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8DBF3" w14:textId="77777777" w:rsidR="00BA5E23" w:rsidRDefault="00BA5E23">
      <w:pPr>
        <w:pStyle w:val="affff7"/>
        <w:spacing w:before="0" w:after="0"/>
        <w:ind w:firstLine="0"/>
        <w:rPr>
          <w:rFonts w:ascii="宋体" w:hAnsi="宋体" w:cs="宋体" w:hint="eastAsia"/>
          <w:bCs/>
          <w:sz w:val="28"/>
          <w:szCs w:val="28"/>
        </w:rPr>
      </w:pPr>
    </w:p>
    <w:p w14:paraId="69EAC2A1" w14:textId="77777777" w:rsidR="00BA5E23" w:rsidRDefault="00BA5E23">
      <w:pPr>
        <w:rPr>
          <w:rFonts w:hAnsi="宋体" w:cs="宋体" w:hint="eastAsia"/>
        </w:rPr>
      </w:pPr>
    </w:p>
    <w:p w14:paraId="6E399405" w14:textId="77777777" w:rsidR="00BA5E23" w:rsidRDefault="00BA5E23">
      <w:pPr>
        <w:pStyle w:val="41"/>
        <w:ind w:left="1446"/>
        <w:rPr>
          <w:rFonts w:hAnsi="宋体" w:cs="宋体" w:hint="eastAsia"/>
        </w:rPr>
      </w:pPr>
    </w:p>
    <w:p w14:paraId="31F0757C" w14:textId="77777777" w:rsidR="00BA5E23" w:rsidRDefault="00BA5E23">
      <w:pPr>
        <w:pStyle w:val="41"/>
        <w:ind w:left="1446"/>
        <w:rPr>
          <w:rFonts w:hAnsi="宋体" w:cs="宋体" w:hint="eastAsia"/>
        </w:rPr>
      </w:pPr>
    </w:p>
    <w:p w14:paraId="70D7DEA6" w14:textId="77777777" w:rsidR="00BA5E23" w:rsidRPr="00E57CFB" w:rsidRDefault="00000000">
      <w:pPr>
        <w:pStyle w:val="affff7"/>
        <w:ind w:firstLine="0"/>
        <w:jc w:val="center"/>
        <w:rPr>
          <w:rFonts w:ascii="宋体" w:hAnsi="宋体" w:cs="宋体" w:hint="eastAsia"/>
          <w:bCs/>
          <w:sz w:val="96"/>
          <w:szCs w:val="28"/>
        </w:rPr>
      </w:pPr>
      <w:r w:rsidRPr="00E57CFB">
        <w:rPr>
          <w:rFonts w:ascii="宋体" w:hAnsi="宋体" w:cs="宋体" w:hint="eastAsia"/>
          <w:bCs/>
          <w:sz w:val="96"/>
          <w:szCs w:val="28"/>
        </w:rPr>
        <w:t>招　标　文　件</w:t>
      </w:r>
    </w:p>
    <w:p w14:paraId="248586E2" w14:textId="77777777" w:rsidR="00BA5E23" w:rsidRPr="00E57CFB" w:rsidRDefault="00BA5E23">
      <w:pPr>
        <w:pStyle w:val="affff7"/>
        <w:ind w:firstLine="0"/>
        <w:jc w:val="center"/>
        <w:rPr>
          <w:rFonts w:ascii="宋体" w:hAnsi="宋体" w:cs="宋体" w:hint="eastAsia"/>
          <w:bCs/>
          <w:sz w:val="32"/>
        </w:rPr>
      </w:pPr>
    </w:p>
    <w:p w14:paraId="31945A41" w14:textId="77777777" w:rsidR="00BA5E23" w:rsidRPr="00E57CFB" w:rsidRDefault="00BA5E23">
      <w:pPr>
        <w:pStyle w:val="affff7"/>
        <w:ind w:firstLine="0"/>
        <w:jc w:val="center"/>
        <w:rPr>
          <w:rFonts w:ascii="宋体" w:hAnsi="宋体" w:cs="宋体" w:hint="eastAsia"/>
          <w:bCs/>
          <w:sz w:val="32"/>
        </w:rPr>
      </w:pPr>
    </w:p>
    <w:p w14:paraId="23573466" w14:textId="77777777" w:rsidR="00BA5E23" w:rsidRPr="00E57CFB" w:rsidRDefault="00000000">
      <w:pPr>
        <w:pStyle w:val="affff7"/>
        <w:ind w:firstLine="0"/>
        <w:jc w:val="center"/>
        <w:rPr>
          <w:rFonts w:ascii="宋体" w:hAnsi="宋体" w:cs="宋体" w:hint="eastAsia"/>
          <w:bCs/>
          <w:sz w:val="28"/>
        </w:rPr>
      </w:pPr>
      <w:r w:rsidRPr="00E57CFB">
        <w:rPr>
          <w:rFonts w:ascii="宋体" w:hAnsi="宋体" w:cs="宋体" w:hint="eastAsia"/>
          <w:bCs/>
          <w:sz w:val="32"/>
        </w:rPr>
        <w:t>项目名称：</w:t>
      </w:r>
      <w:bookmarkStart w:id="0" w:name="OLE_LINK37"/>
      <w:r w:rsidRPr="00E57CFB">
        <w:rPr>
          <w:rFonts w:ascii="宋体" w:hAnsi="宋体" w:cs="宋体" w:hint="eastAsia"/>
          <w:bCs/>
          <w:sz w:val="32"/>
        </w:rPr>
        <w:t>2026-2027年度南通市区自动监测站运维服务项目</w:t>
      </w:r>
      <w:bookmarkEnd w:id="0"/>
    </w:p>
    <w:p w14:paraId="6381FD27" w14:textId="10127C47" w:rsidR="00BA5E23" w:rsidRPr="00E57CFB" w:rsidRDefault="00000000">
      <w:pPr>
        <w:pStyle w:val="affff7"/>
        <w:ind w:firstLine="0"/>
        <w:jc w:val="center"/>
        <w:rPr>
          <w:rFonts w:ascii="宋体" w:hAnsi="宋体" w:cs="宋体" w:hint="eastAsia"/>
          <w:bCs/>
          <w:sz w:val="32"/>
          <w:szCs w:val="32"/>
        </w:rPr>
      </w:pPr>
      <w:r w:rsidRPr="00E57CFB">
        <w:rPr>
          <w:rFonts w:ascii="宋体" w:hAnsi="宋体" w:cs="宋体" w:hint="eastAsia"/>
          <w:bCs/>
          <w:sz w:val="32"/>
          <w:szCs w:val="32"/>
        </w:rPr>
        <w:t>项目编号：</w:t>
      </w:r>
      <w:r w:rsidR="007555DE" w:rsidRPr="00E57CFB">
        <w:rPr>
          <w:rFonts w:ascii="宋体" w:hAnsi="宋体" w:cs="宋体"/>
          <w:bCs/>
          <w:sz w:val="32"/>
          <w:szCs w:val="32"/>
        </w:rPr>
        <w:t>JSZC-320600-CJZD-G2026-0028</w:t>
      </w:r>
      <w:r w:rsidRPr="00E57CFB">
        <w:rPr>
          <w:rFonts w:ascii="宋体" w:hAnsi="宋体" w:cs="宋体" w:hint="eastAsia"/>
          <w:bCs/>
          <w:sz w:val="32"/>
          <w:szCs w:val="32"/>
        </w:rPr>
        <w:t xml:space="preserve"> </w:t>
      </w:r>
    </w:p>
    <w:p w14:paraId="0CD9A1AE" w14:textId="77777777" w:rsidR="00BA5E23" w:rsidRPr="00E57CFB" w:rsidRDefault="00BA5E23">
      <w:pPr>
        <w:pStyle w:val="affff7"/>
        <w:spacing w:before="0" w:after="0"/>
        <w:ind w:firstLine="0"/>
        <w:rPr>
          <w:rFonts w:ascii="宋体" w:hAnsi="宋体" w:cs="宋体" w:hint="eastAsia"/>
          <w:bCs/>
        </w:rPr>
      </w:pPr>
    </w:p>
    <w:p w14:paraId="141C41E4" w14:textId="77777777" w:rsidR="00BA5E23" w:rsidRPr="00E57CFB" w:rsidRDefault="00BA5E23">
      <w:pPr>
        <w:pStyle w:val="affff7"/>
        <w:spacing w:before="0" w:after="0"/>
        <w:ind w:firstLine="0"/>
        <w:rPr>
          <w:rFonts w:ascii="宋体" w:hAnsi="宋体" w:cs="宋体" w:hint="eastAsia"/>
          <w:bCs/>
        </w:rPr>
      </w:pPr>
    </w:p>
    <w:p w14:paraId="1B188BB7" w14:textId="77777777" w:rsidR="00BA5E23" w:rsidRPr="00E57CFB" w:rsidRDefault="00BA5E23">
      <w:pPr>
        <w:pStyle w:val="affff7"/>
        <w:spacing w:before="0" w:after="0"/>
        <w:ind w:firstLine="0"/>
        <w:rPr>
          <w:rFonts w:ascii="宋体" w:hAnsi="宋体" w:cs="宋体" w:hint="eastAsia"/>
          <w:bCs/>
        </w:rPr>
      </w:pPr>
    </w:p>
    <w:p w14:paraId="17B4B4B0" w14:textId="77777777" w:rsidR="00BA5E23" w:rsidRPr="00E57CFB" w:rsidRDefault="00BA5E23">
      <w:pPr>
        <w:pStyle w:val="affff7"/>
        <w:spacing w:before="0" w:after="0"/>
        <w:ind w:firstLine="0"/>
        <w:rPr>
          <w:rFonts w:ascii="宋体" w:hAnsi="宋体" w:cs="宋体" w:hint="eastAsia"/>
          <w:bCs/>
        </w:rPr>
      </w:pPr>
    </w:p>
    <w:p w14:paraId="0A84892D" w14:textId="77777777" w:rsidR="00BA5E23" w:rsidRPr="00E57CFB" w:rsidRDefault="00BA5E23">
      <w:pPr>
        <w:pStyle w:val="affff7"/>
        <w:spacing w:before="0" w:after="0"/>
        <w:ind w:firstLine="0"/>
        <w:rPr>
          <w:rFonts w:ascii="宋体" w:hAnsi="宋体" w:cs="宋体" w:hint="eastAsia"/>
          <w:bCs/>
        </w:rPr>
      </w:pPr>
    </w:p>
    <w:p w14:paraId="198F3088" w14:textId="77777777" w:rsidR="00BA5E23" w:rsidRPr="00E57CFB" w:rsidRDefault="00BA5E23">
      <w:pPr>
        <w:pStyle w:val="affff7"/>
        <w:spacing w:before="0" w:after="0"/>
        <w:ind w:firstLine="0"/>
        <w:rPr>
          <w:rFonts w:ascii="宋体" w:hAnsi="宋体" w:cs="宋体" w:hint="eastAsia"/>
          <w:bCs/>
        </w:rPr>
      </w:pPr>
    </w:p>
    <w:p w14:paraId="25459931" w14:textId="77777777" w:rsidR="00BA5E23" w:rsidRPr="00E57CFB" w:rsidRDefault="00000000">
      <w:pPr>
        <w:pStyle w:val="affff7"/>
        <w:spacing w:before="0" w:after="0"/>
        <w:ind w:firstLine="0"/>
        <w:jc w:val="center"/>
        <w:rPr>
          <w:rFonts w:ascii="宋体" w:hAnsi="宋体" w:cs="宋体" w:hint="eastAsia"/>
          <w:bCs/>
        </w:rPr>
      </w:pPr>
      <w:r w:rsidRPr="00E57CFB">
        <w:rPr>
          <w:rFonts w:ascii="宋体" w:hAnsi="宋体" w:cs="宋体" w:hint="eastAsia"/>
          <w:bCs/>
          <w:sz w:val="32"/>
        </w:rPr>
        <w:t>采购人：</w:t>
      </w:r>
      <w:r w:rsidRPr="00E57CFB">
        <w:rPr>
          <w:rFonts w:ascii="宋体" w:hAnsi="宋体" w:cs="宋体" w:hint="eastAsia"/>
          <w:sz w:val="32"/>
        </w:rPr>
        <w:t>南通市生态环境监测站</w:t>
      </w:r>
    </w:p>
    <w:p w14:paraId="7A12A0B9" w14:textId="77777777" w:rsidR="00BA5E23" w:rsidRPr="00E57CFB" w:rsidRDefault="00000000">
      <w:pPr>
        <w:pStyle w:val="affff7"/>
        <w:ind w:firstLine="0"/>
        <w:jc w:val="center"/>
        <w:rPr>
          <w:rFonts w:ascii="宋体" w:hAnsi="宋体" w:cs="宋体" w:hint="eastAsia"/>
          <w:bCs/>
          <w:sz w:val="32"/>
        </w:rPr>
      </w:pPr>
      <w:r w:rsidRPr="00E57CFB">
        <w:rPr>
          <w:rFonts w:ascii="宋体" w:hAnsi="宋体" w:cs="宋体" w:hint="eastAsia"/>
          <w:bCs/>
          <w:sz w:val="32"/>
        </w:rPr>
        <w:t>采购代理机构：江苏澄建正达工程项目管理有限公司</w:t>
      </w:r>
    </w:p>
    <w:p w14:paraId="37ACD4B1" w14:textId="77777777" w:rsidR="00BA5E23" w:rsidRPr="00E57CFB" w:rsidRDefault="00000000">
      <w:pPr>
        <w:pStyle w:val="affff7"/>
        <w:ind w:firstLine="0"/>
        <w:jc w:val="center"/>
        <w:rPr>
          <w:rFonts w:ascii="宋体" w:hAnsi="宋体" w:cs="宋体" w:hint="eastAsia"/>
          <w:sz w:val="32"/>
        </w:rPr>
      </w:pPr>
      <w:r w:rsidRPr="00E57CFB">
        <w:rPr>
          <w:rFonts w:ascii="宋体" w:hAnsi="宋体" w:cs="宋体" w:hint="eastAsia"/>
          <w:sz w:val="32"/>
        </w:rPr>
        <w:t>日期：</w:t>
      </w:r>
      <w:r w:rsidRPr="00E57CFB">
        <w:rPr>
          <w:rFonts w:ascii="宋体" w:hAnsi="宋体" w:cs="宋体" w:hint="eastAsia"/>
          <w:bCs/>
          <w:sz w:val="32"/>
        </w:rPr>
        <w:t>二〇二六</w:t>
      </w:r>
      <w:r w:rsidRPr="00E57CFB">
        <w:rPr>
          <w:rFonts w:ascii="宋体" w:hAnsi="宋体" w:cs="宋体"/>
          <w:bCs/>
          <w:sz w:val="32"/>
        </w:rPr>
        <w:t>年</w:t>
      </w:r>
      <w:r w:rsidRPr="00E57CFB">
        <w:rPr>
          <w:rFonts w:ascii="宋体" w:hAnsi="宋体" w:cs="宋体" w:hint="eastAsia"/>
          <w:bCs/>
          <w:sz w:val="32"/>
        </w:rPr>
        <w:t>九月</w:t>
      </w:r>
    </w:p>
    <w:p w14:paraId="7C684AF6" w14:textId="77777777" w:rsidR="00BA5E23" w:rsidRPr="00E57CFB" w:rsidRDefault="00BA5E23">
      <w:pPr>
        <w:pStyle w:val="Style226"/>
        <w:jc w:val="center"/>
        <w:rPr>
          <w:rFonts w:ascii="宋体" w:hAnsi="宋体" w:cs="宋体" w:hint="eastAsia"/>
          <w:b/>
          <w:bCs w:val="0"/>
          <w:color w:val="auto"/>
          <w:sz w:val="44"/>
          <w:szCs w:val="44"/>
          <w:lang w:val="zh-CN"/>
        </w:rPr>
        <w:sectPr w:rsidR="00BA5E23" w:rsidRPr="00E57CFB">
          <w:headerReference w:type="default" r:id="rId8"/>
          <w:footerReference w:type="default" r:id="rId9"/>
          <w:headerReference w:type="first" r:id="rId10"/>
          <w:pgSz w:w="11906" w:h="16838"/>
          <w:pgMar w:top="1418" w:right="1198" w:bottom="1418" w:left="1588" w:header="851" w:footer="907" w:gutter="0"/>
          <w:cols w:space="720"/>
          <w:titlePg/>
          <w:docGrid w:linePitch="360"/>
        </w:sectPr>
      </w:pPr>
      <w:bookmarkStart w:id="1" w:name="_Toc24247"/>
      <w:bookmarkStart w:id="2" w:name="_Toc8555"/>
      <w:bookmarkStart w:id="3" w:name="_Toc24641"/>
      <w:bookmarkStart w:id="4" w:name="_Toc120614210"/>
      <w:bookmarkStart w:id="5" w:name="_Toc513029200"/>
      <w:bookmarkStart w:id="6" w:name="_Toc479757206"/>
      <w:bookmarkStart w:id="7" w:name="_Toc16938516"/>
      <w:bookmarkStart w:id="8" w:name="_Toc523127445"/>
      <w:bookmarkStart w:id="9" w:name="_Toc20823272"/>
    </w:p>
    <w:p w14:paraId="4810B634" w14:textId="77777777" w:rsidR="00BA5E23" w:rsidRPr="00E57CFB" w:rsidRDefault="00000000">
      <w:pPr>
        <w:rPr>
          <w:rFonts w:hAnsi="宋体" w:cs="宋体" w:hint="eastAsia"/>
          <w:sz w:val="44"/>
          <w:szCs w:val="44"/>
          <w:lang w:val="zh-CN"/>
        </w:rPr>
      </w:pPr>
      <w:r w:rsidRPr="00E57CFB">
        <w:rPr>
          <w:rFonts w:hAnsi="宋体" w:cs="宋体" w:hint="eastAsia"/>
          <w:sz w:val="44"/>
          <w:szCs w:val="44"/>
          <w:lang w:val="zh-CN"/>
        </w:rPr>
        <w:br w:type="page"/>
      </w:r>
    </w:p>
    <w:p w14:paraId="442AC607" w14:textId="77777777" w:rsidR="00BA5E23" w:rsidRPr="00E57CFB" w:rsidRDefault="00000000">
      <w:pPr>
        <w:pStyle w:val="Style226"/>
        <w:jc w:val="center"/>
        <w:rPr>
          <w:rFonts w:ascii="宋体" w:hAnsi="宋体" w:cs="宋体" w:hint="eastAsia"/>
          <w:b/>
          <w:bCs w:val="0"/>
          <w:color w:val="auto"/>
          <w:sz w:val="44"/>
          <w:szCs w:val="44"/>
        </w:rPr>
      </w:pPr>
      <w:r w:rsidRPr="00E57CFB">
        <w:rPr>
          <w:rFonts w:ascii="宋体" w:hAnsi="宋体" w:cs="宋体" w:hint="eastAsia"/>
          <w:b/>
          <w:bCs w:val="0"/>
          <w:color w:val="auto"/>
          <w:sz w:val="44"/>
          <w:szCs w:val="44"/>
          <w:lang w:val="zh-CN"/>
        </w:rPr>
        <w:lastRenderedPageBreak/>
        <w:t>目录</w:t>
      </w:r>
      <w:bookmarkEnd w:id="1"/>
      <w:bookmarkEnd w:id="2"/>
      <w:bookmarkEnd w:id="3"/>
    </w:p>
    <w:p w14:paraId="37FBCBEA" w14:textId="77777777" w:rsidR="00BA5E23" w:rsidRPr="00E57CFB" w:rsidRDefault="00000000">
      <w:pPr>
        <w:pStyle w:val="TOC1"/>
        <w:tabs>
          <w:tab w:val="right" w:leader="dot" w:pos="8296"/>
        </w:tabs>
        <w:spacing w:line="480" w:lineRule="auto"/>
        <w:rPr>
          <w:rFonts w:ascii="宋体" w:hAnsi="宋体" w:cstheme="minorBidi" w:hint="eastAsia"/>
          <w:b w:val="0"/>
          <w:bCs/>
          <w:position w:val="0"/>
          <w:sz w:val="21"/>
          <w:szCs w:val="22"/>
          <w14:ligatures w14:val="standardContextual"/>
        </w:rPr>
      </w:pPr>
      <w:r w:rsidRPr="00E57CFB">
        <w:rPr>
          <w:rFonts w:ascii="宋体" w:hAnsi="宋体" w:cs="宋体" w:hint="eastAsia"/>
          <w:b w:val="0"/>
          <w:bCs/>
          <w:sz w:val="28"/>
          <w:szCs w:val="28"/>
        </w:rPr>
        <w:fldChar w:fldCharType="begin"/>
      </w:r>
      <w:r w:rsidRPr="00E57CFB">
        <w:rPr>
          <w:rFonts w:ascii="宋体" w:hAnsi="宋体" w:cs="宋体"/>
          <w:b w:val="0"/>
          <w:bCs/>
          <w:sz w:val="28"/>
          <w:szCs w:val="28"/>
        </w:rPr>
        <w:instrText xml:space="preserve"> TOC \o "1-3" \h \z \u </w:instrText>
      </w:r>
      <w:r w:rsidRPr="00E57CFB">
        <w:rPr>
          <w:rFonts w:ascii="宋体" w:hAnsi="宋体" w:cs="宋体" w:hint="eastAsia"/>
          <w:b w:val="0"/>
          <w:bCs/>
          <w:sz w:val="28"/>
          <w:szCs w:val="28"/>
        </w:rPr>
        <w:fldChar w:fldCharType="separate"/>
      </w:r>
      <w:hyperlink w:anchor="_Toc174468362" w:tooltip="#_Toc174468362" w:history="1">
        <w:r w:rsidR="00BA5E23" w:rsidRPr="00E57CFB">
          <w:rPr>
            <w:rStyle w:val="afff6"/>
            <w:rFonts w:ascii="宋体" w:hAnsi="宋体" w:cs="宋体"/>
            <w:b w:val="0"/>
            <w:bCs/>
            <w:color w:val="auto"/>
          </w:rPr>
          <w:t>第一章</w:t>
        </w:r>
        <w:r w:rsidR="00BA5E23" w:rsidRPr="00E57CFB">
          <w:rPr>
            <w:rStyle w:val="afff6"/>
            <w:rFonts w:ascii="宋体" w:hAnsi="宋体" w:cs="宋体" w:hint="eastAsia"/>
            <w:b w:val="0"/>
            <w:bCs/>
            <w:color w:val="auto"/>
          </w:rPr>
          <w:t xml:space="preserve">  </w:t>
        </w:r>
        <w:r w:rsidR="00BA5E23" w:rsidRPr="00E57CFB">
          <w:rPr>
            <w:rStyle w:val="afff6"/>
            <w:rFonts w:ascii="宋体" w:hAnsi="宋体" w:cs="宋体"/>
            <w:b w:val="0"/>
            <w:bCs/>
            <w:color w:val="auto"/>
          </w:rPr>
          <w:t>招标公告</w:t>
        </w:r>
      </w:hyperlink>
    </w:p>
    <w:p w14:paraId="51CAB3E3" w14:textId="77777777" w:rsidR="00BA5E23" w:rsidRPr="00E57CFB" w:rsidRDefault="00BA5E23">
      <w:pPr>
        <w:pStyle w:val="TOC1"/>
        <w:tabs>
          <w:tab w:val="right" w:leader="dot" w:pos="8296"/>
        </w:tabs>
        <w:spacing w:line="480" w:lineRule="auto"/>
        <w:rPr>
          <w:rFonts w:ascii="宋体" w:hAnsi="宋体" w:cstheme="minorBidi" w:hint="eastAsia"/>
          <w:b w:val="0"/>
          <w:bCs/>
          <w:position w:val="0"/>
          <w:sz w:val="21"/>
          <w:szCs w:val="22"/>
          <w14:ligatures w14:val="standardContextual"/>
        </w:rPr>
      </w:pPr>
      <w:hyperlink w:anchor="_Toc174468370" w:tooltip="#_Toc174468370" w:history="1">
        <w:r w:rsidRPr="00E57CFB">
          <w:rPr>
            <w:rStyle w:val="afff6"/>
            <w:rFonts w:ascii="宋体" w:hAnsi="宋体" w:cs="宋体"/>
            <w:b w:val="0"/>
            <w:bCs/>
            <w:color w:val="auto"/>
          </w:rPr>
          <w:t>第二章</w:t>
        </w:r>
        <w:r w:rsidRPr="00E57CFB">
          <w:rPr>
            <w:rStyle w:val="afff6"/>
            <w:rFonts w:ascii="宋体" w:hAnsi="宋体" w:cs="宋体" w:hint="eastAsia"/>
            <w:b w:val="0"/>
            <w:bCs/>
            <w:color w:val="auto"/>
          </w:rPr>
          <w:t xml:space="preserve">  </w:t>
        </w:r>
        <w:r w:rsidRPr="00E57CFB">
          <w:rPr>
            <w:rStyle w:val="afff6"/>
            <w:rFonts w:ascii="宋体" w:hAnsi="宋体" w:cs="宋体"/>
            <w:b w:val="0"/>
            <w:bCs/>
            <w:color w:val="auto"/>
          </w:rPr>
          <w:t>投标人须知</w:t>
        </w:r>
      </w:hyperlink>
    </w:p>
    <w:p w14:paraId="6863EA2C" w14:textId="77777777" w:rsidR="00BA5E23" w:rsidRPr="00E57CFB" w:rsidRDefault="00BA5E23">
      <w:pPr>
        <w:pStyle w:val="TOC1"/>
        <w:tabs>
          <w:tab w:val="right" w:leader="dot" w:pos="8296"/>
        </w:tabs>
        <w:spacing w:line="480" w:lineRule="auto"/>
        <w:rPr>
          <w:rFonts w:ascii="宋体" w:hAnsi="宋体" w:cstheme="minorBidi" w:hint="eastAsia"/>
          <w:b w:val="0"/>
          <w:bCs/>
          <w:position w:val="0"/>
          <w:sz w:val="21"/>
          <w:szCs w:val="22"/>
          <w14:ligatures w14:val="standardContextual"/>
        </w:rPr>
      </w:pPr>
      <w:hyperlink w:anchor="_Toc174468378" w:tooltip="#_Toc174468378" w:history="1">
        <w:r w:rsidRPr="00E57CFB">
          <w:rPr>
            <w:rStyle w:val="afff6"/>
            <w:rFonts w:ascii="宋体" w:hAnsi="宋体" w:cs="宋体"/>
            <w:b w:val="0"/>
            <w:bCs/>
            <w:color w:val="auto"/>
          </w:rPr>
          <w:t>第三章</w:t>
        </w:r>
        <w:r w:rsidRPr="00E57CFB">
          <w:rPr>
            <w:rStyle w:val="afff6"/>
            <w:rFonts w:ascii="宋体" w:hAnsi="宋体" w:cs="宋体" w:hint="eastAsia"/>
            <w:b w:val="0"/>
            <w:bCs/>
            <w:color w:val="auto"/>
          </w:rPr>
          <w:t xml:space="preserve">  </w:t>
        </w:r>
        <w:r w:rsidRPr="00E57CFB">
          <w:rPr>
            <w:rStyle w:val="afff6"/>
            <w:rFonts w:ascii="宋体" w:hAnsi="宋体" w:cs="宋体"/>
            <w:b w:val="0"/>
            <w:bCs/>
            <w:color w:val="auto"/>
          </w:rPr>
          <w:t>合同文本</w:t>
        </w:r>
      </w:hyperlink>
    </w:p>
    <w:p w14:paraId="5C1B8A9A" w14:textId="77777777" w:rsidR="00BA5E23" w:rsidRPr="00E57CFB" w:rsidRDefault="00BA5E23">
      <w:pPr>
        <w:pStyle w:val="TOC1"/>
        <w:tabs>
          <w:tab w:val="right" w:leader="dot" w:pos="8296"/>
        </w:tabs>
        <w:spacing w:line="480" w:lineRule="auto"/>
        <w:rPr>
          <w:rFonts w:ascii="宋体" w:hAnsi="宋体" w:cstheme="minorBidi" w:hint="eastAsia"/>
          <w:b w:val="0"/>
          <w:bCs/>
          <w:position w:val="0"/>
          <w:sz w:val="21"/>
          <w:szCs w:val="22"/>
          <w14:ligatures w14:val="standardContextual"/>
        </w:rPr>
      </w:pPr>
      <w:hyperlink w:anchor="_Toc174468379" w:tooltip="#_Toc174468379" w:history="1">
        <w:r w:rsidRPr="00E57CFB">
          <w:rPr>
            <w:rStyle w:val="afff6"/>
            <w:rFonts w:ascii="宋体" w:hAnsi="宋体" w:cs="宋体"/>
            <w:b w:val="0"/>
            <w:bCs/>
            <w:color w:val="auto"/>
          </w:rPr>
          <w:t>第四章</w:t>
        </w:r>
        <w:r w:rsidRPr="00E57CFB">
          <w:rPr>
            <w:rStyle w:val="afff6"/>
            <w:rFonts w:ascii="宋体" w:hAnsi="宋体" w:cs="宋体" w:hint="eastAsia"/>
            <w:b w:val="0"/>
            <w:bCs/>
            <w:color w:val="auto"/>
          </w:rPr>
          <w:t xml:space="preserve">  </w:t>
        </w:r>
        <w:r w:rsidRPr="00E57CFB">
          <w:rPr>
            <w:rStyle w:val="afff6"/>
            <w:rFonts w:ascii="宋体" w:hAnsi="宋体" w:cs="宋体"/>
            <w:b w:val="0"/>
            <w:bCs/>
            <w:color w:val="auto"/>
          </w:rPr>
          <w:t>项目需求</w:t>
        </w:r>
      </w:hyperlink>
    </w:p>
    <w:p w14:paraId="27A11003" w14:textId="77777777" w:rsidR="00BA5E23" w:rsidRPr="00E57CFB" w:rsidRDefault="00BA5E23">
      <w:pPr>
        <w:pStyle w:val="TOC1"/>
        <w:tabs>
          <w:tab w:val="right" w:leader="dot" w:pos="8296"/>
        </w:tabs>
        <w:spacing w:line="480" w:lineRule="auto"/>
        <w:rPr>
          <w:rFonts w:ascii="宋体" w:hAnsi="宋体" w:cstheme="minorBidi" w:hint="eastAsia"/>
          <w:b w:val="0"/>
          <w:bCs/>
          <w:position w:val="0"/>
          <w:sz w:val="21"/>
          <w:szCs w:val="22"/>
          <w14:ligatures w14:val="standardContextual"/>
        </w:rPr>
      </w:pPr>
      <w:hyperlink w:anchor="_Toc174468392" w:tooltip="#_Toc174468392" w:history="1">
        <w:r w:rsidRPr="00E57CFB">
          <w:rPr>
            <w:rStyle w:val="afff6"/>
            <w:rFonts w:ascii="宋体" w:hAnsi="宋体" w:cs="宋体"/>
            <w:b w:val="0"/>
            <w:bCs/>
            <w:color w:val="auto"/>
          </w:rPr>
          <w:t>第五章</w:t>
        </w:r>
        <w:r w:rsidRPr="00E57CFB">
          <w:rPr>
            <w:rStyle w:val="afff6"/>
            <w:rFonts w:ascii="宋体" w:hAnsi="宋体" w:cs="宋体" w:hint="eastAsia"/>
            <w:b w:val="0"/>
            <w:bCs/>
            <w:color w:val="auto"/>
          </w:rPr>
          <w:t xml:space="preserve">  </w:t>
        </w:r>
        <w:r w:rsidRPr="00E57CFB">
          <w:rPr>
            <w:rStyle w:val="afff6"/>
            <w:rFonts w:ascii="宋体" w:hAnsi="宋体" w:cs="宋体"/>
            <w:b w:val="0"/>
            <w:bCs/>
            <w:color w:val="auto"/>
          </w:rPr>
          <w:t>评标方法与评标标准</w:t>
        </w:r>
      </w:hyperlink>
    </w:p>
    <w:p w14:paraId="68F0034D" w14:textId="77777777" w:rsidR="00BA5E23" w:rsidRPr="00E57CFB" w:rsidRDefault="00BA5E23">
      <w:pPr>
        <w:pStyle w:val="TOC1"/>
        <w:tabs>
          <w:tab w:val="right" w:leader="dot" w:pos="8296"/>
        </w:tabs>
        <w:spacing w:line="480" w:lineRule="auto"/>
        <w:rPr>
          <w:rFonts w:ascii="宋体" w:hAnsi="宋体" w:cstheme="minorBidi" w:hint="eastAsia"/>
          <w:b w:val="0"/>
          <w:bCs/>
          <w:position w:val="0"/>
          <w:sz w:val="21"/>
          <w:szCs w:val="22"/>
          <w14:ligatures w14:val="standardContextual"/>
        </w:rPr>
      </w:pPr>
      <w:hyperlink w:anchor="_Toc174468393" w:tooltip="#_Toc174468393" w:history="1">
        <w:r w:rsidRPr="00E57CFB">
          <w:rPr>
            <w:rStyle w:val="afff6"/>
            <w:rFonts w:ascii="宋体" w:hAnsi="宋体" w:cs="宋体"/>
            <w:b w:val="0"/>
            <w:bCs/>
            <w:color w:val="auto"/>
          </w:rPr>
          <w:t>第六章</w:t>
        </w:r>
        <w:r w:rsidRPr="00E57CFB">
          <w:rPr>
            <w:rStyle w:val="afff6"/>
            <w:rFonts w:ascii="宋体" w:hAnsi="宋体" w:cs="宋体" w:hint="eastAsia"/>
            <w:b w:val="0"/>
            <w:bCs/>
            <w:color w:val="auto"/>
          </w:rPr>
          <w:t xml:space="preserve">  </w:t>
        </w:r>
        <w:r w:rsidRPr="00E57CFB">
          <w:rPr>
            <w:rStyle w:val="afff6"/>
            <w:rFonts w:ascii="宋体" w:hAnsi="宋体" w:cs="宋体"/>
            <w:b w:val="0"/>
            <w:bCs/>
            <w:color w:val="auto"/>
          </w:rPr>
          <w:t>投标文件参考格式</w:t>
        </w:r>
      </w:hyperlink>
    </w:p>
    <w:p w14:paraId="5ABB945C" w14:textId="77777777" w:rsidR="00BA5E23" w:rsidRPr="00E57CFB" w:rsidRDefault="00000000">
      <w:pPr>
        <w:spacing w:line="480" w:lineRule="auto"/>
        <w:rPr>
          <w:rFonts w:hAnsi="宋体" w:cs="宋体" w:hint="eastAsia"/>
          <w:b w:val="0"/>
          <w:bCs/>
          <w:szCs w:val="24"/>
        </w:rPr>
      </w:pPr>
      <w:r w:rsidRPr="00E57CFB">
        <w:rPr>
          <w:rFonts w:hAnsi="宋体" w:cs="宋体" w:hint="eastAsia"/>
          <w:b w:val="0"/>
          <w:bCs/>
          <w:sz w:val="28"/>
          <w:szCs w:val="28"/>
        </w:rPr>
        <w:fldChar w:fldCharType="end"/>
      </w:r>
    </w:p>
    <w:p w14:paraId="69378322" w14:textId="77777777" w:rsidR="00BA5E23" w:rsidRPr="00E57CFB" w:rsidRDefault="00BA5E23">
      <w:pPr>
        <w:spacing w:line="360" w:lineRule="auto"/>
        <w:rPr>
          <w:rFonts w:hAnsi="宋体" w:cs="宋体" w:hint="eastAsia"/>
          <w:b w:val="0"/>
          <w:bCs/>
        </w:rPr>
      </w:pPr>
    </w:p>
    <w:p w14:paraId="11AE96E8" w14:textId="77777777" w:rsidR="00BA5E23" w:rsidRPr="00E57CFB" w:rsidRDefault="00000000">
      <w:pPr>
        <w:spacing w:line="360" w:lineRule="auto"/>
        <w:rPr>
          <w:rFonts w:hAnsi="宋体" w:cs="宋体" w:hint="eastAsia"/>
          <w:b w:val="0"/>
          <w:bCs/>
        </w:rPr>
      </w:pPr>
      <w:r w:rsidRPr="00E57CFB">
        <w:rPr>
          <w:rFonts w:hAnsi="宋体" w:cs="宋体"/>
          <w:b w:val="0"/>
          <w:bCs/>
        </w:rPr>
        <w:br w:type="page" w:clear="all"/>
      </w:r>
    </w:p>
    <w:p w14:paraId="71DFF6CE" w14:textId="77777777" w:rsidR="00BA5E23" w:rsidRPr="00E57CFB" w:rsidRDefault="00000000">
      <w:pPr>
        <w:pStyle w:val="1"/>
        <w:spacing w:line="360" w:lineRule="auto"/>
        <w:rPr>
          <w:rFonts w:ascii="宋体" w:eastAsia="宋体" w:hAnsi="宋体" w:cs="宋体" w:hint="eastAsia"/>
          <w:b/>
          <w:bCs/>
          <w:sz w:val="44"/>
        </w:rPr>
      </w:pPr>
      <w:bookmarkStart w:id="10" w:name="_Toc174468362"/>
      <w:r w:rsidRPr="00E57CFB">
        <w:rPr>
          <w:rFonts w:ascii="宋体" w:eastAsia="宋体" w:hAnsi="宋体" w:cs="宋体" w:hint="eastAsia"/>
          <w:b/>
          <w:bCs/>
          <w:sz w:val="44"/>
        </w:rPr>
        <w:lastRenderedPageBreak/>
        <w:t>第一章</w:t>
      </w:r>
      <w:bookmarkStart w:id="11" w:name="_Toc120614211"/>
      <w:bookmarkEnd w:id="4"/>
      <w:r w:rsidRPr="00E57CFB">
        <w:rPr>
          <w:rFonts w:ascii="宋体" w:eastAsia="宋体" w:hAnsi="宋体" w:cs="宋体" w:hint="eastAsia"/>
          <w:b/>
          <w:bCs/>
          <w:sz w:val="44"/>
        </w:rPr>
        <w:t xml:space="preserve">  招标公告</w:t>
      </w:r>
      <w:bookmarkEnd w:id="10"/>
    </w:p>
    <w:p w14:paraId="380C2357" w14:textId="77777777" w:rsidR="00BA5E23" w:rsidRPr="00E57CFB" w:rsidRDefault="00000000">
      <w:pPr>
        <w:pBdr>
          <w:top w:val="single" w:sz="4" w:space="1" w:color="auto"/>
          <w:left w:val="single" w:sz="4" w:space="4" w:color="auto"/>
          <w:bottom w:val="single" w:sz="4" w:space="1" w:color="auto"/>
          <w:right w:val="single" w:sz="4" w:space="4" w:color="auto"/>
        </w:pBdr>
        <w:spacing w:line="360" w:lineRule="auto"/>
        <w:rPr>
          <w:rFonts w:hAnsi="宋体" w:cs="宋体" w:hint="eastAsia"/>
          <w:b w:val="0"/>
          <w:position w:val="0"/>
          <w:szCs w:val="24"/>
        </w:rPr>
      </w:pPr>
      <w:r w:rsidRPr="00E57CFB">
        <w:rPr>
          <w:rFonts w:hAnsi="宋体" w:cs="宋体" w:hint="eastAsia"/>
          <w:b w:val="0"/>
          <w:position w:val="0"/>
          <w:szCs w:val="24"/>
        </w:rPr>
        <w:t>项目概况</w:t>
      </w:r>
    </w:p>
    <w:p w14:paraId="44B486AA" w14:textId="228FA04D" w:rsidR="00BA5E23" w:rsidRPr="00E57CFB" w:rsidRDefault="00000000">
      <w:pPr>
        <w:pBdr>
          <w:top w:val="single" w:sz="4" w:space="1" w:color="auto"/>
          <w:left w:val="single" w:sz="4" w:space="4" w:color="auto"/>
          <w:bottom w:val="single" w:sz="4" w:space="1" w:color="auto"/>
          <w:right w:val="single" w:sz="4" w:space="4" w:color="auto"/>
        </w:pBdr>
        <w:spacing w:line="360" w:lineRule="auto"/>
        <w:ind w:firstLine="480"/>
        <w:rPr>
          <w:rFonts w:hAnsi="宋体" w:cs="宋体" w:hint="eastAsia"/>
          <w:b w:val="0"/>
          <w:position w:val="0"/>
          <w:szCs w:val="24"/>
        </w:rPr>
      </w:pPr>
      <w:r w:rsidRPr="00E57CFB">
        <w:rPr>
          <w:rFonts w:hAnsi="宋体" w:cs="宋体" w:hint="eastAsia"/>
          <w:b w:val="0"/>
          <w:position w:val="0"/>
          <w:szCs w:val="24"/>
        </w:rPr>
        <w:t>2026-2027年度南通市区自动监测站运维服务项目JSZC-320600-CJZD-G2026-00</w:t>
      </w:r>
      <w:r w:rsidR="007555DE" w:rsidRPr="00E57CFB">
        <w:rPr>
          <w:rFonts w:hAnsi="宋体" w:cs="宋体" w:hint="eastAsia"/>
          <w:b w:val="0"/>
          <w:position w:val="0"/>
          <w:szCs w:val="24"/>
        </w:rPr>
        <w:t>28</w:t>
      </w:r>
      <w:r w:rsidRPr="00E57CFB">
        <w:rPr>
          <w:rFonts w:hAnsi="宋体" w:cs="宋体" w:hint="eastAsia"/>
          <w:b w:val="0"/>
          <w:position w:val="0"/>
          <w:szCs w:val="24"/>
        </w:rPr>
        <w:t xml:space="preserve"> 招标项目的潜在投标人应在</w:t>
      </w:r>
      <w:r w:rsidRPr="00E57CFB">
        <w:rPr>
          <w:rFonts w:hAnsi="宋体" w:hint="eastAsia"/>
          <w:b w:val="0"/>
          <w:bCs/>
          <w:position w:val="0"/>
          <w:szCs w:val="21"/>
          <w:u w:val="single"/>
        </w:rPr>
        <w:t>苏采云系统内免费下载</w:t>
      </w:r>
      <w:r w:rsidRPr="00E57CFB">
        <w:rPr>
          <w:rFonts w:hAnsi="宋体" w:cs="宋体" w:hint="eastAsia"/>
          <w:b w:val="0"/>
          <w:position w:val="0"/>
          <w:szCs w:val="24"/>
        </w:rPr>
        <w:t>获取招标文件，并于</w:t>
      </w:r>
      <w:r w:rsidRPr="00E57CFB">
        <w:rPr>
          <w:rFonts w:hAnsi="宋体" w:cs="宋体"/>
          <w:b w:val="0"/>
          <w:position w:val="0"/>
          <w:szCs w:val="24"/>
          <w:u w:val="single"/>
        </w:rPr>
        <w:t>202</w:t>
      </w:r>
      <w:r w:rsidRPr="00E57CFB">
        <w:rPr>
          <w:rFonts w:hAnsi="宋体" w:cs="宋体" w:hint="eastAsia"/>
          <w:b w:val="0"/>
          <w:position w:val="0"/>
          <w:szCs w:val="24"/>
          <w:u w:val="single"/>
        </w:rPr>
        <w:t>6</w:t>
      </w:r>
      <w:r w:rsidRPr="00E57CFB">
        <w:rPr>
          <w:rFonts w:hAnsi="宋体" w:cs="宋体" w:hint="eastAsia"/>
          <w:b w:val="0"/>
          <w:bCs/>
          <w:position w:val="0"/>
          <w:szCs w:val="24"/>
          <w:u w:val="single"/>
        </w:rPr>
        <w:t>年</w:t>
      </w:r>
      <w:r w:rsidR="00215785" w:rsidRPr="00E57CFB">
        <w:rPr>
          <w:rFonts w:hAnsi="宋体" w:cs="宋体" w:hint="eastAsia"/>
          <w:b w:val="0"/>
          <w:bCs/>
          <w:position w:val="0"/>
          <w:szCs w:val="24"/>
          <w:u w:val="single"/>
        </w:rPr>
        <w:t>10</w:t>
      </w:r>
      <w:r w:rsidRPr="00E57CFB">
        <w:rPr>
          <w:rFonts w:hAnsi="宋体" w:cs="宋体" w:hint="eastAsia"/>
          <w:b w:val="0"/>
          <w:bCs/>
          <w:position w:val="0"/>
          <w:szCs w:val="24"/>
          <w:u w:val="single"/>
        </w:rPr>
        <w:t xml:space="preserve"> 月 </w:t>
      </w:r>
      <w:r w:rsidR="00215785" w:rsidRPr="00E57CFB">
        <w:rPr>
          <w:rFonts w:hAnsi="宋体" w:cs="宋体" w:hint="eastAsia"/>
          <w:b w:val="0"/>
          <w:bCs/>
          <w:position w:val="0"/>
          <w:szCs w:val="24"/>
          <w:u w:val="single"/>
        </w:rPr>
        <w:t>10</w:t>
      </w:r>
      <w:r w:rsidRPr="00E57CFB">
        <w:rPr>
          <w:rFonts w:hAnsi="宋体" w:cs="宋体" w:hint="eastAsia"/>
          <w:b w:val="0"/>
          <w:bCs/>
          <w:position w:val="0"/>
          <w:szCs w:val="24"/>
          <w:u w:val="single"/>
        </w:rPr>
        <w:t>日</w:t>
      </w:r>
      <w:r w:rsidR="00215785" w:rsidRPr="00E57CFB">
        <w:rPr>
          <w:rFonts w:hAnsi="宋体" w:cs="宋体" w:hint="eastAsia"/>
          <w:b w:val="0"/>
          <w:bCs/>
          <w:position w:val="0"/>
          <w:szCs w:val="24"/>
          <w:u w:val="single"/>
        </w:rPr>
        <w:t>09</w:t>
      </w:r>
      <w:r w:rsidRPr="00E57CFB">
        <w:rPr>
          <w:rFonts w:hAnsi="宋体" w:cs="宋体" w:hint="eastAsia"/>
          <w:b w:val="0"/>
          <w:bCs/>
          <w:position w:val="0"/>
          <w:szCs w:val="24"/>
          <w:u w:val="single"/>
        </w:rPr>
        <w:t xml:space="preserve"> </w:t>
      </w:r>
      <w:r w:rsidRPr="00E57CFB">
        <w:rPr>
          <w:rFonts w:hAnsi="宋体" w:cs="宋体"/>
          <w:b w:val="0"/>
          <w:bCs/>
          <w:position w:val="0"/>
          <w:szCs w:val="24"/>
          <w:u w:val="single"/>
        </w:rPr>
        <w:t>时</w:t>
      </w:r>
      <w:r w:rsidRPr="00E57CFB">
        <w:rPr>
          <w:rFonts w:hAnsi="宋体" w:cs="宋体" w:hint="eastAsia"/>
          <w:b w:val="0"/>
          <w:bCs/>
          <w:position w:val="0"/>
          <w:szCs w:val="24"/>
          <w:u w:val="single"/>
        </w:rPr>
        <w:t>00</w:t>
      </w:r>
      <w:r w:rsidRPr="00E57CFB">
        <w:rPr>
          <w:rFonts w:hAnsi="宋体" w:cs="宋体"/>
          <w:b w:val="0"/>
          <w:bCs/>
          <w:position w:val="0"/>
          <w:szCs w:val="24"/>
          <w:u w:val="single"/>
        </w:rPr>
        <w:t>分</w:t>
      </w:r>
      <w:r w:rsidRPr="00E57CFB">
        <w:rPr>
          <w:rFonts w:hAnsi="宋体" w:cs="宋体" w:hint="eastAsia"/>
          <w:b w:val="0"/>
          <w:bCs/>
          <w:position w:val="0"/>
          <w:szCs w:val="24"/>
        </w:rPr>
        <w:t>（北京时间）前递交投标文件</w:t>
      </w:r>
      <w:r w:rsidRPr="00E57CFB">
        <w:rPr>
          <w:rFonts w:hAnsi="宋体" w:cs="宋体" w:hint="eastAsia"/>
          <w:b w:val="0"/>
          <w:position w:val="0"/>
          <w:szCs w:val="24"/>
        </w:rPr>
        <w:t>。</w:t>
      </w:r>
    </w:p>
    <w:p w14:paraId="5C9EFB3A" w14:textId="77777777" w:rsidR="00BA5E23" w:rsidRPr="00E57CFB" w:rsidRDefault="00000000">
      <w:pPr>
        <w:keepNext/>
        <w:keepLines/>
        <w:spacing w:line="360" w:lineRule="auto"/>
        <w:outlineLvl w:val="1"/>
        <w:rPr>
          <w:rFonts w:hAnsi="宋体" w:cs="宋体" w:hint="eastAsia"/>
          <w:szCs w:val="24"/>
        </w:rPr>
      </w:pPr>
      <w:bookmarkStart w:id="12" w:name="_Toc28359002"/>
      <w:bookmarkStart w:id="13" w:name="_Toc35393790"/>
      <w:bookmarkStart w:id="14" w:name="_Toc174468363"/>
      <w:bookmarkStart w:id="15" w:name="_Toc31329"/>
      <w:bookmarkStart w:id="16" w:name="_Toc174468320"/>
      <w:bookmarkStart w:id="17" w:name="_Toc35393621"/>
      <w:bookmarkStart w:id="18" w:name="_Toc28359079"/>
      <w:bookmarkStart w:id="19" w:name="_Hlk24379207"/>
      <w:r w:rsidRPr="00E57CFB">
        <w:rPr>
          <w:rFonts w:hAnsi="宋体" w:cs="宋体" w:hint="eastAsia"/>
          <w:szCs w:val="24"/>
        </w:rPr>
        <w:t>一、项目基本情况</w:t>
      </w:r>
      <w:bookmarkEnd w:id="12"/>
      <w:bookmarkEnd w:id="13"/>
      <w:bookmarkEnd w:id="14"/>
      <w:bookmarkEnd w:id="15"/>
      <w:bookmarkEnd w:id="16"/>
      <w:bookmarkEnd w:id="17"/>
      <w:bookmarkEnd w:id="18"/>
    </w:p>
    <w:p w14:paraId="5A18C73F" w14:textId="3095E745" w:rsidR="00BA5E23" w:rsidRPr="00E57CFB" w:rsidRDefault="00000000">
      <w:pPr>
        <w:spacing w:line="360" w:lineRule="auto"/>
        <w:ind w:firstLine="480"/>
        <w:rPr>
          <w:rFonts w:hAnsi="宋体" w:cs="宋体" w:hint="eastAsia"/>
          <w:b w:val="0"/>
          <w:position w:val="0"/>
          <w:szCs w:val="24"/>
        </w:rPr>
      </w:pPr>
      <w:r w:rsidRPr="00E57CFB">
        <w:rPr>
          <w:rFonts w:hAnsi="宋体" w:cs="宋体"/>
          <w:b w:val="0"/>
          <w:position w:val="0"/>
          <w:szCs w:val="24"/>
        </w:rPr>
        <w:t>1、项目编号：</w:t>
      </w:r>
      <w:bookmarkStart w:id="20" w:name="OLE_LINK49"/>
      <w:r w:rsidR="007555DE" w:rsidRPr="00E57CFB">
        <w:rPr>
          <w:rFonts w:hAnsi="宋体" w:cs="宋体"/>
          <w:b w:val="0"/>
          <w:position w:val="0"/>
          <w:szCs w:val="24"/>
        </w:rPr>
        <w:t>JSZC</w:t>
      </w:r>
      <w:bookmarkEnd w:id="20"/>
      <w:r w:rsidR="007555DE" w:rsidRPr="00E57CFB">
        <w:rPr>
          <w:rFonts w:hAnsi="宋体" w:cs="宋体"/>
          <w:b w:val="0"/>
          <w:position w:val="0"/>
          <w:szCs w:val="24"/>
        </w:rPr>
        <w:t>-320600-CJZD-G2026-0028</w:t>
      </w:r>
    </w:p>
    <w:p w14:paraId="03A09A4D" w14:textId="77777777" w:rsidR="00BA5E23" w:rsidRPr="00E57CFB" w:rsidRDefault="00000000">
      <w:pPr>
        <w:spacing w:line="360" w:lineRule="auto"/>
        <w:ind w:firstLine="480"/>
        <w:rPr>
          <w:rFonts w:hAnsi="宋体" w:cs="宋体" w:hint="eastAsia"/>
          <w:b w:val="0"/>
          <w:position w:val="0"/>
          <w:szCs w:val="24"/>
        </w:rPr>
      </w:pPr>
      <w:r w:rsidRPr="00E57CFB">
        <w:rPr>
          <w:rFonts w:hAnsi="宋体" w:cs="宋体"/>
          <w:b w:val="0"/>
          <w:position w:val="0"/>
          <w:szCs w:val="24"/>
        </w:rPr>
        <w:t>2、项目名称：</w:t>
      </w:r>
      <w:bookmarkEnd w:id="19"/>
      <w:r w:rsidRPr="00E57CFB">
        <w:rPr>
          <w:rFonts w:hAnsi="宋体" w:cs="宋体" w:hint="eastAsia"/>
          <w:b w:val="0"/>
          <w:position w:val="0"/>
          <w:szCs w:val="24"/>
        </w:rPr>
        <w:t>2026-2027年度南通市区自动监测站运维服务项目</w:t>
      </w:r>
    </w:p>
    <w:p w14:paraId="434C2A5A" w14:textId="77777777" w:rsidR="00BA5E23" w:rsidRPr="00E57CFB" w:rsidRDefault="00000000">
      <w:pPr>
        <w:spacing w:line="360" w:lineRule="auto"/>
        <w:ind w:firstLine="480"/>
        <w:rPr>
          <w:rFonts w:hAnsi="宋体" w:cs="Arial" w:hint="eastAsia"/>
          <w:b w:val="0"/>
          <w:position w:val="0"/>
          <w:szCs w:val="21"/>
        </w:rPr>
      </w:pPr>
      <w:r w:rsidRPr="00E57CFB">
        <w:rPr>
          <w:rFonts w:hAnsi="宋体" w:cs="Arial"/>
          <w:b w:val="0"/>
          <w:position w:val="0"/>
          <w:szCs w:val="21"/>
        </w:rPr>
        <w:t>3、</w:t>
      </w:r>
      <w:r w:rsidRPr="00E57CFB">
        <w:rPr>
          <w:rFonts w:hAnsi="宋体" w:cs="Arial" w:hint="eastAsia"/>
          <w:b w:val="0"/>
          <w:position w:val="0"/>
          <w:szCs w:val="21"/>
        </w:rPr>
        <w:t>项目类型：服务</w:t>
      </w:r>
    </w:p>
    <w:p w14:paraId="5C01A93E" w14:textId="77777777" w:rsidR="00BA5E23" w:rsidRPr="00E57CFB" w:rsidRDefault="00000000">
      <w:pPr>
        <w:spacing w:line="360" w:lineRule="auto"/>
        <w:ind w:firstLine="480"/>
        <w:rPr>
          <w:rFonts w:hAnsi="宋体" w:cs="Arial" w:hint="eastAsia"/>
          <w:b w:val="0"/>
          <w:position w:val="0"/>
          <w:szCs w:val="21"/>
        </w:rPr>
      </w:pPr>
      <w:r w:rsidRPr="00E57CFB">
        <w:rPr>
          <w:rFonts w:hAnsi="宋体" w:cs="Arial" w:hint="eastAsia"/>
          <w:b w:val="0"/>
          <w:position w:val="0"/>
          <w:szCs w:val="21"/>
        </w:rPr>
        <w:t>4、所属行业：其他未列明行业</w:t>
      </w:r>
    </w:p>
    <w:p w14:paraId="46C6949A" w14:textId="77777777" w:rsidR="00BA5E23" w:rsidRPr="00E57CFB" w:rsidRDefault="00000000">
      <w:pPr>
        <w:spacing w:line="360" w:lineRule="auto"/>
        <w:ind w:firstLine="480"/>
        <w:rPr>
          <w:rFonts w:hAnsi="宋体" w:cs="Arial" w:hint="eastAsia"/>
          <w:b w:val="0"/>
          <w:position w:val="0"/>
          <w:szCs w:val="21"/>
        </w:rPr>
      </w:pPr>
      <w:r w:rsidRPr="00E57CFB">
        <w:rPr>
          <w:rFonts w:hAnsi="宋体" w:cs="Arial" w:hint="eastAsia"/>
          <w:b w:val="0"/>
          <w:position w:val="0"/>
          <w:szCs w:val="21"/>
        </w:rPr>
        <w:t>5、</w:t>
      </w:r>
      <w:r w:rsidRPr="00E57CFB">
        <w:rPr>
          <w:rFonts w:hAnsi="宋体" w:cs="Arial"/>
          <w:b w:val="0"/>
          <w:position w:val="0"/>
          <w:szCs w:val="21"/>
        </w:rPr>
        <w:t>项目预算金额：</w:t>
      </w:r>
      <w:r w:rsidRPr="00E57CFB">
        <w:rPr>
          <w:rFonts w:hAnsi="宋体" w:cs="Arial" w:hint="eastAsia"/>
          <w:b w:val="0"/>
          <w:position w:val="0"/>
          <w:szCs w:val="21"/>
        </w:rPr>
        <w:t>人民币700万元，包1：97.8万元；包2：120万元；包3：120万元；包4：158.1万元；包5：189.1万元；包6：15万元。</w:t>
      </w:r>
    </w:p>
    <w:p w14:paraId="4B3FB30F" w14:textId="77777777" w:rsidR="00BA5E23" w:rsidRPr="00E57CFB" w:rsidRDefault="00000000">
      <w:pPr>
        <w:spacing w:line="360" w:lineRule="auto"/>
        <w:ind w:firstLine="480"/>
        <w:rPr>
          <w:rFonts w:hAnsi="宋体" w:cs="Arial" w:hint="eastAsia"/>
          <w:b w:val="0"/>
          <w:position w:val="0"/>
          <w:szCs w:val="21"/>
        </w:rPr>
      </w:pPr>
      <w:r w:rsidRPr="00E57CFB">
        <w:rPr>
          <w:rFonts w:hAnsi="宋体" w:cs="Arial" w:hint="eastAsia"/>
          <w:b w:val="0"/>
          <w:position w:val="0"/>
          <w:szCs w:val="21"/>
        </w:rPr>
        <w:t>6</w:t>
      </w:r>
      <w:r w:rsidRPr="00E57CFB">
        <w:rPr>
          <w:rFonts w:hAnsi="宋体" w:cs="Arial"/>
          <w:b w:val="0"/>
          <w:position w:val="0"/>
          <w:szCs w:val="21"/>
        </w:rPr>
        <w:t>、最高限价：</w:t>
      </w:r>
      <w:r w:rsidRPr="00E57CFB">
        <w:rPr>
          <w:rFonts w:hAnsi="宋体" w:cs="Arial" w:hint="eastAsia"/>
          <w:bCs/>
          <w:position w:val="0"/>
          <w:szCs w:val="21"/>
        </w:rPr>
        <w:t>同预算金额</w:t>
      </w:r>
      <w:r w:rsidRPr="00E57CFB">
        <w:rPr>
          <w:rFonts w:hAnsi="宋体" w:cs="Arial" w:hint="eastAsia"/>
          <w:b w:val="0"/>
          <w:position w:val="0"/>
          <w:szCs w:val="21"/>
        </w:rPr>
        <w:t>（投标人投标报价不得超过最高限价金额，否则将作无效投标处理）</w:t>
      </w:r>
    </w:p>
    <w:p w14:paraId="65C51B7E" w14:textId="77777777" w:rsidR="00BA5E23" w:rsidRPr="00E57CFB" w:rsidRDefault="00000000">
      <w:pPr>
        <w:spacing w:line="360" w:lineRule="auto"/>
        <w:ind w:firstLine="480"/>
        <w:rPr>
          <w:rFonts w:hAnsi="宋体" w:cs="宋体" w:hint="eastAsia"/>
          <w:b w:val="0"/>
          <w:position w:val="0"/>
          <w:szCs w:val="24"/>
        </w:rPr>
      </w:pPr>
      <w:r w:rsidRPr="00E57CFB">
        <w:rPr>
          <w:rFonts w:hAnsi="宋体" w:cs="宋体" w:hint="eastAsia"/>
          <w:b w:val="0"/>
          <w:position w:val="0"/>
          <w:szCs w:val="24"/>
        </w:rPr>
        <w:t>7</w:t>
      </w:r>
      <w:r w:rsidRPr="00E57CFB">
        <w:rPr>
          <w:rFonts w:hAnsi="宋体" w:cs="宋体"/>
          <w:b w:val="0"/>
          <w:position w:val="0"/>
          <w:szCs w:val="24"/>
        </w:rPr>
        <w:t>、采购需求：具体详见第四章 项目需求</w:t>
      </w:r>
    </w:p>
    <w:p w14:paraId="55BC90D5" w14:textId="77777777" w:rsidR="00BA5E23" w:rsidRPr="00E57CFB" w:rsidRDefault="00000000">
      <w:pPr>
        <w:spacing w:line="360" w:lineRule="auto"/>
        <w:ind w:firstLine="480"/>
        <w:rPr>
          <w:rFonts w:hAnsi="宋体" w:cs="宋体" w:hint="eastAsia"/>
          <w:b w:val="0"/>
          <w:position w:val="0"/>
          <w:szCs w:val="24"/>
        </w:rPr>
      </w:pPr>
      <w:r w:rsidRPr="00E57CFB">
        <w:rPr>
          <w:rFonts w:hAnsi="宋体" w:cs="宋体" w:hint="eastAsia"/>
          <w:b w:val="0"/>
          <w:position w:val="0"/>
          <w:szCs w:val="24"/>
        </w:rPr>
        <w:t>8、合同履行期限：详见项目需求</w:t>
      </w:r>
    </w:p>
    <w:p w14:paraId="3E0D0FF9" w14:textId="77777777" w:rsidR="00BA5E23" w:rsidRPr="00E57CFB" w:rsidRDefault="00000000">
      <w:pPr>
        <w:spacing w:line="360" w:lineRule="auto"/>
        <w:ind w:firstLine="480"/>
        <w:rPr>
          <w:rFonts w:hAnsi="宋体" w:cs="宋体" w:hint="eastAsia"/>
          <w:b w:val="0"/>
          <w:position w:val="0"/>
          <w:szCs w:val="24"/>
        </w:rPr>
      </w:pPr>
      <w:r w:rsidRPr="00E57CFB">
        <w:rPr>
          <w:rFonts w:hAnsi="宋体" w:cs="宋体" w:hint="eastAsia"/>
          <w:b w:val="0"/>
          <w:position w:val="0"/>
          <w:szCs w:val="24"/>
        </w:rPr>
        <w:t>9、本项目（是/否）接受联合体投标：否</w:t>
      </w:r>
    </w:p>
    <w:p w14:paraId="162AA012" w14:textId="77777777" w:rsidR="00BA5E23" w:rsidRPr="00E57CFB" w:rsidRDefault="00000000">
      <w:pPr>
        <w:spacing w:line="360" w:lineRule="auto"/>
        <w:ind w:firstLine="480"/>
        <w:jc w:val="left"/>
        <w:rPr>
          <w:rFonts w:ascii="仿宋" w:eastAsia="仿宋" w:hAnsi="仿宋" w:cs="仿宋" w:hint="eastAsia"/>
          <w:color w:val="000000"/>
          <w:sz w:val="28"/>
          <w:szCs w:val="28"/>
        </w:rPr>
      </w:pPr>
      <w:r w:rsidRPr="00E57CFB">
        <w:rPr>
          <w:rFonts w:ascii="仿宋" w:eastAsia="仿宋" w:hAnsi="仿宋" w:cs="仿宋" w:hint="eastAsia"/>
          <w:sz w:val="28"/>
          <w:szCs w:val="28"/>
        </w:rPr>
        <w:t>注：</w:t>
      </w:r>
      <w:r w:rsidRPr="00E57CFB">
        <w:rPr>
          <w:rFonts w:ascii="仿宋" w:eastAsia="仿宋" w:hAnsi="仿宋" w:cs="仿宋" w:hint="eastAsia"/>
          <w:color w:val="000000"/>
          <w:sz w:val="28"/>
          <w:szCs w:val="28"/>
        </w:rPr>
        <w:t>本项目六个包，投标人可自行决定参与一个或多个包的投标。评标委员会按照</w:t>
      </w:r>
      <w:r w:rsidRPr="00E57CFB">
        <w:rPr>
          <w:rFonts w:ascii="仿宋" w:eastAsia="仿宋" w:hAnsi="仿宋" w:cs="仿宋" w:hint="eastAsia"/>
          <w:sz w:val="28"/>
          <w:szCs w:val="28"/>
        </w:rPr>
        <w:t>包1→包2→包3→包4→包5→包6</w:t>
      </w:r>
      <w:r w:rsidRPr="00E57CFB">
        <w:rPr>
          <w:rFonts w:ascii="仿宋" w:eastAsia="仿宋" w:hAnsi="仿宋" w:cs="仿宋" w:hint="eastAsia"/>
          <w:color w:val="000000"/>
          <w:sz w:val="28"/>
          <w:szCs w:val="28"/>
        </w:rPr>
        <w:t>的顺序依次开评标，每个包确定1个成交供应商。包1、包2、包3不兼中，包4、包5不兼中，如已被推荐为前序包件排名第一的中标候选人，则其在后序对应不允许兼中包件的投标将不再进入评审。</w:t>
      </w:r>
    </w:p>
    <w:p w14:paraId="7C4B997E" w14:textId="77777777" w:rsidR="00BA5E23" w:rsidRPr="00E57CFB" w:rsidRDefault="00000000">
      <w:pPr>
        <w:keepNext/>
        <w:keepLines/>
        <w:spacing w:line="360" w:lineRule="auto"/>
        <w:outlineLvl w:val="1"/>
        <w:rPr>
          <w:rFonts w:hAnsi="宋体" w:cs="宋体" w:hint="eastAsia"/>
          <w:position w:val="0"/>
          <w:szCs w:val="24"/>
        </w:rPr>
      </w:pPr>
      <w:bookmarkStart w:id="21" w:name="_Toc174468321"/>
      <w:bookmarkStart w:id="22" w:name="_Toc174468364"/>
      <w:r w:rsidRPr="00E57CFB">
        <w:rPr>
          <w:rFonts w:hAnsi="宋体" w:cs="宋体" w:hint="eastAsia"/>
          <w:position w:val="0"/>
          <w:szCs w:val="24"/>
        </w:rPr>
        <w:t>二、申请人的资格要求：</w:t>
      </w:r>
      <w:bookmarkEnd w:id="21"/>
      <w:bookmarkEnd w:id="22"/>
    </w:p>
    <w:p w14:paraId="7B4C777F" w14:textId="77777777" w:rsidR="00BA5E23" w:rsidRPr="00E57CFB" w:rsidRDefault="00000000">
      <w:pPr>
        <w:spacing w:line="360" w:lineRule="auto"/>
        <w:ind w:firstLine="482"/>
        <w:rPr>
          <w:rFonts w:hAnsi="宋体" w:cs="Arial" w:hint="eastAsia"/>
          <w:bCs/>
          <w:position w:val="0"/>
          <w:szCs w:val="21"/>
        </w:rPr>
      </w:pPr>
      <w:bookmarkStart w:id="23" w:name="_Hlk142317588"/>
      <w:r w:rsidRPr="00E57CFB">
        <w:rPr>
          <w:rFonts w:hAnsi="宋体" w:cs="Arial" w:hint="eastAsia"/>
          <w:bCs/>
          <w:position w:val="0"/>
          <w:szCs w:val="21"/>
        </w:rPr>
        <w:t>（一）满足《中华人民共和国政府采购法》第二十二条规定</w:t>
      </w:r>
      <w:r w:rsidRPr="00E57CFB">
        <w:rPr>
          <w:rFonts w:hAnsi="宋体" w:cs="Arial"/>
          <w:bCs/>
          <w:position w:val="0"/>
          <w:szCs w:val="21"/>
        </w:rPr>
        <w:t>：</w:t>
      </w:r>
    </w:p>
    <w:p w14:paraId="3F9145BD" w14:textId="77777777" w:rsidR="00BA5E23" w:rsidRPr="00E57CFB" w:rsidRDefault="00000000">
      <w:pPr>
        <w:spacing w:line="360" w:lineRule="auto"/>
        <w:ind w:firstLine="480"/>
        <w:rPr>
          <w:rFonts w:hAnsi="宋体" w:hint="eastAsia"/>
          <w:b w:val="0"/>
          <w:position w:val="0"/>
          <w:szCs w:val="24"/>
        </w:rPr>
      </w:pPr>
      <w:r w:rsidRPr="00E57CFB">
        <w:rPr>
          <w:rFonts w:hAnsi="宋体" w:hint="eastAsia"/>
          <w:b w:val="0"/>
          <w:position w:val="0"/>
          <w:szCs w:val="24"/>
        </w:rPr>
        <w:t>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w:t>
      </w:r>
    </w:p>
    <w:p w14:paraId="432D2E37" w14:textId="77777777" w:rsidR="00BA5E23" w:rsidRPr="00E57CFB" w:rsidRDefault="00000000">
      <w:pPr>
        <w:spacing w:line="360" w:lineRule="auto"/>
        <w:ind w:firstLine="482"/>
        <w:rPr>
          <w:rFonts w:hAnsi="宋体" w:hint="eastAsia"/>
          <w:bCs/>
          <w:position w:val="0"/>
          <w:szCs w:val="24"/>
        </w:rPr>
      </w:pPr>
      <w:r w:rsidRPr="00E57CFB">
        <w:rPr>
          <w:rFonts w:hAnsi="宋体" w:hint="eastAsia"/>
          <w:bCs/>
          <w:position w:val="0"/>
          <w:szCs w:val="24"/>
        </w:rPr>
        <w:lastRenderedPageBreak/>
        <w:t>（二）</w:t>
      </w:r>
      <w:r w:rsidRPr="00E57CFB">
        <w:rPr>
          <w:rFonts w:hAnsi="宋体"/>
          <w:bCs/>
          <w:position w:val="0"/>
          <w:szCs w:val="24"/>
        </w:rPr>
        <w:t>落实政府采购政策需满足的资格要求：</w:t>
      </w:r>
    </w:p>
    <w:p w14:paraId="3752C38E" w14:textId="77777777" w:rsidR="00BA5E23" w:rsidRPr="00E57CFB" w:rsidRDefault="00000000">
      <w:pPr>
        <w:spacing w:line="360" w:lineRule="auto"/>
        <w:ind w:firstLine="480"/>
        <w:rPr>
          <w:rFonts w:hAnsi="宋体" w:hint="eastAsia"/>
          <w:bCs/>
          <w:position w:val="0"/>
          <w:szCs w:val="24"/>
        </w:rPr>
      </w:pPr>
      <w:r w:rsidRPr="00E57CFB">
        <w:rPr>
          <w:rFonts w:hAnsi="宋体" w:hint="eastAsia"/>
          <w:bCs/>
          <w:position w:val="0"/>
          <w:szCs w:val="24"/>
        </w:rPr>
        <w:t>1、本项目专门面向中小企业采购。</w:t>
      </w:r>
    </w:p>
    <w:p w14:paraId="7D24F4AD" w14:textId="77777777" w:rsidR="00BA5E23" w:rsidRPr="00E57CFB" w:rsidRDefault="00000000">
      <w:pPr>
        <w:adjustRightInd w:val="0"/>
        <w:snapToGrid w:val="0"/>
        <w:spacing w:line="360" w:lineRule="auto"/>
        <w:ind w:firstLineChars="200" w:firstLine="482"/>
        <w:rPr>
          <w:rFonts w:ascii="Times New Roman"/>
          <w:b w:val="0"/>
          <w:kern w:val="2"/>
          <w:position w:val="0"/>
          <w:szCs w:val="24"/>
        </w:rPr>
      </w:pPr>
      <w:r w:rsidRPr="00E57CFB">
        <w:rPr>
          <w:rFonts w:ascii="Times New Roman" w:hint="eastAsia"/>
          <w:bCs/>
          <w:color w:val="000000"/>
          <w:kern w:val="2"/>
          <w:position w:val="0"/>
          <w:szCs w:val="24"/>
        </w:rPr>
        <w:t>本项目属于专门面向</w:t>
      </w:r>
      <w:r w:rsidRPr="00E57CFB">
        <w:rPr>
          <w:rFonts w:ascii="Times New Roman" w:hint="eastAsia"/>
          <w:b w:val="0"/>
          <w:color w:val="000000"/>
          <w:kern w:val="2"/>
          <w:position w:val="0"/>
          <w:szCs w:val="24"/>
        </w:rPr>
        <w:t>中小企业采购的项目</w:t>
      </w:r>
      <w:r w:rsidRPr="00E57CFB">
        <w:rPr>
          <w:rFonts w:ascii="Times New Roman" w:hint="eastAsia"/>
          <w:b w:val="0"/>
          <w:color w:val="000000"/>
          <w:kern w:val="2"/>
          <w:position w:val="0"/>
          <w:szCs w:val="24"/>
        </w:rPr>
        <w:t>,</w:t>
      </w:r>
      <w:r w:rsidRPr="00E57CFB">
        <w:rPr>
          <w:rFonts w:ascii="Times New Roman" w:hint="eastAsia"/>
          <w:b w:val="0"/>
          <w:color w:val="000000"/>
          <w:kern w:val="2"/>
          <w:position w:val="0"/>
          <w:szCs w:val="24"/>
        </w:rPr>
        <w:t>供应商应为中小微企业、监狱企业或残疾人福利性单位，并按照采购文件要求提供《中小企业声明函》或《残疾人福利性单位声明函》或监狱和戒毒企业证明材料；</w:t>
      </w:r>
    </w:p>
    <w:p w14:paraId="0DCB85BD" w14:textId="77777777" w:rsidR="00BA5E23" w:rsidRPr="00E57CFB" w:rsidRDefault="00000000">
      <w:pPr>
        <w:spacing w:line="360" w:lineRule="auto"/>
        <w:ind w:firstLine="480"/>
        <w:rPr>
          <w:rFonts w:hAnsi="宋体" w:hint="eastAsia"/>
          <w:b w:val="0"/>
          <w:bCs/>
          <w:position w:val="0"/>
          <w:szCs w:val="24"/>
        </w:rPr>
      </w:pPr>
      <w:r w:rsidRPr="00E57CFB">
        <w:rPr>
          <w:rFonts w:hAnsi="宋体" w:hint="eastAsia"/>
          <w:b w:val="0"/>
          <w:bCs/>
          <w:position w:val="0"/>
          <w:szCs w:val="24"/>
        </w:rPr>
        <w:t>2、本项目实施本国产品标准及相关政策</w:t>
      </w:r>
    </w:p>
    <w:p w14:paraId="53D664EC" w14:textId="77777777" w:rsidR="00BA5E23" w:rsidRPr="00E57CFB" w:rsidRDefault="00000000">
      <w:pPr>
        <w:spacing w:line="360" w:lineRule="auto"/>
        <w:ind w:firstLine="480"/>
        <w:rPr>
          <w:rFonts w:hAnsi="宋体" w:hint="eastAsia"/>
          <w:position w:val="0"/>
          <w:szCs w:val="24"/>
        </w:rPr>
      </w:pPr>
      <w:r w:rsidRPr="00E57CFB">
        <w:rPr>
          <w:rFonts w:hAnsi="宋体" w:hint="eastAsia"/>
          <w:position w:val="0"/>
          <w:szCs w:val="24"/>
        </w:rPr>
        <w:t xml:space="preserve">本项目不适用。 </w:t>
      </w:r>
    </w:p>
    <w:p w14:paraId="62EA9397" w14:textId="77777777" w:rsidR="00BA5E23" w:rsidRPr="00E57CFB" w:rsidRDefault="00000000">
      <w:pPr>
        <w:spacing w:line="360" w:lineRule="auto"/>
        <w:ind w:firstLine="482"/>
        <w:rPr>
          <w:rFonts w:hAnsi="宋体" w:hint="eastAsia"/>
          <w:bCs/>
          <w:position w:val="0"/>
          <w:szCs w:val="21"/>
        </w:rPr>
      </w:pPr>
      <w:r w:rsidRPr="00E57CFB">
        <w:rPr>
          <w:rFonts w:hAnsi="宋体" w:hint="eastAsia"/>
          <w:bCs/>
          <w:position w:val="0"/>
          <w:szCs w:val="21"/>
        </w:rPr>
        <w:t>（三）本项目的特定资格要求：无</w:t>
      </w:r>
    </w:p>
    <w:p w14:paraId="5C2CEA3C" w14:textId="77777777" w:rsidR="00BA5E23" w:rsidRPr="00E57CFB" w:rsidRDefault="00000000">
      <w:pPr>
        <w:spacing w:line="360" w:lineRule="auto"/>
        <w:outlineLvl w:val="1"/>
        <w:rPr>
          <w:rFonts w:hAnsi="宋体" w:cs="宋体" w:hint="eastAsia"/>
          <w:position w:val="0"/>
          <w:szCs w:val="24"/>
        </w:rPr>
      </w:pPr>
      <w:bookmarkStart w:id="24" w:name="_Toc174468365"/>
      <w:bookmarkStart w:id="25" w:name="_Toc174468322"/>
      <w:bookmarkEnd w:id="23"/>
      <w:r w:rsidRPr="00E57CFB">
        <w:rPr>
          <w:rFonts w:hAnsi="宋体" w:cs="宋体" w:hint="eastAsia"/>
          <w:position w:val="0"/>
          <w:szCs w:val="24"/>
        </w:rPr>
        <w:t>三、获取招标文件</w:t>
      </w:r>
      <w:bookmarkEnd w:id="24"/>
      <w:bookmarkEnd w:id="25"/>
    </w:p>
    <w:p w14:paraId="4222EC98" w14:textId="77777777" w:rsidR="00BA5E23" w:rsidRPr="00E57CFB" w:rsidRDefault="00000000">
      <w:pPr>
        <w:spacing w:line="360" w:lineRule="auto"/>
        <w:ind w:firstLine="480"/>
        <w:rPr>
          <w:rFonts w:hAnsi="宋体" w:cs="宋体" w:hint="eastAsia"/>
          <w:b w:val="0"/>
          <w:position w:val="0"/>
          <w:szCs w:val="24"/>
        </w:rPr>
      </w:pPr>
      <w:r w:rsidRPr="00E57CFB">
        <w:rPr>
          <w:rFonts w:hAnsi="宋体" w:cs="宋体"/>
          <w:b w:val="0"/>
          <w:position w:val="0"/>
          <w:szCs w:val="24"/>
        </w:rPr>
        <w:t>1、时间：</w:t>
      </w:r>
      <w:r w:rsidRPr="00E57CFB">
        <w:rPr>
          <w:rFonts w:hAnsi="宋体" w:cs="宋体" w:hint="eastAsia"/>
          <w:b w:val="0"/>
          <w:bCs/>
          <w:position w:val="0"/>
          <w:szCs w:val="24"/>
        </w:rPr>
        <w:t>自招标文件公告发布之日起5个工作日</w:t>
      </w:r>
    </w:p>
    <w:p w14:paraId="50DB532B" w14:textId="77777777" w:rsidR="00BA5E23" w:rsidRPr="00E57CFB" w:rsidRDefault="00000000">
      <w:pPr>
        <w:spacing w:line="360" w:lineRule="auto"/>
        <w:ind w:firstLine="480"/>
        <w:rPr>
          <w:rFonts w:hAnsi="宋体" w:cs="宋体" w:hint="eastAsia"/>
          <w:b w:val="0"/>
          <w:position w:val="0"/>
          <w:szCs w:val="24"/>
        </w:rPr>
      </w:pPr>
      <w:r w:rsidRPr="00E57CFB">
        <w:rPr>
          <w:rFonts w:hAnsi="宋体" w:cs="宋体" w:hint="eastAsia"/>
          <w:b w:val="0"/>
          <w:position w:val="0"/>
          <w:szCs w:val="24"/>
        </w:rPr>
        <w:t>2、地点：苏采云系统内免费下载</w:t>
      </w:r>
    </w:p>
    <w:p w14:paraId="09126B32" w14:textId="77777777" w:rsidR="00BA5E23" w:rsidRPr="00E57CFB" w:rsidRDefault="00000000">
      <w:pPr>
        <w:spacing w:line="360" w:lineRule="auto"/>
        <w:ind w:firstLine="480"/>
        <w:rPr>
          <w:rFonts w:hAnsi="宋体" w:cs="宋体" w:hint="eastAsia"/>
          <w:b w:val="0"/>
          <w:position w:val="0"/>
          <w:szCs w:val="24"/>
        </w:rPr>
      </w:pPr>
      <w:r w:rsidRPr="00E57CFB">
        <w:rPr>
          <w:rFonts w:hAnsi="宋体" w:cs="宋体" w:hint="eastAsia"/>
          <w:b w:val="0"/>
          <w:position w:val="0"/>
          <w:szCs w:val="24"/>
        </w:rPr>
        <w:t>3、获取方式：网上注册登记成功后系统内免费下载</w:t>
      </w:r>
    </w:p>
    <w:p w14:paraId="22A71716" w14:textId="77777777" w:rsidR="00BA5E23" w:rsidRPr="00E57CFB" w:rsidRDefault="00000000">
      <w:pPr>
        <w:spacing w:line="360" w:lineRule="auto"/>
        <w:outlineLvl w:val="1"/>
        <w:rPr>
          <w:rFonts w:hAnsi="宋体" w:cs="宋体" w:hint="eastAsia"/>
          <w:position w:val="0"/>
          <w:szCs w:val="24"/>
        </w:rPr>
      </w:pPr>
      <w:bookmarkStart w:id="26" w:name="_Toc28359082"/>
      <w:bookmarkStart w:id="27" w:name="_Toc28359005"/>
      <w:bookmarkStart w:id="28" w:name="_Toc174468323"/>
      <w:bookmarkStart w:id="29" w:name="_Toc35393624"/>
      <w:bookmarkStart w:id="30" w:name="_Toc35393793"/>
      <w:bookmarkStart w:id="31" w:name="_Toc174468366"/>
      <w:r w:rsidRPr="00E57CFB">
        <w:rPr>
          <w:rFonts w:hAnsi="宋体" w:cs="宋体" w:hint="eastAsia"/>
          <w:position w:val="0"/>
          <w:szCs w:val="24"/>
        </w:rPr>
        <w:t>四、提交投标文件</w:t>
      </w:r>
      <w:bookmarkEnd w:id="26"/>
      <w:bookmarkEnd w:id="27"/>
      <w:r w:rsidRPr="00E57CFB">
        <w:rPr>
          <w:rFonts w:hAnsi="宋体" w:cs="宋体" w:hint="eastAsia"/>
          <w:position w:val="0"/>
          <w:szCs w:val="24"/>
        </w:rPr>
        <w:t>截止时间、开标时间和地点</w:t>
      </w:r>
      <w:bookmarkEnd w:id="28"/>
      <w:bookmarkEnd w:id="29"/>
      <w:bookmarkEnd w:id="30"/>
      <w:bookmarkEnd w:id="31"/>
    </w:p>
    <w:p w14:paraId="7F2D6A20" w14:textId="50690473" w:rsidR="00BA5E23" w:rsidRPr="00E57CFB" w:rsidRDefault="00000000">
      <w:pPr>
        <w:spacing w:line="360" w:lineRule="auto"/>
        <w:ind w:firstLine="480"/>
        <w:rPr>
          <w:rFonts w:hAnsi="宋体" w:cs="宋体" w:hint="eastAsia"/>
          <w:b w:val="0"/>
          <w:bCs/>
          <w:position w:val="0"/>
          <w:szCs w:val="24"/>
          <w:u w:val="single"/>
        </w:rPr>
      </w:pPr>
      <w:r w:rsidRPr="00E57CFB">
        <w:rPr>
          <w:rFonts w:hAnsi="宋体" w:cs="宋体"/>
          <w:b w:val="0"/>
          <w:bCs/>
          <w:position w:val="0"/>
          <w:szCs w:val="24"/>
        </w:rPr>
        <w:t>1</w:t>
      </w:r>
      <w:r w:rsidRPr="00E57CFB">
        <w:rPr>
          <w:rFonts w:hAnsi="宋体" w:cs="宋体" w:hint="eastAsia"/>
          <w:b w:val="0"/>
          <w:bCs/>
          <w:position w:val="0"/>
          <w:szCs w:val="24"/>
        </w:rPr>
        <w:t>、</w:t>
      </w:r>
      <w:r w:rsidRPr="00E57CFB">
        <w:rPr>
          <w:rFonts w:hAnsi="宋体" w:cs="宋体"/>
          <w:b w:val="0"/>
          <w:position w:val="0"/>
          <w:szCs w:val="24"/>
          <w:u w:val="single"/>
        </w:rPr>
        <w:t>202</w:t>
      </w:r>
      <w:r w:rsidRPr="00E57CFB">
        <w:rPr>
          <w:rFonts w:hAnsi="宋体" w:cs="宋体" w:hint="eastAsia"/>
          <w:b w:val="0"/>
          <w:position w:val="0"/>
          <w:szCs w:val="24"/>
          <w:u w:val="single"/>
        </w:rPr>
        <w:t>6</w:t>
      </w:r>
      <w:r w:rsidRPr="00E57CFB">
        <w:rPr>
          <w:rFonts w:hAnsi="宋体" w:cs="宋体" w:hint="eastAsia"/>
          <w:b w:val="0"/>
          <w:bCs/>
          <w:position w:val="0"/>
          <w:szCs w:val="24"/>
          <w:u w:val="single"/>
        </w:rPr>
        <w:t xml:space="preserve">年 </w:t>
      </w:r>
      <w:r w:rsidR="00215785" w:rsidRPr="00E57CFB">
        <w:rPr>
          <w:rFonts w:hAnsi="宋体" w:cs="宋体" w:hint="eastAsia"/>
          <w:b w:val="0"/>
          <w:bCs/>
          <w:position w:val="0"/>
          <w:szCs w:val="24"/>
          <w:u w:val="single"/>
        </w:rPr>
        <w:t>10</w:t>
      </w:r>
      <w:r w:rsidRPr="00E57CFB">
        <w:rPr>
          <w:rFonts w:hAnsi="宋体" w:cs="宋体" w:hint="eastAsia"/>
          <w:b w:val="0"/>
          <w:bCs/>
          <w:position w:val="0"/>
          <w:szCs w:val="24"/>
          <w:u w:val="single"/>
        </w:rPr>
        <w:t xml:space="preserve"> 月</w:t>
      </w:r>
      <w:r w:rsidR="00215785" w:rsidRPr="00E57CFB">
        <w:rPr>
          <w:rFonts w:hAnsi="宋体" w:cs="宋体" w:hint="eastAsia"/>
          <w:b w:val="0"/>
          <w:bCs/>
          <w:position w:val="0"/>
          <w:szCs w:val="24"/>
          <w:u w:val="single"/>
        </w:rPr>
        <w:t>10</w:t>
      </w:r>
      <w:r w:rsidRPr="00E57CFB">
        <w:rPr>
          <w:rFonts w:hAnsi="宋体" w:cs="宋体" w:hint="eastAsia"/>
          <w:b w:val="0"/>
          <w:bCs/>
          <w:position w:val="0"/>
          <w:szCs w:val="24"/>
          <w:u w:val="single"/>
        </w:rPr>
        <w:t xml:space="preserve"> 日</w:t>
      </w:r>
      <w:r w:rsidR="00215785" w:rsidRPr="00E57CFB">
        <w:rPr>
          <w:rFonts w:hAnsi="宋体" w:cs="宋体" w:hint="eastAsia"/>
          <w:b w:val="0"/>
          <w:bCs/>
          <w:position w:val="0"/>
          <w:szCs w:val="24"/>
          <w:u w:val="single"/>
        </w:rPr>
        <w:t>09</w:t>
      </w:r>
      <w:r w:rsidRPr="00E57CFB">
        <w:rPr>
          <w:rFonts w:hAnsi="宋体" w:cs="宋体" w:hint="eastAsia"/>
          <w:b w:val="0"/>
          <w:bCs/>
          <w:position w:val="0"/>
          <w:szCs w:val="24"/>
          <w:u w:val="single"/>
        </w:rPr>
        <w:t xml:space="preserve"> </w:t>
      </w:r>
      <w:r w:rsidRPr="00E57CFB">
        <w:rPr>
          <w:rFonts w:hAnsi="宋体" w:cs="宋体"/>
          <w:b w:val="0"/>
          <w:bCs/>
          <w:position w:val="0"/>
          <w:szCs w:val="24"/>
          <w:u w:val="single"/>
        </w:rPr>
        <w:t>时</w:t>
      </w:r>
      <w:r w:rsidRPr="00E57CFB">
        <w:rPr>
          <w:rFonts w:hAnsi="宋体" w:cs="宋体" w:hint="eastAsia"/>
          <w:b w:val="0"/>
          <w:bCs/>
          <w:position w:val="0"/>
          <w:szCs w:val="24"/>
          <w:u w:val="single"/>
        </w:rPr>
        <w:t>00</w:t>
      </w:r>
      <w:r w:rsidRPr="00E57CFB">
        <w:rPr>
          <w:rFonts w:hAnsi="宋体" w:cs="宋体"/>
          <w:b w:val="0"/>
          <w:bCs/>
          <w:position w:val="0"/>
          <w:szCs w:val="24"/>
          <w:u w:val="single"/>
        </w:rPr>
        <w:t>分（北京时间）</w:t>
      </w:r>
    </w:p>
    <w:p w14:paraId="0C4D443D" w14:textId="77777777" w:rsidR="00BA5E23" w:rsidRPr="00E57CFB" w:rsidRDefault="00000000">
      <w:pPr>
        <w:spacing w:line="360" w:lineRule="auto"/>
        <w:ind w:firstLine="480"/>
        <w:rPr>
          <w:rFonts w:hAnsi="宋体" w:hint="eastAsia"/>
          <w:position w:val="0"/>
          <w:szCs w:val="21"/>
        </w:rPr>
      </w:pPr>
      <w:r w:rsidRPr="00E57CFB">
        <w:rPr>
          <w:rFonts w:hAnsi="宋体" w:cs="宋体" w:hint="eastAsia"/>
          <w:b w:val="0"/>
          <w:position w:val="0"/>
          <w:szCs w:val="24"/>
        </w:rPr>
        <w:t>2、地点：</w:t>
      </w:r>
      <w:r w:rsidRPr="00E57CFB">
        <w:rPr>
          <w:rFonts w:hAnsi="宋体" w:hint="eastAsia"/>
          <w:position w:val="0"/>
          <w:szCs w:val="21"/>
        </w:rPr>
        <w:t>“苏采云”系统（网址：http://jszfcg.jsczt.cn/）“开标大厅”</w:t>
      </w:r>
    </w:p>
    <w:p w14:paraId="0B3FA052" w14:textId="77777777" w:rsidR="00BA5E23" w:rsidRPr="00E57CFB" w:rsidRDefault="00000000">
      <w:pPr>
        <w:keepNext/>
        <w:keepLines/>
        <w:spacing w:line="360" w:lineRule="auto"/>
        <w:outlineLvl w:val="1"/>
        <w:rPr>
          <w:rFonts w:hAnsi="宋体" w:cs="宋体" w:hint="eastAsia"/>
          <w:position w:val="0"/>
          <w:szCs w:val="24"/>
        </w:rPr>
      </w:pPr>
      <w:bookmarkStart w:id="32" w:name="_Toc174468324"/>
      <w:bookmarkStart w:id="33" w:name="_Toc35393625"/>
      <w:bookmarkStart w:id="34" w:name="_Toc28359007"/>
      <w:bookmarkStart w:id="35" w:name="_Toc35393794"/>
      <w:bookmarkStart w:id="36" w:name="_Toc28359084"/>
      <w:bookmarkStart w:id="37" w:name="_Toc174468367"/>
      <w:r w:rsidRPr="00E57CFB">
        <w:rPr>
          <w:rFonts w:hAnsi="宋体" w:cs="宋体" w:hint="eastAsia"/>
          <w:position w:val="0"/>
          <w:szCs w:val="24"/>
        </w:rPr>
        <w:t>五、公告期限</w:t>
      </w:r>
      <w:bookmarkEnd w:id="32"/>
      <w:bookmarkEnd w:id="33"/>
      <w:bookmarkEnd w:id="34"/>
      <w:bookmarkEnd w:id="35"/>
      <w:bookmarkEnd w:id="36"/>
      <w:bookmarkEnd w:id="37"/>
    </w:p>
    <w:p w14:paraId="22F61A32" w14:textId="77777777" w:rsidR="00BA5E23" w:rsidRPr="00E57CFB" w:rsidRDefault="00000000">
      <w:pPr>
        <w:spacing w:line="360" w:lineRule="auto"/>
        <w:ind w:firstLine="480"/>
        <w:rPr>
          <w:rFonts w:hAnsi="宋体" w:cs="宋体" w:hint="eastAsia"/>
          <w:b w:val="0"/>
          <w:position w:val="0"/>
          <w:szCs w:val="24"/>
        </w:rPr>
      </w:pPr>
      <w:r w:rsidRPr="00E57CFB">
        <w:rPr>
          <w:rFonts w:hAnsi="宋体" w:cs="宋体" w:hint="eastAsia"/>
          <w:b w:val="0"/>
          <w:position w:val="0"/>
          <w:szCs w:val="24"/>
        </w:rPr>
        <w:t>自本公告发布之日起</w:t>
      </w:r>
      <w:r w:rsidRPr="00E57CFB">
        <w:rPr>
          <w:rFonts w:hAnsi="宋体" w:cs="宋体"/>
          <w:b w:val="0"/>
          <w:position w:val="0"/>
          <w:szCs w:val="24"/>
        </w:rPr>
        <w:t>5个工作日。</w:t>
      </w:r>
    </w:p>
    <w:p w14:paraId="5657B0AD" w14:textId="77777777" w:rsidR="00BA5E23" w:rsidRPr="00E57CFB" w:rsidRDefault="00000000">
      <w:pPr>
        <w:keepNext/>
        <w:keepLines/>
        <w:spacing w:line="360" w:lineRule="auto"/>
        <w:outlineLvl w:val="1"/>
        <w:rPr>
          <w:rFonts w:hAnsi="宋体" w:cs="宋体" w:hint="eastAsia"/>
          <w:position w:val="0"/>
          <w:szCs w:val="24"/>
        </w:rPr>
      </w:pPr>
      <w:bookmarkStart w:id="38" w:name="_Toc35393626"/>
      <w:bookmarkStart w:id="39" w:name="_Toc174468368"/>
      <w:bookmarkStart w:id="40" w:name="_Toc35393795"/>
      <w:bookmarkStart w:id="41" w:name="_Toc174468325"/>
      <w:r w:rsidRPr="00E57CFB">
        <w:rPr>
          <w:rFonts w:hAnsi="宋体" w:cs="宋体" w:hint="eastAsia"/>
          <w:position w:val="0"/>
          <w:szCs w:val="24"/>
        </w:rPr>
        <w:t>六、其他补充事宜</w:t>
      </w:r>
      <w:bookmarkEnd w:id="38"/>
      <w:bookmarkEnd w:id="39"/>
      <w:bookmarkEnd w:id="40"/>
      <w:bookmarkEnd w:id="41"/>
    </w:p>
    <w:p w14:paraId="7D21C5BE" w14:textId="77777777" w:rsidR="00BA5E23" w:rsidRPr="00E57CFB" w:rsidRDefault="00000000">
      <w:pPr>
        <w:spacing w:line="360" w:lineRule="auto"/>
        <w:ind w:firstLine="480"/>
        <w:rPr>
          <w:rFonts w:hAnsi="宋体" w:cs="宋体" w:hint="eastAsia"/>
          <w:b w:val="0"/>
          <w:position w:val="0"/>
          <w:szCs w:val="24"/>
        </w:rPr>
      </w:pPr>
      <w:r w:rsidRPr="00E57CFB">
        <w:rPr>
          <w:rFonts w:hAnsi="宋体" w:hint="eastAsia"/>
          <w:b w:val="0"/>
          <w:bCs/>
          <w:position w:val="0"/>
          <w:szCs w:val="24"/>
        </w:rPr>
        <w:t>（一）</w:t>
      </w:r>
      <w:r w:rsidRPr="00E57CFB">
        <w:rPr>
          <w:rFonts w:hAnsi="宋体" w:cs="宋体" w:hint="eastAsia"/>
          <w:b w:val="0"/>
          <w:position w:val="0"/>
          <w:szCs w:val="24"/>
        </w:rPr>
        <w:t>潜在投标人访问电子招标响应交易平台的网络地址和方法：</w:t>
      </w:r>
    </w:p>
    <w:p w14:paraId="13AC159E" w14:textId="77777777" w:rsidR="00BA5E23" w:rsidRPr="00E57CFB" w:rsidRDefault="00000000">
      <w:pPr>
        <w:spacing w:line="360" w:lineRule="auto"/>
        <w:ind w:firstLine="480"/>
        <w:rPr>
          <w:rFonts w:hAnsi="宋体" w:cs="宋体" w:hint="eastAsia"/>
          <w:b w:val="0"/>
          <w:position w:val="0"/>
          <w:szCs w:val="24"/>
        </w:rPr>
      </w:pPr>
      <w:r w:rsidRPr="00E57CFB">
        <w:rPr>
          <w:rFonts w:hAnsi="宋体" w:cs="宋体" w:hint="eastAsia"/>
          <w:b w:val="0"/>
          <w:position w:val="0"/>
          <w:szCs w:val="24"/>
        </w:rPr>
        <w:t>1、“苏采云”系统用户注册--获取“CA数字证书”--CA绑定与登录--网上报名--下载采购文件（后缀名为“.</w:t>
      </w:r>
      <w:proofErr w:type="spellStart"/>
      <w:r w:rsidRPr="00E57CFB">
        <w:rPr>
          <w:rFonts w:hAnsi="宋体" w:cs="宋体" w:hint="eastAsia"/>
          <w:b w:val="0"/>
          <w:position w:val="0"/>
          <w:szCs w:val="24"/>
        </w:rPr>
        <w:t>kedt</w:t>
      </w:r>
      <w:proofErr w:type="spellEnd"/>
      <w:r w:rsidRPr="00E57CFB">
        <w:rPr>
          <w:rFonts w:hAnsi="宋体" w:cs="宋体" w:hint="eastAsia"/>
          <w:b w:val="0"/>
          <w:position w:val="0"/>
          <w:szCs w:val="24"/>
        </w:rPr>
        <w:t>”）--将后缀名为“.</w:t>
      </w:r>
      <w:proofErr w:type="spellStart"/>
      <w:r w:rsidRPr="00E57CFB">
        <w:rPr>
          <w:rFonts w:hAnsi="宋体" w:cs="宋体" w:hint="eastAsia"/>
          <w:b w:val="0"/>
          <w:position w:val="0"/>
          <w:szCs w:val="24"/>
        </w:rPr>
        <w:t>kedt</w:t>
      </w:r>
      <w:proofErr w:type="spellEnd"/>
      <w:r w:rsidRPr="00E57CFB">
        <w:rPr>
          <w:rFonts w:hAnsi="宋体" w:cs="宋体" w:hint="eastAsia"/>
          <w:b w:val="0"/>
          <w:position w:val="0"/>
          <w:szCs w:val="24"/>
        </w:rPr>
        <w:t>”的采购文件导入政府采购客户端工具--制作响应文件--导出加密的响应文件（后缀名为zip）--通过“苏采云”系统上传响应文件。具体见《江苏省政府采购管理交易系统（苏采云）投标人操作手册》。</w:t>
      </w:r>
    </w:p>
    <w:p w14:paraId="4BC61129" w14:textId="77777777" w:rsidR="00BA5E23" w:rsidRPr="00E57CFB" w:rsidRDefault="00000000">
      <w:pPr>
        <w:spacing w:line="360" w:lineRule="auto"/>
        <w:ind w:firstLine="480"/>
        <w:rPr>
          <w:rFonts w:hAnsi="宋体" w:cs="宋体" w:hint="eastAsia"/>
          <w:b w:val="0"/>
          <w:position w:val="0"/>
          <w:szCs w:val="24"/>
        </w:rPr>
      </w:pPr>
      <w:r w:rsidRPr="00E57CFB">
        <w:rPr>
          <w:rFonts w:hAnsi="宋体" w:cs="宋体" w:hint="eastAsia"/>
          <w:b w:val="0"/>
          <w:position w:val="0"/>
          <w:szCs w:val="24"/>
        </w:rPr>
        <w:t>2、潜在投标人访问“苏采云”系统的网络地址和方法：“苏采云”系统的网址：http://jszfcg.jsczt.cn/。</w:t>
      </w:r>
    </w:p>
    <w:p w14:paraId="088D25AB" w14:textId="77777777" w:rsidR="00BA5E23" w:rsidRPr="00E57CFB" w:rsidRDefault="00000000">
      <w:pPr>
        <w:spacing w:line="360" w:lineRule="auto"/>
        <w:ind w:firstLine="480"/>
        <w:rPr>
          <w:rFonts w:hAnsi="宋体" w:cs="宋体" w:hint="eastAsia"/>
          <w:b w:val="0"/>
          <w:position w:val="0"/>
          <w:szCs w:val="24"/>
        </w:rPr>
      </w:pPr>
      <w:r w:rsidRPr="00E57CFB">
        <w:rPr>
          <w:rFonts w:hAnsi="宋体" w:cs="宋体" w:hint="eastAsia"/>
          <w:b w:val="0"/>
          <w:position w:val="0"/>
          <w:szCs w:val="24"/>
        </w:rPr>
        <w:t>3、“CA数字证书”的获取：响应投标人需办理“CA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w:t>
      </w:r>
      <w:r w:rsidRPr="00E57CFB">
        <w:rPr>
          <w:rFonts w:hAnsi="宋体" w:cs="宋体" w:hint="eastAsia"/>
          <w:b w:val="0"/>
          <w:position w:val="0"/>
          <w:szCs w:val="24"/>
        </w:rPr>
        <w:lastRenderedPageBreak/>
        <w:t>《安装说明》。</w:t>
      </w:r>
    </w:p>
    <w:p w14:paraId="29EAC772" w14:textId="77777777" w:rsidR="00BA5E23" w:rsidRPr="00E57CFB" w:rsidRDefault="00000000">
      <w:pPr>
        <w:spacing w:line="360" w:lineRule="auto"/>
        <w:ind w:firstLine="480"/>
        <w:rPr>
          <w:rFonts w:hAnsi="宋体" w:cs="宋体" w:hint="eastAsia"/>
          <w:b w:val="0"/>
          <w:position w:val="0"/>
          <w:szCs w:val="24"/>
        </w:rPr>
      </w:pPr>
      <w:r w:rsidRPr="00E57CFB">
        <w:rPr>
          <w:rFonts w:hAnsi="宋体" w:cs="宋体" w:hint="eastAsia"/>
          <w:b w:val="0"/>
          <w:position w:val="0"/>
          <w:szCs w:val="24"/>
        </w:rPr>
        <w:t>4、采购文件（后缀名为“.</w:t>
      </w:r>
      <w:proofErr w:type="spellStart"/>
      <w:r w:rsidRPr="00E57CFB">
        <w:rPr>
          <w:rFonts w:hAnsi="宋体" w:cs="宋体" w:hint="eastAsia"/>
          <w:b w:val="0"/>
          <w:position w:val="0"/>
          <w:szCs w:val="24"/>
        </w:rPr>
        <w:t>kedt</w:t>
      </w:r>
      <w:proofErr w:type="spellEnd"/>
      <w:r w:rsidRPr="00E57CFB">
        <w:rPr>
          <w:rFonts w:hAnsi="宋体" w:cs="宋体" w:hint="eastAsia"/>
          <w:b w:val="0"/>
          <w:position w:val="0"/>
          <w:szCs w:val="24"/>
        </w:rPr>
        <w:t>”）、投标人操作手册及政府采购客户端工具可通过“苏采云”系统--已报名项目--报名详情页面内相应链接进行下载。</w:t>
      </w:r>
    </w:p>
    <w:p w14:paraId="2EF22E57" w14:textId="77777777" w:rsidR="00BA5E23" w:rsidRPr="00E57CFB" w:rsidRDefault="00000000">
      <w:pPr>
        <w:spacing w:line="360" w:lineRule="auto"/>
        <w:ind w:firstLine="480"/>
        <w:rPr>
          <w:rFonts w:hAnsi="宋体" w:cs="宋体" w:hint="eastAsia"/>
          <w:b w:val="0"/>
          <w:position w:val="0"/>
          <w:szCs w:val="24"/>
        </w:rPr>
      </w:pPr>
      <w:r w:rsidRPr="00E57CFB">
        <w:rPr>
          <w:rFonts w:hAnsi="宋体" w:cs="宋体" w:hint="eastAsia"/>
          <w:b w:val="0"/>
          <w:position w:val="0"/>
          <w:szCs w:val="24"/>
        </w:rPr>
        <w:t>5、采购人或采购代理机构将数据电文形式的采购文件加载至“苏采云”系统，供潜在投标人下载或者查阅。</w:t>
      </w:r>
    </w:p>
    <w:p w14:paraId="1BE895DA" w14:textId="77777777" w:rsidR="00BA5E23" w:rsidRPr="00E57CFB" w:rsidRDefault="00000000">
      <w:pPr>
        <w:spacing w:line="360" w:lineRule="auto"/>
        <w:ind w:firstLine="480"/>
        <w:rPr>
          <w:rFonts w:hAnsi="宋体" w:cs="宋体" w:hint="eastAsia"/>
          <w:b w:val="0"/>
          <w:position w:val="0"/>
          <w:szCs w:val="24"/>
        </w:rPr>
      </w:pPr>
      <w:r w:rsidRPr="00E57CFB">
        <w:rPr>
          <w:rFonts w:hAnsi="宋体" w:cs="宋体" w:hint="eastAsia"/>
          <w:b w:val="0"/>
          <w:position w:val="0"/>
          <w:szCs w:val="24"/>
        </w:rPr>
        <w:t>6、请潜在投标人提前安装相应的控件（详见《江苏省政府采购管理交易系统（苏采云）投标人操作手册》）并使用谷歌浏览器登录“苏采云”系统参与不见面开评标。</w:t>
      </w:r>
    </w:p>
    <w:p w14:paraId="44C9824B" w14:textId="77777777" w:rsidR="00BA5E23" w:rsidRPr="00E57CFB" w:rsidRDefault="00000000">
      <w:pPr>
        <w:spacing w:line="360" w:lineRule="auto"/>
        <w:ind w:firstLine="480"/>
        <w:rPr>
          <w:rFonts w:hAnsi="宋体" w:cs="宋体" w:hint="eastAsia"/>
          <w:b w:val="0"/>
          <w:position w:val="0"/>
          <w:szCs w:val="24"/>
        </w:rPr>
      </w:pPr>
      <w:r w:rsidRPr="00E57CFB">
        <w:rPr>
          <w:rFonts w:hAnsi="宋体" w:cs="宋体" w:hint="eastAsia"/>
          <w:b w:val="0"/>
          <w:position w:val="0"/>
          <w:szCs w:val="24"/>
        </w:rPr>
        <w:t>7、注：如潜在投标人未按上述要求操作，将自行承担所产生的风险。</w:t>
      </w:r>
    </w:p>
    <w:p w14:paraId="019856A2" w14:textId="77777777" w:rsidR="00BA5E23" w:rsidRPr="00E57CFB" w:rsidRDefault="00000000">
      <w:pPr>
        <w:spacing w:line="360" w:lineRule="auto"/>
        <w:ind w:firstLine="480"/>
        <w:rPr>
          <w:rFonts w:hAnsi="宋体" w:cs="宋体" w:hint="eastAsia"/>
          <w:b w:val="0"/>
          <w:bCs/>
          <w:position w:val="0"/>
          <w:szCs w:val="24"/>
          <w:u w:val="single"/>
        </w:rPr>
      </w:pPr>
      <w:r w:rsidRPr="00E57CFB">
        <w:rPr>
          <w:rFonts w:hAnsi="宋体" w:cs="宋体" w:hint="eastAsia"/>
          <w:b w:val="0"/>
          <w:position w:val="0"/>
          <w:szCs w:val="24"/>
        </w:rPr>
        <w:t>（二）</w:t>
      </w:r>
      <w:r w:rsidRPr="00E57CFB">
        <w:rPr>
          <w:rFonts w:hAnsi="宋体" w:cs="宋体" w:hint="eastAsia"/>
          <w:b w:val="0"/>
          <w:bCs/>
          <w:position w:val="0"/>
          <w:szCs w:val="24"/>
        </w:rPr>
        <w:t>投标文件的解密：开标当天各投标人及时登录不见面开标大厅，投标文件递交截止时间后，采购人将在系统内公布投标人名单，然后通过开标会议区发出投标文件解密的指令，投标人在开标室按规定时间自行实施远程解密，</w:t>
      </w:r>
      <w:r w:rsidRPr="00E57CFB">
        <w:rPr>
          <w:rFonts w:hAnsi="宋体" w:cs="宋体" w:hint="eastAsia"/>
          <w:position w:val="0"/>
          <w:szCs w:val="24"/>
        </w:rPr>
        <w:t>投标人解密限定在开标后30分钟之内完成。</w:t>
      </w:r>
      <w:r w:rsidRPr="00E57CFB">
        <w:rPr>
          <w:rFonts w:hAnsi="宋体" w:cs="宋体" w:hint="eastAsia"/>
          <w:b w:val="0"/>
          <w:bCs/>
          <w:position w:val="0"/>
          <w:szCs w:val="24"/>
          <w:u w:val="single"/>
        </w:rPr>
        <w:t>因投标人网络与电源不稳定、未按操作手册要求配置软硬件、解密锁发生故障或用错、故意不在要求时限内完成解密等自身原因，导致响应文件在规定时间内未能解密、解密失败或解密超时，视为投标人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4C404118" w14:textId="77777777" w:rsidR="00BA5E23" w:rsidRPr="00E57CFB" w:rsidRDefault="00000000">
      <w:pPr>
        <w:spacing w:line="360" w:lineRule="auto"/>
        <w:ind w:firstLine="480"/>
        <w:rPr>
          <w:rFonts w:hAnsi="宋体" w:cs="宋体" w:hint="eastAsia"/>
          <w:b w:val="0"/>
          <w:position w:val="0"/>
          <w:szCs w:val="24"/>
        </w:rPr>
      </w:pPr>
      <w:r w:rsidRPr="00E57CFB">
        <w:rPr>
          <w:rFonts w:hAnsi="宋体" w:cs="宋体" w:hint="eastAsia"/>
          <w:b w:val="0"/>
          <w:position w:val="0"/>
          <w:szCs w:val="24"/>
        </w:rPr>
        <w:t>（三）其它补充事宜</w:t>
      </w:r>
    </w:p>
    <w:p w14:paraId="580E110E" w14:textId="77777777" w:rsidR="00BA5E23" w:rsidRPr="00E57CFB" w:rsidRDefault="00000000">
      <w:pPr>
        <w:spacing w:line="360" w:lineRule="auto"/>
        <w:ind w:firstLine="480"/>
        <w:rPr>
          <w:rFonts w:hAnsi="宋体" w:hint="eastAsia"/>
          <w:b w:val="0"/>
          <w:bCs/>
          <w:position w:val="0"/>
          <w:szCs w:val="24"/>
        </w:rPr>
      </w:pPr>
      <w:r w:rsidRPr="00E57CFB">
        <w:rPr>
          <w:rFonts w:hAnsi="宋体"/>
          <w:b w:val="0"/>
          <w:bCs/>
          <w:position w:val="0"/>
          <w:szCs w:val="24"/>
        </w:rPr>
        <w:t>1、本项目不收取投标</w:t>
      </w:r>
      <w:r w:rsidRPr="00E57CFB">
        <w:rPr>
          <w:rFonts w:hAnsi="宋体" w:hint="eastAsia"/>
          <w:b w:val="0"/>
          <w:bCs/>
          <w:position w:val="0"/>
          <w:szCs w:val="24"/>
        </w:rPr>
        <w:t>保证金</w:t>
      </w:r>
      <w:r w:rsidRPr="00E57CFB">
        <w:rPr>
          <w:rFonts w:hAnsi="宋体"/>
          <w:b w:val="0"/>
          <w:bCs/>
          <w:position w:val="0"/>
          <w:szCs w:val="24"/>
        </w:rPr>
        <w:t>；</w:t>
      </w:r>
    </w:p>
    <w:p w14:paraId="2EB13B80" w14:textId="77777777" w:rsidR="00BA5E23" w:rsidRPr="00E57CFB" w:rsidRDefault="00000000">
      <w:pPr>
        <w:spacing w:line="360" w:lineRule="auto"/>
        <w:ind w:firstLine="480"/>
        <w:rPr>
          <w:rFonts w:hAnsi="宋体" w:cs="宋体" w:hint="eastAsia"/>
          <w:b w:val="0"/>
          <w:bCs/>
          <w:position w:val="0"/>
          <w:szCs w:val="24"/>
        </w:rPr>
      </w:pPr>
      <w:r w:rsidRPr="00E57CFB">
        <w:rPr>
          <w:rFonts w:hAnsi="宋体"/>
          <w:b w:val="0"/>
          <w:bCs/>
          <w:position w:val="0"/>
          <w:szCs w:val="24"/>
        </w:rPr>
        <w:t>2</w:t>
      </w:r>
      <w:r w:rsidRPr="00E57CFB">
        <w:rPr>
          <w:rFonts w:hAnsi="宋体" w:hint="eastAsia"/>
          <w:b w:val="0"/>
          <w:bCs/>
          <w:position w:val="0"/>
          <w:szCs w:val="24"/>
        </w:rPr>
        <w:t>、</w:t>
      </w:r>
      <w:bookmarkStart w:id="42" w:name="_Hlk142317669"/>
      <w:r w:rsidRPr="00E57CFB">
        <w:rPr>
          <w:rFonts w:hAnsi="宋体" w:cs="宋体" w:hint="eastAsia"/>
          <w:b w:val="0"/>
          <w:bCs/>
          <w:position w:val="0"/>
          <w:szCs w:val="24"/>
        </w:rPr>
        <w:t>本项目支持节能环保产品</w:t>
      </w:r>
      <w:r w:rsidRPr="00E57CFB">
        <w:rPr>
          <w:rFonts w:hAnsi="宋体" w:cs="宋体"/>
          <w:b w:val="0"/>
          <w:bCs/>
          <w:position w:val="0"/>
          <w:szCs w:val="24"/>
        </w:rPr>
        <w:t xml:space="preserve"> (财库[2019]9号)、(财库[2019]18</w:t>
      </w:r>
      <w:r w:rsidRPr="00E57CFB">
        <w:rPr>
          <w:rFonts w:hAnsi="宋体" w:cs="宋体" w:hint="eastAsia"/>
          <w:b w:val="0"/>
          <w:bCs/>
          <w:position w:val="0"/>
          <w:szCs w:val="24"/>
        </w:rPr>
        <w:t>号</w:t>
      </w:r>
      <w:r w:rsidRPr="00E57CFB">
        <w:rPr>
          <w:rFonts w:hAnsi="宋体" w:cs="宋体"/>
          <w:b w:val="0"/>
          <w:bCs/>
          <w:position w:val="0"/>
          <w:szCs w:val="24"/>
        </w:rPr>
        <w:t>)、(财库[2019]19</w:t>
      </w:r>
      <w:r w:rsidRPr="00E57CFB">
        <w:rPr>
          <w:rFonts w:hAnsi="宋体" w:cs="宋体" w:hint="eastAsia"/>
          <w:b w:val="0"/>
          <w:bCs/>
          <w:position w:val="0"/>
          <w:szCs w:val="24"/>
        </w:rPr>
        <w:t>号</w:t>
      </w:r>
      <w:r w:rsidRPr="00E57CFB">
        <w:rPr>
          <w:rFonts w:hAnsi="宋体" w:cs="宋体"/>
          <w:b w:val="0"/>
          <w:bCs/>
          <w:position w:val="0"/>
          <w:szCs w:val="24"/>
        </w:rPr>
        <w:t>)；支持中小微企业(财库[2020]46号)、(苏财购[2020]52号)、(工信部联企业[2011]300号)；支持监狱企业(财库[2014]68号)；促进残疾人就业(财库[2017]141号)</w:t>
      </w:r>
      <w:bookmarkEnd w:id="42"/>
      <w:r w:rsidRPr="00E57CFB">
        <w:rPr>
          <w:rFonts w:hAnsi="宋体" w:cs="宋体" w:hint="eastAsia"/>
          <w:b w:val="0"/>
          <w:bCs/>
          <w:position w:val="0"/>
          <w:szCs w:val="24"/>
        </w:rPr>
        <w:t>。</w:t>
      </w:r>
    </w:p>
    <w:p w14:paraId="6044692D" w14:textId="77777777" w:rsidR="00BA5E23" w:rsidRPr="00E57CFB" w:rsidRDefault="00000000">
      <w:pPr>
        <w:spacing w:line="360" w:lineRule="auto"/>
        <w:ind w:firstLine="480"/>
        <w:rPr>
          <w:rFonts w:hAnsi="宋体" w:cs="宋体" w:hint="eastAsia"/>
          <w:b w:val="0"/>
          <w:bCs/>
          <w:position w:val="0"/>
          <w:szCs w:val="24"/>
        </w:rPr>
      </w:pPr>
      <w:r w:rsidRPr="00E57CFB">
        <w:rPr>
          <w:rFonts w:hAnsi="宋体" w:cs="宋体"/>
          <w:b w:val="0"/>
          <w:bCs/>
          <w:position w:val="0"/>
          <w:szCs w:val="24"/>
        </w:rPr>
        <w:t>3</w:t>
      </w:r>
      <w:r w:rsidRPr="00E57CFB">
        <w:rPr>
          <w:rFonts w:hAnsi="宋体" w:cs="宋体" w:hint="eastAsia"/>
          <w:b w:val="0"/>
          <w:bCs/>
          <w:position w:val="0"/>
          <w:szCs w:val="24"/>
        </w:rPr>
        <w:t>、项目开标活动模式：不见面远程开标模式，投标人在各自地点通过不见面交易系统参加开标会。</w:t>
      </w:r>
    </w:p>
    <w:p w14:paraId="3B83CEB8" w14:textId="77777777" w:rsidR="00BA5E23" w:rsidRPr="00E57CFB" w:rsidRDefault="00000000">
      <w:pPr>
        <w:spacing w:line="360" w:lineRule="auto"/>
        <w:ind w:firstLine="480"/>
        <w:rPr>
          <w:rFonts w:hAnsi="宋体" w:hint="eastAsia"/>
          <w:b w:val="0"/>
          <w:bCs/>
          <w:position w:val="0"/>
          <w:szCs w:val="24"/>
        </w:rPr>
      </w:pPr>
      <w:r w:rsidRPr="00E57CFB">
        <w:rPr>
          <w:rFonts w:hAnsi="宋体"/>
          <w:b w:val="0"/>
          <w:bCs/>
          <w:position w:val="0"/>
          <w:szCs w:val="24"/>
        </w:rPr>
        <w:t>4、</w:t>
      </w:r>
      <w:bookmarkStart w:id="43" w:name="_Hlk135869643"/>
      <w:r w:rsidRPr="00E57CFB">
        <w:rPr>
          <w:rFonts w:hAnsi="宋体" w:hint="eastAsia"/>
          <w:b w:val="0"/>
          <w:position w:val="0"/>
          <w:szCs w:val="24"/>
        </w:rPr>
        <w:t>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bookmarkEnd w:id="43"/>
      <w:r w:rsidRPr="00E57CFB">
        <w:rPr>
          <w:rFonts w:hAnsi="宋体" w:hint="eastAsia"/>
          <w:b w:val="0"/>
          <w:bCs/>
          <w:position w:val="0"/>
          <w:szCs w:val="24"/>
        </w:rPr>
        <w:t>。</w:t>
      </w:r>
    </w:p>
    <w:p w14:paraId="4A9E4DD9" w14:textId="6B13BBBE" w:rsidR="00BA5E23" w:rsidRPr="00E57CFB" w:rsidRDefault="00000000">
      <w:pPr>
        <w:spacing w:line="360" w:lineRule="auto"/>
        <w:ind w:firstLine="480"/>
        <w:rPr>
          <w:rFonts w:hAnsi="宋体" w:hint="eastAsia"/>
          <w:b w:val="0"/>
          <w:bCs/>
          <w:position w:val="0"/>
          <w:szCs w:val="24"/>
        </w:rPr>
      </w:pPr>
      <w:r w:rsidRPr="00E57CFB">
        <w:rPr>
          <w:rFonts w:hAnsi="宋体" w:hint="eastAsia"/>
          <w:b w:val="0"/>
          <w:bCs/>
          <w:position w:val="0"/>
          <w:szCs w:val="24"/>
        </w:rPr>
        <w:t>（四）本项目获取招标文件时间明确为：2026年</w:t>
      </w:r>
      <w:r w:rsidR="005E64C7" w:rsidRPr="00E57CFB">
        <w:rPr>
          <w:rFonts w:hAnsi="宋体" w:hint="eastAsia"/>
          <w:b w:val="0"/>
          <w:bCs/>
          <w:position w:val="0"/>
          <w:szCs w:val="24"/>
        </w:rPr>
        <w:t>09</w:t>
      </w:r>
      <w:r w:rsidRPr="00E57CFB">
        <w:rPr>
          <w:rFonts w:hAnsi="宋体" w:hint="eastAsia"/>
          <w:b w:val="0"/>
          <w:bCs/>
          <w:position w:val="0"/>
          <w:szCs w:val="24"/>
        </w:rPr>
        <w:t>月</w:t>
      </w:r>
      <w:r w:rsidR="005E64C7" w:rsidRPr="00E57CFB">
        <w:rPr>
          <w:rFonts w:hAnsi="宋体" w:hint="eastAsia"/>
          <w:b w:val="0"/>
          <w:bCs/>
          <w:position w:val="0"/>
          <w:szCs w:val="24"/>
        </w:rPr>
        <w:t>16</w:t>
      </w:r>
      <w:r w:rsidRPr="00E57CFB">
        <w:rPr>
          <w:rFonts w:hAnsi="宋体" w:hint="eastAsia"/>
          <w:b w:val="0"/>
          <w:bCs/>
          <w:position w:val="0"/>
          <w:szCs w:val="24"/>
        </w:rPr>
        <w:t xml:space="preserve">日9:00至2026年 </w:t>
      </w:r>
      <w:r w:rsidR="005E64C7" w:rsidRPr="00E57CFB">
        <w:rPr>
          <w:rFonts w:hAnsi="宋体" w:hint="eastAsia"/>
          <w:b w:val="0"/>
          <w:bCs/>
          <w:position w:val="0"/>
          <w:szCs w:val="24"/>
        </w:rPr>
        <w:t>09</w:t>
      </w:r>
      <w:r w:rsidRPr="00E57CFB">
        <w:rPr>
          <w:rFonts w:hAnsi="宋体" w:hint="eastAsia"/>
          <w:b w:val="0"/>
          <w:bCs/>
          <w:position w:val="0"/>
          <w:szCs w:val="24"/>
        </w:rPr>
        <w:t>月</w:t>
      </w:r>
      <w:r w:rsidR="00473DD9" w:rsidRPr="00E57CFB">
        <w:rPr>
          <w:rFonts w:hAnsi="宋体" w:hint="eastAsia"/>
          <w:b w:val="0"/>
          <w:bCs/>
          <w:position w:val="0"/>
          <w:szCs w:val="24"/>
        </w:rPr>
        <w:t>24</w:t>
      </w:r>
      <w:r w:rsidRPr="00E57CFB">
        <w:rPr>
          <w:rFonts w:hAnsi="宋体" w:hint="eastAsia"/>
          <w:b w:val="0"/>
          <w:bCs/>
          <w:position w:val="0"/>
          <w:szCs w:val="24"/>
        </w:rPr>
        <w:t xml:space="preserve"> 日17:00（北京时间）</w:t>
      </w:r>
    </w:p>
    <w:p w14:paraId="361D51FA" w14:textId="77777777" w:rsidR="00BA5E23" w:rsidRPr="00E57CFB" w:rsidRDefault="00000000">
      <w:pPr>
        <w:keepNext/>
        <w:keepLines/>
        <w:spacing w:line="360" w:lineRule="auto"/>
        <w:outlineLvl w:val="1"/>
        <w:rPr>
          <w:rFonts w:hAnsi="宋体" w:cs="宋体" w:hint="eastAsia"/>
          <w:position w:val="0"/>
          <w:szCs w:val="24"/>
        </w:rPr>
      </w:pPr>
      <w:bookmarkStart w:id="44" w:name="_Toc35393627"/>
      <w:bookmarkStart w:id="45" w:name="_Toc174468326"/>
      <w:bookmarkStart w:id="46" w:name="_Toc28359085"/>
      <w:bookmarkStart w:id="47" w:name="_Toc35393796"/>
      <w:bookmarkStart w:id="48" w:name="_Toc28359008"/>
      <w:bookmarkStart w:id="49" w:name="_Toc174468369"/>
      <w:r w:rsidRPr="00E57CFB">
        <w:rPr>
          <w:rFonts w:hAnsi="宋体" w:cs="宋体" w:hint="eastAsia"/>
          <w:position w:val="0"/>
          <w:szCs w:val="24"/>
        </w:rPr>
        <w:lastRenderedPageBreak/>
        <w:t>七、对本次招标提出询问，请按以下方式联系。</w:t>
      </w:r>
      <w:bookmarkEnd w:id="44"/>
      <w:bookmarkEnd w:id="45"/>
      <w:bookmarkEnd w:id="46"/>
      <w:bookmarkEnd w:id="47"/>
      <w:bookmarkEnd w:id="48"/>
      <w:bookmarkEnd w:id="49"/>
    </w:p>
    <w:p w14:paraId="1DDEBCFD" w14:textId="77777777" w:rsidR="00BA5E23" w:rsidRPr="00E57CFB" w:rsidRDefault="00000000">
      <w:pPr>
        <w:spacing w:line="360" w:lineRule="auto"/>
        <w:ind w:firstLine="480"/>
        <w:rPr>
          <w:rFonts w:hAnsi="宋体" w:hint="eastAsia"/>
          <w:bCs/>
          <w:position w:val="0"/>
          <w:szCs w:val="24"/>
        </w:rPr>
      </w:pPr>
      <w:r w:rsidRPr="00E57CFB">
        <w:rPr>
          <w:rFonts w:hAnsi="宋体" w:hint="eastAsia"/>
          <w:bCs/>
          <w:position w:val="0"/>
          <w:szCs w:val="24"/>
        </w:rPr>
        <w:t>1.采购人信息</w:t>
      </w:r>
    </w:p>
    <w:p w14:paraId="0504EF3C" w14:textId="77777777" w:rsidR="00BA5E23" w:rsidRPr="00E57CFB" w:rsidRDefault="00000000">
      <w:pPr>
        <w:spacing w:line="360" w:lineRule="auto"/>
        <w:ind w:firstLine="480"/>
        <w:rPr>
          <w:rFonts w:hAnsi="宋体" w:hint="eastAsia"/>
          <w:b w:val="0"/>
          <w:position w:val="0"/>
          <w:szCs w:val="24"/>
        </w:rPr>
      </w:pPr>
      <w:r w:rsidRPr="00E57CFB">
        <w:rPr>
          <w:rFonts w:hAnsi="宋体" w:hint="eastAsia"/>
          <w:bCs/>
          <w:position w:val="0"/>
          <w:szCs w:val="24"/>
        </w:rPr>
        <w:t>名 称</w:t>
      </w:r>
      <w:r w:rsidRPr="00E57CFB">
        <w:rPr>
          <w:rFonts w:hAnsi="宋体" w:hint="eastAsia"/>
          <w:b w:val="0"/>
          <w:position w:val="0"/>
          <w:szCs w:val="24"/>
        </w:rPr>
        <w:t>：南通市生态环境监测站</w:t>
      </w:r>
    </w:p>
    <w:p w14:paraId="295A828D" w14:textId="77777777" w:rsidR="00BA5E23" w:rsidRPr="00E57CFB" w:rsidRDefault="00000000">
      <w:pPr>
        <w:spacing w:line="360" w:lineRule="auto"/>
        <w:ind w:firstLine="480"/>
        <w:rPr>
          <w:rFonts w:hAnsi="宋体" w:hint="eastAsia"/>
          <w:b w:val="0"/>
          <w:position w:val="0"/>
          <w:szCs w:val="24"/>
        </w:rPr>
      </w:pPr>
      <w:r w:rsidRPr="00E57CFB">
        <w:rPr>
          <w:rFonts w:hAnsi="宋体" w:hint="eastAsia"/>
          <w:bCs/>
          <w:position w:val="0"/>
          <w:szCs w:val="24"/>
        </w:rPr>
        <w:t>地址：</w:t>
      </w:r>
      <w:r w:rsidRPr="00E57CFB">
        <w:rPr>
          <w:rFonts w:hAnsi="宋体" w:hint="eastAsia"/>
          <w:b w:val="0"/>
          <w:position w:val="0"/>
          <w:szCs w:val="24"/>
        </w:rPr>
        <w:t>南通市通州区朝霞路99号5号楼</w:t>
      </w:r>
    </w:p>
    <w:p w14:paraId="104F2614" w14:textId="77777777" w:rsidR="00BA5E23" w:rsidRPr="00E57CFB" w:rsidRDefault="00000000">
      <w:pPr>
        <w:spacing w:line="360" w:lineRule="auto"/>
        <w:ind w:firstLine="480"/>
        <w:rPr>
          <w:rFonts w:hAnsi="宋体" w:hint="eastAsia"/>
          <w:b w:val="0"/>
          <w:position w:val="0"/>
          <w:szCs w:val="24"/>
        </w:rPr>
      </w:pPr>
      <w:r w:rsidRPr="00E57CFB">
        <w:rPr>
          <w:rFonts w:hAnsi="宋体" w:hint="eastAsia"/>
          <w:bCs/>
          <w:position w:val="0"/>
          <w:szCs w:val="24"/>
        </w:rPr>
        <w:t>联系方式：</w:t>
      </w:r>
      <w:r w:rsidRPr="00E57CFB">
        <w:rPr>
          <w:rFonts w:hAnsi="宋体" w:hint="eastAsia"/>
          <w:b w:val="0"/>
          <w:position w:val="0"/>
          <w:szCs w:val="24"/>
        </w:rPr>
        <w:t xml:space="preserve"> 曹女士  0513-86112063</w:t>
      </w:r>
    </w:p>
    <w:p w14:paraId="47749259" w14:textId="77777777" w:rsidR="00BA5E23" w:rsidRPr="00E57CFB" w:rsidRDefault="00000000">
      <w:pPr>
        <w:spacing w:line="360" w:lineRule="auto"/>
        <w:ind w:firstLine="480"/>
        <w:rPr>
          <w:rFonts w:hAnsi="宋体" w:hint="eastAsia"/>
          <w:bCs/>
          <w:position w:val="0"/>
          <w:szCs w:val="24"/>
        </w:rPr>
      </w:pPr>
      <w:r w:rsidRPr="00E57CFB">
        <w:rPr>
          <w:rFonts w:hAnsi="宋体" w:hint="eastAsia"/>
          <w:bCs/>
          <w:position w:val="0"/>
          <w:szCs w:val="24"/>
        </w:rPr>
        <w:t>2.采购代理机构信息</w:t>
      </w:r>
    </w:p>
    <w:p w14:paraId="5E1F4C4D" w14:textId="77777777" w:rsidR="00BA5E23" w:rsidRPr="00E57CFB" w:rsidRDefault="00000000">
      <w:pPr>
        <w:spacing w:line="360" w:lineRule="auto"/>
        <w:ind w:firstLine="480"/>
        <w:rPr>
          <w:rFonts w:hAnsi="宋体" w:hint="eastAsia"/>
          <w:b w:val="0"/>
          <w:position w:val="0"/>
          <w:szCs w:val="24"/>
        </w:rPr>
      </w:pPr>
      <w:r w:rsidRPr="00E57CFB">
        <w:rPr>
          <w:rFonts w:hAnsi="宋体" w:hint="eastAsia"/>
          <w:bCs/>
          <w:position w:val="0"/>
          <w:szCs w:val="24"/>
        </w:rPr>
        <w:t>名称</w:t>
      </w:r>
      <w:r w:rsidRPr="00E57CFB">
        <w:rPr>
          <w:rFonts w:hAnsi="宋体" w:hint="eastAsia"/>
          <w:b w:val="0"/>
          <w:position w:val="0"/>
          <w:szCs w:val="24"/>
        </w:rPr>
        <w:t>：江苏澄建正达工程项目管理有限公司</w:t>
      </w:r>
    </w:p>
    <w:p w14:paraId="71BF1C5B" w14:textId="77777777" w:rsidR="00BA5E23" w:rsidRPr="00E57CFB" w:rsidRDefault="00000000">
      <w:pPr>
        <w:spacing w:line="360" w:lineRule="auto"/>
        <w:ind w:firstLine="480"/>
        <w:rPr>
          <w:rFonts w:hAnsi="宋体" w:hint="eastAsia"/>
          <w:b w:val="0"/>
          <w:position w:val="0"/>
          <w:szCs w:val="24"/>
        </w:rPr>
      </w:pPr>
      <w:r w:rsidRPr="00E57CFB">
        <w:rPr>
          <w:rFonts w:hAnsi="宋体" w:hint="eastAsia"/>
          <w:bCs/>
          <w:position w:val="0"/>
          <w:szCs w:val="24"/>
        </w:rPr>
        <w:t>地址：</w:t>
      </w:r>
      <w:r w:rsidRPr="00E57CFB">
        <w:rPr>
          <w:rFonts w:hAnsi="宋体" w:hint="eastAsia"/>
          <w:b w:val="0"/>
          <w:position w:val="0"/>
          <w:szCs w:val="24"/>
        </w:rPr>
        <w:t>南通市崇川区通京大道14号</w:t>
      </w:r>
    </w:p>
    <w:p w14:paraId="4BAFCEF6" w14:textId="77777777" w:rsidR="00BA5E23" w:rsidRPr="00E57CFB" w:rsidRDefault="00000000">
      <w:pPr>
        <w:spacing w:line="360" w:lineRule="auto"/>
        <w:ind w:firstLine="480"/>
        <w:rPr>
          <w:rFonts w:hAnsi="宋体" w:hint="eastAsia"/>
          <w:b w:val="0"/>
          <w:position w:val="0"/>
          <w:szCs w:val="24"/>
        </w:rPr>
      </w:pPr>
      <w:r w:rsidRPr="00E57CFB">
        <w:rPr>
          <w:rFonts w:hAnsi="宋体" w:hint="eastAsia"/>
          <w:bCs/>
          <w:position w:val="0"/>
          <w:szCs w:val="24"/>
        </w:rPr>
        <w:t>联系方式：</w:t>
      </w:r>
      <w:r w:rsidRPr="00E57CFB">
        <w:rPr>
          <w:rFonts w:hAnsi="宋体" w:hint="eastAsia"/>
          <w:b w:val="0"/>
          <w:position w:val="0"/>
          <w:szCs w:val="24"/>
        </w:rPr>
        <w:t>郑女士  18651320756</w:t>
      </w:r>
    </w:p>
    <w:p w14:paraId="32A38F9B" w14:textId="77777777" w:rsidR="00BA5E23" w:rsidRPr="00E57CFB" w:rsidRDefault="00000000">
      <w:pPr>
        <w:spacing w:line="360" w:lineRule="auto"/>
        <w:ind w:firstLine="480"/>
        <w:rPr>
          <w:rFonts w:hAnsi="宋体" w:hint="eastAsia"/>
          <w:bCs/>
          <w:position w:val="0"/>
          <w:szCs w:val="24"/>
        </w:rPr>
      </w:pPr>
      <w:r w:rsidRPr="00E57CFB">
        <w:rPr>
          <w:rFonts w:hAnsi="宋体" w:hint="eastAsia"/>
          <w:bCs/>
          <w:position w:val="0"/>
          <w:szCs w:val="24"/>
        </w:rPr>
        <w:t>软件技术支持：0519-86722801。</w:t>
      </w:r>
    </w:p>
    <w:p w14:paraId="47C8F7CA" w14:textId="77777777" w:rsidR="00BA5E23" w:rsidRPr="00E57CFB" w:rsidRDefault="00BA5E23">
      <w:pPr>
        <w:keepNext/>
        <w:keepLines/>
        <w:spacing w:line="360" w:lineRule="auto"/>
        <w:outlineLvl w:val="1"/>
        <w:rPr>
          <w:rFonts w:hAnsi="宋体" w:cs="宋体" w:hint="eastAsia"/>
          <w:b w:val="0"/>
          <w:bCs/>
          <w:position w:val="0"/>
          <w:szCs w:val="24"/>
        </w:rPr>
      </w:pPr>
    </w:p>
    <w:p w14:paraId="03D6C8FE" w14:textId="77777777" w:rsidR="00BA5E23" w:rsidRPr="00E57CFB" w:rsidRDefault="00000000">
      <w:pPr>
        <w:spacing w:line="360" w:lineRule="auto"/>
        <w:ind w:firstLine="600"/>
        <w:jc w:val="right"/>
        <w:rPr>
          <w:rFonts w:hAnsi="宋体" w:cs="宋体" w:hint="eastAsia"/>
          <w:b w:val="0"/>
          <w:bCs/>
          <w:szCs w:val="24"/>
        </w:rPr>
      </w:pPr>
      <w:r w:rsidRPr="00E57CFB">
        <w:rPr>
          <w:rFonts w:hAnsi="宋体" w:cs="宋体"/>
          <w:b w:val="0"/>
          <w:bCs/>
          <w:sz w:val="30"/>
          <w:szCs w:val="30"/>
        </w:rPr>
        <w:br w:type="page" w:clear="all"/>
      </w:r>
    </w:p>
    <w:p w14:paraId="61E96C1F" w14:textId="77777777" w:rsidR="00BA5E23" w:rsidRPr="00E57CFB" w:rsidRDefault="00000000">
      <w:pPr>
        <w:pStyle w:val="1"/>
        <w:spacing w:line="360" w:lineRule="auto"/>
        <w:rPr>
          <w:rFonts w:ascii="宋体" w:eastAsia="宋体" w:hAnsi="宋体" w:cs="宋体" w:hint="eastAsia"/>
          <w:b/>
          <w:bCs/>
          <w:sz w:val="44"/>
        </w:rPr>
      </w:pPr>
      <w:bookmarkStart w:id="50" w:name="_Toc174468370"/>
      <w:bookmarkStart w:id="51" w:name="_Toc16938558"/>
      <w:bookmarkStart w:id="52" w:name="_Toc20823314"/>
      <w:bookmarkStart w:id="53" w:name="_Toc513029242"/>
      <w:bookmarkStart w:id="54" w:name="_Toc120614221"/>
      <w:bookmarkStart w:id="55" w:name="_Toc479757207"/>
      <w:bookmarkEnd w:id="5"/>
      <w:bookmarkEnd w:id="6"/>
      <w:bookmarkEnd w:id="7"/>
      <w:bookmarkEnd w:id="8"/>
      <w:bookmarkEnd w:id="9"/>
      <w:bookmarkEnd w:id="11"/>
      <w:r w:rsidRPr="00E57CFB">
        <w:rPr>
          <w:rFonts w:ascii="宋体" w:eastAsia="宋体" w:hAnsi="宋体" w:cs="宋体" w:hint="eastAsia"/>
          <w:b/>
          <w:bCs/>
          <w:sz w:val="44"/>
        </w:rPr>
        <w:lastRenderedPageBreak/>
        <w:t>第二章</w:t>
      </w:r>
      <w:bookmarkStart w:id="56" w:name="_Toc513029202"/>
      <w:bookmarkStart w:id="57" w:name="_Toc16938518"/>
      <w:bookmarkStart w:id="58" w:name="_Toc20823274"/>
      <w:bookmarkStart w:id="59" w:name="_Toc120614213"/>
      <w:r w:rsidRPr="00E57CFB">
        <w:rPr>
          <w:rFonts w:ascii="宋体" w:eastAsia="宋体" w:hAnsi="宋体" w:cs="宋体" w:hint="eastAsia"/>
          <w:b/>
          <w:bCs/>
          <w:sz w:val="44"/>
        </w:rPr>
        <w:t xml:space="preserve">  投标人须知</w:t>
      </w:r>
      <w:bookmarkEnd w:id="50"/>
      <w:bookmarkEnd w:id="56"/>
      <w:bookmarkEnd w:id="57"/>
      <w:bookmarkEnd w:id="58"/>
      <w:bookmarkEnd w:id="59"/>
    </w:p>
    <w:p w14:paraId="52E5D5C6" w14:textId="77777777" w:rsidR="00BA5E23" w:rsidRPr="00E57CFB" w:rsidRDefault="00000000">
      <w:pPr>
        <w:pStyle w:val="3"/>
        <w:spacing w:before="156" w:after="156" w:line="360" w:lineRule="auto"/>
        <w:ind w:firstLine="436"/>
        <w:rPr>
          <w:rStyle w:val="2Char"/>
          <w:rFonts w:ascii="宋体" w:hAnsi="宋体" w:cs="宋体" w:hint="eastAsia"/>
        </w:rPr>
      </w:pPr>
      <w:bookmarkStart w:id="60" w:name="_Toc16938519"/>
      <w:bookmarkStart w:id="61" w:name="_Toc513029203"/>
      <w:bookmarkStart w:id="62" w:name="_Toc12175"/>
      <w:bookmarkStart w:id="63" w:name="_Toc174468371"/>
      <w:bookmarkStart w:id="64" w:name="_Toc120614214"/>
      <w:bookmarkStart w:id="65" w:name="_Toc174468328"/>
      <w:bookmarkStart w:id="66" w:name="_Toc20823275"/>
      <w:r w:rsidRPr="00E57CFB">
        <w:rPr>
          <w:rStyle w:val="2Char"/>
          <w:rFonts w:ascii="宋体" w:hAnsi="宋体" w:cs="宋体" w:hint="eastAsia"/>
        </w:rPr>
        <w:t>一、总则</w:t>
      </w:r>
      <w:bookmarkEnd w:id="60"/>
      <w:bookmarkEnd w:id="61"/>
      <w:bookmarkEnd w:id="62"/>
      <w:bookmarkEnd w:id="63"/>
      <w:bookmarkEnd w:id="64"/>
      <w:bookmarkEnd w:id="65"/>
      <w:bookmarkEnd w:id="66"/>
    </w:p>
    <w:p w14:paraId="5646F813" w14:textId="77777777" w:rsidR="00BA5E23" w:rsidRPr="00E57CFB" w:rsidRDefault="00000000">
      <w:pPr>
        <w:pStyle w:val="4"/>
        <w:spacing w:before="0" w:after="0" w:line="360" w:lineRule="auto"/>
        <w:ind w:firstLine="479"/>
        <w:rPr>
          <w:rFonts w:ascii="宋体" w:eastAsia="宋体" w:hAnsi="宋体" w:cs="宋体" w:hint="eastAsia"/>
        </w:rPr>
      </w:pPr>
      <w:bookmarkStart w:id="67" w:name="_Hlt16619475"/>
      <w:bookmarkStart w:id="68" w:name="_Toc458694821"/>
      <w:bookmarkStart w:id="69" w:name="_Toc513029204"/>
      <w:bookmarkStart w:id="70" w:name="_Toc20823276"/>
      <w:bookmarkStart w:id="71" w:name="_Toc16938520"/>
      <w:bookmarkEnd w:id="67"/>
      <w:r w:rsidRPr="00E57CFB">
        <w:rPr>
          <w:rFonts w:ascii="宋体" w:eastAsia="宋体" w:hAnsi="宋体" w:cs="宋体"/>
        </w:rPr>
        <w:t>1</w:t>
      </w:r>
      <w:bookmarkEnd w:id="68"/>
      <w:r w:rsidRPr="00E57CFB">
        <w:rPr>
          <w:rFonts w:ascii="宋体" w:eastAsia="宋体" w:hAnsi="宋体" w:cs="宋体" w:hint="eastAsia"/>
        </w:rPr>
        <w:t>、招标方式</w:t>
      </w:r>
      <w:bookmarkEnd w:id="69"/>
      <w:bookmarkEnd w:id="70"/>
      <w:bookmarkEnd w:id="71"/>
    </w:p>
    <w:p w14:paraId="7BA7E75C"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 xml:space="preserve">1.1 </w:t>
      </w:r>
      <w:r w:rsidRPr="00E57CFB">
        <w:rPr>
          <w:rFonts w:hAnsi="宋体" w:cs="宋体" w:hint="eastAsia"/>
          <w:b w:val="0"/>
          <w:bCs/>
        </w:rPr>
        <w:t>本次招标采取公开招标方式，本招标文件仅适用于招标公告中所述项目。</w:t>
      </w:r>
    </w:p>
    <w:p w14:paraId="7363BB4A" w14:textId="77777777" w:rsidR="00BA5E23" w:rsidRPr="00E57CFB" w:rsidRDefault="00000000">
      <w:pPr>
        <w:pStyle w:val="4"/>
        <w:spacing w:before="0" w:after="0" w:line="360" w:lineRule="auto"/>
        <w:ind w:firstLine="479"/>
        <w:rPr>
          <w:rFonts w:ascii="宋体" w:eastAsia="宋体" w:hAnsi="宋体" w:cs="宋体" w:hint="eastAsia"/>
        </w:rPr>
      </w:pPr>
      <w:bookmarkStart w:id="72" w:name="_Toc513029205"/>
      <w:bookmarkStart w:id="73" w:name="_Toc16938521"/>
      <w:bookmarkStart w:id="74" w:name="_Toc20823277"/>
      <w:bookmarkStart w:id="75" w:name="_Toc513029206"/>
      <w:bookmarkStart w:id="76" w:name="_Toc20823278"/>
      <w:bookmarkStart w:id="77" w:name="_Toc16938522"/>
      <w:r w:rsidRPr="00E57CFB">
        <w:rPr>
          <w:rFonts w:ascii="宋体" w:eastAsia="宋体" w:hAnsi="宋体" w:cs="宋体"/>
        </w:rPr>
        <w:t>2、</w:t>
      </w:r>
      <w:r w:rsidRPr="00E57CFB">
        <w:rPr>
          <w:rFonts w:ascii="宋体" w:eastAsia="宋体" w:hAnsi="宋体" w:cs="宋体" w:hint="eastAsia"/>
        </w:rPr>
        <w:t>投标人</w:t>
      </w:r>
    </w:p>
    <w:p w14:paraId="54150449" w14:textId="77777777" w:rsidR="00BA5E23" w:rsidRPr="00E57CFB" w:rsidRDefault="00000000">
      <w:pPr>
        <w:spacing w:line="360" w:lineRule="auto"/>
        <w:ind w:firstLine="480"/>
        <w:rPr>
          <w:rFonts w:hAnsi="宋体" w:cs="宋体" w:hint="eastAsia"/>
          <w:b w:val="0"/>
          <w:bCs/>
          <w:szCs w:val="24"/>
        </w:rPr>
      </w:pPr>
      <w:r w:rsidRPr="00E57CFB">
        <w:rPr>
          <w:rFonts w:hAnsi="宋体" w:cs="宋体" w:hint="eastAsia"/>
          <w:b w:val="0"/>
          <w:bCs/>
          <w:szCs w:val="24"/>
        </w:rPr>
        <w:t>2.1本采购文件中“投标人”，即“投标人”，是指参加投标竞争的法人、其他组织或者自然人。</w:t>
      </w:r>
    </w:p>
    <w:p w14:paraId="45524ED8" w14:textId="77777777" w:rsidR="00BA5E23" w:rsidRPr="00E57CFB" w:rsidRDefault="00000000">
      <w:pPr>
        <w:spacing w:line="360" w:lineRule="auto"/>
        <w:ind w:firstLine="480"/>
        <w:rPr>
          <w:rFonts w:hAnsi="宋体" w:cs="宋体" w:hint="eastAsia"/>
          <w:b w:val="0"/>
          <w:bCs/>
          <w:szCs w:val="24"/>
        </w:rPr>
      </w:pPr>
      <w:r w:rsidRPr="00E57CFB">
        <w:rPr>
          <w:rFonts w:hAnsi="宋体" w:cs="宋体" w:hint="eastAsia"/>
          <w:b w:val="0"/>
          <w:bCs/>
          <w:szCs w:val="24"/>
        </w:rPr>
        <w:t>2.2</w:t>
      </w:r>
      <w:r w:rsidRPr="00E57CFB">
        <w:rPr>
          <w:rFonts w:hAnsi="宋体" w:cs="宋体"/>
          <w:b w:val="0"/>
          <w:bCs/>
          <w:szCs w:val="24"/>
        </w:rPr>
        <w:t>合格的</w:t>
      </w:r>
      <w:bookmarkEnd w:id="72"/>
      <w:bookmarkEnd w:id="73"/>
      <w:bookmarkEnd w:id="74"/>
      <w:r w:rsidRPr="00E57CFB">
        <w:rPr>
          <w:rFonts w:hAnsi="宋体" w:cs="宋体" w:hint="eastAsia"/>
          <w:b w:val="0"/>
          <w:bCs/>
          <w:szCs w:val="24"/>
        </w:rPr>
        <w:t>投标人</w:t>
      </w:r>
    </w:p>
    <w:p w14:paraId="01A784A5" w14:textId="77777777" w:rsidR="00BA5E23" w:rsidRPr="00E57CFB" w:rsidRDefault="00000000">
      <w:pPr>
        <w:spacing w:line="360" w:lineRule="auto"/>
        <w:ind w:firstLine="480"/>
        <w:rPr>
          <w:rFonts w:hAnsi="宋体" w:cs="宋体" w:hint="eastAsia"/>
          <w:b w:val="0"/>
          <w:bCs/>
          <w:szCs w:val="24"/>
        </w:rPr>
      </w:pPr>
      <w:r w:rsidRPr="00E57CFB">
        <w:rPr>
          <w:rFonts w:hAnsi="宋体" w:cs="宋体" w:hint="eastAsia"/>
          <w:b w:val="0"/>
          <w:bCs/>
          <w:szCs w:val="24"/>
        </w:rPr>
        <w:t>（1）</w:t>
      </w:r>
      <w:r w:rsidRPr="00E57CFB">
        <w:rPr>
          <w:rFonts w:hAnsi="宋体" w:cs="宋体"/>
          <w:b w:val="0"/>
          <w:bCs/>
          <w:szCs w:val="24"/>
        </w:rPr>
        <w:t>满足招标公告中投标人的资格要求的规定。</w:t>
      </w:r>
    </w:p>
    <w:p w14:paraId="12986F0F" w14:textId="77777777" w:rsidR="00BA5E23" w:rsidRPr="00E57CFB" w:rsidRDefault="00000000">
      <w:pPr>
        <w:spacing w:line="360" w:lineRule="auto"/>
        <w:ind w:firstLine="480"/>
        <w:rPr>
          <w:rFonts w:hAnsi="宋体" w:cs="宋体" w:hint="eastAsia"/>
          <w:b w:val="0"/>
          <w:bCs/>
          <w:sz w:val="28"/>
          <w:szCs w:val="28"/>
        </w:rPr>
      </w:pPr>
      <w:r w:rsidRPr="00E57CFB">
        <w:rPr>
          <w:rFonts w:hAnsi="宋体" w:cs="宋体" w:hint="eastAsia"/>
          <w:b w:val="0"/>
          <w:bCs/>
          <w:szCs w:val="24"/>
        </w:rPr>
        <w:t>（2）满足本文件实质性条款的规定。</w:t>
      </w:r>
    </w:p>
    <w:p w14:paraId="7CE94001" w14:textId="77777777" w:rsidR="00BA5E23" w:rsidRPr="00E57CFB" w:rsidRDefault="00000000">
      <w:pPr>
        <w:pStyle w:val="4"/>
        <w:spacing w:before="0" w:after="0" w:line="360" w:lineRule="auto"/>
        <w:ind w:firstLine="479"/>
        <w:rPr>
          <w:rFonts w:ascii="宋体" w:eastAsia="宋体" w:hAnsi="宋体" w:cs="宋体" w:hint="eastAsia"/>
        </w:rPr>
      </w:pPr>
      <w:r w:rsidRPr="00E57CFB">
        <w:rPr>
          <w:rFonts w:ascii="宋体" w:eastAsia="宋体" w:hAnsi="宋体" w:cs="宋体"/>
        </w:rPr>
        <w:t>3、适用法律</w:t>
      </w:r>
      <w:bookmarkEnd w:id="75"/>
      <w:bookmarkEnd w:id="76"/>
      <w:bookmarkEnd w:id="77"/>
    </w:p>
    <w:p w14:paraId="1B495C7E" w14:textId="77777777" w:rsidR="00BA5E23" w:rsidRPr="00E57CFB" w:rsidRDefault="00000000">
      <w:pPr>
        <w:spacing w:line="360" w:lineRule="auto"/>
        <w:ind w:firstLine="420"/>
        <w:rPr>
          <w:rFonts w:hAnsi="宋体" w:cs="宋体" w:hint="eastAsia"/>
          <w:b w:val="0"/>
          <w:bCs/>
        </w:rPr>
      </w:pPr>
      <w:bookmarkStart w:id="78" w:name="_Toc20823279"/>
      <w:bookmarkStart w:id="79" w:name="_Toc513029207"/>
      <w:bookmarkStart w:id="80" w:name="_Toc16938523"/>
      <w:bookmarkStart w:id="81" w:name="_Toc462564067"/>
      <w:r w:rsidRPr="00E57CFB">
        <w:rPr>
          <w:rFonts w:hAnsi="宋体" w:cs="宋体"/>
          <w:b w:val="0"/>
          <w:bCs/>
        </w:rPr>
        <w:t xml:space="preserve">3.1 </w:t>
      </w:r>
      <w:r w:rsidRPr="00E57CFB">
        <w:rPr>
          <w:rFonts w:hAnsi="宋体" w:cs="宋体" w:hint="eastAsia"/>
          <w:b w:val="0"/>
          <w:bCs/>
        </w:rPr>
        <w:t>本次招标及由此产生的合同受中华人民共和国政府采购有关的法律法规制约和保护。</w:t>
      </w:r>
    </w:p>
    <w:p w14:paraId="686DFBDA" w14:textId="77777777" w:rsidR="00BA5E23" w:rsidRPr="00E57CFB" w:rsidRDefault="00000000">
      <w:pPr>
        <w:spacing w:line="360" w:lineRule="auto"/>
        <w:ind w:firstLine="420"/>
        <w:rPr>
          <w:rFonts w:hAnsi="宋体" w:cs="宋体" w:hint="eastAsia"/>
          <w:b w:val="0"/>
          <w:bCs/>
        </w:rPr>
      </w:pPr>
      <w:r w:rsidRPr="00E57CFB">
        <w:rPr>
          <w:rFonts w:hAnsi="宋体" w:cs="宋体" w:hint="eastAsia"/>
          <w:b w:val="0"/>
          <w:bCs/>
        </w:rPr>
        <w:t>3.2在本项目政府采购活动过程中，如果所执行的标准有更新的，按照最新标准执行。</w:t>
      </w:r>
    </w:p>
    <w:p w14:paraId="5E63CF3B" w14:textId="77777777" w:rsidR="00BA5E23" w:rsidRPr="00E57CFB" w:rsidRDefault="00000000">
      <w:pPr>
        <w:pStyle w:val="4"/>
        <w:spacing w:before="0" w:after="0" w:line="360" w:lineRule="auto"/>
        <w:ind w:firstLine="479"/>
        <w:rPr>
          <w:rFonts w:ascii="宋体" w:eastAsia="宋体" w:hAnsi="宋体" w:cs="宋体" w:hint="eastAsia"/>
        </w:rPr>
      </w:pPr>
      <w:r w:rsidRPr="00E57CFB">
        <w:rPr>
          <w:rFonts w:ascii="宋体" w:eastAsia="宋体" w:hAnsi="宋体" w:cs="宋体"/>
        </w:rPr>
        <w:t>4、投标费用</w:t>
      </w:r>
      <w:bookmarkEnd w:id="78"/>
      <w:bookmarkEnd w:id="79"/>
      <w:bookmarkEnd w:id="80"/>
      <w:bookmarkEnd w:id="81"/>
    </w:p>
    <w:p w14:paraId="3611FFFF"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 xml:space="preserve">4.1 </w:t>
      </w:r>
      <w:r w:rsidRPr="00E57CFB">
        <w:rPr>
          <w:rFonts w:hAnsi="宋体" w:cs="宋体" w:hint="eastAsia"/>
          <w:b w:val="0"/>
          <w:bCs/>
        </w:rPr>
        <w:t>投标人应自行承担所有与参加投标有关的费用，无论投标过程中的做法和结果如何，江苏澄建正达工程项目管理有限公司（以下简称采购代理机构）在任何情况下均无义务和责任承担这些费用。</w:t>
      </w:r>
    </w:p>
    <w:p w14:paraId="6B96B340" w14:textId="77777777" w:rsidR="00BA5E23" w:rsidRPr="00E57CFB" w:rsidRDefault="00000000">
      <w:pPr>
        <w:spacing w:line="360" w:lineRule="auto"/>
        <w:ind w:firstLine="480"/>
        <w:rPr>
          <w:rFonts w:hAnsi="宋体" w:cs="宋体" w:hint="eastAsia"/>
          <w:b w:val="0"/>
          <w:bCs/>
        </w:rPr>
      </w:pPr>
      <w:r w:rsidRPr="00E57CFB">
        <w:rPr>
          <w:rFonts w:hAnsi="宋体" w:cs="宋体" w:hint="eastAsia"/>
          <w:b w:val="0"/>
          <w:bCs/>
        </w:rPr>
        <w:t>4.2本项目采购代理服务费包1-包5：人民币4000元/包；包6：人民币3000元/包，供应商须综合考虑在响应报价内（不得单列），由中标供应商承担并在领取中标通知书前支付给采购代理机构。</w:t>
      </w:r>
    </w:p>
    <w:p w14:paraId="0F678162" w14:textId="77777777" w:rsidR="00BA5E23" w:rsidRPr="00E57CFB" w:rsidRDefault="00000000">
      <w:pPr>
        <w:pStyle w:val="4"/>
        <w:spacing w:before="0" w:after="0" w:line="360" w:lineRule="auto"/>
        <w:ind w:firstLine="479"/>
        <w:rPr>
          <w:rFonts w:ascii="宋体" w:eastAsia="宋体" w:hAnsi="宋体" w:cs="宋体" w:hint="eastAsia"/>
        </w:rPr>
      </w:pPr>
      <w:r w:rsidRPr="00E57CFB">
        <w:rPr>
          <w:rFonts w:ascii="宋体" w:eastAsia="宋体" w:hAnsi="宋体" w:cs="宋体"/>
        </w:rPr>
        <w:t>5、招标文件的约束力</w:t>
      </w:r>
    </w:p>
    <w:p w14:paraId="10DB4C12" w14:textId="77777777" w:rsidR="00BA5E23" w:rsidRPr="00E57CFB" w:rsidRDefault="00000000">
      <w:pPr>
        <w:spacing w:line="360" w:lineRule="auto"/>
        <w:ind w:firstLine="480"/>
        <w:rPr>
          <w:rFonts w:hAnsi="宋体" w:cs="宋体" w:hint="eastAsia"/>
          <w:b w:val="0"/>
          <w:bCs/>
          <w:szCs w:val="24"/>
        </w:rPr>
      </w:pPr>
      <w:r w:rsidRPr="00E57CFB">
        <w:rPr>
          <w:rFonts w:hAnsi="宋体" w:cs="宋体"/>
          <w:b w:val="0"/>
          <w:bCs/>
          <w:szCs w:val="24"/>
        </w:rPr>
        <w:t xml:space="preserve">5.1 </w:t>
      </w:r>
      <w:r w:rsidRPr="00E57CFB">
        <w:rPr>
          <w:rFonts w:hAnsi="宋体" w:cs="宋体" w:hint="eastAsia"/>
          <w:b w:val="0"/>
          <w:bCs/>
          <w:szCs w:val="24"/>
        </w:rPr>
        <w:t>投标人一旦获取了本招标文件并决定参加投标，即被认为接受了本招标文件的规定和约束。</w:t>
      </w:r>
    </w:p>
    <w:p w14:paraId="4801FC3F" w14:textId="77777777" w:rsidR="00BA5E23" w:rsidRPr="00E57CFB" w:rsidRDefault="00000000">
      <w:pPr>
        <w:pStyle w:val="3"/>
        <w:spacing w:before="156" w:after="156" w:line="360" w:lineRule="auto"/>
        <w:ind w:firstLine="436"/>
        <w:rPr>
          <w:rStyle w:val="2Char"/>
          <w:rFonts w:ascii="宋体" w:hAnsi="宋体" w:cs="宋体" w:hint="eastAsia"/>
        </w:rPr>
      </w:pPr>
      <w:bookmarkStart w:id="82" w:name="_Toc20823281"/>
      <w:bookmarkStart w:id="83" w:name="_Toc27798"/>
      <w:bookmarkStart w:id="84" w:name="_Toc120614215"/>
      <w:bookmarkStart w:id="85" w:name="_Toc16938525"/>
      <w:bookmarkStart w:id="86" w:name="_Toc513029209"/>
      <w:bookmarkStart w:id="87" w:name="_Toc174468372"/>
      <w:bookmarkStart w:id="88" w:name="_Toc174468329"/>
      <w:r w:rsidRPr="00E57CFB">
        <w:rPr>
          <w:rStyle w:val="2Char"/>
          <w:rFonts w:ascii="宋体" w:hAnsi="宋体" w:cs="宋体" w:hint="eastAsia"/>
        </w:rPr>
        <w:lastRenderedPageBreak/>
        <w:t>二、</w:t>
      </w:r>
      <w:bookmarkEnd w:id="82"/>
      <w:bookmarkEnd w:id="83"/>
      <w:bookmarkEnd w:id="84"/>
      <w:bookmarkEnd w:id="85"/>
      <w:bookmarkEnd w:id="86"/>
      <w:r w:rsidRPr="00E57CFB">
        <w:rPr>
          <w:rStyle w:val="2Char"/>
          <w:rFonts w:ascii="宋体" w:hAnsi="宋体" w:cs="宋体" w:hint="eastAsia"/>
        </w:rPr>
        <w:t>招标文件</w:t>
      </w:r>
      <w:bookmarkEnd w:id="87"/>
      <w:bookmarkEnd w:id="88"/>
    </w:p>
    <w:p w14:paraId="0F36CF16" w14:textId="77777777" w:rsidR="00BA5E23" w:rsidRPr="00E57CFB" w:rsidRDefault="00000000">
      <w:pPr>
        <w:pStyle w:val="4"/>
        <w:spacing w:before="0" w:after="0" w:line="360" w:lineRule="auto"/>
        <w:ind w:firstLine="479"/>
        <w:rPr>
          <w:rFonts w:ascii="宋体" w:eastAsia="宋体" w:hAnsi="宋体" w:cs="宋体" w:hint="eastAsia"/>
        </w:rPr>
      </w:pPr>
      <w:bookmarkStart w:id="89" w:name="_Toc513029210"/>
      <w:bookmarkStart w:id="90" w:name="_Toc20823282"/>
      <w:bookmarkStart w:id="91" w:name="_Toc16938526"/>
      <w:r w:rsidRPr="00E57CFB">
        <w:rPr>
          <w:rFonts w:ascii="宋体" w:eastAsia="宋体" w:hAnsi="宋体" w:cs="宋体"/>
        </w:rPr>
        <w:t>6、招标文件构成</w:t>
      </w:r>
      <w:bookmarkEnd w:id="89"/>
      <w:bookmarkEnd w:id="90"/>
      <w:bookmarkEnd w:id="91"/>
    </w:p>
    <w:p w14:paraId="44B33C6F"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 xml:space="preserve">6.1 </w:t>
      </w:r>
      <w:r w:rsidRPr="00E57CFB">
        <w:rPr>
          <w:rFonts w:hAnsi="宋体" w:cs="宋体" w:hint="eastAsia"/>
          <w:b w:val="0"/>
          <w:bCs/>
        </w:rPr>
        <w:t>招标文件由以下部分组成：</w:t>
      </w:r>
    </w:p>
    <w:p w14:paraId="2B224611" w14:textId="77777777" w:rsidR="00BA5E23" w:rsidRPr="00E57CFB" w:rsidRDefault="00000000">
      <w:pPr>
        <w:spacing w:line="360" w:lineRule="auto"/>
        <w:ind w:firstLine="360"/>
        <w:rPr>
          <w:rFonts w:hAnsi="宋体" w:cs="宋体" w:hint="eastAsia"/>
          <w:b w:val="0"/>
          <w:bCs/>
          <w:szCs w:val="24"/>
        </w:rPr>
      </w:pPr>
      <w:r w:rsidRPr="00E57CFB">
        <w:rPr>
          <w:rFonts w:hAnsi="宋体" w:cs="宋体" w:hint="eastAsia"/>
          <w:b w:val="0"/>
          <w:bCs/>
          <w:szCs w:val="24"/>
        </w:rPr>
        <w:t>（</w:t>
      </w:r>
      <w:r w:rsidRPr="00E57CFB">
        <w:rPr>
          <w:rFonts w:hAnsi="宋体" w:cs="宋体"/>
          <w:b w:val="0"/>
          <w:bCs/>
          <w:szCs w:val="24"/>
        </w:rPr>
        <w:t>1）招标公告</w:t>
      </w:r>
    </w:p>
    <w:p w14:paraId="5CE6C88D" w14:textId="77777777" w:rsidR="00BA5E23" w:rsidRPr="00E57CFB" w:rsidRDefault="00000000">
      <w:pPr>
        <w:spacing w:line="360" w:lineRule="auto"/>
        <w:ind w:firstLine="360"/>
        <w:rPr>
          <w:rFonts w:hAnsi="宋体" w:cs="宋体" w:hint="eastAsia"/>
          <w:b w:val="0"/>
          <w:bCs/>
          <w:szCs w:val="24"/>
        </w:rPr>
      </w:pPr>
      <w:r w:rsidRPr="00E57CFB">
        <w:rPr>
          <w:rFonts w:hAnsi="宋体" w:cs="宋体" w:hint="eastAsia"/>
          <w:b w:val="0"/>
          <w:bCs/>
          <w:szCs w:val="24"/>
        </w:rPr>
        <w:t>（</w:t>
      </w:r>
      <w:r w:rsidRPr="00E57CFB">
        <w:rPr>
          <w:rFonts w:hAnsi="宋体" w:cs="宋体"/>
          <w:b w:val="0"/>
          <w:bCs/>
          <w:szCs w:val="24"/>
        </w:rPr>
        <w:t>2）投标人须知</w:t>
      </w:r>
    </w:p>
    <w:p w14:paraId="1CA8A2EA" w14:textId="77777777" w:rsidR="00BA5E23" w:rsidRPr="00E57CFB" w:rsidRDefault="00000000">
      <w:pPr>
        <w:spacing w:line="360" w:lineRule="auto"/>
        <w:ind w:firstLine="360"/>
        <w:rPr>
          <w:rFonts w:hAnsi="宋体" w:cs="宋体" w:hint="eastAsia"/>
          <w:b w:val="0"/>
          <w:bCs/>
          <w:szCs w:val="24"/>
        </w:rPr>
      </w:pPr>
      <w:r w:rsidRPr="00E57CFB">
        <w:rPr>
          <w:rFonts w:hAnsi="宋体" w:cs="宋体" w:hint="eastAsia"/>
          <w:b w:val="0"/>
          <w:bCs/>
          <w:szCs w:val="24"/>
        </w:rPr>
        <w:t>（</w:t>
      </w:r>
      <w:r w:rsidRPr="00E57CFB">
        <w:rPr>
          <w:rFonts w:hAnsi="宋体" w:cs="宋体"/>
          <w:b w:val="0"/>
          <w:bCs/>
          <w:szCs w:val="24"/>
        </w:rPr>
        <w:t>3）合同文本</w:t>
      </w:r>
    </w:p>
    <w:p w14:paraId="0C7EAEBF" w14:textId="77777777" w:rsidR="00BA5E23" w:rsidRPr="00E57CFB" w:rsidRDefault="00000000">
      <w:pPr>
        <w:spacing w:line="360" w:lineRule="auto"/>
        <w:ind w:firstLine="360"/>
        <w:rPr>
          <w:rFonts w:hAnsi="宋体" w:cs="宋体" w:hint="eastAsia"/>
          <w:b w:val="0"/>
          <w:bCs/>
          <w:szCs w:val="24"/>
        </w:rPr>
      </w:pPr>
      <w:r w:rsidRPr="00E57CFB">
        <w:rPr>
          <w:rFonts w:hAnsi="宋体" w:cs="宋体" w:hint="eastAsia"/>
          <w:b w:val="0"/>
          <w:bCs/>
          <w:szCs w:val="24"/>
        </w:rPr>
        <w:t>（</w:t>
      </w:r>
      <w:r w:rsidRPr="00E57CFB">
        <w:rPr>
          <w:rFonts w:hAnsi="宋体" w:cs="宋体"/>
          <w:b w:val="0"/>
          <w:bCs/>
          <w:szCs w:val="24"/>
        </w:rPr>
        <w:t>4）项目需求</w:t>
      </w:r>
    </w:p>
    <w:p w14:paraId="730290A7" w14:textId="77777777" w:rsidR="00BA5E23" w:rsidRPr="00E57CFB" w:rsidRDefault="00000000">
      <w:pPr>
        <w:spacing w:line="360" w:lineRule="auto"/>
        <w:ind w:firstLine="360"/>
        <w:rPr>
          <w:rFonts w:hAnsi="宋体" w:cs="宋体" w:hint="eastAsia"/>
          <w:b w:val="0"/>
          <w:bCs/>
          <w:szCs w:val="24"/>
        </w:rPr>
      </w:pPr>
      <w:r w:rsidRPr="00E57CFB">
        <w:rPr>
          <w:rFonts w:hAnsi="宋体" w:cs="宋体" w:hint="eastAsia"/>
          <w:b w:val="0"/>
          <w:bCs/>
          <w:szCs w:val="24"/>
        </w:rPr>
        <w:t>（</w:t>
      </w:r>
      <w:r w:rsidRPr="00E57CFB">
        <w:rPr>
          <w:rFonts w:hAnsi="宋体" w:cs="宋体"/>
          <w:b w:val="0"/>
          <w:bCs/>
          <w:szCs w:val="24"/>
        </w:rPr>
        <w:t>5）评标方法与评标标准</w:t>
      </w:r>
    </w:p>
    <w:p w14:paraId="44744A82" w14:textId="77777777" w:rsidR="00BA5E23" w:rsidRPr="00E57CFB" w:rsidRDefault="00000000">
      <w:pPr>
        <w:spacing w:line="360" w:lineRule="auto"/>
        <w:ind w:firstLine="360"/>
        <w:rPr>
          <w:rFonts w:hAnsi="宋体" w:cs="宋体" w:hint="eastAsia"/>
          <w:b w:val="0"/>
          <w:bCs/>
          <w:szCs w:val="24"/>
        </w:rPr>
      </w:pPr>
      <w:r w:rsidRPr="00E57CFB">
        <w:rPr>
          <w:rFonts w:hAnsi="宋体" w:cs="宋体" w:hint="eastAsia"/>
          <w:b w:val="0"/>
          <w:bCs/>
          <w:szCs w:val="24"/>
        </w:rPr>
        <w:t>（</w:t>
      </w:r>
      <w:r w:rsidRPr="00E57CFB">
        <w:rPr>
          <w:rFonts w:hAnsi="宋体" w:cs="宋体"/>
          <w:b w:val="0"/>
          <w:bCs/>
          <w:szCs w:val="24"/>
        </w:rPr>
        <w:t>6）投标文件格式</w:t>
      </w:r>
    </w:p>
    <w:p w14:paraId="3C5B302C" w14:textId="77777777" w:rsidR="00BA5E23" w:rsidRPr="00E57CFB" w:rsidRDefault="00000000">
      <w:pPr>
        <w:spacing w:line="360" w:lineRule="auto"/>
        <w:ind w:firstLine="480"/>
        <w:rPr>
          <w:rFonts w:hAnsi="宋体" w:cs="宋体" w:hint="eastAsia"/>
          <w:b w:val="0"/>
          <w:bCs/>
        </w:rPr>
      </w:pPr>
      <w:r w:rsidRPr="00E57CFB">
        <w:rPr>
          <w:rFonts w:hAnsi="宋体" w:cs="宋体" w:hint="eastAsia"/>
          <w:b w:val="0"/>
          <w:bCs/>
        </w:rPr>
        <w:t>请仔细检查招标文件是否齐全，如有缺漏请立即与采购代理机构联系解决。</w:t>
      </w:r>
    </w:p>
    <w:p w14:paraId="1153E4C0"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 xml:space="preserve">6.2 </w:t>
      </w:r>
      <w:r w:rsidRPr="00E57CFB">
        <w:rPr>
          <w:rFonts w:hAnsi="宋体" w:cs="宋体" w:hint="eastAsia"/>
          <w:b w:val="0"/>
          <w:bCs/>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A7B4847" w14:textId="77777777" w:rsidR="00BA5E23" w:rsidRPr="00E57CFB" w:rsidRDefault="00000000">
      <w:pPr>
        <w:spacing w:line="360" w:lineRule="auto"/>
        <w:ind w:firstLine="482"/>
        <w:rPr>
          <w:rFonts w:hAnsi="宋体" w:cs="宋体" w:hint="eastAsia"/>
        </w:rPr>
      </w:pPr>
      <w:r w:rsidRPr="00E57CFB">
        <w:rPr>
          <w:rFonts w:hAnsi="宋体" w:cs="宋体"/>
          <w:bCs/>
          <w:szCs w:val="22"/>
        </w:rPr>
        <w:t xml:space="preserve">6.3 </w:t>
      </w:r>
      <w:r w:rsidRPr="00E57CFB">
        <w:rPr>
          <w:rFonts w:hAnsi="宋体" w:cs="宋体" w:hint="eastAsia"/>
          <w:bCs/>
          <w:szCs w:val="22"/>
        </w:rPr>
        <w:t>本项目招标文件如包括多个合同包，则除非特别说明，招标文件所列各项要求均为各合同包通用要求。</w:t>
      </w:r>
    </w:p>
    <w:p w14:paraId="4690C447" w14:textId="77777777" w:rsidR="00BA5E23" w:rsidRPr="00E57CFB" w:rsidRDefault="00000000">
      <w:pPr>
        <w:pStyle w:val="4"/>
        <w:spacing w:before="0" w:after="0" w:line="360" w:lineRule="auto"/>
        <w:ind w:firstLine="479"/>
        <w:rPr>
          <w:rFonts w:ascii="宋体" w:eastAsia="宋体" w:hAnsi="宋体" w:cs="宋体" w:hint="eastAsia"/>
        </w:rPr>
      </w:pPr>
      <w:bookmarkStart w:id="92" w:name="_Toc16938527"/>
      <w:bookmarkStart w:id="93" w:name="_Toc462564070"/>
      <w:bookmarkStart w:id="94" w:name="_Toc20823283"/>
      <w:bookmarkStart w:id="95" w:name="_Toc513029211"/>
      <w:r w:rsidRPr="00E57CFB">
        <w:rPr>
          <w:rFonts w:ascii="宋体" w:eastAsia="宋体" w:hAnsi="宋体" w:cs="宋体"/>
        </w:rPr>
        <w:t>7、招标文件的澄清</w:t>
      </w:r>
      <w:bookmarkEnd w:id="92"/>
      <w:bookmarkEnd w:id="93"/>
      <w:bookmarkEnd w:id="94"/>
      <w:bookmarkEnd w:id="95"/>
    </w:p>
    <w:p w14:paraId="3AC6B4A1" w14:textId="77777777" w:rsidR="00BA5E23" w:rsidRPr="00E57CFB" w:rsidRDefault="00000000">
      <w:pPr>
        <w:spacing w:line="360" w:lineRule="auto"/>
        <w:ind w:firstLine="480"/>
        <w:rPr>
          <w:rFonts w:hAnsi="宋体" w:cs="宋体" w:hint="eastAsia"/>
          <w:b w:val="0"/>
          <w:bCs/>
          <w:szCs w:val="24"/>
        </w:rPr>
      </w:pPr>
      <w:r w:rsidRPr="00E57CFB">
        <w:rPr>
          <w:rFonts w:hAnsi="宋体" w:cs="宋体"/>
          <w:b w:val="0"/>
          <w:bCs/>
        </w:rPr>
        <w:t xml:space="preserve">7.1 </w:t>
      </w:r>
      <w:r w:rsidRPr="00E57CFB">
        <w:rPr>
          <w:rFonts w:hAnsi="宋体" w:cs="宋体" w:hint="eastAsia"/>
          <w:b w:val="0"/>
          <w:bCs/>
        </w:rPr>
        <w:t>任何要求对招标文件进行澄清的投标人，均应根据相关法律</w:t>
      </w:r>
      <w:r w:rsidRPr="00E57CFB">
        <w:rPr>
          <w:rFonts w:hAnsi="宋体" w:cs="宋体"/>
          <w:b w:val="0"/>
          <w:bCs/>
        </w:rPr>
        <w:t>法规</w:t>
      </w:r>
      <w:r w:rsidRPr="00E57CFB">
        <w:rPr>
          <w:rFonts w:hAnsi="宋体" w:cs="宋体" w:hint="eastAsia"/>
          <w:b w:val="0"/>
          <w:bCs/>
        </w:rPr>
        <w:t>规定按招标公告中的通讯地址，以书面形式向采购代理机构提出，逾期不再受理。</w:t>
      </w:r>
      <w:r w:rsidRPr="00E57CFB">
        <w:rPr>
          <w:rFonts w:hAnsi="宋体" w:cs="宋体" w:hint="eastAsia"/>
          <w:b w:val="0"/>
          <w:bCs/>
          <w:szCs w:val="24"/>
        </w:rPr>
        <w:t>采购代理机构将对收到的澄清要求予以答复，并在认为有必要时，</w:t>
      </w:r>
      <w:r w:rsidRPr="00E57CFB">
        <w:rPr>
          <w:rFonts w:hAnsi="宋体" w:cs="宋体"/>
          <w:b w:val="0"/>
          <w:bCs/>
          <w:szCs w:val="24"/>
        </w:rPr>
        <w:t>将</w:t>
      </w:r>
      <w:r w:rsidRPr="00E57CFB">
        <w:rPr>
          <w:rFonts w:hAnsi="宋体" w:cs="宋体" w:hint="eastAsia"/>
          <w:b w:val="0"/>
          <w:bCs/>
          <w:szCs w:val="24"/>
        </w:rPr>
        <w:t>澄清答复在“江苏政府采购网”（</w:t>
      </w:r>
      <w:r w:rsidRPr="00E57CFB">
        <w:rPr>
          <w:rFonts w:hAnsi="宋体" w:cs="宋体"/>
          <w:b w:val="0"/>
          <w:bCs/>
          <w:szCs w:val="24"/>
        </w:rPr>
        <w:t>http://www.ccgp-jiangsu.gov.cn/</w:t>
      </w:r>
      <w:r w:rsidRPr="00E57CFB">
        <w:rPr>
          <w:rFonts w:hAnsi="宋体" w:cs="宋体" w:hint="eastAsia"/>
          <w:b w:val="0"/>
          <w:bCs/>
          <w:szCs w:val="24"/>
        </w:rPr>
        <w:t>）上予以公告，答复中包括所问问题（但不包括问题的来源）。</w:t>
      </w:r>
    </w:p>
    <w:p w14:paraId="740C6059" w14:textId="77777777" w:rsidR="00BA5E23" w:rsidRPr="00E57CFB" w:rsidRDefault="00000000">
      <w:pPr>
        <w:spacing w:line="360" w:lineRule="auto"/>
        <w:ind w:firstLine="480"/>
        <w:rPr>
          <w:rFonts w:hAnsi="宋体" w:cs="宋体" w:hint="eastAsia"/>
          <w:b w:val="0"/>
          <w:bCs/>
          <w:szCs w:val="24"/>
        </w:rPr>
      </w:pPr>
      <w:r w:rsidRPr="00E57CFB">
        <w:rPr>
          <w:rFonts w:hAnsi="宋体" w:cs="宋体"/>
          <w:b w:val="0"/>
          <w:bCs/>
          <w:szCs w:val="24"/>
        </w:rPr>
        <w:t>7.2澄清答复内容为招标文件的组成部分，</w:t>
      </w:r>
      <w:r w:rsidRPr="00E57CFB">
        <w:rPr>
          <w:rFonts w:hAnsi="宋体" w:cs="宋体" w:hint="eastAsia"/>
          <w:b w:val="0"/>
          <w:bCs/>
        </w:rPr>
        <w:t>并对投标人具有约束力</w:t>
      </w:r>
      <w:r w:rsidRPr="00E57CFB">
        <w:rPr>
          <w:rFonts w:hAnsi="宋体" w:cs="宋体" w:hint="eastAsia"/>
          <w:b w:val="0"/>
          <w:bCs/>
          <w:szCs w:val="24"/>
        </w:rPr>
        <w:t>。澄清内容可能影响投标文件编制的，采购人或者采购代理机构将顺延递交投标文件的截止时间。</w:t>
      </w:r>
    </w:p>
    <w:p w14:paraId="19D92AB3" w14:textId="77777777" w:rsidR="00BA5E23" w:rsidRPr="00E57CFB" w:rsidRDefault="00000000">
      <w:pPr>
        <w:pStyle w:val="4"/>
        <w:spacing w:before="0" w:after="0" w:line="360" w:lineRule="auto"/>
        <w:ind w:firstLine="479"/>
        <w:rPr>
          <w:rFonts w:ascii="宋体" w:eastAsia="宋体" w:hAnsi="宋体" w:cs="宋体" w:hint="eastAsia"/>
        </w:rPr>
      </w:pPr>
      <w:bookmarkStart w:id="96" w:name="_Toc20823284"/>
      <w:bookmarkStart w:id="97" w:name="_Toc462564071"/>
      <w:bookmarkStart w:id="98" w:name="_Toc513029212"/>
      <w:bookmarkStart w:id="99" w:name="_Toc16938528"/>
      <w:r w:rsidRPr="00E57CFB">
        <w:rPr>
          <w:rFonts w:ascii="宋体" w:eastAsia="宋体" w:hAnsi="宋体" w:cs="宋体"/>
        </w:rPr>
        <w:t>8、招标文件的修改</w:t>
      </w:r>
      <w:bookmarkEnd w:id="96"/>
      <w:bookmarkEnd w:id="97"/>
      <w:bookmarkEnd w:id="98"/>
      <w:bookmarkEnd w:id="99"/>
    </w:p>
    <w:p w14:paraId="3B47CBF3"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8.1采购人或采购代理机构可以对已发出的招标文件进行必要的修改。</w:t>
      </w:r>
    </w:p>
    <w:p w14:paraId="4C680896" w14:textId="77777777" w:rsidR="00BA5E23" w:rsidRPr="00E57CFB" w:rsidRDefault="00000000">
      <w:pPr>
        <w:spacing w:line="360" w:lineRule="auto"/>
        <w:ind w:firstLine="480"/>
        <w:rPr>
          <w:rFonts w:hAnsi="宋体" w:cs="宋体" w:hint="eastAsia"/>
          <w:b w:val="0"/>
          <w:bCs/>
          <w:sz w:val="28"/>
        </w:rPr>
      </w:pPr>
      <w:r w:rsidRPr="00E57CFB">
        <w:rPr>
          <w:rFonts w:hAnsi="宋体" w:cs="宋体"/>
          <w:b w:val="0"/>
          <w:bCs/>
        </w:rPr>
        <w:t>8.2采购代理机构</w:t>
      </w:r>
      <w:r w:rsidRPr="00E57CFB">
        <w:rPr>
          <w:rFonts w:hAnsi="宋体" w:cs="宋体" w:hint="eastAsia"/>
          <w:b w:val="0"/>
          <w:bCs/>
          <w:szCs w:val="24"/>
        </w:rPr>
        <w:t>有权按照法定的要求</w:t>
      </w:r>
      <w:r w:rsidRPr="00E57CFB">
        <w:rPr>
          <w:rFonts w:hAnsi="宋体" w:cs="宋体" w:hint="eastAsia"/>
          <w:b w:val="0"/>
          <w:bCs/>
        </w:rPr>
        <w:t>推迟投标截止时间和开标时间。</w:t>
      </w:r>
    </w:p>
    <w:p w14:paraId="4E1E3E21" w14:textId="77777777" w:rsidR="00BA5E23" w:rsidRPr="00E57CFB" w:rsidRDefault="00000000">
      <w:pPr>
        <w:spacing w:line="360" w:lineRule="auto"/>
        <w:ind w:firstLine="480"/>
        <w:rPr>
          <w:rFonts w:hAnsi="宋体" w:cs="宋体" w:hint="eastAsia"/>
          <w:b w:val="0"/>
          <w:bCs/>
          <w:szCs w:val="24"/>
        </w:rPr>
      </w:pPr>
      <w:r w:rsidRPr="00E57CFB">
        <w:rPr>
          <w:rFonts w:hAnsi="宋体" w:cs="宋体"/>
          <w:b w:val="0"/>
          <w:bCs/>
        </w:rPr>
        <w:t>8.3修改内容</w:t>
      </w:r>
      <w:r w:rsidRPr="00E57CFB">
        <w:rPr>
          <w:rFonts w:hAnsi="宋体" w:cs="宋体" w:hint="eastAsia"/>
          <w:b w:val="0"/>
          <w:bCs/>
          <w:szCs w:val="24"/>
        </w:rPr>
        <w:t>将作为招标文件的组成部分，</w:t>
      </w:r>
      <w:r w:rsidRPr="00E57CFB">
        <w:rPr>
          <w:rFonts w:hAnsi="宋体" w:cs="宋体" w:hint="eastAsia"/>
          <w:b w:val="0"/>
          <w:bCs/>
        </w:rPr>
        <w:t>并对投标人具有约束力。</w:t>
      </w:r>
      <w:r w:rsidRPr="00E57CFB">
        <w:rPr>
          <w:rFonts w:hAnsi="宋体" w:cs="宋体" w:hint="eastAsia"/>
          <w:b w:val="0"/>
          <w:bCs/>
          <w:szCs w:val="24"/>
        </w:rPr>
        <w:t>修改内容可能影响投标文件编制的，采购人或者采购代理机构将顺延提交投标文件的截止时间</w:t>
      </w:r>
      <w:r w:rsidRPr="00E57CFB">
        <w:rPr>
          <w:rFonts w:hAnsi="宋体" w:cs="宋体" w:hint="eastAsia"/>
          <w:b w:val="0"/>
          <w:bCs/>
        </w:rPr>
        <w:t>，并将在</w:t>
      </w:r>
      <w:r w:rsidRPr="00E57CFB">
        <w:rPr>
          <w:rFonts w:hAnsi="宋体" w:cs="宋体" w:hint="eastAsia"/>
          <w:b w:val="0"/>
          <w:bCs/>
          <w:szCs w:val="24"/>
        </w:rPr>
        <w:t>“江苏政府采购网”（</w:t>
      </w:r>
      <w:r w:rsidRPr="00E57CFB">
        <w:rPr>
          <w:rFonts w:hAnsi="宋体" w:cs="宋体"/>
          <w:b w:val="0"/>
          <w:bCs/>
          <w:szCs w:val="24"/>
        </w:rPr>
        <w:t>http://www.ccgp-jiangsu.gov.cn/</w:t>
      </w:r>
      <w:r w:rsidRPr="00E57CFB">
        <w:rPr>
          <w:rFonts w:hAnsi="宋体" w:cs="宋体" w:hint="eastAsia"/>
          <w:b w:val="0"/>
          <w:bCs/>
          <w:szCs w:val="24"/>
        </w:rPr>
        <w:t>）</w:t>
      </w:r>
      <w:r w:rsidRPr="00E57CFB">
        <w:rPr>
          <w:rFonts w:hAnsi="宋体" w:cs="宋体" w:hint="eastAsia"/>
          <w:b w:val="0"/>
          <w:bCs/>
        </w:rPr>
        <w:t>公布</w:t>
      </w:r>
      <w:r w:rsidRPr="00E57CFB">
        <w:rPr>
          <w:rFonts w:hAnsi="宋体" w:cs="宋体" w:hint="eastAsia"/>
          <w:b w:val="0"/>
          <w:bCs/>
          <w:szCs w:val="24"/>
        </w:rPr>
        <w:t>。</w:t>
      </w:r>
    </w:p>
    <w:p w14:paraId="79425772" w14:textId="77777777" w:rsidR="00BA5E23" w:rsidRPr="00E57CFB" w:rsidRDefault="00000000">
      <w:pPr>
        <w:spacing w:line="360" w:lineRule="auto"/>
        <w:ind w:firstLine="482"/>
        <w:rPr>
          <w:rFonts w:hAnsi="宋体" w:cs="宋体" w:hint="eastAsia"/>
          <w:u w:val="single"/>
        </w:rPr>
      </w:pPr>
      <w:r w:rsidRPr="00E57CFB">
        <w:rPr>
          <w:rFonts w:hAnsi="宋体" w:cs="宋体" w:hint="eastAsia"/>
          <w:szCs w:val="24"/>
          <w:u w:val="single"/>
        </w:rPr>
        <w:lastRenderedPageBreak/>
        <w:t>8</w:t>
      </w:r>
      <w:r w:rsidRPr="00E57CFB">
        <w:rPr>
          <w:rFonts w:hAnsi="宋体" w:cs="宋体"/>
          <w:szCs w:val="24"/>
          <w:u w:val="single"/>
        </w:rPr>
        <w:t>.4</w:t>
      </w:r>
      <w:r w:rsidRPr="00E57CFB">
        <w:rPr>
          <w:rFonts w:hAnsi="宋体" w:cs="宋体" w:hint="eastAsia"/>
          <w:szCs w:val="24"/>
          <w:u w:val="single"/>
        </w:rPr>
        <w:t>在投标截止日期前，采购单位对招标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w:t>
      </w:r>
      <w:proofErr w:type="spellStart"/>
      <w:r w:rsidRPr="00E57CFB">
        <w:rPr>
          <w:rFonts w:hAnsi="宋体" w:cs="宋体" w:hint="eastAsia"/>
          <w:szCs w:val="24"/>
          <w:u w:val="single"/>
        </w:rPr>
        <w:t>kedt</w:t>
      </w:r>
      <w:proofErr w:type="spellEnd"/>
      <w:r w:rsidRPr="00E57CFB">
        <w:rPr>
          <w:rFonts w:hAnsi="宋体" w:cs="宋体" w:hint="eastAsia"/>
          <w:szCs w:val="24"/>
          <w:u w:val="single"/>
        </w:rPr>
        <w:t>”），离线编制响应文件，否则，将自行承担相应的风险。</w:t>
      </w:r>
    </w:p>
    <w:p w14:paraId="012199FE" w14:textId="77777777" w:rsidR="00BA5E23" w:rsidRPr="00E57CFB" w:rsidRDefault="00000000">
      <w:pPr>
        <w:pStyle w:val="3"/>
        <w:spacing w:before="156" w:after="156" w:line="360" w:lineRule="auto"/>
        <w:ind w:firstLine="481"/>
        <w:rPr>
          <w:rStyle w:val="2Char"/>
          <w:rFonts w:ascii="宋体" w:hAnsi="宋体" w:cs="宋体" w:hint="eastAsia"/>
        </w:rPr>
      </w:pPr>
      <w:bookmarkStart w:id="100" w:name="_Toc174468373"/>
      <w:bookmarkStart w:id="101" w:name="_Toc462564072"/>
      <w:bookmarkStart w:id="102" w:name="_Toc120614216"/>
      <w:bookmarkStart w:id="103" w:name="_Toc174468330"/>
      <w:bookmarkStart w:id="104" w:name="_Toc16938529"/>
      <w:bookmarkStart w:id="105" w:name="_Toc20823285"/>
      <w:bookmarkStart w:id="106" w:name="_Toc513029213"/>
      <w:bookmarkStart w:id="107" w:name="_Toc22457"/>
      <w:r w:rsidRPr="00E57CFB">
        <w:rPr>
          <w:rStyle w:val="2Char"/>
          <w:rFonts w:ascii="宋体" w:hAnsi="宋体" w:cs="宋体" w:hint="eastAsia"/>
        </w:rPr>
        <w:t>三、投标文件的编制</w:t>
      </w:r>
      <w:bookmarkEnd w:id="100"/>
      <w:bookmarkEnd w:id="101"/>
      <w:bookmarkEnd w:id="102"/>
      <w:bookmarkEnd w:id="103"/>
      <w:bookmarkEnd w:id="104"/>
      <w:bookmarkEnd w:id="105"/>
      <w:bookmarkEnd w:id="106"/>
      <w:bookmarkEnd w:id="107"/>
    </w:p>
    <w:p w14:paraId="011D5635" w14:textId="77777777" w:rsidR="00BA5E23" w:rsidRPr="00E57CFB" w:rsidRDefault="00000000">
      <w:pPr>
        <w:pStyle w:val="4"/>
        <w:spacing w:before="0" w:after="0" w:line="360" w:lineRule="auto"/>
        <w:ind w:firstLine="479"/>
        <w:rPr>
          <w:rFonts w:ascii="宋体" w:eastAsia="宋体" w:hAnsi="宋体" w:cs="宋体" w:hint="eastAsia"/>
        </w:rPr>
      </w:pPr>
      <w:bookmarkStart w:id="108" w:name="_Toc16938530"/>
      <w:bookmarkStart w:id="109" w:name="_Toc513029214"/>
      <w:bookmarkStart w:id="110" w:name="_Toc20823286"/>
      <w:bookmarkStart w:id="111" w:name="_Toc462564073"/>
      <w:r w:rsidRPr="00E57CFB">
        <w:rPr>
          <w:rFonts w:ascii="宋体" w:eastAsia="宋体" w:hAnsi="宋体" w:cs="宋体"/>
        </w:rPr>
        <w:t>9、投标文件的语言及度量衡单位</w:t>
      </w:r>
      <w:bookmarkEnd w:id="108"/>
      <w:bookmarkEnd w:id="109"/>
      <w:bookmarkEnd w:id="110"/>
      <w:bookmarkEnd w:id="111"/>
    </w:p>
    <w:p w14:paraId="5D80D3D2"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 xml:space="preserve">9.1 </w:t>
      </w:r>
      <w:r w:rsidRPr="00E57CFB">
        <w:rPr>
          <w:rFonts w:hAnsi="宋体" w:cs="宋体" w:hint="eastAsia"/>
          <w:b w:val="0"/>
          <w:bCs/>
        </w:rPr>
        <w:t>投标人提交的投标文件以及投标人与采购代理机构就有关投标的所有来往通知、函件和文件均应使用简体中文。</w:t>
      </w:r>
    </w:p>
    <w:p w14:paraId="324AF6D7"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 xml:space="preserve">9.2 </w:t>
      </w:r>
      <w:r w:rsidRPr="00E57CFB">
        <w:rPr>
          <w:rFonts w:hAnsi="宋体" w:cs="宋体" w:hint="eastAsia"/>
          <w:b w:val="0"/>
          <w:bCs/>
        </w:rPr>
        <w:t>除招标文件另有规定外，投标文件所使用的度量衡单位，均须采用国家法定计量单位。</w:t>
      </w:r>
    </w:p>
    <w:p w14:paraId="00EC75A5" w14:textId="77777777" w:rsidR="00BA5E23" w:rsidRPr="00E57CFB" w:rsidRDefault="00000000">
      <w:pPr>
        <w:pStyle w:val="4"/>
        <w:spacing w:before="0" w:after="0" w:line="360" w:lineRule="auto"/>
        <w:ind w:firstLine="479"/>
        <w:rPr>
          <w:rFonts w:ascii="宋体" w:eastAsia="宋体" w:hAnsi="宋体" w:cs="宋体" w:hint="eastAsia"/>
        </w:rPr>
      </w:pPr>
      <w:bookmarkStart w:id="112" w:name="_Toc16938531"/>
      <w:bookmarkStart w:id="113" w:name="_Toc513029215"/>
      <w:bookmarkStart w:id="114" w:name="_Toc462564074"/>
      <w:bookmarkStart w:id="115" w:name="_Toc20823287"/>
      <w:r w:rsidRPr="00E57CFB">
        <w:rPr>
          <w:rFonts w:ascii="宋体" w:eastAsia="宋体" w:hAnsi="宋体" w:cs="宋体"/>
        </w:rPr>
        <w:t>10、投标文件构成</w:t>
      </w:r>
      <w:bookmarkEnd w:id="112"/>
      <w:bookmarkEnd w:id="113"/>
      <w:bookmarkEnd w:id="114"/>
      <w:bookmarkEnd w:id="115"/>
    </w:p>
    <w:p w14:paraId="0A69DEC3"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 xml:space="preserve">10.1 </w:t>
      </w:r>
      <w:r w:rsidRPr="00E57CFB">
        <w:rPr>
          <w:rFonts w:hAnsi="宋体" w:cs="宋体" w:hint="eastAsia"/>
          <w:b w:val="0"/>
          <w:bCs/>
        </w:rPr>
        <w:t>投标人编写的投标文件应包括</w:t>
      </w:r>
      <w:r w:rsidRPr="00E57CFB">
        <w:rPr>
          <w:rFonts w:hAnsi="宋体" w:cs="宋体" w:hint="eastAsia"/>
          <w:b w:val="0"/>
        </w:rPr>
        <w:t>投标函、开标一览表（含分项报价表）、资格、</w:t>
      </w:r>
      <w:r w:rsidRPr="00E57CFB">
        <w:rPr>
          <w:rFonts w:hAnsi="宋体" w:cs="宋体" w:hint="eastAsia"/>
          <w:b w:val="0"/>
          <w:bCs/>
        </w:rPr>
        <w:t>资信证明文件、技术偏离表、商务偏离表、需求响应描述等内容；</w:t>
      </w:r>
    </w:p>
    <w:p w14:paraId="1A938B93"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 xml:space="preserve">10.2 </w:t>
      </w:r>
      <w:r w:rsidRPr="00E57CFB">
        <w:rPr>
          <w:rFonts w:hAnsi="宋体" w:cs="宋体" w:hint="eastAsia"/>
          <w:b w:val="0"/>
          <w:bCs/>
        </w:rPr>
        <w:t>投标人应将投标文件按顺序装订成册，并编制投标文件资料目录。</w:t>
      </w:r>
    </w:p>
    <w:p w14:paraId="295E563D" w14:textId="77777777" w:rsidR="00BA5E23" w:rsidRPr="00E57CFB" w:rsidRDefault="00000000">
      <w:pPr>
        <w:spacing w:line="360" w:lineRule="auto"/>
        <w:ind w:firstLine="482"/>
        <w:rPr>
          <w:rFonts w:hAnsi="宋体" w:cs="宋体" w:hint="eastAsia"/>
          <w:b w:val="0"/>
          <w:bCs/>
        </w:rPr>
      </w:pPr>
      <w:r w:rsidRPr="00E57CFB">
        <w:rPr>
          <w:rFonts w:hAnsi="宋体" w:cs="宋体"/>
          <w:u w:val="single"/>
        </w:rPr>
        <w:t xml:space="preserve">*10.3 </w:t>
      </w:r>
      <w:r w:rsidRPr="00E57CFB">
        <w:rPr>
          <w:rFonts w:hAnsi="宋体" w:cs="宋体" w:hint="eastAsia"/>
          <w:u w:val="single"/>
        </w:rPr>
        <w:t>投标人如同时参与多个合同包（如有）招标，则应按合同包分别制作投标文件，否则将视为无效投标文件。</w:t>
      </w:r>
    </w:p>
    <w:p w14:paraId="231F3D76" w14:textId="77777777" w:rsidR="00BA5E23" w:rsidRPr="00E57CFB" w:rsidRDefault="00000000">
      <w:pPr>
        <w:pStyle w:val="4"/>
        <w:spacing w:before="0" w:after="0" w:line="360" w:lineRule="auto"/>
        <w:ind w:firstLine="479"/>
        <w:rPr>
          <w:rFonts w:ascii="宋体" w:eastAsia="宋体" w:hAnsi="宋体" w:cs="宋体" w:hint="eastAsia"/>
        </w:rPr>
      </w:pPr>
      <w:bookmarkStart w:id="116" w:name="_Hlt26668975"/>
      <w:bookmarkStart w:id="117" w:name="_Hlt26954838"/>
      <w:bookmarkStart w:id="118" w:name="_Hlt26670360"/>
      <w:bookmarkStart w:id="119" w:name="_Toc513029219"/>
      <w:bookmarkStart w:id="120" w:name="_Toc49090509"/>
      <w:bookmarkStart w:id="121" w:name="_Toc14577357"/>
      <w:bookmarkStart w:id="122" w:name="_Toc14577354"/>
      <w:bookmarkStart w:id="123" w:name="_Toc513029216"/>
      <w:bookmarkStart w:id="124" w:name="_Toc49090507"/>
      <w:bookmarkEnd w:id="116"/>
      <w:bookmarkEnd w:id="117"/>
      <w:bookmarkEnd w:id="118"/>
      <w:r w:rsidRPr="00E57CFB">
        <w:rPr>
          <w:rFonts w:ascii="宋体" w:eastAsia="宋体" w:hAnsi="宋体" w:cs="宋体"/>
        </w:rPr>
        <w:t>11、证明投标人资格及投标符合招标文件规定的其它文件</w:t>
      </w:r>
      <w:bookmarkEnd w:id="119"/>
      <w:bookmarkEnd w:id="120"/>
      <w:bookmarkEnd w:id="121"/>
    </w:p>
    <w:p w14:paraId="0085AB27"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11.1</w:t>
      </w:r>
      <w:bookmarkStart w:id="125" w:name="_Hlt26668999"/>
      <w:bookmarkEnd w:id="125"/>
      <w:r w:rsidRPr="00E57CFB">
        <w:rPr>
          <w:rFonts w:hAnsi="宋体" w:cs="宋体" w:hint="eastAsia"/>
          <w:b w:val="0"/>
          <w:bCs/>
        </w:rPr>
        <w:t>投标人应按要求提交资格证明文件及投标符合招标文件规定的其它文件。</w:t>
      </w:r>
    </w:p>
    <w:p w14:paraId="2303B9BE"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11.2投标人应提交证明其有资格参加投标和中标后有能力独立履行合同的文件。</w:t>
      </w:r>
    </w:p>
    <w:p w14:paraId="60F9838E"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11.3投标人除具有履行合同的能力外，还应具备相应的财务、技术方面的能力。</w:t>
      </w:r>
    </w:p>
    <w:p w14:paraId="5F38BDE5"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11.4投标人应提交证明货物、服务质量合格以及符合招标文件规定的证明文件。</w:t>
      </w:r>
    </w:p>
    <w:p w14:paraId="1ED9D5D5" w14:textId="77777777" w:rsidR="00BA5E23" w:rsidRPr="00E57CFB" w:rsidRDefault="00000000">
      <w:pPr>
        <w:spacing w:line="360" w:lineRule="auto"/>
        <w:ind w:firstLine="480"/>
        <w:rPr>
          <w:rFonts w:hAnsi="宋体" w:cs="宋体" w:hint="eastAsia"/>
          <w:b w:val="0"/>
          <w:bCs/>
        </w:rPr>
      </w:pPr>
      <w:r w:rsidRPr="00E57CFB">
        <w:rPr>
          <w:rFonts w:hAnsi="宋体" w:cs="宋体" w:hint="eastAsia"/>
          <w:b w:val="0"/>
          <w:bCs/>
        </w:rPr>
        <w:t>证明投标人所提供货物和服务都符合招标文件要求的文件应该是鉴定书、样本、说明书、图样和资料，并须提供：</w:t>
      </w:r>
    </w:p>
    <w:p w14:paraId="25ED057A" w14:textId="77777777" w:rsidR="00BA5E23" w:rsidRPr="00E57CFB" w:rsidRDefault="00000000">
      <w:pPr>
        <w:spacing w:line="360" w:lineRule="auto"/>
        <w:ind w:firstLine="480"/>
        <w:rPr>
          <w:rFonts w:hAnsi="宋体" w:cs="宋体" w:hint="eastAsia"/>
          <w:b w:val="0"/>
          <w:bCs/>
        </w:rPr>
      </w:pPr>
      <w:r w:rsidRPr="00E57CFB">
        <w:rPr>
          <w:rFonts w:hAnsi="宋体" w:cs="宋体" w:hint="eastAsia"/>
          <w:b w:val="0"/>
          <w:bCs/>
        </w:rPr>
        <w:t>①</w:t>
      </w:r>
      <w:r w:rsidRPr="00E57CFB">
        <w:rPr>
          <w:rFonts w:hAnsi="宋体" w:cs="宋体"/>
          <w:b w:val="0"/>
          <w:bCs/>
        </w:rPr>
        <w:t xml:space="preserve"> 货物的主要技术数据和性能的详细描述，服务的履约能力、功能需求实现等应以正式印刷的样本、使用手册、说明书、检测报告、或网上公开发布的数据来证实。 </w:t>
      </w:r>
    </w:p>
    <w:p w14:paraId="10F7DC89" w14:textId="77777777" w:rsidR="00BA5E23" w:rsidRPr="00E57CFB" w:rsidRDefault="00000000">
      <w:pPr>
        <w:spacing w:line="360" w:lineRule="auto"/>
        <w:ind w:firstLine="480"/>
        <w:rPr>
          <w:rFonts w:hAnsi="宋体" w:cs="宋体" w:hint="eastAsia"/>
          <w:b w:val="0"/>
          <w:bCs/>
        </w:rPr>
      </w:pPr>
      <w:r w:rsidRPr="00E57CFB">
        <w:rPr>
          <w:rFonts w:hAnsi="宋体" w:cs="宋体" w:hint="eastAsia"/>
          <w:b w:val="0"/>
          <w:bCs/>
        </w:rPr>
        <w:t>②根据招标文件的技术需求逐条说明货物或服务对技术需求的适合性，如有不符之</w:t>
      </w:r>
      <w:r w:rsidRPr="00E57CFB">
        <w:rPr>
          <w:rFonts w:hAnsi="宋体" w:cs="宋体" w:hint="eastAsia"/>
          <w:b w:val="0"/>
          <w:bCs/>
        </w:rPr>
        <w:lastRenderedPageBreak/>
        <w:t>处，应说明其差别之所在；</w:t>
      </w:r>
    </w:p>
    <w:p w14:paraId="0FD424A0" w14:textId="77777777" w:rsidR="00BA5E23" w:rsidRPr="00E57CFB" w:rsidRDefault="00000000">
      <w:pPr>
        <w:spacing w:line="360" w:lineRule="auto"/>
        <w:ind w:firstLine="480"/>
        <w:rPr>
          <w:rFonts w:hAnsi="宋体" w:cs="宋体" w:hint="eastAsia"/>
          <w:b w:val="0"/>
          <w:bCs/>
        </w:rPr>
      </w:pPr>
      <w:r w:rsidRPr="00E57CFB">
        <w:rPr>
          <w:rFonts w:hAnsi="宋体" w:cs="宋体" w:hint="eastAsia"/>
          <w:b w:val="0"/>
          <w:bCs/>
        </w:rPr>
        <w:t>③对上述②条的说明，请投标人注意：</w:t>
      </w:r>
    </w:p>
    <w:p w14:paraId="588DD215" w14:textId="77777777" w:rsidR="00BA5E23" w:rsidRPr="00E57CFB" w:rsidRDefault="00000000">
      <w:pPr>
        <w:spacing w:line="360" w:lineRule="auto"/>
        <w:ind w:firstLine="480"/>
        <w:rPr>
          <w:rFonts w:hAnsi="宋体" w:cs="宋体" w:hint="eastAsia"/>
          <w:b w:val="0"/>
          <w:bCs/>
        </w:rPr>
      </w:pPr>
      <w:r w:rsidRPr="00E57CFB">
        <w:rPr>
          <w:rFonts w:hAnsi="宋体" w:cs="宋体" w:hint="eastAsia"/>
          <w:b w:val="0"/>
          <w:bCs/>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p w14:paraId="53C1662A" w14:textId="77777777" w:rsidR="00BA5E23" w:rsidRPr="00E57CFB" w:rsidRDefault="00000000">
      <w:pPr>
        <w:pStyle w:val="4"/>
        <w:spacing w:before="0" w:after="0" w:line="360" w:lineRule="auto"/>
        <w:ind w:firstLine="479"/>
        <w:rPr>
          <w:rFonts w:ascii="宋体" w:eastAsia="宋体" w:hAnsi="宋体" w:cs="宋体" w:hint="eastAsia"/>
        </w:rPr>
      </w:pPr>
      <w:bookmarkStart w:id="126" w:name="_Toc14577355"/>
      <w:bookmarkStart w:id="127" w:name="_Toc49090508"/>
      <w:bookmarkEnd w:id="122"/>
      <w:bookmarkEnd w:id="123"/>
      <w:bookmarkEnd w:id="124"/>
      <w:r w:rsidRPr="00E57CFB">
        <w:rPr>
          <w:rFonts w:ascii="宋体" w:eastAsia="宋体" w:hAnsi="宋体" w:cs="宋体"/>
        </w:rPr>
        <w:t>12、开标一览表和分项报价</w:t>
      </w:r>
      <w:bookmarkStart w:id="128" w:name="_Hlt26670373"/>
      <w:bookmarkEnd w:id="126"/>
      <w:bookmarkEnd w:id="128"/>
      <w:r w:rsidRPr="00E57CFB">
        <w:rPr>
          <w:rFonts w:ascii="宋体" w:eastAsia="宋体" w:hAnsi="宋体" w:cs="宋体" w:hint="eastAsia"/>
        </w:rPr>
        <w:t>表</w:t>
      </w:r>
      <w:bookmarkEnd w:id="127"/>
    </w:p>
    <w:p w14:paraId="3D7940BC"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 xml:space="preserve">12.1 </w:t>
      </w:r>
      <w:r w:rsidRPr="00E57CFB">
        <w:rPr>
          <w:rFonts w:hAnsi="宋体" w:cs="宋体" w:hint="eastAsia"/>
          <w:b w:val="0"/>
        </w:rPr>
        <w:t>投标人应按照招标文件规定格式填报开标一览表与分项报价表</w:t>
      </w:r>
      <w:bookmarkStart w:id="129" w:name="_Hlt26670399"/>
      <w:bookmarkEnd w:id="129"/>
      <w:r w:rsidRPr="00E57CFB">
        <w:rPr>
          <w:rFonts w:hAnsi="宋体" w:cs="宋体" w:hint="eastAsia"/>
          <w:b w:val="0"/>
        </w:rPr>
        <w:t>。</w:t>
      </w:r>
      <w:r w:rsidRPr="00E57CFB">
        <w:rPr>
          <w:rFonts w:hAnsi="宋体" w:cs="宋体"/>
          <w:u w:val="single"/>
        </w:rPr>
        <w:t>*</w:t>
      </w:r>
      <w:r w:rsidRPr="00E57CFB">
        <w:rPr>
          <w:rFonts w:hAnsi="宋体" w:cs="宋体" w:hint="eastAsia"/>
          <w:bCs/>
          <w:u w:val="single"/>
        </w:rPr>
        <w:t>每项货物、服务等只允许有一个报价，任何有选择的报价将不予接受，将作为无效投标文件处理</w:t>
      </w:r>
      <w:r w:rsidRPr="00E57CFB">
        <w:rPr>
          <w:rFonts w:hAnsi="宋体" w:cs="宋体" w:hint="eastAsia"/>
          <w:b w:val="0"/>
        </w:rPr>
        <w:t>。</w:t>
      </w:r>
    </w:p>
    <w:p w14:paraId="6FB54037"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 xml:space="preserve">12.2 </w:t>
      </w:r>
      <w:r w:rsidRPr="00E57CFB">
        <w:rPr>
          <w:rFonts w:hAnsi="宋体" w:cs="宋体" w:hint="eastAsia"/>
          <w:b w:val="0"/>
          <w:bCs/>
        </w:rPr>
        <w:t>标的物</w:t>
      </w:r>
    </w:p>
    <w:p w14:paraId="176D689B" w14:textId="77777777" w:rsidR="00BA5E23" w:rsidRPr="00E57CFB" w:rsidRDefault="00000000">
      <w:pPr>
        <w:spacing w:line="360" w:lineRule="auto"/>
        <w:ind w:firstLine="480"/>
        <w:rPr>
          <w:rFonts w:hAnsi="宋体" w:cs="宋体" w:hint="eastAsia"/>
          <w:b w:val="0"/>
          <w:bCs/>
        </w:rPr>
      </w:pPr>
      <w:r w:rsidRPr="00E57CFB">
        <w:rPr>
          <w:rFonts w:hAnsi="宋体" w:cs="宋体" w:hint="eastAsia"/>
          <w:b w:val="0"/>
          <w:bCs/>
        </w:rPr>
        <w:t>采购人需求的货物、服务等。</w:t>
      </w:r>
    </w:p>
    <w:p w14:paraId="5B52C811"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12.3有关费用处理</w:t>
      </w:r>
    </w:p>
    <w:p w14:paraId="11D21224" w14:textId="77777777" w:rsidR="00BA5E23" w:rsidRPr="00E57CFB" w:rsidRDefault="00000000">
      <w:pPr>
        <w:numPr>
          <w:ilvl w:val="0"/>
          <w:numId w:val="1"/>
        </w:numPr>
        <w:spacing w:line="360" w:lineRule="auto"/>
        <w:ind w:firstLine="480"/>
        <w:rPr>
          <w:rFonts w:hAnsi="宋体" w:cs="宋体" w:hint="eastAsia"/>
          <w:b w:val="0"/>
          <w:bCs/>
        </w:rPr>
      </w:pPr>
      <w:r w:rsidRPr="00E57CFB">
        <w:rPr>
          <w:rFonts w:hAnsi="宋体" w:cs="宋体" w:hint="eastAsia"/>
          <w:b w:val="0"/>
          <w:bCs/>
        </w:rPr>
        <w:t>投标人报价是根据招标文件所确定的供货、服务范围内的全部工作和内容的价格体现，涵盖完成招标文件规定的工作所涉及到的一切费用。</w:t>
      </w:r>
    </w:p>
    <w:p w14:paraId="430E9A03" w14:textId="77777777" w:rsidR="00BA5E23" w:rsidRPr="00E57CFB" w:rsidRDefault="00000000">
      <w:pPr>
        <w:numPr>
          <w:ilvl w:val="0"/>
          <w:numId w:val="1"/>
        </w:numPr>
        <w:spacing w:line="360" w:lineRule="auto"/>
        <w:ind w:firstLine="480"/>
        <w:rPr>
          <w:rFonts w:hAnsi="宋体" w:cs="宋体" w:hint="eastAsia"/>
          <w:b w:val="0"/>
          <w:bCs/>
        </w:rPr>
      </w:pPr>
      <w:r w:rsidRPr="00E57CFB">
        <w:rPr>
          <w:rFonts w:hAnsi="宋体" w:cs="宋体" w:hint="eastAsia"/>
          <w:b w:val="0"/>
          <w:bCs/>
        </w:rPr>
        <w:t>招标文件未列明，而投标人认为必需的费用也需列入报价。</w:t>
      </w:r>
    </w:p>
    <w:p w14:paraId="22374201" w14:textId="77777777" w:rsidR="00BA5E23" w:rsidRPr="00E57CFB" w:rsidRDefault="00000000">
      <w:pPr>
        <w:numPr>
          <w:ilvl w:val="0"/>
          <w:numId w:val="1"/>
        </w:numPr>
        <w:spacing w:line="360" w:lineRule="auto"/>
        <w:ind w:firstLine="480"/>
        <w:rPr>
          <w:rFonts w:hAnsi="宋体" w:cs="宋体" w:hint="eastAsia"/>
          <w:b w:val="0"/>
          <w:szCs w:val="22"/>
        </w:rPr>
      </w:pPr>
      <w:r w:rsidRPr="00E57CFB">
        <w:rPr>
          <w:rFonts w:hAnsi="宋体" w:cs="宋体" w:hint="eastAsia"/>
          <w:b w:val="0"/>
          <w:szCs w:val="22"/>
        </w:rPr>
        <w:t>本报价必须充分考虑所有可能影响到报价的价格因素，一旦投标结束最终成交，合同期内价格未经采购人允许将不予调整。如发生漏、缺、少项，都将被认为是中标人的报价让利行为。</w:t>
      </w:r>
    </w:p>
    <w:p w14:paraId="3CEBDCD5" w14:textId="77777777" w:rsidR="00BA5E23" w:rsidRPr="00E57CFB" w:rsidRDefault="00000000">
      <w:pPr>
        <w:numPr>
          <w:ilvl w:val="0"/>
          <w:numId w:val="1"/>
        </w:numPr>
        <w:spacing w:line="360" w:lineRule="auto"/>
        <w:ind w:firstLine="480"/>
        <w:rPr>
          <w:rFonts w:hAnsi="宋体" w:cs="宋体" w:hint="eastAsia"/>
          <w:b w:val="0"/>
          <w:szCs w:val="22"/>
        </w:rPr>
      </w:pPr>
      <w:r w:rsidRPr="00E57CFB">
        <w:rPr>
          <w:rFonts w:hAnsi="宋体" w:cs="宋体" w:hint="eastAsia"/>
          <w:b w:val="0"/>
          <w:szCs w:val="22"/>
        </w:rPr>
        <w:t>其它报价要求：本项目投标报价应包括为完成本项目发生的所有费用。</w:t>
      </w:r>
    </w:p>
    <w:p w14:paraId="3F83A142"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12.4其它费用处理</w:t>
      </w:r>
    </w:p>
    <w:p w14:paraId="37CE3E90" w14:textId="77777777" w:rsidR="00BA5E23" w:rsidRPr="00E57CFB" w:rsidRDefault="00000000">
      <w:pPr>
        <w:spacing w:line="360" w:lineRule="auto"/>
        <w:ind w:firstLine="480"/>
        <w:rPr>
          <w:rFonts w:hAnsi="宋体" w:cs="宋体" w:hint="eastAsia"/>
          <w:b w:val="0"/>
          <w:bCs/>
        </w:rPr>
      </w:pPr>
      <w:r w:rsidRPr="00E57CFB">
        <w:rPr>
          <w:rFonts w:hAnsi="宋体" w:cs="宋体" w:hint="eastAsia"/>
          <w:b w:val="0"/>
          <w:bCs/>
        </w:rPr>
        <w:t>招标文件未列明，而投标人认为履行本项目合同所必需的费用也需列入报价。</w:t>
      </w:r>
    </w:p>
    <w:p w14:paraId="7E42EF21"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12.5投标货币</w:t>
      </w:r>
    </w:p>
    <w:p w14:paraId="68DCB681" w14:textId="77777777" w:rsidR="00BA5E23" w:rsidRPr="00E57CFB" w:rsidRDefault="00000000">
      <w:pPr>
        <w:spacing w:line="360" w:lineRule="auto"/>
        <w:ind w:firstLine="480"/>
        <w:rPr>
          <w:rFonts w:hAnsi="宋体" w:cs="宋体" w:hint="eastAsia"/>
          <w:b w:val="0"/>
          <w:bCs/>
        </w:rPr>
      </w:pPr>
      <w:r w:rsidRPr="00E57CFB">
        <w:rPr>
          <w:rFonts w:hAnsi="宋体" w:cs="宋体" w:hint="eastAsia"/>
          <w:b w:val="0"/>
          <w:bCs/>
        </w:rPr>
        <w:t>投标文件中的单价和总价无特殊规定的采用人民币报价。招标文件中另有规定的按规定执行。</w:t>
      </w:r>
    </w:p>
    <w:p w14:paraId="765253E4" w14:textId="77777777" w:rsidR="00BA5E23" w:rsidRPr="00E57CFB" w:rsidRDefault="00000000">
      <w:pPr>
        <w:spacing w:line="360" w:lineRule="auto"/>
        <w:ind w:firstLine="479"/>
        <w:rPr>
          <w:rFonts w:hAnsi="宋体" w:cs="宋体" w:hint="eastAsia"/>
          <w:b w:val="0"/>
          <w:bCs/>
          <w:szCs w:val="24"/>
        </w:rPr>
      </w:pPr>
      <w:bookmarkStart w:id="130" w:name="_Hlt26954846"/>
      <w:bookmarkStart w:id="131" w:name="_Hlt26670486"/>
      <w:bookmarkStart w:id="132" w:name="_Hlt26670482"/>
      <w:bookmarkStart w:id="133" w:name="_Hlt26954848"/>
      <w:bookmarkStart w:id="134" w:name="_Hlt26954731"/>
      <w:bookmarkEnd w:id="130"/>
      <w:bookmarkEnd w:id="131"/>
      <w:bookmarkEnd w:id="132"/>
      <w:bookmarkEnd w:id="133"/>
      <w:bookmarkEnd w:id="134"/>
      <w:r w:rsidRPr="00E57CFB">
        <w:rPr>
          <w:rFonts w:hAnsi="宋体" w:cs="宋体"/>
          <w:b w:val="0"/>
          <w:bCs/>
          <w:sz w:val="28"/>
          <w:szCs w:val="28"/>
        </w:rPr>
        <w:t>13</w:t>
      </w:r>
      <w:r w:rsidRPr="00E57CFB">
        <w:rPr>
          <w:rFonts w:hAnsi="宋体" w:cs="宋体" w:hint="eastAsia"/>
          <w:b w:val="0"/>
          <w:bCs/>
        </w:rPr>
        <w:t>、</w:t>
      </w:r>
      <w:r w:rsidRPr="00E57CFB">
        <w:rPr>
          <w:rFonts w:hAnsi="宋体" w:cs="宋体" w:hint="eastAsia"/>
          <w:b w:val="0"/>
          <w:bCs/>
          <w:sz w:val="28"/>
          <w:szCs w:val="28"/>
        </w:rPr>
        <w:t>技术偏离表、商务偏离表及投标说明</w:t>
      </w:r>
    </w:p>
    <w:p w14:paraId="4F695AA6" w14:textId="77777777" w:rsidR="00BA5E23" w:rsidRPr="00E57CFB" w:rsidRDefault="00000000">
      <w:pPr>
        <w:spacing w:line="360" w:lineRule="auto"/>
        <w:ind w:firstLine="480"/>
        <w:rPr>
          <w:rFonts w:hAnsi="宋体" w:cs="宋体" w:hint="eastAsia"/>
          <w:b w:val="0"/>
          <w:bCs/>
          <w:lang w:val="zh-CN"/>
        </w:rPr>
      </w:pPr>
      <w:r w:rsidRPr="00E57CFB">
        <w:rPr>
          <w:rFonts w:hAnsi="宋体" w:cs="宋体"/>
          <w:b w:val="0"/>
          <w:bCs/>
          <w:lang w:val="zh-CN"/>
        </w:rPr>
        <w:t xml:space="preserve">13.1 </w:t>
      </w:r>
      <w:r w:rsidRPr="00E57CFB">
        <w:rPr>
          <w:rFonts w:hAnsi="宋体" w:cs="宋体" w:hint="eastAsia"/>
          <w:b w:val="0"/>
          <w:bCs/>
          <w:lang w:val="zh-CN"/>
        </w:rPr>
        <w:t>对招标文件中的技术与商务条款要求的偏离项应逐项作出说明，并说明原因；</w:t>
      </w:r>
    </w:p>
    <w:p w14:paraId="17C75FDC" w14:textId="77777777" w:rsidR="00BA5E23" w:rsidRPr="00E57CFB" w:rsidRDefault="00000000">
      <w:pPr>
        <w:tabs>
          <w:tab w:val="left" w:pos="1035"/>
        </w:tabs>
        <w:spacing w:line="360" w:lineRule="auto"/>
        <w:ind w:firstLine="480"/>
        <w:rPr>
          <w:rFonts w:hAnsi="宋体" w:cs="宋体" w:hint="eastAsia"/>
          <w:b w:val="0"/>
          <w:bCs/>
          <w:lang w:val="zh-CN"/>
        </w:rPr>
      </w:pPr>
      <w:r w:rsidRPr="00E57CFB">
        <w:rPr>
          <w:rFonts w:hAnsi="宋体" w:cs="宋体"/>
          <w:b w:val="0"/>
          <w:bCs/>
          <w:lang w:val="zh-CN"/>
        </w:rPr>
        <w:t xml:space="preserve">13.2 </w:t>
      </w:r>
      <w:r w:rsidRPr="00E57CFB">
        <w:rPr>
          <w:rFonts w:hAnsi="宋体" w:cs="宋体" w:hint="eastAsia"/>
          <w:b w:val="0"/>
          <w:bCs/>
          <w:lang w:val="zh-CN"/>
        </w:rPr>
        <w:t>提供本项目评分标准中要求的案例证明材料；</w:t>
      </w:r>
    </w:p>
    <w:p w14:paraId="56B52E52" w14:textId="77777777" w:rsidR="00BA5E23" w:rsidRPr="00E57CFB" w:rsidRDefault="00000000">
      <w:pPr>
        <w:tabs>
          <w:tab w:val="left" w:pos="1035"/>
        </w:tabs>
        <w:spacing w:line="360" w:lineRule="auto"/>
        <w:ind w:firstLine="480"/>
        <w:rPr>
          <w:rFonts w:hAnsi="宋体" w:cs="宋体" w:hint="eastAsia"/>
          <w:b w:val="0"/>
          <w:bCs/>
          <w:lang w:val="zh-CN"/>
        </w:rPr>
      </w:pPr>
      <w:r w:rsidRPr="00E57CFB">
        <w:rPr>
          <w:rFonts w:hAnsi="宋体" w:cs="宋体"/>
          <w:b w:val="0"/>
          <w:bCs/>
          <w:lang w:val="zh-CN"/>
        </w:rPr>
        <w:t xml:space="preserve">13.3 </w:t>
      </w:r>
      <w:r w:rsidRPr="00E57CFB">
        <w:rPr>
          <w:rFonts w:hAnsi="宋体" w:cs="宋体" w:hint="eastAsia"/>
          <w:b w:val="0"/>
          <w:bCs/>
          <w:lang w:val="zh-CN"/>
        </w:rPr>
        <w:t>详细阐述项目实施方案和服务计划；</w:t>
      </w:r>
    </w:p>
    <w:p w14:paraId="7FBEF0DA" w14:textId="77777777" w:rsidR="00BA5E23" w:rsidRPr="00E57CFB" w:rsidRDefault="00000000">
      <w:pPr>
        <w:tabs>
          <w:tab w:val="left" w:pos="1035"/>
        </w:tabs>
        <w:spacing w:line="360" w:lineRule="auto"/>
        <w:ind w:firstLine="480"/>
        <w:rPr>
          <w:rFonts w:hAnsi="宋体" w:cs="宋体" w:hint="eastAsia"/>
          <w:b w:val="0"/>
          <w:bCs/>
          <w:lang w:val="zh-CN"/>
        </w:rPr>
      </w:pPr>
      <w:r w:rsidRPr="00E57CFB">
        <w:rPr>
          <w:rFonts w:hAnsi="宋体" w:cs="宋体"/>
          <w:b w:val="0"/>
          <w:bCs/>
          <w:lang w:val="zh-CN"/>
        </w:rPr>
        <w:t>13.</w:t>
      </w:r>
      <w:r w:rsidRPr="00E57CFB">
        <w:rPr>
          <w:rFonts w:hAnsi="宋体" w:cs="宋体"/>
          <w:b w:val="0"/>
          <w:bCs/>
        </w:rPr>
        <w:t>4</w:t>
      </w:r>
      <w:r w:rsidRPr="00E57CFB">
        <w:rPr>
          <w:rFonts w:hAnsi="宋体" w:cs="宋体"/>
          <w:b w:val="0"/>
          <w:bCs/>
          <w:lang w:val="zh-CN"/>
        </w:rPr>
        <w:t xml:space="preserve"> 投标人认为需要的其他技术文件或说明。</w:t>
      </w:r>
    </w:p>
    <w:p w14:paraId="5B2ADF11" w14:textId="77777777" w:rsidR="00BA5E23" w:rsidRPr="00E57CFB" w:rsidRDefault="00000000">
      <w:pPr>
        <w:pStyle w:val="4"/>
        <w:spacing w:before="0" w:after="0" w:line="360" w:lineRule="auto"/>
        <w:ind w:firstLine="479"/>
        <w:rPr>
          <w:rFonts w:ascii="宋体" w:eastAsia="宋体" w:hAnsi="宋体" w:cs="宋体" w:hint="eastAsia"/>
        </w:rPr>
      </w:pPr>
      <w:r w:rsidRPr="00E57CFB">
        <w:rPr>
          <w:rFonts w:ascii="宋体" w:eastAsia="宋体" w:hAnsi="宋体" w:cs="宋体"/>
        </w:rPr>
        <w:lastRenderedPageBreak/>
        <w:t>14、服务承诺及服务机构、人员的情况介绍</w:t>
      </w:r>
    </w:p>
    <w:p w14:paraId="16BC8364" w14:textId="77777777" w:rsidR="00BA5E23" w:rsidRPr="00E57CFB" w:rsidRDefault="00000000">
      <w:pPr>
        <w:spacing w:line="360" w:lineRule="auto"/>
        <w:ind w:firstLine="480"/>
        <w:rPr>
          <w:rFonts w:hAnsi="宋体" w:cs="宋体" w:hint="eastAsia"/>
          <w:b w:val="0"/>
          <w:bCs/>
          <w:lang w:val="zh-CN"/>
        </w:rPr>
      </w:pPr>
      <w:r w:rsidRPr="00E57CFB">
        <w:rPr>
          <w:rFonts w:hAnsi="宋体" w:cs="宋体"/>
          <w:b w:val="0"/>
          <w:bCs/>
          <w:lang w:val="zh-CN"/>
        </w:rPr>
        <w:t xml:space="preserve">14.1 </w:t>
      </w:r>
      <w:r w:rsidRPr="00E57CFB">
        <w:rPr>
          <w:rFonts w:hAnsi="宋体" w:cs="宋体" w:hint="eastAsia"/>
          <w:b w:val="0"/>
          <w:bCs/>
          <w:lang w:val="zh-CN"/>
        </w:rPr>
        <w:t>投标人的服务承诺应不低于招标文件中商务要求的标准。</w:t>
      </w:r>
    </w:p>
    <w:p w14:paraId="5909629A" w14:textId="77777777" w:rsidR="00BA5E23" w:rsidRPr="00E57CFB" w:rsidRDefault="00000000">
      <w:pPr>
        <w:spacing w:line="360" w:lineRule="auto"/>
        <w:ind w:firstLine="480"/>
        <w:rPr>
          <w:rFonts w:hAnsi="宋体" w:cs="宋体" w:hint="eastAsia"/>
          <w:b w:val="0"/>
          <w:bCs/>
          <w:lang w:val="zh-CN"/>
        </w:rPr>
      </w:pPr>
      <w:r w:rsidRPr="00E57CFB">
        <w:rPr>
          <w:rFonts w:hAnsi="宋体" w:cs="宋体"/>
          <w:b w:val="0"/>
          <w:bCs/>
          <w:lang w:val="zh-CN"/>
        </w:rPr>
        <w:t xml:space="preserve">14.2 </w:t>
      </w:r>
      <w:r w:rsidRPr="00E57CFB">
        <w:rPr>
          <w:rFonts w:hAnsi="宋体" w:cs="宋体" w:hint="eastAsia"/>
          <w:b w:val="0"/>
          <w:bCs/>
          <w:lang w:val="zh-CN"/>
        </w:rPr>
        <w:t>提供投标人有关服务的管理制度、服务机构的分布情况、服务人员的数量、素质、技术水平及服务的反应能力和相关证明材料。</w:t>
      </w:r>
    </w:p>
    <w:p w14:paraId="58188E87" w14:textId="77777777" w:rsidR="00BA5E23" w:rsidRPr="00E57CFB" w:rsidRDefault="00000000">
      <w:pPr>
        <w:spacing w:line="360" w:lineRule="auto"/>
        <w:ind w:firstLine="480"/>
        <w:rPr>
          <w:rFonts w:hAnsi="宋体" w:cs="宋体" w:hint="eastAsia"/>
          <w:b w:val="0"/>
          <w:bCs/>
          <w:lang w:val="zh-CN"/>
        </w:rPr>
      </w:pPr>
      <w:r w:rsidRPr="00E57CFB">
        <w:rPr>
          <w:rFonts w:hAnsi="宋体"/>
          <w:b w:val="0"/>
          <w:position w:val="0"/>
          <w:szCs w:val="24"/>
        </w:rPr>
        <w:t>14.3 投标人需根据招标文件要求提供培训计划。</w:t>
      </w:r>
    </w:p>
    <w:p w14:paraId="4120B00D" w14:textId="77777777" w:rsidR="00BA5E23" w:rsidRPr="00E57CFB" w:rsidRDefault="00000000">
      <w:pPr>
        <w:spacing w:line="360" w:lineRule="auto"/>
        <w:ind w:firstLine="480"/>
        <w:rPr>
          <w:rFonts w:hAnsi="宋体" w:cs="宋体" w:hint="eastAsia"/>
          <w:b w:val="0"/>
          <w:bCs/>
          <w:lang w:val="zh-CN"/>
        </w:rPr>
      </w:pPr>
      <w:r w:rsidRPr="00E57CFB">
        <w:rPr>
          <w:rFonts w:hAnsi="宋体"/>
          <w:b w:val="0"/>
          <w:position w:val="0"/>
          <w:szCs w:val="24"/>
        </w:rPr>
        <w:t xml:space="preserve">14.4 </w:t>
      </w:r>
      <w:r w:rsidRPr="00E57CFB">
        <w:rPr>
          <w:rFonts w:hAnsi="宋体" w:hint="eastAsia"/>
          <w:b w:val="0"/>
          <w:position w:val="0"/>
          <w:szCs w:val="24"/>
        </w:rPr>
        <w:t>投标人需根据招标文件要求提供</w:t>
      </w:r>
      <w:r w:rsidRPr="00E57CFB">
        <w:rPr>
          <w:rFonts w:hAnsi="Arial" w:cs="宋体" w:hint="eastAsia"/>
          <w:b w:val="0"/>
          <w:position w:val="0"/>
          <w:szCs w:val="21"/>
          <w:lang w:val="zh-CN"/>
        </w:rPr>
        <w:t>所投标的主要组成部分、功能设计、实现思路及关键技术等。</w:t>
      </w:r>
    </w:p>
    <w:p w14:paraId="1E0EC8DA" w14:textId="77777777" w:rsidR="00BA5E23" w:rsidRPr="00E57CFB" w:rsidRDefault="00000000">
      <w:pPr>
        <w:pStyle w:val="4"/>
        <w:spacing w:before="0" w:after="0" w:line="360" w:lineRule="auto"/>
        <w:ind w:firstLine="479"/>
        <w:rPr>
          <w:rFonts w:ascii="宋体" w:eastAsia="宋体" w:hAnsi="宋体" w:cs="宋体" w:hint="eastAsia"/>
        </w:rPr>
      </w:pPr>
      <w:bookmarkStart w:id="135" w:name="_Toc14577359"/>
      <w:bookmarkStart w:id="136" w:name="_Toc49090510"/>
      <w:r w:rsidRPr="00E57CFB">
        <w:rPr>
          <w:rFonts w:ascii="宋体" w:eastAsia="宋体" w:hAnsi="宋体" w:cs="宋体"/>
        </w:rPr>
        <w:t>15、投标函和开标一览表</w:t>
      </w:r>
    </w:p>
    <w:p w14:paraId="383C1CC7" w14:textId="77777777" w:rsidR="00BA5E23" w:rsidRPr="00E57CFB" w:rsidRDefault="00000000">
      <w:pPr>
        <w:spacing w:line="360" w:lineRule="auto"/>
        <w:ind w:firstLine="482"/>
        <w:rPr>
          <w:rFonts w:hAnsi="宋体" w:cs="宋体" w:hint="eastAsia"/>
          <w:u w:val="single"/>
        </w:rPr>
      </w:pPr>
      <w:r w:rsidRPr="00E57CFB">
        <w:rPr>
          <w:rFonts w:hAnsi="宋体" w:cs="宋体"/>
          <w:u w:val="single"/>
        </w:rPr>
        <w:t>*</w:t>
      </w:r>
      <w:r w:rsidRPr="00E57CFB">
        <w:rPr>
          <w:rFonts w:hAnsi="宋体" w:cs="宋体" w:hint="eastAsia"/>
          <w:u w:val="single"/>
        </w:rPr>
        <w:t>投标人应按照招标文件中提供的格式完整、正确填写完整投标函、开标一览表。</w:t>
      </w:r>
    </w:p>
    <w:p w14:paraId="7528C001" w14:textId="77777777" w:rsidR="00BA5E23" w:rsidRPr="00E57CFB" w:rsidRDefault="00000000">
      <w:pPr>
        <w:pStyle w:val="4"/>
        <w:spacing w:before="0" w:after="0" w:line="360" w:lineRule="auto"/>
        <w:ind w:firstLine="479"/>
        <w:rPr>
          <w:rFonts w:ascii="宋体" w:eastAsia="宋体" w:hAnsi="宋体" w:cs="宋体" w:hint="eastAsia"/>
        </w:rPr>
      </w:pPr>
      <w:r w:rsidRPr="00E57CFB">
        <w:rPr>
          <w:rFonts w:ascii="宋体" w:eastAsia="宋体" w:hAnsi="宋体" w:cs="宋体"/>
        </w:rPr>
        <w:t>16、投标保证金</w:t>
      </w:r>
      <w:bookmarkEnd w:id="135"/>
      <w:bookmarkEnd w:id="136"/>
    </w:p>
    <w:p w14:paraId="375ACBAB" w14:textId="77777777" w:rsidR="00BA5E23" w:rsidRPr="00E57CFB" w:rsidRDefault="00000000">
      <w:pPr>
        <w:spacing w:line="360" w:lineRule="auto"/>
        <w:ind w:firstLine="480"/>
        <w:rPr>
          <w:rFonts w:hAnsi="宋体" w:cs="宋体" w:hint="eastAsia"/>
          <w:b w:val="0"/>
          <w:bCs/>
        </w:rPr>
      </w:pPr>
      <w:bookmarkStart w:id="137" w:name="_Hlt26670489"/>
      <w:bookmarkStart w:id="138" w:name="_Hlt26954850"/>
      <w:bookmarkStart w:id="139" w:name="_Hlt26954734"/>
      <w:bookmarkStart w:id="140" w:name="_Toc49090511"/>
      <w:bookmarkStart w:id="141" w:name="_Toc14577360"/>
      <w:bookmarkEnd w:id="137"/>
      <w:bookmarkEnd w:id="138"/>
      <w:bookmarkEnd w:id="139"/>
      <w:r w:rsidRPr="00E57CFB">
        <w:rPr>
          <w:rFonts w:hAnsi="宋体" w:cs="宋体" w:hint="eastAsia"/>
          <w:b w:val="0"/>
          <w:bCs/>
        </w:rPr>
        <w:t>本项目无需递交投标保证金。</w:t>
      </w:r>
    </w:p>
    <w:p w14:paraId="314428C7" w14:textId="77777777" w:rsidR="00BA5E23" w:rsidRPr="00E57CFB" w:rsidRDefault="00000000">
      <w:pPr>
        <w:pStyle w:val="4"/>
        <w:spacing w:before="0" w:after="0" w:line="360" w:lineRule="auto"/>
        <w:ind w:firstLine="479"/>
        <w:rPr>
          <w:rFonts w:ascii="宋体" w:eastAsia="宋体" w:hAnsi="宋体" w:cs="宋体" w:hint="eastAsia"/>
        </w:rPr>
      </w:pPr>
      <w:r w:rsidRPr="00E57CFB">
        <w:rPr>
          <w:rFonts w:ascii="宋体" w:eastAsia="宋体" w:hAnsi="宋体" w:cs="宋体"/>
        </w:rPr>
        <w:t>17、投标有效期</w:t>
      </w:r>
      <w:bookmarkEnd w:id="140"/>
      <w:bookmarkEnd w:id="141"/>
    </w:p>
    <w:p w14:paraId="1EDD22FA" w14:textId="77777777" w:rsidR="00BA5E23" w:rsidRPr="00E57CFB" w:rsidRDefault="00000000">
      <w:pPr>
        <w:spacing w:line="360" w:lineRule="auto"/>
        <w:ind w:firstLine="480"/>
        <w:rPr>
          <w:rFonts w:hAnsi="宋体" w:cs="宋体" w:hint="eastAsia"/>
          <w:u w:val="single"/>
        </w:rPr>
      </w:pPr>
      <w:r w:rsidRPr="00E57CFB">
        <w:rPr>
          <w:rFonts w:hAnsi="宋体" w:cs="宋体"/>
          <w:b w:val="0"/>
          <w:bCs/>
        </w:rPr>
        <w:t xml:space="preserve">17.1 </w:t>
      </w:r>
      <w:r w:rsidRPr="00E57CFB">
        <w:rPr>
          <w:rFonts w:hAnsi="宋体" w:cs="宋体"/>
          <w:u w:val="single"/>
        </w:rPr>
        <w:t>*投标有效期为采购代理机构规定的开标之日后90日历天</w:t>
      </w:r>
      <w:r w:rsidRPr="00E57CFB">
        <w:rPr>
          <w:rFonts w:hAnsi="宋体" w:cs="宋体" w:hint="eastAsia"/>
          <w:u w:val="single"/>
        </w:rPr>
        <w:t>。投标有效期比规定短的将被视为非响应性投标而予以拒绝。</w:t>
      </w:r>
    </w:p>
    <w:p w14:paraId="24938BA4"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 xml:space="preserve">17.2 </w:t>
      </w:r>
      <w:r w:rsidRPr="00E57CFB">
        <w:rPr>
          <w:rFonts w:hAnsi="宋体" w:cs="宋体" w:hint="eastAsia"/>
          <w:b w:val="0"/>
          <w:bCs/>
        </w:rPr>
        <w:t>在特殊情况下，采购代理机构于原投标有效期满之前，可向投标人提出延长投标有效期的要求。这种要求与答复均应采用书面形式。投标人可以拒绝采购代理机构的这一要求而放弃投标</w:t>
      </w:r>
      <w:r w:rsidRPr="00E57CFB">
        <w:rPr>
          <w:rFonts w:hAnsi="宋体" w:cs="宋体" w:hint="eastAsia"/>
          <w:b w:val="0"/>
          <w:bCs/>
          <w:szCs w:val="24"/>
        </w:rPr>
        <w:t>。</w:t>
      </w:r>
      <w:r w:rsidRPr="00E57CFB">
        <w:rPr>
          <w:rFonts w:hAnsi="宋体" w:cs="宋体" w:hint="eastAsia"/>
          <w:b w:val="0"/>
          <w:bCs/>
        </w:rPr>
        <w:t>同意延长投标有效期的投标人既不能要求也不允许修改其投标文件。</w:t>
      </w:r>
      <w:r w:rsidRPr="00E57CFB">
        <w:rPr>
          <w:rFonts w:hAnsi="宋体" w:cs="宋体" w:hint="eastAsia"/>
          <w:b w:val="0"/>
          <w:bCs/>
          <w:szCs w:val="24"/>
        </w:rPr>
        <w:t>受投标有效期约束的所有权利与义务均延长至新的有效期</w:t>
      </w:r>
      <w:r w:rsidRPr="00E57CFB">
        <w:rPr>
          <w:rFonts w:hAnsi="宋体" w:cs="宋体" w:hint="eastAsia"/>
          <w:b w:val="0"/>
          <w:bCs/>
        </w:rPr>
        <w:t>。</w:t>
      </w:r>
    </w:p>
    <w:p w14:paraId="4B60DC9B" w14:textId="77777777" w:rsidR="00BA5E23" w:rsidRPr="00E57CFB" w:rsidRDefault="00000000">
      <w:pPr>
        <w:pStyle w:val="4"/>
        <w:spacing w:before="0" w:after="0" w:line="360" w:lineRule="auto"/>
        <w:ind w:firstLine="479"/>
        <w:rPr>
          <w:rFonts w:ascii="宋体" w:eastAsia="宋体" w:hAnsi="宋体" w:cs="宋体" w:hint="eastAsia"/>
        </w:rPr>
      </w:pPr>
      <w:bookmarkStart w:id="142" w:name="_Hlt26954739"/>
      <w:bookmarkStart w:id="143" w:name="_Hlt26954852"/>
      <w:bookmarkStart w:id="144" w:name="_Toc49090512"/>
      <w:bookmarkStart w:id="145" w:name="_Toc14577361"/>
      <w:bookmarkEnd w:id="142"/>
      <w:bookmarkEnd w:id="143"/>
      <w:r w:rsidRPr="00E57CFB">
        <w:rPr>
          <w:rFonts w:ascii="宋体" w:eastAsia="宋体" w:hAnsi="宋体" w:cs="宋体"/>
        </w:rPr>
        <w:t>18、投标文件签署</w:t>
      </w:r>
      <w:bookmarkEnd w:id="144"/>
      <w:bookmarkEnd w:id="145"/>
    </w:p>
    <w:p w14:paraId="5DFC11D4"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 xml:space="preserve">18.1 </w:t>
      </w:r>
      <w:r w:rsidRPr="00E57CFB">
        <w:rPr>
          <w:rFonts w:hAnsi="宋体" w:cs="宋体" w:hint="eastAsia"/>
          <w:b w:val="0"/>
          <w:bCs/>
        </w:rPr>
        <w:t>投标人需按照文件要求签字或盖章。</w:t>
      </w:r>
    </w:p>
    <w:p w14:paraId="2A44E4F5" w14:textId="77777777" w:rsidR="00BA5E23" w:rsidRPr="00E57CFB" w:rsidRDefault="00000000">
      <w:pPr>
        <w:pStyle w:val="3"/>
        <w:spacing w:before="156" w:after="156" w:line="360" w:lineRule="auto"/>
        <w:ind w:firstLine="436"/>
        <w:rPr>
          <w:rStyle w:val="2Char"/>
          <w:rFonts w:ascii="宋体" w:hAnsi="宋体" w:cs="宋体" w:hint="eastAsia"/>
        </w:rPr>
      </w:pPr>
      <w:bookmarkStart w:id="146" w:name="_Toc174468331"/>
      <w:bookmarkStart w:id="147" w:name="_Toc22743"/>
      <w:bookmarkStart w:id="148" w:name="_Toc120614217"/>
      <w:bookmarkStart w:id="149" w:name="_Toc16938540"/>
      <w:bookmarkStart w:id="150" w:name="_Toc513029224"/>
      <w:bookmarkStart w:id="151" w:name="_Toc20823296"/>
      <w:bookmarkStart w:id="152" w:name="_Toc174468374"/>
      <w:r w:rsidRPr="00E57CFB">
        <w:rPr>
          <w:rStyle w:val="2Char"/>
          <w:rFonts w:ascii="宋体" w:hAnsi="宋体" w:cs="宋体" w:hint="eastAsia"/>
        </w:rPr>
        <w:t>四、投标文件的递交</w:t>
      </w:r>
      <w:bookmarkEnd w:id="146"/>
      <w:bookmarkEnd w:id="147"/>
      <w:bookmarkEnd w:id="148"/>
      <w:bookmarkEnd w:id="149"/>
      <w:bookmarkEnd w:id="150"/>
      <w:bookmarkEnd w:id="151"/>
      <w:bookmarkEnd w:id="152"/>
    </w:p>
    <w:p w14:paraId="301056E8" w14:textId="77777777" w:rsidR="00BA5E23" w:rsidRPr="00E57CFB" w:rsidRDefault="00000000">
      <w:pPr>
        <w:spacing w:line="360" w:lineRule="auto"/>
        <w:ind w:firstLine="560"/>
        <w:rPr>
          <w:rFonts w:hAnsi="宋体" w:cs="宋体" w:hint="eastAsia"/>
          <w:b w:val="0"/>
          <w:bCs/>
          <w:sz w:val="28"/>
          <w:szCs w:val="28"/>
        </w:rPr>
      </w:pPr>
      <w:r w:rsidRPr="00E57CFB">
        <w:rPr>
          <w:rFonts w:hAnsi="宋体" w:cs="宋体" w:hint="eastAsia"/>
          <w:b w:val="0"/>
          <w:bCs/>
          <w:sz w:val="28"/>
          <w:szCs w:val="28"/>
        </w:rPr>
        <w:t>1</w:t>
      </w:r>
      <w:r w:rsidRPr="00E57CFB">
        <w:rPr>
          <w:rFonts w:hAnsi="宋体" w:cs="宋体"/>
          <w:b w:val="0"/>
          <w:bCs/>
          <w:sz w:val="28"/>
          <w:szCs w:val="28"/>
        </w:rPr>
        <w:t>9</w:t>
      </w:r>
      <w:r w:rsidRPr="00E57CFB">
        <w:rPr>
          <w:rFonts w:hAnsi="宋体" w:cs="宋体" w:hint="eastAsia"/>
          <w:b w:val="0"/>
          <w:bCs/>
          <w:sz w:val="28"/>
          <w:szCs w:val="28"/>
        </w:rPr>
        <w:t>、投标文件的递交</w:t>
      </w:r>
    </w:p>
    <w:p w14:paraId="7DE2DC31" w14:textId="77777777" w:rsidR="00BA5E23" w:rsidRPr="00E57CFB" w:rsidRDefault="00000000">
      <w:pPr>
        <w:spacing w:line="360" w:lineRule="auto"/>
        <w:ind w:firstLine="480"/>
        <w:rPr>
          <w:rFonts w:hAnsi="宋体" w:cs="宋体" w:hint="eastAsia"/>
          <w:b w:val="0"/>
          <w:bCs/>
        </w:rPr>
      </w:pPr>
      <w:r w:rsidRPr="00E57CFB">
        <w:rPr>
          <w:rFonts w:hAnsi="宋体" w:cs="宋体" w:hint="eastAsia"/>
          <w:b w:val="0"/>
          <w:bCs/>
        </w:rPr>
        <w:t>1</w:t>
      </w:r>
      <w:r w:rsidRPr="00E57CFB">
        <w:rPr>
          <w:rFonts w:hAnsi="宋体" w:cs="宋体"/>
          <w:b w:val="0"/>
          <w:bCs/>
        </w:rPr>
        <w:t>9</w:t>
      </w:r>
      <w:r w:rsidRPr="00E57CFB">
        <w:rPr>
          <w:rFonts w:hAnsi="宋体" w:cs="宋体" w:hint="eastAsia"/>
          <w:b w:val="0"/>
          <w:bCs/>
        </w:rPr>
        <w:t>.1 电子投标文件的递交投标人应当按照《操作手册》规定，在投标截止时间前制作并上传电子投标文件。</w:t>
      </w:r>
    </w:p>
    <w:p w14:paraId="032642CF" w14:textId="77777777" w:rsidR="00BA5E23" w:rsidRPr="00E57CFB" w:rsidRDefault="00000000">
      <w:pPr>
        <w:spacing w:line="360" w:lineRule="auto"/>
        <w:ind w:firstLine="482"/>
        <w:rPr>
          <w:rFonts w:hAnsi="宋体" w:cs="宋体" w:hint="eastAsia"/>
        </w:rPr>
      </w:pPr>
      <w:r w:rsidRPr="00E57CFB">
        <w:rPr>
          <w:rFonts w:hAnsi="宋体" w:cs="宋体"/>
        </w:rPr>
        <w:t>19</w:t>
      </w:r>
      <w:r w:rsidRPr="00E57CFB">
        <w:rPr>
          <w:rFonts w:hAnsi="宋体" w:cs="宋体" w:hint="eastAsia"/>
        </w:rPr>
        <w:t>.2政府采购管理交易系统（苏采云）相关要求是本采购文件的组成部分。</w:t>
      </w:r>
    </w:p>
    <w:p w14:paraId="6DDDAE2D" w14:textId="77777777" w:rsidR="00BA5E23" w:rsidRPr="00E57CFB" w:rsidRDefault="00000000">
      <w:pPr>
        <w:spacing w:line="360" w:lineRule="auto"/>
        <w:ind w:firstLine="482"/>
        <w:rPr>
          <w:rFonts w:hAnsi="宋体" w:cs="宋体" w:hint="eastAsia"/>
        </w:rPr>
      </w:pPr>
      <w:r w:rsidRPr="00E57CFB">
        <w:rPr>
          <w:rFonts w:hAnsi="宋体" w:cs="宋体"/>
        </w:rPr>
        <w:t>19</w:t>
      </w:r>
      <w:r w:rsidRPr="00E57CFB">
        <w:rPr>
          <w:rFonts w:hAnsi="宋体" w:cs="宋体" w:hint="eastAsia"/>
        </w:rPr>
        <w:t>.3投标人应对 CA 证书妥善保管，如被他人盗用投标，因此带来的结果均由投标人自行承担。</w:t>
      </w:r>
    </w:p>
    <w:p w14:paraId="6C6FF047" w14:textId="77777777" w:rsidR="00BA5E23" w:rsidRPr="00E57CFB" w:rsidRDefault="00000000">
      <w:pPr>
        <w:spacing w:line="360" w:lineRule="auto"/>
        <w:ind w:firstLine="482"/>
        <w:rPr>
          <w:rFonts w:hAnsi="宋体" w:cs="宋体" w:hint="eastAsia"/>
        </w:rPr>
      </w:pPr>
      <w:r w:rsidRPr="00E57CFB">
        <w:rPr>
          <w:rFonts w:hAnsi="宋体" w:cs="宋体"/>
        </w:rPr>
        <w:t>19</w:t>
      </w:r>
      <w:r w:rsidRPr="00E57CFB">
        <w:rPr>
          <w:rFonts w:hAnsi="宋体" w:cs="宋体" w:hint="eastAsia"/>
        </w:rPr>
        <w:t>.4投标人应当对采购文件提出的要求和条件作出实质性响应，并在电子投标系</w:t>
      </w:r>
      <w:r w:rsidRPr="00E57CFB">
        <w:rPr>
          <w:rFonts w:hAnsi="宋体" w:cs="宋体" w:hint="eastAsia"/>
        </w:rPr>
        <w:lastRenderedPageBreak/>
        <w:t>统逐条应答。</w:t>
      </w:r>
    </w:p>
    <w:p w14:paraId="1D61D559" w14:textId="77777777" w:rsidR="00BA5E23" w:rsidRPr="00E57CFB" w:rsidRDefault="00000000">
      <w:pPr>
        <w:spacing w:line="360" w:lineRule="auto"/>
        <w:ind w:firstLine="482"/>
        <w:rPr>
          <w:rFonts w:hAnsi="宋体" w:cs="宋体" w:hint="eastAsia"/>
        </w:rPr>
      </w:pPr>
      <w:r w:rsidRPr="00E57CFB">
        <w:rPr>
          <w:rFonts w:hAnsi="宋体" w:cs="宋体"/>
        </w:rPr>
        <w:t>19</w:t>
      </w:r>
      <w:r w:rsidRPr="00E57CFB">
        <w:rPr>
          <w:rFonts w:hAnsi="宋体" w:cs="宋体" w:hint="eastAsia"/>
        </w:rPr>
        <w:t>.5投标人应对要求提供的资格证明文件（如资质证书、资格证书）、技术资料（如白皮书、彩页、手册、检测报告等）扫描上传至投标系统。</w:t>
      </w:r>
    </w:p>
    <w:p w14:paraId="4D426D0E" w14:textId="77777777" w:rsidR="00BA5E23" w:rsidRPr="00E57CFB" w:rsidRDefault="00000000">
      <w:pPr>
        <w:spacing w:line="360" w:lineRule="auto"/>
        <w:ind w:firstLine="482"/>
        <w:rPr>
          <w:rFonts w:hAnsi="宋体" w:cs="宋体" w:hint="eastAsia"/>
        </w:rPr>
      </w:pPr>
      <w:r w:rsidRPr="00E57CFB">
        <w:rPr>
          <w:rFonts w:hAnsi="宋体" w:cs="宋体"/>
        </w:rPr>
        <w:t>19</w:t>
      </w:r>
      <w:r w:rsidRPr="00E57CFB">
        <w:rPr>
          <w:rFonts w:hAnsi="宋体" w:cs="宋体" w:hint="eastAsia"/>
        </w:rPr>
        <w:t>.6投标人应当在采购文件要求提交投标文件的截止时间前，将投标文件提交至“苏采云”系统，逾期提交的投标文件，“苏采云”系统将自动拒收。</w:t>
      </w:r>
    </w:p>
    <w:p w14:paraId="085E94FF" w14:textId="77777777" w:rsidR="00BA5E23" w:rsidRPr="00E57CFB" w:rsidRDefault="00000000">
      <w:pPr>
        <w:spacing w:line="360" w:lineRule="auto"/>
        <w:ind w:firstLine="482"/>
        <w:rPr>
          <w:rFonts w:hAnsi="宋体" w:cs="宋体" w:hint="eastAsia"/>
        </w:rPr>
      </w:pPr>
      <w:r w:rsidRPr="00E57CFB">
        <w:rPr>
          <w:rFonts w:hAnsi="宋体" w:cs="宋体"/>
        </w:rPr>
        <w:t>19</w:t>
      </w:r>
      <w:r w:rsidRPr="00E57CFB">
        <w:rPr>
          <w:rFonts w:hAnsi="宋体" w:cs="宋体" w:hint="eastAsia"/>
        </w:rPr>
        <w:t>.7各投标人应在规定时间内凭CA证书进行网上解密。</w:t>
      </w:r>
    </w:p>
    <w:p w14:paraId="2F86A51F" w14:textId="77777777" w:rsidR="00BA5E23" w:rsidRPr="00E57CFB" w:rsidRDefault="00000000">
      <w:pPr>
        <w:pStyle w:val="4"/>
        <w:spacing w:before="0" w:after="0" w:line="360" w:lineRule="auto"/>
        <w:ind w:firstLine="479"/>
        <w:rPr>
          <w:rFonts w:ascii="宋体" w:eastAsia="宋体" w:hAnsi="宋体" w:cs="宋体" w:hint="eastAsia"/>
        </w:rPr>
      </w:pPr>
      <w:bookmarkStart w:id="153" w:name="_Toc513029226"/>
      <w:bookmarkStart w:id="154" w:name="_Toc16938542"/>
      <w:bookmarkStart w:id="155" w:name="_Toc20823298"/>
      <w:r w:rsidRPr="00E57CFB">
        <w:rPr>
          <w:rFonts w:ascii="宋体" w:eastAsia="宋体" w:hAnsi="宋体" w:cs="宋体"/>
        </w:rPr>
        <w:t>20、投标截止日期</w:t>
      </w:r>
      <w:bookmarkEnd w:id="153"/>
      <w:bookmarkEnd w:id="154"/>
      <w:bookmarkEnd w:id="155"/>
    </w:p>
    <w:p w14:paraId="5B796FBA" w14:textId="77777777" w:rsidR="00BA5E23" w:rsidRPr="00E57CFB" w:rsidRDefault="00000000">
      <w:pPr>
        <w:spacing w:line="360" w:lineRule="auto"/>
        <w:ind w:firstLine="480"/>
        <w:rPr>
          <w:rFonts w:hAnsi="宋体" w:cs="宋体" w:hint="eastAsia"/>
          <w:b w:val="0"/>
          <w:bCs/>
        </w:rPr>
      </w:pPr>
      <w:bookmarkStart w:id="156" w:name="_Toc20823299"/>
      <w:bookmarkStart w:id="157" w:name="_Toc16938543"/>
      <w:bookmarkStart w:id="158" w:name="_Toc513029227"/>
      <w:r w:rsidRPr="00E57CFB">
        <w:rPr>
          <w:rFonts w:hAnsi="宋体" w:cs="宋体"/>
          <w:b w:val="0"/>
          <w:bCs/>
        </w:rPr>
        <w:t>20</w:t>
      </w:r>
      <w:r w:rsidRPr="00E57CFB">
        <w:rPr>
          <w:rFonts w:hAnsi="宋体" w:cs="宋体" w:hint="eastAsia"/>
          <w:b w:val="0"/>
          <w:bCs/>
        </w:rPr>
        <w:t>.1 投标人上传电子投标文件的时间不得迟于招标公告中规定的投标截止时间。</w:t>
      </w:r>
    </w:p>
    <w:p w14:paraId="5CC007C3" w14:textId="77777777" w:rsidR="00BA5E23" w:rsidRPr="00E57CFB" w:rsidRDefault="00000000">
      <w:pPr>
        <w:spacing w:line="360" w:lineRule="auto"/>
        <w:ind w:firstLine="480"/>
        <w:rPr>
          <w:rFonts w:hAnsi="宋体" w:cs="宋体" w:hint="eastAsia"/>
          <w:b w:val="0"/>
          <w:bCs/>
        </w:rPr>
      </w:pPr>
      <w:r w:rsidRPr="00E57CFB">
        <w:rPr>
          <w:rFonts w:hAnsi="宋体" w:cs="宋体" w:hint="eastAsia"/>
          <w:b w:val="0"/>
          <w:bCs/>
        </w:rPr>
        <w:t>投标人应充分考虑到网络环境、网络带宽等风险因素，如因投标人自身原因造成的电子投标文件上传不成功由投标人自行承担全部责任。</w:t>
      </w:r>
    </w:p>
    <w:p w14:paraId="4DF6B1D6"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20</w:t>
      </w:r>
      <w:r w:rsidRPr="00E57CFB">
        <w:rPr>
          <w:rFonts w:hAnsi="宋体" w:cs="宋体" w:hint="eastAsia"/>
          <w:b w:val="0"/>
          <w:bCs/>
        </w:rPr>
        <w:t>.2 代理机构可以按照规定，通过修改采购文件延长投标截止日期，在此情况下，投标人的所有权利和义务以及投标人受制的截止日期均应以延长后新的截止日期为准。</w:t>
      </w:r>
    </w:p>
    <w:p w14:paraId="0C112B19" w14:textId="77777777" w:rsidR="00BA5E23" w:rsidRPr="00E57CFB" w:rsidRDefault="00000000">
      <w:pPr>
        <w:spacing w:line="360" w:lineRule="auto"/>
        <w:ind w:firstLine="482"/>
        <w:rPr>
          <w:rFonts w:hAnsi="宋体" w:cs="宋体" w:hint="eastAsia"/>
        </w:rPr>
      </w:pPr>
      <w:r w:rsidRPr="00E57CFB">
        <w:rPr>
          <w:rFonts w:hAnsi="宋体" w:cs="宋体"/>
        </w:rPr>
        <w:t>21、迟交的投标文件</w:t>
      </w:r>
      <w:bookmarkEnd w:id="156"/>
      <w:bookmarkEnd w:id="157"/>
      <w:bookmarkEnd w:id="158"/>
    </w:p>
    <w:p w14:paraId="09AF1515" w14:textId="77777777" w:rsidR="00BA5E23" w:rsidRPr="00E57CFB" w:rsidRDefault="00000000">
      <w:pPr>
        <w:spacing w:line="360" w:lineRule="auto"/>
        <w:ind w:firstLine="482"/>
        <w:rPr>
          <w:rFonts w:hAnsi="宋体" w:cs="宋体" w:hint="eastAsia"/>
          <w:u w:val="single"/>
        </w:rPr>
      </w:pPr>
      <w:r w:rsidRPr="00E57CFB">
        <w:rPr>
          <w:rFonts w:hAnsi="宋体" w:cs="宋体"/>
          <w:u w:val="single"/>
        </w:rPr>
        <w:t xml:space="preserve">*21.1 </w:t>
      </w:r>
      <w:r w:rsidRPr="00E57CFB">
        <w:rPr>
          <w:rFonts w:hAnsi="宋体" w:cs="宋体" w:hint="eastAsia"/>
          <w:u w:val="single"/>
        </w:rPr>
        <w:t>苏采云系统将拒绝并退回在其规定的投标截止时间后收到的任何投标文件。</w:t>
      </w:r>
    </w:p>
    <w:p w14:paraId="1CC8868C" w14:textId="77777777" w:rsidR="00BA5E23" w:rsidRPr="00E57CFB" w:rsidRDefault="00000000">
      <w:pPr>
        <w:pStyle w:val="4"/>
        <w:spacing w:before="0" w:after="0" w:line="360" w:lineRule="auto"/>
        <w:ind w:firstLine="479"/>
        <w:rPr>
          <w:rFonts w:ascii="宋体" w:eastAsia="宋体" w:hAnsi="宋体" w:cs="宋体" w:hint="eastAsia"/>
        </w:rPr>
      </w:pPr>
      <w:bookmarkStart w:id="159" w:name="_Toc16938544"/>
      <w:bookmarkStart w:id="160" w:name="_Toc20823300"/>
      <w:bookmarkStart w:id="161" w:name="_Toc513029228"/>
      <w:r w:rsidRPr="00E57CFB">
        <w:rPr>
          <w:rFonts w:ascii="宋体" w:eastAsia="宋体" w:hAnsi="宋体" w:cs="宋体"/>
        </w:rPr>
        <w:t>22、投标文件的修改和撤回</w:t>
      </w:r>
      <w:bookmarkEnd w:id="159"/>
      <w:bookmarkEnd w:id="160"/>
      <w:bookmarkEnd w:id="161"/>
    </w:p>
    <w:p w14:paraId="53DE5A03" w14:textId="77777777" w:rsidR="00BA5E23" w:rsidRPr="00E57CFB" w:rsidRDefault="00000000">
      <w:pPr>
        <w:spacing w:line="360" w:lineRule="auto"/>
        <w:ind w:firstLine="480"/>
        <w:rPr>
          <w:rFonts w:hAnsi="宋体" w:cs="宋体" w:hint="eastAsia"/>
          <w:b w:val="0"/>
          <w:bCs/>
        </w:rPr>
      </w:pPr>
      <w:r w:rsidRPr="00E57CFB">
        <w:rPr>
          <w:rFonts w:hAnsi="宋体" w:cs="宋体" w:hint="eastAsia"/>
          <w:b w:val="0"/>
          <w:bCs/>
        </w:rPr>
        <w:t>2</w:t>
      </w:r>
      <w:r w:rsidRPr="00E57CFB">
        <w:rPr>
          <w:rFonts w:hAnsi="宋体" w:cs="宋体"/>
          <w:b w:val="0"/>
          <w:bCs/>
        </w:rPr>
        <w:t>2</w:t>
      </w:r>
      <w:r w:rsidRPr="00E57CFB">
        <w:rPr>
          <w:rFonts w:hAnsi="宋体" w:cs="宋体" w:hint="eastAsia"/>
          <w:b w:val="0"/>
          <w:bCs/>
        </w:rPr>
        <w:t>.1 投标文件的撤回</w:t>
      </w:r>
    </w:p>
    <w:p w14:paraId="143004ED"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22</w:t>
      </w:r>
      <w:r w:rsidRPr="00E57CFB">
        <w:rPr>
          <w:rFonts w:hAnsi="宋体" w:cs="宋体" w:hint="eastAsia"/>
          <w:b w:val="0"/>
          <w:bCs/>
        </w:rPr>
        <w:t>.1.1 电子投标文件的撤回</w:t>
      </w:r>
    </w:p>
    <w:p w14:paraId="1139B7CA" w14:textId="77777777" w:rsidR="00BA5E23" w:rsidRPr="00E57CFB" w:rsidRDefault="00000000">
      <w:pPr>
        <w:spacing w:line="360" w:lineRule="auto"/>
        <w:ind w:firstLine="480"/>
        <w:rPr>
          <w:rFonts w:hAnsi="宋体" w:cs="宋体" w:hint="eastAsia"/>
          <w:b w:val="0"/>
          <w:bCs/>
        </w:rPr>
      </w:pPr>
      <w:r w:rsidRPr="00E57CFB">
        <w:rPr>
          <w:rFonts w:hAnsi="宋体" w:cs="宋体" w:hint="eastAsia"/>
          <w:b w:val="0"/>
          <w:bCs/>
        </w:rPr>
        <w:t>投标人可在投标截止时间前，撤回其电子投标文件，具体操作方法见《操作手册》。</w:t>
      </w:r>
    </w:p>
    <w:p w14:paraId="6E4C82FE"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22</w:t>
      </w:r>
      <w:r w:rsidRPr="00E57CFB">
        <w:rPr>
          <w:rFonts w:hAnsi="宋体" w:cs="宋体" w:hint="eastAsia"/>
          <w:b w:val="0"/>
          <w:bCs/>
        </w:rPr>
        <w:t>.1.2 投标人撤回电子投标文件，则认为其不再参与本项目投标活动。</w:t>
      </w:r>
    </w:p>
    <w:p w14:paraId="084A3679"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22</w:t>
      </w:r>
      <w:r w:rsidRPr="00E57CFB">
        <w:rPr>
          <w:rFonts w:hAnsi="宋体" w:cs="宋体" w:hint="eastAsia"/>
          <w:b w:val="0"/>
          <w:bCs/>
        </w:rPr>
        <w:t>.2 投标文件的修改</w:t>
      </w:r>
    </w:p>
    <w:p w14:paraId="22187E86" w14:textId="77777777" w:rsidR="00BA5E23" w:rsidRPr="00E57CFB" w:rsidRDefault="00000000">
      <w:pPr>
        <w:spacing w:line="360" w:lineRule="auto"/>
        <w:ind w:firstLine="480"/>
        <w:rPr>
          <w:rFonts w:hAnsi="宋体" w:cs="宋体" w:hint="eastAsia"/>
          <w:b w:val="0"/>
          <w:bCs/>
        </w:rPr>
      </w:pPr>
      <w:r w:rsidRPr="00E57CFB">
        <w:rPr>
          <w:rFonts w:hAnsi="宋体" w:cs="宋体" w:hint="eastAsia"/>
          <w:b w:val="0"/>
          <w:bCs/>
        </w:rPr>
        <w:t>投标人可在投标截止时间前，对其电子投标文件进行修改，具体操作方法见《操作手册》。</w:t>
      </w:r>
    </w:p>
    <w:p w14:paraId="20BAA7DC"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22</w:t>
      </w:r>
      <w:r w:rsidRPr="00E57CFB">
        <w:rPr>
          <w:rFonts w:hAnsi="宋体" w:cs="宋体" w:hint="eastAsia"/>
          <w:b w:val="0"/>
          <w:bCs/>
        </w:rPr>
        <w:t>.3 在投标截止时间之后，投标人不得对其电子投标文件作任何修改。</w:t>
      </w:r>
    </w:p>
    <w:p w14:paraId="33C659D8"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22</w:t>
      </w:r>
      <w:r w:rsidRPr="00E57CFB">
        <w:rPr>
          <w:rFonts w:hAnsi="宋体" w:cs="宋体" w:hint="eastAsia"/>
          <w:b w:val="0"/>
          <w:bCs/>
        </w:rPr>
        <w:t>.4 在投标截止时间至采购文件中规定的投标有效期满之间的这段时间内，投标人不得撤回其投标。</w:t>
      </w:r>
    </w:p>
    <w:p w14:paraId="5B7192C7" w14:textId="77777777" w:rsidR="00BA5E23" w:rsidRPr="00E57CFB" w:rsidRDefault="00000000">
      <w:pPr>
        <w:pStyle w:val="3"/>
        <w:spacing w:before="156" w:after="156" w:line="360" w:lineRule="auto"/>
        <w:ind w:firstLine="436"/>
        <w:rPr>
          <w:rStyle w:val="2Char"/>
          <w:rFonts w:ascii="宋体" w:hAnsi="宋体" w:cs="宋体" w:hint="eastAsia"/>
        </w:rPr>
      </w:pPr>
      <w:bookmarkStart w:id="162" w:name="_Toc120614218"/>
      <w:bookmarkStart w:id="163" w:name="_Toc174468375"/>
      <w:bookmarkStart w:id="164" w:name="_Toc174468332"/>
      <w:bookmarkStart w:id="165" w:name="_Toc20823301"/>
      <w:bookmarkStart w:id="166" w:name="_Toc16938545"/>
      <w:bookmarkStart w:id="167" w:name="_Toc21082"/>
      <w:bookmarkStart w:id="168" w:name="_Toc513029229"/>
      <w:r w:rsidRPr="00E57CFB">
        <w:rPr>
          <w:rStyle w:val="2Char"/>
          <w:rFonts w:ascii="宋体" w:hAnsi="宋体" w:cs="宋体" w:hint="eastAsia"/>
        </w:rPr>
        <w:t>五、开标与评标</w:t>
      </w:r>
      <w:bookmarkEnd w:id="162"/>
      <w:bookmarkEnd w:id="163"/>
      <w:bookmarkEnd w:id="164"/>
      <w:bookmarkEnd w:id="165"/>
      <w:bookmarkEnd w:id="166"/>
      <w:bookmarkEnd w:id="167"/>
      <w:bookmarkEnd w:id="168"/>
    </w:p>
    <w:p w14:paraId="2F18B7EE" w14:textId="77777777" w:rsidR="00BA5E23" w:rsidRPr="00E57CFB" w:rsidRDefault="00000000">
      <w:pPr>
        <w:pStyle w:val="4"/>
        <w:spacing w:before="0" w:after="0" w:line="360" w:lineRule="auto"/>
        <w:ind w:firstLine="479"/>
        <w:rPr>
          <w:rFonts w:ascii="宋体" w:eastAsia="宋体" w:hAnsi="宋体" w:cs="宋体" w:hint="eastAsia"/>
        </w:rPr>
      </w:pPr>
      <w:bookmarkStart w:id="169" w:name="_Toc513029230"/>
      <w:bookmarkStart w:id="170" w:name="_Toc20823302"/>
      <w:bookmarkStart w:id="171" w:name="_Toc16938546"/>
      <w:r w:rsidRPr="00E57CFB">
        <w:rPr>
          <w:rFonts w:ascii="宋体" w:eastAsia="宋体" w:hAnsi="宋体" w:cs="宋体"/>
        </w:rPr>
        <w:t>23、开标</w:t>
      </w:r>
      <w:bookmarkEnd w:id="169"/>
      <w:bookmarkEnd w:id="170"/>
      <w:bookmarkEnd w:id="171"/>
    </w:p>
    <w:p w14:paraId="625504EB"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 xml:space="preserve">23.1 </w:t>
      </w:r>
      <w:r w:rsidRPr="00E57CFB">
        <w:rPr>
          <w:rFonts w:hAnsi="宋体" w:cs="宋体" w:hint="eastAsia"/>
          <w:b w:val="0"/>
          <w:bCs/>
        </w:rPr>
        <w:t>代理机构将在招标公告中规定的时间和地点组织公开开标。投标人应当按照</w:t>
      </w:r>
      <w:r w:rsidRPr="00E57CFB">
        <w:rPr>
          <w:rFonts w:hAnsi="宋体" w:cs="宋体" w:hint="eastAsia"/>
          <w:b w:val="0"/>
          <w:bCs/>
        </w:rPr>
        <w:lastRenderedPageBreak/>
        <w:t>《操作手册》规定，参加开标活动。投标人未参加开标的，视同认可开标结果。</w:t>
      </w:r>
    </w:p>
    <w:p w14:paraId="72AA94F1" w14:textId="77777777" w:rsidR="00BA5E23" w:rsidRPr="00E57CFB" w:rsidRDefault="00000000">
      <w:pPr>
        <w:spacing w:line="360" w:lineRule="auto"/>
        <w:ind w:firstLine="480"/>
        <w:rPr>
          <w:rFonts w:hAnsi="宋体" w:cs="宋体" w:hint="eastAsia"/>
        </w:rPr>
      </w:pPr>
      <w:r w:rsidRPr="00E57CFB">
        <w:rPr>
          <w:rFonts w:hAnsi="宋体" w:cs="宋体"/>
          <w:b w:val="0"/>
          <w:bCs/>
        </w:rPr>
        <w:t>23.2</w:t>
      </w:r>
      <w:r w:rsidRPr="00E57CFB">
        <w:rPr>
          <w:rFonts w:hAnsi="宋体" w:cs="宋体" w:hint="eastAsia"/>
        </w:rPr>
        <w:t>开标仪式由代理机构组织。“政府采购管理交易系统（苏采云）”将自动对项目进行开标，并宣读各投标人的《开标一览表》。</w:t>
      </w:r>
    </w:p>
    <w:p w14:paraId="1520DF22"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 xml:space="preserve">23.3 </w:t>
      </w:r>
      <w:r w:rsidRPr="00E57CFB">
        <w:rPr>
          <w:rFonts w:hAnsi="宋体" w:cs="宋体" w:hint="eastAsia"/>
          <w:b w:val="0"/>
          <w:bCs/>
        </w:rPr>
        <w:t>投标人在开标过程中涉及到的投标文件解密、开标结果确认等工作，应按照《操作手册》规定执行。</w:t>
      </w:r>
    </w:p>
    <w:p w14:paraId="291CDF50"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 xml:space="preserve">23.4 </w:t>
      </w:r>
      <w:r w:rsidRPr="00E57CFB">
        <w:rPr>
          <w:rFonts w:hAnsi="宋体" w:cs="宋体"/>
          <w:u w:val="single"/>
        </w:rPr>
        <w:t>*投标人在报价时不允许采用选择性报价，否则将被视为无效投标</w:t>
      </w:r>
      <w:r w:rsidRPr="00E57CFB">
        <w:rPr>
          <w:rFonts w:hAnsi="宋体" w:cs="宋体" w:hint="eastAsia"/>
          <w:b w:val="0"/>
          <w:bCs/>
        </w:rPr>
        <w:t>。</w:t>
      </w:r>
    </w:p>
    <w:p w14:paraId="53AFD03C" w14:textId="77777777" w:rsidR="00BA5E23" w:rsidRPr="00E57CFB" w:rsidRDefault="00000000">
      <w:pPr>
        <w:spacing w:line="360" w:lineRule="auto"/>
        <w:ind w:firstLine="479"/>
        <w:rPr>
          <w:rFonts w:hAnsi="宋体" w:cs="宋体" w:hint="eastAsia"/>
          <w:b w:val="0"/>
          <w:bCs/>
          <w:sz w:val="28"/>
          <w:szCs w:val="28"/>
        </w:rPr>
      </w:pPr>
      <w:bookmarkStart w:id="172" w:name="_Toc16938547"/>
      <w:bookmarkStart w:id="173" w:name="_Toc20823303"/>
      <w:bookmarkStart w:id="174" w:name="_Toc513029231"/>
      <w:r w:rsidRPr="00E57CFB">
        <w:rPr>
          <w:rFonts w:hAnsi="宋体" w:cs="宋体"/>
          <w:b w:val="0"/>
          <w:bCs/>
          <w:sz w:val="28"/>
          <w:szCs w:val="28"/>
        </w:rPr>
        <w:t>24、评标委员会</w:t>
      </w:r>
    </w:p>
    <w:p w14:paraId="1AD47547"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 xml:space="preserve">24.1 </w:t>
      </w:r>
      <w:r w:rsidRPr="00E57CFB">
        <w:rPr>
          <w:rFonts w:hAnsi="宋体" w:cs="宋体" w:hint="eastAsia"/>
          <w:b w:val="0"/>
          <w:bCs/>
        </w:rPr>
        <w:t>开标后，由评标委员会（以下简称评委会）进行评标。</w:t>
      </w:r>
    </w:p>
    <w:p w14:paraId="63A3D259"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 xml:space="preserve">24.2 </w:t>
      </w:r>
      <w:r w:rsidRPr="00E57CFB">
        <w:rPr>
          <w:rFonts w:hAnsi="宋体" w:cs="宋体" w:hint="eastAsia"/>
          <w:b w:val="0"/>
          <w:bCs/>
        </w:rPr>
        <w:t>评委会由行业专家、采购人代表组成，且人员构成符合有关规定。</w:t>
      </w:r>
    </w:p>
    <w:p w14:paraId="1EC98AF5"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24.3评委会应以科学、公正的态度参加评审工作并推荐中标候选人。评审专家在评审过程中不受任何干扰，独立、负责地提出评审意见，并对自己的评审意见承担责任。</w:t>
      </w:r>
    </w:p>
    <w:p w14:paraId="34E49EB0"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24.4评委会将对投标人的商业、技术秘密予以保密。</w:t>
      </w:r>
    </w:p>
    <w:p w14:paraId="41A89CEE" w14:textId="77777777" w:rsidR="00BA5E23" w:rsidRPr="00E57CFB" w:rsidRDefault="00000000">
      <w:pPr>
        <w:pStyle w:val="4"/>
        <w:spacing w:before="0" w:after="0" w:line="360" w:lineRule="auto"/>
        <w:ind w:firstLine="479"/>
        <w:rPr>
          <w:rFonts w:ascii="宋体" w:eastAsia="宋体" w:hAnsi="宋体" w:cs="宋体" w:hint="eastAsia"/>
        </w:rPr>
      </w:pPr>
      <w:r w:rsidRPr="00E57CFB">
        <w:rPr>
          <w:rFonts w:ascii="宋体" w:eastAsia="宋体" w:hAnsi="宋体" w:cs="宋体"/>
        </w:rPr>
        <w:t>25．评标过程的保密</w:t>
      </w:r>
      <w:bookmarkEnd w:id="172"/>
      <w:bookmarkEnd w:id="173"/>
      <w:bookmarkEnd w:id="174"/>
      <w:r w:rsidRPr="00E57CFB">
        <w:rPr>
          <w:rFonts w:ascii="宋体" w:eastAsia="宋体" w:hAnsi="宋体" w:cs="宋体" w:hint="eastAsia"/>
        </w:rPr>
        <w:t>与公正</w:t>
      </w:r>
    </w:p>
    <w:p w14:paraId="7C992BE0"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25.1公开开标后，直至向中标的投标人授予合同时止，凡是与审查、澄清、评价和比较投标的有关资料以及授标建议等，均不得向投标人或与评标无关的其他人员透露。</w:t>
      </w:r>
    </w:p>
    <w:p w14:paraId="1B353347" w14:textId="77777777" w:rsidR="00BA5E23" w:rsidRPr="00E57CFB" w:rsidRDefault="00000000">
      <w:pPr>
        <w:spacing w:line="360" w:lineRule="auto"/>
        <w:ind w:firstLine="480"/>
        <w:rPr>
          <w:rFonts w:hAnsi="宋体" w:cs="宋体" w:hint="eastAsia"/>
          <w:szCs w:val="24"/>
          <w:u w:val="single"/>
        </w:rPr>
      </w:pPr>
      <w:r w:rsidRPr="00E57CFB">
        <w:rPr>
          <w:rFonts w:hAnsi="宋体" w:cs="宋体"/>
          <w:b w:val="0"/>
          <w:bCs/>
        </w:rPr>
        <w:t xml:space="preserve">25.2 </w:t>
      </w:r>
      <w:r w:rsidRPr="00E57CFB">
        <w:rPr>
          <w:rFonts w:hAnsi="宋体" w:cs="宋体"/>
          <w:u w:val="single"/>
        </w:rPr>
        <w:t>*</w:t>
      </w:r>
      <w:r w:rsidRPr="00E57CFB">
        <w:rPr>
          <w:rFonts w:hAnsi="宋体" w:cs="宋体" w:hint="eastAsia"/>
          <w:szCs w:val="24"/>
          <w:u w:val="single"/>
        </w:rPr>
        <w:t>在评标过程中，如果投标人试图向采购代理机构和参与评标的人员施加任何影响以获取中标，都将会导致其投标被拒绝。</w:t>
      </w:r>
    </w:p>
    <w:p w14:paraId="62FCEADB" w14:textId="77777777" w:rsidR="00BA5E23" w:rsidRPr="00E57CFB" w:rsidRDefault="00000000">
      <w:pPr>
        <w:spacing w:line="480" w:lineRule="exact"/>
        <w:ind w:firstLine="480"/>
        <w:rPr>
          <w:rFonts w:hAnsi="宋体" w:hint="eastAsia"/>
          <w:b w:val="0"/>
          <w:position w:val="0"/>
          <w:szCs w:val="24"/>
        </w:rPr>
      </w:pPr>
      <w:r w:rsidRPr="00E57CFB">
        <w:rPr>
          <w:rFonts w:hAnsi="宋体"/>
          <w:b w:val="0"/>
          <w:position w:val="0"/>
          <w:szCs w:val="24"/>
        </w:rPr>
        <w:t>25.3 采购人、采购代理机构和评标委员会不向未中标的投标人解释未中标原因，也不公布评标过程中的相关细节。</w:t>
      </w:r>
    </w:p>
    <w:p w14:paraId="1BCAB904" w14:textId="77777777" w:rsidR="00BA5E23" w:rsidRPr="00E57CFB" w:rsidRDefault="00000000">
      <w:pPr>
        <w:spacing w:line="480" w:lineRule="exact"/>
        <w:ind w:firstLine="480"/>
        <w:rPr>
          <w:rFonts w:hAnsi="宋体" w:hint="eastAsia"/>
          <w:b w:val="0"/>
          <w:position w:val="0"/>
          <w:szCs w:val="24"/>
        </w:rPr>
      </w:pPr>
      <w:r w:rsidRPr="00E57CFB">
        <w:rPr>
          <w:rFonts w:hAnsi="宋体"/>
          <w:b w:val="0"/>
          <w:position w:val="0"/>
          <w:szCs w:val="24"/>
        </w:rPr>
        <w:t>25.4 采用综合评分法的项目，未中标的投标人可于评标结束后，向采购代理机构查询自己的评审得分及排序情况。</w:t>
      </w:r>
    </w:p>
    <w:p w14:paraId="4B287FAE" w14:textId="77777777" w:rsidR="00BA5E23" w:rsidRPr="00E57CFB" w:rsidRDefault="00000000">
      <w:pPr>
        <w:pStyle w:val="4"/>
        <w:spacing w:before="0" w:after="0" w:line="360" w:lineRule="auto"/>
        <w:ind w:firstLine="479"/>
        <w:rPr>
          <w:rFonts w:ascii="宋体" w:eastAsia="宋体" w:hAnsi="宋体" w:cs="宋体" w:hint="eastAsia"/>
        </w:rPr>
      </w:pPr>
      <w:bookmarkStart w:id="175" w:name="_Toc20823304"/>
      <w:bookmarkStart w:id="176" w:name="_Toc16938548"/>
      <w:bookmarkStart w:id="177" w:name="_Toc513029232"/>
      <w:r w:rsidRPr="00E57CFB">
        <w:rPr>
          <w:rFonts w:ascii="宋体" w:eastAsia="宋体" w:hAnsi="宋体" w:cs="宋体"/>
        </w:rPr>
        <w:t>26．投标的澄清</w:t>
      </w:r>
      <w:bookmarkEnd w:id="175"/>
      <w:bookmarkEnd w:id="176"/>
      <w:bookmarkEnd w:id="177"/>
    </w:p>
    <w:p w14:paraId="6BB71D03" w14:textId="77777777" w:rsidR="00BA5E23" w:rsidRPr="00E57CFB" w:rsidRDefault="00000000">
      <w:pPr>
        <w:spacing w:line="360" w:lineRule="auto"/>
        <w:ind w:firstLine="480"/>
        <w:rPr>
          <w:rFonts w:hAnsi="宋体" w:cs="宋体" w:hint="eastAsia"/>
          <w:b w:val="0"/>
          <w:bCs/>
          <w:szCs w:val="24"/>
        </w:rPr>
      </w:pPr>
      <w:r w:rsidRPr="00E57CFB">
        <w:rPr>
          <w:rFonts w:hAnsi="宋体" w:cs="宋体"/>
          <w:b w:val="0"/>
          <w:bCs/>
          <w:szCs w:val="24"/>
        </w:rPr>
        <w:t>26.1</w:t>
      </w:r>
      <w:r w:rsidRPr="00E57CFB">
        <w:rPr>
          <w:rFonts w:hAnsi="宋体" w:cs="宋体" w:hint="eastAsia"/>
          <w:b w:val="0"/>
          <w:bCs/>
          <w:szCs w:val="24"/>
        </w:rPr>
        <w:t>评标期间，为有助于对投标文件的审查、评价和比较，评委会有权以电子函件形式要求投标人对其投标文件进行澄清，但并非对每个投标人都作澄清要求。</w:t>
      </w:r>
    </w:p>
    <w:p w14:paraId="6AE0DE05" w14:textId="77777777" w:rsidR="00BA5E23" w:rsidRPr="00E57CFB" w:rsidRDefault="00000000">
      <w:pPr>
        <w:spacing w:line="360" w:lineRule="auto"/>
        <w:ind w:firstLine="480"/>
        <w:rPr>
          <w:rFonts w:hAnsi="宋体" w:cs="宋体" w:hint="eastAsia"/>
          <w:b w:val="0"/>
          <w:bCs/>
          <w:szCs w:val="24"/>
        </w:rPr>
      </w:pPr>
      <w:r w:rsidRPr="00E57CFB">
        <w:rPr>
          <w:rFonts w:hAnsi="宋体" w:cs="宋体" w:hint="eastAsia"/>
          <w:b w:val="0"/>
          <w:bCs/>
          <w:szCs w:val="24"/>
        </w:rPr>
        <w:t>投标人的澄清、说明或者补正不得超出投标文件的范围或者改变投标文件的实质性内容。</w:t>
      </w:r>
    </w:p>
    <w:p w14:paraId="4FB24F3D" w14:textId="77777777" w:rsidR="00BA5E23" w:rsidRPr="00E57CFB" w:rsidRDefault="00000000">
      <w:pPr>
        <w:spacing w:line="360" w:lineRule="auto"/>
        <w:ind w:firstLine="420"/>
        <w:rPr>
          <w:rFonts w:hAnsi="宋体" w:cs="宋体" w:hint="eastAsia"/>
          <w:b w:val="0"/>
          <w:bCs/>
          <w:szCs w:val="24"/>
        </w:rPr>
      </w:pPr>
      <w:r w:rsidRPr="00E57CFB">
        <w:rPr>
          <w:rFonts w:hAnsi="宋体" w:cs="宋体"/>
          <w:b w:val="0"/>
          <w:bCs/>
          <w:szCs w:val="24"/>
        </w:rPr>
        <w:t>26.2</w:t>
      </w:r>
      <w:r w:rsidRPr="00E57CFB">
        <w:rPr>
          <w:rFonts w:hAnsi="宋体" w:cs="宋体" w:hint="eastAsia"/>
          <w:b w:val="0"/>
          <w:bCs/>
          <w:szCs w:val="24"/>
        </w:rPr>
        <w:t>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0696C6E2" w14:textId="77777777" w:rsidR="00BA5E23" w:rsidRPr="00E57CFB" w:rsidRDefault="00000000">
      <w:pPr>
        <w:spacing w:line="360" w:lineRule="auto"/>
        <w:ind w:firstLine="420"/>
        <w:rPr>
          <w:rFonts w:hAnsi="宋体" w:cs="宋体" w:hint="eastAsia"/>
          <w:b w:val="0"/>
          <w:bCs/>
          <w:szCs w:val="24"/>
        </w:rPr>
      </w:pPr>
      <w:r w:rsidRPr="00E57CFB">
        <w:rPr>
          <w:rFonts w:hAnsi="宋体" w:cs="宋体"/>
          <w:b w:val="0"/>
          <w:bCs/>
          <w:szCs w:val="24"/>
        </w:rPr>
        <w:lastRenderedPageBreak/>
        <w:t xml:space="preserve">26.3 </w:t>
      </w:r>
      <w:r w:rsidRPr="00E57CFB">
        <w:rPr>
          <w:rFonts w:hAnsi="宋体" w:cs="宋体" w:hint="eastAsia"/>
          <w:b w:val="0"/>
          <w:bCs/>
          <w:szCs w:val="24"/>
        </w:rPr>
        <w:t>接到评委会澄清要求的投标人如未按规定做出澄清，其风险由投标人自行承担。</w:t>
      </w:r>
    </w:p>
    <w:p w14:paraId="615878E8" w14:textId="77777777" w:rsidR="00BA5E23" w:rsidRPr="00E57CFB" w:rsidRDefault="00000000">
      <w:pPr>
        <w:pStyle w:val="4"/>
        <w:spacing w:before="0" w:after="0" w:line="360" w:lineRule="auto"/>
        <w:ind w:firstLine="479"/>
        <w:rPr>
          <w:rFonts w:ascii="宋体" w:eastAsia="宋体" w:hAnsi="宋体" w:cs="宋体" w:hint="eastAsia"/>
        </w:rPr>
      </w:pPr>
      <w:bookmarkStart w:id="178" w:name="_Toc513029233"/>
      <w:bookmarkStart w:id="179" w:name="_Toc20823305"/>
      <w:bookmarkStart w:id="180" w:name="_Toc16938549"/>
      <w:r w:rsidRPr="00E57CFB">
        <w:rPr>
          <w:rFonts w:ascii="宋体" w:eastAsia="宋体" w:hAnsi="宋体" w:cs="宋体"/>
        </w:rPr>
        <w:t>27、对投标文件的初审</w:t>
      </w:r>
      <w:bookmarkEnd w:id="178"/>
      <w:bookmarkEnd w:id="179"/>
      <w:bookmarkEnd w:id="180"/>
    </w:p>
    <w:p w14:paraId="1A234DF3"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27.1投标文件初审分为资格性检查和符合性检查。</w:t>
      </w:r>
    </w:p>
    <w:p w14:paraId="57722BCF" w14:textId="77777777" w:rsidR="00BA5E23" w:rsidRPr="00E57CFB" w:rsidRDefault="00000000">
      <w:pPr>
        <w:spacing w:line="360" w:lineRule="auto"/>
        <w:ind w:firstLine="480"/>
        <w:rPr>
          <w:rFonts w:hAnsi="宋体" w:cs="宋体" w:hint="eastAsia"/>
          <w:b w:val="0"/>
        </w:rPr>
      </w:pPr>
      <w:r w:rsidRPr="00E57CFB">
        <w:rPr>
          <w:rFonts w:hAnsi="宋体" w:cs="宋体" w:hint="eastAsia"/>
          <w:b w:val="0"/>
          <w:bCs/>
        </w:rPr>
        <w:t>资格性检查：依据法律法规和招标文件的规定，由采购人对投标文件中的资格证明文件进行审查</w:t>
      </w:r>
      <w:r w:rsidRPr="00E57CFB">
        <w:rPr>
          <w:rFonts w:hAnsi="宋体" w:cs="宋体" w:hint="eastAsia"/>
          <w:b w:val="0"/>
        </w:rPr>
        <w:t>，并将</w:t>
      </w:r>
      <w:r w:rsidRPr="00E57CFB">
        <w:rPr>
          <w:rFonts w:hAnsi="宋体" w:hint="eastAsia"/>
          <w:b w:val="0"/>
        </w:rPr>
        <w:t>资格审查的结论向评委会进行反馈。</w:t>
      </w:r>
    </w:p>
    <w:p w14:paraId="52077772" w14:textId="77777777" w:rsidR="00BA5E23" w:rsidRPr="00E57CFB" w:rsidRDefault="00000000">
      <w:pPr>
        <w:spacing w:line="360" w:lineRule="auto"/>
        <w:ind w:firstLine="482"/>
        <w:rPr>
          <w:rFonts w:hAnsi="宋体" w:cs="宋体" w:hint="eastAsia"/>
          <w:u w:val="single"/>
        </w:rPr>
      </w:pPr>
      <w:r w:rsidRPr="00E57CFB">
        <w:rPr>
          <w:rFonts w:hAnsi="宋体" w:cs="宋体"/>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sidRPr="00E57CFB">
        <w:rPr>
          <w:rFonts w:hAnsi="宋体" w:cs="宋体" w:hint="eastAsia"/>
          <w:bCs/>
          <w:u w:val="single"/>
        </w:rPr>
        <w:t>查询结果留存并归档。</w:t>
      </w:r>
    </w:p>
    <w:p w14:paraId="037E22B0" w14:textId="77777777" w:rsidR="00BA5E23" w:rsidRPr="00E57CFB" w:rsidRDefault="00000000">
      <w:pPr>
        <w:spacing w:line="360" w:lineRule="auto"/>
        <w:ind w:firstLine="480"/>
        <w:rPr>
          <w:rFonts w:hAnsi="宋体" w:cs="宋体" w:hint="eastAsia"/>
          <w:b w:val="0"/>
          <w:bCs/>
        </w:rPr>
      </w:pPr>
      <w:r w:rsidRPr="00E57CFB">
        <w:rPr>
          <w:rFonts w:hAnsi="宋体" w:cs="宋体" w:hint="eastAsia"/>
          <w:b w:val="0"/>
          <w:bCs/>
        </w:rPr>
        <w:t>接受联合体的项目，两个以上的自然人、法人或者其他组织组成一个联合体，以一个投标人的身份共同参加政府采购活动的</w:t>
      </w:r>
      <w:r w:rsidRPr="00E57CFB">
        <w:rPr>
          <w:rFonts w:hAnsi="宋体" w:cs="宋体"/>
          <w:b w:val="0"/>
          <w:bCs/>
        </w:rPr>
        <w:t>,联合体成员存在不良信用记录的，视同联合体存在不良应用记录。</w:t>
      </w:r>
    </w:p>
    <w:p w14:paraId="19057E5A" w14:textId="77777777" w:rsidR="00BA5E23" w:rsidRPr="00E57CFB" w:rsidRDefault="00000000">
      <w:pPr>
        <w:spacing w:line="360" w:lineRule="auto"/>
        <w:ind w:firstLine="480"/>
        <w:rPr>
          <w:rFonts w:hAnsi="宋体" w:cs="宋体" w:hint="eastAsia"/>
          <w:b w:val="0"/>
          <w:bCs/>
        </w:rPr>
      </w:pPr>
      <w:r w:rsidRPr="00E57CFB">
        <w:rPr>
          <w:rFonts w:hAnsi="宋体" w:cs="宋体" w:hint="eastAsia"/>
          <w:b w:val="0"/>
          <w:bCs/>
        </w:rPr>
        <w:t>符合性检查：依据招标文件的规定，由评委会从投标文件的有效性、完整性和对招标文件的响应程度进行审查，以确定是否对招标文件的实质性要求作出响应。</w:t>
      </w:r>
    </w:p>
    <w:tbl>
      <w:tblPr>
        <w:tblW w:w="5009"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3732"/>
        <w:gridCol w:w="5388"/>
      </w:tblGrid>
      <w:tr w:rsidR="00BA5E23" w:rsidRPr="00E57CFB" w14:paraId="207FFC80" w14:textId="77777777">
        <w:tc>
          <w:tcPr>
            <w:tcW w:w="2046" w:type="pct"/>
            <w:tcBorders>
              <w:top w:val="single" w:sz="6" w:space="0" w:color="auto"/>
              <w:left w:val="single" w:sz="6" w:space="0" w:color="auto"/>
              <w:bottom w:val="single" w:sz="6" w:space="0" w:color="auto"/>
              <w:right w:val="single" w:sz="6" w:space="0" w:color="auto"/>
            </w:tcBorders>
            <w:vAlign w:val="center"/>
          </w:tcPr>
          <w:p w14:paraId="02CCEFF5" w14:textId="77777777" w:rsidR="00BA5E23" w:rsidRPr="00E57CFB" w:rsidRDefault="00000000">
            <w:pPr>
              <w:spacing w:line="360" w:lineRule="auto"/>
              <w:jc w:val="center"/>
              <w:rPr>
                <w:rFonts w:ascii="Calibri" w:hAnsi="Calibri"/>
                <w:b w:val="0"/>
                <w:position w:val="0"/>
                <w:szCs w:val="24"/>
              </w:rPr>
            </w:pPr>
            <w:r w:rsidRPr="00E57CFB">
              <w:rPr>
                <w:rFonts w:ascii="Calibri" w:hAnsi="Calibri" w:hint="eastAsia"/>
                <w:b w:val="0"/>
                <w:position w:val="0"/>
                <w:szCs w:val="24"/>
              </w:rPr>
              <w:t>符合性审查因素</w:t>
            </w:r>
          </w:p>
        </w:tc>
        <w:tc>
          <w:tcPr>
            <w:tcW w:w="2953" w:type="pct"/>
            <w:tcBorders>
              <w:top w:val="single" w:sz="6" w:space="0" w:color="auto"/>
              <w:left w:val="single" w:sz="6" w:space="0" w:color="auto"/>
              <w:bottom w:val="single" w:sz="6" w:space="0" w:color="auto"/>
              <w:right w:val="single" w:sz="6" w:space="0" w:color="auto"/>
            </w:tcBorders>
            <w:vAlign w:val="center"/>
          </w:tcPr>
          <w:p w14:paraId="0B1E3265" w14:textId="77777777" w:rsidR="00BA5E23" w:rsidRPr="00E57CFB" w:rsidRDefault="00000000">
            <w:pPr>
              <w:spacing w:line="360" w:lineRule="auto"/>
              <w:jc w:val="center"/>
              <w:rPr>
                <w:rFonts w:ascii="Calibri" w:hAnsi="Calibri"/>
                <w:b w:val="0"/>
                <w:position w:val="0"/>
                <w:szCs w:val="24"/>
              </w:rPr>
            </w:pPr>
            <w:r w:rsidRPr="00E57CFB">
              <w:rPr>
                <w:rFonts w:ascii="Calibri" w:hAnsi="Calibri" w:hint="eastAsia"/>
                <w:b w:val="0"/>
                <w:position w:val="0"/>
                <w:szCs w:val="24"/>
              </w:rPr>
              <w:t>审查标准</w:t>
            </w:r>
          </w:p>
        </w:tc>
      </w:tr>
      <w:tr w:rsidR="00BA5E23" w:rsidRPr="00E57CFB" w14:paraId="2F4D05A6" w14:textId="77777777">
        <w:tc>
          <w:tcPr>
            <w:tcW w:w="2046" w:type="pct"/>
            <w:tcBorders>
              <w:top w:val="single" w:sz="6" w:space="0" w:color="auto"/>
              <w:left w:val="single" w:sz="6" w:space="0" w:color="auto"/>
              <w:bottom w:val="single" w:sz="6" w:space="0" w:color="auto"/>
              <w:right w:val="single" w:sz="6" w:space="0" w:color="auto"/>
            </w:tcBorders>
            <w:vAlign w:val="center"/>
          </w:tcPr>
          <w:p w14:paraId="6906809F" w14:textId="77777777" w:rsidR="00BA5E23" w:rsidRPr="00E57CFB" w:rsidRDefault="00000000">
            <w:pPr>
              <w:spacing w:line="360" w:lineRule="auto"/>
              <w:jc w:val="center"/>
              <w:rPr>
                <w:rFonts w:ascii="Calibri" w:hAnsi="Calibri"/>
                <w:b w:val="0"/>
                <w:position w:val="0"/>
                <w:szCs w:val="24"/>
              </w:rPr>
            </w:pPr>
            <w:r w:rsidRPr="00E57CFB">
              <w:rPr>
                <w:rFonts w:ascii="Calibri" w:hAnsi="Calibri" w:hint="eastAsia"/>
                <w:b w:val="0"/>
                <w:position w:val="0"/>
                <w:szCs w:val="24"/>
              </w:rPr>
              <w:t>非选择性报价且不超过最高限价</w:t>
            </w:r>
          </w:p>
        </w:tc>
        <w:tc>
          <w:tcPr>
            <w:tcW w:w="2953" w:type="pct"/>
            <w:tcBorders>
              <w:top w:val="single" w:sz="6" w:space="0" w:color="auto"/>
              <w:left w:val="single" w:sz="6" w:space="0" w:color="auto"/>
              <w:bottom w:val="single" w:sz="6" w:space="0" w:color="auto"/>
              <w:right w:val="single" w:sz="6" w:space="0" w:color="auto"/>
            </w:tcBorders>
            <w:vAlign w:val="center"/>
          </w:tcPr>
          <w:p w14:paraId="39814551" w14:textId="77777777" w:rsidR="00BA5E23" w:rsidRPr="00E57CFB" w:rsidRDefault="00BA5E23">
            <w:pPr>
              <w:spacing w:line="360" w:lineRule="auto"/>
              <w:jc w:val="center"/>
              <w:rPr>
                <w:rFonts w:ascii="Calibri" w:hAnsi="Calibri"/>
                <w:b w:val="0"/>
                <w:position w:val="0"/>
                <w:szCs w:val="24"/>
              </w:rPr>
            </w:pPr>
          </w:p>
        </w:tc>
      </w:tr>
      <w:tr w:rsidR="00BA5E23" w:rsidRPr="00E57CFB" w14:paraId="6C979B9C" w14:textId="77777777">
        <w:tc>
          <w:tcPr>
            <w:tcW w:w="2046" w:type="pct"/>
            <w:tcBorders>
              <w:top w:val="single" w:sz="6" w:space="0" w:color="auto"/>
              <w:left w:val="single" w:sz="6" w:space="0" w:color="auto"/>
              <w:bottom w:val="single" w:sz="6" w:space="0" w:color="auto"/>
              <w:right w:val="single" w:sz="6" w:space="0" w:color="auto"/>
            </w:tcBorders>
            <w:vAlign w:val="center"/>
          </w:tcPr>
          <w:p w14:paraId="38DE8740" w14:textId="77777777" w:rsidR="00BA5E23" w:rsidRPr="00E57CFB" w:rsidRDefault="00000000">
            <w:pPr>
              <w:spacing w:line="360" w:lineRule="auto"/>
              <w:jc w:val="left"/>
              <w:rPr>
                <w:rFonts w:ascii="Calibri" w:hAnsi="Calibri"/>
                <w:b w:val="0"/>
                <w:position w:val="0"/>
                <w:szCs w:val="24"/>
              </w:rPr>
            </w:pPr>
            <w:r w:rsidRPr="00E57CFB">
              <w:rPr>
                <w:rFonts w:ascii="Calibri" w:hAnsi="Calibri" w:hint="eastAsia"/>
                <w:b w:val="0"/>
                <w:position w:val="0"/>
                <w:szCs w:val="24"/>
              </w:rPr>
              <w:t>投标文件签署、盖章齐全完整</w:t>
            </w:r>
          </w:p>
        </w:tc>
        <w:tc>
          <w:tcPr>
            <w:tcW w:w="2953" w:type="pct"/>
            <w:tcBorders>
              <w:top w:val="single" w:sz="6" w:space="0" w:color="auto"/>
              <w:left w:val="single" w:sz="6" w:space="0" w:color="auto"/>
              <w:bottom w:val="single" w:sz="6" w:space="0" w:color="auto"/>
              <w:right w:val="single" w:sz="6" w:space="0" w:color="auto"/>
            </w:tcBorders>
            <w:vAlign w:val="center"/>
          </w:tcPr>
          <w:p w14:paraId="4BF762D6" w14:textId="77777777" w:rsidR="00BA5E23" w:rsidRPr="00E57CFB" w:rsidRDefault="00000000">
            <w:pPr>
              <w:spacing w:line="360" w:lineRule="auto"/>
              <w:jc w:val="left"/>
              <w:rPr>
                <w:rFonts w:ascii="Calibri" w:hAnsi="Calibri"/>
                <w:b w:val="0"/>
                <w:position w:val="0"/>
                <w:szCs w:val="24"/>
              </w:rPr>
            </w:pPr>
            <w:r w:rsidRPr="00E57CFB">
              <w:rPr>
                <w:rFonts w:ascii="Calibri" w:hAnsi="Calibri" w:hint="eastAsia"/>
                <w:b w:val="0"/>
                <w:position w:val="0"/>
                <w:szCs w:val="24"/>
              </w:rPr>
              <w:t>符合招标文件要求</w:t>
            </w:r>
          </w:p>
        </w:tc>
      </w:tr>
      <w:tr w:rsidR="00BA5E23" w:rsidRPr="00E57CFB" w14:paraId="34F25B20" w14:textId="77777777">
        <w:tc>
          <w:tcPr>
            <w:tcW w:w="2046" w:type="pct"/>
            <w:tcBorders>
              <w:top w:val="single" w:sz="6" w:space="0" w:color="auto"/>
              <w:left w:val="single" w:sz="6" w:space="0" w:color="auto"/>
              <w:bottom w:val="single" w:sz="6" w:space="0" w:color="auto"/>
              <w:right w:val="single" w:sz="6" w:space="0" w:color="auto"/>
            </w:tcBorders>
            <w:vAlign w:val="center"/>
          </w:tcPr>
          <w:p w14:paraId="0F3990C8" w14:textId="77777777" w:rsidR="00BA5E23" w:rsidRPr="00E57CFB" w:rsidRDefault="00000000">
            <w:pPr>
              <w:spacing w:line="360" w:lineRule="auto"/>
              <w:jc w:val="left"/>
              <w:rPr>
                <w:rFonts w:ascii="Calibri" w:hAnsi="Calibri"/>
                <w:b w:val="0"/>
                <w:position w:val="0"/>
                <w:szCs w:val="24"/>
              </w:rPr>
            </w:pPr>
            <w:r w:rsidRPr="00E57CFB">
              <w:rPr>
                <w:rFonts w:ascii="Calibri" w:hAnsi="Calibri" w:hint="eastAsia"/>
                <w:b w:val="0"/>
                <w:position w:val="0"/>
                <w:szCs w:val="24"/>
              </w:rPr>
              <w:t>投标有效期</w:t>
            </w:r>
          </w:p>
        </w:tc>
        <w:tc>
          <w:tcPr>
            <w:tcW w:w="2953" w:type="pct"/>
            <w:tcBorders>
              <w:top w:val="single" w:sz="6" w:space="0" w:color="auto"/>
              <w:left w:val="single" w:sz="6" w:space="0" w:color="auto"/>
              <w:bottom w:val="single" w:sz="6" w:space="0" w:color="auto"/>
              <w:right w:val="single" w:sz="6" w:space="0" w:color="auto"/>
            </w:tcBorders>
            <w:vAlign w:val="center"/>
          </w:tcPr>
          <w:p w14:paraId="2E740BB8" w14:textId="77777777" w:rsidR="00BA5E23" w:rsidRPr="00E57CFB" w:rsidRDefault="00000000">
            <w:pPr>
              <w:spacing w:line="360" w:lineRule="auto"/>
              <w:jc w:val="left"/>
              <w:rPr>
                <w:rFonts w:ascii="Calibri" w:hAnsi="Calibri"/>
                <w:b w:val="0"/>
                <w:position w:val="0"/>
                <w:szCs w:val="24"/>
              </w:rPr>
            </w:pPr>
            <w:r w:rsidRPr="00E57CFB">
              <w:rPr>
                <w:rFonts w:ascii="Calibri" w:hAnsi="Calibri" w:hint="eastAsia"/>
                <w:b w:val="0"/>
                <w:position w:val="0"/>
                <w:szCs w:val="24"/>
              </w:rPr>
              <w:t>符合招标文件要求</w:t>
            </w:r>
          </w:p>
        </w:tc>
      </w:tr>
      <w:tr w:rsidR="00BA5E23" w:rsidRPr="00E57CFB" w14:paraId="5F65D135" w14:textId="77777777">
        <w:tc>
          <w:tcPr>
            <w:tcW w:w="2046" w:type="pct"/>
            <w:tcBorders>
              <w:top w:val="single" w:sz="6" w:space="0" w:color="auto"/>
              <w:left w:val="single" w:sz="6" w:space="0" w:color="auto"/>
              <w:bottom w:val="single" w:sz="6" w:space="0" w:color="auto"/>
              <w:right w:val="single" w:sz="6" w:space="0" w:color="auto"/>
            </w:tcBorders>
            <w:vAlign w:val="center"/>
          </w:tcPr>
          <w:p w14:paraId="509EA6D4" w14:textId="77777777" w:rsidR="00BA5E23" w:rsidRPr="00E57CFB" w:rsidRDefault="00000000">
            <w:pPr>
              <w:spacing w:line="360" w:lineRule="auto"/>
              <w:jc w:val="left"/>
              <w:rPr>
                <w:rFonts w:ascii="Calibri" w:hAnsi="Calibri"/>
                <w:b w:val="0"/>
                <w:position w:val="0"/>
                <w:szCs w:val="24"/>
              </w:rPr>
            </w:pPr>
            <w:r w:rsidRPr="00E57CFB">
              <w:rPr>
                <w:rFonts w:ascii="Calibri" w:hAnsi="Calibri" w:hint="eastAsia"/>
                <w:b w:val="0"/>
                <w:position w:val="0"/>
                <w:szCs w:val="24"/>
              </w:rPr>
              <w:t>项目需求中的实质性要求</w:t>
            </w:r>
          </w:p>
        </w:tc>
        <w:tc>
          <w:tcPr>
            <w:tcW w:w="2953" w:type="pct"/>
            <w:tcBorders>
              <w:top w:val="single" w:sz="6" w:space="0" w:color="auto"/>
              <w:left w:val="single" w:sz="6" w:space="0" w:color="auto"/>
              <w:bottom w:val="single" w:sz="6" w:space="0" w:color="auto"/>
              <w:right w:val="single" w:sz="6" w:space="0" w:color="auto"/>
            </w:tcBorders>
            <w:vAlign w:val="center"/>
          </w:tcPr>
          <w:p w14:paraId="7172E270" w14:textId="77777777" w:rsidR="00BA5E23" w:rsidRPr="00E57CFB" w:rsidRDefault="00000000">
            <w:pPr>
              <w:spacing w:line="360" w:lineRule="auto"/>
              <w:jc w:val="left"/>
              <w:rPr>
                <w:rFonts w:ascii="Calibri" w:hAnsi="Calibri"/>
                <w:b w:val="0"/>
                <w:position w:val="0"/>
                <w:szCs w:val="24"/>
              </w:rPr>
            </w:pPr>
            <w:r w:rsidRPr="00E57CFB">
              <w:rPr>
                <w:rFonts w:ascii="Calibri" w:hAnsi="Calibri" w:hint="eastAsia"/>
                <w:b w:val="0"/>
                <w:position w:val="0"/>
                <w:szCs w:val="24"/>
              </w:rPr>
              <w:t>符合招标文件要求</w:t>
            </w:r>
          </w:p>
        </w:tc>
      </w:tr>
      <w:tr w:rsidR="00BA5E23" w:rsidRPr="00E57CFB" w14:paraId="62454417" w14:textId="77777777">
        <w:tc>
          <w:tcPr>
            <w:tcW w:w="2046" w:type="pct"/>
            <w:tcBorders>
              <w:top w:val="single" w:sz="6" w:space="0" w:color="auto"/>
              <w:left w:val="single" w:sz="6" w:space="0" w:color="auto"/>
              <w:bottom w:val="single" w:sz="6" w:space="0" w:color="auto"/>
              <w:right w:val="single" w:sz="6" w:space="0" w:color="auto"/>
            </w:tcBorders>
            <w:vAlign w:val="center"/>
          </w:tcPr>
          <w:p w14:paraId="6017B518" w14:textId="77777777" w:rsidR="00BA5E23" w:rsidRPr="00E57CFB" w:rsidRDefault="00000000">
            <w:pPr>
              <w:spacing w:line="360" w:lineRule="auto"/>
              <w:jc w:val="left"/>
              <w:rPr>
                <w:rFonts w:ascii="Calibri" w:hAnsi="Calibri"/>
                <w:b w:val="0"/>
                <w:position w:val="0"/>
                <w:szCs w:val="24"/>
              </w:rPr>
            </w:pPr>
            <w:r w:rsidRPr="00E57CFB">
              <w:rPr>
                <w:rFonts w:ascii="Calibri" w:hAnsi="Calibri" w:hint="eastAsia"/>
                <w:b w:val="0"/>
                <w:position w:val="0"/>
                <w:szCs w:val="24"/>
              </w:rPr>
              <w:t>其他实质性要求</w:t>
            </w:r>
          </w:p>
        </w:tc>
        <w:tc>
          <w:tcPr>
            <w:tcW w:w="2953" w:type="pct"/>
            <w:tcBorders>
              <w:top w:val="single" w:sz="6" w:space="0" w:color="auto"/>
              <w:left w:val="single" w:sz="6" w:space="0" w:color="auto"/>
              <w:bottom w:val="single" w:sz="6" w:space="0" w:color="auto"/>
              <w:right w:val="single" w:sz="6" w:space="0" w:color="auto"/>
            </w:tcBorders>
            <w:vAlign w:val="center"/>
          </w:tcPr>
          <w:p w14:paraId="088B4791" w14:textId="77777777" w:rsidR="00BA5E23" w:rsidRPr="00E57CFB" w:rsidRDefault="00000000">
            <w:pPr>
              <w:spacing w:line="360" w:lineRule="auto"/>
              <w:jc w:val="left"/>
              <w:rPr>
                <w:rFonts w:ascii="Calibri" w:hAnsi="Calibri"/>
                <w:b w:val="0"/>
                <w:position w:val="0"/>
                <w:szCs w:val="24"/>
              </w:rPr>
            </w:pPr>
            <w:r w:rsidRPr="00E57CFB">
              <w:rPr>
                <w:rFonts w:ascii="Calibri" w:hAnsi="Calibri" w:hint="eastAsia"/>
                <w:b w:val="0"/>
                <w:position w:val="0"/>
                <w:szCs w:val="24"/>
              </w:rPr>
              <w:t>符合招标文件要求</w:t>
            </w:r>
          </w:p>
        </w:tc>
      </w:tr>
    </w:tbl>
    <w:p w14:paraId="16520BF6"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27.2 未通过资格审查或符合性审查的投标人，</w:t>
      </w:r>
      <w:r w:rsidRPr="00E57CFB">
        <w:rPr>
          <w:rFonts w:hAnsi="宋体" w:cs="宋体" w:hint="eastAsia"/>
          <w:b w:val="0"/>
          <w:bCs/>
        </w:rPr>
        <w:t>将通过“苏采云系统”告</w:t>
      </w:r>
      <w:r w:rsidRPr="00E57CFB">
        <w:rPr>
          <w:rFonts w:hAnsi="宋体" w:cs="宋体"/>
          <w:b w:val="0"/>
          <w:bCs/>
        </w:rPr>
        <w:t>知投标人未通过资格审查或符合性审查的原因，评审结束后，将不再告知未通过资格审查或符合性审查的原因。</w:t>
      </w:r>
    </w:p>
    <w:p w14:paraId="64A19B88" w14:textId="77777777" w:rsidR="00BA5E23" w:rsidRPr="00E57CFB" w:rsidRDefault="00000000">
      <w:pPr>
        <w:spacing w:line="360" w:lineRule="auto"/>
        <w:ind w:firstLine="480"/>
        <w:rPr>
          <w:rFonts w:hAnsi="宋体" w:cs="宋体" w:hint="eastAsia"/>
          <w:b w:val="0"/>
          <w:bCs/>
          <w:szCs w:val="24"/>
        </w:rPr>
      </w:pPr>
      <w:r w:rsidRPr="00E57CFB">
        <w:rPr>
          <w:rFonts w:hAnsi="宋体" w:cs="宋体"/>
          <w:b w:val="0"/>
          <w:bCs/>
        </w:rPr>
        <w:t>27.3</w:t>
      </w:r>
      <w:r w:rsidRPr="00E57CFB">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26D88EF8" w14:textId="77777777" w:rsidR="00BA5E23" w:rsidRPr="00E57CFB" w:rsidRDefault="00000000">
      <w:pPr>
        <w:spacing w:line="360" w:lineRule="auto"/>
        <w:ind w:firstLine="480"/>
        <w:rPr>
          <w:rFonts w:hAnsi="宋体" w:cs="宋体" w:hint="eastAsia"/>
          <w:b w:val="0"/>
          <w:bCs/>
        </w:rPr>
      </w:pPr>
      <w:r w:rsidRPr="00E57CFB">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sidRPr="00E57CFB">
        <w:rPr>
          <w:rFonts w:hAnsi="宋体" w:cs="宋体" w:hint="eastAsia"/>
          <w:b w:val="0"/>
          <w:bCs/>
        </w:rPr>
        <w:t>评委决定投标文件的响应性只根据投标文件本身的内容，而不寻求外部的证据。</w:t>
      </w:r>
    </w:p>
    <w:p w14:paraId="5CF17C69" w14:textId="77777777" w:rsidR="00BA5E23" w:rsidRPr="00E57CFB" w:rsidRDefault="00000000">
      <w:pPr>
        <w:spacing w:line="360" w:lineRule="auto"/>
        <w:ind w:firstLine="482"/>
        <w:rPr>
          <w:rFonts w:hAnsi="宋体" w:cs="宋体" w:hint="eastAsia"/>
          <w:u w:val="single"/>
        </w:rPr>
      </w:pPr>
      <w:r w:rsidRPr="00E57CFB">
        <w:rPr>
          <w:rFonts w:hAnsi="宋体" w:cs="宋体" w:hint="eastAsia"/>
          <w:u w:val="single"/>
        </w:rPr>
        <w:t>*27.4</w:t>
      </w:r>
      <w:r w:rsidRPr="00E57CFB">
        <w:rPr>
          <w:rFonts w:hAnsi="宋体" w:cs="宋体"/>
          <w:u w:val="single"/>
        </w:rPr>
        <w:t>如果投标文件实质上没有响应招标文件的要求，评委会将予以拒绝，投标人不得通过修改或撤销不合要求的偏离或保留而使其投标成为实质性响应的投标。</w:t>
      </w:r>
    </w:p>
    <w:p w14:paraId="373EAA74"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27.</w:t>
      </w:r>
      <w:r w:rsidRPr="00E57CFB">
        <w:rPr>
          <w:rFonts w:hAnsi="宋体" w:cs="宋体" w:hint="eastAsia"/>
          <w:b w:val="0"/>
          <w:bCs/>
        </w:rPr>
        <w:t>5</w:t>
      </w:r>
      <w:r w:rsidRPr="00E57CFB">
        <w:rPr>
          <w:rFonts w:hAnsi="宋体" w:cs="宋体"/>
          <w:b w:val="0"/>
          <w:bCs/>
        </w:rPr>
        <w:t>评委会将对确定为实质性响应的投标进行进一步审核，看其是否有计算上或累加上的算术错误，修正错误的原则如下：</w:t>
      </w:r>
    </w:p>
    <w:p w14:paraId="7A1DE39A" w14:textId="77777777" w:rsidR="00BA5E23" w:rsidRPr="00E57CFB" w:rsidRDefault="00000000">
      <w:pPr>
        <w:spacing w:line="360" w:lineRule="auto"/>
        <w:ind w:firstLine="480"/>
        <w:rPr>
          <w:rFonts w:hAnsi="宋体" w:cs="宋体" w:hint="eastAsia"/>
          <w:b w:val="0"/>
          <w:bCs/>
          <w:szCs w:val="24"/>
        </w:rPr>
      </w:pPr>
      <w:r w:rsidRPr="00E57CFB">
        <w:rPr>
          <w:rFonts w:hAnsi="宋体" w:cs="宋体" w:hint="eastAsia"/>
          <w:b w:val="0"/>
          <w:bCs/>
          <w:szCs w:val="24"/>
        </w:rPr>
        <w:t>（</w:t>
      </w:r>
      <w:r w:rsidRPr="00E57CFB">
        <w:rPr>
          <w:rFonts w:hAnsi="宋体" w:cs="宋体"/>
          <w:b w:val="0"/>
          <w:bCs/>
          <w:szCs w:val="24"/>
        </w:rPr>
        <w:t>1）投标文件中开标一览表（报价表）内容与投标文件中相应内容不一致的，以开标一览表（报价表）为准；</w:t>
      </w:r>
    </w:p>
    <w:p w14:paraId="67B18560" w14:textId="77777777" w:rsidR="00BA5E23" w:rsidRPr="00E57CFB" w:rsidRDefault="00000000">
      <w:pPr>
        <w:spacing w:line="360" w:lineRule="auto"/>
        <w:ind w:firstLine="480"/>
        <w:rPr>
          <w:rFonts w:hAnsi="宋体" w:cs="宋体" w:hint="eastAsia"/>
          <w:b w:val="0"/>
          <w:bCs/>
          <w:szCs w:val="24"/>
        </w:rPr>
      </w:pPr>
      <w:r w:rsidRPr="00E57CFB">
        <w:rPr>
          <w:rFonts w:hAnsi="宋体" w:cs="宋体" w:hint="eastAsia"/>
          <w:b w:val="0"/>
          <w:bCs/>
          <w:szCs w:val="24"/>
        </w:rPr>
        <w:t>（</w:t>
      </w:r>
      <w:r w:rsidRPr="00E57CFB">
        <w:rPr>
          <w:rFonts w:hAnsi="宋体" w:cs="宋体"/>
          <w:b w:val="0"/>
          <w:bCs/>
          <w:szCs w:val="24"/>
        </w:rPr>
        <w:t>2）大写金额和小写金额不一致的，以大写金额为准；</w:t>
      </w:r>
    </w:p>
    <w:p w14:paraId="2056AC96" w14:textId="77777777" w:rsidR="00BA5E23" w:rsidRPr="00E57CFB" w:rsidRDefault="00000000">
      <w:pPr>
        <w:spacing w:line="360" w:lineRule="auto"/>
        <w:ind w:firstLine="480"/>
        <w:rPr>
          <w:rFonts w:hAnsi="宋体" w:cs="宋体" w:hint="eastAsia"/>
          <w:b w:val="0"/>
          <w:bCs/>
          <w:szCs w:val="24"/>
        </w:rPr>
      </w:pPr>
      <w:r w:rsidRPr="00E57CFB">
        <w:rPr>
          <w:rFonts w:hAnsi="宋体" w:cs="宋体" w:hint="eastAsia"/>
          <w:b w:val="0"/>
          <w:bCs/>
          <w:szCs w:val="24"/>
        </w:rPr>
        <w:t>（</w:t>
      </w:r>
      <w:r w:rsidRPr="00E57CFB">
        <w:rPr>
          <w:rFonts w:hAnsi="宋体" w:cs="宋体"/>
          <w:b w:val="0"/>
          <w:bCs/>
          <w:szCs w:val="24"/>
        </w:rPr>
        <w:t>3）单价金额小数点或者百分比有明显错位的，以开标一览表的总价为准，并修改单价；</w:t>
      </w:r>
    </w:p>
    <w:p w14:paraId="3827C1DF" w14:textId="77777777" w:rsidR="00BA5E23" w:rsidRPr="00E57CFB" w:rsidRDefault="00000000">
      <w:pPr>
        <w:spacing w:line="360" w:lineRule="auto"/>
        <w:ind w:firstLine="480"/>
        <w:rPr>
          <w:rFonts w:hAnsi="宋体" w:cs="宋体" w:hint="eastAsia"/>
          <w:b w:val="0"/>
          <w:bCs/>
          <w:szCs w:val="24"/>
        </w:rPr>
      </w:pPr>
      <w:r w:rsidRPr="00E57CFB">
        <w:rPr>
          <w:rFonts w:hAnsi="宋体" w:cs="宋体" w:hint="eastAsia"/>
          <w:b w:val="0"/>
          <w:bCs/>
          <w:szCs w:val="24"/>
        </w:rPr>
        <w:t>（</w:t>
      </w:r>
      <w:r w:rsidRPr="00E57CFB">
        <w:rPr>
          <w:rFonts w:hAnsi="宋体" w:cs="宋体"/>
          <w:b w:val="0"/>
          <w:bCs/>
          <w:szCs w:val="24"/>
        </w:rPr>
        <w:t>4）总价金额与按单价汇总金额不一致的，以单价金额计算结果为准。</w:t>
      </w:r>
    </w:p>
    <w:p w14:paraId="68455782" w14:textId="77777777" w:rsidR="00BA5E23" w:rsidRPr="00E57CFB" w:rsidRDefault="00000000">
      <w:pPr>
        <w:spacing w:line="360" w:lineRule="auto"/>
        <w:ind w:firstLine="482"/>
        <w:rPr>
          <w:rFonts w:hAnsi="宋体" w:cs="宋体" w:hint="eastAsia"/>
          <w:szCs w:val="24"/>
          <w:u w:val="single"/>
        </w:rPr>
      </w:pPr>
      <w:r w:rsidRPr="00E57CFB">
        <w:rPr>
          <w:rFonts w:hAnsi="宋体" w:cs="宋体"/>
          <w:szCs w:val="24"/>
          <w:u w:val="single"/>
        </w:rPr>
        <w:t>*同时出现两种以上不一致的，按照前款规定的顺序修正。</w:t>
      </w:r>
    </w:p>
    <w:p w14:paraId="473B0BB7" w14:textId="77777777" w:rsidR="00BA5E23" w:rsidRPr="00E57CFB" w:rsidRDefault="00000000">
      <w:pPr>
        <w:spacing w:line="360" w:lineRule="auto"/>
        <w:ind w:firstLine="482"/>
        <w:rPr>
          <w:rFonts w:hAnsi="宋体" w:cs="宋体" w:hint="eastAsia"/>
          <w:szCs w:val="24"/>
          <w:u w:val="single"/>
        </w:rPr>
      </w:pPr>
      <w:r w:rsidRPr="00E57CFB">
        <w:rPr>
          <w:rFonts w:hAnsi="宋体" w:cs="宋体" w:hint="eastAsia"/>
          <w:szCs w:val="24"/>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3F3D3E20" w14:textId="77777777" w:rsidR="00BA5E23" w:rsidRPr="00E57CFB" w:rsidRDefault="00000000">
      <w:pPr>
        <w:spacing w:line="360" w:lineRule="auto"/>
        <w:ind w:firstLine="480"/>
        <w:rPr>
          <w:rFonts w:hAnsi="宋体" w:cs="宋体" w:hint="eastAsia"/>
          <w:b w:val="0"/>
          <w:bCs/>
          <w:szCs w:val="24"/>
        </w:rPr>
      </w:pPr>
      <w:r w:rsidRPr="00E57CFB">
        <w:rPr>
          <w:rFonts w:hAnsi="宋体" w:cs="宋体"/>
          <w:b w:val="0"/>
          <w:bCs/>
          <w:szCs w:val="24"/>
        </w:rPr>
        <w:t>27.</w:t>
      </w:r>
      <w:r w:rsidRPr="00E57CFB">
        <w:rPr>
          <w:rFonts w:hAnsi="宋体" w:cs="宋体" w:hint="eastAsia"/>
          <w:b w:val="0"/>
          <w:bCs/>
          <w:szCs w:val="24"/>
        </w:rPr>
        <w:t>6</w:t>
      </w:r>
      <w:r w:rsidRPr="00E57CFB">
        <w:rPr>
          <w:rFonts w:hAnsi="宋体" w:cs="宋体"/>
          <w:b w:val="0"/>
          <w:bCs/>
          <w:szCs w:val="24"/>
        </w:rPr>
        <w:t>相同品牌产品投标的评审（货物项目适用）</w:t>
      </w:r>
    </w:p>
    <w:p w14:paraId="2B8538E1" w14:textId="77777777" w:rsidR="00BA5E23" w:rsidRPr="00E57CFB" w:rsidRDefault="00000000">
      <w:pPr>
        <w:spacing w:line="360" w:lineRule="auto"/>
        <w:ind w:firstLine="480"/>
        <w:rPr>
          <w:rFonts w:hAnsi="宋体" w:cs="宋体" w:hint="eastAsia"/>
          <w:b w:val="0"/>
          <w:bCs/>
          <w:szCs w:val="24"/>
        </w:rPr>
      </w:pPr>
      <w:r w:rsidRPr="00E57CFB">
        <w:rPr>
          <w:rFonts w:hAnsi="宋体" w:cs="宋体" w:hint="eastAsia"/>
          <w:b w:val="0"/>
          <w:bCs/>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30E3CEC1" w14:textId="77777777" w:rsidR="00BA5E23" w:rsidRPr="00E57CFB" w:rsidRDefault="00000000">
      <w:pPr>
        <w:spacing w:line="360" w:lineRule="auto"/>
        <w:ind w:firstLine="480"/>
        <w:rPr>
          <w:rFonts w:hAnsi="宋体" w:cs="宋体" w:hint="eastAsia"/>
          <w:b w:val="0"/>
          <w:bCs/>
          <w:szCs w:val="24"/>
        </w:rPr>
      </w:pPr>
      <w:r w:rsidRPr="00E57CFB">
        <w:rPr>
          <w:rFonts w:hAnsi="宋体" w:cs="宋体" w:hint="eastAsia"/>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E7F92BD" w14:textId="77777777" w:rsidR="00BA5E23" w:rsidRPr="00E57CFB" w:rsidRDefault="00000000">
      <w:pPr>
        <w:spacing w:line="360" w:lineRule="auto"/>
        <w:ind w:firstLine="480"/>
        <w:rPr>
          <w:rFonts w:hAnsi="宋体" w:cs="宋体" w:hint="eastAsia"/>
          <w:szCs w:val="24"/>
        </w:rPr>
      </w:pPr>
      <w:r w:rsidRPr="00E57CFB">
        <w:rPr>
          <w:rFonts w:hAnsi="宋体" w:cs="宋体" w:hint="eastAsia"/>
          <w:b w:val="0"/>
          <w:bCs/>
          <w:szCs w:val="24"/>
        </w:rPr>
        <w:t>非单一产品采购项目，确定核心产品的方法在招标文件技术需求中载明。多家投标人提供的核心产品品牌相同的，按前两款规定处理。</w:t>
      </w:r>
    </w:p>
    <w:p w14:paraId="6F2D2138" w14:textId="77777777" w:rsidR="00BA5E23" w:rsidRPr="00E57CFB" w:rsidRDefault="00000000">
      <w:pPr>
        <w:spacing w:line="360" w:lineRule="auto"/>
        <w:ind w:firstLine="482"/>
        <w:rPr>
          <w:rFonts w:hAnsi="宋体" w:cs="宋体" w:hint="eastAsia"/>
          <w:b w:val="0"/>
          <w:bCs/>
          <w:szCs w:val="24"/>
        </w:rPr>
      </w:pPr>
      <w:r w:rsidRPr="00E57CFB">
        <w:rPr>
          <w:rFonts w:hAnsi="宋体" w:cs="宋体" w:hint="eastAsia"/>
          <w:szCs w:val="24"/>
        </w:rPr>
        <w:t>27.7</w:t>
      </w:r>
      <w:r w:rsidRPr="00E57CFB">
        <w:rPr>
          <w:rFonts w:hAnsi="宋体" w:cs="宋体"/>
          <w:bCs/>
          <w:szCs w:val="24"/>
        </w:rPr>
        <w:t>评审委员会启动异常低价投标（响应）审查的情形和具体要求</w:t>
      </w:r>
      <w:r w:rsidRPr="00E57CFB">
        <w:rPr>
          <w:rFonts w:hAnsi="宋体" w:cs="宋体" w:hint="eastAsia"/>
          <w:bCs/>
          <w:szCs w:val="24"/>
        </w:rPr>
        <w:t>：</w:t>
      </w:r>
    </w:p>
    <w:p w14:paraId="316042E7" w14:textId="77777777" w:rsidR="00BA5E23" w:rsidRPr="00E57CFB" w:rsidRDefault="00000000">
      <w:pPr>
        <w:spacing w:line="360" w:lineRule="auto"/>
        <w:ind w:firstLine="480"/>
        <w:rPr>
          <w:rFonts w:hAnsi="宋体" w:cs="宋体" w:hint="eastAsia"/>
          <w:b w:val="0"/>
          <w:bCs/>
          <w:szCs w:val="24"/>
        </w:rPr>
      </w:pPr>
      <w:r w:rsidRPr="00E57CFB">
        <w:rPr>
          <w:rFonts w:hAnsi="宋体" w:cs="宋体" w:hint="eastAsia"/>
          <w:b w:val="0"/>
          <w:szCs w:val="24"/>
        </w:rPr>
        <w:t>（一）</w:t>
      </w:r>
      <w:r w:rsidRPr="00E57CFB">
        <w:rPr>
          <w:rFonts w:hAnsi="宋体" w:cs="宋体" w:hint="eastAsia"/>
          <w:b w:val="0"/>
          <w:bCs/>
          <w:szCs w:val="24"/>
        </w:rPr>
        <w:t>根据财政部《关于推动解决政府采购异常低价问题的通知》（ 财库〔2026〕2号）、省财政厅《关于推动解决政府采购异常低价问题相关工作的通知》（苏财购〔2026〕62号）要求，评审过程中出现下列情形之一的，评审委员会应当启动异常低价投标（响应）审查程序：</w:t>
      </w:r>
    </w:p>
    <w:p w14:paraId="54F35E93" w14:textId="77777777" w:rsidR="00BA5E23" w:rsidRPr="00E57CFB" w:rsidRDefault="00000000">
      <w:pPr>
        <w:spacing w:line="360" w:lineRule="auto"/>
        <w:ind w:firstLine="480"/>
        <w:rPr>
          <w:rFonts w:hAnsi="宋体" w:cs="宋体" w:hint="eastAsia"/>
          <w:b w:val="0"/>
          <w:bCs/>
          <w:szCs w:val="24"/>
        </w:rPr>
      </w:pPr>
      <w:r w:rsidRPr="00E57CFB">
        <w:rPr>
          <w:rFonts w:hAnsi="宋体" w:cs="宋体" w:hint="eastAsia"/>
          <w:b w:val="0"/>
          <w:bCs/>
          <w:szCs w:val="24"/>
        </w:rPr>
        <w:t>（1）投标（响应）报价低于全部通过符合性审查供应商投标（响应）报价平均值50%的，即投标（响应）报价＜全部通过符合性审查供应商投标（响应）报价平均值×50%； </w:t>
      </w:r>
    </w:p>
    <w:p w14:paraId="17801242" w14:textId="77777777" w:rsidR="00BA5E23" w:rsidRPr="00E57CFB" w:rsidRDefault="00000000">
      <w:pPr>
        <w:spacing w:line="360" w:lineRule="auto"/>
        <w:ind w:firstLine="480"/>
        <w:rPr>
          <w:rFonts w:hAnsi="宋体" w:cs="宋体" w:hint="eastAsia"/>
          <w:b w:val="0"/>
          <w:bCs/>
          <w:szCs w:val="24"/>
        </w:rPr>
      </w:pPr>
      <w:r w:rsidRPr="00E57CFB">
        <w:rPr>
          <w:rFonts w:hAnsi="宋体" w:cs="宋体" w:hint="eastAsia"/>
          <w:b w:val="0"/>
          <w:bCs/>
          <w:szCs w:val="24"/>
        </w:rPr>
        <w:t>（2）投标（响应）报价低于通过符合性审查的次低报价供应商投标（响应）报价50%的，即投标（响应）报价&lt;通过符合性审查的次低报价供应商投标（响应）报价×50%； </w:t>
      </w:r>
    </w:p>
    <w:p w14:paraId="27493430" w14:textId="77777777" w:rsidR="00BA5E23" w:rsidRPr="00E57CFB" w:rsidRDefault="00000000">
      <w:pPr>
        <w:spacing w:line="360" w:lineRule="auto"/>
        <w:ind w:firstLine="480"/>
        <w:rPr>
          <w:rFonts w:hAnsi="宋体" w:cs="宋体" w:hint="eastAsia"/>
          <w:b w:val="0"/>
          <w:bCs/>
          <w:szCs w:val="24"/>
        </w:rPr>
      </w:pPr>
      <w:r w:rsidRPr="00E57CFB">
        <w:rPr>
          <w:rFonts w:hAnsi="宋体" w:cs="宋体" w:hint="eastAsia"/>
          <w:b w:val="0"/>
          <w:bCs/>
          <w:szCs w:val="24"/>
        </w:rPr>
        <w:t>（3）投标（响应）报价低于采购项目最高限价45%的，即投标（响应）报价&lt;采购项目最高限价×45%； </w:t>
      </w:r>
    </w:p>
    <w:p w14:paraId="3E63D07B" w14:textId="77777777" w:rsidR="00BA5E23" w:rsidRPr="00E57CFB" w:rsidRDefault="00000000">
      <w:pPr>
        <w:spacing w:line="360" w:lineRule="auto"/>
        <w:ind w:firstLine="480"/>
        <w:rPr>
          <w:rFonts w:hAnsi="宋体" w:cs="宋体" w:hint="eastAsia"/>
          <w:b w:val="0"/>
          <w:bCs/>
          <w:szCs w:val="24"/>
        </w:rPr>
      </w:pPr>
      <w:r w:rsidRPr="00E57CFB">
        <w:rPr>
          <w:rFonts w:hAnsi="宋体" w:cs="宋体" w:hint="eastAsia"/>
          <w:b w:val="0"/>
          <w:bCs/>
          <w:szCs w:val="24"/>
        </w:rPr>
        <w:t>（4）评审委员会基于专业判断，认为供应商报价过低，有可能影响产品质量或者不能诚信履约的其他情形。</w:t>
      </w:r>
    </w:p>
    <w:p w14:paraId="1641DD9F" w14:textId="77777777" w:rsidR="00BA5E23" w:rsidRPr="00E57CFB" w:rsidRDefault="00000000">
      <w:pPr>
        <w:spacing w:line="360" w:lineRule="auto"/>
        <w:ind w:firstLine="480"/>
        <w:rPr>
          <w:rFonts w:hAnsi="宋体" w:cs="宋体" w:hint="eastAsia"/>
          <w:b w:val="0"/>
          <w:bCs/>
          <w:szCs w:val="24"/>
        </w:rPr>
      </w:pPr>
      <w:r w:rsidRPr="00E57CFB">
        <w:rPr>
          <w:rFonts w:hAnsi="宋体" w:cs="宋体" w:hint="eastAsia"/>
          <w:b w:val="0"/>
          <w:bCs/>
          <w:szCs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7DFD58E" w14:textId="77777777" w:rsidR="00BA5E23" w:rsidRPr="00E57CFB" w:rsidRDefault="00000000">
      <w:pPr>
        <w:spacing w:line="360" w:lineRule="auto"/>
        <w:ind w:firstLine="480"/>
        <w:rPr>
          <w:rFonts w:hAnsi="宋体" w:cs="宋体" w:hint="eastAsia"/>
          <w:b w:val="0"/>
          <w:szCs w:val="24"/>
        </w:rPr>
      </w:pPr>
      <w:r w:rsidRPr="00E57CFB">
        <w:rPr>
          <w:rFonts w:hAnsi="宋体" w:cs="宋体" w:hint="eastAsia"/>
          <w:b w:val="0"/>
          <w:bCs/>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sidRPr="00E57CFB">
        <w:rPr>
          <w:rFonts w:hAnsi="宋体" w:cs="宋体" w:hint="eastAsia"/>
          <w:b w:val="0"/>
          <w:szCs w:val="24"/>
        </w:rPr>
        <w:t> </w:t>
      </w:r>
    </w:p>
    <w:p w14:paraId="61109CA6" w14:textId="77777777" w:rsidR="00BA5E23" w:rsidRPr="00E57CFB" w:rsidRDefault="00000000">
      <w:pPr>
        <w:spacing w:line="360" w:lineRule="auto"/>
        <w:ind w:firstLine="480"/>
        <w:rPr>
          <w:rFonts w:hAnsi="宋体" w:cs="宋体" w:hint="eastAsia"/>
          <w:b w:val="0"/>
          <w:szCs w:val="24"/>
        </w:rPr>
      </w:pPr>
      <w:r w:rsidRPr="00E57CFB">
        <w:rPr>
          <w:rFonts w:hAnsi="宋体" w:cs="宋体" w:hint="eastAsia"/>
          <w:b w:val="0"/>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55567414" w14:textId="77777777" w:rsidR="00BA5E23" w:rsidRPr="00E57CFB" w:rsidRDefault="00000000">
      <w:pPr>
        <w:spacing w:line="360" w:lineRule="auto"/>
        <w:ind w:firstLine="480"/>
        <w:rPr>
          <w:rFonts w:hAnsi="宋体" w:cs="宋体" w:hint="eastAsia"/>
          <w:b w:val="0"/>
          <w:bCs/>
          <w:szCs w:val="24"/>
        </w:rPr>
      </w:pPr>
      <w:r w:rsidRPr="00E57CFB">
        <w:rPr>
          <w:rFonts w:hAnsi="宋体" w:cs="宋体" w:hint="eastAsia"/>
          <w:b w:val="0"/>
          <w:szCs w:val="24"/>
        </w:rPr>
        <w:t>异常低价投标（响应）审查的启动原因、审查意见和审查结果应当在评审报告中记录，并随投标人提供的相关书面说明及证明材料，以及评审委员会有关互联网浏览、查询历史一并归档。 </w:t>
      </w:r>
    </w:p>
    <w:p w14:paraId="70B0130E" w14:textId="77777777" w:rsidR="00BA5E23" w:rsidRPr="00E57CFB" w:rsidRDefault="00000000">
      <w:pPr>
        <w:pStyle w:val="4"/>
        <w:spacing w:before="0" w:after="0" w:line="360" w:lineRule="auto"/>
        <w:ind w:firstLine="481"/>
        <w:rPr>
          <w:rFonts w:ascii="宋体" w:eastAsia="宋体" w:hAnsi="宋体" w:cs="宋体" w:hint="eastAsia"/>
          <w:b/>
          <w:bCs w:val="0"/>
          <w:u w:val="single"/>
        </w:rPr>
      </w:pPr>
      <w:bookmarkStart w:id="181" w:name="_Toc16938550"/>
      <w:bookmarkStart w:id="182" w:name="_Toc20823306"/>
      <w:bookmarkStart w:id="183" w:name="_Toc513029234"/>
      <w:r w:rsidRPr="00E57CFB">
        <w:rPr>
          <w:rFonts w:ascii="宋体" w:eastAsia="宋体" w:hAnsi="宋体" w:cs="宋体"/>
          <w:b/>
          <w:bCs w:val="0"/>
          <w:u w:val="single"/>
        </w:rPr>
        <w:t>*28、</w:t>
      </w:r>
      <w:bookmarkEnd w:id="181"/>
      <w:bookmarkEnd w:id="182"/>
      <w:bookmarkEnd w:id="183"/>
      <w:r w:rsidRPr="00E57CFB">
        <w:rPr>
          <w:rFonts w:ascii="宋体" w:eastAsia="宋体" w:hAnsi="宋体" w:cs="宋体" w:hint="eastAsia"/>
          <w:b/>
          <w:bCs w:val="0"/>
          <w:u w:val="single"/>
        </w:rPr>
        <w:t>无效投标条款和废标条款</w:t>
      </w:r>
    </w:p>
    <w:p w14:paraId="2DD80097" w14:textId="77777777" w:rsidR="00BA5E23" w:rsidRPr="00E57CFB" w:rsidRDefault="00000000">
      <w:pPr>
        <w:spacing w:line="360" w:lineRule="auto"/>
        <w:ind w:left="549"/>
        <w:rPr>
          <w:rFonts w:hAnsi="宋体" w:cs="宋体" w:hint="eastAsia"/>
          <w:u w:val="single"/>
        </w:rPr>
      </w:pPr>
      <w:bookmarkStart w:id="184" w:name="_Toc20823307"/>
      <w:bookmarkStart w:id="185" w:name="_Toc16938551"/>
      <w:bookmarkStart w:id="186" w:name="_Toc513029235"/>
      <w:r w:rsidRPr="00E57CFB">
        <w:rPr>
          <w:rFonts w:hAnsi="宋体" w:cs="宋体"/>
          <w:u w:val="single"/>
        </w:rPr>
        <w:t>28.1无效投标条款</w:t>
      </w:r>
    </w:p>
    <w:p w14:paraId="529B681D" w14:textId="77777777" w:rsidR="00BA5E23" w:rsidRPr="00E57CFB" w:rsidRDefault="00000000">
      <w:pPr>
        <w:spacing w:line="360" w:lineRule="auto"/>
        <w:ind w:firstLine="361"/>
        <w:rPr>
          <w:rFonts w:hAnsi="宋体" w:cs="宋体" w:hint="eastAsia"/>
          <w:u w:val="single"/>
        </w:rPr>
      </w:pPr>
      <w:r w:rsidRPr="00E57CFB">
        <w:rPr>
          <w:rFonts w:hAnsi="宋体" w:cs="宋体" w:hint="eastAsia"/>
          <w:u w:val="single"/>
        </w:rPr>
        <w:t>（</w:t>
      </w:r>
      <w:r w:rsidRPr="00E57CFB">
        <w:rPr>
          <w:rFonts w:hAnsi="宋体" w:cs="宋体"/>
          <w:u w:val="single"/>
        </w:rPr>
        <w:t>1）投标文件未按招标文件要求签署、盖章的；</w:t>
      </w:r>
    </w:p>
    <w:p w14:paraId="2EF5F069" w14:textId="77777777" w:rsidR="00BA5E23" w:rsidRPr="00E57CFB" w:rsidRDefault="00000000">
      <w:pPr>
        <w:spacing w:line="360" w:lineRule="auto"/>
        <w:ind w:firstLine="361"/>
        <w:rPr>
          <w:rFonts w:hAnsi="宋体" w:cs="宋体" w:hint="eastAsia"/>
          <w:u w:val="single"/>
        </w:rPr>
      </w:pPr>
      <w:r w:rsidRPr="00E57CFB">
        <w:rPr>
          <w:rFonts w:hAnsi="宋体" w:cs="宋体" w:hint="eastAsia"/>
          <w:u w:val="single"/>
        </w:rPr>
        <w:t>（</w:t>
      </w:r>
      <w:r w:rsidRPr="00E57CFB">
        <w:rPr>
          <w:rFonts w:hAnsi="宋体" w:cs="宋体"/>
          <w:u w:val="single"/>
        </w:rPr>
        <w:t>2）在报价时采用选择性报价；</w:t>
      </w:r>
    </w:p>
    <w:p w14:paraId="2C14B7C0" w14:textId="77777777" w:rsidR="00BA5E23" w:rsidRPr="00E57CFB" w:rsidRDefault="00000000">
      <w:pPr>
        <w:spacing w:line="360" w:lineRule="auto"/>
        <w:ind w:firstLine="361"/>
        <w:rPr>
          <w:rFonts w:hAnsi="宋体" w:cs="宋体" w:hint="eastAsia"/>
          <w:u w:val="single"/>
        </w:rPr>
      </w:pPr>
      <w:r w:rsidRPr="00E57CFB">
        <w:rPr>
          <w:rFonts w:hAnsi="宋体" w:cs="宋体" w:hint="eastAsia"/>
          <w:u w:val="single"/>
        </w:rPr>
        <w:t>（</w:t>
      </w:r>
      <w:r w:rsidRPr="00E57CFB">
        <w:rPr>
          <w:rFonts w:hAnsi="宋体" w:cs="宋体"/>
          <w:u w:val="single"/>
        </w:rPr>
        <w:t>3）不具备招标文件中规定的资格要求或投标文件未按招标文件规定提供资格证明文件的；</w:t>
      </w:r>
    </w:p>
    <w:p w14:paraId="31D9FECB" w14:textId="77777777" w:rsidR="00BA5E23" w:rsidRPr="00E57CFB" w:rsidRDefault="00000000">
      <w:pPr>
        <w:spacing w:line="360" w:lineRule="auto"/>
        <w:ind w:firstLine="361"/>
        <w:rPr>
          <w:rFonts w:hAnsi="宋体" w:cs="宋体" w:hint="eastAsia"/>
          <w:u w:val="single"/>
        </w:rPr>
      </w:pPr>
      <w:r w:rsidRPr="00E57CFB">
        <w:rPr>
          <w:rFonts w:hAnsi="宋体" w:cs="宋体" w:hint="eastAsia"/>
          <w:u w:val="single"/>
        </w:rPr>
        <w:t>（</w:t>
      </w:r>
      <w:r w:rsidRPr="00E57CFB">
        <w:rPr>
          <w:rFonts w:hAnsi="宋体" w:cs="宋体"/>
          <w:u w:val="single"/>
        </w:rPr>
        <w:t>4）报价超过招标文件中规定的预算金额或者最高限价的；</w:t>
      </w:r>
    </w:p>
    <w:p w14:paraId="13107483" w14:textId="77777777" w:rsidR="00BA5E23" w:rsidRPr="00E57CFB" w:rsidRDefault="00000000">
      <w:pPr>
        <w:spacing w:line="360" w:lineRule="auto"/>
        <w:ind w:firstLine="361"/>
        <w:rPr>
          <w:rFonts w:hAnsi="宋体" w:cs="宋体" w:hint="eastAsia"/>
          <w:u w:val="single"/>
        </w:rPr>
      </w:pPr>
      <w:r w:rsidRPr="00E57CFB">
        <w:rPr>
          <w:rFonts w:hAnsi="宋体" w:cs="宋体" w:hint="eastAsia"/>
          <w:u w:val="single"/>
        </w:rPr>
        <w:t>（</w:t>
      </w:r>
      <w:r w:rsidRPr="00E57CFB">
        <w:rPr>
          <w:rFonts w:hAnsi="宋体" w:cs="宋体"/>
          <w:u w:val="single"/>
        </w:rPr>
        <w:t>5）投标文件含有采购人不能接受的附加条件的；</w:t>
      </w:r>
    </w:p>
    <w:p w14:paraId="795272FE" w14:textId="77777777" w:rsidR="00BA5E23" w:rsidRPr="00E57CFB" w:rsidRDefault="00000000">
      <w:pPr>
        <w:spacing w:line="360" w:lineRule="auto"/>
        <w:ind w:firstLine="361"/>
        <w:rPr>
          <w:rFonts w:hAnsi="宋体" w:cs="宋体" w:hint="eastAsia"/>
          <w:u w:val="single"/>
        </w:rPr>
      </w:pPr>
      <w:r w:rsidRPr="00E57CFB">
        <w:rPr>
          <w:rFonts w:hAnsi="宋体" w:cs="宋体" w:hint="eastAsia"/>
          <w:u w:val="single"/>
        </w:rPr>
        <w:t>（</w:t>
      </w:r>
      <w:r w:rsidRPr="00E57CFB">
        <w:rPr>
          <w:rFonts w:hAnsi="宋体" w:cs="宋体"/>
          <w:u w:val="single"/>
        </w:rPr>
        <w:t>6）未通过符合性审查的。</w:t>
      </w:r>
    </w:p>
    <w:p w14:paraId="6B127D52" w14:textId="77777777" w:rsidR="00BA5E23" w:rsidRPr="00E57CFB" w:rsidRDefault="00000000">
      <w:pPr>
        <w:spacing w:line="360" w:lineRule="auto"/>
        <w:ind w:firstLine="361"/>
        <w:rPr>
          <w:rFonts w:hAnsi="宋体" w:cs="宋体" w:hint="eastAsia"/>
          <w:u w:val="single"/>
        </w:rPr>
      </w:pPr>
      <w:r w:rsidRPr="00E57CFB">
        <w:rPr>
          <w:rFonts w:hAnsi="宋体" w:cs="宋体" w:hint="eastAsia"/>
          <w:u w:val="single"/>
        </w:rPr>
        <w:t>（7）投标人未成功解密电子投标文件的。</w:t>
      </w:r>
    </w:p>
    <w:p w14:paraId="3F5EA727" w14:textId="77777777" w:rsidR="00BA5E23" w:rsidRPr="00E57CFB" w:rsidRDefault="00000000">
      <w:pPr>
        <w:spacing w:line="360" w:lineRule="auto"/>
        <w:ind w:firstLine="361"/>
        <w:rPr>
          <w:rFonts w:hAnsi="宋体" w:cs="宋体" w:hint="eastAsia"/>
          <w:u w:val="single"/>
        </w:rPr>
      </w:pPr>
      <w:r w:rsidRPr="00E57CFB">
        <w:rPr>
          <w:rFonts w:hAnsi="宋体" w:cs="宋体" w:hint="eastAsia"/>
          <w:u w:val="single"/>
        </w:rPr>
        <w:t>（8） 投标人未按照采购文件要求上传电子投标文件的。</w:t>
      </w:r>
    </w:p>
    <w:p w14:paraId="2D3F6075" w14:textId="77777777" w:rsidR="00BA5E23" w:rsidRPr="00E57CFB" w:rsidRDefault="00000000">
      <w:pPr>
        <w:spacing w:line="360" w:lineRule="auto"/>
        <w:ind w:firstLine="361"/>
        <w:rPr>
          <w:rFonts w:hAnsi="宋体" w:cs="宋体" w:hint="eastAsia"/>
          <w:strike/>
          <w:u w:val="single"/>
        </w:rPr>
      </w:pPr>
      <w:r w:rsidRPr="00E57CFB">
        <w:rPr>
          <w:rFonts w:hAnsi="宋体" w:cs="宋体" w:hint="eastAsia"/>
          <w:u w:val="single"/>
        </w:rPr>
        <w:t>（</w:t>
      </w:r>
      <w:r w:rsidRPr="00E57CFB">
        <w:rPr>
          <w:rFonts w:hAnsi="宋体" w:cs="宋体"/>
          <w:u w:val="single"/>
        </w:rPr>
        <w:t>9</w:t>
      </w:r>
      <w:r w:rsidRPr="00E57CFB">
        <w:rPr>
          <w:rFonts w:hAnsi="宋体" w:cs="宋体" w:hint="eastAsia"/>
          <w:u w:val="single"/>
        </w:rPr>
        <w:t>）不符合法律、法规及招标文件中规定的其他实质性要求的（本招标文件中实质性要求和条件包括但不限于加注 “</w:t>
      </w:r>
      <w:r w:rsidRPr="00E57CFB">
        <w:rPr>
          <w:rFonts w:ascii="黑体" w:eastAsia="黑体" w:hAnsi="黑体" w:hint="eastAsia"/>
          <w:sz w:val="19"/>
        </w:rPr>
        <w:t>☆</w:t>
      </w:r>
      <w:r w:rsidRPr="00E57CFB">
        <w:rPr>
          <w:rFonts w:hAnsi="宋体" w:cs="宋体" w:hint="eastAsia"/>
          <w:u w:val="single"/>
        </w:rPr>
        <w:t>”号部分或其他可能对本项目产生实质性影响的条款）；</w:t>
      </w:r>
    </w:p>
    <w:p w14:paraId="73642172" w14:textId="77777777" w:rsidR="00BA5E23" w:rsidRPr="00E57CFB" w:rsidRDefault="00000000">
      <w:pPr>
        <w:spacing w:line="360" w:lineRule="auto"/>
        <w:ind w:firstLine="361"/>
        <w:rPr>
          <w:rFonts w:hAnsi="宋体" w:cs="宋体" w:hint="eastAsia"/>
          <w:u w:val="single"/>
        </w:rPr>
      </w:pPr>
      <w:r w:rsidRPr="00E57CFB">
        <w:rPr>
          <w:rFonts w:hAnsi="宋体" w:cs="宋体" w:hint="eastAsia"/>
          <w:u w:val="single"/>
        </w:rPr>
        <w:t>（</w:t>
      </w:r>
      <w:r w:rsidRPr="00E57CFB">
        <w:rPr>
          <w:rFonts w:hAnsi="宋体" w:cs="宋体"/>
          <w:u w:val="single"/>
        </w:rPr>
        <w:t>10</w:t>
      </w:r>
      <w:r w:rsidRPr="00E57CFB">
        <w:rPr>
          <w:rFonts w:hAnsi="宋体" w:cs="宋体" w:hint="eastAsia"/>
          <w:u w:val="single"/>
        </w:rPr>
        <w:t>）经查询，投标人被“信用中国”网站（</w:t>
      </w:r>
      <w:r w:rsidRPr="00E57CFB">
        <w:rPr>
          <w:rFonts w:hAnsi="宋体" w:cs="宋体"/>
          <w:u w:val="single"/>
        </w:rPr>
        <w:t>www.creditchina.gov.cn）列入失信被执行人或重大税收违法案件当事人名单或政府采购严重失信行为记录名单的；</w:t>
      </w:r>
    </w:p>
    <w:p w14:paraId="6364146A" w14:textId="77777777" w:rsidR="00BA5E23" w:rsidRPr="00E57CFB" w:rsidRDefault="00000000">
      <w:pPr>
        <w:spacing w:line="360" w:lineRule="auto"/>
        <w:ind w:firstLine="361"/>
        <w:rPr>
          <w:rFonts w:hAnsi="宋体" w:cs="宋体" w:hint="eastAsia"/>
          <w:u w:val="single"/>
        </w:rPr>
      </w:pPr>
      <w:r w:rsidRPr="00E57CFB">
        <w:rPr>
          <w:rFonts w:hAnsi="宋体" w:cs="宋体" w:hint="eastAsia"/>
          <w:u w:val="single"/>
        </w:rPr>
        <w:t>（</w:t>
      </w:r>
      <w:r w:rsidRPr="00E57CFB">
        <w:rPr>
          <w:rFonts w:hAnsi="宋体" w:cs="宋体"/>
          <w:u w:val="single"/>
        </w:rPr>
        <w:t>11</w:t>
      </w:r>
      <w:r w:rsidRPr="00E57CFB">
        <w:rPr>
          <w:rFonts w:hAnsi="宋体" w:cs="宋体" w:hint="eastAsia"/>
          <w:u w:val="single"/>
        </w:rPr>
        <w:t>）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1170060B" w14:textId="77777777" w:rsidR="00BA5E23" w:rsidRPr="00E57CFB" w:rsidRDefault="00000000">
      <w:pPr>
        <w:spacing w:line="360" w:lineRule="auto"/>
        <w:ind w:firstLine="361"/>
        <w:rPr>
          <w:rFonts w:hAnsi="宋体" w:cs="宋体" w:hint="eastAsia"/>
          <w:u w:val="single"/>
        </w:rPr>
      </w:pPr>
      <w:r w:rsidRPr="00E57CFB">
        <w:rPr>
          <w:rFonts w:hAnsi="宋体" w:cs="宋体" w:hint="eastAsia"/>
          <w:u w:val="single"/>
        </w:rPr>
        <w:t>（12）投标人所投标产品不符合招标文件中所列国家强制性标准的；</w:t>
      </w:r>
    </w:p>
    <w:p w14:paraId="11A49E2E" w14:textId="77777777" w:rsidR="00BA5E23" w:rsidRPr="00E57CFB" w:rsidRDefault="00000000">
      <w:pPr>
        <w:spacing w:line="360" w:lineRule="auto"/>
        <w:ind w:firstLine="361"/>
        <w:rPr>
          <w:rFonts w:hAnsi="宋体" w:cs="宋体" w:hint="eastAsia"/>
          <w:u w:val="single"/>
        </w:rPr>
      </w:pPr>
      <w:r w:rsidRPr="00E57CFB">
        <w:rPr>
          <w:rFonts w:hAnsi="宋体" w:cs="宋体" w:hint="eastAsia"/>
          <w:u w:val="single"/>
        </w:rPr>
        <w:t>（</w:t>
      </w:r>
      <w:r w:rsidRPr="00E57CFB">
        <w:rPr>
          <w:rFonts w:hAnsi="宋体" w:cs="宋体"/>
          <w:u w:val="single"/>
        </w:rPr>
        <w:t>1</w:t>
      </w:r>
      <w:r w:rsidRPr="00E57CFB">
        <w:rPr>
          <w:rFonts w:hAnsi="宋体" w:cs="宋体" w:hint="eastAsia"/>
          <w:u w:val="single"/>
        </w:rPr>
        <w:t>3）其他法律、法规及本招标文件规定的属无效投标的情形。</w:t>
      </w:r>
    </w:p>
    <w:p w14:paraId="7354F771" w14:textId="77777777" w:rsidR="00BA5E23" w:rsidRPr="00E57CFB" w:rsidRDefault="00000000">
      <w:pPr>
        <w:spacing w:line="360" w:lineRule="auto"/>
        <w:ind w:firstLine="482"/>
        <w:rPr>
          <w:rFonts w:hAnsi="宋体" w:cs="宋体" w:hint="eastAsia"/>
          <w:u w:val="single"/>
        </w:rPr>
      </w:pPr>
      <w:r w:rsidRPr="00E57CFB">
        <w:rPr>
          <w:rFonts w:hAnsi="宋体" w:cs="宋体"/>
          <w:u w:val="single"/>
        </w:rPr>
        <w:t>*28.2废标条款：</w:t>
      </w:r>
    </w:p>
    <w:p w14:paraId="1DA594C0" w14:textId="77777777" w:rsidR="00BA5E23" w:rsidRPr="00E57CFB" w:rsidRDefault="00000000">
      <w:pPr>
        <w:spacing w:line="360" w:lineRule="auto"/>
        <w:ind w:firstLine="420"/>
        <w:rPr>
          <w:rFonts w:hAnsi="宋体" w:cs="宋体" w:hint="eastAsia"/>
          <w:u w:val="single"/>
        </w:rPr>
      </w:pPr>
      <w:r w:rsidRPr="00E57CFB">
        <w:rPr>
          <w:rFonts w:hAnsi="宋体" w:cs="宋体" w:hint="eastAsia"/>
          <w:u w:val="single"/>
        </w:rPr>
        <w:t>（</w:t>
      </w:r>
      <w:r w:rsidRPr="00E57CFB">
        <w:rPr>
          <w:rFonts w:hAnsi="宋体" w:cs="宋体"/>
          <w:u w:val="single"/>
        </w:rPr>
        <w:t>1）符合专业条件的投标人或者对招标文件作实质响应的投标人不足三家的；</w:t>
      </w:r>
    </w:p>
    <w:p w14:paraId="74485666" w14:textId="77777777" w:rsidR="00BA5E23" w:rsidRPr="00E57CFB" w:rsidRDefault="00000000">
      <w:pPr>
        <w:spacing w:line="360" w:lineRule="auto"/>
        <w:ind w:firstLine="420"/>
        <w:rPr>
          <w:rFonts w:hAnsi="宋体" w:cs="宋体" w:hint="eastAsia"/>
          <w:u w:val="single"/>
        </w:rPr>
      </w:pPr>
      <w:r w:rsidRPr="00E57CFB">
        <w:rPr>
          <w:rFonts w:hAnsi="宋体" w:cs="宋体" w:hint="eastAsia"/>
          <w:u w:val="single"/>
        </w:rPr>
        <w:t>（</w:t>
      </w:r>
      <w:r w:rsidRPr="00E57CFB">
        <w:rPr>
          <w:rFonts w:hAnsi="宋体" w:cs="宋体"/>
          <w:u w:val="single"/>
        </w:rPr>
        <w:t>2）出现影响采购公正的违法、违规行为的；</w:t>
      </w:r>
    </w:p>
    <w:p w14:paraId="1627804B" w14:textId="77777777" w:rsidR="00BA5E23" w:rsidRPr="00E57CFB" w:rsidRDefault="00000000">
      <w:pPr>
        <w:spacing w:line="360" w:lineRule="auto"/>
        <w:ind w:firstLine="420"/>
        <w:rPr>
          <w:rFonts w:hAnsi="宋体" w:cs="宋体" w:hint="eastAsia"/>
          <w:u w:val="single"/>
        </w:rPr>
      </w:pPr>
      <w:r w:rsidRPr="00E57CFB">
        <w:rPr>
          <w:rFonts w:hAnsi="宋体" w:cs="宋体" w:hint="eastAsia"/>
          <w:u w:val="single"/>
        </w:rPr>
        <w:t>（</w:t>
      </w:r>
      <w:r w:rsidRPr="00E57CFB">
        <w:rPr>
          <w:rFonts w:hAnsi="宋体" w:cs="宋体"/>
          <w:u w:val="single"/>
        </w:rPr>
        <w:t>3）投标人的报价均超过了采购预算，采购人不能支付的；</w:t>
      </w:r>
    </w:p>
    <w:p w14:paraId="04716CD4" w14:textId="77777777" w:rsidR="00BA5E23" w:rsidRPr="00E57CFB" w:rsidRDefault="00000000">
      <w:pPr>
        <w:spacing w:line="360" w:lineRule="auto"/>
        <w:ind w:firstLine="420"/>
        <w:rPr>
          <w:rFonts w:hAnsi="宋体" w:cs="宋体" w:hint="eastAsia"/>
          <w:b w:val="0"/>
          <w:bCs/>
        </w:rPr>
      </w:pPr>
      <w:r w:rsidRPr="00E57CFB">
        <w:rPr>
          <w:rFonts w:hAnsi="宋体" w:cs="宋体" w:hint="eastAsia"/>
          <w:u w:val="single"/>
        </w:rPr>
        <w:t>（</w:t>
      </w:r>
      <w:r w:rsidRPr="00E57CFB">
        <w:rPr>
          <w:rFonts w:hAnsi="宋体" w:cs="宋体"/>
          <w:u w:val="single"/>
        </w:rPr>
        <w:t>4）因重大变故，采购任务取消的。</w:t>
      </w:r>
    </w:p>
    <w:p w14:paraId="0E68C19B" w14:textId="77777777" w:rsidR="00BA5E23" w:rsidRPr="00E57CFB" w:rsidRDefault="00000000">
      <w:pPr>
        <w:spacing w:line="360" w:lineRule="auto"/>
        <w:ind w:left="7" w:firstLine="473"/>
        <w:rPr>
          <w:rFonts w:hAnsi="宋体" w:cs="宋体" w:hint="eastAsia"/>
          <w:b w:val="0"/>
          <w:bCs/>
        </w:rPr>
      </w:pPr>
      <w:r w:rsidRPr="00E57CFB">
        <w:rPr>
          <w:rFonts w:hAnsi="宋体" w:cs="宋体"/>
          <w:b w:val="0"/>
          <w:bCs/>
        </w:rPr>
        <w:t xml:space="preserve">28.3 </w:t>
      </w:r>
      <w:r w:rsidRPr="00E57CFB">
        <w:rPr>
          <w:rFonts w:hAnsi="宋体" w:cs="宋体" w:hint="eastAsia"/>
          <w:b w:val="0"/>
          <w:bCs/>
        </w:rPr>
        <w:t>投标截止时间结束后参加投标的投标人不足三家的处理：</w:t>
      </w:r>
    </w:p>
    <w:p w14:paraId="63D820D0"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28.3.1对于公开招标数额标准以上的采购项目，投标截止后投标人不足3家或者通过资格审查或符合性审查的投标人不足3家的，除采购任务取消情形外，按照以下方式处理：</w:t>
      </w:r>
    </w:p>
    <w:p w14:paraId="756FACAB" w14:textId="77777777" w:rsidR="00BA5E23" w:rsidRPr="00E57CFB" w:rsidRDefault="00000000">
      <w:pPr>
        <w:spacing w:line="360" w:lineRule="auto"/>
        <w:ind w:left="7" w:firstLine="473"/>
        <w:rPr>
          <w:rFonts w:hAnsi="宋体" w:cs="宋体" w:hint="eastAsia"/>
          <w:b w:val="0"/>
          <w:bCs/>
        </w:rPr>
      </w:pPr>
      <w:r w:rsidRPr="00E57CFB">
        <w:rPr>
          <w:rFonts w:hAnsi="宋体" w:cs="宋体" w:hint="eastAsia"/>
          <w:b w:val="0"/>
          <w:bCs/>
        </w:rPr>
        <w:t>（</w:t>
      </w:r>
      <w:r w:rsidRPr="00E57CFB">
        <w:rPr>
          <w:rFonts w:hAnsi="宋体" w:cs="宋体"/>
          <w:b w:val="0"/>
          <w:bCs/>
        </w:rPr>
        <w:t>1）招标文件存在不合理条款或者招标程序不符合规定的，采购人将在改正后依法重新招标；</w:t>
      </w:r>
    </w:p>
    <w:p w14:paraId="5840058B" w14:textId="77777777" w:rsidR="00BA5E23" w:rsidRPr="00E57CFB" w:rsidRDefault="00000000">
      <w:pPr>
        <w:spacing w:line="360" w:lineRule="auto"/>
        <w:ind w:left="7" w:firstLine="473"/>
        <w:rPr>
          <w:rFonts w:hAnsi="宋体" w:cs="宋体" w:hint="eastAsia"/>
          <w:b w:val="0"/>
          <w:bCs/>
        </w:rPr>
      </w:pPr>
      <w:r w:rsidRPr="00E57CFB">
        <w:rPr>
          <w:rFonts w:hAnsi="宋体" w:cs="宋体" w:hint="eastAsia"/>
          <w:b w:val="0"/>
          <w:bCs/>
        </w:rPr>
        <w:t>（</w:t>
      </w:r>
      <w:r w:rsidRPr="00E57CFB">
        <w:rPr>
          <w:rFonts w:hAnsi="宋体" w:cs="宋体"/>
          <w:b w:val="0"/>
          <w:bCs/>
        </w:rPr>
        <w:t>2）招标文件没有不合理条款、招标程序符合规定，需要采用其他采购方式采购的，采购人将在依法报财政部门批准后，重新组织采购。</w:t>
      </w:r>
    </w:p>
    <w:p w14:paraId="2B219537" w14:textId="77777777" w:rsidR="00BA5E23" w:rsidRPr="00E57CFB" w:rsidRDefault="00000000">
      <w:pPr>
        <w:pStyle w:val="3"/>
        <w:spacing w:before="156" w:after="156" w:line="360" w:lineRule="auto"/>
        <w:ind w:firstLine="436"/>
        <w:rPr>
          <w:rStyle w:val="2Char"/>
          <w:rFonts w:ascii="宋体" w:hAnsi="宋体" w:cs="宋体" w:hint="eastAsia"/>
          <w:b w:val="0"/>
          <w:bCs/>
        </w:rPr>
      </w:pPr>
      <w:bookmarkStart w:id="187" w:name="_Toc25066"/>
      <w:bookmarkStart w:id="188" w:name="_Toc120614219"/>
      <w:bookmarkStart w:id="189" w:name="_Toc174468376"/>
      <w:bookmarkStart w:id="190" w:name="_Toc174468333"/>
      <w:r w:rsidRPr="00E57CFB">
        <w:rPr>
          <w:rStyle w:val="2Char"/>
          <w:rFonts w:ascii="宋体" w:hAnsi="宋体" w:cs="宋体" w:hint="eastAsia"/>
        </w:rPr>
        <w:t>六、</w:t>
      </w:r>
      <w:bookmarkEnd w:id="184"/>
      <w:bookmarkEnd w:id="185"/>
      <w:bookmarkEnd w:id="186"/>
      <w:r w:rsidRPr="00E57CFB">
        <w:rPr>
          <w:rStyle w:val="2Char"/>
          <w:rFonts w:ascii="宋体" w:hAnsi="宋体" w:cs="宋体" w:hint="eastAsia"/>
        </w:rPr>
        <w:t>定标</w:t>
      </w:r>
      <w:bookmarkEnd w:id="187"/>
      <w:bookmarkEnd w:id="188"/>
      <w:bookmarkEnd w:id="189"/>
      <w:bookmarkEnd w:id="190"/>
    </w:p>
    <w:p w14:paraId="42663227" w14:textId="77777777" w:rsidR="00BA5E23" w:rsidRPr="00E57CFB" w:rsidRDefault="00000000">
      <w:pPr>
        <w:pStyle w:val="4"/>
        <w:spacing w:before="0" w:after="0" w:line="360" w:lineRule="auto"/>
        <w:ind w:firstLine="480"/>
        <w:rPr>
          <w:rFonts w:ascii="宋体" w:eastAsia="宋体" w:hAnsi="宋体" w:cs="宋体" w:hint="eastAsia"/>
          <w:sz w:val="30"/>
          <w:szCs w:val="30"/>
        </w:rPr>
      </w:pPr>
      <w:bookmarkStart w:id="191" w:name="_Toc513029238"/>
      <w:bookmarkStart w:id="192" w:name="_Toc16938554"/>
      <w:bookmarkStart w:id="193" w:name="_Toc20823310"/>
      <w:r w:rsidRPr="00E57CFB">
        <w:rPr>
          <w:rFonts w:ascii="宋体" w:eastAsia="宋体" w:hAnsi="宋体" w:cs="宋体"/>
          <w:sz w:val="30"/>
          <w:szCs w:val="30"/>
        </w:rPr>
        <w:t>29、</w:t>
      </w:r>
      <w:bookmarkEnd w:id="191"/>
      <w:r w:rsidRPr="00E57CFB">
        <w:rPr>
          <w:rFonts w:ascii="宋体" w:eastAsia="宋体" w:hAnsi="宋体" w:cs="宋体" w:hint="eastAsia"/>
          <w:sz w:val="30"/>
          <w:szCs w:val="30"/>
        </w:rPr>
        <w:t>确定</w:t>
      </w:r>
      <w:bookmarkEnd w:id="192"/>
      <w:bookmarkEnd w:id="193"/>
      <w:r w:rsidRPr="00E57CFB">
        <w:rPr>
          <w:rFonts w:ascii="宋体" w:eastAsia="宋体" w:hAnsi="宋体" w:cs="宋体" w:hint="eastAsia"/>
          <w:sz w:val="30"/>
          <w:szCs w:val="30"/>
        </w:rPr>
        <w:t>中标单位</w:t>
      </w:r>
    </w:p>
    <w:p w14:paraId="659ECD78" w14:textId="77777777" w:rsidR="00BA5E23" w:rsidRPr="00E57CFB" w:rsidRDefault="00000000">
      <w:pPr>
        <w:spacing w:line="360" w:lineRule="auto"/>
        <w:ind w:firstLine="480"/>
        <w:rPr>
          <w:rFonts w:hAnsi="宋体" w:cs="宋体" w:hint="eastAsia"/>
          <w:b w:val="0"/>
          <w:bCs/>
        </w:rPr>
      </w:pPr>
      <w:r w:rsidRPr="00E57CFB">
        <w:rPr>
          <w:rFonts w:hAnsi="宋体" w:cs="宋体"/>
          <w:b w:val="0"/>
          <w:bCs/>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183D637E" w14:textId="77777777" w:rsidR="00BA5E23" w:rsidRPr="00E57CFB" w:rsidRDefault="00000000">
      <w:pPr>
        <w:spacing w:line="360" w:lineRule="auto"/>
        <w:ind w:firstLine="480"/>
        <w:rPr>
          <w:rFonts w:hAnsi="宋体" w:cs="宋体" w:hint="eastAsia"/>
          <w:b w:val="0"/>
          <w:szCs w:val="22"/>
        </w:rPr>
      </w:pPr>
      <w:r w:rsidRPr="00E57CFB">
        <w:rPr>
          <w:rFonts w:hAnsi="宋体" w:cs="宋体"/>
          <w:b w:val="0"/>
          <w:szCs w:val="22"/>
        </w:rPr>
        <w:t xml:space="preserve">29.2 </w:t>
      </w:r>
      <w:r w:rsidRPr="00E57CFB">
        <w:rPr>
          <w:rFonts w:hAnsi="宋体" w:cs="宋体" w:hint="eastAsia"/>
          <w:b w:val="0"/>
          <w:szCs w:val="22"/>
        </w:rPr>
        <w:t>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061E85A9" w14:textId="77777777" w:rsidR="00BA5E23" w:rsidRPr="00E57CFB" w:rsidRDefault="00000000">
      <w:pPr>
        <w:spacing w:line="360" w:lineRule="auto"/>
        <w:ind w:firstLine="480"/>
        <w:rPr>
          <w:rFonts w:hAnsi="宋体" w:cs="宋体" w:hint="eastAsia"/>
          <w:b w:val="0"/>
          <w:bCs/>
          <w:szCs w:val="24"/>
        </w:rPr>
      </w:pPr>
      <w:r w:rsidRPr="00E57CFB">
        <w:rPr>
          <w:rFonts w:hAnsi="宋体" w:cs="宋体"/>
          <w:b w:val="0"/>
          <w:bCs/>
          <w:szCs w:val="24"/>
        </w:rPr>
        <w:t>29.3评审结束后，中标人名单将在</w:t>
      </w:r>
      <w:r w:rsidRPr="00E57CFB">
        <w:rPr>
          <w:rFonts w:hAnsi="宋体" w:cs="宋体" w:hint="eastAsia"/>
          <w:b w:val="0"/>
          <w:bCs/>
          <w:szCs w:val="24"/>
          <w:u w:val="single"/>
        </w:rPr>
        <w:t>“江苏政府采购网”（</w:t>
      </w:r>
      <w:r w:rsidRPr="00E57CFB">
        <w:rPr>
          <w:rFonts w:hAnsi="宋体" w:cs="宋体"/>
          <w:b w:val="0"/>
          <w:bCs/>
          <w:szCs w:val="24"/>
          <w:u w:val="single"/>
        </w:rPr>
        <w:t>http://www.ccgp-jiangsu.gov.cn/</w:t>
      </w:r>
      <w:r w:rsidRPr="00E57CFB">
        <w:rPr>
          <w:rFonts w:hAnsi="宋体" w:cs="宋体" w:hint="eastAsia"/>
          <w:b w:val="0"/>
          <w:bCs/>
          <w:szCs w:val="24"/>
          <w:u w:val="single"/>
        </w:rPr>
        <w:t>）</w:t>
      </w:r>
      <w:r w:rsidRPr="00E57CFB">
        <w:rPr>
          <w:rFonts w:hAnsi="宋体" w:cs="宋体" w:hint="eastAsia"/>
          <w:b w:val="0"/>
          <w:bCs/>
          <w:szCs w:val="24"/>
        </w:rPr>
        <w:t>进行公示，公告期限为</w:t>
      </w:r>
      <w:r w:rsidRPr="00E57CFB">
        <w:rPr>
          <w:rFonts w:hAnsi="宋体" w:cs="宋体"/>
          <w:b w:val="0"/>
          <w:bCs/>
          <w:szCs w:val="24"/>
        </w:rPr>
        <w:t>1个工作日。</w:t>
      </w:r>
    </w:p>
    <w:p w14:paraId="5BFA504D" w14:textId="77777777" w:rsidR="00BA5E23" w:rsidRPr="00E57CFB" w:rsidRDefault="00000000">
      <w:pPr>
        <w:spacing w:line="360" w:lineRule="auto"/>
        <w:ind w:firstLine="482"/>
        <w:rPr>
          <w:rFonts w:hAnsi="宋体" w:cs="宋体" w:hint="eastAsia"/>
          <w:szCs w:val="24"/>
          <w:u w:val="single"/>
        </w:rPr>
      </w:pPr>
      <w:r w:rsidRPr="00E57CFB">
        <w:rPr>
          <w:rFonts w:hAnsi="宋体" w:cs="宋体"/>
          <w:szCs w:val="24"/>
          <w:u w:val="single"/>
        </w:rPr>
        <w:t>*29.4若有充分证据证明，中标候选人出现下列情况之一的，一经查实，采购人有权提请评委会或财政部门重新确定其中标资格：</w:t>
      </w:r>
    </w:p>
    <w:p w14:paraId="2CE784BF" w14:textId="77777777" w:rsidR="00BA5E23" w:rsidRPr="00E57CFB" w:rsidRDefault="00000000">
      <w:pPr>
        <w:spacing w:line="360" w:lineRule="auto"/>
        <w:ind w:firstLine="482"/>
        <w:rPr>
          <w:rFonts w:hAnsi="宋体" w:cs="宋体" w:hint="eastAsia"/>
          <w:szCs w:val="24"/>
          <w:u w:val="single"/>
        </w:rPr>
      </w:pPr>
      <w:r w:rsidRPr="00E57CFB">
        <w:rPr>
          <w:rFonts w:hAnsi="宋体" w:cs="宋体" w:hint="eastAsia"/>
          <w:szCs w:val="24"/>
          <w:u w:val="single"/>
        </w:rPr>
        <w:t>（</w:t>
      </w:r>
      <w:r w:rsidRPr="00E57CFB">
        <w:rPr>
          <w:rFonts w:hAnsi="宋体" w:cs="宋体"/>
          <w:szCs w:val="24"/>
          <w:u w:val="single"/>
        </w:rPr>
        <w:t>1）提供虚假材料谋取中标的；</w:t>
      </w:r>
    </w:p>
    <w:p w14:paraId="48DC6702" w14:textId="77777777" w:rsidR="00BA5E23" w:rsidRPr="00E57CFB" w:rsidRDefault="00000000">
      <w:pPr>
        <w:spacing w:line="360" w:lineRule="auto"/>
        <w:ind w:firstLine="482"/>
        <w:rPr>
          <w:rFonts w:hAnsi="宋体" w:cs="宋体" w:hint="eastAsia"/>
          <w:szCs w:val="24"/>
          <w:u w:val="single"/>
        </w:rPr>
      </w:pPr>
      <w:r w:rsidRPr="00E57CFB">
        <w:rPr>
          <w:rFonts w:hAnsi="宋体" w:cs="宋体" w:hint="eastAsia"/>
          <w:szCs w:val="24"/>
          <w:u w:val="single"/>
        </w:rPr>
        <w:t>（</w:t>
      </w:r>
      <w:r w:rsidRPr="00E57CFB">
        <w:rPr>
          <w:rFonts w:hAnsi="宋体" w:cs="宋体"/>
          <w:szCs w:val="24"/>
          <w:u w:val="single"/>
        </w:rPr>
        <w:t>2）与评审专家、采购人、其他投标人或者采购代理机构工作人员恶意串通的；</w:t>
      </w:r>
    </w:p>
    <w:p w14:paraId="4A68867A" w14:textId="77777777" w:rsidR="00BA5E23" w:rsidRPr="00E57CFB" w:rsidRDefault="00000000">
      <w:pPr>
        <w:spacing w:line="360" w:lineRule="auto"/>
        <w:ind w:left="480"/>
        <w:rPr>
          <w:rFonts w:hAnsi="宋体" w:cs="宋体" w:hint="eastAsia"/>
          <w:szCs w:val="24"/>
          <w:u w:val="single"/>
        </w:rPr>
      </w:pPr>
      <w:r w:rsidRPr="00E57CFB">
        <w:rPr>
          <w:rFonts w:hAnsi="宋体" w:cs="宋体" w:hint="eastAsia"/>
          <w:szCs w:val="24"/>
          <w:u w:val="single"/>
        </w:rPr>
        <w:t>（</w:t>
      </w:r>
      <w:r w:rsidRPr="00E57CFB">
        <w:rPr>
          <w:rFonts w:hAnsi="宋体" w:cs="宋体"/>
          <w:szCs w:val="24"/>
          <w:u w:val="single"/>
        </w:rPr>
        <w:t>3）向评审专家、采购人或采购代理机构工作人员行贿或者提供其他不正</w:t>
      </w:r>
      <w:r w:rsidRPr="00E57CFB">
        <w:rPr>
          <w:rFonts w:hAnsi="宋体" w:cs="宋体" w:hint="eastAsia"/>
          <w:szCs w:val="24"/>
          <w:u w:val="single"/>
        </w:rPr>
        <w:t>当利益的；</w:t>
      </w:r>
    </w:p>
    <w:p w14:paraId="26FBCC7D" w14:textId="77777777" w:rsidR="00BA5E23" w:rsidRPr="00E57CFB" w:rsidRDefault="00000000">
      <w:pPr>
        <w:spacing w:line="360" w:lineRule="auto"/>
        <w:ind w:firstLine="482"/>
        <w:rPr>
          <w:rFonts w:hAnsi="宋体" w:cs="宋体" w:hint="eastAsia"/>
          <w:szCs w:val="24"/>
          <w:u w:val="single"/>
        </w:rPr>
      </w:pPr>
      <w:r w:rsidRPr="00E57CFB">
        <w:rPr>
          <w:rFonts w:hAnsi="宋体" w:cs="宋体" w:hint="eastAsia"/>
          <w:szCs w:val="24"/>
          <w:u w:val="single"/>
        </w:rPr>
        <w:t>（</w:t>
      </w:r>
      <w:r w:rsidRPr="00E57CFB">
        <w:rPr>
          <w:rFonts w:hAnsi="宋体" w:cs="宋体"/>
          <w:szCs w:val="24"/>
          <w:u w:val="single"/>
        </w:rPr>
        <w:t>4）不满足本招标文件规定的实质性要求，但在评标过程中又未被评委会发现的；</w:t>
      </w:r>
    </w:p>
    <w:p w14:paraId="24E0ACE8" w14:textId="77777777" w:rsidR="00BA5E23" w:rsidRPr="00E57CFB" w:rsidRDefault="00000000">
      <w:pPr>
        <w:spacing w:line="360" w:lineRule="auto"/>
        <w:ind w:left="480"/>
        <w:rPr>
          <w:rFonts w:hAnsi="宋体" w:cs="宋体" w:hint="eastAsia"/>
          <w:szCs w:val="24"/>
          <w:u w:val="single"/>
        </w:rPr>
      </w:pPr>
      <w:r w:rsidRPr="00E57CFB">
        <w:rPr>
          <w:rFonts w:hAnsi="宋体" w:cs="宋体" w:hint="eastAsia"/>
          <w:szCs w:val="24"/>
          <w:u w:val="single"/>
        </w:rPr>
        <w:t>（</w:t>
      </w:r>
      <w:r w:rsidRPr="00E57CFB">
        <w:rPr>
          <w:rFonts w:hAnsi="宋体" w:cs="宋体"/>
          <w:szCs w:val="24"/>
          <w:u w:val="single"/>
        </w:rPr>
        <w:t>5）有下列情形之一的，</w:t>
      </w:r>
      <w:r w:rsidRPr="00E57CFB">
        <w:rPr>
          <w:rFonts w:hAnsi="宋体" w:cs="宋体" w:hint="eastAsia"/>
          <w:szCs w:val="24"/>
          <w:u w:val="single"/>
        </w:rPr>
        <w:t>视为投标人</w:t>
      </w:r>
      <w:r w:rsidRPr="00E57CFB">
        <w:rPr>
          <w:rFonts w:hAnsi="宋体" w:cs="宋体"/>
          <w:szCs w:val="24"/>
          <w:u w:val="single"/>
        </w:rPr>
        <w:t>串通</w:t>
      </w:r>
      <w:r w:rsidRPr="00E57CFB">
        <w:rPr>
          <w:rFonts w:hAnsi="宋体" w:cs="宋体" w:hint="eastAsia"/>
          <w:szCs w:val="24"/>
          <w:u w:val="single"/>
        </w:rPr>
        <w:t>投标，投标无效：</w:t>
      </w:r>
    </w:p>
    <w:p w14:paraId="5A55FD6C" w14:textId="77777777" w:rsidR="00BA5E23" w:rsidRPr="00E57CFB" w:rsidRDefault="00000000">
      <w:pPr>
        <w:spacing w:line="360" w:lineRule="auto"/>
        <w:ind w:left="480"/>
        <w:rPr>
          <w:rFonts w:hAnsi="宋体" w:cs="宋体" w:hint="eastAsia"/>
          <w:szCs w:val="24"/>
          <w:u w:val="single"/>
        </w:rPr>
      </w:pPr>
      <w:r w:rsidRPr="00E57CFB">
        <w:rPr>
          <w:rFonts w:hAnsi="宋体" w:cs="宋体" w:hint="eastAsia"/>
          <w:szCs w:val="24"/>
          <w:u w:val="single"/>
        </w:rPr>
        <w:t>①不同投标人的投标文件由同一单位或者个人编制；</w:t>
      </w:r>
    </w:p>
    <w:p w14:paraId="2FE7FA77" w14:textId="77777777" w:rsidR="00BA5E23" w:rsidRPr="00E57CFB" w:rsidRDefault="00000000">
      <w:pPr>
        <w:spacing w:line="360" w:lineRule="auto"/>
        <w:ind w:left="480"/>
        <w:rPr>
          <w:rFonts w:hAnsi="宋体" w:cs="宋体" w:hint="eastAsia"/>
          <w:szCs w:val="24"/>
          <w:u w:val="single"/>
        </w:rPr>
      </w:pPr>
      <w:r w:rsidRPr="00E57CFB">
        <w:rPr>
          <w:rFonts w:hAnsi="宋体" w:cs="宋体" w:hint="eastAsia"/>
          <w:szCs w:val="24"/>
          <w:u w:val="single"/>
        </w:rPr>
        <w:t>②不同投标人委托同一单位或者个人办理投标事宜；</w:t>
      </w:r>
    </w:p>
    <w:p w14:paraId="71808616" w14:textId="77777777" w:rsidR="00BA5E23" w:rsidRPr="00E57CFB" w:rsidRDefault="00000000">
      <w:pPr>
        <w:spacing w:line="360" w:lineRule="auto"/>
        <w:ind w:left="480"/>
        <w:rPr>
          <w:rFonts w:hAnsi="宋体" w:cs="宋体" w:hint="eastAsia"/>
          <w:szCs w:val="24"/>
          <w:u w:val="single"/>
        </w:rPr>
      </w:pPr>
      <w:r w:rsidRPr="00E57CFB">
        <w:rPr>
          <w:rFonts w:hAnsi="宋体" w:cs="宋体" w:hint="eastAsia"/>
          <w:szCs w:val="24"/>
          <w:u w:val="single"/>
        </w:rPr>
        <w:t>③不同投标人的投标文件载明的项目管理成员或者联系人员为同一人；</w:t>
      </w:r>
    </w:p>
    <w:p w14:paraId="6AA4F88B" w14:textId="77777777" w:rsidR="00BA5E23" w:rsidRPr="00E57CFB" w:rsidRDefault="00000000">
      <w:pPr>
        <w:spacing w:line="360" w:lineRule="auto"/>
        <w:ind w:left="480"/>
        <w:rPr>
          <w:rFonts w:hAnsi="宋体" w:hint="eastAsia"/>
          <w:b w:val="0"/>
          <w:position w:val="0"/>
          <w:szCs w:val="24"/>
        </w:rPr>
      </w:pPr>
      <w:r w:rsidRPr="00E57CFB">
        <w:rPr>
          <w:rFonts w:hAnsi="宋体" w:cs="宋体" w:hint="eastAsia"/>
          <w:szCs w:val="24"/>
          <w:u w:val="single"/>
        </w:rPr>
        <w:t>④不同投标人的投标文件异常一致或者投标报价呈规律性差异；</w:t>
      </w:r>
    </w:p>
    <w:p w14:paraId="55DFE4C1" w14:textId="77777777" w:rsidR="00BA5E23" w:rsidRPr="00E57CFB" w:rsidRDefault="00000000">
      <w:pPr>
        <w:spacing w:line="360" w:lineRule="auto"/>
        <w:ind w:firstLine="482"/>
        <w:rPr>
          <w:rFonts w:hAnsi="宋体" w:cs="宋体" w:hint="eastAsia"/>
          <w:szCs w:val="24"/>
          <w:u w:val="single"/>
        </w:rPr>
      </w:pPr>
      <w:r w:rsidRPr="00E57CFB">
        <w:rPr>
          <w:rFonts w:hAnsi="宋体" w:cs="宋体" w:hint="eastAsia"/>
          <w:szCs w:val="24"/>
          <w:u w:val="single"/>
        </w:rPr>
        <w:t>（</w:t>
      </w:r>
      <w:r w:rsidRPr="00E57CFB">
        <w:rPr>
          <w:rFonts w:hAnsi="宋体" w:cs="宋体"/>
          <w:szCs w:val="24"/>
          <w:u w:val="single"/>
        </w:rPr>
        <w:t>6）不符合法律、法规的规定的其他情形。</w:t>
      </w:r>
      <w:bookmarkStart w:id="194" w:name="_Toc200451960"/>
    </w:p>
    <w:p w14:paraId="0957AE69" w14:textId="77777777" w:rsidR="00BA5E23" w:rsidRPr="00E57CFB" w:rsidRDefault="00000000">
      <w:pPr>
        <w:spacing w:line="360" w:lineRule="auto"/>
        <w:ind w:firstLine="482"/>
        <w:rPr>
          <w:rFonts w:hAnsi="宋体" w:cs="宋体" w:hint="eastAsia"/>
          <w:szCs w:val="24"/>
          <w:u w:val="single"/>
        </w:rPr>
      </w:pPr>
      <w:r w:rsidRPr="00E57CFB">
        <w:rPr>
          <w:rFonts w:hAnsi="宋体" w:cs="宋体" w:hint="eastAsia"/>
          <w:szCs w:val="24"/>
          <w:u w:val="single"/>
        </w:rPr>
        <w:t>不符合法定中标条件的，采购人可按评委会推荐的中标候选人名单排序，确定下一候选人为中标人，也可以重新开展政府采购活动。</w:t>
      </w:r>
    </w:p>
    <w:p w14:paraId="03CAB403" w14:textId="77777777" w:rsidR="00BA5E23" w:rsidRPr="00E57CFB" w:rsidRDefault="00000000">
      <w:pPr>
        <w:spacing w:line="360" w:lineRule="auto"/>
        <w:ind w:firstLine="480"/>
        <w:rPr>
          <w:rFonts w:hAnsi="宋体" w:cs="宋体" w:hint="eastAsia"/>
          <w:b w:val="0"/>
          <w:bCs/>
          <w:sz w:val="30"/>
          <w:szCs w:val="30"/>
        </w:rPr>
      </w:pPr>
      <w:r w:rsidRPr="00E57CFB">
        <w:rPr>
          <w:rFonts w:hAnsi="宋体" w:cs="宋体"/>
          <w:b w:val="0"/>
          <w:bCs/>
          <w:sz w:val="30"/>
          <w:szCs w:val="30"/>
        </w:rPr>
        <w:t>30、质疑处理</w:t>
      </w:r>
      <w:bookmarkEnd w:id="194"/>
    </w:p>
    <w:p w14:paraId="12687D9B" w14:textId="77777777" w:rsidR="00BA5E23" w:rsidRPr="00E57CFB" w:rsidRDefault="00000000">
      <w:pPr>
        <w:spacing w:line="360" w:lineRule="auto"/>
        <w:ind w:firstLine="480"/>
        <w:rPr>
          <w:rFonts w:hAnsi="宋体" w:cs="宋体" w:hint="eastAsia"/>
          <w:b w:val="0"/>
          <w:szCs w:val="24"/>
        </w:rPr>
      </w:pPr>
      <w:r w:rsidRPr="00E57CFB">
        <w:rPr>
          <w:rFonts w:hAnsi="宋体" w:cs="宋体"/>
          <w:b w:val="0"/>
          <w:szCs w:val="24"/>
        </w:rPr>
        <w:t>30.1提出质疑的投标人（以下简称质疑投标人）应当是参与所质疑项目采购活动的投标人。</w:t>
      </w:r>
    </w:p>
    <w:p w14:paraId="4DA764B8" w14:textId="77777777" w:rsidR="00BA5E23" w:rsidRPr="00E57CFB" w:rsidRDefault="00000000">
      <w:pPr>
        <w:spacing w:line="360" w:lineRule="auto"/>
        <w:ind w:firstLine="480"/>
        <w:rPr>
          <w:rFonts w:hAnsi="宋体" w:cs="宋体" w:hint="eastAsia"/>
          <w:b w:val="0"/>
          <w:szCs w:val="24"/>
        </w:rPr>
      </w:pPr>
      <w:r w:rsidRPr="00E57CFB">
        <w:rPr>
          <w:rFonts w:hAnsi="宋体" w:cs="宋体"/>
          <w:b w:val="0"/>
          <w:szCs w:val="24"/>
        </w:rPr>
        <w:t>30.2</w:t>
      </w:r>
      <w:r w:rsidRPr="00E57CFB">
        <w:rPr>
          <w:rFonts w:hAnsi="宋体" w:cs="宋体" w:hint="eastAsia"/>
          <w:b w:val="0"/>
          <w:szCs w:val="24"/>
        </w:rPr>
        <w:t>投标人认为招标文件、采购过程、中标或者成交结果使自己的权益受到损害的，可以在知道或者应知其权益受到损害之日起</w:t>
      </w:r>
      <w:r w:rsidRPr="00E57CFB">
        <w:rPr>
          <w:rFonts w:hAnsi="宋体" w:cs="宋体"/>
          <w:b w:val="0"/>
          <w:szCs w:val="24"/>
        </w:rPr>
        <w:t>7个工作日内，以书面形式按招标文件要求向采购人、采购代理机构提出质疑。上述投标人应知其权益受到损害之日，是指：</w:t>
      </w:r>
    </w:p>
    <w:p w14:paraId="29CFD6A3" w14:textId="77777777" w:rsidR="00BA5E23" w:rsidRPr="00E57CFB" w:rsidRDefault="00000000">
      <w:pPr>
        <w:spacing w:line="360" w:lineRule="auto"/>
        <w:ind w:firstLine="480"/>
        <w:rPr>
          <w:rFonts w:hAnsi="宋体" w:cs="宋体" w:hint="eastAsia"/>
          <w:b w:val="0"/>
          <w:szCs w:val="24"/>
        </w:rPr>
      </w:pPr>
      <w:r w:rsidRPr="00E57CFB">
        <w:rPr>
          <w:rFonts w:hAnsi="宋体" w:cs="宋体"/>
          <w:b w:val="0"/>
          <w:szCs w:val="24"/>
        </w:rPr>
        <w:t>30.2.1对可以质疑的招标文件提出质疑的，为收到招标文件之日或者招标文件公告期限届满之日；</w:t>
      </w:r>
    </w:p>
    <w:p w14:paraId="256A055B" w14:textId="77777777" w:rsidR="00BA5E23" w:rsidRPr="00E57CFB" w:rsidRDefault="00000000">
      <w:pPr>
        <w:spacing w:line="360" w:lineRule="auto"/>
        <w:ind w:firstLine="480"/>
        <w:rPr>
          <w:rFonts w:hAnsi="宋体" w:cs="宋体" w:hint="eastAsia"/>
          <w:b w:val="0"/>
          <w:szCs w:val="24"/>
        </w:rPr>
      </w:pPr>
      <w:r w:rsidRPr="00E57CFB">
        <w:rPr>
          <w:rFonts w:hAnsi="宋体" w:cs="宋体"/>
          <w:b w:val="0"/>
          <w:szCs w:val="24"/>
        </w:rPr>
        <w:t>30.2.2对采购过程提出质疑的，为各采购程序环节结束之日；</w:t>
      </w:r>
    </w:p>
    <w:p w14:paraId="6F5C3B3D" w14:textId="77777777" w:rsidR="00BA5E23" w:rsidRPr="00E57CFB" w:rsidRDefault="00000000">
      <w:pPr>
        <w:spacing w:line="360" w:lineRule="auto"/>
        <w:ind w:firstLine="480"/>
        <w:rPr>
          <w:rFonts w:hAnsi="宋体" w:cs="宋体" w:hint="eastAsia"/>
          <w:b w:val="0"/>
          <w:szCs w:val="24"/>
        </w:rPr>
      </w:pPr>
      <w:r w:rsidRPr="00E57CFB">
        <w:rPr>
          <w:rFonts w:hAnsi="宋体" w:cs="宋体"/>
          <w:b w:val="0"/>
          <w:szCs w:val="24"/>
        </w:rPr>
        <w:t>30.2.3对中标结果提出质疑的，为中标结果公告期限届满之日。</w:t>
      </w:r>
    </w:p>
    <w:p w14:paraId="4059826E" w14:textId="77777777" w:rsidR="00BA5E23" w:rsidRPr="00E57CFB" w:rsidRDefault="00000000">
      <w:pPr>
        <w:spacing w:line="360" w:lineRule="auto"/>
        <w:ind w:firstLine="480"/>
        <w:rPr>
          <w:rFonts w:hAnsi="宋体" w:cs="宋体" w:hint="eastAsia"/>
          <w:b w:val="0"/>
          <w:szCs w:val="24"/>
        </w:rPr>
      </w:pPr>
      <w:r w:rsidRPr="00E57CFB">
        <w:rPr>
          <w:rFonts w:hAnsi="宋体" w:cs="宋体"/>
          <w:b w:val="0"/>
          <w:szCs w:val="24"/>
        </w:rPr>
        <w:t>30.3</w:t>
      </w:r>
      <w:r w:rsidRPr="00E57CFB">
        <w:rPr>
          <w:rFonts w:hAnsi="宋体" w:cs="宋体" w:hint="eastAsia"/>
          <w:b w:val="0"/>
          <w:szCs w:val="24"/>
        </w:rPr>
        <w:t>本项目要求投标人（或潜在投标人）在法定质疑期内一次性提出针对同一采购程序环节的质疑。投标人如在法定期限内对同一采购程序环节提出多次质疑的，采购代理机构、</w:t>
      </w:r>
      <w:r w:rsidRPr="00E57CFB">
        <w:rPr>
          <w:rFonts w:hAnsi="宋体" w:cs="宋体"/>
          <w:b w:val="0"/>
          <w:szCs w:val="24"/>
        </w:rPr>
        <w:t>采购人</w:t>
      </w:r>
      <w:r w:rsidRPr="00E57CFB">
        <w:rPr>
          <w:rFonts w:hAnsi="宋体" w:cs="宋体" w:hint="eastAsia"/>
          <w:b w:val="0"/>
          <w:szCs w:val="24"/>
        </w:rPr>
        <w:t>将只对投标人第一次质疑作出答复。</w:t>
      </w:r>
    </w:p>
    <w:p w14:paraId="44ED85C2" w14:textId="77777777" w:rsidR="00BA5E23" w:rsidRPr="00E57CFB" w:rsidRDefault="00000000">
      <w:pPr>
        <w:spacing w:line="360" w:lineRule="auto"/>
        <w:ind w:firstLine="480"/>
        <w:rPr>
          <w:rFonts w:hAnsi="宋体" w:cs="宋体" w:hint="eastAsia"/>
          <w:b w:val="0"/>
          <w:szCs w:val="24"/>
        </w:rPr>
      </w:pPr>
      <w:r w:rsidRPr="00E57CFB">
        <w:rPr>
          <w:rFonts w:hAnsi="宋体" w:cs="宋体"/>
          <w:b w:val="0"/>
          <w:szCs w:val="24"/>
        </w:rPr>
        <w:t>30.4 投标人提出质疑应当提交质疑函和必要的证明材料。质疑函须按照中国政府采购网（http://www.ccgp.gov.cn/</w:t>
      </w:r>
      <w:r w:rsidRPr="00E57CFB">
        <w:rPr>
          <w:rFonts w:hAnsi="宋体" w:cs="宋体" w:hint="eastAsia"/>
          <w:b w:val="0"/>
          <w:szCs w:val="24"/>
        </w:rPr>
        <w:t>）提供的质疑函范本要求的格式和内容进行填写。投标人如组成联合体参加投标，则要求签字、盖章、加盖公章之处，联合体各方均须按要求签字、盖章、加盖公章。</w:t>
      </w:r>
    </w:p>
    <w:p w14:paraId="67314E79" w14:textId="77777777" w:rsidR="00BA5E23" w:rsidRPr="00E57CFB" w:rsidRDefault="00000000">
      <w:pPr>
        <w:spacing w:line="360" w:lineRule="auto"/>
        <w:ind w:firstLine="480"/>
        <w:rPr>
          <w:rFonts w:hAnsi="宋体" w:cs="宋体" w:hint="eastAsia"/>
          <w:b w:val="0"/>
          <w:szCs w:val="24"/>
        </w:rPr>
      </w:pPr>
      <w:r w:rsidRPr="00E57CFB">
        <w:rPr>
          <w:rFonts w:hAnsi="宋体" w:cs="宋体" w:hint="eastAsia"/>
          <w:b w:val="0"/>
          <w:szCs w:val="24"/>
        </w:rPr>
        <w:t>投标人为自然人的，应当由本人签字；投标人为法人或者其他组织的，应当由法定代表人、主要负责人，或者其授权代表签字或者盖章，并加盖公章。</w:t>
      </w:r>
    </w:p>
    <w:p w14:paraId="699C607B" w14:textId="77777777" w:rsidR="00BA5E23" w:rsidRPr="00E57CFB" w:rsidRDefault="00000000">
      <w:pPr>
        <w:spacing w:line="360" w:lineRule="auto"/>
        <w:ind w:firstLine="480"/>
        <w:rPr>
          <w:rFonts w:hAnsi="宋体" w:cs="宋体" w:hint="eastAsia"/>
          <w:b w:val="0"/>
          <w:szCs w:val="24"/>
        </w:rPr>
      </w:pPr>
      <w:r w:rsidRPr="00E57CFB">
        <w:rPr>
          <w:rFonts w:hAnsi="宋体" w:cs="宋体"/>
          <w:b w:val="0"/>
          <w:szCs w:val="24"/>
        </w:rPr>
        <w:t>30.5</w:t>
      </w:r>
      <w:r w:rsidRPr="00E57CFB">
        <w:rPr>
          <w:rFonts w:hAnsi="宋体" w:cs="宋体" w:hint="eastAsia"/>
          <w:b w:val="0"/>
          <w:szCs w:val="24"/>
        </w:rPr>
        <w:t>质疑函及证明材料应在法定质疑期内采用书面形式递交至下列地址或邮件发至邮箱：</w:t>
      </w:r>
    </w:p>
    <w:p w14:paraId="2F2E376F" w14:textId="77777777" w:rsidR="00BA5E23" w:rsidRPr="00E57CFB" w:rsidRDefault="00000000">
      <w:pPr>
        <w:spacing w:line="360" w:lineRule="auto"/>
        <w:ind w:firstLine="480"/>
        <w:rPr>
          <w:rFonts w:hAnsi="宋体" w:cs="宋体" w:hint="eastAsia"/>
          <w:b w:val="0"/>
          <w:szCs w:val="24"/>
        </w:rPr>
      </w:pPr>
      <w:r w:rsidRPr="00E57CFB">
        <w:rPr>
          <w:rFonts w:hAnsi="宋体" w:cs="宋体" w:hint="eastAsia"/>
          <w:b w:val="0"/>
          <w:szCs w:val="24"/>
        </w:rPr>
        <w:t>采购代理机构：江苏澄建正达工程项目管理有限公司</w:t>
      </w:r>
    </w:p>
    <w:p w14:paraId="1B11749E" w14:textId="77777777" w:rsidR="00BA5E23" w:rsidRPr="00E57CFB" w:rsidRDefault="00000000">
      <w:pPr>
        <w:spacing w:line="360" w:lineRule="auto"/>
        <w:ind w:firstLine="480"/>
        <w:rPr>
          <w:rFonts w:hAnsi="宋体" w:cs="宋体" w:hint="eastAsia"/>
          <w:b w:val="0"/>
          <w:szCs w:val="24"/>
        </w:rPr>
      </w:pPr>
      <w:r w:rsidRPr="00E57CFB">
        <w:rPr>
          <w:rFonts w:hAnsi="宋体" w:cs="宋体" w:hint="eastAsia"/>
          <w:b w:val="0"/>
          <w:szCs w:val="24"/>
        </w:rPr>
        <w:t>联系人：郑女士</w:t>
      </w:r>
    </w:p>
    <w:p w14:paraId="07B39C55" w14:textId="77777777" w:rsidR="00BA5E23" w:rsidRPr="00E57CFB" w:rsidRDefault="00000000">
      <w:pPr>
        <w:spacing w:line="360" w:lineRule="auto"/>
        <w:ind w:firstLine="480"/>
        <w:rPr>
          <w:rFonts w:hAnsi="宋体" w:cs="宋体" w:hint="eastAsia"/>
          <w:b w:val="0"/>
          <w:szCs w:val="24"/>
        </w:rPr>
      </w:pPr>
      <w:r w:rsidRPr="00E57CFB">
        <w:rPr>
          <w:rFonts w:hAnsi="宋体" w:cs="宋体" w:hint="eastAsia"/>
          <w:b w:val="0"/>
          <w:szCs w:val="24"/>
        </w:rPr>
        <w:t>联系电话：18651320756</w:t>
      </w:r>
    </w:p>
    <w:p w14:paraId="10810E92" w14:textId="77777777" w:rsidR="00BA5E23" w:rsidRPr="00E57CFB" w:rsidRDefault="00000000">
      <w:pPr>
        <w:spacing w:line="360" w:lineRule="auto"/>
        <w:ind w:firstLine="384"/>
        <w:rPr>
          <w:rFonts w:hAnsi="宋体" w:cs="宋体" w:hint="eastAsia"/>
          <w:b w:val="0"/>
          <w:szCs w:val="24"/>
        </w:rPr>
      </w:pPr>
      <w:r w:rsidRPr="00E57CFB">
        <w:rPr>
          <w:rFonts w:hAnsi="宋体" w:cs="宋体"/>
          <w:b w:val="0"/>
          <w:szCs w:val="24"/>
        </w:rPr>
        <w:t>30.6</w:t>
      </w:r>
      <w:r w:rsidRPr="00E57CFB">
        <w:rPr>
          <w:rFonts w:hAnsi="宋体" w:cs="宋体" w:hint="eastAsia"/>
          <w:b w:val="0"/>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4218B887" w14:textId="77777777" w:rsidR="00BA5E23" w:rsidRPr="00E57CFB" w:rsidRDefault="00000000">
      <w:pPr>
        <w:spacing w:line="360" w:lineRule="auto"/>
        <w:ind w:firstLine="384"/>
        <w:rPr>
          <w:rFonts w:hAnsi="宋体" w:cs="宋体" w:hint="eastAsia"/>
          <w:b w:val="0"/>
          <w:szCs w:val="24"/>
        </w:rPr>
      </w:pPr>
      <w:r w:rsidRPr="00E57CFB">
        <w:rPr>
          <w:rFonts w:hAnsi="宋体" w:cs="宋体" w:hint="eastAsia"/>
          <w:b w:val="0"/>
          <w:szCs w:val="24"/>
        </w:rPr>
        <w:t>注：书面形式指纸质质疑函邮寄或送至规定地址，或者质疑函邮件发至规定邮箱，质疑函均需加盖公章。</w:t>
      </w:r>
    </w:p>
    <w:p w14:paraId="496BE371" w14:textId="77777777" w:rsidR="00BA5E23" w:rsidRPr="00E57CFB" w:rsidRDefault="00000000">
      <w:pPr>
        <w:spacing w:line="360" w:lineRule="auto"/>
        <w:ind w:firstLine="480"/>
        <w:rPr>
          <w:rFonts w:hAnsi="宋体" w:cs="宋体" w:hint="eastAsia"/>
          <w:b w:val="0"/>
          <w:bCs/>
          <w:sz w:val="30"/>
          <w:szCs w:val="30"/>
        </w:rPr>
      </w:pPr>
      <w:r w:rsidRPr="00E57CFB">
        <w:rPr>
          <w:rFonts w:hAnsi="宋体" w:cs="宋体"/>
          <w:b w:val="0"/>
          <w:bCs/>
          <w:sz w:val="30"/>
          <w:szCs w:val="30"/>
        </w:rPr>
        <w:t>31、中标通知书</w:t>
      </w:r>
    </w:p>
    <w:p w14:paraId="4B013C11" w14:textId="77777777" w:rsidR="00BA5E23" w:rsidRPr="00E57CFB" w:rsidRDefault="00000000">
      <w:pPr>
        <w:spacing w:line="360" w:lineRule="auto"/>
        <w:ind w:firstLine="480"/>
        <w:rPr>
          <w:rFonts w:hAnsi="宋体" w:cs="宋体" w:hint="eastAsia"/>
          <w:b w:val="0"/>
          <w:bCs/>
          <w:szCs w:val="24"/>
        </w:rPr>
      </w:pPr>
      <w:r w:rsidRPr="00E57CFB">
        <w:rPr>
          <w:rFonts w:hAnsi="宋体" w:cs="宋体"/>
          <w:b w:val="0"/>
          <w:bCs/>
          <w:szCs w:val="24"/>
        </w:rPr>
        <w:t xml:space="preserve">31.l </w:t>
      </w:r>
      <w:r w:rsidRPr="00E57CFB">
        <w:rPr>
          <w:rFonts w:hAnsi="宋体" w:cs="宋体" w:hint="eastAsia"/>
          <w:b w:val="0"/>
          <w:bCs/>
          <w:szCs w:val="24"/>
        </w:rPr>
        <w:t>采购代理机构将在中标公告发布的同时向中标人发出中标通知书。</w:t>
      </w:r>
    </w:p>
    <w:p w14:paraId="096A4619" w14:textId="77777777" w:rsidR="00BA5E23" w:rsidRPr="00E57CFB" w:rsidRDefault="00000000">
      <w:pPr>
        <w:spacing w:line="360" w:lineRule="auto"/>
        <w:ind w:firstLine="480"/>
        <w:rPr>
          <w:rFonts w:hAnsi="宋体" w:cs="宋体" w:hint="eastAsia"/>
          <w:b w:val="0"/>
          <w:bCs/>
          <w:szCs w:val="24"/>
        </w:rPr>
      </w:pPr>
      <w:r w:rsidRPr="00E57CFB">
        <w:rPr>
          <w:rFonts w:hAnsi="宋体" w:cs="宋体"/>
          <w:b w:val="0"/>
          <w:bCs/>
          <w:szCs w:val="24"/>
        </w:rPr>
        <w:t>31.2</w:t>
      </w:r>
      <w:r w:rsidRPr="00E57CFB">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14:paraId="4D0FF277" w14:textId="77777777" w:rsidR="00BA5E23" w:rsidRPr="00E57CFB" w:rsidRDefault="00000000">
      <w:pPr>
        <w:pStyle w:val="3"/>
        <w:spacing w:before="156" w:after="156" w:line="348" w:lineRule="auto"/>
        <w:ind w:firstLine="481"/>
        <w:rPr>
          <w:rStyle w:val="2Char"/>
          <w:rFonts w:ascii="宋体" w:hAnsi="宋体" w:cs="宋体" w:hint="eastAsia"/>
        </w:rPr>
      </w:pPr>
      <w:bookmarkStart w:id="195" w:name="_Toc120614220"/>
      <w:bookmarkStart w:id="196" w:name="_Toc9952"/>
      <w:bookmarkStart w:id="197" w:name="_Toc174468377"/>
      <w:bookmarkStart w:id="198" w:name="_Toc174468334"/>
      <w:bookmarkStart w:id="199" w:name="_Toc20823308"/>
      <w:bookmarkStart w:id="200" w:name="_Toc16938552"/>
      <w:bookmarkStart w:id="201" w:name="_Toc513029236"/>
      <w:r w:rsidRPr="00E57CFB">
        <w:rPr>
          <w:rStyle w:val="2Char"/>
          <w:rFonts w:ascii="宋体" w:hAnsi="宋体" w:cs="宋体" w:hint="eastAsia"/>
        </w:rPr>
        <w:t>七、授予合同</w:t>
      </w:r>
      <w:bookmarkEnd w:id="195"/>
      <w:bookmarkEnd w:id="196"/>
      <w:bookmarkEnd w:id="197"/>
      <w:bookmarkEnd w:id="198"/>
    </w:p>
    <w:p w14:paraId="77D5A0B6" w14:textId="77777777" w:rsidR="00BA5E23" w:rsidRPr="00E57CFB" w:rsidRDefault="00000000">
      <w:pPr>
        <w:spacing w:line="348" w:lineRule="auto"/>
        <w:ind w:firstLine="480"/>
        <w:rPr>
          <w:rFonts w:hAnsi="宋体" w:cs="宋体" w:hint="eastAsia"/>
          <w:b w:val="0"/>
          <w:bCs/>
          <w:sz w:val="30"/>
          <w:szCs w:val="30"/>
        </w:rPr>
      </w:pPr>
      <w:bookmarkStart w:id="202" w:name="_Toc20823309"/>
      <w:bookmarkStart w:id="203" w:name="_Toc16938553"/>
      <w:bookmarkStart w:id="204" w:name="_Toc513029237"/>
      <w:bookmarkEnd w:id="199"/>
      <w:bookmarkEnd w:id="200"/>
      <w:bookmarkEnd w:id="201"/>
      <w:r w:rsidRPr="00E57CFB">
        <w:rPr>
          <w:rFonts w:hAnsi="宋体" w:cs="宋体"/>
          <w:b w:val="0"/>
          <w:bCs/>
          <w:sz w:val="30"/>
          <w:szCs w:val="30"/>
        </w:rPr>
        <w:t xml:space="preserve">32. </w:t>
      </w:r>
      <w:r w:rsidRPr="00E57CFB">
        <w:rPr>
          <w:rFonts w:hAnsi="宋体" w:cs="宋体" w:hint="eastAsia"/>
          <w:b w:val="0"/>
          <w:bCs/>
          <w:sz w:val="30"/>
          <w:szCs w:val="30"/>
        </w:rPr>
        <w:t>签订合同</w:t>
      </w:r>
    </w:p>
    <w:p w14:paraId="59834C05" w14:textId="77777777" w:rsidR="00BA5E23" w:rsidRPr="00E57CFB" w:rsidRDefault="00000000">
      <w:pPr>
        <w:spacing w:line="348" w:lineRule="auto"/>
        <w:ind w:firstLine="480"/>
        <w:rPr>
          <w:rFonts w:hAnsi="宋体" w:cs="宋体" w:hint="eastAsia"/>
          <w:b w:val="0"/>
          <w:bCs/>
          <w:szCs w:val="24"/>
        </w:rPr>
      </w:pPr>
      <w:r w:rsidRPr="00E57CFB">
        <w:rPr>
          <w:rFonts w:hAnsi="宋体" w:cs="宋体"/>
          <w:b w:val="0"/>
          <w:bCs/>
        </w:rPr>
        <w:t>32</w:t>
      </w:r>
      <w:r w:rsidRPr="00E57CFB">
        <w:rPr>
          <w:rFonts w:hAnsi="宋体" w:cs="宋体"/>
          <w:b w:val="0"/>
          <w:bCs/>
          <w:szCs w:val="24"/>
        </w:rPr>
        <w:t>.l中标人应按中标通知书规定的时间、地点,按照招标文件确定的事项与</w:t>
      </w:r>
      <w:r w:rsidRPr="00E57CFB">
        <w:rPr>
          <w:rFonts w:hAnsi="宋体" w:cs="宋体" w:hint="eastAsia"/>
          <w:b w:val="0"/>
          <w:bCs/>
          <w:szCs w:val="24"/>
        </w:rPr>
        <w:t>采购人</w:t>
      </w:r>
      <w:r w:rsidRPr="00E57CFB">
        <w:rPr>
          <w:rFonts w:hAnsi="宋体" w:cs="宋体"/>
          <w:b w:val="0"/>
          <w:bCs/>
          <w:szCs w:val="24"/>
        </w:rPr>
        <w:t>签订政府采购合同，且不得迟于中标通知书发出之日起三十日内，否则由此给采购人造成损失的，中标人还应承担赔偿责任。</w:t>
      </w:r>
    </w:p>
    <w:p w14:paraId="1D0836DB" w14:textId="77777777" w:rsidR="00BA5E23" w:rsidRPr="00E57CFB" w:rsidRDefault="00000000">
      <w:pPr>
        <w:spacing w:line="348" w:lineRule="auto"/>
        <w:ind w:firstLine="480"/>
        <w:rPr>
          <w:rFonts w:hAnsi="宋体" w:cs="宋体" w:hint="eastAsia"/>
          <w:b w:val="0"/>
          <w:bCs/>
          <w:szCs w:val="24"/>
        </w:rPr>
      </w:pPr>
      <w:r w:rsidRPr="00E57CFB">
        <w:rPr>
          <w:rFonts w:hAnsi="宋体" w:cs="宋体"/>
          <w:b w:val="0"/>
          <w:bCs/>
          <w:szCs w:val="24"/>
        </w:rPr>
        <w:t xml:space="preserve">32.2 </w:t>
      </w:r>
      <w:r w:rsidRPr="00E57CFB">
        <w:rPr>
          <w:rFonts w:hAnsi="宋体" w:cs="宋体" w:hint="eastAsia"/>
          <w:b w:val="0"/>
          <w:bCs/>
          <w:szCs w:val="24"/>
        </w:rPr>
        <w:t>招标文件、中标人的投标文件及招标过程中有关澄清、承诺文件均应作为合同附件。</w:t>
      </w:r>
    </w:p>
    <w:p w14:paraId="5F2D3DA2" w14:textId="77777777" w:rsidR="00BA5E23" w:rsidRPr="00E57CFB" w:rsidRDefault="00000000">
      <w:pPr>
        <w:spacing w:line="348" w:lineRule="auto"/>
        <w:ind w:firstLine="480"/>
        <w:rPr>
          <w:rFonts w:hAnsi="宋体" w:cs="宋体" w:hint="eastAsia"/>
          <w:b w:val="0"/>
          <w:bCs/>
          <w:szCs w:val="24"/>
        </w:rPr>
      </w:pPr>
      <w:r w:rsidRPr="00E57CFB">
        <w:rPr>
          <w:rFonts w:hAnsi="宋体" w:cs="宋体"/>
          <w:b w:val="0"/>
          <w:bCs/>
          <w:szCs w:val="24"/>
        </w:rPr>
        <w:t xml:space="preserve">32.3 </w:t>
      </w:r>
      <w:r w:rsidRPr="00E57CFB">
        <w:rPr>
          <w:rFonts w:hAnsi="宋体" w:cs="宋体" w:hint="eastAsia"/>
          <w:b w:val="0"/>
          <w:bCs/>
          <w:szCs w:val="24"/>
        </w:rPr>
        <w:t>签订合同后，</w:t>
      </w:r>
      <w:r w:rsidRPr="00E57CFB">
        <w:rPr>
          <w:rFonts w:hAnsi="宋体" w:cs="宋体"/>
          <w:szCs w:val="24"/>
          <w:u w:val="single"/>
        </w:rPr>
        <w:t>*中标人不得将货物、服务进行转包</w:t>
      </w:r>
      <w:r w:rsidRPr="00E57CFB">
        <w:rPr>
          <w:rFonts w:hAnsi="宋体" w:cs="宋体" w:hint="eastAsia"/>
          <w:b w:val="0"/>
          <w:bCs/>
          <w:szCs w:val="24"/>
        </w:rPr>
        <w:t>。未经采购人同意，中标人也不得采用分包的形式履行合同，否则采购人有权终止合同。转包或分包造成采购人损失的，中标人应承担相应赔偿责任。</w:t>
      </w:r>
      <w:bookmarkEnd w:id="202"/>
      <w:bookmarkEnd w:id="203"/>
      <w:bookmarkEnd w:id="204"/>
    </w:p>
    <w:p w14:paraId="65A25407" w14:textId="77777777" w:rsidR="00BA5E23" w:rsidRPr="00E57CFB" w:rsidRDefault="00000000">
      <w:pPr>
        <w:spacing w:line="348" w:lineRule="auto"/>
        <w:ind w:firstLine="480"/>
        <w:rPr>
          <w:rFonts w:hAnsi="宋体" w:cs="宋体" w:hint="eastAsia"/>
          <w:b w:val="0"/>
          <w:bCs/>
          <w:sz w:val="30"/>
          <w:szCs w:val="30"/>
        </w:rPr>
      </w:pPr>
      <w:r w:rsidRPr="00E57CFB">
        <w:rPr>
          <w:rFonts w:hAnsi="宋体" w:cs="宋体"/>
          <w:b w:val="0"/>
          <w:bCs/>
          <w:sz w:val="30"/>
          <w:szCs w:val="30"/>
        </w:rPr>
        <w:t>33、货物、服务的追加、减少和添购。</w:t>
      </w:r>
    </w:p>
    <w:p w14:paraId="1F7E8B21" w14:textId="77777777" w:rsidR="00BA5E23" w:rsidRPr="00E57CFB" w:rsidRDefault="00000000">
      <w:pPr>
        <w:spacing w:line="348" w:lineRule="auto"/>
        <w:ind w:firstLine="480"/>
        <w:rPr>
          <w:rFonts w:hAnsi="宋体" w:cs="宋体" w:hint="eastAsia"/>
          <w:b w:val="0"/>
          <w:szCs w:val="24"/>
        </w:rPr>
      </w:pPr>
      <w:r w:rsidRPr="00E57CFB">
        <w:rPr>
          <w:rFonts w:hAnsi="宋体" w:cs="宋体"/>
          <w:b w:val="0"/>
          <w:bCs/>
          <w:szCs w:val="24"/>
        </w:rPr>
        <w:t>33.1政府采购合同履行中</w:t>
      </w:r>
      <w:r w:rsidRPr="00E57CFB">
        <w:rPr>
          <w:rFonts w:hAnsi="宋体" w:cs="宋体" w:hint="eastAsia"/>
          <w:b w:val="0"/>
          <w:szCs w:val="24"/>
        </w:rPr>
        <w:t>，需追加与合同标的相同的货物、服务的，在不改变价格水平、合同及其他条款的前提下，采购人可以与中标人协商签订补充合同，但所有补充合同的采购金额不得超过原合同采购金额的百分之十。</w:t>
      </w:r>
    </w:p>
    <w:p w14:paraId="54AC2AC2" w14:textId="77777777" w:rsidR="00BA5E23" w:rsidRPr="00E57CFB" w:rsidRDefault="00000000">
      <w:pPr>
        <w:spacing w:line="348" w:lineRule="auto"/>
        <w:ind w:firstLine="480"/>
        <w:rPr>
          <w:rFonts w:hAnsi="宋体" w:cs="宋体" w:hint="eastAsia"/>
          <w:b w:val="0"/>
          <w:bCs/>
          <w:sz w:val="30"/>
          <w:szCs w:val="30"/>
        </w:rPr>
      </w:pPr>
      <w:bookmarkStart w:id="205" w:name="_Hlk142335146"/>
      <w:r w:rsidRPr="00E57CFB">
        <w:rPr>
          <w:rFonts w:hAnsi="宋体" w:cs="宋体" w:hint="eastAsia"/>
          <w:b w:val="0"/>
          <w:bCs/>
          <w:sz w:val="30"/>
          <w:szCs w:val="30"/>
        </w:rPr>
        <w:t>34、政府采购履约资金扶持政策</w:t>
      </w:r>
      <w:bookmarkEnd w:id="205"/>
    </w:p>
    <w:p w14:paraId="6BF13009" w14:textId="77777777" w:rsidR="00BA5E23" w:rsidRPr="00E57CFB" w:rsidRDefault="00000000">
      <w:pPr>
        <w:spacing w:line="348" w:lineRule="auto"/>
        <w:ind w:firstLine="480"/>
        <w:rPr>
          <w:rFonts w:hAnsi="宋体" w:cs="宋体" w:hint="eastAsia"/>
          <w:b w:val="0"/>
          <w:szCs w:val="24"/>
        </w:rPr>
      </w:pPr>
      <w:r w:rsidRPr="00E57CFB">
        <w:rPr>
          <w:rFonts w:hAnsi="宋体" w:cs="宋体" w:hint="eastAsia"/>
          <w:b w:val="0"/>
          <w:position w:val="0"/>
          <w:szCs w:val="24"/>
        </w:rPr>
        <w:t>根据《关于深入开展南通市政府采购线上合同信用融资工作的通知》（通财购〔2022〕68号），对政府采购中标人提出“政采贷”融资申请的，采购人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省政府采购网-政采贷专栏。</w:t>
      </w:r>
    </w:p>
    <w:p w14:paraId="1ECCC820" w14:textId="77777777" w:rsidR="00BA5E23" w:rsidRPr="00E57CFB" w:rsidRDefault="00000000">
      <w:pPr>
        <w:spacing w:line="348" w:lineRule="auto"/>
        <w:ind w:firstLine="480"/>
        <w:rPr>
          <w:rFonts w:hAnsi="宋体" w:cs="宋体" w:hint="eastAsia"/>
          <w:b w:val="0"/>
          <w:bCs/>
          <w:sz w:val="30"/>
          <w:szCs w:val="30"/>
        </w:rPr>
      </w:pPr>
      <w:r w:rsidRPr="00E57CFB">
        <w:rPr>
          <w:rFonts w:hAnsi="宋体" w:cs="宋体" w:hint="eastAsia"/>
          <w:b w:val="0"/>
          <w:bCs/>
          <w:sz w:val="30"/>
          <w:szCs w:val="30"/>
        </w:rPr>
        <w:t>35、电子投标文件要求</w:t>
      </w:r>
    </w:p>
    <w:p w14:paraId="31263B08" w14:textId="77777777" w:rsidR="00BA5E23" w:rsidRPr="00E57CFB" w:rsidRDefault="00000000">
      <w:pPr>
        <w:spacing w:line="348" w:lineRule="auto"/>
        <w:ind w:firstLine="480"/>
        <w:rPr>
          <w:rFonts w:hAnsi="宋体" w:cs="宋体" w:hint="eastAsia"/>
          <w:b w:val="0"/>
          <w:bCs/>
          <w:szCs w:val="24"/>
        </w:rPr>
      </w:pPr>
      <w:r w:rsidRPr="00E57CFB">
        <w:rPr>
          <w:rFonts w:hAnsi="宋体" w:cs="宋体" w:hint="eastAsia"/>
          <w:b w:val="0"/>
          <w:bCs/>
          <w:szCs w:val="24"/>
        </w:rPr>
        <w:t>35.1电子招标投标交易平台（即“苏采云”系统，网址：http://jszfcg.jsczt.cn/）相关要求是本招标文件的组成部分。</w:t>
      </w:r>
    </w:p>
    <w:p w14:paraId="22B37FB8" w14:textId="77777777" w:rsidR="00BA5E23" w:rsidRPr="00E57CFB" w:rsidRDefault="00000000">
      <w:pPr>
        <w:spacing w:line="348" w:lineRule="auto"/>
        <w:ind w:firstLine="480"/>
        <w:rPr>
          <w:rFonts w:hAnsi="宋体" w:cs="宋体" w:hint="eastAsia"/>
          <w:b w:val="0"/>
          <w:bCs/>
          <w:szCs w:val="24"/>
        </w:rPr>
      </w:pPr>
      <w:r w:rsidRPr="00E57CFB">
        <w:rPr>
          <w:rFonts w:hAnsi="宋体" w:cs="宋体" w:hint="eastAsia"/>
          <w:b w:val="0"/>
          <w:bCs/>
          <w:szCs w:val="24"/>
        </w:rPr>
        <w:t>35.2投标人应对 CA 证书妥善保管，如被他人盗用投标，因此带来的结果均由投标人自行承担。</w:t>
      </w:r>
    </w:p>
    <w:p w14:paraId="5B377934" w14:textId="77777777" w:rsidR="00BA5E23" w:rsidRPr="00E57CFB" w:rsidRDefault="00000000">
      <w:pPr>
        <w:spacing w:line="348" w:lineRule="auto"/>
        <w:ind w:firstLine="480"/>
        <w:rPr>
          <w:rFonts w:hAnsi="宋体" w:cs="宋体" w:hint="eastAsia"/>
          <w:b w:val="0"/>
          <w:bCs/>
          <w:szCs w:val="24"/>
        </w:rPr>
      </w:pPr>
      <w:r w:rsidRPr="00E57CFB">
        <w:rPr>
          <w:rFonts w:hAnsi="宋体" w:cs="宋体" w:hint="eastAsia"/>
          <w:b w:val="0"/>
          <w:bCs/>
          <w:szCs w:val="24"/>
        </w:rPr>
        <w:t>35.3投标人应当对招标文件提出的要求和条件作出实质性响应，并在电子投标系统逐条应答。</w:t>
      </w:r>
    </w:p>
    <w:p w14:paraId="7A31A50A" w14:textId="77777777" w:rsidR="00BA5E23" w:rsidRPr="00E57CFB" w:rsidRDefault="00000000">
      <w:pPr>
        <w:spacing w:line="348" w:lineRule="auto"/>
        <w:ind w:firstLine="480"/>
        <w:rPr>
          <w:rFonts w:hAnsi="宋体" w:cs="宋体" w:hint="eastAsia"/>
          <w:b w:val="0"/>
          <w:bCs/>
          <w:szCs w:val="24"/>
        </w:rPr>
      </w:pPr>
      <w:r w:rsidRPr="00E57CFB">
        <w:rPr>
          <w:rFonts w:hAnsi="宋体" w:cs="宋体" w:hint="eastAsia"/>
          <w:b w:val="0"/>
          <w:bCs/>
          <w:szCs w:val="24"/>
        </w:rPr>
        <w:t>35.4投标人应对要求提供的资格证明文件（如资质证书、资格证书）、技术资料（如白皮书、彩页、手册等）扫描上传至投标系统。</w:t>
      </w:r>
    </w:p>
    <w:p w14:paraId="5D957913" w14:textId="77777777" w:rsidR="00BA5E23" w:rsidRPr="00E57CFB" w:rsidRDefault="00000000">
      <w:pPr>
        <w:pStyle w:val="ae"/>
        <w:spacing w:line="348" w:lineRule="auto"/>
        <w:ind w:firstLine="425"/>
        <w:rPr>
          <w:rFonts w:ascii="宋体" w:eastAsia="宋体" w:hAnsi="宋体" w:cs="宋体" w:hint="eastAsia"/>
          <w:b w:val="0"/>
          <w:bCs/>
          <w:sz w:val="24"/>
          <w:szCs w:val="24"/>
        </w:rPr>
      </w:pPr>
      <w:r w:rsidRPr="00E57CFB">
        <w:br w:type="page" w:clear="all"/>
      </w:r>
    </w:p>
    <w:p w14:paraId="4A52C543" w14:textId="77777777" w:rsidR="00BA5E23" w:rsidRPr="00E57CFB" w:rsidRDefault="00000000">
      <w:pPr>
        <w:pStyle w:val="1"/>
        <w:spacing w:line="360" w:lineRule="auto"/>
        <w:rPr>
          <w:rFonts w:ascii="宋体" w:eastAsia="宋体" w:hAnsi="宋体" w:cs="宋体" w:hint="eastAsia"/>
          <w:b/>
          <w:bCs/>
          <w:sz w:val="44"/>
        </w:rPr>
      </w:pPr>
      <w:bookmarkStart w:id="206" w:name="_Toc174468378"/>
      <w:r w:rsidRPr="00E57CFB">
        <w:rPr>
          <w:rFonts w:ascii="宋体" w:eastAsia="宋体" w:hAnsi="宋体" w:cs="宋体" w:hint="eastAsia"/>
          <w:b/>
          <w:bCs/>
          <w:sz w:val="44"/>
        </w:rPr>
        <w:t>第三章</w:t>
      </w:r>
      <w:bookmarkEnd w:id="51"/>
      <w:bookmarkEnd w:id="52"/>
      <w:bookmarkEnd w:id="53"/>
      <w:bookmarkEnd w:id="54"/>
      <w:bookmarkEnd w:id="55"/>
      <w:r w:rsidRPr="00E57CFB">
        <w:rPr>
          <w:rFonts w:ascii="宋体" w:eastAsia="宋体" w:hAnsi="宋体" w:cs="宋体" w:hint="eastAsia"/>
          <w:b/>
          <w:bCs/>
          <w:sz w:val="44"/>
        </w:rPr>
        <w:t xml:space="preserve">  合同文本</w:t>
      </w:r>
      <w:bookmarkEnd w:id="206"/>
    </w:p>
    <w:p w14:paraId="646682BD" w14:textId="77777777" w:rsidR="00BA5E23" w:rsidRPr="00E57CFB" w:rsidRDefault="00000000">
      <w:pPr>
        <w:spacing w:line="360" w:lineRule="auto"/>
        <w:ind w:firstLine="480"/>
        <w:rPr>
          <w:rFonts w:hAnsi="宋体" w:cs="宋体" w:hint="eastAsia"/>
          <w:b w:val="0"/>
          <w:bCs/>
        </w:rPr>
      </w:pPr>
      <w:bookmarkStart w:id="207" w:name="_Hlt16619350"/>
      <w:bookmarkStart w:id="208" w:name="_Toc20823315"/>
      <w:bookmarkStart w:id="209" w:name="_Toc16938559"/>
      <w:bookmarkStart w:id="210" w:name="_Toc513029243"/>
      <w:bookmarkStart w:id="211" w:name="_Toc16938590"/>
      <w:bookmarkStart w:id="212" w:name="_Toc20823346"/>
      <w:bookmarkStart w:id="213" w:name="_Toc120614244"/>
      <w:bookmarkStart w:id="214" w:name="_Toc479757211"/>
      <w:bookmarkStart w:id="215" w:name="_Toc462564139"/>
      <w:r w:rsidRPr="00E57CFB">
        <w:rPr>
          <w:rFonts w:hAnsi="宋体" w:cs="宋体" w:hint="eastAsia"/>
          <w:b w:val="0"/>
          <w:bCs/>
        </w:rPr>
        <w:t>以下为中标后签定本项目合同的通用条款，采购人与中标人应按此签订采购合同。中标人不得提出实质性的修改，关于专用条款将由采购人与中标人结合本项目具体情况协商后签订。</w:t>
      </w:r>
    </w:p>
    <w:p w14:paraId="4BB27FF9" w14:textId="77777777" w:rsidR="00BA5E23" w:rsidRPr="00E57CFB" w:rsidRDefault="00BA5E23">
      <w:pPr>
        <w:spacing w:line="360" w:lineRule="auto"/>
        <w:ind w:left="5565" w:hanging="5565"/>
        <w:rPr>
          <w:b w:val="0"/>
          <w:position w:val="0"/>
          <w:sz w:val="21"/>
          <w:szCs w:val="21"/>
        </w:rPr>
      </w:pPr>
    </w:p>
    <w:p w14:paraId="19E46234" w14:textId="77777777" w:rsidR="00BA5E23" w:rsidRPr="00E57CFB" w:rsidRDefault="00000000">
      <w:pPr>
        <w:spacing w:line="360" w:lineRule="auto"/>
        <w:ind w:left="9577" w:hanging="9577"/>
        <w:jc w:val="center"/>
        <w:rPr>
          <w:bCs/>
          <w:position w:val="0"/>
          <w:sz w:val="36"/>
          <w:szCs w:val="36"/>
        </w:rPr>
      </w:pPr>
      <w:r w:rsidRPr="00E57CFB">
        <w:rPr>
          <w:rFonts w:hint="eastAsia"/>
          <w:bCs/>
          <w:position w:val="0"/>
          <w:sz w:val="36"/>
          <w:szCs w:val="36"/>
        </w:rPr>
        <w:t>合同模板</w:t>
      </w:r>
    </w:p>
    <w:p w14:paraId="69982A32" w14:textId="77777777" w:rsidR="00BA5E23" w:rsidRPr="00E57CFB" w:rsidRDefault="00BA5E23">
      <w:pPr>
        <w:spacing w:line="480" w:lineRule="auto"/>
        <w:rPr>
          <w:b w:val="0"/>
          <w:position w:val="0"/>
          <w:sz w:val="21"/>
          <w:szCs w:val="21"/>
        </w:rPr>
      </w:pPr>
    </w:p>
    <w:p w14:paraId="0D97C10B" w14:textId="77777777" w:rsidR="00BA5E23" w:rsidRPr="00E57CFB" w:rsidRDefault="00BA5E23">
      <w:pPr>
        <w:spacing w:line="480" w:lineRule="auto"/>
        <w:ind w:firstLine="420"/>
        <w:rPr>
          <w:b w:val="0"/>
          <w:position w:val="0"/>
          <w:sz w:val="21"/>
          <w:szCs w:val="21"/>
        </w:rPr>
      </w:pPr>
    </w:p>
    <w:p w14:paraId="660258FC" w14:textId="77777777" w:rsidR="001A1576" w:rsidRPr="00E57CFB" w:rsidRDefault="00000000" w:rsidP="001A1576">
      <w:pPr>
        <w:adjustRightInd w:val="0"/>
        <w:snapToGrid w:val="0"/>
        <w:spacing w:line="360" w:lineRule="auto"/>
        <w:jc w:val="center"/>
        <w:rPr>
          <w:rFonts w:ascii="Courier New" w:eastAsia="方正魏碑简体" w:hAnsi="Courier New"/>
          <w:spacing w:val="20"/>
          <w:kern w:val="2"/>
          <w:position w:val="0"/>
          <w:sz w:val="84"/>
          <w:szCs w:val="84"/>
        </w:rPr>
      </w:pPr>
      <w:r w:rsidRPr="00E57CFB">
        <w:rPr>
          <w:b w:val="0"/>
          <w:position w:val="0"/>
          <w:sz w:val="21"/>
          <w:szCs w:val="21"/>
        </w:rPr>
        <w:br w:type="page" w:clear="all"/>
      </w:r>
      <w:r w:rsidR="001A1576" w:rsidRPr="00E57CFB">
        <w:rPr>
          <w:rFonts w:ascii="Courier New" w:eastAsia="方正魏碑简体" w:hAnsi="Courier New" w:hint="eastAsia"/>
          <w:spacing w:val="20"/>
          <w:kern w:val="2"/>
          <w:position w:val="0"/>
          <w:sz w:val="84"/>
          <w:szCs w:val="84"/>
        </w:rPr>
        <w:t>南通市政府采购项目</w:t>
      </w:r>
    </w:p>
    <w:p w14:paraId="031CAC3E" w14:textId="77777777" w:rsidR="001A1576" w:rsidRPr="00E57CFB" w:rsidRDefault="001A1576" w:rsidP="001A1576">
      <w:pPr>
        <w:adjustRightInd w:val="0"/>
        <w:snapToGrid w:val="0"/>
        <w:spacing w:line="360" w:lineRule="auto"/>
        <w:jc w:val="center"/>
        <w:rPr>
          <w:rFonts w:ascii="Courier New" w:eastAsia="方正魏碑简体" w:hAnsi="Courier New"/>
          <w:spacing w:val="20"/>
          <w:kern w:val="2"/>
          <w:position w:val="0"/>
          <w:sz w:val="28"/>
        </w:rPr>
      </w:pPr>
    </w:p>
    <w:p w14:paraId="7E088130" w14:textId="77777777" w:rsidR="001A1576" w:rsidRPr="00E57CFB" w:rsidRDefault="001A1576" w:rsidP="001A1576">
      <w:pPr>
        <w:adjustRightInd w:val="0"/>
        <w:snapToGrid w:val="0"/>
        <w:spacing w:line="360" w:lineRule="auto"/>
        <w:jc w:val="center"/>
        <w:rPr>
          <w:rFonts w:eastAsia="方正魏碑简体"/>
          <w:kern w:val="2"/>
          <w:position w:val="0"/>
          <w:sz w:val="44"/>
        </w:rPr>
      </w:pPr>
    </w:p>
    <w:p w14:paraId="27511743" w14:textId="77777777" w:rsidR="001A1576" w:rsidRPr="00E57CFB" w:rsidRDefault="001A1576" w:rsidP="001A1576">
      <w:pPr>
        <w:adjustRightInd w:val="0"/>
        <w:snapToGrid w:val="0"/>
        <w:spacing w:line="360" w:lineRule="auto"/>
        <w:jc w:val="center"/>
        <w:rPr>
          <w:rFonts w:ascii="华文新魏" w:eastAsia="华文新魏"/>
          <w:spacing w:val="200"/>
          <w:kern w:val="2"/>
          <w:position w:val="0"/>
          <w:sz w:val="96"/>
        </w:rPr>
      </w:pPr>
      <w:r w:rsidRPr="00E57CFB">
        <w:rPr>
          <w:rFonts w:ascii="华文新魏" w:eastAsia="华文新魏" w:hint="eastAsia"/>
          <w:spacing w:val="200"/>
          <w:kern w:val="2"/>
          <w:position w:val="0"/>
          <w:sz w:val="96"/>
        </w:rPr>
        <w:t>合同书</w:t>
      </w:r>
    </w:p>
    <w:p w14:paraId="6CF62374" w14:textId="77777777" w:rsidR="001A1576" w:rsidRPr="00E57CFB" w:rsidRDefault="001A1576" w:rsidP="001A1576">
      <w:pPr>
        <w:spacing w:after="120" w:line="460" w:lineRule="exact"/>
        <w:jc w:val="center"/>
        <w:rPr>
          <w:rFonts w:ascii="Times New Roman"/>
          <w:b w:val="0"/>
          <w:kern w:val="2"/>
          <w:position w:val="0"/>
          <w:szCs w:val="24"/>
        </w:rPr>
      </w:pPr>
      <w:r w:rsidRPr="00E57CFB">
        <w:rPr>
          <w:rFonts w:ascii="Times New Roman" w:hint="eastAsia"/>
          <w:b w:val="0"/>
          <w:kern w:val="2"/>
          <w:position w:val="0"/>
          <w:szCs w:val="24"/>
        </w:rPr>
        <w:t>（草案）</w:t>
      </w:r>
    </w:p>
    <w:p w14:paraId="39BB093C" w14:textId="77777777" w:rsidR="001A1576" w:rsidRPr="00E57CFB" w:rsidRDefault="001A1576" w:rsidP="001A1576">
      <w:pPr>
        <w:adjustRightInd w:val="0"/>
        <w:snapToGrid w:val="0"/>
        <w:jc w:val="center"/>
        <w:rPr>
          <w:kern w:val="2"/>
          <w:position w:val="0"/>
          <w:sz w:val="28"/>
        </w:rPr>
      </w:pPr>
    </w:p>
    <w:p w14:paraId="575E1272" w14:textId="77777777" w:rsidR="001A1576" w:rsidRPr="00E57CFB" w:rsidRDefault="001A1576" w:rsidP="001A1576">
      <w:pPr>
        <w:adjustRightInd w:val="0"/>
        <w:snapToGrid w:val="0"/>
        <w:spacing w:line="360" w:lineRule="auto"/>
        <w:jc w:val="center"/>
        <w:rPr>
          <w:kern w:val="2"/>
          <w:position w:val="0"/>
          <w:sz w:val="32"/>
        </w:rPr>
      </w:pPr>
    </w:p>
    <w:p w14:paraId="4EF67C79" w14:textId="77777777" w:rsidR="001A1576" w:rsidRPr="00E57CFB" w:rsidRDefault="001A1576" w:rsidP="001A1576">
      <w:pPr>
        <w:adjustRightInd w:val="0"/>
        <w:snapToGrid w:val="0"/>
        <w:spacing w:line="360" w:lineRule="auto"/>
        <w:rPr>
          <w:kern w:val="2"/>
          <w:position w:val="0"/>
          <w:sz w:val="32"/>
        </w:rPr>
      </w:pPr>
    </w:p>
    <w:p w14:paraId="61121EB9" w14:textId="77777777" w:rsidR="001A1576" w:rsidRPr="00E57CFB" w:rsidRDefault="001A1576" w:rsidP="001A1576">
      <w:pPr>
        <w:ind w:firstLineChars="252" w:firstLine="607"/>
        <w:rPr>
          <w:kern w:val="2"/>
          <w:position w:val="0"/>
        </w:rPr>
      </w:pPr>
    </w:p>
    <w:p w14:paraId="0F318736" w14:textId="6FAA2908" w:rsidR="001A1576" w:rsidRPr="00E57CFB" w:rsidRDefault="001A1576" w:rsidP="001A1576">
      <w:pPr>
        <w:spacing w:line="360" w:lineRule="auto"/>
        <w:ind w:firstLineChars="200" w:firstLine="482"/>
        <w:jc w:val="left"/>
        <w:rPr>
          <w:rFonts w:hAnsi="宋体" w:cs="宋体" w:hint="eastAsia"/>
          <w:b w:val="0"/>
          <w:kern w:val="2"/>
          <w:position w:val="0"/>
          <w:szCs w:val="24"/>
          <w:u w:val="single"/>
        </w:rPr>
      </w:pPr>
      <w:r w:rsidRPr="00E57CFB">
        <w:rPr>
          <w:rFonts w:hint="eastAsia"/>
          <w:kern w:val="2"/>
          <w:position w:val="0"/>
        </w:rPr>
        <w:t>项目名称：</w:t>
      </w:r>
      <w:bookmarkStart w:id="216" w:name="OLE_LINK41"/>
      <w:r w:rsidR="00026A02" w:rsidRPr="00E57CFB">
        <w:rPr>
          <w:rFonts w:hAnsi="宋体" w:cs="宋体" w:hint="eastAsia"/>
          <w:b w:val="0"/>
          <w:kern w:val="2"/>
          <w:position w:val="0"/>
          <w:szCs w:val="24"/>
          <w:u w:val="single"/>
        </w:rPr>
        <w:t>2026-2027年度南通市区自动监测站运维服务项目</w:t>
      </w:r>
      <w:bookmarkEnd w:id="216"/>
      <w:r w:rsidR="00026A02" w:rsidRPr="00E57CFB">
        <w:rPr>
          <w:rFonts w:hAnsi="宋体" w:cs="宋体" w:hint="eastAsia"/>
          <w:b w:val="0"/>
          <w:kern w:val="2"/>
          <w:position w:val="0"/>
          <w:szCs w:val="24"/>
          <w:u w:val="single"/>
        </w:rPr>
        <w:t>（包1/2/3/4/5/6）</w:t>
      </w:r>
    </w:p>
    <w:p w14:paraId="7A1CDA96" w14:textId="77777777" w:rsidR="001A1576" w:rsidRPr="00E57CFB" w:rsidRDefault="001A1576" w:rsidP="001A1576">
      <w:pPr>
        <w:ind w:firstLineChars="252" w:firstLine="607"/>
        <w:rPr>
          <w:kern w:val="2"/>
          <w:position w:val="0"/>
          <w:u w:val="single"/>
        </w:rPr>
      </w:pPr>
    </w:p>
    <w:p w14:paraId="3FFAA0A2" w14:textId="77777777" w:rsidR="001A1576" w:rsidRPr="00E57CFB" w:rsidRDefault="001A1576" w:rsidP="001A1576">
      <w:pPr>
        <w:adjustRightInd w:val="0"/>
        <w:snapToGrid w:val="0"/>
        <w:spacing w:line="480" w:lineRule="auto"/>
        <w:ind w:firstLineChars="247" w:firstLine="595"/>
        <w:rPr>
          <w:kern w:val="2"/>
          <w:position w:val="0"/>
        </w:rPr>
      </w:pPr>
    </w:p>
    <w:p w14:paraId="0CF12F50" w14:textId="77777777" w:rsidR="001A1576" w:rsidRPr="00E57CFB" w:rsidRDefault="001A1576" w:rsidP="001A1576">
      <w:pPr>
        <w:adjustRightInd w:val="0"/>
        <w:snapToGrid w:val="0"/>
        <w:spacing w:line="480" w:lineRule="auto"/>
        <w:ind w:firstLineChars="247" w:firstLine="595"/>
        <w:rPr>
          <w:kern w:val="2"/>
          <w:position w:val="0"/>
        </w:rPr>
      </w:pPr>
      <w:r w:rsidRPr="00E57CFB">
        <w:rPr>
          <w:rFonts w:hint="eastAsia"/>
          <w:kern w:val="2"/>
          <w:position w:val="0"/>
        </w:rPr>
        <w:t xml:space="preserve">签约地点：  </w:t>
      </w:r>
      <w:r w:rsidRPr="00E57CFB">
        <w:rPr>
          <w:rFonts w:hint="eastAsia"/>
          <w:kern w:val="2"/>
          <w:position w:val="0"/>
          <w:u w:val="single"/>
        </w:rPr>
        <w:t xml:space="preserve">   南通                    </w:t>
      </w:r>
    </w:p>
    <w:p w14:paraId="1BB0B5FB" w14:textId="77777777" w:rsidR="001A1576" w:rsidRPr="00E57CFB" w:rsidRDefault="001A1576" w:rsidP="001A1576">
      <w:pPr>
        <w:ind w:firstLineChars="600" w:firstLine="1446"/>
        <w:rPr>
          <w:kern w:val="2"/>
          <w:position w:val="0"/>
        </w:rPr>
      </w:pPr>
    </w:p>
    <w:p w14:paraId="65420E36" w14:textId="77777777" w:rsidR="001A1576" w:rsidRPr="00E57CFB" w:rsidRDefault="001A1576" w:rsidP="001A1576">
      <w:pPr>
        <w:ind w:firstLineChars="600" w:firstLine="1446"/>
        <w:rPr>
          <w:kern w:val="2"/>
          <w:position w:val="0"/>
        </w:rPr>
      </w:pPr>
      <w:r w:rsidRPr="00E57CFB">
        <w:rPr>
          <w:rFonts w:hint="eastAsia"/>
          <w:kern w:val="2"/>
          <w:position w:val="0"/>
        </w:rPr>
        <w:t>签订日期：   年    月</w:t>
      </w:r>
    </w:p>
    <w:p w14:paraId="32281804" w14:textId="77777777" w:rsidR="001A1576" w:rsidRPr="00E57CFB" w:rsidRDefault="001A1576" w:rsidP="001A1576">
      <w:pPr>
        <w:rPr>
          <w:kern w:val="2"/>
          <w:position w:val="0"/>
          <w:sz w:val="28"/>
        </w:rPr>
      </w:pPr>
    </w:p>
    <w:p w14:paraId="472E2898" w14:textId="77777777" w:rsidR="001A1576" w:rsidRPr="00E57CFB" w:rsidRDefault="001A1576" w:rsidP="001A1576">
      <w:pPr>
        <w:snapToGrid w:val="0"/>
        <w:spacing w:line="360" w:lineRule="auto"/>
        <w:contextualSpacing/>
        <w:rPr>
          <w:rFonts w:hAnsi="宋体" w:hint="eastAsia"/>
          <w:b w:val="0"/>
          <w:kern w:val="2"/>
          <w:position w:val="0"/>
        </w:rPr>
      </w:pPr>
    </w:p>
    <w:p w14:paraId="50D83293" w14:textId="77777777" w:rsidR="001A1576" w:rsidRPr="00E57CFB" w:rsidRDefault="001A1576" w:rsidP="001A1576">
      <w:pPr>
        <w:snapToGrid w:val="0"/>
        <w:spacing w:line="360" w:lineRule="auto"/>
        <w:contextualSpacing/>
        <w:rPr>
          <w:rFonts w:hAnsi="宋体" w:hint="eastAsia"/>
          <w:b w:val="0"/>
          <w:kern w:val="2"/>
          <w:position w:val="0"/>
        </w:rPr>
      </w:pPr>
    </w:p>
    <w:p w14:paraId="111905B3" w14:textId="77777777" w:rsidR="001A1576" w:rsidRPr="00E57CFB" w:rsidRDefault="001A1576" w:rsidP="001A1576">
      <w:pPr>
        <w:snapToGrid w:val="0"/>
        <w:spacing w:line="360" w:lineRule="auto"/>
        <w:contextualSpacing/>
        <w:rPr>
          <w:rFonts w:hAnsi="宋体" w:hint="eastAsia"/>
          <w:b w:val="0"/>
          <w:kern w:val="2"/>
          <w:position w:val="0"/>
        </w:rPr>
      </w:pPr>
    </w:p>
    <w:p w14:paraId="07FC64C5" w14:textId="77777777" w:rsidR="001A1576" w:rsidRPr="00E57CFB" w:rsidRDefault="001A1576" w:rsidP="001A1576">
      <w:pPr>
        <w:snapToGrid w:val="0"/>
        <w:spacing w:line="360" w:lineRule="auto"/>
        <w:contextualSpacing/>
        <w:rPr>
          <w:rFonts w:hAnsi="宋体" w:hint="eastAsia"/>
          <w:b w:val="0"/>
          <w:kern w:val="2"/>
          <w:position w:val="0"/>
        </w:rPr>
      </w:pPr>
    </w:p>
    <w:p w14:paraId="747DB4CE" w14:textId="0AC717ED" w:rsidR="007555DE" w:rsidRPr="00E57CFB" w:rsidRDefault="001A1576" w:rsidP="007555DE">
      <w:pPr>
        <w:spacing w:line="460" w:lineRule="exact"/>
        <w:rPr>
          <w:rFonts w:hAnsi="宋体" w:hint="eastAsia"/>
          <w:b w:val="0"/>
          <w:kern w:val="2"/>
          <w:position w:val="0"/>
          <w:szCs w:val="24"/>
        </w:rPr>
      </w:pPr>
      <w:r w:rsidRPr="00E57CFB">
        <w:rPr>
          <w:rFonts w:hAnsi="宋体" w:hint="eastAsia"/>
          <w:b w:val="0"/>
          <w:kern w:val="2"/>
          <w:position w:val="0"/>
          <w:szCs w:val="24"/>
        </w:rPr>
        <w:t xml:space="preserve"> </w:t>
      </w:r>
    </w:p>
    <w:p w14:paraId="12ED938D" w14:textId="77777777" w:rsidR="007555DE" w:rsidRPr="00E57CFB" w:rsidRDefault="007555DE">
      <w:pPr>
        <w:widowControl/>
        <w:jc w:val="left"/>
        <w:rPr>
          <w:rFonts w:hAnsi="宋体" w:hint="eastAsia"/>
          <w:b w:val="0"/>
          <w:kern w:val="2"/>
          <w:position w:val="0"/>
          <w:szCs w:val="24"/>
        </w:rPr>
      </w:pPr>
      <w:r w:rsidRPr="00E57CFB">
        <w:rPr>
          <w:rFonts w:hAnsi="宋体" w:hint="eastAsia"/>
          <w:b w:val="0"/>
          <w:kern w:val="2"/>
          <w:position w:val="0"/>
          <w:szCs w:val="24"/>
        </w:rPr>
        <w:br w:type="page"/>
      </w:r>
    </w:p>
    <w:p w14:paraId="56475CFC" w14:textId="1E195B4F" w:rsidR="001A1576" w:rsidRPr="00E57CFB" w:rsidRDefault="007555DE" w:rsidP="00473DD9">
      <w:pPr>
        <w:spacing w:line="460" w:lineRule="exact"/>
        <w:jc w:val="center"/>
        <w:rPr>
          <w:rFonts w:hAnsi="宋体" w:hint="eastAsia"/>
          <w:b w:val="0"/>
          <w:kern w:val="2"/>
          <w:position w:val="0"/>
          <w:szCs w:val="24"/>
        </w:rPr>
      </w:pPr>
      <w:r w:rsidRPr="00E57CFB">
        <w:rPr>
          <w:rFonts w:hAnsi="宋体" w:hint="eastAsia"/>
          <w:b w:val="0"/>
          <w:kern w:val="2"/>
          <w:position w:val="0"/>
          <w:szCs w:val="24"/>
        </w:rPr>
        <w:t>注</w:t>
      </w:r>
      <w:bookmarkStart w:id="217" w:name="OLE_LINK48"/>
      <w:r w:rsidRPr="00E57CFB">
        <w:rPr>
          <w:rFonts w:hAnsi="宋体" w:hint="eastAsia"/>
          <w:b w:val="0"/>
          <w:kern w:val="2"/>
          <w:position w:val="0"/>
          <w:szCs w:val="24"/>
        </w:rPr>
        <w:t>;</w:t>
      </w:r>
      <w:r w:rsidR="00E04DEE" w:rsidRPr="00E57CFB">
        <w:rPr>
          <w:rFonts w:hAnsi="宋体" w:hint="eastAsia"/>
          <w:kern w:val="2"/>
          <w:position w:val="0"/>
          <w:szCs w:val="24"/>
        </w:rPr>
        <w:t>此</w:t>
      </w:r>
      <w:r w:rsidR="00E04DEE" w:rsidRPr="00E57CFB">
        <w:rPr>
          <w:rFonts w:hAnsi="宋体"/>
          <w:kern w:val="2"/>
          <w:position w:val="0"/>
          <w:szCs w:val="24"/>
        </w:rPr>
        <w:t>仅为合同格式范本，具体内容以双方最终正式签订的合同为准。</w:t>
      </w:r>
    </w:p>
    <w:bookmarkEnd w:id="217"/>
    <w:p w14:paraId="11826A61" w14:textId="77777777" w:rsidR="00E04DEE" w:rsidRPr="00E57CFB" w:rsidRDefault="00E04DEE" w:rsidP="007555DE">
      <w:pPr>
        <w:jc w:val="center"/>
        <w:rPr>
          <w:rFonts w:hAnsi="宋体" w:cs="宋体" w:hint="eastAsia"/>
          <w:bCs/>
          <w:position w:val="0"/>
          <w:sz w:val="30"/>
          <w:szCs w:val="30"/>
        </w:rPr>
      </w:pPr>
    </w:p>
    <w:p w14:paraId="6E3026B6" w14:textId="77777777" w:rsidR="00E04DEE" w:rsidRPr="00E57CFB" w:rsidRDefault="00E04DEE" w:rsidP="007555DE">
      <w:pPr>
        <w:jc w:val="center"/>
        <w:rPr>
          <w:rFonts w:hAnsi="宋体" w:cs="宋体" w:hint="eastAsia"/>
          <w:bCs/>
          <w:position w:val="0"/>
          <w:sz w:val="30"/>
          <w:szCs w:val="30"/>
        </w:rPr>
      </w:pPr>
    </w:p>
    <w:p w14:paraId="1C0BC8AD" w14:textId="4C04C616" w:rsidR="007555DE" w:rsidRPr="00E57CFB" w:rsidRDefault="007555DE" w:rsidP="007555DE">
      <w:pPr>
        <w:jc w:val="center"/>
        <w:rPr>
          <w:rFonts w:hAnsi="宋体" w:cs="宋体" w:hint="eastAsia"/>
          <w:bCs/>
          <w:position w:val="0"/>
          <w:sz w:val="30"/>
          <w:szCs w:val="30"/>
        </w:rPr>
      </w:pPr>
      <w:r w:rsidRPr="00E57CFB">
        <w:rPr>
          <w:rFonts w:hAnsi="宋体" w:cs="宋体" w:hint="eastAsia"/>
          <w:bCs/>
          <w:position w:val="0"/>
          <w:sz w:val="30"/>
          <w:szCs w:val="30"/>
        </w:rPr>
        <w:t>政府采购合同（服务类）</w:t>
      </w:r>
    </w:p>
    <w:p w14:paraId="0B1E439B" w14:textId="77777777" w:rsidR="007555DE" w:rsidRPr="00E57CFB" w:rsidRDefault="007555DE" w:rsidP="007555DE">
      <w:pPr>
        <w:jc w:val="center"/>
        <w:rPr>
          <w:rFonts w:hAnsi="宋体" w:cs="宋体" w:hint="eastAsia"/>
          <w:bCs/>
          <w:position w:val="0"/>
          <w:sz w:val="32"/>
          <w:szCs w:val="32"/>
        </w:rPr>
      </w:pPr>
    </w:p>
    <w:p w14:paraId="231451F9" w14:textId="6D757971"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b w:val="0"/>
          <w:kern w:val="2"/>
          <w:position w:val="0"/>
          <w:szCs w:val="24"/>
        </w:rPr>
        <w:t xml:space="preserve">项目名称：                   </w:t>
      </w:r>
      <w:r w:rsidRPr="00E57CFB">
        <w:rPr>
          <w:rFonts w:hAnsi="宋体" w:hint="eastAsia"/>
          <w:b w:val="0"/>
          <w:kern w:val="2"/>
          <w:position w:val="0"/>
          <w:szCs w:val="24"/>
        </w:rPr>
        <w:t>标段号：</w:t>
      </w:r>
      <w:r w:rsidRPr="00E57CFB">
        <w:rPr>
          <w:rFonts w:hAnsi="宋体"/>
          <w:b w:val="0"/>
          <w:kern w:val="2"/>
          <w:position w:val="0"/>
          <w:szCs w:val="24"/>
        </w:rPr>
        <w:t xml:space="preserve">                    项目编号：</w:t>
      </w:r>
      <w:r w:rsidRPr="00E57CFB">
        <w:rPr>
          <w:rFonts w:hAnsi="宋体" w:hint="eastAsia"/>
          <w:b w:val="0"/>
          <w:kern w:val="2"/>
          <w:position w:val="0"/>
          <w:szCs w:val="24"/>
        </w:rPr>
        <w:t xml:space="preserve"> </w:t>
      </w:r>
    </w:p>
    <w:p w14:paraId="5D998DEE"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b w:val="0"/>
          <w:kern w:val="2"/>
          <w:position w:val="0"/>
          <w:szCs w:val="24"/>
        </w:rPr>
        <w:t>甲方：（买方）</w:t>
      </w:r>
      <w:r w:rsidRPr="00E57CFB">
        <w:rPr>
          <w:rFonts w:hAnsi="宋体" w:hint="eastAsia"/>
          <w:b w:val="0"/>
          <w:kern w:val="2"/>
          <w:position w:val="0"/>
          <w:szCs w:val="24"/>
          <w:u w:val="single"/>
        </w:rPr>
        <w:t xml:space="preserve">                        </w:t>
      </w:r>
    </w:p>
    <w:p w14:paraId="66E6C072"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b w:val="0"/>
          <w:kern w:val="2"/>
          <w:position w:val="0"/>
          <w:szCs w:val="24"/>
        </w:rPr>
        <w:t>乙方：（卖方）</w:t>
      </w:r>
      <w:r w:rsidRPr="00E57CFB">
        <w:rPr>
          <w:rFonts w:hAnsi="宋体" w:hint="eastAsia"/>
          <w:b w:val="0"/>
          <w:kern w:val="2"/>
          <w:position w:val="0"/>
          <w:szCs w:val="24"/>
          <w:u w:val="single"/>
        </w:rPr>
        <w:t xml:space="preserve">                        </w:t>
      </w:r>
    </w:p>
    <w:p w14:paraId="3D71BF37"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根据《中华人民共和国民法典（合同编）》、《中华人民共和国政府采购法》等法律法规的规定以及</w:t>
      </w:r>
      <w:r w:rsidRPr="00E57CFB">
        <w:rPr>
          <w:rFonts w:hAnsi="宋体" w:hint="eastAsia"/>
          <w:b w:val="0"/>
          <w:kern w:val="2"/>
          <w:position w:val="0"/>
          <w:szCs w:val="24"/>
          <w:u w:val="single"/>
        </w:rPr>
        <w:t xml:space="preserve">                       </w:t>
      </w:r>
      <w:r w:rsidRPr="00E57CFB">
        <w:rPr>
          <w:rFonts w:hAnsi="宋体" w:hint="eastAsia"/>
          <w:b w:val="0"/>
          <w:kern w:val="2"/>
          <w:position w:val="0"/>
          <w:szCs w:val="24"/>
        </w:rPr>
        <w:t>项目采购结果，甲乙双方遵循平等、自愿、公平、诚实信用的原则，就</w:t>
      </w:r>
      <w:r w:rsidRPr="00E57CFB">
        <w:rPr>
          <w:rFonts w:hAnsi="宋体" w:hint="eastAsia"/>
          <w:b w:val="0"/>
          <w:kern w:val="2"/>
          <w:position w:val="0"/>
          <w:szCs w:val="24"/>
          <w:u w:val="single"/>
        </w:rPr>
        <w:t xml:space="preserve">                       </w:t>
      </w:r>
      <w:r w:rsidRPr="00E57CFB">
        <w:rPr>
          <w:rFonts w:hAnsi="宋体" w:hint="eastAsia"/>
          <w:b w:val="0"/>
          <w:kern w:val="2"/>
          <w:position w:val="0"/>
          <w:szCs w:val="24"/>
        </w:rPr>
        <w:t>项目事宜经双方协商一致，订立本合同。</w:t>
      </w:r>
    </w:p>
    <w:p w14:paraId="4FC166BD" w14:textId="77777777" w:rsidR="007555DE" w:rsidRPr="00E57CFB" w:rsidRDefault="007555DE" w:rsidP="007555DE">
      <w:pPr>
        <w:snapToGrid w:val="0"/>
        <w:spacing w:line="360" w:lineRule="auto"/>
        <w:ind w:firstLineChars="200" w:firstLine="482"/>
        <w:rPr>
          <w:rFonts w:hAnsi="宋体" w:hint="eastAsia"/>
          <w:kern w:val="2"/>
          <w:position w:val="0"/>
          <w:szCs w:val="24"/>
        </w:rPr>
      </w:pPr>
      <w:r w:rsidRPr="00E57CFB">
        <w:rPr>
          <w:rFonts w:hAnsi="宋体"/>
          <w:kern w:val="2"/>
          <w:position w:val="0"/>
          <w:szCs w:val="24"/>
        </w:rPr>
        <w:t>一、</w:t>
      </w:r>
      <w:r w:rsidRPr="00E57CFB">
        <w:rPr>
          <w:rFonts w:hAnsi="宋体" w:hint="eastAsia"/>
          <w:kern w:val="2"/>
          <w:position w:val="0"/>
          <w:szCs w:val="24"/>
        </w:rPr>
        <w:t>合同</w:t>
      </w:r>
      <w:r w:rsidRPr="00E57CFB">
        <w:rPr>
          <w:rFonts w:hAnsi="宋体"/>
          <w:kern w:val="2"/>
          <w:position w:val="0"/>
          <w:szCs w:val="24"/>
        </w:rPr>
        <w:t>内容</w:t>
      </w:r>
    </w:p>
    <w:p w14:paraId="498F3E9F"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b w:val="0"/>
          <w:kern w:val="2"/>
          <w:position w:val="0"/>
          <w:szCs w:val="24"/>
        </w:rPr>
        <w:t xml:space="preserve">1.1 </w:t>
      </w:r>
      <w:r w:rsidRPr="00E57CFB">
        <w:rPr>
          <w:rFonts w:hAnsi="宋体" w:hint="eastAsia"/>
          <w:b w:val="0"/>
          <w:kern w:val="2"/>
          <w:position w:val="0"/>
          <w:szCs w:val="24"/>
        </w:rPr>
        <w:t>标的</w:t>
      </w:r>
      <w:r w:rsidRPr="00E57CFB">
        <w:rPr>
          <w:rFonts w:hAnsi="宋体"/>
          <w:b w:val="0"/>
          <w:kern w:val="2"/>
          <w:position w:val="0"/>
          <w:szCs w:val="24"/>
        </w:rPr>
        <w:t>名称：</w:t>
      </w:r>
    </w:p>
    <w:p w14:paraId="17622B10"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b w:val="0"/>
          <w:kern w:val="2"/>
          <w:position w:val="0"/>
          <w:szCs w:val="24"/>
        </w:rPr>
        <w:t>1.2</w:t>
      </w:r>
      <w:r w:rsidRPr="00E57CFB">
        <w:rPr>
          <w:rFonts w:hAnsi="宋体" w:hint="eastAsia"/>
          <w:b w:val="0"/>
          <w:kern w:val="2"/>
          <w:position w:val="0"/>
          <w:szCs w:val="24"/>
        </w:rPr>
        <w:t>标的质量：</w:t>
      </w:r>
    </w:p>
    <w:p w14:paraId="2C1ABB5D"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1.3 服务内容及范围（规模）：</w:t>
      </w:r>
    </w:p>
    <w:p w14:paraId="18929B41"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1.4 履行时间（期限）：</w:t>
      </w:r>
    </w:p>
    <w:p w14:paraId="4B5AD67E"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1.5 履行地点：</w:t>
      </w:r>
    </w:p>
    <w:p w14:paraId="76E37D5B"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b w:val="0"/>
          <w:kern w:val="2"/>
          <w:position w:val="0"/>
          <w:szCs w:val="24"/>
        </w:rPr>
        <w:t>1.</w:t>
      </w:r>
      <w:r w:rsidRPr="00E57CFB">
        <w:rPr>
          <w:rFonts w:hAnsi="宋体" w:hint="eastAsia"/>
          <w:b w:val="0"/>
          <w:kern w:val="2"/>
          <w:position w:val="0"/>
          <w:szCs w:val="24"/>
        </w:rPr>
        <w:t>6履行方式：</w:t>
      </w:r>
    </w:p>
    <w:p w14:paraId="104D073E" w14:textId="77777777" w:rsidR="007555DE" w:rsidRPr="00E57CFB" w:rsidRDefault="007555DE" w:rsidP="007555DE">
      <w:pPr>
        <w:snapToGrid w:val="0"/>
        <w:spacing w:line="360" w:lineRule="auto"/>
        <w:ind w:firstLineChars="200" w:firstLine="482"/>
        <w:rPr>
          <w:rFonts w:hAnsi="宋体" w:hint="eastAsia"/>
          <w:kern w:val="2"/>
          <w:position w:val="0"/>
          <w:szCs w:val="24"/>
        </w:rPr>
      </w:pPr>
      <w:r w:rsidRPr="00E57CFB">
        <w:rPr>
          <w:rFonts w:hAnsi="宋体"/>
          <w:kern w:val="2"/>
          <w:position w:val="0"/>
          <w:szCs w:val="24"/>
        </w:rPr>
        <w:t>二、合同金额</w:t>
      </w:r>
    </w:p>
    <w:p w14:paraId="761BA0AC"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b w:val="0"/>
          <w:kern w:val="2"/>
          <w:position w:val="0"/>
          <w:szCs w:val="24"/>
        </w:rPr>
        <w:t>2.1 本合同金额为（大写）：________________</w:t>
      </w:r>
      <w:r w:rsidRPr="00E57CFB">
        <w:rPr>
          <w:rFonts w:hAnsi="宋体" w:cs="Courier New" w:hint="eastAsia"/>
          <w:b w:val="0"/>
          <w:kern w:val="2"/>
          <w:position w:val="0"/>
          <w:szCs w:val="24"/>
        </w:rPr>
        <w:t>圆</w:t>
      </w:r>
      <w:r w:rsidRPr="00E57CFB">
        <w:rPr>
          <w:rFonts w:hAnsi="宋体" w:cs="Courier New"/>
          <w:b w:val="0"/>
          <w:kern w:val="2"/>
          <w:position w:val="0"/>
          <w:szCs w:val="24"/>
        </w:rPr>
        <w:t>（_______________元）</w:t>
      </w:r>
      <w:r w:rsidRPr="00E57CFB">
        <w:rPr>
          <w:rFonts w:hAnsi="宋体"/>
          <w:b w:val="0"/>
          <w:kern w:val="2"/>
          <w:position w:val="0"/>
          <w:szCs w:val="24"/>
        </w:rPr>
        <w:t>人民币</w:t>
      </w:r>
      <w:r w:rsidRPr="00E57CFB">
        <w:rPr>
          <w:rFonts w:hAnsi="宋体" w:cs="Courier New"/>
          <w:b w:val="0"/>
          <w:kern w:val="2"/>
          <w:position w:val="0"/>
          <w:szCs w:val="24"/>
        </w:rPr>
        <w:t>。</w:t>
      </w:r>
    </w:p>
    <w:p w14:paraId="1CEFEDCF" w14:textId="77777777" w:rsidR="007555DE" w:rsidRPr="00E57CFB" w:rsidRDefault="007555DE" w:rsidP="007555DE">
      <w:pPr>
        <w:snapToGrid w:val="0"/>
        <w:spacing w:line="360" w:lineRule="auto"/>
        <w:ind w:firstLineChars="200" w:firstLine="482"/>
        <w:rPr>
          <w:rFonts w:hAnsi="宋体" w:hint="eastAsia"/>
          <w:kern w:val="2"/>
          <w:position w:val="0"/>
          <w:szCs w:val="24"/>
        </w:rPr>
      </w:pPr>
      <w:r w:rsidRPr="00E57CFB">
        <w:rPr>
          <w:rFonts w:hAnsi="宋体"/>
          <w:kern w:val="2"/>
          <w:position w:val="0"/>
          <w:szCs w:val="24"/>
        </w:rPr>
        <w:t>三、技术资料</w:t>
      </w:r>
    </w:p>
    <w:p w14:paraId="3B82D379"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b w:val="0"/>
          <w:kern w:val="2"/>
          <w:position w:val="0"/>
          <w:szCs w:val="24"/>
        </w:rPr>
        <w:t>3.</w:t>
      </w:r>
      <w:r w:rsidRPr="00E57CFB">
        <w:rPr>
          <w:rFonts w:hAnsi="宋体" w:cs="Courier New" w:hint="eastAsia"/>
          <w:b w:val="0"/>
          <w:kern w:val="2"/>
          <w:position w:val="0"/>
          <w:szCs w:val="24"/>
        </w:rPr>
        <w:t xml:space="preserve">1 </w:t>
      </w:r>
      <w:r w:rsidRPr="00E57CFB">
        <w:rPr>
          <w:rFonts w:hAnsi="宋体" w:cs="Courier New"/>
          <w:b w:val="0"/>
          <w:kern w:val="2"/>
          <w:position w:val="0"/>
          <w:szCs w:val="24"/>
        </w:rPr>
        <w:t>乙方应按采购文件规定的时间向甲方提供服务</w:t>
      </w:r>
      <w:r w:rsidRPr="00E57CFB">
        <w:rPr>
          <w:rFonts w:hAnsi="宋体" w:cs="Courier New" w:hint="eastAsia"/>
          <w:b w:val="0"/>
          <w:kern w:val="2"/>
          <w:position w:val="0"/>
          <w:szCs w:val="24"/>
        </w:rPr>
        <w:t>（包含与服务相关的产品）</w:t>
      </w:r>
      <w:r w:rsidRPr="00E57CFB">
        <w:rPr>
          <w:rFonts w:hAnsi="宋体" w:cs="Courier New"/>
          <w:b w:val="0"/>
          <w:kern w:val="2"/>
          <w:position w:val="0"/>
          <w:szCs w:val="24"/>
        </w:rPr>
        <w:t>的有关技术资料。</w:t>
      </w:r>
    </w:p>
    <w:p w14:paraId="24F7A86B"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b w:val="0"/>
          <w:kern w:val="2"/>
          <w:position w:val="0"/>
          <w:szCs w:val="24"/>
        </w:rPr>
        <w:t>3.2</w:t>
      </w:r>
      <w:r w:rsidRPr="00E57CFB">
        <w:rPr>
          <w:rFonts w:hAnsi="宋体" w:cs="Courier New" w:hint="eastAsia"/>
          <w:b w:val="0"/>
          <w:kern w:val="2"/>
          <w:position w:val="0"/>
          <w:szCs w:val="24"/>
        </w:rPr>
        <w:t xml:space="preserve"> </w:t>
      </w:r>
      <w:r w:rsidRPr="00E57CFB">
        <w:rPr>
          <w:rFonts w:hAnsi="宋体" w:cs="Courier New"/>
          <w:b w:val="0"/>
          <w:kern w:val="2"/>
          <w:position w:val="0"/>
          <w:szCs w:val="24"/>
        </w:rPr>
        <w:t>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C04D415" w14:textId="77777777" w:rsidR="007555DE" w:rsidRPr="00E57CFB" w:rsidRDefault="007555DE" w:rsidP="007555DE">
      <w:pPr>
        <w:snapToGrid w:val="0"/>
        <w:spacing w:line="360" w:lineRule="auto"/>
        <w:ind w:firstLineChars="200" w:firstLine="482"/>
        <w:rPr>
          <w:rFonts w:hAnsi="宋体" w:hint="eastAsia"/>
          <w:kern w:val="2"/>
          <w:position w:val="0"/>
          <w:szCs w:val="24"/>
        </w:rPr>
      </w:pPr>
      <w:r w:rsidRPr="00E57CFB">
        <w:rPr>
          <w:rFonts w:hAnsi="宋体"/>
          <w:kern w:val="2"/>
          <w:position w:val="0"/>
          <w:szCs w:val="24"/>
        </w:rPr>
        <w:t>四、知识产权</w:t>
      </w:r>
    </w:p>
    <w:p w14:paraId="704900D8"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b w:val="0"/>
          <w:kern w:val="2"/>
          <w:position w:val="0"/>
          <w:szCs w:val="24"/>
        </w:rPr>
        <w:t>4.1</w:t>
      </w:r>
      <w:r w:rsidRPr="00E57CFB">
        <w:rPr>
          <w:rFonts w:hAnsi="宋体" w:cs="Courier New" w:hint="eastAsia"/>
          <w:b w:val="0"/>
          <w:kern w:val="2"/>
          <w:position w:val="0"/>
          <w:szCs w:val="24"/>
        </w:rPr>
        <w:t xml:space="preserve"> </w:t>
      </w:r>
      <w:r w:rsidRPr="00E57CFB">
        <w:rPr>
          <w:rFonts w:hAnsi="宋体" w:cs="Courier New"/>
          <w:b w:val="0"/>
          <w:kern w:val="2"/>
          <w:position w:val="0"/>
          <w:szCs w:val="24"/>
        </w:rPr>
        <w:t>乙</w:t>
      </w:r>
      <w:r w:rsidRPr="00E57CFB">
        <w:rPr>
          <w:rFonts w:hAnsi="宋体" w:cs="Courier New" w:hint="eastAsia"/>
          <w:b w:val="0"/>
          <w:kern w:val="2"/>
          <w:position w:val="0"/>
          <w:szCs w:val="24"/>
        </w:rPr>
        <w:t>方应保证甲方在使用、接受本合同服务（包含与服务相关的产品）或其任何一部分时不受第三方提出侵犯其专利权、版权、商标权和工业设计权等知识产权的起诉。一旦出现侵权，由乙方负全部责任。</w:t>
      </w:r>
    </w:p>
    <w:p w14:paraId="3BB248CB"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p>
    <w:p w14:paraId="419F63FF" w14:textId="77777777" w:rsidR="007555DE" w:rsidRPr="00E57CFB" w:rsidRDefault="007555DE" w:rsidP="007555DE">
      <w:pPr>
        <w:snapToGrid w:val="0"/>
        <w:spacing w:line="360" w:lineRule="auto"/>
        <w:ind w:firstLineChars="200" w:firstLine="482"/>
        <w:rPr>
          <w:rFonts w:hAnsi="宋体" w:hint="eastAsia"/>
          <w:kern w:val="2"/>
          <w:position w:val="0"/>
          <w:szCs w:val="24"/>
        </w:rPr>
      </w:pPr>
      <w:r w:rsidRPr="00E57CFB">
        <w:rPr>
          <w:rFonts w:hAnsi="宋体"/>
          <w:kern w:val="2"/>
          <w:position w:val="0"/>
          <w:szCs w:val="24"/>
        </w:rPr>
        <w:t>五、产权担保</w:t>
      </w:r>
    </w:p>
    <w:p w14:paraId="1ACBF5B8"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u w:val="single"/>
        </w:rPr>
      </w:pPr>
      <w:r w:rsidRPr="00E57CFB">
        <w:rPr>
          <w:rFonts w:hAnsi="宋体" w:cs="Courier New"/>
          <w:b w:val="0"/>
          <w:kern w:val="2"/>
          <w:position w:val="0"/>
          <w:szCs w:val="24"/>
        </w:rPr>
        <w:t>5.1 乙方保证所交付的</w:t>
      </w:r>
      <w:r w:rsidRPr="00E57CFB">
        <w:rPr>
          <w:rFonts w:hAnsi="宋体" w:cs="Courier New" w:hint="eastAsia"/>
          <w:b w:val="0"/>
          <w:kern w:val="2"/>
          <w:position w:val="0"/>
          <w:szCs w:val="24"/>
        </w:rPr>
        <w:t>服务（包含与服务相关的产品）</w:t>
      </w:r>
      <w:r w:rsidRPr="00E57CFB">
        <w:rPr>
          <w:rFonts w:hAnsi="宋体" w:cs="Courier New"/>
          <w:b w:val="0"/>
          <w:kern w:val="2"/>
          <w:position w:val="0"/>
          <w:szCs w:val="24"/>
        </w:rPr>
        <w:t>的所有权完全属于乙方且无任何抵押、查封等产权瑕疵。</w:t>
      </w:r>
    </w:p>
    <w:p w14:paraId="1D9E63A5" w14:textId="77777777" w:rsidR="007555DE" w:rsidRPr="00E57CFB" w:rsidRDefault="007555DE" w:rsidP="007555DE">
      <w:pPr>
        <w:snapToGrid w:val="0"/>
        <w:spacing w:line="360" w:lineRule="auto"/>
        <w:ind w:firstLineChars="200" w:firstLine="482"/>
        <w:rPr>
          <w:rFonts w:hAnsi="宋体" w:hint="eastAsia"/>
          <w:kern w:val="2"/>
          <w:position w:val="0"/>
          <w:szCs w:val="24"/>
        </w:rPr>
      </w:pPr>
      <w:r w:rsidRPr="00E57CFB">
        <w:rPr>
          <w:rFonts w:hAnsi="宋体" w:hint="eastAsia"/>
          <w:kern w:val="2"/>
          <w:position w:val="0"/>
          <w:szCs w:val="24"/>
        </w:rPr>
        <w:t>六、合同转包</w:t>
      </w:r>
    </w:p>
    <w:p w14:paraId="60617593"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hint="eastAsia"/>
          <w:b w:val="0"/>
          <w:kern w:val="2"/>
          <w:position w:val="0"/>
          <w:szCs w:val="24"/>
        </w:rPr>
        <w:t>6.1 乙方不得将合同标的转包给他人履行。</w:t>
      </w:r>
    </w:p>
    <w:p w14:paraId="15E870EE" w14:textId="77777777" w:rsidR="007555DE" w:rsidRPr="00E57CFB" w:rsidRDefault="007555DE" w:rsidP="007555DE">
      <w:pPr>
        <w:snapToGrid w:val="0"/>
        <w:spacing w:line="360" w:lineRule="auto"/>
        <w:ind w:firstLineChars="200" w:firstLine="482"/>
        <w:rPr>
          <w:rFonts w:hAnsi="宋体" w:hint="eastAsia"/>
          <w:kern w:val="2"/>
          <w:position w:val="0"/>
          <w:szCs w:val="24"/>
        </w:rPr>
      </w:pPr>
      <w:r w:rsidRPr="00E57CFB">
        <w:rPr>
          <w:rFonts w:hAnsi="宋体" w:hint="eastAsia"/>
          <w:kern w:val="2"/>
          <w:position w:val="0"/>
          <w:szCs w:val="24"/>
        </w:rPr>
        <w:t>七</w:t>
      </w:r>
      <w:r w:rsidRPr="00E57CFB">
        <w:rPr>
          <w:rFonts w:hAnsi="宋体"/>
          <w:kern w:val="2"/>
          <w:position w:val="0"/>
          <w:szCs w:val="24"/>
        </w:rPr>
        <w:t>、</w:t>
      </w:r>
      <w:r w:rsidRPr="00E57CFB">
        <w:rPr>
          <w:rFonts w:hAnsi="宋体" w:hint="eastAsia"/>
          <w:kern w:val="2"/>
          <w:position w:val="0"/>
          <w:szCs w:val="24"/>
        </w:rPr>
        <w:t>合同款项</w:t>
      </w:r>
      <w:r w:rsidRPr="00E57CFB">
        <w:rPr>
          <w:rFonts w:hAnsi="宋体"/>
          <w:kern w:val="2"/>
          <w:position w:val="0"/>
          <w:szCs w:val="24"/>
        </w:rPr>
        <w:t>支付</w:t>
      </w:r>
    </w:p>
    <w:p w14:paraId="11411CDA"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cs="Courier New" w:hint="eastAsia"/>
          <w:b w:val="0"/>
          <w:bCs/>
          <w:kern w:val="2"/>
          <w:position w:val="0"/>
          <w:szCs w:val="24"/>
        </w:rPr>
        <w:t>7</w:t>
      </w:r>
      <w:r w:rsidRPr="00E57CFB">
        <w:rPr>
          <w:rFonts w:hAnsi="宋体" w:cs="Courier New"/>
          <w:b w:val="0"/>
          <w:bCs/>
          <w:kern w:val="2"/>
          <w:position w:val="0"/>
          <w:szCs w:val="24"/>
        </w:rPr>
        <w:t>.1</w:t>
      </w:r>
      <w:r w:rsidRPr="00E57CFB">
        <w:rPr>
          <w:rFonts w:hAnsi="宋体" w:hint="eastAsia"/>
          <w:b w:val="0"/>
          <w:kern w:val="2"/>
          <w:position w:val="0"/>
          <w:szCs w:val="24"/>
        </w:rPr>
        <w:t>由甲方按下列程序在</w:t>
      </w:r>
      <w:r w:rsidRPr="00E57CFB">
        <w:rPr>
          <w:rFonts w:hAnsi="宋体" w:hint="eastAsia"/>
          <w:b w:val="0"/>
          <w:kern w:val="2"/>
          <w:position w:val="0"/>
          <w:szCs w:val="24"/>
          <w:u w:val="single"/>
        </w:rPr>
        <w:t xml:space="preserve">    </w:t>
      </w:r>
      <w:r w:rsidRPr="00E57CFB">
        <w:rPr>
          <w:rFonts w:hAnsi="宋体" w:hint="eastAsia"/>
          <w:b w:val="0"/>
          <w:kern w:val="2"/>
          <w:position w:val="0"/>
          <w:szCs w:val="24"/>
        </w:rPr>
        <w:t>内付款:</w:t>
      </w:r>
    </w:p>
    <w:p w14:paraId="09FC8821"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w:t>
      </w:r>
    </w:p>
    <w:p w14:paraId="37FEFE8E"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7.2对于满足合同约定支付条件的，甲方应当自收到发票后</w:t>
      </w:r>
      <w:r w:rsidRPr="00E57CFB">
        <w:rPr>
          <w:rFonts w:hAnsi="宋体" w:hint="eastAsia"/>
          <w:b w:val="0"/>
          <w:kern w:val="2"/>
          <w:position w:val="0"/>
          <w:szCs w:val="24"/>
          <w:u w:val="single"/>
        </w:rPr>
        <w:t xml:space="preserve"> 30</w:t>
      </w:r>
      <w:r w:rsidRPr="00E57CFB">
        <w:rPr>
          <w:rFonts w:hAnsi="宋体" w:hint="eastAsia"/>
          <w:b w:val="0"/>
          <w:kern w:val="2"/>
          <w:position w:val="0"/>
          <w:szCs w:val="24"/>
        </w:rPr>
        <w:t>日内将资金支付到合同约定的乙方账户，不得以机构变动、人员更替、政策调整等为由延迟付款，不得将采购文件和合同中未规定的义务作为向乙方付款的条件。</w:t>
      </w:r>
    </w:p>
    <w:p w14:paraId="4C7859A3"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7.3除首期付款外，后期付款时，乙方除提供本项目要求的相关付款材料外，还应当一并提供特定专业资质人员在付款前当月或者前一月的社保缴纳证明等在岗相关材料。</w:t>
      </w:r>
    </w:p>
    <w:p w14:paraId="4013AA11" w14:textId="77777777" w:rsidR="007555DE" w:rsidRPr="00E57CFB" w:rsidRDefault="007555DE" w:rsidP="007555DE">
      <w:pPr>
        <w:snapToGrid w:val="0"/>
        <w:spacing w:line="360" w:lineRule="auto"/>
        <w:ind w:firstLineChars="200" w:firstLine="482"/>
        <w:rPr>
          <w:rFonts w:hAnsi="宋体" w:hint="eastAsia"/>
          <w:kern w:val="2"/>
          <w:position w:val="0"/>
          <w:szCs w:val="24"/>
        </w:rPr>
      </w:pPr>
      <w:r w:rsidRPr="00E57CFB">
        <w:rPr>
          <w:rFonts w:hAnsi="宋体" w:hint="eastAsia"/>
          <w:kern w:val="2"/>
          <w:position w:val="0"/>
          <w:szCs w:val="24"/>
        </w:rPr>
        <w:t>八、税费</w:t>
      </w:r>
    </w:p>
    <w:p w14:paraId="4D701E93"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8</w:t>
      </w:r>
      <w:r w:rsidRPr="00E57CFB">
        <w:rPr>
          <w:rFonts w:hAnsi="宋体"/>
          <w:b w:val="0"/>
          <w:kern w:val="2"/>
          <w:position w:val="0"/>
          <w:szCs w:val="24"/>
        </w:rPr>
        <w:t>.1</w:t>
      </w:r>
      <w:r w:rsidRPr="00E57CFB">
        <w:rPr>
          <w:rFonts w:hAnsi="宋体" w:hint="eastAsia"/>
          <w:b w:val="0"/>
          <w:kern w:val="2"/>
          <w:position w:val="0"/>
          <w:szCs w:val="24"/>
        </w:rPr>
        <w:t xml:space="preserve"> 本合同执行中相关的一切税费均由乙方负担。</w:t>
      </w:r>
    </w:p>
    <w:p w14:paraId="6151C36B" w14:textId="77777777" w:rsidR="007555DE" w:rsidRPr="00E57CFB" w:rsidRDefault="007555DE" w:rsidP="007555DE">
      <w:pPr>
        <w:snapToGrid w:val="0"/>
        <w:spacing w:line="360" w:lineRule="auto"/>
        <w:ind w:firstLineChars="200" w:firstLine="482"/>
        <w:rPr>
          <w:rFonts w:hAnsi="宋体" w:hint="eastAsia"/>
          <w:kern w:val="2"/>
          <w:position w:val="0"/>
          <w:szCs w:val="24"/>
        </w:rPr>
      </w:pPr>
      <w:r w:rsidRPr="00E57CFB">
        <w:rPr>
          <w:rFonts w:hAnsi="宋体" w:hint="eastAsia"/>
          <w:kern w:val="2"/>
          <w:position w:val="0"/>
          <w:szCs w:val="24"/>
        </w:rPr>
        <w:t>九</w:t>
      </w:r>
      <w:r w:rsidRPr="00E57CFB">
        <w:rPr>
          <w:rFonts w:hAnsi="宋体"/>
          <w:kern w:val="2"/>
          <w:position w:val="0"/>
          <w:szCs w:val="24"/>
        </w:rPr>
        <w:t>、</w:t>
      </w:r>
      <w:r w:rsidRPr="00E57CFB">
        <w:rPr>
          <w:rFonts w:hAnsi="宋体" w:hint="eastAsia"/>
          <w:kern w:val="2"/>
          <w:position w:val="0"/>
          <w:szCs w:val="24"/>
        </w:rPr>
        <w:t>项目</w:t>
      </w:r>
      <w:r w:rsidRPr="00E57CFB">
        <w:rPr>
          <w:rFonts w:hAnsi="宋体"/>
          <w:kern w:val="2"/>
          <w:position w:val="0"/>
          <w:szCs w:val="24"/>
        </w:rPr>
        <w:t>验收</w:t>
      </w:r>
    </w:p>
    <w:p w14:paraId="18C2CDCB"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9.1 甲方依法组织履约验收工作。</w:t>
      </w:r>
    </w:p>
    <w:p w14:paraId="045DAA22"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8549579"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9.3 对于实际使用人和甲方分离的项目，甲方邀请实际使用人参与验收。</w:t>
      </w:r>
    </w:p>
    <w:p w14:paraId="7FF7027E"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9.4 如有必要，甲方邀请参加本项目的其他供应商、服务对象、第三方专业机构及专家参与验收，相关意见将作为验收书的参考资料。</w:t>
      </w:r>
    </w:p>
    <w:p w14:paraId="42279D2D"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4C59580"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9.6 验收合格的项目,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p>
    <w:p w14:paraId="2B051449" w14:textId="77777777" w:rsidR="007555DE" w:rsidRPr="00E57CFB" w:rsidRDefault="007555DE" w:rsidP="007555DE">
      <w:pPr>
        <w:snapToGrid w:val="0"/>
        <w:spacing w:line="360" w:lineRule="auto"/>
        <w:ind w:firstLineChars="200" w:firstLine="482"/>
        <w:rPr>
          <w:rFonts w:hAnsi="宋体" w:hint="eastAsia"/>
          <w:kern w:val="2"/>
          <w:position w:val="0"/>
          <w:szCs w:val="24"/>
        </w:rPr>
      </w:pPr>
      <w:r w:rsidRPr="00E57CFB">
        <w:rPr>
          <w:rFonts w:hAnsi="宋体" w:hint="eastAsia"/>
          <w:kern w:val="2"/>
          <w:position w:val="0"/>
          <w:szCs w:val="24"/>
        </w:rPr>
        <w:t>十</w:t>
      </w:r>
      <w:r w:rsidRPr="00E57CFB">
        <w:rPr>
          <w:rFonts w:hAnsi="宋体"/>
          <w:kern w:val="2"/>
          <w:position w:val="0"/>
          <w:szCs w:val="24"/>
        </w:rPr>
        <w:t>、违约责任</w:t>
      </w:r>
    </w:p>
    <w:p w14:paraId="7CE8049D"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hint="eastAsia"/>
          <w:b w:val="0"/>
          <w:kern w:val="2"/>
          <w:position w:val="0"/>
          <w:szCs w:val="24"/>
        </w:rPr>
        <w:t>10</w:t>
      </w:r>
      <w:r w:rsidRPr="00E57CFB">
        <w:rPr>
          <w:rFonts w:hAnsi="宋体" w:cs="Courier New"/>
          <w:b w:val="0"/>
          <w:kern w:val="2"/>
          <w:position w:val="0"/>
          <w:szCs w:val="24"/>
        </w:rPr>
        <w:t>.1 甲方无正当理由</w:t>
      </w:r>
      <w:r w:rsidRPr="00E57CFB">
        <w:rPr>
          <w:rFonts w:hAnsi="宋体" w:cs="Courier New" w:hint="eastAsia"/>
          <w:b w:val="0"/>
          <w:kern w:val="2"/>
          <w:position w:val="0"/>
          <w:szCs w:val="24"/>
        </w:rPr>
        <w:t>拒绝接受乙方提供服务</w:t>
      </w:r>
      <w:r w:rsidRPr="00E57CFB">
        <w:rPr>
          <w:rFonts w:hAnsi="宋体" w:cs="Courier New"/>
          <w:b w:val="0"/>
          <w:kern w:val="2"/>
          <w:position w:val="0"/>
          <w:szCs w:val="24"/>
        </w:rPr>
        <w:t>的，甲方向乙方偿付</w:t>
      </w:r>
      <w:r w:rsidRPr="00E57CFB">
        <w:rPr>
          <w:rFonts w:hAnsi="宋体" w:cs="Courier New" w:hint="eastAsia"/>
          <w:b w:val="0"/>
          <w:kern w:val="2"/>
          <w:position w:val="0"/>
          <w:szCs w:val="24"/>
        </w:rPr>
        <w:t>拒绝接受服务合同价款</w:t>
      </w:r>
      <w:r w:rsidRPr="00E57CFB">
        <w:rPr>
          <w:rFonts w:hAnsi="宋体" w:cs="Courier New"/>
          <w:b w:val="0"/>
          <w:kern w:val="2"/>
          <w:position w:val="0"/>
          <w:szCs w:val="24"/>
        </w:rPr>
        <w:t>总值</w:t>
      </w:r>
      <w:r w:rsidRPr="00E57CFB">
        <w:rPr>
          <w:rFonts w:hAnsi="宋体" w:cs="Courier New" w:hint="eastAsia"/>
          <w:b w:val="0"/>
          <w:kern w:val="2"/>
          <w:position w:val="0"/>
          <w:szCs w:val="24"/>
          <w:u w:val="single"/>
        </w:rPr>
        <w:t xml:space="preserve">    </w:t>
      </w:r>
      <w:r w:rsidRPr="00E57CFB">
        <w:rPr>
          <w:rFonts w:hAnsi="宋体" w:cs="Courier New"/>
          <w:b w:val="0"/>
          <w:kern w:val="2"/>
          <w:position w:val="0"/>
          <w:szCs w:val="24"/>
        </w:rPr>
        <w:t>的违约金。</w:t>
      </w:r>
    </w:p>
    <w:p w14:paraId="6C0601E7"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hint="eastAsia"/>
          <w:b w:val="0"/>
          <w:kern w:val="2"/>
          <w:position w:val="0"/>
          <w:szCs w:val="24"/>
        </w:rPr>
        <w:t>10</w:t>
      </w:r>
      <w:r w:rsidRPr="00E57CFB">
        <w:rPr>
          <w:rFonts w:hAnsi="宋体" w:cs="Courier New"/>
          <w:b w:val="0"/>
          <w:kern w:val="2"/>
          <w:position w:val="0"/>
          <w:szCs w:val="24"/>
        </w:rPr>
        <w:t>.2 甲方无故逾期验收和办理</w:t>
      </w:r>
      <w:r w:rsidRPr="00E57CFB">
        <w:rPr>
          <w:rFonts w:hAnsi="宋体" w:cs="Courier New" w:hint="eastAsia"/>
          <w:b w:val="0"/>
          <w:kern w:val="2"/>
          <w:position w:val="0"/>
          <w:szCs w:val="24"/>
        </w:rPr>
        <w:t>合同款项</w:t>
      </w:r>
      <w:r w:rsidRPr="00E57CFB">
        <w:rPr>
          <w:rFonts w:hAnsi="宋体" w:cs="Courier New"/>
          <w:b w:val="0"/>
          <w:kern w:val="2"/>
          <w:position w:val="0"/>
          <w:szCs w:val="24"/>
        </w:rPr>
        <w:t>支付手续的,甲方应按逾期付款总额</w:t>
      </w:r>
      <w:r w:rsidRPr="00E57CFB">
        <w:rPr>
          <w:rFonts w:hAnsi="宋体" w:cs="Courier New" w:hint="eastAsia"/>
          <w:b w:val="0"/>
          <w:kern w:val="2"/>
          <w:position w:val="0"/>
          <w:szCs w:val="24"/>
          <w:u w:val="single"/>
        </w:rPr>
        <w:t xml:space="preserve">   </w:t>
      </w:r>
      <w:r w:rsidRPr="00E57CFB">
        <w:rPr>
          <w:rFonts w:hAnsi="宋体" w:cs="Courier New"/>
          <w:b w:val="0"/>
          <w:kern w:val="2"/>
          <w:position w:val="0"/>
          <w:szCs w:val="24"/>
        </w:rPr>
        <w:t>每日</w:t>
      </w:r>
      <w:r w:rsidRPr="00E57CFB">
        <w:rPr>
          <w:rFonts w:hAnsi="宋体" w:cs="Courier New" w:hint="eastAsia"/>
          <w:b w:val="0"/>
          <w:kern w:val="2"/>
          <w:position w:val="0"/>
          <w:szCs w:val="24"/>
          <w:u w:val="single"/>
        </w:rPr>
        <w:t xml:space="preserve">     </w:t>
      </w:r>
      <w:r w:rsidRPr="00E57CFB">
        <w:rPr>
          <w:rFonts w:hAnsi="宋体" w:cs="Courier New"/>
          <w:b w:val="0"/>
          <w:kern w:val="2"/>
          <w:position w:val="0"/>
          <w:szCs w:val="24"/>
        </w:rPr>
        <w:t>向乙方支付违约金。</w:t>
      </w:r>
    </w:p>
    <w:p w14:paraId="3D83F953"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hint="eastAsia"/>
          <w:b w:val="0"/>
          <w:kern w:val="2"/>
          <w:position w:val="0"/>
          <w:szCs w:val="24"/>
        </w:rPr>
        <w:t>10</w:t>
      </w:r>
      <w:r w:rsidRPr="00E57CFB">
        <w:rPr>
          <w:rFonts w:hAnsi="宋体" w:cs="Courier New"/>
          <w:b w:val="0"/>
          <w:kern w:val="2"/>
          <w:position w:val="0"/>
          <w:szCs w:val="24"/>
        </w:rPr>
        <w:t>.3 乙方逾期</w:t>
      </w:r>
      <w:r w:rsidRPr="00E57CFB">
        <w:rPr>
          <w:rFonts w:hAnsi="宋体" w:cs="Courier New" w:hint="eastAsia"/>
          <w:b w:val="0"/>
          <w:kern w:val="2"/>
          <w:position w:val="0"/>
          <w:szCs w:val="24"/>
        </w:rPr>
        <w:t>提供服务</w:t>
      </w:r>
      <w:r w:rsidRPr="00E57CFB">
        <w:rPr>
          <w:rFonts w:hAnsi="宋体" w:cs="Courier New"/>
          <w:b w:val="0"/>
          <w:kern w:val="2"/>
          <w:position w:val="0"/>
          <w:szCs w:val="24"/>
        </w:rPr>
        <w:t>的，乙方应按逾期</w:t>
      </w:r>
      <w:r w:rsidRPr="00E57CFB">
        <w:rPr>
          <w:rFonts w:hAnsi="宋体" w:cs="Courier New" w:hint="eastAsia"/>
          <w:b w:val="0"/>
          <w:kern w:val="2"/>
          <w:position w:val="0"/>
          <w:szCs w:val="24"/>
        </w:rPr>
        <w:t>提供服务合同</w:t>
      </w:r>
      <w:r w:rsidRPr="00E57CFB">
        <w:rPr>
          <w:rFonts w:hAnsi="宋体" w:cs="Courier New"/>
          <w:b w:val="0"/>
          <w:kern w:val="2"/>
          <w:position w:val="0"/>
          <w:szCs w:val="24"/>
        </w:rPr>
        <w:t>总额每日</w:t>
      </w:r>
      <w:r w:rsidRPr="00E57CFB">
        <w:rPr>
          <w:rFonts w:hAnsi="宋体" w:cs="Courier New" w:hint="eastAsia"/>
          <w:b w:val="0"/>
          <w:kern w:val="2"/>
          <w:position w:val="0"/>
          <w:szCs w:val="24"/>
          <w:u w:val="single"/>
        </w:rPr>
        <w:t xml:space="preserve">     </w:t>
      </w:r>
      <w:r w:rsidRPr="00E57CFB">
        <w:rPr>
          <w:rFonts w:hAnsi="宋体" w:cs="Courier New"/>
          <w:b w:val="0"/>
          <w:kern w:val="2"/>
          <w:position w:val="0"/>
          <w:szCs w:val="24"/>
        </w:rPr>
        <w:t>向甲方支付违约金，由甲方从待付</w:t>
      </w:r>
      <w:r w:rsidRPr="00E57CFB">
        <w:rPr>
          <w:rFonts w:hAnsi="宋体" w:cs="Courier New" w:hint="eastAsia"/>
          <w:b w:val="0"/>
          <w:kern w:val="2"/>
          <w:position w:val="0"/>
          <w:szCs w:val="24"/>
        </w:rPr>
        <w:t>合同款项</w:t>
      </w:r>
      <w:r w:rsidRPr="00E57CFB">
        <w:rPr>
          <w:rFonts w:hAnsi="宋体" w:cs="Courier New"/>
          <w:b w:val="0"/>
          <w:kern w:val="2"/>
          <w:position w:val="0"/>
          <w:szCs w:val="24"/>
        </w:rPr>
        <w:t>中扣除。逾期超过约定日期</w:t>
      </w:r>
      <w:r w:rsidRPr="00E57CFB">
        <w:rPr>
          <w:rFonts w:hAnsi="宋体" w:cs="Courier New" w:hint="eastAsia"/>
          <w:b w:val="0"/>
          <w:kern w:val="2"/>
          <w:position w:val="0"/>
          <w:szCs w:val="24"/>
          <w:u w:val="single"/>
        </w:rPr>
        <w:t xml:space="preserve">     </w:t>
      </w:r>
      <w:r w:rsidRPr="00E57CFB">
        <w:rPr>
          <w:rFonts w:hAnsi="宋体" w:cs="Courier New"/>
          <w:b w:val="0"/>
          <w:kern w:val="2"/>
          <w:position w:val="0"/>
          <w:szCs w:val="24"/>
        </w:rPr>
        <w:t>个工作日不能</w:t>
      </w:r>
      <w:r w:rsidRPr="00E57CFB">
        <w:rPr>
          <w:rFonts w:hAnsi="宋体" w:cs="Courier New" w:hint="eastAsia"/>
          <w:b w:val="0"/>
          <w:kern w:val="2"/>
          <w:position w:val="0"/>
          <w:szCs w:val="24"/>
        </w:rPr>
        <w:t>提供服务</w:t>
      </w:r>
      <w:r w:rsidRPr="00E57CFB">
        <w:rPr>
          <w:rFonts w:hAnsi="宋体" w:cs="Courier New"/>
          <w:b w:val="0"/>
          <w:kern w:val="2"/>
          <w:position w:val="0"/>
          <w:szCs w:val="24"/>
        </w:rPr>
        <w:t>的，甲方可解除本合同。乙方因逾期</w:t>
      </w:r>
      <w:r w:rsidRPr="00E57CFB">
        <w:rPr>
          <w:rFonts w:hAnsi="宋体" w:cs="Courier New" w:hint="eastAsia"/>
          <w:b w:val="0"/>
          <w:kern w:val="2"/>
          <w:position w:val="0"/>
          <w:szCs w:val="24"/>
        </w:rPr>
        <w:t>提供服务</w:t>
      </w:r>
      <w:r w:rsidRPr="00E57CFB">
        <w:rPr>
          <w:rFonts w:hAnsi="宋体" w:cs="Courier New"/>
          <w:b w:val="0"/>
          <w:kern w:val="2"/>
          <w:position w:val="0"/>
          <w:szCs w:val="24"/>
        </w:rPr>
        <w:t>或因其他违约行为导致甲方解除合同的，乙方应向甲方支付合同</w:t>
      </w:r>
      <w:r w:rsidRPr="00E57CFB">
        <w:rPr>
          <w:rFonts w:hAnsi="宋体" w:cs="Courier New" w:hint="eastAsia"/>
          <w:b w:val="0"/>
          <w:kern w:val="2"/>
          <w:position w:val="0"/>
          <w:szCs w:val="24"/>
        </w:rPr>
        <w:t>价款总额</w:t>
      </w:r>
      <w:r w:rsidRPr="00E57CFB">
        <w:rPr>
          <w:rFonts w:hAnsi="宋体" w:cs="Courier New" w:hint="eastAsia"/>
          <w:b w:val="0"/>
          <w:kern w:val="2"/>
          <w:position w:val="0"/>
          <w:szCs w:val="24"/>
          <w:u w:val="single"/>
        </w:rPr>
        <w:t xml:space="preserve">     </w:t>
      </w:r>
      <w:r w:rsidRPr="00E57CFB">
        <w:rPr>
          <w:rFonts w:hAnsi="宋体" w:cs="Courier New"/>
          <w:b w:val="0"/>
          <w:kern w:val="2"/>
          <w:position w:val="0"/>
          <w:szCs w:val="24"/>
        </w:rPr>
        <w:t xml:space="preserve">的违约金，如造成甲方损失超过违约金的，超出部分由乙方继续承担赔偿责任。 </w:t>
      </w:r>
    </w:p>
    <w:p w14:paraId="0B00A91E"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hint="eastAsia"/>
          <w:b w:val="0"/>
          <w:kern w:val="2"/>
          <w:position w:val="0"/>
          <w:szCs w:val="24"/>
        </w:rPr>
        <w:t>10</w:t>
      </w:r>
      <w:r w:rsidRPr="00E57CFB">
        <w:rPr>
          <w:rFonts w:hAnsi="宋体" w:cs="Courier New"/>
          <w:b w:val="0"/>
          <w:kern w:val="2"/>
          <w:position w:val="0"/>
          <w:szCs w:val="24"/>
        </w:rPr>
        <w:t>.4 乙方</w:t>
      </w:r>
      <w:r w:rsidRPr="00E57CFB">
        <w:rPr>
          <w:rFonts w:hAnsi="宋体" w:cs="Courier New" w:hint="eastAsia"/>
          <w:b w:val="0"/>
          <w:kern w:val="2"/>
          <w:position w:val="0"/>
          <w:szCs w:val="24"/>
        </w:rPr>
        <w:t>所提供服务的标准</w:t>
      </w:r>
      <w:r w:rsidRPr="00E57CFB">
        <w:rPr>
          <w:rFonts w:hAnsi="宋体" w:cs="Courier New"/>
          <w:b w:val="0"/>
          <w:kern w:val="2"/>
          <w:position w:val="0"/>
          <w:szCs w:val="24"/>
        </w:rPr>
        <w:t>不符合合同规定及采购文件规定标准的，甲方有权</w:t>
      </w:r>
      <w:r w:rsidRPr="00E57CFB">
        <w:rPr>
          <w:rFonts w:hAnsi="宋体" w:cs="Courier New" w:hint="eastAsia"/>
          <w:b w:val="0"/>
          <w:kern w:val="2"/>
          <w:position w:val="0"/>
          <w:szCs w:val="24"/>
        </w:rPr>
        <w:t>拒绝接受服务</w:t>
      </w:r>
      <w:r w:rsidRPr="00E57CFB">
        <w:rPr>
          <w:rFonts w:hAnsi="宋体" w:cs="Courier New"/>
          <w:b w:val="0"/>
          <w:kern w:val="2"/>
          <w:position w:val="0"/>
          <w:szCs w:val="24"/>
        </w:rPr>
        <w:t>，</w:t>
      </w:r>
      <w:r w:rsidRPr="00E57CFB">
        <w:rPr>
          <w:rFonts w:hAnsi="宋体" w:cs="Courier New" w:hint="eastAsia"/>
          <w:b w:val="0"/>
          <w:kern w:val="2"/>
          <w:position w:val="0"/>
          <w:szCs w:val="24"/>
        </w:rPr>
        <w:t>并</w:t>
      </w:r>
      <w:r w:rsidRPr="00E57CFB">
        <w:rPr>
          <w:rFonts w:hAnsi="宋体" w:cs="Courier New"/>
          <w:b w:val="0"/>
          <w:kern w:val="2"/>
          <w:position w:val="0"/>
          <w:szCs w:val="24"/>
        </w:rPr>
        <w:t>可单方面解除合同。</w:t>
      </w:r>
    </w:p>
    <w:p w14:paraId="33648DB6" w14:textId="77777777" w:rsidR="007555DE" w:rsidRPr="00E57CFB" w:rsidRDefault="007555DE" w:rsidP="007555DE">
      <w:pPr>
        <w:snapToGrid w:val="0"/>
        <w:spacing w:line="360" w:lineRule="auto"/>
        <w:ind w:firstLineChars="200" w:firstLine="482"/>
        <w:rPr>
          <w:rFonts w:hAnsi="宋体" w:hint="eastAsia"/>
          <w:kern w:val="2"/>
          <w:position w:val="0"/>
          <w:szCs w:val="24"/>
        </w:rPr>
      </w:pPr>
      <w:r w:rsidRPr="00E57CFB">
        <w:rPr>
          <w:rFonts w:hAnsi="宋体" w:hint="eastAsia"/>
          <w:kern w:val="2"/>
          <w:position w:val="0"/>
          <w:szCs w:val="24"/>
        </w:rPr>
        <w:t>十一</w:t>
      </w:r>
      <w:r w:rsidRPr="00E57CFB">
        <w:rPr>
          <w:rFonts w:hAnsi="宋体"/>
          <w:kern w:val="2"/>
          <w:position w:val="0"/>
          <w:szCs w:val="24"/>
        </w:rPr>
        <w:t>、不可抗力事件处理</w:t>
      </w:r>
    </w:p>
    <w:p w14:paraId="339D403B"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hint="eastAsia"/>
          <w:b w:val="0"/>
          <w:kern w:val="2"/>
          <w:position w:val="0"/>
          <w:szCs w:val="24"/>
        </w:rPr>
        <w:t>11</w:t>
      </w:r>
      <w:r w:rsidRPr="00E57CFB">
        <w:rPr>
          <w:rFonts w:hAnsi="宋体" w:cs="Courier New"/>
          <w:b w:val="0"/>
          <w:kern w:val="2"/>
          <w:position w:val="0"/>
          <w:szCs w:val="24"/>
        </w:rPr>
        <w:t>.1 在合同有效期内，任何一方因不可抗力事件导致不能履行合同，则合同履行期可延长，其延长期与不可抗力影响期相同。</w:t>
      </w:r>
    </w:p>
    <w:p w14:paraId="32B5EB5B"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hint="eastAsia"/>
          <w:b w:val="0"/>
          <w:kern w:val="2"/>
          <w:position w:val="0"/>
          <w:szCs w:val="24"/>
        </w:rPr>
        <w:t>11</w:t>
      </w:r>
      <w:r w:rsidRPr="00E57CFB">
        <w:rPr>
          <w:rFonts w:hAnsi="宋体" w:cs="Courier New"/>
          <w:b w:val="0"/>
          <w:kern w:val="2"/>
          <w:position w:val="0"/>
          <w:szCs w:val="24"/>
        </w:rPr>
        <w:t>.2 不可抗力事件发生后，应立即通知对方，并寄送有关权威机构出具的证明。</w:t>
      </w:r>
    </w:p>
    <w:p w14:paraId="0812C652"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hint="eastAsia"/>
          <w:b w:val="0"/>
          <w:kern w:val="2"/>
          <w:position w:val="0"/>
          <w:szCs w:val="24"/>
        </w:rPr>
        <w:t>11</w:t>
      </w:r>
      <w:r w:rsidRPr="00E57CFB">
        <w:rPr>
          <w:rFonts w:hAnsi="宋体" w:cs="Courier New"/>
          <w:b w:val="0"/>
          <w:kern w:val="2"/>
          <w:position w:val="0"/>
          <w:szCs w:val="24"/>
        </w:rPr>
        <w:t>.3 不可抗力事件延续120天以上，双方应通过友好协商，确定是否继续履行合同。</w:t>
      </w:r>
    </w:p>
    <w:p w14:paraId="534EFD79" w14:textId="77777777" w:rsidR="007555DE" w:rsidRPr="00E57CFB" w:rsidRDefault="007555DE" w:rsidP="007555DE">
      <w:pPr>
        <w:snapToGrid w:val="0"/>
        <w:spacing w:line="360" w:lineRule="auto"/>
        <w:ind w:firstLineChars="200" w:firstLine="482"/>
        <w:rPr>
          <w:rFonts w:hAnsi="宋体" w:hint="eastAsia"/>
          <w:kern w:val="2"/>
          <w:position w:val="0"/>
          <w:szCs w:val="24"/>
        </w:rPr>
      </w:pPr>
      <w:r w:rsidRPr="00E57CFB">
        <w:rPr>
          <w:rFonts w:hAnsi="宋体" w:hint="eastAsia"/>
          <w:kern w:val="2"/>
          <w:position w:val="0"/>
          <w:szCs w:val="24"/>
        </w:rPr>
        <w:t>十二</w:t>
      </w:r>
      <w:r w:rsidRPr="00E57CFB">
        <w:rPr>
          <w:rFonts w:hAnsi="宋体"/>
          <w:kern w:val="2"/>
          <w:position w:val="0"/>
          <w:szCs w:val="24"/>
        </w:rPr>
        <w:t>、诉讼</w:t>
      </w:r>
    </w:p>
    <w:p w14:paraId="185EE1F4"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cs="Courier New" w:hint="eastAsia"/>
          <w:b w:val="0"/>
          <w:kern w:val="2"/>
          <w:position w:val="0"/>
          <w:szCs w:val="24"/>
        </w:rPr>
        <w:t>12</w:t>
      </w:r>
      <w:r w:rsidRPr="00E57CFB">
        <w:rPr>
          <w:rFonts w:hAnsi="宋体" w:cs="Courier New"/>
          <w:b w:val="0"/>
          <w:kern w:val="2"/>
          <w:position w:val="0"/>
          <w:szCs w:val="24"/>
        </w:rPr>
        <w:t>.1 双方在执行合同中所发生的一切争议，应通过协商解决。</w:t>
      </w:r>
      <w:r w:rsidRPr="00E57CFB">
        <w:rPr>
          <w:rFonts w:hAnsi="宋体"/>
          <w:b w:val="0"/>
          <w:kern w:val="2"/>
          <w:position w:val="0"/>
          <w:szCs w:val="24"/>
        </w:rPr>
        <w:t>如协商不成，可向合同签订地法院起诉，合同签订地在此约定为</w:t>
      </w:r>
      <w:r w:rsidRPr="00E57CFB">
        <w:rPr>
          <w:rFonts w:hAnsi="宋体" w:hint="eastAsia"/>
          <w:b w:val="0"/>
          <w:kern w:val="2"/>
          <w:position w:val="0"/>
          <w:szCs w:val="24"/>
          <w:u w:val="single"/>
        </w:rPr>
        <w:t xml:space="preserve">       </w:t>
      </w:r>
      <w:r w:rsidRPr="00E57CFB">
        <w:rPr>
          <w:rFonts w:hAnsi="宋体"/>
          <w:b w:val="0"/>
          <w:kern w:val="2"/>
          <w:position w:val="0"/>
          <w:szCs w:val="24"/>
        </w:rPr>
        <w:t>。</w:t>
      </w:r>
    </w:p>
    <w:p w14:paraId="0B0EFCB3" w14:textId="77777777" w:rsidR="007555DE" w:rsidRPr="00E57CFB" w:rsidRDefault="007555DE" w:rsidP="007555DE">
      <w:pPr>
        <w:snapToGrid w:val="0"/>
        <w:spacing w:line="360" w:lineRule="auto"/>
        <w:ind w:firstLineChars="200" w:firstLine="482"/>
        <w:rPr>
          <w:rFonts w:hAnsi="宋体" w:hint="eastAsia"/>
          <w:kern w:val="2"/>
          <w:position w:val="0"/>
          <w:szCs w:val="24"/>
        </w:rPr>
      </w:pPr>
      <w:r w:rsidRPr="00E57CFB">
        <w:rPr>
          <w:rFonts w:hAnsi="宋体" w:hint="eastAsia"/>
          <w:kern w:val="2"/>
          <w:position w:val="0"/>
          <w:szCs w:val="24"/>
        </w:rPr>
        <w:t>十三、其他</w:t>
      </w:r>
    </w:p>
    <w:p w14:paraId="59011533"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13.1乙方确保在本项目履行期间，始终具备投标文件中约定的特定专业资质的相关人员。如在履约过程中，原申报的特定资质人员岗位调整或者离职的，乙方应当及时向甲方报告，并提供新的符合条件人员。</w:t>
      </w:r>
    </w:p>
    <w:p w14:paraId="19972BE2"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13.2本合同所有附件、采购文件、响应文件、成交通知书均为合同的有效组成部分，与本合同具有同等法律效力。</w:t>
      </w:r>
    </w:p>
    <w:p w14:paraId="577B3539"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13.3如一方地址、电话、传真号码有变更，应在变更当日内书面通知对方，否则，应承担相应责任。</w:t>
      </w:r>
    </w:p>
    <w:p w14:paraId="2CB5A76C"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13.4 除甲方事先书面同意外，乙方不得部分或全部转让其应履行的合同项下的义务。</w:t>
      </w:r>
    </w:p>
    <w:p w14:paraId="4FE49A4C"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hint="eastAsia"/>
          <w:b w:val="0"/>
          <w:kern w:val="2"/>
          <w:position w:val="0"/>
          <w:szCs w:val="24"/>
        </w:rPr>
        <w:t>13</w:t>
      </w:r>
      <w:r w:rsidRPr="00E57CFB">
        <w:rPr>
          <w:rFonts w:hAnsi="宋体" w:cs="Courier New"/>
          <w:b w:val="0"/>
          <w:kern w:val="2"/>
          <w:position w:val="0"/>
          <w:szCs w:val="24"/>
        </w:rPr>
        <w:t>.</w:t>
      </w:r>
      <w:r w:rsidRPr="00E57CFB">
        <w:rPr>
          <w:rFonts w:hAnsi="宋体" w:cs="Courier New" w:hint="eastAsia"/>
          <w:b w:val="0"/>
          <w:kern w:val="2"/>
          <w:position w:val="0"/>
          <w:szCs w:val="24"/>
        </w:rPr>
        <w:t>5</w:t>
      </w:r>
      <w:r w:rsidRPr="00E57CFB">
        <w:rPr>
          <w:rFonts w:hAnsi="宋体" w:cs="Courier New"/>
          <w:b w:val="0"/>
          <w:kern w:val="2"/>
          <w:position w:val="0"/>
          <w:szCs w:val="24"/>
        </w:rPr>
        <w:t>本合同未尽事宜，遵照</w:t>
      </w:r>
      <w:r w:rsidRPr="00E57CFB">
        <w:rPr>
          <w:rFonts w:hAnsi="宋体" w:cs="Courier New" w:hint="eastAsia"/>
          <w:b w:val="0"/>
          <w:kern w:val="2"/>
          <w:position w:val="0"/>
          <w:szCs w:val="24"/>
        </w:rPr>
        <w:t>《中华人民共和国民法典（合同编）》</w:t>
      </w:r>
      <w:r w:rsidRPr="00E57CFB">
        <w:rPr>
          <w:rFonts w:hAnsi="宋体" w:cs="Courier New"/>
          <w:b w:val="0"/>
          <w:kern w:val="2"/>
          <w:position w:val="0"/>
          <w:szCs w:val="24"/>
        </w:rPr>
        <w:t>有关条文执行。</w:t>
      </w:r>
    </w:p>
    <w:p w14:paraId="10003B11" w14:textId="77777777" w:rsidR="007555DE" w:rsidRPr="00E57CFB" w:rsidRDefault="007555DE" w:rsidP="007555DE">
      <w:pPr>
        <w:snapToGrid w:val="0"/>
        <w:spacing w:line="360" w:lineRule="auto"/>
        <w:ind w:firstLineChars="200" w:firstLine="482"/>
        <w:rPr>
          <w:rFonts w:hAnsi="宋体" w:hint="eastAsia"/>
          <w:kern w:val="2"/>
          <w:position w:val="0"/>
          <w:szCs w:val="24"/>
        </w:rPr>
      </w:pPr>
      <w:r w:rsidRPr="00E57CFB">
        <w:rPr>
          <w:rFonts w:hAnsi="宋体" w:hint="eastAsia"/>
          <w:kern w:val="2"/>
          <w:position w:val="0"/>
          <w:szCs w:val="24"/>
        </w:rPr>
        <w:t>十四</w:t>
      </w:r>
      <w:r w:rsidRPr="00E57CFB">
        <w:rPr>
          <w:rFonts w:hAnsi="宋体"/>
          <w:kern w:val="2"/>
          <w:position w:val="0"/>
          <w:szCs w:val="24"/>
        </w:rPr>
        <w:t>、合同生效</w:t>
      </w:r>
    </w:p>
    <w:p w14:paraId="73E6AC67"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hint="eastAsia"/>
          <w:b w:val="0"/>
          <w:kern w:val="2"/>
          <w:position w:val="0"/>
          <w:szCs w:val="24"/>
        </w:rPr>
        <w:t>14</w:t>
      </w:r>
      <w:r w:rsidRPr="00E57CFB">
        <w:rPr>
          <w:rFonts w:hAnsi="宋体" w:cs="Courier New"/>
          <w:b w:val="0"/>
          <w:kern w:val="2"/>
          <w:position w:val="0"/>
          <w:szCs w:val="24"/>
        </w:rPr>
        <w:t>.1 合同经双方法定代表人或授权委托代</w:t>
      </w:r>
      <w:r w:rsidRPr="00E57CFB">
        <w:rPr>
          <w:rFonts w:hAnsi="宋体" w:cs="Courier New" w:hint="eastAsia"/>
          <w:b w:val="0"/>
          <w:kern w:val="2"/>
          <w:position w:val="0"/>
          <w:szCs w:val="24"/>
        </w:rPr>
        <w:t>表</w:t>
      </w:r>
      <w:r w:rsidRPr="00E57CFB">
        <w:rPr>
          <w:rFonts w:hAnsi="宋体" w:cs="Courier New"/>
          <w:b w:val="0"/>
          <w:kern w:val="2"/>
          <w:position w:val="0"/>
          <w:szCs w:val="24"/>
        </w:rPr>
        <w:t>人签字并加盖单位公章后生效。</w:t>
      </w:r>
    </w:p>
    <w:p w14:paraId="7370D237"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hint="eastAsia"/>
          <w:b w:val="0"/>
          <w:kern w:val="2"/>
          <w:position w:val="0"/>
          <w:szCs w:val="24"/>
        </w:rPr>
        <w:t>14.2</w:t>
      </w:r>
      <w:r w:rsidRPr="00E57CFB">
        <w:rPr>
          <w:rFonts w:hAnsi="宋体" w:cs="Courier New"/>
          <w:b w:val="0"/>
          <w:kern w:val="2"/>
          <w:position w:val="0"/>
          <w:szCs w:val="24"/>
        </w:rPr>
        <w:t xml:space="preserve"> 本合同正本一式</w:t>
      </w:r>
      <w:r w:rsidRPr="00E57CFB">
        <w:rPr>
          <w:rFonts w:hAnsi="宋体" w:cs="Courier New" w:hint="eastAsia"/>
          <w:b w:val="0"/>
          <w:kern w:val="2"/>
          <w:position w:val="0"/>
          <w:szCs w:val="24"/>
          <w:u w:val="single"/>
        </w:rPr>
        <w:t xml:space="preserve">   </w:t>
      </w:r>
      <w:r w:rsidRPr="00E57CFB">
        <w:rPr>
          <w:rFonts w:hAnsi="宋体" w:cs="Courier New"/>
          <w:b w:val="0"/>
          <w:kern w:val="2"/>
          <w:position w:val="0"/>
          <w:szCs w:val="24"/>
        </w:rPr>
        <w:t>份</w:t>
      </w:r>
      <w:r w:rsidRPr="00E57CFB">
        <w:rPr>
          <w:rFonts w:hAnsi="宋体" w:cs="Courier New" w:hint="eastAsia"/>
          <w:b w:val="0"/>
          <w:kern w:val="2"/>
          <w:position w:val="0"/>
          <w:szCs w:val="24"/>
        </w:rPr>
        <w:t>。</w:t>
      </w:r>
    </w:p>
    <w:p w14:paraId="4A3D9046"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b w:val="0"/>
          <w:kern w:val="2"/>
          <w:position w:val="0"/>
          <w:szCs w:val="24"/>
        </w:rPr>
        <w:t xml:space="preserve">  </w:t>
      </w:r>
    </w:p>
    <w:p w14:paraId="36D4B6DB"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hint="eastAsia"/>
          <w:b w:val="0"/>
          <w:kern w:val="2"/>
          <w:position w:val="0"/>
          <w:szCs w:val="24"/>
        </w:rPr>
        <w:t xml:space="preserve">  </w:t>
      </w:r>
      <w:r w:rsidRPr="00E57CFB">
        <w:rPr>
          <w:rFonts w:hAnsi="宋体" w:cs="Courier New"/>
          <w:b w:val="0"/>
          <w:kern w:val="2"/>
          <w:position w:val="0"/>
          <w:szCs w:val="24"/>
        </w:rPr>
        <w:t xml:space="preserve">甲方：                        乙方： </w:t>
      </w:r>
    </w:p>
    <w:p w14:paraId="1977B8D7"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b w:val="0"/>
          <w:kern w:val="2"/>
          <w:position w:val="0"/>
          <w:szCs w:val="24"/>
        </w:rPr>
        <w:t xml:space="preserve">  地址：                       </w:t>
      </w:r>
      <w:r w:rsidRPr="00E57CFB">
        <w:rPr>
          <w:rFonts w:hAnsi="宋体" w:cs="Courier New" w:hint="eastAsia"/>
          <w:b w:val="0"/>
          <w:kern w:val="2"/>
          <w:position w:val="0"/>
          <w:szCs w:val="24"/>
        </w:rPr>
        <w:t xml:space="preserve"> </w:t>
      </w:r>
      <w:r w:rsidRPr="00E57CFB">
        <w:rPr>
          <w:rFonts w:hAnsi="宋体" w:cs="Courier New"/>
          <w:b w:val="0"/>
          <w:kern w:val="2"/>
          <w:position w:val="0"/>
          <w:szCs w:val="24"/>
        </w:rPr>
        <w:t xml:space="preserve">地址： </w:t>
      </w:r>
    </w:p>
    <w:p w14:paraId="20FADC4F"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b w:val="0"/>
          <w:kern w:val="2"/>
          <w:position w:val="0"/>
          <w:szCs w:val="24"/>
        </w:rPr>
        <w:t xml:space="preserve">  法定代表人</w:t>
      </w:r>
      <w:r w:rsidRPr="00E57CFB">
        <w:rPr>
          <w:rFonts w:hAnsi="宋体" w:cs="Courier New" w:hint="eastAsia"/>
          <w:b w:val="0"/>
          <w:kern w:val="2"/>
          <w:position w:val="0"/>
          <w:szCs w:val="24"/>
        </w:rPr>
        <w:t>或授权代表</w:t>
      </w:r>
      <w:r w:rsidRPr="00E57CFB">
        <w:rPr>
          <w:rFonts w:hAnsi="宋体" w:cs="Courier New"/>
          <w:b w:val="0"/>
          <w:kern w:val="2"/>
          <w:position w:val="0"/>
          <w:szCs w:val="24"/>
        </w:rPr>
        <w:t>：        法定代表人</w:t>
      </w:r>
      <w:r w:rsidRPr="00E57CFB">
        <w:rPr>
          <w:rFonts w:hAnsi="宋体" w:cs="Courier New" w:hint="eastAsia"/>
          <w:b w:val="0"/>
          <w:kern w:val="2"/>
          <w:position w:val="0"/>
          <w:szCs w:val="24"/>
        </w:rPr>
        <w:t>或授权代表</w:t>
      </w:r>
      <w:r w:rsidRPr="00E57CFB">
        <w:rPr>
          <w:rFonts w:hAnsi="宋体" w:cs="Courier New"/>
          <w:b w:val="0"/>
          <w:kern w:val="2"/>
          <w:position w:val="0"/>
          <w:szCs w:val="24"/>
        </w:rPr>
        <w:t>：</w:t>
      </w:r>
    </w:p>
    <w:p w14:paraId="52E2921F"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hint="eastAsia"/>
          <w:b w:val="0"/>
          <w:kern w:val="2"/>
          <w:position w:val="0"/>
          <w:szCs w:val="24"/>
        </w:rPr>
        <w:t xml:space="preserve">联系电话：                    联系电话：         </w:t>
      </w:r>
    </w:p>
    <w:p w14:paraId="590C9DC8" w14:textId="77777777" w:rsidR="007555DE" w:rsidRPr="00E57CFB" w:rsidRDefault="007555DE" w:rsidP="007555DE">
      <w:pPr>
        <w:snapToGrid w:val="0"/>
        <w:spacing w:line="360" w:lineRule="auto"/>
        <w:ind w:firstLineChars="200" w:firstLine="480"/>
        <w:rPr>
          <w:rFonts w:hAnsi="宋体" w:cs="Courier New" w:hint="eastAsia"/>
          <w:b w:val="0"/>
          <w:kern w:val="2"/>
          <w:position w:val="0"/>
          <w:szCs w:val="24"/>
        </w:rPr>
      </w:pPr>
      <w:r w:rsidRPr="00E57CFB">
        <w:rPr>
          <w:rFonts w:hAnsi="宋体" w:cs="Courier New" w:hint="eastAsia"/>
          <w:b w:val="0"/>
          <w:kern w:val="2"/>
          <w:position w:val="0"/>
          <w:szCs w:val="24"/>
        </w:rPr>
        <w:t xml:space="preserve"> </w:t>
      </w:r>
    </w:p>
    <w:p w14:paraId="540DD86C" w14:textId="77777777" w:rsidR="007555DE" w:rsidRPr="00E57CFB" w:rsidRDefault="007555DE" w:rsidP="007555DE">
      <w:pPr>
        <w:snapToGrid w:val="0"/>
        <w:spacing w:line="360" w:lineRule="auto"/>
        <w:ind w:firstLineChars="200" w:firstLine="480"/>
        <w:rPr>
          <w:rFonts w:hAnsi="宋体" w:hint="eastAsia"/>
          <w:b w:val="0"/>
          <w:kern w:val="2"/>
          <w:position w:val="0"/>
          <w:szCs w:val="24"/>
        </w:rPr>
      </w:pPr>
      <w:r w:rsidRPr="00E57CFB">
        <w:rPr>
          <w:rFonts w:hAnsi="宋体" w:hint="eastAsia"/>
          <w:b w:val="0"/>
          <w:kern w:val="2"/>
          <w:position w:val="0"/>
          <w:szCs w:val="24"/>
        </w:rPr>
        <w:t xml:space="preserve"> </w:t>
      </w:r>
      <w:r w:rsidRPr="00E57CFB">
        <w:rPr>
          <w:rFonts w:hAnsi="宋体" w:cs="Courier New" w:hint="eastAsia"/>
          <w:b w:val="0"/>
          <w:kern w:val="2"/>
          <w:position w:val="0"/>
          <w:szCs w:val="24"/>
        </w:rPr>
        <w:t xml:space="preserve"> </w:t>
      </w:r>
      <w:r w:rsidRPr="00E57CFB">
        <w:rPr>
          <w:rFonts w:hAnsi="宋体" w:cs="Courier New"/>
          <w:b w:val="0"/>
          <w:kern w:val="2"/>
          <w:position w:val="0"/>
          <w:szCs w:val="24"/>
        </w:rPr>
        <w:t xml:space="preserve">签订日期：      年  </w:t>
      </w:r>
      <w:r w:rsidRPr="00E57CFB">
        <w:rPr>
          <w:rFonts w:hAnsi="宋体" w:cs="Courier New" w:hint="eastAsia"/>
          <w:b w:val="0"/>
          <w:kern w:val="2"/>
          <w:position w:val="0"/>
          <w:szCs w:val="24"/>
        </w:rPr>
        <w:t xml:space="preserve">  </w:t>
      </w:r>
      <w:r w:rsidRPr="00E57CFB">
        <w:rPr>
          <w:rFonts w:hAnsi="宋体" w:cs="Courier New"/>
          <w:b w:val="0"/>
          <w:kern w:val="2"/>
          <w:position w:val="0"/>
          <w:szCs w:val="24"/>
        </w:rPr>
        <w:t xml:space="preserve">月  </w:t>
      </w:r>
      <w:r w:rsidRPr="00E57CFB">
        <w:rPr>
          <w:rFonts w:hAnsi="宋体" w:cs="Courier New" w:hint="eastAsia"/>
          <w:b w:val="0"/>
          <w:kern w:val="2"/>
          <w:position w:val="0"/>
          <w:szCs w:val="24"/>
        </w:rPr>
        <w:t xml:space="preserve"> </w:t>
      </w:r>
      <w:r w:rsidRPr="00E57CFB">
        <w:rPr>
          <w:rFonts w:hAnsi="宋体" w:cs="Courier New"/>
          <w:b w:val="0"/>
          <w:kern w:val="2"/>
          <w:position w:val="0"/>
          <w:szCs w:val="24"/>
        </w:rPr>
        <w:t>日</w:t>
      </w:r>
      <w:bookmarkStart w:id="218" w:name="_Hlt16619369"/>
      <w:bookmarkEnd w:id="218"/>
    </w:p>
    <w:p w14:paraId="32348E1D" w14:textId="77777777" w:rsidR="007555DE" w:rsidRPr="00E57CFB" w:rsidRDefault="007555DE" w:rsidP="007555DE">
      <w:pPr>
        <w:spacing w:line="360" w:lineRule="auto"/>
        <w:ind w:firstLineChars="200" w:firstLine="480"/>
        <w:rPr>
          <w:rFonts w:hAnsi="宋体" w:hint="eastAsia"/>
          <w:b w:val="0"/>
          <w:position w:val="0"/>
          <w:szCs w:val="24"/>
        </w:rPr>
      </w:pPr>
    </w:p>
    <w:p w14:paraId="253CB113" w14:textId="681C3914" w:rsidR="007555DE" w:rsidRPr="00E57CFB" w:rsidRDefault="007555DE">
      <w:pPr>
        <w:widowControl/>
        <w:jc w:val="left"/>
        <w:rPr>
          <w:rFonts w:ascii="黑体" w:eastAsia="黑体"/>
          <w:b w:val="0"/>
          <w:bCs/>
          <w:position w:val="0"/>
          <w:sz w:val="44"/>
          <w:szCs w:val="28"/>
        </w:rPr>
      </w:pPr>
      <w:r w:rsidRPr="00E57CFB">
        <w:rPr>
          <w:rFonts w:ascii="黑体" w:eastAsia="黑体"/>
          <w:b w:val="0"/>
          <w:bCs/>
          <w:position w:val="0"/>
          <w:sz w:val="44"/>
          <w:szCs w:val="28"/>
        </w:rPr>
        <w:br w:type="page"/>
      </w:r>
    </w:p>
    <w:p w14:paraId="1DC6A8EE" w14:textId="77777777" w:rsidR="007555DE" w:rsidRPr="00E57CFB" w:rsidRDefault="007555DE" w:rsidP="007555DE">
      <w:pPr>
        <w:keepNext/>
        <w:jc w:val="center"/>
        <w:outlineLvl w:val="0"/>
        <w:rPr>
          <w:rFonts w:ascii="黑体" w:eastAsia="黑体"/>
          <w:b w:val="0"/>
          <w:bCs/>
          <w:position w:val="0"/>
          <w:sz w:val="44"/>
          <w:szCs w:val="28"/>
        </w:rPr>
      </w:pPr>
    </w:p>
    <w:p w14:paraId="689ED6B5" w14:textId="77777777" w:rsidR="00BA5E23" w:rsidRPr="00E57CFB" w:rsidRDefault="00BA5E23">
      <w:pPr>
        <w:widowControl/>
        <w:ind w:firstLine="420"/>
        <w:jc w:val="left"/>
        <w:rPr>
          <w:b w:val="0"/>
          <w:position w:val="0"/>
          <w:sz w:val="21"/>
          <w:szCs w:val="21"/>
        </w:rPr>
      </w:pPr>
    </w:p>
    <w:p w14:paraId="479BB5B2" w14:textId="77777777" w:rsidR="00BA5E23" w:rsidRPr="00E57CFB" w:rsidRDefault="00000000">
      <w:pPr>
        <w:pStyle w:val="1"/>
        <w:numPr>
          <w:ilvl w:val="0"/>
          <w:numId w:val="4"/>
        </w:numPr>
        <w:spacing w:line="360" w:lineRule="auto"/>
        <w:rPr>
          <w:rFonts w:ascii="宋体" w:eastAsia="宋体" w:hAnsi="宋体" w:cs="宋体" w:hint="eastAsia"/>
          <w:b/>
          <w:bCs/>
          <w:sz w:val="44"/>
        </w:rPr>
      </w:pPr>
      <w:bookmarkStart w:id="219" w:name="_Toc174468379"/>
      <w:bookmarkEnd w:id="207"/>
      <w:bookmarkEnd w:id="208"/>
      <w:bookmarkEnd w:id="209"/>
      <w:bookmarkEnd w:id="210"/>
      <w:r w:rsidRPr="00E57CFB">
        <w:rPr>
          <w:rFonts w:ascii="宋体" w:eastAsia="宋体" w:hAnsi="宋体" w:cs="宋体" w:hint="eastAsia"/>
          <w:b/>
          <w:bCs/>
          <w:sz w:val="44"/>
        </w:rPr>
        <w:t xml:space="preserve"> 项目需求</w:t>
      </w:r>
      <w:bookmarkEnd w:id="211"/>
      <w:bookmarkEnd w:id="212"/>
      <w:bookmarkEnd w:id="213"/>
      <w:bookmarkEnd w:id="219"/>
    </w:p>
    <w:p w14:paraId="3B963F43" w14:textId="77777777" w:rsidR="00BA5E23" w:rsidRPr="00E57CFB" w:rsidRDefault="00000000">
      <w:pPr>
        <w:spacing w:line="360" w:lineRule="auto"/>
        <w:ind w:firstLineChars="200" w:firstLine="480"/>
        <w:rPr>
          <w:rFonts w:hAnsi="宋体" w:cs="宋体" w:hint="eastAsia"/>
          <w:b w:val="0"/>
          <w:kern w:val="1"/>
        </w:rPr>
      </w:pPr>
      <w:r w:rsidRPr="00E57CFB">
        <w:rPr>
          <w:rFonts w:hAnsi="宋体" w:cs="宋体"/>
          <w:b w:val="0"/>
          <w:kern w:val="1"/>
        </w:rPr>
        <w:t>响应供应商不能简单照搬照抄招标项目需求说明中的技术要求，必须作实事求是的响应：</w:t>
      </w:r>
    </w:p>
    <w:p w14:paraId="0E05BFC4" w14:textId="77777777" w:rsidR="00BA5E23" w:rsidRPr="00E57CFB" w:rsidRDefault="00000000">
      <w:pPr>
        <w:spacing w:line="360" w:lineRule="auto"/>
        <w:ind w:firstLineChars="200" w:firstLine="480"/>
        <w:rPr>
          <w:rFonts w:hAnsi="宋体" w:cs="宋体" w:hint="eastAsia"/>
          <w:b w:val="0"/>
          <w:kern w:val="1"/>
        </w:rPr>
      </w:pPr>
      <w:r w:rsidRPr="00E57CFB">
        <w:rPr>
          <w:rFonts w:hAnsi="宋体" w:cs="宋体"/>
          <w:b w:val="0"/>
          <w:kern w:val="1"/>
        </w:rPr>
        <w:t>1.照搬照抄项目需求说明中的技术要求，一旦成交中标，在与采购人签订合同和履约环节中不得提出异议，一切后果和损失由中标人承担。</w:t>
      </w:r>
    </w:p>
    <w:p w14:paraId="0D9A6E30" w14:textId="77777777" w:rsidR="00BA5E23" w:rsidRPr="00E57CFB" w:rsidRDefault="00000000">
      <w:pPr>
        <w:spacing w:line="360" w:lineRule="auto"/>
        <w:ind w:firstLineChars="200" w:firstLine="480"/>
        <w:rPr>
          <w:rFonts w:hAnsi="宋体" w:cs="宋体" w:hint="eastAsia"/>
          <w:b w:val="0"/>
          <w:kern w:val="1"/>
        </w:rPr>
      </w:pPr>
      <w:r w:rsidRPr="00E57CFB">
        <w:rPr>
          <w:rFonts w:hAnsi="宋体" w:cs="宋体"/>
          <w:b w:val="0"/>
          <w:kern w:val="1"/>
        </w:rPr>
        <w:t>2.响应供应商提供的货物和服务与采购人提出的项目需求说明中的技术要求不同，必须在逐一逐条响应的《技术条款响应正负偏离表》上明示偏离的部分。</w:t>
      </w:r>
    </w:p>
    <w:p w14:paraId="7881F2D0" w14:textId="77777777" w:rsidR="00BA5E23" w:rsidRPr="00E57CFB" w:rsidRDefault="00000000">
      <w:pPr>
        <w:spacing w:line="360" w:lineRule="auto"/>
        <w:ind w:firstLineChars="200" w:firstLine="480"/>
        <w:rPr>
          <w:rFonts w:hAnsi="宋体" w:cs="宋体" w:hint="eastAsia"/>
          <w:b w:val="0"/>
          <w:kern w:val="1"/>
        </w:rPr>
      </w:pPr>
      <w:r w:rsidRPr="00E57CFB">
        <w:rPr>
          <w:rFonts w:hAnsi="宋体" w:cs="宋体"/>
          <w:b w:val="0"/>
          <w:kern w:val="1"/>
        </w:rPr>
        <w:t>3.服务要求：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w:t>
      </w:r>
    </w:p>
    <w:p w14:paraId="2C4D0B6D" w14:textId="77777777" w:rsidR="00BA5E23" w:rsidRPr="00E57CFB" w:rsidRDefault="00000000">
      <w:pPr>
        <w:spacing w:line="360" w:lineRule="auto"/>
        <w:ind w:firstLineChars="200" w:firstLine="482"/>
        <w:rPr>
          <w:rFonts w:hAnsi="宋体" w:cs="宋体" w:hint="eastAsia"/>
          <w:bCs/>
          <w:kern w:val="1"/>
        </w:rPr>
      </w:pPr>
      <w:bookmarkStart w:id="220" w:name="_Hlk240296892"/>
      <w:r w:rsidRPr="00E57CFB">
        <w:rPr>
          <w:rFonts w:hAnsi="宋体" w:cs="宋体" w:hint="eastAsia"/>
          <w:bCs/>
          <w:kern w:val="1"/>
        </w:rPr>
        <w:t>一、采购包划分</w:t>
      </w:r>
    </w:p>
    <w:tbl>
      <w:tblPr>
        <w:tblW w:w="8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2"/>
        <w:gridCol w:w="3859"/>
        <w:gridCol w:w="3108"/>
      </w:tblGrid>
      <w:tr w:rsidR="00BA5E23" w:rsidRPr="00E57CFB" w14:paraId="3A1D26FF" w14:textId="77777777">
        <w:trPr>
          <w:trHeight w:val="326"/>
          <w:jc w:val="center"/>
        </w:trPr>
        <w:tc>
          <w:tcPr>
            <w:tcW w:w="1612" w:type="dxa"/>
            <w:vAlign w:val="center"/>
          </w:tcPr>
          <w:p w14:paraId="22BC23CD" w14:textId="77777777" w:rsidR="00BA5E23" w:rsidRPr="00E57CFB" w:rsidRDefault="00000000">
            <w:pPr>
              <w:pStyle w:val="afffa"/>
              <w:tabs>
                <w:tab w:val="left" w:pos="1155"/>
              </w:tabs>
              <w:spacing w:line="360" w:lineRule="auto"/>
              <w:ind w:left="0"/>
              <w:rPr>
                <w:rFonts w:ascii="仿宋" w:eastAsia="仿宋" w:hAnsi="仿宋" w:cs="仿宋" w:hint="eastAsia"/>
                <w:color w:val="000000"/>
              </w:rPr>
            </w:pPr>
            <w:proofErr w:type="spellStart"/>
            <w:r w:rsidRPr="00E57CFB">
              <w:rPr>
                <w:rFonts w:ascii="仿宋" w:eastAsia="仿宋" w:hAnsi="仿宋" w:cs="仿宋" w:hint="eastAsia"/>
                <w:color w:val="000000"/>
              </w:rPr>
              <w:t>分包号</w:t>
            </w:r>
            <w:proofErr w:type="spellEnd"/>
          </w:p>
        </w:tc>
        <w:tc>
          <w:tcPr>
            <w:tcW w:w="3859" w:type="dxa"/>
            <w:vAlign w:val="center"/>
          </w:tcPr>
          <w:p w14:paraId="26B622BA" w14:textId="77777777" w:rsidR="00BA5E23" w:rsidRPr="00E57CFB" w:rsidRDefault="00000000">
            <w:pPr>
              <w:pStyle w:val="afffa"/>
              <w:spacing w:line="360" w:lineRule="auto"/>
              <w:ind w:left="0" w:firstLineChars="200" w:firstLine="482"/>
              <w:rPr>
                <w:rFonts w:ascii="仿宋" w:eastAsia="仿宋" w:hAnsi="仿宋" w:cs="仿宋" w:hint="eastAsia"/>
                <w:color w:val="000000"/>
              </w:rPr>
            </w:pPr>
            <w:proofErr w:type="spellStart"/>
            <w:r w:rsidRPr="00E57CFB">
              <w:rPr>
                <w:rFonts w:ascii="仿宋" w:eastAsia="仿宋" w:hAnsi="仿宋" w:cs="仿宋" w:hint="eastAsia"/>
                <w:color w:val="000000"/>
              </w:rPr>
              <w:t>名称</w:t>
            </w:r>
            <w:proofErr w:type="spellEnd"/>
          </w:p>
        </w:tc>
        <w:tc>
          <w:tcPr>
            <w:tcW w:w="3108" w:type="dxa"/>
            <w:vAlign w:val="center"/>
          </w:tcPr>
          <w:p w14:paraId="345EF657" w14:textId="77777777" w:rsidR="00BA5E23" w:rsidRPr="00E57CFB" w:rsidRDefault="00000000">
            <w:pPr>
              <w:pStyle w:val="afffa"/>
              <w:spacing w:line="360" w:lineRule="auto"/>
              <w:jc w:val="center"/>
              <w:rPr>
                <w:rFonts w:ascii="仿宋" w:eastAsia="仿宋" w:hAnsi="仿宋" w:cs="仿宋" w:hint="eastAsia"/>
                <w:color w:val="000000"/>
              </w:rPr>
            </w:pPr>
            <w:proofErr w:type="spellStart"/>
            <w:r w:rsidRPr="00E57CFB">
              <w:rPr>
                <w:rFonts w:ascii="仿宋" w:eastAsia="仿宋" w:hAnsi="仿宋" w:cs="仿宋" w:hint="eastAsia"/>
                <w:color w:val="000000"/>
              </w:rPr>
              <w:t>工作内容</w:t>
            </w:r>
            <w:proofErr w:type="spellEnd"/>
          </w:p>
        </w:tc>
      </w:tr>
      <w:tr w:rsidR="00BA5E23" w:rsidRPr="00E57CFB" w14:paraId="4B02A183" w14:textId="77777777">
        <w:trPr>
          <w:trHeight w:val="1035"/>
          <w:jc w:val="center"/>
        </w:trPr>
        <w:tc>
          <w:tcPr>
            <w:tcW w:w="1612" w:type="dxa"/>
            <w:vAlign w:val="center"/>
          </w:tcPr>
          <w:p w14:paraId="0B6DD1BE" w14:textId="77777777" w:rsidR="00BA5E23" w:rsidRPr="00E57CFB" w:rsidRDefault="00000000">
            <w:pPr>
              <w:pStyle w:val="afffa"/>
              <w:spacing w:line="360" w:lineRule="auto"/>
              <w:ind w:left="0"/>
              <w:rPr>
                <w:rFonts w:ascii="Times New Roman" w:hAnsi="Times New Roman"/>
                <w:b w:val="0"/>
                <w:position w:val="0"/>
                <w:szCs w:val="20"/>
                <w:lang w:eastAsia="zh-CN" w:bidi="ar-SA"/>
              </w:rPr>
            </w:pPr>
            <w:r w:rsidRPr="00E57CFB">
              <w:rPr>
                <w:rFonts w:ascii="Times New Roman" w:hAnsi="Times New Roman" w:hint="eastAsia"/>
                <w:b w:val="0"/>
                <w:position w:val="0"/>
                <w:szCs w:val="20"/>
                <w:lang w:eastAsia="zh-CN" w:bidi="ar-SA"/>
              </w:rPr>
              <w:t>包</w:t>
            </w:r>
            <w:r w:rsidRPr="00E57CFB">
              <w:rPr>
                <w:rFonts w:ascii="Times New Roman" w:hAnsi="Times New Roman" w:hint="eastAsia"/>
                <w:b w:val="0"/>
                <w:position w:val="0"/>
                <w:szCs w:val="20"/>
                <w:lang w:eastAsia="zh-CN" w:bidi="ar-SA"/>
              </w:rPr>
              <w:t>1-</w:t>
            </w:r>
            <w:r w:rsidRPr="00E57CFB">
              <w:rPr>
                <w:rFonts w:ascii="Times New Roman" w:hAnsi="Times New Roman" w:hint="eastAsia"/>
                <w:b w:val="0"/>
                <w:position w:val="0"/>
                <w:szCs w:val="20"/>
                <w:lang w:eastAsia="zh-CN" w:bidi="ar-SA"/>
              </w:rPr>
              <w:t>包</w:t>
            </w:r>
            <w:r w:rsidRPr="00E57CFB">
              <w:rPr>
                <w:rFonts w:ascii="Times New Roman" w:hAnsi="Times New Roman" w:hint="eastAsia"/>
                <w:b w:val="0"/>
                <w:position w:val="0"/>
                <w:szCs w:val="20"/>
                <w:lang w:eastAsia="zh-CN" w:bidi="ar-SA"/>
              </w:rPr>
              <w:t>3</w:t>
            </w:r>
          </w:p>
        </w:tc>
        <w:tc>
          <w:tcPr>
            <w:tcW w:w="3859" w:type="dxa"/>
            <w:vAlign w:val="center"/>
          </w:tcPr>
          <w:p w14:paraId="0F1415FB" w14:textId="77777777" w:rsidR="00BA5E23" w:rsidRPr="00E57CFB" w:rsidRDefault="00000000">
            <w:pPr>
              <w:spacing w:line="360" w:lineRule="auto"/>
              <w:jc w:val="left"/>
              <w:rPr>
                <w:rFonts w:ascii="Times New Roman"/>
                <w:b w:val="0"/>
                <w:position w:val="0"/>
              </w:rPr>
            </w:pPr>
            <w:r w:rsidRPr="00E57CFB">
              <w:rPr>
                <w:rFonts w:ascii="Times New Roman" w:hint="eastAsia"/>
                <w:b w:val="0"/>
                <w:position w:val="0"/>
              </w:rPr>
              <w:t>水质自动监测站运维服务</w:t>
            </w:r>
          </w:p>
        </w:tc>
        <w:tc>
          <w:tcPr>
            <w:tcW w:w="3108" w:type="dxa"/>
            <w:vAlign w:val="center"/>
          </w:tcPr>
          <w:p w14:paraId="109BFB41" w14:textId="77777777" w:rsidR="00BA5E23" w:rsidRPr="00E57CFB" w:rsidRDefault="00000000">
            <w:pPr>
              <w:spacing w:line="360" w:lineRule="auto"/>
              <w:jc w:val="left"/>
              <w:rPr>
                <w:rFonts w:ascii="仿宋" w:eastAsia="仿宋" w:hAnsi="仿宋" w:cs="仿宋" w:hint="eastAsia"/>
                <w:color w:val="0000FF"/>
              </w:rPr>
            </w:pPr>
            <w:r w:rsidRPr="00E57CFB">
              <w:rPr>
                <w:rFonts w:ascii="仿宋" w:eastAsia="仿宋" w:hAnsi="仿宋" w:cs="仿宋" w:hint="eastAsia"/>
                <w:color w:val="0000FF"/>
              </w:rPr>
              <w:t>详见下方包1-包3要求</w:t>
            </w:r>
          </w:p>
        </w:tc>
      </w:tr>
      <w:tr w:rsidR="00BA5E23" w:rsidRPr="00E57CFB" w14:paraId="20323E7D" w14:textId="77777777">
        <w:trPr>
          <w:trHeight w:val="1019"/>
          <w:jc w:val="center"/>
        </w:trPr>
        <w:tc>
          <w:tcPr>
            <w:tcW w:w="1612" w:type="dxa"/>
            <w:vAlign w:val="center"/>
          </w:tcPr>
          <w:p w14:paraId="3EFB0192" w14:textId="77777777" w:rsidR="00BA5E23" w:rsidRPr="00E57CFB" w:rsidRDefault="00000000">
            <w:pPr>
              <w:pStyle w:val="afffa"/>
              <w:spacing w:line="360" w:lineRule="auto"/>
              <w:ind w:left="0"/>
              <w:rPr>
                <w:rFonts w:ascii="Times New Roman" w:hAnsi="Times New Roman"/>
                <w:b w:val="0"/>
                <w:position w:val="0"/>
                <w:szCs w:val="20"/>
                <w:lang w:eastAsia="zh-CN" w:bidi="ar-SA"/>
              </w:rPr>
            </w:pPr>
            <w:r w:rsidRPr="00E57CFB">
              <w:rPr>
                <w:rFonts w:ascii="Times New Roman" w:hAnsi="Times New Roman" w:hint="eastAsia"/>
                <w:b w:val="0"/>
                <w:position w:val="0"/>
                <w:szCs w:val="20"/>
                <w:lang w:eastAsia="zh-CN" w:bidi="ar-SA"/>
              </w:rPr>
              <w:t>包</w:t>
            </w:r>
            <w:r w:rsidRPr="00E57CFB">
              <w:rPr>
                <w:rFonts w:ascii="Times New Roman" w:hAnsi="Times New Roman" w:hint="eastAsia"/>
                <w:b w:val="0"/>
                <w:position w:val="0"/>
                <w:szCs w:val="20"/>
                <w:lang w:eastAsia="zh-CN" w:bidi="ar-SA"/>
              </w:rPr>
              <w:t>4-</w:t>
            </w:r>
            <w:r w:rsidRPr="00E57CFB">
              <w:rPr>
                <w:rFonts w:ascii="Times New Roman" w:hAnsi="Times New Roman" w:hint="eastAsia"/>
                <w:b w:val="0"/>
                <w:position w:val="0"/>
                <w:szCs w:val="20"/>
                <w:lang w:eastAsia="zh-CN" w:bidi="ar-SA"/>
              </w:rPr>
              <w:t>包</w:t>
            </w:r>
            <w:r w:rsidRPr="00E57CFB">
              <w:rPr>
                <w:rFonts w:ascii="Times New Roman" w:hAnsi="Times New Roman" w:hint="eastAsia"/>
                <w:b w:val="0"/>
                <w:position w:val="0"/>
                <w:szCs w:val="20"/>
                <w:lang w:eastAsia="zh-CN" w:bidi="ar-SA"/>
              </w:rPr>
              <w:t>5</w:t>
            </w:r>
          </w:p>
        </w:tc>
        <w:tc>
          <w:tcPr>
            <w:tcW w:w="3859" w:type="dxa"/>
            <w:vAlign w:val="center"/>
          </w:tcPr>
          <w:p w14:paraId="3E7815DB" w14:textId="77777777" w:rsidR="00BA5E23" w:rsidRPr="00E57CFB" w:rsidRDefault="00000000">
            <w:pPr>
              <w:spacing w:line="360" w:lineRule="auto"/>
              <w:jc w:val="left"/>
              <w:rPr>
                <w:rFonts w:ascii="Times New Roman"/>
                <w:b w:val="0"/>
                <w:position w:val="0"/>
              </w:rPr>
            </w:pPr>
            <w:r w:rsidRPr="00E57CFB">
              <w:rPr>
                <w:rFonts w:ascii="Times New Roman" w:hint="eastAsia"/>
                <w:b w:val="0"/>
                <w:position w:val="0"/>
              </w:rPr>
              <w:t>空气自动监测站运维服务</w:t>
            </w:r>
          </w:p>
        </w:tc>
        <w:tc>
          <w:tcPr>
            <w:tcW w:w="3108" w:type="dxa"/>
            <w:vAlign w:val="center"/>
          </w:tcPr>
          <w:p w14:paraId="1FEB47E7" w14:textId="77777777" w:rsidR="00BA5E23" w:rsidRPr="00E57CFB" w:rsidRDefault="00000000">
            <w:pPr>
              <w:spacing w:line="360" w:lineRule="auto"/>
              <w:jc w:val="left"/>
              <w:rPr>
                <w:rFonts w:ascii="仿宋" w:eastAsia="仿宋" w:hAnsi="仿宋" w:cs="仿宋" w:hint="eastAsia"/>
                <w:color w:val="0000FF"/>
              </w:rPr>
            </w:pPr>
            <w:r w:rsidRPr="00E57CFB">
              <w:rPr>
                <w:rFonts w:ascii="仿宋" w:eastAsia="仿宋" w:hAnsi="仿宋" w:cs="仿宋" w:hint="eastAsia"/>
                <w:color w:val="0000FF"/>
              </w:rPr>
              <w:t>详见下方包4-包5要求</w:t>
            </w:r>
          </w:p>
        </w:tc>
      </w:tr>
      <w:tr w:rsidR="00BA5E23" w:rsidRPr="00E57CFB" w14:paraId="11A8E90D" w14:textId="77777777">
        <w:trPr>
          <w:trHeight w:val="1031"/>
          <w:jc w:val="center"/>
        </w:trPr>
        <w:tc>
          <w:tcPr>
            <w:tcW w:w="1612" w:type="dxa"/>
            <w:vAlign w:val="center"/>
          </w:tcPr>
          <w:p w14:paraId="42940585" w14:textId="77777777" w:rsidR="00BA5E23" w:rsidRPr="00E57CFB" w:rsidRDefault="00000000">
            <w:pPr>
              <w:pStyle w:val="afffa"/>
              <w:spacing w:line="360" w:lineRule="auto"/>
              <w:ind w:left="0"/>
              <w:rPr>
                <w:rFonts w:ascii="Times New Roman" w:hAnsi="Times New Roman"/>
                <w:b w:val="0"/>
                <w:position w:val="0"/>
                <w:szCs w:val="20"/>
                <w:lang w:eastAsia="zh-CN" w:bidi="ar-SA"/>
              </w:rPr>
            </w:pPr>
            <w:r w:rsidRPr="00E57CFB">
              <w:rPr>
                <w:rFonts w:ascii="Times New Roman" w:hAnsi="Times New Roman" w:hint="eastAsia"/>
                <w:b w:val="0"/>
                <w:position w:val="0"/>
                <w:szCs w:val="20"/>
                <w:lang w:eastAsia="zh-CN" w:bidi="ar-SA"/>
              </w:rPr>
              <w:t>包</w:t>
            </w:r>
            <w:r w:rsidRPr="00E57CFB">
              <w:rPr>
                <w:rFonts w:ascii="Times New Roman" w:hAnsi="Times New Roman" w:hint="eastAsia"/>
                <w:b w:val="0"/>
                <w:position w:val="0"/>
                <w:szCs w:val="20"/>
                <w:lang w:eastAsia="zh-CN" w:bidi="ar-SA"/>
              </w:rPr>
              <w:t>6</w:t>
            </w:r>
          </w:p>
        </w:tc>
        <w:tc>
          <w:tcPr>
            <w:tcW w:w="3859" w:type="dxa"/>
            <w:vAlign w:val="center"/>
          </w:tcPr>
          <w:p w14:paraId="43A49D6D" w14:textId="77777777" w:rsidR="00BA5E23" w:rsidRPr="00E57CFB" w:rsidRDefault="00000000">
            <w:pPr>
              <w:spacing w:line="360" w:lineRule="auto"/>
              <w:jc w:val="left"/>
              <w:rPr>
                <w:rFonts w:ascii="Times New Roman"/>
                <w:b w:val="0"/>
                <w:position w:val="0"/>
              </w:rPr>
            </w:pPr>
            <w:r w:rsidRPr="00E57CFB">
              <w:rPr>
                <w:rFonts w:ascii="Times New Roman" w:hint="eastAsia"/>
                <w:b w:val="0"/>
                <w:position w:val="0"/>
              </w:rPr>
              <w:t>噪声自动监测站运维服务</w:t>
            </w:r>
          </w:p>
        </w:tc>
        <w:tc>
          <w:tcPr>
            <w:tcW w:w="3108" w:type="dxa"/>
            <w:vAlign w:val="center"/>
          </w:tcPr>
          <w:p w14:paraId="1D383DD5" w14:textId="77777777" w:rsidR="00BA5E23" w:rsidRPr="00E57CFB" w:rsidRDefault="00000000">
            <w:pPr>
              <w:spacing w:line="360" w:lineRule="auto"/>
              <w:jc w:val="left"/>
              <w:rPr>
                <w:rFonts w:ascii="仿宋" w:eastAsia="仿宋" w:hAnsi="仿宋" w:cs="仿宋" w:hint="eastAsia"/>
                <w:color w:val="0000FF"/>
              </w:rPr>
            </w:pPr>
            <w:r w:rsidRPr="00E57CFB">
              <w:rPr>
                <w:rFonts w:ascii="仿宋" w:eastAsia="仿宋" w:hAnsi="仿宋" w:cs="仿宋" w:hint="eastAsia"/>
                <w:color w:val="0000FF"/>
              </w:rPr>
              <w:t>详见下方包6要求</w:t>
            </w:r>
          </w:p>
        </w:tc>
      </w:tr>
    </w:tbl>
    <w:p w14:paraId="180154F1" w14:textId="77777777" w:rsidR="00BA5E23" w:rsidRPr="00E57CFB" w:rsidRDefault="00BA5E23">
      <w:pPr>
        <w:spacing w:line="360" w:lineRule="auto"/>
        <w:rPr>
          <w:rFonts w:hAnsi="宋体" w:hint="eastAsia"/>
          <w:bCs/>
          <w:position w:val="0"/>
        </w:rPr>
      </w:pPr>
    </w:p>
    <w:p w14:paraId="06246464" w14:textId="77777777" w:rsidR="00BA5E23" w:rsidRPr="00E57CFB" w:rsidRDefault="00000000">
      <w:pPr>
        <w:spacing w:line="360" w:lineRule="auto"/>
        <w:rPr>
          <w:rFonts w:hAnsi="宋体" w:hint="eastAsia"/>
          <w:bCs/>
          <w:position w:val="0"/>
        </w:rPr>
      </w:pPr>
      <w:r w:rsidRPr="00E57CFB">
        <w:rPr>
          <w:rFonts w:hAnsi="宋体" w:hint="eastAsia"/>
          <w:bCs/>
          <w:position w:val="0"/>
        </w:rPr>
        <w:t>二、包1-包3要求：</w:t>
      </w:r>
    </w:p>
    <w:p w14:paraId="3D2C04B4" w14:textId="77777777" w:rsidR="00BA5E23" w:rsidRPr="00E57CFB" w:rsidRDefault="00000000">
      <w:pPr>
        <w:spacing w:line="360" w:lineRule="auto"/>
        <w:rPr>
          <w:rFonts w:hAnsi="宋体" w:hint="eastAsia"/>
          <w:bCs/>
          <w:position w:val="0"/>
        </w:rPr>
      </w:pPr>
      <w:r w:rsidRPr="00E57CFB">
        <w:rPr>
          <w:rFonts w:hAnsi="宋体" w:hint="eastAsia"/>
          <w:bCs/>
          <w:position w:val="0"/>
        </w:rPr>
        <w:t>（一）项目概况</w:t>
      </w:r>
    </w:p>
    <w:p w14:paraId="5CBD45F4" w14:textId="77777777" w:rsidR="00BA5E23" w:rsidRPr="00E57CFB" w:rsidRDefault="00000000">
      <w:pPr>
        <w:spacing w:line="360" w:lineRule="auto"/>
        <w:ind w:firstLineChars="200" w:firstLine="480"/>
        <w:rPr>
          <w:rFonts w:hAnsi="宋体" w:hint="eastAsia"/>
          <w:b w:val="0"/>
          <w:position w:val="0"/>
        </w:rPr>
      </w:pPr>
      <w:r w:rsidRPr="00E57CFB">
        <w:rPr>
          <w:rFonts w:ascii="Times New Roman"/>
          <w:b w:val="0"/>
          <w:position w:val="0"/>
        </w:rPr>
        <w:t>为保障</w:t>
      </w:r>
      <w:r w:rsidRPr="00E57CFB">
        <w:rPr>
          <w:rFonts w:ascii="Times New Roman" w:hint="eastAsia"/>
          <w:b w:val="0"/>
          <w:position w:val="0"/>
        </w:rPr>
        <w:t>市级</w:t>
      </w:r>
      <w:r w:rsidRPr="00E57CFB">
        <w:rPr>
          <w:rFonts w:ascii="Times New Roman"/>
          <w:b w:val="0"/>
          <w:position w:val="0"/>
        </w:rPr>
        <w:t>水质自动监测站高质量稳定运行，更好的</w:t>
      </w:r>
      <w:r w:rsidRPr="00E57CFB">
        <w:rPr>
          <w:rFonts w:ascii="Times New Roman" w:hint="eastAsia"/>
          <w:b w:val="0"/>
          <w:position w:val="0"/>
        </w:rPr>
        <w:t>保障</w:t>
      </w:r>
      <w:r w:rsidRPr="00E57CFB">
        <w:rPr>
          <w:rFonts w:ascii="Times New Roman"/>
          <w:b w:val="0"/>
          <w:position w:val="0"/>
        </w:rPr>
        <w:t>服务环境管理，需采购运行维护服务，包括对设施、仪器及设备等进行日常维护管理、质量保证与质量控制、档案与记录等。</w:t>
      </w:r>
      <w:r w:rsidRPr="00E57CFB">
        <w:rPr>
          <w:rFonts w:hAnsi="宋体"/>
          <w:b w:val="0"/>
          <w:position w:val="0"/>
        </w:rPr>
        <w:t>具体</w:t>
      </w:r>
      <w:r w:rsidRPr="00E57CFB">
        <w:rPr>
          <w:rFonts w:hAnsi="宋体" w:hint="eastAsia"/>
          <w:b w:val="0"/>
          <w:position w:val="0"/>
        </w:rPr>
        <w:t>站点</w:t>
      </w:r>
      <w:r w:rsidRPr="00E57CFB">
        <w:rPr>
          <w:rFonts w:hAnsi="宋体"/>
          <w:b w:val="0"/>
          <w:position w:val="0"/>
        </w:rPr>
        <w:t>情况详见表1。</w:t>
      </w:r>
    </w:p>
    <w:p w14:paraId="6431964D" w14:textId="77777777" w:rsidR="00BA5E23" w:rsidRPr="00E57CFB" w:rsidRDefault="00000000">
      <w:pPr>
        <w:jc w:val="center"/>
        <w:rPr>
          <w:rFonts w:hAnsi="宋体" w:hint="eastAsia"/>
          <w:bCs/>
          <w:position w:val="0"/>
          <w:sz w:val="21"/>
          <w:szCs w:val="21"/>
        </w:rPr>
      </w:pPr>
      <w:r w:rsidRPr="00E57CFB">
        <w:rPr>
          <w:rFonts w:hAnsi="宋体" w:hint="eastAsia"/>
          <w:bCs/>
          <w:position w:val="0"/>
          <w:sz w:val="21"/>
          <w:szCs w:val="21"/>
        </w:rPr>
        <w:t>表</w:t>
      </w:r>
      <w:r w:rsidRPr="00E57CFB">
        <w:rPr>
          <w:rFonts w:hAnsi="宋体"/>
          <w:bCs/>
          <w:position w:val="0"/>
          <w:sz w:val="21"/>
          <w:szCs w:val="21"/>
        </w:rPr>
        <w:t xml:space="preserve">1 </w:t>
      </w:r>
      <w:r w:rsidRPr="00E57CFB">
        <w:rPr>
          <w:rFonts w:hAnsi="宋体" w:hint="eastAsia"/>
          <w:bCs/>
          <w:position w:val="0"/>
          <w:sz w:val="21"/>
          <w:szCs w:val="21"/>
        </w:rPr>
        <w:t>站点情况表</w:t>
      </w:r>
    </w:p>
    <w:tbl>
      <w:tblPr>
        <w:tblW w:w="9769" w:type="dxa"/>
        <w:jc w:val="center"/>
        <w:tblLayout w:type="fixed"/>
        <w:tblCellMar>
          <w:top w:w="32" w:type="dxa"/>
          <w:left w:w="64" w:type="dxa"/>
          <w:bottom w:w="32" w:type="dxa"/>
          <w:right w:w="64" w:type="dxa"/>
        </w:tblCellMar>
        <w:tblLook w:val="04A0" w:firstRow="1" w:lastRow="0" w:firstColumn="1" w:lastColumn="0" w:noHBand="0" w:noVBand="1"/>
      </w:tblPr>
      <w:tblGrid>
        <w:gridCol w:w="608"/>
        <w:gridCol w:w="2310"/>
        <w:gridCol w:w="1305"/>
        <w:gridCol w:w="1193"/>
        <w:gridCol w:w="4353"/>
      </w:tblGrid>
      <w:tr w:rsidR="00BA5E23" w:rsidRPr="00E57CFB" w14:paraId="72E7BE8D" w14:textId="77777777">
        <w:trPr>
          <w:tblHeade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5D60010E" w14:textId="77777777" w:rsidR="00BA5E23" w:rsidRPr="00E57CFB" w:rsidRDefault="00000000">
            <w:pPr>
              <w:widowControl/>
              <w:snapToGrid w:val="0"/>
              <w:jc w:val="center"/>
              <w:rPr>
                <w:rFonts w:ascii="Times New Roman" w:eastAsia="黑体"/>
                <w:color w:val="000000"/>
                <w:position w:val="0"/>
                <w:sz w:val="18"/>
                <w:szCs w:val="18"/>
              </w:rPr>
            </w:pPr>
            <w:r w:rsidRPr="00E57CFB">
              <w:rPr>
                <w:rFonts w:ascii="Times New Roman" w:eastAsia="黑体" w:hint="eastAsia"/>
                <w:color w:val="000000"/>
                <w:position w:val="0"/>
                <w:sz w:val="18"/>
                <w:szCs w:val="18"/>
              </w:rPr>
              <w:t>序号</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4715644E" w14:textId="77777777" w:rsidR="00BA5E23" w:rsidRPr="00E57CFB" w:rsidRDefault="00000000">
            <w:pPr>
              <w:widowControl/>
              <w:snapToGrid w:val="0"/>
              <w:jc w:val="center"/>
              <w:rPr>
                <w:rFonts w:ascii="Times New Roman" w:eastAsia="黑体"/>
                <w:color w:val="000000"/>
                <w:position w:val="0"/>
                <w:sz w:val="18"/>
                <w:szCs w:val="18"/>
              </w:rPr>
            </w:pPr>
            <w:r w:rsidRPr="00E57CFB">
              <w:rPr>
                <w:rFonts w:ascii="Times New Roman" w:eastAsia="黑体" w:hint="eastAsia"/>
                <w:color w:val="000000"/>
                <w:position w:val="0"/>
                <w:sz w:val="18"/>
                <w:szCs w:val="18"/>
              </w:rPr>
              <w:t>站点名称</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1AB5E598" w14:textId="77777777" w:rsidR="00BA5E23" w:rsidRPr="00E57CFB" w:rsidRDefault="00000000">
            <w:pPr>
              <w:widowControl/>
              <w:snapToGrid w:val="0"/>
              <w:jc w:val="center"/>
              <w:rPr>
                <w:rFonts w:ascii="Times New Roman" w:eastAsia="黑体"/>
                <w:color w:val="000000"/>
                <w:position w:val="0"/>
                <w:sz w:val="18"/>
                <w:szCs w:val="18"/>
              </w:rPr>
            </w:pPr>
            <w:r w:rsidRPr="00E57CFB">
              <w:rPr>
                <w:rFonts w:ascii="Times New Roman" w:eastAsia="黑体" w:hint="eastAsia"/>
                <w:color w:val="000000"/>
                <w:position w:val="0"/>
                <w:sz w:val="18"/>
                <w:szCs w:val="18"/>
              </w:rPr>
              <w:t>经度</w:t>
            </w:r>
          </w:p>
        </w:tc>
        <w:tc>
          <w:tcPr>
            <w:tcW w:w="1193" w:type="dxa"/>
            <w:tcBorders>
              <w:top w:val="single" w:sz="4" w:space="0" w:color="000000"/>
              <w:left w:val="single" w:sz="4" w:space="0" w:color="auto"/>
              <w:bottom w:val="single" w:sz="4" w:space="0" w:color="000000"/>
              <w:right w:val="single" w:sz="4" w:space="0" w:color="000000"/>
            </w:tcBorders>
            <w:vAlign w:val="center"/>
          </w:tcPr>
          <w:p w14:paraId="4F35C937" w14:textId="77777777" w:rsidR="00BA5E23" w:rsidRPr="00E57CFB" w:rsidRDefault="00000000">
            <w:pPr>
              <w:widowControl/>
              <w:snapToGrid w:val="0"/>
              <w:jc w:val="center"/>
              <w:rPr>
                <w:rFonts w:ascii="Times New Roman" w:eastAsia="黑体"/>
                <w:color w:val="000000"/>
                <w:position w:val="0"/>
                <w:sz w:val="18"/>
                <w:szCs w:val="18"/>
              </w:rPr>
            </w:pPr>
            <w:r w:rsidRPr="00E57CFB">
              <w:rPr>
                <w:rFonts w:ascii="Times New Roman" w:eastAsia="黑体" w:hint="eastAsia"/>
                <w:color w:val="000000"/>
                <w:position w:val="0"/>
                <w:sz w:val="18"/>
                <w:szCs w:val="18"/>
              </w:rPr>
              <w:t>纬度</w:t>
            </w:r>
          </w:p>
        </w:tc>
        <w:tc>
          <w:tcPr>
            <w:tcW w:w="4353" w:type="dxa"/>
            <w:tcBorders>
              <w:top w:val="single" w:sz="4" w:space="0" w:color="000000"/>
              <w:left w:val="single" w:sz="4" w:space="0" w:color="000000"/>
              <w:bottom w:val="single" w:sz="4" w:space="0" w:color="000000"/>
              <w:right w:val="single" w:sz="4" w:space="0" w:color="000000"/>
            </w:tcBorders>
            <w:vAlign w:val="center"/>
          </w:tcPr>
          <w:p w14:paraId="5D752A61" w14:textId="77777777" w:rsidR="00BA5E23" w:rsidRPr="00E57CFB" w:rsidRDefault="00000000">
            <w:pPr>
              <w:widowControl/>
              <w:snapToGrid w:val="0"/>
              <w:jc w:val="center"/>
              <w:rPr>
                <w:rFonts w:ascii="Times New Roman" w:eastAsia="黑体"/>
                <w:color w:val="000000"/>
                <w:position w:val="0"/>
                <w:sz w:val="18"/>
                <w:szCs w:val="18"/>
              </w:rPr>
            </w:pPr>
            <w:r w:rsidRPr="00E57CFB">
              <w:rPr>
                <w:rFonts w:ascii="Times New Roman" w:eastAsia="黑体" w:hint="eastAsia"/>
                <w:color w:val="000000"/>
                <w:position w:val="0"/>
                <w:sz w:val="18"/>
                <w:szCs w:val="18"/>
              </w:rPr>
              <w:t>监测指标</w:t>
            </w:r>
          </w:p>
        </w:tc>
      </w:tr>
      <w:tr w:rsidR="00BA5E23" w:rsidRPr="00E57CFB" w14:paraId="1605908E" w14:textId="77777777">
        <w:trPr>
          <w:jc w:val="center"/>
        </w:trPr>
        <w:tc>
          <w:tcPr>
            <w:tcW w:w="9769" w:type="dxa"/>
            <w:gridSpan w:val="5"/>
            <w:tcBorders>
              <w:top w:val="single" w:sz="4" w:space="0" w:color="000000"/>
              <w:left w:val="single" w:sz="4" w:space="0" w:color="000000"/>
              <w:bottom w:val="single" w:sz="4" w:space="0" w:color="000000"/>
              <w:right w:val="single" w:sz="4" w:space="0" w:color="auto"/>
            </w:tcBorders>
            <w:noWrap/>
            <w:vAlign w:val="center"/>
          </w:tcPr>
          <w:p w14:paraId="3F8615F8" w14:textId="77777777" w:rsidR="00BA5E23" w:rsidRPr="00E57CFB" w:rsidRDefault="00000000">
            <w:pPr>
              <w:snapToGrid w:val="0"/>
              <w:jc w:val="center"/>
              <w:rPr>
                <w:rFonts w:ascii="Times New Roman" w:eastAsia="黑体"/>
                <w:b w:val="0"/>
                <w:color w:val="000000"/>
                <w:position w:val="0"/>
                <w:sz w:val="18"/>
                <w:szCs w:val="18"/>
              </w:rPr>
            </w:pPr>
            <w:r w:rsidRPr="00E57CFB">
              <w:rPr>
                <w:rFonts w:ascii="Times New Roman" w:eastAsia="黑体" w:hint="eastAsia"/>
                <w:b w:val="0"/>
                <w:color w:val="000000"/>
                <w:position w:val="0"/>
                <w:sz w:val="22"/>
                <w:szCs w:val="18"/>
              </w:rPr>
              <w:t>包</w:t>
            </w:r>
            <w:r w:rsidRPr="00E57CFB">
              <w:rPr>
                <w:rFonts w:ascii="Times New Roman" w:eastAsia="黑体" w:hint="eastAsia"/>
                <w:b w:val="0"/>
                <w:color w:val="000000"/>
                <w:position w:val="0"/>
                <w:sz w:val="22"/>
                <w:szCs w:val="18"/>
              </w:rPr>
              <w:t>1</w:t>
            </w:r>
            <w:r w:rsidRPr="00E57CFB">
              <w:rPr>
                <w:rFonts w:ascii="Times New Roman" w:eastAsia="黑体"/>
                <w:b w:val="0"/>
                <w:color w:val="000000"/>
                <w:position w:val="0"/>
                <w:sz w:val="22"/>
                <w:szCs w:val="18"/>
              </w:rPr>
              <w:t>：限价</w:t>
            </w:r>
            <w:r w:rsidRPr="00E57CFB">
              <w:rPr>
                <w:rFonts w:ascii="Times New Roman" w:eastAsia="黑体" w:hint="eastAsia"/>
                <w:b w:val="0"/>
                <w:color w:val="000000"/>
                <w:position w:val="0"/>
                <w:sz w:val="22"/>
                <w:szCs w:val="18"/>
              </w:rPr>
              <w:t>97.8</w:t>
            </w:r>
            <w:r w:rsidRPr="00E57CFB">
              <w:rPr>
                <w:rFonts w:ascii="Times New Roman" w:eastAsia="黑体"/>
                <w:b w:val="0"/>
                <w:color w:val="000000"/>
                <w:position w:val="0"/>
                <w:sz w:val="22"/>
                <w:szCs w:val="18"/>
              </w:rPr>
              <w:t>万元</w:t>
            </w:r>
          </w:p>
        </w:tc>
      </w:tr>
      <w:tr w:rsidR="00BA5E23" w:rsidRPr="00E57CFB" w14:paraId="49CD79C7"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6E8759AC"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1</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5987FD44" w14:textId="77777777" w:rsidR="00BA5E23" w:rsidRPr="00E57CFB" w:rsidRDefault="00000000">
            <w:pPr>
              <w:widowControl/>
              <w:snapToGrid w:val="0"/>
              <w:jc w:val="center"/>
              <w:textAlignment w:val="center"/>
              <w:rPr>
                <w:rFonts w:ascii="Times New Roman"/>
                <w:b w:val="0"/>
                <w:position w:val="0"/>
                <w:sz w:val="18"/>
                <w:szCs w:val="18"/>
              </w:rPr>
            </w:pPr>
            <w:r w:rsidRPr="00E57CFB">
              <w:rPr>
                <w:rFonts w:ascii="Times New Roman"/>
                <w:b w:val="0"/>
                <w:color w:val="000000"/>
                <w:position w:val="0"/>
                <w:sz w:val="18"/>
                <w:szCs w:val="18"/>
                <w:lang w:bidi="ar"/>
              </w:rPr>
              <w:t>狼山水厂站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510BF531" w14:textId="77777777" w:rsidR="00BA5E23" w:rsidRPr="00E57CFB" w:rsidRDefault="00000000">
            <w:pPr>
              <w:widowControl/>
              <w:snapToGrid w:val="0"/>
              <w:jc w:val="center"/>
              <w:textAlignment w:val="center"/>
              <w:rPr>
                <w:rFonts w:ascii="Times New Roman"/>
                <w:b w:val="0"/>
                <w:position w:val="0"/>
                <w:sz w:val="18"/>
                <w:szCs w:val="18"/>
              </w:rPr>
            </w:pPr>
            <w:r w:rsidRPr="00E57CFB">
              <w:rPr>
                <w:rFonts w:ascii="Times New Roman"/>
                <w:b w:val="0"/>
                <w:position w:val="0"/>
                <w:sz w:val="18"/>
                <w:szCs w:val="18"/>
                <w:lang w:bidi="ar"/>
              </w:rPr>
              <w:t>120.869834</w:t>
            </w:r>
          </w:p>
        </w:tc>
        <w:tc>
          <w:tcPr>
            <w:tcW w:w="1193" w:type="dxa"/>
            <w:tcBorders>
              <w:top w:val="single" w:sz="4" w:space="0" w:color="000000"/>
              <w:left w:val="single" w:sz="4" w:space="0" w:color="auto"/>
              <w:bottom w:val="single" w:sz="4" w:space="0" w:color="000000"/>
              <w:right w:val="single" w:sz="4" w:space="0" w:color="000000"/>
            </w:tcBorders>
            <w:vAlign w:val="center"/>
          </w:tcPr>
          <w:p w14:paraId="52CA2A52" w14:textId="77777777" w:rsidR="00BA5E23" w:rsidRPr="00E57CFB" w:rsidRDefault="00000000">
            <w:pPr>
              <w:widowControl/>
              <w:snapToGrid w:val="0"/>
              <w:jc w:val="center"/>
              <w:textAlignment w:val="center"/>
              <w:rPr>
                <w:rFonts w:ascii="Times New Roman"/>
                <w:b w:val="0"/>
                <w:position w:val="0"/>
                <w:sz w:val="18"/>
                <w:szCs w:val="18"/>
              </w:rPr>
            </w:pPr>
            <w:r w:rsidRPr="00E57CFB">
              <w:rPr>
                <w:rFonts w:ascii="Times New Roman"/>
                <w:b w:val="0"/>
                <w:position w:val="0"/>
                <w:sz w:val="18"/>
                <w:szCs w:val="18"/>
                <w:lang w:bidi="ar"/>
              </w:rPr>
              <w:t>31.956404</w:t>
            </w:r>
          </w:p>
        </w:tc>
        <w:tc>
          <w:tcPr>
            <w:tcW w:w="4353" w:type="dxa"/>
            <w:vMerge w:val="restart"/>
            <w:tcBorders>
              <w:top w:val="single" w:sz="4" w:space="0" w:color="000000"/>
              <w:left w:val="single" w:sz="4" w:space="0" w:color="000000"/>
              <w:right w:val="single" w:sz="4" w:space="0" w:color="000000"/>
            </w:tcBorders>
            <w:vAlign w:val="center"/>
          </w:tcPr>
          <w:p w14:paraId="30C67D9B" w14:textId="77777777" w:rsidR="00BA5E23" w:rsidRPr="00E57CFB" w:rsidRDefault="00000000">
            <w:pPr>
              <w:widowControl/>
              <w:snapToGrid w:val="0"/>
              <w:jc w:val="left"/>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五参数、</w:t>
            </w:r>
            <w:proofErr w:type="spellStart"/>
            <w:r w:rsidRPr="00E57CFB">
              <w:rPr>
                <w:rFonts w:ascii="Times New Roman"/>
                <w:b w:val="0"/>
                <w:color w:val="000000"/>
                <w:position w:val="0"/>
                <w:sz w:val="18"/>
                <w:szCs w:val="18"/>
                <w:lang w:bidi="ar"/>
              </w:rPr>
              <w:t>CODmn</w:t>
            </w:r>
            <w:proofErr w:type="spellEnd"/>
            <w:r w:rsidRPr="00E57CFB">
              <w:rPr>
                <w:rFonts w:ascii="Times New Roman"/>
                <w:b w:val="0"/>
                <w:color w:val="000000"/>
                <w:position w:val="0"/>
                <w:sz w:val="18"/>
                <w:szCs w:val="18"/>
                <w:lang w:bidi="ar"/>
              </w:rPr>
              <w:t>、氨氮、总磷、总氮、挥发酚、</w:t>
            </w:r>
            <w:r w:rsidRPr="00E57CFB">
              <w:rPr>
                <w:rFonts w:ascii="Times New Roman"/>
                <w:b w:val="0"/>
                <w:color w:val="000000"/>
                <w:position w:val="0"/>
                <w:sz w:val="18"/>
                <w:szCs w:val="18"/>
                <w:lang w:bidi="ar"/>
              </w:rPr>
              <w:t>VOCs</w:t>
            </w:r>
            <w:r w:rsidRPr="00E57CFB">
              <w:rPr>
                <w:rFonts w:ascii="Times New Roman"/>
                <w:b w:val="0"/>
                <w:color w:val="000000"/>
                <w:position w:val="0"/>
                <w:sz w:val="18"/>
                <w:szCs w:val="18"/>
                <w:lang w:bidi="ar"/>
              </w:rPr>
              <w:t>、</w:t>
            </w:r>
            <w:r w:rsidRPr="00E57CFB">
              <w:rPr>
                <w:rFonts w:ascii="Times New Roman"/>
                <w:b w:val="0"/>
                <w:color w:val="000000"/>
                <w:position w:val="0"/>
                <w:sz w:val="18"/>
                <w:szCs w:val="18"/>
                <w:lang w:bidi="ar"/>
              </w:rPr>
              <w:t>TOC</w:t>
            </w:r>
            <w:r w:rsidRPr="00E57CFB">
              <w:rPr>
                <w:rFonts w:ascii="Times New Roman"/>
                <w:b w:val="0"/>
                <w:color w:val="000000"/>
                <w:position w:val="0"/>
                <w:sz w:val="18"/>
                <w:szCs w:val="18"/>
                <w:lang w:bidi="ar"/>
              </w:rPr>
              <w:t>、生物毒性</w:t>
            </w:r>
          </w:p>
        </w:tc>
      </w:tr>
      <w:tr w:rsidR="00BA5E23" w:rsidRPr="00E57CFB" w14:paraId="00AB5A03"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6AC5924B"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2</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388A40A1" w14:textId="77777777" w:rsidR="00BA5E23" w:rsidRPr="00E57CFB" w:rsidRDefault="00000000">
            <w:pPr>
              <w:widowControl/>
              <w:snapToGrid w:val="0"/>
              <w:jc w:val="center"/>
              <w:textAlignment w:val="center"/>
              <w:rPr>
                <w:rFonts w:ascii="Times New Roman"/>
                <w:b w:val="0"/>
                <w:position w:val="0"/>
                <w:sz w:val="18"/>
                <w:szCs w:val="18"/>
              </w:rPr>
            </w:pPr>
            <w:r w:rsidRPr="00E57CFB">
              <w:rPr>
                <w:rFonts w:ascii="Times New Roman"/>
                <w:b w:val="0"/>
                <w:color w:val="000000"/>
                <w:position w:val="0"/>
                <w:sz w:val="18"/>
                <w:szCs w:val="18"/>
                <w:lang w:bidi="ar"/>
              </w:rPr>
              <w:t>洪港水厂站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2ADE4438" w14:textId="77777777" w:rsidR="00BA5E23" w:rsidRPr="00E57CFB" w:rsidRDefault="00000000">
            <w:pPr>
              <w:widowControl/>
              <w:snapToGrid w:val="0"/>
              <w:jc w:val="center"/>
              <w:textAlignment w:val="center"/>
              <w:rPr>
                <w:rFonts w:ascii="Times New Roman"/>
                <w:b w:val="0"/>
                <w:position w:val="0"/>
                <w:sz w:val="18"/>
                <w:szCs w:val="18"/>
                <w:lang w:bidi="ar"/>
              </w:rPr>
            </w:pPr>
            <w:r w:rsidRPr="00E57CFB">
              <w:rPr>
                <w:rFonts w:ascii="Times New Roman"/>
                <w:b w:val="0"/>
                <w:position w:val="0"/>
                <w:sz w:val="18"/>
                <w:szCs w:val="18"/>
                <w:lang w:bidi="ar"/>
              </w:rPr>
              <w:t>120.929979</w:t>
            </w:r>
          </w:p>
        </w:tc>
        <w:tc>
          <w:tcPr>
            <w:tcW w:w="1193" w:type="dxa"/>
            <w:tcBorders>
              <w:top w:val="single" w:sz="4" w:space="0" w:color="000000"/>
              <w:left w:val="single" w:sz="4" w:space="0" w:color="auto"/>
              <w:bottom w:val="single" w:sz="4" w:space="0" w:color="000000"/>
              <w:right w:val="single" w:sz="4" w:space="0" w:color="000000"/>
            </w:tcBorders>
            <w:vAlign w:val="center"/>
          </w:tcPr>
          <w:p w14:paraId="2BEBE91E" w14:textId="77777777" w:rsidR="00BA5E23" w:rsidRPr="00E57CFB" w:rsidRDefault="00000000">
            <w:pPr>
              <w:widowControl/>
              <w:snapToGrid w:val="0"/>
              <w:jc w:val="center"/>
              <w:textAlignment w:val="center"/>
              <w:rPr>
                <w:rFonts w:ascii="Times New Roman"/>
                <w:b w:val="0"/>
                <w:position w:val="0"/>
                <w:sz w:val="18"/>
                <w:szCs w:val="18"/>
                <w:lang w:bidi="ar"/>
              </w:rPr>
            </w:pPr>
            <w:r w:rsidRPr="00E57CFB">
              <w:rPr>
                <w:rFonts w:ascii="Times New Roman"/>
                <w:b w:val="0"/>
                <w:position w:val="0"/>
                <w:sz w:val="18"/>
                <w:szCs w:val="18"/>
                <w:lang w:bidi="ar"/>
              </w:rPr>
              <w:t>31.880631</w:t>
            </w:r>
          </w:p>
        </w:tc>
        <w:tc>
          <w:tcPr>
            <w:tcW w:w="4353" w:type="dxa"/>
            <w:vMerge/>
            <w:tcBorders>
              <w:left w:val="single" w:sz="4" w:space="0" w:color="000000"/>
              <w:bottom w:val="single" w:sz="4" w:space="0" w:color="000000"/>
              <w:right w:val="single" w:sz="4" w:space="0" w:color="000000"/>
            </w:tcBorders>
            <w:vAlign w:val="center"/>
          </w:tcPr>
          <w:p w14:paraId="145AF666" w14:textId="77777777" w:rsidR="00BA5E23" w:rsidRPr="00E57CFB" w:rsidRDefault="00BA5E23">
            <w:pPr>
              <w:widowControl/>
              <w:snapToGrid w:val="0"/>
              <w:jc w:val="left"/>
              <w:textAlignment w:val="center"/>
              <w:rPr>
                <w:rFonts w:ascii="Times New Roman"/>
                <w:b w:val="0"/>
                <w:color w:val="000000"/>
                <w:position w:val="0"/>
                <w:sz w:val="18"/>
                <w:szCs w:val="18"/>
                <w:lang w:bidi="ar"/>
              </w:rPr>
            </w:pPr>
          </w:p>
        </w:tc>
      </w:tr>
      <w:tr w:rsidR="00BA5E23" w:rsidRPr="00E57CFB" w14:paraId="79D00D77"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48A8C5FC"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3</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0DC0246D" w14:textId="77777777" w:rsidR="00BA5E23" w:rsidRPr="00E57CFB" w:rsidRDefault="00000000">
            <w:pPr>
              <w:widowControl/>
              <w:snapToGrid w:val="0"/>
              <w:jc w:val="center"/>
              <w:textAlignment w:val="center"/>
              <w:rPr>
                <w:rFonts w:ascii="Times New Roman"/>
                <w:b w:val="0"/>
                <w:position w:val="0"/>
                <w:sz w:val="18"/>
                <w:szCs w:val="18"/>
              </w:rPr>
            </w:pPr>
            <w:r w:rsidRPr="00E57CFB">
              <w:rPr>
                <w:rFonts w:ascii="Times New Roman"/>
                <w:b w:val="0"/>
                <w:color w:val="000000"/>
                <w:position w:val="0"/>
                <w:sz w:val="18"/>
                <w:szCs w:val="18"/>
                <w:lang w:bidi="ar"/>
              </w:rPr>
              <w:t>芦泾港华能电厂站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1F421A4E" w14:textId="77777777" w:rsidR="00BA5E23" w:rsidRPr="00E57CFB" w:rsidRDefault="00000000">
            <w:pPr>
              <w:widowControl/>
              <w:snapToGrid w:val="0"/>
              <w:jc w:val="center"/>
              <w:textAlignment w:val="center"/>
              <w:rPr>
                <w:rFonts w:ascii="Times New Roman"/>
                <w:b w:val="0"/>
                <w:position w:val="0"/>
                <w:sz w:val="18"/>
                <w:szCs w:val="18"/>
                <w:lang w:bidi="ar"/>
              </w:rPr>
            </w:pPr>
            <w:r w:rsidRPr="00E57CFB">
              <w:rPr>
                <w:rFonts w:ascii="Times New Roman"/>
                <w:b w:val="0"/>
                <w:position w:val="0"/>
                <w:sz w:val="18"/>
                <w:szCs w:val="18"/>
                <w:lang w:bidi="ar"/>
              </w:rPr>
              <w:t>120.766480</w:t>
            </w:r>
          </w:p>
        </w:tc>
        <w:tc>
          <w:tcPr>
            <w:tcW w:w="1193" w:type="dxa"/>
            <w:tcBorders>
              <w:top w:val="single" w:sz="4" w:space="0" w:color="000000"/>
              <w:left w:val="single" w:sz="4" w:space="0" w:color="auto"/>
              <w:bottom w:val="single" w:sz="4" w:space="0" w:color="000000"/>
              <w:right w:val="single" w:sz="4" w:space="0" w:color="000000"/>
            </w:tcBorders>
            <w:vAlign w:val="center"/>
          </w:tcPr>
          <w:p w14:paraId="45F7D85C" w14:textId="77777777" w:rsidR="00BA5E23" w:rsidRPr="00E57CFB" w:rsidRDefault="00000000">
            <w:pPr>
              <w:widowControl/>
              <w:snapToGrid w:val="0"/>
              <w:jc w:val="center"/>
              <w:textAlignment w:val="center"/>
              <w:rPr>
                <w:rFonts w:ascii="Times New Roman"/>
                <w:b w:val="0"/>
                <w:position w:val="0"/>
                <w:sz w:val="18"/>
                <w:szCs w:val="18"/>
                <w:lang w:bidi="ar"/>
              </w:rPr>
            </w:pPr>
            <w:r w:rsidRPr="00E57CFB">
              <w:rPr>
                <w:rFonts w:ascii="Times New Roman"/>
                <w:b w:val="0"/>
                <w:position w:val="0"/>
                <w:sz w:val="18"/>
                <w:szCs w:val="18"/>
                <w:lang w:bidi="ar"/>
              </w:rPr>
              <w:t>32.030796</w:t>
            </w:r>
          </w:p>
        </w:tc>
        <w:tc>
          <w:tcPr>
            <w:tcW w:w="4353" w:type="dxa"/>
            <w:tcBorders>
              <w:top w:val="single" w:sz="4" w:space="0" w:color="000000"/>
              <w:left w:val="single" w:sz="4" w:space="0" w:color="000000"/>
              <w:bottom w:val="single" w:sz="4" w:space="0" w:color="000000"/>
              <w:right w:val="single" w:sz="4" w:space="0" w:color="000000"/>
            </w:tcBorders>
            <w:vAlign w:val="center"/>
          </w:tcPr>
          <w:p w14:paraId="503419D6" w14:textId="77777777" w:rsidR="00BA5E23" w:rsidRPr="00E57CFB" w:rsidRDefault="00000000">
            <w:pPr>
              <w:widowControl/>
              <w:snapToGrid w:val="0"/>
              <w:jc w:val="left"/>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五参数、</w:t>
            </w:r>
            <w:proofErr w:type="spellStart"/>
            <w:r w:rsidRPr="00E57CFB">
              <w:rPr>
                <w:rFonts w:ascii="Times New Roman"/>
                <w:b w:val="0"/>
                <w:color w:val="000000"/>
                <w:position w:val="0"/>
                <w:sz w:val="18"/>
                <w:szCs w:val="18"/>
                <w:lang w:bidi="ar"/>
              </w:rPr>
              <w:t>CODmn</w:t>
            </w:r>
            <w:proofErr w:type="spellEnd"/>
            <w:r w:rsidRPr="00E57CFB">
              <w:rPr>
                <w:rFonts w:ascii="Times New Roman"/>
                <w:b w:val="0"/>
                <w:color w:val="000000"/>
                <w:position w:val="0"/>
                <w:sz w:val="18"/>
                <w:szCs w:val="18"/>
                <w:lang w:bidi="ar"/>
              </w:rPr>
              <w:t>、氨氮、总磷、总氮、挥发酚、生物毒性</w:t>
            </w:r>
          </w:p>
        </w:tc>
      </w:tr>
      <w:tr w:rsidR="00BA5E23" w:rsidRPr="00E57CFB" w14:paraId="36C4C3E2"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3DA18F8F"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4</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7A0D2834" w14:textId="77777777" w:rsidR="00BA5E23" w:rsidRPr="00E57CFB" w:rsidRDefault="00000000">
            <w:pPr>
              <w:widowControl/>
              <w:snapToGrid w:val="0"/>
              <w:jc w:val="center"/>
              <w:textAlignment w:val="center"/>
              <w:rPr>
                <w:rFonts w:ascii="Times New Roman"/>
                <w:b w:val="0"/>
                <w:position w:val="0"/>
                <w:sz w:val="18"/>
                <w:szCs w:val="18"/>
              </w:rPr>
            </w:pPr>
            <w:r w:rsidRPr="00E57CFB">
              <w:rPr>
                <w:rFonts w:ascii="Times New Roman"/>
                <w:b w:val="0"/>
                <w:color w:val="000000"/>
                <w:position w:val="0"/>
                <w:sz w:val="18"/>
                <w:szCs w:val="18"/>
                <w:lang w:bidi="ar"/>
              </w:rPr>
              <w:t>云湖水库站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65CC4920" w14:textId="77777777" w:rsidR="00BA5E23" w:rsidRPr="00E57CFB" w:rsidRDefault="00000000">
            <w:pPr>
              <w:widowControl/>
              <w:snapToGrid w:val="0"/>
              <w:jc w:val="center"/>
              <w:textAlignment w:val="center"/>
              <w:rPr>
                <w:rFonts w:ascii="Times New Roman"/>
                <w:b w:val="0"/>
                <w:position w:val="0"/>
                <w:sz w:val="18"/>
                <w:szCs w:val="18"/>
                <w:lang w:bidi="ar"/>
              </w:rPr>
            </w:pPr>
            <w:r w:rsidRPr="00E57CFB">
              <w:rPr>
                <w:rFonts w:ascii="Times New Roman"/>
                <w:b w:val="0"/>
                <w:position w:val="0"/>
                <w:sz w:val="18"/>
                <w:szCs w:val="18"/>
                <w:lang w:bidi="ar"/>
              </w:rPr>
              <w:t>120.958661</w:t>
            </w:r>
          </w:p>
        </w:tc>
        <w:tc>
          <w:tcPr>
            <w:tcW w:w="1193" w:type="dxa"/>
            <w:tcBorders>
              <w:top w:val="single" w:sz="4" w:space="0" w:color="000000"/>
              <w:left w:val="single" w:sz="4" w:space="0" w:color="auto"/>
              <w:bottom w:val="single" w:sz="4" w:space="0" w:color="000000"/>
              <w:right w:val="single" w:sz="4" w:space="0" w:color="000000"/>
            </w:tcBorders>
            <w:vAlign w:val="center"/>
          </w:tcPr>
          <w:p w14:paraId="691E42BD" w14:textId="77777777" w:rsidR="00BA5E23" w:rsidRPr="00E57CFB" w:rsidRDefault="00000000">
            <w:pPr>
              <w:widowControl/>
              <w:snapToGrid w:val="0"/>
              <w:jc w:val="center"/>
              <w:textAlignment w:val="center"/>
              <w:rPr>
                <w:rFonts w:ascii="Times New Roman"/>
                <w:b w:val="0"/>
                <w:position w:val="0"/>
                <w:sz w:val="18"/>
                <w:szCs w:val="18"/>
                <w:lang w:bidi="ar"/>
              </w:rPr>
            </w:pPr>
            <w:r w:rsidRPr="00E57CFB">
              <w:rPr>
                <w:rFonts w:ascii="Times New Roman"/>
                <w:b w:val="0"/>
                <w:position w:val="0"/>
                <w:sz w:val="18"/>
                <w:szCs w:val="18"/>
                <w:lang w:bidi="ar"/>
              </w:rPr>
              <w:t>31.880090</w:t>
            </w:r>
          </w:p>
        </w:tc>
        <w:tc>
          <w:tcPr>
            <w:tcW w:w="4353" w:type="dxa"/>
            <w:tcBorders>
              <w:top w:val="single" w:sz="4" w:space="0" w:color="000000"/>
              <w:left w:val="single" w:sz="4" w:space="0" w:color="000000"/>
              <w:bottom w:val="single" w:sz="4" w:space="0" w:color="000000"/>
              <w:right w:val="single" w:sz="4" w:space="0" w:color="000000"/>
            </w:tcBorders>
            <w:vAlign w:val="center"/>
          </w:tcPr>
          <w:p w14:paraId="48F33F00" w14:textId="77777777" w:rsidR="00BA5E23" w:rsidRPr="00E57CFB" w:rsidRDefault="00000000">
            <w:pPr>
              <w:widowControl/>
              <w:snapToGrid w:val="0"/>
              <w:jc w:val="left"/>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五参数、</w:t>
            </w:r>
            <w:proofErr w:type="spellStart"/>
            <w:r w:rsidRPr="00E57CFB">
              <w:rPr>
                <w:rFonts w:ascii="Times New Roman"/>
                <w:b w:val="0"/>
                <w:color w:val="000000"/>
                <w:position w:val="0"/>
                <w:sz w:val="18"/>
                <w:szCs w:val="18"/>
                <w:lang w:bidi="ar"/>
              </w:rPr>
              <w:t>CODmn</w:t>
            </w:r>
            <w:proofErr w:type="spellEnd"/>
            <w:r w:rsidRPr="00E57CFB">
              <w:rPr>
                <w:rFonts w:ascii="Times New Roman"/>
                <w:b w:val="0"/>
                <w:color w:val="000000"/>
                <w:position w:val="0"/>
                <w:sz w:val="18"/>
                <w:szCs w:val="18"/>
                <w:lang w:bidi="ar"/>
              </w:rPr>
              <w:t>、氨氮、总磷、总氮、叶绿素、藻类密度、生物毒性</w:t>
            </w:r>
          </w:p>
        </w:tc>
      </w:tr>
      <w:tr w:rsidR="00BA5E23" w:rsidRPr="00E57CFB" w14:paraId="7FC9B7C2" w14:textId="77777777">
        <w:trPr>
          <w:trHeight w:val="90"/>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359B899F"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5</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2AFB6E68"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芦泾港闸站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0AC756DD"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120.778743</w:t>
            </w:r>
          </w:p>
        </w:tc>
        <w:tc>
          <w:tcPr>
            <w:tcW w:w="1193" w:type="dxa"/>
            <w:tcBorders>
              <w:top w:val="single" w:sz="4" w:space="0" w:color="000000"/>
              <w:left w:val="single" w:sz="4" w:space="0" w:color="auto"/>
              <w:bottom w:val="single" w:sz="4" w:space="0" w:color="000000"/>
              <w:right w:val="single" w:sz="4" w:space="0" w:color="000000"/>
            </w:tcBorders>
            <w:vAlign w:val="center"/>
          </w:tcPr>
          <w:p w14:paraId="1C5C0FEA"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32.029792</w:t>
            </w:r>
          </w:p>
        </w:tc>
        <w:tc>
          <w:tcPr>
            <w:tcW w:w="4353" w:type="dxa"/>
            <w:tcBorders>
              <w:top w:val="single" w:sz="4" w:space="0" w:color="000000"/>
              <w:left w:val="single" w:sz="4" w:space="0" w:color="000000"/>
              <w:bottom w:val="single" w:sz="4" w:space="0" w:color="000000"/>
              <w:right w:val="single" w:sz="4" w:space="0" w:color="000000"/>
            </w:tcBorders>
            <w:vAlign w:val="center"/>
          </w:tcPr>
          <w:p w14:paraId="12DB3D42" w14:textId="77777777" w:rsidR="00BA5E23" w:rsidRPr="00E57CFB" w:rsidRDefault="00000000">
            <w:pPr>
              <w:widowControl/>
              <w:snapToGrid w:val="0"/>
              <w:jc w:val="left"/>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五参数、</w:t>
            </w:r>
            <w:proofErr w:type="spellStart"/>
            <w:r w:rsidRPr="00E57CFB">
              <w:rPr>
                <w:rFonts w:ascii="Times New Roman"/>
                <w:b w:val="0"/>
                <w:color w:val="000000"/>
                <w:position w:val="0"/>
                <w:sz w:val="18"/>
                <w:szCs w:val="18"/>
                <w:lang w:bidi="ar"/>
              </w:rPr>
              <w:t>CODmn</w:t>
            </w:r>
            <w:proofErr w:type="spellEnd"/>
            <w:r w:rsidRPr="00E57CFB">
              <w:rPr>
                <w:rFonts w:ascii="Times New Roman"/>
                <w:b w:val="0"/>
                <w:color w:val="000000"/>
                <w:position w:val="0"/>
                <w:sz w:val="18"/>
                <w:szCs w:val="18"/>
                <w:lang w:bidi="ar"/>
              </w:rPr>
              <w:t>、氨氮、总磷、总氮</w:t>
            </w:r>
          </w:p>
        </w:tc>
      </w:tr>
      <w:tr w:rsidR="00BA5E23" w:rsidRPr="00E57CFB" w14:paraId="4C090EBD"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789B82D0"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6</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00F650CA" w14:textId="77777777" w:rsidR="00BA5E23" w:rsidRPr="00E57CFB" w:rsidRDefault="00000000">
            <w:pPr>
              <w:widowControl/>
              <w:snapToGrid w:val="0"/>
              <w:jc w:val="center"/>
              <w:textAlignment w:val="center"/>
              <w:rPr>
                <w:rFonts w:ascii="Times New Roman"/>
                <w:b w:val="0"/>
                <w:position w:val="0"/>
                <w:sz w:val="18"/>
                <w:szCs w:val="18"/>
              </w:rPr>
            </w:pPr>
            <w:r w:rsidRPr="00E57CFB">
              <w:rPr>
                <w:rFonts w:ascii="Times New Roman"/>
                <w:b w:val="0"/>
                <w:color w:val="000000"/>
                <w:position w:val="0"/>
                <w:sz w:val="18"/>
                <w:szCs w:val="18"/>
                <w:lang w:bidi="ar"/>
              </w:rPr>
              <w:t>南农港闸站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0486062A"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120.939625</w:t>
            </w:r>
          </w:p>
        </w:tc>
        <w:tc>
          <w:tcPr>
            <w:tcW w:w="1193" w:type="dxa"/>
            <w:tcBorders>
              <w:top w:val="single" w:sz="4" w:space="0" w:color="000000"/>
              <w:left w:val="single" w:sz="4" w:space="0" w:color="auto"/>
              <w:bottom w:val="single" w:sz="4" w:space="0" w:color="000000"/>
              <w:right w:val="single" w:sz="4" w:space="0" w:color="000000"/>
            </w:tcBorders>
            <w:vAlign w:val="center"/>
          </w:tcPr>
          <w:p w14:paraId="24A73641"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31.855758</w:t>
            </w:r>
          </w:p>
        </w:tc>
        <w:tc>
          <w:tcPr>
            <w:tcW w:w="4353" w:type="dxa"/>
            <w:tcBorders>
              <w:top w:val="single" w:sz="4" w:space="0" w:color="000000"/>
              <w:left w:val="single" w:sz="4" w:space="0" w:color="000000"/>
              <w:bottom w:val="single" w:sz="4" w:space="0" w:color="000000"/>
              <w:right w:val="single" w:sz="4" w:space="0" w:color="auto"/>
            </w:tcBorders>
            <w:vAlign w:val="center"/>
          </w:tcPr>
          <w:p w14:paraId="3DD9150B" w14:textId="77777777" w:rsidR="00BA5E23" w:rsidRPr="00E57CFB" w:rsidRDefault="00000000">
            <w:pPr>
              <w:widowControl/>
              <w:snapToGrid w:val="0"/>
              <w:jc w:val="left"/>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五参数、</w:t>
            </w:r>
            <w:proofErr w:type="spellStart"/>
            <w:r w:rsidRPr="00E57CFB">
              <w:rPr>
                <w:rFonts w:ascii="Times New Roman"/>
                <w:b w:val="0"/>
                <w:color w:val="000000"/>
                <w:position w:val="0"/>
                <w:sz w:val="18"/>
                <w:szCs w:val="18"/>
                <w:lang w:bidi="ar"/>
              </w:rPr>
              <w:t>CODmn</w:t>
            </w:r>
            <w:proofErr w:type="spellEnd"/>
            <w:r w:rsidRPr="00E57CFB">
              <w:rPr>
                <w:rFonts w:ascii="Times New Roman"/>
                <w:b w:val="0"/>
                <w:color w:val="000000"/>
                <w:position w:val="0"/>
                <w:sz w:val="18"/>
                <w:szCs w:val="18"/>
                <w:lang w:bidi="ar"/>
              </w:rPr>
              <w:t>、氨氮、总磷、总氮、流速、流向</w:t>
            </w:r>
          </w:p>
        </w:tc>
      </w:tr>
      <w:tr w:rsidR="00BA5E23" w:rsidRPr="00E57CFB" w14:paraId="6C78FE5D" w14:textId="77777777">
        <w:trPr>
          <w:jc w:val="center"/>
        </w:trPr>
        <w:tc>
          <w:tcPr>
            <w:tcW w:w="9769" w:type="dxa"/>
            <w:gridSpan w:val="5"/>
            <w:tcBorders>
              <w:top w:val="single" w:sz="4" w:space="0" w:color="000000"/>
              <w:left w:val="single" w:sz="4" w:space="0" w:color="000000"/>
              <w:bottom w:val="single" w:sz="4" w:space="0" w:color="000000"/>
              <w:right w:val="single" w:sz="4" w:space="0" w:color="auto"/>
            </w:tcBorders>
            <w:noWrap/>
            <w:vAlign w:val="center"/>
          </w:tcPr>
          <w:p w14:paraId="1287529D" w14:textId="77777777" w:rsidR="00BA5E23" w:rsidRPr="00E57CFB" w:rsidRDefault="00000000">
            <w:pPr>
              <w:snapToGrid w:val="0"/>
              <w:jc w:val="center"/>
              <w:rPr>
                <w:rFonts w:ascii="Times New Roman"/>
                <w:b w:val="0"/>
                <w:color w:val="000000"/>
                <w:position w:val="0"/>
                <w:sz w:val="18"/>
                <w:szCs w:val="18"/>
              </w:rPr>
            </w:pPr>
            <w:bookmarkStart w:id="221" w:name="_Ref136099744"/>
            <w:r w:rsidRPr="00E57CFB">
              <w:rPr>
                <w:rFonts w:ascii="Times New Roman" w:eastAsia="黑体" w:hint="eastAsia"/>
                <w:b w:val="0"/>
                <w:color w:val="000000"/>
                <w:position w:val="0"/>
                <w:sz w:val="22"/>
                <w:szCs w:val="18"/>
              </w:rPr>
              <w:t>包</w:t>
            </w:r>
            <w:r w:rsidRPr="00E57CFB">
              <w:rPr>
                <w:rFonts w:ascii="Times New Roman" w:eastAsia="黑体" w:hint="eastAsia"/>
                <w:b w:val="0"/>
                <w:color w:val="000000"/>
                <w:position w:val="0"/>
                <w:sz w:val="22"/>
                <w:szCs w:val="18"/>
              </w:rPr>
              <w:t>2</w:t>
            </w:r>
            <w:r w:rsidRPr="00E57CFB">
              <w:rPr>
                <w:rFonts w:ascii="Times New Roman" w:eastAsia="黑体"/>
                <w:b w:val="0"/>
                <w:color w:val="000000"/>
                <w:position w:val="0"/>
                <w:sz w:val="22"/>
                <w:szCs w:val="18"/>
              </w:rPr>
              <w:t>：限价</w:t>
            </w:r>
            <w:r w:rsidRPr="00E57CFB">
              <w:rPr>
                <w:rFonts w:ascii="Times New Roman" w:eastAsia="黑体" w:hint="eastAsia"/>
                <w:b w:val="0"/>
                <w:color w:val="000000"/>
                <w:position w:val="0"/>
                <w:sz w:val="22"/>
                <w:szCs w:val="18"/>
              </w:rPr>
              <w:t>120</w:t>
            </w:r>
            <w:r w:rsidRPr="00E57CFB">
              <w:rPr>
                <w:rFonts w:ascii="Times New Roman" w:eastAsia="黑体"/>
                <w:b w:val="0"/>
                <w:color w:val="000000"/>
                <w:position w:val="0"/>
                <w:sz w:val="22"/>
                <w:szCs w:val="18"/>
              </w:rPr>
              <w:t>万</w:t>
            </w:r>
          </w:p>
        </w:tc>
      </w:tr>
      <w:tr w:rsidR="00BA5E23" w:rsidRPr="00E57CFB" w14:paraId="584B1677"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78C331DD"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7</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735CE3B1"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通富大桥站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4D97F99B"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120.983040</w:t>
            </w:r>
          </w:p>
        </w:tc>
        <w:tc>
          <w:tcPr>
            <w:tcW w:w="1193" w:type="dxa"/>
            <w:tcBorders>
              <w:top w:val="single" w:sz="4" w:space="0" w:color="000000"/>
              <w:left w:val="single" w:sz="4" w:space="0" w:color="auto"/>
              <w:bottom w:val="single" w:sz="4" w:space="0" w:color="000000"/>
              <w:right w:val="single" w:sz="4" w:space="0" w:color="000000"/>
            </w:tcBorders>
            <w:vAlign w:val="center"/>
          </w:tcPr>
          <w:p w14:paraId="5A4F9655"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32.046969</w:t>
            </w:r>
          </w:p>
        </w:tc>
        <w:tc>
          <w:tcPr>
            <w:tcW w:w="4353" w:type="dxa"/>
            <w:vMerge w:val="restart"/>
            <w:tcBorders>
              <w:top w:val="single" w:sz="4" w:space="0" w:color="000000"/>
              <w:left w:val="single" w:sz="4" w:space="0" w:color="000000"/>
              <w:right w:val="single" w:sz="4" w:space="0" w:color="000000"/>
            </w:tcBorders>
            <w:vAlign w:val="center"/>
          </w:tcPr>
          <w:p w14:paraId="3A4731B7" w14:textId="77777777" w:rsidR="00BA5E23" w:rsidRPr="00E57CFB" w:rsidRDefault="00000000">
            <w:pPr>
              <w:widowControl/>
              <w:snapToGrid w:val="0"/>
              <w:jc w:val="left"/>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五参数、</w:t>
            </w:r>
            <w:proofErr w:type="spellStart"/>
            <w:r w:rsidRPr="00E57CFB">
              <w:rPr>
                <w:rFonts w:ascii="Times New Roman"/>
                <w:b w:val="0"/>
                <w:color w:val="000000"/>
                <w:position w:val="0"/>
                <w:sz w:val="18"/>
                <w:szCs w:val="18"/>
                <w:lang w:bidi="ar"/>
              </w:rPr>
              <w:t>CODmn</w:t>
            </w:r>
            <w:proofErr w:type="spellEnd"/>
            <w:r w:rsidRPr="00E57CFB">
              <w:rPr>
                <w:rFonts w:ascii="Times New Roman"/>
                <w:b w:val="0"/>
                <w:color w:val="000000"/>
                <w:position w:val="0"/>
                <w:sz w:val="18"/>
                <w:szCs w:val="18"/>
                <w:lang w:bidi="ar"/>
              </w:rPr>
              <w:t>、氨氮、总磷、总氮</w:t>
            </w:r>
          </w:p>
        </w:tc>
      </w:tr>
      <w:tr w:rsidR="00BA5E23" w:rsidRPr="00E57CFB" w14:paraId="5DDC11BD"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53A9BD07"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8</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31C5A1AA"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富民港闸站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05D7D4B9"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120.918714</w:t>
            </w:r>
          </w:p>
        </w:tc>
        <w:tc>
          <w:tcPr>
            <w:tcW w:w="1193" w:type="dxa"/>
            <w:tcBorders>
              <w:top w:val="single" w:sz="4" w:space="0" w:color="000000"/>
              <w:left w:val="single" w:sz="4" w:space="0" w:color="auto"/>
              <w:bottom w:val="single" w:sz="4" w:space="0" w:color="000000"/>
              <w:right w:val="single" w:sz="4" w:space="0" w:color="000000"/>
            </w:tcBorders>
            <w:vAlign w:val="center"/>
          </w:tcPr>
          <w:p w14:paraId="44086824"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31.902447</w:t>
            </w:r>
          </w:p>
        </w:tc>
        <w:tc>
          <w:tcPr>
            <w:tcW w:w="4353" w:type="dxa"/>
            <w:vMerge/>
            <w:tcBorders>
              <w:left w:val="single" w:sz="4" w:space="0" w:color="000000"/>
              <w:right w:val="single" w:sz="4" w:space="0" w:color="000000"/>
            </w:tcBorders>
            <w:vAlign w:val="center"/>
          </w:tcPr>
          <w:p w14:paraId="119009FE" w14:textId="77777777" w:rsidR="00BA5E23" w:rsidRPr="00E57CFB" w:rsidRDefault="00BA5E23">
            <w:pPr>
              <w:snapToGrid w:val="0"/>
              <w:jc w:val="left"/>
              <w:textAlignment w:val="center"/>
              <w:rPr>
                <w:rFonts w:ascii="Times New Roman"/>
                <w:b w:val="0"/>
                <w:color w:val="000000"/>
                <w:position w:val="0"/>
                <w:sz w:val="18"/>
                <w:szCs w:val="18"/>
                <w:lang w:bidi="ar"/>
              </w:rPr>
            </w:pPr>
          </w:p>
        </w:tc>
      </w:tr>
      <w:tr w:rsidR="00BA5E23" w:rsidRPr="00E57CFB" w14:paraId="5AE5F587"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5EA16FE7"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9</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724ECE80"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东港闸站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5454FFAE"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120.796074</w:t>
            </w:r>
          </w:p>
        </w:tc>
        <w:tc>
          <w:tcPr>
            <w:tcW w:w="1193" w:type="dxa"/>
            <w:tcBorders>
              <w:top w:val="single" w:sz="4" w:space="0" w:color="000000"/>
              <w:left w:val="single" w:sz="4" w:space="0" w:color="auto"/>
              <w:bottom w:val="single" w:sz="4" w:space="0" w:color="000000"/>
              <w:right w:val="single" w:sz="4" w:space="0" w:color="000000"/>
            </w:tcBorders>
            <w:vAlign w:val="center"/>
          </w:tcPr>
          <w:p w14:paraId="5BE1A7BA"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32.025150</w:t>
            </w:r>
          </w:p>
        </w:tc>
        <w:tc>
          <w:tcPr>
            <w:tcW w:w="4353" w:type="dxa"/>
            <w:vMerge/>
            <w:tcBorders>
              <w:left w:val="single" w:sz="4" w:space="0" w:color="000000"/>
              <w:right w:val="single" w:sz="4" w:space="0" w:color="000000"/>
            </w:tcBorders>
            <w:vAlign w:val="center"/>
          </w:tcPr>
          <w:p w14:paraId="7AEC6B86" w14:textId="77777777" w:rsidR="00BA5E23" w:rsidRPr="00E57CFB" w:rsidRDefault="00BA5E23">
            <w:pPr>
              <w:snapToGrid w:val="0"/>
              <w:jc w:val="left"/>
              <w:textAlignment w:val="center"/>
              <w:rPr>
                <w:rFonts w:ascii="Times New Roman"/>
                <w:b w:val="0"/>
                <w:color w:val="000000"/>
                <w:position w:val="0"/>
                <w:sz w:val="18"/>
                <w:szCs w:val="18"/>
                <w:lang w:bidi="ar"/>
              </w:rPr>
            </w:pPr>
          </w:p>
        </w:tc>
      </w:tr>
      <w:tr w:rsidR="00BA5E23" w:rsidRPr="00E57CFB" w14:paraId="0B083FA0"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43093401"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10</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531CDCC9"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中心港闸站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154EDD5E"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120.751191</w:t>
            </w:r>
          </w:p>
        </w:tc>
        <w:tc>
          <w:tcPr>
            <w:tcW w:w="1193" w:type="dxa"/>
            <w:tcBorders>
              <w:top w:val="single" w:sz="4" w:space="0" w:color="000000"/>
              <w:left w:val="single" w:sz="4" w:space="0" w:color="auto"/>
              <w:bottom w:val="single" w:sz="4" w:space="0" w:color="000000"/>
              <w:right w:val="single" w:sz="4" w:space="0" w:color="000000"/>
            </w:tcBorders>
            <w:vAlign w:val="center"/>
          </w:tcPr>
          <w:p w14:paraId="0D8F2A88"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32.038203</w:t>
            </w:r>
          </w:p>
        </w:tc>
        <w:tc>
          <w:tcPr>
            <w:tcW w:w="4353" w:type="dxa"/>
            <w:vMerge/>
            <w:tcBorders>
              <w:left w:val="single" w:sz="4" w:space="0" w:color="000000"/>
              <w:right w:val="single" w:sz="4" w:space="0" w:color="000000"/>
            </w:tcBorders>
            <w:vAlign w:val="center"/>
          </w:tcPr>
          <w:p w14:paraId="485F4C8B" w14:textId="77777777" w:rsidR="00BA5E23" w:rsidRPr="00E57CFB" w:rsidRDefault="00BA5E23">
            <w:pPr>
              <w:snapToGrid w:val="0"/>
              <w:jc w:val="left"/>
              <w:textAlignment w:val="center"/>
              <w:rPr>
                <w:rFonts w:ascii="Times New Roman"/>
                <w:b w:val="0"/>
                <w:color w:val="000000"/>
                <w:position w:val="0"/>
                <w:sz w:val="18"/>
                <w:szCs w:val="18"/>
                <w:lang w:bidi="ar"/>
              </w:rPr>
            </w:pPr>
          </w:p>
        </w:tc>
      </w:tr>
      <w:tr w:rsidR="00BA5E23" w:rsidRPr="00E57CFB" w14:paraId="621ED48E"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567D8968"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11</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290D4209"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小李港闸站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7CAB1248"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120.671463</w:t>
            </w:r>
          </w:p>
        </w:tc>
        <w:tc>
          <w:tcPr>
            <w:tcW w:w="1193" w:type="dxa"/>
            <w:tcBorders>
              <w:top w:val="single" w:sz="4" w:space="0" w:color="000000"/>
              <w:left w:val="single" w:sz="4" w:space="0" w:color="auto"/>
              <w:bottom w:val="single" w:sz="4" w:space="0" w:color="000000"/>
              <w:right w:val="single" w:sz="4" w:space="0" w:color="000000"/>
            </w:tcBorders>
            <w:vAlign w:val="center"/>
          </w:tcPr>
          <w:p w14:paraId="49E94B24"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32.066411</w:t>
            </w:r>
          </w:p>
        </w:tc>
        <w:tc>
          <w:tcPr>
            <w:tcW w:w="4353" w:type="dxa"/>
            <w:vMerge/>
            <w:tcBorders>
              <w:left w:val="single" w:sz="4" w:space="0" w:color="000000"/>
              <w:right w:val="single" w:sz="4" w:space="0" w:color="000000"/>
            </w:tcBorders>
            <w:vAlign w:val="center"/>
          </w:tcPr>
          <w:p w14:paraId="15F48F01" w14:textId="77777777" w:rsidR="00BA5E23" w:rsidRPr="00E57CFB" w:rsidRDefault="00BA5E23">
            <w:pPr>
              <w:snapToGrid w:val="0"/>
              <w:jc w:val="left"/>
              <w:textAlignment w:val="center"/>
              <w:rPr>
                <w:rFonts w:ascii="Times New Roman"/>
                <w:b w:val="0"/>
                <w:color w:val="000000"/>
                <w:position w:val="0"/>
                <w:sz w:val="18"/>
                <w:szCs w:val="18"/>
                <w:lang w:bidi="ar"/>
              </w:rPr>
            </w:pPr>
          </w:p>
        </w:tc>
      </w:tr>
      <w:tr w:rsidR="00BA5E23" w:rsidRPr="00E57CFB" w14:paraId="0FC28173"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53CD3875"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12</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02FBB76D"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大李港闸站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0DB878B0"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120.677977</w:t>
            </w:r>
          </w:p>
        </w:tc>
        <w:tc>
          <w:tcPr>
            <w:tcW w:w="1193" w:type="dxa"/>
            <w:tcBorders>
              <w:top w:val="single" w:sz="4" w:space="0" w:color="000000"/>
              <w:left w:val="single" w:sz="4" w:space="0" w:color="auto"/>
              <w:bottom w:val="single" w:sz="4" w:space="0" w:color="000000"/>
              <w:right w:val="single" w:sz="4" w:space="0" w:color="000000"/>
            </w:tcBorders>
            <w:vAlign w:val="center"/>
          </w:tcPr>
          <w:p w14:paraId="78FAB23B"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32.061528</w:t>
            </w:r>
          </w:p>
        </w:tc>
        <w:tc>
          <w:tcPr>
            <w:tcW w:w="4353" w:type="dxa"/>
            <w:vMerge/>
            <w:tcBorders>
              <w:left w:val="single" w:sz="4" w:space="0" w:color="000000"/>
              <w:bottom w:val="single" w:sz="4" w:space="0" w:color="000000"/>
              <w:right w:val="single" w:sz="4" w:space="0" w:color="000000"/>
            </w:tcBorders>
            <w:vAlign w:val="center"/>
          </w:tcPr>
          <w:p w14:paraId="44947E6A" w14:textId="77777777" w:rsidR="00BA5E23" w:rsidRPr="00E57CFB" w:rsidRDefault="00BA5E23">
            <w:pPr>
              <w:widowControl/>
              <w:snapToGrid w:val="0"/>
              <w:jc w:val="left"/>
              <w:textAlignment w:val="center"/>
              <w:rPr>
                <w:rFonts w:ascii="Times New Roman"/>
                <w:b w:val="0"/>
                <w:color w:val="000000"/>
                <w:position w:val="0"/>
                <w:sz w:val="18"/>
                <w:szCs w:val="18"/>
                <w:lang w:bidi="ar"/>
              </w:rPr>
            </w:pPr>
          </w:p>
        </w:tc>
      </w:tr>
      <w:tr w:rsidR="00BA5E23" w:rsidRPr="00E57CFB" w14:paraId="1EFE1116"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33ECE38F"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13</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21E2A311"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新</w:t>
            </w:r>
            <w:r w:rsidRPr="00E57CFB">
              <w:rPr>
                <w:rFonts w:ascii="Times New Roman"/>
                <w:b w:val="0"/>
                <w:color w:val="000000"/>
                <w:position w:val="0"/>
                <w:sz w:val="18"/>
                <w:szCs w:val="18"/>
                <w:lang w:bidi="ar"/>
              </w:rPr>
              <w:t>204</w:t>
            </w:r>
            <w:r w:rsidRPr="00E57CFB">
              <w:rPr>
                <w:rFonts w:ascii="Times New Roman"/>
                <w:b w:val="0"/>
                <w:color w:val="000000"/>
                <w:position w:val="0"/>
                <w:sz w:val="18"/>
                <w:szCs w:val="18"/>
                <w:lang w:bidi="ar"/>
              </w:rPr>
              <w:t>国道桥站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0E968CE9"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120.773409</w:t>
            </w:r>
          </w:p>
        </w:tc>
        <w:tc>
          <w:tcPr>
            <w:tcW w:w="1193" w:type="dxa"/>
            <w:tcBorders>
              <w:top w:val="single" w:sz="4" w:space="0" w:color="000000"/>
              <w:left w:val="single" w:sz="4" w:space="0" w:color="auto"/>
              <w:bottom w:val="single" w:sz="4" w:space="0" w:color="000000"/>
              <w:right w:val="single" w:sz="4" w:space="0" w:color="000000"/>
            </w:tcBorders>
            <w:vAlign w:val="center"/>
          </w:tcPr>
          <w:p w14:paraId="40A86FEE"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32.109460</w:t>
            </w:r>
          </w:p>
        </w:tc>
        <w:tc>
          <w:tcPr>
            <w:tcW w:w="4353" w:type="dxa"/>
            <w:vMerge w:val="restart"/>
            <w:tcBorders>
              <w:top w:val="single" w:sz="4" w:space="0" w:color="000000"/>
              <w:left w:val="single" w:sz="4" w:space="0" w:color="000000"/>
              <w:right w:val="single" w:sz="4" w:space="0" w:color="000000"/>
            </w:tcBorders>
            <w:vAlign w:val="center"/>
          </w:tcPr>
          <w:p w14:paraId="18DADA86" w14:textId="77777777" w:rsidR="00BA5E23" w:rsidRPr="00E57CFB" w:rsidRDefault="00000000">
            <w:pPr>
              <w:widowControl/>
              <w:snapToGrid w:val="0"/>
              <w:jc w:val="left"/>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五参数、</w:t>
            </w:r>
            <w:proofErr w:type="spellStart"/>
            <w:r w:rsidRPr="00E57CFB">
              <w:rPr>
                <w:rFonts w:ascii="Times New Roman"/>
                <w:b w:val="0"/>
                <w:color w:val="000000"/>
                <w:position w:val="0"/>
                <w:sz w:val="18"/>
                <w:szCs w:val="18"/>
                <w:lang w:bidi="ar"/>
              </w:rPr>
              <w:t>CODmn</w:t>
            </w:r>
            <w:proofErr w:type="spellEnd"/>
            <w:r w:rsidRPr="00E57CFB">
              <w:rPr>
                <w:rFonts w:ascii="Times New Roman"/>
                <w:b w:val="0"/>
                <w:color w:val="000000"/>
                <w:position w:val="0"/>
                <w:sz w:val="18"/>
                <w:szCs w:val="18"/>
                <w:lang w:bidi="ar"/>
              </w:rPr>
              <w:t>、氨氮、总磷、总氮、流速、流向</w:t>
            </w:r>
          </w:p>
        </w:tc>
      </w:tr>
      <w:tr w:rsidR="00BA5E23" w:rsidRPr="00E57CFB" w14:paraId="0376A56B"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13E23AA2"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14</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68F010D2"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明德路桥</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5CC23C6D"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120.714812</w:t>
            </w:r>
          </w:p>
        </w:tc>
        <w:tc>
          <w:tcPr>
            <w:tcW w:w="1193" w:type="dxa"/>
            <w:tcBorders>
              <w:top w:val="single" w:sz="4" w:space="0" w:color="000000"/>
              <w:left w:val="single" w:sz="4" w:space="0" w:color="auto"/>
              <w:bottom w:val="single" w:sz="4" w:space="0" w:color="000000"/>
              <w:right w:val="single" w:sz="4" w:space="0" w:color="000000"/>
            </w:tcBorders>
            <w:vAlign w:val="center"/>
          </w:tcPr>
          <w:p w14:paraId="22951045"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32.045203</w:t>
            </w:r>
          </w:p>
        </w:tc>
        <w:tc>
          <w:tcPr>
            <w:tcW w:w="4353" w:type="dxa"/>
            <w:vMerge/>
            <w:tcBorders>
              <w:left w:val="single" w:sz="4" w:space="0" w:color="000000"/>
              <w:right w:val="single" w:sz="4" w:space="0" w:color="000000"/>
            </w:tcBorders>
            <w:vAlign w:val="center"/>
          </w:tcPr>
          <w:p w14:paraId="4B9DE568" w14:textId="77777777" w:rsidR="00BA5E23" w:rsidRPr="00E57CFB" w:rsidRDefault="00BA5E23">
            <w:pPr>
              <w:snapToGrid w:val="0"/>
              <w:jc w:val="left"/>
              <w:textAlignment w:val="center"/>
              <w:rPr>
                <w:rFonts w:ascii="Times New Roman"/>
                <w:b w:val="0"/>
                <w:color w:val="000000"/>
                <w:position w:val="0"/>
                <w:sz w:val="18"/>
                <w:szCs w:val="18"/>
                <w:lang w:bidi="ar"/>
              </w:rPr>
            </w:pPr>
          </w:p>
        </w:tc>
      </w:tr>
      <w:tr w:rsidR="00BA5E23" w:rsidRPr="00E57CFB" w14:paraId="540141DC"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79B4BD27"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15</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25C985B8"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平潮南大桥站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3F1BA3C2"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120.747120</w:t>
            </w:r>
          </w:p>
        </w:tc>
        <w:tc>
          <w:tcPr>
            <w:tcW w:w="1193" w:type="dxa"/>
            <w:tcBorders>
              <w:top w:val="single" w:sz="4" w:space="0" w:color="000000"/>
              <w:left w:val="single" w:sz="4" w:space="0" w:color="auto"/>
              <w:bottom w:val="single" w:sz="4" w:space="0" w:color="000000"/>
              <w:right w:val="single" w:sz="4" w:space="0" w:color="000000"/>
            </w:tcBorders>
            <w:vAlign w:val="center"/>
          </w:tcPr>
          <w:p w14:paraId="226620FF"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32.097027</w:t>
            </w:r>
          </w:p>
        </w:tc>
        <w:tc>
          <w:tcPr>
            <w:tcW w:w="4353" w:type="dxa"/>
            <w:vMerge/>
            <w:tcBorders>
              <w:left w:val="single" w:sz="4" w:space="0" w:color="000000"/>
              <w:right w:val="single" w:sz="4" w:space="0" w:color="000000"/>
            </w:tcBorders>
            <w:vAlign w:val="center"/>
          </w:tcPr>
          <w:p w14:paraId="430C901B" w14:textId="77777777" w:rsidR="00BA5E23" w:rsidRPr="00E57CFB" w:rsidRDefault="00BA5E23">
            <w:pPr>
              <w:snapToGrid w:val="0"/>
              <w:jc w:val="left"/>
              <w:textAlignment w:val="center"/>
              <w:rPr>
                <w:rFonts w:ascii="Times New Roman"/>
                <w:b w:val="0"/>
                <w:color w:val="000000"/>
                <w:position w:val="0"/>
                <w:sz w:val="18"/>
                <w:szCs w:val="18"/>
                <w:lang w:bidi="ar"/>
              </w:rPr>
            </w:pPr>
          </w:p>
        </w:tc>
      </w:tr>
      <w:tr w:rsidR="00BA5E23" w:rsidRPr="00E57CFB" w14:paraId="60FC7EA2"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4F487DE5"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16</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2B12A664"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城港路桥</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058608E6"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120.758630</w:t>
            </w:r>
          </w:p>
        </w:tc>
        <w:tc>
          <w:tcPr>
            <w:tcW w:w="1193" w:type="dxa"/>
            <w:tcBorders>
              <w:top w:val="single" w:sz="4" w:space="0" w:color="000000"/>
              <w:left w:val="single" w:sz="4" w:space="0" w:color="auto"/>
              <w:bottom w:val="single" w:sz="4" w:space="0" w:color="000000"/>
              <w:right w:val="single" w:sz="4" w:space="0" w:color="000000"/>
            </w:tcBorders>
            <w:vAlign w:val="center"/>
          </w:tcPr>
          <w:p w14:paraId="0210065F"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32.038173</w:t>
            </w:r>
          </w:p>
        </w:tc>
        <w:tc>
          <w:tcPr>
            <w:tcW w:w="4353" w:type="dxa"/>
            <w:vMerge/>
            <w:tcBorders>
              <w:left w:val="single" w:sz="4" w:space="0" w:color="000000"/>
              <w:bottom w:val="single" w:sz="4" w:space="0" w:color="000000"/>
              <w:right w:val="single" w:sz="4" w:space="0" w:color="000000"/>
            </w:tcBorders>
            <w:vAlign w:val="center"/>
          </w:tcPr>
          <w:p w14:paraId="3BD1216F" w14:textId="77777777" w:rsidR="00BA5E23" w:rsidRPr="00E57CFB" w:rsidRDefault="00BA5E23">
            <w:pPr>
              <w:widowControl/>
              <w:snapToGrid w:val="0"/>
              <w:jc w:val="left"/>
              <w:textAlignment w:val="center"/>
              <w:rPr>
                <w:rFonts w:ascii="Times New Roman"/>
                <w:b w:val="0"/>
                <w:color w:val="000000"/>
                <w:position w:val="0"/>
                <w:sz w:val="18"/>
                <w:szCs w:val="18"/>
                <w:lang w:bidi="ar"/>
              </w:rPr>
            </w:pPr>
          </w:p>
        </w:tc>
      </w:tr>
      <w:tr w:rsidR="00BA5E23" w:rsidRPr="00E57CFB" w14:paraId="0F605B2B" w14:textId="77777777">
        <w:trPr>
          <w:jc w:val="center"/>
        </w:trPr>
        <w:tc>
          <w:tcPr>
            <w:tcW w:w="9769" w:type="dxa"/>
            <w:gridSpan w:val="5"/>
            <w:tcBorders>
              <w:top w:val="single" w:sz="4" w:space="0" w:color="000000"/>
              <w:left w:val="single" w:sz="4" w:space="0" w:color="000000"/>
              <w:bottom w:val="single" w:sz="4" w:space="0" w:color="000000"/>
              <w:right w:val="single" w:sz="4" w:space="0" w:color="auto"/>
            </w:tcBorders>
            <w:noWrap/>
            <w:vAlign w:val="center"/>
          </w:tcPr>
          <w:p w14:paraId="5192FF7E" w14:textId="77777777" w:rsidR="00BA5E23" w:rsidRPr="00E57CFB" w:rsidRDefault="00000000">
            <w:pPr>
              <w:snapToGrid w:val="0"/>
              <w:jc w:val="center"/>
              <w:rPr>
                <w:rFonts w:ascii="Times New Roman"/>
                <w:b w:val="0"/>
                <w:color w:val="000000"/>
                <w:position w:val="0"/>
                <w:sz w:val="18"/>
                <w:szCs w:val="18"/>
              </w:rPr>
            </w:pPr>
            <w:r w:rsidRPr="00E57CFB">
              <w:rPr>
                <w:rFonts w:ascii="Times New Roman" w:eastAsia="黑体" w:hint="eastAsia"/>
                <w:b w:val="0"/>
                <w:color w:val="000000"/>
                <w:position w:val="0"/>
                <w:sz w:val="22"/>
                <w:szCs w:val="18"/>
              </w:rPr>
              <w:t>包</w:t>
            </w:r>
            <w:r w:rsidRPr="00E57CFB">
              <w:rPr>
                <w:rFonts w:ascii="Times New Roman" w:eastAsia="黑体" w:hint="eastAsia"/>
                <w:b w:val="0"/>
                <w:color w:val="000000"/>
                <w:position w:val="0"/>
                <w:sz w:val="22"/>
                <w:szCs w:val="18"/>
              </w:rPr>
              <w:t>3</w:t>
            </w:r>
            <w:r w:rsidRPr="00E57CFB">
              <w:rPr>
                <w:rFonts w:ascii="Times New Roman" w:eastAsia="黑体"/>
                <w:b w:val="0"/>
                <w:color w:val="000000"/>
                <w:position w:val="0"/>
                <w:sz w:val="22"/>
                <w:szCs w:val="18"/>
              </w:rPr>
              <w:t>：限价</w:t>
            </w:r>
            <w:r w:rsidRPr="00E57CFB">
              <w:rPr>
                <w:rFonts w:ascii="Times New Roman" w:eastAsia="黑体" w:hint="eastAsia"/>
                <w:b w:val="0"/>
                <w:color w:val="000000"/>
                <w:position w:val="0"/>
                <w:sz w:val="22"/>
                <w:szCs w:val="18"/>
              </w:rPr>
              <w:t>120</w:t>
            </w:r>
            <w:r w:rsidRPr="00E57CFB">
              <w:rPr>
                <w:rFonts w:ascii="Times New Roman" w:eastAsia="黑体"/>
                <w:b w:val="0"/>
                <w:color w:val="000000"/>
                <w:position w:val="0"/>
                <w:sz w:val="22"/>
                <w:szCs w:val="18"/>
              </w:rPr>
              <w:t>万</w:t>
            </w:r>
          </w:p>
        </w:tc>
      </w:tr>
      <w:tr w:rsidR="00BA5E23" w:rsidRPr="00E57CFB" w14:paraId="223E9EAD"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7E9644A7"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17</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65D4B82C"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货隆大桥站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2CAA536A"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121.15330</w:t>
            </w:r>
          </w:p>
        </w:tc>
        <w:tc>
          <w:tcPr>
            <w:tcW w:w="1193" w:type="dxa"/>
            <w:tcBorders>
              <w:top w:val="single" w:sz="4" w:space="0" w:color="000000"/>
              <w:left w:val="single" w:sz="4" w:space="0" w:color="auto"/>
              <w:bottom w:val="single" w:sz="4" w:space="0" w:color="000000"/>
              <w:right w:val="single" w:sz="4" w:space="0" w:color="000000"/>
            </w:tcBorders>
            <w:vAlign w:val="center"/>
          </w:tcPr>
          <w:p w14:paraId="1D4EE4C6"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32.31500</w:t>
            </w:r>
          </w:p>
        </w:tc>
        <w:tc>
          <w:tcPr>
            <w:tcW w:w="4353" w:type="dxa"/>
            <w:vMerge w:val="restart"/>
            <w:tcBorders>
              <w:top w:val="single" w:sz="4" w:space="0" w:color="000000"/>
              <w:left w:val="single" w:sz="4" w:space="0" w:color="000000"/>
              <w:right w:val="single" w:sz="4" w:space="0" w:color="000000"/>
            </w:tcBorders>
            <w:vAlign w:val="center"/>
          </w:tcPr>
          <w:p w14:paraId="76AB3C8B" w14:textId="77777777" w:rsidR="00BA5E23" w:rsidRPr="00E57CFB" w:rsidRDefault="00000000">
            <w:pPr>
              <w:widowControl/>
              <w:snapToGrid w:val="0"/>
              <w:jc w:val="left"/>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五参数、</w:t>
            </w:r>
            <w:proofErr w:type="spellStart"/>
            <w:r w:rsidRPr="00E57CFB">
              <w:rPr>
                <w:rFonts w:ascii="Times New Roman"/>
                <w:b w:val="0"/>
                <w:color w:val="000000"/>
                <w:position w:val="0"/>
                <w:sz w:val="18"/>
                <w:szCs w:val="18"/>
                <w:lang w:bidi="ar"/>
              </w:rPr>
              <w:t>CODmn</w:t>
            </w:r>
            <w:proofErr w:type="spellEnd"/>
            <w:r w:rsidRPr="00E57CFB">
              <w:rPr>
                <w:rFonts w:ascii="Times New Roman"/>
                <w:b w:val="0"/>
                <w:color w:val="000000"/>
                <w:position w:val="0"/>
                <w:sz w:val="18"/>
                <w:szCs w:val="18"/>
                <w:lang w:bidi="ar"/>
              </w:rPr>
              <w:t>、氨氮、总磷、总氮、流速、流向</w:t>
            </w:r>
          </w:p>
        </w:tc>
      </w:tr>
      <w:tr w:rsidR="00BA5E23" w:rsidRPr="00E57CFB" w14:paraId="0C50E58F"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575A2831"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18</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38C4B55F"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孙窑大桥站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6D6EC19E"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121.01982</w:t>
            </w:r>
          </w:p>
        </w:tc>
        <w:tc>
          <w:tcPr>
            <w:tcW w:w="1193" w:type="dxa"/>
            <w:tcBorders>
              <w:top w:val="single" w:sz="4" w:space="0" w:color="000000"/>
              <w:left w:val="single" w:sz="4" w:space="0" w:color="auto"/>
              <w:bottom w:val="single" w:sz="4" w:space="0" w:color="000000"/>
              <w:right w:val="single" w:sz="4" w:space="0" w:color="000000"/>
            </w:tcBorders>
            <w:vAlign w:val="center"/>
          </w:tcPr>
          <w:p w14:paraId="4D06CEDF"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32.24775</w:t>
            </w:r>
          </w:p>
        </w:tc>
        <w:tc>
          <w:tcPr>
            <w:tcW w:w="4353" w:type="dxa"/>
            <w:vMerge/>
            <w:tcBorders>
              <w:left w:val="single" w:sz="4" w:space="0" w:color="000000"/>
              <w:right w:val="single" w:sz="4" w:space="0" w:color="000000"/>
            </w:tcBorders>
            <w:vAlign w:val="center"/>
          </w:tcPr>
          <w:p w14:paraId="193B2040" w14:textId="77777777" w:rsidR="00BA5E23" w:rsidRPr="00E57CFB" w:rsidRDefault="00BA5E23">
            <w:pPr>
              <w:snapToGrid w:val="0"/>
              <w:jc w:val="left"/>
              <w:textAlignment w:val="center"/>
              <w:rPr>
                <w:rFonts w:ascii="Times New Roman"/>
                <w:b w:val="0"/>
                <w:color w:val="000000"/>
                <w:position w:val="0"/>
                <w:sz w:val="18"/>
                <w:szCs w:val="18"/>
                <w:lang w:bidi="ar"/>
              </w:rPr>
            </w:pPr>
          </w:p>
        </w:tc>
      </w:tr>
      <w:tr w:rsidR="00BA5E23" w:rsidRPr="00E57CFB" w14:paraId="1C7B49C1"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16835C2B"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19</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4873A075"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通启</w:t>
            </w:r>
            <w:r w:rsidRPr="00E57CFB">
              <w:rPr>
                <w:rFonts w:ascii="Times New Roman"/>
                <w:b w:val="0"/>
                <w:color w:val="000000"/>
                <w:position w:val="0"/>
                <w:sz w:val="18"/>
                <w:szCs w:val="18"/>
                <w:lang w:bidi="ar"/>
              </w:rPr>
              <w:t>G15</w:t>
            </w:r>
            <w:r w:rsidRPr="00E57CFB">
              <w:rPr>
                <w:rFonts w:ascii="Times New Roman"/>
                <w:b w:val="0"/>
                <w:color w:val="000000"/>
                <w:position w:val="0"/>
                <w:sz w:val="18"/>
                <w:szCs w:val="18"/>
                <w:lang w:bidi="ar"/>
              </w:rPr>
              <w:t>跨境大桥站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16DF833F"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120.965284</w:t>
            </w:r>
          </w:p>
        </w:tc>
        <w:tc>
          <w:tcPr>
            <w:tcW w:w="1193" w:type="dxa"/>
            <w:tcBorders>
              <w:top w:val="single" w:sz="4" w:space="0" w:color="000000"/>
              <w:left w:val="single" w:sz="4" w:space="0" w:color="auto"/>
              <w:bottom w:val="single" w:sz="4" w:space="0" w:color="000000"/>
              <w:right w:val="single" w:sz="4" w:space="0" w:color="000000"/>
            </w:tcBorders>
            <w:vAlign w:val="center"/>
          </w:tcPr>
          <w:p w14:paraId="17BABA17"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31.946400</w:t>
            </w:r>
          </w:p>
        </w:tc>
        <w:tc>
          <w:tcPr>
            <w:tcW w:w="4353" w:type="dxa"/>
            <w:vMerge/>
            <w:tcBorders>
              <w:left w:val="single" w:sz="4" w:space="0" w:color="000000"/>
              <w:right w:val="single" w:sz="4" w:space="0" w:color="000000"/>
            </w:tcBorders>
            <w:vAlign w:val="center"/>
          </w:tcPr>
          <w:p w14:paraId="7181D2A7" w14:textId="77777777" w:rsidR="00BA5E23" w:rsidRPr="00E57CFB" w:rsidRDefault="00BA5E23">
            <w:pPr>
              <w:snapToGrid w:val="0"/>
              <w:jc w:val="left"/>
              <w:textAlignment w:val="center"/>
              <w:rPr>
                <w:rFonts w:ascii="Times New Roman"/>
                <w:b w:val="0"/>
                <w:color w:val="000000"/>
                <w:position w:val="0"/>
                <w:sz w:val="18"/>
                <w:szCs w:val="18"/>
                <w:lang w:bidi="ar"/>
              </w:rPr>
            </w:pPr>
          </w:p>
        </w:tc>
      </w:tr>
      <w:tr w:rsidR="00BA5E23" w:rsidRPr="00E57CFB" w14:paraId="342D47CC"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40C938F8"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20</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029B635B"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团结闸站（入江）</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1E3F44B2"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121.018261</w:t>
            </w:r>
          </w:p>
        </w:tc>
        <w:tc>
          <w:tcPr>
            <w:tcW w:w="1193" w:type="dxa"/>
            <w:tcBorders>
              <w:top w:val="single" w:sz="4" w:space="0" w:color="000000"/>
              <w:left w:val="single" w:sz="4" w:space="0" w:color="auto"/>
              <w:bottom w:val="single" w:sz="4" w:space="0" w:color="000000"/>
              <w:right w:val="single" w:sz="4" w:space="0" w:color="000000"/>
            </w:tcBorders>
            <w:vAlign w:val="center"/>
          </w:tcPr>
          <w:p w14:paraId="7C3B21B3"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31.818165</w:t>
            </w:r>
          </w:p>
        </w:tc>
        <w:tc>
          <w:tcPr>
            <w:tcW w:w="4353" w:type="dxa"/>
            <w:vMerge/>
            <w:tcBorders>
              <w:left w:val="single" w:sz="4" w:space="0" w:color="000000"/>
              <w:right w:val="single" w:sz="4" w:space="0" w:color="000000"/>
            </w:tcBorders>
            <w:vAlign w:val="center"/>
          </w:tcPr>
          <w:p w14:paraId="0388DA59" w14:textId="77777777" w:rsidR="00BA5E23" w:rsidRPr="00E57CFB" w:rsidRDefault="00BA5E23">
            <w:pPr>
              <w:snapToGrid w:val="0"/>
              <w:jc w:val="left"/>
              <w:textAlignment w:val="center"/>
              <w:rPr>
                <w:rFonts w:ascii="Times New Roman"/>
                <w:b w:val="0"/>
                <w:color w:val="000000"/>
                <w:position w:val="0"/>
                <w:sz w:val="18"/>
                <w:szCs w:val="18"/>
                <w:lang w:bidi="ar"/>
              </w:rPr>
            </w:pPr>
          </w:p>
        </w:tc>
      </w:tr>
      <w:tr w:rsidR="00BA5E23" w:rsidRPr="00E57CFB" w14:paraId="7859282C"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4828312E"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21</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48F383E8"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团结西闸站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41183F16"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121.227264</w:t>
            </w:r>
          </w:p>
        </w:tc>
        <w:tc>
          <w:tcPr>
            <w:tcW w:w="1193" w:type="dxa"/>
            <w:tcBorders>
              <w:top w:val="single" w:sz="4" w:space="0" w:color="000000"/>
              <w:left w:val="single" w:sz="4" w:space="0" w:color="auto"/>
              <w:bottom w:val="single" w:sz="4" w:space="0" w:color="000000"/>
              <w:right w:val="single" w:sz="4" w:space="0" w:color="000000"/>
            </w:tcBorders>
            <w:vAlign w:val="center"/>
          </w:tcPr>
          <w:p w14:paraId="5A3906BB"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32.138979</w:t>
            </w:r>
          </w:p>
        </w:tc>
        <w:tc>
          <w:tcPr>
            <w:tcW w:w="4353" w:type="dxa"/>
            <w:vMerge/>
            <w:tcBorders>
              <w:left w:val="single" w:sz="4" w:space="0" w:color="000000"/>
              <w:right w:val="single" w:sz="4" w:space="0" w:color="000000"/>
            </w:tcBorders>
            <w:vAlign w:val="center"/>
          </w:tcPr>
          <w:p w14:paraId="58C428AC" w14:textId="77777777" w:rsidR="00BA5E23" w:rsidRPr="00E57CFB" w:rsidRDefault="00BA5E23">
            <w:pPr>
              <w:snapToGrid w:val="0"/>
              <w:jc w:val="left"/>
              <w:textAlignment w:val="center"/>
              <w:rPr>
                <w:rFonts w:ascii="Times New Roman"/>
                <w:b w:val="0"/>
                <w:color w:val="000000"/>
                <w:position w:val="0"/>
                <w:sz w:val="18"/>
                <w:szCs w:val="18"/>
                <w:lang w:bidi="ar"/>
              </w:rPr>
            </w:pPr>
          </w:p>
        </w:tc>
      </w:tr>
      <w:tr w:rsidR="00BA5E23" w:rsidRPr="00E57CFB" w14:paraId="5AD09BB1"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0F670A16"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22</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7EFAA942"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四化桥站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713C3CD0"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120.292959</w:t>
            </w:r>
          </w:p>
        </w:tc>
        <w:tc>
          <w:tcPr>
            <w:tcW w:w="1193" w:type="dxa"/>
            <w:tcBorders>
              <w:top w:val="single" w:sz="4" w:space="0" w:color="000000"/>
              <w:left w:val="single" w:sz="4" w:space="0" w:color="auto"/>
              <w:bottom w:val="single" w:sz="4" w:space="0" w:color="000000"/>
              <w:right w:val="single" w:sz="4" w:space="0" w:color="000000"/>
            </w:tcBorders>
            <w:vAlign w:val="center"/>
          </w:tcPr>
          <w:p w14:paraId="2EF5F0DF"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32.117058</w:t>
            </w:r>
          </w:p>
        </w:tc>
        <w:tc>
          <w:tcPr>
            <w:tcW w:w="4353" w:type="dxa"/>
            <w:vMerge/>
            <w:tcBorders>
              <w:left w:val="single" w:sz="4" w:space="0" w:color="000000"/>
              <w:right w:val="single" w:sz="4" w:space="0" w:color="000000"/>
            </w:tcBorders>
            <w:vAlign w:val="center"/>
          </w:tcPr>
          <w:p w14:paraId="2C2677D9" w14:textId="77777777" w:rsidR="00BA5E23" w:rsidRPr="00E57CFB" w:rsidRDefault="00BA5E23">
            <w:pPr>
              <w:snapToGrid w:val="0"/>
              <w:jc w:val="left"/>
              <w:textAlignment w:val="center"/>
              <w:rPr>
                <w:rFonts w:ascii="Times New Roman"/>
                <w:b w:val="0"/>
                <w:color w:val="000000"/>
                <w:position w:val="0"/>
                <w:sz w:val="18"/>
                <w:szCs w:val="18"/>
                <w:lang w:bidi="ar"/>
              </w:rPr>
            </w:pPr>
          </w:p>
        </w:tc>
      </w:tr>
      <w:tr w:rsidR="00BA5E23" w:rsidRPr="00E57CFB" w14:paraId="689A0E36"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0FF1C9AB"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23</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49D25BF8"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345</w:t>
            </w:r>
            <w:r w:rsidRPr="00E57CFB">
              <w:rPr>
                <w:rFonts w:ascii="Times New Roman"/>
                <w:b w:val="0"/>
                <w:color w:val="000000"/>
                <w:position w:val="0"/>
                <w:sz w:val="18"/>
                <w:szCs w:val="18"/>
                <w:lang w:bidi="ar"/>
              </w:rPr>
              <w:t>国道桥站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261F1170"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120.031783</w:t>
            </w:r>
          </w:p>
        </w:tc>
        <w:tc>
          <w:tcPr>
            <w:tcW w:w="1193" w:type="dxa"/>
            <w:tcBorders>
              <w:top w:val="single" w:sz="4" w:space="0" w:color="000000"/>
              <w:left w:val="single" w:sz="4" w:space="0" w:color="auto"/>
              <w:bottom w:val="single" w:sz="4" w:space="0" w:color="000000"/>
              <w:right w:val="single" w:sz="4" w:space="0" w:color="000000"/>
            </w:tcBorders>
            <w:vAlign w:val="center"/>
          </w:tcPr>
          <w:p w14:paraId="10ECAF16"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31.951158</w:t>
            </w:r>
          </w:p>
        </w:tc>
        <w:tc>
          <w:tcPr>
            <w:tcW w:w="4353" w:type="dxa"/>
            <w:vMerge/>
            <w:tcBorders>
              <w:left w:val="single" w:sz="4" w:space="0" w:color="000000"/>
              <w:right w:val="single" w:sz="4" w:space="0" w:color="000000"/>
            </w:tcBorders>
            <w:vAlign w:val="center"/>
          </w:tcPr>
          <w:p w14:paraId="630597B6" w14:textId="77777777" w:rsidR="00BA5E23" w:rsidRPr="00E57CFB" w:rsidRDefault="00BA5E23">
            <w:pPr>
              <w:snapToGrid w:val="0"/>
              <w:jc w:val="left"/>
              <w:textAlignment w:val="center"/>
              <w:rPr>
                <w:rFonts w:ascii="Times New Roman"/>
                <w:b w:val="0"/>
                <w:color w:val="000000"/>
                <w:position w:val="0"/>
                <w:sz w:val="18"/>
                <w:szCs w:val="18"/>
                <w:lang w:bidi="ar"/>
              </w:rPr>
            </w:pPr>
          </w:p>
        </w:tc>
      </w:tr>
      <w:tr w:rsidR="00BA5E23" w:rsidRPr="00E57CFB" w14:paraId="327A2259"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79201970"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24</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5F7CC623"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通吕三号桥站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50CA0EA5"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120.898010</w:t>
            </w:r>
          </w:p>
        </w:tc>
        <w:tc>
          <w:tcPr>
            <w:tcW w:w="1193" w:type="dxa"/>
            <w:tcBorders>
              <w:top w:val="single" w:sz="4" w:space="0" w:color="000000"/>
              <w:left w:val="single" w:sz="4" w:space="0" w:color="auto"/>
              <w:bottom w:val="single" w:sz="4" w:space="0" w:color="000000"/>
              <w:right w:val="single" w:sz="4" w:space="0" w:color="000000"/>
            </w:tcBorders>
            <w:vAlign w:val="center"/>
          </w:tcPr>
          <w:p w14:paraId="72A0B94A"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32.042242</w:t>
            </w:r>
          </w:p>
        </w:tc>
        <w:tc>
          <w:tcPr>
            <w:tcW w:w="4353" w:type="dxa"/>
            <w:vMerge/>
            <w:tcBorders>
              <w:left w:val="single" w:sz="4" w:space="0" w:color="000000"/>
              <w:bottom w:val="single" w:sz="4" w:space="0" w:color="000000"/>
              <w:right w:val="single" w:sz="4" w:space="0" w:color="000000"/>
            </w:tcBorders>
            <w:vAlign w:val="center"/>
          </w:tcPr>
          <w:p w14:paraId="1AF1348F" w14:textId="77777777" w:rsidR="00BA5E23" w:rsidRPr="00E57CFB" w:rsidRDefault="00BA5E23">
            <w:pPr>
              <w:widowControl/>
              <w:snapToGrid w:val="0"/>
              <w:jc w:val="left"/>
              <w:textAlignment w:val="center"/>
              <w:rPr>
                <w:rFonts w:ascii="Times New Roman"/>
                <w:b w:val="0"/>
                <w:color w:val="000000"/>
                <w:position w:val="0"/>
                <w:sz w:val="18"/>
                <w:szCs w:val="18"/>
                <w:lang w:bidi="ar"/>
              </w:rPr>
            </w:pPr>
          </w:p>
        </w:tc>
      </w:tr>
      <w:tr w:rsidR="00BA5E23" w:rsidRPr="00E57CFB" w14:paraId="02CA17AA"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1284865A"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25</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0122F242"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团结闸站（入海）</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34B46CFF"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121.415854</w:t>
            </w:r>
          </w:p>
        </w:tc>
        <w:tc>
          <w:tcPr>
            <w:tcW w:w="1193" w:type="dxa"/>
            <w:tcBorders>
              <w:top w:val="single" w:sz="4" w:space="0" w:color="000000"/>
              <w:left w:val="single" w:sz="4" w:space="0" w:color="auto"/>
              <w:bottom w:val="single" w:sz="4" w:space="0" w:color="000000"/>
              <w:right w:val="single" w:sz="4" w:space="0" w:color="000000"/>
            </w:tcBorders>
            <w:vAlign w:val="center"/>
          </w:tcPr>
          <w:p w14:paraId="08C65420"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32.133296</w:t>
            </w:r>
          </w:p>
        </w:tc>
        <w:tc>
          <w:tcPr>
            <w:tcW w:w="4353" w:type="dxa"/>
            <w:vMerge w:val="restart"/>
            <w:tcBorders>
              <w:top w:val="single" w:sz="4" w:space="0" w:color="000000"/>
              <w:left w:val="single" w:sz="4" w:space="0" w:color="000000"/>
              <w:right w:val="single" w:sz="4" w:space="0" w:color="000000"/>
            </w:tcBorders>
            <w:vAlign w:val="center"/>
          </w:tcPr>
          <w:p w14:paraId="3B95F44E" w14:textId="77777777" w:rsidR="00BA5E23" w:rsidRPr="00E57CFB" w:rsidRDefault="00000000">
            <w:pPr>
              <w:widowControl/>
              <w:snapToGrid w:val="0"/>
              <w:jc w:val="left"/>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五参数、</w:t>
            </w:r>
            <w:proofErr w:type="spellStart"/>
            <w:r w:rsidRPr="00E57CFB">
              <w:rPr>
                <w:rFonts w:ascii="Times New Roman"/>
                <w:b w:val="0"/>
                <w:color w:val="000000"/>
                <w:position w:val="0"/>
                <w:sz w:val="18"/>
                <w:szCs w:val="18"/>
                <w:lang w:bidi="ar"/>
              </w:rPr>
              <w:t>CODmn</w:t>
            </w:r>
            <w:proofErr w:type="spellEnd"/>
            <w:r w:rsidRPr="00E57CFB">
              <w:rPr>
                <w:rFonts w:ascii="Times New Roman"/>
                <w:b w:val="0"/>
                <w:color w:val="000000"/>
                <w:position w:val="0"/>
                <w:sz w:val="18"/>
                <w:szCs w:val="18"/>
                <w:lang w:bidi="ar"/>
              </w:rPr>
              <w:t>、氨氮、总磷、总氮、氯离子、流速、流向</w:t>
            </w:r>
          </w:p>
        </w:tc>
      </w:tr>
      <w:tr w:rsidR="00BA5E23" w:rsidRPr="00E57CFB" w14:paraId="2F52DBEE"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1DFA7CEC"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26</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2D972B00"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新中河闸站</w:t>
            </w:r>
          </w:p>
        </w:tc>
        <w:tc>
          <w:tcPr>
            <w:tcW w:w="1305" w:type="dxa"/>
            <w:tcBorders>
              <w:top w:val="single" w:sz="4" w:space="0" w:color="000000"/>
              <w:left w:val="single" w:sz="4" w:space="0" w:color="000000"/>
              <w:bottom w:val="single" w:sz="4" w:space="0" w:color="000000"/>
              <w:right w:val="single" w:sz="4" w:space="0" w:color="auto"/>
            </w:tcBorders>
            <w:noWrap/>
            <w:vAlign w:val="center"/>
          </w:tcPr>
          <w:p w14:paraId="1B597180"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121.414939</w:t>
            </w:r>
          </w:p>
        </w:tc>
        <w:tc>
          <w:tcPr>
            <w:tcW w:w="1193" w:type="dxa"/>
            <w:tcBorders>
              <w:top w:val="single" w:sz="4" w:space="0" w:color="000000"/>
              <w:left w:val="single" w:sz="4" w:space="0" w:color="auto"/>
              <w:bottom w:val="single" w:sz="4" w:space="0" w:color="000000"/>
              <w:right w:val="single" w:sz="4" w:space="0" w:color="000000"/>
            </w:tcBorders>
            <w:vAlign w:val="center"/>
          </w:tcPr>
          <w:p w14:paraId="5163EE73" w14:textId="77777777" w:rsidR="00BA5E23" w:rsidRPr="00E57CFB" w:rsidRDefault="00000000">
            <w:pPr>
              <w:widowControl/>
              <w:snapToGrid w:val="0"/>
              <w:jc w:val="center"/>
              <w:textAlignment w:val="center"/>
              <w:rPr>
                <w:rFonts w:ascii="Times New Roman"/>
                <w:b w:val="0"/>
                <w:color w:val="000000"/>
                <w:position w:val="0"/>
                <w:sz w:val="18"/>
                <w:szCs w:val="18"/>
                <w:lang w:bidi="ar"/>
              </w:rPr>
            </w:pPr>
            <w:r w:rsidRPr="00E57CFB">
              <w:rPr>
                <w:rFonts w:ascii="Times New Roman"/>
                <w:b w:val="0"/>
                <w:color w:val="000000"/>
                <w:position w:val="0"/>
                <w:sz w:val="18"/>
                <w:szCs w:val="18"/>
                <w:lang w:bidi="ar"/>
              </w:rPr>
              <w:t>32.133120</w:t>
            </w:r>
          </w:p>
        </w:tc>
        <w:tc>
          <w:tcPr>
            <w:tcW w:w="4353" w:type="dxa"/>
            <w:vMerge/>
            <w:tcBorders>
              <w:left w:val="single" w:sz="4" w:space="0" w:color="000000"/>
              <w:bottom w:val="single" w:sz="4" w:space="0" w:color="000000"/>
              <w:right w:val="single" w:sz="4" w:space="0" w:color="000000"/>
            </w:tcBorders>
            <w:vAlign w:val="center"/>
          </w:tcPr>
          <w:p w14:paraId="01BF9F67" w14:textId="77777777" w:rsidR="00BA5E23" w:rsidRPr="00E57CFB" w:rsidRDefault="00BA5E23">
            <w:pPr>
              <w:widowControl/>
              <w:snapToGrid w:val="0"/>
              <w:jc w:val="left"/>
              <w:textAlignment w:val="center"/>
              <w:rPr>
                <w:rFonts w:ascii="Times New Roman"/>
                <w:b w:val="0"/>
                <w:color w:val="000000"/>
                <w:position w:val="0"/>
                <w:sz w:val="18"/>
                <w:szCs w:val="18"/>
                <w:lang w:bidi="ar"/>
              </w:rPr>
            </w:pPr>
          </w:p>
        </w:tc>
      </w:tr>
      <w:tr w:rsidR="00BA5E23" w:rsidRPr="00E57CFB" w14:paraId="0AF26E68" w14:textId="77777777">
        <w:trPr>
          <w:jc w:val="center"/>
        </w:trPr>
        <w:tc>
          <w:tcPr>
            <w:tcW w:w="608" w:type="dxa"/>
            <w:tcBorders>
              <w:top w:val="single" w:sz="4" w:space="0" w:color="000000"/>
              <w:left w:val="single" w:sz="4" w:space="0" w:color="000000"/>
              <w:bottom w:val="single" w:sz="4" w:space="0" w:color="000000"/>
              <w:right w:val="single" w:sz="4" w:space="0" w:color="000000"/>
            </w:tcBorders>
            <w:noWrap/>
            <w:vAlign w:val="center"/>
          </w:tcPr>
          <w:p w14:paraId="18CC0512" w14:textId="77777777" w:rsidR="00BA5E23" w:rsidRPr="00E57CFB" w:rsidRDefault="00000000">
            <w:pPr>
              <w:widowControl/>
              <w:snapToGrid w:val="0"/>
              <w:jc w:val="right"/>
              <w:rPr>
                <w:rFonts w:ascii="Times New Roman"/>
                <w:b w:val="0"/>
                <w:color w:val="000000"/>
                <w:position w:val="0"/>
                <w:sz w:val="18"/>
                <w:szCs w:val="18"/>
              </w:rPr>
            </w:pPr>
            <w:r w:rsidRPr="00E57CFB">
              <w:rPr>
                <w:rFonts w:ascii="Times New Roman"/>
                <w:b w:val="0"/>
                <w:color w:val="000000"/>
                <w:position w:val="0"/>
                <w:sz w:val="18"/>
                <w:szCs w:val="18"/>
              </w:rPr>
              <w:t>27</w:t>
            </w:r>
          </w:p>
        </w:tc>
        <w:tc>
          <w:tcPr>
            <w:tcW w:w="9161" w:type="dxa"/>
            <w:gridSpan w:val="4"/>
            <w:tcBorders>
              <w:top w:val="single" w:sz="4" w:space="0" w:color="000000"/>
              <w:left w:val="single" w:sz="4" w:space="0" w:color="000000"/>
              <w:bottom w:val="single" w:sz="4" w:space="0" w:color="000000"/>
              <w:right w:val="single" w:sz="4" w:space="0" w:color="000000"/>
            </w:tcBorders>
            <w:noWrap/>
            <w:vAlign w:val="center"/>
          </w:tcPr>
          <w:p w14:paraId="65EB3238" w14:textId="77777777" w:rsidR="00BA5E23" w:rsidRPr="00E57CFB" w:rsidRDefault="00000000">
            <w:pPr>
              <w:snapToGrid w:val="0"/>
              <w:jc w:val="left"/>
              <w:rPr>
                <w:rFonts w:ascii="Times New Roman"/>
                <w:b w:val="0"/>
                <w:color w:val="000000"/>
                <w:position w:val="0"/>
                <w:sz w:val="18"/>
                <w:szCs w:val="18"/>
              </w:rPr>
            </w:pPr>
            <w:r w:rsidRPr="00E57CFB">
              <w:rPr>
                <w:rFonts w:ascii="Times New Roman"/>
                <w:b w:val="0"/>
                <w:color w:val="000000"/>
                <w:position w:val="0"/>
                <w:sz w:val="18"/>
                <w:szCs w:val="18"/>
                <w:lang w:bidi="ar"/>
              </w:rPr>
              <w:t>含夏堡北大桥、曙光电灌站、袁庄水站、向阳桥、新南新线桥、勇敢大桥、周圩港闸、四新桥、如皋港闸、三条港桥、头兴港大桥、新三和港桥、沿江线新河桥、灯杆港闸、协兴港新闸、川港镇北桥、天西大桥、青龙河桥、临江闸桥、大新河桥、新开港闸等</w:t>
            </w:r>
            <w:r w:rsidRPr="00E57CFB">
              <w:rPr>
                <w:rFonts w:ascii="Times New Roman"/>
                <w:b w:val="0"/>
                <w:color w:val="000000"/>
                <w:position w:val="0"/>
                <w:sz w:val="18"/>
                <w:szCs w:val="18"/>
                <w:lang w:bidi="ar"/>
              </w:rPr>
              <w:t>21</w:t>
            </w:r>
            <w:r w:rsidRPr="00E57CFB">
              <w:rPr>
                <w:rFonts w:ascii="Times New Roman"/>
                <w:b w:val="0"/>
                <w:color w:val="000000"/>
                <w:position w:val="0"/>
                <w:sz w:val="18"/>
                <w:szCs w:val="18"/>
                <w:lang w:bidi="ar"/>
              </w:rPr>
              <w:t>个自动站点流速、流向指标。</w:t>
            </w:r>
          </w:p>
        </w:tc>
      </w:tr>
      <w:tr w:rsidR="00BA5E23" w:rsidRPr="00E57CFB" w14:paraId="43AC19B2" w14:textId="77777777">
        <w:trPr>
          <w:jc w:val="center"/>
        </w:trPr>
        <w:tc>
          <w:tcPr>
            <w:tcW w:w="9769" w:type="dxa"/>
            <w:gridSpan w:val="5"/>
            <w:tcBorders>
              <w:top w:val="single" w:sz="4" w:space="0" w:color="000000"/>
              <w:left w:val="single" w:sz="4" w:space="0" w:color="000000"/>
              <w:bottom w:val="single" w:sz="4" w:space="0" w:color="000000"/>
              <w:right w:val="single" w:sz="4" w:space="0" w:color="000000"/>
            </w:tcBorders>
            <w:noWrap/>
            <w:vAlign w:val="center"/>
          </w:tcPr>
          <w:p w14:paraId="11823A04" w14:textId="77777777" w:rsidR="00BA5E23" w:rsidRPr="00E57CFB" w:rsidRDefault="00000000">
            <w:pPr>
              <w:snapToGrid w:val="0"/>
              <w:jc w:val="left"/>
              <w:rPr>
                <w:rFonts w:ascii="Times New Roman"/>
                <w:b w:val="0"/>
                <w:color w:val="000000"/>
                <w:position w:val="0"/>
                <w:sz w:val="18"/>
                <w:szCs w:val="18"/>
              </w:rPr>
            </w:pPr>
            <w:r w:rsidRPr="00E57CFB">
              <w:rPr>
                <w:rFonts w:ascii="Times New Roman"/>
                <w:b w:val="0"/>
                <w:color w:val="000000"/>
                <w:position w:val="0"/>
                <w:sz w:val="18"/>
                <w:szCs w:val="18"/>
              </w:rPr>
              <w:t>说明：</w:t>
            </w:r>
            <w:r w:rsidRPr="00E57CFB">
              <w:rPr>
                <w:rFonts w:ascii="Times New Roman" w:hint="eastAsia"/>
                <w:b w:val="0"/>
                <w:color w:val="000000"/>
                <w:position w:val="0"/>
                <w:sz w:val="18"/>
                <w:szCs w:val="18"/>
              </w:rPr>
              <w:t xml:space="preserve"> </w:t>
            </w:r>
            <w:r w:rsidRPr="00E57CFB">
              <w:rPr>
                <w:rFonts w:ascii="Times New Roman"/>
                <w:b w:val="0"/>
                <w:color w:val="000000"/>
                <w:position w:val="0"/>
                <w:sz w:val="18"/>
                <w:szCs w:val="18"/>
              </w:rPr>
              <w:t>1.</w:t>
            </w:r>
            <w:r w:rsidRPr="00E57CFB">
              <w:rPr>
                <w:rFonts w:ascii="Times New Roman"/>
                <w:b w:val="0"/>
                <w:color w:val="000000"/>
                <w:position w:val="0"/>
                <w:sz w:val="18"/>
                <w:szCs w:val="18"/>
              </w:rPr>
              <w:t>各投标人可以投本项目的任意</w:t>
            </w:r>
            <w:r w:rsidRPr="00E57CFB">
              <w:rPr>
                <w:rFonts w:ascii="Times New Roman" w:hint="eastAsia"/>
                <w:b w:val="0"/>
                <w:color w:val="000000"/>
                <w:position w:val="0"/>
                <w:sz w:val="18"/>
                <w:szCs w:val="18"/>
              </w:rPr>
              <w:t>采购包</w:t>
            </w:r>
            <w:r w:rsidRPr="00E57CFB">
              <w:rPr>
                <w:rFonts w:ascii="Times New Roman"/>
                <w:b w:val="0"/>
                <w:color w:val="000000"/>
                <w:position w:val="0"/>
                <w:sz w:val="18"/>
                <w:szCs w:val="18"/>
              </w:rPr>
              <w:t>，但只能中一个</w:t>
            </w:r>
            <w:r w:rsidRPr="00E57CFB">
              <w:rPr>
                <w:rFonts w:ascii="Times New Roman" w:hint="eastAsia"/>
                <w:b w:val="0"/>
                <w:color w:val="000000"/>
                <w:position w:val="0"/>
                <w:sz w:val="18"/>
                <w:szCs w:val="18"/>
              </w:rPr>
              <w:t>采购包</w:t>
            </w:r>
            <w:r w:rsidRPr="00E57CFB">
              <w:rPr>
                <w:rFonts w:ascii="Times New Roman"/>
                <w:b w:val="0"/>
                <w:color w:val="000000"/>
                <w:position w:val="0"/>
                <w:sz w:val="18"/>
                <w:szCs w:val="18"/>
              </w:rPr>
              <w:t>（兼投不兼中）；</w:t>
            </w:r>
          </w:p>
          <w:p w14:paraId="4BF861B3" w14:textId="77777777" w:rsidR="00BA5E23" w:rsidRPr="00E57CFB" w:rsidRDefault="00000000">
            <w:pPr>
              <w:snapToGrid w:val="0"/>
              <w:spacing w:line="300" w:lineRule="exact"/>
              <w:ind w:firstLineChars="300" w:firstLine="540"/>
              <w:jc w:val="left"/>
              <w:rPr>
                <w:rFonts w:ascii="Times New Roman"/>
                <w:b w:val="0"/>
                <w:position w:val="0"/>
                <w:sz w:val="18"/>
                <w:szCs w:val="18"/>
              </w:rPr>
            </w:pPr>
            <w:r w:rsidRPr="00E57CFB">
              <w:rPr>
                <w:rFonts w:ascii="Times New Roman"/>
                <w:b w:val="0"/>
                <w:position w:val="0"/>
                <w:sz w:val="18"/>
                <w:szCs w:val="18"/>
              </w:rPr>
              <w:t xml:space="preserve">2. </w:t>
            </w:r>
            <w:r w:rsidRPr="00E57CFB">
              <w:rPr>
                <w:rFonts w:ascii="Times New Roman" w:hint="eastAsia"/>
                <w:b w:val="0"/>
                <w:position w:val="0"/>
                <w:sz w:val="18"/>
                <w:szCs w:val="18"/>
              </w:rPr>
              <w:t>本项目相关设备及配套设施的型号及状态，投标人可自行组织开展现场踏勘，现场踏勘所产生的责任、风险和费用等，均由投标人自行承担。</w:t>
            </w:r>
          </w:p>
          <w:p w14:paraId="12C8FD5A" w14:textId="77777777" w:rsidR="00BA5E23" w:rsidRPr="00E57CFB" w:rsidRDefault="00000000">
            <w:pPr>
              <w:snapToGrid w:val="0"/>
              <w:ind w:firstLineChars="300" w:firstLine="540"/>
              <w:jc w:val="left"/>
              <w:rPr>
                <w:rFonts w:ascii="Times New Roman"/>
                <w:b w:val="0"/>
                <w:color w:val="000000"/>
                <w:position w:val="0"/>
                <w:sz w:val="18"/>
                <w:szCs w:val="18"/>
              </w:rPr>
            </w:pPr>
            <w:r w:rsidRPr="00E57CFB">
              <w:rPr>
                <w:rFonts w:ascii="Times New Roman"/>
                <w:b w:val="0"/>
                <w:position w:val="0"/>
                <w:sz w:val="18"/>
                <w:szCs w:val="18"/>
              </w:rPr>
              <w:t xml:space="preserve">3. </w:t>
            </w:r>
            <w:r w:rsidRPr="00E57CFB">
              <w:rPr>
                <w:rFonts w:ascii="Times New Roman" w:hint="eastAsia"/>
                <w:b w:val="0"/>
                <w:position w:val="0"/>
                <w:sz w:val="18"/>
                <w:szCs w:val="18"/>
              </w:rPr>
              <w:t>本项目为“交钥匙”工程，运维期间采购人不再为该项目支付相关费用</w:t>
            </w:r>
          </w:p>
        </w:tc>
      </w:tr>
    </w:tbl>
    <w:p w14:paraId="3C629DC0" w14:textId="77777777" w:rsidR="00BA5E23" w:rsidRPr="00E57CFB" w:rsidRDefault="00BA5E23">
      <w:pPr>
        <w:rPr>
          <w:rFonts w:hAnsi="宋体" w:hint="eastAsia"/>
          <w:bCs/>
          <w:position w:val="0"/>
          <w:sz w:val="21"/>
          <w:szCs w:val="21"/>
        </w:rPr>
      </w:pPr>
    </w:p>
    <w:bookmarkEnd w:id="221"/>
    <w:p w14:paraId="2E4AB1A8" w14:textId="77777777" w:rsidR="00BA5E23" w:rsidRPr="00E57CFB" w:rsidRDefault="00000000">
      <w:pPr>
        <w:spacing w:line="360" w:lineRule="auto"/>
        <w:rPr>
          <w:rFonts w:ascii="Times New Roman"/>
          <w:bCs/>
          <w:position w:val="0"/>
        </w:rPr>
      </w:pPr>
      <w:r w:rsidRPr="00E57CFB">
        <w:rPr>
          <w:rFonts w:ascii="Times New Roman" w:hint="eastAsia"/>
          <w:bCs/>
          <w:position w:val="0"/>
        </w:rPr>
        <w:t>（二）项目需求</w:t>
      </w:r>
    </w:p>
    <w:p w14:paraId="028E4AE2" w14:textId="77777777" w:rsidR="00BA5E23" w:rsidRPr="00E57CFB" w:rsidRDefault="00000000">
      <w:pPr>
        <w:spacing w:line="360" w:lineRule="auto"/>
        <w:rPr>
          <w:rFonts w:ascii="Times New Roman"/>
          <w:bCs/>
          <w:position w:val="0"/>
        </w:rPr>
      </w:pPr>
      <w:r w:rsidRPr="00E57CFB">
        <w:rPr>
          <w:rFonts w:ascii="Times New Roman" w:hint="eastAsia"/>
          <w:bCs/>
          <w:position w:val="0"/>
        </w:rPr>
        <w:t>1</w:t>
      </w:r>
      <w:r w:rsidRPr="00E57CFB">
        <w:rPr>
          <w:rFonts w:ascii="Times New Roman"/>
          <w:bCs/>
          <w:position w:val="0"/>
        </w:rPr>
        <w:t>、总体要求</w:t>
      </w:r>
    </w:p>
    <w:p w14:paraId="27DB7334"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1.1 </w:t>
      </w:r>
      <w:r w:rsidRPr="00E57CFB">
        <w:rPr>
          <w:rFonts w:ascii="Times New Roman" w:hint="eastAsia"/>
          <w:b w:val="0"/>
          <w:position w:val="0"/>
        </w:rPr>
        <w:t>采购人</w:t>
      </w:r>
      <w:r w:rsidRPr="00E57CFB">
        <w:rPr>
          <w:rFonts w:ascii="Times New Roman"/>
          <w:b w:val="0"/>
          <w:position w:val="0"/>
        </w:rPr>
        <w:t>不组织现场踏勘。投标人自行开展现场踏勘所产生的责任、风险和费用等，均由投标人承担。</w:t>
      </w:r>
    </w:p>
    <w:p w14:paraId="28DF6717"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1.2 </w:t>
      </w:r>
      <w:r w:rsidRPr="00E57CFB">
        <w:rPr>
          <w:rFonts w:ascii="Times New Roman"/>
          <w:b w:val="0"/>
          <w:position w:val="0"/>
        </w:rPr>
        <w:t>投标人根据</w:t>
      </w:r>
      <w:r w:rsidRPr="00E57CFB">
        <w:rPr>
          <w:rFonts w:ascii="Times New Roman" w:hint="eastAsia"/>
          <w:b w:val="0"/>
          <w:position w:val="0"/>
        </w:rPr>
        <w:t>运行维护</w:t>
      </w:r>
      <w:r w:rsidRPr="00E57CFB">
        <w:rPr>
          <w:rFonts w:ascii="Times New Roman"/>
          <w:b w:val="0"/>
          <w:position w:val="0"/>
        </w:rPr>
        <w:t>水站的数量、位置、分布和设施设备配置、性能等情况，配备满足运维工作要求的人员、仪器设备、物资服务、工作场所和车辆保障等资源。</w:t>
      </w:r>
    </w:p>
    <w:p w14:paraId="1D8295A1"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1.3 </w:t>
      </w:r>
      <w:r w:rsidRPr="00E57CFB">
        <w:rPr>
          <w:rFonts w:ascii="Times New Roman" w:hint="eastAsia"/>
          <w:b w:val="0"/>
          <w:position w:val="0"/>
        </w:rPr>
        <w:t>投标人须配合采购人结合运维站点情况开展的水质自动监测数智化转型试点工作，其中至少对采购包中的一个站点，采用智能无人运维水站并行测试的方式开展智能无人运维技术验证，涉及智慧站房、采配水装置、仪器仪表、质控设备、控制系统等智能无人运维水站的使用及运行的相关费用包含在投标报价中。</w:t>
      </w:r>
    </w:p>
    <w:p w14:paraId="35B304C6" w14:textId="77777777" w:rsidR="00BA5E23" w:rsidRPr="00E57CFB" w:rsidRDefault="00000000">
      <w:pPr>
        <w:spacing w:line="360" w:lineRule="auto"/>
        <w:ind w:firstLineChars="200" w:firstLine="480"/>
        <w:contextualSpacing/>
        <w:rPr>
          <w:rFonts w:ascii="Times New Roman"/>
          <w:b w:val="0"/>
          <w:position w:val="0"/>
        </w:rPr>
      </w:pPr>
      <w:r w:rsidRPr="00E57CFB">
        <w:rPr>
          <w:rFonts w:ascii="Times New Roman" w:hint="eastAsia"/>
          <w:b w:val="0"/>
          <w:position w:val="0"/>
        </w:rPr>
        <w:t>1.4</w:t>
      </w:r>
      <w:r w:rsidRPr="00E57CFB">
        <w:rPr>
          <w:rFonts w:ascii="Times New Roman"/>
          <w:b w:val="0"/>
          <w:position w:val="0"/>
        </w:rPr>
        <w:t xml:space="preserve"> </w:t>
      </w:r>
      <w:r w:rsidRPr="00E57CFB">
        <w:rPr>
          <w:rFonts w:ascii="Times New Roman" w:hint="eastAsia"/>
          <w:b w:val="0"/>
          <w:position w:val="0"/>
        </w:rPr>
        <w:t>投标人通过自动巡检、智能质控、自动核查校准和故障自检等不同技术手段和方式自主对运维站点进行无人化运维改造，需</w:t>
      </w:r>
      <w:r w:rsidRPr="00E57CFB">
        <w:rPr>
          <w:rFonts w:ascii="Times New Roman"/>
          <w:b w:val="0"/>
          <w:position w:val="0"/>
        </w:rPr>
        <w:t>待</w:t>
      </w:r>
      <w:r w:rsidRPr="00E57CFB">
        <w:rPr>
          <w:rFonts w:ascii="Times New Roman" w:hint="eastAsia"/>
          <w:b w:val="0"/>
          <w:position w:val="0"/>
        </w:rPr>
        <w:t>采购人</w:t>
      </w:r>
      <w:r w:rsidRPr="00E57CFB">
        <w:rPr>
          <w:rFonts w:ascii="Times New Roman"/>
          <w:b w:val="0"/>
          <w:position w:val="0"/>
        </w:rPr>
        <w:t>同意后实施</w:t>
      </w:r>
      <w:r w:rsidRPr="00E57CFB">
        <w:rPr>
          <w:rFonts w:ascii="Times New Roman" w:hint="eastAsia"/>
          <w:b w:val="0"/>
          <w:position w:val="0"/>
        </w:rPr>
        <w:t>，允许投标人替代相应数量的现场运维内容和运维频次等。</w:t>
      </w:r>
    </w:p>
    <w:p w14:paraId="2FCAFE1E"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1.5</w:t>
      </w:r>
      <w:r w:rsidRPr="00E57CFB">
        <w:rPr>
          <w:rFonts w:ascii="Times New Roman"/>
          <w:b w:val="0"/>
          <w:position w:val="0"/>
        </w:rPr>
        <w:t xml:space="preserve"> </w:t>
      </w:r>
      <w:r w:rsidRPr="00E57CFB">
        <w:rPr>
          <w:rFonts w:ascii="Times New Roman"/>
          <w:b w:val="0"/>
          <w:position w:val="0"/>
        </w:rPr>
        <w:t>投标人</w:t>
      </w:r>
      <w:r w:rsidRPr="00E57CFB">
        <w:rPr>
          <w:rFonts w:ascii="Times New Roman" w:hint="eastAsia"/>
          <w:b w:val="0"/>
          <w:position w:val="0"/>
        </w:rPr>
        <w:t>未按要求完成交接工作的，由投标人承担站点运行产生的相关费用。</w:t>
      </w:r>
    </w:p>
    <w:p w14:paraId="198384BD"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1.6 </w:t>
      </w:r>
      <w:r w:rsidRPr="00E57CFB">
        <w:rPr>
          <w:rFonts w:ascii="Times New Roman" w:hint="eastAsia"/>
          <w:b w:val="0"/>
          <w:position w:val="0"/>
        </w:rPr>
        <w:t>标有“▲”的内容均被视为重要的技术要求和性能指标。投标人要特别加以注意，必须对此回答。</w:t>
      </w:r>
    </w:p>
    <w:p w14:paraId="65881735" w14:textId="77777777" w:rsidR="00BA5E23" w:rsidRPr="00E57CFB" w:rsidRDefault="00000000">
      <w:pPr>
        <w:spacing w:line="360" w:lineRule="auto"/>
        <w:rPr>
          <w:rFonts w:hAnsi="宋体" w:hint="eastAsia"/>
          <w:bCs/>
          <w:position w:val="0"/>
        </w:rPr>
      </w:pPr>
      <w:r w:rsidRPr="00E57CFB">
        <w:rPr>
          <w:rFonts w:hAnsi="宋体" w:hint="eastAsia"/>
          <w:bCs/>
          <w:position w:val="0"/>
        </w:rPr>
        <w:t>2、技术要求</w:t>
      </w:r>
    </w:p>
    <w:p w14:paraId="30EF3036"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2.1 </w:t>
      </w:r>
      <w:r w:rsidRPr="00E57CFB">
        <w:rPr>
          <w:rFonts w:ascii="Times New Roman" w:hint="eastAsia"/>
          <w:b w:val="0"/>
          <w:position w:val="0"/>
        </w:rPr>
        <w:t>投标人须严格执行《地表水自动监测技术规范（试行）》（</w:t>
      </w:r>
      <w:r w:rsidRPr="00E57CFB">
        <w:rPr>
          <w:rFonts w:ascii="Times New Roman"/>
          <w:b w:val="0"/>
          <w:position w:val="0"/>
        </w:rPr>
        <w:t>HJ 915-2017</w:t>
      </w:r>
      <w:r w:rsidRPr="00E57CFB">
        <w:rPr>
          <w:rFonts w:ascii="Times New Roman"/>
          <w:b w:val="0"/>
          <w:position w:val="0"/>
        </w:rPr>
        <w:t>）、</w:t>
      </w:r>
      <w:r w:rsidRPr="00E57CFB">
        <w:rPr>
          <w:rFonts w:ascii="Times New Roman" w:hint="eastAsia"/>
          <w:b w:val="0"/>
          <w:position w:val="0"/>
        </w:rPr>
        <w:t>《地表水水质自动监测站（常规五参数、</w:t>
      </w:r>
      <w:proofErr w:type="spellStart"/>
      <w:r w:rsidRPr="00E57CFB">
        <w:rPr>
          <w:rFonts w:ascii="Times New Roman" w:hint="eastAsia"/>
          <w:b w:val="0"/>
          <w:position w:val="0"/>
        </w:rPr>
        <w:t>COD</w:t>
      </w:r>
      <w:r w:rsidRPr="00E57CFB">
        <w:rPr>
          <w:rFonts w:ascii="Times New Roman" w:hint="eastAsia"/>
          <w:b w:val="0"/>
          <w:position w:val="0"/>
          <w:vertAlign w:val="subscript"/>
        </w:rPr>
        <w:t>Mn</w:t>
      </w:r>
      <w:proofErr w:type="spellEnd"/>
      <w:r w:rsidRPr="00E57CFB">
        <w:rPr>
          <w:rFonts w:ascii="Times New Roman" w:hint="eastAsia"/>
          <w:b w:val="0"/>
          <w:position w:val="0"/>
        </w:rPr>
        <w:t>、氨氮、总磷、总氮）运行维护技术规范》（</w:t>
      </w:r>
      <w:r w:rsidRPr="00E57CFB">
        <w:rPr>
          <w:rFonts w:ascii="Times New Roman" w:hint="eastAsia"/>
          <w:b w:val="0"/>
          <w:position w:val="0"/>
        </w:rPr>
        <w:t>HJ 915.3-2024</w:t>
      </w:r>
      <w:r w:rsidRPr="00E57CFB">
        <w:rPr>
          <w:rFonts w:ascii="Times New Roman" w:hint="eastAsia"/>
          <w:b w:val="0"/>
          <w:position w:val="0"/>
        </w:rPr>
        <w:t>）、《关于印发〈国家地表水水质自动监测站运行维护管理实施细则（试行）〉等文件的通知》（总站水字〔</w:t>
      </w:r>
      <w:r w:rsidRPr="00E57CFB">
        <w:rPr>
          <w:rFonts w:ascii="Times New Roman" w:hint="eastAsia"/>
          <w:b w:val="0"/>
          <w:position w:val="0"/>
        </w:rPr>
        <w:t>2022</w:t>
      </w:r>
      <w:r w:rsidRPr="00E57CFB">
        <w:rPr>
          <w:rFonts w:ascii="Times New Roman" w:hint="eastAsia"/>
          <w:b w:val="0"/>
          <w:position w:val="0"/>
        </w:rPr>
        <w:t>〕</w:t>
      </w:r>
      <w:r w:rsidRPr="00E57CFB">
        <w:rPr>
          <w:rFonts w:ascii="Times New Roman" w:hint="eastAsia"/>
          <w:b w:val="0"/>
          <w:position w:val="0"/>
        </w:rPr>
        <w:t>494</w:t>
      </w:r>
      <w:r w:rsidRPr="00E57CFB">
        <w:rPr>
          <w:rFonts w:ascii="Times New Roman" w:hint="eastAsia"/>
          <w:b w:val="0"/>
          <w:position w:val="0"/>
        </w:rPr>
        <w:t>号）</w:t>
      </w:r>
      <w:r w:rsidRPr="00E57CFB">
        <w:rPr>
          <w:rFonts w:ascii="Times New Roman"/>
          <w:b w:val="0"/>
          <w:position w:val="0"/>
        </w:rPr>
        <w:t>、</w:t>
      </w:r>
      <w:r w:rsidRPr="00E57CFB">
        <w:rPr>
          <w:rFonts w:ascii="Times New Roman" w:hint="eastAsia"/>
          <w:b w:val="0"/>
          <w:position w:val="0"/>
        </w:rPr>
        <w:t>《关于印发〈南通市环境质量自动监测站运行管理办法（试行）〉的通知》（通环办〔</w:t>
      </w:r>
      <w:r w:rsidRPr="00E57CFB">
        <w:rPr>
          <w:rFonts w:ascii="Times New Roman" w:hint="eastAsia"/>
          <w:b w:val="0"/>
          <w:position w:val="0"/>
        </w:rPr>
        <w:t>202</w:t>
      </w:r>
      <w:r w:rsidRPr="00E57CFB">
        <w:rPr>
          <w:rFonts w:ascii="Times New Roman"/>
          <w:b w:val="0"/>
          <w:position w:val="0"/>
        </w:rPr>
        <w:t>3</w:t>
      </w:r>
      <w:r w:rsidRPr="00E57CFB">
        <w:rPr>
          <w:rFonts w:ascii="Times New Roman" w:hint="eastAsia"/>
          <w:b w:val="0"/>
          <w:position w:val="0"/>
        </w:rPr>
        <w:t>〕</w:t>
      </w:r>
      <w:r w:rsidRPr="00E57CFB">
        <w:rPr>
          <w:rFonts w:ascii="Times New Roman"/>
          <w:b w:val="0"/>
          <w:position w:val="0"/>
        </w:rPr>
        <w:t>53</w:t>
      </w:r>
      <w:r w:rsidRPr="00E57CFB">
        <w:rPr>
          <w:rFonts w:ascii="Times New Roman" w:hint="eastAsia"/>
          <w:b w:val="0"/>
          <w:position w:val="0"/>
        </w:rPr>
        <w:t>号）、</w:t>
      </w:r>
      <w:r w:rsidRPr="00E57CFB">
        <w:rPr>
          <w:rFonts w:ascii="Times New Roman"/>
          <w:b w:val="0"/>
          <w:position w:val="0"/>
        </w:rPr>
        <w:t>《环境水质（地表水）自动监测站运行维护技术规范》（</w:t>
      </w:r>
      <w:r w:rsidRPr="00E57CFB">
        <w:rPr>
          <w:rFonts w:ascii="Times New Roman"/>
          <w:b w:val="0"/>
          <w:position w:val="0"/>
        </w:rPr>
        <w:t>DB 32/T 4536-2023</w:t>
      </w:r>
      <w:r w:rsidRPr="00E57CFB">
        <w:rPr>
          <w:rFonts w:ascii="Times New Roman"/>
          <w:b w:val="0"/>
          <w:position w:val="0"/>
        </w:rPr>
        <w:t>）</w:t>
      </w:r>
      <w:r w:rsidRPr="00E57CFB">
        <w:rPr>
          <w:rFonts w:ascii="Times New Roman" w:hint="eastAsia"/>
          <w:b w:val="0"/>
          <w:position w:val="0"/>
        </w:rPr>
        <w:t>、《国家生态环境监测网络数智化转型方案》等</w:t>
      </w:r>
      <w:r w:rsidRPr="00E57CFB">
        <w:rPr>
          <w:rFonts w:ascii="Times New Roman"/>
          <w:b w:val="0"/>
          <w:position w:val="0"/>
        </w:rPr>
        <w:t>国家、省</w:t>
      </w:r>
      <w:r w:rsidRPr="00E57CFB">
        <w:rPr>
          <w:rFonts w:ascii="Times New Roman" w:hint="eastAsia"/>
          <w:b w:val="0"/>
          <w:position w:val="0"/>
        </w:rPr>
        <w:t>及南通市</w:t>
      </w:r>
      <w:r w:rsidRPr="00E57CFB">
        <w:rPr>
          <w:rFonts w:ascii="Times New Roman"/>
          <w:b w:val="0"/>
          <w:position w:val="0"/>
        </w:rPr>
        <w:t>发布的标准和技术文件要求</w:t>
      </w:r>
      <w:r w:rsidRPr="00E57CFB">
        <w:rPr>
          <w:rFonts w:ascii="Times New Roman" w:hint="eastAsia"/>
          <w:b w:val="0"/>
          <w:position w:val="0"/>
        </w:rPr>
        <w:t>。当采购人依据国家或省有关规定和技术文件要求出台新的水站运维要求时，以新要求为准。如文件中有矛盾之处，以后发布的文件为准，采购人保留对文件的解释权。</w:t>
      </w:r>
    </w:p>
    <w:p w14:paraId="631946EE" w14:textId="77777777" w:rsidR="00BA5E23" w:rsidRPr="00E57CFB" w:rsidRDefault="00000000">
      <w:pPr>
        <w:spacing w:line="360" w:lineRule="auto"/>
        <w:ind w:firstLineChars="200" w:firstLine="420"/>
        <w:rPr>
          <w:rFonts w:ascii="Times New Roman"/>
          <w:b w:val="0"/>
          <w:position w:val="0"/>
        </w:rPr>
      </w:pPr>
      <w:r w:rsidRPr="00E57CFB">
        <w:rPr>
          <w:rFonts w:ascii="Times New Roman"/>
          <w:b w:val="0"/>
          <w:position w:val="0"/>
          <w:sz w:val="21"/>
        </w:rPr>
        <w:t>▲</w:t>
      </w:r>
      <w:r w:rsidRPr="00E57CFB">
        <w:rPr>
          <w:rFonts w:ascii="Times New Roman" w:hint="eastAsia"/>
          <w:b w:val="0"/>
          <w:position w:val="0"/>
        </w:rPr>
        <w:t>2.2</w:t>
      </w:r>
      <w:r w:rsidRPr="00E57CFB">
        <w:rPr>
          <w:rFonts w:ascii="Times New Roman"/>
          <w:b w:val="0"/>
          <w:position w:val="0"/>
        </w:rPr>
        <w:t xml:space="preserve"> </w:t>
      </w:r>
      <w:r w:rsidRPr="00E57CFB">
        <w:rPr>
          <w:rFonts w:ascii="Times New Roman"/>
          <w:b w:val="0"/>
          <w:position w:val="0"/>
        </w:rPr>
        <w:t>投标人须制定</w:t>
      </w:r>
      <w:r w:rsidRPr="00E57CFB">
        <w:rPr>
          <w:rFonts w:ascii="Times New Roman" w:hint="eastAsia"/>
          <w:b w:val="0"/>
          <w:position w:val="0"/>
        </w:rPr>
        <w:t>站点</w:t>
      </w:r>
      <w:r w:rsidRPr="00E57CFB">
        <w:rPr>
          <w:rFonts w:ascii="Times New Roman"/>
          <w:b w:val="0"/>
          <w:position w:val="0"/>
        </w:rPr>
        <w:t>交接实施方案，内容包括但不限于人员安排、职责分工、交接内容、交接流程等，经采购人审核确认后，开展水站运维交接工作。项目服务期满或因故终止服务，投标人须配合完成</w:t>
      </w:r>
      <w:r w:rsidRPr="00E57CFB">
        <w:rPr>
          <w:rFonts w:ascii="Times New Roman" w:hint="eastAsia"/>
          <w:b w:val="0"/>
          <w:position w:val="0"/>
        </w:rPr>
        <w:t>站点</w:t>
      </w:r>
      <w:r w:rsidRPr="00E57CFB">
        <w:rPr>
          <w:rFonts w:ascii="Times New Roman"/>
          <w:b w:val="0"/>
          <w:position w:val="0"/>
        </w:rPr>
        <w:t>运维交接工作。</w:t>
      </w:r>
    </w:p>
    <w:p w14:paraId="5BC304F5" w14:textId="77777777" w:rsidR="00BA5E23" w:rsidRPr="00E57CFB" w:rsidRDefault="00000000">
      <w:pPr>
        <w:spacing w:line="360" w:lineRule="auto"/>
        <w:ind w:firstLineChars="200" w:firstLine="480"/>
        <w:rPr>
          <w:rFonts w:ascii="Times New Roman"/>
          <w:b w:val="0"/>
          <w:position w:val="0"/>
        </w:rPr>
      </w:pPr>
      <w:r w:rsidRPr="00E57CFB">
        <w:rPr>
          <w:rFonts w:ascii="Times New Roman"/>
          <w:b w:val="0"/>
          <w:position w:val="0"/>
        </w:rPr>
        <w:t xml:space="preserve">▲2.3 </w:t>
      </w:r>
      <w:r w:rsidRPr="00E57CFB">
        <w:rPr>
          <w:rFonts w:ascii="Times New Roman"/>
          <w:b w:val="0"/>
          <w:position w:val="0"/>
        </w:rPr>
        <w:t>投标人须根据站点情况和工作实际，制定项目的组织实施方案，对运行维护服务各过程环节进行有效的组织实施和管理。针对每一个运维站点，</w:t>
      </w:r>
      <w:r w:rsidRPr="00E57CFB">
        <w:rPr>
          <w:rFonts w:ascii="Times New Roman" w:hint="eastAsia"/>
          <w:b w:val="0"/>
          <w:position w:val="0"/>
        </w:rPr>
        <w:t>制定并实施“一站一策”技术方案，</w:t>
      </w:r>
      <w:r w:rsidRPr="00E57CFB">
        <w:rPr>
          <w:rFonts w:ascii="Times New Roman"/>
          <w:b w:val="0"/>
          <w:position w:val="0"/>
        </w:rPr>
        <w:t>投标人须选择合适的预处理条件以及仪器、系统关键参数，确定不同站点仪器养护的内容和最低频率，关键零部件和耗材种类规格和更换周期，运行维护和质量控制的要求和频次等，编制明确的运维工作标准和作业流程。开展运维工作时，运维人员应对运维过程中的关键环节和步骤进行拍照并填写相关记录</w:t>
      </w:r>
      <w:r w:rsidRPr="00E57CFB">
        <w:rPr>
          <w:rFonts w:ascii="Times New Roman" w:hint="eastAsia"/>
          <w:b w:val="0"/>
          <w:position w:val="0"/>
        </w:rPr>
        <w:t>；协助采购人完成相关断面现场监测工作。</w:t>
      </w:r>
    </w:p>
    <w:p w14:paraId="63A20571"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2.4 </w:t>
      </w:r>
      <w:r w:rsidRPr="00E57CFB">
        <w:rPr>
          <w:rFonts w:ascii="Times New Roman" w:hint="eastAsia"/>
          <w:b w:val="0"/>
          <w:position w:val="0"/>
        </w:rPr>
        <w:t>运维人员按要求每日开展站点远程监控工作，包括但不限于：</w:t>
      </w:r>
    </w:p>
    <w:p w14:paraId="59B7A31B"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1</w:t>
      </w:r>
      <w:r w:rsidRPr="00E57CFB">
        <w:rPr>
          <w:rFonts w:ascii="Times New Roman"/>
          <w:b w:val="0"/>
          <w:position w:val="0"/>
        </w:rPr>
        <w:t>）检查数据采集与传输状况，确认监测数据和运行日志是否完整；</w:t>
      </w:r>
    </w:p>
    <w:p w14:paraId="74F92197"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2</w:t>
      </w:r>
      <w:r w:rsidRPr="00E57CFB">
        <w:rPr>
          <w:rFonts w:ascii="Times New Roman"/>
          <w:b w:val="0"/>
          <w:position w:val="0"/>
        </w:rPr>
        <w:t>）根据质量控制结果、运行日志等信息，判断水站运行情况及数据的可靠性；</w:t>
      </w:r>
    </w:p>
    <w:p w14:paraId="148A9572"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3</w:t>
      </w:r>
      <w:r w:rsidRPr="00E57CFB">
        <w:rPr>
          <w:rFonts w:ascii="Times New Roman"/>
          <w:b w:val="0"/>
          <w:position w:val="0"/>
        </w:rPr>
        <w:t>）</w:t>
      </w:r>
      <w:r w:rsidRPr="00E57CFB">
        <w:rPr>
          <w:rFonts w:ascii="Times New Roman" w:hint="eastAsia"/>
          <w:b w:val="0"/>
          <w:position w:val="0"/>
        </w:rPr>
        <w:t>每日上午</w:t>
      </w:r>
      <w:r w:rsidRPr="00E57CFB">
        <w:rPr>
          <w:rFonts w:ascii="Times New Roman" w:hint="eastAsia"/>
          <w:b w:val="0"/>
          <w:position w:val="0"/>
        </w:rPr>
        <w:t>1</w:t>
      </w:r>
      <w:r w:rsidRPr="00E57CFB">
        <w:rPr>
          <w:rFonts w:ascii="Times New Roman"/>
          <w:b w:val="0"/>
          <w:position w:val="0"/>
        </w:rPr>
        <w:t>0</w:t>
      </w:r>
      <w:r w:rsidRPr="00E57CFB">
        <w:rPr>
          <w:rFonts w:ascii="Times New Roman" w:hint="eastAsia"/>
          <w:b w:val="0"/>
          <w:position w:val="0"/>
        </w:rPr>
        <w:t>点前</w:t>
      </w:r>
      <w:r w:rsidRPr="00E57CFB">
        <w:rPr>
          <w:rFonts w:ascii="Times New Roman"/>
          <w:b w:val="0"/>
          <w:position w:val="0"/>
        </w:rPr>
        <w:t>对前一天监测数据审核并对异常数据标记；</w:t>
      </w:r>
    </w:p>
    <w:p w14:paraId="2393E5FF"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4</w:t>
      </w:r>
      <w:r w:rsidRPr="00E57CFB">
        <w:rPr>
          <w:rFonts w:ascii="Times New Roman"/>
          <w:b w:val="0"/>
          <w:position w:val="0"/>
        </w:rPr>
        <w:t>）出现异常数据时，远程对监测仪器开展校时、复位、水样</w:t>
      </w:r>
      <w:r w:rsidRPr="00E57CFB">
        <w:rPr>
          <w:rFonts w:ascii="Times New Roman"/>
          <w:b w:val="0"/>
          <w:position w:val="0"/>
        </w:rPr>
        <w:t>/</w:t>
      </w:r>
      <w:r w:rsidRPr="00E57CFB">
        <w:rPr>
          <w:rFonts w:ascii="Times New Roman"/>
          <w:b w:val="0"/>
          <w:position w:val="0"/>
        </w:rPr>
        <w:t>标样测试、校准</w:t>
      </w:r>
      <w:r w:rsidRPr="00E57CFB">
        <w:rPr>
          <w:rFonts w:ascii="Times New Roman" w:hint="eastAsia"/>
          <w:b w:val="0"/>
          <w:position w:val="0"/>
        </w:rPr>
        <w:t>及清洗</w:t>
      </w:r>
      <w:r w:rsidRPr="00E57CFB">
        <w:rPr>
          <w:rFonts w:ascii="Times New Roman"/>
          <w:b w:val="0"/>
          <w:position w:val="0"/>
        </w:rPr>
        <w:t>等维护工作；</w:t>
      </w:r>
    </w:p>
    <w:p w14:paraId="7BEB2839"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5</w:t>
      </w:r>
      <w:r w:rsidRPr="00E57CFB">
        <w:rPr>
          <w:rFonts w:ascii="Times New Roman"/>
          <w:b w:val="0"/>
          <w:position w:val="0"/>
        </w:rPr>
        <w:t>）查看</w:t>
      </w:r>
      <w:r w:rsidRPr="00E57CFB">
        <w:rPr>
          <w:rFonts w:ascii="Times New Roman" w:hint="eastAsia"/>
          <w:b w:val="0"/>
          <w:position w:val="0"/>
        </w:rPr>
        <w:t>流向、</w:t>
      </w:r>
      <w:r w:rsidRPr="00E57CFB">
        <w:rPr>
          <w:rFonts w:ascii="Times New Roman"/>
          <w:b w:val="0"/>
          <w:position w:val="0"/>
        </w:rPr>
        <w:t>采水设施、水位以及站房内外情况，如发现异常，应及时报告和处置；</w:t>
      </w:r>
    </w:p>
    <w:p w14:paraId="07730294"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6</w:t>
      </w:r>
      <w:r w:rsidRPr="00E57CFB">
        <w:rPr>
          <w:rFonts w:ascii="Times New Roman"/>
          <w:b w:val="0"/>
          <w:position w:val="0"/>
        </w:rPr>
        <w:t>）根据测试结果综合判断数据有效性，确定水质发生重大变化或仪器设备故障，应及时报告和处置；</w:t>
      </w:r>
    </w:p>
    <w:p w14:paraId="6236A295"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7</w:t>
      </w:r>
      <w:r w:rsidRPr="00E57CFB">
        <w:rPr>
          <w:rFonts w:ascii="Times New Roman"/>
          <w:b w:val="0"/>
          <w:position w:val="0"/>
        </w:rPr>
        <w:t>）其他采购人要求的远程监控工作。</w:t>
      </w:r>
    </w:p>
    <w:p w14:paraId="65081E85"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2.5 </w:t>
      </w:r>
      <w:r w:rsidRPr="00E57CFB">
        <w:rPr>
          <w:rFonts w:ascii="Times New Roman" w:hint="eastAsia"/>
          <w:b w:val="0"/>
          <w:position w:val="0"/>
        </w:rPr>
        <w:t>运维人员按要求每周开展站点现场巡检工作，包括但不限于：</w:t>
      </w:r>
    </w:p>
    <w:p w14:paraId="0387BFD8"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1</w:t>
      </w:r>
      <w:r w:rsidRPr="00E57CFB">
        <w:rPr>
          <w:rFonts w:ascii="Times New Roman"/>
          <w:b w:val="0"/>
          <w:position w:val="0"/>
        </w:rPr>
        <w:t>）检查采水点周边环境，记录水体颜色、嗅味、</w:t>
      </w:r>
      <w:r w:rsidRPr="00E57CFB">
        <w:rPr>
          <w:rFonts w:ascii="Times New Roman" w:hint="eastAsia"/>
          <w:b w:val="0"/>
          <w:position w:val="0"/>
        </w:rPr>
        <w:t>流向、</w:t>
      </w:r>
      <w:r w:rsidRPr="00E57CFB">
        <w:rPr>
          <w:rFonts w:ascii="Times New Roman"/>
          <w:b w:val="0"/>
          <w:position w:val="0"/>
        </w:rPr>
        <w:t>水位变化等情况，及时清理漂浮物等杂物；</w:t>
      </w:r>
    </w:p>
    <w:p w14:paraId="09D767B0"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2</w:t>
      </w:r>
      <w:r w:rsidRPr="00E57CFB">
        <w:rPr>
          <w:rFonts w:ascii="Times New Roman"/>
          <w:b w:val="0"/>
          <w:position w:val="0"/>
        </w:rPr>
        <w:t>）当水位发生较大变化时应调整采水口位置以保障采水正常；在封冻期前做好采排水管路保温等维护工作；</w:t>
      </w:r>
    </w:p>
    <w:p w14:paraId="27B1707A"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3</w:t>
      </w:r>
      <w:r w:rsidRPr="00E57CFB">
        <w:rPr>
          <w:rFonts w:ascii="Times New Roman"/>
          <w:b w:val="0"/>
          <w:position w:val="0"/>
        </w:rPr>
        <w:t>）通过回看视频确认采水设施、站房是否存在异常情况；</w:t>
      </w:r>
    </w:p>
    <w:p w14:paraId="5D34D23C"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4</w:t>
      </w:r>
      <w:r w:rsidRPr="00E57CFB">
        <w:rPr>
          <w:rFonts w:ascii="Times New Roman"/>
          <w:b w:val="0"/>
          <w:position w:val="0"/>
        </w:rPr>
        <w:t>）查看站房内外运行环境，确认室内温度、湿度等条件是否满足要求，保持站房</w:t>
      </w:r>
      <w:r w:rsidRPr="00E57CFB">
        <w:rPr>
          <w:rFonts w:ascii="Times New Roman" w:hint="eastAsia"/>
          <w:b w:val="0"/>
          <w:position w:val="0"/>
        </w:rPr>
        <w:t>及周边环境</w:t>
      </w:r>
      <w:r w:rsidRPr="00E57CFB">
        <w:rPr>
          <w:rFonts w:ascii="Times New Roman"/>
          <w:b w:val="0"/>
          <w:position w:val="0"/>
        </w:rPr>
        <w:t>干净整洁，检查站房外部安防等设施是否正常；</w:t>
      </w:r>
    </w:p>
    <w:p w14:paraId="4E722070"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5</w:t>
      </w:r>
      <w:r w:rsidRPr="00E57CFB">
        <w:rPr>
          <w:rFonts w:ascii="Times New Roman"/>
          <w:b w:val="0"/>
          <w:position w:val="0"/>
        </w:rPr>
        <w:t>）检查采配水单元是否正常，包括采水浮筒固定情况、自吸泵、增压泵、空气泵、手阀、电动阀工作状态以及采排水管路是否存在漏液或堵塞情况，必要时应清洗并排除故障；</w:t>
      </w:r>
    </w:p>
    <w:p w14:paraId="0B533DF6"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6</w:t>
      </w:r>
      <w:r w:rsidRPr="00E57CFB">
        <w:rPr>
          <w:rFonts w:ascii="Times New Roman" w:hint="eastAsia"/>
          <w:b w:val="0"/>
          <w:position w:val="0"/>
        </w:rPr>
        <w:t>）检査五参数池、沉沙池、样水杯、液位计、相关管路是否干净</w:t>
      </w:r>
      <w:r w:rsidRPr="00E57CFB">
        <w:rPr>
          <w:rFonts w:ascii="Times New Roman"/>
          <w:b w:val="0"/>
          <w:position w:val="0"/>
        </w:rPr>
        <w:t>,</w:t>
      </w:r>
      <w:r w:rsidRPr="00E57CFB">
        <w:rPr>
          <w:rFonts w:ascii="Times New Roman"/>
          <w:b w:val="0"/>
          <w:position w:val="0"/>
        </w:rPr>
        <w:t>及时清洗和维护</w:t>
      </w:r>
      <w:r w:rsidRPr="00E57CFB">
        <w:rPr>
          <w:rFonts w:ascii="Times New Roman" w:hint="eastAsia"/>
          <w:b w:val="0"/>
          <w:position w:val="0"/>
        </w:rPr>
        <w:t>；</w:t>
      </w:r>
    </w:p>
    <w:p w14:paraId="137CAE9B"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7</w:t>
      </w:r>
      <w:r w:rsidRPr="00E57CFB">
        <w:rPr>
          <w:rFonts w:ascii="Times New Roman" w:hint="eastAsia"/>
          <w:b w:val="0"/>
          <w:position w:val="0"/>
        </w:rPr>
        <w:t>）检查采配水系统反清洗功能是否正常</w:t>
      </w:r>
      <w:r w:rsidRPr="00E57CFB">
        <w:rPr>
          <w:rFonts w:ascii="Times New Roman"/>
          <w:b w:val="0"/>
          <w:position w:val="0"/>
        </w:rPr>
        <w:t>,</w:t>
      </w:r>
      <w:r w:rsidRPr="00E57CFB">
        <w:rPr>
          <w:rFonts w:ascii="Times New Roman"/>
          <w:b w:val="0"/>
          <w:position w:val="0"/>
        </w:rPr>
        <w:t>异常时对清洗水压力和清洗时间进行调整</w:t>
      </w:r>
      <w:r w:rsidRPr="00E57CFB">
        <w:rPr>
          <w:rFonts w:ascii="Times New Roman"/>
          <w:b w:val="0"/>
          <w:position w:val="0"/>
        </w:rPr>
        <w:t>,</w:t>
      </w:r>
      <w:r w:rsidRPr="00E57CFB">
        <w:rPr>
          <w:rFonts w:ascii="Times New Roman"/>
          <w:b w:val="0"/>
          <w:position w:val="0"/>
        </w:rPr>
        <w:t>以保证清洗</w:t>
      </w:r>
      <w:r w:rsidRPr="00E57CFB">
        <w:rPr>
          <w:rFonts w:ascii="Times New Roman" w:hint="eastAsia"/>
          <w:b w:val="0"/>
          <w:position w:val="0"/>
        </w:rPr>
        <w:t>；</w:t>
      </w:r>
    </w:p>
    <w:p w14:paraId="3143388A"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8</w:t>
      </w:r>
      <w:r w:rsidRPr="00E57CFB">
        <w:rPr>
          <w:rFonts w:ascii="Times New Roman"/>
          <w:b w:val="0"/>
          <w:position w:val="0"/>
        </w:rPr>
        <w:t>）查看水质自动监测仪器及空压机、不间断电源（</w:t>
      </w:r>
      <w:r w:rsidRPr="00E57CFB">
        <w:rPr>
          <w:rFonts w:ascii="Times New Roman"/>
          <w:b w:val="0"/>
          <w:position w:val="0"/>
        </w:rPr>
        <w:t>UPS</w:t>
      </w:r>
      <w:r w:rsidRPr="00E57CFB">
        <w:rPr>
          <w:rFonts w:ascii="Times New Roman"/>
          <w:b w:val="0"/>
          <w:position w:val="0"/>
        </w:rPr>
        <w:t>）、除藻装置、纯水机等辅助设备是否正常，必要时应更换耗材；</w:t>
      </w:r>
    </w:p>
    <w:p w14:paraId="7ADCE3DD"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9</w:t>
      </w:r>
      <w:r w:rsidRPr="00E57CFB">
        <w:rPr>
          <w:rFonts w:ascii="Times New Roman"/>
          <w:b w:val="0"/>
          <w:position w:val="0"/>
        </w:rPr>
        <w:t>）</w:t>
      </w:r>
      <w:r w:rsidRPr="00E57CFB">
        <w:rPr>
          <w:rFonts w:ascii="Times New Roman" w:hint="eastAsia"/>
          <w:b w:val="0"/>
          <w:position w:val="0"/>
        </w:rPr>
        <w:t>检查留样器功能是否正常，与系统控制单元通信是否正常，管路和采样瓶是否干净，及时清洗和维护；</w:t>
      </w:r>
    </w:p>
    <w:p w14:paraId="071E9E68"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10</w:t>
      </w:r>
      <w:r w:rsidRPr="00E57CFB">
        <w:rPr>
          <w:rFonts w:ascii="Times New Roman"/>
          <w:b w:val="0"/>
          <w:position w:val="0"/>
        </w:rPr>
        <w:t>）检查水质自动监测仪器、控制单元、监控中心平台三者监测数据和运行日志是否一致；</w:t>
      </w:r>
    </w:p>
    <w:p w14:paraId="3CAFBED8"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11</w:t>
      </w:r>
      <w:r w:rsidRPr="00E57CFB">
        <w:rPr>
          <w:rFonts w:ascii="Times New Roman"/>
          <w:b w:val="0"/>
          <w:position w:val="0"/>
        </w:rPr>
        <w:t>）查看试剂使用状况，及时添加或更换试剂，</w:t>
      </w:r>
      <w:r w:rsidRPr="00E57CFB">
        <w:rPr>
          <w:rFonts w:ascii="Times New Roman" w:hint="eastAsia"/>
          <w:b w:val="0"/>
          <w:position w:val="0"/>
        </w:rPr>
        <w:t>试剂的更换周期原则上不超过</w:t>
      </w:r>
      <w:r w:rsidRPr="00E57CFB">
        <w:rPr>
          <w:rFonts w:ascii="Times New Roman" w:hint="eastAsia"/>
          <w:b w:val="0"/>
          <w:position w:val="0"/>
        </w:rPr>
        <w:t>3</w:t>
      </w:r>
      <w:r w:rsidRPr="00E57CFB">
        <w:rPr>
          <w:rFonts w:ascii="Times New Roman"/>
          <w:b w:val="0"/>
          <w:position w:val="0"/>
        </w:rPr>
        <w:t>0</w:t>
      </w:r>
      <w:r w:rsidRPr="00E57CFB">
        <w:rPr>
          <w:rFonts w:ascii="Times New Roman" w:hint="eastAsia"/>
          <w:b w:val="0"/>
          <w:position w:val="0"/>
        </w:rPr>
        <w:t>天，试剂更换后，应按需求完整填写并粘贴试剂标签，同时进行仪器校准或标样核查，并做好记录</w:t>
      </w:r>
      <w:r w:rsidRPr="00E57CFB">
        <w:rPr>
          <w:rFonts w:ascii="Times New Roman"/>
          <w:b w:val="0"/>
          <w:position w:val="0"/>
        </w:rPr>
        <w:t>；</w:t>
      </w:r>
    </w:p>
    <w:p w14:paraId="3D392DC0"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12</w:t>
      </w:r>
      <w:r w:rsidRPr="00E57CFB">
        <w:rPr>
          <w:rFonts w:ascii="Times New Roman"/>
          <w:b w:val="0"/>
          <w:position w:val="0"/>
        </w:rPr>
        <w:t>）查看废液收集情况，避免出现泄漏等情况；</w:t>
      </w:r>
    </w:p>
    <w:p w14:paraId="559CEAF3"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13</w:t>
      </w:r>
      <w:r w:rsidRPr="00E57CFB">
        <w:rPr>
          <w:rFonts w:ascii="Times New Roman"/>
          <w:b w:val="0"/>
          <w:position w:val="0"/>
        </w:rPr>
        <w:t>）其他采购人要求的现场巡检工作。</w:t>
      </w:r>
    </w:p>
    <w:p w14:paraId="7FEE6210"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2.6</w:t>
      </w:r>
      <w:r w:rsidRPr="00E57CFB">
        <w:rPr>
          <w:rFonts w:ascii="Times New Roman"/>
          <w:b w:val="0"/>
          <w:position w:val="0"/>
        </w:rPr>
        <w:t xml:space="preserve"> </w:t>
      </w:r>
      <w:r w:rsidRPr="00E57CFB">
        <w:rPr>
          <w:rFonts w:ascii="Times New Roman"/>
          <w:b w:val="0"/>
          <w:position w:val="0"/>
        </w:rPr>
        <w:t>运维人员按要求开展站点现场养护工作，包括但不限于：</w:t>
      </w:r>
    </w:p>
    <w:p w14:paraId="7734EE54"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1</w:t>
      </w:r>
      <w:r w:rsidRPr="00E57CFB">
        <w:rPr>
          <w:rFonts w:ascii="Times New Roman"/>
          <w:b w:val="0"/>
          <w:position w:val="0"/>
        </w:rPr>
        <w:t>）每月清洗采水单元、配水与预处理单元；</w:t>
      </w:r>
      <w:r w:rsidRPr="00E57CFB">
        <w:rPr>
          <w:rFonts w:ascii="Times New Roman"/>
          <w:b w:val="0"/>
          <w:position w:val="0"/>
        </w:rPr>
        <w:t xml:space="preserve"> </w:t>
      </w:r>
    </w:p>
    <w:p w14:paraId="44A809B9"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2</w:t>
      </w:r>
      <w:r w:rsidRPr="00E57CFB">
        <w:rPr>
          <w:rFonts w:ascii="Times New Roman"/>
          <w:b w:val="0"/>
          <w:position w:val="0"/>
        </w:rPr>
        <w:t>）每月备份与存储监测数据，备份时间应不低于</w:t>
      </w:r>
      <w:r w:rsidRPr="00E57CFB">
        <w:rPr>
          <w:rFonts w:ascii="Times New Roman"/>
          <w:b w:val="0"/>
          <w:position w:val="0"/>
        </w:rPr>
        <w:t>3</w:t>
      </w:r>
      <w:r w:rsidRPr="00E57CFB">
        <w:rPr>
          <w:rFonts w:ascii="Times New Roman"/>
          <w:b w:val="0"/>
          <w:position w:val="0"/>
        </w:rPr>
        <w:t>年；</w:t>
      </w:r>
      <w:r w:rsidRPr="00E57CFB">
        <w:rPr>
          <w:rFonts w:ascii="Times New Roman"/>
          <w:b w:val="0"/>
          <w:position w:val="0"/>
        </w:rPr>
        <w:t xml:space="preserve"> </w:t>
      </w:r>
    </w:p>
    <w:p w14:paraId="7D89C5C3"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3</w:t>
      </w:r>
      <w:r w:rsidRPr="00E57CFB">
        <w:rPr>
          <w:rFonts w:ascii="Times New Roman"/>
          <w:b w:val="0"/>
          <w:position w:val="0"/>
        </w:rPr>
        <w:t>）每月检查稳压电源及不间断电源（</w:t>
      </w:r>
      <w:r w:rsidRPr="00E57CFB">
        <w:rPr>
          <w:rFonts w:ascii="Times New Roman"/>
          <w:b w:val="0"/>
          <w:position w:val="0"/>
        </w:rPr>
        <w:t>UPS</w:t>
      </w:r>
      <w:r w:rsidRPr="00E57CFB">
        <w:rPr>
          <w:rFonts w:ascii="Times New Roman"/>
          <w:b w:val="0"/>
          <w:position w:val="0"/>
        </w:rPr>
        <w:t>）输出是否符合要求；</w:t>
      </w:r>
      <w:r w:rsidRPr="00E57CFB">
        <w:rPr>
          <w:rFonts w:ascii="Times New Roman"/>
          <w:b w:val="0"/>
          <w:position w:val="0"/>
        </w:rPr>
        <w:t xml:space="preserve"> </w:t>
      </w:r>
    </w:p>
    <w:p w14:paraId="2974B597"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4</w:t>
      </w:r>
      <w:r w:rsidRPr="00E57CFB">
        <w:rPr>
          <w:rFonts w:ascii="Times New Roman"/>
          <w:b w:val="0"/>
          <w:position w:val="0"/>
        </w:rPr>
        <w:t>）每月检查视频设备功能是否正常，发现问题应及时处置；</w:t>
      </w:r>
      <w:r w:rsidRPr="00E57CFB">
        <w:rPr>
          <w:rFonts w:ascii="Times New Roman"/>
          <w:b w:val="0"/>
          <w:position w:val="0"/>
        </w:rPr>
        <w:t xml:space="preserve"> </w:t>
      </w:r>
    </w:p>
    <w:p w14:paraId="7D671D1F"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5</w:t>
      </w:r>
      <w:r w:rsidRPr="00E57CFB">
        <w:rPr>
          <w:rFonts w:ascii="Times New Roman"/>
          <w:b w:val="0"/>
          <w:position w:val="0"/>
        </w:rPr>
        <w:t>）每月检查空气压缩机和清水增压泵的工作状态，并对空气过滤器放水；</w:t>
      </w:r>
    </w:p>
    <w:p w14:paraId="77D52219"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6</w:t>
      </w:r>
      <w:r w:rsidRPr="00E57CFB">
        <w:rPr>
          <w:rFonts w:ascii="Times New Roman"/>
          <w:b w:val="0"/>
          <w:position w:val="0"/>
        </w:rPr>
        <w:t>）每季度启停各泵、阀，检查工作状态是否正常；</w:t>
      </w:r>
      <w:r w:rsidRPr="00E57CFB">
        <w:rPr>
          <w:rFonts w:ascii="Times New Roman"/>
          <w:b w:val="0"/>
          <w:position w:val="0"/>
        </w:rPr>
        <w:t xml:space="preserve"> </w:t>
      </w:r>
    </w:p>
    <w:p w14:paraId="468A1264"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7</w:t>
      </w:r>
      <w:r w:rsidRPr="00E57CFB">
        <w:rPr>
          <w:rFonts w:ascii="Times New Roman"/>
          <w:b w:val="0"/>
          <w:position w:val="0"/>
        </w:rPr>
        <w:t>）每年开展站房全面养护，更换站房内消防装置，安排专业机构对防雷设施开展检测、维护或更换工作，并出具报告；</w:t>
      </w:r>
      <w:r w:rsidRPr="00E57CFB">
        <w:rPr>
          <w:rFonts w:ascii="Times New Roman"/>
          <w:b w:val="0"/>
          <w:position w:val="0"/>
        </w:rPr>
        <w:t xml:space="preserve"> </w:t>
      </w:r>
    </w:p>
    <w:p w14:paraId="39F0632A"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8</w:t>
      </w:r>
      <w:r w:rsidRPr="00E57CFB">
        <w:rPr>
          <w:rFonts w:ascii="Times New Roman"/>
          <w:b w:val="0"/>
          <w:position w:val="0"/>
        </w:rPr>
        <w:t>）根据要求或结合实际运行情况，定期</w:t>
      </w:r>
      <w:r w:rsidRPr="00E57CFB">
        <w:rPr>
          <w:rFonts w:ascii="Times New Roman" w:hint="eastAsia"/>
          <w:b w:val="0"/>
          <w:position w:val="0"/>
        </w:rPr>
        <w:t>清洗自动留样器取样头滤网、常规五参数、叶绿素</w:t>
      </w:r>
      <w:r w:rsidRPr="00E57CFB">
        <w:rPr>
          <w:rFonts w:ascii="Times New Roman" w:hint="eastAsia"/>
          <w:b w:val="0"/>
          <w:position w:val="0"/>
        </w:rPr>
        <w:t>a</w:t>
      </w:r>
      <w:r w:rsidRPr="00E57CFB">
        <w:rPr>
          <w:rFonts w:ascii="Times New Roman" w:hint="eastAsia"/>
          <w:b w:val="0"/>
          <w:position w:val="0"/>
        </w:rPr>
        <w:t>及蓝绿藻密度监测仪器电极，定期</w:t>
      </w:r>
      <w:r w:rsidRPr="00E57CFB">
        <w:rPr>
          <w:rFonts w:ascii="Times New Roman"/>
          <w:b w:val="0"/>
          <w:position w:val="0"/>
        </w:rPr>
        <w:t>更换光源、电极、泵、阀、传感器等关键零部件及泵管等易耗品；</w:t>
      </w:r>
    </w:p>
    <w:p w14:paraId="56191E1E"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9</w:t>
      </w:r>
      <w:r w:rsidRPr="00E57CFB">
        <w:rPr>
          <w:rFonts w:ascii="Times New Roman"/>
          <w:b w:val="0"/>
          <w:position w:val="0"/>
        </w:rPr>
        <w:t>）其他采购人要求的现场养护工作。</w:t>
      </w:r>
    </w:p>
    <w:p w14:paraId="1CA55944"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2.7 </w:t>
      </w:r>
      <w:r w:rsidRPr="00E57CFB">
        <w:rPr>
          <w:rFonts w:ascii="Times New Roman" w:hint="eastAsia"/>
          <w:b w:val="0"/>
          <w:position w:val="0"/>
        </w:rPr>
        <w:t>运维人员按要求开展站点质量控制工作，质控措施、技术要求及频次应满足技术规范、技术文件、仪器出厂文件等要求，质控措施包括但不限于：低浓度和高浓度标样核查</w:t>
      </w:r>
      <w:r w:rsidRPr="00E57CFB">
        <w:rPr>
          <w:rFonts w:ascii="Times New Roman"/>
          <w:b w:val="0"/>
          <w:position w:val="0"/>
        </w:rPr>
        <w:t>/</w:t>
      </w:r>
      <w:r w:rsidRPr="00E57CFB">
        <w:rPr>
          <w:rFonts w:ascii="Times New Roman" w:hint="eastAsia"/>
          <w:b w:val="0"/>
          <w:position w:val="0"/>
        </w:rPr>
        <w:t>漂移、标样核查、多点线性核查、集成影响检查、加标回收率测试、实际水样比对等。质控措施及实施频次见表</w:t>
      </w:r>
      <w:r w:rsidRPr="00E57CFB">
        <w:rPr>
          <w:rFonts w:ascii="Times New Roman"/>
          <w:b w:val="0"/>
          <w:position w:val="0"/>
        </w:rPr>
        <w:t>2</w:t>
      </w:r>
      <w:r w:rsidRPr="00E57CFB">
        <w:rPr>
          <w:rFonts w:ascii="Times New Roman" w:hint="eastAsia"/>
          <w:b w:val="0"/>
          <w:position w:val="0"/>
        </w:rPr>
        <w:t>，量控制技术要求见表</w:t>
      </w:r>
      <w:r w:rsidRPr="00E57CFB">
        <w:rPr>
          <w:rFonts w:ascii="Times New Roman"/>
          <w:b w:val="0"/>
          <w:position w:val="0"/>
        </w:rPr>
        <w:t>3</w:t>
      </w:r>
      <w:r w:rsidRPr="00E57CFB">
        <w:rPr>
          <w:rFonts w:ascii="Times New Roman" w:hint="eastAsia"/>
          <w:b w:val="0"/>
          <w:position w:val="0"/>
        </w:rPr>
        <w:t>。</w:t>
      </w:r>
    </w:p>
    <w:p w14:paraId="0E5E3C8E" w14:textId="77777777" w:rsidR="00BA5E23" w:rsidRPr="00E57CFB" w:rsidRDefault="00BA5E23">
      <w:pPr>
        <w:jc w:val="center"/>
        <w:rPr>
          <w:rFonts w:hAnsi="宋体" w:hint="eastAsia"/>
          <w:bCs/>
          <w:position w:val="0"/>
          <w:sz w:val="21"/>
          <w:szCs w:val="21"/>
        </w:rPr>
      </w:pPr>
    </w:p>
    <w:p w14:paraId="5045C590" w14:textId="77777777" w:rsidR="00BA5E23" w:rsidRPr="00E57CFB" w:rsidRDefault="00BA5E23">
      <w:pPr>
        <w:jc w:val="center"/>
        <w:rPr>
          <w:rFonts w:hAnsi="宋体" w:hint="eastAsia"/>
          <w:bCs/>
          <w:position w:val="0"/>
          <w:sz w:val="21"/>
          <w:szCs w:val="21"/>
        </w:rPr>
      </w:pPr>
    </w:p>
    <w:p w14:paraId="1FB90513" w14:textId="77777777" w:rsidR="00BA5E23" w:rsidRPr="00E57CFB" w:rsidRDefault="00000000">
      <w:pPr>
        <w:jc w:val="center"/>
        <w:rPr>
          <w:rFonts w:hAnsi="宋体" w:hint="eastAsia"/>
          <w:bCs/>
          <w:position w:val="0"/>
          <w:sz w:val="21"/>
          <w:szCs w:val="21"/>
        </w:rPr>
      </w:pPr>
      <w:r w:rsidRPr="00E57CFB">
        <w:rPr>
          <w:rFonts w:hAnsi="宋体" w:hint="eastAsia"/>
          <w:bCs/>
          <w:position w:val="0"/>
          <w:sz w:val="21"/>
          <w:szCs w:val="21"/>
        </w:rPr>
        <w:t>表</w:t>
      </w:r>
      <w:r w:rsidRPr="00E57CFB">
        <w:rPr>
          <w:rFonts w:hAnsi="宋体"/>
          <w:bCs/>
          <w:position w:val="0"/>
          <w:sz w:val="21"/>
          <w:szCs w:val="21"/>
        </w:rPr>
        <w:t>2</w:t>
      </w:r>
      <w:r w:rsidRPr="00E57CFB">
        <w:rPr>
          <w:rFonts w:hAnsi="宋体" w:hint="eastAsia"/>
          <w:bCs/>
          <w:position w:val="0"/>
          <w:sz w:val="21"/>
          <w:szCs w:val="21"/>
        </w:rPr>
        <w:t>质控措施及实施频次</w:t>
      </w:r>
    </w:p>
    <w:tbl>
      <w:tblPr>
        <w:tblpPr w:leftFromText="180" w:rightFromText="180" w:vertAnchor="text" w:horzAnchor="margin" w:tblpXSpec="center" w:tblpY="117"/>
        <w:tblW w:w="52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0"/>
        <w:gridCol w:w="1370"/>
        <w:gridCol w:w="1346"/>
        <w:gridCol w:w="1520"/>
        <w:gridCol w:w="3148"/>
      </w:tblGrid>
      <w:tr w:rsidR="00BA5E23" w:rsidRPr="00E57CFB" w14:paraId="42145597" w14:textId="77777777">
        <w:trPr>
          <w:trHeight w:val="283"/>
        </w:trPr>
        <w:tc>
          <w:tcPr>
            <w:tcW w:w="1171" w:type="pct"/>
            <w:vMerge w:val="restart"/>
            <w:tcBorders>
              <w:top w:val="single" w:sz="4" w:space="0" w:color="auto"/>
              <w:left w:val="single" w:sz="4" w:space="0" w:color="auto"/>
              <w:bottom w:val="single" w:sz="4" w:space="0" w:color="auto"/>
              <w:right w:val="single" w:sz="4" w:space="0" w:color="auto"/>
            </w:tcBorders>
            <w:vAlign w:val="center"/>
          </w:tcPr>
          <w:p w14:paraId="180462A0" w14:textId="77777777" w:rsidR="00BA5E23" w:rsidRPr="00E57CFB" w:rsidRDefault="00000000">
            <w:pPr>
              <w:widowControl/>
              <w:jc w:val="center"/>
              <w:rPr>
                <w:rFonts w:ascii="Times New Roman" w:eastAsia="黑体"/>
                <w:b w:val="0"/>
                <w:position w:val="0"/>
                <w:sz w:val="18"/>
                <w:szCs w:val="18"/>
              </w:rPr>
            </w:pPr>
            <w:r w:rsidRPr="00E57CFB">
              <w:rPr>
                <w:rFonts w:ascii="Times New Roman" w:eastAsia="黑体"/>
                <w:b w:val="0"/>
                <w:position w:val="0"/>
                <w:sz w:val="18"/>
                <w:szCs w:val="18"/>
              </w:rPr>
              <w:t>质控措施</w:t>
            </w:r>
          </w:p>
        </w:tc>
        <w:tc>
          <w:tcPr>
            <w:tcW w:w="1408" w:type="pct"/>
            <w:gridSpan w:val="2"/>
            <w:tcBorders>
              <w:top w:val="single" w:sz="4" w:space="0" w:color="auto"/>
              <w:left w:val="single" w:sz="4" w:space="0" w:color="auto"/>
              <w:bottom w:val="single" w:sz="4" w:space="0" w:color="auto"/>
              <w:right w:val="single" w:sz="4" w:space="0" w:color="auto"/>
            </w:tcBorders>
            <w:vAlign w:val="center"/>
          </w:tcPr>
          <w:p w14:paraId="7B485ADB" w14:textId="77777777" w:rsidR="00BA5E23" w:rsidRPr="00E57CFB" w:rsidRDefault="00000000">
            <w:pPr>
              <w:widowControl/>
              <w:jc w:val="center"/>
              <w:rPr>
                <w:rFonts w:ascii="Times New Roman" w:eastAsia="黑体"/>
                <w:b w:val="0"/>
                <w:position w:val="0"/>
                <w:sz w:val="18"/>
                <w:szCs w:val="18"/>
              </w:rPr>
            </w:pPr>
            <w:r w:rsidRPr="00E57CFB">
              <w:rPr>
                <w:rFonts w:ascii="Times New Roman" w:eastAsia="黑体"/>
                <w:b w:val="0"/>
                <w:position w:val="0"/>
                <w:sz w:val="18"/>
                <w:szCs w:val="18"/>
              </w:rPr>
              <w:t>水质类别</w:t>
            </w:r>
          </w:p>
        </w:tc>
        <w:tc>
          <w:tcPr>
            <w:tcW w:w="788" w:type="pct"/>
            <w:vMerge w:val="restart"/>
            <w:tcBorders>
              <w:top w:val="single" w:sz="4" w:space="0" w:color="auto"/>
              <w:left w:val="single" w:sz="4" w:space="0" w:color="auto"/>
              <w:bottom w:val="single" w:sz="4" w:space="0" w:color="auto"/>
              <w:right w:val="single" w:sz="4" w:space="0" w:color="auto"/>
            </w:tcBorders>
            <w:vAlign w:val="center"/>
          </w:tcPr>
          <w:p w14:paraId="21D26F62" w14:textId="77777777" w:rsidR="00BA5E23" w:rsidRPr="00E57CFB" w:rsidRDefault="00000000">
            <w:pPr>
              <w:widowControl/>
              <w:jc w:val="center"/>
              <w:rPr>
                <w:rFonts w:ascii="Times New Roman" w:eastAsia="黑体"/>
                <w:b w:val="0"/>
                <w:position w:val="0"/>
                <w:sz w:val="18"/>
                <w:szCs w:val="18"/>
              </w:rPr>
            </w:pPr>
            <w:r w:rsidRPr="00E57CFB">
              <w:rPr>
                <w:rFonts w:ascii="Times New Roman" w:eastAsia="黑体" w:hint="eastAsia"/>
                <w:b w:val="0"/>
                <w:position w:val="0"/>
                <w:sz w:val="18"/>
                <w:szCs w:val="18"/>
              </w:rPr>
              <w:t>最低频次</w:t>
            </w:r>
          </w:p>
        </w:tc>
        <w:tc>
          <w:tcPr>
            <w:tcW w:w="1632" w:type="pct"/>
            <w:vMerge w:val="restart"/>
            <w:tcBorders>
              <w:top w:val="single" w:sz="4" w:space="0" w:color="auto"/>
              <w:left w:val="single" w:sz="4" w:space="0" w:color="auto"/>
              <w:bottom w:val="single" w:sz="4" w:space="0" w:color="auto"/>
              <w:right w:val="single" w:sz="4" w:space="0" w:color="auto"/>
            </w:tcBorders>
            <w:vAlign w:val="center"/>
          </w:tcPr>
          <w:p w14:paraId="2107C4C4" w14:textId="77777777" w:rsidR="00BA5E23" w:rsidRPr="00E57CFB" w:rsidRDefault="00000000">
            <w:pPr>
              <w:widowControl/>
              <w:jc w:val="center"/>
              <w:rPr>
                <w:rFonts w:ascii="Times New Roman" w:eastAsia="黑体"/>
                <w:b w:val="0"/>
                <w:position w:val="0"/>
                <w:sz w:val="18"/>
                <w:szCs w:val="18"/>
              </w:rPr>
            </w:pPr>
            <w:r w:rsidRPr="00E57CFB">
              <w:rPr>
                <w:rFonts w:ascii="Times New Roman" w:eastAsia="黑体" w:hint="eastAsia"/>
                <w:b w:val="0"/>
                <w:position w:val="0"/>
                <w:sz w:val="18"/>
                <w:szCs w:val="18"/>
              </w:rPr>
              <w:t>监测项目</w:t>
            </w:r>
          </w:p>
        </w:tc>
      </w:tr>
      <w:tr w:rsidR="00BA5E23" w:rsidRPr="00E57CFB" w14:paraId="26C86DB8" w14:textId="77777777">
        <w:trPr>
          <w:trHeight w:val="283"/>
        </w:trPr>
        <w:tc>
          <w:tcPr>
            <w:tcW w:w="1171" w:type="pct"/>
            <w:vMerge/>
            <w:tcBorders>
              <w:top w:val="single" w:sz="4" w:space="0" w:color="auto"/>
              <w:left w:val="single" w:sz="4" w:space="0" w:color="auto"/>
              <w:bottom w:val="single" w:sz="4" w:space="0" w:color="auto"/>
              <w:right w:val="single" w:sz="4" w:space="0" w:color="auto"/>
            </w:tcBorders>
            <w:vAlign w:val="center"/>
          </w:tcPr>
          <w:p w14:paraId="21245926" w14:textId="77777777" w:rsidR="00BA5E23" w:rsidRPr="00E57CFB" w:rsidRDefault="00BA5E23">
            <w:pPr>
              <w:widowControl/>
              <w:jc w:val="left"/>
              <w:rPr>
                <w:rFonts w:ascii="Times New Roman" w:eastAsia="黑体"/>
                <w:b w:val="0"/>
                <w:position w:val="0"/>
                <w:sz w:val="18"/>
                <w:szCs w:val="18"/>
              </w:rPr>
            </w:pPr>
          </w:p>
        </w:tc>
        <w:tc>
          <w:tcPr>
            <w:tcW w:w="710" w:type="pct"/>
            <w:tcBorders>
              <w:top w:val="single" w:sz="4" w:space="0" w:color="auto"/>
              <w:left w:val="single" w:sz="4" w:space="0" w:color="auto"/>
              <w:bottom w:val="single" w:sz="4" w:space="0" w:color="auto"/>
              <w:right w:val="single" w:sz="4" w:space="0" w:color="auto"/>
            </w:tcBorders>
            <w:vAlign w:val="center"/>
          </w:tcPr>
          <w:p w14:paraId="0A7CD1BD" w14:textId="77777777" w:rsidR="00BA5E23" w:rsidRPr="00E57CFB" w:rsidRDefault="00000000">
            <w:pPr>
              <w:widowControl/>
              <w:jc w:val="center"/>
              <w:rPr>
                <w:rFonts w:ascii="Times New Roman" w:eastAsia="黑体"/>
                <w:b w:val="0"/>
                <w:position w:val="0"/>
                <w:sz w:val="18"/>
                <w:szCs w:val="18"/>
              </w:rPr>
            </w:pPr>
            <w:r w:rsidRPr="00E57CFB">
              <w:rPr>
                <w:rFonts w:ascii="Times New Roman" w:eastAsia="黑体"/>
                <w:b w:val="0"/>
                <w:position w:val="0"/>
                <w:sz w:val="18"/>
                <w:szCs w:val="18"/>
              </w:rPr>
              <w:t>Ⅰ</w:t>
            </w:r>
            <w:r w:rsidRPr="00E57CFB">
              <w:rPr>
                <w:rFonts w:ascii="Times New Roman" w:eastAsia="黑体"/>
                <w:b w:val="0"/>
                <w:position w:val="0"/>
                <w:sz w:val="18"/>
                <w:szCs w:val="18"/>
              </w:rPr>
              <w:t>～</w:t>
            </w:r>
            <w:r w:rsidRPr="00E57CFB">
              <w:rPr>
                <w:rFonts w:ascii="Times New Roman" w:eastAsia="黑体"/>
                <w:b w:val="0"/>
                <w:position w:val="0"/>
                <w:sz w:val="18"/>
                <w:szCs w:val="18"/>
              </w:rPr>
              <w:t>Ⅱ</w:t>
            </w:r>
            <w:r w:rsidRPr="00E57CFB">
              <w:rPr>
                <w:rFonts w:ascii="Times New Roman" w:eastAsia="黑体"/>
                <w:b w:val="0"/>
                <w:position w:val="0"/>
                <w:sz w:val="18"/>
                <w:szCs w:val="18"/>
              </w:rPr>
              <w:t>类</w:t>
            </w:r>
          </w:p>
        </w:tc>
        <w:tc>
          <w:tcPr>
            <w:tcW w:w="698" w:type="pct"/>
            <w:tcBorders>
              <w:top w:val="single" w:sz="4" w:space="0" w:color="auto"/>
              <w:left w:val="single" w:sz="4" w:space="0" w:color="auto"/>
              <w:bottom w:val="single" w:sz="4" w:space="0" w:color="auto"/>
              <w:right w:val="single" w:sz="4" w:space="0" w:color="auto"/>
            </w:tcBorders>
            <w:vAlign w:val="center"/>
          </w:tcPr>
          <w:p w14:paraId="7186E559" w14:textId="77777777" w:rsidR="00BA5E23" w:rsidRPr="00E57CFB" w:rsidRDefault="00000000">
            <w:pPr>
              <w:widowControl/>
              <w:jc w:val="center"/>
              <w:rPr>
                <w:rFonts w:ascii="Times New Roman" w:eastAsia="黑体"/>
                <w:b w:val="0"/>
                <w:position w:val="0"/>
                <w:sz w:val="18"/>
                <w:szCs w:val="18"/>
              </w:rPr>
            </w:pPr>
            <w:r w:rsidRPr="00E57CFB">
              <w:rPr>
                <w:rFonts w:ascii="Times New Roman" w:eastAsia="黑体"/>
                <w:b w:val="0"/>
                <w:position w:val="0"/>
                <w:sz w:val="18"/>
                <w:szCs w:val="18"/>
              </w:rPr>
              <w:t>Ⅲ</w:t>
            </w:r>
            <w:r w:rsidRPr="00E57CFB">
              <w:rPr>
                <w:rFonts w:ascii="Times New Roman" w:eastAsia="黑体"/>
                <w:b w:val="0"/>
                <w:position w:val="0"/>
                <w:sz w:val="18"/>
                <w:szCs w:val="18"/>
              </w:rPr>
              <w:t>～劣</w:t>
            </w:r>
            <w:r w:rsidRPr="00E57CFB">
              <w:rPr>
                <w:rFonts w:ascii="Times New Roman" w:eastAsia="黑体"/>
                <w:b w:val="0"/>
                <w:position w:val="0"/>
                <w:sz w:val="18"/>
                <w:szCs w:val="18"/>
              </w:rPr>
              <w:t>Ⅴ</w:t>
            </w:r>
            <w:r w:rsidRPr="00E57CFB">
              <w:rPr>
                <w:rFonts w:ascii="Times New Roman" w:eastAsia="黑体"/>
                <w:b w:val="0"/>
                <w:position w:val="0"/>
                <w:sz w:val="18"/>
                <w:szCs w:val="18"/>
              </w:rPr>
              <w:t>类</w:t>
            </w:r>
          </w:p>
        </w:tc>
        <w:tc>
          <w:tcPr>
            <w:tcW w:w="788" w:type="pct"/>
            <w:vMerge/>
            <w:tcBorders>
              <w:top w:val="single" w:sz="4" w:space="0" w:color="auto"/>
              <w:left w:val="single" w:sz="4" w:space="0" w:color="auto"/>
              <w:bottom w:val="single" w:sz="4" w:space="0" w:color="auto"/>
              <w:right w:val="single" w:sz="4" w:space="0" w:color="auto"/>
            </w:tcBorders>
            <w:vAlign w:val="center"/>
          </w:tcPr>
          <w:p w14:paraId="5F196F2E" w14:textId="77777777" w:rsidR="00BA5E23" w:rsidRPr="00E57CFB" w:rsidRDefault="00BA5E23">
            <w:pPr>
              <w:widowControl/>
              <w:jc w:val="left"/>
              <w:rPr>
                <w:rFonts w:ascii="Times New Roman" w:eastAsia="黑体"/>
                <w:b w:val="0"/>
                <w:position w:val="0"/>
                <w:sz w:val="18"/>
                <w:szCs w:val="18"/>
              </w:rPr>
            </w:pPr>
          </w:p>
        </w:tc>
        <w:tc>
          <w:tcPr>
            <w:tcW w:w="1632" w:type="pct"/>
            <w:vMerge/>
            <w:tcBorders>
              <w:top w:val="single" w:sz="4" w:space="0" w:color="auto"/>
              <w:left w:val="single" w:sz="4" w:space="0" w:color="auto"/>
              <w:bottom w:val="single" w:sz="4" w:space="0" w:color="auto"/>
              <w:right w:val="single" w:sz="4" w:space="0" w:color="auto"/>
            </w:tcBorders>
            <w:vAlign w:val="center"/>
          </w:tcPr>
          <w:p w14:paraId="6DCB2E9F" w14:textId="77777777" w:rsidR="00BA5E23" w:rsidRPr="00E57CFB" w:rsidRDefault="00BA5E23">
            <w:pPr>
              <w:widowControl/>
              <w:jc w:val="left"/>
              <w:rPr>
                <w:rFonts w:ascii="Times New Roman" w:eastAsia="黑体"/>
                <w:b w:val="0"/>
                <w:position w:val="0"/>
                <w:sz w:val="18"/>
                <w:szCs w:val="18"/>
              </w:rPr>
            </w:pPr>
          </w:p>
        </w:tc>
      </w:tr>
      <w:tr w:rsidR="00BA5E23" w:rsidRPr="00E57CFB" w14:paraId="3CAA5D5B" w14:textId="77777777">
        <w:trPr>
          <w:trHeight w:val="283"/>
        </w:trPr>
        <w:tc>
          <w:tcPr>
            <w:tcW w:w="1171" w:type="pct"/>
            <w:tcBorders>
              <w:top w:val="single" w:sz="4" w:space="0" w:color="auto"/>
              <w:left w:val="single" w:sz="4" w:space="0" w:color="auto"/>
              <w:bottom w:val="single" w:sz="4" w:space="0" w:color="auto"/>
              <w:right w:val="single" w:sz="4" w:space="0" w:color="auto"/>
            </w:tcBorders>
            <w:vAlign w:val="center"/>
          </w:tcPr>
          <w:p w14:paraId="7225EB4E"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低浓度标样核查</w:t>
            </w:r>
            <w:r w:rsidRPr="00E57CFB">
              <w:rPr>
                <w:rFonts w:ascii="Times New Roman"/>
                <w:b w:val="0"/>
                <w:position w:val="0"/>
                <w:sz w:val="16"/>
                <w:szCs w:val="18"/>
              </w:rPr>
              <w:t>/</w:t>
            </w:r>
            <w:r w:rsidRPr="00E57CFB">
              <w:rPr>
                <w:rFonts w:ascii="Times New Roman" w:hint="eastAsia"/>
                <w:b w:val="0"/>
                <w:position w:val="0"/>
                <w:sz w:val="16"/>
                <w:szCs w:val="18"/>
              </w:rPr>
              <w:t>低浓度漂移</w:t>
            </w:r>
          </w:p>
        </w:tc>
        <w:tc>
          <w:tcPr>
            <w:tcW w:w="710" w:type="pct"/>
            <w:tcBorders>
              <w:top w:val="single" w:sz="4" w:space="0" w:color="auto"/>
              <w:left w:val="single" w:sz="4" w:space="0" w:color="auto"/>
              <w:bottom w:val="single" w:sz="4" w:space="0" w:color="auto"/>
              <w:right w:val="single" w:sz="4" w:space="0" w:color="auto"/>
            </w:tcBorders>
            <w:vAlign w:val="center"/>
          </w:tcPr>
          <w:p w14:paraId="33C109C5"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698" w:type="pct"/>
            <w:tcBorders>
              <w:top w:val="single" w:sz="4" w:space="0" w:color="auto"/>
              <w:left w:val="single" w:sz="4" w:space="0" w:color="auto"/>
              <w:bottom w:val="single" w:sz="4" w:space="0" w:color="auto"/>
              <w:right w:val="single" w:sz="4" w:space="0" w:color="auto"/>
            </w:tcBorders>
            <w:vAlign w:val="center"/>
          </w:tcPr>
          <w:p w14:paraId="0FA09CEA"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788" w:type="pct"/>
            <w:tcBorders>
              <w:top w:val="single" w:sz="4" w:space="0" w:color="auto"/>
              <w:left w:val="single" w:sz="4" w:space="0" w:color="auto"/>
              <w:bottom w:val="single" w:sz="4" w:space="0" w:color="auto"/>
              <w:right w:val="single" w:sz="4" w:space="0" w:color="auto"/>
            </w:tcBorders>
            <w:vAlign w:val="center"/>
          </w:tcPr>
          <w:p w14:paraId="1FB08863"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w:t>
            </w:r>
            <w:r w:rsidRPr="00E57CFB">
              <w:rPr>
                <w:rFonts w:ascii="Times New Roman" w:hint="eastAsia"/>
                <w:b w:val="0"/>
                <w:position w:val="0"/>
                <w:sz w:val="16"/>
                <w:szCs w:val="18"/>
              </w:rPr>
              <w:t>次</w:t>
            </w:r>
            <w:r w:rsidRPr="00E57CFB">
              <w:rPr>
                <w:rFonts w:ascii="Times New Roman"/>
                <w:b w:val="0"/>
                <w:position w:val="0"/>
                <w:sz w:val="16"/>
                <w:szCs w:val="18"/>
              </w:rPr>
              <w:t>/24h</w:t>
            </w:r>
          </w:p>
        </w:tc>
        <w:tc>
          <w:tcPr>
            <w:tcW w:w="1632" w:type="pct"/>
            <w:vMerge w:val="restart"/>
            <w:tcBorders>
              <w:top w:val="single" w:sz="4" w:space="0" w:color="auto"/>
              <w:left w:val="single" w:sz="4" w:space="0" w:color="auto"/>
              <w:bottom w:val="single" w:sz="4" w:space="0" w:color="auto"/>
              <w:right w:val="single" w:sz="4" w:space="0" w:color="auto"/>
            </w:tcBorders>
            <w:vAlign w:val="center"/>
          </w:tcPr>
          <w:p w14:paraId="526D0D77"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高锰酸盐指数、氨氮、总磷、总氮</w:t>
            </w:r>
          </w:p>
        </w:tc>
      </w:tr>
      <w:tr w:rsidR="00BA5E23" w:rsidRPr="00E57CFB" w14:paraId="3C66DC10" w14:textId="77777777">
        <w:trPr>
          <w:trHeight w:val="283"/>
        </w:trPr>
        <w:tc>
          <w:tcPr>
            <w:tcW w:w="1171" w:type="pct"/>
            <w:tcBorders>
              <w:top w:val="single" w:sz="4" w:space="0" w:color="auto"/>
              <w:left w:val="single" w:sz="4" w:space="0" w:color="auto"/>
              <w:bottom w:val="single" w:sz="4" w:space="0" w:color="auto"/>
              <w:right w:val="single" w:sz="4" w:space="0" w:color="auto"/>
            </w:tcBorders>
            <w:vAlign w:val="center"/>
          </w:tcPr>
          <w:p w14:paraId="6ECC3EB4"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高浓度标样核查</w:t>
            </w:r>
            <w:r w:rsidRPr="00E57CFB">
              <w:rPr>
                <w:rFonts w:ascii="Times New Roman"/>
                <w:b w:val="0"/>
                <w:position w:val="0"/>
                <w:sz w:val="16"/>
                <w:szCs w:val="18"/>
              </w:rPr>
              <w:t>/</w:t>
            </w:r>
            <w:r w:rsidRPr="00E57CFB">
              <w:rPr>
                <w:rFonts w:ascii="Times New Roman" w:hint="eastAsia"/>
                <w:b w:val="0"/>
                <w:position w:val="0"/>
                <w:sz w:val="16"/>
                <w:szCs w:val="18"/>
              </w:rPr>
              <w:t>高浓度漂移</w:t>
            </w:r>
          </w:p>
        </w:tc>
        <w:tc>
          <w:tcPr>
            <w:tcW w:w="710" w:type="pct"/>
            <w:tcBorders>
              <w:top w:val="single" w:sz="4" w:space="0" w:color="auto"/>
              <w:left w:val="single" w:sz="4" w:space="0" w:color="auto"/>
              <w:bottom w:val="single" w:sz="4" w:space="0" w:color="auto"/>
              <w:right w:val="single" w:sz="4" w:space="0" w:color="auto"/>
            </w:tcBorders>
            <w:vAlign w:val="center"/>
          </w:tcPr>
          <w:p w14:paraId="2C8E66A5"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698" w:type="pct"/>
            <w:tcBorders>
              <w:top w:val="single" w:sz="4" w:space="0" w:color="auto"/>
              <w:left w:val="single" w:sz="4" w:space="0" w:color="auto"/>
              <w:bottom w:val="single" w:sz="4" w:space="0" w:color="auto"/>
              <w:right w:val="single" w:sz="4" w:space="0" w:color="auto"/>
            </w:tcBorders>
            <w:vAlign w:val="center"/>
          </w:tcPr>
          <w:p w14:paraId="6E04871A"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788" w:type="pct"/>
            <w:tcBorders>
              <w:top w:val="single" w:sz="4" w:space="0" w:color="auto"/>
              <w:left w:val="single" w:sz="4" w:space="0" w:color="auto"/>
              <w:bottom w:val="single" w:sz="4" w:space="0" w:color="auto"/>
              <w:right w:val="single" w:sz="4" w:space="0" w:color="auto"/>
            </w:tcBorders>
            <w:vAlign w:val="center"/>
          </w:tcPr>
          <w:p w14:paraId="3EBFF55E"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w:t>
            </w:r>
            <w:r w:rsidRPr="00E57CFB">
              <w:rPr>
                <w:rFonts w:ascii="Times New Roman" w:hint="eastAsia"/>
                <w:b w:val="0"/>
                <w:position w:val="0"/>
                <w:sz w:val="16"/>
                <w:szCs w:val="18"/>
              </w:rPr>
              <w:t>次</w:t>
            </w:r>
            <w:r w:rsidRPr="00E57CFB">
              <w:rPr>
                <w:rFonts w:ascii="Times New Roman"/>
                <w:b w:val="0"/>
                <w:position w:val="0"/>
                <w:sz w:val="16"/>
                <w:szCs w:val="18"/>
              </w:rPr>
              <w:t>/24 h</w:t>
            </w:r>
          </w:p>
        </w:tc>
        <w:tc>
          <w:tcPr>
            <w:tcW w:w="1632" w:type="pct"/>
            <w:vMerge/>
            <w:tcBorders>
              <w:top w:val="single" w:sz="4" w:space="0" w:color="auto"/>
              <w:left w:val="single" w:sz="4" w:space="0" w:color="auto"/>
              <w:bottom w:val="single" w:sz="4" w:space="0" w:color="auto"/>
              <w:right w:val="single" w:sz="4" w:space="0" w:color="auto"/>
            </w:tcBorders>
            <w:vAlign w:val="center"/>
          </w:tcPr>
          <w:p w14:paraId="6534F9FA" w14:textId="77777777" w:rsidR="00BA5E23" w:rsidRPr="00E57CFB" w:rsidRDefault="00BA5E23">
            <w:pPr>
              <w:widowControl/>
              <w:jc w:val="left"/>
              <w:rPr>
                <w:rFonts w:ascii="Times New Roman"/>
                <w:b w:val="0"/>
                <w:position w:val="0"/>
                <w:sz w:val="16"/>
                <w:szCs w:val="18"/>
              </w:rPr>
            </w:pPr>
          </w:p>
        </w:tc>
      </w:tr>
      <w:tr w:rsidR="00BA5E23" w:rsidRPr="00E57CFB" w14:paraId="3084D3AD" w14:textId="77777777">
        <w:trPr>
          <w:trHeight w:val="283"/>
        </w:trPr>
        <w:tc>
          <w:tcPr>
            <w:tcW w:w="1171" w:type="pct"/>
            <w:tcBorders>
              <w:top w:val="single" w:sz="4" w:space="0" w:color="auto"/>
              <w:left w:val="single" w:sz="4" w:space="0" w:color="auto"/>
              <w:bottom w:val="single" w:sz="4" w:space="0" w:color="auto"/>
              <w:right w:val="single" w:sz="4" w:space="0" w:color="auto"/>
            </w:tcBorders>
            <w:vAlign w:val="center"/>
          </w:tcPr>
          <w:p w14:paraId="51152F66"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常规五参数标样核查</w:t>
            </w:r>
          </w:p>
        </w:tc>
        <w:tc>
          <w:tcPr>
            <w:tcW w:w="710" w:type="pct"/>
            <w:tcBorders>
              <w:top w:val="single" w:sz="4" w:space="0" w:color="auto"/>
              <w:left w:val="single" w:sz="4" w:space="0" w:color="auto"/>
              <w:bottom w:val="single" w:sz="4" w:space="0" w:color="auto"/>
              <w:right w:val="single" w:sz="4" w:space="0" w:color="auto"/>
            </w:tcBorders>
            <w:vAlign w:val="center"/>
          </w:tcPr>
          <w:p w14:paraId="34C830E0"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698" w:type="pct"/>
            <w:tcBorders>
              <w:top w:val="single" w:sz="4" w:space="0" w:color="auto"/>
              <w:left w:val="single" w:sz="4" w:space="0" w:color="auto"/>
              <w:bottom w:val="single" w:sz="4" w:space="0" w:color="auto"/>
              <w:right w:val="single" w:sz="4" w:space="0" w:color="auto"/>
            </w:tcBorders>
            <w:vAlign w:val="center"/>
          </w:tcPr>
          <w:p w14:paraId="7F07CC86"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788" w:type="pct"/>
            <w:tcBorders>
              <w:top w:val="single" w:sz="4" w:space="0" w:color="auto"/>
              <w:left w:val="single" w:sz="4" w:space="0" w:color="auto"/>
              <w:bottom w:val="single" w:sz="4" w:space="0" w:color="auto"/>
              <w:right w:val="single" w:sz="4" w:space="0" w:color="auto"/>
            </w:tcBorders>
            <w:vAlign w:val="center"/>
          </w:tcPr>
          <w:p w14:paraId="693E37FF"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w:t>
            </w:r>
            <w:r w:rsidRPr="00E57CFB">
              <w:rPr>
                <w:rFonts w:ascii="Times New Roman" w:hint="eastAsia"/>
                <w:b w:val="0"/>
                <w:position w:val="0"/>
                <w:sz w:val="16"/>
                <w:szCs w:val="18"/>
              </w:rPr>
              <w:t>次</w:t>
            </w:r>
            <w:r w:rsidRPr="00E57CFB">
              <w:rPr>
                <w:rFonts w:ascii="Times New Roman"/>
                <w:b w:val="0"/>
                <w:position w:val="0"/>
                <w:sz w:val="16"/>
                <w:szCs w:val="18"/>
              </w:rPr>
              <w:t>/7 d</w:t>
            </w:r>
          </w:p>
        </w:tc>
        <w:tc>
          <w:tcPr>
            <w:tcW w:w="1632" w:type="pct"/>
            <w:tcBorders>
              <w:top w:val="single" w:sz="4" w:space="0" w:color="auto"/>
              <w:left w:val="single" w:sz="4" w:space="0" w:color="auto"/>
              <w:bottom w:val="single" w:sz="4" w:space="0" w:color="auto"/>
              <w:right w:val="single" w:sz="4" w:space="0" w:color="auto"/>
            </w:tcBorders>
            <w:vAlign w:val="center"/>
          </w:tcPr>
          <w:p w14:paraId="12F733A4"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pH</w:t>
            </w:r>
            <w:r w:rsidRPr="00E57CFB">
              <w:rPr>
                <w:rFonts w:ascii="Times New Roman"/>
                <w:b w:val="0"/>
                <w:position w:val="0"/>
                <w:sz w:val="16"/>
                <w:szCs w:val="18"/>
              </w:rPr>
              <w:t>值、溶解氧、电导率、浊度</w:t>
            </w:r>
          </w:p>
        </w:tc>
      </w:tr>
      <w:tr w:rsidR="00BA5E23" w:rsidRPr="00E57CFB" w14:paraId="149692F1" w14:textId="77777777">
        <w:trPr>
          <w:trHeight w:val="283"/>
        </w:trPr>
        <w:tc>
          <w:tcPr>
            <w:tcW w:w="1171" w:type="pct"/>
            <w:tcBorders>
              <w:top w:val="single" w:sz="4" w:space="0" w:color="auto"/>
              <w:left w:val="single" w:sz="4" w:space="0" w:color="auto"/>
              <w:bottom w:val="single" w:sz="4" w:space="0" w:color="auto"/>
              <w:right w:val="single" w:sz="4" w:space="0" w:color="auto"/>
            </w:tcBorders>
            <w:vAlign w:val="center"/>
          </w:tcPr>
          <w:p w14:paraId="72B9570E"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多点线性核查</w:t>
            </w:r>
          </w:p>
        </w:tc>
        <w:tc>
          <w:tcPr>
            <w:tcW w:w="710" w:type="pct"/>
            <w:tcBorders>
              <w:top w:val="single" w:sz="4" w:space="0" w:color="auto"/>
              <w:left w:val="single" w:sz="4" w:space="0" w:color="auto"/>
              <w:bottom w:val="single" w:sz="4" w:space="0" w:color="auto"/>
              <w:right w:val="single" w:sz="4" w:space="0" w:color="auto"/>
            </w:tcBorders>
            <w:vAlign w:val="center"/>
          </w:tcPr>
          <w:p w14:paraId="4B4DB1AA"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698" w:type="pct"/>
            <w:tcBorders>
              <w:top w:val="single" w:sz="4" w:space="0" w:color="auto"/>
              <w:left w:val="single" w:sz="4" w:space="0" w:color="auto"/>
              <w:bottom w:val="single" w:sz="4" w:space="0" w:color="auto"/>
              <w:right w:val="single" w:sz="4" w:space="0" w:color="auto"/>
            </w:tcBorders>
            <w:vAlign w:val="center"/>
          </w:tcPr>
          <w:p w14:paraId="7EA5B114"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788" w:type="pct"/>
            <w:tcBorders>
              <w:top w:val="single" w:sz="4" w:space="0" w:color="auto"/>
              <w:left w:val="single" w:sz="4" w:space="0" w:color="auto"/>
              <w:bottom w:val="single" w:sz="4" w:space="0" w:color="auto"/>
              <w:right w:val="single" w:sz="4" w:space="0" w:color="auto"/>
            </w:tcBorders>
            <w:vAlign w:val="center"/>
          </w:tcPr>
          <w:p w14:paraId="358742CE"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w:t>
            </w:r>
            <w:r w:rsidRPr="00E57CFB">
              <w:rPr>
                <w:rFonts w:ascii="Times New Roman" w:hint="eastAsia"/>
                <w:b w:val="0"/>
                <w:position w:val="0"/>
                <w:sz w:val="16"/>
                <w:szCs w:val="18"/>
              </w:rPr>
              <w:t>次</w:t>
            </w:r>
            <w:r w:rsidRPr="00E57CFB">
              <w:rPr>
                <w:rFonts w:ascii="Times New Roman"/>
                <w:b w:val="0"/>
                <w:position w:val="0"/>
                <w:sz w:val="16"/>
                <w:szCs w:val="18"/>
              </w:rPr>
              <w:t>/</w:t>
            </w:r>
            <w:r w:rsidRPr="00E57CFB">
              <w:rPr>
                <w:rFonts w:ascii="Times New Roman" w:hint="eastAsia"/>
                <w:b w:val="0"/>
                <w:position w:val="0"/>
                <w:sz w:val="16"/>
                <w:szCs w:val="18"/>
              </w:rPr>
              <w:t>月</w:t>
            </w:r>
          </w:p>
        </w:tc>
        <w:tc>
          <w:tcPr>
            <w:tcW w:w="1632" w:type="pct"/>
            <w:tcBorders>
              <w:top w:val="single" w:sz="4" w:space="0" w:color="auto"/>
              <w:left w:val="single" w:sz="4" w:space="0" w:color="auto"/>
              <w:bottom w:val="single" w:sz="4" w:space="0" w:color="auto"/>
              <w:right w:val="single" w:sz="4" w:space="0" w:color="auto"/>
            </w:tcBorders>
            <w:vAlign w:val="center"/>
          </w:tcPr>
          <w:p w14:paraId="211A9A1A" w14:textId="77777777" w:rsidR="00BA5E23" w:rsidRPr="00E57CFB" w:rsidRDefault="00000000">
            <w:pPr>
              <w:jc w:val="center"/>
              <w:textAlignment w:val="top"/>
              <w:rPr>
                <w:rFonts w:ascii="Times New Roman"/>
                <w:b w:val="0"/>
                <w:position w:val="0"/>
                <w:sz w:val="16"/>
                <w:szCs w:val="18"/>
              </w:rPr>
            </w:pPr>
            <w:r w:rsidRPr="00E57CFB">
              <w:rPr>
                <w:rFonts w:ascii="Times New Roman"/>
                <w:b w:val="0"/>
                <w:position w:val="0"/>
                <w:sz w:val="16"/>
                <w:szCs w:val="18"/>
              </w:rPr>
              <w:t>高锰酸盐指数、氨氮、总磷、总氮</w:t>
            </w:r>
            <w:r w:rsidRPr="00E57CFB">
              <w:rPr>
                <w:rFonts w:ascii="Times New Roman" w:hint="eastAsia"/>
                <w:b w:val="0"/>
                <w:position w:val="0"/>
                <w:sz w:val="16"/>
                <w:szCs w:val="18"/>
              </w:rPr>
              <w:t>、叶绿素</w:t>
            </w:r>
            <w:r w:rsidRPr="00E57CFB">
              <w:rPr>
                <w:rFonts w:ascii="Times New Roman"/>
                <w:b w:val="0"/>
                <w:position w:val="0"/>
                <w:sz w:val="16"/>
                <w:szCs w:val="18"/>
              </w:rPr>
              <w:t>a</w:t>
            </w:r>
            <w:r w:rsidRPr="00E57CFB">
              <w:rPr>
                <w:rFonts w:ascii="Times New Roman" w:hint="eastAsia"/>
                <w:b w:val="0"/>
                <w:position w:val="0"/>
                <w:sz w:val="16"/>
                <w:szCs w:val="18"/>
              </w:rPr>
              <w:t>、蓝绿藻密度</w:t>
            </w:r>
          </w:p>
        </w:tc>
      </w:tr>
      <w:tr w:rsidR="00BA5E23" w:rsidRPr="00E57CFB" w14:paraId="1BF513B6" w14:textId="77777777">
        <w:trPr>
          <w:trHeight w:val="283"/>
        </w:trPr>
        <w:tc>
          <w:tcPr>
            <w:tcW w:w="1171" w:type="pct"/>
            <w:tcBorders>
              <w:top w:val="single" w:sz="4" w:space="0" w:color="auto"/>
              <w:left w:val="single" w:sz="4" w:space="0" w:color="auto"/>
              <w:bottom w:val="single" w:sz="4" w:space="0" w:color="auto"/>
              <w:right w:val="single" w:sz="4" w:space="0" w:color="auto"/>
            </w:tcBorders>
            <w:vAlign w:val="center"/>
          </w:tcPr>
          <w:p w14:paraId="6F8FE391"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集成影响检查</w:t>
            </w:r>
          </w:p>
        </w:tc>
        <w:tc>
          <w:tcPr>
            <w:tcW w:w="710" w:type="pct"/>
            <w:tcBorders>
              <w:top w:val="single" w:sz="4" w:space="0" w:color="auto"/>
              <w:left w:val="single" w:sz="4" w:space="0" w:color="auto"/>
              <w:bottom w:val="single" w:sz="4" w:space="0" w:color="auto"/>
              <w:right w:val="single" w:sz="4" w:space="0" w:color="auto"/>
            </w:tcBorders>
            <w:vAlign w:val="center"/>
          </w:tcPr>
          <w:p w14:paraId="7E1A1E78"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w:t>
            </w:r>
          </w:p>
        </w:tc>
        <w:tc>
          <w:tcPr>
            <w:tcW w:w="698" w:type="pct"/>
            <w:tcBorders>
              <w:top w:val="single" w:sz="4" w:space="0" w:color="auto"/>
              <w:left w:val="single" w:sz="4" w:space="0" w:color="auto"/>
              <w:bottom w:val="single" w:sz="4" w:space="0" w:color="auto"/>
              <w:right w:val="single" w:sz="4" w:space="0" w:color="auto"/>
            </w:tcBorders>
            <w:vAlign w:val="center"/>
          </w:tcPr>
          <w:p w14:paraId="4B0FD7E8"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788" w:type="pct"/>
            <w:tcBorders>
              <w:top w:val="single" w:sz="4" w:space="0" w:color="auto"/>
              <w:left w:val="single" w:sz="4" w:space="0" w:color="auto"/>
              <w:bottom w:val="single" w:sz="4" w:space="0" w:color="auto"/>
              <w:right w:val="single" w:sz="4" w:space="0" w:color="auto"/>
            </w:tcBorders>
            <w:vAlign w:val="center"/>
          </w:tcPr>
          <w:p w14:paraId="39DAB1EE"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w:t>
            </w:r>
            <w:r w:rsidRPr="00E57CFB">
              <w:rPr>
                <w:rFonts w:ascii="Times New Roman" w:hint="eastAsia"/>
                <w:b w:val="0"/>
                <w:position w:val="0"/>
                <w:sz w:val="16"/>
                <w:szCs w:val="18"/>
              </w:rPr>
              <w:t>次</w:t>
            </w:r>
            <w:r w:rsidRPr="00E57CFB">
              <w:rPr>
                <w:rFonts w:ascii="Times New Roman"/>
                <w:b w:val="0"/>
                <w:position w:val="0"/>
                <w:sz w:val="16"/>
                <w:szCs w:val="18"/>
              </w:rPr>
              <w:t>/</w:t>
            </w:r>
            <w:r w:rsidRPr="00E57CFB">
              <w:rPr>
                <w:rFonts w:ascii="Times New Roman" w:hint="eastAsia"/>
                <w:b w:val="0"/>
                <w:position w:val="0"/>
                <w:sz w:val="16"/>
                <w:szCs w:val="18"/>
              </w:rPr>
              <w:t>月</w:t>
            </w:r>
          </w:p>
        </w:tc>
        <w:tc>
          <w:tcPr>
            <w:tcW w:w="1632" w:type="pct"/>
            <w:vMerge w:val="restart"/>
            <w:tcBorders>
              <w:top w:val="single" w:sz="4" w:space="0" w:color="auto"/>
              <w:left w:val="single" w:sz="4" w:space="0" w:color="auto"/>
              <w:bottom w:val="single" w:sz="4" w:space="0" w:color="auto"/>
              <w:right w:val="single" w:sz="4" w:space="0" w:color="auto"/>
            </w:tcBorders>
            <w:vAlign w:val="center"/>
          </w:tcPr>
          <w:p w14:paraId="15E8B85A" w14:textId="77777777" w:rsidR="00BA5E23" w:rsidRPr="00E57CFB" w:rsidRDefault="00000000">
            <w:pPr>
              <w:jc w:val="center"/>
              <w:textAlignment w:val="top"/>
              <w:rPr>
                <w:rFonts w:ascii="Times New Roman"/>
                <w:b w:val="0"/>
                <w:position w:val="0"/>
                <w:sz w:val="16"/>
                <w:szCs w:val="18"/>
              </w:rPr>
            </w:pPr>
            <w:r w:rsidRPr="00E57CFB">
              <w:rPr>
                <w:rFonts w:ascii="Times New Roman"/>
                <w:b w:val="0"/>
                <w:position w:val="0"/>
                <w:sz w:val="16"/>
                <w:szCs w:val="18"/>
              </w:rPr>
              <w:t>高锰酸盐指数、氨氮、总磷、总氮</w:t>
            </w:r>
          </w:p>
        </w:tc>
      </w:tr>
      <w:tr w:rsidR="00BA5E23" w:rsidRPr="00E57CFB" w14:paraId="3349001C" w14:textId="77777777">
        <w:trPr>
          <w:trHeight w:val="283"/>
        </w:trPr>
        <w:tc>
          <w:tcPr>
            <w:tcW w:w="1171" w:type="pct"/>
            <w:tcBorders>
              <w:top w:val="single" w:sz="4" w:space="0" w:color="auto"/>
              <w:left w:val="single" w:sz="4" w:space="0" w:color="auto"/>
              <w:bottom w:val="single" w:sz="4" w:space="0" w:color="auto"/>
              <w:right w:val="single" w:sz="4" w:space="0" w:color="auto"/>
            </w:tcBorders>
            <w:vAlign w:val="center"/>
          </w:tcPr>
          <w:p w14:paraId="2401FDBE"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加标回收率测试</w:t>
            </w:r>
          </w:p>
        </w:tc>
        <w:tc>
          <w:tcPr>
            <w:tcW w:w="710" w:type="pct"/>
            <w:tcBorders>
              <w:top w:val="single" w:sz="4" w:space="0" w:color="auto"/>
              <w:left w:val="single" w:sz="4" w:space="0" w:color="auto"/>
              <w:bottom w:val="single" w:sz="4" w:space="0" w:color="auto"/>
              <w:right w:val="single" w:sz="4" w:space="0" w:color="auto"/>
            </w:tcBorders>
            <w:vAlign w:val="center"/>
          </w:tcPr>
          <w:p w14:paraId="7B702694"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w:t>
            </w:r>
          </w:p>
        </w:tc>
        <w:tc>
          <w:tcPr>
            <w:tcW w:w="698" w:type="pct"/>
            <w:tcBorders>
              <w:top w:val="single" w:sz="4" w:space="0" w:color="auto"/>
              <w:left w:val="single" w:sz="4" w:space="0" w:color="auto"/>
              <w:bottom w:val="single" w:sz="4" w:space="0" w:color="auto"/>
              <w:right w:val="single" w:sz="4" w:space="0" w:color="auto"/>
            </w:tcBorders>
            <w:vAlign w:val="center"/>
          </w:tcPr>
          <w:p w14:paraId="188503B0"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788" w:type="pct"/>
            <w:tcBorders>
              <w:top w:val="single" w:sz="4" w:space="0" w:color="auto"/>
              <w:left w:val="single" w:sz="4" w:space="0" w:color="auto"/>
              <w:bottom w:val="single" w:sz="4" w:space="0" w:color="auto"/>
              <w:right w:val="single" w:sz="4" w:space="0" w:color="auto"/>
            </w:tcBorders>
            <w:vAlign w:val="center"/>
          </w:tcPr>
          <w:p w14:paraId="41EB3D98"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w:t>
            </w:r>
            <w:r w:rsidRPr="00E57CFB">
              <w:rPr>
                <w:rFonts w:ascii="Times New Roman" w:hint="eastAsia"/>
                <w:b w:val="0"/>
                <w:position w:val="0"/>
                <w:sz w:val="16"/>
                <w:szCs w:val="18"/>
              </w:rPr>
              <w:t>次</w:t>
            </w:r>
            <w:r w:rsidRPr="00E57CFB">
              <w:rPr>
                <w:rFonts w:ascii="Times New Roman"/>
                <w:b w:val="0"/>
                <w:position w:val="0"/>
                <w:sz w:val="16"/>
                <w:szCs w:val="18"/>
              </w:rPr>
              <w:t>/</w:t>
            </w:r>
            <w:r w:rsidRPr="00E57CFB">
              <w:rPr>
                <w:rFonts w:ascii="Times New Roman" w:hint="eastAsia"/>
                <w:b w:val="0"/>
                <w:position w:val="0"/>
                <w:sz w:val="16"/>
                <w:szCs w:val="18"/>
              </w:rPr>
              <w:t>月</w:t>
            </w:r>
          </w:p>
        </w:tc>
        <w:tc>
          <w:tcPr>
            <w:tcW w:w="1632" w:type="pct"/>
            <w:vMerge/>
            <w:tcBorders>
              <w:top w:val="single" w:sz="4" w:space="0" w:color="auto"/>
              <w:left w:val="single" w:sz="4" w:space="0" w:color="auto"/>
              <w:bottom w:val="single" w:sz="4" w:space="0" w:color="auto"/>
              <w:right w:val="single" w:sz="4" w:space="0" w:color="auto"/>
            </w:tcBorders>
            <w:vAlign w:val="center"/>
          </w:tcPr>
          <w:p w14:paraId="78A6D512" w14:textId="77777777" w:rsidR="00BA5E23" w:rsidRPr="00E57CFB" w:rsidRDefault="00BA5E23">
            <w:pPr>
              <w:widowControl/>
              <w:jc w:val="left"/>
              <w:rPr>
                <w:rFonts w:ascii="Times New Roman"/>
                <w:b w:val="0"/>
                <w:position w:val="0"/>
                <w:sz w:val="16"/>
                <w:szCs w:val="18"/>
              </w:rPr>
            </w:pPr>
          </w:p>
        </w:tc>
      </w:tr>
      <w:tr w:rsidR="00BA5E23" w:rsidRPr="00E57CFB" w14:paraId="08DFF03E" w14:textId="77777777">
        <w:trPr>
          <w:trHeight w:val="283"/>
        </w:trPr>
        <w:tc>
          <w:tcPr>
            <w:tcW w:w="1171" w:type="pct"/>
            <w:tcBorders>
              <w:top w:val="single" w:sz="4" w:space="0" w:color="auto"/>
              <w:left w:val="single" w:sz="4" w:space="0" w:color="auto"/>
              <w:bottom w:val="single" w:sz="4" w:space="0" w:color="auto"/>
              <w:right w:val="single" w:sz="4" w:space="0" w:color="auto"/>
            </w:tcBorders>
            <w:vAlign w:val="center"/>
          </w:tcPr>
          <w:p w14:paraId="129613A8"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实际水样比对</w:t>
            </w:r>
          </w:p>
        </w:tc>
        <w:tc>
          <w:tcPr>
            <w:tcW w:w="710" w:type="pct"/>
            <w:tcBorders>
              <w:top w:val="single" w:sz="4" w:space="0" w:color="auto"/>
              <w:left w:val="single" w:sz="4" w:space="0" w:color="auto"/>
              <w:bottom w:val="single" w:sz="4" w:space="0" w:color="auto"/>
              <w:right w:val="single" w:sz="4" w:space="0" w:color="auto"/>
            </w:tcBorders>
            <w:vAlign w:val="center"/>
          </w:tcPr>
          <w:p w14:paraId="227CD393"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698" w:type="pct"/>
            <w:tcBorders>
              <w:top w:val="single" w:sz="4" w:space="0" w:color="auto"/>
              <w:left w:val="single" w:sz="4" w:space="0" w:color="auto"/>
              <w:bottom w:val="single" w:sz="4" w:space="0" w:color="auto"/>
              <w:right w:val="single" w:sz="4" w:space="0" w:color="auto"/>
            </w:tcBorders>
            <w:vAlign w:val="center"/>
          </w:tcPr>
          <w:p w14:paraId="29CD6314"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788" w:type="pct"/>
            <w:tcBorders>
              <w:top w:val="single" w:sz="4" w:space="0" w:color="auto"/>
              <w:left w:val="single" w:sz="4" w:space="0" w:color="auto"/>
              <w:bottom w:val="single" w:sz="4" w:space="0" w:color="auto"/>
              <w:right w:val="single" w:sz="4" w:space="0" w:color="auto"/>
            </w:tcBorders>
            <w:vAlign w:val="center"/>
          </w:tcPr>
          <w:p w14:paraId="475EC457"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w:t>
            </w:r>
            <w:r w:rsidRPr="00E57CFB">
              <w:rPr>
                <w:rFonts w:ascii="Times New Roman" w:hint="eastAsia"/>
                <w:b w:val="0"/>
                <w:position w:val="0"/>
                <w:sz w:val="16"/>
                <w:szCs w:val="18"/>
              </w:rPr>
              <w:t>次</w:t>
            </w:r>
            <w:r w:rsidRPr="00E57CFB">
              <w:rPr>
                <w:rFonts w:ascii="Times New Roman"/>
                <w:b w:val="0"/>
                <w:position w:val="0"/>
                <w:sz w:val="16"/>
                <w:szCs w:val="18"/>
              </w:rPr>
              <w:t>/</w:t>
            </w:r>
            <w:r w:rsidRPr="00E57CFB">
              <w:rPr>
                <w:rFonts w:ascii="Times New Roman" w:hint="eastAsia"/>
                <w:b w:val="0"/>
                <w:position w:val="0"/>
                <w:sz w:val="16"/>
                <w:szCs w:val="18"/>
              </w:rPr>
              <w:t>月</w:t>
            </w:r>
          </w:p>
        </w:tc>
        <w:tc>
          <w:tcPr>
            <w:tcW w:w="1632" w:type="pct"/>
            <w:tcBorders>
              <w:top w:val="single" w:sz="4" w:space="0" w:color="auto"/>
              <w:left w:val="single" w:sz="4" w:space="0" w:color="auto"/>
              <w:bottom w:val="single" w:sz="4" w:space="0" w:color="auto"/>
              <w:right w:val="single" w:sz="4" w:space="0" w:color="auto"/>
            </w:tcBorders>
            <w:vAlign w:val="center"/>
          </w:tcPr>
          <w:p w14:paraId="199F21CA"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水温、</w:t>
            </w:r>
            <w:r w:rsidRPr="00E57CFB">
              <w:rPr>
                <w:rFonts w:ascii="Times New Roman"/>
                <w:b w:val="0"/>
                <w:position w:val="0"/>
                <w:sz w:val="16"/>
                <w:szCs w:val="18"/>
              </w:rPr>
              <w:t>pH</w:t>
            </w:r>
            <w:r w:rsidRPr="00E57CFB">
              <w:rPr>
                <w:rFonts w:ascii="Times New Roman"/>
                <w:b w:val="0"/>
                <w:position w:val="0"/>
                <w:sz w:val="16"/>
                <w:szCs w:val="18"/>
              </w:rPr>
              <w:t>值、溶解氧、电导率、浊度、</w:t>
            </w:r>
            <w:r w:rsidRPr="00E57CFB">
              <w:rPr>
                <w:rFonts w:ascii="Times New Roman" w:hint="eastAsia"/>
                <w:b w:val="0"/>
                <w:position w:val="0"/>
                <w:sz w:val="16"/>
                <w:szCs w:val="18"/>
              </w:rPr>
              <w:t>氯离子、高锰酸盐指数、氨氮、总磷、总氮、叶绿素</w:t>
            </w:r>
            <w:r w:rsidRPr="00E57CFB">
              <w:rPr>
                <w:rFonts w:ascii="Times New Roman"/>
                <w:b w:val="0"/>
                <w:position w:val="0"/>
                <w:sz w:val="16"/>
                <w:szCs w:val="18"/>
              </w:rPr>
              <w:t>a</w:t>
            </w:r>
            <w:r w:rsidRPr="00E57CFB">
              <w:rPr>
                <w:rFonts w:ascii="Times New Roman" w:hint="eastAsia"/>
                <w:b w:val="0"/>
                <w:position w:val="0"/>
                <w:sz w:val="16"/>
                <w:szCs w:val="18"/>
              </w:rPr>
              <w:t>、蓝绿藻密度、流速</w:t>
            </w:r>
          </w:p>
        </w:tc>
      </w:tr>
      <w:tr w:rsidR="00BA5E23" w:rsidRPr="00E57CFB" w14:paraId="7DAC7F24" w14:textId="77777777">
        <w:trPr>
          <w:trHeight w:val="283"/>
        </w:trPr>
        <w:tc>
          <w:tcPr>
            <w:tcW w:w="1171" w:type="pct"/>
            <w:tcBorders>
              <w:top w:val="single" w:sz="4" w:space="0" w:color="auto"/>
              <w:left w:val="single" w:sz="4" w:space="0" w:color="auto"/>
              <w:bottom w:val="single" w:sz="4" w:space="0" w:color="auto"/>
              <w:right w:val="single" w:sz="4" w:space="0" w:color="auto"/>
            </w:tcBorders>
            <w:vAlign w:val="center"/>
          </w:tcPr>
          <w:p w14:paraId="1210344C"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标准样品核查</w:t>
            </w:r>
          </w:p>
        </w:tc>
        <w:tc>
          <w:tcPr>
            <w:tcW w:w="710" w:type="pct"/>
            <w:tcBorders>
              <w:top w:val="single" w:sz="4" w:space="0" w:color="auto"/>
              <w:left w:val="single" w:sz="4" w:space="0" w:color="auto"/>
              <w:bottom w:val="single" w:sz="4" w:space="0" w:color="auto"/>
              <w:right w:val="single" w:sz="4" w:space="0" w:color="auto"/>
            </w:tcBorders>
            <w:vAlign w:val="center"/>
          </w:tcPr>
          <w:p w14:paraId="12B2FCD0"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698" w:type="pct"/>
            <w:tcBorders>
              <w:top w:val="single" w:sz="4" w:space="0" w:color="auto"/>
              <w:left w:val="single" w:sz="4" w:space="0" w:color="auto"/>
              <w:bottom w:val="single" w:sz="4" w:space="0" w:color="auto"/>
              <w:right w:val="single" w:sz="4" w:space="0" w:color="auto"/>
            </w:tcBorders>
            <w:vAlign w:val="center"/>
          </w:tcPr>
          <w:p w14:paraId="779969B0"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788" w:type="pct"/>
            <w:tcBorders>
              <w:top w:val="single" w:sz="4" w:space="0" w:color="auto"/>
              <w:left w:val="single" w:sz="4" w:space="0" w:color="auto"/>
              <w:bottom w:val="single" w:sz="4" w:space="0" w:color="auto"/>
              <w:right w:val="single" w:sz="4" w:space="0" w:color="auto"/>
            </w:tcBorders>
            <w:vAlign w:val="center"/>
          </w:tcPr>
          <w:p w14:paraId="537872A2"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w:t>
            </w:r>
            <w:r w:rsidRPr="00E57CFB">
              <w:rPr>
                <w:rFonts w:ascii="Times New Roman" w:hint="eastAsia"/>
                <w:b w:val="0"/>
                <w:position w:val="0"/>
                <w:sz w:val="16"/>
                <w:szCs w:val="18"/>
              </w:rPr>
              <w:t>次</w:t>
            </w:r>
            <w:r w:rsidRPr="00E57CFB">
              <w:rPr>
                <w:rFonts w:ascii="Times New Roman"/>
                <w:b w:val="0"/>
                <w:position w:val="0"/>
                <w:sz w:val="16"/>
                <w:szCs w:val="18"/>
              </w:rPr>
              <w:t>/</w:t>
            </w:r>
            <w:r w:rsidRPr="00E57CFB">
              <w:rPr>
                <w:rFonts w:ascii="Times New Roman" w:hint="eastAsia"/>
                <w:b w:val="0"/>
                <w:position w:val="0"/>
                <w:sz w:val="16"/>
                <w:szCs w:val="18"/>
              </w:rPr>
              <w:t>月</w:t>
            </w:r>
          </w:p>
        </w:tc>
        <w:tc>
          <w:tcPr>
            <w:tcW w:w="1632" w:type="pct"/>
            <w:tcBorders>
              <w:top w:val="single" w:sz="4" w:space="0" w:color="auto"/>
              <w:left w:val="single" w:sz="4" w:space="0" w:color="auto"/>
              <w:bottom w:val="single" w:sz="4" w:space="0" w:color="auto"/>
              <w:right w:val="single" w:sz="4" w:space="0" w:color="auto"/>
            </w:tcBorders>
            <w:vAlign w:val="center"/>
          </w:tcPr>
          <w:p w14:paraId="4ED287B1"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氯离子、总有机碳、挥发酚</w:t>
            </w:r>
          </w:p>
        </w:tc>
      </w:tr>
      <w:tr w:rsidR="00BA5E23" w:rsidRPr="00E57CFB" w14:paraId="342B1AA0" w14:textId="77777777">
        <w:trPr>
          <w:trHeight w:val="283"/>
        </w:trPr>
        <w:tc>
          <w:tcPr>
            <w:tcW w:w="1171" w:type="pct"/>
            <w:tcBorders>
              <w:top w:val="single" w:sz="4" w:space="0" w:color="auto"/>
              <w:left w:val="single" w:sz="4" w:space="0" w:color="auto"/>
              <w:bottom w:val="single" w:sz="4" w:space="0" w:color="auto"/>
              <w:right w:val="single" w:sz="4" w:space="0" w:color="auto"/>
            </w:tcBorders>
            <w:vAlign w:val="center"/>
          </w:tcPr>
          <w:p w14:paraId="5D969338"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标准样品核查</w:t>
            </w:r>
          </w:p>
          <w:p w14:paraId="749AB105"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（甲苯、苯乙烯）</w:t>
            </w:r>
          </w:p>
        </w:tc>
        <w:tc>
          <w:tcPr>
            <w:tcW w:w="710" w:type="pct"/>
            <w:tcBorders>
              <w:top w:val="single" w:sz="4" w:space="0" w:color="auto"/>
              <w:left w:val="single" w:sz="4" w:space="0" w:color="auto"/>
              <w:bottom w:val="single" w:sz="4" w:space="0" w:color="auto"/>
              <w:right w:val="single" w:sz="4" w:space="0" w:color="auto"/>
            </w:tcBorders>
            <w:vAlign w:val="center"/>
          </w:tcPr>
          <w:p w14:paraId="6D85F94F"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698" w:type="pct"/>
            <w:tcBorders>
              <w:top w:val="single" w:sz="4" w:space="0" w:color="auto"/>
              <w:left w:val="single" w:sz="4" w:space="0" w:color="auto"/>
              <w:bottom w:val="single" w:sz="4" w:space="0" w:color="auto"/>
              <w:right w:val="single" w:sz="4" w:space="0" w:color="auto"/>
            </w:tcBorders>
            <w:vAlign w:val="center"/>
          </w:tcPr>
          <w:p w14:paraId="47BA4C80"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788" w:type="pct"/>
            <w:tcBorders>
              <w:top w:val="single" w:sz="4" w:space="0" w:color="auto"/>
              <w:left w:val="single" w:sz="4" w:space="0" w:color="auto"/>
              <w:bottom w:val="single" w:sz="4" w:space="0" w:color="auto"/>
              <w:right w:val="single" w:sz="4" w:space="0" w:color="auto"/>
            </w:tcBorders>
            <w:vAlign w:val="center"/>
          </w:tcPr>
          <w:p w14:paraId="5115ADA1"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w:t>
            </w:r>
            <w:r w:rsidRPr="00E57CFB">
              <w:rPr>
                <w:rFonts w:ascii="Times New Roman" w:hint="eastAsia"/>
                <w:b w:val="0"/>
                <w:position w:val="0"/>
                <w:sz w:val="16"/>
                <w:szCs w:val="18"/>
              </w:rPr>
              <w:t>次</w:t>
            </w:r>
            <w:r w:rsidRPr="00E57CFB">
              <w:rPr>
                <w:rFonts w:ascii="Times New Roman"/>
                <w:b w:val="0"/>
                <w:position w:val="0"/>
                <w:sz w:val="16"/>
                <w:szCs w:val="18"/>
              </w:rPr>
              <w:t>/</w:t>
            </w:r>
            <w:r w:rsidRPr="00E57CFB">
              <w:rPr>
                <w:rFonts w:ascii="Times New Roman" w:hint="eastAsia"/>
                <w:b w:val="0"/>
                <w:position w:val="0"/>
                <w:sz w:val="16"/>
                <w:szCs w:val="18"/>
              </w:rPr>
              <w:t>季度</w:t>
            </w:r>
          </w:p>
        </w:tc>
        <w:tc>
          <w:tcPr>
            <w:tcW w:w="1632" w:type="pct"/>
            <w:tcBorders>
              <w:top w:val="single" w:sz="4" w:space="0" w:color="auto"/>
              <w:left w:val="single" w:sz="4" w:space="0" w:color="auto"/>
              <w:bottom w:val="single" w:sz="4" w:space="0" w:color="auto"/>
              <w:right w:val="single" w:sz="4" w:space="0" w:color="auto"/>
            </w:tcBorders>
            <w:vAlign w:val="center"/>
          </w:tcPr>
          <w:p w14:paraId="47B2DF3E"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VOCs</w:t>
            </w:r>
          </w:p>
        </w:tc>
      </w:tr>
      <w:tr w:rsidR="00BA5E23" w:rsidRPr="00E57CFB" w14:paraId="2ADB2659" w14:textId="77777777">
        <w:trPr>
          <w:trHeight w:val="283"/>
        </w:trPr>
        <w:tc>
          <w:tcPr>
            <w:tcW w:w="1171" w:type="pct"/>
            <w:tcBorders>
              <w:top w:val="single" w:sz="4" w:space="0" w:color="auto"/>
              <w:left w:val="single" w:sz="4" w:space="0" w:color="auto"/>
              <w:bottom w:val="single" w:sz="4" w:space="0" w:color="auto"/>
              <w:right w:val="single" w:sz="4" w:space="0" w:color="auto"/>
            </w:tcBorders>
            <w:vAlign w:val="center"/>
          </w:tcPr>
          <w:p w14:paraId="74A94271"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水样加标比对（甲苯）</w:t>
            </w:r>
          </w:p>
        </w:tc>
        <w:tc>
          <w:tcPr>
            <w:tcW w:w="710" w:type="pct"/>
            <w:tcBorders>
              <w:top w:val="single" w:sz="4" w:space="0" w:color="auto"/>
              <w:left w:val="single" w:sz="4" w:space="0" w:color="auto"/>
              <w:bottom w:val="single" w:sz="4" w:space="0" w:color="auto"/>
              <w:right w:val="single" w:sz="4" w:space="0" w:color="auto"/>
            </w:tcBorders>
            <w:vAlign w:val="center"/>
          </w:tcPr>
          <w:p w14:paraId="1C66CC7C"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698" w:type="pct"/>
            <w:tcBorders>
              <w:top w:val="single" w:sz="4" w:space="0" w:color="auto"/>
              <w:left w:val="single" w:sz="4" w:space="0" w:color="auto"/>
              <w:bottom w:val="single" w:sz="4" w:space="0" w:color="auto"/>
              <w:right w:val="single" w:sz="4" w:space="0" w:color="auto"/>
            </w:tcBorders>
            <w:vAlign w:val="center"/>
          </w:tcPr>
          <w:p w14:paraId="2EBF6606"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788" w:type="pct"/>
            <w:tcBorders>
              <w:top w:val="single" w:sz="4" w:space="0" w:color="auto"/>
              <w:left w:val="single" w:sz="4" w:space="0" w:color="auto"/>
              <w:bottom w:val="single" w:sz="4" w:space="0" w:color="auto"/>
              <w:right w:val="single" w:sz="4" w:space="0" w:color="auto"/>
            </w:tcBorders>
            <w:vAlign w:val="center"/>
          </w:tcPr>
          <w:p w14:paraId="7FB9B7C3"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w:t>
            </w:r>
            <w:r w:rsidRPr="00E57CFB">
              <w:rPr>
                <w:rFonts w:ascii="Times New Roman" w:hint="eastAsia"/>
                <w:b w:val="0"/>
                <w:position w:val="0"/>
                <w:sz w:val="16"/>
                <w:szCs w:val="18"/>
              </w:rPr>
              <w:t>次</w:t>
            </w:r>
            <w:r w:rsidRPr="00E57CFB">
              <w:rPr>
                <w:rFonts w:ascii="Times New Roman"/>
                <w:b w:val="0"/>
                <w:position w:val="0"/>
                <w:sz w:val="16"/>
                <w:szCs w:val="18"/>
              </w:rPr>
              <w:t>/</w:t>
            </w:r>
            <w:r w:rsidRPr="00E57CFB">
              <w:rPr>
                <w:rFonts w:ascii="Times New Roman" w:hint="eastAsia"/>
                <w:b w:val="0"/>
                <w:position w:val="0"/>
                <w:sz w:val="16"/>
                <w:szCs w:val="18"/>
              </w:rPr>
              <w:t>季度</w:t>
            </w:r>
          </w:p>
        </w:tc>
        <w:tc>
          <w:tcPr>
            <w:tcW w:w="1632" w:type="pct"/>
            <w:tcBorders>
              <w:top w:val="single" w:sz="4" w:space="0" w:color="auto"/>
              <w:left w:val="single" w:sz="4" w:space="0" w:color="auto"/>
              <w:bottom w:val="single" w:sz="4" w:space="0" w:color="auto"/>
              <w:right w:val="single" w:sz="4" w:space="0" w:color="auto"/>
            </w:tcBorders>
            <w:vAlign w:val="center"/>
          </w:tcPr>
          <w:p w14:paraId="12CBADE7"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VOCs</w:t>
            </w:r>
          </w:p>
        </w:tc>
      </w:tr>
      <w:tr w:rsidR="00BA5E23" w:rsidRPr="00E57CFB" w14:paraId="79C4B3C4" w14:textId="77777777">
        <w:trPr>
          <w:trHeight w:val="283"/>
        </w:trPr>
        <w:tc>
          <w:tcPr>
            <w:tcW w:w="1171" w:type="pct"/>
            <w:tcBorders>
              <w:top w:val="single" w:sz="4" w:space="0" w:color="auto"/>
              <w:left w:val="single" w:sz="4" w:space="0" w:color="auto"/>
              <w:bottom w:val="single" w:sz="4" w:space="0" w:color="auto"/>
              <w:right w:val="single" w:sz="4" w:space="0" w:color="auto"/>
            </w:tcBorders>
            <w:vAlign w:val="center"/>
          </w:tcPr>
          <w:p w14:paraId="345AFD59"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正控（</w:t>
            </w:r>
            <w:r w:rsidRPr="00E57CFB">
              <w:rPr>
                <w:rFonts w:ascii="Times New Roman"/>
                <w:b w:val="0"/>
                <w:position w:val="0"/>
                <w:sz w:val="16"/>
                <w:szCs w:val="18"/>
              </w:rPr>
              <w:t>2.2mg/L</w:t>
            </w:r>
            <w:r w:rsidRPr="00E57CFB">
              <w:rPr>
                <w:rFonts w:ascii="Times New Roman" w:hint="eastAsia"/>
                <w:b w:val="0"/>
                <w:position w:val="0"/>
                <w:sz w:val="16"/>
                <w:szCs w:val="18"/>
              </w:rPr>
              <w:t>硫酸锌</w:t>
            </w:r>
            <w:r w:rsidRPr="00E57CFB">
              <w:rPr>
                <w:rFonts w:ascii="Times New Roman"/>
                <w:b w:val="0"/>
                <w:position w:val="0"/>
                <w:sz w:val="16"/>
                <w:szCs w:val="18"/>
              </w:rPr>
              <w:t>/</w:t>
            </w:r>
            <w:r w:rsidRPr="00E57CFB">
              <w:rPr>
                <w:rFonts w:ascii="Times New Roman" w:hint="eastAsia"/>
                <w:b w:val="0"/>
                <w:position w:val="0"/>
                <w:sz w:val="16"/>
                <w:szCs w:val="18"/>
              </w:rPr>
              <w:t>仪器厂家标液）</w:t>
            </w:r>
          </w:p>
        </w:tc>
        <w:tc>
          <w:tcPr>
            <w:tcW w:w="710" w:type="pct"/>
            <w:tcBorders>
              <w:top w:val="single" w:sz="4" w:space="0" w:color="auto"/>
              <w:left w:val="single" w:sz="4" w:space="0" w:color="auto"/>
              <w:bottom w:val="single" w:sz="4" w:space="0" w:color="auto"/>
              <w:right w:val="single" w:sz="4" w:space="0" w:color="auto"/>
            </w:tcBorders>
            <w:vAlign w:val="center"/>
          </w:tcPr>
          <w:p w14:paraId="21B61115"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698" w:type="pct"/>
            <w:tcBorders>
              <w:top w:val="single" w:sz="4" w:space="0" w:color="auto"/>
              <w:left w:val="single" w:sz="4" w:space="0" w:color="auto"/>
              <w:bottom w:val="single" w:sz="4" w:space="0" w:color="auto"/>
              <w:right w:val="single" w:sz="4" w:space="0" w:color="auto"/>
            </w:tcBorders>
            <w:vAlign w:val="center"/>
          </w:tcPr>
          <w:p w14:paraId="60BA0C9F"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788" w:type="pct"/>
            <w:tcBorders>
              <w:top w:val="single" w:sz="4" w:space="0" w:color="auto"/>
              <w:left w:val="single" w:sz="4" w:space="0" w:color="auto"/>
              <w:bottom w:val="single" w:sz="4" w:space="0" w:color="auto"/>
              <w:right w:val="single" w:sz="4" w:space="0" w:color="auto"/>
            </w:tcBorders>
            <w:vAlign w:val="center"/>
          </w:tcPr>
          <w:p w14:paraId="5C83203A"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w:t>
            </w:r>
            <w:r w:rsidRPr="00E57CFB">
              <w:rPr>
                <w:rFonts w:ascii="Times New Roman" w:hint="eastAsia"/>
                <w:b w:val="0"/>
                <w:position w:val="0"/>
                <w:sz w:val="16"/>
                <w:szCs w:val="18"/>
              </w:rPr>
              <w:t>次</w:t>
            </w:r>
            <w:r w:rsidRPr="00E57CFB">
              <w:rPr>
                <w:rFonts w:ascii="Times New Roman"/>
                <w:b w:val="0"/>
                <w:position w:val="0"/>
                <w:sz w:val="16"/>
                <w:szCs w:val="18"/>
              </w:rPr>
              <w:t>/</w:t>
            </w:r>
            <w:r w:rsidRPr="00E57CFB">
              <w:rPr>
                <w:rFonts w:ascii="Times New Roman" w:hint="eastAsia"/>
                <w:b w:val="0"/>
                <w:position w:val="0"/>
                <w:sz w:val="16"/>
                <w:szCs w:val="18"/>
              </w:rPr>
              <w:t>季度</w:t>
            </w:r>
          </w:p>
        </w:tc>
        <w:tc>
          <w:tcPr>
            <w:tcW w:w="1632" w:type="pct"/>
            <w:tcBorders>
              <w:top w:val="single" w:sz="4" w:space="0" w:color="auto"/>
              <w:left w:val="single" w:sz="4" w:space="0" w:color="auto"/>
              <w:bottom w:val="single" w:sz="4" w:space="0" w:color="auto"/>
              <w:right w:val="single" w:sz="4" w:space="0" w:color="auto"/>
            </w:tcBorders>
            <w:vAlign w:val="center"/>
          </w:tcPr>
          <w:p w14:paraId="2D784390"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生物毒性（发光菌）</w:t>
            </w:r>
          </w:p>
        </w:tc>
      </w:tr>
      <w:tr w:rsidR="00BA5E23" w:rsidRPr="00E57CFB" w14:paraId="73F083F5" w14:textId="77777777">
        <w:trPr>
          <w:trHeight w:val="283"/>
        </w:trPr>
        <w:tc>
          <w:tcPr>
            <w:tcW w:w="1171" w:type="pct"/>
            <w:tcBorders>
              <w:top w:val="single" w:sz="4" w:space="0" w:color="auto"/>
              <w:left w:val="single" w:sz="4" w:space="0" w:color="auto"/>
              <w:bottom w:val="single" w:sz="4" w:space="0" w:color="auto"/>
              <w:right w:val="single" w:sz="4" w:space="0" w:color="auto"/>
            </w:tcBorders>
            <w:vAlign w:val="center"/>
          </w:tcPr>
          <w:p w14:paraId="0A3158D9"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负控（空白）</w:t>
            </w:r>
          </w:p>
        </w:tc>
        <w:tc>
          <w:tcPr>
            <w:tcW w:w="710" w:type="pct"/>
            <w:tcBorders>
              <w:top w:val="single" w:sz="4" w:space="0" w:color="auto"/>
              <w:left w:val="single" w:sz="4" w:space="0" w:color="auto"/>
              <w:bottom w:val="single" w:sz="4" w:space="0" w:color="auto"/>
              <w:right w:val="single" w:sz="4" w:space="0" w:color="auto"/>
            </w:tcBorders>
            <w:vAlign w:val="center"/>
          </w:tcPr>
          <w:p w14:paraId="222A2D03"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698" w:type="pct"/>
            <w:tcBorders>
              <w:top w:val="single" w:sz="4" w:space="0" w:color="auto"/>
              <w:left w:val="single" w:sz="4" w:space="0" w:color="auto"/>
              <w:bottom w:val="single" w:sz="4" w:space="0" w:color="auto"/>
              <w:right w:val="single" w:sz="4" w:space="0" w:color="auto"/>
            </w:tcBorders>
            <w:vAlign w:val="center"/>
          </w:tcPr>
          <w:p w14:paraId="470D9E10"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788" w:type="pct"/>
            <w:tcBorders>
              <w:top w:val="single" w:sz="4" w:space="0" w:color="auto"/>
              <w:left w:val="single" w:sz="4" w:space="0" w:color="auto"/>
              <w:bottom w:val="single" w:sz="4" w:space="0" w:color="auto"/>
              <w:right w:val="single" w:sz="4" w:space="0" w:color="auto"/>
            </w:tcBorders>
            <w:vAlign w:val="center"/>
          </w:tcPr>
          <w:p w14:paraId="70759AB6"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w:t>
            </w:r>
            <w:r w:rsidRPr="00E57CFB">
              <w:rPr>
                <w:rFonts w:ascii="Times New Roman" w:hint="eastAsia"/>
                <w:b w:val="0"/>
                <w:position w:val="0"/>
                <w:sz w:val="16"/>
                <w:szCs w:val="18"/>
              </w:rPr>
              <w:t>次</w:t>
            </w:r>
            <w:r w:rsidRPr="00E57CFB">
              <w:rPr>
                <w:rFonts w:ascii="Times New Roman"/>
                <w:b w:val="0"/>
                <w:position w:val="0"/>
                <w:sz w:val="16"/>
                <w:szCs w:val="18"/>
              </w:rPr>
              <w:t>/</w:t>
            </w:r>
            <w:r w:rsidRPr="00E57CFB">
              <w:rPr>
                <w:rFonts w:ascii="Times New Roman" w:hint="eastAsia"/>
                <w:b w:val="0"/>
                <w:position w:val="0"/>
                <w:sz w:val="16"/>
                <w:szCs w:val="18"/>
              </w:rPr>
              <w:t>季度</w:t>
            </w:r>
          </w:p>
        </w:tc>
        <w:tc>
          <w:tcPr>
            <w:tcW w:w="1632" w:type="pct"/>
            <w:tcBorders>
              <w:top w:val="single" w:sz="4" w:space="0" w:color="auto"/>
              <w:left w:val="single" w:sz="4" w:space="0" w:color="auto"/>
              <w:bottom w:val="single" w:sz="4" w:space="0" w:color="auto"/>
              <w:right w:val="single" w:sz="4" w:space="0" w:color="auto"/>
            </w:tcBorders>
            <w:vAlign w:val="center"/>
          </w:tcPr>
          <w:p w14:paraId="6ABD1C38"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生物毒性（发光菌）</w:t>
            </w:r>
          </w:p>
        </w:tc>
      </w:tr>
    </w:tbl>
    <w:p w14:paraId="6D033241" w14:textId="77777777" w:rsidR="00BA5E23" w:rsidRPr="00E57CFB" w:rsidRDefault="00BA5E23">
      <w:pPr>
        <w:spacing w:line="360" w:lineRule="exact"/>
        <w:rPr>
          <w:rFonts w:ascii="Times New Roman"/>
          <w:b w:val="0"/>
          <w:position w:val="0"/>
          <w:sz w:val="21"/>
        </w:rPr>
      </w:pPr>
    </w:p>
    <w:p w14:paraId="2EABE951" w14:textId="77777777" w:rsidR="00BA5E23" w:rsidRPr="00E57CFB" w:rsidRDefault="00000000">
      <w:pPr>
        <w:jc w:val="center"/>
        <w:rPr>
          <w:rFonts w:hAnsi="宋体" w:hint="eastAsia"/>
          <w:bCs/>
          <w:position w:val="0"/>
          <w:sz w:val="21"/>
          <w:szCs w:val="21"/>
        </w:rPr>
      </w:pPr>
      <w:r w:rsidRPr="00E57CFB">
        <w:rPr>
          <w:rFonts w:hAnsi="宋体" w:hint="eastAsia"/>
          <w:bCs/>
          <w:position w:val="0"/>
          <w:sz w:val="21"/>
          <w:szCs w:val="21"/>
        </w:rPr>
        <w:t>表</w:t>
      </w:r>
      <w:r w:rsidRPr="00E57CFB">
        <w:rPr>
          <w:rFonts w:hAnsi="宋体"/>
          <w:bCs/>
          <w:position w:val="0"/>
          <w:sz w:val="21"/>
          <w:szCs w:val="21"/>
        </w:rPr>
        <w:t xml:space="preserve">3 </w:t>
      </w:r>
      <w:r w:rsidRPr="00E57CFB">
        <w:rPr>
          <w:rFonts w:hAnsi="宋体" w:hint="eastAsia"/>
          <w:bCs/>
          <w:position w:val="0"/>
          <w:sz w:val="21"/>
          <w:szCs w:val="21"/>
        </w:rPr>
        <w:t>质量控制技术要求</w:t>
      </w:r>
    </w:p>
    <w:tbl>
      <w:tblPr>
        <w:tblW w:w="52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2"/>
        <w:gridCol w:w="1459"/>
        <w:gridCol w:w="1670"/>
        <w:gridCol w:w="1432"/>
        <w:gridCol w:w="1447"/>
        <w:gridCol w:w="157"/>
        <w:gridCol w:w="10"/>
        <w:gridCol w:w="1857"/>
      </w:tblGrid>
      <w:tr w:rsidR="00BA5E23" w:rsidRPr="00E57CFB" w14:paraId="206B1EFE" w14:textId="77777777">
        <w:trPr>
          <w:trHeight w:val="283"/>
          <w:jc w:val="center"/>
        </w:trPr>
        <w:tc>
          <w:tcPr>
            <w:tcW w:w="810" w:type="pct"/>
            <w:tcBorders>
              <w:top w:val="single" w:sz="4" w:space="0" w:color="auto"/>
              <w:left w:val="single" w:sz="4" w:space="0" w:color="auto"/>
              <w:bottom w:val="single" w:sz="4" w:space="0" w:color="auto"/>
              <w:right w:val="single" w:sz="4" w:space="0" w:color="auto"/>
            </w:tcBorders>
            <w:vAlign w:val="center"/>
          </w:tcPr>
          <w:p w14:paraId="14228C17" w14:textId="77777777" w:rsidR="00BA5E23" w:rsidRPr="00E57CFB" w:rsidRDefault="00000000">
            <w:pPr>
              <w:widowControl/>
              <w:jc w:val="center"/>
              <w:rPr>
                <w:rFonts w:ascii="黑体" w:eastAsia="黑体" w:hAnsi="黑体" w:cs="宋体" w:hint="eastAsia"/>
                <w:b w:val="0"/>
                <w:position w:val="0"/>
                <w:sz w:val="16"/>
                <w:szCs w:val="18"/>
              </w:rPr>
            </w:pPr>
            <w:r w:rsidRPr="00E57CFB">
              <w:rPr>
                <w:rFonts w:ascii="黑体" w:eastAsia="黑体" w:hAnsi="黑体" w:cs="宋体" w:hint="eastAsia"/>
                <w:b w:val="0"/>
                <w:position w:val="0"/>
                <w:sz w:val="16"/>
                <w:szCs w:val="18"/>
              </w:rPr>
              <w:t>仪器类型</w:t>
            </w: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0C6502A9" w14:textId="77777777" w:rsidR="00BA5E23" w:rsidRPr="00E57CFB" w:rsidRDefault="00000000">
            <w:pPr>
              <w:widowControl/>
              <w:jc w:val="center"/>
              <w:rPr>
                <w:rFonts w:ascii="黑体" w:eastAsia="黑体" w:hAnsi="黑体" w:cs="宋体" w:hint="eastAsia"/>
                <w:b w:val="0"/>
                <w:position w:val="0"/>
                <w:sz w:val="16"/>
                <w:szCs w:val="18"/>
              </w:rPr>
            </w:pPr>
            <w:r w:rsidRPr="00E57CFB">
              <w:rPr>
                <w:rFonts w:ascii="黑体" w:eastAsia="黑体" w:hAnsi="黑体" w:cs="宋体" w:hint="eastAsia"/>
                <w:b w:val="0"/>
                <w:position w:val="0"/>
                <w:sz w:val="16"/>
                <w:szCs w:val="18"/>
              </w:rPr>
              <w:t>质控措施</w:t>
            </w:r>
          </w:p>
        </w:tc>
        <w:tc>
          <w:tcPr>
            <w:tcW w:w="747" w:type="pct"/>
            <w:tcBorders>
              <w:top w:val="single" w:sz="4" w:space="0" w:color="auto"/>
              <w:left w:val="single" w:sz="4" w:space="0" w:color="auto"/>
              <w:bottom w:val="single" w:sz="4" w:space="0" w:color="auto"/>
              <w:right w:val="single" w:sz="4" w:space="0" w:color="auto"/>
            </w:tcBorders>
            <w:vAlign w:val="center"/>
          </w:tcPr>
          <w:p w14:paraId="1A23B8A1" w14:textId="77777777" w:rsidR="00BA5E23" w:rsidRPr="00E57CFB" w:rsidRDefault="00000000">
            <w:pPr>
              <w:widowControl/>
              <w:jc w:val="center"/>
              <w:rPr>
                <w:rFonts w:ascii="黑体" w:eastAsia="黑体" w:hAnsi="黑体" w:cs="宋体" w:hint="eastAsia"/>
                <w:b w:val="0"/>
                <w:position w:val="0"/>
                <w:sz w:val="16"/>
                <w:szCs w:val="18"/>
              </w:rPr>
            </w:pPr>
            <w:r w:rsidRPr="00E57CFB">
              <w:rPr>
                <w:rFonts w:ascii="黑体" w:eastAsia="黑体" w:hAnsi="黑体" w:cs="宋体" w:hint="eastAsia"/>
                <w:b w:val="0"/>
                <w:position w:val="0"/>
                <w:sz w:val="16"/>
                <w:szCs w:val="18"/>
              </w:rPr>
              <w:t>性能指标</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676ECAE8" w14:textId="77777777" w:rsidR="00BA5E23" w:rsidRPr="00E57CFB" w:rsidRDefault="00000000">
            <w:pPr>
              <w:widowControl/>
              <w:jc w:val="center"/>
              <w:rPr>
                <w:rFonts w:ascii="黑体" w:eastAsia="黑体" w:hAnsi="黑体" w:cs="宋体" w:hint="eastAsia"/>
                <w:b w:val="0"/>
                <w:position w:val="0"/>
                <w:sz w:val="16"/>
                <w:szCs w:val="18"/>
              </w:rPr>
            </w:pPr>
            <w:r w:rsidRPr="00E57CFB">
              <w:rPr>
                <w:rFonts w:ascii="黑体" w:eastAsia="黑体" w:hAnsi="黑体" w:cs="宋体" w:hint="eastAsia"/>
                <w:b w:val="0"/>
                <w:position w:val="0"/>
                <w:sz w:val="16"/>
                <w:szCs w:val="18"/>
              </w:rPr>
              <w:t>技术要求</w:t>
            </w:r>
          </w:p>
        </w:tc>
      </w:tr>
      <w:tr w:rsidR="00BA5E23" w:rsidRPr="00E57CFB" w14:paraId="1FE25AC8" w14:textId="77777777">
        <w:trPr>
          <w:trHeight w:val="283"/>
          <w:jc w:val="center"/>
        </w:trPr>
        <w:tc>
          <w:tcPr>
            <w:tcW w:w="810" w:type="pct"/>
            <w:vMerge w:val="restart"/>
            <w:tcBorders>
              <w:top w:val="single" w:sz="4" w:space="0" w:color="auto"/>
              <w:left w:val="single" w:sz="4" w:space="0" w:color="auto"/>
              <w:bottom w:val="single" w:sz="4" w:space="0" w:color="auto"/>
              <w:right w:val="single" w:sz="4" w:space="0" w:color="auto"/>
            </w:tcBorders>
            <w:vAlign w:val="center"/>
          </w:tcPr>
          <w:p w14:paraId="4890C1A7"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高锰酸盐指数水质自动监测仪器</w:t>
            </w:r>
          </w:p>
        </w:tc>
        <w:tc>
          <w:tcPr>
            <w:tcW w:w="761" w:type="pct"/>
            <w:vMerge w:val="restart"/>
            <w:tcBorders>
              <w:top w:val="single" w:sz="4" w:space="0" w:color="auto"/>
              <w:left w:val="single" w:sz="4" w:space="0" w:color="auto"/>
              <w:bottom w:val="single" w:sz="4" w:space="0" w:color="auto"/>
              <w:right w:val="single" w:sz="4" w:space="0" w:color="auto"/>
            </w:tcBorders>
            <w:vAlign w:val="center"/>
          </w:tcPr>
          <w:p w14:paraId="7461F32A"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低浓度标样核查</w:t>
            </w:r>
          </w:p>
        </w:tc>
        <w:tc>
          <w:tcPr>
            <w:tcW w:w="871" w:type="pct"/>
            <w:tcBorders>
              <w:top w:val="single" w:sz="4" w:space="0" w:color="auto"/>
              <w:left w:val="single" w:sz="4" w:space="0" w:color="auto"/>
              <w:bottom w:val="single" w:sz="4" w:space="0" w:color="auto"/>
              <w:right w:val="single" w:sz="4" w:space="0" w:color="auto"/>
            </w:tcBorders>
            <w:vAlign w:val="center"/>
          </w:tcPr>
          <w:p w14:paraId="6CBA87BE"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Ⅰ</w:t>
            </w:r>
            <w:r w:rsidRPr="00E57CFB">
              <w:rPr>
                <w:rFonts w:ascii="Times New Roman"/>
                <w:b w:val="0"/>
                <w:position w:val="0"/>
                <w:sz w:val="16"/>
                <w:szCs w:val="18"/>
              </w:rPr>
              <w:t>～</w:t>
            </w:r>
            <w:r w:rsidRPr="00E57CFB">
              <w:rPr>
                <w:rFonts w:ascii="Times New Roman"/>
                <w:b w:val="0"/>
                <w:position w:val="0"/>
                <w:sz w:val="16"/>
                <w:szCs w:val="18"/>
              </w:rPr>
              <w:t>Ⅲ</w:t>
            </w:r>
            <w:r w:rsidRPr="00E57CFB">
              <w:rPr>
                <w:rFonts w:ascii="Times New Roman"/>
                <w:b w:val="0"/>
                <w:position w:val="0"/>
                <w:sz w:val="16"/>
                <w:szCs w:val="18"/>
              </w:rPr>
              <w:t>类水</w:t>
            </w:r>
          </w:p>
        </w:tc>
        <w:tc>
          <w:tcPr>
            <w:tcW w:w="747" w:type="pct"/>
            <w:tcBorders>
              <w:top w:val="single" w:sz="4" w:space="0" w:color="auto"/>
              <w:left w:val="single" w:sz="4" w:space="0" w:color="auto"/>
              <w:bottom w:val="single" w:sz="4" w:space="0" w:color="auto"/>
              <w:right w:val="single" w:sz="4" w:space="0" w:color="auto"/>
            </w:tcBorders>
            <w:vAlign w:val="center"/>
          </w:tcPr>
          <w:p w14:paraId="4AF67D08"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绝对误差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6D27833B"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±1.0mg/L</w:t>
            </w:r>
            <w:r w:rsidRPr="00E57CFB">
              <w:rPr>
                <w:rFonts w:ascii="Times New Roman"/>
                <w:b w:val="0"/>
                <w:position w:val="0"/>
                <w:sz w:val="16"/>
                <w:szCs w:val="18"/>
              </w:rPr>
              <w:t>以内</w:t>
            </w:r>
          </w:p>
        </w:tc>
      </w:tr>
      <w:tr w:rsidR="00BA5E23" w:rsidRPr="00E57CFB" w14:paraId="49D4E30C"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49C1774F" w14:textId="77777777" w:rsidR="00BA5E23" w:rsidRPr="00E57CFB" w:rsidRDefault="00BA5E23">
            <w:pPr>
              <w:widowControl/>
              <w:jc w:val="left"/>
              <w:rPr>
                <w:rFonts w:ascii="Times New Roman"/>
                <w:b w:val="0"/>
                <w:position w:val="0"/>
                <w:sz w:val="16"/>
                <w:szCs w:val="18"/>
              </w:rPr>
            </w:pPr>
          </w:p>
        </w:tc>
        <w:tc>
          <w:tcPr>
            <w:tcW w:w="761" w:type="pct"/>
            <w:vMerge/>
            <w:tcBorders>
              <w:top w:val="single" w:sz="4" w:space="0" w:color="auto"/>
              <w:left w:val="single" w:sz="4" w:space="0" w:color="auto"/>
              <w:bottom w:val="single" w:sz="4" w:space="0" w:color="auto"/>
              <w:right w:val="single" w:sz="4" w:space="0" w:color="auto"/>
            </w:tcBorders>
            <w:vAlign w:val="center"/>
          </w:tcPr>
          <w:p w14:paraId="1E0AE493" w14:textId="77777777" w:rsidR="00BA5E23" w:rsidRPr="00E57CFB" w:rsidRDefault="00BA5E23">
            <w:pPr>
              <w:widowControl/>
              <w:jc w:val="left"/>
              <w:rPr>
                <w:rFonts w:ascii="Times New Roman"/>
                <w:b w:val="0"/>
                <w:position w:val="0"/>
                <w:sz w:val="16"/>
                <w:szCs w:val="18"/>
              </w:rPr>
            </w:pPr>
          </w:p>
        </w:tc>
        <w:tc>
          <w:tcPr>
            <w:tcW w:w="871" w:type="pct"/>
            <w:tcBorders>
              <w:top w:val="single" w:sz="4" w:space="0" w:color="auto"/>
              <w:left w:val="single" w:sz="4" w:space="0" w:color="auto"/>
              <w:bottom w:val="single" w:sz="4" w:space="0" w:color="auto"/>
              <w:right w:val="single" w:sz="4" w:space="0" w:color="auto"/>
            </w:tcBorders>
            <w:vAlign w:val="center"/>
          </w:tcPr>
          <w:p w14:paraId="22EF8AD6"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Ⅳ</w:t>
            </w:r>
            <w:r w:rsidRPr="00E57CFB">
              <w:rPr>
                <w:rFonts w:ascii="Times New Roman"/>
                <w:b w:val="0"/>
                <w:position w:val="0"/>
                <w:sz w:val="16"/>
                <w:szCs w:val="18"/>
              </w:rPr>
              <w:t>～劣</w:t>
            </w:r>
            <w:r w:rsidRPr="00E57CFB">
              <w:rPr>
                <w:rFonts w:ascii="Times New Roman"/>
                <w:b w:val="0"/>
                <w:position w:val="0"/>
                <w:sz w:val="16"/>
                <w:szCs w:val="18"/>
              </w:rPr>
              <w:t>Ⅴ</w:t>
            </w:r>
            <w:r w:rsidRPr="00E57CFB">
              <w:rPr>
                <w:rFonts w:ascii="Times New Roman"/>
                <w:b w:val="0"/>
                <w:position w:val="0"/>
                <w:sz w:val="16"/>
                <w:szCs w:val="18"/>
              </w:rPr>
              <w:t>类水</w:t>
            </w:r>
          </w:p>
        </w:tc>
        <w:tc>
          <w:tcPr>
            <w:tcW w:w="747" w:type="pct"/>
            <w:tcBorders>
              <w:top w:val="single" w:sz="4" w:space="0" w:color="auto"/>
              <w:left w:val="single" w:sz="4" w:space="0" w:color="auto"/>
              <w:bottom w:val="single" w:sz="4" w:space="0" w:color="auto"/>
              <w:right w:val="single" w:sz="4" w:space="0" w:color="auto"/>
            </w:tcBorders>
            <w:vAlign w:val="center"/>
          </w:tcPr>
          <w:p w14:paraId="5AADE664"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5C6C8270"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±5%</w:t>
            </w:r>
            <w:r w:rsidRPr="00E57CFB">
              <w:rPr>
                <w:rFonts w:ascii="Times New Roman"/>
                <w:b w:val="0"/>
                <w:position w:val="0"/>
                <w:sz w:val="16"/>
                <w:szCs w:val="18"/>
              </w:rPr>
              <w:t>标样核查上限值以内</w:t>
            </w:r>
          </w:p>
        </w:tc>
      </w:tr>
      <w:tr w:rsidR="00BA5E23" w:rsidRPr="00E57CFB" w14:paraId="4EE1FED8"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07170D78" w14:textId="77777777" w:rsidR="00BA5E23" w:rsidRPr="00E57CFB" w:rsidRDefault="00BA5E23">
            <w:pPr>
              <w:widowControl/>
              <w:jc w:val="left"/>
              <w:rPr>
                <w:rFonts w:ascii="Times New Roman"/>
                <w:b w:val="0"/>
                <w:position w:val="0"/>
                <w:sz w:val="16"/>
                <w:szCs w:val="18"/>
              </w:rPr>
            </w:pP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1A6C5A5C"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24h</w:t>
            </w:r>
            <w:r w:rsidRPr="00E57CFB">
              <w:rPr>
                <w:rFonts w:ascii="Times New Roman"/>
                <w:b w:val="0"/>
                <w:position w:val="0"/>
                <w:sz w:val="16"/>
                <w:szCs w:val="18"/>
              </w:rPr>
              <w:t>低浓度漂移</w:t>
            </w:r>
          </w:p>
        </w:tc>
        <w:tc>
          <w:tcPr>
            <w:tcW w:w="747" w:type="pct"/>
            <w:tcBorders>
              <w:top w:val="single" w:sz="4" w:space="0" w:color="auto"/>
              <w:left w:val="single" w:sz="4" w:space="0" w:color="auto"/>
              <w:bottom w:val="single" w:sz="4" w:space="0" w:color="auto"/>
              <w:right w:val="single" w:sz="4" w:space="0" w:color="auto"/>
            </w:tcBorders>
            <w:vAlign w:val="center"/>
          </w:tcPr>
          <w:p w14:paraId="49D343E1"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48DFDB04"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±10%</w:t>
            </w:r>
            <w:r w:rsidRPr="00E57CFB">
              <w:rPr>
                <w:rFonts w:ascii="Times New Roman"/>
                <w:b w:val="0"/>
                <w:position w:val="0"/>
                <w:sz w:val="16"/>
                <w:szCs w:val="18"/>
              </w:rPr>
              <w:t>以内</w:t>
            </w:r>
          </w:p>
        </w:tc>
      </w:tr>
      <w:tr w:rsidR="00BA5E23" w:rsidRPr="00E57CFB" w14:paraId="358B7E3F" w14:textId="77777777">
        <w:trPr>
          <w:trHeight w:val="283"/>
          <w:jc w:val="center"/>
        </w:trPr>
        <w:tc>
          <w:tcPr>
            <w:tcW w:w="810" w:type="pct"/>
            <w:vMerge w:val="restart"/>
            <w:tcBorders>
              <w:top w:val="single" w:sz="4" w:space="0" w:color="auto"/>
              <w:left w:val="single" w:sz="4" w:space="0" w:color="auto"/>
              <w:bottom w:val="single" w:sz="4" w:space="0" w:color="auto"/>
              <w:right w:val="single" w:sz="4" w:space="0" w:color="auto"/>
            </w:tcBorders>
            <w:vAlign w:val="center"/>
          </w:tcPr>
          <w:p w14:paraId="4EFA8EDE"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氨氮水质自动监测仪器</w:t>
            </w:r>
          </w:p>
        </w:tc>
        <w:tc>
          <w:tcPr>
            <w:tcW w:w="761" w:type="pct"/>
            <w:vMerge w:val="restart"/>
            <w:tcBorders>
              <w:top w:val="single" w:sz="4" w:space="0" w:color="auto"/>
              <w:left w:val="single" w:sz="4" w:space="0" w:color="auto"/>
              <w:bottom w:val="single" w:sz="4" w:space="0" w:color="auto"/>
              <w:right w:val="single" w:sz="4" w:space="0" w:color="auto"/>
            </w:tcBorders>
            <w:vAlign w:val="center"/>
          </w:tcPr>
          <w:p w14:paraId="7D47B1C9"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低浓度标样核查</w:t>
            </w:r>
          </w:p>
        </w:tc>
        <w:tc>
          <w:tcPr>
            <w:tcW w:w="871" w:type="pct"/>
            <w:tcBorders>
              <w:top w:val="single" w:sz="4" w:space="0" w:color="auto"/>
              <w:left w:val="single" w:sz="4" w:space="0" w:color="auto"/>
              <w:bottom w:val="single" w:sz="4" w:space="0" w:color="auto"/>
              <w:right w:val="single" w:sz="4" w:space="0" w:color="auto"/>
            </w:tcBorders>
            <w:vAlign w:val="center"/>
          </w:tcPr>
          <w:p w14:paraId="427C75BD"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Ⅰ</w:t>
            </w:r>
            <w:r w:rsidRPr="00E57CFB">
              <w:rPr>
                <w:rFonts w:ascii="Times New Roman"/>
                <w:b w:val="0"/>
                <w:position w:val="0"/>
                <w:sz w:val="16"/>
                <w:szCs w:val="18"/>
              </w:rPr>
              <w:t>～</w:t>
            </w:r>
            <w:r w:rsidRPr="00E57CFB">
              <w:rPr>
                <w:rFonts w:ascii="Times New Roman"/>
                <w:b w:val="0"/>
                <w:position w:val="0"/>
                <w:sz w:val="16"/>
                <w:szCs w:val="18"/>
              </w:rPr>
              <w:t>Ⅲ</w:t>
            </w:r>
            <w:r w:rsidRPr="00E57CFB">
              <w:rPr>
                <w:rFonts w:ascii="Times New Roman"/>
                <w:b w:val="0"/>
                <w:position w:val="0"/>
                <w:sz w:val="16"/>
                <w:szCs w:val="18"/>
              </w:rPr>
              <w:t>类水</w:t>
            </w:r>
          </w:p>
        </w:tc>
        <w:tc>
          <w:tcPr>
            <w:tcW w:w="747" w:type="pct"/>
            <w:tcBorders>
              <w:top w:val="single" w:sz="4" w:space="0" w:color="auto"/>
              <w:left w:val="single" w:sz="4" w:space="0" w:color="auto"/>
              <w:bottom w:val="single" w:sz="4" w:space="0" w:color="auto"/>
              <w:right w:val="single" w:sz="4" w:space="0" w:color="auto"/>
            </w:tcBorders>
            <w:vAlign w:val="center"/>
          </w:tcPr>
          <w:p w14:paraId="3BBDA81B"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绝对误差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75E6E27B"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±0.2mg/L</w:t>
            </w:r>
            <w:r w:rsidRPr="00E57CFB">
              <w:rPr>
                <w:rFonts w:ascii="Times New Roman"/>
                <w:b w:val="0"/>
                <w:position w:val="0"/>
                <w:sz w:val="16"/>
                <w:szCs w:val="18"/>
              </w:rPr>
              <w:t>以内</w:t>
            </w:r>
          </w:p>
        </w:tc>
      </w:tr>
      <w:tr w:rsidR="00BA5E23" w:rsidRPr="00E57CFB" w14:paraId="4A844321"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43771093" w14:textId="77777777" w:rsidR="00BA5E23" w:rsidRPr="00E57CFB" w:rsidRDefault="00BA5E23">
            <w:pPr>
              <w:widowControl/>
              <w:jc w:val="left"/>
              <w:rPr>
                <w:rFonts w:ascii="Times New Roman"/>
                <w:b w:val="0"/>
                <w:position w:val="0"/>
                <w:sz w:val="16"/>
                <w:szCs w:val="18"/>
              </w:rPr>
            </w:pPr>
          </w:p>
        </w:tc>
        <w:tc>
          <w:tcPr>
            <w:tcW w:w="761" w:type="pct"/>
            <w:vMerge/>
            <w:tcBorders>
              <w:top w:val="single" w:sz="4" w:space="0" w:color="auto"/>
              <w:left w:val="single" w:sz="4" w:space="0" w:color="auto"/>
              <w:bottom w:val="single" w:sz="4" w:space="0" w:color="auto"/>
              <w:right w:val="single" w:sz="4" w:space="0" w:color="auto"/>
            </w:tcBorders>
            <w:vAlign w:val="center"/>
          </w:tcPr>
          <w:p w14:paraId="49C3C180" w14:textId="77777777" w:rsidR="00BA5E23" w:rsidRPr="00E57CFB" w:rsidRDefault="00BA5E23">
            <w:pPr>
              <w:widowControl/>
              <w:jc w:val="left"/>
              <w:rPr>
                <w:rFonts w:ascii="Times New Roman"/>
                <w:b w:val="0"/>
                <w:position w:val="0"/>
                <w:sz w:val="16"/>
                <w:szCs w:val="18"/>
              </w:rPr>
            </w:pPr>
          </w:p>
        </w:tc>
        <w:tc>
          <w:tcPr>
            <w:tcW w:w="871" w:type="pct"/>
            <w:tcBorders>
              <w:top w:val="single" w:sz="4" w:space="0" w:color="auto"/>
              <w:left w:val="single" w:sz="4" w:space="0" w:color="auto"/>
              <w:bottom w:val="single" w:sz="4" w:space="0" w:color="auto"/>
              <w:right w:val="single" w:sz="4" w:space="0" w:color="auto"/>
            </w:tcBorders>
            <w:vAlign w:val="center"/>
          </w:tcPr>
          <w:p w14:paraId="75E32D21"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Ⅳ</w:t>
            </w:r>
            <w:r w:rsidRPr="00E57CFB">
              <w:rPr>
                <w:rFonts w:ascii="Times New Roman"/>
                <w:b w:val="0"/>
                <w:position w:val="0"/>
                <w:sz w:val="16"/>
                <w:szCs w:val="18"/>
              </w:rPr>
              <w:t>～劣</w:t>
            </w:r>
            <w:r w:rsidRPr="00E57CFB">
              <w:rPr>
                <w:rFonts w:ascii="Times New Roman"/>
                <w:b w:val="0"/>
                <w:position w:val="0"/>
                <w:sz w:val="16"/>
                <w:szCs w:val="18"/>
              </w:rPr>
              <w:t>Ⅴ</w:t>
            </w:r>
            <w:r w:rsidRPr="00E57CFB">
              <w:rPr>
                <w:rFonts w:ascii="Times New Roman"/>
                <w:b w:val="0"/>
                <w:position w:val="0"/>
                <w:sz w:val="16"/>
                <w:szCs w:val="18"/>
              </w:rPr>
              <w:t>类水</w:t>
            </w:r>
          </w:p>
        </w:tc>
        <w:tc>
          <w:tcPr>
            <w:tcW w:w="747" w:type="pct"/>
            <w:tcBorders>
              <w:top w:val="single" w:sz="4" w:space="0" w:color="auto"/>
              <w:left w:val="single" w:sz="4" w:space="0" w:color="auto"/>
              <w:bottom w:val="single" w:sz="4" w:space="0" w:color="auto"/>
              <w:right w:val="single" w:sz="4" w:space="0" w:color="auto"/>
            </w:tcBorders>
            <w:vAlign w:val="center"/>
          </w:tcPr>
          <w:p w14:paraId="27473ED4"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73421DF5"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±5%</w:t>
            </w:r>
            <w:r w:rsidRPr="00E57CFB">
              <w:rPr>
                <w:rFonts w:ascii="Times New Roman"/>
                <w:b w:val="0"/>
                <w:position w:val="0"/>
                <w:sz w:val="16"/>
                <w:szCs w:val="18"/>
              </w:rPr>
              <w:t>标样核查上限值以内</w:t>
            </w:r>
          </w:p>
        </w:tc>
      </w:tr>
      <w:tr w:rsidR="00BA5E23" w:rsidRPr="00E57CFB" w14:paraId="26CE3229"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4F101E08" w14:textId="77777777" w:rsidR="00BA5E23" w:rsidRPr="00E57CFB" w:rsidRDefault="00BA5E23">
            <w:pPr>
              <w:widowControl/>
              <w:jc w:val="left"/>
              <w:rPr>
                <w:rFonts w:ascii="Times New Roman"/>
                <w:b w:val="0"/>
                <w:position w:val="0"/>
                <w:sz w:val="16"/>
                <w:szCs w:val="18"/>
              </w:rPr>
            </w:pP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385CF8F7"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24h</w:t>
            </w:r>
            <w:r w:rsidRPr="00E57CFB">
              <w:rPr>
                <w:rFonts w:ascii="Times New Roman"/>
                <w:b w:val="0"/>
                <w:position w:val="0"/>
                <w:sz w:val="16"/>
                <w:szCs w:val="18"/>
              </w:rPr>
              <w:t>低浓度漂移</w:t>
            </w:r>
            <w:r w:rsidRPr="00E57CFB">
              <w:rPr>
                <w:rFonts w:ascii="Times New Roman"/>
                <w:b w:val="0"/>
                <w:position w:val="0"/>
                <w:sz w:val="16"/>
                <w:szCs w:val="18"/>
              </w:rPr>
              <w:t xml:space="preserve"> </w:t>
            </w:r>
          </w:p>
        </w:tc>
        <w:tc>
          <w:tcPr>
            <w:tcW w:w="747" w:type="pct"/>
            <w:tcBorders>
              <w:top w:val="single" w:sz="4" w:space="0" w:color="auto"/>
              <w:left w:val="single" w:sz="4" w:space="0" w:color="auto"/>
              <w:bottom w:val="single" w:sz="4" w:space="0" w:color="auto"/>
              <w:right w:val="single" w:sz="4" w:space="0" w:color="auto"/>
            </w:tcBorders>
            <w:vAlign w:val="center"/>
          </w:tcPr>
          <w:p w14:paraId="61C7F053"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4E5B7CC3"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±5%</w:t>
            </w:r>
            <w:r w:rsidRPr="00E57CFB">
              <w:rPr>
                <w:rFonts w:ascii="Times New Roman"/>
                <w:b w:val="0"/>
                <w:position w:val="0"/>
                <w:sz w:val="16"/>
                <w:szCs w:val="18"/>
              </w:rPr>
              <w:t>以内</w:t>
            </w:r>
          </w:p>
        </w:tc>
      </w:tr>
      <w:tr w:rsidR="00BA5E23" w:rsidRPr="00E57CFB" w14:paraId="085D6F59" w14:textId="77777777">
        <w:trPr>
          <w:trHeight w:val="283"/>
          <w:jc w:val="center"/>
        </w:trPr>
        <w:tc>
          <w:tcPr>
            <w:tcW w:w="810" w:type="pct"/>
            <w:vMerge w:val="restart"/>
            <w:tcBorders>
              <w:top w:val="single" w:sz="4" w:space="0" w:color="auto"/>
              <w:left w:val="single" w:sz="4" w:space="0" w:color="auto"/>
              <w:bottom w:val="single" w:sz="4" w:space="0" w:color="auto"/>
              <w:right w:val="single" w:sz="4" w:space="0" w:color="auto"/>
            </w:tcBorders>
            <w:vAlign w:val="center"/>
          </w:tcPr>
          <w:p w14:paraId="4F672942"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总磷水质自动监测仪器</w:t>
            </w:r>
          </w:p>
        </w:tc>
        <w:tc>
          <w:tcPr>
            <w:tcW w:w="761" w:type="pct"/>
            <w:vMerge w:val="restart"/>
            <w:tcBorders>
              <w:top w:val="single" w:sz="4" w:space="0" w:color="auto"/>
              <w:left w:val="single" w:sz="4" w:space="0" w:color="auto"/>
              <w:bottom w:val="single" w:sz="4" w:space="0" w:color="auto"/>
              <w:right w:val="single" w:sz="4" w:space="0" w:color="auto"/>
            </w:tcBorders>
            <w:vAlign w:val="center"/>
          </w:tcPr>
          <w:p w14:paraId="43A6A510"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低浓度标样核查</w:t>
            </w:r>
          </w:p>
        </w:tc>
        <w:tc>
          <w:tcPr>
            <w:tcW w:w="871" w:type="pct"/>
            <w:tcBorders>
              <w:top w:val="single" w:sz="4" w:space="0" w:color="auto"/>
              <w:left w:val="single" w:sz="4" w:space="0" w:color="auto"/>
              <w:bottom w:val="single" w:sz="4" w:space="0" w:color="auto"/>
              <w:right w:val="single" w:sz="4" w:space="0" w:color="auto"/>
            </w:tcBorders>
            <w:vAlign w:val="center"/>
          </w:tcPr>
          <w:p w14:paraId="6B1739B7"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Ⅰ</w:t>
            </w:r>
            <w:r w:rsidRPr="00E57CFB">
              <w:rPr>
                <w:rFonts w:ascii="Times New Roman"/>
                <w:b w:val="0"/>
                <w:position w:val="0"/>
                <w:sz w:val="16"/>
                <w:szCs w:val="18"/>
              </w:rPr>
              <w:t>～</w:t>
            </w:r>
            <w:r w:rsidRPr="00E57CFB">
              <w:rPr>
                <w:rFonts w:ascii="Times New Roman"/>
                <w:b w:val="0"/>
                <w:position w:val="0"/>
                <w:sz w:val="16"/>
                <w:szCs w:val="18"/>
              </w:rPr>
              <w:t>Ⅲ</w:t>
            </w:r>
            <w:r w:rsidRPr="00E57CFB">
              <w:rPr>
                <w:rFonts w:ascii="Times New Roman"/>
                <w:b w:val="0"/>
                <w:position w:val="0"/>
                <w:sz w:val="16"/>
                <w:szCs w:val="18"/>
              </w:rPr>
              <w:t>类水</w:t>
            </w:r>
          </w:p>
        </w:tc>
        <w:tc>
          <w:tcPr>
            <w:tcW w:w="747" w:type="pct"/>
            <w:tcBorders>
              <w:top w:val="single" w:sz="4" w:space="0" w:color="auto"/>
              <w:left w:val="single" w:sz="4" w:space="0" w:color="auto"/>
              <w:bottom w:val="single" w:sz="4" w:space="0" w:color="auto"/>
              <w:right w:val="single" w:sz="4" w:space="0" w:color="auto"/>
            </w:tcBorders>
            <w:vAlign w:val="center"/>
          </w:tcPr>
          <w:p w14:paraId="750E18B0"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绝对误差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38D617D7"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±0.02mg/L</w:t>
            </w:r>
            <w:r w:rsidRPr="00E57CFB">
              <w:rPr>
                <w:rFonts w:ascii="Times New Roman"/>
                <w:b w:val="0"/>
                <w:position w:val="0"/>
                <w:sz w:val="16"/>
                <w:szCs w:val="18"/>
              </w:rPr>
              <w:t>以内</w:t>
            </w:r>
          </w:p>
        </w:tc>
      </w:tr>
      <w:tr w:rsidR="00BA5E23" w:rsidRPr="00E57CFB" w14:paraId="39C950D2"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03854D74" w14:textId="77777777" w:rsidR="00BA5E23" w:rsidRPr="00E57CFB" w:rsidRDefault="00BA5E23">
            <w:pPr>
              <w:widowControl/>
              <w:jc w:val="left"/>
              <w:rPr>
                <w:rFonts w:ascii="Times New Roman"/>
                <w:b w:val="0"/>
                <w:position w:val="0"/>
                <w:sz w:val="16"/>
                <w:szCs w:val="18"/>
              </w:rPr>
            </w:pPr>
          </w:p>
        </w:tc>
        <w:tc>
          <w:tcPr>
            <w:tcW w:w="761" w:type="pct"/>
            <w:vMerge/>
            <w:tcBorders>
              <w:top w:val="single" w:sz="4" w:space="0" w:color="auto"/>
              <w:left w:val="single" w:sz="4" w:space="0" w:color="auto"/>
              <w:bottom w:val="single" w:sz="4" w:space="0" w:color="auto"/>
              <w:right w:val="single" w:sz="4" w:space="0" w:color="auto"/>
            </w:tcBorders>
            <w:vAlign w:val="center"/>
          </w:tcPr>
          <w:p w14:paraId="2BF8FD62" w14:textId="77777777" w:rsidR="00BA5E23" w:rsidRPr="00E57CFB" w:rsidRDefault="00BA5E23">
            <w:pPr>
              <w:widowControl/>
              <w:jc w:val="left"/>
              <w:rPr>
                <w:rFonts w:ascii="Times New Roman"/>
                <w:b w:val="0"/>
                <w:position w:val="0"/>
                <w:sz w:val="16"/>
                <w:szCs w:val="18"/>
              </w:rPr>
            </w:pPr>
          </w:p>
        </w:tc>
        <w:tc>
          <w:tcPr>
            <w:tcW w:w="871" w:type="pct"/>
            <w:tcBorders>
              <w:top w:val="single" w:sz="4" w:space="0" w:color="auto"/>
              <w:left w:val="single" w:sz="4" w:space="0" w:color="auto"/>
              <w:bottom w:val="single" w:sz="4" w:space="0" w:color="auto"/>
              <w:right w:val="single" w:sz="4" w:space="0" w:color="auto"/>
            </w:tcBorders>
            <w:vAlign w:val="center"/>
          </w:tcPr>
          <w:p w14:paraId="0A1D72D2"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Ⅳ</w:t>
            </w:r>
            <w:r w:rsidRPr="00E57CFB">
              <w:rPr>
                <w:rFonts w:ascii="Times New Roman"/>
                <w:b w:val="0"/>
                <w:position w:val="0"/>
                <w:sz w:val="16"/>
                <w:szCs w:val="18"/>
              </w:rPr>
              <w:t>～劣</w:t>
            </w:r>
            <w:r w:rsidRPr="00E57CFB">
              <w:rPr>
                <w:rFonts w:ascii="Times New Roman"/>
                <w:b w:val="0"/>
                <w:position w:val="0"/>
                <w:sz w:val="16"/>
                <w:szCs w:val="18"/>
              </w:rPr>
              <w:t>Ⅴ</w:t>
            </w:r>
            <w:r w:rsidRPr="00E57CFB">
              <w:rPr>
                <w:rFonts w:ascii="Times New Roman"/>
                <w:b w:val="0"/>
                <w:position w:val="0"/>
                <w:sz w:val="16"/>
                <w:szCs w:val="18"/>
              </w:rPr>
              <w:t>类水</w:t>
            </w:r>
          </w:p>
        </w:tc>
        <w:tc>
          <w:tcPr>
            <w:tcW w:w="747" w:type="pct"/>
            <w:tcBorders>
              <w:top w:val="single" w:sz="4" w:space="0" w:color="auto"/>
              <w:left w:val="single" w:sz="4" w:space="0" w:color="auto"/>
              <w:bottom w:val="single" w:sz="4" w:space="0" w:color="auto"/>
              <w:right w:val="single" w:sz="4" w:space="0" w:color="auto"/>
            </w:tcBorders>
            <w:vAlign w:val="center"/>
          </w:tcPr>
          <w:p w14:paraId="26CA8A14"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431FE60D"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±5%</w:t>
            </w:r>
            <w:r w:rsidRPr="00E57CFB">
              <w:rPr>
                <w:rFonts w:ascii="Times New Roman"/>
                <w:b w:val="0"/>
                <w:position w:val="0"/>
                <w:sz w:val="16"/>
                <w:szCs w:val="18"/>
              </w:rPr>
              <w:t>标样核查上限值以内</w:t>
            </w:r>
          </w:p>
        </w:tc>
      </w:tr>
      <w:tr w:rsidR="00BA5E23" w:rsidRPr="00E57CFB" w14:paraId="037EFC86"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7B2E68CB" w14:textId="77777777" w:rsidR="00BA5E23" w:rsidRPr="00E57CFB" w:rsidRDefault="00BA5E23">
            <w:pPr>
              <w:widowControl/>
              <w:jc w:val="left"/>
              <w:rPr>
                <w:rFonts w:ascii="Times New Roman"/>
                <w:b w:val="0"/>
                <w:position w:val="0"/>
                <w:sz w:val="16"/>
                <w:szCs w:val="18"/>
              </w:rPr>
            </w:pP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3E773227"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24h</w:t>
            </w:r>
            <w:r w:rsidRPr="00E57CFB">
              <w:rPr>
                <w:rFonts w:ascii="Times New Roman"/>
                <w:b w:val="0"/>
                <w:position w:val="0"/>
                <w:sz w:val="16"/>
                <w:szCs w:val="18"/>
              </w:rPr>
              <w:t>低浓度漂移</w:t>
            </w:r>
            <w:r w:rsidRPr="00E57CFB">
              <w:rPr>
                <w:rFonts w:ascii="Times New Roman"/>
                <w:b w:val="0"/>
                <w:position w:val="0"/>
                <w:sz w:val="16"/>
                <w:szCs w:val="18"/>
              </w:rPr>
              <w:t xml:space="preserve"> </w:t>
            </w:r>
          </w:p>
        </w:tc>
        <w:tc>
          <w:tcPr>
            <w:tcW w:w="747" w:type="pct"/>
            <w:tcBorders>
              <w:top w:val="single" w:sz="4" w:space="0" w:color="auto"/>
              <w:left w:val="single" w:sz="4" w:space="0" w:color="auto"/>
              <w:bottom w:val="single" w:sz="4" w:space="0" w:color="auto"/>
              <w:right w:val="single" w:sz="4" w:space="0" w:color="auto"/>
            </w:tcBorders>
            <w:vAlign w:val="center"/>
          </w:tcPr>
          <w:p w14:paraId="7DCBC620"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0D7CB02A"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±5%</w:t>
            </w:r>
            <w:r w:rsidRPr="00E57CFB">
              <w:rPr>
                <w:rFonts w:ascii="Times New Roman"/>
                <w:b w:val="0"/>
                <w:position w:val="0"/>
                <w:sz w:val="16"/>
                <w:szCs w:val="18"/>
              </w:rPr>
              <w:t>以内</w:t>
            </w:r>
          </w:p>
        </w:tc>
      </w:tr>
      <w:tr w:rsidR="00BA5E23" w:rsidRPr="00E57CFB" w14:paraId="73C73506" w14:textId="77777777">
        <w:trPr>
          <w:trHeight w:val="283"/>
          <w:jc w:val="center"/>
        </w:trPr>
        <w:tc>
          <w:tcPr>
            <w:tcW w:w="810" w:type="pct"/>
            <w:vMerge w:val="restart"/>
            <w:tcBorders>
              <w:top w:val="single" w:sz="4" w:space="0" w:color="auto"/>
              <w:left w:val="single" w:sz="4" w:space="0" w:color="auto"/>
              <w:bottom w:val="single" w:sz="4" w:space="0" w:color="auto"/>
              <w:right w:val="single" w:sz="4" w:space="0" w:color="auto"/>
            </w:tcBorders>
            <w:vAlign w:val="center"/>
          </w:tcPr>
          <w:p w14:paraId="39AA5C2C"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总氮水质自动监测仪器</w:t>
            </w:r>
          </w:p>
        </w:tc>
        <w:tc>
          <w:tcPr>
            <w:tcW w:w="761" w:type="pct"/>
            <w:vMerge w:val="restart"/>
            <w:tcBorders>
              <w:top w:val="single" w:sz="4" w:space="0" w:color="auto"/>
              <w:left w:val="single" w:sz="4" w:space="0" w:color="auto"/>
              <w:bottom w:val="single" w:sz="4" w:space="0" w:color="auto"/>
              <w:right w:val="single" w:sz="4" w:space="0" w:color="auto"/>
            </w:tcBorders>
            <w:vAlign w:val="center"/>
          </w:tcPr>
          <w:p w14:paraId="579EE65D"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低浓度标样核查</w:t>
            </w:r>
          </w:p>
        </w:tc>
        <w:tc>
          <w:tcPr>
            <w:tcW w:w="871" w:type="pct"/>
            <w:tcBorders>
              <w:top w:val="single" w:sz="4" w:space="0" w:color="auto"/>
              <w:left w:val="single" w:sz="4" w:space="0" w:color="auto"/>
              <w:bottom w:val="single" w:sz="4" w:space="0" w:color="auto"/>
              <w:right w:val="single" w:sz="4" w:space="0" w:color="auto"/>
            </w:tcBorders>
            <w:vAlign w:val="center"/>
          </w:tcPr>
          <w:p w14:paraId="05F86A96"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Ⅰ</w:t>
            </w:r>
            <w:r w:rsidRPr="00E57CFB">
              <w:rPr>
                <w:rFonts w:ascii="Times New Roman"/>
                <w:b w:val="0"/>
                <w:position w:val="0"/>
                <w:sz w:val="16"/>
                <w:szCs w:val="18"/>
              </w:rPr>
              <w:t>～</w:t>
            </w:r>
            <w:r w:rsidRPr="00E57CFB">
              <w:rPr>
                <w:rFonts w:ascii="Times New Roman"/>
                <w:b w:val="0"/>
                <w:position w:val="0"/>
                <w:sz w:val="16"/>
                <w:szCs w:val="18"/>
              </w:rPr>
              <w:t>Ⅲ</w:t>
            </w:r>
            <w:r w:rsidRPr="00E57CFB">
              <w:rPr>
                <w:rFonts w:ascii="Times New Roman"/>
                <w:b w:val="0"/>
                <w:position w:val="0"/>
                <w:sz w:val="16"/>
                <w:szCs w:val="18"/>
              </w:rPr>
              <w:t>类水</w:t>
            </w:r>
          </w:p>
        </w:tc>
        <w:tc>
          <w:tcPr>
            <w:tcW w:w="747" w:type="pct"/>
            <w:tcBorders>
              <w:top w:val="single" w:sz="4" w:space="0" w:color="auto"/>
              <w:left w:val="single" w:sz="4" w:space="0" w:color="auto"/>
              <w:bottom w:val="single" w:sz="4" w:space="0" w:color="auto"/>
              <w:right w:val="single" w:sz="4" w:space="0" w:color="auto"/>
            </w:tcBorders>
            <w:vAlign w:val="center"/>
          </w:tcPr>
          <w:p w14:paraId="261DA614"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绝对误差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5A791FD6"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±0.3mg/L</w:t>
            </w:r>
            <w:r w:rsidRPr="00E57CFB">
              <w:rPr>
                <w:rFonts w:ascii="Times New Roman"/>
                <w:b w:val="0"/>
                <w:position w:val="0"/>
                <w:sz w:val="16"/>
                <w:szCs w:val="18"/>
              </w:rPr>
              <w:t>以内</w:t>
            </w:r>
          </w:p>
        </w:tc>
      </w:tr>
      <w:tr w:rsidR="00BA5E23" w:rsidRPr="00E57CFB" w14:paraId="1A3A6E3B"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3C4A10AE" w14:textId="77777777" w:rsidR="00BA5E23" w:rsidRPr="00E57CFB" w:rsidRDefault="00BA5E23">
            <w:pPr>
              <w:widowControl/>
              <w:jc w:val="left"/>
              <w:rPr>
                <w:rFonts w:ascii="Times New Roman"/>
                <w:b w:val="0"/>
                <w:position w:val="0"/>
                <w:sz w:val="16"/>
                <w:szCs w:val="18"/>
              </w:rPr>
            </w:pPr>
          </w:p>
        </w:tc>
        <w:tc>
          <w:tcPr>
            <w:tcW w:w="761" w:type="pct"/>
            <w:vMerge/>
            <w:tcBorders>
              <w:top w:val="single" w:sz="4" w:space="0" w:color="auto"/>
              <w:left w:val="single" w:sz="4" w:space="0" w:color="auto"/>
              <w:bottom w:val="single" w:sz="4" w:space="0" w:color="auto"/>
              <w:right w:val="single" w:sz="4" w:space="0" w:color="auto"/>
            </w:tcBorders>
            <w:vAlign w:val="center"/>
          </w:tcPr>
          <w:p w14:paraId="006EB377" w14:textId="77777777" w:rsidR="00BA5E23" w:rsidRPr="00E57CFB" w:rsidRDefault="00BA5E23">
            <w:pPr>
              <w:widowControl/>
              <w:jc w:val="left"/>
              <w:rPr>
                <w:rFonts w:ascii="Times New Roman"/>
                <w:b w:val="0"/>
                <w:position w:val="0"/>
                <w:sz w:val="16"/>
                <w:szCs w:val="18"/>
              </w:rPr>
            </w:pPr>
          </w:p>
        </w:tc>
        <w:tc>
          <w:tcPr>
            <w:tcW w:w="871" w:type="pct"/>
            <w:tcBorders>
              <w:top w:val="single" w:sz="4" w:space="0" w:color="auto"/>
              <w:left w:val="single" w:sz="4" w:space="0" w:color="auto"/>
              <w:bottom w:val="single" w:sz="4" w:space="0" w:color="auto"/>
              <w:right w:val="single" w:sz="4" w:space="0" w:color="auto"/>
            </w:tcBorders>
            <w:vAlign w:val="center"/>
          </w:tcPr>
          <w:p w14:paraId="31E77DF3"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Ⅳ</w:t>
            </w:r>
            <w:r w:rsidRPr="00E57CFB">
              <w:rPr>
                <w:rFonts w:ascii="Times New Roman"/>
                <w:b w:val="0"/>
                <w:position w:val="0"/>
                <w:sz w:val="16"/>
                <w:szCs w:val="18"/>
              </w:rPr>
              <w:t>～劣</w:t>
            </w:r>
            <w:r w:rsidRPr="00E57CFB">
              <w:rPr>
                <w:rFonts w:ascii="Times New Roman"/>
                <w:b w:val="0"/>
                <w:position w:val="0"/>
                <w:sz w:val="16"/>
                <w:szCs w:val="18"/>
              </w:rPr>
              <w:t>Ⅴ</w:t>
            </w:r>
            <w:r w:rsidRPr="00E57CFB">
              <w:rPr>
                <w:rFonts w:ascii="Times New Roman"/>
                <w:b w:val="0"/>
                <w:position w:val="0"/>
                <w:sz w:val="16"/>
                <w:szCs w:val="18"/>
              </w:rPr>
              <w:t>类水</w:t>
            </w:r>
          </w:p>
        </w:tc>
        <w:tc>
          <w:tcPr>
            <w:tcW w:w="747" w:type="pct"/>
            <w:tcBorders>
              <w:top w:val="single" w:sz="4" w:space="0" w:color="auto"/>
              <w:left w:val="single" w:sz="4" w:space="0" w:color="auto"/>
              <w:bottom w:val="single" w:sz="4" w:space="0" w:color="auto"/>
              <w:right w:val="single" w:sz="4" w:space="0" w:color="auto"/>
            </w:tcBorders>
            <w:vAlign w:val="center"/>
          </w:tcPr>
          <w:p w14:paraId="18D7A314"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23980667"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±5%</w:t>
            </w:r>
            <w:r w:rsidRPr="00E57CFB">
              <w:rPr>
                <w:rFonts w:ascii="Times New Roman"/>
                <w:b w:val="0"/>
                <w:position w:val="0"/>
                <w:sz w:val="16"/>
                <w:szCs w:val="18"/>
              </w:rPr>
              <w:t>标样核查上限值以内</w:t>
            </w:r>
          </w:p>
        </w:tc>
      </w:tr>
      <w:tr w:rsidR="00BA5E23" w:rsidRPr="00E57CFB" w14:paraId="08F34B92"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4EA3903B" w14:textId="77777777" w:rsidR="00BA5E23" w:rsidRPr="00E57CFB" w:rsidRDefault="00BA5E23">
            <w:pPr>
              <w:widowControl/>
              <w:jc w:val="left"/>
              <w:rPr>
                <w:rFonts w:ascii="Times New Roman"/>
                <w:b w:val="0"/>
                <w:position w:val="0"/>
                <w:sz w:val="16"/>
                <w:szCs w:val="18"/>
              </w:rPr>
            </w:pP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73E111DE"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24h</w:t>
            </w:r>
            <w:r w:rsidRPr="00E57CFB">
              <w:rPr>
                <w:rFonts w:ascii="Times New Roman"/>
                <w:b w:val="0"/>
                <w:position w:val="0"/>
                <w:sz w:val="16"/>
                <w:szCs w:val="18"/>
              </w:rPr>
              <w:t>低浓度漂移</w:t>
            </w:r>
            <w:r w:rsidRPr="00E57CFB">
              <w:rPr>
                <w:rFonts w:ascii="Times New Roman"/>
                <w:b w:val="0"/>
                <w:position w:val="0"/>
                <w:sz w:val="16"/>
                <w:szCs w:val="18"/>
              </w:rPr>
              <w:t xml:space="preserve"> </w:t>
            </w:r>
          </w:p>
        </w:tc>
        <w:tc>
          <w:tcPr>
            <w:tcW w:w="747" w:type="pct"/>
            <w:tcBorders>
              <w:top w:val="single" w:sz="4" w:space="0" w:color="auto"/>
              <w:left w:val="single" w:sz="4" w:space="0" w:color="auto"/>
              <w:bottom w:val="single" w:sz="4" w:space="0" w:color="auto"/>
              <w:right w:val="single" w:sz="4" w:space="0" w:color="auto"/>
            </w:tcBorders>
            <w:vAlign w:val="center"/>
          </w:tcPr>
          <w:p w14:paraId="1C775F7F"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2A9749B4"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±5%</w:t>
            </w:r>
            <w:r w:rsidRPr="00E57CFB">
              <w:rPr>
                <w:rFonts w:ascii="Times New Roman"/>
                <w:b w:val="0"/>
                <w:position w:val="0"/>
                <w:sz w:val="16"/>
                <w:szCs w:val="18"/>
              </w:rPr>
              <w:t>以内</w:t>
            </w:r>
          </w:p>
        </w:tc>
      </w:tr>
      <w:tr w:rsidR="00BA5E23" w:rsidRPr="00E57CFB" w14:paraId="0307CC97" w14:textId="77777777">
        <w:trPr>
          <w:trHeight w:val="283"/>
          <w:jc w:val="center"/>
        </w:trPr>
        <w:tc>
          <w:tcPr>
            <w:tcW w:w="810" w:type="pct"/>
            <w:vMerge w:val="restart"/>
            <w:tcBorders>
              <w:top w:val="single" w:sz="4" w:space="0" w:color="auto"/>
              <w:left w:val="single" w:sz="4" w:space="0" w:color="auto"/>
              <w:bottom w:val="single" w:sz="4" w:space="0" w:color="auto"/>
              <w:right w:val="single" w:sz="4" w:space="0" w:color="auto"/>
            </w:tcBorders>
            <w:vAlign w:val="center"/>
          </w:tcPr>
          <w:p w14:paraId="78A6D6F5"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高锰酸盐指数、氨氮、总磷、总氮水质自动监测仪器</w:t>
            </w: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33917AAD"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高浓度标样核查</w:t>
            </w:r>
          </w:p>
        </w:tc>
        <w:tc>
          <w:tcPr>
            <w:tcW w:w="747" w:type="pct"/>
            <w:tcBorders>
              <w:top w:val="single" w:sz="4" w:space="0" w:color="auto"/>
              <w:left w:val="single" w:sz="4" w:space="0" w:color="auto"/>
              <w:bottom w:val="single" w:sz="4" w:space="0" w:color="auto"/>
              <w:right w:val="single" w:sz="4" w:space="0" w:color="auto"/>
            </w:tcBorders>
            <w:vAlign w:val="center"/>
          </w:tcPr>
          <w:p w14:paraId="6F1C1A7B"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2430E682"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±10%</w:t>
            </w:r>
            <w:r w:rsidRPr="00E57CFB">
              <w:rPr>
                <w:rFonts w:ascii="Times New Roman"/>
                <w:b w:val="0"/>
                <w:position w:val="0"/>
                <w:sz w:val="16"/>
                <w:szCs w:val="18"/>
              </w:rPr>
              <w:t>以内</w:t>
            </w:r>
          </w:p>
        </w:tc>
      </w:tr>
      <w:tr w:rsidR="00BA5E23" w:rsidRPr="00E57CFB" w14:paraId="03923C40"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5D407BA5" w14:textId="77777777" w:rsidR="00BA5E23" w:rsidRPr="00E57CFB" w:rsidRDefault="00BA5E23">
            <w:pPr>
              <w:widowControl/>
              <w:jc w:val="left"/>
              <w:rPr>
                <w:rFonts w:ascii="Times New Roman"/>
                <w:b w:val="0"/>
                <w:position w:val="0"/>
                <w:sz w:val="16"/>
                <w:szCs w:val="18"/>
              </w:rPr>
            </w:pP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0DD44B07"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24h</w:t>
            </w:r>
            <w:r w:rsidRPr="00E57CFB">
              <w:rPr>
                <w:rFonts w:ascii="Times New Roman"/>
                <w:b w:val="0"/>
                <w:position w:val="0"/>
                <w:sz w:val="16"/>
                <w:szCs w:val="18"/>
              </w:rPr>
              <w:t>高浓度漂移</w:t>
            </w:r>
          </w:p>
        </w:tc>
        <w:tc>
          <w:tcPr>
            <w:tcW w:w="747" w:type="pct"/>
            <w:tcBorders>
              <w:top w:val="single" w:sz="4" w:space="0" w:color="auto"/>
              <w:left w:val="single" w:sz="4" w:space="0" w:color="auto"/>
              <w:bottom w:val="single" w:sz="4" w:space="0" w:color="auto"/>
              <w:right w:val="single" w:sz="4" w:space="0" w:color="auto"/>
            </w:tcBorders>
            <w:vAlign w:val="center"/>
          </w:tcPr>
          <w:p w14:paraId="244F0D1B"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07B69C2E"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±10%</w:t>
            </w:r>
            <w:r w:rsidRPr="00E57CFB">
              <w:rPr>
                <w:rFonts w:ascii="Times New Roman"/>
                <w:b w:val="0"/>
                <w:position w:val="0"/>
                <w:sz w:val="16"/>
                <w:szCs w:val="18"/>
              </w:rPr>
              <w:t>以内</w:t>
            </w:r>
          </w:p>
        </w:tc>
      </w:tr>
      <w:tr w:rsidR="00BA5E23" w:rsidRPr="00E57CFB" w14:paraId="2420A15D"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1C1E04D2" w14:textId="77777777" w:rsidR="00BA5E23" w:rsidRPr="00E57CFB" w:rsidRDefault="00BA5E23">
            <w:pPr>
              <w:widowControl/>
              <w:jc w:val="left"/>
              <w:rPr>
                <w:rFonts w:ascii="Times New Roman"/>
                <w:b w:val="0"/>
                <w:position w:val="0"/>
                <w:sz w:val="16"/>
                <w:szCs w:val="18"/>
              </w:rPr>
            </w:pPr>
          </w:p>
        </w:tc>
        <w:tc>
          <w:tcPr>
            <w:tcW w:w="1632" w:type="pct"/>
            <w:gridSpan w:val="2"/>
            <w:vMerge w:val="restart"/>
            <w:tcBorders>
              <w:top w:val="single" w:sz="4" w:space="0" w:color="auto"/>
              <w:left w:val="single" w:sz="4" w:space="0" w:color="auto"/>
              <w:bottom w:val="single" w:sz="4" w:space="0" w:color="auto"/>
              <w:right w:val="single" w:sz="4" w:space="0" w:color="auto"/>
            </w:tcBorders>
            <w:vAlign w:val="center"/>
          </w:tcPr>
          <w:p w14:paraId="46ABAE27"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多点线性核查</w:t>
            </w:r>
          </w:p>
        </w:tc>
        <w:tc>
          <w:tcPr>
            <w:tcW w:w="747" w:type="pct"/>
            <w:tcBorders>
              <w:top w:val="single" w:sz="4" w:space="0" w:color="auto"/>
              <w:left w:val="single" w:sz="4" w:space="0" w:color="auto"/>
              <w:bottom w:val="single" w:sz="4" w:space="0" w:color="auto"/>
              <w:right w:val="single" w:sz="4" w:space="0" w:color="auto"/>
            </w:tcBorders>
            <w:vAlign w:val="center"/>
          </w:tcPr>
          <w:p w14:paraId="4344DB0B"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相关系数</w:t>
            </w:r>
            <w:r w:rsidRPr="00E57CFB">
              <w:rPr>
                <w:rFonts w:ascii="Times New Roman"/>
                <w:b w:val="0"/>
                <w:position w:val="0"/>
                <w:sz w:val="16"/>
                <w:szCs w:val="18"/>
              </w:rPr>
              <w:t>r</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43941CC6"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r w:rsidRPr="00E57CFB">
              <w:rPr>
                <w:rFonts w:ascii="Times New Roman"/>
                <w:b w:val="0"/>
                <w:position w:val="0"/>
                <w:sz w:val="16"/>
                <w:szCs w:val="18"/>
              </w:rPr>
              <w:t>0.98</w:t>
            </w:r>
          </w:p>
        </w:tc>
      </w:tr>
      <w:tr w:rsidR="00BA5E23" w:rsidRPr="00E57CFB" w14:paraId="3E537C8D"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12DB2090" w14:textId="77777777" w:rsidR="00BA5E23" w:rsidRPr="00E57CFB" w:rsidRDefault="00BA5E23">
            <w:pPr>
              <w:widowControl/>
              <w:jc w:val="left"/>
              <w:rPr>
                <w:rFonts w:ascii="Times New Roman"/>
                <w:b w:val="0"/>
                <w:position w:val="0"/>
                <w:sz w:val="16"/>
                <w:szCs w:val="18"/>
              </w:rPr>
            </w:pPr>
          </w:p>
        </w:tc>
        <w:tc>
          <w:tcPr>
            <w:tcW w:w="1632" w:type="pct"/>
            <w:gridSpan w:val="2"/>
            <w:vMerge/>
            <w:tcBorders>
              <w:top w:val="single" w:sz="4" w:space="0" w:color="auto"/>
              <w:left w:val="single" w:sz="4" w:space="0" w:color="auto"/>
              <w:bottom w:val="single" w:sz="4" w:space="0" w:color="auto"/>
              <w:right w:val="single" w:sz="4" w:space="0" w:color="auto"/>
            </w:tcBorders>
            <w:vAlign w:val="center"/>
          </w:tcPr>
          <w:p w14:paraId="7B7CFB7E" w14:textId="77777777" w:rsidR="00BA5E23" w:rsidRPr="00E57CFB" w:rsidRDefault="00BA5E23">
            <w:pPr>
              <w:widowControl/>
              <w:jc w:val="left"/>
              <w:rPr>
                <w:rFonts w:ascii="Times New Roman"/>
                <w:b w:val="0"/>
                <w:position w:val="0"/>
                <w:sz w:val="16"/>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04C9000C"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755" w:type="pct"/>
            <w:tcBorders>
              <w:top w:val="single" w:sz="4" w:space="0" w:color="auto"/>
              <w:left w:val="single" w:sz="4" w:space="0" w:color="auto"/>
              <w:bottom w:val="single" w:sz="4" w:space="0" w:color="auto"/>
              <w:right w:val="single" w:sz="4" w:space="0" w:color="auto"/>
            </w:tcBorders>
            <w:vAlign w:val="center"/>
          </w:tcPr>
          <w:p w14:paraId="2E1375CC"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浓度＞</w:t>
            </w:r>
            <w:r w:rsidRPr="00E57CFB">
              <w:rPr>
                <w:rFonts w:ascii="Times New Roman"/>
                <w:b w:val="0"/>
                <w:position w:val="0"/>
                <w:sz w:val="16"/>
                <w:szCs w:val="18"/>
              </w:rPr>
              <w:t>20%</w:t>
            </w:r>
            <w:r w:rsidRPr="00E57CFB">
              <w:rPr>
                <w:rFonts w:ascii="Times New Roman"/>
                <w:b w:val="0"/>
                <w:position w:val="0"/>
                <w:sz w:val="16"/>
                <w:szCs w:val="18"/>
              </w:rPr>
              <w:t>标样核查上限值</w:t>
            </w:r>
          </w:p>
        </w:tc>
        <w:tc>
          <w:tcPr>
            <w:tcW w:w="1056" w:type="pct"/>
            <w:gridSpan w:val="3"/>
            <w:tcBorders>
              <w:top w:val="single" w:sz="4" w:space="0" w:color="auto"/>
              <w:left w:val="single" w:sz="4" w:space="0" w:color="auto"/>
              <w:bottom w:val="single" w:sz="4" w:space="0" w:color="auto"/>
              <w:right w:val="single" w:sz="4" w:space="0" w:color="auto"/>
            </w:tcBorders>
            <w:vAlign w:val="center"/>
          </w:tcPr>
          <w:p w14:paraId="3B9AD7BF"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±10%</w:t>
            </w:r>
            <w:r w:rsidRPr="00E57CFB">
              <w:rPr>
                <w:rFonts w:ascii="Times New Roman"/>
                <w:b w:val="0"/>
                <w:position w:val="0"/>
                <w:sz w:val="16"/>
                <w:szCs w:val="18"/>
              </w:rPr>
              <w:t>以内</w:t>
            </w:r>
          </w:p>
        </w:tc>
      </w:tr>
      <w:tr w:rsidR="00BA5E23" w:rsidRPr="00E57CFB" w14:paraId="76F07119"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23DDEF9C" w14:textId="77777777" w:rsidR="00BA5E23" w:rsidRPr="00E57CFB" w:rsidRDefault="00BA5E23">
            <w:pPr>
              <w:widowControl/>
              <w:jc w:val="left"/>
              <w:rPr>
                <w:rFonts w:ascii="Times New Roman"/>
                <w:b w:val="0"/>
                <w:position w:val="0"/>
                <w:sz w:val="16"/>
                <w:szCs w:val="18"/>
              </w:rPr>
            </w:pPr>
          </w:p>
        </w:tc>
        <w:tc>
          <w:tcPr>
            <w:tcW w:w="1632" w:type="pct"/>
            <w:gridSpan w:val="2"/>
            <w:vMerge/>
            <w:tcBorders>
              <w:top w:val="single" w:sz="4" w:space="0" w:color="auto"/>
              <w:left w:val="single" w:sz="4" w:space="0" w:color="auto"/>
              <w:bottom w:val="single" w:sz="4" w:space="0" w:color="auto"/>
              <w:right w:val="single" w:sz="4" w:space="0" w:color="auto"/>
            </w:tcBorders>
            <w:vAlign w:val="center"/>
          </w:tcPr>
          <w:p w14:paraId="143E0AF7" w14:textId="77777777" w:rsidR="00BA5E23" w:rsidRPr="00E57CFB" w:rsidRDefault="00BA5E23">
            <w:pPr>
              <w:widowControl/>
              <w:jc w:val="left"/>
              <w:rPr>
                <w:rFonts w:ascii="Times New Roman"/>
                <w:b w:val="0"/>
                <w:position w:val="0"/>
                <w:sz w:val="16"/>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2B3770A9"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绝对误差</w:t>
            </w:r>
          </w:p>
        </w:tc>
        <w:tc>
          <w:tcPr>
            <w:tcW w:w="755" w:type="pct"/>
            <w:tcBorders>
              <w:top w:val="single" w:sz="4" w:space="0" w:color="auto"/>
              <w:left w:val="single" w:sz="4" w:space="0" w:color="auto"/>
              <w:bottom w:val="single" w:sz="4" w:space="0" w:color="auto"/>
              <w:right w:val="single" w:sz="4" w:space="0" w:color="auto"/>
            </w:tcBorders>
            <w:vAlign w:val="center"/>
          </w:tcPr>
          <w:p w14:paraId="08E9CF73"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浓度</w:t>
            </w:r>
            <w:r w:rsidRPr="00E57CFB">
              <w:rPr>
                <w:rFonts w:ascii="Times New Roman" w:hint="eastAsia"/>
                <w:b w:val="0"/>
                <w:position w:val="0"/>
                <w:sz w:val="16"/>
                <w:szCs w:val="18"/>
              </w:rPr>
              <w:t>≤</w:t>
            </w:r>
            <w:r w:rsidRPr="00E57CFB">
              <w:rPr>
                <w:rFonts w:ascii="Times New Roman"/>
                <w:b w:val="0"/>
                <w:position w:val="0"/>
                <w:sz w:val="16"/>
                <w:szCs w:val="18"/>
              </w:rPr>
              <w:t xml:space="preserve">20% </w:t>
            </w:r>
            <w:r w:rsidRPr="00E57CFB">
              <w:rPr>
                <w:rFonts w:ascii="Times New Roman"/>
                <w:b w:val="0"/>
                <w:position w:val="0"/>
                <w:sz w:val="16"/>
                <w:szCs w:val="18"/>
              </w:rPr>
              <w:t>标样核查上限值</w:t>
            </w:r>
          </w:p>
        </w:tc>
        <w:tc>
          <w:tcPr>
            <w:tcW w:w="1056" w:type="pct"/>
            <w:gridSpan w:val="3"/>
            <w:tcBorders>
              <w:top w:val="single" w:sz="4" w:space="0" w:color="auto"/>
              <w:left w:val="single" w:sz="4" w:space="0" w:color="auto"/>
              <w:bottom w:val="single" w:sz="4" w:space="0" w:color="auto"/>
              <w:right w:val="single" w:sz="4" w:space="0" w:color="auto"/>
            </w:tcBorders>
            <w:vAlign w:val="center"/>
          </w:tcPr>
          <w:p w14:paraId="0CC83045"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参照低浓度核查要求</w:t>
            </w:r>
          </w:p>
        </w:tc>
      </w:tr>
      <w:tr w:rsidR="00BA5E23" w:rsidRPr="00E57CFB" w14:paraId="08D9C9BE"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012FC878" w14:textId="77777777" w:rsidR="00BA5E23" w:rsidRPr="00E57CFB" w:rsidRDefault="00BA5E23">
            <w:pPr>
              <w:widowControl/>
              <w:jc w:val="left"/>
              <w:rPr>
                <w:rFonts w:ascii="Times New Roman"/>
                <w:b w:val="0"/>
                <w:position w:val="0"/>
                <w:sz w:val="16"/>
                <w:szCs w:val="18"/>
              </w:rPr>
            </w:pP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212A44CA"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加标回收率测试</w:t>
            </w:r>
          </w:p>
        </w:tc>
        <w:tc>
          <w:tcPr>
            <w:tcW w:w="747" w:type="pct"/>
            <w:tcBorders>
              <w:top w:val="single" w:sz="4" w:space="0" w:color="auto"/>
              <w:left w:val="single" w:sz="4" w:space="0" w:color="auto"/>
              <w:bottom w:val="single" w:sz="4" w:space="0" w:color="auto"/>
              <w:right w:val="single" w:sz="4" w:space="0" w:color="auto"/>
            </w:tcBorders>
            <w:vAlign w:val="center"/>
          </w:tcPr>
          <w:p w14:paraId="6D9DBEC4"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57AC522F"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80%</w:t>
            </w:r>
            <w:r w:rsidRPr="00E57CFB">
              <w:rPr>
                <w:rFonts w:ascii="Times New Roman"/>
                <w:b w:val="0"/>
                <w:position w:val="0"/>
                <w:sz w:val="16"/>
                <w:szCs w:val="18"/>
              </w:rPr>
              <w:t>～</w:t>
            </w:r>
            <w:r w:rsidRPr="00E57CFB">
              <w:rPr>
                <w:rFonts w:ascii="Times New Roman"/>
                <w:b w:val="0"/>
                <w:position w:val="0"/>
                <w:sz w:val="16"/>
                <w:szCs w:val="18"/>
              </w:rPr>
              <w:t>120%</w:t>
            </w:r>
          </w:p>
        </w:tc>
      </w:tr>
      <w:tr w:rsidR="00BA5E23" w:rsidRPr="00E57CFB" w14:paraId="77644C24"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261D2A62" w14:textId="77777777" w:rsidR="00BA5E23" w:rsidRPr="00E57CFB" w:rsidRDefault="00BA5E23">
            <w:pPr>
              <w:widowControl/>
              <w:jc w:val="left"/>
              <w:rPr>
                <w:rFonts w:ascii="Times New Roman"/>
                <w:b w:val="0"/>
                <w:position w:val="0"/>
                <w:sz w:val="16"/>
                <w:szCs w:val="18"/>
              </w:rPr>
            </w:pP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47EFB975"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集成影响检查</w:t>
            </w:r>
          </w:p>
        </w:tc>
        <w:tc>
          <w:tcPr>
            <w:tcW w:w="747" w:type="pct"/>
            <w:tcBorders>
              <w:top w:val="single" w:sz="4" w:space="0" w:color="auto"/>
              <w:left w:val="single" w:sz="4" w:space="0" w:color="auto"/>
              <w:bottom w:val="single" w:sz="4" w:space="0" w:color="auto"/>
              <w:right w:val="single" w:sz="4" w:space="0" w:color="auto"/>
            </w:tcBorders>
            <w:vAlign w:val="center"/>
          </w:tcPr>
          <w:p w14:paraId="52AA9EC3"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76996FD6"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±10%</w:t>
            </w:r>
            <w:r w:rsidRPr="00E57CFB">
              <w:rPr>
                <w:rFonts w:ascii="Times New Roman"/>
                <w:b w:val="0"/>
                <w:position w:val="0"/>
                <w:sz w:val="16"/>
                <w:szCs w:val="18"/>
              </w:rPr>
              <w:t>以内</w:t>
            </w:r>
          </w:p>
        </w:tc>
      </w:tr>
      <w:tr w:rsidR="00BA5E23" w:rsidRPr="00E57CFB" w14:paraId="132BE820"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5DC9F464" w14:textId="77777777" w:rsidR="00BA5E23" w:rsidRPr="00E57CFB" w:rsidRDefault="00BA5E23">
            <w:pPr>
              <w:widowControl/>
              <w:jc w:val="left"/>
              <w:rPr>
                <w:rFonts w:ascii="Times New Roman"/>
                <w:b w:val="0"/>
                <w:position w:val="0"/>
                <w:sz w:val="16"/>
                <w:szCs w:val="18"/>
              </w:rPr>
            </w:pPr>
          </w:p>
        </w:tc>
        <w:tc>
          <w:tcPr>
            <w:tcW w:w="1632" w:type="pct"/>
            <w:gridSpan w:val="2"/>
            <w:vMerge w:val="restart"/>
            <w:tcBorders>
              <w:top w:val="single" w:sz="4" w:space="0" w:color="auto"/>
              <w:left w:val="single" w:sz="4" w:space="0" w:color="auto"/>
              <w:bottom w:val="single" w:sz="4" w:space="0" w:color="auto"/>
              <w:right w:val="single" w:sz="4" w:space="0" w:color="auto"/>
            </w:tcBorders>
            <w:vAlign w:val="center"/>
          </w:tcPr>
          <w:p w14:paraId="27B18F26"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实际水样比对</w:t>
            </w:r>
          </w:p>
        </w:tc>
        <w:tc>
          <w:tcPr>
            <w:tcW w:w="747" w:type="pct"/>
            <w:vMerge w:val="restart"/>
            <w:tcBorders>
              <w:top w:val="single" w:sz="4" w:space="0" w:color="auto"/>
              <w:left w:val="single" w:sz="4" w:space="0" w:color="auto"/>
              <w:bottom w:val="single" w:sz="4" w:space="0" w:color="auto"/>
              <w:right w:val="single" w:sz="4" w:space="0" w:color="auto"/>
            </w:tcBorders>
            <w:vAlign w:val="center"/>
          </w:tcPr>
          <w:p w14:paraId="61CD7114"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755" w:type="pct"/>
            <w:tcBorders>
              <w:top w:val="single" w:sz="4" w:space="0" w:color="auto"/>
              <w:left w:val="single" w:sz="4" w:space="0" w:color="auto"/>
              <w:bottom w:val="single" w:sz="4" w:space="0" w:color="auto"/>
              <w:right w:val="single" w:sz="4" w:space="0" w:color="auto"/>
            </w:tcBorders>
            <w:vAlign w:val="center"/>
          </w:tcPr>
          <w:p w14:paraId="21780906" w14:textId="77777777" w:rsidR="00BA5E23" w:rsidRPr="00E57CFB" w:rsidRDefault="00000000">
            <w:pPr>
              <w:widowControl/>
              <w:jc w:val="center"/>
              <w:textAlignment w:val="top"/>
              <w:rPr>
                <w:rFonts w:ascii="Times New Roman"/>
                <w:b w:val="0"/>
                <w:position w:val="0"/>
                <w:sz w:val="16"/>
                <w:szCs w:val="18"/>
              </w:rPr>
            </w:pPr>
            <w:proofErr w:type="spellStart"/>
            <w:r w:rsidRPr="00E57CFB">
              <w:rPr>
                <w:rFonts w:ascii="Times New Roman"/>
                <w:b w:val="0"/>
                <w:position w:val="0"/>
                <w:sz w:val="16"/>
                <w:szCs w:val="18"/>
              </w:rPr>
              <w:t>Cx</w:t>
            </w:r>
            <w:proofErr w:type="spellEnd"/>
            <w:r w:rsidRPr="00E57CFB">
              <w:rPr>
                <w:rFonts w:ascii="Times New Roman"/>
                <w:b w:val="0"/>
                <w:position w:val="0"/>
                <w:sz w:val="16"/>
                <w:szCs w:val="18"/>
              </w:rPr>
              <w:t>＞</w:t>
            </w:r>
            <w:proofErr w:type="spellStart"/>
            <w:r w:rsidRPr="00E57CFB">
              <w:rPr>
                <w:rFonts w:ascii="Times New Roman"/>
                <w:b w:val="0"/>
                <w:position w:val="0"/>
                <w:sz w:val="16"/>
                <w:szCs w:val="18"/>
              </w:rPr>
              <w:t>BⅣ</w:t>
            </w:r>
            <w:proofErr w:type="spellEnd"/>
          </w:p>
        </w:tc>
        <w:tc>
          <w:tcPr>
            <w:tcW w:w="1056" w:type="pct"/>
            <w:gridSpan w:val="3"/>
            <w:tcBorders>
              <w:top w:val="single" w:sz="4" w:space="0" w:color="auto"/>
              <w:left w:val="single" w:sz="4" w:space="0" w:color="auto"/>
              <w:bottom w:val="single" w:sz="4" w:space="0" w:color="auto"/>
              <w:right w:val="single" w:sz="4" w:space="0" w:color="auto"/>
            </w:tcBorders>
            <w:vAlign w:val="center"/>
          </w:tcPr>
          <w:p w14:paraId="14FEEF38"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r w:rsidRPr="00E57CFB">
              <w:rPr>
                <w:rFonts w:ascii="Times New Roman"/>
                <w:b w:val="0"/>
                <w:position w:val="0"/>
                <w:sz w:val="16"/>
                <w:szCs w:val="18"/>
              </w:rPr>
              <w:t>20%</w:t>
            </w:r>
          </w:p>
        </w:tc>
      </w:tr>
      <w:tr w:rsidR="00BA5E23" w:rsidRPr="00E57CFB" w14:paraId="42197124"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1674D09F" w14:textId="77777777" w:rsidR="00BA5E23" w:rsidRPr="00E57CFB" w:rsidRDefault="00BA5E23">
            <w:pPr>
              <w:widowControl/>
              <w:jc w:val="left"/>
              <w:rPr>
                <w:rFonts w:ascii="Times New Roman"/>
                <w:b w:val="0"/>
                <w:position w:val="0"/>
                <w:sz w:val="16"/>
                <w:szCs w:val="18"/>
              </w:rPr>
            </w:pPr>
          </w:p>
        </w:tc>
        <w:tc>
          <w:tcPr>
            <w:tcW w:w="1632" w:type="pct"/>
            <w:gridSpan w:val="2"/>
            <w:vMerge/>
            <w:tcBorders>
              <w:top w:val="single" w:sz="4" w:space="0" w:color="auto"/>
              <w:left w:val="single" w:sz="4" w:space="0" w:color="auto"/>
              <w:bottom w:val="single" w:sz="4" w:space="0" w:color="auto"/>
              <w:right w:val="single" w:sz="4" w:space="0" w:color="auto"/>
            </w:tcBorders>
            <w:vAlign w:val="center"/>
          </w:tcPr>
          <w:p w14:paraId="1A7411B2" w14:textId="77777777" w:rsidR="00BA5E23" w:rsidRPr="00E57CFB" w:rsidRDefault="00BA5E23">
            <w:pPr>
              <w:widowControl/>
              <w:jc w:val="left"/>
              <w:rPr>
                <w:rFonts w:ascii="Times New Roman"/>
                <w:b w:val="0"/>
                <w:position w:val="0"/>
                <w:sz w:val="16"/>
                <w:szCs w:val="18"/>
              </w:rPr>
            </w:pPr>
          </w:p>
        </w:tc>
        <w:tc>
          <w:tcPr>
            <w:tcW w:w="747" w:type="pct"/>
            <w:vMerge/>
            <w:tcBorders>
              <w:top w:val="single" w:sz="4" w:space="0" w:color="auto"/>
              <w:left w:val="single" w:sz="4" w:space="0" w:color="auto"/>
              <w:bottom w:val="single" w:sz="4" w:space="0" w:color="auto"/>
              <w:right w:val="single" w:sz="4" w:space="0" w:color="auto"/>
            </w:tcBorders>
            <w:vAlign w:val="center"/>
          </w:tcPr>
          <w:p w14:paraId="71D79A66" w14:textId="77777777" w:rsidR="00BA5E23" w:rsidRPr="00E57CFB" w:rsidRDefault="00BA5E23">
            <w:pPr>
              <w:widowControl/>
              <w:jc w:val="left"/>
              <w:rPr>
                <w:rFonts w:ascii="Times New Roman"/>
                <w:b w:val="0"/>
                <w:position w:val="0"/>
                <w:sz w:val="16"/>
                <w:szCs w:val="18"/>
              </w:rPr>
            </w:pPr>
          </w:p>
        </w:tc>
        <w:tc>
          <w:tcPr>
            <w:tcW w:w="755" w:type="pct"/>
            <w:tcBorders>
              <w:top w:val="single" w:sz="4" w:space="0" w:color="auto"/>
              <w:left w:val="single" w:sz="4" w:space="0" w:color="auto"/>
              <w:bottom w:val="single" w:sz="4" w:space="0" w:color="auto"/>
              <w:right w:val="single" w:sz="4" w:space="0" w:color="auto"/>
            </w:tcBorders>
            <w:vAlign w:val="center"/>
          </w:tcPr>
          <w:p w14:paraId="774B38DB" w14:textId="77777777" w:rsidR="00BA5E23" w:rsidRPr="00E57CFB" w:rsidRDefault="00000000">
            <w:pPr>
              <w:widowControl/>
              <w:jc w:val="center"/>
              <w:textAlignment w:val="top"/>
              <w:rPr>
                <w:rFonts w:ascii="Times New Roman"/>
                <w:b w:val="0"/>
                <w:position w:val="0"/>
                <w:sz w:val="16"/>
                <w:szCs w:val="18"/>
              </w:rPr>
            </w:pPr>
            <w:proofErr w:type="spellStart"/>
            <w:r w:rsidRPr="00E57CFB">
              <w:rPr>
                <w:rFonts w:ascii="Times New Roman"/>
                <w:b w:val="0"/>
                <w:position w:val="0"/>
                <w:sz w:val="16"/>
                <w:szCs w:val="18"/>
              </w:rPr>
              <w:t>BⅡ</w:t>
            </w:r>
            <w:proofErr w:type="spellEnd"/>
            <w:r w:rsidRPr="00E57CFB">
              <w:rPr>
                <w:rFonts w:ascii="Times New Roman"/>
                <w:b w:val="0"/>
                <w:position w:val="0"/>
                <w:sz w:val="16"/>
                <w:szCs w:val="18"/>
              </w:rPr>
              <w:t>＜</w:t>
            </w:r>
            <w:proofErr w:type="spellStart"/>
            <w:r w:rsidRPr="00E57CFB">
              <w:rPr>
                <w:rFonts w:ascii="Times New Roman"/>
                <w:b w:val="0"/>
                <w:position w:val="0"/>
                <w:sz w:val="16"/>
                <w:szCs w:val="18"/>
              </w:rPr>
              <w:t>Cx</w:t>
            </w:r>
            <w:proofErr w:type="spellEnd"/>
            <w:r w:rsidRPr="00E57CFB">
              <w:rPr>
                <w:rFonts w:ascii="Times New Roman" w:hint="eastAsia"/>
                <w:b w:val="0"/>
                <w:position w:val="0"/>
                <w:sz w:val="16"/>
                <w:szCs w:val="18"/>
              </w:rPr>
              <w:t>≤</w:t>
            </w:r>
            <w:proofErr w:type="spellStart"/>
            <w:r w:rsidRPr="00E57CFB">
              <w:rPr>
                <w:rFonts w:ascii="Times New Roman"/>
                <w:b w:val="0"/>
                <w:position w:val="0"/>
                <w:sz w:val="16"/>
                <w:szCs w:val="18"/>
              </w:rPr>
              <w:t>BⅣ</w:t>
            </w:r>
            <w:proofErr w:type="spellEnd"/>
          </w:p>
        </w:tc>
        <w:tc>
          <w:tcPr>
            <w:tcW w:w="1056" w:type="pct"/>
            <w:gridSpan w:val="3"/>
            <w:tcBorders>
              <w:top w:val="single" w:sz="4" w:space="0" w:color="auto"/>
              <w:left w:val="single" w:sz="4" w:space="0" w:color="auto"/>
              <w:bottom w:val="single" w:sz="4" w:space="0" w:color="auto"/>
              <w:right w:val="single" w:sz="4" w:space="0" w:color="auto"/>
            </w:tcBorders>
            <w:vAlign w:val="center"/>
          </w:tcPr>
          <w:p w14:paraId="1BD128DD"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r w:rsidRPr="00E57CFB">
              <w:rPr>
                <w:rFonts w:ascii="Times New Roman"/>
                <w:b w:val="0"/>
                <w:position w:val="0"/>
                <w:sz w:val="16"/>
                <w:szCs w:val="18"/>
              </w:rPr>
              <w:t>30%</w:t>
            </w:r>
          </w:p>
        </w:tc>
      </w:tr>
      <w:tr w:rsidR="00BA5E23" w:rsidRPr="00E57CFB" w14:paraId="40D46C7B"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65163729" w14:textId="77777777" w:rsidR="00BA5E23" w:rsidRPr="00E57CFB" w:rsidRDefault="00BA5E23">
            <w:pPr>
              <w:widowControl/>
              <w:jc w:val="left"/>
              <w:rPr>
                <w:rFonts w:ascii="Times New Roman"/>
                <w:b w:val="0"/>
                <w:position w:val="0"/>
                <w:sz w:val="16"/>
                <w:szCs w:val="18"/>
              </w:rPr>
            </w:pPr>
          </w:p>
        </w:tc>
        <w:tc>
          <w:tcPr>
            <w:tcW w:w="1632" w:type="pct"/>
            <w:gridSpan w:val="2"/>
            <w:vMerge/>
            <w:tcBorders>
              <w:top w:val="single" w:sz="4" w:space="0" w:color="auto"/>
              <w:left w:val="single" w:sz="4" w:space="0" w:color="auto"/>
              <w:bottom w:val="single" w:sz="4" w:space="0" w:color="auto"/>
              <w:right w:val="single" w:sz="4" w:space="0" w:color="auto"/>
            </w:tcBorders>
            <w:vAlign w:val="center"/>
          </w:tcPr>
          <w:p w14:paraId="204F0BDE" w14:textId="77777777" w:rsidR="00BA5E23" w:rsidRPr="00E57CFB" w:rsidRDefault="00BA5E23">
            <w:pPr>
              <w:widowControl/>
              <w:jc w:val="left"/>
              <w:rPr>
                <w:rFonts w:ascii="Times New Roman"/>
                <w:b w:val="0"/>
                <w:position w:val="0"/>
                <w:sz w:val="16"/>
                <w:szCs w:val="18"/>
              </w:rPr>
            </w:pPr>
          </w:p>
        </w:tc>
        <w:tc>
          <w:tcPr>
            <w:tcW w:w="747" w:type="pct"/>
            <w:vMerge/>
            <w:tcBorders>
              <w:top w:val="single" w:sz="4" w:space="0" w:color="auto"/>
              <w:left w:val="single" w:sz="4" w:space="0" w:color="auto"/>
              <w:bottom w:val="single" w:sz="4" w:space="0" w:color="auto"/>
              <w:right w:val="single" w:sz="4" w:space="0" w:color="auto"/>
            </w:tcBorders>
            <w:vAlign w:val="center"/>
          </w:tcPr>
          <w:p w14:paraId="138713AD" w14:textId="77777777" w:rsidR="00BA5E23" w:rsidRPr="00E57CFB" w:rsidRDefault="00BA5E23">
            <w:pPr>
              <w:widowControl/>
              <w:jc w:val="left"/>
              <w:rPr>
                <w:rFonts w:ascii="Times New Roman"/>
                <w:b w:val="0"/>
                <w:position w:val="0"/>
                <w:sz w:val="16"/>
                <w:szCs w:val="18"/>
              </w:rPr>
            </w:pPr>
          </w:p>
        </w:tc>
        <w:tc>
          <w:tcPr>
            <w:tcW w:w="755" w:type="pct"/>
            <w:tcBorders>
              <w:top w:val="single" w:sz="4" w:space="0" w:color="auto"/>
              <w:left w:val="single" w:sz="4" w:space="0" w:color="auto"/>
              <w:bottom w:val="single" w:sz="4" w:space="0" w:color="auto"/>
              <w:right w:val="single" w:sz="4" w:space="0" w:color="auto"/>
            </w:tcBorders>
            <w:vAlign w:val="center"/>
          </w:tcPr>
          <w:p w14:paraId="400A8706" w14:textId="77777777" w:rsidR="00BA5E23" w:rsidRPr="00E57CFB" w:rsidRDefault="00000000">
            <w:pPr>
              <w:widowControl/>
              <w:jc w:val="center"/>
              <w:textAlignment w:val="top"/>
              <w:rPr>
                <w:rFonts w:ascii="Times New Roman"/>
                <w:b w:val="0"/>
                <w:position w:val="0"/>
                <w:sz w:val="16"/>
                <w:szCs w:val="18"/>
              </w:rPr>
            </w:pPr>
            <w:proofErr w:type="spellStart"/>
            <w:r w:rsidRPr="00E57CFB">
              <w:rPr>
                <w:rFonts w:ascii="Times New Roman"/>
                <w:b w:val="0"/>
                <w:position w:val="0"/>
                <w:sz w:val="16"/>
                <w:szCs w:val="18"/>
              </w:rPr>
              <w:t>Cx</w:t>
            </w:r>
            <w:proofErr w:type="spellEnd"/>
            <w:r w:rsidRPr="00E57CFB">
              <w:rPr>
                <w:rFonts w:ascii="Times New Roman" w:hint="eastAsia"/>
                <w:b w:val="0"/>
                <w:position w:val="0"/>
                <w:sz w:val="16"/>
                <w:szCs w:val="18"/>
              </w:rPr>
              <w:t>≤</w:t>
            </w:r>
            <w:proofErr w:type="spellStart"/>
            <w:r w:rsidRPr="00E57CFB">
              <w:rPr>
                <w:rFonts w:ascii="Times New Roman"/>
                <w:b w:val="0"/>
                <w:position w:val="0"/>
                <w:sz w:val="16"/>
                <w:szCs w:val="18"/>
              </w:rPr>
              <w:t>BⅡ</w:t>
            </w:r>
            <w:proofErr w:type="spellEnd"/>
          </w:p>
        </w:tc>
        <w:tc>
          <w:tcPr>
            <w:tcW w:w="1056" w:type="pct"/>
            <w:gridSpan w:val="3"/>
            <w:tcBorders>
              <w:top w:val="single" w:sz="4" w:space="0" w:color="auto"/>
              <w:left w:val="single" w:sz="4" w:space="0" w:color="auto"/>
              <w:bottom w:val="single" w:sz="4" w:space="0" w:color="auto"/>
              <w:right w:val="single" w:sz="4" w:space="0" w:color="auto"/>
            </w:tcBorders>
            <w:vAlign w:val="center"/>
          </w:tcPr>
          <w:p w14:paraId="6EEACD57"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r w:rsidRPr="00E57CFB">
              <w:rPr>
                <w:rFonts w:ascii="Times New Roman"/>
                <w:b w:val="0"/>
                <w:position w:val="0"/>
                <w:sz w:val="16"/>
                <w:szCs w:val="18"/>
              </w:rPr>
              <w:t>40%</w:t>
            </w:r>
          </w:p>
        </w:tc>
      </w:tr>
      <w:tr w:rsidR="00BA5E23" w:rsidRPr="00E57CFB" w14:paraId="7BF2DDC6" w14:textId="77777777">
        <w:trPr>
          <w:trHeight w:val="1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3052777D" w14:textId="77777777" w:rsidR="00BA5E23" w:rsidRPr="00E57CFB" w:rsidRDefault="00BA5E23">
            <w:pPr>
              <w:widowControl/>
              <w:jc w:val="left"/>
              <w:rPr>
                <w:rFonts w:ascii="Times New Roman"/>
                <w:b w:val="0"/>
                <w:position w:val="0"/>
                <w:sz w:val="16"/>
                <w:szCs w:val="18"/>
              </w:rPr>
            </w:pPr>
          </w:p>
        </w:tc>
        <w:tc>
          <w:tcPr>
            <w:tcW w:w="1632" w:type="pct"/>
            <w:gridSpan w:val="2"/>
            <w:vMerge/>
            <w:tcBorders>
              <w:top w:val="single" w:sz="4" w:space="0" w:color="auto"/>
              <w:left w:val="single" w:sz="4" w:space="0" w:color="auto"/>
              <w:bottom w:val="single" w:sz="4" w:space="0" w:color="auto"/>
              <w:right w:val="single" w:sz="4" w:space="0" w:color="auto"/>
            </w:tcBorders>
            <w:vAlign w:val="center"/>
          </w:tcPr>
          <w:p w14:paraId="66BEB0DA" w14:textId="77777777" w:rsidR="00BA5E23" w:rsidRPr="00E57CFB" w:rsidRDefault="00BA5E23">
            <w:pPr>
              <w:widowControl/>
              <w:jc w:val="left"/>
              <w:rPr>
                <w:rFonts w:ascii="Times New Roman"/>
                <w:b w:val="0"/>
                <w:position w:val="0"/>
                <w:sz w:val="16"/>
                <w:szCs w:val="18"/>
              </w:rPr>
            </w:pPr>
          </w:p>
        </w:tc>
        <w:tc>
          <w:tcPr>
            <w:tcW w:w="747" w:type="pct"/>
            <w:vMerge/>
            <w:tcBorders>
              <w:top w:val="single" w:sz="4" w:space="0" w:color="auto"/>
              <w:left w:val="single" w:sz="4" w:space="0" w:color="auto"/>
              <w:bottom w:val="single" w:sz="4" w:space="0" w:color="auto"/>
              <w:right w:val="single" w:sz="4" w:space="0" w:color="auto"/>
            </w:tcBorders>
            <w:vAlign w:val="center"/>
          </w:tcPr>
          <w:p w14:paraId="3C938F1C" w14:textId="77777777" w:rsidR="00BA5E23" w:rsidRPr="00E57CFB" w:rsidRDefault="00BA5E23">
            <w:pPr>
              <w:widowControl/>
              <w:jc w:val="left"/>
              <w:rPr>
                <w:rFonts w:ascii="Times New Roman"/>
                <w:b w:val="0"/>
                <w:position w:val="0"/>
                <w:sz w:val="16"/>
                <w:szCs w:val="18"/>
              </w:rPr>
            </w:pP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03E5FEF1" w14:textId="77777777" w:rsidR="00BA5E23" w:rsidRPr="00E57CFB" w:rsidRDefault="00000000">
            <w:pPr>
              <w:widowControl/>
              <w:jc w:val="left"/>
              <w:textAlignment w:val="top"/>
              <w:rPr>
                <w:rFonts w:ascii="Times New Roman"/>
                <w:b w:val="0"/>
                <w:position w:val="0"/>
                <w:sz w:val="16"/>
                <w:szCs w:val="18"/>
              </w:rPr>
            </w:pPr>
            <w:r w:rsidRPr="00E57CFB">
              <w:rPr>
                <w:rFonts w:ascii="Times New Roman"/>
                <w:b w:val="0"/>
                <w:position w:val="0"/>
                <w:sz w:val="16"/>
                <w:szCs w:val="18"/>
              </w:rPr>
              <w:t>当自动监测结果和实验室分析结果均低于</w:t>
            </w:r>
            <w:proofErr w:type="spellStart"/>
            <w:r w:rsidRPr="00E57CFB">
              <w:rPr>
                <w:rFonts w:ascii="Times New Roman"/>
                <w:b w:val="0"/>
                <w:position w:val="0"/>
                <w:sz w:val="16"/>
                <w:szCs w:val="18"/>
              </w:rPr>
              <w:t>BⅡ</w:t>
            </w:r>
            <w:proofErr w:type="spellEnd"/>
            <w:r w:rsidRPr="00E57CFB">
              <w:rPr>
                <w:rFonts w:ascii="Times New Roman"/>
                <w:b w:val="0"/>
                <w:position w:val="0"/>
                <w:sz w:val="16"/>
                <w:szCs w:val="18"/>
              </w:rPr>
              <w:t>时，认定比对实验结果合格。</w:t>
            </w:r>
          </w:p>
          <w:p w14:paraId="297207E5" w14:textId="77777777" w:rsidR="00BA5E23" w:rsidRPr="00E57CFB" w:rsidRDefault="00000000">
            <w:pPr>
              <w:widowControl/>
              <w:jc w:val="left"/>
              <w:textAlignment w:val="top"/>
              <w:rPr>
                <w:rFonts w:ascii="Times New Roman"/>
                <w:b w:val="0"/>
                <w:position w:val="0"/>
                <w:sz w:val="16"/>
                <w:szCs w:val="18"/>
              </w:rPr>
            </w:pPr>
            <w:r w:rsidRPr="00E57CFB">
              <w:rPr>
                <w:rFonts w:ascii="Times New Roman"/>
                <w:b w:val="0"/>
                <w:position w:val="0"/>
                <w:sz w:val="16"/>
                <w:szCs w:val="18"/>
              </w:rPr>
              <w:t>注：</w:t>
            </w:r>
            <w:r w:rsidRPr="00E57CFB">
              <w:rPr>
                <w:rFonts w:hAnsi="宋体" w:cs="宋体" w:hint="eastAsia"/>
                <w:b w:val="0"/>
                <w:position w:val="0"/>
                <w:sz w:val="16"/>
                <w:szCs w:val="18"/>
              </w:rPr>
              <w:t>①</w:t>
            </w:r>
            <w:proofErr w:type="spellStart"/>
            <w:r w:rsidRPr="00E57CFB">
              <w:rPr>
                <w:rFonts w:ascii="Times New Roman"/>
                <w:b w:val="0"/>
                <w:position w:val="0"/>
                <w:sz w:val="16"/>
                <w:szCs w:val="18"/>
              </w:rPr>
              <w:t>Cx</w:t>
            </w:r>
            <w:proofErr w:type="spellEnd"/>
            <w:r w:rsidRPr="00E57CFB">
              <w:rPr>
                <w:rFonts w:ascii="Times New Roman"/>
                <w:b w:val="0"/>
                <w:position w:val="0"/>
                <w:sz w:val="16"/>
                <w:szCs w:val="18"/>
              </w:rPr>
              <w:t>为实验室分析结果；</w:t>
            </w:r>
          </w:p>
          <w:p w14:paraId="16A59357" w14:textId="77777777" w:rsidR="00BA5E23" w:rsidRPr="00E57CFB" w:rsidRDefault="00000000">
            <w:pPr>
              <w:widowControl/>
              <w:jc w:val="left"/>
              <w:textAlignment w:val="top"/>
              <w:rPr>
                <w:rFonts w:ascii="Times New Roman"/>
                <w:b w:val="0"/>
                <w:position w:val="0"/>
                <w:sz w:val="16"/>
                <w:szCs w:val="18"/>
              </w:rPr>
            </w:pPr>
            <w:r w:rsidRPr="00E57CFB">
              <w:rPr>
                <w:rFonts w:hAnsi="宋体" w:cs="宋体" w:hint="eastAsia"/>
                <w:b w:val="0"/>
                <w:position w:val="0"/>
                <w:sz w:val="16"/>
                <w:szCs w:val="18"/>
              </w:rPr>
              <w:t>②</w:t>
            </w:r>
            <w:r w:rsidRPr="00E57CFB">
              <w:rPr>
                <w:rFonts w:ascii="Times New Roman"/>
                <w:b w:val="0"/>
                <w:position w:val="0"/>
                <w:sz w:val="16"/>
                <w:szCs w:val="18"/>
              </w:rPr>
              <w:t>B</w:t>
            </w:r>
            <w:r w:rsidRPr="00E57CFB">
              <w:rPr>
                <w:rFonts w:ascii="Times New Roman"/>
                <w:b w:val="0"/>
                <w:position w:val="0"/>
                <w:sz w:val="16"/>
                <w:szCs w:val="18"/>
              </w:rPr>
              <w:t>为</w:t>
            </w:r>
            <w:r w:rsidRPr="00E57CFB">
              <w:rPr>
                <w:rFonts w:ascii="Times New Roman"/>
                <w:b w:val="0"/>
                <w:position w:val="0"/>
                <w:sz w:val="16"/>
                <w:szCs w:val="18"/>
              </w:rPr>
              <w:t>GB 3838</w:t>
            </w:r>
            <w:r w:rsidRPr="00E57CFB">
              <w:rPr>
                <w:rFonts w:ascii="Times New Roman"/>
                <w:b w:val="0"/>
                <w:position w:val="0"/>
                <w:sz w:val="16"/>
                <w:szCs w:val="18"/>
              </w:rPr>
              <w:t>规定的水质类别限值；</w:t>
            </w:r>
          </w:p>
          <w:p w14:paraId="69123E74" w14:textId="77777777" w:rsidR="00BA5E23" w:rsidRPr="00E57CFB" w:rsidRDefault="00000000">
            <w:pPr>
              <w:widowControl/>
              <w:jc w:val="left"/>
              <w:textAlignment w:val="top"/>
              <w:rPr>
                <w:rFonts w:ascii="Times New Roman"/>
                <w:b w:val="0"/>
                <w:position w:val="0"/>
                <w:sz w:val="16"/>
                <w:szCs w:val="18"/>
              </w:rPr>
            </w:pPr>
            <w:r w:rsidRPr="00E57CFB">
              <w:rPr>
                <w:rFonts w:hAnsi="宋体" w:cs="宋体" w:hint="eastAsia"/>
                <w:b w:val="0"/>
                <w:position w:val="0"/>
                <w:sz w:val="16"/>
                <w:szCs w:val="18"/>
              </w:rPr>
              <w:t>③</w:t>
            </w:r>
            <w:r w:rsidRPr="00E57CFB">
              <w:rPr>
                <w:rFonts w:ascii="Times New Roman"/>
                <w:b w:val="0"/>
                <w:position w:val="0"/>
                <w:sz w:val="16"/>
                <w:szCs w:val="18"/>
              </w:rPr>
              <w:t>总氮无河流水质标准，可参考湖库标准。</w:t>
            </w:r>
          </w:p>
        </w:tc>
      </w:tr>
      <w:tr w:rsidR="00BA5E23" w:rsidRPr="00E57CFB" w14:paraId="66A724DE" w14:textId="77777777">
        <w:trPr>
          <w:trHeight w:val="283"/>
          <w:jc w:val="center"/>
        </w:trPr>
        <w:tc>
          <w:tcPr>
            <w:tcW w:w="810" w:type="pct"/>
            <w:tcBorders>
              <w:top w:val="single" w:sz="4" w:space="0" w:color="auto"/>
              <w:left w:val="single" w:sz="4" w:space="0" w:color="auto"/>
              <w:bottom w:val="single" w:sz="4" w:space="0" w:color="auto"/>
              <w:right w:val="single" w:sz="4" w:space="0" w:color="auto"/>
            </w:tcBorders>
            <w:vAlign w:val="center"/>
          </w:tcPr>
          <w:p w14:paraId="2F32FBE0"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水温水质自动监测仪器</w:t>
            </w: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51F59F75"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实际水样比对</w:t>
            </w:r>
          </w:p>
        </w:tc>
        <w:tc>
          <w:tcPr>
            <w:tcW w:w="747" w:type="pct"/>
            <w:tcBorders>
              <w:top w:val="single" w:sz="4" w:space="0" w:color="auto"/>
              <w:left w:val="single" w:sz="4" w:space="0" w:color="auto"/>
              <w:bottom w:val="single" w:sz="4" w:space="0" w:color="auto"/>
              <w:right w:val="single" w:sz="4" w:space="0" w:color="auto"/>
            </w:tcBorders>
            <w:vAlign w:val="center"/>
          </w:tcPr>
          <w:p w14:paraId="56F33899"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绝对误差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4BCF3167"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±0.5 ℃</w:t>
            </w:r>
            <w:r w:rsidRPr="00E57CFB">
              <w:rPr>
                <w:rFonts w:ascii="Times New Roman"/>
                <w:b w:val="0"/>
                <w:position w:val="0"/>
                <w:sz w:val="16"/>
                <w:szCs w:val="18"/>
              </w:rPr>
              <w:t>以内</w:t>
            </w:r>
          </w:p>
        </w:tc>
      </w:tr>
      <w:tr w:rsidR="00BA5E23" w:rsidRPr="00E57CFB" w14:paraId="2324FEDD" w14:textId="77777777">
        <w:trPr>
          <w:trHeight w:val="283"/>
          <w:jc w:val="center"/>
        </w:trPr>
        <w:tc>
          <w:tcPr>
            <w:tcW w:w="810" w:type="pct"/>
            <w:vMerge w:val="restart"/>
            <w:tcBorders>
              <w:top w:val="single" w:sz="4" w:space="0" w:color="auto"/>
              <w:left w:val="single" w:sz="4" w:space="0" w:color="auto"/>
              <w:bottom w:val="single" w:sz="4" w:space="0" w:color="auto"/>
              <w:right w:val="single" w:sz="4" w:space="0" w:color="auto"/>
            </w:tcBorders>
            <w:vAlign w:val="center"/>
          </w:tcPr>
          <w:p w14:paraId="353E3A6E"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pH</w:t>
            </w:r>
            <w:r w:rsidRPr="00E57CFB">
              <w:rPr>
                <w:rFonts w:ascii="Times New Roman"/>
                <w:b w:val="0"/>
                <w:position w:val="0"/>
                <w:sz w:val="16"/>
                <w:szCs w:val="18"/>
              </w:rPr>
              <w:t>水质自动监测仪器</w:t>
            </w: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2F546960"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标准溶液测试</w:t>
            </w:r>
          </w:p>
        </w:tc>
        <w:tc>
          <w:tcPr>
            <w:tcW w:w="747" w:type="pct"/>
            <w:tcBorders>
              <w:top w:val="single" w:sz="4" w:space="0" w:color="auto"/>
              <w:left w:val="single" w:sz="4" w:space="0" w:color="auto"/>
              <w:bottom w:val="single" w:sz="4" w:space="0" w:color="auto"/>
              <w:right w:val="single" w:sz="4" w:space="0" w:color="auto"/>
            </w:tcBorders>
            <w:vAlign w:val="center"/>
          </w:tcPr>
          <w:p w14:paraId="545B526E"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绝对误差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4E761589"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±0.15</w:t>
            </w:r>
            <w:r w:rsidRPr="00E57CFB">
              <w:rPr>
                <w:rFonts w:ascii="Times New Roman"/>
                <w:b w:val="0"/>
                <w:position w:val="0"/>
                <w:sz w:val="16"/>
                <w:szCs w:val="18"/>
              </w:rPr>
              <w:t>以内</w:t>
            </w:r>
          </w:p>
        </w:tc>
      </w:tr>
      <w:tr w:rsidR="00BA5E23" w:rsidRPr="00E57CFB" w14:paraId="5298DE1B"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5D5232CF" w14:textId="77777777" w:rsidR="00BA5E23" w:rsidRPr="00E57CFB" w:rsidRDefault="00BA5E23">
            <w:pPr>
              <w:widowControl/>
              <w:jc w:val="left"/>
              <w:rPr>
                <w:rFonts w:ascii="Times New Roman"/>
                <w:b w:val="0"/>
                <w:position w:val="0"/>
                <w:sz w:val="16"/>
                <w:szCs w:val="18"/>
              </w:rPr>
            </w:pP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357416D3"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实际水样比对</w:t>
            </w:r>
          </w:p>
        </w:tc>
        <w:tc>
          <w:tcPr>
            <w:tcW w:w="747" w:type="pct"/>
            <w:tcBorders>
              <w:top w:val="single" w:sz="4" w:space="0" w:color="auto"/>
              <w:left w:val="single" w:sz="4" w:space="0" w:color="auto"/>
              <w:bottom w:val="single" w:sz="4" w:space="0" w:color="auto"/>
              <w:right w:val="single" w:sz="4" w:space="0" w:color="auto"/>
            </w:tcBorders>
            <w:vAlign w:val="center"/>
          </w:tcPr>
          <w:p w14:paraId="419C7E82"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绝对误差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2BAE239C"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±0.5</w:t>
            </w:r>
            <w:r w:rsidRPr="00E57CFB">
              <w:rPr>
                <w:rFonts w:ascii="Times New Roman"/>
                <w:b w:val="0"/>
                <w:position w:val="0"/>
                <w:sz w:val="16"/>
                <w:szCs w:val="18"/>
              </w:rPr>
              <w:t>以内</w:t>
            </w:r>
          </w:p>
        </w:tc>
      </w:tr>
      <w:tr w:rsidR="00BA5E23" w:rsidRPr="00E57CFB" w14:paraId="50E40E83" w14:textId="77777777">
        <w:trPr>
          <w:trHeight w:val="283"/>
          <w:jc w:val="center"/>
        </w:trPr>
        <w:tc>
          <w:tcPr>
            <w:tcW w:w="810" w:type="pct"/>
            <w:vMerge w:val="restart"/>
            <w:tcBorders>
              <w:top w:val="single" w:sz="4" w:space="0" w:color="auto"/>
              <w:left w:val="single" w:sz="4" w:space="0" w:color="auto"/>
              <w:bottom w:val="single" w:sz="4" w:space="0" w:color="auto"/>
              <w:right w:val="single" w:sz="4" w:space="0" w:color="auto"/>
            </w:tcBorders>
            <w:vAlign w:val="center"/>
          </w:tcPr>
          <w:p w14:paraId="4D8D81C2"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溶解氧水质自动监测仪器</w:t>
            </w: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48B7C20C"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标准溶液测试</w:t>
            </w:r>
          </w:p>
        </w:tc>
        <w:tc>
          <w:tcPr>
            <w:tcW w:w="747" w:type="pct"/>
            <w:tcBorders>
              <w:top w:val="single" w:sz="4" w:space="0" w:color="auto"/>
              <w:left w:val="single" w:sz="4" w:space="0" w:color="auto"/>
              <w:bottom w:val="single" w:sz="4" w:space="0" w:color="auto"/>
              <w:right w:val="single" w:sz="4" w:space="0" w:color="auto"/>
            </w:tcBorders>
            <w:vAlign w:val="center"/>
          </w:tcPr>
          <w:p w14:paraId="4C9C26A4"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绝对误差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1D834B14"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±0.3mg/L</w:t>
            </w:r>
            <w:r w:rsidRPr="00E57CFB">
              <w:rPr>
                <w:rFonts w:ascii="Times New Roman"/>
                <w:b w:val="0"/>
                <w:position w:val="0"/>
                <w:sz w:val="16"/>
                <w:szCs w:val="18"/>
              </w:rPr>
              <w:t>以内</w:t>
            </w:r>
          </w:p>
        </w:tc>
      </w:tr>
      <w:tr w:rsidR="00BA5E23" w:rsidRPr="00E57CFB" w14:paraId="4C72A5FA"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580DA608" w14:textId="77777777" w:rsidR="00BA5E23" w:rsidRPr="00E57CFB" w:rsidRDefault="00BA5E23">
            <w:pPr>
              <w:widowControl/>
              <w:jc w:val="left"/>
              <w:rPr>
                <w:rFonts w:ascii="Times New Roman"/>
                <w:b w:val="0"/>
                <w:position w:val="0"/>
                <w:sz w:val="16"/>
                <w:szCs w:val="18"/>
              </w:rPr>
            </w:pPr>
          </w:p>
        </w:tc>
        <w:tc>
          <w:tcPr>
            <w:tcW w:w="1632" w:type="pct"/>
            <w:gridSpan w:val="2"/>
            <w:vMerge w:val="restart"/>
            <w:tcBorders>
              <w:top w:val="single" w:sz="4" w:space="0" w:color="auto"/>
              <w:left w:val="single" w:sz="4" w:space="0" w:color="auto"/>
              <w:bottom w:val="single" w:sz="4" w:space="0" w:color="auto"/>
              <w:right w:val="single" w:sz="4" w:space="0" w:color="auto"/>
            </w:tcBorders>
            <w:vAlign w:val="center"/>
          </w:tcPr>
          <w:p w14:paraId="1EA77712"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实际水样比对</w:t>
            </w:r>
          </w:p>
        </w:tc>
        <w:tc>
          <w:tcPr>
            <w:tcW w:w="747" w:type="pct"/>
            <w:tcBorders>
              <w:top w:val="single" w:sz="4" w:space="0" w:color="auto"/>
              <w:left w:val="single" w:sz="4" w:space="0" w:color="auto"/>
              <w:bottom w:val="single" w:sz="4" w:space="0" w:color="auto"/>
              <w:right w:val="single" w:sz="4" w:space="0" w:color="auto"/>
            </w:tcBorders>
            <w:vAlign w:val="center"/>
          </w:tcPr>
          <w:p w14:paraId="198FB22D"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绝对误差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38B32A83"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±0.5mg/L</w:t>
            </w:r>
            <w:r w:rsidRPr="00E57CFB">
              <w:rPr>
                <w:rFonts w:ascii="Times New Roman"/>
                <w:b w:val="0"/>
                <w:position w:val="0"/>
                <w:sz w:val="16"/>
                <w:szCs w:val="18"/>
              </w:rPr>
              <w:t>以内</w:t>
            </w:r>
          </w:p>
        </w:tc>
      </w:tr>
      <w:tr w:rsidR="00BA5E23" w:rsidRPr="00E57CFB" w14:paraId="106E4E21"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65563F1C" w14:textId="77777777" w:rsidR="00BA5E23" w:rsidRPr="00E57CFB" w:rsidRDefault="00BA5E23">
            <w:pPr>
              <w:widowControl/>
              <w:jc w:val="left"/>
              <w:rPr>
                <w:rFonts w:ascii="Times New Roman"/>
                <w:b w:val="0"/>
                <w:position w:val="0"/>
                <w:sz w:val="16"/>
                <w:szCs w:val="18"/>
              </w:rPr>
            </w:pPr>
          </w:p>
        </w:tc>
        <w:tc>
          <w:tcPr>
            <w:tcW w:w="1632" w:type="pct"/>
            <w:gridSpan w:val="2"/>
            <w:vMerge/>
            <w:tcBorders>
              <w:top w:val="single" w:sz="4" w:space="0" w:color="auto"/>
              <w:left w:val="single" w:sz="4" w:space="0" w:color="auto"/>
              <w:bottom w:val="single" w:sz="4" w:space="0" w:color="auto"/>
              <w:right w:val="single" w:sz="4" w:space="0" w:color="auto"/>
            </w:tcBorders>
            <w:vAlign w:val="center"/>
          </w:tcPr>
          <w:p w14:paraId="38C00677" w14:textId="77777777" w:rsidR="00BA5E23" w:rsidRPr="00E57CFB" w:rsidRDefault="00BA5E23">
            <w:pPr>
              <w:widowControl/>
              <w:jc w:val="left"/>
              <w:rPr>
                <w:rFonts w:ascii="Times New Roman"/>
                <w:b w:val="0"/>
                <w:position w:val="0"/>
                <w:sz w:val="16"/>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39C4CF49"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4E50E502" w14:textId="77777777" w:rsidR="00BA5E23" w:rsidRPr="00E57CFB" w:rsidRDefault="00000000">
            <w:pPr>
              <w:widowControl/>
              <w:jc w:val="left"/>
              <w:textAlignment w:val="top"/>
              <w:rPr>
                <w:rFonts w:ascii="Times New Roman"/>
                <w:b w:val="0"/>
                <w:position w:val="0"/>
                <w:sz w:val="16"/>
                <w:szCs w:val="18"/>
              </w:rPr>
            </w:pPr>
            <w:r w:rsidRPr="00E57CFB">
              <w:rPr>
                <w:rFonts w:ascii="Times New Roman"/>
                <w:b w:val="0"/>
                <w:position w:val="0"/>
                <w:sz w:val="16"/>
                <w:szCs w:val="18"/>
              </w:rPr>
              <w:t>溶解氧自动监测仪与便携仪器均过饱和时，比对结果合格。</w:t>
            </w:r>
          </w:p>
        </w:tc>
      </w:tr>
      <w:tr w:rsidR="00BA5E23" w:rsidRPr="00E57CFB" w14:paraId="672A2238" w14:textId="77777777">
        <w:trPr>
          <w:trHeight w:val="283"/>
          <w:jc w:val="center"/>
        </w:trPr>
        <w:tc>
          <w:tcPr>
            <w:tcW w:w="810" w:type="pct"/>
            <w:vMerge w:val="restart"/>
            <w:tcBorders>
              <w:top w:val="single" w:sz="4" w:space="0" w:color="auto"/>
              <w:left w:val="single" w:sz="4" w:space="0" w:color="auto"/>
              <w:bottom w:val="single" w:sz="4" w:space="0" w:color="auto"/>
              <w:right w:val="single" w:sz="4" w:space="0" w:color="auto"/>
            </w:tcBorders>
            <w:vAlign w:val="center"/>
          </w:tcPr>
          <w:p w14:paraId="72B7F7A4"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电导率水质自动监测仪器</w:t>
            </w:r>
          </w:p>
        </w:tc>
        <w:tc>
          <w:tcPr>
            <w:tcW w:w="1632" w:type="pct"/>
            <w:gridSpan w:val="2"/>
            <w:vMerge w:val="restart"/>
            <w:tcBorders>
              <w:top w:val="single" w:sz="4" w:space="0" w:color="auto"/>
              <w:left w:val="single" w:sz="4" w:space="0" w:color="auto"/>
              <w:bottom w:val="single" w:sz="4" w:space="0" w:color="auto"/>
              <w:right w:val="single" w:sz="4" w:space="0" w:color="auto"/>
            </w:tcBorders>
            <w:vAlign w:val="center"/>
          </w:tcPr>
          <w:p w14:paraId="16A43C80"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标准溶液测试</w:t>
            </w:r>
          </w:p>
        </w:tc>
        <w:tc>
          <w:tcPr>
            <w:tcW w:w="747" w:type="pct"/>
            <w:tcBorders>
              <w:top w:val="single" w:sz="4" w:space="0" w:color="auto"/>
              <w:left w:val="single" w:sz="4" w:space="0" w:color="auto"/>
              <w:bottom w:val="single" w:sz="4" w:space="0" w:color="auto"/>
              <w:right w:val="single" w:sz="4" w:space="0" w:color="auto"/>
            </w:tcBorders>
            <w:vAlign w:val="center"/>
          </w:tcPr>
          <w:p w14:paraId="35B1BFF6"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绝对误差</w:t>
            </w:r>
          </w:p>
        </w:tc>
        <w:tc>
          <w:tcPr>
            <w:tcW w:w="837" w:type="pct"/>
            <w:gridSpan w:val="2"/>
            <w:tcBorders>
              <w:top w:val="single" w:sz="4" w:space="0" w:color="auto"/>
              <w:left w:val="single" w:sz="4" w:space="0" w:color="auto"/>
              <w:bottom w:val="single" w:sz="4" w:space="0" w:color="auto"/>
              <w:right w:val="single" w:sz="4" w:space="0" w:color="auto"/>
            </w:tcBorders>
            <w:vAlign w:val="center"/>
          </w:tcPr>
          <w:p w14:paraId="7F1E0273"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标准溶液值</w:t>
            </w:r>
            <w:r w:rsidRPr="00E57CFB">
              <w:rPr>
                <w:rFonts w:ascii="Times New Roman" w:hint="eastAsia"/>
                <w:b w:val="0"/>
                <w:position w:val="0"/>
                <w:sz w:val="16"/>
                <w:szCs w:val="18"/>
              </w:rPr>
              <w:t>≤</w:t>
            </w:r>
            <w:r w:rsidRPr="00E57CFB">
              <w:rPr>
                <w:rFonts w:ascii="Times New Roman"/>
                <w:b w:val="0"/>
                <w:position w:val="0"/>
                <w:sz w:val="16"/>
                <w:szCs w:val="18"/>
              </w:rPr>
              <w:t>100μS/cm</w:t>
            </w: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3D50FDEC"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±5μS/cm</w:t>
            </w:r>
            <w:r w:rsidRPr="00E57CFB">
              <w:rPr>
                <w:rFonts w:ascii="Times New Roman"/>
                <w:b w:val="0"/>
                <w:position w:val="0"/>
                <w:sz w:val="16"/>
                <w:szCs w:val="18"/>
              </w:rPr>
              <w:t>以内</w:t>
            </w:r>
          </w:p>
        </w:tc>
      </w:tr>
      <w:tr w:rsidR="00BA5E23" w:rsidRPr="00E57CFB" w14:paraId="1D8F2A01"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566FB63A" w14:textId="77777777" w:rsidR="00BA5E23" w:rsidRPr="00E57CFB" w:rsidRDefault="00BA5E23">
            <w:pPr>
              <w:widowControl/>
              <w:jc w:val="left"/>
              <w:rPr>
                <w:rFonts w:ascii="Times New Roman"/>
                <w:b w:val="0"/>
                <w:position w:val="0"/>
                <w:sz w:val="16"/>
                <w:szCs w:val="18"/>
              </w:rPr>
            </w:pPr>
          </w:p>
        </w:tc>
        <w:tc>
          <w:tcPr>
            <w:tcW w:w="1632" w:type="pct"/>
            <w:gridSpan w:val="2"/>
            <w:vMerge/>
            <w:tcBorders>
              <w:top w:val="single" w:sz="4" w:space="0" w:color="auto"/>
              <w:left w:val="single" w:sz="4" w:space="0" w:color="auto"/>
              <w:bottom w:val="single" w:sz="4" w:space="0" w:color="auto"/>
              <w:right w:val="single" w:sz="4" w:space="0" w:color="auto"/>
            </w:tcBorders>
            <w:vAlign w:val="center"/>
          </w:tcPr>
          <w:p w14:paraId="16AEC0E4" w14:textId="77777777" w:rsidR="00BA5E23" w:rsidRPr="00E57CFB" w:rsidRDefault="00BA5E23">
            <w:pPr>
              <w:widowControl/>
              <w:jc w:val="left"/>
              <w:rPr>
                <w:rFonts w:ascii="Times New Roman"/>
                <w:b w:val="0"/>
                <w:position w:val="0"/>
                <w:sz w:val="16"/>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492A9AEF"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837" w:type="pct"/>
            <w:gridSpan w:val="2"/>
            <w:tcBorders>
              <w:top w:val="single" w:sz="4" w:space="0" w:color="auto"/>
              <w:left w:val="single" w:sz="4" w:space="0" w:color="auto"/>
              <w:bottom w:val="single" w:sz="4" w:space="0" w:color="auto"/>
              <w:right w:val="single" w:sz="4" w:space="0" w:color="auto"/>
            </w:tcBorders>
            <w:vAlign w:val="center"/>
          </w:tcPr>
          <w:p w14:paraId="02868DD5"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标准溶液值＞</w:t>
            </w:r>
            <w:r w:rsidRPr="00E57CFB">
              <w:rPr>
                <w:rFonts w:ascii="Times New Roman"/>
                <w:b w:val="0"/>
                <w:position w:val="0"/>
                <w:sz w:val="16"/>
                <w:szCs w:val="18"/>
              </w:rPr>
              <w:t>100μS/cm</w:t>
            </w: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7EFBD108"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±5%</w:t>
            </w:r>
            <w:r w:rsidRPr="00E57CFB">
              <w:rPr>
                <w:rFonts w:ascii="Times New Roman"/>
                <w:b w:val="0"/>
                <w:position w:val="0"/>
                <w:sz w:val="16"/>
                <w:szCs w:val="18"/>
              </w:rPr>
              <w:t>以内</w:t>
            </w:r>
          </w:p>
        </w:tc>
      </w:tr>
      <w:tr w:rsidR="00BA5E23" w:rsidRPr="00E57CFB" w14:paraId="20CAFB64"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184B29C7" w14:textId="77777777" w:rsidR="00BA5E23" w:rsidRPr="00E57CFB" w:rsidRDefault="00BA5E23">
            <w:pPr>
              <w:widowControl/>
              <w:jc w:val="left"/>
              <w:rPr>
                <w:rFonts w:ascii="Times New Roman"/>
                <w:b w:val="0"/>
                <w:position w:val="0"/>
                <w:sz w:val="16"/>
                <w:szCs w:val="18"/>
              </w:rPr>
            </w:pPr>
          </w:p>
        </w:tc>
        <w:tc>
          <w:tcPr>
            <w:tcW w:w="1632" w:type="pct"/>
            <w:gridSpan w:val="2"/>
            <w:vMerge w:val="restart"/>
            <w:tcBorders>
              <w:top w:val="single" w:sz="4" w:space="0" w:color="auto"/>
              <w:left w:val="single" w:sz="4" w:space="0" w:color="auto"/>
              <w:bottom w:val="single" w:sz="4" w:space="0" w:color="auto"/>
              <w:right w:val="single" w:sz="4" w:space="0" w:color="auto"/>
            </w:tcBorders>
            <w:vAlign w:val="center"/>
          </w:tcPr>
          <w:p w14:paraId="168E80BA"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实际水样比对</w:t>
            </w:r>
          </w:p>
        </w:tc>
        <w:tc>
          <w:tcPr>
            <w:tcW w:w="747" w:type="pct"/>
            <w:tcBorders>
              <w:top w:val="single" w:sz="4" w:space="0" w:color="auto"/>
              <w:left w:val="single" w:sz="4" w:space="0" w:color="auto"/>
              <w:bottom w:val="single" w:sz="4" w:space="0" w:color="auto"/>
              <w:right w:val="single" w:sz="4" w:space="0" w:color="auto"/>
            </w:tcBorders>
            <w:vAlign w:val="center"/>
          </w:tcPr>
          <w:p w14:paraId="73ED1358"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绝对误差</w:t>
            </w:r>
          </w:p>
        </w:tc>
        <w:tc>
          <w:tcPr>
            <w:tcW w:w="837" w:type="pct"/>
            <w:gridSpan w:val="2"/>
            <w:tcBorders>
              <w:top w:val="single" w:sz="4" w:space="0" w:color="auto"/>
              <w:left w:val="single" w:sz="4" w:space="0" w:color="auto"/>
              <w:bottom w:val="single" w:sz="4" w:space="0" w:color="auto"/>
              <w:right w:val="single" w:sz="4" w:space="0" w:color="auto"/>
            </w:tcBorders>
            <w:vAlign w:val="center"/>
          </w:tcPr>
          <w:p w14:paraId="690C0483"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便携检测结果</w:t>
            </w:r>
            <w:r w:rsidRPr="00E57CFB">
              <w:rPr>
                <w:rFonts w:ascii="Times New Roman" w:hint="eastAsia"/>
                <w:b w:val="0"/>
                <w:position w:val="0"/>
                <w:sz w:val="16"/>
                <w:szCs w:val="18"/>
              </w:rPr>
              <w:t>≤</w:t>
            </w:r>
            <w:r w:rsidRPr="00E57CFB">
              <w:rPr>
                <w:rFonts w:ascii="Times New Roman"/>
                <w:b w:val="0"/>
                <w:position w:val="0"/>
                <w:sz w:val="16"/>
                <w:szCs w:val="18"/>
              </w:rPr>
              <w:t>100μS/cm</w:t>
            </w: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0D160503"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±10μS/cm</w:t>
            </w:r>
            <w:r w:rsidRPr="00E57CFB">
              <w:rPr>
                <w:rFonts w:ascii="Times New Roman"/>
                <w:b w:val="0"/>
                <w:position w:val="0"/>
                <w:sz w:val="16"/>
                <w:szCs w:val="18"/>
              </w:rPr>
              <w:t>以内</w:t>
            </w:r>
          </w:p>
        </w:tc>
      </w:tr>
      <w:tr w:rsidR="00BA5E23" w:rsidRPr="00E57CFB" w14:paraId="6688B72C"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261AE0C1" w14:textId="77777777" w:rsidR="00BA5E23" w:rsidRPr="00E57CFB" w:rsidRDefault="00BA5E23">
            <w:pPr>
              <w:widowControl/>
              <w:jc w:val="left"/>
              <w:rPr>
                <w:rFonts w:ascii="Times New Roman"/>
                <w:b w:val="0"/>
                <w:position w:val="0"/>
                <w:sz w:val="16"/>
                <w:szCs w:val="18"/>
              </w:rPr>
            </w:pPr>
          </w:p>
        </w:tc>
        <w:tc>
          <w:tcPr>
            <w:tcW w:w="1632" w:type="pct"/>
            <w:gridSpan w:val="2"/>
            <w:vMerge/>
            <w:tcBorders>
              <w:top w:val="single" w:sz="4" w:space="0" w:color="auto"/>
              <w:left w:val="single" w:sz="4" w:space="0" w:color="auto"/>
              <w:bottom w:val="single" w:sz="4" w:space="0" w:color="auto"/>
              <w:right w:val="single" w:sz="4" w:space="0" w:color="auto"/>
            </w:tcBorders>
            <w:vAlign w:val="center"/>
          </w:tcPr>
          <w:p w14:paraId="702D1325" w14:textId="77777777" w:rsidR="00BA5E23" w:rsidRPr="00E57CFB" w:rsidRDefault="00BA5E23">
            <w:pPr>
              <w:widowControl/>
              <w:jc w:val="left"/>
              <w:rPr>
                <w:rFonts w:ascii="Times New Roman"/>
                <w:b w:val="0"/>
                <w:position w:val="0"/>
                <w:sz w:val="16"/>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0C4453C7"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837" w:type="pct"/>
            <w:gridSpan w:val="2"/>
            <w:tcBorders>
              <w:top w:val="single" w:sz="4" w:space="0" w:color="auto"/>
              <w:left w:val="single" w:sz="4" w:space="0" w:color="auto"/>
              <w:bottom w:val="single" w:sz="4" w:space="0" w:color="auto"/>
              <w:right w:val="single" w:sz="4" w:space="0" w:color="auto"/>
            </w:tcBorders>
            <w:vAlign w:val="center"/>
          </w:tcPr>
          <w:p w14:paraId="344EAAF9"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手工监测结果＞</w:t>
            </w:r>
            <w:r w:rsidRPr="00E57CFB">
              <w:rPr>
                <w:rFonts w:ascii="Times New Roman"/>
                <w:b w:val="0"/>
                <w:position w:val="0"/>
                <w:sz w:val="16"/>
                <w:szCs w:val="18"/>
              </w:rPr>
              <w:t>100μS/cm</w:t>
            </w: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4901D658"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±10%</w:t>
            </w:r>
            <w:r w:rsidRPr="00E57CFB">
              <w:rPr>
                <w:rFonts w:ascii="Times New Roman"/>
                <w:b w:val="0"/>
                <w:position w:val="0"/>
                <w:sz w:val="16"/>
                <w:szCs w:val="18"/>
              </w:rPr>
              <w:t>以内</w:t>
            </w:r>
          </w:p>
        </w:tc>
      </w:tr>
      <w:tr w:rsidR="00BA5E23" w:rsidRPr="00E57CFB" w14:paraId="5813192B" w14:textId="77777777">
        <w:trPr>
          <w:trHeight w:val="283"/>
          <w:jc w:val="center"/>
        </w:trPr>
        <w:tc>
          <w:tcPr>
            <w:tcW w:w="810" w:type="pct"/>
            <w:vMerge w:val="restart"/>
            <w:tcBorders>
              <w:top w:val="single" w:sz="4" w:space="0" w:color="auto"/>
              <w:left w:val="single" w:sz="4" w:space="0" w:color="auto"/>
              <w:bottom w:val="single" w:sz="4" w:space="0" w:color="auto"/>
              <w:right w:val="single" w:sz="4" w:space="0" w:color="auto"/>
            </w:tcBorders>
            <w:vAlign w:val="center"/>
          </w:tcPr>
          <w:p w14:paraId="25E7FE95"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浊度水质自动监测仪器</w:t>
            </w:r>
          </w:p>
        </w:tc>
        <w:tc>
          <w:tcPr>
            <w:tcW w:w="1632" w:type="pct"/>
            <w:gridSpan w:val="2"/>
            <w:vMerge w:val="restart"/>
            <w:tcBorders>
              <w:top w:val="single" w:sz="4" w:space="0" w:color="auto"/>
              <w:left w:val="single" w:sz="4" w:space="0" w:color="auto"/>
              <w:bottom w:val="single" w:sz="4" w:space="0" w:color="auto"/>
              <w:right w:val="single" w:sz="4" w:space="0" w:color="auto"/>
            </w:tcBorders>
            <w:vAlign w:val="center"/>
          </w:tcPr>
          <w:p w14:paraId="501E6DAC"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标准溶液测试</w:t>
            </w:r>
          </w:p>
        </w:tc>
        <w:tc>
          <w:tcPr>
            <w:tcW w:w="747" w:type="pct"/>
            <w:tcBorders>
              <w:top w:val="single" w:sz="4" w:space="0" w:color="auto"/>
              <w:left w:val="single" w:sz="4" w:space="0" w:color="auto"/>
              <w:bottom w:val="single" w:sz="4" w:space="0" w:color="auto"/>
              <w:right w:val="single" w:sz="4" w:space="0" w:color="auto"/>
            </w:tcBorders>
            <w:vAlign w:val="center"/>
          </w:tcPr>
          <w:p w14:paraId="3A624DA1"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837" w:type="pct"/>
            <w:gridSpan w:val="2"/>
            <w:tcBorders>
              <w:top w:val="single" w:sz="4" w:space="0" w:color="auto"/>
              <w:left w:val="single" w:sz="4" w:space="0" w:color="auto"/>
              <w:bottom w:val="single" w:sz="4" w:space="0" w:color="auto"/>
              <w:right w:val="single" w:sz="4" w:space="0" w:color="auto"/>
            </w:tcBorders>
            <w:vAlign w:val="center"/>
          </w:tcPr>
          <w:p w14:paraId="6848F3C6"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30NTU</w:t>
            </w:r>
            <w:r w:rsidRPr="00E57CFB">
              <w:rPr>
                <w:rFonts w:ascii="Times New Roman"/>
                <w:b w:val="0"/>
                <w:position w:val="0"/>
                <w:sz w:val="16"/>
                <w:szCs w:val="18"/>
              </w:rPr>
              <w:t>＜标准溶液值</w:t>
            </w:r>
            <w:r w:rsidRPr="00E57CFB">
              <w:rPr>
                <w:rFonts w:ascii="Times New Roman" w:hint="eastAsia"/>
                <w:b w:val="0"/>
                <w:position w:val="0"/>
                <w:sz w:val="16"/>
                <w:szCs w:val="18"/>
              </w:rPr>
              <w:t>≤</w:t>
            </w:r>
            <w:r w:rsidRPr="00E57CFB">
              <w:rPr>
                <w:rFonts w:ascii="Times New Roman"/>
                <w:b w:val="0"/>
                <w:position w:val="0"/>
                <w:sz w:val="16"/>
                <w:szCs w:val="18"/>
              </w:rPr>
              <w:t>50 NTU</w:t>
            </w: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51BCEE69"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±15%</w:t>
            </w:r>
            <w:r w:rsidRPr="00E57CFB">
              <w:rPr>
                <w:rFonts w:ascii="Times New Roman"/>
                <w:b w:val="0"/>
                <w:position w:val="0"/>
                <w:sz w:val="16"/>
                <w:szCs w:val="18"/>
              </w:rPr>
              <w:t>以内</w:t>
            </w:r>
          </w:p>
        </w:tc>
      </w:tr>
      <w:tr w:rsidR="00BA5E23" w:rsidRPr="00E57CFB" w14:paraId="6AE85F3D"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6FB97D74" w14:textId="77777777" w:rsidR="00BA5E23" w:rsidRPr="00E57CFB" w:rsidRDefault="00BA5E23">
            <w:pPr>
              <w:widowControl/>
              <w:jc w:val="left"/>
              <w:rPr>
                <w:rFonts w:ascii="Times New Roman"/>
                <w:b w:val="0"/>
                <w:position w:val="0"/>
                <w:sz w:val="16"/>
                <w:szCs w:val="18"/>
              </w:rPr>
            </w:pPr>
          </w:p>
        </w:tc>
        <w:tc>
          <w:tcPr>
            <w:tcW w:w="1632" w:type="pct"/>
            <w:gridSpan w:val="2"/>
            <w:vMerge/>
            <w:tcBorders>
              <w:top w:val="single" w:sz="4" w:space="0" w:color="auto"/>
              <w:left w:val="single" w:sz="4" w:space="0" w:color="auto"/>
              <w:bottom w:val="single" w:sz="4" w:space="0" w:color="auto"/>
              <w:right w:val="single" w:sz="4" w:space="0" w:color="auto"/>
            </w:tcBorders>
            <w:vAlign w:val="center"/>
          </w:tcPr>
          <w:p w14:paraId="3A0ECE7E" w14:textId="77777777" w:rsidR="00BA5E23" w:rsidRPr="00E57CFB" w:rsidRDefault="00BA5E23">
            <w:pPr>
              <w:widowControl/>
              <w:jc w:val="left"/>
              <w:rPr>
                <w:rFonts w:ascii="Times New Roman"/>
                <w:b w:val="0"/>
                <w:position w:val="0"/>
                <w:sz w:val="16"/>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65147B48"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837" w:type="pct"/>
            <w:gridSpan w:val="2"/>
            <w:tcBorders>
              <w:top w:val="single" w:sz="4" w:space="0" w:color="auto"/>
              <w:left w:val="single" w:sz="4" w:space="0" w:color="auto"/>
              <w:bottom w:val="single" w:sz="4" w:space="0" w:color="auto"/>
              <w:right w:val="single" w:sz="4" w:space="0" w:color="auto"/>
            </w:tcBorders>
            <w:vAlign w:val="center"/>
          </w:tcPr>
          <w:p w14:paraId="5DCA6C3F"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50NTU</w:t>
            </w:r>
            <w:r w:rsidRPr="00E57CFB">
              <w:rPr>
                <w:rFonts w:ascii="Times New Roman"/>
                <w:b w:val="0"/>
                <w:position w:val="0"/>
                <w:sz w:val="16"/>
                <w:szCs w:val="18"/>
              </w:rPr>
              <w:t>＜标准溶液值＜</w:t>
            </w:r>
            <w:r w:rsidRPr="00E57CFB">
              <w:rPr>
                <w:rFonts w:ascii="Times New Roman"/>
                <w:b w:val="0"/>
                <w:position w:val="0"/>
                <w:sz w:val="16"/>
                <w:szCs w:val="18"/>
              </w:rPr>
              <w:t>1000 NTU</w:t>
            </w: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39A786BA"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±10%</w:t>
            </w:r>
            <w:r w:rsidRPr="00E57CFB">
              <w:rPr>
                <w:rFonts w:ascii="Times New Roman"/>
                <w:b w:val="0"/>
                <w:position w:val="0"/>
                <w:sz w:val="16"/>
                <w:szCs w:val="18"/>
              </w:rPr>
              <w:t>以内</w:t>
            </w:r>
          </w:p>
        </w:tc>
      </w:tr>
      <w:tr w:rsidR="00BA5E23" w:rsidRPr="00E57CFB" w14:paraId="782EC84F"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6F9AA6E9" w14:textId="77777777" w:rsidR="00BA5E23" w:rsidRPr="00E57CFB" w:rsidRDefault="00BA5E23">
            <w:pPr>
              <w:widowControl/>
              <w:jc w:val="left"/>
              <w:rPr>
                <w:rFonts w:ascii="Times New Roman"/>
                <w:b w:val="0"/>
                <w:position w:val="0"/>
                <w:sz w:val="16"/>
                <w:szCs w:val="18"/>
              </w:rPr>
            </w:pPr>
          </w:p>
        </w:tc>
        <w:tc>
          <w:tcPr>
            <w:tcW w:w="1632" w:type="pct"/>
            <w:gridSpan w:val="2"/>
            <w:vMerge w:val="restart"/>
            <w:tcBorders>
              <w:top w:val="single" w:sz="4" w:space="0" w:color="auto"/>
              <w:left w:val="single" w:sz="4" w:space="0" w:color="auto"/>
              <w:bottom w:val="single" w:sz="4" w:space="0" w:color="auto"/>
              <w:right w:val="single" w:sz="4" w:space="0" w:color="auto"/>
            </w:tcBorders>
            <w:vAlign w:val="center"/>
          </w:tcPr>
          <w:p w14:paraId="1B022D4F"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实际水样比对</w:t>
            </w:r>
          </w:p>
        </w:tc>
        <w:tc>
          <w:tcPr>
            <w:tcW w:w="747" w:type="pct"/>
            <w:tcBorders>
              <w:top w:val="single" w:sz="4" w:space="0" w:color="auto"/>
              <w:left w:val="single" w:sz="4" w:space="0" w:color="auto"/>
              <w:bottom w:val="single" w:sz="4" w:space="0" w:color="auto"/>
              <w:right w:val="single" w:sz="4" w:space="0" w:color="auto"/>
            </w:tcBorders>
            <w:vAlign w:val="center"/>
          </w:tcPr>
          <w:p w14:paraId="3D91027F"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837" w:type="pct"/>
            <w:gridSpan w:val="2"/>
            <w:tcBorders>
              <w:top w:val="single" w:sz="4" w:space="0" w:color="auto"/>
              <w:left w:val="single" w:sz="4" w:space="0" w:color="auto"/>
              <w:bottom w:val="single" w:sz="4" w:space="0" w:color="auto"/>
              <w:right w:val="single" w:sz="4" w:space="0" w:color="auto"/>
            </w:tcBorders>
            <w:vAlign w:val="center"/>
          </w:tcPr>
          <w:p w14:paraId="7F1990F5"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30NTU</w:t>
            </w:r>
            <w:r w:rsidRPr="00E57CFB">
              <w:rPr>
                <w:rFonts w:ascii="Times New Roman"/>
                <w:b w:val="0"/>
                <w:position w:val="0"/>
                <w:sz w:val="16"/>
                <w:szCs w:val="18"/>
              </w:rPr>
              <w:t>＜便携检测结果</w:t>
            </w:r>
            <w:r w:rsidRPr="00E57CFB">
              <w:rPr>
                <w:rFonts w:ascii="Times New Roman" w:hint="eastAsia"/>
                <w:b w:val="0"/>
                <w:position w:val="0"/>
                <w:sz w:val="16"/>
                <w:szCs w:val="18"/>
              </w:rPr>
              <w:t>≤</w:t>
            </w:r>
            <w:r w:rsidRPr="00E57CFB">
              <w:rPr>
                <w:rFonts w:ascii="Times New Roman"/>
                <w:b w:val="0"/>
                <w:position w:val="0"/>
                <w:sz w:val="16"/>
                <w:szCs w:val="18"/>
              </w:rPr>
              <w:t>50 NTU</w:t>
            </w: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12DB0A82"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±30%</w:t>
            </w:r>
            <w:r w:rsidRPr="00E57CFB">
              <w:rPr>
                <w:rFonts w:ascii="Times New Roman"/>
                <w:b w:val="0"/>
                <w:position w:val="0"/>
                <w:sz w:val="16"/>
                <w:szCs w:val="18"/>
              </w:rPr>
              <w:t>以内</w:t>
            </w:r>
          </w:p>
        </w:tc>
      </w:tr>
      <w:tr w:rsidR="00BA5E23" w:rsidRPr="00E57CFB" w14:paraId="03A94744"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35C7698C" w14:textId="77777777" w:rsidR="00BA5E23" w:rsidRPr="00E57CFB" w:rsidRDefault="00BA5E23">
            <w:pPr>
              <w:widowControl/>
              <w:jc w:val="left"/>
              <w:rPr>
                <w:rFonts w:ascii="Times New Roman"/>
                <w:b w:val="0"/>
                <w:position w:val="0"/>
                <w:sz w:val="16"/>
                <w:szCs w:val="18"/>
              </w:rPr>
            </w:pPr>
          </w:p>
        </w:tc>
        <w:tc>
          <w:tcPr>
            <w:tcW w:w="1632" w:type="pct"/>
            <w:gridSpan w:val="2"/>
            <w:vMerge/>
            <w:tcBorders>
              <w:top w:val="single" w:sz="4" w:space="0" w:color="auto"/>
              <w:left w:val="single" w:sz="4" w:space="0" w:color="auto"/>
              <w:bottom w:val="single" w:sz="4" w:space="0" w:color="auto"/>
              <w:right w:val="single" w:sz="4" w:space="0" w:color="auto"/>
            </w:tcBorders>
            <w:vAlign w:val="center"/>
          </w:tcPr>
          <w:p w14:paraId="3E28FA99" w14:textId="77777777" w:rsidR="00BA5E23" w:rsidRPr="00E57CFB" w:rsidRDefault="00BA5E23">
            <w:pPr>
              <w:widowControl/>
              <w:jc w:val="left"/>
              <w:rPr>
                <w:rFonts w:ascii="Times New Roman"/>
                <w:b w:val="0"/>
                <w:position w:val="0"/>
                <w:sz w:val="16"/>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45229826"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837" w:type="pct"/>
            <w:gridSpan w:val="2"/>
            <w:tcBorders>
              <w:top w:val="single" w:sz="4" w:space="0" w:color="auto"/>
              <w:left w:val="single" w:sz="4" w:space="0" w:color="auto"/>
              <w:bottom w:val="single" w:sz="4" w:space="0" w:color="auto"/>
              <w:right w:val="single" w:sz="4" w:space="0" w:color="auto"/>
            </w:tcBorders>
            <w:vAlign w:val="center"/>
          </w:tcPr>
          <w:p w14:paraId="5B33B81A"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50NTU</w:t>
            </w:r>
            <w:r w:rsidRPr="00E57CFB">
              <w:rPr>
                <w:rFonts w:ascii="Times New Roman"/>
                <w:b w:val="0"/>
                <w:position w:val="0"/>
                <w:sz w:val="16"/>
                <w:szCs w:val="18"/>
              </w:rPr>
              <w:t>＜便携检测结果＜</w:t>
            </w:r>
            <w:r w:rsidRPr="00E57CFB">
              <w:rPr>
                <w:rFonts w:ascii="Times New Roman"/>
                <w:b w:val="0"/>
                <w:position w:val="0"/>
                <w:sz w:val="16"/>
                <w:szCs w:val="18"/>
              </w:rPr>
              <w:t>1000 NTU</w:t>
            </w:r>
          </w:p>
        </w:tc>
        <w:tc>
          <w:tcPr>
            <w:tcW w:w="974" w:type="pct"/>
            <w:gridSpan w:val="2"/>
            <w:tcBorders>
              <w:top w:val="single" w:sz="4" w:space="0" w:color="auto"/>
              <w:left w:val="single" w:sz="4" w:space="0" w:color="auto"/>
              <w:bottom w:val="single" w:sz="4" w:space="0" w:color="auto"/>
              <w:right w:val="single" w:sz="4" w:space="0" w:color="auto"/>
            </w:tcBorders>
            <w:vAlign w:val="center"/>
          </w:tcPr>
          <w:p w14:paraId="6A2AB687"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±20%</w:t>
            </w:r>
            <w:r w:rsidRPr="00E57CFB">
              <w:rPr>
                <w:rFonts w:ascii="Times New Roman"/>
                <w:b w:val="0"/>
                <w:position w:val="0"/>
                <w:sz w:val="16"/>
                <w:szCs w:val="18"/>
              </w:rPr>
              <w:t>以内</w:t>
            </w:r>
          </w:p>
        </w:tc>
      </w:tr>
      <w:tr w:rsidR="00BA5E23" w:rsidRPr="00E57CFB" w14:paraId="66A11EC8"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101FB69A" w14:textId="77777777" w:rsidR="00BA5E23" w:rsidRPr="00E57CFB" w:rsidRDefault="00BA5E23">
            <w:pPr>
              <w:widowControl/>
              <w:jc w:val="left"/>
              <w:rPr>
                <w:rFonts w:ascii="Times New Roman"/>
                <w:b w:val="0"/>
                <w:position w:val="0"/>
                <w:sz w:val="16"/>
                <w:szCs w:val="18"/>
              </w:rPr>
            </w:pPr>
          </w:p>
        </w:tc>
        <w:tc>
          <w:tcPr>
            <w:tcW w:w="1632" w:type="pct"/>
            <w:gridSpan w:val="2"/>
            <w:vMerge/>
            <w:tcBorders>
              <w:top w:val="single" w:sz="4" w:space="0" w:color="auto"/>
              <w:left w:val="single" w:sz="4" w:space="0" w:color="auto"/>
              <w:bottom w:val="single" w:sz="4" w:space="0" w:color="auto"/>
              <w:right w:val="single" w:sz="4" w:space="0" w:color="auto"/>
            </w:tcBorders>
            <w:vAlign w:val="center"/>
          </w:tcPr>
          <w:p w14:paraId="2BACDC95" w14:textId="77777777" w:rsidR="00BA5E23" w:rsidRPr="00E57CFB" w:rsidRDefault="00BA5E23">
            <w:pPr>
              <w:widowControl/>
              <w:jc w:val="left"/>
              <w:rPr>
                <w:rFonts w:ascii="Times New Roman"/>
                <w:b w:val="0"/>
                <w:position w:val="0"/>
                <w:sz w:val="16"/>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2197012B"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39149B93" w14:textId="77777777" w:rsidR="00BA5E23" w:rsidRPr="00E57CFB" w:rsidRDefault="00000000">
            <w:pPr>
              <w:widowControl/>
              <w:jc w:val="left"/>
              <w:textAlignment w:val="top"/>
              <w:rPr>
                <w:rFonts w:ascii="Times New Roman"/>
                <w:b w:val="0"/>
                <w:position w:val="0"/>
                <w:sz w:val="16"/>
                <w:szCs w:val="18"/>
              </w:rPr>
            </w:pPr>
            <w:r w:rsidRPr="00E57CFB">
              <w:rPr>
                <w:rFonts w:ascii="Times New Roman"/>
                <w:b w:val="0"/>
                <w:position w:val="0"/>
                <w:sz w:val="16"/>
                <w:szCs w:val="18"/>
              </w:rPr>
              <w:t>浊度自动监测仪与便携仪器均</w:t>
            </w:r>
            <w:r w:rsidRPr="00E57CFB">
              <w:rPr>
                <w:rFonts w:ascii="Times New Roman" w:hint="eastAsia"/>
                <w:b w:val="0"/>
                <w:position w:val="0"/>
                <w:sz w:val="16"/>
                <w:szCs w:val="18"/>
              </w:rPr>
              <w:t>≤</w:t>
            </w:r>
            <w:r w:rsidRPr="00E57CFB">
              <w:rPr>
                <w:rFonts w:ascii="Times New Roman"/>
                <w:b w:val="0"/>
                <w:position w:val="0"/>
                <w:sz w:val="16"/>
                <w:szCs w:val="18"/>
              </w:rPr>
              <w:t>30NTU</w:t>
            </w:r>
            <w:r w:rsidRPr="00E57CFB">
              <w:rPr>
                <w:rFonts w:ascii="Times New Roman"/>
                <w:b w:val="0"/>
                <w:position w:val="0"/>
                <w:sz w:val="16"/>
                <w:szCs w:val="18"/>
              </w:rPr>
              <w:t>或</w:t>
            </w:r>
            <w:r w:rsidRPr="00E57CFB">
              <w:rPr>
                <w:rFonts w:ascii="Times New Roman" w:hint="eastAsia"/>
                <w:b w:val="0"/>
                <w:position w:val="0"/>
                <w:sz w:val="16"/>
                <w:szCs w:val="18"/>
              </w:rPr>
              <w:t>≥</w:t>
            </w:r>
            <w:r w:rsidRPr="00E57CFB">
              <w:rPr>
                <w:rFonts w:ascii="Times New Roman"/>
                <w:b w:val="0"/>
                <w:position w:val="0"/>
                <w:sz w:val="16"/>
                <w:szCs w:val="18"/>
              </w:rPr>
              <w:t>1000NTU</w:t>
            </w:r>
            <w:r w:rsidRPr="00E57CFB">
              <w:rPr>
                <w:rFonts w:ascii="Times New Roman"/>
                <w:b w:val="0"/>
                <w:position w:val="0"/>
                <w:sz w:val="16"/>
                <w:szCs w:val="18"/>
              </w:rPr>
              <w:t>时，判定比对结果合格</w:t>
            </w:r>
          </w:p>
        </w:tc>
      </w:tr>
      <w:tr w:rsidR="00BA5E23" w:rsidRPr="00E57CFB" w14:paraId="6314415A" w14:textId="77777777">
        <w:trPr>
          <w:trHeight w:val="283"/>
          <w:jc w:val="center"/>
        </w:trPr>
        <w:tc>
          <w:tcPr>
            <w:tcW w:w="810" w:type="pct"/>
            <w:vMerge w:val="restart"/>
            <w:tcBorders>
              <w:top w:val="single" w:sz="4" w:space="0" w:color="auto"/>
              <w:left w:val="single" w:sz="4" w:space="0" w:color="auto"/>
              <w:bottom w:val="single" w:sz="4" w:space="0" w:color="auto"/>
              <w:right w:val="single" w:sz="4" w:space="0" w:color="auto"/>
            </w:tcBorders>
            <w:vAlign w:val="center"/>
          </w:tcPr>
          <w:p w14:paraId="4E26CA54"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叶绿素</w:t>
            </w:r>
            <w:r w:rsidRPr="00E57CFB">
              <w:rPr>
                <w:rFonts w:ascii="Times New Roman"/>
                <w:b w:val="0"/>
                <w:position w:val="0"/>
                <w:sz w:val="16"/>
                <w:szCs w:val="18"/>
              </w:rPr>
              <w:t>a</w:t>
            </w:r>
            <w:r w:rsidRPr="00E57CFB">
              <w:rPr>
                <w:rFonts w:ascii="Times New Roman"/>
                <w:b w:val="0"/>
                <w:position w:val="0"/>
                <w:sz w:val="16"/>
                <w:szCs w:val="18"/>
              </w:rPr>
              <w:t>、蓝绿藻密度水质自动监测仪器</w:t>
            </w:r>
          </w:p>
        </w:tc>
        <w:tc>
          <w:tcPr>
            <w:tcW w:w="1632" w:type="pct"/>
            <w:gridSpan w:val="2"/>
            <w:vMerge w:val="restart"/>
            <w:tcBorders>
              <w:top w:val="single" w:sz="4" w:space="0" w:color="auto"/>
              <w:left w:val="single" w:sz="4" w:space="0" w:color="auto"/>
              <w:bottom w:val="single" w:sz="4" w:space="0" w:color="auto"/>
              <w:right w:val="single" w:sz="4" w:space="0" w:color="auto"/>
            </w:tcBorders>
            <w:vAlign w:val="center"/>
          </w:tcPr>
          <w:p w14:paraId="412CD307"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多点线性核查</w:t>
            </w:r>
          </w:p>
        </w:tc>
        <w:tc>
          <w:tcPr>
            <w:tcW w:w="747" w:type="pct"/>
            <w:tcBorders>
              <w:top w:val="single" w:sz="4" w:space="0" w:color="auto"/>
              <w:left w:val="single" w:sz="4" w:space="0" w:color="auto"/>
              <w:bottom w:val="single" w:sz="4" w:space="0" w:color="auto"/>
              <w:right w:val="single" w:sz="4" w:space="0" w:color="auto"/>
            </w:tcBorders>
            <w:vAlign w:val="center"/>
          </w:tcPr>
          <w:p w14:paraId="6FA89D90"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相关系数</w:t>
            </w:r>
            <w:r w:rsidRPr="00E57CFB">
              <w:rPr>
                <w:rFonts w:ascii="Times New Roman"/>
                <w:b w:val="0"/>
                <w:position w:val="0"/>
                <w:sz w:val="16"/>
                <w:szCs w:val="18"/>
              </w:rPr>
              <w:t>r</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32B19E57"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r w:rsidRPr="00E57CFB">
              <w:rPr>
                <w:rFonts w:ascii="Times New Roman"/>
                <w:b w:val="0"/>
                <w:position w:val="0"/>
                <w:sz w:val="16"/>
                <w:szCs w:val="18"/>
              </w:rPr>
              <w:t>0.993</w:t>
            </w:r>
          </w:p>
        </w:tc>
      </w:tr>
      <w:tr w:rsidR="00BA5E23" w:rsidRPr="00E57CFB" w14:paraId="67F3C3D8"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1B1BFA0E" w14:textId="77777777" w:rsidR="00BA5E23" w:rsidRPr="00E57CFB" w:rsidRDefault="00BA5E23">
            <w:pPr>
              <w:widowControl/>
              <w:jc w:val="left"/>
              <w:rPr>
                <w:rFonts w:ascii="Times New Roman"/>
                <w:b w:val="0"/>
                <w:position w:val="0"/>
                <w:sz w:val="16"/>
                <w:szCs w:val="18"/>
              </w:rPr>
            </w:pPr>
          </w:p>
        </w:tc>
        <w:tc>
          <w:tcPr>
            <w:tcW w:w="1632" w:type="pct"/>
            <w:gridSpan w:val="2"/>
            <w:vMerge/>
            <w:tcBorders>
              <w:top w:val="single" w:sz="4" w:space="0" w:color="auto"/>
              <w:left w:val="single" w:sz="4" w:space="0" w:color="auto"/>
              <w:bottom w:val="single" w:sz="4" w:space="0" w:color="auto"/>
              <w:right w:val="single" w:sz="4" w:space="0" w:color="auto"/>
            </w:tcBorders>
            <w:vAlign w:val="center"/>
          </w:tcPr>
          <w:p w14:paraId="1B54B531" w14:textId="77777777" w:rsidR="00BA5E23" w:rsidRPr="00E57CFB" w:rsidRDefault="00BA5E23">
            <w:pPr>
              <w:widowControl/>
              <w:jc w:val="left"/>
              <w:rPr>
                <w:rFonts w:ascii="Times New Roman"/>
                <w:b w:val="0"/>
                <w:position w:val="0"/>
                <w:sz w:val="16"/>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1BB7E4EE"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绝对误差</w:t>
            </w:r>
          </w:p>
        </w:tc>
        <w:tc>
          <w:tcPr>
            <w:tcW w:w="842" w:type="pct"/>
            <w:gridSpan w:val="3"/>
            <w:tcBorders>
              <w:top w:val="single" w:sz="4" w:space="0" w:color="auto"/>
              <w:left w:val="single" w:sz="4" w:space="0" w:color="auto"/>
              <w:bottom w:val="single" w:sz="4" w:space="0" w:color="auto"/>
              <w:right w:val="single" w:sz="4" w:space="0" w:color="auto"/>
            </w:tcBorders>
            <w:vAlign w:val="center"/>
          </w:tcPr>
          <w:p w14:paraId="78D646EA"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零点</w:t>
            </w:r>
          </w:p>
        </w:tc>
        <w:tc>
          <w:tcPr>
            <w:tcW w:w="969" w:type="pct"/>
            <w:tcBorders>
              <w:top w:val="single" w:sz="4" w:space="0" w:color="auto"/>
              <w:left w:val="single" w:sz="4" w:space="0" w:color="auto"/>
              <w:bottom w:val="single" w:sz="4" w:space="0" w:color="auto"/>
              <w:right w:val="single" w:sz="4" w:space="0" w:color="auto"/>
            </w:tcBorders>
            <w:vAlign w:val="center"/>
          </w:tcPr>
          <w:p w14:paraId="4F6B71A6"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w:t>
            </w:r>
            <w:r w:rsidRPr="00E57CFB">
              <w:rPr>
                <w:rFonts w:ascii="Times New Roman"/>
                <w:b w:val="0"/>
                <w:position w:val="0"/>
                <w:sz w:val="16"/>
                <w:szCs w:val="18"/>
              </w:rPr>
              <w:t>3</w:t>
            </w:r>
            <w:r w:rsidRPr="00E57CFB">
              <w:rPr>
                <w:rFonts w:ascii="Times New Roman"/>
                <w:b w:val="0"/>
                <w:position w:val="0"/>
                <w:sz w:val="16"/>
                <w:szCs w:val="18"/>
              </w:rPr>
              <w:t>倍检出限</w:t>
            </w:r>
          </w:p>
        </w:tc>
      </w:tr>
      <w:tr w:rsidR="00BA5E23" w:rsidRPr="00E57CFB" w14:paraId="2F178410" w14:textId="77777777">
        <w:trPr>
          <w:trHeight w:val="283"/>
          <w:jc w:val="center"/>
        </w:trPr>
        <w:tc>
          <w:tcPr>
            <w:tcW w:w="810" w:type="pct"/>
            <w:vMerge/>
            <w:tcBorders>
              <w:top w:val="single" w:sz="4" w:space="0" w:color="auto"/>
              <w:left w:val="single" w:sz="4" w:space="0" w:color="auto"/>
              <w:bottom w:val="single" w:sz="4" w:space="0" w:color="auto"/>
              <w:right w:val="single" w:sz="4" w:space="0" w:color="auto"/>
            </w:tcBorders>
            <w:vAlign w:val="center"/>
          </w:tcPr>
          <w:p w14:paraId="0DAD2DCF" w14:textId="77777777" w:rsidR="00BA5E23" w:rsidRPr="00E57CFB" w:rsidRDefault="00BA5E23">
            <w:pPr>
              <w:widowControl/>
              <w:jc w:val="left"/>
              <w:rPr>
                <w:rFonts w:ascii="Times New Roman"/>
                <w:b w:val="0"/>
                <w:position w:val="0"/>
                <w:sz w:val="16"/>
                <w:szCs w:val="18"/>
              </w:rPr>
            </w:pPr>
          </w:p>
        </w:tc>
        <w:tc>
          <w:tcPr>
            <w:tcW w:w="1632" w:type="pct"/>
            <w:gridSpan w:val="2"/>
            <w:vMerge/>
            <w:tcBorders>
              <w:top w:val="single" w:sz="4" w:space="0" w:color="auto"/>
              <w:left w:val="single" w:sz="4" w:space="0" w:color="auto"/>
              <w:bottom w:val="single" w:sz="4" w:space="0" w:color="auto"/>
              <w:right w:val="single" w:sz="4" w:space="0" w:color="auto"/>
            </w:tcBorders>
            <w:vAlign w:val="center"/>
          </w:tcPr>
          <w:p w14:paraId="47C306BC" w14:textId="77777777" w:rsidR="00BA5E23" w:rsidRPr="00E57CFB" w:rsidRDefault="00BA5E23">
            <w:pPr>
              <w:widowControl/>
              <w:jc w:val="left"/>
              <w:rPr>
                <w:rFonts w:ascii="Times New Roman"/>
                <w:b w:val="0"/>
                <w:position w:val="0"/>
                <w:sz w:val="16"/>
                <w:szCs w:val="18"/>
              </w:rPr>
            </w:pPr>
          </w:p>
        </w:tc>
        <w:tc>
          <w:tcPr>
            <w:tcW w:w="747" w:type="pct"/>
            <w:tcBorders>
              <w:top w:val="single" w:sz="4" w:space="0" w:color="auto"/>
              <w:left w:val="single" w:sz="4" w:space="0" w:color="auto"/>
              <w:bottom w:val="single" w:sz="4" w:space="0" w:color="auto"/>
              <w:right w:val="single" w:sz="4" w:space="0" w:color="auto"/>
            </w:tcBorders>
            <w:vAlign w:val="center"/>
          </w:tcPr>
          <w:p w14:paraId="1FE63E67" w14:textId="77777777" w:rsidR="00BA5E23" w:rsidRPr="00E57CFB" w:rsidRDefault="00000000">
            <w:pPr>
              <w:jc w:val="center"/>
              <w:textAlignment w:val="top"/>
              <w:rPr>
                <w:rFonts w:ascii="Times New Roman"/>
                <w:b w:val="0"/>
                <w:position w:val="0"/>
                <w:sz w:val="16"/>
                <w:szCs w:val="18"/>
              </w:rPr>
            </w:pPr>
            <w:r w:rsidRPr="00E57CFB">
              <w:rPr>
                <w:rFonts w:ascii="Times New Roman"/>
                <w:b w:val="0"/>
                <w:position w:val="0"/>
                <w:sz w:val="16"/>
                <w:szCs w:val="18"/>
              </w:rPr>
              <w:t>相对误差</w:t>
            </w:r>
          </w:p>
        </w:tc>
        <w:tc>
          <w:tcPr>
            <w:tcW w:w="842" w:type="pct"/>
            <w:gridSpan w:val="3"/>
            <w:tcBorders>
              <w:top w:val="single" w:sz="4" w:space="0" w:color="auto"/>
              <w:left w:val="single" w:sz="4" w:space="0" w:color="auto"/>
              <w:bottom w:val="single" w:sz="4" w:space="0" w:color="auto"/>
              <w:right w:val="single" w:sz="4" w:space="0" w:color="auto"/>
            </w:tcBorders>
            <w:vAlign w:val="center"/>
          </w:tcPr>
          <w:p w14:paraId="5EF4C2AB"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其他点</w:t>
            </w:r>
          </w:p>
        </w:tc>
        <w:tc>
          <w:tcPr>
            <w:tcW w:w="969" w:type="pct"/>
            <w:tcBorders>
              <w:top w:val="single" w:sz="4" w:space="0" w:color="auto"/>
              <w:left w:val="single" w:sz="4" w:space="0" w:color="auto"/>
              <w:bottom w:val="single" w:sz="4" w:space="0" w:color="auto"/>
              <w:right w:val="single" w:sz="4" w:space="0" w:color="auto"/>
            </w:tcBorders>
            <w:vAlign w:val="center"/>
          </w:tcPr>
          <w:p w14:paraId="6EDCFE5F"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±5%</w:t>
            </w:r>
            <w:r w:rsidRPr="00E57CFB">
              <w:rPr>
                <w:rFonts w:ascii="Times New Roman"/>
                <w:b w:val="0"/>
                <w:position w:val="0"/>
                <w:sz w:val="16"/>
                <w:szCs w:val="18"/>
              </w:rPr>
              <w:t>以内</w:t>
            </w:r>
          </w:p>
        </w:tc>
      </w:tr>
      <w:tr w:rsidR="00BA5E23" w:rsidRPr="00E57CFB" w14:paraId="2751E81C" w14:textId="77777777">
        <w:trPr>
          <w:trHeight w:val="283"/>
          <w:jc w:val="center"/>
        </w:trPr>
        <w:tc>
          <w:tcPr>
            <w:tcW w:w="810" w:type="pct"/>
            <w:tcBorders>
              <w:top w:val="single" w:sz="4" w:space="0" w:color="auto"/>
              <w:left w:val="single" w:sz="4" w:space="0" w:color="auto"/>
              <w:bottom w:val="single" w:sz="4" w:space="0" w:color="auto"/>
              <w:right w:val="single" w:sz="4" w:space="0" w:color="auto"/>
            </w:tcBorders>
            <w:vAlign w:val="center"/>
          </w:tcPr>
          <w:p w14:paraId="343235E7" w14:textId="77777777" w:rsidR="00BA5E23" w:rsidRPr="00E57CFB" w:rsidRDefault="00000000">
            <w:pPr>
              <w:widowControl/>
              <w:jc w:val="center"/>
              <w:rPr>
                <w:rFonts w:ascii="Times New Roman"/>
                <w:b w:val="0"/>
                <w:position w:val="0"/>
                <w:sz w:val="16"/>
                <w:szCs w:val="18"/>
              </w:rPr>
            </w:pPr>
            <w:r w:rsidRPr="00E57CFB">
              <w:rPr>
                <w:rFonts w:ascii="Times New Roman" w:hint="eastAsia"/>
                <w:b w:val="0"/>
                <w:position w:val="0"/>
                <w:sz w:val="16"/>
                <w:szCs w:val="18"/>
              </w:rPr>
              <w:t>总有机碳、挥发酚、氯离子自动监测仪器</w:t>
            </w: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054A9B77"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标样核查</w:t>
            </w:r>
          </w:p>
        </w:tc>
        <w:tc>
          <w:tcPr>
            <w:tcW w:w="747" w:type="pct"/>
            <w:tcBorders>
              <w:top w:val="single" w:sz="4" w:space="0" w:color="auto"/>
              <w:left w:val="single" w:sz="4" w:space="0" w:color="auto"/>
              <w:bottom w:val="single" w:sz="4" w:space="0" w:color="auto"/>
              <w:right w:val="single" w:sz="4" w:space="0" w:color="auto"/>
            </w:tcBorders>
            <w:vAlign w:val="center"/>
          </w:tcPr>
          <w:p w14:paraId="1A3ACEB8" w14:textId="77777777" w:rsidR="00BA5E23" w:rsidRPr="00E57CFB" w:rsidRDefault="00000000">
            <w:pPr>
              <w:jc w:val="center"/>
              <w:textAlignment w:val="top"/>
              <w:rPr>
                <w:rFonts w:ascii="Times New Roman"/>
                <w:b w:val="0"/>
                <w:position w:val="0"/>
                <w:sz w:val="16"/>
                <w:szCs w:val="18"/>
              </w:rPr>
            </w:pPr>
            <w:r w:rsidRPr="00E57CFB">
              <w:rPr>
                <w:rFonts w:ascii="Times New Roman" w:hint="eastAsia"/>
                <w:b w:val="0"/>
                <w:position w:val="0"/>
                <w:sz w:val="16"/>
                <w:szCs w:val="18"/>
              </w:rPr>
              <w:t>相对误差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5D191BF2"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b w:val="0"/>
                <w:position w:val="0"/>
                <w:sz w:val="16"/>
                <w:szCs w:val="18"/>
              </w:rPr>
              <w:t>±5</w:t>
            </w:r>
            <w:r w:rsidRPr="00E57CFB">
              <w:rPr>
                <w:rFonts w:ascii="Times New Roman" w:hint="eastAsia"/>
                <w:b w:val="0"/>
                <w:position w:val="0"/>
                <w:sz w:val="16"/>
                <w:szCs w:val="18"/>
              </w:rPr>
              <w:t>%</w:t>
            </w:r>
            <w:r w:rsidRPr="00E57CFB">
              <w:rPr>
                <w:rFonts w:ascii="Times New Roman" w:hint="eastAsia"/>
                <w:b w:val="0"/>
                <w:position w:val="0"/>
                <w:sz w:val="16"/>
                <w:szCs w:val="18"/>
              </w:rPr>
              <w:t>以内</w:t>
            </w:r>
          </w:p>
        </w:tc>
      </w:tr>
      <w:tr w:rsidR="00BA5E23" w:rsidRPr="00E57CFB" w14:paraId="10714D64" w14:textId="77777777">
        <w:trPr>
          <w:trHeight w:val="283"/>
          <w:jc w:val="center"/>
        </w:trPr>
        <w:tc>
          <w:tcPr>
            <w:tcW w:w="810" w:type="pct"/>
            <w:vMerge w:val="restart"/>
            <w:tcBorders>
              <w:top w:val="single" w:sz="4" w:space="0" w:color="auto"/>
              <w:left w:val="single" w:sz="4" w:space="0" w:color="auto"/>
              <w:right w:val="single" w:sz="4" w:space="0" w:color="auto"/>
            </w:tcBorders>
            <w:vAlign w:val="center"/>
          </w:tcPr>
          <w:p w14:paraId="0C4241CF" w14:textId="77777777" w:rsidR="00BA5E23" w:rsidRPr="00E57CFB" w:rsidRDefault="00000000">
            <w:pPr>
              <w:widowControl/>
              <w:jc w:val="center"/>
              <w:rPr>
                <w:rFonts w:ascii="Times New Roman"/>
                <w:b w:val="0"/>
                <w:position w:val="0"/>
                <w:sz w:val="16"/>
                <w:szCs w:val="18"/>
              </w:rPr>
            </w:pPr>
            <w:r w:rsidRPr="00E57CFB">
              <w:rPr>
                <w:rFonts w:ascii="Times New Roman" w:hint="eastAsia"/>
                <w:b w:val="0"/>
                <w:position w:val="0"/>
                <w:sz w:val="16"/>
                <w:szCs w:val="18"/>
              </w:rPr>
              <w:t>VOCs</w:t>
            </w:r>
            <w:r w:rsidRPr="00E57CFB">
              <w:rPr>
                <w:rFonts w:ascii="Times New Roman" w:hint="eastAsia"/>
                <w:b w:val="0"/>
                <w:position w:val="0"/>
                <w:sz w:val="16"/>
                <w:szCs w:val="18"/>
              </w:rPr>
              <w:t>自动监测仪器</w:t>
            </w: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64E34830"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标样核查</w:t>
            </w:r>
          </w:p>
          <w:p w14:paraId="7E5536CB"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（甲苯、苯乙烯）</w:t>
            </w:r>
          </w:p>
        </w:tc>
        <w:tc>
          <w:tcPr>
            <w:tcW w:w="747" w:type="pct"/>
            <w:tcBorders>
              <w:top w:val="single" w:sz="4" w:space="0" w:color="auto"/>
              <w:left w:val="single" w:sz="4" w:space="0" w:color="auto"/>
              <w:bottom w:val="single" w:sz="4" w:space="0" w:color="auto"/>
              <w:right w:val="single" w:sz="4" w:space="0" w:color="auto"/>
            </w:tcBorders>
            <w:vAlign w:val="center"/>
          </w:tcPr>
          <w:p w14:paraId="26241663" w14:textId="77777777" w:rsidR="00BA5E23" w:rsidRPr="00E57CFB" w:rsidRDefault="00000000">
            <w:pPr>
              <w:jc w:val="center"/>
              <w:textAlignment w:val="top"/>
              <w:rPr>
                <w:rFonts w:ascii="Times New Roman"/>
                <w:b w:val="0"/>
                <w:position w:val="0"/>
                <w:sz w:val="16"/>
                <w:szCs w:val="18"/>
              </w:rPr>
            </w:pPr>
            <w:r w:rsidRPr="00E57CFB">
              <w:rPr>
                <w:rFonts w:ascii="Times New Roman" w:hint="eastAsia"/>
                <w:b w:val="0"/>
                <w:position w:val="0"/>
                <w:sz w:val="16"/>
                <w:szCs w:val="18"/>
              </w:rPr>
              <w:t>相对误差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517BAB8E" w14:textId="77777777" w:rsidR="00BA5E23" w:rsidRPr="00E57CFB" w:rsidRDefault="00000000">
            <w:pPr>
              <w:jc w:val="center"/>
              <w:rPr>
                <w:rFonts w:ascii="Times New Roman"/>
                <w:b w:val="0"/>
                <w:position w:val="0"/>
                <w:sz w:val="16"/>
                <w:szCs w:val="18"/>
              </w:rPr>
            </w:pPr>
            <w:r w:rsidRPr="00E57CFB">
              <w:rPr>
                <w:rFonts w:ascii="Times New Roman"/>
                <w:b w:val="0"/>
                <w:position w:val="0"/>
                <w:sz w:val="16"/>
                <w:szCs w:val="18"/>
              </w:rPr>
              <w:t>±10%</w:t>
            </w:r>
          </w:p>
        </w:tc>
      </w:tr>
      <w:tr w:rsidR="00BA5E23" w:rsidRPr="00E57CFB" w14:paraId="25B5DCBB" w14:textId="77777777">
        <w:trPr>
          <w:trHeight w:val="283"/>
          <w:jc w:val="center"/>
        </w:trPr>
        <w:tc>
          <w:tcPr>
            <w:tcW w:w="810" w:type="pct"/>
            <w:vMerge/>
            <w:tcBorders>
              <w:left w:val="single" w:sz="4" w:space="0" w:color="auto"/>
              <w:bottom w:val="single" w:sz="4" w:space="0" w:color="auto"/>
              <w:right w:val="single" w:sz="4" w:space="0" w:color="auto"/>
            </w:tcBorders>
            <w:vAlign w:val="center"/>
          </w:tcPr>
          <w:p w14:paraId="65B2B0E5" w14:textId="77777777" w:rsidR="00BA5E23" w:rsidRPr="00E57CFB" w:rsidRDefault="00BA5E23">
            <w:pPr>
              <w:widowControl/>
              <w:jc w:val="left"/>
              <w:rPr>
                <w:rFonts w:ascii="Times New Roman"/>
                <w:b w:val="0"/>
                <w:position w:val="0"/>
                <w:sz w:val="16"/>
                <w:szCs w:val="18"/>
              </w:rPr>
            </w:pP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13392A8B"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水样加标比对（甲苯）</w:t>
            </w:r>
          </w:p>
        </w:tc>
        <w:tc>
          <w:tcPr>
            <w:tcW w:w="747" w:type="pct"/>
            <w:tcBorders>
              <w:top w:val="single" w:sz="4" w:space="0" w:color="auto"/>
              <w:left w:val="single" w:sz="4" w:space="0" w:color="auto"/>
              <w:bottom w:val="single" w:sz="4" w:space="0" w:color="auto"/>
              <w:right w:val="single" w:sz="4" w:space="0" w:color="auto"/>
            </w:tcBorders>
            <w:vAlign w:val="center"/>
          </w:tcPr>
          <w:p w14:paraId="1321D8D0" w14:textId="77777777" w:rsidR="00BA5E23" w:rsidRPr="00E57CFB" w:rsidRDefault="00000000">
            <w:pPr>
              <w:jc w:val="center"/>
              <w:textAlignment w:val="top"/>
              <w:rPr>
                <w:rFonts w:ascii="Times New Roman"/>
                <w:b w:val="0"/>
                <w:position w:val="0"/>
                <w:sz w:val="16"/>
                <w:szCs w:val="18"/>
              </w:rPr>
            </w:pPr>
            <w:r w:rsidRPr="00E57CFB">
              <w:rPr>
                <w:rFonts w:ascii="Times New Roman"/>
                <w:b w:val="0"/>
                <w:position w:val="0"/>
                <w:sz w:val="16"/>
                <w:szCs w:val="18"/>
              </w:rPr>
              <w:t>/</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14874D86" w14:textId="77777777" w:rsidR="00BA5E23" w:rsidRPr="00E57CFB" w:rsidRDefault="00000000">
            <w:pPr>
              <w:jc w:val="center"/>
              <w:rPr>
                <w:rFonts w:ascii="Times New Roman"/>
                <w:b w:val="0"/>
                <w:position w:val="0"/>
                <w:sz w:val="16"/>
                <w:szCs w:val="18"/>
              </w:rPr>
            </w:pPr>
            <w:r w:rsidRPr="00E57CFB">
              <w:rPr>
                <w:rFonts w:ascii="Times New Roman" w:hint="eastAsia"/>
                <w:b w:val="0"/>
                <w:position w:val="0"/>
                <w:sz w:val="16"/>
                <w:szCs w:val="18"/>
              </w:rPr>
              <w:t>低于</w:t>
            </w:r>
            <w:r w:rsidRPr="00E57CFB">
              <w:rPr>
                <w:rFonts w:ascii="Times New Roman" w:hint="eastAsia"/>
                <w:b w:val="0"/>
                <w:position w:val="0"/>
                <w:sz w:val="16"/>
                <w:szCs w:val="18"/>
              </w:rPr>
              <w:t>0.7mg/L</w:t>
            </w:r>
            <w:r w:rsidRPr="00E57CFB">
              <w:rPr>
                <w:rFonts w:ascii="Times New Roman" w:hint="eastAsia"/>
                <w:b w:val="0"/>
                <w:position w:val="0"/>
                <w:sz w:val="16"/>
                <w:szCs w:val="18"/>
              </w:rPr>
              <w:t>，认定合格；高于</w:t>
            </w:r>
            <w:r w:rsidRPr="00E57CFB">
              <w:rPr>
                <w:rFonts w:ascii="Times New Roman" w:hint="eastAsia"/>
                <w:b w:val="0"/>
                <w:position w:val="0"/>
                <w:sz w:val="16"/>
                <w:szCs w:val="18"/>
              </w:rPr>
              <w:t>0.7mg/L</w:t>
            </w:r>
            <w:r w:rsidRPr="00E57CFB">
              <w:rPr>
                <w:rFonts w:ascii="Times New Roman" w:hint="eastAsia"/>
                <w:b w:val="0"/>
                <w:position w:val="0"/>
                <w:sz w:val="16"/>
                <w:szCs w:val="18"/>
              </w:rPr>
              <w:t>，相对误差≤</w:t>
            </w:r>
            <w:r w:rsidRPr="00E57CFB">
              <w:rPr>
                <w:rFonts w:ascii="Times New Roman"/>
                <w:b w:val="0"/>
                <w:position w:val="0"/>
                <w:sz w:val="16"/>
                <w:szCs w:val="18"/>
              </w:rPr>
              <w:t>30%</w:t>
            </w:r>
          </w:p>
        </w:tc>
      </w:tr>
      <w:tr w:rsidR="00BA5E23" w:rsidRPr="00E57CFB" w14:paraId="2F1F9DFE" w14:textId="77777777">
        <w:trPr>
          <w:trHeight w:val="283"/>
          <w:jc w:val="center"/>
        </w:trPr>
        <w:tc>
          <w:tcPr>
            <w:tcW w:w="810" w:type="pct"/>
            <w:vMerge w:val="restart"/>
            <w:tcBorders>
              <w:top w:val="single" w:sz="4" w:space="0" w:color="auto"/>
              <w:left w:val="single" w:sz="4" w:space="0" w:color="auto"/>
              <w:right w:val="single" w:sz="4" w:space="0" w:color="auto"/>
            </w:tcBorders>
            <w:vAlign w:val="center"/>
          </w:tcPr>
          <w:p w14:paraId="4CE1BD9C"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生物毒性（发光菌）自动监测仪器</w:t>
            </w: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0B33F50C" w14:textId="77777777" w:rsidR="00BA5E23" w:rsidRPr="00E57CFB" w:rsidRDefault="00000000">
            <w:pPr>
              <w:jc w:val="center"/>
              <w:textAlignment w:val="top"/>
              <w:rPr>
                <w:rFonts w:ascii="Times New Roman"/>
                <w:b w:val="0"/>
                <w:position w:val="0"/>
                <w:sz w:val="16"/>
                <w:szCs w:val="18"/>
              </w:rPr>
            </w:pPr>
            <w:r w:rsidRPr="00E57CFB">
              <w:rPr>
                <w:rFonts w:ascii="Times New Roman" w:hint="eastAsia"/>
                <w:b w:val="0"/>
                <w:position w:val="0"/>
                <w:sz w:val="16"/>
                <w:szCs w:val="18"/>
              </w:rPr>
              <w:t>正控</w:t>
            </w:r>
          </w:p>
          <w:p w14:paraId="634C8BFF" w14:textId="77777777" w:rsidR="00BA5E23" w:rsidRPr="00E57CFB" w:rsidRDefault="00000000">
            <w:pPr>
              <w:jc w:val="center"/>
              <w:textAlignment w:val="top"/>
              <w:rPr>
                <w:rFonts w:ascii="Times New Roman"/>
                <w:b w:val="0"/>
                <w:position w:val="0"/>
                <w:sz w:val="16"/>
                <w:szCs w:val="18"/>
              </w:rPr>
            </w:pPr>
            <w:r w:rsidRPr="00E57CFB">
              <w:rPr>
                <w:rFonts w:ascii="Times New Roman" w:hint="eastAsia"/>
                <w:b w:val="0"/>
                <w:position w:val="0"/>
                <w:sz w:val="16"/>
                <w:szCs w:val="18"/>
              </w:rPr>
              <w:t>（</w:t>
            </w:r>
            <w:r w:rsidRPr="00E57CFB">
              <w:rPr>
                <w:rFonts w:ascii="Times New Roman" w:hint="eastAsia"/>
                <w:b w:val="0"/>
                <w:position w:val="0"/>
                <w:sz w:val="16"/>
                <w:szCs w:val="18"/>
              </w:rPr>
              <w:t>2.2mg/L</w:t>
            </w:r>
            <w:r w:rsidRPr="00E57CFB">
              <w:rPr>
                <w:rFonts w:ascii="Times New Roman" w:hint="eastAsia"/>
                <w:b w:val="0"/>
                <w:position w:val="0"/>
                <w:sz w:val="16"/>
                <w:szCs w:val="18"/>
              </w:rPr>
              <w:t>硫酸锌</w:t>
            </w:r>
            <w:r w:rsidRPr="00E57CFB">
              <w:rPr>
                <w:rFonts w:ascii="Times New Roman" w:hint="eastAsia"/>
                <w:b w:val="0"/>
                <w:position w:val="0"/>
                <w:sz w:val="16"/>
                <w:szCs w:val="18"/>
              </w:rPr>
              <w:t>/</w:t>
            </w:r>
            <w:r w:rsidRPr="00E57CFB">
              <w:rPr>
                <w:rFonts w:ascii="Times New Roman" w:hint="eastAsia"/>
                <w:b w:val="0"/>
                <w:position w:val="0"/>
                <w:sz w:val="16"/>
                <w:szCs w:val="18"/>
              </w:rPr>
              <w:t>仪器厂家标液）</w:t>
            </w:r>
          </w:p>
        </w:tc>
        <w:tc>
          <w:tcPr>
            <w:tcW w:w="747" w:type="pct"/>
            <w:tcBorders>
              <w:top w:val="single" w:sz="4" w:space="0" w:color="auto"/>
              <w:left w:val="single" w:sz="4" w:space="0" w:color="auto"/>
              <w:bottom w:val="single" w:sz="4" w:space="0" w:color="auto"/>
              <w:right w:val="single" w:sz="4" w:space="0" w:color="auto"/>
            </w:tcBorders>
            <w:vAlign w:val="center"/>
          </w:tcPr>
          <w:p w14:paraId="0AA3B026" w14:textId="77777777" w:rsidR="00BA5E23" w:rsidRPr="00E57CFB" w:rsidRDefault="00000000">
            <w:pPr>
              <w:jc w:val="center"/>
              <w:textAlignment w:val="top"/>
              <w:rPr>
                <w:rFonts w:ascii="Times New Roman"/>
                <w:b w:val="0"/>
                <w:position w:val="0"/>
                <w:sz w:val="16"/>
                <w:szCs w:val="18"/>
              </w:rPr>
            </w:pPr>
            <w:r w:rsidRPr="00E57CFB">
              <w:rPr>
                <w:rFonts w:ascii="Times New Roman" w:hint="eastAsia"/>
                <w:b w:val="0"/>
                <w:position w:val="0"/>
                <w:sz w:val="16"/>
                <w:szCs w:val="18"/>
              </w:rPr>
              <w:t>抑制率</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44A9549B" w14:textId="77777777" w:rsidR="00BA5E23" w:rsidRPr="00E57CFB" w:rsidRDefault="00000000">
            <w:pPr>
              <w:jc w:val="center"/>
              <w:textAlignment w:val="top"/>
              <w:rPr>
                <w:rFonts w:ascii="Times New Roman"/>
                <w:b w:val="0"/>
                <w:position w:val="0"/>
                <w:sz w:val="16"/>
                <w:szCs w:val="18"/>
              </w:rPr>
            </w:pPr>
            <w:r w:rsidRPr="00E57CFB">
              <w:rPr>
                <w:rFonts w:ascii="Times New Roman" w:hint="eastAsia"/>
                <w:b w:val="0"/>
                <w:position w:val="0"/>
                <w:sz w:val="16"/>
                <w:szCs w:val="18"/>
              </w:rPr>
              <w:t>20%</w:t>
            </w:r>
            <w:r w:rsidRPr="00E57CFB">
              <w:rPr>
                <w:rFonts w:ascii="Times New Roman" w:hint="eastAsia"/>
                <w:b w:val="0"/>
                <w:position w:val="0"/>
                <w:sz w:val="16"/>
                <w:szCs w:val="18"/>
              </w:rPr>
              <w:t>～</w:t>
            </w:r>
            <w:r w:rsidRPr="00E57CFB">
              <w:rPr>
                <w:rFonts w:ascii="Times New Roman" w:hint="eastAsia"/>
                <w:b w:val="0"/>
                <w:position w:val="0"/>
                <w:sz w:val="16"/>
                <w:szCs w:val="18"/>
              </w:rPr>
              <w:t>80%</w:t>
            </w:r>
          </w:p>
        </w:tc>
      </w:tr>
      <w:tr w:rsidR="00BA5E23" w:rsidRPr="00E57CFB" w14:paraId="3E9A84C7" w14:textId="77777777">
        <w:trPr>
          <w:trHeight w:val="283"/>
          <w:jc w:val="center"/>
        </w:trPr>
        <w:tc>
          <w:tcPr>
            <w:tcW w:w="810" w:type="pct"/>
            <w:vMerge/>
            <w:tcBorders>
              <w:left w:val="single" w:sz="4" w:space="0" w:color="auto"/>
              <w:right w:val="single" w:sz="4" w:space="0" w:color="auto"/>
            </w:tcBorders>
            <w:vAlign w:val="center"/>
          </w:tcPr>
          <w:p w14:paraId="6AFCF163" w14:textId="77777777" w:rsidR="00BA5E23" w:rsidRPr="00E57CFB" w:rsidRDefault="00BA5E23">
            <w:pPr>
              <w:widowControl/>
              <w:jc w:val="center"/>
              <w:textAlignment w:val="top"/>
              <w:rPr>
                <w:rFonts w:ascii="Times New Roman"/>
                <w:b w:val="0"/>
                <w:position w:val="0"/>
                <w:sz w:val="16"/>
                <w:szCs w:val="18"/>
              </w:rPr>
            </w:pP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04C5542F" w14:textId="77777777" w:rsidR="00BA5E23" w:rsidRPr="00E57CFB" w:rsidRDefault="00000000">
            <w:pPr>
              <w:jc w:val="center"/>
              <w:textAlignment w:val="top"/>
              <w:rPr>
                <w:rFonts w:ascii="Times New Roman"/>
                <w:b w:val="0"/>
                <w:position w:val="0"/>
                <w:sz w:val="16"/>
                <w:szCs w:val="18"/>
              </w:rPr>
            </w:pPr>
            <w:r w:rsidRPr="00E57CFB">
              <w:rPr>
                <w:rFonts w:ascii="Times New Roman" w:hint="eastAsia"/>
                <w:b w:val="0"/>
                <w:position w:val="0"/>
                <w:sz w:val="16"/>
                <w:szCs w:val="18"/>
              </w:rPr>
              <w:t>负控（空白）</w:t>
            </w:r>
          </w:p>
        </w:tc>
        <w:tc>
          <w:tcPr>
            <w:tcW w:w="747" w:type="pct"/>
            <w:tcBorders>
              <w:top w:val="single" w:sz="4" w:space="0" w:color="auto"/>
              <w:left w:val="single" w:sz="4" w:space="0" w:color="auto"/>
              <w:bottom w:val="single" w:sz="4" w:space="0" w:color="auto"/>
              <w:right w:val="single" w:sz="4" w:space="0" w:color="auto"/>
            </w:tcBorders>
            <w:vAlign w:val="center"/>
          </w:tcPr>
          <w:p w14:paraId="213B543C" w14:textId="77777777" w:rsidR="00BA5E23" w:rsidRPr="00E57CFB" w:rsidRDefault="00000000">
            <w:pPr>
              <w:jc w:val="center"/>
              <w:textAlignment w:val="top"/>
              <w:rPr>
                <w:rFonts w:ascii="Times New Roman"/>
                <w:b w:val="0"/>
                <w:position w:val="0"/>
                <w:sz w:val="16"/>
                <w:szCs w:val="18"/>
              </w:rPr>
            </w:pPr>
            <w:r w:rsidRPr="00E57CFB">
              <w:rPr>
                <w:rFonts w:ascii="Times New Roman" w:hint="eastAsia"/>
                <w:b w:val="0"/>
                <w:position w:val="0"/>
                <w:sz w:val="16"/>
                <w:szCs w:val="18"/>
              </w:rPr>
              <w:t>抑制率</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7C1B4E5F" w14:textId="77777777" w:rsidR="00BA5E23" w:rsidRPr="00E57CFB" w:rsidRDefault="00000000">
            <w:pPr>
              <w:jc w:val="center"/>
              <w:textAlignment w:val="top"/>
              <w:rPr>
                <w:rFonts w:ascii="Times New Roman"/>
                <w:b w:val="0"/>
                <w:position w:val="0"/>
                <w:sz w:val="16"/>
                <w:szCs w:val="18"/>
              </w:rPr>
            </w:pPr>
            <w:r w:rsidRPr="00E57CFB">
              <w:rPr>
                <w:rFonts w:ascii="Times New Roman" w:hint="eastAsia"/>
                <w:b w:val="0"/>
                <w:position w:val="0"/>
                <w:sz w:val="16"/>
                <w:szCs w:val="18"/>
              </w:rPr>
              <w:t>≤</w:t>
            </w:r>
            <w:r w:rsidRPr="00E57CFB">
              <w:rPr>
                <w:rFonts w:ascii="Times New Roman"/>
                <w:b w:val="0"/>
                <w:position w:val="0"/>
                <w:sz w:val="16"/>
                <w:szCs w:val="18"/>
              </w:rPr>
              <w:t>±10%</w:t>
            </w:r>
          </w:p>
        </w:tc>
      </w:tr>
      <w:tr w:rsidR="00BA5E23" w:rsidRPr="00E57CFB" w14:paraId="71EA6731" w14:textId="77777777">
        <w:trPr>
          <w:trHeight w:val="479"/>
          <w:jc w:val="center"/>
        </w:trPr>
        <w:tc>
          <w:tcPr>
            <w:tcW w:w="810" w:type="pct"/>
            <w:vMerge w:val="restart"/>
            <w:tcBorders>
              <w:left w:val="single" w:sz="4" w:space="0" w:color="auto"/>
              <w:right w:val="single" w:sz="4" w:space="0" w:color="auto"/>
            </w:tcBorders>
            <w:vAlign w:val="center"/>
          </w:tcPr>
          <w:p w14:paraId="48E4A048" w14:textId="77777777" w:rsidR="00BA5E23" w:rsidRPr="00E57CFB" w:rsidRDefault="00000000">
            <w:pPr>
              <w:widowControl/>
              <w:jc w:val="center"/>
              <w:textAlignment w:val="top"/>
              <w:rPr>
                <w:rFonts w:ascii="Times New Roman"/>
                <w:b w:val="0"/>
                <w:position w:val="0"/>
                <w:sz w:val="16"/>
                <w:szCs w:val="18"/>
              </w:rPr>
            </w:pPr>
            <w:r w:rsidRPr="00E57CFB">
              <w:rPr>
                <w:rFonts w:ascii="Times New Roman" w:hint="eastAsia"/>
                <w:b w:val="0"/>
                <w:position w:val="0"/>
                <w:sz w:val="16"/>
                <w:szCs w:val="18"/>
              </w:rPr>
              <w:t>流速、流向自动检测仪器</w:t>
            </w: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05E5C9C5" w14:textId="77777777" w:rsidR="00BA5E23" w:rsidRPr="00E57CFB" w:rsidRDefault="00000000">
            <w:pPr>
              <w:jc w:val="center"/>
              <w:textAlignment w:val="top"/>
              <w:rPr>
                <w:rFonts w:ascii="Times New Roman"/>
                <w:b w:val="0"/>
                <w:position w:val="0"/>
                <w:sz w:val="16"/>
                <w:szCs w:val="18"/>
              </w:rPr>
            </w:pPr>
            <w:r w:rsidRPr="00E57CFB">
              <w:rPr>
                <w:rFonts w:ascii="Times New Roman" w:hint="eastAsia"/>
                <w:b w:val="0"/>
                <w:position w:val="0"/>
                <w:sz w:val="16"/>
                <w:szCs w:val="18"/>
              </w:rPr>
              <w:t>流速比对</w:t>
            </w:r>
          </w:p>
        </w:tc>
        <w:tc>
          <w:tcPr>
            <w:tcW w:w="747" w:type="pct"/>
            <w:tcBorders>
              <w:top w:val="single" w:sz="4" w:space="0" w:color="auto"/>
              <w:left w:val="single" w:sz="4" w:space="0" w:color="auto"/>
              <w:bottom w:val="single" w:sz="4" w:space="0" w:color="auto"/>
              <w:right w:val="single" w:sz="4" w:space="0" w:color="auto"/>
            </w:tcBorders>
            <w:vAlign w:val="center"/>
          </w:tcPr>
          <w:p w14:paraId="5B7A3559" w14:textId="77777777" w:rsidR="00BA5E23" w:rsidRPr="00E57CFB" w:rsidRDefault="00000000">
            <w:pPr>
              <w:jc w:val="center"/>
              <w:textAlignment w:val="top"/>
              <w:rPr>
                <w:rFonts w:ascii="Times New Roman"/>
                <w:b w:val="0"/>
                <w:position w:val="0"/>
                <w:sz w:val="16"/>
                <w:szCs w:val="18"/>
              </w:rPr>
            </w:pPr>
            <w:r w:rsidRPr="00E57CFB">
              <w:rPr>
                <w:rFonts w:ascii="Times New Roman" w:hint="eastAsia"/>
                <w:b w:val="0"/>
                <w:position w:val="0"/>
                <w:sz w:val="16"/>
                <w:szCs w:val="18"/>
              </w:rPr>
              <w:t>相对误差</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7A5D8CAB" w14:textId="77777777" w:rsidR="00BA5E23" w:rsidRPr="00E57CFB" w:rsidRDefault="00000000">
            <w:pPr>
              <w:jc w:val="center"/>
              <w:textAlignment w:val="top"/>
              <w:rPr>
                <w:rFonts w:ascii="Times New Roman"/>
                <w:b w:val="0"/>
                <w:position w:val="0"/>
                <w:sz w:val="16"/>
                <w:szCs w:val="18"/>
              </w:rPr>
            </w:pPr>
            <w:r w:rsidRPr="00E57CFB">
              <w:rPr>
                <w:rFonts w:ascii="Times New Roman" w:hint="eastAsia"/>
                <w:b w:val="0"/>
                <w:position w:val="0"/>
                <w:sz w:val="16"/>
                <w:szCs w:val="18"/>
              </w:rPr>
              <w:t>≤</w:t>
            </w:r>
            <w:r w:rsidRPr="00E57CFB">
              <w:rPr>
                <w:rFonts w:ascii="Times New Roman"/>
                <w:b w:val="0"/>
                <w:position w:val="0"/>
                <w:sz w:val="16"/>
                <w:szCs w:val="18"/>
              </w:rPr>
              <w:t>±10%</w:t>
            </w:r>
          </w:p>
        </w:tc>
      </w:tr>
      <w:tr w:rsidR="00BA5E23" w:rsidRPr="00E57CFB" w14:paraId="636F75CC" w14:textId="77777777">
        <w:trPr>
          <w:trHeight w:val="283"/>
          <w:jc w:val="center"/>
        </w:trPr>
        <w:tc>
          <w:tcPr>
            <w:tcW w:w="810" w:type="pct"/>
            <w:vMerge/>
            <w:tcBorders>
              <w:left w:val="single" w:sz="4" w:space="0" w:color="auto"/>
              <w:bottom w:val="single" w:sz="4" w:space="0" w:color="auto"/>
              <w:right w:val="single" w:sz="4" w:space="0" w:color="auto"/>
            </w:tcBorders>
            <w:vAlign w:val="center"/>
          </w:tcPr>
          <w:p w14:paraId="4885B25E" w14:textId="77777777" w:rsidR="00BA5E23" w:rsidRPr="00E57CFB" w:rsidRDefault="00BA5E23">
            <w:pPr>
              <w:widowControl/>
              <w:jc w:val="center"/>
              <w:textAlignment w:val="top"/>
              <w:rPr>
                <w:rFonts w:ascii="Times New Roman"/>
                <w:b w:val="0"/>
                <w:position w:val="0"/>
                <w:sz w:val="16"/>
                <w:szCs w:val="18"/>
              </w:rPr>
            </w:pPr>
          </w:p>
        </w:tc>
        <w:tc>
          <w:tcPr>
            <w:tcW w:w="1632" w:type="pct"/>
            <w:gridSpan w:val="2"/>
            <w:tcBorders>
              <w:top w:val="single" w:sz="4" w:space="0" w:color="auto"/>
              <w:left w:val="single" w:sz="4" w:space="0" w:color="auto"/>
              <w:bottom w:val="single" w:sz="4" w:space="0" w:color="auto"/>
              <w:right w:val="single" w:sz="4" w:space="0" w:color="auto"/>
            </w:tcBorders>
            <w:vAlign w:val="center"/>
          </w:tcPr>
          <w:p w14:paraId="4C18ABD2" w14:textId="77777777" w:rsidR="00BA5E23" w:rsidRPr="00E57CFB" w:rsidRDefault="00000000">
            <w:pPr>
              <w:jc w:val="center"/>
              <w:textAlignment w:val="top"/>
              <w:rPr>
                <w:rFonts w:ascii="Times New Roman"/>
                <w:b w:val="0"/>
                <w:position w:val="0"/>
                <w:sz w:val="16"/>
                <w:szCs w:val="18"/>
              </w:rPr>
            </w:pPr>
            <w:r w:rsidRPr="00E57CFB">
              <w:rPr>
                <w:rFonts w:ascii="Times New Roman" w:hint="eastAsia"/>
                <w:b w:val="0"/>
                <w:position w:val="0"/>
                <w:sz w:val="16"/>
                <w:szCs w:val="18"/>
              </w:rPr>
              <w:t>流向比对</w:t>
            </w:r>
          </w:p>
        </w:tc>
        <w:tc>
          <w:tcPr>
            <w:tcW w:w="747" w:type="pct"/>
            <w:tcBorders>
              <w:top w:val="single" w:sz="4" w:space="0" w:color="auto"/>
              <w:left w:val="single" w:sz="4" w:space="0" w:color="auto"/>
              <w:bottom w:val="single" w:sz="4" w:space="0" w:color="auto"/>
              <w:right w:val="single" w:sz="4" w:space="0" w:color="auto"/>
            </w:tcBorders>
            <w:vAlign w:val="center"/>
          </w:tcPr>
          <w:p w14:paraId="698471CD" w14:textId="77777777" w:rsidR="00BA5E23" w:rsidRPr="00E57CFB" w:rsidRDefault="00000000">
            <w:pPr>
              <w:jc w:val="center"/>
              <w:textAlignment w:val="top"/>
              <w:rPr>
                <w:rFonts w:ascii="Times New Roman"/>
                <w:b w:val="0"/>
                <w:position w:val="0"/>
                <w:sz w:val="16"/>
                <w:szCs w:val="18"/>
              </w:rPr>
            </w:pPr>
            <w:r w:rsidRPr="00E57CFB">
              <w:rPr>
                <w:rFonts w:ascii="Times New Roman" w:hint="eastAsia"/>
                <w:b w:val="0"/>
                <w:position w:val="0"/>
                <w:sz w:val="16"/>
                <w:szCs w:val="18"/>
              </w:rPr>
              <w:t>/</w:t>
            </w:r>
          </w:p>
        </w:tc>
        <w:tc>
          <w:tcPr>
            <w:tcW w:w="1811" w:type="pct"/>
            <w:gridSpan w:val="4"/>
            <w:tcBorders>
              <w:top w:val="single" w:sz="4" w:space="0" w:color="auto"/>
              <w:left w:val="single" w:sz="4" w:space="0" w:color="auto"/>
              <w:bottom w:val="single" w:sz="4" w:space="0" w:color="auto"/>
              <w:right w:val="single" w:sz="4" w:space="0" w:color="auto"/>
            </w:tcBorders>
            <w:vAlign w:val="center"/>
          </w:tcPr>
          <w:p w14:paraId="190EAF80" w14:textId="77777777" w:rsidR="00BA5E23" w:rsidRPr="00E57CFB" w:rsidRDefault="00000000">
            <w:pPr>
              <w:jc w:val="center"/>
              <w:textAlignment w:val="top"/>
              <w:rPr>
                <w:rFonts w:ascii="Times New Roman"/>
                <w:b w:val="0"/>
                <w:position w:val="0"/>
                <w:sz w:val="16"/>
                <w:szCs w:val="18"/>
              </w:rPr>
            </w:pPr>
            <w:r w:rsidRPr="00E57CFB">
              <w:rPr>
                <w:rFonts w:ascii="Times New Roman" w:hint="eastAsia"/>
                <w:b w:val="0"/>
                <w:position w:val="0"/>
                <w:sz w:val="16"/>
                <w:szCs w:val="18"/>
              </w:rPr>
              <w:t>相同</w:t>
            </w:r>
          </w:p>
        </w:tc>
      </w:tr>
    </w:tbl>
    <w:p w14:paraId="46070B12" w14:textId="77777777" w:rsidR="00BA5E23" w:rsidRPr="00E57CFB" w:rsidRDefault="00BA5E23">
      <w:pPr>
        <w:spacing w:line="360" w:lineRule="auto"/>
        <w:ind w:firstLineChars="200" w:firstLine="480"/>
        <w:rPr>
          <w:rFonts w:ascii="Times New Roman"/>
          <w:b w:val="0"/>
          <w:position w:val="0"/>
        </w:rPr>
      </w:pPr>
    </w:p>
    <w:p w14:paraId="174083F7" w14:textId="77777777" w:rsidR="00BA5E23" w:rsidRPr="00E57CFB" w:rsidRDefault="00000000">
      <w:pPr>
        <w:spacing w:line="360" w:lineRule="auto"/>
        <w:ind w:firstLineChars="200" w:firstLine="480"/>
        <w:rPr>
          <w:rFonts w:ascii="Times New Roman"/>
          <w:b w:val="0"/>
          <w:position w:val="0"/>
        </w:rPr>
      </w:pPr>
      <w:r w:rsidRPr="00E57CFB">
        <w:rPr>
          <w:rFonts w:ascii="Times New Roman"/>
          <w:b w:val="0"/>
          <w:position w:val="0"/>
        </w:rPr>
        <w:t>2.</w:t>
      </w:r>
      <w:r w:rsidRPr="00E57CFB">
        <w:rPr>
          <w:rFonts w:ascii="Times New Roman" w:hint="eastAsia"/>
          <w:b w:val="0"/>
          <w:position w:val="0"/>
        </w:rPr>
        <w:t xml:space="preserve">8 </w:t>
      </w:r>
      <w:r w:rsidRPr="00E57CFB">
        <w:rPr>
          <w:rFonts w:ascii="Times New Roman"/>
          <w:b w:val="0"/>
          <w:position w:val="0"/>
        </w:rPr>
        <w:t>维护后质量控制实施要求包括但不限于：</w:t>
      </w:r>
    </w:p>
    <w:p w14:paraId="211346B7"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1</w:t>
      </w:r>
      <w:r w:rsidRPr="00E57CFB">
        <w:rPr>
          <w:rFonts w:ascii="Times New Roman"/>
          <w:b w:val="0"/>
          <w:position w:val="0"/>
        </w:rPr>
        <w:t>）更换试剂（清洗水、标准样品除外）后，应开展空白校准和标样校准；</w:t>
      </w:r>
    </w:p>
    <w:p w14:paraId="7B8CA5DB"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2</w:t>
      </w:r>
      <w:r w:rsidRPr="00E57CFB">
        <w:rPr>
          <w:rFonts w:ascii="Times New Roman"/>
          <w:b w:val="0"/>
          <w:position w:val="0"/>
        </w:rPr>
        <w:t>）当监测仪器关键部件更换后，须进行多点线性核查，必要时应开展实际水样比对；</w:t>
      </w:r>
      <w:r w:rsidRPr="00E57CFB">
        <w:rPr>
          <w:rFonts w:ascii="Times New Roman"/>
          <w:b w:val="0"/>
          <w:position w:val="0"/>
        </w:rPr>
        <w:t xml:space="preserve"> </w:t>
      </w:r>
    </w:p>
    <w:p w14:paraId="5DC3B86B"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3</w:t>
      </w:r>
      <w:r w:rsidRPr="00E57CFB">
        <w:rPr>
          <w:rFonts w:ascii="Times New Roman"/>
          <w:b w:val="0"/>
          <w:position w:val="0"/>
        </w:rPr>
        <w:t>）更换备机后，须对备机进行校准、标液核查、多点线性核查，并对监测数据进行分析，若监测数据与更换备机前发生较大变化，应开展实际水样比对。</w:t>
      </w:r>
    </w:p>
    <w:p w14:paraId="3886D66F"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2.9 </w:t>
      </w:r>
      <w:r w:rsidRPr="00E57CFB">
        <w:rPr>
          <w:rFonts w:ascii="Times New Roman" w:hint="eastAsia"/>
          <w:b w:val="0"/>
          <w:position w:val="0"/>
        </w:rPr>
        <w:t>投标人须每周制定运维计划，并向采购人备案，内容应包括维护时间、运维人员、运维内容和措施要求等。投标人开展计划外运维工作，须向采购人提出申请，审批同意后实施。未经允许，任何人员不得进入站房。</w:t>
      </w:r>
    </w:p>
    <w:p w14:paraId="27DD39F1"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2.10 </w:t>
      </w:r>
      <w:r w:rsidRPr="00E57CFB">
        <w:rPr>
          <w:rFonts w:ascii="Times New Roman" w:hint="eastAsia"/>
          <w:b w:val="0"/>
          <w:position w:val="0"/>
        </w:rPr>
        <w:t>投标人须每月编制运维报告，向采购人汇报运维计划执行情况以及运维工作开展情况。包含但不限于采水口清理，采配水管路清洗、仪器定期清洗和保养、试剂更换、耗材更换、仪器校准、关键参数及流程日志检查、废液收集和处理、站房和辅助设施维护，以及计划外运维工作开展情况等。</w:t>
      </w:r>
    </w:p>
    <w:p w14:paraId="6D048F51" w14:textId="77777777" w:rsidR="00BA5E23" w:rsidRPr="00E57CFB" w:rsidRDefault="00000000">
      <w:pPr>
        <w:spacing w:line="360" w:lineRule="auto"/>
        <w:ind w:firstLineChars="200" w:firstLine="420"/>
        <w:rPr>
          <w:rFonts w:ascii="Times New Roman"/>
          <w:b w:val="0"/>
          <w:position w:val="0"/>
        </w:rPr>
      </w:pPr>
      <w:r w:rsidRPr="00E57CFB">
        <w:rPr>
          <w:rFonts w:ascii="Times New Roman"/>
          <w:b w:val="0"/>
          <w:position w:val="0"/>
          <w:sz w:val="21"/>
        </w:rPr>
        <w:t>▲</w:t>
      </w:r>
      <w:r w:rsidRPr="00E57CFB">
        <w:rPr>
          <w:rFonts w:ascii="Times New Roman" w:hint="eastAsia"/>
          <w:b w:val="0"/>
          <w:position w:val="0"/>
        </w:rPr>
        <w:t xml:space="preserve">2.11 </w:t>
      </w:r>
      <w:r w:rsidRPr="00E57CFB">
        <w:rPr>
          <w:rFonts w:ascii="Times New Roman"/>
          <w:b w:val="0"/>
          <w:position w:val="0"/>
        </w:rPr>
        <w:t>投标人须制定项目的质量控制组织实施方案，明确责任分工，对人员、仪器设备、场所环境、物资服务、流程步骤等影响质量的各要素采取有效的质量控制措施。</w:t>
      </w:r>
    </w:p>
    <w:p w14:paraId="62FAFC2D" w14:textId="77777777" w:rsidR="00BA5E23" w:rsidRPr="00E57CFB" w:rsidRDefault="00000000">
      <w:pPr>
        <w:spacing w:line="360" w:lineRule="auto"/>
        <w:ind w:firstLineChars="200" w:firstLine="420"/>
        <w:rPr>
          <w:rFonts w:ascii="Times New Roman"/>
          <w:b w:val="0"/>
          <w:position w:val="0"/>
        </w:rPr>
      </w:pPr>
      <w:r w:rsidRPr="00E57CFB">
        <w:rPr>
          <w:rFonts w:ascii="Times New Roman"/>
          <w:b w:val="0"/>
          <w:position w:val="0"/>
          <w:sz w:val="21"/>
        </w:rPr>
        <w:t>▲</w:t>
      </w:r>
      <w:r w:rsidRPr="00E57CFB">
        <w:rPr>
          <w:rFonts w:ascii="Times New Roman" w:hint="eastAsia"/>
          <w:b w:val="0"/>
          <w:position w:val="0"/>
        </w:rPr>
        <w:t xml:space="preserve">2.12 </w:t>
      </w:r>
      <w:r w:rsidRPr="00E57CFB">
        <w:rPr>
          <w:rFonts w:ascii="Times New Roman"/>
          <w:b w:val="0"/>
          <w:position w:val="0"/>
        </w:rPr>
        <w:t>投标人须制定项目的数据审核实施方案，明确责任分工，对数据的审核内容、审核流程、审核</w:t>
      </w:r>
      <w:r w:rsidRPr="00E57CFB">
        <w:rPr>
          <w:rFonts w:ascii="Times New Roman" w:hint="eastAsia"/>
          <w:b w:val="0"/>
          <w:position w:val="0"/>
        </w:rPr>
        <w:t>规则，内部数据审核制度和数据复核以及运行服务相关视频、日志、关键参数日常审核等内容</w:t>
      </w:r>
      <w:r w:rsidRPr="00E57CFB">
        <w:rPr>
          <w:rFonts w:ascii="Times New Roman"/>
          <w:b w:val="0"/>
          <w:position w:val="0"/>
        </w:rPr>
        <w:t>进行有效实施和管理。</w:t>
      </w:r>
    </w:p>
    <w:p w14:paraId="51A93DF6" w14:textId="77777777" w:rsidR="00BA5E23" w:rsidRPr="00E57CFB" w:rsidRDefault="00000000">
      <w:pPr>
        <w:spacing w:line="360" w:lineRule="auto"/>
        <w:ind w:firstLineChars="200" w:firstLine="420"/>
        <w:rPr>
          <w:rFonts w:ascii="Times New Roman"/>
          <w:b w:val="0"/>
          <w:position w:val="0"/>
        </w:rPr>
      </w:pPr>
      <w:r w:rsidRPr="00E57CFB">
        <w:rPr>
          <w:rFonts w:ascii="Times New Roman"/>
          <w:b w:val="0"/>
          <w:position w:val="0"/>
          <w:sz w:val="21"/>
        </w:rPr>
        <w:t>▲</w:t>
      </w:r>
      <w:r w:rsidRPr="00E57CFB">
        <w:rPr>
          <w:rFonts w:ascii="Times New Roman" w:hint="eastAsia"/>
          <w:b w:val="0"/>
          <w:position w:val="0"/>
        </w:rPr>
        <w:t xml:space="preserve">2.13 </w:t>
      </w:r>
      <w:r w:rsidRPr="00E57CFB">
        <w:rPr>
          <w:rFonts w:ascii="Times New Roman"/>
          <w:b w:val="0"/>
          <w:position w:val="0"/>
        </w:rPr>
        <w:t>投标人须制定项目的应急响应实施方案，</w:t>
      </w:r>
      <w:r w:rsidRPr="00E57CFB">
        <w:rPr>
          <w:rFonts w:ascii="Times New Roman" w:hint="eastAsia"/>
          <w:b w:val="0"/>
          <w:position w:val="0"/>
        </w:rPr>
        <w:t>包括但不限于数据</w:t>
      </w:r>
      <w:r w:rsidRPr="00E57CFB">
        <w:rPr>
          <w:rFonts w:ascii="Times New Roman"/>
          <w:b w:val="0"/>
          <w:position w:val="0"/>
        </w:rPr>
        <w:t>/</w:t>
      </w:r>
      <w:r w:rsidRPr="00E57CFB">
        <w:rPr>
          <w:rFonts w:ascii="Times New Roman" w:hint="eastAsia"/>
          <w:b w:val="0"/>
          <w:position w:val="0"/>
        </w:rPr>
        <w:t>水质异常</w:t>
      </w:r>
      <w:r w:rsidRPr="00E57CFB">
        <w:rPr>
          <w:rFonts w:ascii="Times New Roman"/>
          <w:b w:val="0"/>
          <w:position w:val="0"/>
        </w:rPr>
        <w:t>情况的识别与响应、现场核实</w:t>
      </w:r>
      <w:r w:rsidRPr="00E57CFB">
        <w:rPr>
          <w:rFonts w:ascii="Times New Roman" w:hint="eastAsia"/>
          <w:b w:val="0"/>
          <w:position w:val="0"/>
        </w:rPr>
        <w:t>和</w:t>
      </w:r>
      <w:r w:rsidRPr="00E57CFB">
        <w:rPr>
          <w:rFonts w:ascii="Times New Roman"/>
          <w:b w:val="0"/>
          <w:position w:val="0"/>
        </w:rPr>
        <w:t>故障处理</w:t>
      </w:r>
      <w:r w:rsidRPr="00E57CFB">
        <w:rPr>
          <w:rFonts w:ascii="Times New Roman" w:hint="eastAsia"/>
          <w:b w:val="0"/>
          <w:position w:val="0"/>
        </w:rPr>
        <w:t>；应对</w:t>
      </w:r>
      <w:r w:rsidRPr="00E57CFB">
        <w:rPr>
          <w:rFonts w:ascii="Times New Roman"/>
          <w:b w:val="0"/>
          <w:position w:val="0"/>
        </w:rPr>
        <w:t>恶劣天气、自然灾害、疫情等不可抗力情况；</w:t>
      </w:r>
      <w:r w:rsidRPr="00E57CFB">
        <w:rPr>
          <w:rFonts w:ascii="Times New Roman" w:hint="eastAsia"/>
          <w:b w:val="0"/>
          <w:position w:val="0"/>
        </w:rPr>
        <w:t>配合开展突发环境事件应急监测，</w:t>
      </w:r>
      <w:r w:rsidRPr="00E57CFB">
        <w:rPr>
          <w:rFonts w:ascii="Times New Roman"/>
          <w:b w:val="0"/>
          <w:position w:val="0"/>
        </w:rPr>
        <w:t>重大活动保障，</w:t>
      </w:r>
      <w:r w:rsidRPr="00E57CFB">
        <w:rPr>
          <w:rFonts w:ascii="Times New Roman" w:hint="eastAsia"/>
          <w:b w:val="0"/>
          <w:position w:val="0"/>
        </w:rPr>
        <w:t>现场参观、调研、检查等工作。</w:t>
      </w:r>
    </w:p>
    <w:p w14:paraId="64BAEA9F" w14:textId="77777777" w:rsidR="00BA5E23" w:rsidRPr="00E57CFB" w:rsidRDefault="00000000">
      <w:pPr>
        <w:spacing w:line="360" w:lineRule="auto"/>
        <w:rPr>
          <w:rFonts w:hAnsi="宋体" w:hint="eastAsia"/>
          <w:bCs/>
          <w:position w:val="0"/>
        </w:rPr>
      </w:pPr>
      <w:r w:rsidRPr="00E57CFB">
        <w:rPr>
          <w:rFonts w:hAnsi="宋体" w:hint="eastAsia"/>
          <w:bCs/>
          <w:position w:val="0"/>
        </w:rPr>
        <w:t>3、保障要求</w:t>
      </w:r>
    </w:p>
    <w:p w14:paraId="71C7B0F2"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3.1</w:t>
      </w:r>
      <w:r w:rsidRPr="00E57CFB">
        <w:rPr>
          <w:rFonts w:hAnsi="宋体" w:cs="宋体" w:hint="eastAsia"/>
          <w:b w:val="0"/>
          <w:position w:val="0"/>
        </w:rPr>
        <w:t xml:space="preserve"> 投标人须制定项目的资源保障方案，包括但不限于</w:t>
      </w:r>
      <w:r w:rsidRPr="00E57CFB">
        <w:rPr>
          <w:rFonts w:ascii="Times New Roman"/>
          <w:b w:val="0"/>
          <w:position w:val="0"/>
        </w:rPr>
        <w:t>人力资源、车辆、备机、备件、耗材、试剂药品、标准样品、备品备件库、检测服务等</w:t>
      </w:r>
      <w:r w:rsidRPr="00E57CFB">
        <w:rPr>
          <w:rFonts w:ascii="Times New Roman" w:hint="eastAsia"/>
          <w:b w:val="0"/>
          <w:position w:val="0"/>
        </w:rPr>
        <w:t>资源的配置、质控和管理等内容。</w:t>
      </w:r>
    </w:p>
    <w:p w14:paraId="14DC364B" w14:textId="77777777" w:rsidR="00BA5E23" w:rsidRPr="00E57CFB" w:rsidRDefault="00000000">
      <w:pPr>
        <w:spacing w:line="360" w:lineRule="auto"/>
        <w:ind w:firstLineChars="200" w:firstLine="480"/>
        <w:rPr>
          <w:rFonts w:ascii="Times New Roman"/>
          <w:b w:val="0"/>
          <w:position w:val="0"/>
        </w:rPr>
      </w:pPr>
      <w:r w:rsidRPr="00E57CFB">
        <w:rPr>
          <w:rFonts w:ascii="Times New Roman"/>
          <w:b w:val="0"/>
          <w:position w:val="0"/>
        </w:rPr>
        <w:t xml:space="preserve">3.2 </w:t>
      </w:r>
      <w:r w:rsidRPr="00E57CFB">
        <w:rPr>
          <w:rFonts w:ascii="Times New Roman"/>
          <w:b w:val="0"/>
          <w:position w:val="0"/>
        </w:rPr>
        <w:t>投标人为项目至少配备项目负责人</w:t>
      </w:r>
      <w:r w:rsidRPr="00E57CFB">
        <w:rPr>
          <w:rFonts w:ascii="Times New Roman"/>
          <w:b w:val="0"/>
          <w:position w:val="0"/>
        </w:rPr>
        <w:t>1</w:t>
      </w:r>
      <w:r w:rsidRPr="00E57CFB">
        <w:rPr>
          <w:rFonts w:ascii="Times New Roman"/>
          <w:b w:val="0"/>
          <w:position w:val="0"/>
        </w:rPr>
        <w:t>名、</w:t>
      </w:r>
      <w:r w:rsidRPr="00E57CFB">
        <w:rPr>
          <w:rFonts w:ascii="Times New Roman" w:hint="eastAsia"/>
          <w:b w:val="0"/>
          <w:position w:val="0"/>
        </w:rPr>
        <w:t>运维管理人员</w:t>
      </w:r>
      <w:r w:rsidRPr="00E57CFB">
        <w:rPr>
          <w:rFonts w:ascii="Times New Roman" w:hint="eastAsia"/>
          <w:b w:val="0"/>
          <w:position w:val="0"/>
        </w:rPr>
        <w:t>1</w:t>
      </w:r>
      <w:r w:rsidRPr="00E57CFB">
        <w:rPr>
          <w:rFonts w:ascii="Times New Roman" w:hint="eastAsia"/>
          <w:b w:val="0"/>
          <w:position w:val="0"/>
        </w:rPr>
        <w:t>名，</w:t>
      </w:r>
      <w:r w:rsidRPr="00E57CFB">
        <w:rPr>
          <w:rFonts w:ascii="Times New Roman"/>
          <w:b w:val="0"/>
          <w:position w:val="0"/>
        </w:rPr>
        <w:t>现场运行维护人员</w:t>
      </w:r>
      <w:r w:rsidRPr="00E57CFB">
        <w:rPr>
          <w:rFonts w:ascii="Times New Roman"/>
          <w:b w:val="0"/>
          <w:position w:val="0"/>
        </w:rPr>
        <w:t>2</w:t>
      </w:r>
      <w:r w:rsidRPr="00E57CFB">
        <w:rPr>
          <w:rFonts w:ascii="Times New Roman"/>
          <w:b w:val="0"/>
          <w:position w:val="0"/>
        </w:rPr>
        <w:t>名。同时须须保证项目人员的稳定性，未经采购人同意，不得更换。</w:t>
      </w:r>
    </w:p>
    <w:p w14:paraId="5F1B90D1" w14:textId="77777777" w:rsidR="00BA5E23" w:rsidRPr="00E57CFB" w:rsidRDefault="00000000">
      <w:pPr>
        <w:spacing w:line="360" w:lineRule="auto"/>
        <w:ind w:firstLineChars="200" w:firstLine="480"/>
        <w:rPr>
          <w:rFonts w:ascii="Times New Roman"/>
          <w:b w:val="0"/>
          <w:position w:val="0"/>
        </w:rPr>
      </w:pPr>
      <w:r w:rsidRPr="00E57CFB">
        <w:rPr>
          <w:rFonts w:ascii="Times New Roman"/>
          <w:b w:val="0"/>
          <w:position w:val="0"/>
        </w:rPr>
        <w:t>（</w:t>
      </w:r>
      <w:r w:rsidRPr="00E57CFB">
        <w:rPr>
          <w:rFonts w:ascii="Times New Roman"/>
          <w:b w:val="0"/>
          <w:position w:val="0"/>
        </w:rPr>
        <w:t>1</w:t>
      </w:r>
      <w:r w:rsidRPr="00E57CFB">
        <w:rPr>
          <w:rFonts w:ascii="Times New Roman"/>
          <w:b w:val="0"/>
          <w:position w:val="0"/>
        </w:rPr>
        <w:t>）项目负责人须由投标人授权全面负责项目的组织实施工作，并有权调动保障项目实施的各类资源。负责项目的沟通协调、技术管理和质量控制，具有最终审批权和解释权。</w:t>
      </w:r>
      <w:r w:rsidRPr="00E57CFB">
        <w:rPr>
          <w:szCs w:val="21"/>
          <w:lang w:bidi="ar"/>
        </w:rPr>
        <w:t>具备</w:t>
      </w:r>
      <w:r w:rsidRPr="00E57CFB">
        <w:rPr>
          <w:rFonts w:hint="eastAsia"/>
          <w:szCs w:val="21"/>
          <w:lang w:bidi="ar"/>
        </w:rPr>
        <w:t>环境保护专业</w:t>
      </w:r>
      <w:r w:rsidRPr="00E57CFB">
        <w:rPr>
          <w:szCs w:val="21"/>
          <w:lang w:bidi="ar"/>
        </w:rPr>
        <w:t>高级工程师及以上技术职称，且</w:t>
      </w:r>
      <w:r w:rsidRPr="00E57CFB">
        <w:rPr>
          <w:rFonts w:hint="eastAsia"/>
          <w:szCs w:val="21"/>
          <w:lang w:bidi="ar"/>
        </w:rPr>
        <w:t>有1年及以上</w:t>
      </w:r>
      <w:r w:rsidRPr="00E57CFB">
        <w:rPr>
          <w:szCs w:val="21"/>
          <w:lang w:bidi="ar"/>
        </w:rPr>
        <w:t>水质自动监测站项目管理经历</w:t>
      </w:r>
      <w:r w:rsidRPr="00E57CFB">
        <w:rPr>
          <w:rFonts w:hint="eastAsia"/>
          <w:szCs w:val="21"/>
          <w:lang w:bidi="ar"/>
        </w:rPr>
        <w:t>。</w:t>
      </w:r>
    </w:p>
    <w:p w14:paraId="3F8F9D42" w14:textId="77777777" w:rsidR="00BA5E23" w:rsidRPr="00E57CFB" w:rsidRDefault="00000000">
      <w:pPr>
        <w:spacing w:line="360" w:lineRule="auto"/>
        <w:ind w:firstLineChars="200" w:firstLine="480"/>
        <w:rPr>
          <w:szCs w:val="21"/>
          <w:lang w:bidi="ar"/>
        </w:rPr>
      </w:pPr>
      <w:r w:rsidRPr="00E57CFB">
        <w:rPr>
          <w:rFonts w:ascii="Times New Roman" w:hint="eastAsia"/>
          <w:b w:val="0"/>
          <w:position w:val="0"/>
        </w:rPr>
        <w:t>（</w:t>
      </w:r>
      <w:r w:rsidRPr="00E57CFB">
        <w:rPr>
          <w:rFonts w:ascii="Times New Roman" w:hint="eastAsia"/>
          <w:b w:val="0"/>
          <w:position w:val="0"/>
        </w:rPr>
        <w:t>2</w:t>
      </w:r>
      <w:r w:rsidRPr="00E57CFB">
        <w:rPr>
          <w:rFonts w:ascii="Times New Roman" w:hint="eastAsia"/>
          <w:b w:val="0"/>
          <w:position w:val="0"/>
        </w:rPr>
        <w:t>）运维管理人员</w:t>
      </w:r>
      <w:r w:rsidRPr="00E57CFB">
        <w:rPr>
          <w:rFonts w:ascii="Times New Roman"/>
          <w:b w:val="0"/>
          <w:position w:val="0"/>
        </w:rPr>
        <w:t>须满足本地化服务需要，常驻采购人指定地点专职投入本项目开展</w:t>
      </w:r>
      <w:r w:rsidRPr="00E57CFB">
        <w:rPr>
          <w:rFonts w:ascii="Times New Roman" w:hint="eastAsia"/>
          <w:b w:val="0"/>
          <w:position w:val="0"/>
        </w:rPr>
        <w:t>运维调度、数据审核、</w:t>
      </w:r>
      <w:r w:rsidRPr="00E57CFB">
        <w:rPr>
          <w:rFonts w:ascii="Times New Roman"/>
          <w:b w:val="0"/>
          <w:position w:val="0"/>
        </w:rPr>
        <w:t>质量监督等与项目相关的工作。须具有</w:t>
      </w:r>
      <w:bookmarkStart w:id="222" w:name="OLE_LINK24"/>
      <w:bookmarkStart w:id="223" w:name="OLE_LINK33"/>
      <w:r w:rsidRPr="00E57CFB">
        <w:rPr>
          <w:rFonts w:ascii="Times New Roman" w:hint="eastAsia"/>
          <w:b w:val="0"/>
          <w:position w:val="0"/>
          <w:szCs w:val="21"/>
        </w:rPr>
        <w:t>国家承认的本科</w:t>
      </w:r>
      <w:bookmarkEnd w:id="222"/>
      <w:bookmarkEnd w:id="223"/>
      <w:r w:rsidRPr="00E57CFB">
        <w:rPr>
          <w:rFonts w:ascii="Times New Roman"/>
          <w:b w:val="0"/>
          <w:position w:val="0"/>
        </w:rPr>
        <w:t>及以上学历，</w:t>
      </w:r>
      <w:r w:rsidRPr="00E57CFB">
        <w:rPr>
          <w:rFonts w:ascii="Times New Roman"/>
          <w:b w:val="0"/>
          <w:position w:val="0"/>
          <w:szCs w:val="21"/>
        </w:rPr>
        <w:t>具备</w:t>
      </w:r>
      <w:r w:rsidRPr="00E57CFB">
        <w:rPr>
          <w:rFonts w:ascii="Times New Roman" w:hint="eastAsia"/>
          <w:b w:val="0"/>
          <w:position w:val="0"/>
          <w:szCs w:val="21"/>
        </w:rPr>
        <w:t>环境保护专业</w:t>
      </w:r>
      <w:r w:rsidRPr="00E57CFB">
        <w:rPr>
          <w:rFonts w:ascii="Times New Roman"/>
          <w:b w:val="0"/>
          <w:position w:val="0"/>
          <w:szCs w:val="21"/>
        </w:rPr>
        <w:t>工程师及以上技术职称，且同时具有</w:t>
      </w:r>
      <w:r w:rsidRPr="00E57CFB">
        <w:rPr>
          <w:rFonts w:ascii="Times New Roman" w:hint="eastAsia"/>
          <w:b w:val="0"/>
          <w:position w:val="0"/>
          <w:szCs w:val="21"/>
        </w:rPr>
        <w:t>1</w:t>
      </w:r>
      <w:r w:rsidRPr="00E57CFB">
        <w:rPr>
          <w:rFonts w:ascii="Times New Roman" w:hint="eastAsia"/>
          <w:b w:val="0"/>
          <w:position w:val="0"/>
          <w:szCs w:val="21"/>
        </w:rPr>
        <w:t>年及以上</w:t>
      </w:r>
      <w:r w:rsidRPr="00E57CFB">
        <w:rPr>
          <w:rFonts w:ascii="Times New Roman"/>
          <w:b w:val="0"/>
          <w:position w:val="0"/>
          <w:szCs w:val="21"/>
        </w:rPr>
        <w:t>水质自动监测站驻场工作经历</w:t>
      </w:r>
      <w:r w:rsidRPr="00E57CFB">
        <w:rPr>
          <w:rFonts w:ascii="Times New Roman" w:hint="eastAsia"/>
          <w:b w:val="0"/>
          <w:position w:val="0"/>
          <w:szCs w:val="21"/>
        </w:rPr>
        <w:t>。</w:t>
      </w:r>
    </w:p>
    <w:p w14:paraId="0390C612" w14:textId="77777777" w:rsidR="00BA5E23" w:rsidRPr="00E57CFB" w:rsidRDefault="00000000">
      <w:pPr>
        <w:spacing w:line="360" w:lineRule="auto"/>
        <w:ind w:firstLineChars="200" w:firstLine="480"/>
        <w:rPr>
          <w:rFonts w:ascii="Times New Roman"/>
          <w:b w:val="0"/>
          <w:position w:val="0"/>
        </w:rPr>
      </w:pPr>
      <w:r w:rsidRPr="00E57CFB">
        <w:rPr>
          <w:rFonts w:ascii="Times New Roman"/>
          <w:b w:val="0"/>
          <w:position w:val="0"/>
        </w:rPr>
        <w:t>（</w:t>
      </w:r>
      <w:r w:rsidRPr="00E57CFB">
        <w:rPr>
          <w:rFonts w:ascii="Times New Roman" w:hint="eastAsia"/>
          <w:b w:val="0"/>
          <w:position w:val="0"/>
        </w:rPr>
        <w:t>3</w:t>
      </w:r>
      <w:r w:rsidRPr="00E57CFB">
        <w:rPr>
          <w:rFonts w:ascii="Times New Roman"/>
          <w:b w:val="0"/>
          <w:position w:val="0"/>
        </w:rPr>
        <w:t>）现场运行维护人员须满足本地化服务需要，常驻项目</w:t>
      </w:r>
      <w:r w:rsidRPr="00E57CFB">
        <w:rPr>
          <w:rFonts w:ascii="Times New Roman" w:hint="eastAsia"/>
          <w:b w:val="0"/>
          <w:position w:val="0"/>
        </w:rPr>
        <w:t>所在地</w:t>
      </w:r>
      <w:r w:rsidRPr="00E57CFB">
        <w:rPr>
          <w:rFonts w:ascii="Times New Roman"/>
          <w:b w:val="0"/>
          <w:position w:val="0"/>
        </w:rPr>
        <w:t>专职投入本项目开展运行维护工作。须具有</w:t>
      </w:r>
      <w:r w:rsidRPr="00E57CFB">
        <w:rPr>
          <w:rFonts w:ascii="Times New Roman" w:hint="eastAsia"/>
          <w:b w:val="0"/>
          <w:position w:val="0"/>
        </w:rPr>
        <w:t>国家承认的本科</w:t>
      </w:r>
      <w:r w:rsidRPr="00E57CFB">
        <w:rPr>
          <w:rFonts w:ascii="Times New Roman"/>
          <w:b w:val="0"/>
          <w:position w:val="0"/>
        </w:rPr>
        <w:t>及以上学历，</w:t>
      </w:r>
      <w:r w:rsidRPr="00E57CFB">
        <w:rPr>
          <w:rFonts w:ascii="Times New Roman" w:hint="eastAsia"/>
          <w:b w:val="0"/>
          <w:position w:val="0"/>
        </w:rPr>
        <w:t>1</w:t>
      </w:r>
      <w:r w:rsidRPr="00E57CFB">
        <w:rPr>
          <w:rFonts w:ascii="Times New Roman"/>
          <w:b w:val="0"/>
          <w:position w:val="0"/>
        </w:rPr>
        <w:t>年以上水质自动监测站运行维护服务经验，并通过省级及以上水质自动监测站持证上岗考核或培训。</w:t>
      </w:r>
    </w:p>
    <w:p w14:paraId="640B52E4" w14:textId="77777777" w:rsidR="00BA5E23" w:rsidRPr="00E57CFB" w:rsidRDefault="00000000">
      <w:pPr>
        <w:spacing w:line="360" w:lineRule="auto"/>
        <w:ind w:firstLineChars="200" w:firstLine="420"/>
        <w:rPr>
          <w:rFonts w:ascii="Times New Roman"/>
          <w:b w:val="0"/>
          <w:position w:val="0"/>
        </w:rPr>
      </w:pPr>
      <w:bookmarkStart w:id="224" w:name="OLE_LINK1"/>
      <w:r w:rsidRPr="00E57CFB">
        <w:rPr>
          <w:rFonts w:ascii="Times New Roman"/>
          <w:b w:val="0"/>
          <w:position w:val="0"/>
          <w:sz w:val="21"/>
        </w:rPr>
        <w:t>▲</w:t>
      </w:r>
      <w:bookmarkEnd w:id="224"/>
      <w:r w:rsidRPr="00E57CFB">
        <w:rPr>
          <w:rFonts w:ascii="Times New Roman" w:hint="eastAsia"/>
          <w:b w:val="0"/>
          <w:position w:val="0"/>
        </w:rPr>
        <w:t xml:space="preserve">3.3 </w:t>
      </w:r>
      <w:r w:rsidRPr="00E57CFB">
        <w:rPr>
          <w:rFonts w:ascii="Times New Roman"/>
          <w:b w:val="0"/>
          <w:position w:val="0"/>
        </w:rPr>
        <w:t>投标人为项目至少配备</w:t>
      </w:r>
      <w:r w:rsidRPr="00E57CFB">
        <w:rPr>
          <w:rFonts w:ascii="Times New Roman" w:hint="eastAsia"/>
          <w:b w:val="0"/>
          <w:position w:val="0"/>
        </w:rPr>
        <w:t>运行维护保障车</w:t>
      </w:r>
      <w:r w:rsidRPr="00E57CFB">
        <w:rPr>
          <w:rFonts w:ascii="Times New Roman" w:hint="eastAsia"/>
          <w:b w:val="0"/>
          <w:position w:val="0"/>
        </w:rPr>
        <w:t>1</w:t>
      </w:r>
      <w:r w:rsidRPr="00E57CFB">
        <w:rPr>
          <w:rFonts w:ascii="Times New Roman" w:hint="eastAsia"/>
          <w:b w:val="0"/>
          <w:position w:val="0"/>
        </w:rPr>
        <w:t>辆，运维管理保障车</w:t>
      </w:r>
      <w:r w:rsidRPr="00E57CFB">
        <w:rPr>
          <w:rFonts w:ascii="Times New Roman" w:hint="eastAsia"/>
          <w:b w:val="0"/>
          <w:position w:val="0"/>
        </w:rPr>
        <w:t>1</w:t>
      </w:r>
      <w:r w:rsidRPr="00E57CFB">
        <w:rPr>
          <w:rFonts w:ascii="Times New Roman" w:hint="eastAsia"/>
          <w:b w:val="0"/>
          <w:position w:val="0"/>
        </w:rPr>
        <w:t>辆，须为持有或长期租用，年检合格并车险齐全；</w:t>
      </w:r>
    </w:p>
    <w:p w14:paraId="2177D111"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w:t>
      </w:r>
      <w:r w:rsidRPr="00E57CFB">
        <w:rPr>
          <w:rFonts w:ascii="Times New Roman" w:hint="eastAsia"/>
          <w:b w:val="0"/>
          <w:position w:val="0"/>
        </w:rPr>
        <w:t>）运行维护保障车适合便携式仪器设备摆放，比对样品、备品备件、备机及耗材运输等要求，不小于七座。</w:t>
      </w:r>
    </w:p>
    <w:p w14:paraId="0C9C43A8"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b w:val="0"/>
          <w:position w:val="0"/>
        </w:rPr>
        <w:t>2</w:t>
      </w:r>
      <w:r w:rsidRPr="00E57CFB">
        <w:rPr>
          <w:rFonts w:ascii="Times New Roman" w:hint="eastAsia"/>
          <w:b w:val="0"/>
          <w:position w:val="0"/>
        </w:rPr>
        <w:t>）</w:t>
      </w:r>
      <w:r w:rsidRPr="00E57CFB">
        <w:rPr>
          <w:rFonts w:ascii="Times New Roman" w:hint="eastAsia"/>
          <w:bCs/>
          <w:position w:val="0"/>
        </w:rPr>
        <w:t>包一</w:t>
      </w:r>
      <w:r w:rsidRPr="00E57CFB">
        <w:rPr>
          <w:rFonts w:ascii="Times New Roman" w:hint="eastAsia"/>
          <w:b w:val="0"/>
          <w:position w:val="0"/>
        </w:rPr>
        <w:t>运维管理保障车辆配置至少包括采样及前处理设备、常规五参数（水温、</w:t>
      </w:r>
      <w:r w:rsidRPr="00E57CFB">
        <w:rPr>
          <w:rFonts w:ascii="Times New Roman"/>
          <w:b w:val="0"/>
          <w:position w:val="0"/>
        </w:rPr>
        <w:t>pH</w:t>
      </w:r>
      <w:r w:rsidRPr="00E57CFB">
        <w:rPr>
          <w:rFonts w:ascii="Times New Roman" w:hint="eastAsia"/>
          <w:b w:val="0"/>
          <w:position w:val="0"/>
        </w:rPr>
        <w:t>值、溶解氧、电导率和浊度）、氨氮、高锰酸盐指数、总氮、总磷自动监测仪器设备，满足水质连续监测要求；</w:t>
      </w:r>
    </w:p>
    <w:p w14:paraId="61DC4CA3"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3</w:t>
      </w:r>
      <w:r w:rsidRPr="00E57CFB">
        <w:rPr>
          <w:rFonts w:ascii="Times New Roman" w:hint="eastAsia"/>
          <w:b w:val="0"/>
          <w:position w:val="0"/>
        </w:rPr>
        <w:t>）</w:t>
      </w:r>
      <w:r w:rsidRPr="00E57CFB">
        <w:rPr>
          <w:rFonts w:ascii="Times New Roman" w:hint="eastAsia"/>
          <w:bCs/>
          <w:position w:val="0"/>
        </w:rPr>
        <w:t>包二、包三</w:t>
      </w:r>
      <w:r w:rsidRPr="00E57CFB">
        <w:rPr>
          <w:rFonts w:ascii="Times New Roman" w:hint="eastAsia"/>
          <w:b w:val="0"/>
          <w:position w:val="0"/>
        </w:rPr>
        <w:t>运维管理保障车辆满足日常巡查、质控及应急监测仪器设备摆放等要求。</w:t>
      </w:r>
    </w:p>
    <w:p w14:paraId="5B74E36D" w14:textId="77777777" w:rsidR="00BA5E23" w:rsidRPr="00E57CFB" w:rsidRDefault="00000000">
      <w:pPr>
        <w:spacing w:line="360" w:lineRule="auto"/>
        <w:ind w:firstLineChars="200" w:firstLine="420"/>
        <w:rPr>
          <w:rFonts w:ascii="Times New Roman"/>
          <w:b w:val="0"/>
          <w:position w:val="0"/>
        </w:rPr>
      </w:pPr>
      <w:r w:rsidRPr="00E57CFB">
        <w:rPr>
          <w:rFonts w:ascii="Times New Roman"/>
          <w:b w:val="0"/>
          <w:position w:val="0"/>
          <w:sz w:val="21"/>
        </w:rPr>
        <w:t>▲</w:t>
      </w:r>
      <w:r w:rsidRPr="00E57CFB">
        <w:rPr>
          <w:rFonts w:ascii="Times New Roman" w:hint="eastAsia"/>
          <w:b w:val="0"/>
          <w:position w:val="0"/>
        </w:rPr>
        <w:t>3.4</w:t>
      </w:r>
      <w:r w:rsidRPr="00E57CFB">
        <w:rPr>
          <w:rFonts w:hAnsi="宋体" w:hint="eastAsia"/>
          <w:b w:val="0"/>
          <w:position w:val="0"/>
        </w:rPr>
        <w:t xml:space="preserve"> </w:t>
      </w:r>
      <w:r w:rsidRPr="00E57CFB">
        <w:rPr>
          <w:rFonts w:hAnsi="宋体"/>
          <w:b w:val="0"/>
          <w:position w:val="0"/>
        </w:rPr>
        <w:t>投标人须</w:t>
      </w:r>
      <w:r w:rsidRPr="00E57CFB">
        <w:rPr>
          <w:rFonts w:hAnsi="宋体" w:hint="eastAsia"/>
          <w:b w:val="0"/>
          <w:position w:val="0"/>
        </w:rPr>
        <w:t>根据所投采购包监测指标</w:t>
      </w:r>
      <w:r w:rsidRPr="00E57CFB">
        <w:rPr>
          <w:rFonts w:hAnsi="宋体"/>
          <w:b w:val="0"/>
          <w:position w:val="0"/>
        </w:rPr>
        <w:t>配备</w:t>
      </w:r>
      <w:r w:rsidRPr="00E57CFB">
        <w:rPr>
          <w:rFonts w:hAnsi="宋体" w:hint="eastAsia"/>
          <w:b w:val="0"/>
          <w:position w:val="0"/>
        </w:rPr>
        <w:t>对应功能的备机不少于1套。</w:t>
      </w:r>
      <w:r w:rsidRPr="00E57CFB">
        <w:rPr>
          <w:rFonts w:hAnsi="宋体"/>
          <w:b w:val="0"/>
          <w:position w:val="0"/>
        </w:rPr>
        <w:t>仪器备机性能及功能应满足相关国家标准和技术文件要求，并</w:t>
      </w:r>
      <w:r w:rsidRPr="00E57CFB">
        <w:rPr>
          <w:rFonts w:hAnsi="宋体" w:hint="eastAsia"/>
          <w:b w:val="0"/>
          <w:position w:val="0"/>
        </w:rPr>
        <w:t>通过生态环境部环境监测仪器质量监督检验中心的适用性检测。</w:t>
      </w:r>
      <w:r w:rsidRPr="00E57CFB">
        <w:rPr>
          <w:rFonts w:hAnsi="宋体"/>
          <w:b w:val="0"/>
          <w:position w:val="0"/>
        </w:rPr>
        <w:t>备机在存放期间须定期维护保养。</w:t>
      </w:r>
    </w:p>
    <w:p w14:paraId="2E45C11D"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3.5 </w:t>
      </w:r>
      <w:r w:rsidRPr="00E57CFB">
        <w:rPr>
          <w:rFonts w:ascii="Times New Roman" w:hint="eastAsia"/>
          <w:b w:val="0"/>
          <w:position w:val="0"/>
        </w:rPr>
        <w:t>投标人须使用仪器设备原厂生产或经原厂认可的备品备件及耗材，在站点交接前，投标人须按表</w:t>
      </w:r>
      <w:r w:rsidRPr="00E57CFB">
        <w:rPr>
          <w:rFonts w:ascii="Times New Roman" w:hint="eastAsia"/>
          <w:b w:val="0"/>
          <w:position w:val="0"/>
        </w:rPr>
        <w:t>4</w:t>
      </w:r>
      <w:r w:rsidRPr="00E57CFB">
        <w:rPr>
          <w:rFonts w:ascii="Times New Roman" w:hint="eastAsia"/>
          <w:b w:val="0"/>
          <w:position w:val="0"/>
        </w:rPr>
        <w:t>要求至少足额配齐</w:t>
      </w:r>
      <w:r w:rsidRPr="00E57CFB">
        <w:rPr>
          <w:rFonts w:ascii="Times New Roman" w:hint="eastAsia"/>
          <w:b w:val="0"/>
          <w:position w:val="0"/>
        </w:rPr>
        <w:t>1</w:t>
      </w:r>
      <w:r w:rsidRPr="00E57CFB">
        <w:rPr>
          <w:rFonts w:ascii="Times New Roman" w:hint="eastAsia"/>
          <w:b w:val="0"/>
          <w:position w:val="0"/>
        </w:rPr>
        <w:t>年期的基础备品备件及耗材。运行服务过程中可能使用到的其他未列物资，投标人须根据需要自行进行配置。</w:t>
      </w:r>
    </w:p>
    <w:p w14:paraId="450E3A52" w14:textId="77777777" w:rsidR="00BA5E23" w:rsidRPr="00E57CFB" w:rsidRDefault="00000000">
      <w:pPr>
        <w:jc w:val="center"/>
        <w:rPr>
          <w:rFonts w:hAnsi="宋体" w:hint="eastAsia"/>
          <w:bCs/>
          <w:position w:val="0"/>
          <w:sz w:val="21"/>
          <w:szCs w:val="21"/>
        </w:rPr>
      </w:pPr>
      <w:r w:rsidRPr="00E57CFB">
        <w:rPr>
          <w:rFonts w:hAnsi="宋体"/>
          <w:bCs/>
          <w:position w:val="0"/>
          <w:sz w:val="21"/>
          <w:szCs w:val="21"/>
        </w:rPr>
        <w:t>表</w:t>
      </w:r>
      <w:r w:rsidRPr="00E57CFB">
        <w:rPr>
          <w:rFonts w:hAnsi="宋体" w:hint="eastAsia"/>
          <w:bCs/>
          <w:position w:val="0"/>
          <w:sz w:val="21"/>
          <w:szCs w:val="21"/>
        </w:rPr>
        <w:t xml:space="preserve">4 </w:t>
      </w:r>
      <w:r w:rsidRPr="00E57CFB">
        <w:rPr>
          <w:rFonts w:hAnsi="宋体"/>
          <w:bCs/>
          <w:position w:val="0"/>
          <w:sz w:val="21"/>
          <w:szCs w:val="21"/>
        </w:rPr>
        <w:t xml:space="preserve">  </w:t>
      </w:r>
      <w:r w:rsidRPr="00E57CFB">
        <w:rPr>
          <w:rFonts w:hAnsi="宋体" w:hint="eastAsia"/>
          <w:bCs/>
          <w:position w:val="0"/>
          <w:sz w:val="21"/>
          <w:szCs w:val="21"/>
        </w:rPr>
        <w:t>基础备品备件及耗材</w:t>
      </w:r>
      <w:r w:rsidRPr="00E57CFB">
        <w:rPr>
          <w:rFonts w:hAnsi="宋体"/>
          <w:bCs/>
          <w:position w:val="0"/>
          <w:sz w:val="21"/>
          <w:szCs w:val="21"/>
        </w:rPr>
        <w:t>配置要求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1"/>
        <w:gridCol w:w="3368"/>
        <w:gridCol w:w="4351"/>
      </w:tblGrid>
      <w:tr w:rsidR="00BA5E23" w:rsidRPr="00E57CFB" w14:paraId="18665563" w14:textId="77777777">
        <w:trPr>
          <w:trHeight w:val="430"/>
        </w:trPr>
        <w:tc>
          <w:tcPr>
            <w:tcW w:w="763" w:type="pct"/>
            <w:tcBorders>
              <w:top w:val="single" w:sz="4" w:space="0" w:color="000000"/>
              <w:left w:val="single" w:sz="4" w:space="0" w:color="000000"/>
              <w:bottom w:val="single" w:sz="4" w:space="0" w:color="000000"/>
              <w:right w:val="single" w:sz="4" w:space="0" w:color="auto"/>
            </w:tcBorders>
            <w:vAlign w:val="center"/>
          </w:tcPr>
          <w:p w14:paraId="4DE02BE3" w14:textId="77777777" w:rsidR="00BA5E23" w:rsidRPr="00E57CFB" w:rsidRDefault="00000000">
            <w:pPr>
              <w:widowControl/>
              <w:jc w:val="center"/>
              <w:rPr>
                <w:rFonts w:ascii="Times New Roman" w:eastAsia="黑体"/>
                <w:b w:val="0"/>
                <w:position w:val="0"/>
                <w:sz w:val="21"/>
                <w:szCs w:val="21"/>
              </w:rPr>
            </w:pPr>
            <w:r w:rsidRPr="00E57CFB">
              <w:rPr>
                <w:rFonts w:ascii="Times New Roman" w:eastAsia="黑体" w:hint="eastAsia"/>
                <w:b w:val="0"/>
                <w:position w:val="0"/>
                <w:sz w:val="21"/>
                <w:szCs w:val="21"/>
              </w:rPr>
              <w:t>序号</w:t>
            </w:r>
          </w:p>
        </w:tc>
        <w:tc>
          <w:tcPr>
            <w:tcW w:w="1848" w:type="pct"/>
            <w:tcBorders>
              <w:top w:val="single" w:sz="4" w:space="0" w:color="000000"/>
              <w:left w:val="single" w:sz="4" w:space="0" w:color="auto"/>
              <w:bottom w:val="single" w:sz="4" w:space="0" w:color="000000"/>
              <w:right w:val="single" w:sz="4" w:space="0" w:color="000000"/>
            </w:tcBorders>
            <w:vAlign w:val="center"/>
          </w:tcPr>
          <w:p w14:paraId="2C0083F9" w14:textId="77777777" w:rsidR="00BA5E23" w:rsidRPr="00E57CFB" w:rsidRDefault="00000000">
            <w:pPr>
              <w:jc w:val="center"/>
              <w:rPr>
                <w:rFonts w:ascii="Times New Roman" w:eastAsia="黑体"/>
                <w:b w:val="0"/>
                <w:position w:val="0"/>
                <w:sz w:val="21"/>
                <w:szCs w:val="21"/>
              </w:rPr>
            </w:pPr>
            <w:r w:rsidRPr="00E57CFB">
              <w:rPr>
                <w:rFonts w:ascii="Times New Roman" w:eastAsia="黑体"/>
                <w:b w:val="0"/>
                <w:position w:val="0"/>
                <w:sz w:val="21"/>
                <w:szCs w:val="21"/>
              </w:rPr>
              <w:t>名</w:t>
            </w:r>
            <w:r w:rsidRPr="00E57CFB">
              <w:rPr>
                <w:rFonts w:ascii="Times New Roman" w:eastAsia="黑体" w:hint="eastAsia"/>
                <w:b w:val="0"/>
                <w:position w:val="0"/>
                <w:sz w:val="21"/>
                <w:szCs w:val="21"/>
              </w:rPr>
              <w:t xml:space="preserve"> </w:t>
            </w:r>
            <w:r w:rsidRPr="00E57CFB">
              <w:rPr>
                <w:rFonts w:ascii="Times New Roman" w:eastAsia="黑体"/>
                <w:b w:val="0"/>
                <w:position w:val="0"/>
                <w:sz w:val="21"/>
                <w:szCs w:val="21"/>
              </w:rPr>
              <w:t xml:space="preserve">  </w:t>
            </w:r>
            <w:r w:rsidRPr="00E57CFB">
              <w:rPr>
                <w:rFonts w:ascii="Times New Roman" w:eastAsia="黑体"/>
                <w:b w:val="0"/>
                <w:position w:val="0"/>
                <w:sz w:val="21"/>
                <w:szCs w:val="21"/>
              </w:rPr>
              <w:t>称</w:t>
            </w:r>
          </w:p>
        </w:tc>
        <w:tc>
          <w:tcPr>
            <w:tcW w:w="2387" w:type="pct"/>
            <w:tcBorders>
              <w:top w:val="single" w:sz="4" w:space="0" w:color="000000"/>
              <w:left w:val="single" w:sz="4" w:space="0" w:color="000000"/>
              <w:bottom w:val="single" w:sz="4" w:space="0" w:color="000000"/>
              <w:right w:val="single" w:sz="4" w:space="0" w:color="auto"/>
            </w:tcBorders>
            <w:vAlign w:val="center"/>
          </w:tcPr>
          <w:p w14:paraId="2AD3BF80" w14:textId="77777777" w:rsidR="00BA5E23" w:rsidRPr="00E57CFB" w:rsidRDefault="00000000">
            <w:pPr>
              <w:widowControl/>
              <w:jc w:val="center"/>
              <w:rPr>
                <w:rFonts w:ascii="Times New Roman" w:eastAsia="黑体"/>
                <w:b w:val="0"/>
                <w:position w:val="0"/>
                <w:sz w:val="21"/>
                <w:szCs w:val="21"/>
              </w:rPr>
            </w:pPr>
            <w:r w:rsidRPr="00E57CFB">
              <w:rPr>
                <w:rFonts w:ascii="Times New Roman" w:eastAsia="黑体"/>
                <w:b w:val="0"/>
                <w:position w:val="0"/>
                <w:sz w:val="21"/>
                <w:szCs w:val="21"/>
              </w:rPr>
              <w:t>更换周期</w:t>
            </w:r>
          </w:p>
        </w:tc>
      </w:tr>
      <w:tr w:rsidR="00BA5E23" w:rsidRPr="00E57CFB" w14:paraId="696B729B" w14:textId="77777777">
        <w:trPr>
          <w:trHeight w:val="298"/>
        </w:trPr>
        <w:tc>
          <w:tcPr>
            <w:tcW w:w="763" w:type="pct"/>
            <w:tcBorders>
              <w:top w:val="single" w:sz="4" w:space="0" w:color="000000"/>
              <w:left w:val="single" w:sz="4" w:space="0" w:color="000000"/>
              <w:bottom w:val="single" w:sz="4" w:space="0" w:color="000000"/>
              <w:right w:val="single" w:sz="4" w:space="0" w:color="auto"/>
            </w:tcBorders>
          </w:tcPr>
          <w:p w14:paraId="28E6802C"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1</w:t>
            </w:r>
          </w:p>
        </w:tc>
        <w:tc>
          <w:tcPr>
            <w:tcW w:w="1848" w:type="pct"/>
            <w:tcBorders>
              <w:top w:val="single" w:sz="4" w:space="0" w:color="000000"/>
              <w:left w:val="single" w:sz="4" w:space="0" w:color="auto"/>
              <w:bottom w:val="single" w:sz="4" w:space="0" w:color="000000"/>
              <w:right w:val="single" w:sz="4" w:space="0" w:color="000000"/>
            </w:tcBorders>
            <w:vAlign w:val="center"/>
          </w:tcPr>
          <w:p w14:paraId="2DCFDD38" w14:textId="77777777" w:rsidR="00BA5E23" w:rsidRPr="00E57CFB" w:rsidRDefault="00000000">
            <w:pPr>
              <w:jc w:val="center"/>
              <w:textAlignment w:val="top"/>
              <w:rPr>
                <w:rFonts w:ascii="Times New Roman"/>
                <w:b w:val="0"/>
                <w:position w:val="0"/>
                <w:sz w:val="18"/>
              </w:rPr>
            </w:pPr>
            <w:r w:rsidRPr="00E57CFB">
              <w:rPr>
                <w:rFonts w:ascii="Times New Roman"/>
                <w:b w:val="0"/>
                <w:position w:val="0"/>
                <w:sz w:val="18"/>
              </w:rPr>
              <w:t>进样过滤器</w:t>
            </w:r>
            <w:r w:rsidRPr="00E57CFB">
              <w:rPr>
                <w:rFonts w:ascii="Times New Roman"/>
                <w:b w:val="0"/>
                <w:position w:val="0"/>
                <w:sz w:val="18"/>
              </w:rPr>
              <w:t>/</w:t>
            </w:r>
            <w:r w:rsidRPr="00E57CFB">
              <w:rPr>
                <w:rFonts w:ascii="Times New Roman"/>
                <w:b w:val="0"/>
                <w:position w:val="0"/>
                <w:sz w:val="18"/>
              </w:rPr>
              <w:t>滤膜</w:t>
            </w:r>
          </w:p>
        </w:tc>
        <w:tc>
          <w:tcPr>
            <w:tcW w:w="2387" w:type="pct"/>
            <w:tcBorders>
              <w:top w:val="single" w:sz="4" w:space="0" w:color="000000"/>
              <w:left w:val="single" w:sz="4" w:space="0" w:color="000000"/>
              <w:bottom w:val="single" w:sz="4" w:space="0" w:color="000000"/>
              <w:right w:val="single" w:sz="4" w:space="0" w:color="auto"/>
            </w:tcBorders>
            <w:vAlign w:val="center"/>
          </w:tcPr>
          <w:p w14:paraId="1A6680E4" w14:textId="77777777" w:rsidR="00BA5E23" w:rsidRPr="00E57CFB" w:rsidRDefault="00000000">
            <w:pPr>
              <w:widowControl/>
              <w:jc w:val="center"/>
              <w:textAlignment w:val="top"/>
              <w:rPr>
                <w:rFonts w:ascii="Times New Roman"/>
                <w:b w:val="0"/>
                <w:position w:val="0"/>
                <w:sz w:val="18"/>
              </w:rPr>
            </w:pPr>
            <w:r w:rsidRPr="00E57CFB">
              <w:rPr>
                <w:rFonts w:ascii="Times New Roman"/>
                <w:b w:val="0"/>
                <w:position w:val="0"/>
                <w:sz w:val="18"/>
              </w:rPr>
              <w:t>每周</w:t>
            </w:r>
          </w:p>
        </w:tc>
      </w:tr>
      <w:tr w:rsidR="00BA5E23" w:rsidRPr="00E57CFB" w14:paraId="28F1AB74" w14:textId="77777777">
        <w:trPr>
          <w:trHeight w:val="298"/>
        </w:trPr>
        <w:tc>
          <w:tcPr>
            <w:tcW w:w="763" w:type="pct"/>
            <w:tcBorders>
              <w:top w:val="single" w:sz="4" w:space="0" w:color="000000"/>
              <w:left w:val="single" w:sz="4" w:space="0" w:color="000000"/>
              <w:bottom w:val="single" w:sz="4" w:space="0" w:color="000000"/>
              <w:right w:val="single" w:sz="4" w:space="0" w:color="auto"/>
            </w:tcBorders>
          </w:tcPr>
          <w:p w14:paraId="5A18A4F6"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2</w:t>
            </w:r>
          </w:p>
        </w:tc>
        <w:tc>
          <w:tcPr>
            <w:tcW w:w="1848" w:type="pct"/>
            <w:tcBorders>
              <w:top w:val="single" w:sz="4" w:space="0" w:color="000000"/>
              <w:left w:val="single" w:sz="4" w:space="0" w:color="auto"/>
              <w:bottom w:val="single" w:sz="4" w:space="0" w:color="000000"/>
              <w:right w:val="single" w:sz="4" w:space="0" w:color="000000"/>
            </w:tcBorders>
          </w:tcPr>
          <w:p w14:paraId="7E7D467B" w14:textId="77777777" w:rsidR="00BA5E23" w:rsidRPr="00E57CFB" w:rsidRDefault="00000000">
            <w:pPr>
              <w:jc w:val="center"/>
              <w:textAlignment w:val="top"/>
              <w:rPr>
                <w:rFonts w:ascii="Times New Roman"/>
                <w:b w:val="0"/>
                <w:position w:val="0"/>
                <w:sz w:val="18"/>
              </w:rPr>
            </w:pPr>
            <w:r w:rsidRPr="00E57CFB">
              <w:rPr>
                <w:rFonts w:ascii="Times New Roman"/>
                <w:b w:val="0"/>
                <w:position w:val="0"/>
                <w:sz w:val="18"/>
              </w:rPr>
              <w:t>样品管</w:t>
            </w:r>
          </w:p>
        </w:tc>
        <w:tc>
          <w:tcPr>
            <w:tcW w:w="2387" w:type="pct"/>
            <w:tcBorders>
              <w:top w:val="single" w:sz="4" w:space="0" w:color="000000"/>
              <w:left w:val="single" w:sz="4" w:space="0" w:color="000000"/>
              <w:bottom w:val="single" w:sz="4" w:space="0" w:color="000000"/>
              <w:right w:val="single" w:sz="4" w:space="0" w:color="auto"/>
            </w:tcBorders>
            <w:vAlign w:val="center"/>
          </w:tcPr>
          <w:p w14:paraId="2705EA13" w14:textId="77777777" w:rsidR="00BA5E23" w:rsidRPr="00E57CFB" w:rsidRDefault="00000000">
            <w:pPr>
              <w:widowControl/>
              <w:jc w:val="center"/>
              <w:textAlignment w:val="top"/>
              <w:rPr>
                <w:rFonts w:ascii="Times New Roman"/>
                <w:b w:val="0"/>
                <w:position w:val="0"/>
                <w:sz w:val="18"/>
              </w:rPr>
            </w:pPr>
            <w:r w:rsidRPr="00E57CFB">
              <w:rPr>
                <w:rFonts w:ascii="Times New Roman"/>
                <w:b w:val="0"/>
                <w:position w:val="0"/>
                <w:sz w:val="18"/>
              </w:rPr>
              <w:t>每季度</w:t>
            </w:r>
          </w:p>
        </w:tc>
      </w:tr>
      <w:tr w:rsidR="00BA5E23" w:rsidRPr="00E57CFB" w14:paraId="5E38FE0F" w14:textId="77777777">
        <w:trPr>
          <w:trHeight w:val="298"/>
        </w:trPr>
        <w:tc>
          <w:tcPr>
            <w:tcW w:w="763" w:type="pct"/>
            <w:tcBorders>
              <w:top w:val="single" w:sz="4" w:space="0" w:color="000000"/>
              <w:left w:val="single" w:sz="4" w:space="0" w:color="000000"/>
              <w:bottom w:val="single" w:sz="4" w:space="0" w:color="000000"/>
              <w:right w:val="single" w:sz="4" w:space="0" w:color="auto"/>
            </w:tcBorders>
          </w:tcPr>
          <w:p w14:paraId="5A4B3EBB"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3</w:t>
            </w:r>
          </w:p>
        </w:tc>
        <w:tc>
          <w:tcPr>
            <w:tcW w:w="1848" w:type="pct"/>
            <w:tcBorders>
              <w:top w:val="single" w:sz="4" w:space="0" w:color="000000"/>
              <w:left w:val="single" w:sz="4" w:space="0" w:color="auto"/>
              <w:bottom w:val="single" w:sz="4" w:space="0" w:color="000000"/>
              <w:right w:val="single" w:sz="4" w:space="0" w:color="000000"/>
            </w:tcBorders>
          </w:tcPr>
          <w:p w14:paraId="13B2719D" w14:textId="77777777" w:rsidR="00BA5E23" w:rsidRPr="00E57CFB" w:rsidRDefault="00000000">
            <w:pPr>
              <w:jc w:val="center"/>
              <w:textAlignment w:val="top"/>
              <w:rPr>
                <w:rFonts w:ascii="Times New Roman"/>
                <w:b w:val="0"/>
                <w:position w:val="0"/>
                <w:sz w:val="18"/>
              </w:rPr>
            </w:pPr>
            <w:r w:rsidRPr="00E57CFB">
              <w:rPr>
                <w:rFonts w:ascii="Times New Roman" w:hint="eastAsia"/>
                <w:b w:val="0"/>
                <w:position w:val="0"/>
                <w:sz w:val="18"/>
              </w:rPr>
              <w:t>泵管</w:t>
            </w:r>
          </w:p>
        </w:tc>
        <w:tc>
          <w:tcPr>
            <w:tcW w:w="2387" w:type="pct"/>
            <w:tcBorders>
              <w:top w:val="single" w:sz="4" w:space="0" w:color="000000"/>
              <w:left w:val="single" w:sz="4" w:space="0" w:color="000000"/>
              <w:bottom w:val="single" w:sz="4" w:space="0" w:color="000000"/>
              <w:right w:val="single" w:sz="4" w:space="0" w:color="auto"/>
            </w:tcBorders>
            <w:vAlign w:val="center"/>
          </w:tcPr>
          <w:p w14:paraId="3FBD5A2B"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每季度</w:t>
            </w:r>
          </w:p>
        </w:tc>
      </w:tr>
      <w:tr w:rsidR="00BA5E23" w:rsidRPr="00E57CFB" w14:paraId="299C70FD" w14:textId="77777777">
        <w:trPr>
          <w:trHeight w:val="298"/>
        </w:trPr>
        <w:tc>
          <w:tcPr>
            <w:tcW w:w="763" w:type="pct"/>
            <w:tcBorders>
              <w:top w:val="single" w:sz="4" w:space="0" w:color="000000"/>
              <w:left w:val="single" w:sz="4" w:space="0" w:color="000000"/>
              <w:bottom w:val="single" w:sz="4" w:space="0" w:color="000000"/>
              <w:right w:val="single" w:sz="4" w:space="0" w:color="auto"/>
            </w:tcBorders>
            <w:vAlign w:val="center"/>
          </w:tcPr>
          <w:p w14:paraId="4B776881"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4</w:t>
            </w:r>
          </w:p>
        </w:tc>
        <w:tc>
          <w:tcPr>
            <w:tcW w:w="1848" w:type="pct"/>
            <w:tcBorders>
              <w:top w:val="single" w:sz="4" w:space="0" w:color="000000"/>
              <w:left w:val="single" w:sz="4" w:space="0" w:color="auto"/>
              <w:bottom w:val="single" w:sz="4" w:space="0" w:color="000000"/>
              <w:right w:val="single" w:sz="4" w:space="0" w:color="000000"/>
            </w:tcBorders>
          </w:tcPr>
          <w:p w14:paraId="3EF0FBA6" w14:textId="77777777" w:rsidR="00BA5E23" w:rsidRPr="00E57CFB" w:rsidRDefault="00000000">
            <w:pPr>
              <w:jc w:val="center"/>
              <w:textAlignment w:val="top"/>
              <w:rPr>
                <w:rFonts w:ascii="Times New Roman"/>
                <w:b w:val="0"/>
                <w:position w:val="0"/>
                <w:sz w:val="18"/>
              </w:rPr>
            </w:pPr>
            <w:r w:rsidRPr="00E57CFB">
              <w:rPr>
                <w:rFonts w:ascii="Times New Roman" w:hint="eastAsia"/>
                <w:b w:val="0"/>
                <w:position w:val="0"/>
                <w:sz w:val="18"/>
              </w:rPr>
              <w:t>泵头</w:t>
            </w:r>
          </w:p>
        </w:tc>
        <w:tc>
          <w:tcPr>
            <w:tcW w:w="2387" w:type="pct"/>
            <w:tcBorders>
              <w:top w:val="single" w:sz="4" w:space="0" w:color="000000"/>
              <w:left w:val="single" w:sz="4" w:space="0" w:color="000000"/>
              <w:bottom w:val="single" w:sz="4" w:space="0" w:color="000000"/>
              <w:right w:val="single" w:sz="4" w:space="0" w:color="auto"/>
            </w:tcBorders>
            <w:vAlign w:val="center"/>
          </w:tcPr>
          <w:p w14:paraId="3DF2E087"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每半年</w:t>
            </w:r>
          </w:p>
        </w:tc>
      </w:tr>
      <w:tr w:rsidR="00BA5E23" w:rsidRPr="00E57CFB" w14:paraId="70ADC9E3" w14:textId="77777777">
        <w:trPr>
          <w:trHeight w:val="298"/>
        </w:trPr>
        <w:tc>
          <w:tcPr>
            <w:tcW w:w="763" w:type="pct"/>
            <w:tcBorders>
              <w:top w:val="single" w:sz="4" w:space="0" w:color="000000"/>
              <w:left w:val="single" w:sz="4" w:space="0" w:color="000000"/>
              <w:bottom w:val="single" w:sz="4" w:space="0" w:color="000000"/>
              <w:right w:val="single" w:sz="4" w:space="0" w:color="auto"/>
            </w:tcBorders>
          </w:tcPr>
          <w:p w14:paraId="71A75A7F"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5</w:t>
            </w:r>
          </w:p>
        </w:tc>
        <w:tc>
          <w:tcPr>
            <w:tcW w:w="1848" w:type="pct"/>
            <w:tcBorders>
              <w:top w:val="single" w:sz="4" w:space="0" w:color="000000"/>
              <w:left w:val="single" w:sz="4" w:space="0" w:color="auto"/>
              <w:bottom w:val="single" w:sz="4" w:space="0" w:color="000000"/>
              <w:right w:val="single" w:sz="4" w:space="0" w:color="000000"/>
            </w:tcBorders>
            <w:vAlign w:val="center"/>
          </w:tcPr>
          <w:p w14:paraId="3C47AA01" w14:textId="77777777" w:rsidR="00BA5E23" w:rsidRPr="00E57CFB" w:rsidRDefault="00000000">
            <w:pPr>
              <w:jc w:val="center"/>
              <w:textAlignment w:val="top"/>
              <w:rPr>
                <w:rFonts w:ascii="Times New Roman"/>
                <w:b w:val="0"/>
                <w:position w:val="0"/>
                <w:sz w:val="18"/>
              </w:rPr>
            </w:pPr>
            <w:r w:rsidRPr="00E57CFB">
              <w:rPr>
                <w:rFonts w:ascii="Times New Roman" w:hint="eastAsia"/>
                <w:b w:val="0"/>
                <w:position w:val="0"/>
                <w:sz w:val="18"/>
              </w:rPr>
              <w:t>柱塞头</w:t>
            </w:r>
          </w:p>
        </w:tc>
        <w:tc>
          <w:tcPr>
            <w:tcW w:w="2387" w:type="pct"/>
            <w:tcBorders>
              <w:top w:val="single" w:sz="4" w:space="0" w:color="000000"/>
              <w:left w:val="single" w:sz="4" w:space="0" w:color="000000"/>
              <w:bottom w:val="single" w:sz="4" w:space="0" w:color="000000"/>
              <w:right w:val="single" w:sz="4" w:space="0" w:color="auto"/>
            </w:tcBorders>
            <w:vAlign w:val="center"/>
          </w:tcPr>
          <w:p w14:paraId="2451C98C"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每半年</w:t>
            </w:r>
          </w:p>
        </w:tc>
      </w:tr>
      <w:tr w:rsidR="00BA5E23" w:rsidRPr="00E57CFB" w14:paraId="606EF5DE" w14:textId="77777777">
        <w:trPr>
          <w:trHeight w:val="285"/>
        </w:trPr>
        <w:tc>
          <w:tcPr>
            <w:tcW w:w="763" w:type="pct"/>
            <w:tcBorders>
              <w:top w:val="single" w:sz="4" w:space="0" w:color="000000"/>
              <w:left w:val="single" w:sz="4" w:space="0" w:color="000000"/>
              <w:bottom w:val="single" w:sz="4" w:space="0" w:color="000000"/>
              <w:right w:val="single" w:sz="4" w:space="0" w:color="auto"/>
            </w:tcBorders>
            <w:vAlign w:val="center"/>
          </w:tcPr>
          <w:p w14:paraId="5626F4FC"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6</w:t>
            </w:r>
          </w:p>
        </w:tc>
        <w:tc>
          <w:tcPr>
            <w:tcW w:w="1848" w:type="pct"/>
            <w:tcBorders>
              <w:top w:val="single" w:sz="4" w:space="0" w:color="000000"/>
              <w:left w:val="single" w:sz="4" w:space="0" w:color="auto"/>
              <w:bottom w:val="single" w:sz="4" w:space="0" w:color="000000"/>
              <w:right w:val="single" w:sz="4" w:space="0" w:color="000000"/>
            </w:tcBorders>
          </w:tcPr>
          <w:p w14:paraId="2F915A90" w14:textId="77777777" w:rsidR="00BA5E23" w:rsidRPr="00E57CFB" w:rsidRDefault="00000000">
            <w:pPr>
              <w:jc w:val="center"/>
              <w:textAlignment w:val="top"/>
              <w:rPr>
                <w:rFonts w:ascii="Times New Roman"/>
                <w:b w:val="0"/>
                <w:position w:val="0"/>
                <w:sz w:val="18"/>
              </w:rPr>
            </w:pPr>
            <w:r w:rsidRPr="00E57CFB">
              <w:rPr>
                <w:rFonts w:ascii="Times New Roman" w:hint="eastAsia"/>
                <w:b w:val="0"/>
                <w:position w:val="0"/>
                <w:sz w:val="18"/>
              </w:rPr>
              <w:t>采水泵</w:t>
            </w:r>
          </w:p>
        </w:tc>
        <w:tc>
          <w:tcPr>
            <w:tcW w:w="2387" w:type="pct"/>
            <w:tcBorders>
              <w:top w:val="single" w:sz="4" w:space="0" w:color="000000"/>
              <w:left w:val="single" w:sz="4" w:space="0" w:color="000000"/>
              <w:bottom w:val="single" w:sz="4" w:space="0" w:color="000000"/>
              <w:right w:val="single" w:sz="4" w:space="0" w:color="auto"/>
            </w:tcBorders>
            <w:vAlign w:val="center"/>
          </w:tcPr>
          <w:p w14:paraId="764C192E"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每半年</w:t>
            </w:r>
          </w:p>
        </w:tc>
      </w:tr>
      <w:tr w:rsidR="00BA5E23" w:rsidRPr="00E57CFB" w14:paraId="411A5F04" w14:textId="77777777">
        <w:trPr>
          <w:trHeight w:val="285"/>
        </w:trPr>
        <w:tc>
          <w:tcPr>
            <w:tcW w:w="763" w:type="pct"/>
            <w:tcBorders>
              <w:top w:val="single" w:sz="4" w:space="0" w:color="000000"/>
              <w:left w:val="single" w:sz="4" w:space="0" w:color="000000"/>
              <w:bottom w:val="single" w:sz="4" w:space="0" w:color="000000"/>
              <w:right w:val="single" w:sz="4" w:space="0" w:color="auto"/>
            </w:tcBorders>
            <w:vAlign w:val="center"/>
          </w:tcPr>
          <w:p w14:paraId="1BDB1EBE"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7</w:t>
            </w:r>
          </w:p>
        </w:tc>
        <w:tc>
          <w:tcPr>
            <w:tcW w:w="1848" w:type="pct"/>
            <w:tcBorders>
              <w:top w:val="single" w:sz="4" w:space="0" w:color="000000"/>
              <w:left w:val="single" w:sz="4" w:space="0" w:color="auto"/>
              <w:bottom w:val="single" w:sz="4" w:space="0" w:color="000000"/>
              <w:right w:val="single" w:sz="4" w:space="0" w:color="000000"/>
            </w:tcBorders>
          </w:tcPr>
          <w:p w14:paraId="40371160" w14:textId="77777777" w:rsidR="00BA5E23" w:rsidRPr="00E57CFB" w:rsidRDefault="00000000">
            <w:pPr>
              <w:jc w:val="center"/>
              <w:textAlignment w:val="top"/>
              <w:rPr>
                <w:rFonts w:ascii="Times New Roman"/>
                <w:b w:val="0"/>
                <w:position w:val="0"/>
                <w:sz w:val="18"/>
              </w:rPr>
            </w:pPr>
            <w:r w:rsidRPr="00E57CFB">
              <w:rPr>
                <w:rFonts w:ascii="Times New Roman"/>
                <w:b w:val="0"/>
                <w:position w:val="0"/>
                <w:sz w:val="18"/>
              </w:rPr>
              <w:t>试剂管</w:t>
            </w:r>
          </w:p>
        </w:tc>
        <w:tc>
          <w:tcPr>
            <w:tcW w:w="2387" w:type="pct"/>
            <w:tcBorders>
              <w:top w:val="single" w:sz="4" w:space="0" w:color="000000"/>
              <w:left w:val="single" w:sz="4" w:space="0" w:color="000000"/>
              <w:bottom w:val="single" w:sz="4" w:space="0" w:color="000000"/>
              <w:right w:val="single" w:sz="4" w:space="0" w:color="auto"/>
            </w:tcBorders>
            <w:vAlign w:val="center"/>
          </w:tcPr>
          <w:p w14:paraId="1BA26C1D" w14:textId="77777777" w:rsidR="00BA5E23" w:rsidRPr="00E57CFB" w:rsidRDefault="00000000">
            <w:pPr>
              <w:widowControl/>
              <w:jc w:val="center"/>
              <w:textAlignment w:val="top"/>
              <w:rPr>
                <w:rFonts w:ascii="Times New Roman"/>
                <w:b w:val="0"/>
                <w:position w:val="0"/>
                <w:sz w:val="18"/>
              </w:rPr>
            </w:pPr>
            <w:r w:rsidRPr="00E57CFB">
              <w:rPr>
                <w:rFonts w:ascii="Times New Roman"/>
                <w:b w:val="0"/>
                <w:position w:val="0"/>
                <w:sz w:val="18"/>
              </w:rPr>
              <w:t>每年</w:t>
            </w:r>
          </w:p>
        </w:tc>
      </w:tr>
      <w:tr w:rsidR="00BA5E23" w:rsidRPr="00E57CFB" w14:paraId="1684946E" w14:textId="77777777">
        <w:trPr>
          <w:trHeight w:val="285"/>
        </w:trPr>
        <w:tc>
          <w:tcPr>
            <w:tcW w:w="763" w:type="pct"/>
            <w:tcBorders>
              <w:top w:val="single" w:sz="4" w:space="0" w:color="000000"/>
              <w:left w:val="single" w:sz="4" w:space="0" w:color="000000"/>
              <w:bottom w:val="single" w:sz="4" w:space="0" w:color="000000"/>
              <w:right w:val="single" w:sz="4" w:space="0" w:color="auto"/>
            </w:tcBorders>
            <w:vAlign w:val="center"/>
          </w:tcPr>
          <w:p w14:paraId="2BBBE50F"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8</w:t>
            </w:r>
          </w:p>
        </w:tc>
        <w:tc>
          <w:tcPr>
            <w:tcW w:w="1848" w:type="pct"/>
            <w:tcBorders>
              <w:top w:val="single" w:sz="4" w:space="0" w:color="000000"/>
              <w:left w:val="single" w:sz="4" w:space="0" w:color="auto"/>
              <w:bottom w:val="single" w:sz="4" w:space="0" w:color="000000"/>
              <w:right w:val="single" w:sz="4" w:space="0" w:color="000000"/>
            </w:tcBorders>
            <w:vAlign w:val="center"/>
          </w:tcPr>
          <w:p w14:paraId="624F4AA9" w14:textId="77777777" w:rsidR="00BA5E23" w:rsidRPr="00E57CFB" w:rsidRDefault="00000000">
            <w:pPr>
              <w:jc w:val="center"/>
              <w:textAlignment w:val="top"/>
              <w:rPr>
                <w:rFonts w:ascii="Times New Roman"/>
                <w:b w:val="0"/>
                <w:position w:val="0"/>
                <w:sz w:val="18"/>
              </w:rPr>
            </w:pPr>
            <w:r w:rsidRPr="00E57CFB">
              <w:rPr>
                <w:rFonts w:ascii="Times New Roman"/>
                <w:b w:val="0"/>
                <w:position w:val="0"/>
                <w:sz w:val="18"/>
              </w:rPr>
              <w:t>注射器</w:t>
            </w:r>
          </w:p>
        </w:tc>
        <w:tc>
          <w:tcPr>
            <w:tcW w:w="2387" w:type="pct"/>
            <w:tcBorders>
              <w:top w:val="single" w:sz="4" w:space="0" w:color="000000"/>
              <w:left w:val="single" w:sz="4" w:space="0" w:color="000000"/>
              <w:bottom w:val="single" w:sz="4" w:space="0" w:color="000000"/>
              <w:right w:val="single" w:sz="4" w:space="0" w:color="auto"/>
            </w:tcBorders>
            <w:vAlign w:val="center"/>
          </w:tcPr>
          <w:p w14:paraId="16F029E9"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每年</w:t>
            </w:r>
          </w:p>
        </w:tc>
      </w:tr>
      <w:tr w:rsidR="00BA5E23" w:rsidRPr="00E57CFB" w14:paraId="29C72A3F" w14:textId="77777777">
        <w:trPr>
          <w:trHeight w:val="298"/>
        </w:trPr>
        <w:tc>
          <w:tcPr>
            <w:tcW w:w="763" w:type="pct"/>
            <w:tcBorders>
              <w:top w:val="single" w:sz="4" w:space="0" w:color="000000"/>
              <w:left w:val="single" w:sz="4" w:space="0" w:color="000000"/>
              <w:bottom w:val="single" w:sz="4" w:space="0" w:color="000000"/>
              <w:right w:val="single" w:sz="4" w:space="0" w:color="auto"/>
            </w:tcBorders>
            <w:vAlign w:val="center"/>
          </w:tcPr>
          <w:p w14:paraId="773F100E"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9</w:t>
            </w:r>
          </w:p>
        </w:tc>
        <w:tc>
          <w:tcPr>
            <w:tcW w:w="1848" w:type="pct"/>
            <w:tcBorders>
              <w:top w:val="single" w:sz="4" w:space="0" w:color="000000"/>
              <w:left w:val="single" w:sz="4" w:space="0" w:color="auto"/>
              <w:bottom w:val="single" w:sz="4" w:space="0" w:color="000000"/>
              <w:right w:val="single" w:sz="4" w:space="0" w:color="000000"/>
            </w:tcBorders>
            <w:vAlign w:val="center"/>
          </w:tcPr>
          <w:p w14:paraId="4957EFF5" w14:textId="77777777" w:rsidR="00BA5E23" w:rsidRPr="00E57CFB" w:rsidRDefault="00000000">
            <w:pPr>
              <w:jc w:val="center"/>
              <w:textAlignment w:val="top"/>
              <w:rPr>
                <w:rFonts w:ascii="Times New Roman"/>
                <w:b w:val="0"/>
                <w:position w:val="0"/>
                <w:sz w:val="18"/>
              </w:rPr>
            </w:pPr>
            <w:r w:rsidRPr="00E57CFB">
              <w:rPr>
                <w:rFonts w:ascii="Times New Roman" w:hint="eastAsia"/>
                <w:b w:val="0"/>
                <w:position w:val="0"/>
                <w:sz w:val="18"/>
              </w:rPr>
              <w:t>O</w:t>
            </w:r>
            <w:r w:rsidRPr="00E57CFB">
              <w:rPr>
                <w:rFonts w:ascii="Times New Roman" w:hint="eastAsia"/>
                <w:b w:val="0"/>
                <w:position w:val="0"/>
                <w:sz w:val="18"/>
              </w:rPr>
              <w:t>型圈</w:t>
            </w:r>
          </w:p>
        </w:tc>
        <w:tc>
          <w:tcPr>
            <w:tcW w:w="2387" w:type="pct"/>
            <w:tcBorders>
              <w:top w:val="single" w:sz="4" w:space="0" w:color="000000"/>
              <w:left w:val="single" w:sz="4" w:space="0" w:color="000000"/>
              <w:bottom w:val="single" w:sz="4" w:space="0" w:color="000000"/>
              <w:right w:val="single" w:sz="4" w:space="0" w:color="auto"/>
            </w:tcBorders>
            <w:vAlign w:val="center"/>
          </w:tcPr>
          <w:p w14:paraId="4D9D620B"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每年</w:t>
            </w:r>
          </w:p>
        </w:tc>
      </w:tr>
      <w:tr w:rsidR="00BA5E23" w:rsidRPr="00E57CFB" w14:paraId="389DBE4B" w14:textId="77777777">
        <w:trPr>
          <w:trHeight w:val="298"/>
        </w:trPr>
        <w:tc>
          <w:tcPr>
            <w:tcW w:w="763" w:type="pct"/>
            <w:tcBorders>
              <w:top w:val="single" w:sz="4" w:space="0" w:color="000000"/>
              <w:left w:val="single" w:sz="4" w:space="0" w:color="000000"/>
              <w:bottom w:val="single" w:sz="4" w:space="0" w:color="000000"/>
              <w:right w:val="single" w:sz="4" w:space="0" w:color="auto"/>
            </w:tcBorders>
            <w:vAlign w:val="center"/>
          </w:tcPr>
          <w:p w14:paraId="58AC7C17"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1</w:t>
            </w:r>
            <w:r w:rsidRPr="00E57CFB">
              <w:rPr>
                <w:rFonts w:ascii="Times New Roman"/>
                <w:b w:val="0"/>
                <w:position w:val="0"/>
                <w:sz w:val="18"/>
              </w:rPr>
              <w:t>0</w:t>
            </w:r>
          </w:p>
        </w:tc>
        <w:tc>
          <w:tcPr>
            <w:tcW w:w="1848" w:type="pct"/>
            <w:tcBorders>
              <w:top w:val="single" w:sz="4" w:space="0" w:color="000000"/>
              <w:left w:val="single" w:sz="4" w:space="0" w:color="auto"/>
              <w:bottom w:val="single" w:sz="4" w:space="0" w:color="000000"/>
              <w:right w:val="single" w:sz="4" w:space="0" w:color="000000"/>
            </w:tcBorders>
            <w:vAlign w:val="center"/>
          </w:tcPr>
          <w:p w14:paraId="6C2169F3" w14:textId="77777777" w:rsidR="00BA5E23" w:rsidRPr="00E57CFB" w:rsidRDefault="00000000">
            <w:pPr>
              <w:jc w:val="center"/>
              <w:textAlignment w:val="top"/>
              <w:rPr>
                <w:rFonts w:ascii="Times New Roman"/>
                <w:b w:val="0"/>
                <w:position w:val="0"/>
                <w:sz w:val="18"/>
              </w:rPr>
            </w:pPr>
            <w:r w:rsidRPr="00E57CFB">
              <w:rPr>
                <w:rFonts w:ascii="Times New Roman" w:hint="eastAsia"/>
                <w:b w:val="0"/>
                <w:position w:val="0"/>
                <w:sz w:val="18"/>
              </w:rPr>
              <w:t>反应管</w:t>
            </w:r>
          </w:p>
        </w:tc>
        <w:tc>
          <w:tcPr>
            <w:tcW w:w="2387" w:type="pct"/>
            <w:tcBorders>
              <w:top w:val="single" w:sz="4" w:space="0" w:color="000000"/>
              <w:left w:val="single" w:sz="4" w:space="0" w:color="000000"/>
              <w:bottom w:val="single" w:sz="4" w:space="0" w:color="000000"/>
              <w:right w:val="single" w:sz="4" w:space="0" w:color="auto"/>
            </w:tcBorders>
            <w:vAlign w:val="center"/>
          </w:tcPr>
          <w:p w14:paraId="58EA892F"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每年</w:t>
            </w:r>
          </w:p>
        </w:tc>
      </w:tr>
      <w:tr w:rsidR="00BA5E23" w:rsidRPr="00E57CFB" w14:paraId="758E011A" w14:textId="77777777">
        <w:trPr>
          <w:trHeight w:val="298"/>
        </w:trPr>
        <w:tc>
          <w:tcPr>
            <w:tcW w:w="763" w:type="pct"/>
            <w:tcBorders>
              <w:top w:val="single" w:sz="4" w:space="0" w:color="000000"/>
              <w:left w:val="single" w:sz="4" w:space="0" w:color="000000"/>
              <w:bottom w:val="single" w:sz="4" w:space="0" w:color="000000"/>
              <w:right w:val="single" w:sz="4" w:space="0" w:color="auto"/>
            </w:tcBorders>
            <w:vAlign w:val="center"/>
          </w:tcPr>
          <w:p w14:paraId="169A2482"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1</w:t>
            </w:r>
            <w:r w:rsidRPr="00E57CFB">
              <w:rPr>
                <w:rFonts w:ascii="Times New Roman"/>
                <w:b w:val="0"/>
                <w:position w:val="0"/>
                <w:sz w:val="18"/>
              </w:rPr>
              <w:t>1</w:t>
            </w:r>
          </w:p>
        </w:tc>
        <w:tc>
          <w:tcPr>
            <w:tcW w:w="1848" w:type="pct"/>
            <w:tcBorders>
              <w:top w:val="single" w:sz="4" w:space="0" w:color="000000"/>
              <w:left w:val="single" w:sz="4" w:space="0" w:color="auto"/>
              <w:bottom w:val="single" w:sz="4" w:space="0" w:color="000000"/>
              <w:right w:val="single" w:sz="4" w:space="0" w:color="000000"/>
            </w:tcBorders>
            <w:vAlign w:val="center"/>
          </w:tcPr>
          <w:p w14:paraId="327739DD" w14:textId="77777777" w:rsidR="00BA5E23" w:rsidRPr="00E57CFB" w:rsidRDefault="00000000">
            <w:pPr>
              <w:jc w:val="center"/>
              <w:textAlignment w:val="top"/>
              <w:rPr>
                <w:rFonts w:ascii="Times New Roman"/>
                <w:b w:val="0"/>
                <w:position w:val="0"/>
                <w:sz w:val="18"/>
              </w:rPr>
            </w:pPr>
            <w:r w:rsidRPr="00E57CFB">
              <w:rPr>
                <w:rFonts w:ascii="Times New Roman"/>
                <w:b w:val="0"/>
                <w:position w:val="0"/>
                <w:sz w:val="18"/>
              </w:rPr>
              <w:t>多通阀</w:t>
            </w:r>
          </w:p>
        </w:tc>
        <w:tc>
          <w:tcPr>
            <w:tcW w:w="2387" w:type="pct"/>
            <w:tcBorders>
              <w:top w:val="single" w:sz="4" w:space="0" w:color="000000"/>
              <w:left w:val="single" w:sz="4" w:space="0" w:color="000000"/>
              <w:bottom w:val="single" w:sz="4" w:space="0" w:color="000000"/>
              <w:right w:val="single" w:sz="4" w:space="0" w:color="auto"/>
            </w:tcBorders>
            <w:vAlign w:val="center"/>
          </w:tcPr>
          <w:p w14:paraId="22F39453"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每年</w:t>
            </w:r>
          </w:p>
        </w:tc>
      </w:tr>
      <w:tr w:rsidR="00BA5E23" w:rsidRPr="00E57CFB" w14:paraId="382B0D61" w14:textId="77777777">
        <w:trPr>
          <w:trHeight w:val="285"/>
        </w:trPr>
        <w:tc>
          <w:tcPr>
            <w:tcW w:w="763" w:type="pct"/>
            <w:tcBorders>
              <w:top w:val="single" w:sz="4" w:space="0" w:color="000000"/>
              <w:left w:val="single" w:sz="4" w:space="0" w:color="000000"/>
              <w:bottom w:val="single" w:sz="4" w:space="0" w:color="000000"/>
              <w:right w:val="single" w:sz="4" w:space="0" w:color="auto"/>
            </w:tcBorders>
            <w:vAlign w:val="center"/>
          </w:tcPr>
          <w:p w14:paraId="63CD3130"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12</w:t>
            </w:r>
          </w:p>
        </w:tc>
        <w:tc>
          <w:tcPr>
            <w:tcW w:w="1848" w:type="pct"/>
            <w:tcBorders>
              <w:top w:val="single" w:sz="4" w:space="0" w:color="000000"/>
              <w:left w:val="single" w:sz="4" w:space="0" w:color="auto"/>
              <w:bottom w:val="single" w:sz="4" w:space="0" w:color="000000"/>
              <w:right w:val="single" w:sz="4" w:space="0" w:color="000000"/>
            </w:tcBorders>
            <w:vAlign w:val="center"/>
          </w:tcPr>
          <w:p w14:paraId="51E4EA42" w14:textId="77777777" w:rsidR="00BA5E23" w:rsidRPr="00E57CFB" w:rsidRDefault="00000000">
            <w:pPr>
              <w:jc w:val="center"/>
              <w:textAlignment w:val="top"/>
              <w:rPr>
                <w:rFonts w:ascii="Times New Roman"/>
                <w:b w:val="0"/>
                <w:position w:val="0"/>
                <w:sz w:val="18"/>
              </w:rPr>
            </w:pPr>
            <w:r w:rsidRPr="00E57CFB">
              <w:rPr>
                <w:rFonts w:ascii="Times New Roman"/>
                <w:b w:val="0"/>
                <w:position w:val="0"/>
                <w:sz w:val="18"/>
              </w:rPr>
              <w:t>比色皿组件</w:t>
            </w:r>
          </w:p>
        </w:tc>
        <w:tc>
          <w:tcPr>
            <w:tcW w:w="2387" w:type="pct"/>
            <w:tcBorders>
              <w:top w:val="single" w:sz="4" w:space="0" w:color="000000"/>
              <w:left w:val="single" w:sz="4" w:space="0" w:color="000000"/>
              <w:bottom w:val="single" w:sz="4" w:space="0" w:color="000000"/>
              <w:right w:val="single" w:sz="4" w:space="0" w:color="auto"/>
            </w:tcBorders>
            <w:vAlign w:val="center"/>
          </w:tcPr>
          <w:p w14:paraId="55FBCE6D" w14:textId="77777777" w:rsidR="00BA5E23" w:rsidRPr="00E57CFB" w:rsidRDefault="00000000">
            <w:pPr>
              <w:widowControl/>
              <w:jc w:val="center"/>
              <w:textAlignment w:val="top"/>
              <w:rPr>
                <w:rFonts w:ascii="Times New Roman"/>
                <w:b w:val="0"/>
                <w:position w:val="0"/>
                <w:sz w:val="18"/>
              </w:rPr>
            </w:pPr>
            <w:r w:rsidRPr="00E57CFB">
              <w:rPr>
                <w:rFonts w:ascii="Times New Roman"/>
                <w:b w:val="0"/>
                <w:position w:val="0"/>
                <w:sz w:val="18"/>
              </w:rPr>
              <w:t>每年</w:t>
            </w:r>
          </w:p>
        </w:tc>
      </w:tr>
      <w:tr w:rsidR="00BA5E23" w:rsidRPr="00E57CFB" w14:paraId="6F3CFC3F" w14:textId="77777777">
        <w:trPr>
          <w:trHeight w:val="285"/>
        </w:trPr>
        <w:tc>
          <w:tcPr>
            <w:tcW w:w="763" w:type="pct"/>
            <w:tcBorders>
              <w:top w:val="single" w:sz="4" w:space="0" w:color="000000"/>
              <w:left w:val="single" w:sz="4" w:space="0" w:color="000000"/>
              <w:bottom w:val="single" w:sz="4" w:space="0" w:color="000000"/>
              <w:right w:val="single" w:sz="4" w:space="0" w:color="auto"/>
            </w:tcBorders>
            <w:vAlign w:val="center"/>
          </w:tcPr>
          <w:p w14:paraId="66AD1DA6"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13</w:t>
            </w:r>
          </w:p>
        </w:tc>
        <w:tc>
          <w:tcPr>
            <w:tcW w:w="1848" w:type="pct"/>
            <w:tcBorders>
              <w:top w:val="single" w:sz="4" w:space="0" w:color="000000"/>
              <w:left w:val="single" w:sz="4" w:space="0" w:color="auto"/>
              <w:bottom w:val="single" w:sz="4" w:space="0" w:color="000000"/>
              <w:right w:val="single" w:sz="4" w:space="0" w:color="000000"/>
            </w:tcBorders>
            <w:vAlign w:val="center"/>
          </w:tcPr>
          <w:p w14:paraId="1A575A39" w14:textId="77777777" w:rsidR="00BA5E23" w:rsidRPr="00E57CFB" w:rsidRDefault="00000000">
            <w:pPr>
              <w:jc w:val="center"/>
              <w:textAlignment w:val="top"/>
              <w:rPr>
                <w:rFonts w:ascii="Times New Roman"/>
                <w:b w:val="0"/>
                <w:position w:val="0"/>
                <w:sz w:val="18"/>
              </w:rPr>
            </w:pPr>
            <w:r w:rsidRPr="00E57CFB">
              <w:rPr>
                <w:rFonts w:ascii="Times New Roman"/>
                <w:b w:val="0"/>
                <w:position w:val="0"/>
                <w:sz w:val="18"/>
              </w:rPr>
              <w:t>温控板</w:t>
            </w:r>
          </w:p>
        </w:tc>
        <w:tc>
          <w:tcPr>
            <w:tcW w:w="2387" w:type="pct"/>
            <w:tcBorders>
              <w:top w:val="single" w:sz="4" w:space="0" w:color="000000"/>
              <w:left w:val="single" w:sz="4" w:space="0" w:color="000000"/>
              <w:bottom w:val="single" w:sz="4" w:space="0" w:color="000000"/>
              <w:right w:val="single" w:sz="4" w:space="0" w:color="auto"/>
            </w:tcBorders>
            <w:vAlign w:val="center"/>
          </w:tcPr>
          <w:p w14:paraId="242D0C48" w14:textId="77777777" w:rsidR="00BA5E23" w:rsidRPr="00E57CFB" w:rsidRDefault="00000000">
            <w:pPr>
              <w:widowControl/>
              <w:jc w:val="center"/>
              <w:textAlignment w:val="top"/>
              <w:rPr>
                <w:rFonts w:ascii="Times New Roman"/>
                <w:b w:val="0"/>
                <w:position w:val="0"/>
                <w:sz w:val="18"/>
              </w:rPr>
            </w:pPr>
            <w:r w:rsidRPr="00E57CFB">
              <w:rPr>
                <w:rFonts w:ascii="Times New Roman"/>
                <w:b w:val="0"/>
                <w:position w:val="0"/>
                <w:sz w:val="18"/>
              </w:rPr>
              <w:t>每年</w:t>
            </w:r>
          </w:p>
        </w:tc>
      </w:tr>
      <w:tr w:rsidR="00BA5E23" w:rsidRPr="00E57CFB" w14:paraId="1816D66F" w14:textId="77777777">
        <w:trPr>
          <w:trHeight w:val="285"/>
        </w:trPr>
        <w:tc>
          <w:tcPr>
            <w:tcW w:w="763" w:type="pct"/>
            <w:tcBorders>
              <w:top w:val="single" w:sz="4" w:space="0" w:color="000000"/>
              <w:left w:val="single" w:sz="4" w:space="0" w:color="000000"/>
              <w:bottom w:val="single" w:sz="4" w:space="0" w:color="000000"/>
              <w:right w:val="single" w:sz="4" w:space="0" w:color="auto"/>
            </w:tcBorders>
            <w:vAlign w:val="center"/>
          </w:tcPr>
          <w:p w14:paraId="11A5F1C7"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14</w:t>
            </w:r>
          </w:p>
        </w:tc>
        <w:tc>
          <w:tcPr>
            <w:tcW w:w="1848" w:type="pct"/>
            <w:tcBorders>
              <w:top w:val="single" w:sz="4" w:space="0" w:color="000000"/>
              <w:left w:val="single" w:sz="4" w:space="0" w:color="auto"/>
              <w:bottom w:val="single" w:sz="4" w:space="0" w:color="000000"/>
              <w:right w:val="single" w:sz="4" w:space="0" w:color="000000"/>
            </w:tcBorders>
            <w:vAlign w:val="center"/>
          </w:tcPr>
          <w:p w14:paraId="2639208F" w14:textId="77777777" w:rsidR="00BA5E23" w:rsidRPr="00E57CFB" w:rsidRDefault="00000000">
            <w:pPr>
              <w:jc w:val="center"/>
              <w:textAlignment w:val="top"/>
              <w:rPr>
                <w:rFonts w:ascii="Times New Roman"/>
                <w:b w:val="0"/>
                <w:position w:val="0"/>
                <w:sz w:val="18"/>
              </w:rPr>
            </w:pPr>
            <w:r w:rsidRPr="00E57CFB">
              <w:rPr>
                <w:rFonts w:ascii="Times New Roman"/>
                <w:b w:val="0"/>
                <w:position w:val="0"/>
                <w:sz w:val="18"/>
              </w:rPr>
              <w:t>数据板</w:t>
            </w:r>
          </w:p>
        </w:tc>
        <w:tc>
          <w:tcPr>
            <w:tcW w:w="2387" w:type="pct"/>
            <w:tcBorders>
              <w:top w:val="single" w:sz="4" w:space="0" w:color="000000"/>
              <w:left w:val="single" w:sz="4" w:space="0" w:color="000000"/>
              <w:bottom w:val="single" w:sz="4" w:space="0" w:color="000000"/>
              <w:right w:val="single" w:sz="4" w:space="0" w:color="auto"/>
            </w:tcBorders>
            <w:vAlign w:val="center"/>
          </w:tcPr>
          <w:p w14:paraId="78A2C970"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每年</w:t>
            </w:r>
          </w:p>
        </w:tc>
      </w:tr>
      <w:tr w:rsidR="00BA5E23" w:rsidRPr="00E57CFB" w14:paraId="7D355A1A" w14:textId="77777777">
        <w:trPr>
          <w:trHeight w:val="285"/>
        </w:trPr>
        <w:tc>
          <w:tcPr>
            <w:tcW w:w="763" w:type="pct"/>
            <w:tcBorders>
              <w:top w:val="single" w:sz="4" w:space="0" w:color="000000"/>
              <w:left w:val="single" w:sz="4" w:space="0" w:color="000000"/>
              <w:bottom w:val="single" w:sz="4" w:space="0" w:color="000000"/>
              <w:right w:val="single" w:sz="4" w:space="0" w:color="auto"/>
            </w:tcBorders>
            <w:vAlign w:val="center"/>
          </w:tcPr>
          <w:p w14:paraId="3F2D26D5"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15</w:t>
            </w:r>
          </w:p>
        </w:tc>
        <w:tc>
          <w:tcPr>
            <w:tcW w:w="1848" w:type="pct"/>
            <w:tcBorders>
              <w:top w:val="single" w:sz="4" w:space="0" w:color="000000"/>
              <w:left w:val="single" w:sz="4" w:space="0" w:color="auto"/>
              <w:bottom w:val="single" w:sz="4" w:space="0" w:color="000000"/>
              <w:right w:val="single" w:sz="4" w:space="0" w:color="000000"/>
            </w:tcBorders>
            <w:vAlign w:val="center"/>
          </w:tcPr>
          <w:p w14:paraId="4237904C" w14:textId="77777777" w:rsidR="00BA5E23" w:rsidRPr="00E57CFB" w:rsidRDefault="00000000">
            <w:pPr>
              <w:jc w:val="center"/>
              <w:textAlignment w:val="top"/>
              <w:rPr>
                <w:rFonts w:ascii="Times New Roman"/>
                <w:b w:val="0"/>
                <w:position w:val="0"/>
                <w:sz w:val="18"/>
              </w:rPr>
            </w:pPr>
            <w:r w:rsidRPr="00E57CFB">
              <w:rPr>
                <w:rFonts w:ascii="Times New Roman" w:hint="eastAsia"/>
                <w:b w:val="0"/>
                <w:position w:val="0"/>
                <w:sz w:val="18"/>
              </w:rPr>
              <w:t>蠕动泵电机</w:t>
            </w:r>
          </w:p>
        </w:tc>
        <w:tc>
          <w:tcPr>
            <w:tcW w:w="2387" w:type="pct"/>
            <w:tcBorders>
              <w:top w:val="single" w:sz="4" w:space="0" w:color="000000"/>
              <w:left w:val="single" w:sz="4" w:space="0" w:color="000000"/>
              <w:bottom w:val="single" w:sz="4" w:space="0" w:color="000000"/>
              <w:right w:val="single" w:sz="4" w:space="0" w:color="auto"/>
            </w:tcBorders>
            <w:vAlign w:val="center"/>
          </w:tcPr>
          <w:p w14:paraId="68A7820F"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每年</w:t>
            </w:r>
          </w:p>
        </w:tc>
      </w:tr>
      <w:tr w:rsidR="00BA5E23" w:rsidRPr="00E57CFB" w14:paraId="15132396" w14:textId="77777777">
        <w:trPr>
          <w:trHeight w:val="285"/>
        </w:trPr>
        <w:tc>
          <w:tcPr>
            <w:tcW w:w="763" w:type="pct"/>
            <w:tcBorders>
              <w:top w:val="single" w:sz="4" w:space="0" w:color="000000"/>
              <w:left w:val="single" w:sz="4" w:space="0" w:color="000000"/>
              <w:bottom w:val="single" w:sz="4" w:space="0" w:color="000000"/>
              <w:right w:val="single" w:sz="4" w:space="0" w:color="auto"/>
            </w:tcBorders>
            <w:vAlign w:val="center"/>
          </w:tcPr>
          <w:p w14:paraId="02CEA3CA"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16</w:t>
            </w:r>
          </w:p>
        </w:tc>
        <w:tc>
          <w:tcPr>
            <w:tcW w:w="1848" w:type="pct"/>
            <w:tcBorders>
              <w:top w:val="single" w:sz="4" w:space="0" w:color="000000"/>
              <w:left w:val="single" w:sz="4" w:space="0" w:color="auto"/>
              <w:bottom w:val="single" w:sz="4" w:space="0" w:color="000000"/>
              <w:right w:val="single" w:sz="4" w:space="0" w:color="000000"/>
            </w:tcBorders>
            <w:vAlign w:val="center"/>
          </w:tcPr>
          <w:p w14:paraId="4C6E381A" w14:textId="77777777" w:rsidR="00BA5E23" w:rsidRPr="00E57CFB" w:rsidRDefault="00000000">
            <w:pPr>
              <w:jc w:val="center"/>
              <w:textAlignment w:val="top"/>
              <w:rPr>
                <w:rFonts w:ascii="Times New Roman"/>
                <w:b w:val="0"/>
                <w:position w:val="0"/>
                <w:sz w:val="18"/>
              </w:rPr>
            </w:pPr>
            <w:r w:rsidRPr="00E57CFB">
              <w:rPr>
                <w:rFonts w:ascii="Times New Roman" w:hint="eastAsia"/>
                <w:b w:val="0"/>
                <w:position w:val="0"/>
                <w:sz w:val="18"/>
              </w:rPr>
              <w:t>高温高压阀</w:t>
            </w:r>
          </w:p>
        </w:tc>
        <w:tc>
          <w:tcPr>
            <w:tcW w:w="2387" w:type="pct"/>
            <w:tcBorders>
              <w:top w:val="single" w:sz="4" w:space="0" w:color="000000"/>
              <w:left w:val="single" w:sz="4" w:space="0" w:color="000000"/>
              <w:bottom w:val="single" w:sz="4" w:space="0" w:color="000000"/>
              <w:right w:val="single" w:sz="4" w:space="0" w:color="auto"/>
            </w:tcBorders>
            <w:vAlign w:val="center"/>
          </w:tcPr>
          <w:p w14:paraId="3B6B0E5F"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每年</w:t>
            </w:r>
          </w:p>
        </w:tc>
      </w:tr>
      <w:tr w:rsidR="00BA5E23" w:rsidRPr="00E57CFB" w14:paraId="2C914C14" w14:textId="77777777">
        <w:trPr>
          <w:trHeight w:val="285"/>
        </w:trPr>
        <w:tc>
          <w:tcPr>
            <w:tcW w:w="763" w:type="pct"/>
            <w:tcBorders>
              <w:top w:val="single" w:sz="4" w:space="0" w:color="000000"/>
              <w:left w:val="single" w:sz="4" w:space="0" w:color="000000"/>
              <w:bottom w:val="single" w:sz="4" w:space="0" w:color="000000"/>
              <w:right w:val="single" w:sz="4" w:space="0" w:color="auto"/>
            </w:tcBorders>
            <w:vAlign w:val="center"/>
          </w:tcPr>
          <w:p w14:paraId="1A48F980"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17</w:t>
            </w:r>
          </w:p>
        </w:tc>
        <w:tc>
          <w:tcPr>
            <w:tcW w:w="1848" w:type="pct"/>
            <w:tcBorders>
              <w:top w:val="single" w:sz="4" w:space="0" w:color="000000"/>
              <w:left w:val="single" w:sz="4" w:space="0" w:color="auto"/>
              <w:bottom w:val="single" w:sz="4" w:space="0" w:color="000000"/>
              <w:right w:val="single" w:sz="4" w:space="0" w:color="000000"/>
            </w:tcBorders>
            <w:vAlign w:val="center"/>
          </w:tcPr>
          <w:p w14:paraId="7C986C54" w14:textId="77777777" w:rsidR="00BA5E23" w:rsidRPr="00E57CFB" w:rsidRDefault="00000000">
            <w:pPr>
              <w:jc w:val="center"/>
              <w:textAlignment w:val="top"/>
              <w:rPr>
                <w:rFonts w:ascii="Times New Roman"/>
                <w:b w:val="0"/>
                <w:position w:val="0"/>
                <w:sz w:val="18"/>
              </w:rPr>
            </w:pPr>
            <w:r w:rsidRPr="00E57CFB">
              <w:rPr>
                <w:rFonts w:ascii="Times New Roman"/>
                <w:b w:val="0"/>
                <w:position w:val="0"/>
                <w:sz w:val="18"/>
              </w:rPr>
              <w:t>风扇</w:t>
            </w:r>
          </w:p>
        </w:tc>
        <w:tc>
          <w:tcPr>
            <w:tcW w:w="2387" w:type="pct"/>
            <w:tcBorders>
              <w:top w:val="single" w:sz="4" w:space="0" w:color="000000"/>
              <w:left w:val="single" w:sz="4" w:space="0" w:color="000000"/>
              <w:bottom w:val="single" w:sz="4" w:space="0" w:color="000000"/>
              <w:right w:val="single" w:sz="4" w:space="0" w:color="auto"/>
            </w:tcBorders>
            <w:vAlign w:val="center"/>
          </w:tcPr>
          <w:p w14:paraId="7E80C1A1"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每年</w:t>
            </w:r>
          </w:p>
        </w:tc>
      </w:tr>
      <w:tr w:rsidR="00BA5E23" w:rsidRPr="00E57CFB" w14:paraId="1547BA41" w14:textId="77777777">
        <w:trPr>
          <w:trHeight w:val="285"/>
        </w:trPr>
        <w:tc>
          <w:tcPr>
            <w:tcW w:w="763" w:type="pct"/>
            <w:tcBorders>
              <w:top w:val="single" w:sz="4" w:space="0" w:color="000000"/>
              <w:left w:val="single" w:sz="4" w:space="0" w:color="000000"/>
              <w:bottom w:val="single" w:sz="4" w:space="0" w:color="000000"/>
              <w:right w:val="single" w:sz="4" w:space="0" w:color="auto"/>
            </w:tcBorders>
            <w:vAlign w:val="center"/>
          </w:tcPr>
          <w:p w14:paraId="5D206837"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18</w:t>
            </w:r>
          </w:p>
        </w:tc>
        <w:tc>
          <w:tcPr>
            <w:tcW w:w="1848" w:type="pct"/>
            <w:tcBorders>
              <w:top w:val="single" w:sz="4" w:space="0" w:color="000000"/>
              <w:left w:val="single" w:sz="4" w:space="0" w:color="auto"/>
              <w:bottom w:val="single" w:sz="4" w:space="0" w:color="000000"/>
              <w:right w:val="single" w:sz="4" w:space="0" w:color="000000"/>
            </w:tcBorders>
            <w:vAlign w:val="center"/>
          </w:tcPr>
          <w:p w14:paraId="3F4AF4BA" w14:textId="77777777" w:rsidR="00BA5E23" w:rsidRPr="00E57CFB" w:rsidRDefault="00000000">
            <w:pPr>
              <w:jc w:val="center"/>
              <w:textAlignment w:val="top"/>
              <w:rPr>
                <w:rFonts w:ascii="Times New Roman"/>
                <w:b w:val="0"/>
                <w:position w:val="0"/>
                <w:sz w:val="18"/>
              </w:rPr>
            </w:pPr>
            <w:r w:rsidRPr="00E57CFB">
              <w:rPr>
                <w:rFonts w:ascii="Times New Roman"/>
                <w:b w:val="0"/>
                <w:position w:val="0"/>
                <w:sz w:val="18"/>
              </w:rPr>
              <w:t>溶解氧膜头</w:t>
            </w:r>
          </w:p>
        </w:tc>
        <w:tc>
          <w:tcPr>
            <w:tcW w:w="2387" w:type="pct"/>
            <w:tcBorders>
              <w:top w:val="single" w:sz="4" w:space="0" w:color="000000"/>
              <w:left w:val="single" w:sz="4" w:space="0" w:color="000000"/>
              <w:bottom w:val="single" w:sz="4" w:space="0" w:color="000000"/>
              <w:right w:val="single" w:sz="4" w:space="0" w:color="auto"/>
            </w:tcBorders>
            <w:vAlign w:val="center"/>
          </w:tcPr>
          <w:p w14:paraId="399B48E1"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每年</w:t>
            </w:r>
          </w:p>
        </w:tc>
      </w:tr>
      <w:tr w:rsidR="00BA5E23" w:rsidRPr="00E57CFB" w14:paraId="73BAAE96" w14:textId="77777777">
        <w:trPr>
          <w:trHeight w:val="285"/>
        </w:trPr>
        <w:tc>
          <w:tcPr>
            <w:tcW w:w="763" w:type="pct"/>
            <w:tcBorders>
              <w:top w:val="single" w:sz="4" w:space="0" w:color="000000"/>
              <w:left w:val="single" w:sz="4" w:space="0" w:color="000000"/>
              <w:bottom w:val="single" w:sz="4" w:space="0" w:color="000000"/>
              <w:right w:val="single" w:sz="4" w:space="0" w:color="auto"/>
            </w:tcBorders>
            <w:vAlign w:val="center"/>
          </w:tcPr>
          <w:p w14:paraId="7BC11345"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19</w:t>
            </w:r>
          </w:p>
        </w:tc>
        <w:tc>
          <w:tcPr>
            <w:tcW w:w="1848" w:type="pct"/>
            <w:tcBorders>
              <w:top w:val="single" w:sz="4" w:space="0" w:color="000000"/>
              <w:left w:val="single" w:sz="4" w:space="0" w:color="auto"/>
              <w:bottom w:val="single" w:sz="4" w:space="0" w:color="000000"/>
              <w:right w:val="single" w:sz="4" w:space="0" w:color="000000"/>
            </w:tcBorders>
            <w:vAlign w:val="center"/>
          </w:tcPr>
          <w:p w14:paraId="390D3F18" w14:textId="77777777" w:rsidR="00BA5E23" w:rsidRPr="00E57CFB" w:rsidRDefault="00000000">
            <w:pPr>
              <w:jc w:val="center"/>
              <w:textAlignment w:val="top"/>
              <w:rPr>
                <w:rFonts w:ascii="Times New Roman"/>
                <w:b w:val="0"/>
                <w:position w:val="0"/>
                <w:sz w:val="18"/>
              </w:rPr>
            </w:pPr>
            <w:r w:rsidRPr="00E57CFB">
              <w:rPr>
                <w:rFonts w:ascii="Times New Roman" w:hint="eastAsia"/>
                <w:b w:val="0"/>
                <w:position w:val="0"/>
                <w:sz w:val="18"/>
              </w:rPr>
              <w:t>ORP</w:t>
            </w:r>
            <w:r w:rsidRPr="00E57CFB">
              <w:rPr>
                <w:rFonts w:ascii="Times New Roman" w:hint="eastAsia"/>
                <w:b w:val="0"/>
                <w:position w:val="0"/>
                <w:sz w:val="18"/>
              </w:rPr>
              <w:t>电极</w:t>
            </w:r>
          </w:p>
        </w:tc>
        <w:tc>
          <w:tcPr>
            <w:tcW w:w="2387" w:type="pct"/>
            <w:tcBorders>
              <w:top w:val="single" w:sz="4" w:space="0" w:color="000000"/>
              <w:left w:val="single" w:sz="4" w:space="0" w:color="000000"/>
              <w:bottom w:val="single" w:sz="4" w:space="0" w:color="000000"/>
              <w:right w:val="single" w:sz="4" w:space="0" w:color="auto"/>
            </w:tcBorders>
            <w:vAlign w:val="center"/>
          </w:tcPr>
          <w:p w14:paraId="4C3A4D77"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每年</w:t>
            </w:r>
          </w:p>
        </w:tc>
      </w:tr>
      <w:tr w:rsidR="00BA5E23" w:rsidRPr="00E57CFB" w14:paraId="69E8B576" w14:textId="77777777">
        <w:trPr>
          <w:trHeight w:val="285"/>
        </w:trPr>
        <w:tc>
          <w:tcPr>
            <w:tcW w:w="763" w:type="pct"/>
            <w:tcBorders>
              <w:top w:val="single" w:sz="4" w:space="0" w:color="000000"/>
              <w:left w:val="single" w:sz="4" w:space="0" w:color="000000"/>
              <w:bottom w:val="single" w:sz="4" w:space="0" w:color="000000"/>
              <w:right w:val="single" w:sz="4" w:space="0" w:color="auto"/>
            </w:tcBorders>
            <w:vAlign w:val="center"/>
          </w:tcPr>
          <w:p w14:paraId="5BC8A0F5" w14:textId="77777777" w:rsidR="00BA5E23" w:rsidRPr="00E57CFB" w:rsidRDefault="00000000">
            <w:pPr>
              <w:widowControl/>
              <w:jc w:val="center"/>
              <w:textAlignment w:val="top"/>
              <w:rPr>
                <w:rFonts w:ascii="Times New Roman"/>
                <w:b w:val="0"/>
                <w:position w:val="0"/>
                <w:sz w:val="18"/>
              </w:rPr>
            </w:pPr>
            <w:r w:rsidRPr="00E57CFB">
              <w:rPr>
                <w:rFonts w:ascii="Times New Roman" w:hint="eastAsia"/>
                <w:b w:val="0"/>
                <w:position w:val="0"/>
                <w:sz w:val="18"/>
              </w:rPr>
              <w:t>备注</w:t>
            </w:r>
          </w:p>
        </w:tc>
        <w:tc>
          <w:tcPr>
            <w:tcW w:w="4236" w:type="pct"/>
            <w:gridSpan w:val="2"/>
            <w:tcBorders>
              <w:top w:val="single" w:sz="4" w:space="0" w:color="000000"/>
              <w:left w:val="single" w:sz="4" w:space="0" w:color="auto"/>
              <w:bottom w:val="single" w:sz="4" w:space="0" w:color="000000"/>
              <w:right w:val="single" w:sz="4" w:space="0" w:color="auto"/>
            </w:tcBorders>
            <w:vAlign w:val="center"/>
          </w:tcPr>
          <w:p w14:paraId="3AD3C992" w14:textId="77777777" w:rsidR="00BA5E23" w:rsidRPr="00E57CFB" w:rsidRDefault="00000000">
            <w:pPr>
              <w:widowControl/>
              <w:textAlignment w:val="top"/>
              <w:rPr>
                <w:rFonts w:ascii="Times New Roman"/>
                <w:b w:val="0"/>
                <w:position w:val="0"/>
                <w:sz w:val="18"/>
              </w:rPr>
            </w:pPr>
            <w:r w:rsidRPr="00E57CFB">
              <w:rPr>
                <w:rFonts w:ascii="Times New Roman" w:hint="eastAsia"/>
                <w:b w:val="0"/>
                <w:position w:val="0"/>
                <w:sz w:val="18"/>
              </w:rPr>
              <w:t>包含但不限于以上备件</w:t>
            </w:r>
          </w:p>
        </w:tc>
      </w:tr>
    </w:tbl>
    <w:p w14:paraId="1F865E64"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3.6 </w:t>
      </w:r>
      <w:r w:rsidRPr="00E57CFB">
        <w:rPr>
          <w:rFonts w:ascii="Times New Roman" w:hint="eastAsia"/>
          <w:b w:val="0"/>
          <w:position w:val="0"/>
        </w:rPr>
        <w:t>投标人须在站点</w:t>
      </w:r>
      <w:r w:rsidRPr="00E57CFB">
        <w:rPr>
          <w:rFonts w:ascii="Times New Roman" w:hint="eastAsia"/>
          <w:b w:val="0"/>
          <w:position w:val="0"/>
        </w:rPr>
        <w:t>2</w:t>
      </w:r>
      <w:r w:rsidRPr="00E57CFB">
        <w:rPr>
          <w:rFonts w:ascii="Times New Roman" w:hint="eastAsia"/>
          <w:b w:val="0"/>
          <w:position w:val="0"/>
        </w:rPr>
        <w:t>小时车程内设置有备机及备品备件库，</w:t>
      </w:r>
      <w:r w:rsidRPr="00E57CFB">
        <w:rPr>
          <w:rFonts w:ascii="Times New Roman"/>
          <w:b w:val="0"/>
          <w:position w:val="0"/>
        </w:rPr>
        <w:t>并须保证库房环境条件满足备品备件存放要求，具备备机性能测试环境。项目</w:t>
      </w:r>
      <w:r w:rsidRPr="00E57CFB">
        <w:rPr>
          <w:rFonts w:ascii="Times New Roman" w:hint="eastAsia"/>
          <w:b w:val="0"/>
          <w:position w:val="0"/>
        </w:rPr>
        <w:t>备机及备品备件须存放于备机及备品备件库，建立清单实施出入库管理，并每月向采购人备案。</w:t>
      </w:r>
    </w:p>
    <w:p w14:paraId="00DFD2BC" w14:textId="77777777" w:rsidR="00BA5E23" w:rsidRPr="00E57CFB" w:rsidRDefault="00000000">
      <w:pPr>
        <w:spacing w:line="360" w:lineRule="auto"/>
        <w:ind w:firstLineChars="200" w:firstLine="420"/>
        <w:rPr>
          <w:rFonts w:ascii="Times New Roman"/>
          <w:b w:val="0"/>
          <w:position w:val="0"/>
        </w:rPr>
      </w:pPr>
      <w:r w:rsidRPr="00E57CFB">
        <w:rPr>
          <w:rFonts w:ascii="Times New Roman"/>
          <w:b w:val="0"/>
          <w:position w:val="0"/>
          <w:sz w:val="21"/>
        </w:rPr>
        <w:t>▲</w:t>
      </w:r>
      <w:r w:rsidRPr="00E57CFB">
        <w:rPr>
          <w:rFonts w:ascii="Times New Roman" w:hint="eastAsia"/>
          <w:b w:val="0"/>
          <w:position w:val="0"/>
        </w:rPr>
        <w:t xml:space="preserve">3.7 </w:t>
      </w:r>
      <w:r w:rsidRPr="00E57CFB">
        <w:rPr>
          <w:rFonts w:ascii="Times New Roman" w:hint="eastAsia"/>
          <w:b w:val="0"/>
          <w:position w:val="0"/>
        </w:rPr>
        <w:t>投标人</w:t>
      </w:r>
      <w:r w:rsidRPr="00E57CFB">
        <w:rPr>
          <w:rFonts w:ascii="Times New Roman"/>
          <w:b w:val="0"/>
          <w:position w:val="0"/>
        </w:rPr>
        <w:t>须配备不少于</w:t>
      </w:r>
      <w:r w:rsidRPr="00E57CFB">
        <w:rPr>
          <w:rFonts w:ascii="Times New Roman"/>
          <w:b w:val="0"/>
          <w:position w:val="0"/>
        </w:rPr>
        <w:t>1</w:t>
      </w:r>
      <w:r w:rsidRPr="00E57CFB">
        <w:rPr>
          <w:rFonts w:ascii="Times New Roman"/>
          <w:b w:val="0"/>
          <w:position w:val="0"/>
        </w:rPr>
        <w:t>套常规五参数（水温、</w:t>
      </w:r>
      <w:r w:rsidRPr="00E57CFB">
        <w:rPr>
          <w:rFonts w:ascii="Times New Roman"/>
          <w:b w:val="0"/>
          <w:position w:val="0"/>
        </w:rPr>
        <w:t>pH</w:t>
      </w:r>
      <w:r w:rsidRPr="00E57CFB">
        <w:rPr>
          <w:rFonts w:ascii="Times New Roman"/>
          <w:b w:val="0"/>
          <w:position w:val="0"/>
        </w:rPr>
        <w:t>值、溶解氧、电导率和浊度）</w:t>
      </w:r>
      <w:r w:rsidRPr="00E57CFB">
        <w:rPr>
          <w:rFonts w:ascii="Times New Roman" w:hint="eastAsia"/>
          <w:b w:val="0"/>
          <w:position w:val="0"/>
        </w:rPr>
        <w:t>等</w:t>
      </w:r>
      <w:r w:rsidRPr="00E57CFB">
        <w:rPr>
          <w:rFonts w:ascii="Times New Roman"/>
          <w:b w:val="0"/>
          <w:position w:val="0"/>
        </w:rPr>
        <w:t>便携式监测仪器，</w:t>
      </w:r>
      <w:r w:rsidRPr="00E57CFB">
        <w:rPr>
          <w:rFonts w:ascii="Times New Roman" w:hint="eastAsia"/>
          <w:b w:val="0"/>
          <w:position w:val="0"/>
        </w:rPr>
        <w:t>其中，</w:t>
      </w:r>
      <w:r w:rsidRPr="00E57CFB">
        <w:rPr>
          <w:rFonts w:ascii="Times New Roman" w:hint="eastAsia"/>
          <w:bCs/>
          <w:position w:val="0"/>
        </w:rPr>
        <w:t>包一</w:t>
      </w:r>
      <w:r w:rsidRPr="00E57CFB">
        <w:rPr>
          <w:rFonts w:ascii="Times New Roman" w:hint="eastAsia"/>
          <w:b w:val="0"/>
          <w:position w:val="0"/>
        </w:rPr>
        <w:t>须配备协同采购人开展硫化物、总氮等自动监测新技术方法验证工作的设备；</w:t>
      </w:r>
      <w:r w:rsidRPr="00E57CFB">
        <w:rPr>
          <w:rFonts w:ascii="Times New Roman" w:hint="eastAsia"/>
          <w:bCs/>
          <w:position w:val="0"/>
        </w:rPr>
        <w:t>包二</w:t>
      </w:r>
      <w:r w:rsidRPr="00E57CFB">
        <w:rPr>
          <w:rFonts w:ascii="Times New Roman" w:hint="eastAsia"/>
          <w:b w:val="0"/>
          <w:position w:val="0"/>
        </w:rPr>
        <w:t>须配备</w:t>
      </w:r>
      <w:r w:rsidRPr="00E57CFB">
        <w:rPr>
          <w:rFonts w:ascii="Times New Roman" w:hint="eastAsia"/>
          <w:b w:val="0"/>
          <w:position w:val="0"/>
        </w:rPr>
        <w:t>1</w:t>
      </w:r>
      <w:r w:rsidRPr="00E57CFB">
        <w:rPr>
          <w:rFonts w:ascii="Times New Roman" w:hint="eastAsia"/>
          <w:b w:val="0"/>
          <w:position w:val="0"/>
        </w:rPr>
        <w:t>套无人机载高光谱成像系统；</w:t>
      </w:r>
      <w:r w:rsidRPr="00E57CFB">
        <w:rPr>
          <w:rFonts w:ascii="Times New Roman" w:hint="eastAsia"/>
          <w:bCs/>
          <w:position w:val="0"/>
        </w:rPr>
        <w:t>包三</w:t>
      </w:r>
      <w:r w:rsidRPr="00E57CFB">
        <w:rPr>
          <w:rFonts w:ascii="Times New Roman" w:hint="eastAsia"/>
          <w:b w:val="0"/>
          <w:position w:val="0"/>
        </w:rPr>
        <w:t>须配备</w:t>
      </w:r>
      <w:r w:rsidRPr="00E57CFB">
        <w:rPr>
          <w:rFonts w:ascii="Times New Roman" w:hint="eastAsia"/>
          <w:b w:val="0"/>
          <w:position w:val="0"/>
        </w:rPr>
        <w:t>1</w:t>
      </w:r>
      <w:r w:rsidRPr="00E57CFB">
        <w:rPr>
          <w:rFonts w:ascii="Times New Roman" w:hint="eastAsia"/>
          <w:b w:val="0"/>
          <w:position w:val="0"/>
        </w:rPr>
        <w:t>套走航式声学多普勒流速剖面仪。相关</w:t>
      </w:r>
      <w:r w:rsidRPr="00E57CFB">
        <w:rPr>
          <w:rFonts w:ascii="Times New Roman"/>
          <w:b w:val="0"/>
          <w:position w:val="0"/>
        </w:rPr>
        <w:t>仪器性能应符合国家标准和技术文件要求。</w:t>
      </w:r>
    </w:p>
    <w:p w14:paraId="25A436D0" w14:textId="77777777" w:rsidR="00BA5E23" w:rsidRPr="00E57CFB" w:rsidRDefault="00000000">
      <w:pPr>
        <w:spacing w:line="360" w:lineRule="auto"/>
        <w:ind w:firstLineChars="200" w:firstLine="420"/>
        <w:rPr>
          <w:rFonts w:ascii="Times New Roman"/>
          <w:b w:val="0"/>
          <w:position w:val="0"/>
        </w:rPr>
      </w:pPr>
      <w:r w:rsidRPr="00E57CFB">
        <w:rPr>
          <w:rFonts w:ascii="Times New Roman"/>
          <w:b w:val="0"/>
          <w:position w:val="0"/>
          <w:sz w:val="21"/>
        </w:rPr>
        <w:t>▲</w:t>
      </w:r>
      <w:r w:rsidRPr="00E57CFB">
        <w:rPr>
          <w:rFonts w:ascii="Times New Roman" w:hint="eastAsia"/>
          <w:b w:val="0"/>
          <w:position w:val="0"/>
        </w:rPr>
        <w:t>3.8</w:t>
      </w:r>
      <w:r w:rsidRPr="00E57CFB">
        <w:rPr>
          <w:rFonts w:ascii="Times New Roman" w:hint="eastAsia"/>
          <w:b w:val="0"/>
          <w:position w:val="0"/>
        </w:rPr>
        <w:t>投标人承诺，在项目现有日常质控设施基础上，针对本项目招标文件规定的工作需求，可另外根据采购人的要求配套提供相应质控设备（设备所有权仍为投标人），满足项目质控工作要求。</w:t>
      </w:r>
    </w:p>
    <w:p w14:paraId="27D78C1A"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3.9</w:t>
      </w:r>
      <w:r w:rsidRPr="00E57CFB">
        <w:rPr>
          <w:rFonts w:ascii="Times New Roman" w:hint="eastAsia"/>
          <w:b w:val="0"/>
          <w:position w:val="0"/>
        </w:rPr>
        <w:t>投标人须自有（或控股）</w:t>
      </w:r>
      <w:r w:rsidRPr="00E57CFB">
        <w:rPr>
          <w:rFonts w:ascii="Times New Roman"/>
          <w:b w:val="0"/>
          <w:position w:val="0"/>
        </w:rPr>
        <w:t>CMA</w:t>
      </w:r>
      <w:r w:rsidRPr="00E57CFB">
        <w:rPr>
          <w:rFonts w:ascii="Times New Roman"/>
          <w:b w:val="0"/>
          <w:position w:val="0"/>
        </w:rPr>
        <w:t>资质认定的质</w:t>
      </w:r>
      <w:r w:rsidRPr="00E57CFB">
        <w:rPr>
          <w:rFonts w:ascii="Times New Roman" w:hint="eastAsia"/>
          <w:b w:val="0"/>
          <w:position w:val="0"/>
        </w:rPr>
        <w:t>控</w:t>
      </w:r>
      <w:r w:rsidRPr="00E57CFB">
        <w:rPr>
          <w:rFonts w:ascii="Times New Roman"/>
          <w:b w:val="0"/>
          <w:position w:val="0"/>
        </w:rPr>
        <w:t>实验室</w:t>
      </w:r>
      <w:r w:rsidRPr="00E57CFB">
        <w:rPr>
          <w:rFonts w:ascii="Times New Roman" w:hint="eastAsia"/>
          <w:b w:val="0"/>
          <w:position w:val="0"/>
        </w:rPr>
        <w:t>或委托用于</w:t>
      </w:r>
      <w:r w:rsidRPr="00E57CFB">
        <w:rPr>
          <w:rFonts w:ascii="Times New Roman"/>
          <w:b w:val="0"/>
          <w:position w:val="0"/>
        </w:rPr>
        <w:t>质</w:t>
      </w:r>
      <w:r w:rsidRPr="00E57CFB">
        <w:rPr>
          <w:rFonts w:ascii="Times New Roman" w:hint="eastAsia"/>
          <w:b w:val="0"/>
          <w:position w:val="0"/>
        </w:rPr>
        <w:t>控</w:t>
      </w:r>
      <w:r w:rsidRPr="00E57CFB">
        <w:rPr>
          <w:rFonts w:ascii="Times New Roman"/>
          <w:b w:val="0"/>
          <w:position w:val="0"/>
        </w:rPr>
        <w:t>的</w:t>
      </w:r>
      <w:r w:rsidRPr="00E57CFB">
        <w:rPr>
          <w:rFonts w:ascii="Times New Roman"/>
          <w:b w:val="0"/>
          <w:position w:val="0"/>
        </w:rPr>
        <w:t>CMA</w:t>
      </w:r>
      <w:r w:rsidRPr="00E57CFB">
        <w:rPr>
          <w:rFonts w:ascii="Times New Roman"/>
          <w:b w:val="0"/>
          <w:position w:val="0"/>
        </w:rPr>
        <w:t>资质认定实验室。</w:t>
      </w:r>
      <w:r w:rsidRPr="00E57CFB">
        <w:rPr>
          <w:rFonts w:ascii="Times New Roman"/>
          <w:b w:val="0"/>
          <w:position w:val="0"/>
        </w:rPr>
        <w:t>CMA</w:t>
      </w:r>
      <w:r w:rsidRPr="00E57CFB">
        <w:rPr>
          <w:rFonts w:ascii="Times New Roman"/>
          <w:b w:val="0"/>
          <w:position w:val="0"/>
        </w:rPr>
        <w:t>资质参数</w:t>
      </w:r>
      <w:r w:rsidRPr="00E57CFB">
        <w:rPr>
          <w:rFonts w:ascii="Times New Roman" w:hint="eastAsia"/>
          <w:b w:val="0"/>
          <w:position w:val="0"/>
        </w:rPr>
        <w:t>须</w:t>
      </w:r>
      <w:r w:rsidRPr="00E57CFB">
        <w:rPr>
          <w:rFonts w:ascii="Times New Roman"/>
          <w:b w:val="0"/>
          <w:position w:val="0"/>
        </w:rPr>
        <w:t>包括水温、</w:t>
      </w:r>
      <w:r w:rsidRPr="00E57CFB">
        <w:rPr>
          <w:rFonts w:ascii="Times New Roman"/>
          <w:b w:val="0"/>
          <w:position w:val="0"/>
        </w:rPr>
        <w:t>pH</w:t>
      </w:r>
      <w:r w:rsidRPr="00E57CFB">
        <w:rPr>
          <w:rFonts w:ascii="Times New Roman" w:hint="eastAsia"/>
          <w:b w:val="0"/>
          <w:position w:val="0"/>
        </w:rPr>
        <w:t>值</w:t>
      </w:r>
      <w:r w:rsidRPr="00E57CFB">
        <w:rPr>
          <w:rFonts w:ascii="Times New Roman"/>
          <w:b w:val="0"/>
          <w:position w:val="0"/>
        </w:rPr>
        <w:t>、溶解氧、电导率、浊度、高锰酸盐指数、氨氮、总磷、总氮等指标</w:t>
      </w:r>
      <w:r w:rsidRPr="00E57CFB">
        <w:rPr>
          <w:rFonts w:ascii="Times New Roman" w:hint="eastAsia"/>
          <w:b w:val="0"/>
          <w:position w:val="0"/>
        </w:rPr>
        <w:t>，其中</w:t>
      </w:r>
      <w:r w:rsidRPr="00E57CFB">
        <w:rPr>
          <w:rFonts w:ascii="Times New Roman" w:hint="eastAsia"/>
          <w:bCs/>
          <w:position w:val="0"/>
        </w:rPr>
        <w:t>包一</w:t>
      </w:r>
      <w:r w:rsidRPr="00E57CFB">
        <w:rPr>
          <w:rFonts w:ascii="Times New Roman" w:hint="eastAsia"/>
          <w:b w:val="0"/>
          <w:position w:val="0"/>
        </w:rPr>
        <w:t>另须</w:t>
      </w:r>
      <w:r w:rsidRPr="00E57CFB">
        <w:rPr>
          <w:rFonts w:ascii="Times New Roman"/>
          <w:b w:val="0"/>
          <w:position w:val="0"/>
        </w:rPr>
        <w:t>包括</w:t>
      </w:r>
      <w:r w:rsidRPr="00E57CFB">
        <w:rPr>
          <w:rFonts w:ascii="Times New Roman" w:hint="eastAsia"/>
          <w:b w:val="0"/>
          <w:position w:val="0"/>
        </w:rPr>
        <w:t>挥发性有机物、挥发酚、总有机碳、叶绿素、藻密度、生物毒性等指标</w:t>
      </w:r>
      <w:r w:rsidRPr="00E57CFB">
        <w:rPr>
          <w:rFonts w:ascii="Times New Roman"/>
          <w:b w:val="0"/>
          <w:position w:val="0"/>
        </w:rPr>
        <w:t>CMA</w:t>
      </w:r>
      <w:r w:rsidRPr="00E57CFB">
        <w:rPr>
          <w:rFonts w:ascii="Times New Roman"/>
          <w:b w:val="0"/>
          <w:position w:val="0"/>
        </w:rPr>
        <w:t>资质</w:t>
      </w:r>
      <w:r w:rsidRPr="00E57CFB">
        <w:rPr>
          <w:rFonts w:ascii="Times New Roman" w:hint="eastAsia"/>
          <w:b w:val="0"/>
          <w:position w:val="0"/>
        </w:rPr>
        <w:t>参数。</w:t>
      </w:r>
    </w:p>
    <w:p w14:paraId="13268BD1"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3.10 </w:t>
      </w:r>
      <w:r w:rsidRPr="00E57CFB">
        <w:rPr>
          <w:rFonts w:ascii="Times New Roman" w:hint="eastAsia"/>
          <w:b w:val="0"/>
          <w:position w:val="0"/>
        </w:rPr>
        <w:t>投标人</w:t>
      </w:r>
      <w:r w:rsidRPr="00E57CFB">
        <w:rPr>
          <w:rFonts w:ascii="Times New Roman"/>
          <w:b w:val="0"/>
          <w:position w:val="0"/>
        </w:rPr>
        <w:t>应建立试剂管理制度和台账，并</w:t>
      </w:r>
      <w:r w:rsidRPr="00E57CFB">
        <w:rPr>
          <w:rFonts w:ascii="Times New Roman" w:hint="eastAsia"/>
          <w:b w:val="0"/>
          <w:position w:val="0"/>
        </w:rPr>
        <w:t>应向采购人备案试剂配制及使用手册。站点</w:t>
      </w:r>
      <w:r w:rsidRPr="00E57CFB">
        <w:rPr>
          <w:rFonts w:ascii="Times New Roman"/>
          <w:b w:val="0"/>
          <w:position w:val="0"/>
        </w:rPr>
        <w:t>运维试剂须由</w:t>
      </w:r>
      <w:r w:rsidRPr="00E57CFB">
        <w:rPr>
          <w:rFonts w:ascii="Times New Roman"/>
          <w:b w:val="0"/>
          <w:position w:val="0"/>
        </w:rPr>
        <w:t>CMA</w:t>
      </w:r>
      <w:r w:rsidRPr="00E57CFB">
        <w:rPr>
          <w:rFonts w:ascii="Times New Roman"/>
          <w:b w:val="0"/>
          <w:position w:val="0"/>
        </w:rPr>
        <w:t>资质认定</w:t>
      </w:r>
      <w:r w:rsidRPr="00E57CFB">
        <w:rPr>
          <w:rFonts w:ascii="Times New Roman" w:hint="eastAsia"/>
          <w:b w:val="0"/>
          <w:position w:val="0"/>
        </w:rPr>
        <w:t>实验室</w:t>
      </w:r>
      <w:r w:rsidRPr="00E57CFB">
        <w:rPr>
          <w:rFonts w:ascii="Times New Roman"/>
          <w:b w:val="0"/>
          <w:position w:val="0"/>
        </w:rPr>
        <w:t>配制，配制及配送过程应可溯源，</w:t>
      </w:r>
      <w:r w:rsidRPr="00E57CFB">
        <w:rPr>
          <w:rFonts w:ascii="Times New Roman" w:hint="eastAsia"/>
          <w:b w:val="0"/>
          <w:position w:val="0"/>
        </w:rPr>
        <w:t>站点使用试剂的纯度需分析纯（</w:t>
      </w:r>
      <w:r w:rsidRPr="00E57CFB">
        <w:rPr>
          <w:rFonts w:ascii="Times New Roman"/>
          <w:b w:val="0"/>
          <w:position w:val="0"/>
        </w:rPr>
        <w:t>AR</w:t>
      </w:r>
      <w:r w:rsidRPr="00E57CFB">
        <w:rPr>
          <w:rFonts w:ascii="Times New Roman"/>
          <w:b w:val="0"/>
          <w:position w:val="0"/>
        </w:rPr>
        <w:t>）以上，标准溶液的试剂纯度应在优级纯（</w:t>
      </w:r>
      <w:r w:rsidRPr="00E57CFB">
        <w:rPr>
          <w:rFonts w:ascii="Times New Roman"/>
          <w:b w:val="0"/>
          <w:position w:val="0"/>
        </w:rPr>
        <w:t>GR</w:t>
      </w:r>
      <w:r w:rsidRPr="00E57CFB">
        <w:rPr>
          <w:rFonts w:ascii="Times New Roman"/>
          <w:b w:val="0"/>
          <w:position w:val="0"/>
        </w:rPr>
        <w:t>）以上。日常质控、核查工作应使用有证标准物质。</w:t>
      </w:r>
    </w:p>
    <w:p w14:paraId="48CE7BE6" w14:textId="77777777" w:rsidR="00BA5E23" w:rsidRPr="00E57CFB" w:rsidRDefault="00000000">
      <w:pPr>
        <w:spacing w:line="360" w:lineRule="auto"/>
        <w:rPr>
          <w:rFonts w:ascii="Times New Roman"/>
          <w:bCs/>
          <w:position w:val="0"/>
        </w:rPr>
      </w:pPr>
      <w:r w:rsidRPr="00E57CFB">
        <w:rPr>
          <w:rFonts w:ascii="Times New Roman"/>
          <w:bCs/>
          <w:position w:val="0"/>
        </w:rPr>
        <w:t>4</w:t>
      </w:r>
      <w:r w:rsidRPr="00E57CFB">
        <w:rPr>
          <w:rFonts w:ascii="Times New Roman"/>
          <w:bCs/>
          <w:position w:val="0"/>
        </w:rPr>
        <w:t>、其他要求</w:t>
      </w:r>
    </w:p>
    <w:p w14:paraId="3473F3C5"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4.1 </w:t>
      </w:r>
      <w:r w:rsidRPr="00E57CFB">
        <w:rPr>
          <w:rFonts w:ascii="Times New Roman" w:hint="eastAsia"/>
          <w:b w:val="0"/>
          <w:position w:val="0"/>
        </w:rPr>
        <w:t>站点因故申请停站的，投标人需按照采购人要求通过水质自动监测监控平台提交停运申请，并上传佐证材料。</w:t>
      </w:r>
    </w:p>
    <w:p w14:paraId="5F5B9A31"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4</w:t>
      </w:r>
      <w:r w:rsidRPr="00E57CFB">
        <w:rPr>
          <w:rFonts w:ascii="Times New Roman"/>
          <w:b w:val="0"/>
          <w:position w:val="0"/>
        </w:rPr>
        <w:t>.2</w:t>
      </w:r>
      <w:r w:rsidRPr="00E57CFB">
        <w:rPr>
          <w:rFonts w:ascii="Times New Roman" w:hint="eastAsia"/>
          <w:b w:val="0"/>
          <w:position w:val="0"/>
        </w:rPr>
        <w:t xml:space="preserve"> </w:t>
      </w:r>
      <w:r w:rsidRPr="00E57CFB">
        <w:rPr>
          <w:rFonts w:ascii="Times New Roman" w:hint="eastAsia"/>
          <w:b w:val="0"/>
          <w:position w:val="0"/>
        </w:rPr>
        <w:t>站点因故申请停运期间或因非正常运行导致停运超过</w:t>
      </w:r>
      <w:r w:rsidRPr="00E57CFB">
        <w:rPr>
          <w:rFonts w:ascii="Times New Roman"/>
          <w:b w:val="0"/>
          <w:position w:val="0"/>
        </w:rPr>
        <w:t>48</w:t>
      </w:r>
      <w:r w:rsidRPr="00E57CFB">
        <w:rPr>
          <w:rFonts w:ascii="Times New Roman" w:hint="eastAsia"/>
          <w:b w:val="0"/>
          <w:position w:val="0"/>
        </w:rPr>
        <w:t>小时，投标人应根据相关规范要求进行补测，并保证补测流程的规范性、质控措施的完整性以及补测数据的可溯源性。</w:t>
      </w:r>
    </w:p>
    <w:p w14:paraId="58372A88"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4.</w:t>
      </w:r>
      <w:r w:rsidRPr="00E57CFB">
        <w:rPr>
          <w:rFonts w:ascii="Times New Roman"/>
          <w:b w:val="0"/>
          <w:position w:val="0"/>
        </w:rPr>
        <w:t>3</w:t>
      </w:r>
      <w:r w:rsidRPr="00E57CFB">
        <w:rPr>
          <w:rFonts w:ascii="Times New Roman" w:hint="eastAsia"/>
          <w:b w:val="0"/>
          <w:position w:val="0"/>
        </w:rPr>
        <w:t xml:space="preserve"> </w:t>
      </w:r>
      <w:r w:rsidRPr="00E57CFB">
        <w:rPr>
          <w:rFonts w:ascii="Times New Roman" w:hint="eastAsia"/>
          <w:b w:val="0"/>
          <w:position w:val="0"/>
        </w:rPr>
        <w:t>项目服务期内站点所需的水、电、通讯，</w:t>
      </w:r>
      <w:r w:rsidRPr="00E57CFB">
        <w:rPr>
          <w:rFonts w:ascii="Times New Roman"/>
          <w:b w:val="0"/>
          <w:position w:val="0"/>
        </w:rPr>
        <w:t>站房、</w:t>
      </w:r>
      <w:r w:rsidRPr="00E57CFB">
        <w:rPr>
          <w:rFonts w:ascii="Times New Roman" w:hint="eastAsia"/>
          <w:b w:val="0"/>
          <w:position w:val="0"/>
        </w:rPr>
        <w:t>采样</w:t>
      </w:r>
      <w:r w:rsidRPr="00E57CFB">
        <w:rPr>
          <w:rFonts w:ascii="Times New Roman"/>
          <w:b w:val="0"/>
          <w:position w:val="0"/>
        </w:rPr>
        <w:t>点</w:t>
      </w:r>
      <w:r w:rsidRPr="00E57CFB">
        <w:rPr>
          <w:rFonts w:ascii="Times New Roman" w:hint="eastAsia"/>
          <w:b w:val="0"/>
          <w:position w:val="0"/>
        </w:rPr>
        <w:t>、通道</w:t>
      </w:r>
      <w:r w:rsidRPr="00E57CFB">
        <w:rPr>
          <w:rFonts w:ascii="Times New Roman"/>
          <w:b w:val="0"/>
          <w:position w:val="0"/>
        </w:rPr>
        <w:t>及相关附属设施的整修、维修、维护工作，</w:t>
      </w:r>
      <w:r w:rsidRPr="00E57CFB">
        <w:rPr>
          <w:rFonts w:ascii="Times New Roman" w:hint="eastAsia"/>
          <w:b w:val="0"/>
          <w:position w:val="0"/>
        </w:rPr>
        <w:t>场地租赁，</w:t>
      </w:r>
      <w:r w:rsidRPr="00E57CFB">
        <w:rPr>
          <w:rFonts w:ascii="Times New Roman"/>
          <w:b w:val="0"/>
          <w:position w:val="0"/>
        </w:rPr>
        <w:t>防雷设施、灭火设施、安全设施的检查检测和维修维护工作等均</w:t>
      </w:r>
      <w:r w:rsidRPr="00E57CFB">
        <w:rPr>
          <w:rFonts w:ascii="Times New Roman" w:hint="eastAsia"/>
          <w:b w:val="0"/>
          <w:position w:val="0"/>
        </w:rPr>
        <w:t>由</w:t>
      </w:r>
      <w:r w:rsidRPr="00E57CFB">
        <w:rPr>
          <w:rFonts w:ascii="Times New Roman"/>
          <w:b w:val="0"/>
          <w:position w:val="0"/>
        </w:rPr>
        <w:t>投标人承担。投标人有责任保证站点全部资产的完整、安全并处于良好状态。</w:t>
      </w:r>
    </w:p>
    <w:p w14:paraId="5767905A" w14:textId="77777777" w:rsidR="00BA5E23" w:rsidRPr="00E57CFB" w:rsidRDefault="00000000">
      <w:pPr>
        <w:spacing w:line="360" w:lineRule="auto"/>
        <w:ind w:firstLineChars="200" w:firstLine="480"/>
        <w:rPr>
          <w:rFonts w:ascii="Times New Roman"/>
          <w:b w:val="0"/>
          <w:position w:val="0"/>
        </w:rPr>
      </w:pPr>
      <w:r w:rsidRPr="00E57CFB">
        <w:rPr>
          <w:rFonts w:ascii="Times New Roman"/>
          <w:b w:val="0"/>
          <w:position w:val="0"/>
        </w:rPr>
        <w:t>▲</w:t>
      </w:r>
      <w:r w:rsidRPr="00E57CFB">
        <w:rPr>
          <w:rFonts w:ascii="Times New Roman" w:hint="eastAsia"/>
          <w:b w:val="0"/>
          <w:position w:val="0"/>
        </w:rPr>
        <w:t>4.</w:t>
      </w:r>
      <w:r w:rsidRPr="00E57CFB">
        <w:rPr>
          <w:rFonts w:ascii="Times New Roman"/>
          <w:b w:val="0"/>
          <w:position w:val="0"/>
        </w:rPr>
        <w:t>4</w:t>
      </w:r>
      <w:r w:rsidRPr="00E57CFB">
        <w:rPr>
          <w:rFonts w:ascii="Times New Roman" w:hint="eastAsia"/>
          <w:b w:val="0"/>
          <w:position w:val="0"/>
        </w:rPr>
        <w:t xml:space="preserve"> </w:t>
      </w:r>
      <w:r w:rsidRPr="00E57CFB">
        <w:rPr>
          <w:rFonts w:ascii="Times New Roman" w:hint="eastAsia"/>
          <w:b w:val="0"/>
          <w:position w:val="0"/>
        </w:rPr>
        <w:t>投标人须承诺</w:t>
      </w:r>
      <w:r w:rsidRPr="00E57CFB">
        <w:rPr>
          <w:rFonts w:ascii="Times New Roman"/>
          <w:b w:val="0"/>
          <w:position w:val="0"/>
        </w:rPr>
        <w:t>在本项目运维期间，将严格把产生的所有废液交由具备危险废物经营许可证的专业资质单位进行合法处置，并严格执行危险废物转移联单制度，确保全流程合规可追溯。</w:t>
      </w:r>
    </w:p>
    <w:p w14:paraId="3B19AA95" w14:textId="77777777" w:rsidR="00BA5E23" w:rsidRPr="00E57CFB" w:rsidRDefault="00000000">
      <w:pPr>
        <w:spacing w:line="360" w:lineRule="auto"/>
        <w:ind w:firstLineChars="200" w:firstLine="480"/>
        <w:rPr>
          <w:rFonts w:ascii="Times New Roman"/>
          <w:b w:val="0"/>
          <w:position w:val="0"/>
        </w:rPr>
      </w:pPr>
      <w:r w:rsidRPr="00E57CFB">
        <w:rPr>
          <w:rFonts w:ascii="Times New Roman"/>
          <w:b w:val="0"/>
          <w:position w:val="0"/>
        </w:rPr>
        <w:t>▲</w:t>
      </w:r>
      <w:r w:rsidRPr="00E57CFB">
        <w:rPr>
          <w:rFonts w:ascii="Times New Roman" w:hint="eastAsia"/>
          <w:b w:val="0"/>
          <w:position w:val="0"/>
        </w:rPr>
        <w:t>4.</w:t>
      </w:r>
      <w:r w:rsidRPr="00E57CFB">
        <w:rPr>
          <w:rFonts w:ascii="Times New Roman"/>
          <w:b w:val="0"/>
          <w:position w:val="0"/>
        </w:rPr>
        <w:t>5</w:t>
      </w:r>
      <w:r w:rsidRPr="00E57CFB">
        <w:rPr>
          <w:rFonts w:ascii="Times New Roman" w:hint="eastAsia"/>
          <w:b w:val="0"/>
          <w:position w:val="0"/>
        </w:rPr>
        <w:t xml:space="preserve"> </w:t>
      </w:r>
      <w:r w:rsidRPr="00E57CFB">
        <w:rPr>
          <w:rFonts w:ascii="Times New Roman" w:hint="eastAsia"/>
          <w:b w:val="0"/>
          <w:position w:val="0"/>
        </w:rPr>
        <w:t>投标人须建立、实施和保持与水质自动监测运维服务相适应的质量管理体系，应覆盖到运维服务全过程和所有环节。应定期对质量管理体系进行质量审核和质量评估，保持质量管理体系的适用性。</w:t>
      </w:r>
    </w:p>
    <w:p w14:paraId="62B1E075" w14:textId="77777777" w:rsidR="00BA5E23" w:rsidRPr="00E57CFB" w:rsidRDefault="00000000">
      <w:pPr>
        <w:spacing w:line="360" w:lineRule="auto"/>
        <w:ind w:firstLineChars="200" w:firstLine="480"/>
        <w:rPr>
          <w:rFonts w:ascii="Times New Roman"/>
          <w:b w:val="0"/>
          <w:position w:val="0"/>
        </w:rPr>
      </w:pPr>
      <w:r w:rsidRPr="00E57CFB">
        <w:rPr>
          <w:rFonts w:ascii="Times New Roman"/>
          <w:b w:val="0"/>
          <w:position w:val="0"/>
        </w:rPr>
        <w:t>▲</w:t>
      </w:r>
      <w:r w:rsidRPr="00E57CFB">
        <w:rPr>
          <w:rFonts w:ascii="Times New Roman" w:hint="eastAsia"/>
          <w:b w:val="0"/>
          <w:position w:val="0"/>
        </w:rPr>
        <w:t>4.</w:t>
      </w:r>
      <w:r w:rsidRPr="00E57CFB">
        <w:rPr>
          <w:rFonts w:ascii="Times New Roman"/>
          <w:b w:val="0"/>
          <w:position w:val="0"/>
        </w:rPr>
        <w:t>6</w:t>
      </w:r>
      <w:r w:rsidRPr="00E57CFB">
        <w:rPr>
          <w:rFonts w:ascii="Times New Roman" w:hint="eastAsia"/>
          <w:b w:val="0"/>
          <w:position w:val="0"/>
        </w:rPr>
        <w:t xml:space="preserve"> </w:t>
      </w:r>
      <w:r w:rsidRPr="00E57CFB">
        <w:rPr>
          <w:rFonts w:ascii="Times New Roman" w:hint="eastAsia"/>
          <w:b w:val="0"/>
          <w:position w:val="0"/>
        </w:rPr>
        <w:t>投标人须建设并应用信息化运维监管平台，对站点运维相关的任务分配、人员调度、资源管理、物料派发、进度跟踪、统计分析、记录填报等环节实现信息化管理，所涉信息第一时间填报，采购人可登陆平台查看相关数据。</w:t>
      </w:r>
    </w:p>
    <w:p w14:paraId="5CFCC989" w14:textId="77777777" w:rsidR="00BA5E23" w:rsidRPr="00E57CFB" w:rsidRDefault="00000000">
      <w:pPr>
        <w:spacing w:line="360" w:lineRule="auto"/>
        <w:ind w:firstLineChars="200" w:firstLine="480"/>
        <w:rPr>
          <w:rFonts w:ascii="Times New Roman"/>
          <w:b w:val="0"/>
          <w:position w:val="0"/>
        </w:rPr>
      </w:pPr>
      <w:r w:rsidRPr="00E57CFB">
        <w:rPr>
          <w:rFonts w:ascii="Times New Roman"/>
          <w:b w:val="0"/>
          <w:position w:val="0"/>
        </w:rPr>
        <w:t>▲</w:t>
      </w:r>
      <w:r w:rsidRPr="00E57CFB">
        <w:rPr>
          <w:rFonts w:ascii="Times New Roman" w:hint="eastAsia"/>
          <w:b w:val="0"/>
          <w:position w:val="0"/>
        </w:rPr>
        <w:t xml:space="preserve">4.7 </w:t>
      </w:r>
      <w:r w:rsidRPr="00E57CFB">
        <w:rPr>
          <w:rFonts w:ascii="Times New Roman" w:hint="eastAsia"/>
          <w:b w:val="0"/>
          <w:position w:val="0"/>
        </w:rPr>
        <w:t>投标人须配合采购人开展水质自动监测数智化转型试点工作，按需提供至少</w:t>
      </w:r>
      <w:r w:rsidRPr="00E57CFB">
        <w:rPr>
          <w:rFonts w:ascii="Times New Roman" w:hint="eastAsia"/>
          <w:b w:val="0"/>
          <w:position w:val="0"/>
        </w:rPr>
        <w:t>1</w:t>
      </w:r>
      <w:r w:rsidRPr="00E57CFB">
        <w:rPr>
          <w:rFonts w:ascii="Times New Roman" w:hint="eastAsia"/>
          <w:b w:val="0"/>
          <w:position w:val="0"/>
        </w:rPr>
        <w:t>套智能无人运维水站及其他配套的软硬件设备和技术支持，按要求开展相关技术的测试验证工作，协助完成各类比对分析报告编制工作。</w:t>
      </w:r>
    </w:p>
    <w:p w14:paraId="68CC6F39"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w:t>
      </w:r>
      <w:r w:rsidRPr="00E57CFB">
        <w:rPr>
          <w:rFonts w:ascii="Times New Roman" w:hint="eastAsia"/>
          <w:b w:val="0"/>
          <w:position w:val="0"/>
        </w:rPr>
        <w:t>）智能无人运维水站须具备自动巡检功能，从采水环节、预处理及配水环节、分析环节、清洗环节等进行巡检，对整个水样周期内的各泵阀及相关的供电、传感器的数据进行智能判断；</w:t>
      </w:r>
    </w:p>
    <w:p w14:paraId="05D3D17A"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2</w:t>
      </w:r>
      <w:r w:rsidRPr="00E57CFB">
        <w:rPr>
          <w:rFonts w:ascii="Times New Roman" w:hint="eastAsia"/>
          <w:b w:val="0"/>
          <w:position w:val="0"/>
        </w:rPr>
        <w:t>）智能无人运维水站须具备自动质控功能，实现五参数的周核查、多点线性核查、加标回收测试、自动校准和标样核查等功能，具有智能研判、自动清洗、自动配制、远程控制等功能；</w:t>
      </w:r>
    </w:p>
    <w:p w14:paraId="2A17DAC9"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3</w:t>
      </w:r>
      <w:r w:rsidRPr="00E57CFB">
        <w:rPr>
          <w:rFonts w:ascii="Times New Roman" w:hint="eastAsia"/>
          <w:b w:val="0"/>
          <w:position w:val="0"/>
        </w:rPr>
        <w:t>）智能无人运维水站须具备自动诊断功能，上水诊断、配水诊断、预处理及配水杯漏水、分析仪表水样诊断、电力系统诊断；可远程到工控机，操作</w:t>
      </w:r>
      <w:r w:rsidRPr="00E57CFB">
        <w:rPr>
          <w:rFonts w:ascii="Times New Roman" w:hint="eastAsia"/>
          <w:b w:val="0"/>
          <w:position w:val="0"/>
        </w:rPr>
        <w:t>PLC</w:t>
      </w:r>
      <w:r w:rsidRPr="00E57CFB">
        <w:rPr>
          <w:rFonts w:ascii="Times New Roman" w:hint="eastAsia"/>
          <w:b w:val="0"/>
          <w:position w:val="0"/>
        </w:rPr>
        <w:t>对集成单元进行调试；</w:t>
      </w:r>
    </w:p>
    <w:p w14:paraId="703123F6"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4</w:t>
      </w:r>
      <w:r w:rsidRPr="00E57CFB">
        <w:rPr>
          <w:rFonts w:ascii="Times New Roman" w:hint="eastAsia"/>
          <w:b w:val="0"/>
          <w:position w:val="0"/>
        </w:rPr>
        <w:t>）智能无人运维水站须具备自动审核功能，实现数据智能审核、异常数据判断、运维判定、数据质控评判等功能；</w:t>
      </w:r>
    </w:p>
    <w:p w14:paraId="283D977E"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5</w:t>
      </w:r>
      <w:r w:rsidRPr="00E57CFB">
        <w:rPr>
          <w:rFonts w:ascii="Times New Roman" w:hint="eastAsia"/>
          <w:b w:val="0"/>
          <w:position w:val="0"/>
        </w:rPr>
        <w:t>）智能无人运维水站须具备语音交互功能，可语音触发零点核查、跨度核查、标样核查、</w:t>
      </w:r>
      <w:r w:rsidRPr="00E57CFB">
        <w:rPr>
          <w:rFonts w:ascii="Times New Roman" w:hint="eastAsia"/>
          <w:b w:val="0"/>
          <w:position w:val="0"/>
        </w:rPr>
        <w:t>pH</w:t>
      </w:r>
      <w:r w:rsidRPr="00E57CFB">
        <w:rPr>
          <w:rFonts w:ascii="Times New Roman" w:hint="eastAsia"/>
          <w:b w:val="0"/>
          <w:position w:val="0"/>
        </w:rPr>
        <w:t>值标液核查、浊度标液核查、电导率标液核查、溶解氧核查、系统全流程测试、设备校准、系统多参数流程测试等功能；</w:t>
      </w:r>
    </w:p>
    <w:p w14:paraId="5DE991D1"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6</w:t>
      </w:r>
      <w:r w:rsidRPr="00E57CFB">
        <w:rPr>
          <w:rFonts w:ascii="Times New Roman" w:hint="eastAsia"/>
          <w:b w:val="0"/>
          <w:position w:val="0"/>
        </w:rPr>
        <w:t>）智能无人运维水站系统须具有智能管理功能，实现运维自动派单、资源分配、工作报表生成等可视化管理和智能化决策支持功能。</w:t>
      </w:r>
    </w:p>
    <w:p w14:paraId="648BDEFB" w14:textId="77777777" w:rsidR="00BA5E23" w:rsidRPr="00E57CFB" w:rsidRDefault="00000000">
      <w:pPr>
        <w:spacing w:line="360" w:lineRule="auto"/>
        <w:ind w:firstLineChars="200" w:firstLine="480"/>
        <w:rPr>
          <w:rFonts w:ascii="Times New Roman"/>
          <w:b w:val="0"/>
          <w:position w:val="0"/>
          <w:sz w:val="21"/>
        </w:rPr>
      </w:pPr>
      <w:r w:rsidRPr="00E57CFB">
        <w:rPr>
          <w:rFonts w:ascii="Times New Roman"/>
          <w:b w:val="0"/>
          <w:position w:val="0"/>
        </w:rPr>
        <w:t>▲</w:t>
      </w:r>
      <w:r w:rsidRPr="00E57CFB">
        <w:rPr>
          <w:rFonts w:ascii="Times New Roman" w:hint="eastAsia"/>
          <w:b w:val="0"/>
          <w:position w:val="0"/>
        </w:rPr>
        <w:t xml:space="preserve">4.8 </w:t>
      </w:r>
      <w:r w:rsidRPr="00E57CFB">
        <w:rPr>
          <w:rFonts w:ascii="Times New Roman" w:hint="eastAsia"/>
          <w:b w:val="0"/>
          <w:position w:val="0"/>
        </w:rPr>
        <w:t>投标人须配合采购人开展站点相关水域应急监测和溯源排查工作，提供水生态环境综合分析的相关技术支持，协助完成各类水质分析报告编制工作。</w:t>
      </w:r>
    </w:p>
    <w:p w14:paraId="64F63E24" w14:textId="77777777" w:rsidR="00BA5E23" w:rsidRPr="00E57CFB" w:rsidRDefault="00000000">
      <w:pPr>
        <w:spacing w:line="360" w:lineRule="auto"/>
        <w:jc w:val="left"/>
        <w:rPr>
          <w:rFonts w:ascii="Times New Roman"/>
          <w:position w:val="0"/>
        </w:rPr>
      </w:pPr>
      <w:r w:rsidRPr="00E57CFB">
        <w:rPr>
          <w:rFonts w:ascii="Times New Roman" w:hint="eastAsia"/>
          <w:position w:val="0"/>
        </w:rPr>
        <w:t>5</w:t>
      </w:r>
      <w:r w:rsidRPr="00E57CFB">
        <w:rPr>
          <w:rFonts w:ascii="Times New Roman" w:hint="eastAsia"/>
          <w:position w:val="0"/>
        </w:rPr>
        <w:t>、考核办法</w:t>
      </w:r>
    </w:p>
    <w:p w14:paraId="55BAC7B0"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5.1 </w:t>
      </w:r>
      <w:r w:rsidRPr="00E57CFB">
        <w:rPr>
          <w:rFonts w:ascii="Times New Roman" w:hint="eastAsia"/>
          <w:b w:val="0"/>
          <w:position w:val="0"/>
        </w:rPr>
        <w:t>采购人采取单站考核的方式，定期或不定期对站点数据有效率、盲样和实际水样比对考核、固定资产管理以及运行维护规范性等进行考核。</w:t>
      </w:r>
    </w:p>
    <w:p w14:paraId="798B9841"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5.2 </w:t>
      </w:r>
      <w:r w:rsidRPr="00E57CFB">
        <w:rPr>
          <w:rFonts w:ascii="Times New Roman"/>
          <w:b w:val="0"/>
          <w:position w:val="0"/>
        </w:rPr>
        <w:t>数据有效率</w:t>
      </w:r>
    </w:p>
    <w:p w14:paraId="7B5CF656"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w:t>
      </w:r>
      <w:r w:rsidRPr="00E57CFB">
        <w:rPr>
          <w:rFonts w:ascii="Times New Roman" w:hint="eastAsia"/>
          <w:b w:val="0"/>
          <w:position w:val="0"/>
        </w:rPr>
        <w:t>）正常运行期间数据有效率</w:t>
      </w:r>
      <w:r w:rsidRPr="00E57CFB">
        <w:rPr>
          <w:rFonts w:ascii="Times New Roman"/>
          <w:b w:val="0"/>
          <w:position w:val="0"/>
        </w:rPr>
        <w:t>=</w:t>
      </w:r>
      <w:r w:rsidRPr="00E57CFB">
        <w:rPr>
          <w:rFonts w:ascii="Times New Roman"/>
          <w:b w:val="0"/>
          <w:position w:val="0"/>
        </w:rPr>
        <w:t>（应获取数据</w:t>
      </w:r>
      <w:r w:rsidRPr="00E57CFB">
        <w:rPr>
          <w:rFonts w:ascii="Times New Roman" w:hint="eastAsia"/>
          <w:b w:val="0"/>
          <w:position w:val="0"/>
        </w:rPr>
        <w:t>-</w:t>
      </w:r>
      <w:r w:rsidRPr="00E57CFB">
        <w:rPr>
          <w:rFonts w:ascii="Times New Roman"/>
          <w:b w:val="0"/>
          <w:position w:val="0"/>
        </w:rPr>
        <w:t>无效数据）</w:t>
      </w:r>
      <w:r w:rsidRPr="00E57CFB">
        <w:rPr>
          <w:rFonts w:ascii="Times New Roman"/>
          <w:b w:val="0"/>
          <w:position w:val="0"/>
        </w:rPr>
        <w:t>/</w:t>
      </w:r>
      <w:r w:rsidRPr="00E57CFB">
        <w:rPr>
          <w:rFonts w:ascii="Times New Roman"/>
          <w:b w:val="0"/>
          <w:position w:val="0"/>
        </w:rPr>
        <w:t>应获取数据</w:t>
      </w:r>
      <w:r w:rsidRPr="00E57CFB">
        <w:rPr>
          <w:rFonts w:ascii="Times New Roman" w:hint="eastAsia"/>
          <w:b w:val="0"/>
          <w:position w:val="0"/>
        </w:rPr>
        <w:t>×</w:t>
      </w:r>
      <w:r w:rsidRPr="00E57CFB">
        <w:rPr>
          <w:rFonts w:ascii="Times New Roman"/>
          <w:b w:val="0"/>
          <w:position w:val="0"/>
        </w:rPr>
        <w:t>100%</w:t>
      </w:r>
      <w:r w:rsidRPr="00E57CFB">
        <w:rPr>
          <w:rFonts w:ascii="Times New Roman"/>
          <w:b w:val="0"/>
          <w:position w:val="0"/>
        </w:rPr>
        <w:t>。</w:t>
      </w:r>
      <w:r w:rsidRPr="00E57CFB">
        <w:rPr>
          <w:rFonts w:ascii="Times New Roman" w:hint="eastAsia"/>
          <w:b w:val="0"/>
          <w:position w:val="0"/>
        </w:rPr>
        <w:t>其中，“应获取数据”为按照监测频次要求扣除停运时段后理论应有的监测数据，以平台导出结果为准；“无效数据”为仪器故障、质控不合格期间产生的数据或经数据审核人员审核确认为无效的数据等。</w:t>
      </w:r>
    </w:p>
    <w:p w14:paraId="386343D8"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2</w:t>
      </w:r>
      <w:r w:rsidRPr="00E57CFB">
        <w:rPr>
          <w:rFonts w:ascii="Times New Roman" w:hint="eastAsia"/>
          <w:b w:val="0"/>
          <w:position w:val="0"/>
        </w:rPr>
        <w:t>）费用</w:t>
      </w:r>
      <w:r w:rsidRPr="00E57CFB">
        <w:rPr>
          <w:rFonts w:ascii="Times New Roman"/>
          <w:b w:val="0"/>
          <w:position w:val="0"/>
        </w:rPr>
        <w:t>支付：</w:t>
      </w:r>
    </w:p>
    <w:p w14:paraId="532E8006"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a. </w:t>
      </w:r>
      <w:r w:rsidRPr="00E57CFB">
        <w:rPr>
          <w:rFonts w:ascii="Times New Roman" w:hint="eastAsia"/>
          <w:b w:val="0"/>
          <w:position w:val="0"/>
        </w:rPr>
        <w:t>当</w:t>
      </w:r>
      <w:r w:rsidRPr="00E57CFB">
        <w:rPr>
          <w:rFonts w:ascii="Times New Roman"/>
          <w:b w:val="0"/>
          <w:position w:val="0"/>
        </w:rPr>
        <w:t>单站考核周期内监测数据有效率</w:t>
      </w:r>
      <w:r w:rsidRPr="00E57CFB">
        <w:rPr>
          <w:rFonts w:ascii="Times New Roman" w:hint="eastAsia"/>
          <w:b w:val="0"/>
          <w:position w:val="0"/>
        </w:rPr>
        <w:t>不低于</w:t>
      </w:r>
      <w:r w:rsidRPr="00E57CFB">
        <w:rPr>
          <w:rFonts w:ascii="Times New Roman"/>
          <w:b w:val="0"/>
          <w:position w:val="0"/>
        </w:rPr>
        <w:t>90%</w:t>
      </w:r>
      <w:r w:rsidRPr="00E57CFB">
        <w:rPr>
          <w:rFonts w:ascii="Times New Roman"/>
          <w:b w:val="0"/>
          <w:position w:val="0"/>
        </w:rPr>
        <w:t>，不扣款。</w:t>
      </w:r>
    </w:p>
    <w:p w14:paraId="39F235C1"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b. </w:t>
      </w:r>
      <w:r w:rsidRPr="00E57CFB">
        <w:rPr>
          <w:rFonts w:ascii="Times New Roman" w:hint="eastAsia"/>
          <w:b w:val="0"/>
          <w:position w:val="0"/>
        </w:rPr>
        <w:t>当</w:t>
      </w:r>
      <w:r w:rsidRPr="00E57CFB">
        <w:rPr>
          <w:rFonts w:ascii="Times New Roman"/>
          <w:b w:val="0"/>
          <w:position w:val="0"/>
        </w:rPr>
        <w:t>单站考核周期内监测数据有效率在</w:t>
      </w:r>
      <w:r w:rsidRPr="00E57CFB">
        <w:rPr>
          <w:rFonts w:ascii="Times New Roman"/>
          <w:b w:val="0"/>
          <w:position w:val="0"/>
        </w:rPr>
        <w:t>80%</w:t>
      </w:r>
      <w:r w:rsidRPr="00E57CFB">
        <w:rPr>
          <w:rFonts w:ascii="Times New Roman"/>
          <w:b w:val="0"/>
          <w:position w:val="0"/>
        </w:rPr>
        <w:t>（含）</w:t>
      </w:r>
      <w:r w:rsidRPr="00E57CFB">
        <w:rPr>
          <w:rFonts w:ascii="Times New Roman" w:hint="eastAsia"/>
          <w:b w:val="0"/>
          <w:position w:val="0"/>
        </w:rPr>
        <w:t>～</w:t>
      </w:r>
      <w:r w:rsidRPr="00E57CFB">
        <w:rPr>
          <w:rFonts w:ascii="Times New Roman"/>
          <w:b w:val="0"/>
          <w:position w:val="0"/>
        </w:rPr>
        <w:t>90%</w:t>
      </w:r>
      <w:r w:rsidRPr="00E57CFB">
        <w:rPr>
          <w:rFonts w:ascii="Times New Roman"/>
          <w:b w:val="0"/>
          <w:position w:val="0"/>
        </w:rPr>
        <w:t>（</w:t>
      </w:r>
      <w:r w:rsidRPr="00E57CFB">
        <w:rPr>
          <w:rFonts w:ascii="Times New Roman" w:hint="eastAsia"/>
          <w:b w:val="0"/>
          <w:position w:val="0"/>
        </w:rPr>
        <w:t>不</w:t>
      </w:r>
      <w:r w:rsidRPr="00E57CFB">
        <w:rPr>
          <w:rFonts w:ascii="Times New Roman"/>
          <w:b w:val="0"/>
          <w:position w:val="0"/>
        </w:rPr>
        <w:t>含），扣除该考核周期运维费的</w:t>
      </w:r>
      <w:r w:rsidRPr="00E57CFB">
        <w:rPr>
          <w:rFonts w:ascii="Times New Roman"/>
          <w:b w:val="0"/>
          <w:position w:val="0"/>
        </w:rPr>
        <w:t>10%</w:t>
      </w:r>
      <w:r w:rsidRPr="00E57CFB">
        <w:rPr>
          <w:rFonts w:ascii="Times New Roman"/>
          <w:b w:val="0"/>
          <w:position w:val="0"/>
        </w:rPr>
        <w:t>。</w:t>
      </w:r>
    </w:p>
    <w:p w14:paraId="1C050335"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c. </w:t>
      </w:r>
      <w:r w:rsidRPr="00E57CFB">
        <w:rPr>
          <w:rFonts w:ascii="Times New Roman" w:hint="eastAsia"/>
          <w:b w:val="0"/>
          <w:position w:val="0"/>
        </w:rPr>
        <w:t>当</w:t>
      </w:r>
      <w:r w:rsidRPr="00E57CFB">
        <w:rPr>
          <w:rFonts w:ascii="Times New Roman"/>
          <w:b w:val="0"/>
          <w:position w:val="0"/>
        </w:rPr>
        <w:t>单站考核周期内监测数据有效率在</w:t>
      </w:r>
      <w:r w:rsidRPr="00E57CFB">
        <w:rPr>
          <w:rFonts w:ascii="Times New Roman"/>
          <w:b w:val="0"/>
          <w:position w:val="0"/>
        </w:rPr>
        <w:t>70%</w:t>
      </w:r>
      <w:r w:rsidRPr="00E57CFB">
        <w:rPr>
          <w:rFonts w:ascii="Times New Roman"/>
          <w:b w:val="0"/>
          <w:position w:val="0"/>
        </w:rPr>
        <w:t>（含）</w:t>
      </w:r>
      <w:r w:rsidRPr="00E57CFB">
        <w:rPr>
          <w:rFonts w:ascii="Times New Roman" w:hint="eastAsia"/>
          <w:b w:val="0"/>
          <w:position w:val="0"/>
        </w:rPr>
        <w:t>～</w:t>
      </w:r>
      <w:r w:rsidRPr="00E57CFB">
        <w:rPr>
          <w:rFonts w:ascii="Times New Roman"/>
          <w:b w:val="0"/>
          <w:position w:val="0"/>
        </w:rPr>
        <w:t>80%</w:t>
      </w:r>
      <w:r w:rsidRPr="00E57CFB">
        <w:rPr>
          <w:rFonts w:ascii="Times New Roman"/>
          <w:b w:val="0"/>
          <w:position w:val="0"/>
        </w:rPr>
        <w:t>（</w:t>
      </w:r>
      <w:r w:rsidRPr="00E57CFB">
        <w:rPr>
          <w:rFonts w:ascii="Times New Roman" w:hint="eastAsia"/>
          <w:b w:val="0"/>
          <w:position w:val="0"/>
        </w:rPr>
        <w:t>不</w:t>
      </w:r>
      <w:r w:rsidRPr="00E57CFB">
        <w:rPr>
          <w:rFonts w:ascii="Times New Roman"/>
          <w:b w:val="0"/>
          <w:position w:val="0"/>
        </w:rPr>
        <w:t>含），扣除该考核周期运维费</w:t>
      </w:r>
      <w:r w:rsidRPr="00E57CFB">
        <w:rPr>
          <w:rFonts w:ascii="Times New Roman"/>
          <w:b w:val="0"/>
          <w:position w:val="0"/>
        </w:rPr>
        <w:t>30%</w:t>
      </w:r>
      <w:r w:rsidRPr="00E57CFB">
        <w:rPr>
          <w:rFonts w:ascii="Times New Roman"/>
          <w:b w:val="0"/>
          <w:position w:val="0"/>
        </w:rPr>
        <w:t>。</w:t>
      </w:r>
    </w:p>
    <w:p w14:paraId="0758D6C8"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d. </w:t>
      </w:r>
      <w:r w:rsidRPr="00E57CFB">
        <w:rPr>
          <w:rFonts w:ascii="Times New Roman" w:hint="eastAsia"/>
          <w:b w:val="0"/>
          <w:position w:val="0"/>
        </w:rPr>
        <w:t>当</w:t>
      </w:r>
      <w:r w:rsidRPr="00E57CFB">
        <w:rPr>
          <w:rFonts w:ascii="Times New Roman"/>
          <w:b w:val="0"/>
          <w:position w:val="0"/>
        </w:rPr>
        <w:t>单站考核周期内监测数据有效率</w:t>
      </w:r>
      <w:r w:rsidRPr="00E57CFB">
        <w:rPr>
          <w:rFonts w:ascii="Times New Roman" w:hint="eastAsia"/>
          <w:b w:val="0"/>
          <w:position w:val="0"/>
        </w:rPr>
        <w:t>不低于</w:t>
      </w:r>
      <w:r w:rsidRPr="00E57CFB">
        <w:rPr>
          <w:rFonts w:ascii="Times New Roman"/>
          <w:b w:val="0"/>
          <w:position w:val="0"/>
        </w:rPr>
        <w:t>70%</w:t>
      </w:r>
      <w:r w:rsidRPr="00E57CFB">
        <w:rPr>
          <w:rFonts w:ascii="Times New Roman"/>
          <w:b w:val="0"/>
          <w:position w:val="0"/>
        </w:rPr>
        <w:t>，</w:t>
      </w:r>
      <w:r w:rsidRPr="00E57CFB">
        <w:rPr>
          <w:rFonts w:ascii="Times New Roman" w:hint="eastAsia"/>
          <w:b w:val="0"/>
          <w:position w:val="0"/>
        </w:rPr>
        <w:t>但</w:t>
      </w:r>
      <w:r w:rsidRPr="00E57CFB">
        <w:rPr>
          <w:rFonts w:ascii="Times New Roman"/>
          <w:b w:val="0"/>
          <w:position w:val="0"/>
        </w:rPr>
        <w:t>单参数考核周期内监测数据有效率低于</w:t>
      </w:r>
      <w:r w:rsidRPr="00E57CFB">
        <w:rPr>
          <w:rFonts w:ascii="Times New Roman"/>
          <w:b w:val="0"/>
          <w:position w:val="0"/>
        </w:rPr>
        <w:t>70%</w:t>
      </w:r>
      <w:r w:rsidRPr="00E57CFB">
        <w:rPr>
          <w:rFonts w:ascii="Times New Roman"/>
          <w:b w:val="0"/>
          <w:position w:val="0"/>
        </w:rPr>
        <w:t>的情形时，增扣该参数考核周期运维费</w:t>
      </w:r>
      <w:r w:rsidRPr="00E57CFB">
        <w:rPr>
          <w:rFonts w:ascii="Times New Roman" w:hint="eastAsia"/>
          <w:b w:val="0"/>
          <w:position w:val="0"/>
        </w:rPr>
        <w:t>50%</w:t>
      </w:r>
      <w:r w:rsidRPr="00E57CFB">
        <w:rPr>
          <w:rFonts w:ascii="Times New Roman"/>
          <w:b w:val="0"/>
          <w:position w:val="0"/>
        </w:rPr>
        <w:t>。</w:t>
      </w:r>
    </w:p>
    <w:p w14:paraId="763477EA"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e. </w:t>
      </w:r>
      <w:r w:rsidRPr="00E57CFB">
        <w:rPr>
          <w:rFonts w:ascii="Times New Roman" w:hint="eastAsia"/>
          <w:b w:val="0"/>
          <w:position w:val="0"/>
        </w:rPr>
        <w:t>当</w:t>
      </w:r>
      <w:r w:rsidRPr="00E57CFB">
        <w:rPr>
          <w:rFonts w:ascii="Times New Roman"/>
          <w:b w:val="0"/>
          <w:position w:val="0"/>
        </w:rPr>
        <w:t>单站考核周期内监测数据有效率低于</w:t>
      </w:r>
      <w:r w:rsidRPr="00E57CFB">
        <w:rPr>
          <w:rFonts w:ascii="Times New Roman"/>
          <w:b w:val="0"/>
          <w:position w:val="0"/>
        </w:rPr>
        <w:t>70%</w:t>
      </w:r>
      <w:r w:rsidRPr="00E57CFB">
        <w:rPr>
          <w:rFonts w:ascii="Times New Roman"/>
          <w:b w:val="0"/>
          <w:position w:val="0"/>
        </w:rPr>
        <w:t>，扣除该</w:t>
      </w:r>
      <w:r w:rsidRPr="00E57CFB">
        <w:rPr>
          <w:rFonts w:ascii="Times New Roman" w:hint="eastAsia"/>
          <w:b w:val="0"/>
          <w:position w:val="0"/>
        </w:rPr>
        <w:t>考核</w:t>
      </w:r>
      <w:r w:rsidRPr="00E57CFB">
        <w:rPr>
          <w:rFonts w:ascii="Times New Roman"/>
          <w:b w:val="0"/>
          <w:position w:val="0"/>
        </w:rPr>
        <w:t>周期全部运维费。</w:t>
      </w:r>
    </w:p>
    <w:p w14:paraId="55E9543A"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3</w:t>
      </w:r>
      <w:r w:rsidRPr="00E57CFB">
        <w:rPr>
          <w:rFonts w:ascii="Times New Roman" w:hint="eastAsia"/>
          <w:b w:val="0"/>
          <w:position w:val="0"/>
        </w:rPr>
        <w:t>）</w:t>
      </w:r>
      <w:r w:rsidRPr="00E57CFB">
        <w:rPr>
          <w:rFonts w:ascii="Times New Roman"/>
          <w:b w:val="0"/>
          <w:position w:val="0"/>
        </w:rPr>
        <w:t>投标人补测的数据应满足相关质控要求，</w:t>
      </w:r>
      <w:r w:rsidRPr="00E57CFB">
        <w:rPr>
          <w:rFonts w:ascii="Times New Roman" w:hint="eastAsia"/>
          <w:b w:val="0"/>
          <w:position w:val="0"/>
        </w:rPr>
        <w:t>并应在规定的时间内上传监测监控平台，否则按无效数据处理。</w:t>
      </w:r>
    </w:p>
    <w:p w14:paraId="73511799"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5.3</w:t>
      </w:r>
      <w:r w:rsidRPr="00E57CFB">
        <w:rPr>
          <w:rFonts w:ascii="Times New Roman" w:hint="eastAsia"/>
          <w:b w:val="0"/>
          <w:position w:val="0"/>
        </w:rPr>
        <w:t>盲样和实际水样比对考核</w:t>
      </w:r>
    </w:p>
    <w:p w14:paraId="09034351"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投标人应按照采购人的配合开展盲样和实际水样比对考核工作。</w:t>
      </w:r>
    </w:p>
    <w:p w14:paraId="5D3A4248" w14:textId="77777777" w:rsidR="00BA5E23" w:rsidRPr="00E57CFB" w:rsidRDefault="00000000">
      <w:pPr>
        <w:spacing w:line="360" w:lineRule="auto"/>
        <w:ind w:firstLineChars="200" w:firstLine="480"/>
        <w:rPr>
          <w:rFonts w:ascii="Times New Roman"/>
          <w:b w:val="0"/>
          <w:position w:val="0"/>
        </w:rPr>
      </w:pPr>
      <w:r w:rsidRPr="00E57CFB">
        <w:rPr>
          <w:rFonts w:ascii="Times New Roman"/>
          <w:b w:val="0"/>
          <w:position w:val="0"/>
        </w:rPr>
        <w:t>每出现</w:t>
      </w:r>
      <w:r w:rsidRPr="00E57CFB">
        <w:rPr>
          <w:rFonts w:ascii="Times New Roman"/>
          <w:b w:val="0"/>
          <w:position w:val="0"/>
        </w:rPr>
        <w:t>1</w:t>
      </w:r>
      <w:r w:rsidRPr="00E57CFB">
        <w:rPr>
          <w:rFonts w:ascii="Times New Roman"/>
          <w:b w:val="0"/>
          <w:position w:val="0"/>
        </w:rPr>
        <w:t>个盲样考核不合格的参数扣</w:t>
      </w:r>
      <w:r w:rsidRPr="00E57CFB">
        <w:rPr>
          <w:rFonts w:ascii="Times New Roman" w:hint="eastAsia"/>
          <w:b w:val="0"/>
          <w:position w:val="0"/>
        </w:rPr>
        <w:t>减</w:t>
      </w:r>
      <w:r w:rsidRPr="00E57CFB">
        <w:rPr>
          <w:rFonts w:ascii="Times New Roman"/>
          <w:b w:val="0"/>
          <w:position w:val="0"/>
        </w:rPr>
        <w:t>500</w:t>
      </w:r>
      <w:r w:rsidRPr="00E57CFB">
        <w:rPr>
          <w:rFonts w:ascii="Times New Roman" w:hint="eastAsia"/>
          <w:b w:val="0"/>
          <w:position w:val="0"/>
        </w:rPr>
        <w:t>元</w:t>
      </w:r>
      <w:r w:rsidRPr="00E57CFB">
        <w:rPr>
          <w:rFonts w:ascii="Times New Roman"/>
          <w:b w:val="0"/>
          <w:position w:val="0"/>
        </w:rPr>
        <w:t>。如</w:t>
      </w:r>
      <w:r w:rsidRPr="00E57CFB">
        <w:rPr>
          <w:rFonts w:ascii="Times New Roman" w:hint="eastAsia"/>
          <w:b w:val="0"/>
          <w:position w:val="0"/>
        </w:rPr>
        <w:t>6</w:t>
      </w:r>
      <w:r w:rsidRPr="00E57CFB">
        <w:rPr>
          <w:rFonts w:ascii="Times New Roman"/>
          <w:b w:val="0"/>
          <w:position w:val="0"/>
        </w:rPr>
        <w:t>个月内同一站点同一参数连续不合格扣除该</w:t>
      </w:r>
      <w:r w:rsidRPr="00E57CFB">
        <w:rPr>
          <w:rFonts w:ascii="Times New Roman" w:hint="eastAsia"/>
          <w:b w:val="0"/>
          <w:position w:val="0"/>
        </w:rPr>
        <w:t>考核</w:t>
      </w:r>
      <w:r w:rsidRPr="00E57CFB">
        <w:rPr>
          <w:rFonts w:ascii="Times New Roman"/>
          <w:b w:val="0"/>
          <w:position w:val="0"/>
        </w:rPr>
        <w:t>周期</w:t>
      </w:r>
      <w:r w:rsidRPr="00E57CFB">
        <w:rPr>
          <w:rFonts w:ascii="Times New Roman" w:hint="eastAsia"/>
          <w:b w:val="0"/>
          <w:position w:val="0"/>
        </w:rPr>
        <w:t>该站点</w:t>
      </w:r>
      <w:r w:rsidRPr="00E57CFB">
        <w:rPr>
          <w:rFonts w:ascii="Times New Roman"/>
          <w:b w:val="0"/>
          <w:position w:val="0"/>
        </w:rPr>
        <w:t>全部运维费</w:t>
      </w:r>
      <w:r w:rsidRPr="00E57CFB">
        <w:rPr>
          <w:rFonts w:ascii="Times New Roman" w:hint="eastAsia"/>
          <w:b w:val="0"/>
          <w:position w:val="0"/>
        </w:rPr>
        <w:t>10%</w:t>
      </w:r>
      <w:r w:rsidRPr="00E57CFB">
        <w:rPr>
          <w:rFonts w:ascii="Times New Roman"/>
          <w:b w:val="0"/>
          <w:position w:val="0"/>
        </w:rPr>
        <w:t>。</w:t>
      </w:r>
    </w:p>
    <w:p w14:paraId="1F0DA56A"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实际水样比对考核未通过的，投标人要自行送有</w:t>
      </w:r>
      <w:r w:rsidRPr="00E57CFB">
        <w:rPr>
          <w:rFonts w:ascii="Times New Roman"/>
          <w:b w:val="0"/>
          <w:position w:val="0"/>
        </w:rPr>
        <w:t>CMA</w:t>
      </w:r>
      <w:r w:rsidRPr="00E57CFB">
        <w:rPr>
          <w:rFonts w:ascii="Times New Roman" w:hint="eastAsia"/>
          <w:b w:val="0"/>
          <w:position w:val="0"/>
        </w:rPr>
        <w:t>资质的实验室再次比对并进行原因分析。</w:t>
      </w:r>
    </w:p>
    <w:p w14:paraId="698FA481"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5.4 </w:t>
      </w:r>
      <w:r w:rsidRPr="00E57CFB">
        <w:rPr>
          <w:rFonts w:ascii="Times New Roman" w:hint="eastAsia"/>
          <w:b w:val="0"/>
          <w:position w:val="0"/>
        </w:rPr>
        <w:t>固定资产</w:t>
      </w:r>
    </w:p>
    <w:p w14:paraId="46A6D044"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投标人</w:t>
      </w:r>
      <w:r w:rsidRPr="00E57CFB">
        <w:rPr>
          <w:rFonts w:ascii="Times New Roman"/>
          <w:b w:val="0"/>
          <w:position w:val="0"/>
        </w:rPr>
        <w:t>蓄意破</w:t>
      </w:r>
      <w:r w:rsidRPr="00E57CFB">
        <w:rPr>
          <w:rFonts w:ascii="Times New Roman" w:hint="eastAsia"/>
          <w:b w:val="0"/>
          <w:position w:val="0"/>
        </w:rPr>
        <w:t>站点</w:t>
      </w:r>
      <w:r w:rsidRPr="00E57CFB">
        <w:rPr>
          <w:rFonts w:ascii="Times New Roman"/>
          <w:b w:val="0"/>
          <w:position w:val="0"/>
        </w:rPr>
        <w:t>固定资产，或私自外借、出租、抵押的，将交由相关机构处理；出现国有资产损失或流失的，相关责任人要按原价赔偿，并追究法律责任。</w:t>
      </w:r>
    </w:p>
    <w:p w14:paraId="08908DA8"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5.5 </w:t>
      </w:r>
      <w:r w:rsidRPr="00E57CFB">
        <w:rPr>
          <w:rFonts w:ascii="Times New Roman"/>
          <w:b w:val="0"/>
          <w:position w:val="0"/>
        </w:rPr>
        <w:t>运行维护规范性</w:t>
      </w:r>
    </w:p>
    <w:p w14:paraId="2C972E6A"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经采购人认定，投标人存在下列情形的，将根据相应规定进行扣款：</w:t>
      </w:r>
    </w:p>
    <w:p w14:paraId="3EDC5DD1"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w:t>
      </w:r>
      <w:r w:rsidRPr="00E57CFB">
        <w:rPr>
          <w:rFonts w:ascii="Times New Roman" w:hint="eastAsia"/>
          <w:b w:val="0"/>
          <w:position w:val="0"/>
        </w:rPr>
        <w:t>）</w:t>
      </w:r>
      <w:r w:rsidRPr="00E57CFB">
        <w:rPr>
          <w:rFonts w:ascii="Times New Roman"/>
          <w:b w:val="0"/>
          <w:position w:val="0"/>
        </w:rPr>
        <w:t>每月存在以下情形</w:t>
      </w:r>
      <w:r w:rsidRPr="00E57CFB">
        <w:rPr>
          <w:rFonts w:ascii="Times New Roman" w:hint="eastAsia"/>
          <w:b w:val="0"/>
          <w:position w:val="0"/>
        </w:rPr>
        <w:t>，单个站点累计满</w:t>
      </w:r>
      <w:r w:rsidRPr="00E57CFB">
        <w:rPr>
          <w:rFonts w:ascii="Times New Roman" w:hint="eastAsia"/>
          <w:b w:val="0"/>
          <w:position w:val="0"/>
        </w:rPr>
        <w:t>4</w:t>
      </w:r>
      <w:r w:rsidRPr="00E57CFB">
        <w:rPr>
          <w:rFonts w:ascii="Times New Roman"/>
          <w:b w:val="0"/>
          <w:position w:val="0"/>
        </w:rPr>
        <w:t>次的，一经查实，扣除</w:t>
      </w:r>
      <w:r w:rsidRPr="00E57CFB">
        <w:rPr>
          <w:rFonts w:ascii="Times New Roman" w:hint="eastAsia"/>
          <w:b w:val="0"/>
          <w:position w:val="0"/>
        </w:rPr>
        <w:t>该站点</w:t>
      </w:r>
      <w:r w:rsidRPr="00E57CFB">
        <w:rPr>
          <w:rFonts w:ascii="Times New Roman"/>
          <w:b w:val="0"/>
          <w:position w:val="0"/>
        </w:rPr>
        <w:t>运维费</w:t>
      </w:r>
      <w:r w:rsidRPr="00E57CFB">
        <w:rPr>
          <w:rFonts w:ascii="Times New Roman" w:hint="eastAsia"/>
          <w:b w:val="0"/>
          <w:position w:val="0"/>
        </w:rPr>
        <w:t>5000</w:t>
      </w:r>
      <w:r w:rsidRPr="00E57CFB">
        <w:rPr>
          <w:rFonts w:ascii="Times New Roman" w:hint="eastAsia"/>
          <w:b w:val="0"/>
          <w:position w:val="0"/>
        </w:rPr>
        <w:t>元</w:t>
      </w:r>
      <w:r w:rsidRPr="00E57CFB">
        <w:rPr>
          <w:rFonts w:ascii="Times New Roman"/>
          <w:b w:val="0"/>
          <w:position w:val="0"/>
        </w:rPr>
        <w:t>。</w:t>
      </w:r>
    </w:p>
    <w:p w14:paraId="2707F571"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a. </w:t>
      </w:r>
      <w:r w:rsidRPr="00E57CFB">
        <w:rPr>
          <w:rFonts w:ascii="Times New Roman" w:hint="eastAsia"/>
          <w:b w:val="0"/>
          <w:position w:val="0"/>
        </w:rPr>
        <w:t>投标人未按时审核数据或数据错审的；</w:t>
      </w:r>
    </w:p>
    <w:p w14:paraId="775FB3B5"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b. </w:t>
      </w:r>
      <w:r w:rsidRPr="00E57CFB">
        <w:rPr>
          <w:rFonts w:ascii="Times New Roman" w:hint="eastAsia"/>
          <w:b w:val="0"/>
          <w:position w:val="0"/>
        </w:rPr>
        <w:t>投标人未按要求进行例行维护、未定期完成试剂更换、仪器校准、核查等现场维护工作的；</w:t>
      </w:r>
    </w:p>
    <w:p w14:paraId="2D7E27C8"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c. </w:t>
      </w:r>
      <w:r w:rsidRPr="00E57CFB">
        <w:rPr>
          <w:rFonts w:ascii="Times New Roman" w:hint="eastAsia"/>
          <w:b w:val="0"/>
          <w:position w:val="0"/>
        </w:rPr>
        <w:t>投标人</w:t>
      </w:r>
      <w:r w:rsidRPr="00E57CFB">
        <w:rPr>
          <w:rFonts w:ascii="Times New Roman"/>
          <w:b w:val="0"/>
          <w:position w:val="0"/>
        </w:rPr>
        <w:t>未及时响应</w:t>
      </w:r>
      <w:r w:rsidRPr="00E57CFB">
        <w:rPr>
          <w:rFonts w:ascii="Times New Roman" w:hint="eastAsia"/>
          <w:b w:val="0"/>
          <w:position w:val="0"/>
        </w:rPr>
        <w:t>数据或</w:t>
      </w:r>
      <w:r w:rsidRPr="00E57CFB">
        <w:rPr>
          <w:rFonts w:ascii="Times New Roman"/>
          <w:b w:val="0"/>
          <w:position w:val="0"/>
        </w:rPr>
        <w:t>仪器监测结果出现异常</w:t>
      </w:r>
      <w:r w:rsidRPr="00E57CFB">
        <w:rPr>
          <w:rFonts w:ascii="Times New Roman" w:hint="eastAsia"/>
          <w:b w:val="0"/>
          <w:position w:val="0"/>
        </w:rPr>
        <w:t>情况</w:t>
      </w:r>
      <w:r w:rsidRPr="00E57CFB">
        <w:rPr>
          <w:rFonts w:ascii="Times New Roman"/>
          <w:b w:val="0"/>
          <w:position w:val="0"/>
        </w:rPr>
        <w:t>并未采取有效措施的</w:t>
      </w:r>
      <w:r w:rsidRPr="00E57CFB">
        <w:rPr>
          <w:rFonts w:ascii="Times New Roman" w:hint="eastAsia"/>
          <w:b w:val="0"/>
          <w:position w:val="0"/>
        </w:rPr>
        <w:t>；</w:t>
      </w:r>
    </w:p>
    <w:p w14:paraId="5BC8F567"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d. </w:t>
      </w:r>
      <w:r w:rsidRPr="00E57CFB">
        <w:rPr>
          <w:rFonts w:ascii="Times New Roman" w:hint="eastAsia"/>
          <w:b w:val="0"/>
          <w:position w:val="0"/>
        </w:rPr>
        <w:t>投标人</w:t>
      </w:r>
      <w:r w:rsidRPr="00E57CFB">
        <w:rPr>
          <w:rFonts w:ascii="Times New Roman"/>
          <w:b w:val="0"/>
          <w:position w:val="0"/>
        </w:rPr>
        <w:t>未定期进行站房、采水口及采水构筑物、采水管路、辅助设施等清洁维护工作的</w:t>
      </w:r>
      <w:r w:rsidRPr="00E57CFB">
        <w:rPr>
          <w:rFonts w:ascii="Times New Roman" w:hint="eastAsia"/>
          <w:b w:val="0"/>
          <w:position w:val="0"/>
        </w:rPr>
        <w:t>；</w:t>
      </w:r>
    </w:p>
    <w:p w14:paraId="477B50C7"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e. </w:t>
      </w:r>
      <w:r w:rsidRPr="00E57CFB">
        <w:rPr>
          <w:rFonts w:ascii="Times New Roman" w:hint="eastAsia"/>
          <w:b w:val="0"/>
          <w:position w:val="0"/>
        </w:rPr>
        <w:t>投标人</w:t>
      </w:r>
      <w:r w:rsidRPr="00E57CFB">
        <w:rPr>
          <w:rFonts w:ascii="Times New Roman"/>
          <w:b w:val="0"/>
          <w:position w:val="0"/>
        </w:rPr>
        <w:t>未按要求在</w:t>
      </w:r>
      <w:r w:rsidRPr="00E57CFB">
        <w:rPr>
          <w:rFonts w:ascii="Times New Roman" w:hint="eastAsia"/>
          <w:b w:val="0"/>
          <w:position w:val="0"/>
        </w:rPr>
        <w:t>完成</w:t>
      </w:r>
      <w:r w:rsidRPr="00E57CFB">
        <w:rPr>
          <w:rFonts w:ascii="Times New Roman"/>
          <w:b w:val="0"/>
          <w:position w:val="0"/>
        </w:rPr>
        <w:t>运维记录填写或填写不规范的</w:t>
      </w:r>
      <w:r w:rsidRPr="00E57CFB">
        <w:rPr>
          <w:rFonts w:ascii="Times New Roman" w:hint="eastAsia"/>
          <w:b w:val="0"/>
          <w:position w:val="0"/>
        </w:rPr>
        <w:t>；</w:t>
      </w:r>
    </w:p>
    <w:p w14:paraId="60D6AC65"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f. </w:t>
      </w:r>
      <w:r w:rsidRPr="00E57CFB">
        <w:rPr>
          <w:rFonts w:ascii="Times New Roman" w:hint="eastAsia"/>
          <w:b w:val="0"/>
          <w:position w:val="0"/>
        </w:rPr>
        <w:t>站点现场未按要求生成规范性纸质运维记录的；</w:t>
      </w:r>
    </w:p>
    <w:p w14:paraId="26A0912F"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g. </w:t>
      </w:r>
      <w:r w:rsidRPr="00E57CFB">
        <w:rPr>
          <w:rFonts w:ascii="Times New Roman" w:hint="eastAsia"/>
          <w:b w:val="0"/>
          <w:position w:val="0"/>
        </w:rPr>
        <w:t>投标人</w:t>
      </w:r>
      <w:r w:rsidRPr="00E57CFB">
        <w:rPr>
          <w:rFonts w:ascii="Times New Roman"/>
          <w:b w:val="0"/>
          <w:position w:val="0"/>
        </w:rPr>
        <w:t>存在其他不符合相关管理技术规范等要求的情形。</w:t>
      </w:r>
    </w:p>
    <w:p w14:paraId="78EE8087"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2</w:t>
      </w:r>
      <w:r w:rsidRPr="00E57CFB">
        <w:rPr>
          <w:rFonts w:ascii="Times New Roman" w:hint="eastAsia"/>
          <w:b w:val="0"/>
          <w:position w:val="0"/>
        </w:rPr>
        <w:t>）投标人未及时发现应当发现的人为干扰情形、或故意隐瞒不报人为干扰情形等的，扣除该站点当月</w:t>
      </w:r>
      <w:r w:rsidRPr="00E57CFB">
        <w:rPr>
          <w:rFonts w:ascii="Times New Roman"/>
          <w:b w:val="0"/>
          <w:position w:val="0"/>
        </w:rPr>
        <w:t>20%</w:t>
      </w:r>
      <w:r w:rsidRPr="00E57CFB">
        <w:rPr>
          <w:rFonts w:ascii="Times New Roman"/>
          <w:b w:val="0"/>
          <w:position w:val="0"/>
        </w:rPr>
        <w:t>的运行服务费。</w:t>
      </w:r>
    </w:p>
    <w:p w14:paraId="70C5ADAE"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3</w:t>
      </w:r>
      <w:r w:rsidRPr="00E57CFB">
        <w:rPr>
          <w:rFonts w:ascii="Times New Roman" w:hint="eastAsia"/>
          <w:b w:val="0"/>
          <w:position w:val="0"/>
        </w:rPr>
        <w:t>）</w:t>
      </w:r>
      <w:r w:rsidRPr="00E57CFB">
        <w:rPr>
          <w:rFonts w:ascii="Times New Roman"/>
          <w:b w:val="0"/>
          <w:position w:val="0"/>
        </w:rPr>
        <w:t>发现</w:t>
      </w:r>
      <w:r w:rsidRPr="00E57CFB">
        <w:rPr>
          <w:rFonts w:ascii="Times New Roman" w:hint="eastAsia"/>
          <w:b w:val="0"/>
          <w:position w:val="0"/>
        </w:rPr>
        <w:t>站点</w:t>
      </w:r>
      <w:r w:rsidRPr="00E57CFB">
        <w:rPr>
          <w:rFonts w:ascii="Times New Roman"/>
          <w:b w:val="0"/>
          <w:position w:val="0"/>
        </w:rPr>
        <w:t>出现未经批准的变更，未及时上报</w:t>
      </w:r>
      <w:r w:rsidRPr="00E57CFB">
        <w:rPr>
          <w:rFonts w:ascii="Times New Roman" w:hint="eastAsia"/>
          <w:b w:val="0"/>
          <w:position w:val="0"/>
        </w:rPr>
        <w:t>或使用虚假信息上报的，</w:t>
      </w:r>
      <w:r w:rsidRPr="00E57CFB">
        <w:rPr>
          <w:rFonts w:ascii="Times New Roman"/>
          <w:b w:val="0"/>
          <w:position w:val="0"/>
        </w:rPr>
        <w:t>扣除该站点考核周期内</w:t>
      </w:r>
      <w:r w:rsidRPr="00E57CFB">
        <w:rPr>
          <w:rFonts w:ascii="Times New Roman"/>
          <w:b w:val="0"/>
          <w:position w:val="0"/>
        </w:rPr>
        <w:t>20%</w:t>
      </w:r>
      <w:r w:rsidRPr="00E57CFB">
        <w:rPr>
          <w:rFonts w:ascii="Times New Roman"/>
          <w:b w:val="0"/>
          <w:position w:val="0"/>
        </w:rPr>
        <w:t>运维费。</w:t>
      </w:r>
    </w:p>
    <w:p w14:paraId="6AA4E91D"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4</w:t>
      </w:r>
      <w:r w:rsidRPr="00E57CFB">
        <w:rPr>
          <w:rFonts w:ascii="Times New Roman" w:hint="eastAsia"/>
          <w:b w:val="0"/>
          <w:position w:val="0"/>
        </w:rPr>
        <w:t>）仪器</w:t>
      </w:r>
      <w:r w:rsidRPr="00E57CFB">
        <w:rPr>
          <w:rFonts w:ascii="Times New Roman"/>
          <w:b w:val="0"/>
          <w:position w:val="0"/>
        </w:rPr>
        <w:t>设备故障，未在</w:t>
      </w:r>
      <w:r w:rsidRPr="00E57CFB">
        <w:rPr>
          <w:rFonts w:ascii="Times New Roman"/>
          <w:b w:val="0"/>
          <w:position w:val="0"/>
        </w:rPr>
        <w:t>48h</w:t>
      </w:r>
      <w:r w:rsidRPr="00E57CFB">
        <w:rPr>
          <w:rFonts w:ascii="Times New Roman"/>
          <w:b w:val="0"/>
          <w:position w:val="0"/>
        </w:rPr>
        <w:t>内修复或启用备机替换</w:t>
      </w:r>
      <w:r w:rsidRPr="00E57CFB">
        <w:rPr>
          <w:rFonts w:ascii="Times New Roman" w:hint="eastAsia"/>
          <w:b w:val="0"/>
          <w:position w:val="0"/>
        </w:rPr>
        <w:t>的</w:t>
      </w:r>
      <w:r w:rsidRPr="00E57CFB">
        <w:rPr>
          <w:rFonts w:ascii="Times New Roman"/>
          <w:b w:val="0"/>
          <w:position w:val="0"/>
        </w:rPr>
        <w:t>，每出现</w:t>
      </w:r>
      <w:r w:rsidRPr="00E57CFB">
        <w:rPr>
          <w:rFonts w:ascii="Times New Roman"/>
          <w:b w:val="0"/>
          <w:position w:val="0"/>
        </w:rPr>
        <w:t>1</w:t>
      </w:r>
      <w:r w:rsidRPr="00E57CFB">
        <w:rPr>
          <w:rFonts w:ascii="Times New Roman"/>
          <w:b w:val="0"/>
          <w:position w:val="0"/>
        </w:rPr>
        <w:t>次超期未解决情况扣除该站点当月运维费的</w:t>
      </w:r>
      <w:r w:rsidRPr="00E57CFB">
        <w:rPr>
          <w:rFonts w:ascii="Times New Roman"/>
          <w:b w:val="0"/>
          <w:position w:val="0"/>
        </w:rPr>
        <w:t>10%</w:t>
      </w:r>
      <w:r w:rsidRPr="00E57CFB">
        <w:rPr>
          <w:rFonts w:ascii="Times New Roman"/>
          <w:b w:val="0"/>
          <w:position w:val="0"/>
        </w:rPr>
        <w:t>，扣完为止。</w:t>
      </w:r>
    </w:p>
    <w:p w14:paraId="538FF5F2"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5</w:t>
      </w:r>
      <w:r w:rsidRPr="00E57CFB">
        <w:rPr>
          <w:rFonts w:ascii="Times New Roman" w:hint="eastAsia"/>
          <w:b w:val="0"/>
          <w:position w:val="0"/>
        </w:rPr>
        <w:t>）</w:t>
      </w:r>
      <w:r w:rsidRPr="00E57CFB">
        <w:rPr>
          <w:rFonts w:ascii="Times New Roman"/>
          <w:b w:val="0"/>
          <w:position w:val="0"/>
        </w:rPr>
        <w:t>存在其他严重违反合同约定或相关规范要求的情形，</w:t>
      </w:r>
      <w:r w:rsidRPr="00E57CFB">
        <w:rPr>
          <w:rFonts w:ascii="Times New Roman" w:hint="eastAsia"/>
          <w:b w:val="0"/>
          <w:position w:val="0"/>
        </w:rPr>
        <w:t>采购人</w:t>
      </w:r>
      <w:r w:rsidRPr="00E57CFB">
        <w:rPr>
          <w:rFonts w:ascii="Times New Roman"/>
          <w:b w:val="0"/>
          <w:position w:val="0"/>
        </w:rPr>
        <w:t>根据实际情况酌情扣款。</w:t>
      </w:r>
    </w:p>
    <w:p w14:paraId="54DB1AC8" w14:textId="77777777" w:rsidR="00BA5E23" w:rsidRPr="00E57CFB" w:rsidRDefault="00000000">
      <w:pPr>
        <w:spacing w:line="360" w:lineRule="auto"/>
        <w:ind w:firstLineChars="200" w:firstLine="482"/>
        <w:rPr>
          <w:rFonts w:ascii="Times New Roman"/>
          <w:bCs/>
          <w:position w:val="0"/>
        </w:rPr>
      </w:pPr>
      <w:r w:rsidRPr="00E57CFB">
        <w:rPr>
          <w:rFonts w:ascii="Times New Roman" w:hint="eastAsia"/>
          <w:bCs/>
          <w:position w:val="0"/>
        </w:rPr>
        <w:t>（三）商务要求</w:t>
      </w:r>
    </w:p>
    <w:p w14:paraId="749F4AA3"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1. </w:t>
      </w:r>
      <w:r w:rsidRPr="00E57CFB">
        <w:rPr>
          <w:rFonts w:ascii="Times New Roman" w:hint="eastAsia"/>
          <w:b w:val="0"/>
          <w:position w:val="0"/>
        </w:rPr>
        <w:t>服务期限：合同履约期限自</w:t>
      </w:r>
      <w:r w:rsidRPr="00E57CFB">
        <w:rPr>
          <w:rFonts w:ascii="Times New Roman"/>
          <w:b w:val="0"/>
          <w:position w:val="0"/>
        </w:rPr>
        <w:t>202</w:t>
      </w:r>
      <w:r w:rsidRPr="00E57CFB">
        <w:rPr>
          <w:rFonts w:ascii="Times New Roman" w:hint="eastAsia"/>
          <w:b w:val="0"/>
          <w:position w:val="0"/>
        </w:rPr>
        <w:t>6</w:t>
      </w:r>
      <w:r w:rsidRPr="00E57CFB">
        <w:rPr>
          <w:rFonts w:ascii="Times New Roman" w:hint="eastAsia"/>
          <w:b w:val="0"/>
          <w:position w:val="0"/>
        </w:rPr>
        <w:t>年</w:t>
      </w:r>
      <w:r w:rsidRPr="00E57CFB">
        <w:rPr>
          <w:rFonts w:ascii="Times New Roman"/>
          <w:b w:val="0"/>
          <w:position w:val="0"/>
        </w:rPr>
        <w:t>10</w:t>
      </w:r>
      <w:r w:rsidRPr="00E57CFB">
        <w:rPr>
          <w:rFonts w:ascii="Times New Roman" w:hint="eastAsia"/>
          <w:b w:val="0"/>
          <w:position w:val="0"/>
        </w:rPr>
        <w:t>月至</w:t>
      </w:r>
      <w:r w:rsidRPr="00E57CFB">
        <w:rPr>
          <w:rFonts w:ascii="Times New Roman"/>
          <w:b w:val="0"/>
          <w:position w:val="0"/>
        </w:rPr>
        <w:t>202</w:t>
      </w:r>
      <w:r w:rsidRPr="00E57CFB">
        <w:rPr>
          <w:rFonts w:ascii="Times New Roman" w:hint="eastAsia"/>
          <w:b w:val="0"/>
          <w:position w:val="0"/>
        </w:rPr>
        <w:t>7</w:t>
      </w:r>
      <w:r w:rsidRPr="00E57CFB">
        <w:rPr>
          <w:rFonts w:ascii="Times New Roman" w:hint="eastAsia"/>
          <w:b w:val="0"/>
          <w:position w:val="0"/>
        </w:rPr>
        <w:t>年</w:t>
      </w:r>
      <w:r w:rsidRPr="00E57CFB">
        <w:rPr>
          <w:rFonts w:ascii="Times New Roman"/>
          <w:b w:val="0"/>
          <w:position w:val="0"/>
        </w:rPr>
        <w:t>9</w:t>
      </w:r>
      <w:r w:rsidRPr="00E57CFB">
        <w:rPr>
          <w:rFonts w:ascii="Times New Roman" w:hint="eastAsia"/>
          <w:b w:val="0"/>
          <w:position w:val="0"/>
        </w:rPr>
        <w:t>月，若交接工作发生延误，中标单位应采取有效措施保障服务按期启动，并承担由此产生的相应责任。中标单位最迟应于</w:t>
      </w:r>
      <w:r w:rsidRPr="00E57CFB">
        <w:rPr>
          <w:rFonts w:ascii="Times New Roman"/>
          <w:b w:val="0"/>
          <w:position w:val="0"/>
        </w:rPr>
        <w:t>202</w:t>
      </w:r>
      <w:r w:rsidRPr="00E57CFB">
        <w:rPr>
          <w:rFonts w:ascii="Times New Roman" w:hint="eastAsia"/>
          <w:b w:val="0"/>
          <w:position w:val="0"/>
        </w:rPr>
        <w:t>6</w:t>
      </w:r>
      <w:r w:rsidRPr="00E57CFB">
        <w:rPr>
          <w:rFonts w:ascii="Times New Roman" w:hint="eastAsia"/>
          <w:b w:val="0"/>
          <w:position w:val="0"/>
        </w:rPr>
        <w:t>年</w:t>
      </w:r>
      <w:r w:rsidRPr="00E57CFB">
        <w:rPr>
          <w:rFonts w:ascii="Times New Roman"/>
          <w:b w:val="0"/>
          <w:position w:val="0"/>
        </w:rPr>
        <w:t>10</w:t>
      </w:r>
      <w:r w:rsidRPr="00E57CFB">
        <w:rPr>
          <w:rFonts w:ascii="Times New Roman" w:hint="eastAsia"/>
          <w:b w:val="0"/>
          <w:position w:val="0"/>
        </w:rPr>
        <w:t>月完成相关交接。</w:t>
      </w:r>
    </w:p>
    <w:p w14:paraId="1DFF4335" w14:textId="77777777" w:rsidR="00BA5E23" w:rsidRPr="00E57CFB" w:rsidRDefault="00000000">
      <w:pPr>
        <w:spacing w:line="360" w:lineRule="auto"/>
        <w:ind w:firstLineChars="200" w:firstLine="480"/>
        <w:rPr>
          <w:rFonts w:ascii="Times New Roman"/>
          <w:b w:val="0"/>
          <w:position w:val="0"/>
        </w:rPr>
      </w:pPr>
      <w:r w:rsidRPr="00E57CFB">
        <w:rPr>
          <w:rFonts w:ascii="Times New Roman" w:hint="eastAsia"/>
          <w:b w:val="0"/>
          <w:position w:val="0"/>
        </w:rPr>
        <w:t xml:space="preserve">2. </w:t>
      </w:r>
      <w:r w:rsidRPr="00E57CFB">
        <w:rPr>
          <w:rFonts w:ascii="Times New Roman" w:hint="eastAsia"/>
          <w:b w:val="0"/>
          <w:position w:val="0"/>
        </w:rPr>
        <w:t>付款方式：合同签订后两周内，采购人一次性支付合同额的</w:t>
      </w:r>
      <w:r w:rsidRPr="00E57CFB">
        <w:rPr>
          <w:rFonts w:ascii="Times New Roman" w:hint="eastAsia"/>
          <w:b w:val="0"/>
          <w:position w:val="0"/>
        </w:rPr>
        <w:t>30%</w:t>
      </w:r>
      <w:r w:rsidRPr="00E57CFB">
        <w:rPr>
          <w:rFonts w:ascii="Times New Roman" w:hint="eastAsia"/>
          <w:b w:val="0"/>
          <w:position w:val="0"/>
        </w:rPr>
        <w:t>作为项目首付款，</w:t>
      </w:r>
      <w:r w:rsidRPr="00E57CFB">
        <w:rPr>
          <w:rFonts w:ascii="Times New Roman" w:hint="eastAsia"/>
          <w:b w:val="0"/>
          <w:position w:val="0"/>
        </w:rPr>
        <w:t xml:space="preserve"> </w:t>
      </w:r>
      <w:r w:rsidRPr="00E57CFB">
        <w:rPr>
          <w:rFonts w:ascii="Times New Roman" w:hint="eastAsia"/>
          <w:b w:val="0"/>
          <w:position w:val="0"/>
        </w:rPr>
        <w:t>运维半年后根据日常考核情况</w:t>
      </w:r>
      <w:r w:rsidRPr="00E57CFB">
        <w:rPr>
          <w:rFonts w:ascii="Times New Roman" w:hint="eastAsia"/>
          <w:b w:val="0"/>
          <w:position w:val="0"/>
        </w:rPr>
        <w:t>15</w:t>
      </w:r>
      <w:r w:rsidRPr="00E57CFB">
        <w:rPr>
          <w:rFonts w:ascii="Times New Roman" w:hint="eastAsia"/>
          <w:b w:val="0"/>
          <w:position w:val="0"/>
        </w:rPr>
        <w:t>个工作日内支付合同额的</w:t>
      </w:r>
      <w:r w:rsidRPr="00E57CFB">
        <w:rPr>
          <w:rFonts w:ascii="Times New Roman" w:hint="eastAsia"/>
          <w:b w:val="0"/>
          <w:position w:val="0"/>
        </w:rPr>
        <w:t>40%</w:t>
      </w:r>
      <w:r w:rsidRPr="00E57CFB">
        <w:rPr>
          <w:rFonts w:ascii="Times New Roman" w:hint="eastAsia"/>
          <w:b w:val="0"/>
          <w:position w:val="0"/>
        </w:rPr>
        <w:t>，运维期满后根据日常考核情况</w:t>
      </w:r>
      <w:r w:rsidRPr="00E57CFB">
        <w:rPr>
          <w:rFonts w:ascii="Times New Roman" w:hint="eastAsia"/>
          <w:b w:val="0"/>
          <w:position w:val="0"/>
        </w:rPr>
        <w:t>15</w:t>
      </w:r>
      <w:r w:rsidRPr="00E57CFB">
        <w:rPr>
          <w:rFonts w:ascii="Times New Roman" w:hint="eastAsia"/>
          <w:b w:val="0"/>
          <w:position w:val="0"/>
        </w:rPr>
        <w:t>个工作日内支付合同额的</w:t>
      </w:r>
      <w:r w:rsidRPr="00E57CFB">
        <w:rPr>
          <w:rFonts w:ascii="Times New Roman" w:hint="eastAsia"/>
          <w:b w:val="0"/>
          <w:position w:val="0"/>
        </w:rPr>
        <w:t>30%</w:t>
      </w:r>
      <w:r w:rsidRPr="00E57CFB">
        <w:rPr>
          <w:rFonts w:ascii="Times New Roman" w:hint="eastAsia"/>
          <w:b w:val="0"/>
          <w:position w:val="0"/>
        </w:rPr>
        <w:t>余款。</w:t>
      </w:r>
      <w:r w:rsidRPr="00E57CFB">
        <w:rPr>
          <w:rFonts w:ascii="Times New Roman" w:hint="eastAsia"/>
          <w:b w:val="0"/>
          <w:position w:val="0"/>
          <w:szCs w:val="21"/>
        </w:rPr>
        <w:t>但因财政预算审批、国库集中支付等非因甲方原因导致的付款延迟，不视为甲方违约，甲方不承担违约责任。</w:t>
      </w:r>
    </w:p>
    <w:p w14:paraId="64C2029F" w14:textId="77777777" w:rsidR="00BA5E23" w:rsidRPr="00E57CFB" w:rsidRDefault="00000000">
      <w:pPr>
        <w:rPr>
          <w:rFonts w:ascii="Times New Roman"/>
          <w:bCs/>
          <w:position w:val="0"/>
        </w:rPr>
      </w:pPr>
      <w:r w:rsidRPr="00E57CFB">
        <w:rPr>
          <w:rFonts w:hAnsi="宋体" w:cs="宋体" w:hint="eastAsia"/>
          <w:position w:val="0"/>
          <w:sz w:val="32"/>
          <w:szCs w:val="32"/>
        </w:rPr>
        <w:br w:type="page"/>
      </w:r>
      <w:r w:rsidRPr="00E57CFB">
        <w:rPr>
          <w:rFonts w:ascii="Times New Roman" w:hint="eastAsia"/>
          <w:bCs/>
          <w:position w:val="0"/>
        </w:rPr>
        <w:t>三、包</w:t>
      </w:r>
      <w:r w:rsidRPr="00E57CFB">
        <w:rPr>
          <w:rFonts w:ascii="Times New Roman" w:hint="eastAsia"/>
          <w:bCs/>
          <w:position w:val="0"/>
        </w:rPr>
        <w:t>4-</w:t>
      </w:r>
      <w:r w:rsidRPr="00E57CFB">
        <w:rPr>
          <w:rFonts w:ascii="Times New Roman" w:hint="eastAsia"/>
          <w:bCs/>
          <w:position w:val="0"/>
        </w:rPr>
        <w:t>包</w:t>
      </w:r>
      <w:r w:rsidRPr="00E57CFB">
        <w:rPr>
          <w:rFonts w:ascii="Times New Roman" w:hint="eastAsia"/>
          <w:bCs/>
          <w:position w:val="0"/>
        </w:rPr>
        <w:t>5</w:t>
      </w:r>
      <w:r w:rsidRPr="00E57CFB">
        <w:rPr>
          <w:rFonts w:ascii="Times New Roman" w:hint="eastAsia"/>
          <w:bCs/>
          <w:position w:val="0"/>
        </w:rPr>
        <w:t>要求：</w:t>
      </w:r>
    </w:p>
    <w:p w14:paraId="01EB7AB6" w14:textId="77777777" w:rsidR="00BA5E23" w:rsidRPr="00E57CFB" w:rsidRDefault="00000000">
      <w:pPr>
        <w:autoSpaceDE w:val="0"/>
        <w:autoSpaceDN w:val="0"/>
        <w:adjustRightInd w:val="0"/>
        <w:snapToGrid w:val="0"/>
        <w:spacing w:line="520" w:lineRule="exact"/>
        <w:ind w:firstLineChars="200" w:firstLine="482"/>
        <w:jc w:val="left"/>
        <w:outlineLvl w:val="0"/>
        <w:rPr>
          <w:rFonts w:hAnsi="宋体" w:cs="宋体" w:hint="eastAsia"/>
          <w:b w:val="0"/>
          <w:bCs/>
          <w:kern w:val="1"/>
          <w:position w:val="0"/>
          <w:szCs w:val="24"/>
        </w:rPr>
      </w:pPr>
      <w:r w:rsidRPr="00E57CFB">
        <w:rPr>
          <w:rFonts w:ascii="Times New Roman" w:hAnsi="宋体" w:hint="eastAsia"/>
          <w:color w:val="000000"/>
          <w:position w:val="0"/>
        </w:rPr>
        <w:t>（一）</w:t>
      </w:r>
      <w:r w:rsidRPr="00E57CFB">
        <w:rPr>
          <w:rFonts w:ascii="Times New Roman" w:hAnsi="宋体"/>
          <w:color w:val="000000"/>
          <w:position w:val="0"/>
        </w:rPr>
        <w:t>项目概述</w:t>
      </w:r>
    </w:p>
    <w:p w14:paraId="41CF4FA4" w14:textId="77777777" w:rsidR="00BA5E23" w:rsidRPr="00E57CFB" w:rsidRDefault="00000000">
      <w:pPr>
        <w:widowControl/>
        <w:spacing w:line="360" w:lineRule="auto"/>
        <w:ind w:firstLineChars="200" w:firstLine="480"/>
        <w:rPr>
          <w:rFonts w:ascii="Times New Roman"/>
          <w:b w:val="0"/>
          <w:position w:val="0"/>
        </w:rPr>
      </w:pPr>
      <w:r w:rsidRPr="00E57CFB">
        <w:rPr>
          <w:rFonts w:ascii="Times New Roman"/>
          <w:b w:val="0"/>
          <w:position w:val="0"/>
        </w:rPr>
        <w:t>为保障</w:t>
      </w:r>
      <w:r w:rsidRPr="00E57CFB">
        <w:rPr>
          <w:rFonts w:ascii="Times New Roman" w:hint="eastAsia"/>
          <w:b w:val="0"/>
          <w:position w:val="0"/>
        </w:rPr>
        <w:t>南通市级运维管理的空气</w:t>
      </w:r>
      <w:r w:rsidRPr="00E57CFB">
        <w:rPr>
          <w:rFonts w:ascii="Times New Roman"/>
          <w:b w:val="0"/>
          <w:position w:val="0"/>
        </w:rPr>
        <w:t>自动监测站</w:t>
      </w:r>
      <w:r w:rsidRPr="00E57CFB">
        <w:rPr>
          <w:rFonts w:ascii="Times New Roman" w:hint="eastAsia"/>
          <w:b w:val="0"/>
          <w:position w:val="0"/>
        </w:rPr>
        <w:t>（含</w:t>
      </w:r>
      <w:r w:rsidRPr="00E57CFB">
        <w:rPr>
          <w:rFonts w:ascii="Times New Roman" w:hint="eastAsia"/>
          <w:b w:val="0"/>
          <w:position w:val="0"/>
        </w:rPr>
        <w:t>VOCs</w:t>
      </w:r>
      <w:r w:rsidRPr="00E57CFB">
        <w:rPr>
          <w:rFonts w:ascii="Times New Roman" w:hint="eastAsia"/>
          <w:b w:val="0"/>
          <w:position w:val="0"/>
        </w:rPr>
        <w:t>站）</w:t>
      </w:r>
      <w:r w:rsidRPr="00E57CFB">
        <w:rPr>
          <w:rFonts w:ascii="Times New Roman"/>
          <w:b w:val="0"/>
          <w:position w:val="0"/>
        </w:rPr>
        <w:t>稳定运行，</w:t>
      </w:r>
      <w:r w:rsidRPr="00E57CFB">
        <w:rPr>
          <w:rFonts w:ascii="Times New Roman" w:hint="eastAsia"/>
          <w:b w:val="0"/>
          <w:position w:val="0"/>
        </w:rPr>
        <w:t>确保</w:t>
      </w:r>
      <w:r w:rsidRPr="00E57CFB">
        <w:rPr>
          <w:rFonts w:ascii="Times New Roman" w:hint="eastAsia"/>
          <w:b w:val="0"/>
          <w:color w:val="000000"/>
          <w:position w:val="0"/>
        </w:rPr>
        <w:t>自动监测数据准确、真实、客观，根据相关工作及技术规范要求，</w:t>
      </w:r>
      <w:r w:rsidRPr="00E57CFB">
        <w:rPr>
          <w:rFonts w:hAnsi="宋体" w:cs="宋体"/>
          <w:b w:val="0"/>
          <w:position w:val="0"/>
          <w:szCs w:val="24"/>
        </w:rPr>
        <w:t>现需委托</w:t>
      </w:r>
      <w:r w:rsidRPr="00E57CFB">
        <w:rPr>
          <w:rFonts w:hAnsi="宋体" w:cs="宋体" w:hint="eastAsia"/>
          <w:b w:val="0"/>
          <w:position w:val="0"/>
          <w:szCs w:val="24"/>
        </w:rPr>
        <w:t>具备能力的第三方单位提供全面的</w:t>
      </w:r>
      <w:r w:rsidRPr="00E57CFB">
        <w:rPr>
          <w:rFonts w:ascii="Times New Roman"/>
          <w:b w:val="0"/>
          <w:position w:val="0"/>
        </w:rPr>
        <w:t>运行维护服务，包括对</w:t>
      </w:r>
      <w:r w:rsidRPr="00E57CFB">
        <w:rPr>
          <w:rFonts w:ascii="Times New Roman" w:hint="eastAsia"/>
          <w:b w:val="0"/>
          <w:position w:val="0"/>
        </w:rPr>
        <w:t>相关监测设备及配套设施</w:t>
      </w:r>
      <w:r w:rsidRPr="00E57CFB">
        <w:rPr>
          <w:rFonts w:ascii="Times New Roman"/>
          <w:b w:val="0"/>
          <w:position w:val="0"/>
        </w:rPr>
        <w:t>等进行日常维护管理、质量</w:t>
      </w:r>
      <w:r w:rsidRPr="00E57CFB">
        <w:rPr>
          <w:rFonts w:ascii="Times New Roman" w:hint="eastAsia"/>
          <w:b w:val="0"/>
          <w:position w:val="0"/>
        </w:rPr>
        <w:t>保证与质量控制、档案与记录等。</w:t>
      </w:r>
    </w:p>
    <w:p w14:paraId="492F10E9" w14:textId="77777777" w:rsidR="00BA5E23" w:rsidRPr="00E57CFB" w:rsidRDefault="00000000">
      <w:pPr>
        <w:widowControl/>
        <w:spacing w:line="360" w:lineRule="auto"/>
        <w:ind w:firstLineChars="200" w:firstLine="480"/>
        <w:rPr>
          <w:rFonts w:hAnsi="宋体" w:cs="宋体" w:hint="eastAsia"/>
          <w:b w:val="0"/>
          <w:bCs/>
          <w:kern w:val="1"/>
          <w:position w:val="0"/>
          <w:szCs w:val="24"/>
        </w:rPr>
      </w:pPr>
      <w:r w:rsidRPr="00E57CFB">
        <w:rPr>
          <w:rFonts w:ascii="Times New Roman" w:hint="eastAsia"/>
          <w:b w:val="0"/>
          <w:position w:val="0"/>
        </w:rPr>
        <w:t>空气自动监测站运维服务项目共分</w:t>
      </w:r>
      <w:r w:rsidRPr="00E57CFB">
        <w:rPr>
          <w:rFonts w:ascii="Times New Roman" w:hint="eastAsia"/>
          <w:b w:val="0"/>
          <w:position w:val="0"/>
        </w:rPr>
        <w:t>2</w:t>
      </w:r>
      <w:r w:rsidRPr="00E57CFB">
        <w:rPr>
          <w:rFonts w:ascii="Times New Roman" w:hint="eastAsia"/>
          <w:b w:val="0"/>
          <w:position w:val="0"/>
        </w:rPr>
        <w:t>个采购包，</w:t>
      </w:r>
      <w:r w:rsidRPr="00E57CFB">
        <w:rPr>
          <w:rFonts w:hAnsi="宋体" w:cs="宋体" w:hint="eastAsia"/>
          <w:b w:val="0"/>
          <w:bCs/>
          <w:kern w:val="1"/>
          <w:position w:val="0"/>
          <w:szCs w:val="24"/>
        </w:rPr>
        <w:t>采购包划分情况如下：</w:t>
      </w:r>
    </w:p>
    <w:tbl>
      <w:tblPr>
        <w:tblpPr w:leftFromText="180" w:rightFromText="180" w:vertAnchor="text" w:horzAnchor="margin" w:tblpY="74"/>
        <w:tblW w:w="9776" w:type="dxa"/>
        <w:tblLayout w:type="fixed"/>
        <w:tblLook w:val="04A0" w:firstRow="1" w:lastRow="0" w:firstColumn="1" w:lastColumn="0" w:noHBand="0" w:noVBand="1"/>
      </w:tblPr>
      <w:tblGrid>
        <w:gridCol w:w="722"/>
        <w:gridCol w:w="1731"/>
        <w:gridCol w:w="1275"/>
        <w:gridCol w:w="1087"/>
        <w:gridCol w:w="4961"/>
      </w:tblGrid>
      <w:tr w:rsidR="00BA5E23" w:rsidRPr="00E57CFB" w14:paraId="0435FF01" w14:textId="77777777">
        <w:trPr>
          <w:trHeight w:val="416"/>
        </w:trPr>
        <w:tc>
          <w:tcPr>
            <w:tcW w:w="722" w:type="dxa"/>
            <w:tcBorders>
              <w:top w:val="single" w:sz="4" w:space="0" w:color="auto"/>
              <w:left w:val="single" w:sz="4" w:space="0" w:color="auto"/>
              <w:bottom w:val="single" w:sz="4" w:space="0" w:color="auto"/>
              <w:right w:val="single" w:sz="4" w:space="0" w:color="auto"/>
            </w:tcBorders>
            <w:noWrap/>
            <w:vAlign w:val="center"/>
          </w:tcPr>
          <w:p w14:paraId="2DA88C51" w14:textId="77777777" w:rsidR="00BA5E23" w:rsidRPr="00E57CFB" w:rsidRDefault="00000000">
            <w:pPr>
              <w:widowControl/>
              <w:jc w:val="center"/>
              <w:rPr>
                <w:rFonts w:ascii="黑体" w:eastAsia="黑体" w:hAnsi="黑体" w:cs="宋体" w:hint="eastAsia"/>
                <w:b w:val="0"/>
                <w:color w:val="000000"/>
                <w:position w:val="0"/>
                <w:sz w:val="21"/>
                <w:szCs w:val="21"/>
              </w:rPr>
            </w:pPr>
            <w:r w:rsidRPr="00E57CFB">
              <w:rPr>
                <w:rFonts w:ascii="Times New Roman" w:eastAsia="黑体" w:hint="eastAsia"/>
                <w:color w:val="000000"/>
                <w:position w:val="0"/>
                <w:sz w:val="18"/>
                <w:szCs w:val="18"/>
              </w:rPr>
              <w:t>序号</w:t>
            </w:r>
          </w:p>
        </w:tc>
        <w:tc>
          <w:tcPr>
            <w:tcW w:w="1731" w:type="dxa"/>
            <w:tcBorders>
              <w:top w:val="single" w:sz="4" w:space="0" w:color="auto"/>
              <w:left w:val="single" w:sz="4" w:space="0" w:color="auto"/>
              <w:bottom w:val="single" w:sz="4" w:space="0" w:color="auto"/>
              <w:right w:val="single" w:sz="4" w:space="0" w:color="auto"/>
            </w:tcBorders>
            <w:noWrap/>
            <w:vAlign w:val="center"/>
          </w:tcPr>
          <w:p w14:paraId="361BD8D1" w14:textId="77777777" w:rsidR="00BA5E23" w:rsidRPr="00E57CFB" w:rsidRDefault="00000000">
            <w:pPr>
              <w:widowControl/>
              <w:jc w:val="center"/>
              <w:rPr>
                <w:rFonts w:ascii="黑体" w:eastAsia="黑体" w:hAnsi="黑体" w:cs="宋体" w:hint="eastAsia"/>
                <w:b w:val="0"/>
                <w:color w:val="000000"/>
                <w:position w:val="0"/>
                <w:sz w:val="21"/>
                <w:szCs w:val="21"/>
              </w:rPr>
            </w:pPr>
            <w:r w:rsidRPr="00E57CFB">
              <w:rPr>
                <w:rFonts w:ascii="黑体" w:eastAsia="黑体" w:hAnsi="黑体" w:cs="宋体" w:hint="eastAsia"/>
                <w:b w:val="0"/>
                <w:color w:val="000000"/>
                <w:position w:val="0"/>
                <w:sz w:val="21"/>
                <w:szCs w:val="21"/>
              </w:rPr>
              <w:t>站点名称</w:t>
            </w:r>
          </w:p>
        </w:tc>
        <w:tc>
          <w:tcPr>
            <w:tcW w:w="1275" w:type="dxa"/>
            <w:tcBorders>
              <w:top w:val="single" w:sz="4" w:space="0" w:color="auto"/>
              <w:left w:val="single" w:sz="4" w:space="0" w:color="auto"/>
              <w:bottom w:val="single" w:sz="4" w:space="0" w:color="auto"/>
              <w:right w:val="single" w:sz="4" w:space="0" w:color="auto"/>
            </w:tcBorders>
            <w:noWrap/>
            <w:vAlign w:val="center"/>
          </w:tcPr>
          <w:p w14:paraId="65599826" w14:textId="77777777" w:rsidR="00BA5E23" w:rsidRPr="00E57CFB" w:rsidRDefault="00000000">
            <w:pPr>
              <w:widowControl/>
              <w:jc w:val="center"/>
              <w:rPr>
                <w:rFonts w:ascii="黑体" w:eastAsia="黑体" w:hAnsi="黑体" w:cs="宋体" w:hint="eastAsia"/>
                <w:b w:val="0"/>
                <w:color w:val="000000"/>
                <w:position w:val="0"/>
                <w:sz w:val="21"/>
                <w:szCs w:val="21"/>
              </w:rPr>
            </w:pPr>
            <w:r w:rsidRPr="00E57CFB">
              <w:rPr>
                <w:rFonts w:ascii="黑体" w:eastAsia="黑体" w:hAnsi="黑体" w:cs="宋体" w:hint="eastAsia"/>
                <w:b w:val="0"/>
                <w:color w:val="000000"/>
                <w:position w:val="0"/>
                <w:sz w:val="21"/>
                <w:szCs w:val="21"/>
              </w:rPr>
              <w:t>经度</w:t>
            </w:r>
          </w:p>
        </w:tc>
        <w:tc>
          <w:tcPr>
            <w:tcW w:w="1087" w:type="dxa"/>
            <w:tcBorders>
              <w:top w:val="single" w:sz="4" w:space="0" w:color="auto"/>
              <w:left w:val="single" w:sz="4" w:space="0" w:color="auto"/>
              <w:bottom w:val="single" w:sz="4" w:space="0" w:color="auto"/>
              <w:right w:val="single" w:sz="4" w:space="0" w:color="auto"/>
            </w:tcBorders>
            <w:vAlign w:val="center"/>
          </w:tcPr>
          <w:p w14:paraId="392EDBEC" w14:textId="77777777" w:rsidR="00BA5E23" w:rsidRPr="00E57CFB" w:rsidRDefault="00000000">
            <w:pPr>
              <w:widowControl/>
              <w:jc w:val="center"/>
              <w:rPr>
                <w:rFonts w:ascii="黑体" w:eastAsia="黑体" w:hAnsi="黑体" w:cs="宋体" w:hint="eastAsia"/>
                <w:b w:val="0"/>
                <w:color w:val="000000"/>
                <w:position w:val="0"/>
                <w:sz w:val="21"/>
                <w:szCs w:val="21"/>
              </w:rPr>
            </w:pPr>
            <w:r w:rsidRPr="00E57CFB">
              <w:rPr>
                <w:rFonts w:ascii="黑体" w:eastAsia="黑体" w:hAnsi="黑体" w:cs="宋体" w:hint="eastAsia"/>
                <w:b w:val="0"/>
                <w:color w:val="000000"/>
                <w:position w:val="0"/>
                <w:sz w:val="21"/>
                <w:szCs w:val="21"/>
              </w:rPr>
              <w:t>纬度</w:t>
            </w:r>
          </w:p>
        </w:tc>
        <w:tc>
          <w:tcPr>
            <w:tcW w:w="4961" w:type="dxa"/>
            <w:tcBorders>
              <w:top w:val="single" w:sz="4" w:space="0" w:color="auto"/>
              <w:left w:val="single" w:sz="4" w:space="0" w:color="auto"/>
              <w:bottom w:val="single" w:sz="4" w:space="0" w:color="auto"/>
              <w:right w:val="single" w:sz="4" w:space="0" w:color="auto"/>
            </w:tcBorders>
            <w:vAlign w:val="center"/>
          </w:tcPr>
          <w:p w14:paraId="55B7B8B6" w14:textId="77777777" w:rsidR="00BA5E23" w:rsidRPr="00E57CFB" w:rsidRDefault="00000000">
            <w:pPr>
              <w:widowControl/>
              <w:jc w:val="center"/>
              <w:rPr>
                <w:rFonts w:ascii="黑体" w:eastAsia="黑体" w:hAnsi="黑体" w:cs="宋体" w:hint="eastAsia"/>
                <w:b w:val="0"/>
                <w:color w:val="000000"/>
                <w:position w:val="0"/>
                <w:sz w:val="21"/>
                <w:szCs w:val="21"/>
              </w:rPr>
            </w:pPr>
            <w:r w:rsidRPr="00E57CFB">
              <w:rPr>
                <w:rFonts w:ascii="黑体" w:eastAsia="黑体" w:hAnsi="黑体" w:cs="宋体" w:hint="eastAsia"/>
                <w:b w:val="0"/>
                <w:color w:val="000000"/>
                <w:position w:val="0"/>
                <w:sz w:val="21"/>
                <w:szCs w:val="21"/>
              </w:rPr>
              <w:t>监测指标</w:t>
            </w:r>
          </w:p>
        </w:tc>
      </w:tr>
      <w:tr w:rsidR="00BA5E23" w:rsidRPr="00E57CFB" w14:paraId="42E9FEF6" w14:textId="77777777">
        <w:trPr>
          <w:trHeight w:val="410"/>
        </w:trPr>
        <w:tc>
          <w:tcPr>
            <w:tcW w:w="9776" w:type="dxa"/>
            <w:gridSpan w:val="5"/>
            <w:tcBorders>
              <w:top w:val="single" w:sz="4" w:space="0" w:color="auto"/>
              <w:left w:val="single" w:sz="4" w:space="0" w:color="auto"/>
              <w:bottom w:val="single" w:sz="4" w:space="0" w:color="auto"/>
              <w:right w:val="single" w:sz="4" w:space="0" w:color="auto"/>
            </w:tcBorders>
            <w:noWrap/>
            <w:vAlign w:val="center"/>
          </w:tcPr>
          <w:p w14:paraId="26847785" w14:textId="77777777" w:rsidR="00BA5E23" w:rsidRPr="00E57CFB" w:rsidRDefault="00000000">
            <w:pPr>
              <w:widowControl/>
              <w:jc w:val="center"/>
              <w:rPr>
                <w:rFonts w:ascii="黑体" w:eastAsia="黑体" w:hAnsi="黑体" w:cs="宋体" w:hint="eastAsia"/>
                <w:b w:val="0"/>
                <w:color w:val="000000"/>
                <w:position w:val="0"/>
                <w:sz w:val="21"/>
                <w:szCs w:val="21"/>
              </w:rPr>
            </w:pPr>
            <w:r w:rsidRPr="00E57CFB">
              <w:rPr>
                <w:rFonts w:ascii="Times New Roman" w:eastAsia="黑体" w:hint="eastAsia"/>
                <w:b w:val="0"/>
                <w:color w:val="000000"/>
                <w:position w:val="0"/>
                <w:sz w:val="22"/>
                <w:szCs w:val="18"/>
              </w:rPr>
              <w:t>包</w:t>
            </w:r>
            <w:r w:rsidRPr="00E57CFB">
              <w:rPr>
                <w:rFonts w:ascii="Times New Roman" w:eastAsia="黑体" w:hint="eastAsia"/>
                <w:b w:val="0"/>
                <w:color w:val="000000"/>
                <w:position w:val="0"/>
                <w:sz w:val="22"/>
                <w:szCs w:val="18"/>
              </w:rPr>
              <w:t>4</w:t>
            </w:r>
            <w:r w:rsidRPr="00E57CFB">
              <w:rPr>
                <w:rFonts w:ascii="Times New Roman" w:eastAsia="黑体" w:hint="eastAsia"/>
                <w:b w:val="0"/>
                <w:color w:val="000000"/>
                <w:position w:val="0"/>
                <w:sz w:val="22"/>
                <w:szCs w:val="18"/>
              </w:rPr>
              <w:t>：</w:t>
            </w:r>
            <w:r w:rsidRPr="00E57CFB">
              <w:rPr>
                <w:rFonts w:ascii="Times New Roman" w:hint="eastAsia"/>
                <w:b w:val="0"/>
                <w:position w:val="0"/>
                <w:sz w:val="21"/>
              </w:rPr>
              <w:t xml:space="preserve"> </w:t>
            </w:r>
            <w:r w:rsidRPr="00E57CFB">
              <w:rPr>
                <w:rFonts w:ascii="黑体" w:eastAsia="黑体" w:hAnsi="黑体" w:cs="宋体" w:hint="eastAsia"/>
                <w:b w:val="0"/>
                <w:bCs/>
                <w:color w:val="000000"/>
                <w:position w:val="0"/>
                <w:sz w:val="21"/>
                <w:szCs w:val="21"/>
              </w:rPr>
              <w:t>158.1</w:t>
            </w:r>
            <w:r w:rsidRPr="00E57CFB">
              <w:rPr>
                <w:rFonts w:ascii="Times New Roman" w:eastAsia="黑体" w:hint="eastAsia"/>
                <w:b w:val="0"/>
                <w:color w:val="000000"/>
                <w:position w:val="0"/>
                <w:sz w:val="22"/>
                <w:szCs w:val="18"/>
              </w:rPr>
              <w:t>万</w:t>
            </w:r>
          </w:p>
        </w:tc>
      </w:tr>
      <w:tr w:rsidR="00BA5E23" w:rsidRPr="00E57CFB" w14:paraId="6E7BCE80" w14:textId="77777777">
        <w:trPr>
          <w:trHeight w:val="624"/>
        </w:trPr>
        <w:tc>
          <w:tcPr>
            <w:tcW w:w="722" w:type="dxa"/>
            <w:tcBorders>
              <w:top w:val="single" w:sz="4" w:space="0" w:color="auto"/>
              <w:left w:val="single" w:sz="4" w:space="0" w:color="auto"/>
              <w:bottom w:val="single" w:sz="4" w:space="0" w:color="auto"/>
              <w:right w:val="single" w:sz="4" w:space="0" w:color="auto"/>
            </w:tcBorders>
            <w:noWrap/>
            <w:vAlign w:val="center"/>
          </w:tcPr>
          <w:p w14:paraId="25E6EE72" w14:textId="77777777" w:rsidR="00BA5E23" w:rsidRPr="00E57CFB" w:rsidRDefault="00000000">
            <w:pPr>
              <w:widowControl/>
              <w:jc w:val="center"/>
              <w:rPr>
                <w:rFonts w:ascii="Times New Roman"/>
                <w:b w:val="0"/>
                <w:color w:val="000000"/>
                <w:position w:val="0"/>
                <w:sz w:val="21"/>
                <w:szCs w:val="21"/>
              </w:rPr>
            </w:pPr>
            <w:r w:rsidRPr="00E57CFB">
              <w:rPr>
                <w:rFonts w:ascii="Times New Roman" w:hint="eastAsia"/>
                <w:b w:val="0"/>
                <w:color w:val="000000"/>
                <w:position w:val="0"/>
                <w:sz w:val="21"/>
                <w:szCs w:val="21"/>
              </w:rPr>
              <w:t>1</w:t>
            </w:r>
          </w:p>
        </w:tc>
        <w:tc>
          <w:tcPr>
            <w:tcW w:w="1731" w:type="dxa"/>
            <w:tcBorders>
              <w:top w:val="single" w:sz="4" w:space="0" w:color="auto"/>
              <w:left w:val="single" w:sz="4" w:space="0" w:color="auto"/>
              <w:bottom w:val="single" w:sz="4" w:space="0" w:color="auto"/>
              <w:right w:val="single" w:sz="4" w:space="0" w:color="auto"/>
            </w:tcBorders>
            <w:noWrap/>
            <w:vAlign w:val="center"/>
          </w:tcPr>
          <w:p w14:paraId="27566568" w14:textId="77777777" w:rsidR="00BA5E23" w:rsidRPr="00E57CFB" w:rsidRDefault="00000000">
            <w:pPr>
              <w:jc w:val="center"/>
              <w:rPr>
                <w:rFonts w:ascii="Times New Roman"/>
                <w:b w:val="0"/>
                <w:color w:val="000000"/>
                <w:position w:val="0"/>
                <w:sz w:val="21"/>
                <w:szCs w:val="21"/>
              </w:rPr>
            </w:pPr>
            <w:r w:rsidRPr="00E57CFB">
              <w:rPr>
                <w:rFonts w:ascii="Times New Roman" w:hint="eastAsia"/>
                <w:b w:val="0"/>
                <w:color w:val="000000"/>
                <w:position w:val="0"/>
                <w:sz w:val="21"/>
                <w:szCs w:val="21"/>
              </w:rPr>
              <w:t>农校路边站</w:t>
            </w:r>
          </w:p>
        </w:tc>
        <w:tc>
          <w:tcPr>
            <w:tcW w:w="1275" w:type="dxa"/>
            <w:tcBorders>
              <w:top w:val="single" w:sz="4" w:space="0" w:color="auto"/>
              <w:left w:val="single" w:sz="4" w:space="0" w:color="auto"/>
              <w:bottom w:val="single" w:sz="4" w:space="0" w:color="auto"/>
              <w:right w:val="single" w:sz="4" w:space="0" w:color="auto"/>
            </w:tcBorders>
            <w:noWrap/>
            <w:vAlign w:val="center"/>
          </w:tcPr>
          <w:p w14:paraId="387D0007"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120.8867</w:t>
            </w:r>
          </w:p>
        </w:tc>
        <w:tc>
          <w:tcPr>
            <w:tcW w:w="1087" w:type="dxa"/>
            <w:tcBorders>
              <w:top w:val="single" w:sz="4" w:space="0" w:color="auto"/>
              <w:left w:val="single" w:sz="4" w:space="0" w:color="auto"/>
              <w:bottom w:val="single" w:sz="4" w:space="0" w:color="auto"/>
              <w:right w:val="single" w:sz="4" w:space="0" w:color="auto"/>
            </w:tcBorders>
            <w:vAlign w:val="center"/>
          </w:tcPr>
          <w:p w14:paraId="2E76DDB1"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32.0087</w:t>
            </w:r>
          </w:p>
        </w:tc>
        <w:tc>
          <w:tcPr>
            <w:tcW w:w="4961" w:type="dxa"/>
            <w:tcBorders>
              <w:top w:val="single" w:sz="4" w:space="0" w:color="auto"/>
              <w:left w:val="single" w:sz="4" w:space="0" w:color="auto"/>
              <w:bottom w:val="single" w:sz="4" w:space="0" w:color="auto"/>
              <w:right w:val="single" w:sz="4" w:space="0" w:color="auto"/>
            </w:tcBorders>
            <w:vAlign w:val="center"/>
          </w:tcPr>
          <w:p w14:paraId="21239E47" w14:textId="77777777" w:rsidR="00BA5E23" w:rsidRPr="00E57CFB" w:rsidRDefault="00000000">
            <w:pPr>
              <w:rPr>
                <w:rFonts w:ascii="Times New Roman"/>
                <w:b w:val="0"/>
                <w:color w:val="000000"/>
                <w:position w:val="0"/>
                <w:sz w:val="21"/>
                <w:szCs w:val="21"/>
              </w:rPr>
            </w:pPr>
            <w:r w:rsidRPr="00E57CFB">
              <w:rPr>
                <w:rFonts w:ascii="Times New Roman"/>
                <w:b w:val="0"/>
                <w:position w:val="0"/>
                <w:sz w:val="21"/>
                <w:szCs w:val="21"/>
              </w:rPr>
              <w:t>SO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NO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O</w:t>
            </w:r>
            <w:r w:rsidRPr="00E57CFB">
              <w:rPr>
                <w:rFonts w:ascii="Times New Roman"/>
                <w:b w:val="0"/>
                <w:position w:val="0"/>
                <w:sz w:val="21"/>
                <w:szCs w:val="21"/>
                <w:vertAlign w:val="subscript"/>
              </w:rPr>
              <w:t>3</w:t>
            </w:r>
            <w:r w:rsidRPr="00E57CFB">
              <w:rPr>
                <w:rFonts w:ascii="Times New Roman" w:hint="eastAsia"/>
                <w:b w:val="0"/>
                <w:position w:val="0"/>
                <w:sz w:val="21"/>
                <w:szCs w:val="21"/>
              </w:rPr>
              <w:t>、</w:t>
            </w:r>
            <w:r w:rsidRPr="00E57CFB">
              <w:rPr>
                <w:rFonts w:ascii="Times New Roman"/>
                <w:b w:val="0"/>
                <w:position w:val="0"/>
                <w:sz w:val="21"/>
                <w:szCs w:val="21"/>
              </w:rPr>
              <w:t>CO</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10</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2.5</w:t>
            </w:r>
            <w:r w:rsidRPr="00E57CFB">
              <w:rPr>
                <w:rFonts w:ascii="Times New Roman" w:hint="eastAsia"/>
                <w:b w:val="0"/>
                <w:position w:val="0"/>
                <w:sz w:val="21"/>
                <w:szCs w:val="32"/>
              </w:rPr>
              <w:t>、</w:t>
            </w:r>
            <w:r w:rsidRPr="00E57CFB">
              <w:rPr>
                <w:rFonts w:ascii="Times New Roman"/>
                <w:b w:val="0"/>
                <w:position w:val="0"/>
                <w:sz w:val="21"/>
                <w:szCs w:val="32"/>
              </w:rPr>
              <w:t>PM</w:t>
            </w:r>
            <w:r w:rsidRPr="00E57CFB">
              <w:rPr>
                <w:rFonts w:ascii="Times New Roman"/>
                <w:b w:val="0"/>
                <w:position w:val="0"/>
                <w:sz w:val="21"/>
                <w:szCs w:val="32"/>
                <w:vertAlign w:val="subscript"/>
              </w:rPr>
              <w:t>1</w:t>
            </w:r>
            <w:r w:rsidRPr="00E57CFB">
              <w:rPr>
                <w:rFonts w:ascii="Times New Roman" w:hint="eastAsia"/>
                <w:b w:val="0"/>
                <w:position w:val="0"/>
                <w:sz w:val="21"/>
                <w:szCs w:val="32"/>
              </w:rPr>
              <w:t>、甲烷</w:t>
            </w:r>
            <w:r w:rsidRPr="00E57CFB">
              <w:rPr>
                <w:rFonts w:ascii="Times New Roman"/>
                <w:b w:val="0"/>
                <w:position w:val="0"/>
                <w:sz w:val="21"/>
                <w:szCs w:val="32"/>
              </w:rPr>
              <w:t>/</w:t>
            </w:r>
            <w:r w:rsidRPr="00E57CFB">
              <w:rPr>
                <w:rFonts w:ascii="Times New Roman" w:hint="eastAsia"/>
                <w:b w:val="0"/>
                <w:position w:val="0"/>
                <w:sz w:val="21"/>
                <w:szCs w:val="32"/>
              </w:rPr>
              <w:t>非甲烷总烃、气象五参数</w:t>
            </w:r>
          </w:p>
        </w:tc>
      </w:tr>
      <w:tr w:rsidR="00BA5E23" w:rsidRPr="00E57CFB" w14:paraId="652E3782" w14:textId="77777777">
        <w:trPr>
          <w:trHeight w:val="624"/>
        </w:trPr>
        <w:tc>
          <w:tcPr>
            <w:tcW w:w="722" w:type="dxa"/>
            <w:tcBorders>
              <w:top w:val="single" w:sz="4" w:space="0" w:color="auto"/>
              <w:left w:val="single" w:sz="4" w:space="0" w:color="auto"/>
              <w:bottom w:val="single" w:sz="4" w:space="0" w:color="auto"/>
              <w:right w:val="single" w:sz="4" w:space="0" w:color="auto"/>
            </w:tcBorders>
            <w:noWrap/>
            <w:vAlign w:val="center"/>
          </w:tcPr>
          <w:p w14:paraId="1EADF3FF" w14:textId="77777777" w:rsidR="00BA5E23" w:rsidRPr="00E57CFB" w:rsidRDefault="00000000">
            <w:pPr>
              <w:widowControl/>
              <w:jc w:val="center"/>
              <w:rPr>
                <w:rFonts w:ascii="Times New Roman"/>
                <w:b w:val="0"/>
                <w:color w:val="000000"/>
                <w:position w:val="0"/>
                <w:sz w:val="21"/>
                <w:szCs w:val="21"/>
              </w:rPr>
            </w:pPr>
            <w:r w:rsidRPr="00E57CFB">
              <w:rPr>
                <w:rFonts w:ascii="Times New Roman" w:hint="eastAsia"/>
                <w:b w:val="0"/>
                <w:color w:val="000000"/>
                <w:position w:val="0"/>
                <w:sz w:val="21"/>
                <w:szCs w:val="21"/>
              </w:rPr>
              <w:t>2</w:t>
            </w:r>
          </w:p>
        </w:tc>
        <w:tc>
          <w:tcPr>
            <w:tcW w:w="1731" w:type="dxa"/>
            <w:tcBorders>
              <w:top w:val="single" w:sz="4" w:space="0" w:color="auto"/>
              <w:left w:val="single" w:sz="4" w:space="0" w:color="auto"/>
              <w:bottom w:val="single" w:sz="4" w:space="0" w:color="auto"/>
              <w:right w:val="single" w:sz="4" w:space="0" w:color="auto"/>
            </w:tcBorders>
            <w:noWrap/>
            <w:vAlign w:val="center"/>
          </w:tcPr>
          <w:p w14:paraId="12763BE8" w14:textId="77777777" w:rsidR="00BA5E23" w:rsidRPr="00E57CFB" w:rsidRDefault="00000000">
            <w:pPr>
              <w:jc w:val="center"/>
              <w:rPr>
                <w:rFonts w:ascii="Times New Roman"/>
                <w:b w:val="0"/>
                <w:color w:val="000000"/>
                <w:position w:val="0"/>
                <w:sz w:val="21"/>
                <w:szCs w:val="21"/>
              </w:rPr>
            </w:pPr>
            <w:r w:rsidRPr="00E57CFB">
              <w:rPr>
                <w:rFonts w:ascii="Times New Roman" w:hint="eastAsia"/>
                <w:b w:val="0"/>
                <w:color w:val="000000"/>
                <w:position w:val="0"/>
                <w:sz w:val="21"/>
                <w:szCs w:val="21"/>
              </w:rPr>
              <w:t>商贸学院站</w:t>
            </w:r>
          </w:p>
        </w:tc>
        <w:tc>
          <w:tcPr>
            <w:tcW w:w="1275" w:type="dxa"/>
            <w:tcBorders>
              <w:top w:val="single" w:sz="4" w:space="0" w:color="auto"/>
              <w:left w:val="single" w:sz="4" w:space="0" w:color="auto"/>
              <w:bottom w:val="single" w:sz="4" w:space="0" w:color="auto"/>
              <w:right w:val="single" w:sz="4" w:space="0" w:color="auto"/>
            </w:tcBorders>
            <w:noWrap/>
            <w:vAlign w:val="center"/>
          </w:tcPr>
          <w:p w14:paraId="5CE4E495"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120.8651</w:t>
            </w:r>
          </w:p>
        </w:tc>
        <w:tc>
          <w:tcPr>
            <w:tcW w:w="1087" w:type="dxa"/>
            <w:tcBorders>
              <w:top w:val="single" w:sz="4" w:space="0" w:color="auto"/>
              <w:left w:val="single" w:sz="4" w:space="0" w:color="auto"/>
              <w:bottom w:val="single" w:sz="4" w:space="0" w:color="auto"/>
              <w:right w:val="single" w:sz="4" w:space="0" w:color="auto"/>
            </w:tcBorders>
            <w:vAlign w:val="center"/>
          </w:tcPr>
          <w:p w14:paraId="542215E6"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32.0490</w:t>
            </w:r>
          </w:p>
        </w:tc>
        <w:tc>
          <w:tcPr>
            <w:tcW w:w="4961" w:type="dxa"/>
            <w:tcBorders>
              <w:top w:val="single" w:sz="4" w:space="0" w:color="auto"/>
              <w:left w:val="single" w:sz="4" w:space="0" w:color="auto"/>
              <w:bottom w:val="single" w:sz="4" w:space="0" w:color="auto"/>
              <w:right w:val="single" w:sz="4" w:space="0" w:color="auto"/>
            </w:tcBorders>
            <w:vAlign w:val="center"/>
          </w:tcPr>
          <w:p w14:paraId="3AAEF65E" w14:textId="77777777" w:rsidR="00BA5E23" w:rsidRPr="00E57CFB" w:rsidRDefault="00000000">
            <w:pPr>
              <w:rPr>
                <w:rFonts w:ascii="Times New Roman"/>
                <w:b w:val="0"/>
                <w:position w:val="0"/>
                <w:sz w:val="21"/>
                <w:szCs w:val="32"/>
              </w:rPr>
            </w:pPr>
            <w:r w:rsidRPr="00E57CFB">
              <w:rPr>
                <w:rFonts w:ascii="Times New Roman"/>
                <w:b w:val="0"/>
                <w:position w:val="0"/>
                <w:sz w:val="21"/>
                <w:szCs w:val="21"/>
              </w:rPr>
              <w:t>SO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NO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O</w:t>
            </w:r>
            <w:r w:rsidRPr="00E57CFB">
              <w:rPr>
                <w:rFonts w:ascii="Times New Roman"/>
                <w:b w:val="0"/>
                <w:position w:val="0"/>
                <w:sz w:val="21"/>
                <w:szCs w:val="21"/>
                <w:vertAlign w:val="subscript"/>
              </w:rPr>
              <w:t>3</w:t>
            </w:r>
            <w:r w:rsidRPr="00E57CFB">
              <w:rPr>
                <w:rFonts w:ascii="Times New Roman" w:hint="eastAsia"/>
                <w:b w:val="0"/>
                <w:position w:val="0"/>
                <w:sz w:val="21"/>
                <w:szCs w:val="21"/>
              </w:rPr>
              <w:t>、</w:t>
            </w:r>
            <w:r w:rsidRPr="00E57CFB">
              <w:rPr>
                <w:rFonts w:ascii="Times New Roman"/>
                <w:b w:val="0"/>
                <w:position w:val="0"/>
                <w:sz w:val="21"/>
                <w:szCs w:val="21"/>
              </w:rPr>
              <w:t>CO</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10</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2.5</w:t>
            </w:r>
            <w:r w:rsidRPr="00E57CFB">
              <w:rPr>
                <w:rFonts w:ascii="Times New Roman" w:hint="eastAsia"/>
                <w:b w:val="0"/>
                <w:position w:val="0"/>
                <w:sz w:val="21"/>
                <w:szCs w:val="21"/>
              </w:rPr>
              <w:t>、</w:t>
            </w:r>
            <w:r w:rsidRPr="00E57CFB">
              <w:rPr>
                <w:rFonts w:ascii="Times New Roman" w:hint="eastAsia"/>
                <w:b w:val="0"/>
                <w:position w:val="0"/>
                <w:sz w:val="21"/>
                <w:szCs w:val="32"/>
              </w:rPr>
              <w:t>气象五参数</w:t>
            </w:r>
          </w:p>
        </w:tc>
      </w:tr>
      <w:tr w:rsidR="00BA5E23" w:rsidRPr="00E57CFB" w14:paraId="10D6079E" w14:textId="77777777">
        <w:trPr>
          <w:trHeight w:val="624"/>
        </w:trPr>
        <w:tc>
          <w:tcPr>
            <w:tcW w:w="722" w:type="dxa"/>
            <w:tcBorders>
              <w:top w:val="single" w:sz="4" w:space="0" w:color="auto"/>
              <w:left w:val="single" w:sz="4" w:space="0" w:color="auto"/>
              <w:bottom w:val="single" w:sz="4" w:space="0" w:color="auto"/>
              <w:right w:val="single" w:sz="4" w:space="0" w:color="auto"/>
            </w:tcBorders>
            <w:noWrap/>
            <w:vAlign w:val="center"/>
          </w:tcPr>
          <w:p w14:paraId="39145B61" w14:textId="77777777" w:rsidR="00BA5E23" w:rsidRPr="00E57CFB" w:rsidRDefault="00000000">
            <w:pPr>
              <w:widowControl/>
              <w:jc w:val="center"/>
              <w:rPr>
                <w:rFonts w:ascii="Times New Roman"/>
                <w:b w:val="0"/>
                <w:color w:val="000000"/>
                <w:position w:val="0"/>
                <w:sz w:val="21"/>
                <w:szCs w:val="21"/>
              </w:rPr>
            </w:pPr>
            <w:r w:rsidRPr="00E57CFB">
              <w:rPr>
                <w:rFonts w:ascii="Times New Roman" w:hint="eastAsia"/>
                <w:b w:val="0"/>
                <w:color w:val="000000"/>
                <w:position w:val="0"/>
                <w:sz w:val="21"/>
                <w:szCs w:val="21"/>
              </w:rPr>
              <w:t>3</w:t>
            </w:r>
          </w:p>
        </w:tc>
        <w:tc>
          <w:tcPr>
            <w:tcW w:w="1731" w:type="dxa"/>
            <w:tcBorders>
              <w:top w:val="single" w:sz="4" w:space="0" w:color="auto"/>
              <w:left w:val="single" w:sz="4" w:space="0" w:color="auto"/>
              <w:bottom w:val="single" w:sz="4" w:space="0" w:color="auto"/>
              <w:right w:val="single" w:sz="4" w:space="0" w:color="auto"/>
            </w:tcBorders>
            <w:noWrap/>
            <w:vAlign w:val="center"/>
          </w:tcPr>
          <w:p w14:paraId="5D027A51" w14:textId="77777777" w:rsidR="00BA5E23" w:rsidRPr="00E57CFB" w:rsidRDefault="00000000">
            <w:pPr>
              <w:jc w:val="center"/>
              <w:rPr>
                <w:rFonts w:ascii="Times New Roman"/>
                <w:b w:val="0"/>
                <w:color w:val="000000"/>
                <w:position w:val="0"/>
                <w:sz w:val="21"/>
                <w:szCs w:val="21"/>
              </w:rPr>
            </w:pPr>
            <w:r w:rsidRPr="00E57CFB">
              <w:rPr>
                <w:rFonts w:ascii="Times New Roman" w:hint="eastAsia"/>
                <w:b w:val="0"/>
                <w:color w:val="000000"/>
                <w:position w:val="0"/>
                <w:sz w:val="21"/>
                <w:szCs w:val="21"/>
              </w:rPr>
              <w:t>全民健身中心站</w:t>
            </w:r>
          </w:p>
        </w:tc>
        <w:tc>
          <w:tcPr>
            <w:tcW w:w="1275" w:type="dxa"/>
            <w:tcBorders>
              <w:top w:val="single" w:sz="4" w:space="0" w:color="auto"/>
              <w:left w:val="single" w:sz="4" w:space="0" w:color="auto"/>
              <w:bottom w:val="single" w:sz="4" w:space="0" w:color="auto"/>
              <w:right w:val="single" w:sz="4" w:space="0" w:color="auto"/>
            </w:tcBorders>
            <w:noWrap/>
            <w:vAlign w:val="center"/>
          </w:tcPr>
          <w:p w14:paraId="431B6CB6"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120.9543</w:t>
            </w:r>
          </w:p>
        </w:tc>
        <w:tc>
          <w:tcPr>
            <w:tcW w:w="1087" w:type="dxa"/>
            <w:tcBorders>
              <w:top w:val="single" w:sz="4" w:space="0" w:color="auto"/>
              <w:left w:val="single" w:sz="4" w:space="0" w:color="auto"/>
              <w:bottom w:val="single" w:sz="4" w:space="0" w:color="auto"/>
              <w:right w:val="single" w:sz="4" w:space="0" w:color="auto"/>
            </w:tcBorders>
            <w:vAlign w:val="center"/>
          </w:tcPr>
          <w:p w14:paraId="0E26628E"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31.9146</w:t>
            </w:r>
          </w:p>
        </w:tc>
        <w:tc>
          <w:tcPr>
            <w:tcW w:w="4961" w:type="dxa"/>
            <w:tcBorders>
              <w:top w:val="single" w:sz="4" w:space="0" w:color="auto"/>
              <w:left w:val="single" w:sz="4" w:space="0" w:color="auto"/>
              <w:bottom w:val="single" w:sz="4" w:space="0" w:color="auto"/>
              <w:right w:val="single" w:sz="4" w:space="0" w:color="auto"/>
            </w:tcBorders>
            <w:vAlign w:val="center"/>
          </w:tcPr>
          <w:p w14:paraId="719F8C4B" w14:textId="77777777" w:rsidR="00BA5E23" w:rsidRPr="00E57CFB" w:rsidRDefault="00000000">
            <w:pPr>
              <w:rPr>
                <w:rFonts w:ascii="Times New Roman"/>
                <w:b w:val="0"/>
                <w:position w:val="0"/>
                <w:sz w:val="21"/>
                <w:szCs w:val="21"/>
              </w:rPr>
            </w:pPr>
            <w:r w:rsidRPr="00E57CFB">
              <w:rPr>
                <w:rFonts w:ascii="Times New Roman"/>
                <w:b w:val="0"/>
                <w:position w:val="0"/>
                <w:sz w:val="21"/>
                <w:szCs w:val="21"/>
              </w:rPr>
              <w:t>SO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NO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O</w:t>
            </w:r>
            <w:r w:rsidRPr="00E57CFB">
              <w:rPr>
                <w:rFonts w:ascii="Times New Roman"/>
                <w:b w:val="0"/>
                <w:position w:val="0"/>
                <w:sz w:val="21"/>
                <w:szCs w:val="21"/>
                <w:vertAlign w:val="subscript"/>
              </w:rPr>
              <w:t>3</w:t>
            </w:r>
            <w:r w:rsidRPr="00E57CFB">
              <w:rPr>
                <w:rFonts w:ascii="Times New Roman" w:hint="eastAsia"/>
                <w:b w:val="0"/>
                <w:position w:val="0"/>
                <w:sz w:val="21"/>
                <w:szCs w:val="21"/>
              </w:rPr>
              <w:t>、</w:t>
            </w:r>
            <w:r w:rsidRPr="00E57CFB">
              <w:rPr>
                <w:rFonts w:ascii="Times New Roman"/>
                <w:b w:val="0"/>
                <w:position w:val="0"/>
                <w:sz w:val="21"/>
                <w:szCs w:val="21"/>
              </w:rPr>
              <w:t>CO</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10</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2.5</w:t>
            </w:r>
            <w:r w:rsidRPr="00E57CFB">
              <w:rPr>
                <w:rFonts w:ascii="Times New Roman" w:hint="eastAsia"/>
                <w:b w:val="0"/>
                <w:position w:val="0"/>
                <w:sz w:val="21"/>
                <w:szCs w:val="21"/>
              </w:rPr>
              <w:t>、</w:t>
            </w:r>
            <w:r w:rsidRPr="00E57CFB">
              <w:rPr>
                <w:rFonts w:ascii="Times New Roman" w:hint="eastAsia"/>
                <w:b w:val="0"/>
                <w:position w:val="0"/>
                <w:sz w:val="21"/>
                <w:szCs w:val="32"/>
              </w:rPr>
              <w:t>气象五参数</w:t>
            </w:r>
          </w:p>
        </w:tc>
      </w:tr>
      <w:tr w:rsidR="00BA5E23" w:rsidRPr="00E57CFB" w14:paraId="7D43929E" w14:textId="77777777">
        <w:trPr>
          <w:trHeight w:val="624"/>
        </w:trPr>
        <w:tc>
          <w:tcPr>
            <w:tcW w:w="722" w:type="dxa"/>
            <w:tcBorders>
              <w:top w:val="single" w:sz="4" w:space="0" w:color="auto"/>
              <w:left w:val="single" w:sz="4" w:space="0" w:color="auto"/>
              <w:bottom w:val="single" w:sz="4" w:space="0" w:color="auto"/>
              <w:right w:val="single" w:sz="4" w:space="0" w:color="auto"/>
            </w:tcBorders>
            <w:noWrap/>
            <w:vAlign w:val="center"/>
          </w:tcPr>
          <w:p w14:paraId="7DEF014D" w14:textId="77777777" w:rsidR="00BA5E23" w:rsidRPr="00E57CFB" w:rsidRDefault="00000000">
            <w:pPr>
              <w:widowControl/>
              <w:jc w:val="center"/>
              <w:rPr>
                <w:rFonts w:ascii="Times New Roman"/>
                <w:b w:val="0"/>
                <w:color w:val="000000"/>
                <w:position w:val="0"/>
                <w:sz w:val="21"/>
                <w:szCs w:val="21"/>
              </w:rPr>
            </w:pPr>
            <w:r w:rsidRPr="00E57CFB">
              <w:rPr>
                <w:rFonts w:ascii="Times New Roman" w:hint="eastAsia"/>
                <w:b w:val="0"/>
                <w:color w:val="000000"/>
                <w:position w:val="0"/>
                <w:sz w:val="21"/>
                <w:szCs w:val="21"/>
              </w:rPr>
              <w:t>4</w:t>
            </w:r>
          </w:p>
        </w:tc>
        <w:tc>
          <w:tcPr>
            <w:tcW w:w="1731" w:type="dxa"/>
            <w:tcBorders>
              <w:top w:val="single" w:sz="4" w:space="0" w:color="auto"/>
              <w:left w:val="single" w:sz="4" w:space="0" w:color="auto"/>
              <w:bottom w:val="single" w:sz="4" w:space="0" w:color="auto"/>
              <w:right w:val="single" w:sz="4" w:space="0" w:color="auto"/>
            </w:tcBorders>
            <w:noWrap/>
            <w:vAlign w:val="center"/>
          </w:tcPr>
          <w:p w14:paraId="5511DD0F" w14:textId="77777777" w:rsidR="00BA5E23" w:rsidRPr="00E57CFB" w:rsidRDefault="00000000">
            <w:pPr>
              <w:jc w:val="center"/>
              <w:rPr>
                <w:rFonts w:ascii="Times New Roman"/>
                <w:b w:val="0"/>
                <w:color w:val="000000"/>
                <w:position w:val="0"/>
                <w:sz w:val="21"/>
                <w:szCs w:val="21"/>
              </w:rPr>
            </w:pPr>
            <w:r w:rsidRPr="00E57CFB">
              <w:rPr>
                <w:rFonts w:ascii="Times New Roman" w:hint="eastAsia"/>
                <w:b w:val="0"/>
                <w:color w:val="000000"/>
                <w:position w:val="0"/>
                <w:sz w:val="21"/>
                <w:szCs w:val="21"/>
              </w:rPr>
              <w:t>小海公园站</w:t>
            </w:r>
          </w:p>
        </w:tc>
        <w:tc>
          <w:tcPr>
            <w:tcW w:w="1275" w:type="dxa"/>
            <w:tcBorders>
              <w:top w:val="single" w:sz="4" w:space="0" w:color="auto"/>
              <w:left w:val="single" w:sz="4" w:space="0" w:color="auto"/>
              <w:bottom w:val="single" w:sz="4" w:space="0" w:color="auto"/>
              <w:right w:val="single" w:sz="4" w:space="0" w:color="auto"/>
            </w:tcBorders>
            <w:noWrap/>
            <w:vAlign w:val="center"/>
          </w:tcPr>
          <w:p w14:paraId="295A6C7B"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120.9575</w:t>
            </w:r>
          </w:p>
        </w:tc>
        <w:tc>
          <w:tcPr>
            <w:tcW w:w="1087" w:type="dxa"/>
            <w:tcBorders>
              <w:top w:val="single" w:sz="4" w:space="0" w:color="auto"/>
              <w:left w:val="single" w:sz="4" w:space="0" w:color="auto"/>
              <w:bottom w:val="single" w:sz="4" w:space="0" w:color="auto"/>
              <w:right w:val="single" w:sz="4" w:space="0" w:color="auto"/>
            </w:tcBorders>
            <w:vAlign w:val="center"/>
          </w:tcPr>
          <w:p w14:paraId="0D0070F8"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31.9622</w:t>
            </w:r>
          </w:p>
        </w:tc>
        <w:tc>
          <w:tcPr>
            <w:tcW w:w="4961" w:type="dxa"/>
            <w:tcBorders>
              <w:top w:val="single" w:sz="4" w:space="0" w:color="auto"/>
              <w:left w:val="single" w:sz="4" w:space="0" w:color="auto"/>
              <w:bottom w:val="single" w:sz="4" w:space="0" w:color="auto"/>
              <w:right w:val="single" w:sz="4" w:space="0" w:color="auto"/>
            </w:tcBorders>
            <w:vAlign w:val="center"/>
          </w:tcPr>
          <w:p w14:paraId="64FA9C1B" w14:textId="77777777" w:rsidR="00BA5E23" w:rsidRPr="00E57CFB" w:rsidRDefault="00000000">
            <w:pPr>
              <w:rPr>
                <w:rFonts w:ascii="Times New Roman"/>
                <w:b w:val="0"/>
                <w:position w:val="0"/>
                <w:sz w:val="21"/>
                <w:szCs w:val="21"/>
              </w:rPr>
            </w:pPr>
            <w:r w:rsidRPr="00E57CFB">
              <w:rPr>
                <w:rFonts w:ascii="Times New Roman"/>
                <w:b w:val="0"/>
                <w:position w:val="0"/>
                <w:sz w:val="21"/>
                <w:szCs w:val="21"/>
              </w:rPr>
              <w:t>SO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NO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O</w:t>
            </w:r>
            <w:r w:rsidRPr="00E57CFB">
              <w:rPr>
                <w:rFonts w:ascii="Times New Roman"/>
                <w:b w:val="0"/>
                <w:position w:val="0"/>
                <w:sz w:val="21"/>
                <w:szCs w:val="21"/>
                <w:vertAlign w:val="subscript"/>
              </w:rPr>
              <w:t>3</w:t>
            </w:r>
            <w:r w:rsidRPr="00E57CFB">
              <w:rPr>
                <w:rFonts w:ascii="Times New Roman" w:hint="eastAsia"/>
                <w:b w:val="0"/>
                <w:position w:val="0"/>
                <w:sz w:val="21"/>
                <w:szCs w:val="21"/>
              </w:rPr>
              <w:t>、</w:t>
            </w:r>
            <w:r w:rsidRPr="00E57CFB">
              <w:rPr>
                <w:rFonts w:ascii="Times New Roman"/>
                <w:b w:val="0"/>
                <w:position w:val="0"/>
                <w:sz w:val="21"/>
                <w:szCs w:val="21"/>
              </w:rPr>
              <w:t>CO</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10</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2.5</w:t>
            </w:r>
            <w:r w:rsidRPr="00E57CFB">
              <w:rPr>
                <w:rFonts w:ascii="Times New Roman" w:hint="eastAsia"/>
                <w:b w:val="0"/>
                <w:position w:val="0"/>
                <w:sz w:val="21"/>
                <w:szCs w:val="21"/>
              </w:rPr>
              <w:t>、</w:t>
            </w:r>
            <w:r w:rsidRPr="00E57CFB">
              <w:rPr>
                <w:rFonts w:ascii="Times New Roman" w:hint="eastAsia"/>
                <w:b w:val="0"/>
                <w:position w:val="0"/>
                <w:sz w:val="21"/>
                <w:szCs w:val="32"/>
              </w:rPr>
              <w:t>气象五参数</w:t>
            </w:r>
          </w:p>
        </w:tc>
      </w:tr>
      <w:tr w:rsidR="00BA5E23" w:rsidRPr="00E57CFB" w14:paraId="07AFBAD6" w14:textId="77777777">
        <w:trPr>
          <w:trHeight w:val="624"/>
        </w:trPr>
        <w:tc>
          <w:tcPr>
            <w:tcW w:w="722" w:type="dxa"/>
            <w:tcBorders>
              <w:top w:val="single" w:sz="4" w:space="0" w:color="auto"/>
              <w:left w:val="single" w:sz="4" w:space="0" w:color="auto"/>
              <w:bottom w:val="single" w:sz="4" w:space="0" w:color="auto"/>
              <w:right w:val="single" w:sz="4" w:space="0" w:color="auto"/>
            </w:tcBorders>
            <w:noWrap/>
            <w:vAlign w:val="center"/>
          </w:tcPr>
          <w:p w14:paraId="245CBD4C" w14:textId="77777777" w:rsidR="00BA5E23" w:rsidRPr="00E57CFB" w:rsidRDefault="00000000">
            <w:pPr>
              <w:widowControl/>
              <w:jc w:val="center"/>
              <w:rPr>
                <w:rFonts w:ascii="Times New Roman"/>
                <w:b w:val="0"/>
                <w:color w:val="000000"/>
                <w:position w:val="0"/>
                <w:sz w:val="21"/>
                <w:szCs w:val="21"/>
              </w:rPr>
            </w:pPr>
            <w:r w:rsidRPr="00E57CFB">
              <w:rPr>
                <w:rFonts w:ascii="Times New Roman" w:hint="eastAsia"/>
                <w:b w:val="0"/>
                <w:color w:val="000000"/>
                <w:position w:val="0"/>
                <w:sz w:val="21"/>
                <w:szCs w:val="21"/>
              </w:rPr>
              <w:t>5</w:t>
            </w:r>
          </w:p>
        </w:tc>
        <w:tc>
          <w:tcPr>
            <w:tcW w:w="1731" w:type="dxa"/>
            <w:tcBorders>
              <w:top w:val="single" w:sz="4" w:space="0" w:color="auto"/>
              <w:left w:val="single" w:sz="4" w:space="0" w:color="auto"/>
              <w:bottom w:val="single" w:sz="4" w:space="0" w:color="auto"/>
              <w:right w:val="single" w:sz="4" w:space="0" w:color="auto"/>
            </w:tcBorders>
            <w:noWrap/>
            <w:vAlign w:val="center"/>
          </w:tcPr>
          <w:p w14:paraId="14D6D6DE" w14:textId="77777777" w:rsidR="00BA5E23" w:rsidRPr="00E57CFB" w:rsidRDefault="00000000">
            <w:pPr>
              <w:jc w:val="center"/>
              <w:rPr>
                <w:rFonts w:ascii="Times New Roman"/>
                <w:b w:val="0"/>
                <w:color w:val="000000"/>
                <w:position w:val="0"/>
                <w:sz w:val="21"/>
                <w:szCs w:val="21"/>
              </w:rPr>
            </w:pPr>
            <w:r w:rsidRPr="00E57CFB">
              <w:rPr>
                <w:rFonts w:ascii="Times New Roman" w:hint="eastAsia"/>
                <w:b w:val="0"/>
                <w:color w:val="000000"/>
                <w:position w:val="0"/>
                <w:sz w:val="21"/>
                <w:szCs w:val="21"/>
              </w:rPr>
              <w:t>任港社区站</w:t>
            </w:r>
          </w:p>
        </w:tc>
        <w:tc>
          <w:tcPr>
            <w:tcW w:w="1275" w:type="dxa"/>
            <w:tcBorders>
              <w:top w:val="single" w:sz="4" w:space="0" w:color="auto"/>
              <w:left w:val="single" w:sz="4" w:space="0" w:color="auto"/>
              <w:bottom w:val="single" w:sz="4" w:space="0" w:color="auto"/>
              <w:right w:val="single" w:sz="4" w:space="0" w:color="auto"/>
            </w:tcBorders>
            <w:noWrap/>
            <w:vAlign w:val="center"/>
          </w:tcPr>
          <w:p w14:paraId="10FDB65A"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120.8325</w:t>
            </w:r>
          </w:p>
        </w:tc>
        <w:tc>
          <w:tcPr>
            <w:tcW w:w="1087" w:type="dxa"/>
            <w:tcBorders>
              <w:top w:val="single" w:sz="4" w:space="0" w:color="auto"/>
              <w:left w:val="single" w:sz="4" w:space="0" w:color="auto"/>
              <w:bottom w:val="single" w:sz="4" w:space="0" w:color="auto"/>
              <w:right w:val="single" w:sz="4" w:space="0" w:color="auto"/>
            </w:tcBorders>
            <w:vAlign w:val="center"/>
          </w:tcPr>
          <w:p w14:paraId="70495AE8"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32.0069</w:t>
            </w:r>
          </w:p>
        </w:tc>
        <w:tc>
          <w:tcPr>
            <w:tcW w:w="4961" w:type="dxa"/>
            <w:tcBorders>
              <w:top w:val="single" w:sz="4" w:space="0" w:color="auto"/>
              <w:left w:val="single" w:sz="4" w:space="0" w:color="auto"/>
              <w:bottom w:val="single" w:sz="4" w:space="0" w:color="auto"/>
              <w:right w:val="single" w:sz="4" w:space="0" w:color="auto"/>
            </w:tcBorders>
            <w:vAlign w:val="center"/>
          </w:tcPr>
          <w:p w14:paraId="493169AC" w14:textId="77777777" w:rsidR="00BA5E23" w:rsidRPr="00E57CFB" w:rsidRDefault="00000000">
            <w:pPr>
              <w:rPr>
                <w:rFonts w:ascii="Times New Roman"/>
                <w:b w:val="0"/>
                <w:position w:val="0"/>
                <w:sz w:val="21"/>
                <w:szCs w:val="21"/>
              </w:rPr>
            </w:pPr>
            <w:r w:rsidRPr="00E57CFB">
              <w:rPr>
                <w:rFonts w:ascii="Times New Roman"/>
                <w:b w:val="0"/>
                <w:position w:val="0"/>
                <w:sz w:val="21"/>
                <w:szCs w:val="21"/>
              </w:rPr>
              <w:t>SO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NO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O</w:t>
            </w:r>
            <w:r w:rsidRPr="00E57CFB">
              <w:rPr>
                <w:rFonts w:ascii="Times New Roman"/>
                <w:b w:val="0"/>
                <w:position w:val="0"/>
                <w:sz w:val="21"/>
                <w:szCs w:val="21"/>
                <w:vertAlign w:val="subscript"/>
              </w:rPr>
              <w:t>3</w:t>
            </w:r>
            <w:r w:rsidRPr="00E57CFB">
              <w:rPr>
                <w:rFonts w:ascii="Times New Roman" w:hint="eastAsia"/>
                <w:b w:val="0"/>
                <w:position w:val="0"/>
                <w:sz w:val="21"/>
                <w:szCs w:val="21"/>
              </w:rPr>
              <w:t>、</w:t>
            </w:r>
            <w:r w:rsidRPr="00E57CFB">
              <w:rPr>
                <w:rFonts w:ascii="Times New Roman"/>
                <w:b w:val="0"/>
                <w:position w:val="0"/>
                <w:sz w:val="21"/>
                <w:szCs w:val="21"/>
              </w:rPr>
              <w:t>CO</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10</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2.5</w:t>
            </w:r>
            <w:r w:rsidRPr="00E57CFB">
              <w:rPr>
                <w:rFonts w:ascii="Times New Roman" w:hint="eastAsia"/>
                <w:b w:val="0"/>
                <w:position w:val="0"/>
                <w:sz w:val="21"/>
                <w:szCs w:val="21"/>
              </w:rPr>
              <w:t>、</w:t>
            </w:r>
            <w:r w:rsidRPr="00E57CFB">
              <w:rPr>
                <w:rFonts w:ascii="Times New Roman" w:hint="eastAsia"/>
                <w:b w:val="0"/>
                <w:position w:val="0"/>
                <w:sz w:val="21"/>
                <w:szCs w:val="32"/>
              </w:rPr>
              <w:t>气象五参数</w:t>
            </w:r>
          </w:p>
        </w:tc>
      </w:tr>
      <w:tr w:rsidR="00BA5E23" w:rsidRPr="00E57CFB" w14:paraId="1862F7EF" w14:textId="77777777">
        <w:trPr>
          <w:trHeight w:val="624"/>
        </w:trPr>
        <w:tc>
          <w:tcPr>
            <w:tcW w:w="722" w:type="dxa"/>
            <w:tcBorders>
              <w:top w:val="single" w:sz="4" w:space="0" w:color="auto"/>
              <w:left w:val="single" w:sz="4" w:space="0" w:color="auto"/>
              <w:bottom w:val="single" w:sz="4" w:space="0" w:color="auto"/>
              <w:right w:val="single" w:sz="4" w:space="0" w:color="auto"/>
            </w:tcBorders>
            <w:noWrap/>
            <w:vAlign w:val="center"/>
          </w:tcPr>
          <w:p w14:paraId="7B9F64ED" w14:textId="77777777" w:rsidR="00BA5E23" w:rsidRPr="00E57CFB" w:rsidRDefault="00000000">
            <w:pPr>
              <w:widowControl/>
              <w:jc w:val="center"/>
              <w:rPr>
                <w:rFonts w:ascii="Times New Roman"/>
                <w:b w:val="0"/>
                <w:color w:val="000000"/>
                <w:position w:val="0"/>
                <w:sz w:val="21"/>
                <w:szCs w:val="21"/>
              </w:rPr>
            </w:pPr>
            <w:r w:rsidRPr="00E57CFB">
              <w:rPr>
                <w:rFonts w:ascii="Times New Roman" w:hint="eastAsia"/>
                <w:b w:val="0"/>
                <w:color w:val="000000"/>
                <w:position w:val="0"/>
                <w:sz w:val="21"/>
                <w:szCs w:val="21"/>
              </w:rPr>
              <w:t>6</w:t>
            </w:r>
          </w:p>
        </w:tc>
        <w:tc>
          <w:tcPr>
            <w:tcW w:w="1731" w:type="dxa"/>
            <w:tcBorders>
              <w:top w:val="single" w:sz="4" w:space="0" w:color="auto"/>
              <w:left w:val="single" w:sz="4" w:space="0" w:color="auto"/>
              <w:bottom w:val="single" w:sz="4" w:space="0" w:color="auto"/>
              <w:right w:val="single" w:sz="4" w:space="0" w:color="auto"/>
            </w:tcBorders>
            <w:noWrap/>
            <w:vAlign w:val="center"/>
          </w:tcPr>
          <w:p w14:paraId="2CEFD95A" w14:textId="77777777" w:rsidR="00BA5E23" w:rsidRPr="00E57CFB" w:rsidRDefault="00000000">
            <w:pPr>
              <w:jc w:val="center"/>
              <w:rPr>
                <w:rFonts w:ascii="Times New Roman"/>
                <w:b w:val="0"/>
                <w:color w:val="000000"/>
                <w:position w:val="0"/>
                <w:sz w:val="21"/>
                <w:szCs w:val="21"/>
              </w:rPr>
            </w:pPr>
            <w:r w:rsidRPr="00E57CFB">
              <w:rPr>
                <w:rFonts w:ascii="Times New Roman" w:hint="eastAsia"/>
                <w:b w:val="0"/>
                <w:color w:val="000000"/>
                <w:position w:val="0"/>
                <w:sz w:val="21"/>
                <w:szCs w:val="21"/>
              </w:rPr>
              <w:t>崇川学校站</w:t>
            </w:r>
          </w:p>
        </w:tc>
        <w:tc>
          <w:tcPr>
            <w:tcW w:w="1275" w:type="dxa"/>
            <w:tcBorders>
              <w:top w:val="single" w:sz="4" w:space="0" w:color="auto"/>
              <w:left w:val="single" w:sz="4" w:space="0" w:color="auto"/>
              <w:bottom w:val="single" w:sz="4" w:space="0" w:color="auto"/>
              <w:right w:val="single" w:sz="4" w:space="0" w:color="auto"/>
            </w:tcBorders>
            <w:noWrap/>
            <w:vAlign w:val="center"/>
          </w:tcPr>
          <w:p w14:paraId="087211EA"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120.9291</w:t>
            </w:r>
          </w:p>
        </w:tc>
        <w:tc>
          <w:tcPr>
            <w:tcW w:w="1087" w:type="dxa"/>
            <w:tcBorders>
              <w:top w:val="single" w:sz="4" w:space="0" w:color="auto"/>
              <w:left w:val="single" w:sz="4" w:space="0" w:color="auto"/>
              <w:bottom w:val="single" w:sz="4" w:space="0" w:color="auto"/>
              <w:right w:val="single" w:sz="4" w:space="0" w:color="auto"/>
            </w:tcBorders>
            <w:vAlign w:val="center"/>
          </w:tcPr>
          <w:p w14:paraId="1B25E4AC"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32.0197</w:t>
            </w:r>
          </w:p>
        </w:tc>
        <w:tc>
          <w:tcPr>
            <w:tcW w:w="4961" w:type="dxa"/>
            <w:tcBorders>
              <w:top w:val="single" w:sz="4" w:space="0" w:color="auto"/>
              <w:left w:val="single" w:sz="4" w:space="0" w:color="auto"/>
              <w:bottom w:val="single" w:sz="4" w:space="0" w:color="auto"/>
              <w:right w:val="single" w:sz="4" w:space="0" w:color="auto"/>
            </w:tcBorders>
            <w:vAlign w:val="center"/>
          </w:tcPr>
          <w:p w14:paraId="17C269D6" w14:textId="77777777" w:rsidR="00BA5E23" w:rsidRPr="00E57CFB" w:rsidRDefault="00000000">
            <w:pPr>
              <w:rPr>
                <w:rFonts w:ascii="Times New Roman"/>
                <w:b w:val="0"/>
                <w:position w:val="0"/>
                <w:sz w:val="21"/>
                <w:szCs w:val="21"/>
              </w:rPr>
            </w:pPr>
            <w:r w:rsidRPr="00E57CFB">
              <w:rPr>
                <w:rFonts w:ascii="Times New Roman"/>
                <w:b w:val="0"/>
                <w:position w:val="0"/>
                <w:sz w:val="21"/>
                <w:szCs w:val="21"/>
              </w:rPr>
              <w:t>SO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NO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O</w:t>
            </w:r>
            <w:r w:rsidRPr="00E57CFB">
              <w:rPr>
                <w:rFonts w:ascii="Times New Roman"/>
                <w:b w:val="0"/>
                <w:position w:val="0"/>
                <w:sz w:val="21"/>
                <w:szCs w:val="21"/>
                <w:vertAlign w:val="subscript"/>
              </w:rPr>
              <w:t>3</w:t>
            </w:r>
            <w:r w:rsidRPr="00E57CFB">
              <w:rPr>
                <w:rFonts w:ascii="Times New Roman" w:hint="eastAsia"/>
                <w:b w:val="0"/>
                <w:position w:val="0"/>
                <w:sz w:val="21"/>
                <w:szCs w:val="21"/>
              </w:rPr>
              <w:t>、</w:t>
            </w:r>
            <w:r w:rsidRPr="00E57CFB">
              <w:rPr>
                <w:rFonts w:ascii="Times New Roman"/>
                <w:b w:val="0"/>
                <w:position w:val="0"/>
                <w:sz w:val="21"/>
                <w:szCs w:val="21"/>
              </w:rPr>
              <w:t>CO</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10</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2.5</w:t>
            </w:r>
            <w:r w:rsidRPr="00E57CFB">
              <w:rPr>
                <w:rFonts w:ascii="Times New Roman" w:hint="eastAsia"/>
                <w:b w:val="0"/>
                <w:position w:val="0"/>
                <w:sz w:val="21"/>
                <w:szCs w:val="21"/>
              </w:rPr>
              <w:t>、</w:t>
            </w:r>
            <w:r w:rsidRPr="00E57CFB">
              <w:rPr>
                <w:rFonts w:ascii="Times New Roman" w:hint="eastAsia"/>
                <w:b w:val="0"/>
                <w:position w:val="0"/>
                <w:sz w:val="21"/>
                <w:szCs w:val="32"/>
              </w:rPr>
              <w:t>气象五参数</w:t>
            </w:r>
          </w:p>
        </w:tc>
      </w:tr>
      <w:tr w:rsidR="00BA5E23" w:rsidRPr="00E57CFB" w14:paraId="36B6C3FB" w14:textId="77777777">
        <w:trPr>
          <w:trHeight w:val="624"/>
        </w:trPr>
        <w:tc>
          <w:tcPr>
            <w:tcW w:w="722" w:type="dxa"/>
            <w:tcBorders>
              <w:top w:val="single" w:sz="4" w:space="0" w:color="auto"/>
              <w:left w:val="single" w:sz="4" w:space="0" w:color="auto"/>
              <w:bottom w:val="single" w:sz="4" w:space="0" w:color="auto"/>
              <w:right w:val="single" w:sz="4" w:space="0" w:color="auto"/>
            </w:tcBorders>
            <w:noWrap/>
            <w:vAlign w:val="center"/>
          </w:tcPr>
          <w:p w14:paraId="27CE405A" w14:textId="77777777" w:rsidR="00BA5E23" w:rsidRPr="00E57CFB" w:rsidRDefault="00000000">
            <w:pPr>
              <w:widowControl/>
              <w:jc w:val="center"/>
              <w:rPr>
                <w:rFonts w:ascii="Times New Roman"/>
                <w:b w:val="0"/>
                <w:color w:val="000000"/>
                <w:position w:val="0"/>
                <w:sz w:val="21"/>
                <w:szCs w:val="21"/>
              </w:rPr>
            </w:pPr>
            <w:r w:rsidRPr="00E57CFB">
              <w:rPr>
                <w:rFonts w:ascii="Times New Roman" w:hint="eastAsia"/>
                <w:b w:val="0"/>
                <w:color w:val="000000"/>
                <w:position w:val="0"/>
                <w:sz w:val="21"/>
                <w:szCs w:val="21"/>
              </w:rPr>
              <w:t>7</w:t>
            </w:r>
          </w:p>
        </w:tc>
        <w:tc>
          <w:tcPr>
            <w:tcW w:w="1731" w:type="dxa"/>
            <w:tcBorders>
              <w:top w:val="single" w:sz="4" w:space="0" w:color="auto"/>
              <w:left w:val="single" w:sz="4" w:space="0" w:color="auto"/>
              <w:bottom w:val="single" w:sz="4" w:space="0" w:color="auto"/>
              <w:right w:val="single" w:sz="4" w:space="0" w:color="auto"/>
            </w:tcBorders>
            <w:noWrap/>
            <w:vAlign w:val="center"/>
          </w:tcPr>
          <w:p w14:paraId="2E877CD6" w14:textId="77777777" w:rsidR="00BA5E23" w:rsidRPr="00E57CFB" w:rsidRDefault="00000000">
            <w:pPr>
              <w:jc w:val="center"/>
              <w:rPr>
                <w:rFonts w:ascii="Times New Roman"/>
                <w:b w:val="0"/>
                <w:color w:val="000000"/>
                <w:position w:val="0"/>
                <w:sz w:val="21"/>
                <w:szCs w:val="21"/>
              </w:rPr>
            </w:pPr>
            <w:r w:rsidRPr="00E57CFB">
              <w:rPr>
                <w:rFonts w:ascii="Times New Roman" w:hint="eastAsia"/>
                <w:b w:val="0"/>
                <w:color w:val="000000"/>
                <w:position w:val="0"/>
                <w:sz w:val="21"/>
                <w:szCs w:val="21"/>
              </w:rPr>
              <w:t>苏通园区站</w:t>
            </w:r>
          </w:p>
        </w:tc>
        <w:tc>
          <w:tcPr>
            <w:tcW w:w="1275" w:type="dxa"/>
            <w:tcBorders>
              <w:top w:val="single" w:sz="4" w:space="0" w:color="auto"/>
              <w:left w:val="single" w:sz="4" w:space="0" w:color="auto"/>
              <w:bottom w:val="single" w:sz="4" w:space="0" w:color="auto"/>
              <w:right w:val="single" w:sz="4" w:space="0" w:color="auto"/>
            </w:tcBorders>
            <w:noWrap/>
            <w:vAlign w:val="center"/>
          </w:tcPr>
          <w:p w14:paraId="1ECCE3CD"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121.0016</w:t>
            </w:r>
          </w:p>
        </w:tc>
        <w:tc>
          <w:tcPr>
            <w:tcW w:w="1087" w:type="dxa"/>
            <w:tcBorders>
              <w:top w:val="single" w:sz="4" w:space="0" w:color="auto"/>
              <w:left w:val="single" w:sz="4" w:space="0" w:color="auto"/>
              <w:bottom w:val="single" w:sz="4" w:space="0" w:color="auto"/>
              <w:right w:val="single" w:sz="4" w:space="0" w:color="auto"/>
            </w:tcBorders>
            <w:vAlign w:val="center"/>
          </w:tcPr>
          <w:p w14:paraId="354C02F2"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31.8352</w:t>
            </w:r>
          </w:p>
        </w:tc>
        <w:tc>
          <w:tcPr>
            <w:tcW w:w="4961" w:type="dxa"/>
            <w:tcBorders>
              <w:top w:val="single" w:sz="4" w:space="0" w:color="auto"/>
              <w:left w:val="single" w:sz="4" w:space="0" w:color="auto"/>
              <w:bottom w:val="single" w:sz="4" w:space="0" w:color="auto"/>
              <w:right w:val="single" w:sz="4" w:space="0" w:color="auto"/>
            </w:tcBorders>
            <w:vAlign w:val="center"/>
          </w:tcPr>
          <w:p w14:paraId="4019BEBA" w14:textId="77777777" w:rsidR="00BA5E23" w:rsidRPr="00E57CFB" w:rsidRDefault="00000000">
            <w:pPr>
              <w:rPr>
                <w:rFonts w:ascii="Times New Roman"/>
                <w:b w:val="0"/>
                <w:position w:val="0"/>
                <w:sz w:val="21"/>
                <w:szCs w:val="32"/>
              </w:rPr>
            </w:pPr>
            <w:r w:rsidRPr="00E57CFB">
              <w:rPr>
                <w:rFonts w:ascii="Times New Roman"/>
                <w:b w:val="0"/>
                <w:position w:val="0"/>
                <w:sz w:val="21"/>
                <w:szCs w:val="32"/>
              </w:rPr>
              <w:t>VOCs</w:t>
            </w:r>
            <w:r w:rsidRPr="00E57CFB">
              <w:rPr>
                <w:rFonts w:ascii="Times New Roman" w:hint="eastAsia"/>
                <w:b w:val="0"/>
                <w:position w:val="0"/>
                <w:sz w:val="21"/>
                <w:szCs w:val="32"/>
              </w:rPr>
              <w:t>（</w:t>
            </w:r>
            <w:r w:rsidRPr="00E57CFB">
              <w:rPr>
                <w:rFonts w:ascii="Times New Roman"/>
                <w:b w:val="0"/>
                <w:position w:val="0"/>
                <w:sz w:val="21"/>
                <w:szCs w:val="32"/>
              </w:rPr>
              <w:t>116</w:t>
            </w:r>
            <w:r w:rsidRPr="00E57CFB">
              <w:rPr>
                <w:rFonts w:ascii="Times New Roman" w:hint="eastAsia"/>
                <w:b w:val="0"/>
                <w:position w:val="0"/>
                <w:sz w:val="21"/>
                <w:szCs w:val="32"/>
              </w:rPr>
              <w:t>种）</w:t>
            </w:r>
          </w:p>
        </w:tc>
      </w:tr>
      <w:tr w:rsidR="00BA5E23" w:rsidRPr="00E57CFB" w14:paraId="70AFD2EB" w14:textId="77777777">
        <w:trPr>
          <w:trHeight w:val="624"/>
        </w:trPr>
        <w:tc>
          <w:tcPr>
            <w:tcW w:w="722" w:type="dxa"/>
            <w:tcBorders>
              <w:top w:val="single" w:sz="4" w:space="0" w:color="auto"/>
              <w:left w:val="single" w:sz="4" w:space="0" w:color="auto"/>
              <w:bottom w:val="single" w:sz="4" w:space="0" w:color="auto"/>
              <w:right w:val="single" w:sz="4" w:space="0" w:color="auto"/>
            </w:tcBorders>
            <w:noWrap/>
            <w:vAlign w:val="center"/>
          </w:tcPr>
          <w:p w14:paraId="1C8948EE" w14:textId="77777777" w:rsidR="00BA5E23" w:rsidRPr="00E57CFB" w:rsidRDefault="00000000">
            <w:pPr>
              <w:widowControl/>
              <w:jc w:val="center"/>
              <w:rPr>
                <w:rFonts w:ascii="Times New Roman"/>
                <w:b w:val="0"/>
                <w:color w:val="000000"/>
                <w:position w:val="0"/>
                <w:sz w:val="21"/>
                <w:szCs w:val="21"/>
              </w:rPr>
            </w:pPr>
            <w:r w:rsidRPr="00E57CFB">
              <w:rPr>
                <w:rFonts w:ascii="Times New Roman" w:hint="eastAsia"/>
                <w:b w:val="0"/>
                <w:color w:val="000000"/>
                <w:position w:val="0"/>
                <w:sz w:val="21"/>
                <w:szCs w:val="21"/>
              </w:rPr>
              <w:t>8</w:t>
            </w:r>
          </w:p>
        </w:tc>
        <w:tc>
          <w:tcPr>
            <w:tcW w:w="1731" w:type="dxa"/>
            <w:tcBorders>
              <w:top w:val="single" w:sz="4" w:space="0" w:color="auto"/>
              <w:left w:val="single" w:sz="4" w:space="0" w:color="auto"/>
              <w:bottom w:val="single" w:sz="4" w:space="0" w:color="auto"/>
              <w:right w:val="single" w:sz="4" w:space="0" w:color="auto"/>
            </w:tcBorders>
            <w:noWrap/>
            <w:vAlign w:val="center"/>
          </w:tcPr>
          <w:p w14:paraId="59BF96A5" w14:textId="77777777" w:rsidR="00BA5E23" w:rsidRPr="00E57CFB" w:rsidRDefault="00000000">
            <w:pPr>
              <w:jc w:val="center"/>
              <w:rPr>
                <w:rFonts w:ascii="Times New Roman"/>
                <w:b w:val="0"/>
                <w:color w:val="000000"/>
                <w:position w:val="0"/>
                <w:sz w:val="21"/>
                <w:szCs w:val="21"/>
              </w:rPr>
            </w:pPr>
            <w:r w:rsidRPr="00E57CFB">
              <w:rPr>
                <w:rFonts w:ascii="Times New Roman" w:hint="eastAsia"/>
                <w:b w:val="0"/>
                <w:color w:val="000000"/>
                <w:position w:val="0"/>
                <w:sz w:val="21"/>
                <w:szCs w:val="21"/>
              </w:rPr>
              <w:t>能达公园站</w:t>
            </w:r>
          </w:p>
        </w:tc>
        <w:tc>
          <w:tcPr>
            <w:tcW w:w="1275" w:type="dxa"/>
            <w:tcBorders>
              <w:top w:val="single" w:sz="4" w:space="0" w:color="auto"/>
              <w:left w:val="single" w:sz="4" w:space="0" w:color="auto"/>
              <w:bottom w:val="single" w:sz="4" w:space="0" w:color="auto"/>
              <w:right w:val="single" w:sz="4" w:space="0" w:color="auto"/>
            </w:tcBorders>
            <w:noWrap/>
            <w:vAlign w:val="center"/>
          </w:tcPr>
          <w:p w14:paraId="26031D06"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120.9527</w:t>
            </w:r>
          </w:p>
        </w:tc>
        <w:tc>
          <w:tcPr>
            <w:tcW w:w="1087" w:type="dxa"/>
            <w:tcBorders>
              <w:top w:val="single" w:sz="4" w:space="0" w:color="auto"/>
              <w:left w:val="single" w:sz="4" w:space="0" w:color="auto"/>
              <w:bottom w:val="single" w:sz="4" w:space="0" w:color="auto"/>
              <w:right w:val="single" w:sz="4" w:space="0" w:color="auto"/>
            </w:tcBorders>
            <w:vAlign w:val="center"/>
          </w:tcPr>
          <w:p w14:paraId="607D23ED"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31.9360</w:t>
            </w:r>
          </w:p>
        </w:tc>
        <w:tc>
          <w:tcPr>
            <w:tcW w:w="4961" w:type="dxa"/>
            <w:tcBorders>
              <w:top w:val="single" w:sz="4" w:space="0" w:color="auto"/>
              <w:left w:val="single" w:sz="4" w:space="0" w:color="auto"/>
              <w:bottom w:val="single" w:sz="4" w:space="0" w:color="auto"/>
              <w:right w:val="single" w:sz="4" w:space="0" w:color="auto"/>
            </w:tcBorders>
            <w:vAlign w:val="center"/>
          </w:tcPr>
          <w:p w14:paraId="3BD83681" w14:textId="77777777" w:rsidR="00BA5E23" w:rsidRPr="00E57CFB" w:rsidRDefault="00000000">
            <w:pPr>
              <w:rPr>
                <w:rFonts w:ascii="Times New Roman"/>
                <w:b w:val="0"/>
                <w:position w:val="0"/>
                <w:sz w:val="21"/>
                <w:szCs w:val="32"/>
              </w:rPr>
            </w:pPr>
            <w:r w:rsidRPr="00E57CFB">
              <w:rPr>
                <w:rFonts w:ascii="Times New Roman"/>
                <w:b w:val="0"/>
                <w:position w:val="0"/>
                <w:sz w:val="21"/>
                <w:szCs w:val="32"/>
              </w:rPr>
              <w:t>VOCs</w:t>
            </w:r>
            <w:r w:rsidRPr="00E57CFB">
              <w:rPr>
                <w:rFonts w:ascii="Times New Roman" w:hint="eastAsia"/>
                <w:b w:val="0"/>
                <w:position w:val="0"/>
                <w:sz w:val="21"/>
                <w:szCs w:val="32"/>
              </w:rPr>
              <w:t>（</w:t>
            </w:r>
            <w:r w:rsidRPr="00E57CFB">
              <w:rPr>
                <w:rFonts w:ascii="Times New Roman"/>
                <w:b w:val="0"/>
                <w:position w:val="0"/>
                <w:sz w:val="21"/>
                <w:szCs w:val="32"/>
              </w:rPr>
              <w:t>116</w:t>
            </w:r>
            <w:r w:rsidRPr="00E57CFB">
              <w:rPr>
                <w:rFonts w:ascii="Times New Roman" w:hint="eastAsia"/>
                <w:b w:val="0"/>
                <w:position w:val="0"/>
                <w:sz w:val="21"/>
                <w:szCs w:val="32"/>
              </w:rPr>
              <w:t>种）、</w:t>
            </w:r>
            <w:r w:rsidRPr="00E57CFB">
              <w:rPr>
                <w:rFonts w:ascii="Times New Roman" w:hint="eastAsia"/>
                <w:b w:val="0"/>
                <w:color w:val="000000"/>
                <w:position w:val="0"/>
                <w:sz w:val="21"/>
                <w:szCs w:val="21"/>
              </w:rPr>
              <w:t>边界层高度</w:t>
            </w:r>
          </w:p>
        </w:tc>
      </w:tr>
      <w:tr w:rsidR="00BA5E23" w:rsidRPr="00E57CFB" w14:paraId="3B2F6A03" w14:textId="77777777">
        <w:trPr>
          <w:trHeight w:val="624"/>
        </w:trPr>
        <w:tc>
          <w:tcPr>
            <w:tcW w:w="722" w:type="dxa"/>
            <w:tcBorders>
              <w:top w:val="single" w:sz="4" w:space="0" w:color="auto"/>
              <w:left w:val="single" w:sz="4" w:space="0" w:color="auto"/>
              <w:bottom w:val="single" w:sz="4" w:space="0" w:color="auto"/>
              <w:right w:val="single" w:sz="4" w:space="0" w:color="auto"/>
            </w:tcBorders>
            <w:noWrap/>
            <w:vAlign w:val="center"/>
          </w:tcPr>
          <w:p w14:paraId="243B7C55" w14:textId="77777777" w:rsidR="00BA5E23" w:rsidRPr="00E57CFB" w:rsidRDefault="00000000">
            <w:pPr>
              <w:widowControl/>
              <w:jc w:val="center"/>
              <w:rPr>
                <w:rFonts w:ascii="Times New Roman"/>
                <w:b w:val="0"/>
                <w:color w:val="000000"/>
                <w:position w:val="0"/>
                <w:sz w:val="21"/>
                <w:szCs w:val="21"/>
              </w:rPr>
            </w:pPr>
            <w:r w:rsidRPr="00E57CFB">
              <w:rPr>
                <w:rFonts w:ascii="Times New Roman"/>
                <w:b w:val="0"/>
                <w:color w:val="000000"/>
                <w:position w:val="0"/>
                <w:sz w:val="21"/>
                <w:szCs w:val="21"/>
              </w:rPr>
              <w:t>9</w:t>
            </w:r>
          </w:p>
        </w:tc>
        <w:tc>
          <w:tcPr>
            <w:tcW w:w="1731" w:type="dxa"/>
            <w:tcBorders>
              <w:top w:val="single" w:sz="4" w:space="0" w:color="auto"/>
              <w:left w:val="single" w:sz="4" w:space="0" w:color="auto"/>
              <w:bottom w:val="single" w:sz="4" w:space="0" w:color="auto"/>
              <w:right w:val="single" w:sz="4" w:space="0" w:color="auto"/>
            </w:tcBorders>
            <w:noWrap/>
            <w:vAlign w:val="center"/>
          </w:tcPr>
          <w:p w14:paraId="191D7F34" w14:textId="77777777" w:rsidR="00BA5E23" w:rsidRPr="00E57CFB" w:rsidRDefault="00000000">
            <w:pPr>
              <w:jc w:val="center"/>
              <w:rPr>
                <w:rFonts w:ascii="Times New Roman"/>
                <w:b w:val="0"/>
                <w:color w:val="000000"/>
                <w:position w:val="0"/>
                <w:sz w:val="21"/>
                <w:szCs w:val="21"/>
              </w:rPr>
            </w:pPr>
            <w:r w:rsidRPr="00E57CFB">
              <w:rPr>
                <w:rFonts w:ascii="Times New Roman" w:hint="eastAsia"/>
                <w:b w:val="0"/>
                <w:color w:val="000000"/>
                <w:position w:val="0"/>
                <w:sz w:val="21"/>
                <w:szCs w:val="21"/>
              </w:rPr>
              <w:t>陈桥中学站</w:t>
            </w:r>
          </w:p>
        </w:tc>
        <w:tc>
          <w:tcPr>
            <w:tcW w:w="1275" w:type="dxa"/>
            <w:tcBorders>
              <w:top w:val="single" w:sz="4" w:space="0" w:color="auto"/>
              <w:left w:val="single" w:sz="4" w:space="0" w:color="auto"/>
              <w:bottom w:val="single" w:sz="4" w:space="0" w:color="auto"/>
              <w:right w:val="single" w:sz="4" w:space="0" w:color="auto"/>
            </w:tcBorders>
            <w:noWrap/>
            <w:vAlign w:val="center"/>
          </w:tcPr>
          <w:p w14:paraId="1BA5BBD2"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120.8092</w:t>
            </w:r>
          </w:p>
        </w:tc>
        <w:tc>
          <w:tcPr>
            <w:tcW w:w="1087" w:type="dxa"/>
            <w:tcBorders>
              <w:top w:val="single" w:sz="4" w:space="0" w:color="auto"/>
              <w:left w:val="single" w:sz="4" w:space="0" w:color="auto"/>
              <w:bottom w:val="single" w:sz="4" w:space="0" w:color="auto"/>
              <w:right w:val="single" w:sz="4" w:space="0" w:color="auto"/>
            </w:tcBorders>
            <w:vAlign w:val="center"/>
          </w:tcPr>
          <w:p w14:paraId="4023172B"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32.1070</w:t>
            </w:r>
          </w:p>
        </w:tc>
        <w:tc>
          <w:tcPr>
            <w:tcW w:w="4961" w:type="dxa"/>
            <w:tcBorders>
              <w:top w:val="single" w:sz="4" w:space="0" w:color="auto"/>
              <w:left w:val="single" w:sz="4" w:space="0" w:color="auto"/>
              <w:bottom w:val="single" w:sz="4" w:space="0" w:color="auto"/>
              <w:right w:val="single" w:sz="4" w:space="0" w:color="auto"/>
            </w:tcBorders>
            <w:vAlign w:val="center"/>
          </w:tcPr>
          <w:p w14:paraId="1D3CA916" w14:textId="77777777" w:rsidR="00BA5E23" w:rsidRPr="00E57CFB" w:rsidRDefault="00000000">
            <w:pPr>
              <w:rPr>
                <w:rFonts w:ascii="Times New Roman"/>
                <w:b w:val="0"/>
                <w:position w:val="0"/>
                <w:sz w:val="21"/>
                <w:szCs w:val="21"/>
              </w:rPr>
            </w:pPr>
            <w:r w:rsidRPr="00E57CFB">
              <w:rPr>
                <w:rFonts w:ascii="Times New Roman"/>
                <w:b w:val="0"/>
                <w:position w:val="0"/>
                <w:sz w:val="21"/>
                <w:szCs w:val="32"/>
              </w:rPr>
              <w:t>VOCs</w:t>
            </w:r>
            <w:r w:rsidRPr="00E57CFB">
              <w:rPr>
                <w:rFonts w:ascii="Times New Roman" w:hint="eastAsia"/>
                <w:b w:val="0"/>
                <w:position w:val="0"/>
                <w:sz w:val="21"/>
                <w:szCs w:val="32"/>
              </w:rPr>
              <w:t>（</w:t>
            </w:r>
            <w:r w:rsidRPr="00E57CFB">
              <w:rPr>
                <w:rFonts w:ascii="Times New Roman"/>
                <w:b w:val="0"/>
                <w:position w:val="0"/>
                <w:sz w:val="21"/>
                <w:szCs w:val="32"/>
              </w:rPr>
              <w:t>116</w:t>
            </w:r>
            <w:r w:rsidRPr="00E57CFB">
              <w:rPr>
                <w:rFonts w:ascii="Times New Roman" w:hint="eastAsia"/>
                <w:b w:val="0"/>
                <w:position w:val="0"/>
                <w:sz w:val="21"/>
                <w:szCs w:val="32"/>
              </w:rPr>
              <w:t>种）、</w:t>
            </w:r>
            <w:r w:rsidRPr="00E57CFB">
              <w:rPr>
                <w:rFonts w:ascii="Times New Roman" w:hint="eastAsia"/>
                <w:b w:val="0"/>
                <w:color w:val="000000"/>
                <w:position w:val="0"/>
                <w:sz w:val="21"/>
                <w:szCs w:val="21"/>
              </w:rPr>
              <w:t>边界层高度</w:t>
            </w:r>
          </w:p>
        </w:tc>
      </w:tr>
      <w:tr w:rsidR="00BA5E23" w:rsidRPr="00E57CFB" w14:paraId="7919A300" w14:textId="77777777">
        <w:trPr>
          <w:trHeight w:val="454"/>
        </w:trPr>
        <w:tc>
          <w:tcPr>
            <w:tcW w:w="9776" w:type="dxa"/>
            <w:gridSpan w:val="5"/>
            <w:tcBorders>
              <w:left w:val="single" w:sz="4" w:space="0" w:color="auto"/>
              <w:bottom w:val="single" w:sz="4" w:space="0" w:color="auto"/>
              <w:right w:val="single" w:sz="4" w:space="0" w:color="auto"/>
            </w:tcBorders>
            <w:noWrap/>
            <w:vAlign w:val="center"/>
          </w:tcPr>
          <w:p w14:paraId="2502D7B3" w14:textId="77777777" w:rsidR="00BA5E23" w:rsidRPr="00E57CFB" w:rsidRDefault="00000000">
            <w:pPr>
              <w:jc w:val="center"/>
              <w:rPr>
                <w:rFonts w:ascii="Times New Roman"/>
                <w:b w:val="0"/>
                <w:position w:val="0"/>
                <w:sz w:val="21"/>
                <w:szCs w:val="32"/>
              </w:rPr>
            </w:pPr>
            <w:r w:rsidRPr="00E57CFB">
              <w:rPr>
                <w:rFonts w:ascii="Times New Roman" w:eastAsia="黑体" w:hint="eastAsia"/>
                <w:b w:val="0"/>
                <w:color w:val="000000"/>
                <w:position w:val="0"/>
                <w:sz w:val="22"/>
                <w:szCs w:val="18"/>
              </w:rPr>
              <w:t>包</w:t>
            </w:r>
            <w:r w:rsidRPr="00E57CFB">
              <w:rPr>
                <w:rFonts w:ascii="Times New Roman" w:eastAsia="黑体" w:hint="eastAsia"/>
                <w:b w:val="0"/>
                <w:color w:val="000000"/>
                <w:position w:val="0"/>
                <w:sz w:val="22"/>
                <w:szCs w:val="18"/>
              </w:rPr>
              <w:t>5</w:t>
            </w:r>
            <w:r w:rsidRPr="00E57CFB">
              <w:rPr>
                <w:rFonts w:ascii="Times New Roman" w:eastAsia="黑体" w:hint="eastAsia"/>
                <w:b w:val="0"/>
                <w:color w:val="000000"/>
                <w:position w:val="0"/>
                <w:sz w:val="22"/>
                <w:szCs w:val="18"/>
              </w:rPr>
              <w:t>：</w:t>
            </w:r>
            <w:r w:rsidRPr="00E57CFB">
              <w:rPr>
                <w:rFonts w:ascii="Times New Roman" w:hint="eastAsia"/>
                <w:b w:val="0"/>
                <w:position w:val="0"/>
                <w:sz w:val="21"/>
              </w:rPr>
              <w:t xml:space="preserve">  </w:t>
            </w:r>
            <w:r w:rsidRPr="00E57CFB">
              <w:rPr>
                <w:rFonts w:ascii="黑体" w:eastAsia="黑体" w:hAnsi="黑体" w:cs="宋体" w:hint="eastAsia"/>
                <w:b w:val="0"/>
                <w:bCs/>
                <w:color w:val="000000"/>
                <w:position w:val="0"/>
                <w:sz w:val="21"/>
                <w:szCs w:val="21"/>
              </w:rPr>
              <w:t>189</w:t>
            </w:r>
            <w:r w:rsidRPr="00E57CFB">
              <w:rPr>
                <w:rFonts w:ascii="黑体" w:eastAsia="黑体" w:hAnsi="黑体" w:cs="宋体"/>
                <w:b w:val="0"/>
                <w:bCs/>
                <w:color w:val="000000"/>
                <w:position w:val="0"/>
                <w:sz w:val="21"/>
                <w:szCs w:val="21"/>
              </w:rPr>
              <w:t>.1</w:t>
            </w:r>
            <w:r w:rsidRPr="00E57CFB">
              <w:rPr>
                <w:rFonts w:ascii="Times New Roman" w:eastAsia="黑体" w:hint="eastAsia"/>
                <w:b w:val="0"/>
                <w:color w:val="000000"/>
                <w:position w:val="0"/>
                <w:sz w:val="22"/>
                <w:szCs w:val="18"/>
              </w:rPr>
              <w:t>万</w:t>
            </w:r>
          </w:p>
        </w:tc>
      </w:tr>
      <w:tr w:rsidR="00BA5E23" w:rsidRPr="00E57CFB" w14:paraId="0DFF2374" w14:textId="77777777">
        <w:trPr>
          <w:trHeight w:val="340"/>
        </w:trPr>
        <w:tc>
          <w:tcPr>
            <w:tcW w:w="722" w:type="dxa"/>
            <w:tcBorders>
              <w:top w:val="single" w:sz="4" w:space="0" w:color="auto"/>
              <w:left w:val="single" w:sz="4" w:space="0" w:color="auto"/>
              <w:bottom w:val="single" w:sz="4" w:space="0" w:color="auto"/>
              <w:right w:val="single" w:sz="4" w:space="0" w:color="auto"/>
            </w:tcBorders>
            <w:noWrap/>
            <w:vAlign w:val="center"/>
          </w:tcPr>
          <w:p w14:paraId="678F20F2" w14:textId="77777777" w:rsidR="00BA5E23" w:rsidRPr="00E57CFB" w:rsidRDefault="00000000">
            <w:pPr>
              <w:widowControl/>
              <w:jc w:val="center"/>
              <w:rPr>
                <w:rFonts w:ascii="Times New Roman"/>
                <w:b w:val="0"/>
                <w:color w:val="000000"/>
                <w:position w:val="0"/>
                <w:sz w:val="21"/>
                <w:szCs w:val="21"/>
              </w:rPr>
            </w:pPr>
            <w:r w:rsidRPr="00E57CFB">
              <w:rPr>
                <w:rFonts w:ascii="Times New Roman" w:hint="eastAsia"/>
                <w:b w:val="0"/>
                <w:color w:val="000000"/>
                <w:position w:val="0"/>
                <w:sz w:val="21"/>
                <w:szCs w:val="21"/>
              </w:rPr>
              <w:t>1</w:t>
            </w:r>
            <w:r w:rsidRPr="00E57CFB">
              <w:rPr>
                <w:rFonts w:ascii="Times New Roman"/>
                <w:b w:val="0"/>
                <w:color w:val="000000"/>
                <w:position w:val="0"/>
                <w:sz w:val="21"/>
                <w:szCs w:val="21"/>
              </w:rPr>
              <w:t>0</w:t>
            </w:r>
          </w:p>
        </w:tc>
        <w:tc>
          <w:tcPr>
            <w:tcW w:w="1731" w:type="dxa"/>
            <w:tcBorders>
              <w:top w:val="single" w:sz="4" w:space="0" w:color="auto"/>
              <w:left w:val="single" w:sz="4" w:space="0" w:color="auto"/>
              <w:bottom w:val="single" w:sz="4" w:space="0" w:color="auto"/>
              <w:right w:val="single" w:sz="4" w:space="0" w:color="auto"/>
            </w:tcBorders>
            <w:noWrap/>
            <w:vAlign w:val="center"/>
          </w:tcPr>
          <w:p w14:paraId="78EFDE1E" w14:textId="77777777" w:rsidR="00BA5E23" w:rsidRPr="00E57CFB" w:rsidRDefault="00000000">
            <w:pPr>
              <w:jc w:val="center"/>
              <w:rPr>
                <w:rFonts w:ascii="Times New Roman"/>
                <w:b w:val="0"/>
                <w:color w:val="000000"/>
                <w:position w:val="0"/>
                <w:sz w:val="21"/>
                <w:szCs w:val="21"/>
              </w:rPr>
            </w:pPr>
            <w:r w:rsidRPr="00E57CFB">
              <w:rPr>
                <w:rFonts w:ascii="Times New Roman" w:hint="eastAsia"/>
                <w:b w:val="0"/>
                <w:color w:val="000000"/>
                <w:position w:val="0"/>
                <w:sz w:val="21"/>
                <w:szCs w:val="21"/>
              </w:rPr>
              <w:t>林森物流园站</w:t>
            </w:r>
          </w:p>
        </w:tc>
        <w:tc>
          <w:tcPr>
            <w:tcW w:w="1275" w:type="dxa"/>
            <w:tcBorders>
              <w:top w:val="single" w:sz="4" w:space="0" w:color="auto"/>
              <w:left w:val="single" w:sz="4" w:space="0" w:color="auto"/>
              <w:bottom w:val="single" w:sz="4" w:space="0" w:color="auto"/>
              <w:right w:val="single" w:sz="4" w:space="0" w:color="auto"/>
            </w:tcBorders>
            <w:noWrap/>
            <w:vAlign w:val="center"/>
          </w:tcPr>
          <w:p w14:paraId="25292EEB"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120.8475</w:t>
            </w:r>
          </w:p>
        </w:tc>
        <w:tc>
          <w:tcPr>
            <w:tcW w:w="1087" w:type="dxa"/>
            <w:tcBorders>
              <w:top w:val="single" w:sz="4" w:space="0" w:color="auto"/>
              <w:left w:val="single" w:sz="4" w:space="0" w:color="auto"/>
              <w:bottom w:val="single" w:sz="4" w:space="0" w:color="auto"/>
              <w:right w:val="single" w:sz="4" w:space="0" w:color="auto"/>
            </w:tcBorders>
            <w:vAlign w:val="center"/>
          </w:tcPr>
          <w:p w14:paraId="37F9B753"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32.0776</w:t>
            </w:r>
          </w:p>
        </w:tc>
        <w:tc>
          <w:tcPr>
            <w:tcW w:w="4961" w:type="dxa"/>
            <w:tcBorders>
              <w:top w:val="single" w:sz="4" w:space="0" w:color="auto"/>
              <w:left w:val="single" w:sz="4" w:space="0" w:color="auto"/>
              <w:bottom w:val="single" w:sz="4" w:space="0" w:color="auto"/>
              <w:right w:val="single" w:sz="4" w:space="0" w:color="auto"/>
            </w:tcBorders>
            <w:vAlign w:val="center"/>
          </w:tcPr>
          <w:p w14:paraId="01FACFB6" w14:textId="77777777" w:rsidR="00BA5E23" w:rsidRPr="00E57CFB" w:rsidRDefault="00000000">
            <w:pPr>
              <w:jc w:val="left"/>
              <w:rPr>
                <w:rFonts w:ascii="Times New Roman"/>
                <w:b w:val="0"/>
                <w:position w:val="0"/>
                <w:sz w:val="20"/>
                <w:szCs w:val="21"/>
              </w:rPr>
            </w:pPr>
            <w:r w:rsidRPr="00E57CFB">
              <w:rPr>
                <w:rFonts w:ascii="Times New Roman"/>
                <w:b w:val="0"/>
                <w:position w:val="0"/>
                <w:sz w:val="20"/>
              </w:rPr>
              <w:t>PM</w:t>
            </w:r>
            <w:r w:rsidRPr="00E57CFB">
              <w:rPr>
                <w:rFonts w:ascii="Times New Roman"/>
                <w:b w:val="0"/>
                <w:position w:val="0"/>
                <w:sz w:val="20"/>
                <w:vertAlign w:val="subscript"/>
              </w:rPr>
              <w:t>2.5</w:t>
            </w:r>
            <w:r w:rsidRPr="00E57CFB">
              <w:rPr>
                <w:rFonts w:ascii="Times New Roman" w:hint="eastAsia"/>
                <w:b w:val="0"/>
                <w:color w:val="000000"/>
                <w:position w:val="0"/>
                <w:sz w:val="20"/>
                <w:szCs w:val="21"/>
              </w:rPr>
              <w:t>、</w:t>
            </w:r>
            <w:r w:rsidRPr="00E57CFB">
              <w:rPr>
                <w:rFonts w:ascii="Times New Roman"/>
                <w:b w:val="0"/>
                <w:position w:val="0"/>
                <w:sz w:val="20"/>
              </w:rPr>
              <w:t>PM</w:t>
            </w:r>
            <w:r w:rsidRPr="00E57CFB">
              <w:rPr>
                <w:rFonts w:ascii="Times New Roman"/>
                <w:b w:val="0"/>
                <w:position w:val="0"/>
                <w:sz w:val="20"/>
                <w:vertAlign w:val="subscript"/>
              </w:rPr>
              <w:t>10</w:t>
            </w:r>
            <w:r w:rsidRPr="00E57CFB">
              <w:rPr>
                <w:rFonts w:ascii="Times New Roman" w:hint="eastAsia"/>
                <w:b w:val="0"/>
                <w:position w:val="0"/>
                <w:sz w:val="20"/>
                <w:vertAlign w:val="subscript"/>
              </w:rPr>
              <w:t>、</w:t>
            </w:r>
            <w:r w:rsidRPr="00E57CFB">
              <w:rPr>
                <w:rFonts w:ascii="Times New Roman"/>
                <w:b w:val="0"/>
                <w:position w:val="0"/>
                <w:sz w:val="20"/>
              </w:rPr>
              <w:t>SO</w:t>
            </w:r>
            <w:r w:rsidRPr="00E57CFB">
              <w:rPr>
                <w:rFonts w:ascii="Times New Roman"/>
                <w:b w:val="0"/>
                <w:position w:val="0"/>
                <w:sz w:val="20"/>
                <w:vertAlign w:val="subscript"/>
              </w:rPr>
              <w:t>2</w:t>
            </w:r>
            <w:r w:rsidRPr="00E57CFB">
              <w:rPr>
                <w:rFonts w:ascii="Times New Roman" w:hint="eastAsia"/>
                <w:b w:val="0"/>
                <w:position w:val="0"/>
                <w:sz w:val="20"/>
                <w:vertAlign w:val="subscript"/>
              </w:rPr>
              <w:t>、</w:t>
            </w:r>
            <w:r w:rsidRPr="00E57CFB">
              <w:rPr>
                <w:rFonts w:ascii="Times New Roman"/>
                <w:b w:val="0"/>
                <w:position w:val="0"/>
                <w:sz w:val="20"/>
              </w:rPr>
              <w:t>CO</w:t>
            </w:r>
            <w:r w:rsidRPr="00E57CFB">
              <w:rPr>
                <w:rFonts w:ascii="Times New Roman" w:hint="eastAsia"/>
                <w:b w:val="0"/>
                <w:position w:val="0"/>
                <w:sz w:val="20"/>
              </w:rPr>
              <w:t>、</w:t>
            </w:r>
            <w:r w:rsidRPr="00E57CFB">
              <w:rPr>
                <w:rFonts w:ascii="Times New Roman"/>
                <w:b w:val="0"/>
                <w:position w:val="0"/>
                <w:sz w:val="20"/>
              </w:rPr>
              <w:t>NO</w:t>
            </w:r>
            <w:r w:rsidRPr="00E57CFB">
              <w:rPr>
                <w:rFonts w:ascii="Times New Roman"/>
                <w:b w:val="0"/>
                <w:position w:val="0"/>
                <w:sz w:val="20"/>
                <w:vertAlign w:val="subscript"/>
              </w:rPr>
              <w:t>2</w:t>
            </w:r>
            <w:r w:rsidRPr="00E57CFB">
              <w:rPr>
                <w:rFonts w:ascii="Times New Roman" w:hint="eastAsia"/>
                <w:b w:val="0"/>
                <w:position w:val="0"/>
                <w:sz w:val="20"/>
                <w:vertAlign w:val="subscript"/>
              </w:rPr>
              <w:t>、</w:t>
            </w:r>
            <w:r w:rsidRPr="00E57CFB">
              <w:rPr>
                <w:rFonts w:ascii="Times New Roman"/>
                <w:b w:val="0"/>
                <w:position w:val="0"/>
                <w:sz w:val="20"/>
              </w:rPr>
              <w:t>O</w:t>
            </w:r>
            <w:r w:rsidRPr="00E57CFB">
              <w:rPr>
                <w:rFonts w:ascii="Times New Roman"/>
                <w:b w:val="0"/>
                <w:position w:val="0"/>
                <w:sz w:val="20"/>
                <w:vertAlign w:val="subscript"/>
              </w:rPr>
              <w:t>3</w:t>
            </w:r>
            <w:r w:rsidRPr="00E57CFB">
              <w:rPr>
                <w:rFonts w:ascii="Times New Roman" w:hint="eastAsia"/>
                <w:b w:val="0"/>
                <w:position w:val="0"/>
                <w:sz w:val="20"/>
              </w:rPr>
              <w:t>、</w:t>
            </w:r>
            <w:r w:rsidRPr="00E57CFB">
              <w:rPr>
                <w:rFonts w:ascii="Times New Roman" w:hint="eastAsia"/>
                <w:b w:val="0"/>
                <w:color w:val="000000"/>
                <w:position w:val="0"/>
                <w:sz w:val="20"/>
                <w:szCs w:val="21"/>
              </w:rPr>
              <w:t>气象六参数、</w:t>
            </w:r>
            <w:r w:rsidRPr="00E57CFB">
              <w:rPr>
                <w:rFonts w:ascii="Times New Roman"/>
                <w:b w:val="0"/>
                <w:color w:val="000000"/>
                <w:position w:val="0"/>
                <w:sz w:val="20"/>
                <w:szCs w:val="21"/>
              </w:rPr>
              <w:t>VOCs</w:t>
            </w:r>
            <w:r w:rsidRPr="00E57CFB">
              <w:rPr>
                <w:rFonts w:ascii="Times New Roman" w:hint="eastAsia"/>
                <w:b w:val="0"/>
                <w:color w:val="000000"/>
                <w:position w:val="0"/>
                <w:sz w:val="20"/>
                <w:szCs w:val="21"/>
              </w:rPr>
              <w:t>（</w:t>
            </w:r>
            <w:r w:rsidRPr="00E57CFB">
              <w:rPr>
                <w:rFonts w:ascii="Times New Roman"/>
                <w:b w:val="0"/>
                <w:color w:val="000000"/>
                <w:position w:val="0"/>
                <w:sz w:val="20"/>
                <w:szCs w:val="21"/>
              </w:rPr>
              <w:t>57</w:t>
            </w:r>
            <w:r w:rsidRPr="00E57CFB">
              <w:rPr>
                <w:rFonts w:ascii="Times New Roman" w:hint="eastAsia"/>
                <w:b w:val="0"/>
                <w:color w:val="000000"/>
                <w:position w:val="0"/>
                <w:sz w:val="20"/>
                <w:szCs w:val="21"/>
              </w:rPr>
              <w:t>种）、非甲烷总烃、黑碳、边界层高度</w:t>
            </w:r>
          </w:p>
        </w:tc>
      </w:tr>
      <w:tr w:rsidR="00BA5E23" w:rsidRPr="00E57CFB" w14:paraId="73F09699" w14:textId="77777777">
        <w:trPr>
          <w:trHeight w:val="340"/>
        </w:trPr>
        <w:tc>
          <w:tcPr>
            <w:tcW w:w="722" w:type="dxa"/>
            <w:tcBorders>
              <w:top w:val="single" w:sz="4" w:space="0" w:color="auto"/>
              <w:left w:val="single" w:sz="4" w:space="0" w:color="auto"/>
              <w:bottom w:val="single" w:sz="4" w:space="0" w:color="auto"/>
              <w:right w:val="single" w:sz="4" w:space="0" w:color="auto"/>
            </w:tcBorders>
            <w:noWrap/>
            <w:vAlign w:val="center"/>
          </w:tcPr>
          <w:p w14:paraId="0FFFE4AD" w14:textId="77777777" w:rsidR="00BA5E23" w:rsidRPr="00E57CFB" w:rsidRDefault="00000000">
            <w:pPr>
              <w:widowControl/>
              <w:jc w:val="center"/>
              <w:rPr>
                <w:rFonts w:ascii="Times New Roman"/>
                <w:b w:val="0"/>
                <w:color w:val="000000"/>
                <w:position w:val="0"/>
                <w:sz w:val="21"/>
                <w:szCs w:val="21"/>
              </w:rPr>
            </w:pPr>
            <w:r w:rsidRPr="00E57CFB">
              <w:rPr>
                <w:rFonts w:ascii="Times New Roman" w:hint="eastAsia"/>
                <w:b w:val="0"/>
                <w:color w:val="000000"/>
                <w:position w:val="0"/>
                <w:sz w:val="21"/>
                <w:szCs w:val="21"/>
              </w:rPr>
              <w:t>1</w:t>
            </w:r>
            <w:r w:rsidRPr="00E57CFB">
              <w:rPr>
                <w:rFonts w:ascii="Times New Roman"/>
                <w:b w:val="0"/>
                <w:color w:val="000000"/>
                <w:position w:val="0"/>
                <w:sz w:val="21"/>
                <w:szCs w:val="21"/>
              </w:rPr>
              <w:t>1</w:t>
            </w:r>
          </w:p>
        </w:tc>
        <w:tc>
          <w:tcPr>
            <w:tcW w:w="1731" w:type="dxa"/>
            <w:tcBorders>
              <w:top w:val="single" w:sz="4" w:space="0" w:color="auto"/>
              <w:left w:val="single" w:sz="4" w:space="0" w:color="auto"/>
              <w:bottom w:val="single" w:sz="4" w:space="0" w:color="auto"/>
              <w:right w:val="single" w:sz="4" w:space="0" w:color="auto"/>
            </w:tcBorders>
            <w:noWrap/>
            <w:vAlign w:val="center"/>
          </w:tcPr>
          <w:p w14:paraId="66F4688F" w14:textId="77777777" w:rsidR="00BA5E23" w:rsidRPr="00E57CFB" w:rsidRDefault="00000000">
            <w:pPr>
              <w:jc w:val="center"/>
              <w:rPr>
                <w:rFonts w:ascii="Times New Roman"/>
                <w:b w:val="0"/>
                <w:color w:val="000000"/>
                <w:position w:val="0"/>
                <w:sz w:val="21"/>
                <w:szCs w:val="21"/>
              </w:rPr>
            </w:pPr>
            <w:r w:rsidRPr="00E57CFB">
              <w:rPr>
                <w:rFonts w:ascii="Times New Roman" w:hint="eastAsia"/>
                <w:b w:val="0"/>
                <w:color w:val="000000"/>
                <w:position w:val="0"/>
                <w:sz w:val="21"/>
                <w:szCs w:val="21"/>
              </w:rPr>
              <w:t>如皋九华马桥村村委会站</w:t>
            </w:r>
          </w:p>
        </w:tc>
        <w:tc>
          <w:tcPr>
            <w:tcW w:w="1275" w:type="dxa"/>
            <w:tcBorders>
              <w:top w:val="single" w:sz="4" w:space="0" w:color="auto"/>
              <w:left w:val="single" w:sz="4" w:space="0" w:color="auto"/>
              <w:bottom w:val="single" w:sz="4" w:space="0" w:color="auto"/>
              <w:right w:val="single" w:sz="4" w:space="0" w:color="auto"/>
            </w:tcBorders>
            <w:noWrap/>
            <w:vAlign w:val="center"/>
          </w:tcPr>
          <w:p w14:paraId="495C1A21"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120.6538</w:t>
            </w:r>
          </w:p>
        </w:tc>
        <w:tc>
          <w:tcPr>
            <w:tcW w:w="1087" w:type="dxa"/>
            <w:tcBorders>
              <w:top w:val="single" w:sz="4" w:space="0" w:color="auto"/>
              <w:left w:val="single" w:sz="4" w:space="0" w:color="auto"/>
              <w:bottom w:val="single" w:sz="4" w:space="0" w:color="auto"/>
              <w:right w:val="single" w:sz="4" w:space="0" w:color="auto"/>
            </w:tcBorders>
            <w:vAlign w:val="center"/>
          </w:tcPr>
          <w:p w14:paraId="6D633835"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32.1410</w:t>
            </w:r>
          </w:p>
        </w:tc>
        <w:tc>
          <w:tcPr>
            <w:tcW w:w="4961" w:type="dxa"/>
            <w:tcBorders>
              <w:top w:val="single" w:sz="4" w:space="0" w:color="auto"/>
              <w:left w:val="single" w:sz="4" w:space="0" w:color="auto"/>
              <w:bottom w:val="single" w:sz="4" w:space="0" w:color="auto"/>
              <w:right w:val="single" w:sz="4" w:space="0" w:color="auto"/>
            </w:tcBorders>
            <w:vAlign w:val="center"/>
          </w:tcPr>
          <w:p w14:paraId="12702964" w14:textId="77777777" w:rsidR="00BA5E23" w:rsidRPr="00E57CFB" w:rsidRDefault="00000000">
            <w:pPr>
              <w:jc w:val="left"/>
              <w:rPr>
                <w:rFonts w:ascii="Times New Roman"/>
                <w:b w:val="0"/>
                <w:position w:val="0"/>
                <w:sz w:val="20"/>
                <w:szCs w:val="21"/>
              </w:rPr>
            </w:pPr>
            <w:r w:rsidRPr="00E57CFB">
              <w:rPr>
                <w:rFonts w:ascii="Times New Roman"/>
                <w:b w:val="0"/>
                <w:position w:val="0"/>
                <w:sz w:val="20"/>
              </w:rPr>
              <w:t>PM</w:t>
            </w:r>
            <w:r w:rsidRPr="00E57CFB">
              <w:rPr>
                <w:rFonts w:ascii="Times New Roman"/>
                <w:b w:val="0"/>
                <w:position w:val="0"/>
                <w:sz w:val="20"/>
                <w:vertAlign w:val="subscript"/>
              </w:rPr>
              <w:t>2.5</w:t>
            </w:r>
            <w:r w:rsidRPr="00E57CFB">
              <w:rPr>
                <w:rFonts w:ascii="Times New Roman" w:hint="eastAsia"/>
                <w:b w:val="0"/>
                <w:color w:val="000000"/>
                <w:position w:val="0"/>
                <w:sz w:val="20"/>
                <w:szCs w:val="21"/>
              </w:rPr>
              <w:t>、</w:t>
            </w:r>
            <w:r w:rsidRPr="00E57CFB">
              <w:rPr>
                <w:rFonts w:ascii="Times New Roman"/>
                <w:b w:val="0"/>
                <w:position w:val="0"/>
                <w:sz w:val="20"/>
              </w:rPr>
              <w:t>PM</w:t>
            </w:r>
            <w:r w:rsidRPr="00E57CFB">
              <w:rPr>
                <w:rFonts w:ascii="Times New Roman"/>
                <w:b w:val="0"/>
                <w:position w:val="0"/>
                <w:sz w:val="20"/>
                <w:vertAlign w:val="subscript"/>
              </w:rPr>
              <w:t>10</w:t>
            </w:r>
            <w:r w:rsidRPr="00E57CFB">
              <w:rPr>
                <w:rFonts w:ascii="Times New Roman" w:hint="eastAsia"/>
                <w:b w:val="0"/>
                <w:position w:val="0"/>
                <w:sz w:val="20"/>
                <w:vertAlign w:val="subscript"/>
              </w:rPr>
              <w:t>、</w:t>
            </w:r>
            <w:r w:rsidRPr="00E57CFB">
              <w:rPr>
                <w:rFonts w:ascii="Times New Roman"/>
                <w:b w:val="0"/>
                <w:position w:val="0"/>
                <w:sz w:val="20"/>
              </w:rPr>
              <w:t>SO</w:t>
            </w:r>
            <w:r w:rsidRPr="00E57CFB">
              <w:rPr>
                <w:rFonts w:ascii="Times New Roman"/>
                <w:b w:val="0"/>
                <w:position w:val="0"/>
                <w:sz w:val="20"/>
                <w:vertAlign w:val="subscript"/>
              </w:rPr>
              <w:t>2</w:t>
            </w:r>
            <w:r w:rsidRPr="00E57CFB">
              <w:rPr>
                <w:rFonts w:ascii="Times New Roman" w:hint="eastAsia"/>
                <w:b w:val="0"/>
                <w:position w:val="0"/>
                <w:sz w:val="20"/>
                <w:vertAlign w:val="subscript"/>
              </w:rPr>
              <w:t>、</w:t>
            </w:r>
            <w:r w:rsidRPr="00E57CFB">
              <w:rPr>
                <w:rFonts w:ascii="Times New Roman"/>
                <w:b w:val="0"/>
                <w:position w:val="0"/>
                <w:sz w:val="20"/>
              </w:rPr>
              <w:t>CO</w:t>
            </w:r>
            <w:r w:rsidRPr="00E57CFB">
              <w:rPr>
                <w:rFonts w:ascii="Times New Roman" w:hint="eastAsia"/>
                <w:b w:val="0"/>
                <w:position w:val="0"/>
                <w:sz w:val="20"/>
              </w:rPr>
              <w:t>、</w:t>
            </w:r>
            <w:r w:rsidRPr="00E57CFB">
              <w:rPr>
                <w:rFonts w:ascii="Times New Roman"/>
                <w:b w:val="0"/>
                <w:position w:val="0"/>
                <w:sz w:val="20"/>
              </w:rPr>
              <w:t>NO</w:t>
            </w:r>
            <w:r w:rsidRPr="00E57CFB">
              <w:rPr>
                <w:rFonts w:ascii="Times New Roman"/>
                <w:b w:val="0"/>
                <w:position w:val="0"/>
                <w:sz w:val="20"/>
                <w:vertAlign w:val="subscript"/>
              </w:rPr>
              <w:t>2</w:t>
            </w:r>
            <w:r w:rsidRPr="00E57CFB">
              <w:rPr>
                <w:rFonts w:ascii="Times New Roman" w:hint="eastAsia"/>
                <w:b w:val="0"/>
                <w:position w:val="0"/>
                <w:sz w:val="20"/>
                <w:vertAlign w:val="subscript"/>
              </w:rPr>
              <w:t>、</w:t>
            </w:r>
            <w:r w:rsidRPr="00E57CFB">
              <w:rPr>
                <w:rFonts w:ascii="Times New Roman"/>
                <w:b w:val="0"/>
                <w:position w:val="0"/>
                <w:sz w:val="20"/>
              </w:rPr>
              <w:t>O</w:t>
            </w:r>
            <w:r w:rsidRPr="00E57CFB">
              <w:rPr>
                <w:rFonts w:ascii="Times New Roman"/>
                <w:b w:val="0"/>
                <w:position w:val="0"/>
                <w:sz w:val="20"/>
                <w:vertAlign w:val="subscript"/>
              </w:rPr>
              <w:t>3</w:t>
            </w:r>
            <w:r w:rsidRPr="00E57CFB">
              <w:rPr>
                <w:rFonts w:ascii="Times New Roman" w:hint="eastAsia"/>
                <w:b w:val="0"/>
                <w:position w:val="0"/>
                <w:sz w:val="20"/>
              </w:rPr>
              <w:t>、</w:t>
            </w:r>
            <w:r w:rsidRPr="00E57CFB">
              <w:rPr>
                <w:rFonts w:ascii="Times New Roman" w:hint="eastAsia"/>
                <w:b w:val="0"/>
                <w:color w:val="000000"/>
                <w:position w:val="0"/>
                <w:sz w:val="20"/>
                <w:szCs w:val="21"/>
              </w:rPr>
              <w:t>气象六参数、</w:t>
            </w:r>
            <w:r w:rsidRPr="00E57CFB">
              <w:rPr>
                <w:rFonts w:ascii="Times New Roman"/>
                <w:b w:val="0"/>
                <w:color w:val="000000"/>
                <w:position w:val="0"/>
                <w:sz w:val="20"/>
                <w:szCs w:val="21"/>
              </w:rPr>
              <w:t>VOCs</w:t>
            </w:r>
            <w:r w:rsidRPr="00E57CFB">
              <w:rPr>
                <w:rFonts w:ascii="Times New Roman" w:hint="eastAsia"/>
                <w:b w:val="0"/>
                <w:color w:val="000000"/>
                <w:position w:val="0"/>
                <w:sz w:val="20"/>
                <w:szCs w:val="21"/>
              </w:rPr>
              <w:t>（</w:t>
            </w:r>
            <w:r w:rsidRPr="00E57CFB">
              <w:rPr>
                <w:rFonts w:ascii="Times New Roman"/>
                <w:b w:val="0"/>
                <w:color w:val="000000"/>
                <w:position w:val="0"/>
                <w:sz w:val="20"/>
                <w:szCs w:val="21"/>
              </w:rPr>
              <w:t>57</w:t>
            </w:r>
            <w:r w:rsidRPr="00E57CFB">
              <w:rPr>
                <w:rFonts w:ascii="Times New Roman" w:hint="eastAsia"/>
                <w:b w:val="0"/>
                <w:color w:val="000000"/>
                <w:position w:val="0"/>
                <w:sz w:val="20"/>
                <w:szCs w:val="21"/>
              </w:rPr>
              <w:t>种）、非甲烷总烃、黑碳、汽车流量</w:t>
            </w:r>
          </w:p>
        </w:tc>
      </w:tr>
      <w:tr w:rsidR="00BA5E23" w:rsidRPr="00E57CFB" w14:paraId="08BEF304" w14:textId="77777777">
        <w:trPr>
          <w:trHeight w:val="340"/>
        </w:trPr>
        <w:tc>
          <w:tcPr>
            <w:tcW w:w="722" w:type="dxa"/>
            <w:tcBorders>
              <w:top w:val="single" w:sz="4" w:space="0" w:color="auto"/>
              <w:left w:val="single" w:sz="4" w:space="0" w:color="auto"/>
              <w:bottom w:val="single" w:sz="4" w:space="0" w:color="auto"/>
              <w:right w:val="single" w:sz="4" w:space="0" w:color="auto"/>
            </w:tcBorders>
            <w:noWrap/>
            <w:vAlign w:val="center"/>
          </w:tcPr>
          <w:p w14:paraId="6FCE7167" w14:textId="77777777" w:rsidR="00BA5E23" w:rsidRPr="00E57CFB" w:rsidRDefault="00000000">
            <w:pPr>
              <w:widowControl/>
              <w:jc w:val="center"/>
              <w:rPr>
                <w:rFonts w:ascii="Times New Roman"/>
                <w:b w:val="0"/>
                <w:color w:val="000000"/>
                <w:position w:val="0"/>
                <w:sz w:val="21"/>
                <w:szCs w:val="21"/>
              </w:rPr>
            </w:pPr>
            <w:r w:rsidRPr="00E57CFB">
              <w:rPr>
                <w:rFonts w:ascii="Times New Roman" w:hint="eastAsia"/>
                <w:b w:val="0"/>
                <w:color w:val="000000"/>
                <w:position w:val="0"/>
                <w:sz w:val="21"/>
                <w:szCs w:val="21"/>
              </w:rPr>
              <w:t>1</w:t>
            </w:r>
            <w:r w:rsidRPr="00E57CFB">
              <w:rPr>
                <w:rFonts w:ascii="Times New Roman"/>
                <w:b w:val="0"/>
                <w:color w:val="000000"/>
                <w:position w:val="0"/>
                <w:sz w:val="21"/>
                <w:szCs w:val="21"/>
              </w:rPr>
              <w:t>2</w:t>
            </w:r>
          </w:p>
        </w:tc>
        <w:tc>
          <w:tcPr>
            <w:tcW w:w="1731" w:type="dxa"/>
            <w:tcBorders>
              <w:top w:val="single" w:sz="4" w:space="0" w:color="auto"/>
              <w:left w:val="single" w:sz="4" w:space="0" w:color="auto"/>
              <w:bottom w:val="single" w:sz="4" w:space="0" w:color="auto"/>
              <w:right w:val="single" w:sz="4" w:space="0" w:color="auto"/>
            </w:tcBorders>
            <w:noWrap/>
            <w:vAlign w:val="center"/>
          </w:tcPr>
          <w:p w14:paraId="5DE16624" w14:textId="77777777" w:rsidR="00BA5E23" w:rsidRPr="00E57CFB" w:rsidRDefault="00000000">
            <w:pPr>
              <w:jc w:val="center"/>
              <w:rPr>
                <w:rFonts w:ascii="Times New Roman"/>
                <w:b w:val="0"/>
                <w:color w:val="000000"/>
                <w:position w:val="0"/>
                <w:sz w:val="21"/>
                <w:szCs w:val="21"/>
              </w:rPr>
            </w:pPr>
            <w:r w:rsidRPr="00E57CFB">
              <w:rPr>
                <w:rFonts w:ascii="Times New Roman" w:hint="eastAsia"/>
                <w:b w:val="0"/>
                <w:color w:val="000000"/>
                <w:position w:val="0"/>
                <w:sz w:val="21"/>
                <w:szCs w:val="21"/>
              </w:rPr>
              <w:t>南通机场站</w:t>
            </w:r>
          </w:p>
        </w:tc>
        <w:tc>
          <w:tcPr>
            <w:tcW w:w="1275" w:type="dxa"/>
            <w:tcBorders>
              <w:top w:val="single" w:sz="4" w:space="0" w:color="auto"/>
              <w:left w:val="single" w:sz="4" w:space="0" w:color="auto"/>
              <w:bottom w:val="single" w:sz="4" w:space="0" w:color="auto"/>
              <w:right w:val="single" w:sz="4" w:space="0" w:color="auto"/>
            </w:tcBorders>
            <w:noWrap/>
            <w:vAlign w:val="center"/>
          </w:tcPr>
          <w:p w14:paraId="2B18584F"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120.9749</w:t>
            </w:r>
          </w:p>
        </w:tc>
        <w:tc>
          <w:tcPr>
            <w:tcW w:w="1087" w:type="dxa"/>
            <w:tcBorders>
              <w:top w:val="single" w:sz="4" w:space="0" w:color="auto"/>
              <w:left w:val="single" w:sz="4" w:space="0" w:color="auto"/>
              <w:bottom w:val="single" w:sz="4" w:space="0" w:color="auto"/>
              <w:right w:val="single" w:sz="4" w:space="0" w:color="auto"/>
            </w:tcBorders>
            <w:vAlign w:val="center"/>
          </w:tcPr>
          <w:p w14:paraId="60009162"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32.0749</w:t>
            </w:r>
          </w:p>
        </w:tc>
        <w:tc>
          <w:tcPr>
            <w:tcW w:w="4961" w:type="dxa"/>
            <w:tcBorders>
              <w:top w:val="single" w:sz="4" w:space="0" w:color="auto"/>
              <w:left w:val="single" w:sz="4" w:space="0" w:color="auto"/>
              <w:bottom w:val="single" w:sz="4" w:space="0" w:color="auto"/>
              <w:right w:val="single" w:sz="4" w:space="0" w:color="auto"/>
            </w:tcBorders>
            <w:vAlign w:val="center"/>
          </w:tcPr>
          <w:p w14:paraId="10D64FC5" w14:textId="77777777" w:rsidR="00BA5E23" w:rsidRPr="00E57CFB" w:rsidRDefault="00000000">
            <w:pPr>
              <w:jc w:val="left"/>
              <w:rPr>
                <w:rFonts w:ascii="Times New Roman"/>
                <w:b w:val="0"/>
                <w:position w:val="0"/>
                <w:sz w:val="20"/>
                <w:szCs w:val="21"/>
              </w:rPr>
            </w:pPr>
            <w:r w:rsidRPr="00E57CFB">
              <w:rPr>
                <w:rFonts w:ascii="Times New Roman"/>
                <w:b w:val="0"/>
                <w:position w:val="0"/>
                <w:sz w:val="20"/>
              </w:rPr>
              <w:t>PM</w:t>
            </w:r>
            <w:r w:rsidRPr="00E57CFB">
              <w:rPr>
                <w:rFonts w:ascii="Times New Roman"/>
                <w:b w:val="0"/>
                <w:position w:val="0"/>
                <w:sz w:val="20"/>
                <w:vertAlign w:val="subscript"/>
              </w:rPr>
              <w:t>2.5</w:t>
            </w:r>
            <w:r w:rsidRPr="00E57CFB">
              <w:rPr>
                <w:rFonts w:ascii="Times New Roman" w:hint="eastAsia"/>
                <w:b w:val="0"/>
                <w:color w:val="000000"/>
                <w:position w:val="0"/>
                <w:sz w:val="20"/>
                <w:szCs w:val="21"/>
              </w:rPr>
              <w:t>、</w:t>
            </w:r>
            <w:r w:rsidRPr="00E57CFB">
              <w:rPr>
                <w:rFonts w:ascii="Times New Roman"/>
                <w:b w:val="0"/>
                <w:position w:val="0"/>
                <w:sz w:val="20"/>
              </w:rPr>
              <w:t>PM</w:t>
            </w:r>
            <w:r w:rsidRPr="00E57CFB">
              <w:rPr>
                <w:rFonts w:ascii="Times New Roman"/>
                <w:b w:val="0"/>
                <w:position w:val="0"/>
                <w:sz w:val="20"/>
                <w:vertAlign w:val="subscript"/>
              </w:rPr>
              <w:t>10</w:t>
            </w:r>
            <w:r w:rsidRPr="00E57CFB">
              <w:rPr>
                <w:rFonts w:ascii="Times New Roman" w:hint="eastAsia"/>
                <w:b w:val="0"/>
                <w:position w:val="0"/>
                <w:sz w:val="20"/>
                <w:vertAlign w:val="subscript"/>
              </w:rPr>
              <w:t>、</w:t>
            </w:r>
            <w:r w:rsidRPr="00E57CFB">
              <w:rPr>
                <w:rFonts w:ascii="Times New Roman"/>
                <w:b w:val="0"/>
                <w:position w:val="0"/>
                <w:sz w:val="20"/>
              </w:rPr>
              <w:t>SO</w:t>
            </w:r>
            <w:r w:rsidRPr="00E57CFB">
              <w:rPr>
                <w:rFonts w:ascii="Times New Roman"/>
                <w:b w:val="0"/>
                <w:position w:val="0"/>
                <w:sz w:val="20"/>
                <w:vertAlign w:val="subscript"/>
              </w:rPr>
              <w:t>2</w:t>
            </w:r>
            <w:r w:rsidRPr="00E57CFB">
              <w:rPr>
                <w:rFonts w:ascii="Times New Roman" w:hint="eastAsia"/>
                <w:b w:val="0"/>
                <w:position w:val="0"/>
                <w:sz w:val="20"/>
                <w:vertAlign w:val="subscript"/>
              </w:rPr>
              <w:t>、</w:t>
            </w:r>
            <w:r w:rsidRPr="00E57CFB">
              <w:rPr>
                <w:rFonts w:ascii="Times New Roman"/>
                <w:b w:val="0"/>
                <w:position w:val="0"/>
                <w:sz w:val="20"/>
              </w:rPr>
              <w:t>CO</w:t>
            </w:r>
            <w:r w:rsidRPr="00E57CFB">
              <w:rPr>
                <w:rFonts w:ascii="Times New Roman" w:hint="eastAsia"/>
                <w:b w:val="0"/>
                <w:position w:val="0"/>
                <w:sz w:val="20"/>
              </w:rPr>
              <w:t>、</w:t>
            </w:r>
            <w:r w:rsidRPr="00E57CFB">
              <w:rPr>
                <w:rFonts w:ascii="Times New Roman"/>
                <w:b w:val="0"/>
                <w:position w:val="0"/>
                <w:sz w:val="20"/>
              </w:rPr>
              <w:t>NO</w:t>
            </w:r>
            <w:r w:rsidRPr="00E57CFB">
              <w:rPr>
                <w:rFonts w:ascii="Times New Roman"/>
                <w:b w:val="0"/>
                <w:position w:val="0"/>
                <w:sz w:val="20"/>
                <w:vertAlign w:val="subscript"/>
              </w:rPr>
              <w:t>2</w:t>
            </w:r>
            <w:r w:rsidRPr="00E57CFB">
              <w:rPr>
                <w:rFonts w:ascii="Times New Roman" w:hint="eastAsia"/>
                <w:b w:val="0"/>
                <w:position w:val="0"/>
                <w:sz w:val="20"/>
                <w:vertAlign w:val="subscript"/>
              </w:rPr>
              <w:t>、</w:t>
            </w:r>
            <w:r w:rsidRPr="00E57CFB">
              <w:rPr>
                <w:rFonts w:ascii="Times New Roman"/>
                <w:b w:val="0"/>
                <w:position w:val="0"/>
                <w:sz w:val="20"/>
              </w:rPr>
              <w:t>O</w:t>
            </w:r>
            <w:r w:rsidRPr="00E57CFB">
              <w:rPr>
                <w:rFonts w:ascii="Times New Roman"/>
                <w:b w:val="0"/>
                <w:position w:val="0"/>
                <w:sz w:val="20"/>
                <w:vertAlign w:val="subscript"/>
              </w:rPr>
              <w:t>3</w:t>
            </w:r>
            <w:r w:rsidRPr="00E57CFB">
              <w:rPr>
                <w:rFonts w:ascii="Times New Roman" w:hint="eastAsia"/>
                <w:b w:val="0"/>
                <w:position w:val="0"/>
                <w:sz w:val="20"/>
              </w:rPr>
              <w:t>、</w:t>
            </w:r>
            <w:r w:rsidRPr="00E57CFB">
              <w:rPr>
                <w:rFonts w:ascii="Times New Roman" w:hint="eastAsia"/>
                <w:b w:val="0"/>
                <w:color w:val="000000"/>
                <w:position w:val="0"/>
                <w:sz w:val="20"/>
                <w:szCs w:val="21"/>
              </w:rPr>
              <w:t>气象六参数、</w:t>
            </w:r>
            <w:r w:rsidRPr="00E57CFB">
              <w:rPr>
                <w:rFonts w:ascii="Times New Roman"/>
                <w:b w:val="0"/>
                <w:color w:val="000000"/>
                <w:position w:val="0"/>
                <w:sz w:val="20"/>
                <w:szCs w:val="21"/>
              </w:rPr>
              <w:t>VOCs</w:t>
            </w:r>
            <w:r w:rsidRPr="00E57CFB">
              <w:rPr>
                <w:rFonts w:ascii="Times New Roman" w:hint="eastAsia"/>
                <w:b w:val="0"/>
                <w:color w:val="000000"/>
                <w:position w:val="0"/>
                <w:sz w:val="20"/>
                <w:szCs w:val="21"/>
              </w:rPr>
              <w:t>（</w:t>
            </w:r>
            <w:r w:rsidRPr="00E57CFB">
              <w:rPr>
                <w:rFonts w:ascii="Times New Roman"/>
                <w:b w:val="0"/>
                <w:color w:val="000000"/>
                <w:position w:val="0"/>
                <w:sz w:val="20"/>
                <w:szCs w:val="21"/>
              </w:rPr>
              <w:t>57</w:t>
            </w:r>
            <w:r w:rsidRPr="00E57CFB">
              <w:rPr>
                <w:rFonts w:ascii="Times New Roman" w:hint="eastAsia"/>
                <w:b w:val="0"/>
                <w:color w:val="000000"/>
                <w:position w:val="0"/>
                <w:sz w:val="20"/>
                <w:szCs w:val="21"/>
              </w:rPr>
              <w:t>种）、非甲烷总烃、黑碳</w:t>
            </w:r>
          </w:p>
        </w:tc>
      </w:tr>
      <w:tr w:rsidR="00BA5E23" w:rsidRPr="00E57CFB" w14:paraId="4281D3AF" w14:textId="77777777">
        <w:trPr>
          <w:cantSplit/>
          <w:trHeight w:val="492"/>
        </w:trPr>
        <w:tc>
          <w:tcPr>
            <w:tcW w:w="722" w:type="dxa"/>
            <w:tcBorders>
              <w:top w:val="single" w:sz="4" w:space="0" w:color="auto"/>
              <w:left w:val="single" w:sz="4" w:space="0" w:color="auto"/>
              <w:bottom w:val="single" w:sz="4" w:space="0" w:color="auto"/>
              <w:right w:val="single" w:sz="4" w:space="0" w:color="auto"/>
            </w:tcBorders>
            <w:noWrap/>
            <w:vAlign w:val="center"/>
          </w:tcPr>
          <w:p w14:paraId="207D87A5" w14:textId="77777777" w:rsidR="00BA5E23" w:rsidRPr="00E57CFB" w:rsidRDefault="00000000">
            <w:pPr>
              <w:widowControl/>
              <w:jc w:val="center"/>
              <w:rPr>
                <w:rFonts w:ascii="Times New Roman"/>
                <w:b w:val="0"/>
                <w:color w:val="000000"/>
                <w:position w:val="0"/>
                <w:sz w:val="21"/>
                <w:szCs w:val="21"/>
              </w:rPr>
            </w:pPr>
            <w:r w:rsidRPr="00E57CFB">
              <w:rPr>
                <w:rFonts w:ascii="Times New Roman" w:hint="eastAsia"/>
                <w:b w:val="0"/>
                <w:color w:val="000000"/>
                <w:position w:val="0"/>
                <w:sz w:val="21"/>
                <w:szCs w:val="21"/>
              </w:rPr>
              <w:t>1</w:t>
            </w:r>
            <w:r w:rsidRPr="00E57CFB">
              <w:rPr>
                <w:rFonts w:ascii="Times New Roman"/>
                <w:b w:val="0"/>
                <w:color w:val="000000"/>
                <w:position w:val="0"/>
                <w:sz w:val="21"/>
                <w:szCs w:val="21"/>
              </w:rPr>
              <w:t>3</w:t>
            </w:r>
          </w:p>
        </w:tc>
        <w:tc>
          <w:tcPr>
            <w:tcW w:w="1731" w:type="dxa"/>
            <w:tcBorders>
              <w:top w:val="single" w:sz="4" w:space="0" w:color="auto"/>
              <w:left w:val="single" w:sz="4" w:space="0" w:color="auto"/>
              <w:bottom w:val="single" w:sz="4" w:space="0" w:color="auto"/>
              <w:right w:val="single" w:sz="4" w:space="0" w:color="auto"/>
            </w:tcBorders>
            <w:noWrap/>
            <w:vAlign w:val="center"/>
          </w:tcPr>
          <w:p w14:paraId="0AC97859" w14:textId="77777777" w:rsidR="00BA5E23" w:rsidRPr="00E57CFB" w:rsidRDefault="00000000">
            <w:pPr>
              <w:jc w:val="center"/>
              <w:rPr>
                <w:rFonts w:ascii="Times New Roman"/>
                <w:b w:val="0"/>
                <w:color w:val="000000"/>
                <w:position w:val="0"/>
                <w:sz w:val="21"/>
                <w:szCs w:val="21"/>
              </w:rPr>
            </w:pPr>
            <w:r w:rsidRPr="00E57CFB">
              <w:rPr>
                <w:rFonts w:ascii="Times New Roman" w:hint="eastAsia"/>
                <w:b w:val="0"/>
                <w:color w:val="000000"/>
                <w:position w:val="0"/>
                <w:sz w:val="21"/>
                <w:szCs w:val="21"/>
              </w:rPr>
              <w:t>三余中学站</w:t>
            </w:r>
          </w:p>
        </w:tc>
        <w:tc>
          <w:tcPr>
            <w:tcW w:w="1275" w:type="dxa"/>
            <w:tcBorders>
              <w:top w:val="single" w:sz="4" w:space="0" w:color="auto"/>
              <w:left w:val="single" w:sz="4" w:space="0" w:color="auto"/>
              <w:bottom w:val="single" w:sz="4" w:space="0" w:color="auto"/>
              <w:right w:val="single" w:sz="4" w:space="0" w:color="auto"/>
            </w:tcBorders>
            <w:noWrap/>
            <w:vAlign w:val="center"/>
          </w:tcPr>
          <w:p w14:paraId="6E1A92AB"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121.2964</w:t>
            </w:r>
          </w:p>
        </w:tc>
        <w:tc>
          <w:tcPr>
            <w:tcW w:w="1087" w:type="dxa"/>
            <w:tcBorders>
              <w:top w:val="single" w:sz="4" w:space="0" w:color="auto"/>
              <w:left w:val="single" w:sz="4" w:space="0" w:color="auto"/>
              <w:bottom w:val="single" w:sz="4" w:space="0" w:color="auto"/>
              <w:right w:val="single" w:sz="4" w:space="0" w:color="auto"/>
            </w:tcBorders>
            <w:vAlign w:val="center"/>
          </w:tcPr>
          <w:p w14:paraId="0C79AE00"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32.1283</w:t>
            </w:r>
          </w:p>
        </w:tc>
        <w:tc>
          <w:tcPr>
            <w:tcW w:w="4961" w:type="dxa"/>
            <w:tcBorders>
              <w:top w:val="single" w:sz="4" w:space="0" w:color="auto"/>
              <w:left w:val="single" w:sz="4" w:space="0" w:color="auto"/>
              <w:bottom w:val="single" w:sz="4" w:space="0" w:color="auto"/>
              <w:right w:val="single" w:sz="4" w:space="0" w:color="auto"/>
            </w:tcBorders>
            <w:vAlign w:val="center"/>
          </w:tcPr>
          <w:p w14:paraId="3314DD7D" w14:textId="77777777" w:rsidR="00BA5E23" w:rsidRPr="00E57CFB" w:rsidRDefault="00000000">
            <w:pPr>
              <w:rPr>
                <w:rFonts w:ascii="Times New Roman"/>
                <w:b w:val="0"/>
                <w:position w:val="0"/>
                <w:sz w:val="21"/>
                <w:szCs w:val="21"/>
              </w:rPr>
            </w:pPr>
            <w:r w:rsidRPr="00E57CFB">
              <w:rPr>
                <w:rFonts w:ascii="Times New Roman"/>
                <w:b w:val="0"/>
                <w:position w:val="0"/>
                <w:sz w:val="21"/>
                <w:szCs w:val="21"/>
              </w:rPr>
              <w:t>SO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NO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O</w:t>
            </w:r>
            <w:r w:rsidRPr="00E57CFB">
              <w:rPr>
                <w:rFonts w:ascii="Times New Roman"/>
                <w:b w:val="0"/>
                <w:position w:val="0"/>
                <w:sz w:val="21"/>
                <w:szCs w:val="21"/>
                <w:vertAlign w:val="subscript"/>
              </w:rPr>
              <w:t>3</w:t>
            </w:r>
            <w:r w:rsidRPr="00E57CFB">
              <w:rPr>
                <w:rFonts w:ascii="Times New Roman" w:hint="eastAsia"/>
                <w:b w:val="0"/>
                <w:position w:val="0"/>
                <w:sz w:val="21"/>
                <w:szCs w:val="21"/>
              </w:rPr>
              <w:t>、</w:t>
            </w:r>
            <w:r w:rsidRPr="00E57CFB">
              <w:rPr>
                <w:rFonts w:ascii="Times New Roman"/>
                <w:b w:val="0"/>
                <w:position w:val="0"/>
                <w:sz w:val="21"/>
                <w:szCs w:val="21"/>
              </w:rPr>
              <w:t>CO</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10</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2.5</w:t>
            </w:r>
            <w:r w:rsidRPr="00E57CFB">
              <w:rPr>
                <w:rFonts w:ascii="Times New Roman" w:hint="eastAsia"/>
                <w:b w:val="0"/>
                <w:position w:val="0"/>
                <w:sz w:val="21"/>
                <w:szCs w:val="21"/>
              </w:rPr>
              <w:t>、</w:t>
            </w:r>
            <w:r w:rsidRPr="00E57CFB">
              <w:rPr>
                <w:rFonts w:ascii="Times New Roman" w:hint="eastAsia"/>
                <w:b w:val="0"/>
                <w:position w:val="0"/>
                <w:sz w:val="21"/>
                <w:szCs w:val="32"/>
              </w:rPr>
              <w:t>气象五参数</w:t>
            </w:r>
          </w:p>
        </w:tc>
      </w:tr>
      <w:tr w:rsidR="00BA5E23" w:rsidRPr="00E57CFB" w14:paraId="5BEDA688" w14:textId="77777777">
        <w:trPr>
          <w:cantSplit/>
          <w:trHeight w:val="492"/>
        </w:trPr>
        <w:tc>
          <w:tcPr>
            <w:tcW w:w="722" w:type="dxa"/>
            <w:tcBorders>
              <w:top w:val="single" w:sz="4" w:space="0" w:color="auto"/>
              <w:left w:val="single" w:sz="4" w:space="0" w:color="auto"/>
              <w:bottom w:val="single" w:sz="4" w:space="0" w:color="auto"/>
              <w:right w:val="single" w:sz="4" w:space="0" w:color="auto"/>
            </w:tcBorders>
            <w:noWrap/>
            <w:vAlign w:val="center"/>
          </w:tcPr>
          <w:p w14:paraId="09A2C129" w14:textId="77777777" w:rsidR="00BA5E23" w:rsidRPr="00E57CFB" w:rsidRDefault="00000000">
            <w:pPr>
              <w:widowControl/>
              <w:jc w:val="center"/>
              <w:rPr>
                <w:rFonts w:ascii="Times New Roman"/>
                <w:b w:val="0"/>
                <w:color w:val="000000"/>
                <w:position w:val="0"/>
                <w:sz w:val="21"/>
                <w:szCs w:val="21"/>
              </w:rPr>
            </w:pPr>
            <w:r w:rsidRPr="00E57CFB">
              <w:rPr>
                <w:rFonts w:ascii="Times New Roman" w:hint="eastAsia"/>
                <w:b w:val="0"/>
                <w:color w:val="000000"/>
                <w:position w:val="0"/>
                <w:sz w:val="21"/>
                <w:szCs w:val="21"/>
              </w:rPr>
              <w:t>1</w:t>
            </w:r>
            <w:r w:rsidRPr="00E57CFB">
              <w:rPr>
                <w:rFonts w:ascii="Times New Roman"/>
                <w:b w:val="0"/>
                <w:color w:val="000000"/>
                <w:position w:val="0"/>
                <w:sz w:val="21"/>
                <w:szCs w:val="21"/>
              </w:rPr>
              <w:t>4</w:t>
            </w:r>
          </w:p>
        </w:tc>
        <w:tc>
          <w:tcPr>
            <w:tcW w:w="1731" w:type="dxa"/>
            <w:tcBorders>
              <w:top w:val="single" w:sz="4" w:space="0" w:color="auto"/>
              <w:left w:val="single" w:sz="4" w:space="0" w:color="auto"/>
              <w:bottom w:val="single" w:sz="4" w:space="0" w:color="auto"/>
              <w:right w:val="single" w:sz="4" w:space="0" w:color="auto"/>
            </w:tcBorders>
            <w:noWrap/>
            <w:vAlign w:val="center"/>
          </w:tcPr>
          <w:p w14:paraId="43D8FA8A" w14:textId="77777777" w:rsidR="00BA5E23" w:rsidRPr="00E57CFB" w:rsidRDefault="00000000">
            <w:pPr>
              <w:jc w:val="center"/>
              <w:rPr>
                <w:rFonts w:ascii="Times New Roman"/>
                <w:b w:val="0"/>
                <w:color w:val="000000"/>
                <w:position w:val="0"/>
                <w:sz w:val="21"/>
                <w:szCs w:val="21"/>
              </w:rPr>
            </w:pPr>
            <w:r w:rsidRPr="00E57CFB">
              <w:rPr>
                <w:rFonts w:ascii="Times New Roman" w:hint="eastAsia"/>
                <w:b w:val="0"/>
                <w:color w:val="000000"/>
                <w:position w:val="0"/>
                <w:sz w:val="21"/>
                <w:szCs w:val="21"/>
              </w:rPr>
              <w:t>唐闸公园站</w:t>
            </w:r>
          </w:p>
        </w:tc>
        <w:tc>
          <w:tcPr>
            <w:tcW w:w="1275" w:type="dxa"/>
            <w:tcBorders>
              <w:top w:val="single" w:sz="4" w:space="0" w:color="auto"/>
              <w:left w:val="single" w:sz="4" w:space="0" w:color="auto"/>
              <w:bottom w:val="single" w:sz="4" w:space="0" w:color="auto"/>
              <w:right w:val="single" w:sz="4" w:space="0" w:color="auto"/>
            </w:tcBorders>
            <w:noWrap/>
            <w:vAlign w:val="center"/>
          </w:tcPr>
          <w:p w14:paraId="76106642"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120.8138</w:t>
            </w:r>
          </w:p>
        </w:tc>
        <w:tc>
          <w:tcPr>
            <w:tcW w:w="1087" w:type="dxa"/>
            <w:tcBorders>
              <w:top w:val="single" w:sz="4" w:space="0" w:color="auto"/>
              <w:left w:val="single" w:sz="4" w:space="0" w:color="auto"/>
              <w:bottom w:val="single" w:sz="4" w:space="0" w:color="auto"/>
              <w:right w:val="single" w:sz="4" w:space="0" w:color="auto"/>
            </w:tcBorders>
            <w:vAlign w:val="center"/>
          </w:tcPr>
          <w:p w14:paraId="6E2FE1EB"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32.0672</w:t>
            </w:r>
          </w:p>
        </w:tc>
        <w:tc>
          <w:tcPr>
            <w:tcW w:w="4961" w:type="dxa"/>
            <w:tcBorders>
              <w:top w:val="single" w:sz="4" w:space="0" w:color="auto"/>
              <w:left w:val="single" w:sz="4" w:space="0" w:color="auto"/>
              <w:bottom w:val="single" w:sz="4" w:space="0" w:color="auto"/>
              <w:right w:val="single" w:sz="4" w:space="0" w:color="auto"/>
            </w:tcBorders>
            <w:vAlign w:val="center"/>
          </w:tcPr>
          <w:p w14:paraId="3DFADC99" w14:textId="77777777" w:rsidR="00BA5E23" w:rsidRPr="00E57CFB" w:rsidRDefault="00000000">
            <w:pPr>
              <w:rPr>
                <w:rFonts w:ascii="Times New Roman"/>
                <w:b w:val="0"/>
                <w:position w:val="0"/>
                <w:sz w:val="21"/>
                <w:szCs w:val="21"/>
              </w:rPr>
            </w:pPr>
            <w:r w:rsidRPr="00E57CFB">
              <w:rPr>
                <w:rFonts w:ascii="Times New Roman"/>
                <w:b w:val="0"/>
                <w:position w:val="0"/>
                <w:sz w:val="21"/>
                <w:szCs w:val="21"/>
              </w:rPr>
              <w:t>SO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NO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O</w:t>
            </w:r>
            <w:r w:rsidRPr="00E57CFB">
              <w:rPr>
                <w:rFonts w:ascii="Times New Roman"/>
                <w:b w:val="0"/>
                <w:position w:val="0"/>
                <w:sz w:val="21"/>
                <w:szCs w:val="21"/>
                <w:vertAlign w:val="subscript"/>
              </w:rPr>
              <w:t>3</w:t>
            </w:r>
            <w:r w:rsidRPr="00E57CFB">
              <w:rPr>
                <w:rFonts w:ascii="Times New Roman" w:hint="eastAsia"/>
                <w:b w:val="0"/>
                <w:position w:val="0"/>
                <w:sz w:val="21"/>
                <w:szCs w:val="21"/>
              </w:rPr>
              <w:t>、</w:t>
            </w:r>
            <w:r w:rsidRPr="00E57CFB">
              <w:rPr>
                <w:rFonts w:ascii="Times New Roman"/>
                <w:b w:val="0"/>
                <w:position w:val="0"/>
                <w:sz w:val="21"/>
                <w:szCs w:val="21"/>
              </w:rPr>
              <w:t>CO</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10</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2.5</w:t>
            </w:r>
            <w:r w:rsidRPr="00E57CFB">
              <w:rPr>
                <w:rFonts w:ascii="Times New Roman" w:hint="eastAsia"/>
                <w:b w:val="0"/>
                <w:position w:val="0"/>
                <w:sz w:val="21"/>
                <w:szCs w:val="21"/>
              </w:rPr>
              <w:t>、</w:t>
            </w:r>
            <w:r w:rsidRPr="00E57CFB">
              <w:rPr>
                <w:rFonts w:ascii="Times New Roman" w:hint="eastAsia"/>
                <w:b w:val="0"/>
                <w:position w:val="0"/>
                <w:sz w:val="21"/>
                <w:szCs w:val="32"/>
              </w:rPr>
              <w:t>气象五参数</w:t>
            </w:r>
          </w:p>
        </w:tc>
      </w:tr>
      <w:tr w:rsidR="00BA5E23" w:rsidRPr="00E57CFB" w14:paraId="5CFC3339" w14:textId="77777777">
        <w:trPr>
          <w:cantSplit/>
          <w:trHeight w:val="492"/>
        </w:trPr>
        <w:tc>
          <w:tcPr>
            <w:tcW w:w="722" w:type="dxa"/>
            <w:tcBorders>
              <w:top w:val="single" w:sz="4" w:space="0" w:color="auto"/>
              <w:left w:val="single" w:sz="4" w:space="0" w:color="auto"/>
              <w:bottom w:val="single" w:sz="4" w:space="0" w:color="auto"/>
              <w:right w:val="single" w:sz="4" w:space="0" w:color="auto"/>
            </w:tcBorders>
            <w:noWrap/>
            <w:vAlign w:val="center"/>
          </w:tcPr>
          <w:p w14:paraId="471A9E26" w14:textId="77777777" w:rsidR="00BA5E23" w:rsidRPr="00E57CFB" w:rsidRDefault="00000000">
            <w:pPr>
              <w:widowControl/>
              <w:jc w:val="center"/>
              <w:rPr>
                <w:rFonts w:ascii="Times New Roman"/>
                <w:b w:val="0"/>
                <w:color w:val="000000"/>
                <w:position w:val="0"/>
                <w:sz w:val="21"/>
                <w:szCs w:val="21"/>
              </w:rPr>
            </w:pPr>
            <w:r w:rsidRPr="00E57CFB">
              <w:rPr>
                <w:rFonts w:ascii="Times New Roman" w:hint="eastAsia"/>
                <w:b w:val="0"/>
                <w:color w:val="000000"/>
                <w:position w:val="0"/>
                <w:sz w:val="21"/>
                <w:szCs w:val="21"/>
              </w:rPr>
              <w:t>1</w:t>
            </w:r>
            <w:r w:rsidRPr="00E57CFB">
              <w:rPr>
                <w:rFonts w:ascii="Times New Roman"/>
                <w:b w:val="0"/>
                <w:color w:val="000000"/>
                <w:position w:val="0"/>
                <w:sz w:val="21"/>
                <w:szCs w:val="21"/>
              </w:rPr>
              <w:t>5</w:t>
            </w:r>
          </w:p>
        </w:tc>
        <w:tc>
          <w:tcPr>
            <w:tcW w:w="1731" w:type="dxa"/>
            <w:tcBorders>
              <w:top w:val="single" w:sz="4" w:space="0" w:color="auto"/>
              <w:left w:val="single" w:sz="4" w:space="0" w:color="auto"/>
              <w:bottom w:val="single" w:sz="4" w:space="0" w:color="auto"/>
              <w:right w:val="single" w:sz="4" w:space="0" w:color="auto"/>
            </w:tcBorders>
            <w:noWrap/>
            <w:vAlign w:val="center"/>
          </w:tcPr>
          <w:p w14:paraId="6332037A" w14:textId="77777777" w:rsidR="00BA5E23" w:rsidRPr="00E57CFB" w:rsidRDefault="00000000">
            <w:pPr>
              <w:jc w:val="center"/>
              <w:rPr>
                <w:rFonts w:ascii="Times New Roman"/>
                <w:b w:val="0"/>
                <w:color w:val="000000"/>
                <w:position w:val="0"/>
                <w:sz w:val="21"/>
                <w:szCs w:val="21"/>
              </w:rPr>
            </w:pPr>
            <w:r w:rsidRPr="00E57CFB">
              <w:rPr>
                <w:rFonts w:ascii="Times New Roman" w:hint="eastAsia"/>
                <w:b w:val="0"/>
                <w:color w:val="000000"/>
                <w:position w:val="0"/>
                <w:sz w:val="21"/>
                <w:szCs w:val="21"/>
              </w:rPr>
              <w:t>启秀市北站</w:t>
            </w:r>
          </w:p>
        </w:tc>
        <w:tc>
          <w:tcPr>
            <w:tcW w:w="1275" w:type="dxa"/>
            <w:tcBorders>
              <w:top w:val="single" w:sz="4" w:space="0" w:color="auto"/>
              <w:left w:val="single" w:sz="4" w:space="0" w:color="auto"/>
              <w:bottom w:val="single" w:sz="4" w:space="0" w:color="auto"/>
              <w:right w:val="single" w:sz="4" w:space="0" w:color="auto"/>
            </w:tcBorders>
            <w:noWrap/>
            <w:vAlign w:val="center"/>
          </w:tcPr>
          <w:p w14:paraId="10BC39D6"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120.8294</w:t>
            </w:r>
          </w:p>
        </w:tc>
        <w:tc>
          <w:tcPr>
            <w:tcW w:w="1087" w:type="dxa"/>
            <w:tcBorders>
              <w:top w:val="single" w:sz="4" w:space="0" w:color="auto"/>
              <w:left w:val="single" w:sz="4" w:space="0" w:color="auto"/>
              <w:bottom w:val="single" w:sz="4" w:space="0" w:color="auto"/>
              <w:right w:val="single" w:sz="4" w:space="0" w:color="auto"/>
            </w:tcBorders>
            <w:vAlign w:val="center"/>
          </w:tcPr>
          <w:p w14:paraId="20038A68"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32.0750</w:t>
            </w:r>
          </w:p>
        </w:tc>
        <w:tc>
          <w:tcPr>
            <w:tcW w:w="4961" w:type="dxa"/>
            <w:tcBorders>
              <w:top w:val="single" w:sz="4" w:space="0" w:color="auto"/>
              <w:left w:val="single" w:sz="4" w:space="0" w:color="auto"/>
              <w:bottom w:val="single" w:sz="4" w:space="0" w:color="auto"/>
              <w:right w:val="single" w:sz="4" w:space="0" w:color="auto"/>
            </w:tcBorders>
            <w:vAlign w:val="center"/>
          </w:tcPr>
          <w:p w14:paraId="42E16C15" w14:textId="77777777" w:rsidR="00BA5E23" w:rsidRPr="00E57CFB" w:rsidRDefault="00000000">
            <w:pPr>
              <w:rPr>
                <w:rFonts w:ascii="Times New Roman"/>
                <w:b w:val="0"/>
                <w:position w:val="0"/>
                <w:sz w:val="21"/>
                <w:szCs w:val="32"/>
              </w:rPr>
            </w:pPr>
            <w:r w:rsidRPr="00E57CFB">
              <w:rPr>
                <w:rFonts w:ascii="Times New Roman"/>
                <w:b w:val="0"/>
                <w:position w:val="0"/>
                <w:sz w:val="21"/>
                <w:szCs w:val="21"/>
              </w:rPr>
              <w:t>SO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NO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O</w:t>
            </w:r>
            <w:r w:rsidRPr="00E57CFB">
              <w:rPr>
                <w:rFonts w:ascii="Times New Roman"/>
                <w:b w:val="0"/>
                <w:position w:val="0"/>
                <w:sz w:val="21"/>
                <w:szCs w:val="21"/>
                <w:vertAlign w:val="subscript"/>
              </w:rPr>
              <w:t>3</w:t>
            </w:r>
            <w:r w:rsidRPr="00E57CFB">
              <w:rPr>
                <w:rFonts w:ascii="Times New Roman" w:hint="eastAsia"/>
                <w:b w:val="0"/>
                <w:position w:val="0"/>
                <w:sz w:val="21"/>
                <w:szCs w:val="21"/>
              </w:rPr>
              <w:t>、</w:t>
            </w:r>
            <w:r w:rsidRPr="00E57CFB">
              <w:rPr>
                <w:rFonts w:ascii="Times New Roman"/>
                <w:b w:val="0"/>
                <w:position w:val="0"/>
                <w:sz w:val="21"/>
                <w:szCs w:val="21"/>
              </w:rPr>
              <w:t>CO</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10</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2.5</w:t>
            </w:r>
            <w:r w:rsidRPr="00E57CFB">
              <w:rPr>
                <w:rFonts w:ascii="Times New Roman" w:hint="eastAsia"/>
                <w:b w:val="0"/>
                <w:position w:val="0"/>
                <w:sz w:val="21"/>
                <w:szCs w:val="21"/>
              </w:rPr>
              <w:t>、</w:t>
            </w:r>
            <w:r w:rsidRPr="00E57CFB">
              <w:rPr>
                <w:rFonts w:ascii="Times New Roman" w:hint="eastAsia"/>
                <w:b w:val="0"/>
                <w:position w:val="0"/>
                <w:sz w:val="21"/>
                <w:szCs w:val="32"/>
              </w:rPr>
              <w:t>气象五参数</w:t>
            </w:r>
          </w:p>
        </w:tc>
      </w:tr>
      <w:tr w:rsidR="00BA5E23" w:rsidRPr="00E57CFB" w14:paraId="5336A5D8" w14:textId="77777777">
        <w:trPr>
          <w:cantSplit/>
          <w:trHeight w:val="492"/>
        </w:trPr>
        <w:tc>
          <w:tcPr>
            <w:tcW w:w="722" w:type="dxa"/>
            <w:tcBorders>
              <w:top w:val="single" w:sz="4" w:space="0" w:color="auto"/>
              <w:left w:val="single" w:sz="4" w:space="0" w:color="auto"/>
              <w:bottom w:val="single" w:sz="4" w:space="0" w:color="auto"/>
              <w:right w:val="single" w:sz="4" w:space="0" w:color="auto"/>
            </w:tcBorders>
            <w:noWrap/>
            <w:vAlign w:val="center"/>
          </w:tcPr>
          <w:p w14:paraId="52460A7E" w14:textId="77777777" w:rsidR="00BA5E23" w:rsidRPr="00E57CFB" w:rsidRDefault="00000000">
            <w:pPr>
              <w:widowControl/>
              <w:jc w:val="center"/>
              <w:rPr>
                <w:rFonts w:ascii="Times New Roman"/>
                <w:b w:val="0"/>
                <w:color w:val="000000"/>
                <w:position w:val="0"/>
                <w:sz w:val="21"/>
                <w:szCs w:val="21"/>
              </w:rPr>
            </w:pPr>
            <w:r w:rsidRPr="00E57CFB">
              <w:rPr>
                <w:rFonts w:ascii="Times New Roman" w:hint="eastAsia"/>
                <w:b w:val="0"/>
                <w:color w:val="000000"/>
                <w:position w:val="0"/>
                <w:sz w:val="21"/>
                <w:szCs w:val="21"/>
              </w:rPr>
              <w:t>1</w:t>
            </w:r>
            <w:r w:rsidRPr="00E57CFB">
              <w:rPr>
                <w:rFonts w:ascii="Times New Roman"/>
                <w:b w:val="0"/>
                <w:color w:val="000000"/>
                <w:position w:val="0"/>
                <w:sz w:val="21"/>
                <w:szCs w:val="21"/>
              </w:rPr>
              <w:t>6</w:t>
            </w:r>
          </w:p>
        </w:tc>
        <w:tc>
          <w:tcPr>
            <w:tcW w:w="1731" w:type="dxa"/>
            <w:tcBorders>
              <w:top w:val="single" w:sz="4" w:space="0" w:color="auto"/>
              <w:left w:val="single" w:sz="4" w:space="0" w:color="auto"/>
              <w:bottom w:val="single" w:sz="4" w:space="0" w:color="auto"/>
              <w:right w:val="single" w:sz="4" w:space="0" w:color="auto"/>
            </w:tcBorders>
            <w:noWrap/>
            <w:vAlign w:val="center"/>
          </w:tcPr>
          <w:p w14:paraId="640D561E" w14:textId="77777777" w:rsidR="00BA5E23" w:rsidRPr="00E57CFB" w:rsidRDefault="00000000">
            <w:pPr>
              <w:jc w:val="center"/>
              <w:rPr>
                <w:rFonts w:ascii="Times New Roman"/>
                <w:b w:val="0"/>
                <w:color w:val="000000"/>
                <w:position w:val="0"/>
                <w:sz w:val="21"/>
                <w:szCs w:val="21"/>
              </w:rPr>
            </w:pPr>
            <w:r w:rsidRPr="00E57CFB">
              <w:rPr>
                <w:rFonts w:ascii="Times New Roman" w:hint="eastAsia"/>
                <w:b w:val="0"/>
                <w:color w:val="000000"/>
                <w:position w:val="0"/>
                <w:sz w:val="21"/>
                <w:szCs w:val="21"/>
              </w:rPr>
              <w:t>苏通园区站</w:t>
            </w:r>
          </w:p>
        </w:tc>
        <w:tc>
          <w:tcPr>
            <w:tcW w:w="1275" w:type="dxa"/>
            <w:tcBorders>
              <w:top w:val="single" w:sz="4" w:space="0" w:color="auto"/>
              <w:left w:val="single" w:sz="4" w:space="0" w:color="auto"/>
              <w:bottom w:val="single" w:sz="4" w:space="0" w:color="auto"/>
              <w:right w:val="single" w:sz="4" w:space="0" w:color="auto"/>
            </w:tcBorders>
            <w:noWrap/>
            <w:vAlign w:val="center"/>
          </w:tcPr>
          <w:p w14:paraId="6EADAEA3"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121.0079</w:t>
            </w:r>
          </w:p>
        </w:tc>
        <w:tc>
          <w:tcPr>
            <w:tcW w:w="1087" w:type="dxa"/>
            <w:tcBorders>
              <w:top w:val="single" w:sz="4" w:space="0" w:color="auto"/>
              <w:left w:val="single" w:sz="4" w:space="0" w:color="auto"/>
              <w:bottom w:val="single" w:sz="4" w:space="0" w:color="auto"/>
              <w:right w:val="single" w:sz="4" w:space="0" w:color="auto"/>
            </w:tcBorders>
            <w:vAlign w:val="center"/>
          </w:tcPr>
          <w:p w14:paraId="18119914"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31.8411</w:t>
            </w:r>
          </w:p>
        </w:tc>
        <w:tc>
          <w:tcPr>
            <w:tcW w:w="4961" w:type="dxa"/>
            <w:tcBorders>
              <w:top w:val="single" w:sz="4" w:space="0" w:color="auto"/>
              <w:left w:val="single" w:sz="4" w:space="0" w:color="auto"/>
              <w:bottom w:val="single" w:sz="4" w:space="0" w:color="auto"/>
              <w:right w:val="single" w:sz="4" w:space="0" w:color="auto"/>
            </w:tcBorders>
            <w:vAlign w:val="center"/>
          </w:tcPr>
          <w:p w14:paraId="762A6376" w14:textId="77777777" w:rsidR="00BA5E23" w:rsidRPr="00E57CFB" w:rsidRDefault="00000000">
            <w:pPr>
              <w:rPr>
                <w:rFonts w:ascii="Times New Roman"/>
                <w:b w:val="0"/>
                <w:color w:val="000000"/>
                <w:position w:val="0"/>
                <w:sz w:val="21"/>
                <w:szCs w:val="21"/>
              </w:rPr>
            </w:pPr>
            <w:r w:rsidRPr="00E57CFB">
              <w:rPr>
                <w:rFonts w:ascii="Times New Roman"/>
                <w:b w:val="0"/>
                <w:position w:val="0"/>
                <w:sz w:val="21"/>
                <w:szCs w:val="21"/>
              </w:rPr>
              <w:t>SO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NO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O</w:t>
            </w:r>
            <w:r w:rsidRPr="00E57CFB">
              <w:rPr>
                <w:rFonts w:ascii="Times New Roman"/>
                <w:b w:val="0"/>
                <w:position w:val="0"/>
                <w:sz w:val="21"/>
                <w:szCs w:val="21"/>
                <w:vertAlign w:val="subscript"/>
              </w:rPr>
              <w:t>3</w:t>
            </w:r>
            <w:r w:rsidRPr="00E57CFB">
              <w:rPr>
                <w:rFonts w:ascii="Times New Roman" w:hint="eastAsia"/>
                <w:b w:val="0"/>
                <w:position w:val="0"/>
                <w:sz w:val="21"/>
                <w:szCs w:val="21"/>
              </w:rPr>
              <w:t>、</w:t>
            </w:r>
            <w:r w:rsidRPr="00E57CFB">
              <w:rPr>
                <w:rFonts w:ascii="Times New Roman"/>
                <w:b w:val="0"/>
                <w:position w:val="0"/>
                <w:sz w:val="21"/>
                <w:szCs w:val="21"/>
              </w:rPr>
              <w:t>CO</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10</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2.5</w:t>
            </w:r>
            <w:r w:rsidRPr="00E57CFB">
              <w:rPr>
                <w:rFonts w:ascii="Times New Roman" w:hint="eastAsia"/>
                <w:b w:val="0"/>
                <w:position w:val="0"/>
                <w:sz w:val="21"/>
                <w:szCs w:val="21"/>
              </w:rPr>
              <w:t>、</w:t>
            </w:r>
            <w:r w:rsidRPr="00E57CFB">
              <w:rPr>
                <w:rFonts w:ascii="Times New Roman" w:hint="eastAsia"/>
                <w:b w:val="0"/>
                <w:position w:val="0"/>
                <w:sz w:val="21"/>
                <w:szCs w:val="32"/>
              </w:rPr>
              <w:t>气象五参数</w:t>
            </w:r>
          </w:p>
        </w:tc>
      </w:tr>
      <w:tr w:rsidR="00BA5E23" w:rsidRPr="00E57CFB" w14:paraId="5612A9FC" w14:textId="77777777">
        <w:trPr>
          <w:cantSplit/>
          <w:trHeight w:val="492"/>
        </w:trPr>
        <w:tc>
          <w:tcPr>
            <w:tcW w:w="722" w:type="dxa"/>
            <w:tcBorders>
              <w:top w:val="single" w:sz="4" w:space="0" w:color="auto"/>
              <w:left w:val="single" w:sz="4" w:space="0" w:color="auto"/>
              <w:bottom w:val="single" w:sz="4" w:space="0" w:color="auto"/>
              <w:right w:val="single" w:sz="4" w:space="0" w:color="auto"/>
            </w:tcBorders>
            <w:noWrap/>
            <w:vAlign w:val="center"/>
          </w:tcPr>
          <w:p w14:paraId="72853299" w14:textId="77777777" w:rsidR="00BA5E23" w:rsidRPr="00E57CFB" w:rsidRDefault="00000000">
            <w:pPr>
              <w:widowControl/>
              <w:jc w:val="center"/>
              <w:rPr>
                <w:rFonts w:ascii="Times New Roman"/>
                <w:b w:val="0"/>
                <w:color w:val="000000"/>
                <w:position w:val="0"/>
                <w:sz w:val="21"/>
                <w:szCs w:val="21"/>
              </w:rPr>
            </w:pPr>
            <w:r w:rsidRPr="00E57CFB">
              <w:rPr>
                <w:rFonts w:ascii="Times New Roman" w:hint="eastAsia"/>
                <w:b w:val="0"/>
                <w:color w:val="000000"/>
                <w:position w:val="0"/>
                <w:sz w:val="21"/>
                <w:szCs w:val="21"/>
              </w:rPr>
              <w:t>1</w:t>
            </w:r>
            <w:r w:rsidRPr="00E57CFB">
              <w:rPr>
                <w:rFonts w:ascii="Times New Roman"/>
                <w:b w:val="0"/>
                <w:color w:val="000000"/>
                <w:position w:val="0"/>
                <w:sz w:val="21"/>
                <w:szCs w:val="21"/>
              </w:rPr>
              <w:t>7</w:t>
            </w:r>
          </w:p>
        </w:tc>
        <w:tc>
          <w:tcPr>
            <w:tcW w:w="1731" w:type="dxa"/>
            <w:tcBorders>
              <w:top w:val="single" w:sz="4" w:space="0" w:color="auto"/>
              <w:left w:val="single" w:sz="4" w:space="0" w:color="auto"/>
              <w:bottom w:val="single" w:sz="4" w:space="0" w:color="auto"/>
              <w:right w:val="single" w:sz="4" w:space="0" w:color="auto"/>
            </w:tcBorders>
            <w:noWrap/>
            <w:vAlign w:val="center"/>
          </w:tcPr>
          <w:p w14:paraId="7AF2FD55" w14:textId="77777777" w:rsidR="00BA5E23" w:rsidRPr="00E57CFB" w:rsidRDefault="00000000">
            <w:pPr>
              <w:jc w:val="center"/>
              <w:rPr>
                <w:rFonts w:ascii="Times New Roman"/>
                <w:b w:val="0"/>
                <w:color w:val="000000"/>
                <w:position w:val="0"/>
                <w:sz w:val="21"/>
                <w:szCs w:val="21"/>
              </w:rPr>
            </w:pPr>
            <w:r w:rsidRPr="00E57CFB">
              <w:rPr>
                <w:rFonts w:ascii="Times New Roman" w:hint="eastAsia"/>
                <w:b w:val="0"/>
                <w:color w:val="000000"/>
                <w:position w:val="0"/>
                <w:sz w:val="21"/>
                <w:szCs w:val="21"/>
              </w:rPr>
              <w:t>紫荆花社区站</w:t>
            </w:r>
          </w:p>
        </w:tc>
        <w:tc>
          <w:tcPr>
            <w:tcW w:w="1275" w:type="dxa"/>
            <w:tcBorders>
              <w:top w:val="single" w:sz="4" w:space="0" w:color="auto"/>
              <w:left w:val="single" w:sz="4" w:space="0" w:color="auto"/>
              <w:bottom w:val="single" w:sz="4" w:space="0" w:color="auto"/>
              <w:right w:val="single" w:sz="4" w:space="0" w:color="auto"/>
            </w:tcBorders>
            <w:noWrap/>
            <w:vAlign w:val="center"/>
          </w:tcPr>
          <w:p w14:paraId="56ED997E"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120.8836</w:t>
            </w:r>
          </w:p>
        </w:tc>
        <w:tc>
          <w:tcPr>
            <w:tcW w:w="1087" w:type="dxa"/>
            <w:tcBorders>
              <w:top w:val="single" w:sz="4" w:space="0" w:color="auto"/>
              <w:left w:val="single" w:sz="4" w:space="0" w:color="auto"/>
              <w:bottom w:val="single" w:sz="4" w:space="0" w:color="auto"/>
              <w:right w:val="single" w:sz="4" w:space="0" w:color="auto"/>
            </w:tcBorders>
            <w:vAlign w:val="center"/>
          </w:tcPr>
          <w:p w14:paraId="74265B19" w14:textId="77777777" w:rsidR="00BA5E23" w:rsidRPr="00E57CFB" w:rsidRDefault="00000000">
            <w:pPr>
              <w:jc w:val="center"/>
              <w:rPr>
                <w:rFonts w:ascii="Times New Roman"/>
                <w:b w:val="0"/>
                <w:color w:val="000000"/>
                <w:position w:val="0"/>
                <w:sz w:val="21"/>
                <w:szCs w:val="21"/>
              </w:rPr>
            </w:pPr>
            <w:r w:rsidRPr="00E57CFB">
              <w:rPr>
                <w:rFonts w:ascii="Times New Roman"/>
                <w:b w:val="0"/>
                <w:color w:val="000000"/>
                <w:position w:val="0"/>
                <w:sz w:val="21"/>
                <w:szCs w:val="21"/>
              </w:rPr>
              <w:t>32.0150</w:t>
            </w:r>
          </w:p>
        </w:tc>
        <w:tc>
          <w:tcPr>
            <w:tcW w:w="4961" w:type="dxa"/>
            <w:tcBorders>
              <w:top w:val="single" w:sz="4" w:space="0" w:color="auto"/>
              <w:left w:val="single" w:sz="4" w:space="0" w:color="auto"/>
              <w:bottom w:val="single" w:sz="4" w:space="0" w:color="auto"/>
              <w:right w:val="single" w:sz="4" w:space="0" w:color="auto"/>
            </w:tcBorders>
            <w:vAlign w:val="center"/>
          </w:tcPr>
          <w:p w14:paraId="7E81D699" w14:textId="77777777" w:rsidR="00BA5E23" w:rsidRPr="00E57CFB" w:rsidRDefault="00000000">
            <w:pPr>
              <w:rPr>
                <w:rFonts w:ascii="Times New Roman"/>
                <w:b w:val="0"/>
                <w:position w:val="0"/>
                <w:sz w:val="21"/>
                <w:szCs w:val="21"/>
              </w:rPr>
            </w:pPr>
            <w:r w:rsidRPr="00E57CFB">
              <w:rPr>
                <w:rFonts w:ascii="Times New Roman"/>
                <w:b w:val="0"/>
                <w:position w:val="0"/>
                <w:sz w:val="21"/>
                <w:szCs w:val="21"/>
              </w:rPr>
              <w:t>SO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NO</w:t>
            </w:r>
            <w:r w:rsidRPr="00E57CFB">
              <w:rPr>
                <w:rFonts w:ascii="Times New Roman"/>
                <w:b w:val="0"/>
                <w:position w:val="0"/>
                <w:sz w:val="21"/>
                <w:szCs w:val="21"/>
                <w:vertAlign w:val="subscript"/>
              </w:rPr>
              <w:t>2</w:t>
            </w:r>
            <w:r w:rsidRPr="00E57CFB">
              <w:rPr>
                <w:rFonts w:ascii="Times New Roman" w:hint="eastAsia"/>
                <w:b w:val="0"/>
                <w:position w:val="0"/>
                <w:sz w:val="21"/>
                <w:szCs w:val="21"/>
              </w:rPr>
              <w:t>、</w:t>
            </w:r>
            <w:r w:rsidRPr="00E57CFB">
              <w:rPr>
                <w:rFonts w:ascii="Times New Roman"/>
                <w:b w:val="0"/>
                <w:position w:val="0"/>
                <w:sz w:val="21"/>
                <w:szCs w:val="21"/>
              </w:rPr>
              <w:t>O</w:t>
            </w:r>
            <w:r w:rsidRPr="00E57CFB">
              <w:rPr>
                <w:rFonts w:ascii="Times New Roman"/>
                <w:b w:val="0"/>
                <w:position w:val="0"/>
                <w:sz w:val="21"/>
                <w:szCs w:val="21"/>
                <w:vertAlign w:val="subscript"/>
              </w:rPr>
              <w:t>3</w:t>
            </w:r>
            <w:r w:rsidRPr="00E57CFB">
              <w:rPr>
                <w:rFonts w:ascii="Times New Roman" w:hint="eastAsia"/>
                <w:b w:val="0"/>
                <w:position w:val="0"/>
                <w:sz w:val="21"/>
                <w:szCs w:val="21"/>
              </w:rPr>
              <w:t>、</w:t>
            </w:r>
            <w:r w:rsidRPr="00E57CFB">
              <w:rPr>
                <w:rFonts w:ascii="Times New Roman"/>
                <w:b w:val="0"/>
                <w:position w:val="0"/>
                <w:sz w:val="21"/>
                <w:szCs w:val="21"/>
              </w:rPr>
              <w:t>CO</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10</w:t>
            </w:r>
            <w:r w:rsidRPr="00E57CFB">
              <w:rPr>
                <w:rFonts w:ascii="Times New Roman" w:hint="eastAsia"/>
                <w:b w:val="0"/>
                <w:position w:val="0"/>
                <w:sz w:val="21"/>
                <w:szCs w:val="21"/>
              </w:rPr>
              <w:t>、</w:t>
            </w:r>
            <w:r w:rsidRPr="00E57CFB">
              <w:rPr>
                <w:rFonts w:ascii="Times New Roman"/>
                <w:b w:val="0"/>
                <w:position w:val="0"/>
                <w:sz w:val="21"/>
                <w:szCs w:val="21"/>
              </w:rPr>
              <w:t>PM</w:t>
            </w:r>
            <w:r w:rsidRPr="00E57CFB">
              <w:rPr>
                <w:rFonts w:ascii="Times New Roman"/>
                <w:b w:val="0"/>
                <w:position w:val="0"/>
                <w:sz w:val="21"/>
                <w:szCs w:val="21"/>
                <w:vertAlign w:val="subscript"/>
              </w:rPr>
              <w:t>2.5</w:t>
            </w:r>
            <w:r w:rsidRPr="00E57CFB">
              <w:rPr>
                <w:rFonts w:ascii="Times New Roman" w:hint="eastAsia"/>
                <w:b w:val="0"/>
                <w:position w:val="0"/>
                <w:sz w:val="21"/>
                <w:szCs w:val="21"/>
              </w:rPr>
              <w:t>、</w:t>
            </w:r>
            <w:r w:rsidRPr="00E57CFB">
              <w:rPr>
                <w:rFonts w:ascii="Times New Roman" w:hint="eastAsia"/>
                <w:b w:val="0"/>
                <w:position w:val="0"/>
                <w:sz w:val="21"/>
                <w:szCs w:val="32"/>
              </w:rPr>
              <w:t>气象五参数</w:t>
            </w:r>
          </w:p>
        </w:tc>
      </w:tr>
    </w:tbl>
    <w:p w14:paraId="251012DF" w14:textId="77777777" w:rsidR="00BA5E23" w:rsidRPr="00E57CFB" w:rsidRDefault="00000000">
      <w:pPr>
        <w:spacing w:line="540" w:lineRule="exact"/>
        <w:ind w:firstLineChars="200" w:firstLine="480"/>
        <w:rPr>
          <w:rFonts w:hAnsi="宋体" w:cs="宋体" w:hint="eastAsia"/>
          <w:b w:val="0"/>
          <w:bCs/>
          <w:kern w:val="1"/>
          <w:position w:val="0"/>
          <w:szCs w:val="24"/>
        </w:rPr>
      </w:pPr>
      <w:r w:rsidRPr="00E57CFB">
        <w:rPr>
          <w:rFonts w:hAnsi="宋体" w:cs="宋体"/>
          <w:b w:val="0"/>
          <w:bCs/>
          <w:kern w:val="1"/>
          <w:position w:val="0"/>
          <w:szCs w:val="24"/>
        </w:rPr>
        <w:t>每</w:t>
      </w:r>
      <w:r w:rsidRPr="00E57CFB">
        <w:rPr>
          <w:rFonts w:hAnsi="宋体" w:cs="宋体" w:hint="eastAsia"/>
          <w:b w:val="0"/>
          <w:bCs/>
          <w:kern w:val="1"/>
          <w:position w:val="0"/>
          <w:szCs w:val="24"/>
        </w:rPr>
        <w:t>采购包</w:t>
      </w:r>
      <w:r w:rsidRPr="00E57CFB">
        <w:rPr>
          <w:rFonts w:hAnsi="宋体" w:cs="宋体"/>
          <w:b w:val="0"/>
          <w:bCs/>
          <w:kern w:val="1"/>
          <w:position w:val="0"/>
          <w:szCs w:val="24"/>
        </w:rPr>
        <w:t>确定1家中标供应商</w:t>
      </w:r>
      <w:r w:rsidRPr="00E57CFB">
        <w:rPr>
          <w:rFonts w:hAnsi="宋体" w:cs="宋体" w:hint="eastAsia"/>
          <w:b w:val="0"/>
          <w:bCs/>
          <w:kern w:val="1"/>
          <w:position w:val="0"/>
          <w:szCs w:val="24"/>
        </w:rPr>
        <w:t>，</w:t>
      </w:r>
      <w:r w:rsidRPr="00E57CFB">
        <w:rPr>
          <w:rFonts w:hAnsi="宋体" w:cs="宋体"/>
          <w:b w:val="0"/>
          <w:bCs/>
          <w:kern w:val="1"/>
          <w:position w:val="0"/>
          <w:szCs w:val="24"/>
        </w:rPr>
        <w:t>每家投标单位自行选择</w:t>
      </w:r>
      <w:r w:rsidRPr="00E57CFB">
        <w:rPr>
          <w:rFonts w:hAnsi="宋体" w:cs="宋体" w:hint="eastAsia"/>
          <w:b w:val="0"/>
          <w:bCs/>
          <w:kern w:val="1"/>
          <w:position w:val="0"/>
          <w:szCs w:val="24"/>
        </w:rPr>
        <w:t>采购包</w:t>
      </w:r>
      <w:r w:rsidRPr="00E57CFB">
        <w:rPr>
          <w:rFonts w:hAnsi="宋体" w:cs="宋体"/>
          <w:b w:val="0"/>
          <w:bCs/>
          <w:kern w:val="1"/>
          <w:position w:val="0"/>
          <w:szCs w:val="24"/>
        </w:rPr>
        <w:t>报名,可同时参与多个</w:t>
      </w:r>
      <w:r w:rsidRPr="00E57CFB">
        <w:rPr>
          <w:rFonts w:hAnsi="宋体" w:cs="宋体" w:hint="eastAsia"/>
          <w:b w:val="0"/>
          <w:bCs/>
          <w:kern w:val="1"/>
          <w:position w:val="0"/>
          <w:szCs w:val="24"/>
        </w:rPr>
        <w:t>采购包</w:t>
      </w:r>
      <w:r w:rsidRPr="00E57CFB">
        <w:rPr>
          <w:rFonts w:hAnsi="宋体" w:cs="宋体"/>
          <w:b w:val="0"/>
          <w:bCs/>
          <w:kern w:val="1"/>
          <w:position w:val="0"/>
          <w:szCs w:val="24"/>
        </w:rPr>
        <w:t>投标，但只允许中标一个</w:t>
      </w:r>
      <w:r w:rsidRPr="00E57CFB">
        <w:rPr>
          <w:rFonts w:hAnsi="宋体" w:cs="宋体" w:hint="eastAsia"/>
          <w:b w:val="0"/>
          <w:bCs/>
          <w:kern w:val="1"/>
          <w:position w:val="0"/>
          <w:szCs w:val="24"/>
        </w:rPr>
        <w:t>采购包</w:t>
      </w:r>
      <w:r w:rsidRPr="00E57CFB">
        <w:rPr>
          <w:rFonts w:hAnsi="宋体" w:cs="宋体"/>
          <w:b w:val="0"/>
          <w:bCs/>
          <w:kern w:val="1"/>
          <w:position w:val="0"/>
          <w:szCs w:val="24"/>
        </w:rPr>
        <w:t>。各</w:t>
      </w:r>
      <w:r w:rsidRPr="00E57CFB">
        <w:rPr>
          <w:rFonts w:hAnsi="宋体" w:cs="宋体" w:hint="eastAsia"/>
          <w:b w:val="0"/>
          <w:bCs/>
          <w:kern w:val="1"/>
          <w:position w:val="0"/>
          <w:szCs w:val="24"/>
        </w:rPr>
        <w:t>采购包</w:t>
      </w:r>
      <w:r w:rsidRPr="00E57CFB">
        <w:rPr>
          <w:rFonts w:hAnsi="宋体" w:cs="宋体"/>
          <w:b w:val="0"/>
          <w:bCs/>
          <w:kern w:val="1"/>
          <w:position w:val="0"/>
          <w:szCs w:val="24"/>
        </w:rPr>
        <w:t>以评标总得分从高到低为相应</w:t>
      </w:r>
      <w:r w:rsidRPr="00E57CFB">
        <w:rPr>
          <w:rFonts w:hAnsi="宋体" w:cs="宋体" w:hint="eastAsia"/>
          <w:b w:val="0"/>
          <w:bCs/>
          <w:kern w:val="1"/>
          <w:position w:val="0"/>
          <w:szCs w:val="24"/>
        </w:rPr>
        <w:t>采购包</w:t>
      </w:r>
      <w:r w:rsidRPr="00E57CFB">
        <w:rPr>
          <w:rFonts w:hAnsi="宋体" w:cs="宋体"/>
          <w:b w:val="0"/>
          <w:bCs/>
          <w:kern w:val="1"/>
          <w:position w:val="0"/>
          <w:szCs w:val="24"/>
        </w:rPr>
        <w:t>中标候选人排名，排名第一的为中标供应商。如因实质性响应不足三家等情况出现废标，而导致重新招标的，其他</w:t>
      </w:r>
      <w:r w:rsidRPr="00E57CFB">
        <w:rPr>
          <w:rFonts w:hAnsi="宋体" w:cs="宋体" w:hint="eastAsia"/>
          <w:b w:val="0"/>
          <w:bCs/>
          <w:kern w:val="1"/>
          <w:position w:val="0"/>
          <w:szCs w:val="24"/>
        </w:rPr>
        <w:t>采购包</w:t>
      </w:r>
      <w:r w:rsidRPr="00E57CFB">
        <w:rPr>
          <w:rFonts w:hAnsi="宋体" w:cs="宋体"/>
          <w:b w:val="0"/>
          <w:bCs/>
          <w:kern w:val="1"/>
          <w:position w:val="0"/>
          <w:szCs w:val="24"/>
        </w:rPr>
        <w:t>已中标单位也不再具有该</w:t>
      </w:r>
      <w:r w:rsidRPr="00E57CFB">
        <w:rPr>
          <w:rFonts w:hAnsi="宋体" w:cs="宋体" w:hint="eastAsia"/>
          <w:b w:val="0"/>
          <w:bCs/>
          <w:kern w:val="1"/>
          <w:position w:val="0"/>
          <w:szCs w:val="24"/>
        </w:rPr>
        <w:t>采购包</w:t>
      </w:r>
      <w:r w:rsidRPr="00E57CFB">
        <w:rPr>
          <w:rFonts w:hAnsi="宋体" w:cs="宋体"/>
          <w:b w:val="0"/>
          <w:bCs/>
          <w:kern w:val="1"/>
          <w:position w:val="0"/>
          <w:szCs w:val="24"/>
        </w:rPr>
        <w:t>重新招标的中标候选人的资格</w:t>
      </w:r>
      <w:r w:rsidRPr="00E57CFB">
        <w:rPr>
          <w:rFonts w:hAnsi="宋体" w:cs="宋体"/>
          <w:b w:val="0"/>
          <w:bCs/>
          <w:color w:val="000000"/>
          <w:kern w:val="1"/>
          <w:position w:val="0"/>
          <w:szCs w:val="24"/>
        </w:rPr>
        <w:t>。</w:t>
      </w:r>
      <w:r w:rsidRPr="00E57CFB">
        <w:rPr>
          <w:rFonts w:hAnsi="宋体" w:cs="宋体"/>
          <w:b w:val="0"/>
          <w:bCs/>
          <w:kern w:val="1"/>
          <w:position w:val="0"/>
          <w:szCs w:val="24"/>
        </w:rPr>
        <w:t>如已中标单位因质疑投诉或其他等原因被取消中标资格或不能签订合同而影响其他</w:t>
      </w:r>
      <w:r w:rsidRPr="00E57CFB">
        <w:rPr>
          <w:rFonts w:hAnsi="宋体" w:cs="宋体" w:hint="eastAsia"/>
          <w:b w:val="0"/>
          <w:bCs/>
          <w:kern w:val="1"/>
          <w:position w:val="0"/>
          <w:szCs w:val="24"/>
        </w:rPr>
        <w:t>采购包</w:t>
      </w:r>
      <w:r w:rsidRPr="00E57CFB">
        <w:rPr>
          <w:rFonts w:hAnsi="宋体" w:cs="宋体"/>
          <w:b w:val="0"/>
          <w:bCs/>
          <w:kern w:val="1"/>
          <w:position w:val="0"/>
          <w:szCs w:val="24"/>
        </w:rPr>
        <w:t>中标的，风险自行承担</w:t>
      </w:r>
      <w:r w:rsidRPr="00E57CFB">
        <w:rPr>
          <w:rFonts w:hAnsi="宋体" w:cs="宋体" w:hint="eastAsia"/>
          <w:b w:val="0"/>
          <w:bCs/>
          <w:kern w:val="1"/>
          <w:position w:val="0"/>
          <w:szCs w:val="24"/>
        </w:rPr>
        <w:t>。</w:t>
      </w:r>
    </w:p>
    <w:p w14:paraId="74B0C52F" w14:textId="77777777" w:rsidR="00BA5E23" w:rsidRPr="00E57CFB" w:rsidRDefault="00000000">
      <w:pPr>
        <w:autoSpaceDE w:val="0"/>
        <w:autoSpaceDN w:val="0"/>
        <w:adjustRightInd w:val="0"/>
        <w:snapToGrid w:val="0"/>
        <w:spacing w:line="540" w:lineRule="exact"/>
        <w:jc w:val="left"/>
        <w:outlineLvl w:val="0"/>
        <w:rPr>
          <w:rFonts w:ascii="Times New Roman" w:hAnsi="宋体" w:hint="eastAsia"/>
          <w:color w:val="000000"/>
          <w:position w:val="0"/>
          <w:sz w:val="28"/>
          <w:szCs w:val="21"/>
        </w:rPr>
      </w:pPr>
      <w:r w:rsidRPr="00E57CFB">
        <w:rPr>
          <w:rFonts w:ascii="Times New Roman" w:hAnsi="宋体" w:hint="eastAsia"/>
          <w:color w:val="000000"/>
          <w:position w:val="0"/>
          <w:sz w:val="28"/>
          <w:szCs w:val="21"/>
        </w:rPr>
        <w:t>（二）项目具体要求</w:t>
      </w:r>
    </w:p>
    <w:p w14:paraId="3C89838D" w14:textId="77777777" w:rsidR="00BA5E23" w:rsidRPr="00E57CFB" w:rsidRDefault="00000000">
      <w:pPr>
        <w:numPr>
          <w:ilvl w:val="255"/>
          <w:numId w:val="0"/>
        </w:numPr>
        <w:spacing w:line="560" w:lineRule="exact"/>
        <w:rPr>
          <w:rFonts w:ascii="Times New Roman"/>
          <w:bCs/>
          <w:position w:val="0"/>
          <w:szCs w:val="24"/>
        </w:rPr>
      </w:pPr>
      <w:r w:rsidRPr="00E57CFB">
        <w:rPr>
          <w:rFonts w:hAnsi="宋体" w:cs="宋体" w:hint="eastAsia"/>
          <w:position w:val="0"/>
          <w:szCs w:val="24"/>
          <w:lang w:bidi="ar"/>
        </w:rPr>
        <w:t>包4：</w:t>
      </w:r>
      <w:r w:rsidRPr="00E57CFB">
        <w:rPr>
          <w:rFonts w:hAnsi="宋体" w:cs="宋体"/>
          <w:position w:val="0"/>
          <w:szCs w:val="24"/>
          <w:lang w:bidi="ar"/>
        </w:rPr>
        <w:t xml:space="preserve"> </w:t>
      </w:r>
    </w:p>
    <w:p w14:paraId="02888C39" w14:textId="77777777" w:rsidR="00BA5E23" w:rsidRPr="00E57CFB" w:rsidRDefault="00000000">
      <w:pPr>
        <w:spacing w:line="400" w:lineRule="exact"/>
        <w:ind w:firstLineChars="200" w:firstLine="480"/>
        <w:rPr>
          <w:rFonts w:ascii="Times New Roman"/>
          <w:b w:val="0"/>
          <w:position w:val="0"/>
          <w:szCs w:val="24"/>
          <w:lang w:bidi="ar"/>
        </w:rPr>
      </w:pPr>
      <w:r w:rsidRPr="00E57CFB">
        <w:rPr>
          <w:rFonts w:ascii="Times New Roman" w:hint="eastAsia"/>
          <w:b w:val="0"/>
          <w:position w:val="0"/>
          <w:szCs w:val="24"/>
          <w:lang w:bidi="ar"/>
        </w:rPr>
        <w:t>1.</w:t>
      </w:r>
      <w:r w:rsidRPr="00E57CFB">
        <w:rPr>
          <w:rFonts w:ascii="Times New Roman" w:hint="eastAsia"/>
          <w:b w:val="0"/>
          <w:position w:val="0"/>
          <w:szCs w:val="24"/>
          <w:lang w:bidi="ar"/>
        </w:rPr>
        <w:t>总体要求</w:t>
      </w:r>
    </w:p>
    <w:p w14:paraId="4B780B92" w14:textId="77777777" w:rsidR="00BA5E23" w:rsidRPr="00E57CFB" w:rsidRDefault="00000000">
      <w:pPr>
        <w:spacing w:line="400" w:lineRule="exact"/>
        <w:ind w:firstLineChars="200" w:firstLine="480"/>
        <w:rPr>
          <w:rFonts w:ascii="Times New Roman"/>
          <w:b w:val="0"/>
          <w:position w:val="0"/>
          <w:szCs w:val="24"/>
          <w:lang w:bidi="ar"/>
        </w:rPr>
      </w:pPr>
      <w:r w:rsidRPr="00E57CFB">
        <w:rPr>
          <w:rFonts w:ascii="Times New Roman"/>
          <w:b w:val="0"/>
          <w:position w:val="0"/>
          <w:szCs w:val="24"/>
          <w:lang w:bidi="ar"/>
        </w:rPr>
        <w:t>1.1.</w:t>
      </w:r>
      <w:r w:rsidRPr="00E57CFB">
        <w:rPr>
          <w:rFonts w:ascii="Times New Roman" w:hint="eastAsia"/>
          <w:b w:val="0"/>
          <w:position w:val="0"/>
          <w:szCs w:val="24"/>
          <w:lang w:bidi="ar"/>
        </w:rPr>
        <w:t>采购人不组织现场踏勘。投标人自行开展现场踏勘所产生的责任、风险和费用等，均由投标人承担。</w:t>
      </w:r>
    </w:p>
    <w:p w14:paraId="5760C7F7" w14:textId="77777777" w:rsidR="00BA5E23" w:rsidRPr="00E57CFB" w:rsidRDefault="00000000">
      <w:pPr>
        <w:spacing w:line="400" w:lineRule="exact"/>
        <w:ind w:firstLineChars="200" w:firstLine="480"/>
        <w:rPr>
          <w:rFonts w:ascii="Times New Roman"/>
          <w:b w:val="0"/>
          <w:position w:val="0"/>
          <w:szCs w:val="24"/>
          <w:lang w:bidi="ar"/>
        </w:rPr>
      </w:pPr>
      <w:r w:rsidRPr="00E57CFB">
        <w:rPr>
          <w:rFonts w:ascii="Times New Roman" w:hint="eastAsia"/>
          <w:b w:val="0"/>
          <w:position w:val="0"/>
          <w:szCs w:val="24"/>
          <w:lang w:bidi="ar"/>
        </w:rPr>
        <w:t>投标人须根据招标人要求完成相关交接工作；未能按时完成的，由投标人承担站点运行产生的相关费用。</w:t>
      </w:r>
    </w:p>
    <w:p w14:paraId="36E43D1A" w14:textId="77777777" w:rsidR="00BA5E23" w:rsidRPr="00E57CFB" w:rsidRDefault="00000000">
      <w:pPr>
        <w:spacing w:line="400" w:lineRule="exact"/>
        <w:ind w:firstLineChars="200" w:firstLine="480"/>
        <w:rPr>
          <w:rFonts w:ascii="Times New Roman"/>
          <w:b w:val="0"/>
          <w:position w:val="0"/>
          <w:szCs w:val="24"/>
          <w:lang w:bidi="ar"/>
        </w:rPr>
      </w:pPr>
      <w:r w:rsidRPr="00E57CFB">
        <w:rPr>
          <w:rFonts w:ascii="Times New Roman" w:hint="eastAsia"/>
          <w:b w:val="0"/>
          <w:position w:val="0"/>
          <w:szCs w:val="24"/>
          <w:lang w:bidi="ar"/>
        </w:rPr>
        <w:t>▲</w:t>
      </w:r>
      <w:r w:rsidRPr="00E57CFB">
        <w:rPr>
          <w:rFonts w:ascii="Times New Roman"/>
          <w:b w:val="0"/>
          <w:position w:val="0"/>
          <w:szCs w:val="24"/>
          <w:lang w:bidi="ar"/>
        </w:rPr>
        <w:t>1.2</w:t>
      </w:r>
      <w:r w:rsidRPr="00E57CFB">
        <w:rPr>
          <w:rFonts w:ascii="Times New Roman"/>
          <w:b w:val="0"/>
          <w:position w:val="0"/>
          <w:szCs w:val="24"/>
          <w:lang w:bidi="ar"/>
        </w:rPr>
        <w:t>投标人</w:t>
      </w:r>
      <w:r w:rsidRPr="00E57CFB">
        <w:rPr>
          <w:rFonts w:ascii="Times New Roman" w:hint="eastAsia"/>
          <w:b w:val="0"/>
          <w:position w:val="0"/>
          <w:szCs w:val="24"/>
          <w:lang w:bidi="ar"/>
        </w:rPr>
        <w:t>建立、实施和保持与环境空气自动监测、挥发性有机物自动监测运维服务相适应的质量管理体系，覆盖到运维服务全过程和所有环节；</w:t>
      </w:r>
      <w:r w:rsidRPr="00E57CFB">
        <w:rPr>
          <w:rFonts w:ascii="Times New Roman"/>
          <w:b w:val="0"/>
          <w:position w:val="0"/>
          <w:szCs w:val="24"/>
          <w:lang w:bidi="ar"/>
        </w:rPr>
        <w:t>投标人应提供详细的质量控制方案、</w:t>
      </w:r>
      <w:r w:rsidRPr="00E57CFB">
        <w:rPr>
          <w:rFonts w:ascii="Times New Roman" w:hint="eastAsia"/>
          <w:b w:val="0"/>
          <w:position w:val="0"/>
          <w:szCs w:val="24"/>
          <w:lang w:bidi="ar"/>
        </w:rPr>
        <w:t>运维方案、</w:t>
      </w:r>
      <w:r w:rsidRPr="00E57CFB">
        <w:rPr>
          <w:rFonts w:ascii="Times New Roman"/>
          <w:b w:val="0"/>
          <w:position w:val="0"/>
          <w:szCs w:val="24"/>
          <w:lang w:bidi="ar"/>
        </w:rPr>
        <w:t>应急响应实施方案、信息化</w:t>
      </w:r>
      <w:r w:rsidRPr="00E57CFB">
        <w:rPr>
          <w:rFonts w:ascii="Times New Roman" w:hint="eastAsia"/>
          <w:b w:val="0"/>
          <w:position w:val="0"/>
          <w:szCs w:val="24"/>
          <w:lang w:bidi="ar"/>
        </w:rPr>
        <w:t>等</w:t>
      </w:r>
      <w:r w:rsidRPr="00E57CFB">
        <w:rPr>
          <w:rFonts w:ascii="Times New Roman"/>
          <w:b w:val="0"/>
          <w:position w:val="0"/>
          <w:szCs w:val="24"/>
          <w:lang w:bidi="ar"/>
        </w:rPr>
        <w:t>实施方案</w:t>
      </w:r>
      <w:r w:rsidRPr="00E57CFB">
        <w:rPr>
          <w:rFonts w:ascii="Times New Roman" w:hint="eastAsia"/>
          <w:b w:val="0"/>
          <w:position w:val="0"/>
          <w:szCs w:val="24"/>
          <w:lang w:bidi="ar"/>
        </w:rPr>
        <w:t>，不断提高空气自动监测系统的运行质量，确保环境空气自动监测</w:t>
      </w:r>
      <w:r w:rsidRPr="00E57CFB">
        <w:rPr>
          <w:rFonts w:ascii="Times New Roman"/>
          <w:b w:val="0"/>
          <w:position w:val="0"/>
          <w:szCs w:val="24"/>
          <w:lang w:bidi="ar"/>
        </w:rPr>
        <w:t>月度数据有效率达</w:t>
      </w:r>
      <w:r w:rsidRPr="00E57CFB">
        <w:rPr>
          <w:rFonts w:ascii="Times New Roman" w:hint="eastAsia"/>
          <w:b w:val="0"/>
          <w:position w:val="0"/>
          <w:szCs w:val="24"/>
          <w:lang w:bidi="ar"/>
        </w:rPr>
        <w:t>到</w:t>
      </w:r>
      <w:r w:rsidRPr="00E57CFB">
        <w:rPr>
          <w:rFonts w:ascii="Times New Roman"/>
          <w:b w:val="0"/>
          <w:position w:val="0"/>
          <w:szCs w:val="24"/>
          <w:lang w:bidi="ar"/>
        </w:rPr>
        <w:t>90%</w:t>
      </w:r>
      <w:r w:rsidRPr="00E57CFB">
        <w:rPr>
          <w:rFonts w:ascii="Times New Roman"/>
          <w:b w:val="0"/>
          <w:position w:val="0"/>
          <w:szCs w:val="24"/>
          <w:lang w:bidi="ar"/>
        </w:rPr>
        <w:t>以上</w:t>
      </w:r>
      <w:r w:rsidRPr="00E57CFB">
        <w:rPr>
          <w:rFonts w:ascii="Times New Roman" w:hint="eastAsia"/>
          <w:b w:val="0"/>
          <w:position w:val="0"/>
          <w:szCs w:val="24"/>
          <w:lang w:bidi="ar"/>
        </w:rPr>
        <w:t>；挥发性有机物自动监测月度数据捕集率、有效率分别达</w:t>
      </w:r>
      <w:r w:rsidRPr="00E57CFB">
        <w:rPr>
          <w:rFonts w:ascii="Times New Roman"/>
          <w:b w:val="0"/>
          <w:position w:val="0"/>
          <w:szCs w:val="24"/>
          <w:lang w:bidi="ar"/>
        </w:rPr>
        <w:t>90%</w:t>
      </w:r>
      <w:r w:rsidRPr="00E57CFB">
        <w:rPr>
          <w:rFonts w:ascii="Times New Roman" w:hint="eastAsia"/>
          <w:b w:val="0"/>
          <w:position w:val="0"/>
          <w:szCs w:val="24"/>
          <w:lang w:bidi="ar"/>
        </w:rPr>
        <w:t>、</w:t>
      </w:r>
      <w:r w:rsidRPr="00E57CFB">
        <w:rPr>
          <w:rFonts w:ascii="Times New Roman"/>
          <w:b w:val="0"/>
          <w:position w:val="0"/>
          <w:szCs w:val="24"/>
          <w:lang w:bidi="ar"/>
        </w:rPr>
        <w:t>80%</w:t>
      </w:r>
      <w:r w:rsidRPr="00E57CFB">
        <w:rPr>
          <w:rFonts w:ascii="Times New Roman" w:hint="eastAsia"/>
          <w:b w:val="0"/>
          <w:position w:val="0"/>
          <w:szCs w:val="24"/>
          <w:lang w:bidi="ar"/>
        </w:rPr>
        <w:t>以上等要求。</w:t>
      </w:r>
    </w:p>
    <w:p w14:paraId="6D08D746" w14:textId="77777777" w:rsidR="00BA5E23" w:rsidRPr="00E57CFB" w:rsidRDefault="00000000">
      <w:pPr>
        <w:spacing w:line="400" w:lineRule="exact"/>
        <w:ind w:firstLineChars="200" w:firstLine="480"/>
        <w:rPr>
          <w:rFonts w:ascii="Times New Roman"/>
          <w:b w:val="0"/>
          <w:position w:val="0"/>
          <w:szCs w:val="24"/>
          <w:lang w:bidi="ar"/>
        </w:rPr>
      </w:pPr>
      <w:r w:rsidRPr="00E57CFB">
        <w:rPr>
          <w:rFonts w:ascii="Times New Roman" w:hint="eastAsia"/>
          <w:b w:val="0"/>
          <w:position w:val="0"/>
          <w:szCs w:val="24"/>
          <w:lang w:bidi="ar"/>
        </w:rPr>
        <w:t>▲</w:t>
      </w:r>
      <w:r w:rsidRPr="00E57CFB">
        <w:rPr>
          <w:rFonts w:ascii="Times New Roman"/>
          <w:b w:val="0"/>
          <w:position w:val="0"/>
          <w:szCs w:val="24"/>
          <w:lang w:bidi="ar"/>
        </w:rPr>
        <w:t>1.3</w:t>
      </w:r>
      <w:r w:rsidRPr="00E57CFB">
        <w:rPr>
          <w:rFonts w:ascii="Times New Roman" w:hint="eastAsia"/>
          <w:b w:val="0"/>
          <w:position w:val="0"/>
          <w:szCs w:val="24"/>
          <w:lang w:bidi="ar"/>
        </w:rPr>
        <w:t>投标人须制定符合本项目实际的交接实施方案，内容包括但不限于人员安排、职责分工、交接内容、交接流程等，经采购人审核确认后，开展</w:t>
      </w:r>
      <w:r w:rsidRPr="00E57CFB">
        <w:rPr>
          <w:rFonts w:ascii="Times New Roman"/>
          <w:b w:val="0"/>
          <w:position w:val="0"/>
          <w:szCs w:val="24"/>
          <w:lang w:bidi="ar"/>
        </w:rPr>
        <w:t>站点</w:t>
      </w:r>
      <w:r w:rsidRPr="00E57CFB">
        <w:rPr>
          <w:rFonts w:ascii="Times New Roman" w:hint="eastAsia"/>
          <w:b w:val="0"/>
          <w:position w:val="0"/>
          <w:szCs w:val="24"/>
          <w:lang w:bidi="ar"/>
        </w:rPr>
        <w:t>运维交接工作。项目服务期满或因故终止服务，投标人须配合完成站点运维交接工作。</w:t>
      </w:r>
    </w:p>
    <w:p w14:paraId="0737878D" w14:textId="77777777" w:rsidR="00BA5E23" w:rsidRPr="00E57CFB" w:rsidRDefault="00000000">
      <w:pPr>
        <w:spacing w:line="400" w:lineRule="exact"/>
        <w:ind w:firstLineChars="200" w:firstLine="480"/>
        <w:rPr>
          <w:rFonts w:ascii="Times New Roman"/>
          <w:b w:val="0"/>
          <w:bCs/>
          <w:position w:val="0"/>
        </w:rPr>
      </w:pPr>
      <w:r w:rsidRPr="00E57CFB">
        <w:rPr>
          <w:rFonts w:ascii="Times New Roman"/>
          <w:b w:val="0"/>
          <w:position w:val="0"/>
          <w:szCs w:val="24"/>
          <w:lang w:bidi="ar"/>
        </w:rPr>
        <w:t>1.4</w:t>
      </w:r>
      <w:r w:rsidRPr="00E57CFB">
        <w:rPr>
          <w:rFonts w:ascii="Times New Roman"/>
          <w:b w:val="0"/>
          <w:bCs/>
          <w:position w:val="0"/>
        </w:rPr>
        <w:t>在运维及管理期间，在合同约束范围内中标人拥有管理自主权</w:t>
      </w:r>
      <w:r w:rsidRPr="00E57CFB">
        <w:rPr>
          <w:rFonts w:ascii="Times New Roman" w:hint="eastAsia"/>
          <w:b w:val="0"/>
          <w:bCs/>
          <w:position w:val="0"/>
        </w:rPr>
        <w:t>，</w:t>
      </w:r>
      <w:r w:rsidRPr="00E57CFB">
        <w:rPr>
          <w:rFonts w:ascii="Times New Roman"/>
          <w:b w:val="0"/>
          <w:bCs/>
          <w:position w:val="0"/>
        </w:rPr>
        <w:t>不能以任何形式外包合同规定的运行维护任务。</w:t>
      </w:r>
    </w:p>
    <w:p w14:paraId="7857EE15" w14:textId="77777777" w:rsidR="00BA5E23" w:rsidRPr="00E57CFB" w:rsidRDefault="00000000">
      <w:pPr>
        <w:spacing w:line="400" w:lineRule="exact"/>
        <w:ind w:firstLine="480"/>
        <w:rPr>
          <w:rFonts w:ascii="Times New Roman"/>
          <w:b w:val="0"/>
          <w:position w:val="0"/>
          <w:sz w:val="21"/>
        </w:rPr>
      </w:pPr>
      <w:r w:rsidRPr="00E57CFB">
        <w:rPr>
          <w:rFonts w:ascii="Times New Roman" w:hint="eastAsia"/>
          <w:b w:val="0"/>
          <w:position w:val="0"/>
          <w:szCs w:val="24"/>
        </w:rPr>
        <w:t>▲</w:t>
      </w:r>
      <w:r w:rsidRPr="00E57CFB">
        <w:rPr>
          <w:rFonts w:ascii="Times New Roman"/>
          <w:b w:val="0"/>
          <w:color w:val="000000"/>
          <w:position w:val="0"/>
          <w:szCs w:val="24"/>
          <w:lang w:bidi="ar"/>
        </w:rPr>
        <w:t>1.5</w:t>
      </w:r>
      <w:bookmarkStart w:id="225" w:name="OLE_LINK32"/>
      <w:bookmarkStart w:id="226" w:name="OLE_LINK34"/>
      <w:r w:rsidRPr="00E57CFB">
        <w:rPr>
          <w:rFonts w:hAnsi="宋体" w:cs="宋体" w:hint="eastAsia"/>
          <w:b w:val="0"/>
          <w:color w:val="000000"/>
          <w:position w:val="0"/>
          <w:szCs w:val="24"/>
          <w:lang w:bidi="ar"/>
        </w:rPr>
        <w:t>投标人应具有 CMA 资质的检验检测机构且检测项目本采购包自动监测指标</w:t>
      </w:r>
      <w:bookmarkEnd w:id="225"/>
      <w:r w:rsidRPr="00E57CFB">
        <w:rPr>
          <w:rFonts w:hAnsi="宋体" w:cs="宋体" w:hint="eastAsia"/>
          <w:b w:val="0"/>
          <w:color w:val="000000"/>
          <w:position w:val="0"/>
          <w:szCs w:val="24"/>
          <w:lang w:bidi="ar"/>
        </w:rPr>
        <w:t>，</w:t>
      </w:r>
      <w:bookmarkStart w:id="227" w:name="OLE_LINK35"/>
      <w:r w:rsidRPr="00E57CFB">
        <w:rPr>
          <w:rFonts w:hAnsi="宋体" w:cs="宋体" w:hint="eastAsia"/>
          <w:b w:val="0"/>
          <w:color w:val="000000"/>
          <w:position w:val="0"/>
          <w:szCs w:val="24"/>
          <w:lang w:bidi="ar"/>
        </w:rPr>
        <w:t>其中</w:t>
      </w:r>
      <w:r w:rsidRPr="00E57CFB">
        <w:rPr>
          <w:rFonts w:hAnsi="宋体" w:cs="宋体"/>
          <w:b w:val="0"/>
          <w:color w:val="000000"/>
          <w:position w:val="0"/>
          <w:szCs w:val="24"/>
          <w:lang w:bidi="ar"/>
        </w:rPr>
        <w:t>挥发性有机物与</w:t>
      </w:r>
      <w:r w:rsidRPr="00E57CFB">
        <w:rPr>
          <w:rFonts w:ascii="Times New Roman" w:hint="eastAsia"/>
          <w:b w:val="0"/>
          <w:position w:val="0"/>
          <w:szCs w:val="24"/>
          <w:lang w:bidi="ar"/>
        </w:rPr>
        <w:t>《环境空气</w:t>
      </w:r>
      <w:r w:rsidRPr="00E57CFB">
        <w:rPr>
          <w:rFonts w:ascii="Times New Roman" w:hint="eastAsia"/>
          <w:b w:val="0"/>
          <w:position w:val="0"/>
          <w:szCs w:val="24"/>
          <w:lang w:bidi="ar"/>
        </w:rPr>
        <w:t xml:space="preserve"> 65 </w:t>
      </w:r>
      <w:r w:rsidRPr="00E57CFB">
        <w:rPr>
          <w:rFonts w:ascii="Times New Roman" w:hint="eastAsia"/>
          <w:b w:val="0"/>
          <w:position w:val="0"/>
          <w:szCs w:val="24"/>
          <w:lang w:bidi="ar"/>
        </w:rPr>
        <w:t>种挥发性有机物的测定</w:t>
      </w:r>
      <w:r w:rsidRPr="00E57CFB">
        <w:rPr>
          <w:rFonts w:ascii="Times New Roman" w:hint="eastAsia"/>
          <w:b w:val="0"/>
          <w:position w:val="0"/>
          <w:szCs w:val="24"/>
          <w:lang w:bidi="ar"/>
        </w:rPr>
        <w:t xml:space="preserve"> </w:t>
      </w:r>
      <w:r w:rsidRPr="00E57CFB">
        <w:rPr>
          <w:rFonts w:ascii="Times New Roman" w:hint="eastAsia"/>
          <w:b w:val="0"/>
          <w:position w:val="0"/>
          <w:szCs w:val="24"/>
          <w:lang w:bidi="ar"/>
        </w:rPr>
        <w:t>罐采样</w:t>
      </w:r>
      <w:r w:rsidRPr="00E57CFB">
        <w:rPr>
          <w:rFonts w:ascii="Times New Roman" w:hint="eastAsia"/>
          <w:b w:val="0"/>
          <w:position w:val="0"/>
          <w:szCs w:val="24"/>
          <w:lang w:bidi="ar"/>
        </w:rPr>
        <w:t>/</w:t>
      </w:r>
      <w:r w:rsidRPr="00E57CFB">
        <w:rPr>
          <w:rFonts w:ascii="Times New Roman" w:hint="eastAsia"/>
          <w:b w:val="0"/>
          <w:position w:val="0"/>
          <w:szCs w:val="24"/>
          <w:lang w:bidi="ar"/>
        </w:rPr>
        <w:t>气相色谱</w:t>
      </w:r>
      <w:r w:rsidRPr="00E57CFB">
        <w:rPr>
          <w:rFonts w:ascii="Times New Roman" w:hint="eastAsia"/>
          <w:b w:val="0"/>
          <w:position w:val="0"/>
          <w:szCs w:val="24"/>
          <w:lang w:bidi="ar"/>
        </w:rPr>
        <w:t>-</w:t>
      </w:r>
      <w:r w:rsidRPr="00E57CFB">
        <w:rPr>
          <w:rFonts w:ascii="Times New Roman" w:hint="eastAsia"/>
          <w:b w:val="0"/>
          <w:position w:val="0"/>
          <w:szCs w:val="24"/>
          <w:lang w:bidi="ar"/>
        </w:rPr>
        <w:t>质谱法》</w:t>
      </w:r>
      <w:r w:rsidRPr="00E57CFB">
        <w:rPr>
          <w:rFonts w:hAnsi="宋体" w:cs="宋体"/>
          <w:b w:val="0"/>
          <w:color w:val="000000"/>
          <w:position w:val="0"/>
          <w:szCs w:val="24"/>
          <w:lang w:bidi="ar"/>
        </w:rPr>
        <w:t>组分表一致</w:t>
      </w:r>
      <w:bookmarkEnd w:id="226"/>
      <w:bookmarkEnd w:id="227"/>
      <w:r w:rsidRPr="00E57CFB">
        <w:rPr>
          <w:rFonts w:hAnsi="宋体" w:cs="宋体" w:hint="eastAsia"/>
          <w:b w:val="0"/>
          <w:color w:val="000000"/>
          <w:position w:val="0"/>
          <w:szCs w:val="24"/>
          <w:lang w:bidi="ar"/>
        </w:rPr>
        <w:t>；投标人自身无检测能力的，可委托相关具有上述资质能力的检验检测机构，并提供委托协议。</w:t>
      </w:r>
    </w:p>
    <w:p w14:paraId="60558EDE" w14:textId="77777777" w:rsidR="00BA5E23" w:rsidRPr="00E57CFB" w:rsidRDefault="00000000">
      <w:pPr>
        <w:spacing w:line="400" w:lineRule="exact"/>
        <w:ind w:firstLine="480"/>
        <w:rPr>
          <w:rFonts w:ascii="Times New Roman"/>
          <w:b w:val="0"/>
          <w:position w:val="0"/>
          <w:szCs w:val="24"/>
          <w:lang w:bidi="ar"/>
        </w:rPr>
      </w:pPr>
      <w:r w:rsidRPr="00E57CFB">
        <w:rPr>
          <w:rFonts w:ascii="Times New Roman" w:hint="eastAsia"/>
          <w:b w:val="0"/>
          <w:position w:val="0"/>
          <w:szCs w:val="24"/>
          <w:lang w:bidi="ar"/>
        </w:rPr>
        <w:t>1</w:t>
      </w:r>
      <w:r w:rsidRPr="00E57CFB">
        <w:rPr>
          <w:rFonts w:ascii="Times New Roman"/>
          <w:b w:val="0"/>
          <w:position w:val="0"/>
          <w:szCs w:val="24"/>
          <w:lang w:bidi="ar"/>
        </w:rPr>
        <w:t>.5.1</w:t>
      </w:r>
      <w:r w:rsidRPr="00E57CFB">
        <w:rPr>
          <w:rFonts w:ascii="Times New Roman" w:hint="eastAsia"/>
          <w:b w:val="0"/>
          <w:position w:val="0"/>
          <w:szCs w:val="24"/>
          <w:lang w:bidi="ar"/>
        </w:rPr>
        <w:t>投标人须为该项目的自动监测和手工监测的样品采样、实验测试、数据分析等提供不限于人员、技术、设备的保障和支持；协助开展环境空气自动站（含</w:t>
      </w:r>
      <w:r w:rsidRPr="00E57CFB">
        <w:rPr>
          <w:rFonts w:ascii="Times New Roman"/>
          <w:b w:val="0"/>
          <w:position w:val="0"/>
          <w:szCs w:val="24"/>
          <w:lang w:bidi="ar"/>
        </w:rPr>
        <w:t>VOCs</w:t>
      </w:r>
      <w:r w:rsidRPr="00E57CFB">
        <w:rPr>
          <w:rFonts w:ascii="Times New Roman" w:hint="eastAsia"/>
          <w:b w:val="0"/>
          <w:position w:val="0"/>
          <w:szCs w:val="24"/>
          <w:lang w:bidi="ar"/>
        </w:rPr>
        <w:t>）质控检查，提供便携式监测设备以及相关服务；在臭氧管控期，协助招标人开展异常情况比对、溯源等服务，相关溯源要求及设备由投标人提供。</w:t>
      </w:r>
    </w:p>
    <w:p w14:paraId="4D56C293" w14:textId="77777777" w:rsidR="00BA5E23" w:rsidRPr="00E57CFB" w:rsidRDefault="00000000">
      <w:pPr>
        <w:spacing w:line="400" w:lineRule="exact"/>
        <w:ind w:firstLineChars="200" w:firstLine="480"/>
        <w:rPr>
          <w:rFonts w:ascii="Times New Roman"/>
          <w:b w:val="0"/>
          <w:bCs/>
          <w:position w:val="0"/>
        </w:rPr>
      </w:pPr>
      <w:r w:rsidRPr="00E57CFB">
        <w:rPr>
          <w:rFonts w:ascii="Times New Roman" w:hint="eastAsia"/>
          <w:b w:val="0"/>
          <w:bCs/>
          <w:position w:val="0"/>
        </w:rPr>
        <w:t>1.6</w:t>
      </w:r>
      <w:r w:rsidRPr="00E57CFB">
        <w:rPr>
          <w:rFonts w:ascii="Times New Roman" w:hint="eastAsia"/>
          <w:b w:val="0"/>
          <w:bCs/>
          <w:position w:val="0"/>
        </w:rPr>
        <w:t>投标人须结合本项目情况，协助招标人开展相关监测技术数智化转型改造工作，按需提供的</w:t>
      </w:r>
      <w:r w:rsidRPr="00E57CFB">
        <w:rPr>
          <w:rFonts w:ascii="Times New Roman" w:hint="eastAsia"/>
          <w:b w:val="0"/>
          <w:bCs/>
          <w:position w:val="0"/>
        </w:rPr>
        <w:t>1</w:t>
      </w:r>
      <w:r w:rsidRPr="00E57CFB">
        <w:rPr>
          <w:rFonts w:ascii="Times New Roman" w:hint="eastAsia"/>
          <w:b w:val="0"/>
          <w:bCs/>
          <w:position w:val="0"/>
        </w:rPr>
        <w:t>套监测设备需具备以下相关功能：</w:t>
      </w:r>
    </w:p>
    <w:p w14:paraId="147358C6" w14:textId="77777777" w:rsidR="00BA5E23" w:rsidRPr="00E57CFB" w:rsidRDefault="00000000">
      <w:pPr>
        <w:spacing w:line="400" w:lineRule="exact"/>
        <w:ind w:firstLine="480"/>
        <w:rPr>
          <w:rFonts w:ascii="Times New Roman"/>
          <w:b w:val="0"/>
          <w:position w:val="0"/>
          <w:szCs w:val="24"/>
          <w:lang w:bidi="ar"/>
        </w:rPr>
      </w:pPr>
      <w:bookmarkStart w:id="228" w:name="OLE_LINK4"/>
      <w:r w:rsidRPr="00E57CFB">
        <w:rPr>
          <w:rFonts w:ascii="Times New Roman" w:hint="eastAsia"/>
          <w:b w:val="0"/>
          <w:position w:val="0"/>
          <w:szCs w:val="24"/>
        </w:rPr>
        <w:t>▲</w:t>
      </w:r>
      <w:bookmarkEnd w:id="228"/>
      <w:r w:rsidRPr="00E57CFB">
        <w:rPr>
          <w:rFonts w:ascii="Times New Roman"/>
          <w:b w:val="0"/>
          <w:bCs/>
          <w:position w:val="0"/>
        </w:rPr>
        <w:t>1</w:t>
      </w:r>
      <w:r w:rsidRPr="00E57CFB">
        <w:rPr>
          <w:rFonts w:ascii="Times New Roman"/>
          <w:b w:val="0"/>
          <w:position w:val="0"/>
          <w:szCs w:val="24"/>
          <w:lang w:bidi="ar"/>
        </w:rPr>
        <w:t>.6.1</w:t>
      </w:r>
      <w:r w:rsidRPr="00E57CFB">
        <w:rPr>
          <w:rFonts w:ascii="Times New Roman" w:hint="eastAsia"/>
          <w:b w:val="0"/>
          <w:position w:val="0"/>
          <w:szCs w:val="24"/>
          <w:lang w:bidi="ar"/>
        </w:rPr>
        <w:t>具备环境监控与质控联动设备</w:t>
      </w:r>
      <w:bookmarkStart w:id="229" w:name="OLE_LINK2"/>
      <w:r w:rsidRPr="00E57CFB">
        <w:rPr>
          <w:rFonts w:ascii="Times New Roman" w:hint="eastAsia"/>
          <w:b w:val="0"/>
          <w:position w:val="0"/>
          <w:szCs w:val="24"/>
          <w:lang w:bidi="ar"/>
        </w:rPr>
        <w:t>（所有功能均需</w:t>
      </w:r>
      <w:r w:rsidRPr="00E57CFB">
        <w:rPr>
          <w:rFonts w:ascii="Times New Roman" w:hint="eastAsia"/>
          <w:b w:val="0"/>
          <w:position w:val="0"/>
          <w:szCs w:val="24"/>
        </w:rPr>
        <w:t>提供软件效果展示界面，否则视为不满足），</w:t>
      </w:r>
      <w:r w:rsidRPr="00E57CFB">
        <w:rPr>
          <w:rFonts w:ascii="Times New Roman" w:hint="eastAsia"/>
          <w:b w:val="0"/>
          <w:position w:val="0"/>
          <w:szCs w:val="24"/>
          <w:lang w:bidi="ar"/>
        </w:rPr>
        <w:t>具体功能包括：</w:t>
      </w:r>
    </w:p>
    <w:bookmarkEnd w:id="229"/>
    <w:p w14:paraId="28214F77" w14:textId="77777777" w:rsidR="00BA5E23" w:rsidRPr="00E57CFB" w:rsidRDefault="00000000">
      <w:pPr>
        <w:spacing w:line="400" w:lineRule="exact"/>
        <w:ind w:firstLine="480"/>
        <w:rPr>
          <w:rFonts w:ascii="Times New Roman"/>
          <w:b w:val="0"/>
          <w:position w:val="0"/>
          <w:szCs w:val="24"/>
        </w:rPr>
      </w:pPr>
      <w:r w:rsidRPr="00E57CFB">
        <w:rPr>
          <w:rFonts w:hAnsi="宋体" w:cs="宋体" w:hint="eastAsia"/>
          <w:b w:val="0"/>
          <w:position w:val="0"/>
          <w:szCs w:val="24"/>
          <w:lang w:bidi="ar"/>
        </w:rPr>
        <w:t>①</w:t>
      </w:r>
      <w:r w:rsidRPr="00E57CFB">
        <w:rPr>
          <w:rFonts w:ascii="Times New Roman" w:hint="eastAsia"/>
          <w:b w:val="0"/>
          <w:position w:val="0"/>
          <w:szCs w:val="24"/>
          <w:lang w:bidi="ar"/>
        </w:rPr>
        <w:t>可监控采样总管温度，采样温度与流</w:t>
      </w:r>
      <w:r w:rsidRPr="00E57CFB">
        <w:rPr>
          <w:rFonts w:ascii="Times New Roman" w:hint="eastAsia"/>
          <w:b w:val="0"/>
          <w:position w:val="0"/>
          <w:szCs w:val="24"/>
        </w:rPr>
        <w:t>量可控制，具备露点监控功能，避免夏季采样内部管路出现冷凝现象；</w:t>
      </w:r>
    </w:p>
    <w:p w14:paraId="20F2502A" w14:textId="77777777" w:rsidR="00BA5E23" w:rsidRPr="00E57CFB" w:rsidRDefault="00000000">
      <w:pPr>
        <w:spacing w:line="400" w:lineRule="exact"/>
        <w:ind w:firstLineChars="200" w:firstLine="480"/>
        <w:rPr>
          <w:rFonts w:ascii="Times New Roman"/>
          <w:b w:val="0"/>
          <w:position w:val="0"/>
          <w:szCs w:val="24"/>
        </w:rPr>
      </w:pPr>
      <w:r w:rsidRPr="00E57CFB">
        <w:rPr>
          <w:rFonts w:hAnsi="宋体" w:cs="宋体" w:hint="eastAsia"/>
          <w:b w:val="0"/>
          <w:position w:val="0"/>
          <w:szCs w:val="24"/>
        </w:rPr>
        <w:t>②</w:t>
      </w:r>
      <w:r w:rsidRPr="00E57CFB">
        <w:rPr>
          <w:rFonts w:ascii="Times New Roman" w:hint="eastAsia"/>
          <w:b w:val="0"/>
          <w:position w:val="0"/>
          <w:szCs w:val="24"/>
        </w:rPr>
        <w:t>可监控站房温度</w:t>
      </w:r>
      <w:r w:rsidRPr="00E57CFB">
        <w:rPr>
          <w:rFonts w:ascii="Times New Roman"/>
          <w:b w:val="0"/>
          <w:position w:val="0"/>
          <w:szCs w:val="24"/>
        </w:rPr>
        <w:t>/</w:t>
      </w:r>
      <w:r w:rsidRPr="00E57CFB">
        <w:rPr>
          <w:rFonts w:ascii="Times New Roman" w:hint="eastAsia"/>
          <w:b w:val="0"/>
          <w:position w:val="0"/>
          <w:szCs w:val="24"/>
        </w:rPr>
        <w:t>湿度，站房所有监测设备电压</w:t>
      </w:r>
      <w:r w:rsidRPr="00E57CFB">
        <w:rPr>
          <w:rFonts w:ascii="Times New Roman"/>
          <w:b w:val="0"/>
          <w:position w:val="0"/>
          <w:szCs w:val="24"/>
        </w:rPr>
        <w:t>/</w:t>
      </w:r>
      <w:r w:rsidRPr="00E57CFB">
        <w:rPr>
          <w:rFonts w:ascii="Times New Roman" w:hint="eastAsia"/>
          <w:b w:val="0"/>
          <w:position w:val="0"/>
          <w:szCs w:val="24"/>
        </w:rPr>
        <w:t>电流</w:t>
      </w:r>
      <w:r w:rsidRPr="00E57CFB">
        <w:rPr>
          <w:rFonts w:ascii="Times New Roman"/>
          <w:b w:val="0"/>
          <w:position w:val="0"/>
          <w:szCs w:val="24"/>
        </w:rPr>
        <w:t>/</w:t>
      </w:r>
      <w:r w:rsidRPr="00E57CFB">
        <w:rPr>
          <w:rFonts w:ascii="Times New Roman" w:hint="eastAsia"/>
          <w:b w:val="0"/>
          <w:position w:val="0"/>
          <w:szCs w:val="24"/>
        </w:rPr>
        <w:t>功耗，照明电压</w:t>
      </w:r>
      <w:r w:rsidRPr="00E57CFB">
        <w:rPr>
          <w:rFonts w:ascii="Times New Roman"/>
          <w:b w:val="0"/>
          <w:position w:val="0"/>
          <w:szCs w:val="24"/>
        </w:rPr>
        <w:t>/</w:t>
      </w:r>
      <w:r w:rsidRPr="00E57CFB">
        <w:rPr>
          <w:rFonts w:ascii="Times New Roman" w:hint="eastAsia"/>
          <w:b w:val="0"/>
          <w:position w:val="0"/>
          <w:szCs w:val="24"/>
        </w:rPr>
        <w:t>电流</w:t>
      </w:r>
      <w:r w:rsidRPr="00E57CFB">
        <w:rPr>
          <w:rFonts w:ascii="Times New Roman"/>
          <w:b w:val="0"/>
          <w:position w:val="0"/>
          <w:szCs w:val="24"/>
        </w:rPr>
        <w:t>/</w:t>
      </w:r>
      <w:r w:rsidRPr="00E57CFB">
        <w:rPr>
          <w:rFonts w:ascii="Times New Roman" w:hint="eastAsia"/>
          <w:b w:val="0"/>
          <w:position w:val="0"/>
          <w:szCs w:val="24"/>
        </w:rPr>
        <w:t>功耗，站房月用电量</w:t>
      </w:r>
      <w:r w:rsidRPr="00E57CFB">
        <w:rPr>
          <w:rFonts w:ascii="Times New Roman"/>
          <w:b w:val="0"/>
          <w:position w:val="0"/>
          <w:szCs w:val="24"/>
        </w:rPr>
        <w:t>/</w:t>
      </w:r>
      <w:r w:rsidRPr="00E57CFB">
        <w:rPr>
          <w:rFonts w:ascii="Times New Roman" w:hint="eastAsia"/>
          <w:b w:val="0"/>
          <w:position w:val="0"/>
          <w:szCs w:val="24"/>
        </w:rPr>
        <w:t>年用电量等参数；</w:t>
      </w:r>
    </w:p>
    <w:p w14:paraId="0AFA1D20" w14:textId="77777777" w:rsidR="00BA5E23" w:rsidRPr="00E57CFB" w:rsidRDefault="00000000">
      <w:pPr>
        <w:spacing w:line="400" w:lineRule="exact"/>
        <w:ind w:firstLineChars="200" w:firstLine="480"/>
        <w:rPr>
          <w:rFonts w:ascii="Times New Roman"/>
          <w:b w:val="0"/>
          <w:position w:val="0"/>
          <w:szCs w:val="24"/>
        </w:rPr>
      </w:pPr>
      <w:r w:rsidRPr="00E57CFB">
        <w:rPr>
          <w:rFonts w:hAnsi="宋体" w:cs="宋体" w:hint="eastAsia"/>
          <w:b w:val="0"/>
          <w:position w:val="0"/>
          <w:szCs w:val="24"/>
        </w:rPr>
        <w:t>③</w:t>
      </w:r>
      <w:r w:rsidRPr="00E57CFB">
        <w:rPr>
          <w:rFonts w:ascii="Times New Roman" w:hint="eastAsia"/>
          <w:b w:val="0"/>
          <w:position w:val="0"/>
          <w:szCs w:val="24"/>
        </w:rPr>
        <w:t>支持视频、烟雾、水浸、气体泄露、人员出入、门禁一体机</w:t>
      </w:r>
      <w:r w:rsidRPr="00E57CFB">
        <w:rPr>
          <w:rFonts w:ascii="Times New Roman"/>
          <w:b w:val="0"/>
          <w:position w:val="0"/>
          <w:szCs w:val="24"/>
        </w:rPr>
        <w:t>/</w:t>
      </w:r>
      <w:r w:rsidRPr="00E57CFB">
        <w:rPr>
          <w:rFonts w:ascii="Times New Roman" w:hint="eastAsia"/>
          <w:b w:val="0"/>
          <w:position w:val="0"/>
          <w:szCs w:val="24"/>
        </w:rPr>
        <w:t>门状态等传感安防报警接入；</w:t>
      </w:r>
    </w:p>
    <w:p w14:paraId="383BFB24" w14:textId="77777777" w:rsidR="00BA5E23" w:rsidRPr="00E57CFB" w:rsidRDefault="00000000">
      <w:pPr>
        <w:spacing w:line="400" w:lineRule="exact"/>
        <w:ind w:firstLine="480"/>
        <w:rPr>
          <w:rFonts w:ascii="Times New Roman"/>
          <w:b w:val="0"/>
          <w:position w:val="0"/>
          <w:szCs w:val="24"/>
        </w:rPr>
      </w:pPr>
      <w:bookmarkStart w:id="230" w:name="_Hlk207784089"/>
      <w:r w:rsidRPr="00E57CFB">
        <w:rPr>
          <w:rFonts w:hAnsi="宋体" w:cs="宋体" w:hint="eastAsia"/>
          <w:b w:val="0"/>
          <w:position w:val="0"/>
          <w:szCs w:val="24"/>
        </w:rPr>
        <w:t>④</w:t>
      </w:r>
      <w:bookmarkEnd w:id="230"/>
      <w:r w:rsidRPr="00E57CFB">
        <w:rPr>
          <w:rFonts w:ascii="Times New Roman" w:hint="eastAsia"/>
          <w:b w:val="0"/>
          <w:position w:val="0"/>
          <w:szCs w:val="24"/>
        </w:rPr>
        <w:t>可远程控制空调开关机、目标温度、模式等设置；以及所有监测设备（除监测设备外还包括零气发生器、动态校准仪、空压机等）开关机；</w:t>
      </w:r>
    </w:p>
    <w:p w14:paraId="701E557D" w14:textId="77777777" w:rsidR="00BA5E23" w:rsidRPr="00E57CFB" w:rsidRDefault="00000000">
      <w:pPr>
        <w:spacing w:line="400" w:lineRule="exact"/>
        <w:ind w:firstLine="480"/>
        <w:rPr>
          <w:rFonts w:ascii="Times New Roman"/>
          <w:b w:val="0"/>
          <w:position w:val="0"/>
          <w:szCs w:val="24"/>
        </w:rPr>
      </w:pPr>
      <w:r w:rsidRPr="00E57CFB">
        <w:rPr>
          <w:rFonts w:ascii="Times New Roman" w:hint="eastAsia"/>
          <w:b w:val="0"/>
          <w:position w:val="0"/>
          <w:szCs w:val="24"/>
        </w:rPr>
        <w:fldChar w:fldCharType="begin"/>
      </w:r>
      <w:r w:rsidRPr="00E57CFB">
        <w:rPr>
          <w:rFonts w:ascii="Times New Roman" w:hint="eastAsia"/>
          <w:b w:val="0"/>
          <w:position w:val="0"/>
          <w:szCs w:val="24"/>
        </w:rPr>
        <w:instrText xml:space="preserve"> = 5 \* GB3 \* MERGEFORMAT </w:instrText>
      </w:r>
      <w:r w:rsidRPr="00E57CFB">
        <w:rPr>
          <w:rFonts w:ascii="Times New Roman" w:hint="eastAsia"/>
          <w:b w:val="0"/>
          <w:position w:val="0"/>
          <w:szCs w:val="24"/>
        </w:rPr>
        <w:fldChar w:fldCharType="separate"/>
      </w:r>
      <w:r w:rsidRPr="00E57CFB">
        <w:rPr>
          <w:rFonts w:hAnsi="宋体" w:cs="宋体" w:hint="eastAsia"/>
          <w:b w:val="0"/>
          <w:position w:val="0"/>
          <w:szCs w:val="24"/>
        </w:rPr>
        <w:t>⑤</w:t>
      </w:r>
      <w:r w:rsidRPr="00E57CFB">
        <w:rPr>
          <w:rFonts w:ascii="Times New Roman" w:hint="eastAsia"/>
          <w:b w:val="0"/>
          <w:position w:val="0"/>
          <w:szCs w:val="24"/>
        </w:rPr>
        <w:fldChar w:fldCharType="end"/>
      </w:r>
      <w:r w:rsidRPr="00E57CFB">
        <w:rPr>
          <w:rFonts w:ascii="Times New Roman" w:hint="eastAsia"/>
          <w:b w:val="0"/>
          <w:position w:val="0"/>
          <w:szCs w:val="24"/>
        </w:rPr>
        <w:t>可远程控制照明开关与总电源开关、远程进行</w:t>
      </w:r>
      <w:bookmarkStart w:id="231" w:name="OLE_LINK5"/>
      <w:r w:rsidRPr="00E57CFB">
        <w:rPr>
          <w:rFonts w:ascii="Times New Roman" w:hint="eastAsia"/>
          <w:b w:val="0"/>
          <w:position w:val="0"/>
          <w:szCs w:val="24"/>
        </w:rPr>
        <w:t>排</w:t>
      </w:r>
      <w:bookmarkEnd w:id="231"/>
      <w:r w:rsidRPr="00E57CFB">
        <w:rPr>
          <w:rFonts w:ascii="Times New Roman" w:hint="eastAsia"/>
          <w:b w:val="0"/>
          <w:position w:val="0"/>
          <w:szCs w:val="24"/>
        </w:rPr>
        <w:t>风扇及空压机开关控制；</w:t>
      </w:r>
    </w:p>
    <w:p w14:paraId="56C28C34" w14:textId="77777777" w:rsidR="00BA5E23" w:rsidRPr="00E57CFB" w:rsidRDefault="00000000">
      <w:pPr>
        <w:spacing w:line="400" w:lineRule="exact"/>
        <w:ind w:firstLine="480"/>
        <w:rPr>
          <w:rFonts w:ascii="Times New Roman"/>
          <w:b w:val="0"/>
          <w:position w:val="0"/>
          <w:szCs w:val="24"/>
        </w:rPr>
      </w:pPr>
      <w:r w:rsidRPr="00E57CFB">
        <w:rPr>
          <w:rFonts w:ascii="Times New Roman" w:hint="eastAsia"/>
          <w:b w:val="0"/>
          <w:position w:val="0"/>
          <w:szCs w:val="24"/>
        </w:rPr>
        <w:fldChar w:fldCharType="begin"/>
      </w:r>
      <w:r w:rsidRPr="00E57CFB">
        <w:rPr>
          <w:rFonts w:ascii="Times New Roman" w:hint="eastAsia"/>
          <w:b w:val="0"/>
          <w:position w:val="0"/>
          <w:szCs w:val="24"/>
        </w:rPr>
        <w:instrText xml:space="preserve"> = 6 \* GB3 \* MERGEFORMAT </w:instrText>
      </w:r>
      <w:r w:rsidRPr="00E57CFB">
        <w:rPr>
          <w:rFonts w:ascii="Times New Roman" w:hint="eastAsia"/>
          <w:b w:val="0"/>
          <w:position w:val="0"/>
          <w:szCs w:val="24"/>
        </w:rPr>
        <w:fldChar w:fldCharType="separate"/>
      </w:r>
      <w:r w:rsidRPr="00E57CFB">
        <w:rPr>
          <w:rFonts w:hAnsi="宋体" w:cs="宋体" w:hint="eastAsia"/>
          <w:b w:val="0"/>
          <w:position w:val="0"/>
          <w:szCs w:val="24"/>
        </w:rPr>
        <w:t>⑥</w:t>
      </w:r>
      <w:r w:rsidRPr="00E57CFB">
        <w:rPr>
          <w:rFonts w:ascii="Times New Roman" w:hint="eastAsia"/>
          <w:b w:val="0"/>
          <w:position w:val="0"/>
          <w:szCs w:val="24"/>
        </w:rPr>
        <w:fldChar w:fldCharType="end"/>
      </w:r>
      <w:r w:rsidRPr="00E57CFB">
        <w:rPr>
          <w:rFonts w:ascii="Times New Roman" w:hint="eastAsia"/>
          <w:b w:val="0"/>
          <w:position w:val="0"/>
          <w:szCs w:val="24"/>
        </w:rPr>
        <w:t>支持站房状态变化与操作日志全程留痕可查功能，包括不限于各类设备质控操作日志，设备参数修改日志、人员进出日志、站房断电来电日志、设备报警</w:t>
      </w:r>
      <w:r w:rsidRPr="00E57CFB">
        <w:rPr>
          <w:rFonts w:ascii="Times New Roman"/>
          <w:b w:val="0"/>
          <w:position w:val="0"/>
          <w:szCs w:val="24"/>
        </w:rPr>
        <w:t>/</w:t>
      </w:r>
      <w:r w:rsidRPr="00E57CFB">
        <w:rPr>
          <w:rFonts w:ascii="Times New Roman" w:hint="eastAsia"/>
          <w:b w:val="0"/>
          <w:position w:val="0"/>
          <w:szCs w:val="24"/>
        </w:rPr>
        <w:t>预警日志、设备开关机日志、耗材用量提醒、耗材有效期提醒、计量溯源提醒等；</w:t>
      </w:r>
    </w:p>
    <w:p w14:paraId="00898109" w14:textId="77777777" w:rsidR="00BA5E23" w:rsidRPr="00E57CFB" w:rsidRDefault="00000000">
      <w:pPr>
        <w:spacing w:line="400" w:lineRule="exact"/>
        <w:ind w:firstLine="480"/>
        <w:rPr>
          <w:rFonts w:ascii="Times New Roman"/>
          <w:b w:val="0"/>
          <w:position w:val="0"/>
          <w:szCs w:val="24"/>
        </w:rPr>
      </w:pPr>
      <w:r w:rsidRPr="00E57CFB">
        <w:rPr>
          <w:rFonts w:ascii="Times New Roman" w:hint="eastAsia"/>
          <w:b w:val="0"/>
          <w:position w:val="0"/>
          <w:szCs w:val="24"/>
        </w:rPr>
        <w:fldChar w:fldCharType="begin"/>
      </w:r>
      <w:r w:rsidRPr="00E57CFB">
        <w:rPr>
          <w:rFonts w:ascii="Times New Roman" w:hint="eastAsia"/>
          <w:b w:val="0"/>
          <w:position w:val="0"/>
          <w:szCs w:val="24"/>
        </w:rPr>
        <w:instrText xml:space="preserve"> = 7 \* GB3 \* MERGEFORMAT </w:instrText>
      </w:r>
      <w:r w:rsidRPr="00E57CFB">
        <w:rPr>
          <w:rFonts w:ascii="Times New Roman" w:hint="eastAsia"/>
          <w:b w:val="0"/>
          <w:position w:val="0"/>
          <w:szCs w:val="24"/>
        </w:rPr>
        <w:fldChar w:fldCharType="separate"/>
      </w:r>
      <w:r w:rsidRPr="00E57CFB">
        <w:rPr>
          <w:rFonts w:hAnsi="宋体" w:cs="宋体" w:hint="eastAsia"/>
          <w:b w:val="0"/>
          <w:position w:val="0"/>
          <w:szCs w:val="24"/>
        </w:rPr>
        <w:t>⑦</w:t>
      </w:r>
      <w:r w:rsidRPr="00E57CFB">
        <w:rPr>
          <w:rFonts w:ascii="Times New Roman" w:hint="eastAsia"/>
          <w:b w:val="0"/>
          <w:position w:val="0"/>
          <w:szCs w:val="24"/>
        </w:rPr>
        <w:fldChar w:fldCharType="end"/>
      </w:r>
      <w:r w:rsidRPr="00E57CFB">
        <w:rPr>
          <w:rFonts w:ascii="Times New Roman" w:hint="eastAsia"/>
          <w:b w:val="0"/>
          <w:position w:val="0"/>
          <w:szCs w:val="24"/>
        </w:rPr>
        <w:t>按照日、周、月、季度、半年度、年度任务等不同运维场景进行全流程自动化设计，包括但不限于实现运行状态自动巡检、自动质量控制、自动数据审核、自动异常诊断、自动运维监管等功能，系统可自动完成目标流程并自动输出标准运维表单；</w:t>
      </w:r>
    </w:p>
    <w:p w14:paraId="3627D717" w14:textId="77777777" w:rsidR="00BA5E23" w:rsidRPr="00E57CFB" w:rsidRDefault="00000000">
      <w:pPr>
        <w:spacing w:line="400" w:lineRule="exact"/>
        <w:ind w:firstLine="480"/>
        <w:rPr>
          <w:rFonts w:ascii="Times New Roman"/>
          <w:b w:val="0"/>
          <w:position w:val="0"/>
          <w:szCs w:val="24"/>
          <w:lang w:bidi="ar"/>
        </w:rPr>
      </w:pPr>
      <w:r w:rsidRPr="00E57CFB">
        <w:rPr>
          <w:rFonts w:ascii="Times New Roman" w:hint="eastAsia"/>
          <w:b w:val="0"/>
          <w:position w:val="0"/>
          <w:szCs w:val="24"/>
        </w:rPr>
        <w:t>▲</w:t>
      </w:r>
      <w:r w:rsidRPr="00E57CFB">
        <w:rPr>
          <w:rFonts w:ascii="Times New Roman"/>
          <w:b w:val="0"/>
          <w:position w:val="0"/>
          <w:szCs w:val="24"/>
          <w:lang w:bidi="ar"/>
        </w:rPr>
        <w:t>1.6.2</w:t>
      </w:r>
      <w:r w:rsidRPr="00E57CFB">
        <w:rPr>
          <w:rFonts w:ascii="Times New Roman" w:hint="eastAsia"/>
          <w:b w:val="0"/>
          <w:position w:val="0"/>
          <w:szCs w:val="24"/>
          <w:lang w:bidi="ar"/>
        </w:rPr>
        <w:t>具备自动换膜功能</w:t>
      </w:r>
      <w:r w:rsidRPr="00E57CFB">
        <w:rPr>
          <w:rFonts w:ascii="Times New Roman"/>
          <w:b w:val="0"/>
          <w:position w:val="0"/>
          <w:szCs w:val="24"/>
          <w:lang w:bidi="ar"/>
        </w:rPr>
        <w:t>:</w:t>
      </w:r>
      <w:r w:rsidRPr="00E57CFB">
        <w:rPr>
          <w:rFonts w:ascii="Times New Roman" w:hint="eastAsia"/>
          <w:b w:val="0"/>
          <w:position w:val="0"/>
          <w:szCs w:val="24"/>
          <w:lang w:bidi="ar"/>
        </w:rPr>
        <w:t>无需人工自动更换采样总管气态污染物仪表滤膜，可实现至少保证两个月以上无需人工进行更换滤膜；</w:t>
      </w:r>
    </w:p>
    <w:p w14:paraId="31735643" w14:textId="77777777" w:rsidR="00BA5E23" w:rsidRPr="00E57CFB" w:rsidRDefault="00000000">
      <w:pPr>
        <w:spacing w:line="400" w:lineRule="exact"/>
        <w:ind w:firstLineChars="200" w:firstLine="480"/>
        <w:rPr>
          <w:rFonts w:ascii="Times New Roman"/>
          <w:b w:val="0"/>
          <w:position w:val="0"/>
          <w:szCs w:val="24"/>
        </w:rPr>
      </w:pPr>
      <w:bookmarkStart w:id="232" w:name="OLE_LINK3"/>
      <w:r w:rsidRPr="00E57CFB">
        <w:rPr>
          <w:rFonts w:ascii="Times New Roman" w:hint="eastAsia"/>
          <w:b w:val="0"/>
          <w:position w:val="0"/>
          <w:szCs w:val="24"/>
        </w:rPr>
        <w:t>▲</w:t>
      </w:r>
      <w:bookmarkEnd w:id="232"/>
      <w:r w:rsidRPr="00E57CFB">
        <w:rPr>
          <w:rFonts w:ascii="Times New Roman"/>
          <w:b w:val="0"/>
          <w:position w:val="0"/>
          <w:szCs w:val="24"/>
        </w:rPr>
        <w:t>1.6.3</w:t>
      </w:r>
      <w:r w:rsidRPr="00E57CFB">
        <w:rPr>
          <w:rFonts w:ascii="Times New Roman" w:hint="eastAsia"/>
          <w:b w:val="0"/>
          <w:position w:val="0"/>
          <w:szCs w:val="24"/>
        </w:rPr>
        <w:t>具备烟雾</w:t>
      </w:r>
      <w:r w:rsidRPr="00E57CFB">
        <w:rPr>
          <w:rFonts w:ascii="Times New Roman"/>
          <w:b w:val="0"/>
          <w:position w:val="0"/>
          <w:szCs w:val="24"/>
        </w:rPr>
        <w:t>/</w:t>
      </w:r>
      <w:r w:rsidRPr="00E57CFB">
        <w:rPr>
          <w:rFonts w:ascii="Times New Roman" w:hint="eastAsia"/>
          <w:b w:val="0"/>
          <w:position w:val="0"/>
          <w:szCs w:val="24"/>
        </w:rPr>
        <w:t>水浸报警联动，总开关自动断开关闭所有设备功能。</w:t>
      </w:r>
    </w:p>
    <w:p w14:paraId="30C12387" w14:textId="77777777" w:rsidR="00BA5E23" w:rsidRPr="00E57CFB" w:rsidRDefault="00000000">
      <w:pPr>
        <w:spacing w:line="400" w:lineRule="exact"/>
        <w:ind w:firstLine="480"/>
        <w:rPr>
          <w:rFonts w:ascii="Times New Roman"/>
          <w:b w:val="0"/>
          <w:position w:val="0"/>
          <w:szCs w:val="24"/>
          <w:lang w:bidi="ar"/>
        </w:rPr>
      </w:pPr>
      <w:r w:rsidRPr="00E57CFB">
        <w:rPr>
          <w:rFonts w:ascii="Times New Roman" w:hint="eastAsia"/>
          <w:b w:val="0"/>
          <w:position w:val="0"/>
          <w:szCs w:val="24"/>
          <w:lang w:bidi="ar"/>
        </w:rPr>
        <w:t>▲</w:t>
      </w:r>
      <w:r w:rsidRPr="00E57CFB">
        <w:rPr>
          <w:rFonts w:ascii="Times New Roman"/>
          <w:b w:val="0"/>
          <w:position w:val="0"/>
          <w:szCs w:val="24"/>
          <w:lang w:bidi="ar"/>
        </w:rPr>
        <w:t>1.6.4</w:t>
      </w:r>
      <w:r w:rsidRPr="00E57CFB">
        <w:rPr>
          <w:rFonts w:ascii="Times New Roman" w:hint="eastAsia"/>
          <w:b w:val="0"/>
          <w:position w:val="0"/>
          <w:szCs w:val="24"/>
          <w:lang w:bidi="ar"/>
        </w:rPr>
        <w:t>信息化平台建设</w:t>
      </w:r>
    </w:p>
    <w:p w14:paraId="7C7CCE0D" w14:textId="77777777" w:rsidR="00BA5E23" w:rsidRPr="00E57CFB" w:rsidRDefault="00000000">
      <w:pPr>
        <w:spacing w:line="400" w:lineRule="exact"/>
        <w:ind w:firstLine="480"/>
        <w:rPr>
          <w:rFonts w:ascii="Times New Roman"/>
          <w:b w:val="0"/>
          <w:position w:val="0"/>
          <w:szCs w:val="24"/>
          <w:lang w:bidi="ar"/>
        </w:rPr>
      </w:pPr>
      <w:r w:rsidRPr="00E57CFB">
        <w:rPr>
          <w:rFonts w:ascii="Times New Roman" w:hint="eastAsia"/>
          <w:b w:val="0"/>
          <w:position w:val="0"/>
          <w:szCs w:val="24"/>
          <w:lang w:bidi="ar"/>
        </w:rPr>
        <w:t>提供空气自动监测智慧管理平台，可接入本采购包所有站点，</w:t>
      </w:r>
      <w:r w:rsidRPr="00E57CFB">
        <w:rPr>
          <w:rFonts w:ascii="Times New Roman"/>
          <w:b w:val="0"/>
          <w:position w:val="0"/>
          <w:szCs w:val="24"/>
          <w:lang w:bidi="ar"/>
        </w:rPr>
        <w:t>合同服务期内</w:t>
      </w:r>
      <w:r w:rsidRPr="00E57CFB">
        <w:rPr>
          <w:rFonts w:ascii="Times New Roman" w:hint="eastAsia"/>
          <w:b w:val="0"/>
          <w:position w:val="0"/>
          <w:szCs w:val="24"/>
          <w:lang w:bidi="ar"/>
        </w:rPr>
        <w:t>平台免费使用并持续提供软件维护与系统升级服务；采购人其它软件系统和站点有整合需求时，需无偿提供支持与配合。自动监测智慧管理平台须具备以下功能：</w:t>
      </w:r>
    </w:p>
    <w:p w14:paraId="5AF9CB06" w14:textId="77777777" w:rsidR="00BA5E23" w:rsidRPr="00E57CFB" w:rsidRDefault="00000000">
      <w:pPr>
        <w:spacing w:line="400" w:lineRule="exact"/>
        <w:ind w:firstLine="480"/>
        <w:rPr>
          <w:rFonts w:ascii="Times New Roman"/>
          <w:b w:val="0"/>
          <w:position w:val="0"/>
          <w:szCs w:val="24"/>
          <w:lang w:bidi="ar"/>
        </w:rPr>
      </w:pPr>
      <w:r w:rsidRPr="00E57CFB">
        <w:rPr>
          <w:rFonts w:ascii="Times New Roman" w:hint="eastAsia"/>
          <w:b w:val="0"/>
          <w:position w:val="0"/>
          <w:szCs w:val="24"/>
          <w:lang w:bidi="ar"/>
        </w:rPr>
        <w:t>①具备监测设备仪器的运行状态数据、质控运维管理痕迹数据等功能，通过远程质控和巡检，实现站点环境及监测数据感知，实时动态调节、自动</w:t>
      </w:r>
      <w:r w:rsidRPr="00E57CFB">
        <w:rPr>
          <w:rFonts w:ascii="Times New Roman"/>
          <w:b w:val="0"/>
          <w:position w:val="0"/>
          <w:szCs w:val="24"/>
          <w:lang w:bidi="ar"/>
        </w:rPr>
        <w:t>/</w:t>
      </w:r>
      <w:r w:rsidRPr="00E57CFB">
        <w:rPr>
          <w:rFonts w:ascii="Times New Roman" w:hint="eastAsia"/>
          <w:b w:val="0"/>
          <w:position w:val="0"/>
          <w:szCs w:val="24"/>
          <w:lang w:bidi="ar"/>
        </w:rPr>
        <w:t>远程站房设备控制。</w:t>
      </w:r>
    </w:p>
    <w:p w14:paraId="3BEE7A39" w14:textId="77777777" w:rsidR="00BA5E23" w:rsidRPr="00E57CFB" w:rsidRDefault="00000000">
      <w:pPr>
        <w:spacing w:line="400" w:lineRule="exact"/>
        <w:ind w:firstLine="480"/>
        <w:rPr>
          <w:rFonts w:ascii="Times New Roman"/>
          <w:b w:val="0"/>
          <w:position w:val="0"/>
          <w:szCs w:val="24"/>
          <w:lang w:bidi="ar"/>
        </w:rPr>
      </w:pPr>
      <w:r w:rsidRPr="00E57CFB">
        <w:rPr>
          <w:rFonts w:ascii="Times New Roman" w:hint="eastAsia"/>
          <w:b w:val="0"/>
          <w:position w:val="0"/>
          <w:szCs w:val="24"/>
          <w:lang w:bidi="ar"/>
        </w:rPr>
        <w:t>②具备监控数据的完整性，在出现缺数情况后对缺失数据进行多次补救，补救方式包括数据回补、数据重算、数据同步；具备监测数据自动数据审核功能。</w:t>
      </w:r>
    </w:p>
    <w:p w14:paraId="46D3BCC4" w14:textId="77777777" w:rsidR="00BA5E23" w:rsidRPr="00E57CFB" w:rsidRDefault="00000000">
      <w:pPr>
        <w:spacing w:line="400" w:lineRule="exact"/>
        <w:ind w:firstLine="480"/>
        <w:rPr>
          <w:rFonts w:ascii="Times New Roman"/>
          <w:b w:val="0"/>
          <w:position w:val="0"/>
          <w:szCs w:val="24"/>
          <w:lang w:bidi="ar"/>
        </w:rPr>
      </w:pPr>
      <w:r w:rsidRPr="00E57CFB">
        <w:rPr>
          <w:rFonts w:hAnsi="宋体" w:cs="宋体" w:hint="eastAsia"/>
          <w:b w:val="0"/>
          <w:position w:val="0"/>
          <w:szCs w:val="24"/>
        </w:rPr>
        <w:t>③</w:t>
      </w:r>
      <w:r w:rsidRPr="00E57CFB">
        <w:rPr>
          <w:rFonts w:ascii="Times New Roman" w:hint="eastAsia"/>
          <w:b w:val="0"/>
          <w:position w:val="0"/>
          <w:szCs w:val="24"/>
          <w:lang w:bidi="ar"/>
        </w:rPr>
        <w:t>具备自动监测运维管理功能，对站点运维相关的运维计划、人员调度、资源管理、物料派发、运维进度跟踪、运维备机、设备异常情况进度跟踪、质控结果统计分析、仪器设备参数情况管理、记录填报等环节实现信息化管理。</w:t>
      </w:r>
    </w:p>
    <w:p w14:paraId="43FD7FCC" w14:textId="77777777" w:rsidR="00BA5E23" w:rsidRPr="00E57CFB" w:rsidRDefault="00000000">
      <w:pPr>
        <w:spacing w:line="400" w:lineRule="exact"/>
        <w:ind w:firstLine="480"/>
        <w:rPr>
          <w:rFonts w:ascii="Times New Roman"/>
          <w:b w:val="0"/>
          <w:position w:val="0"/>
          <w:szCs w:val="24"/>
          <w:lang w:bidi="ar"/>
        </w:rPr>
      </w:pPr>
      <w:r w:rsidRPr="00E57CFB">
        <w:rPr>
          <w:rFonts w:hAnsi="宋体" w:cs="宋体" w:hint="eastAsia"/>
          <w:b w:val="0"/>
          <w:position w:val="0"/>
          <w:szCs w:val="24"/>
          <w:lang w:bidi="ar"/>
        </w:rPr>
        <w:t>④</w:t>
      </w:r>
      <w:r w:rsidRPr="00E57CFB">
        <w:rPr>
          <w:rFonts w:ascii="Times New Roman" w:hint="eastAsia"/>
          <w:b w:val="0"/>
          <w:position w:val="0"/>
          <w:szCs w:val="24"/>
          <w:lang w:bidi="ar"/>
        </w:rPr>
        <w:t>具备预警提醒功能，可通过短信或微信公众号消息等形式的各类留痕日志消息推送，并进行异常情况预警提醒。</w:t>
      </w:r>
    </w:p>
    <w:p w14:paraId="6F1C91B8" w14:textId="77777777" w:rsidR="00BA5E23" w:rsidRPr="00E57CFB" w:rsidRDefault="00000000">
      <w:pPr>
        <w:spacing w:line="400" w:lineRule="exact"/>
        <w:ind w:firstLineChars="200" w:firstLine="480"/>
        <w:rPr>
          <w:rFonts w:ascii="Times New Roman"/>
          <w:b w:val="0"/>
          <w:position w:val="0"/>
        </w:rPr>
      </w:pPr>
      <w:bookmarkStart w:id="233" w:name="OLE_LINK18"/>
      <w:bookmarkStart w:id="234" w:name="_Hlk207786138"/>
      <w:r w:rsidRPr="00E57CFB">
        <w:rPr>
          <w:rFonts w:ascii="Times New Roman"/>
          <w:b w:val="0"/>
          <w:position w:val="0"/>
        </w:rPr>
        <w:t>1.7</w:t>
      </w:r>
      <w:r w:rsidRPr="00E57CFB">
        <w:rPr>
          <w:rFonts w:ascii="Times New Roman" w:hint="eastAsia"/>
          <w:b w:val="0"/>
          <w:position w:val="0"/>
        </w:rPr>
        <w:t>投标人应承担相关保密责任，不得以任何方式和渠道向其他单位及个人传递任何监测数据以及站点信息、运维情况等。</w:t>
      </w:r>
    </w:p>
    <w:bookmarkEnd w:id="233"/>
    <w:bookmarkEnd w:id="234"/>
    <w:p w14:paraId="360F2D2A" w14:textId="77777777" w:rsidR="00BA5E23" w:rsidRPr="00E57CFB" w:rsidRDefault="00000000">
      <w:pPr>
        <w:spacing w:line="400" w:lineRule="exact"/>
        <w:ind w:firstLineChars="200" w:firstLine="480"/>
        <w:rPr>
          <w:rFonts w:ascii="Times New Roman"/>
          <w:b w:val="0"/>
          <w:position w:val="0"/>
        </w:rPr>
      </w:pPr>
      <w:r w:rsidRPr="00E57CFB">
        <w:rPr>
          <w:rFonts w:ascii="Times New Roman"/>
          <w:b w:val="0"/>
          <w:position w:val="0"/>
          <w:szCs w:val="24"/>
        </w:rPr>
        <w:t>1.8</w:t>
      </w:r>
      <w:r w:rsidRPr="00E57CFB">
        <w:rPr>
          <w:rFonts w:ascii="Times New Roman" w:hint="eastAsia"/>
          <w:b w:val="0"/>
          <w:position w:val="0"/>
        </w:rPr>
        <w:t>投标人对采购人委托运行维护及管理的全部资产，不得以任何方式对各类资产进行出售、抵押或转移，投标人有责任保证委托运行维护及管理的全部资产的完整、安全并处于良好状态。</w:t>
      </w:r>
    </w:p>
    <w:p w14:paraId="7F447EB1" w14:textId="77777777" w:rsidR="00BA5E23" w:rsidRPr="00E57CFB" w:rsidRDefault="00000000">
      <w:pPr>
        <w:spacing w:line="400" w:lineRule="exact"/>
        <w:ind w:firstLineChars="200" w:firstLine="480"/>
        <w:rPr>
          <w:rFonts w:ascii="Times New Roman"/>
          <w:b w:val="0"/>
          <w:position w:val="0"/>
        </w:rPr>
      </w:pPr>
      <w:r w:rsidRPr="00E57CFB">
        <w:rPr>
          <w:rFonts w:ascii="Times New Roman"/>
          <w:b w:val="0"/>
          <w:position w:val="0"/>
        </w:rPr>
        <w:t>1.9</w:t>
      </w:r>
      <w:r w:rsidRPr="00E57CFB">
        <w:rPr>
          <w:rFonts w:ascii="Times New Roman" w:hint="eastAsia"/>
          <w:b w:val="0"/>
          <w:position w:val="0"/>
        </w:rPr>
        <w:t>若本项目设备故障，投标人须根据该项目情况，无偿提供与本项目要求一致的设备。</w:t>
      </w:r>
    </w:p>
    <w:p w14:paraId="01BD55B9" w14:textId="77777777" w:rsidR="00BA5E23" w:rsidRPr="00E57CFB" w:rsidRDefault="00000000">
      <w:pPr>
        <w:snapToGrid w:val="0"/>
        <w:spacing w:line="400" w:lineRule="exact"/>
        <w:ind w:firstLineChars="200" w:firstLine="482"/>
        <w:rPr>
          <w:rFonts w:hAnsi="宋体" w:cs="宋体" w:hint="eastAsia"/>
          <w:bCs/>
          <w:position w:val="0"/>
          <w:szCs w:val="24"/>
          <w:lang w:bidi="ar"/>
        </w:rPr>
      </w:pPr>
      <w:r w:rsidRPr="00E57CFB">
        <w:rPr>
          <w:rFonts w:hAnsi="宋体" w:cs="宋体" w:hint="eastAsia"/>
          <w:bCs/>
          <w:position w:val="0"/>
          <w:szCs w:val="24"/>
          <w:lang w:bidi="ar"/>
        </w:rPr>
        <w:t>2.技术规范</w:t>
      </w:r>
    </w:p>
    <w:p w14:paraId="578E52C7" w14:textId="77777777" w:rsidR="00BA5E23" w:rsidRPr="00E57CFB" w:rsidRDefault="00000000">
      <w:pPr>
        <w:snapToGrid w:val="0"/>
        <w:spacing w:line="400" w:lineRule="exact"/>
        <w:ind w:firstLineChars="200" w:firstLine="480"/>
        <w:rPr>
          <w:rFonts w:hAnsi="宋体" w:cs="宋体" w:hint="eastAsia"/>
          <w:b w:val="0"/>
          <w:position w:val="0"/>
          <w:szCs w:val="24"/>
          <w:lang w:bidi="ar"/>
        </w:rPr>
      </w:pPr>
      <w:r w:rsidRPr="00E57CFB">
        <w:rPr>
          <w:rFonts w:hAnsi="宋体" w:cs="宋体" w:hint="eastAsia"/>
          <w:b w:val="0"/>
          <w:position w:val="0"/>
          <w:szCs w:val="24"/>
          <w:lang w:bidi="ar"/>
        </w:rPr>
        <w:t>投标人须严格执行</w:t>
      </w:r>
      <w:r w:rsidRPr="00E57CFB">
        <w:rPr>
          <w:rFonts w:hAnsi="宋体" w:cs="宋体" w:hint="eastAsia"/>
          <w:b w:val="0"/>
          <w:position w:val="0"/>
          <w:szCs w:val="24"/>
        </w:rPr>
        <w:t>《环境空气气态污染物（SO</w:t>
      </w:r>
      <w:r w:rsidRPr="00E57CFB">
        <w:rPr>
          <w:rFonts w:hAnsi="宋体" w:cs="宋体" w:hint="eastAsia"/>
          <w:b w:val="0"/>
          <w:position w:val="0"/>
          <w:szCs w:val="24"/>
          <w:vertAlign w:val="subscript"/>
        </w:rPr>
        <w:t>2</w:t>
      </w:r>
      <w:r w:rsidRPr="00E57CFB">
        <w:rPr>
          <w:rFonts w:hAnsi="宋体" w:cs="宋体" w:hint="eastAsia"/>
          <w:b w:val="0"/>
          <w:position w:val="0"/>
          <w:szCs w:val="24"/>
        </w:rPr>
        <w:t>、NO</w:t>
      </w:r>
      <w:r w:rsidRPr="00E57CFB">
        <w:rPr>
          <w:rFonts w:hAnsi="宋体" w:cs="宋体" w:hint="eastAsia"/>
          <w:b w:val="0"/>
          <w:position w:val="0"/>
          <w:szCs w:val="24"/>
          <w:vertAlign w:val="subscript"/>
        </w:rPr>
        <w:t>2</w:t>
      </w:r>
      <w:r w:rsidRPr="00E57CFB">
        <w:rPr>
          <w:rFonts w:hAnsi="宋体" w:cs="宋体" w:hint="eastAsia"/>
          <w:b w:val="0"/>
          <w:position w:val="0"/>
          <w:szCs w:val="24"/>
        </w:rPr>
        <w:t>、O</w:t>
      </w:r>
      <w:r w:rsidRPr="00E57CFB">
        <w:rPr>
          <w:rFonts w:hAnsi="宋体" w:cs="宋体" w:hint="eastAsia"/>
          <w:b w:val="0"/>
          <w:position w:val="0"/>
          <w:szCs w:val="24"/>
          <w:vertAlign w:val="subscript"/>
        </w:rPr>
        <w:t>3</w:t>
      </w:r>
      <w:r w:rsidRPr="00E57CFB">
        <w:rPr>
          <w:rFonts w:hAnsi="宋体" w:cs="宋体" w:hint="eastAsia"/>
          <w:b w:val="0"/>
          <w:position w:val="0"/>
          <w:szCs w:val="24"/>
        </w:rPr>
        <w:t>、CO）连续自动监测系统运行与质控技术规范》（HJ818-2018）、《环境空气颗粒物（PM</w:t>
      </w:r>
      <w:r w:rsidRPr="00E57CFB">
        <w:rPr>
          <w:rFonts w:hAnsi="宋体" w:cs="宋体" w:hint="eastAsia"/>
          <w:b w:val="0"/>
          <w:position w:val="0"/>
          <w:szCs w:val="24"/>
          <w:vertAlign w:val="subscript"/>
        </w:rPr>
        <w:t>10</w:t>
      </w:r>
      <w:r w:rsidRPr="00E57CFB">
        <w:rPr>
          <w:rFonts w:hAnsi="宋体" w:cs="宋体" w:hint="eastAsia"/>
          <w:b w:val="0"/>
          <w:position w:val="0"/>
          <w:szCs w:val="24"/>
        </w:rPr>
        <w:t>和PM</w:t>
      </w:r>
      <w:r w:rsidRPr="00E57CFB">
        <w:rPr>
          <w:rFonts w:hAnsi="宋体" w:cs="宋体" w:hint="eastAsia"/>
          <w:b w:val="0"/>
          <w:position w:val="0"/>
          <w:szCs w:val="24"/>
          <w:vertAlign w:val="subscript"/>
        </w:rPr>
        <w:t>2.5</w:t>
      </w:r>
      <w:r w:rsidRPr="00E57CFB">
        <w:rPr>
          <w:rFonts w:hAnsi="宋体" w:cs="宋体" w:hint="eastAsia"/>
          <w:b w:val="0"/>
          <w:position w:val="0"/>
          <w:szCs w:val="24"/>
        </w:rPr>
        <w:t>）连续自动监测系统运行和质控技术规范》（HJ817-2018）、《环境空气挥发性有机物气相色谱连续监测系统技术要求及检测方法》(HJ 1010 -2018)、</w:t>
      </w:r>
      <w:r w:rsidRPr="00E57CFB">
        <w:rPr>
          <w:rFonts w:hAnsi="宋体" w:cs="宋体" w:hint="eastAsia"/>
          <w:b w:val="0"/>
          <w:spacing w:val="-6"/>
          <w:position w:val="0"/>
          <w:szCs w:val="24"/>
        </w:rPr>
        <w:t>《国家大气光化学监测网自动监测数据审核技术指南（2021版）（试行）》、</w:t>
      </w:r>
      <w:r w:rsidRPr="00E57CFB">
        <w:rPr>
          <w:rFonts w:hAnsi="宋体" w:cs="宋体" w:hint="eastAsia"/>
          <w:b w:val="0"/>
          <w:position w:val="0"/>
          <w:szCs w:val="24"/>
        </w:rPr>
        <w:t>《江苏省省控环境空气质量自动监测站运行管理实施细则（试行）》、</w:t>
      </w:r>
      <w:r w:rsidRPr="00E57CFB">
        <w:rPr>
          <w:rFonts w:hAnsi="宋体" w:cs="宋体" w:hint="eastAsia"/>
          <w:b w:val="0"/>
          <w:position w:val="0"/>
          <w:szCs w:val="24"/>
          <w:lang w:bidi="ar"/>
        </w:rPr>
        <w:t>《南通市环境质量自动监测站运行管理办法（试行）》等</w:t>
      </w:r>
      <w:r w:rsidRPr="00E57CFB">
        <w:rPr>
          <w:rFonts w:ascii="Times New Roman"/>
          <w:b w:val="0"/>
          <w:position w:val="0"/>
        </w:rPr>
        <w:t>现行有效的国家技术规范开展本项目工作</w:t>
      </w:r>
      <w:r w:rsidRPr="00E57CFB">
        <w:rPr>
          <w:rFonts w:hAnsi="宋体" w:cs="宋体" w:hint="eastAsia"/>
          <w:b w:val="0"/>
          <w:position w:val="0"/>
          <w:szCs w:val="24"/>
          <w:lang w:bidi="ar"/>
        </w:rPr>
        <w:t>。当国家或省有关规定和技术文件要求出台新的气站运维要求时，以新要求为准。如文件中有矛盾之处，以最新发布的文件为准，采购人保留对相关要求的解释权。</w:t>
      </w:r>
    </w:p>
    <w:p w14:paraId="0A0A7B75" w14:textId="77777777" w:rsidR="00BA5E23" w:rsidRPr="00E57CFB" w:rsidRDefault="00000000">
      <w:pPr>
        <w:spacing w:line="400" w:lineRule="exact"/>
        <w:ind w:firstLine="480"/>
        <w:rPr>
          <w:rFonts w:hAnsi="宋体" w:cs="宋体" w:hint="eastAsia"/>
          <w:b w:val="0"/>
          <w:position w:val="0"/>
          <w:szCs w:val="24"/>
          <w:lang w:bidi="ar"/>
        </w:rPr>
      </w:pPr>
      <w:r w:rsidRPr="00E57CFB">
        <w:rPr>
          <w:rFonts w:hAnsi="宋体" w:cs="宋体" w:hint="eastAsia"/>
          <w:b w:val="0"/>
          <w:position w:val="0"/>
          <w:szCs w:val="24"/>
          <w:lang w:bidi="ar"/>
        </w:rPr>
        <w:t>3.保障要求</w:t>
      </w:r>
    </w:p>
    <w:p w14:paraId="4F2EF5D8" w14:textId="77777777" w:rsidR="00BA5E23" w:rsidRPr="00E57CFB" w:rsidRDefault="00000000">
      <w:pPr>
        <w:spacing w:line="400" w:lineRule="exact"/>
        <w:ind w:firstLine="480"/>
        <w:rPr>
          <w:rFonts w:hAnsi="宋体" w:cs="宋体" w:hint="eastAsia"/>
          <w:b w:val="0"/>
          <w:position w:val="0"/>
          <w:szCs w:val="24"/>
          <w:lang w:bidi="ar"/>
        </w:rPr>
      </w:pPr>
      <w:r w:rsidRPr="00E57CFB">
        <w:rPr>
          <w:rFonts w:hAnsi="宋体" w:cs="宋体" w:hint="eastAsia"/>
          <w:b w:val="0"/>
          <w:position w:val="0"/>
          <w:szCs w:val="24"/>
          <w:lang w:bidi="ar"/>
        </w:rPr>
        <w:t>3.1运维要求：投标人应制定并提供完整的运行维护组织实施方案及作业指导书，明确站点的采样系统、分析系统、控制系统、数据传输系统、气象仪器、校准仪器等设备及其它辅助设备（空调、稳压电源等）的维护方法、周期、内容及技术保障等。站点现场配备必要的操作手册、管理规章和应急预案等。</w:t>
      </w:r>
    </w:p>
    <w:p w14:paraId="579A3E1A" w14:textId="77777777" w:rsidR="00BA5E23" w:rsidRPr="00E57CFB" w:rsidRDefault="00000000">
      <w:pPr>
        <w:spacing w:line="400" w:lineRule="exact"/>
        <w:ind w:firstLine="480"/>
        <w:rPr>
          <w:rFonts w:hAnsi="宋体" w:cs="宋体" w:hint="eastAsia"/>
          <w:b w:val="0"/>
          <w:position w:val="0"/>
          <w:szCs w:val="24"/>
          <w:lang w:bidi="ar"/>
        </w:rPr>
      </w:pPr>
      <w:r w:rsidRPr="00E57CFB">
        <w:rPr>
          <w:rFonts w:hAnsi="宋体" w:cs="宋体" w:hint="eastAsia"/>
          <w:b w:val="0"/>
          <w:position w:val="0"/>
          <w:szCs w:val="24"/>
          <w:lang w:bidi="ar"/>
        </w:rPr>
        <w:t>投标人须制定周运维计划，并向采购人备案，内容应包括维护时间、运维人员、运维内容和措施要求等。投标人开展计划外运维工作，须向采购人提出申请，审批同意后实施。未经允许，任何人员不得进入站房。</w:t>
      </w:r>
    </w:p>
    <w:p w14:paraId="534D5518" w14:textId="77777777" w:rsidR="00BA5E23" w:rsidRPr="00E57CFB" w:rsidRDefault="00000000">
      <w:pPr>
        <w:spacing w:line="400" w:lineRule="exact"/>
        <w:ind w:firstLine="480"/>
        <w:rPr>
          <w:rFonts w:hAnsi="宋体" w:cs="宋体" w:hint="eastAsia"/>
          <w:b w:val="0"/>
          <w:position w:val="0"/>
          <w:szCs w:val="24"/>
          <w:lang w:bidi="ar"/>
        </w:rPr>
      </w:pPr>
      <w:r w:rsidRPr="00E57CFB">
        <w:rPr>
          <w:rFonts w:hAnsi="宋体" w:cs="宋体" w:hint="eastAsia"/>
          <w:b w:val="0"/>
          <w:position w:val="0"/>
          <w:szCs w:val="24"/>
          <w:lang w:bidi="ar"/>
        </w:rPr>
        <w:t>▲3.2人员保障：投标人为项目至少配备项目负责人员1名，具备环境保护相关专业高级工程师及以上技术职称，且同时具有1年及以上的空气自动监测站运维管理经历。经验丰富的</w:t>
      </w:r>
    </w:p>
    <w:p w14:paraId="58C657E7" w14:textId="77777777" w:rsidR="00BA5E23" w:rsidRPr="00E57CFB" w:rsidRDefault="00000000">
      <w:pPr>
        <w:spacing w:line="400" w:lineRule="exact"/>
        <w:ind w:firstLine="480"/>
        <w:rPr>
          <w:rFonts w:hAnsi="宋体" w:cs="宋体" w:hint="eastAsia"/>
          <w:b w:val="0"/>
          <w:position w:val="0"/>
          <w:szCs w:val="24"/>
          <w:lang w:bidi="ar"/>
        </w:rPr>
      </w:pPr>
      <w:r w:rsidRPr="00E57CFB">
        <w:rPr>
          <w:rFonts w:hAnsi="宋体" w:cs="宋体" w:hint="eastAsia"/>
          <w:b w:val="0"/>
          <w:position w:val="0"/>
          <w:szCs w:val="24"/>
          <w:lang w:bidi="ar"/>
        </w:rPr>
        <w:t>空气自动监测系统专职运维人员</w:t>
      </w:r>
      <w:r w:rsidRPr="00E57CFB">
        <w:rPr>
          <w:rFonts w:hAnsi="宋体" w:cs="宋体" w:hint="eastAsia"/>
          <w:b w:val="0"/>
          <w:color w:val="000000" w:themeColor="text1"/>
          <w:position w:val="0"/>
          <w:szCs w:val="24"/>
          <w:lang w:bidi="ar"/>
        </w:rPr>
        <w:t>不得少于</w:t>
      </w:r>
      <w:r w:rsidRPr="00E57CFB">
        <w:rPr>
          <w:rFonts w:hAnsi="宋体" w:cs="宋体" w:hint="eastAsia"/>
          <w:b w:val="0"/>
          <w:position w:val="0"/>
          <w:szCs w:val="24"/>
          <w:lang w:bidi="ar"/>
        </w:rPr>
        <w:t>3名，至少具备6个月以上环境空气自动监测系统运行维护经验（提供证明材料），取得中国环境监测总站颁发的空气自动监测培训证书、其中至少1人取得挥发性有机物自动监测培训证书。运维人员需通过采购人的考核并认可，办公地点由采购人指定。</w:t>
      </w:r>
    </w:p>
    <w:p w14:paraId="4C271F1F"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lang w:bidi="ar"/>
        </w:rPr>
        <w:t>投标人须保证项目运维人员的稳定性，若因运维人员或队伍发生重大变更无法正常</w:t>
      </w:r>
      <w:r w:rsidRPr="00E57CFB">
        <w:rPr>
          <w:rFonts w:hAnsi="宋体" w:cs="宋体" w:hint="eastAsia"/>
          <w:b w:val="0"/>
          <w:position w:val="0"/>
          <w:szCs w:val="24"/>
        </w:rPr>
        <w:t>开展运维工作，或者发生重大事故的，采购人有权提前终止合同并要求中标人提供赔偿。</w:t>
      </w:r>
    </w:p>
    <w:p w14:paraId="13E1B8D0" w14:textId="77777777" w:rsidR="00BA5E23" w:rsidRPr="00E57CFB" w:rsidRDefault="00000000">
      <w:pPr>
        <w:spacing w:line="400" w:lineRule="exact"/>
        <w:ind w:firstLineChars="200" w:firstLine="480"/>
        <w:rPr>
          <w:rFonts w:ascii="Times New Roman"/>
          <w:b w:val="0"/>
          <w:color w:val="000000"/>
          <w:position w:val="0"/>
        </w:rPr>
      </w:pPr>
      <w:r w:rsidRPr="00E57CFB">
        <w:rPr>
          <w:rFonts w:hAnsi="宋体" w:cs="宋体" w:hint="eastAsia"/>
          <w:b w:val="0"/>
          <w:position w:val="0"/>
          <w:szCs w:val="24"/>
        </w:rPr>
        <w:t>▲</w:t>
      </w:r>
      <w:r w:rsidRPr="00E57CFB">
        <w:rPr>
          <w:rFonts w:ascii="Times New Roman" w:hint="eastAsia"/>
          <w:b w:val="0"/>
          <w:color w:val="000000"/>
          <w:position w:val="0"/>
          <w:szCs w:val="24"/>
        </w:rPr>
        <w:t>3.3</w:t>
      </w:r>
      <w:r w:rsidRPr="00E57CFB">
        <w:rPr>
          <w:rFonts w:hAnsi="宋体" w:cs="宋体" w:hint="eastAsia"/>
          <w:b w:val="0"/>
          <w:color w:val="000000"/>
          <w:position w:val="0"/>
          <w:szCs w:val="24"/>
          <w:lang w:bidi="ar"/>
        </w:rPr>
        <w:t>车辆保障：</w:t>
      </w:r>
      <w:r w:rsidRPr="00E57CFB">
        <w:rPr>
          <w:rFonts w:ascii="Times New Roman"/>
          <w:b w:val="0"/>
          <w:color w:val="000000"/>
          <w:position w:val="0"/>
        </w:rPr>
        <w:t>必须为本项目派驻至少</w:t>
      </w:r>
      <w:r w:rsidRPr="00E57CFB">
        <w:rPr>
          <w:rFonts w:ascii="Times New Roman" w:hint="eastAsia"/>
          <w:b w:val="0"/>
          <w:color w:val="000000"/>
          <w:position w:val="0"/>
        </w:rPr>
        <w:t>3</w:t>
      </w:r>
      <w:r w:rsidRPr="00E57CFB">
        <w:rPr>
          <w:rFonts w:ascii="Times New Roman"/>
          <w:b w:val="0"/>
          <w:color w:val="000000"/>
          <w:position w:val="0"/>
        </w:rPr>
        <w:t>辆运行维护车辆，</w:t>
      </w:r>
      <w:r w:rsidRPr="00E57CFB">
        <w:rPr>
          <w:rFonts w:ascii="Times New Roman" w:hint="eastAsia"/>
          <w:b w:val="0"/>
          <w:color w:val="000000"/>
          <w:position w:val="0"/>
        </w:rPr>
        <w:t>年检合格车险齐全且满足运维工作要求。</w:t>
      </w:r>
      <w:r w:rsidRPr="00E57CFB">
        <w:rPr>
          <w:rFonts w:ascii="Times New Roman"/>
          <w:b w:val="0"/>
          <w:color w:val="000000"/>
          <w:position w:val="0"/>
        </w:rPr>
        <w:t>该车辆只能用作本项目的运维使用，不能派作他用。</w:t>
      </w:r>
    </w:p>
    <w:p w14:paraId="557BC127" w14:textId="77777777" w:rsidR="00BA5E23" w:rsidRPr="00E57CFB" w:rsidRDefault="00000000">
      <w:pPr>
        <w:spacing w:line="400" w:lineRule="exact"/>
        <w:ind w:firstLine="480"/>
        <w:rPr>
          <w:rFonts w:hAnsi="宋体" w:cs="宋体" w:hint="eastAsia"/>
          <w:b w:val="0"/>
          <w:position w:val="0"/>
          <w:szCs w:val="24"/>
          <w:lang w:bidi="ar"/>
        </w:rPr>
      </w:pPr>
      <w:r w:rsidRPr="00E57CFB">
        <w:rPr>
          <w:rFonts w:hAnsi="宋体" w:cs="宋体" w:hint="eastAsia"/>
          <w:b w:val="0"/>
          <w:position w:val="0"/>
          <w:szCs w:val="24"/>
          <w:lang w:bidi="ar"/>
        </w:rPr>
        <w:t>▲3.4备品备件保障：投标人应承诺中标后1个月，按表2、表3的要求配备质量控制设备（设备产权归投标单位所有），以及足额配齐1年期的基础备品备</w:t>
      </w:r>
    </w:p>
    <w:p w14:paraId="07ADDAD9" w14:textId="77777777" w:rsidR="00BA5E23" w:rsidRPr="00E57CFB" w:rsidRDefault="00000000">
      <w:pPr>
        <w:spacing w:line="400" w:lineRule="exact"/>
        <w:ind w:firstLine="480"/>
        <w:rPr>
          <w:rFonts w:hAnsi="宋体" w:cs="宋体" w:hint="eastAsia"/>
          <w:b w:val="0"/>
          <w:position w:val="0"/>
          <w:szCs w:val="24"/>
          <w:lang w:bidi="ar"/>
        </w:rPr>
      </w:pPr>
      <w:r w:rsidRPr="00E57CFB">
        <w:rPr>
          <w:rFonts w:hAnsi="宋体" w:cs="宋体" w:hint="eastAsia"/>
          <w:b w:val="0"/>
          <w:position w:val="0"/>
          <w:szCs w:val="24"/>
          <w:lang w:bidi="ar"/>
        </w:rPr>
        <w:t>件及耗材，存放于备品备件库，备品备件库须在本项目2小时车程内。建立清单实施出入库管理，每季度向采购人备案。运行服务过程中可能使用到的其他未列物资，投标人须根据需要自行进行配置。</w:t>
      </w:r>
    </w:p>
    <w:p w14:paraId="33B17CF7" w14:textId="77777777" w:rsidR="00BA5E23" w:rsidRPr="00E57CFB" w:rsidRDefault="00000000">
      <w:pPr>
        <w:tabs>
          <w:tab w:val="left" w:pos="540"/>
          <w:tab w:val="left" w:pos="900"/>
        </w:tabs>
        <w:spacing w:line="400" w:lineRule="exact"/>
        <w:ind w:firstLine="420"/>
        <w:rPr>
          <w:rFonts w:hAnsi="宋体" w:cs="宋体" w:hint="eastAsia"/>
          <w:b w:val="0"/>
          <w:position w:val="0"/>
          <w:szCs w:val="24"/>
          <w:lang w:bidi="ar"/>
        </w:rPr>
      </w:pPr>
      <w:bookmarkStart w:id="235" w:name="OLE_LINK19"/>
      <w:bookmarkStart w:id="236" w:name="OLE_LINK20"/>
      <w:r w:rsidRPr="00E57CFB">
        <w:rPr>
          <w:rFonts w:hAnsi="宋体" w:hint="eastAsia"/>
          <w:position w:val="0"/>
        </w:rPr>
        <w:t>☆</w:t>
      </w:r>
      <w:r w:rsidRPr="00E57CFB">
        <w:rPr>
          <w:rFonts w:hAnsi="宋体" w:cs="宋体" w:hint="eastAsia"/>
          <w:b w:val="0"/>
          <w:position w:val="0"/>
          <w:szCs w:val="24"/>
          <w:lang w:bidi="ar"/>
        </w:rPr>
        <w:t>投标人至少配备与本项目常规站型号相同（根据实际需要提供优于该型号）的备机及关键配套设施各1套，与本项目非常规站型号相同或功能相同的备机及配套设施1套（须提供购置发票或采购合同复印件，备机产权归投标单位所有）。</w:t>
      </w:r>
    </w:p>
    <w:p w14:paraId="3B13EA2B" w14:textId="77777777" w:rsidR="00BA5E23" w:rsidRPr="00E57CFB" w:rsidRDefault="00000000">
      <w:pPr>
        <w:spacing w:line="400" w:lineRule="exact"/>
        <w:ind w:firstLine="480"/>
        <w:rPr>
          <w:rFonts w:ascii="黑体" w:eastAsia="黑体" w:hAnsi="黑体" w:cs="黑体" w:hint="eastAsia"/>
          <w:b w:val="0"/>
          <w:color w:val="000000"/>
          <w:position w:val="0"/>
          <w:sz w:val="21"/>
          <w:szCs w:val="21"/>
          <w:lang w:bidi="ar"/>
        </w:rPr>
      </w:pPr>
      <w:bookmarkStart w:id="237" w:name="OLE_LINK16"/>
      <w:bookmarkStart w:id="238" w:name="OLE_LINK17"/>
      <w:bookmarkEnd w:id="235"/>
      <w:bookmarkEnd w:id="236"/>
      <w:r w:rsidRPr="00E57CFB">
        <w:rPr>
          <w:rFonts w:hAnsi="宋体" w:cs="宋体" w:hint="eastAsia"/>
          <w:b w:val="0"/>
          <w:position w:val="0"/>
          <w:szCs w:val="24"/>
          <w:lang w:bidi="ar"/>
        </w:rPr>
        <w:t>所使用的质量控制设备必须通过</w:t>
      </w:r>
      <w:r w:rsidRPr="00E57CFB">
        <w:rPr>
          <w:rFonts w:hAnsi="宋体" w:cs="宋体" w:hint="eastAsia"/>
          <w:position w:val="0"/>
          <w:szCs w:val="24"/>
          <w:lang w:bidi="ar"/>
        </w:rPr>
        <w:t>法定授权</w:t>
      </w:r>
      <w:r w:rsidRPr="00E57CFB">
        <w:rPr>
          <w:rFonts w:hAnsi="宋体" w:cs="宋体" w:hint="eastAsia"/>
          <w:b w:val="0"/>
          <w:position w:val="0"/>
          <w:szCs w:val="24"/>
          <w:lang w:bidi="ar"/>
        </w:rPr>
        <w:t>计量部门检定/校准，并在有效期内，投标人须提供相应计量部门检定/校准证书。</w:t>
      </w:r>
    </w:p>
    <w:bookmarkEnd w:id="237"/>
    <w:bookmarkEnd w:id="238"/>
    <w:p w14:paraId="060B56AE" w14:textId="77777777" w:rsidR="00BA5E23" w:rsidRPr="00E57CFB" w:rsidRDefault="00000000">
      <w:pPr>
        <w:tabs>
          <w:tab w:val="left" w:pos="709"/>
        </w:tabs>
        <w:spacing w:line="540" w:lineRule="exact"/>
        <w:ind w:firstLine="420"/>
        <w:jc w:val="center"/>
        <w:rPr>
          <w:rFonts w:ascii="黑体" w:eastAsia="黑体" w:hAnsi="黑体" w:cs="黑体" w:hint="eastAsia"/>
          <w:b w:val="0"/>
          <w:color w:val="000000"/>
          <w:position w:val="0"/>
          <w:sz w:val="21"/>
          <w:szCs w:val="21"/>
          <w:lang w:bidi="ar"/>
        </w:rPr>
      </w:pPr>
      <w:r w:rsidRPr="00E57CFB">
        <w:rPr>
          <w:rFonts w:ascii="黑体" w:eastAsia="黑体" w:hAnsi="黑体" w:cs="黑体" w:hint="eastAsia"/>
          <w:b w:val="0"/>
          <w:color w:val="000000"/>
          <w:position w:val="0"/>
          <w:sz w:val="21"/>
          <w:szCs w:val="21"/>
          <w:lang w:bidi="ar"/>
        </w:rPr>
        <w:t>表</w:t>
      </w:r>
      <w:r w:rsidRPr="00E57CFB">
        <w:rPr>
          <w:rFonts w:ascii="黑体" w:eastAsia="黑体" w:hAnsi="黑体" w:cs="黑体"/>
          <w:b w:val="0"/>
          <w:color w:val="000000"/>
          <w:position w:val="0"/>
          <w:sz w:val="21"/>
          <w:szCs w:val="21"/>
          <w:lang w:bidi="ar"/>
        </w:rPr>
        <w:t xml:space="preserve">2 </w:t>
      </w:r>
      <w:r w:rsidRPr="00E57CFB">
        <w:rPr>
          <w:rFonts w:ascii="黑体" w:eastAsia="黑体" w:hAnsi="黑体" w:cs="黑体" w:hint="eastAsia"/>
          <w:b w:val="0"/>
          <w:color w:val="000000"/>
          <w:position w:val="0"/>
          <w:sz w:val="21"/>
          <w:szCs w:val="21"/>
          <w:lang w:bidi="ar"/>
        </w:rPr>
        <w:t xml:space="preserve"> 环境空气质量自动监测站质量控制设备清单</w:t>
      </w:r>
    </w:p>
    <w:tbl>
      <w:tblPr>
        <w:tblpPr w:leftFromText="180" w:rightFromText="180" w:vertAnchor="text" w:horzAnchor="page" w:tblpX="1785" w:tblpY="178"/>
        <w:tblOverlap w:val="never"/>
        <w:tblW w:w="8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5423"/>
        <w:gridCol w:w="2082"/>
      </w:tblGrid>
      <w:tr w:rsidR="00BA5E23" w:rsidRPr="00E57CFB" w14:paraId="44C0806C" w14:textId="77777777">
        <w:trPr>
          <w:cantSplit/>
          <w:trHeight w:val="340"/>
        </w:trPr>
        <w:tc>
          <w:tcPr>
            <w:tcW w:w="1134" w:type="dxa"/>
            <w:tcBorders>
              <w:top w:val="single" w:sz="4" w:space="0" w:color="000000"/>
              <w:left w:val="single" w:sz="4" w:space="0" w:color="000000"/>
              <w:bottom w:val="single" w:sz="4" w:space="0" w:color="000000"/>
              <w:right w:val="single" w:sz="4" w:space="0" w:color="000000"/>
            </w:tcBorders>
            <w:noWrap/>
          </w:tcPr>
          <w:p w14:paraId="7C0909A1" w14:textId="77777777" w:rsidR="00BA5E23" w:rsidRPr="00E57CFB" w:rsidRDefault="00000000">
            <w:pPr>
              <w:spacing w:line="300" w:lineRule="exact"/>
              <w:jc w:val="center"/>
              <w:rPr>
                <w:rFonts w:hAnsi="宋体" w:cs="宋体" w:hint="eastAsia"/>
                <w:bCs/>
                <w:color w:val="000000"/>
                <w:position w:val="0"/>
                <w:sz w:val="21"/>
              </w:rPr>
            </w:pPr>
            <w:r w:rsidRPr="00E57CFB">
              <w:rPr>
                <w:rFonts w:hAnsi="宋体" w:cs="宋体" w:hint="eastAsia"/>
                <w:bCs/>
                <w:color w:val="000000"/>
                <w:position w:val="0"/>
                <w:sz w:val="21"/>
                <w:lang w:bidi="ar"/>
              </w:rPr>
              <w:t>序 号</w:t>
            </w:r>
          </w:p>
        </w:tc>
        <w:tc>
          <w:tcPr>
            <w:tcW w:w="5423" w:type="dxa"/>
            <w:tcBorders>
              <w:top w:val="single" w:sz="4" w:space="0" w:color="000000"/>
              <w:left w:val="single" w:sz="4" w:space="0" w:color="000000"/>
              <w:bottom w:val="single" w:sz="4" w:space="0" w:color="000000"/>
              <w:right w:val="single" w:sz="4" w:space="0" w:color="000000"/>
            </w:tcBorders>
            <w:noWrap/>
          </w:tcPr>
          <w:p w14:paraId="01C35D14" w14:textId="77777777" w:rsidR="00BA5E23" w:rsidRPr="00E57CFB" w:rsidRDefault="00000000">
            <w:pPr>
              <w:spacing w:line="300" w:lineRule="exact"/>
              <w:ind w:firstLine="422"/>
              <w:jc w:val="center"/>
              <w:rPr>
                <w:rFonts w:hAnsi="宋体" w:cs="宋体" w:hint="eastAsia"/>
                <w:bCs/>
                <w:color w:val="000000"/>
                <w:position w:val="0"/>
                <w:sz w:val="21"/>
              </w:rPr>
            </w:pPr>
            <w:r w:rsidRPr="00E57CFB">
              <w:rPr>
                <w:rFonts w:hAnsi="宋体" w:cs="宋体" w:hint="eastAsia"/>
                <w:bCs/>
                <w:color w:val="000000"/>
                <w:position w:val="0"/>
                <w:sz w:val="21"/>
                <w:lang w:bidi="ar"/>
              </w:rPr>
              <w:t>质控设备名称</w:t>
            </w:r>
          </w:p>
        </w:tc>
        <w:tc>
          <w:tcPr>
            <w:tcW w:w="2082" w:type="dxa"/>
            <w:tcBorders>
              <w:top w:val="single" w:sz="4" w:space="0" w:color="000000"/>
              <w:left w:val="single" w:sz="4" w:space="0" w:color="auto"/>
              <w:bottom w:val="single" w:sz="4" w:space="0" w:color="000000"/>
              <w:right w:val="single" w:sz="4" w:space="0" w:color="000000"/>
            </w:tcBorders>
            <w:noWrap/>
          </w:tcPr>
          <w:p w14:paraId="3ED677D8" w14:textId="77777777" w:rsidR="00BA5E23" w:rsidRPr="00E57CFB" w:rsidRDefault="00000000">
            <w:pPr>
              <w:spacing w:line="300" w:lineRule="exact"/>
              <w:jc w:val="center"/>
              <w:rPr>
                <w:rFonts w:hAnsi="宋体" w:cs="宋体" w:hint="eastAsia"/>
                <w:bCs/>
                <w:color w:val="000000"/>
                <w:position w:val="0"/>
                <w:sz w:val="21"/>
              </w:rPr>
            </w:pPr>
            <w:r w:rsidRPr="00E57CFB">
              <w:rPr>
                <w:rFonts w:hAnsi="宋体" w:cs="宋体" w:hint="eastAsia"/>
                <w:bCs/>
                <w:color w:val="000000"/>
                <w:position w:val="0"/>
                <w:sz w:val="21"/>
                <w:lang w:bidi="ar"/>
              </w:rPr>
              <w:t>数  量</w:t>
            </w:r>
          </w:p>
        </w:tc>
      </w:tr>
      <w:tr w:rsidR="00BA5E23" w:rsidRPr="00E57CFB" w14:paraId="25AEA305" w14:textId="77777777">
        <w:trPr>
          <w:cantSplit/>
          <w:trHeight w:val="147"/>
        </w:trPr>
        <w:tc>
          <w:tcPr>
            <w:tcW w:w="1134" w:type="dxa"/>
            <w:tcBorders>
              <w:top w:val="single" w:sz="4" w:space="0" w:color="000000"/>
              <w:left w:val="single" w:sz="4" w:space="0" w:color="000000"/>
              <w:bottom w:val="single" w:sz="4" w:space="0" w:color="000000"/>
              <w:right w:val="single" w:sz="4" w:space="0" w:color="000000"/>
            </w:tcBorders>
            <w:noWrap/>
            <w:vAlign w:val="center"/>
          </w:tcPr>
          <w:p w14:paraId="280B8FBE"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w:t>
            </w:r>
          </w:p>
        </w:tc>
        <w:tc>
          <w:tcPr>
            <w:tcW w:w="5423" w:type="dxa"/>
            <w:tcBorders>
              <w:top w:val="single" w:sz="4" w:space="0" w:color="000000"/>
              <w:left w:val="single" w:sz="4" w:space="0" w:color="000000"/>
              <w:bottom w:val="single" w:sz="4" w:space="0" w:color="000000"/>
              <w:right w:val="single" w:sz="4" w:space="0" w:color="000000"/>
            </w:tcBorders>
            <w:noWrap/>
            <w:vAlign w:val="center"/>
          </w:tcPr>
          <w:p w14:paraId="5E964410" w14:textId="77777777" w:rsidR="00BA5E23" w:rsidRPr="00E57CFB" w:rsidRDefault="00000000">
            <w:pPr>
              <w:spacing w:line="300" w:lineRule="exact"/>
              <w:jc w:val="center"/>
              <w:rPr>
                <w:rFonts w:hAnsi="宋体" w:cs="宋体" w:hint="eastAsia"/>
                <w:b w:val="0"/>
                <w:color w:val="000000"/>
                <w:position w:val="0"/>
                <w:sz w:val="21"/>
              </w:rPr>
            </w:pPr>
            <w:r w:rsidRPr="00E57CFB">
              <w:rPr>
                <w:rFonts w:ascii="Times New Roman" w:hint="eastAsia"/>
                <w:b w:val="0"/>
                <w:position w:val="0"/>
                <w:sz w:val="21"/>
              </w:rPr>
              <w:t>大量程流量计</w:t>
            </w:r>
          </w:p>
        </w:tc>
        <w:tc>
          <w:tcPr>
            <w:tcW w:w="2082" w:type="dxa"/>
            <w:tcBorders>
              <w:top w:val="single" w:sz="4" w:space="0" w:color="000000"/>
              <w:left w:val="single" w:sz="4" w:space="0" w:color="auto"/>
              <w:bottom w:val="single" w:sz="4" w:space="0" w:color="000000"/>
              <w:right w:val="single" w:sz="4" w:space="0" w:color="000000"/>
            </w:tcBorders>
            <w:noWrap/>
            <w:vAlign w:val="center"/>
          </w:tcPr>
          <w:p w14:paraId="45BE0410"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2</w:t>
            </w:r>
            <w:r w:rsidRPr="00E57CFB">
              <w:rPr>
                <w:rFonts w:ascii="Times New Roman" w:hint="eastAsia"/>
                <w:b w:val="0"/>
                <w:position w:val="0"/>
                <w:sz w:val="21"/>
                <w:szCs w:val="21"/>
                <w:lang w:bidi="ar"/>
              </w:rPr>
              <w:t>套</w:t>
            </w:r>
          </w:p>
        </w:tc>
      </w:tr>
      <w:tr w:rsidR="00BA5E23" w:rsidRPr="00E57CFB" w14:paraId="5F22671E" w14:textId="77777777">
        <w:trPr>
          <w:cantSplit/>
          <w:trHeight w:val="301"/>
        </w:trPr>
        <w:tc>
          <w:tcPr>
            <w:tcW w:w="1134" w:type="dxa"/>
            <w:tcBorders>
              <w:top w:val="single" w:sz="4" w:space="0" w:color="000000"/>
              <w:left w:val="single" w:sz="4" w:space="0" w:color="000000"/>
              <w:bottom w:val="single" w:sz="4" w:space="0" w:color="000000"/>
              <w:right w:val="single" w:sz="4" w:space="0" w:color="000000"/>
            </w:tcBorders>
            <w:noWrap/>
            <w:vAlign w:val="center"/>
          </w:tcPr>
          <w:p w14:paraId="37B0BC0D"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2</w:t>
            </w:r>
          </w:p>
        </w:tc>
        <w:tc>
          <w:tcPr>
            <w:tcW w:w="5423" w:type="dxa"/>
            <w:tcBorders>
              <w:top w:val="single" w:sz="4" w:space="0" w:color="000000"/>
              <w:left w:val="single" w:sz="4" w:space="0" w:color="000000"/>
              <w:bottom w:val="single" w:sz="4" w:space="0" w:color="000000"/>
              <w:right w:val="single" w:sz="4" w:space="0" w:color="000000"/>
            </w:tcBorders>
            <w:noWrap/>
            <w:vAlign w:val="center"/>
          </w:tcPr>
          <w:p w14:paraId="122B1245" w14:textId="77777777" w:rsidR="00BA5E23" w:rsidRPr="00E57CFB" w:rsidRDefault="00000000">
            <w:pPr>
              <w:spacing w:line="300" w:lineRule="exact"/>
              <w:jc w:val="center"/>
              <w:rPr>
                <w:rFonts w:ascii="Times New Roman"/>
                <w:b w:val="0"/>
                <w:position w:val="0"/>
                <w:sz w:val="21"/>
              </w:rPr>
            </w:pPr>
            <w:r w:rsidRPr="00E57CFB">
              <w:rPr>
                <w:rFonts w:ascii="Times New Roman" w:hint="eastAsia"/>
                <w:b w:val="0"/>
                <w:position w:val="0"/>
                <w:sz w:val="21"/>
              </w:rPr>
              <w:t>小量程流量计</w:t>
            </w:r>
          </w:p>
        </w:tc>
        <w:tc>
          <w:tcPr>
            <w:tcW w:w="2082" w:type="dxa"/>
            <w:tcBorders>
              <w:top w:val="single" w:sz="4" w:space="0" w:color="000000"/>
              <w:left w:val="single" w:sz="4" w:space="0" w:color="auto"/>
              <w:bottom w:val="single" w:sz="4" w:space="0" w:color="000000"/>
              <w:right w:val="single" w:sz="4" w:space="0" w:color="000000"/>
            </w:tcBorders>
            <w:noWrap/>
            <w:vAlign w:val="center"/>
          </w:tcPr>
          <w:p w14:paraId="1968A8DA"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2</w:t>
            </w:r>
            <w:r w:rsidRPr="00E57CFB">
              <w:rPr>
                <w:rFonts w:ascii="Times New Roman" w:hint="eastAsia"/>
                <w:b w:val="0"/>
                <w:position w:val="0"/>
                <w:sz w:val="21"/>
                <w:szCs w:val="21"/>
                <w:lang w:bidi="ar"/>
              </w:rPr>
              <w:t>套</w:t>
            </w:r>
          </w:p>
        </w:tc>
      </w:tr>
      <w:tr w:rsidR="00BA5E23" w:rsidRPr="00E57CFB" w14:paraId="15FE617D" w14:textId="77777777">
        <w:trPr>
          <w:cantSplit/>
          <w:trHeight w:val="340"/>
        </w:trPr>
        <w:tc>
          <w:tcPr>
            <w:tcW w:w="1134" w:type="dxa"/>
            <w:tcBorders>
              <w:top w:val="single" w:sz="4" w:space="0" w:color="000000"/>
              <w:left w:val="single" w:sz="4" w:space="0" w:color="000000"/>
              <w:bottom w:val="single" w:sz="4" w:space="0" w:color="000000"/>
              <w:right w:val="single" w:sz="4" w:space="0" w:color="000000"/>
            </w:tcBorders>
            <w:noWrap/>
            <w:vAlign w:val="center"/>
          </w:tcPr>
          <w:p w14:paraId="45DAE561"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3</w:t>
            </w:r>
          </w:p>
        </w:tc>
        <w:tc>
          <w:tcPr>
            <w:tcW w:w="5423" w:type="dxa"/>
            <w:tcBorders>
              <w:top w:val="single" w:sz="4" w:space="0" w:color="000000"/>
              <w:left w:val="single" w:sz="4" w:space="0" w:color="000000"/>
              <w:bottom w:val="single" w:sz="4" w:space="0" w:color="000000"/>
              <w:right w:val="single" w:sz="4" w:space="0" w:color="000000"/>
            </w:tcBorders>
            <w:noWrap/>
            <w:vAlign w:val="center"/>
          </w:tcPr>
          <w:p w14:paraId="799EA143"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ascii="Times New Roman" w:hint="eastAsia"/>
                <w:b w:val="0"/>
                <w:position w:val="0"/>
                <w:sz w:val="21"/>
              </w:rPr>
              <w:t>标准气压计</w:t>
            </w:r>
          </w:p>
        </w:tc>
        <w:tc>
          <w:tcPr>
            <w:tcW w:w="2082" w:type="dxa"/>
            <w:tcBorders>
              <w:top w:val="single" w:sz="4" w:space="0" w:color="000000"/>
              <w:left w:val="single" w:sz="4" w:space="0" w:color="auto"/>
              <w:bottom w:val="single" w:sz="4" w:space="0" w:color="000000"/>
              <w:right w:val="single" w:sz="4" w:space="0" w:color="000000"/>
            </w:tcBorders>
            <w:noWrap/>
            <w:vAlign w:val="center"/>
          </w:tcPr>
          <w:p w14:paraId="559D7E2D"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2</w:t>
            </w:r>
            <w:r w:rsidRPr="00E57CFB">
              <w:rPr>
                <w:rFonts w:ascii="Times New Roman" w:hint="eastAsia"/>
                <w:b w:val="0"/>
                <w:position w:val="0"/>
                <w:sz w:val="21"/>
                <w:szCs w:val="21"/>
                <w:lang w:bidi="ar"/>
              </w:rPr>
              <w:t>个</w:t>
            </w:r>
          </w:p>
        </w:tc>
      </w:tr>
      <w:tr w:rsidR="00BA5E23" w:rsidRPr="00E57CFB" w14:paraId="6E89881E" w14:textId="77777777">
        <w:trPr>
          <w:cantSplit/>
          <w:trHeight w:val="340"/>
        </w:trPr>
        <w:tc>
          <w:tcPr>
            <w:tcW w:w="1134" w:type="dxa"/>
            <w:tcBorders>
              <w:top w:val="single" w:sz="4" w:space="0" w:color="000000"/>
              <w:left w:val="single" w:sz="4" w:space="0" w:color="000000"/>
              <w:bottom w:val="single" w:sz="4" w:space="0" w:color="000000"/>
              <w:right w:val="single" w:sz="4" w:space="0" w:color="000000"/>
            </w:tcBorders>
            <w:noWrap/>
            <w:vAlign w:val="center"/>
          </w:tcPr>
          <w:p w14:paraId="5AEEA36B"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4</w:t>
            </w:r>
          </w:p>
        </w:tc>
        <w:tc>
          <w:tcPr>
            <w:tcW w:w="5423" w:type="dxa"/>
            <w:tcBorders>
              <w:top w:val="single" w:sz="4" w:space="0" w:color="000000"/>
              <w:left w:val="single" w:sz="4" w:space="0" w:color="000000"/>
              <w:bottom w:val="single" w:sz="4" w:space="0" w:color="000000"/>
              <w:right w:val="single" w:sz="4" w:space="0" w:color="000000"/>
            </w:tcBorders>
            <w:noWrap/>
            <w:vAlign w:val="center"/>
          </w:tcPr>
          <w:p w14:paraId="100023C1"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ascii="Times New Roman" w:hint="eastAsia"/>
                <w:b w:val="0"/>
                <w:position w:val="0"/>
                <w:sz w:val="21"/>
              </w:rPr>
              <w:t>电子温湿度计</w:t>
            </w:r>
          </w:p>
        </w:tc>
        <w:tc>
          <w:tcPr>
            <w:tcW w:w="2082" w:type="dxa"/>
            <w:tcBorders>
              <w:top w:val="single" w:sz="4" w:space="0" w:color="000000"/>
              <w:left w:val="single" w:sz="4" w:space="0" w:color="auto"/>
              <w:bottom w:val="single" w:sz="4" w:space="0" w:color="000000"/>
              <w:right w:val="single" w:sz="4" w:space="0" w:color="000000"/>
            </w:tcBorders>
            <w:noWrap/>
            <w:vAlign w:val="center"/>
          </w:tcPr>
          <w:p w14:paraId="70685B75"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2</w:t>
            </w:r>
            <w:r w:rsidRPr="00E57CFB">
              <w:rPr>
                <w:rFonts w:ascii="Times New Roman" w:hint="eastAsia"/>
                <w:b w:val="0"/>
                <w:position w:val="0"/>
                <w:sz w:val="21"/>
                <w:szCs w:val="21"/>
                <w:lang w:bidi="ar"/>
              </w:rPr>
              <w:t>个</w:t>
            </w:r>
          </w:p>
        </w:tc>
      </w:tr>
      <w:tr w:rsidR="00BA5E23" w:rsidRPr="00E57CFB" w14:paraId="12B6B9D0" w14:textId="77777777">
        <w:trPr>
          <w:cantSplit/>
          <w:trHeight w:val="340"/>
        </w:trPr>
        <w:tc>
          <w:tcPr>
            <w:tcW w:w="1134" w:type="dxa"/>
            <w:tcBorders>
              <w:top w:val="single" w:sz="4" w:space="0" w:color="000000"/>
              <w:left w:val="single" w:sz="4" w:space="0" w:color="000000"/>
              <w:bottom w:val="single" w:sz="4" w:space="0" w:color="000000"/>
              <w:right w:val="single" w:sz="4" w:space="0" w:color="000000"/>
            </w:tcBorders>
            <w:noWrap/>
            <w:vAlign w:val="center"/>
          </w:tcPr>
          <w:p w14:paraId="2D37E767"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5</w:t>
            </w:r>
          </w:p>
        </w:tc>
        <w:tc>
          <w:tcPr>
            <w:tcW w:w="5423" w:type="dxa"/>
            <w:tcBorders>
              <w:top w:val="single" w:sz="4" w:space="0" w:color="000000"/>
              <w:left w:val="single" w:sz="4" w:space="0" w:color="000000"/>
              <w:bottom w:val="single" w:sz="4" w:space="0" w:color="000000"/>
              <w:right w:val="single" w:sz="4" w:space="0" w:color="000000"/>
            </w:tcBorders>
            <w:noWrap/>
            <w:vAlign w:val="center"/>
          </w:tcPr>
          <w:p w14:paraId="54B521AD" w14:textId="77777777" w:rsidR="00BA5E23" w:rsidRPr="00E57CFB" w:rsidRDefault="00000000">
            <w:pPr>
              <w:spacing w:line="300" w:lineRule="exact"/>
              <w:ind w:firstLine="420"/>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动态校准仪（臭氧校准仪）</w:t>
            </w:r>
          </w:p>
        </w:tc>
        <w:tc>
          <w:tcPr>
            <w:tcW w:w="2082" w:type="dxa"/>
            <w:tcBorders>
              <w:top w:val="single" w:sz="4" w:space="0" w:color="000000"/>
              <w:left w:val="single" w:sz="4" w:space="0" w:color="auto"/>
              <w:bottom w:val="single" w:sz="4" w:space="0" w:color="000000"/>
              <w:right w:val="single" w:sz="4" w:space="0" w:color="000000"/>
            </w:tcBorders>
            <w:noWrap/>
            <w:vAlign w:val="center"/>
          </w:tcPr>
          <w:p w14:paraId="43D9B9B9"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2</w:t>
            </w:r>
            <w:r w:rsidRPr="00E57CFB">
              <w:rPr>
                <w:rFonts w:ascii="Times New Roman" w:hint="eastAsia"/>
                <w:b w:val="0"/>
                <w:position w:val="0"/>
                <w:sz w:val="21"/>
                <w:szCs w:val="21"/>
                <w:lang w:bidi="ar"/>
              </w:rPr>
              <w:t>套</w:t>
            </w:r>
          </w:p>
        </w:tc>
      </w:tr>
      <w:tr w:rsidR="00BA5E23" w:rsidRPr="00E57CFB" w14:paraId="2E2A9C63" w14:textId="77777777">
        <w:trPr>
          <w:cantSplit/>
          <w:trHeight w:val="340"/>
        </w:trPr>
        <w:tc>
          <w:tcPr>
            <w:tcW w:w="1134" w:type="dxa"/>
            <w:tcBorders>
              <w:top w:val="single" w:sz="4" w:space="0" w:color="000000"/>
              <w:left w:val="single" w:sz="4" w:space="0" w:color="000000"/>
              <w:bottom w:val="single" w:sz="4" w:space="0" w:color="000000"/>
              <w:right w:val="single" w:sz="4" w:space="0" w:color="000000"/>
            </w:tcBorders>
            <w:noWrap/>
            <w:vAlign w:val="center"/>
          </w:tcPr>
          <w:p w14:paraId="07031E9B"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6</w:t>
            </w:r>
          </w:p>
        </w:tc>
        <w:tc>
          <w:tcPr>
            <w:tcW w:w="5423" w:type="dxa"/>
            <w:tcBorders>
              <w:top w:val="single" w:sz="4" w:space="0" w:color="000000"/>
              <w:left w:val="single" w:sz="4" w:space="0" w:color="000000"/>
              <w:bottom w:val="single" w:sz="4" w:space="0" w:color="000000"/>
              <w:right w:val="single" w:sz="4" w:space="0" w:color="000000"/>
            </w:tcBorders>
            <w:noWrap/>
            <w:vAlign w:val="center"/>
          </w:tcPr>
          <w:p w14:paraId="1DB9E312"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配气稀释仪</w:t>
            </w:r>
          </w:p>
        </w:tc>
        <w:tc>
          <w:tcPr>
            <w:tcW w:w="2082" w:type="dxa"/>
            <w:tcBorders>
              <w:top w:val="single" w:sz="4" w:space="0" w:color="000000"/>
              <w:left w:val="single" w:sz="4" w:space="0" w:color="auto"/>
              <w:bottom w:val="single" w:sz="4" w:space="0" w:color="000000"/>
              <w:right w:val="single" w:sz="4" w:space="0" w:color="000000"/>
            </w:tcBorders>
            <w:noWrap/>
            <w:vAlign w:val="center"/>
          </w:tcPr>
          <w:p w14:paraId="7F48FD4E"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1</w:t>
            </w:r>
            <w:r w:rsidRPr="00E57CFB">
              <w:rPr>
                <w:rFonts w:ascii="Times New Roman" w:hint="eastAsia"/>
                <w:b w:val="0"/>
                <w:position w:val="0"/>
                <w:sz w:val="21"/>
                <w:szCs w:val="21"/>
                <w:lang w:bidi="ar"/>
              </w:rPr>
              <w:t>套</w:t>
            </w:r>
          </w:p>
        </w:tc>
      </w:tr>
      <w:tr w:rsidR="00BA5E23" w:rsidRPr="00E57CFB" w14:paraId="5A4E7696" w14:textId="77777777">
        <w:trPr>
          <w:cantSplit/>
          <w:trHeight w:val="340"/>
        </w:trPr>
        <w:tc>
          <w:tcPr>
            <w:tcW w:w="1134" w:type="dxa"/>
            <w:tcBorders>
              <w:top w:val="single" w:sz="4" w:space="0" w:color="000000"/>
              <w:left w:val="single" w:sz="4" w:space="0" w:color="000000"/>
              <w:bottom w:val="single" w:sz="4" w:space="0" w:color="000000"/>
              <w:right w:val="single" w:sz="4" w:space="0" w:color="000000"/>
            </w:tcBorders>
            <w:noWrap/>
            <w:vAlign w:val="center"/>
          </w:tcPr>
          <w:p w14:paraId="33BE4FF7"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7</w:t>
            </w:r>
          </w:p>
        </w:tc>
        <w:tc>
          <w:tcPr>
            <w:tcW w:w="5423" w:type="dxa"/>
            <w:tcBorders>
              <w:top w:val="single" w:sz="4" w:space="0" w:color="000000"/>
              <w:left w:val="single" w:sz="4" w:space="0" w:color="000000"/>
              <w:bottom w:val="single" w:sz="4" w:space="0" w:color="000000"/>
              <w:right w:val="single" w:sz="4" w:space="0" w:color="000000"/>
            </w:tcBorders>
            <w:noWrap/>
            <w:vAlign w:val="center"/>
          </w:tcPr>
          <w:p w14:paraId="270E93F1"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挥发性有机物采样设备（具备远程触发功能）</w:t>
            </w:r>
          </w:p>
        </w:tc>
        <w:tc>
          <w:tcPr>
            <w:tcW w:w="2082" w:type="dxa"/>
            <w:tcBorders>
              <w:top w:val="single" w:sz="4" w:space="0" w:color="000000"/>
              <w:left w:val="single" w:sz="4" w:space="0" w:color="auto"/>
              <w:bottom w:val="single" w:sz="4" w:space="0" w:color="000000"/>
              <w:right w:val="single" w:sz="4" w:space="0" w:color="000000"/>
            </w:tcBorders>
            <w:noWrap/>
            <w:vAlign w:val="center"/>
          </w:tcPr>
          <w:p w14:paraId="754E5CE3"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1</w:t>
            </w:r>
            <w:r w:rsidRPr="00E57CFB">
              <w:rPr>
                <w:rFonts w:ascii="Times New Roman" w:hint="eastAsia"/>
                <w:b w:val="0"/>
                <w:position w:val="0"/>
                <w:sz w:val="21"/>
                <w:szCs w:val="21"/>
                <w:lang w:bidi="ar"/>
              </w:rPr>
              <w:t>套</w:t>
            </w:r>
          </w:p>
        </w:tc>
      </w:tr>
      <w:tr w:rsidR="00BA5E23" w:rsidRPr="00E57CFB" w14:paraId="23C59ABE" w14:textId="77777777">
        <w:trPr>
          <w:cantSplit/>
          <w:trHeight w:val="340"/>
        </w:trPr>
        <w:tc>
          <w:tcPr>
            <w:tcW w:w="1134" w:type="dxa"/>
            <w:tcBorders>
              <w:top w:val="single" w:sz="4" w:space="0" w:color="000000"/>
              <w:left w:val="single" w:sz="4" w:space="0" w:color="000000"/>
              <w:bottom w:val="single" w:sz="4" w:space="0" w:color="000000"/>
              <w:right w:val="single" w:sz="4" w:space="0" w:color="000000"/>
            </w:tcBorders>
            <w:noWrap/>
            <w:vAlign w:val="center"/>
          </w:tcPr>
          <w:p w14:paraId="0F2837BB"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备注</w:t>
            </w:r>
          </w:p>
        </w:tc>
        <w:tc>
          <w:tcPr>
            <w:tcW w:w="7505" w:type="dxa"/>
            <w:gridSpan w:val="2"/>
            <w:tcBorders>
              <w:top w:val="single" w:sz="4" w:space="0" w:color="000000"/>
              <w:left w:val="single" w:sz="4" w:space="0" w:color="000000"/>
              <w:bottom w:val="single" w:sz="4" w:space="0" w:color="000000"/>
              <w:right w:val="single" w:sz="4" w:space="0" w:color="000000"/>
            </w:tcBorders>
            <w:noWrap/>
            <w:vAlign w:val="center"/>
          </w:tcPr>
          <w:p w14:paraId="14EEAF3E" w14:textId="77777777" w:rsidR="00BA5E23" w:rsidRPr="00E57CFB" w:rsidRDefault="00000000">
            <w:pPr>
              <w:spacing w:line="300" w:lineRule="exact"/>
              <w:rPr>
                <w:rFonts w:ascii="Times New Roman"/>
                <w:b w:val="0"/>
                <w:position w:val="0"/>
                <w:sz w:val="21"/>
                <w:szCs w:val="21"/>
                <w:lang w:bidi="ar"/>
              </w:rPr>
            </w:pPr>
            <w:bookmarkStart w:id="239" w:name="OLE_LINK22"/>
            <w:bookmarkStart w:id="240" w:name="OLE_LINK23"/>
            <w:r w:rsidRPr="00E57CFB">
              <w:rPr>
                <w:rFonts w:ascii="Times New Roman" w:hint="eastAsia"/>
                <w:b w:val="0"/>
                <w:position w:val="0"/>
                <w:sz w:val="21"/>
                <w:szCs w:val="21"/>
                <w:lang w:bidi="ar"/>
              </w:rPr>
              <w:t>质控设备必须包含但不限于上述设备，投标人可结合项目实际，增加相应的质控设备。</w:t>
            </w:r>
            <w:bookmarkEnd w:id="239"/>
            <w:bookmarkEnd w:id="240"/>
          </w:p>
        </w:tc>
      </w:tr>
    </w:tbl>
    <w:p w14:paraId="6ECE2DDB" w14:textId="77777777" w:rsidR="00BA5E23" w:rsidRPr="00E57CFB" w:rsidRDefault="00000000">
      <w:pPr>
        <w:tabs>
          <w:tab w:val="left" w:pos="709"/>
        </w:tabs>
        <w:spacing w:line="540" w:lineRule="exact"/>
        <w:ind w:firstLine="420"/>
        <w:jc w:val="center"/>
        <w:rPr>
          <w:rFonts w:ascii="黑体" w:eastAsia="黑体" w:hAnsi="黑体" w:cs="黑体" w:hint="eastAsia"/>
          <w:b w:val="0"/>
          <w:color w:val="000000"/>
          <w:position w:val="0"/>
          <w:sz w:val="21"/>
          <w:szCs w:val="21"/>
          <w:lang w:bidi="ar"/>
        </w:rPr>
      </w:pPr>
      <w:r w:rsidRPr="00E57CFB">
        <w:rPr>
          <w:rFonts w:ascii="黑体" w:eastAsia="黑体" w:hAnsi="黑体" w:cs="黑体" w:hint="eastAsia"/>
          <w:b w:val="0"/>
          <w:color w:val="000000"/>
          <w:position w:val="0"/>
          <w:sz w:val="21"/>
          <w:szCs w:val="21"/>
          <w:lang w:bidi="ar"/>
        </w:rPr>
        <w:t>表</w:t>
      </w:r>
      <w:r w:rsidRPr="00E57CFB">
        <w:rPr>
          <w:rFonts w:ascii="黑体" w:eastAsia="黑体" w:hAnsi="黑体" w:cs="黑体"/>
          <w:b w:val="0"/>
          <w:color w:val="000000"/>
          <w:position w:val="0"/>
          <w:sz w:val="21"/>
          <w:szCs w:val="21"/>
          <w:lang w:bidi="ar"/>
        </w:rPr>
        <w:t xml:space="preserve">3 </w:t>
      </w:r>
      <w:r w:rsidRPr="00E57CFB">
        <w:rPr>
          <w:rFonts w:ascii="黑体" w:eastAsia="黑体" w:hAnsi="黑体" w:cs="黑体" w:hint="eastAsia"/>
          <w:b w:val="0"/>
          <w:color w:val="000000"/>
          <w:position w:val="0"/>
          <w:sz w:val="21"/>
          <w:szCs w:val="21"/>
          <w:lang w:bidi="ar"/>
        </w:rPr>
        <w:t>环境空气质量自动监测仪器设备耗材一览表</w:t>
      </w:r>
    </w:p>
    <w:tbl>
      <w:tblPr>
        <w:tblW w:w="87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5537"/>
        <w:gridCol w:w="2117"/>
      </w:tblGrid>
      <w:tr w:rsidR="00BA5E23" w:rsidRPr="00E57CFB" w14:paraId="51F6759A"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76C22BA8" w14:textId="77777777" w:rsidR="00BA5E23" w:rsidRPr="00E57CFB" w:rsidRDefault="00000000">
            <w:pPr>
              <w:spacing w:line="300" w:lineRule="exact"/>
              <w:jc w:val="center"/>
              <w:rPr>
                <w:rFonts w:hAnsi="宋体" w:cs="宋体" w:hint="eastAsia"/>
                <w:bCs/>
                <w:color w:val="000000"/>
                <w:position w:val="0"/>
                <w:sz w:val="21"/>
              </w:rPr>
            </w:pPr>
            <w:r w:rsidRPr="00E57CFB">
              <w:rPr>
                <w:rFonts w:hAnsi="宋体" w:cs="宋体" w:hint="eastAsia"/>
                <w:bCs/>
                <w:color w:val="000000"/>
                <w:position w:val="0"/>
                <w:sz w:val="21"/>
                <w:lang w:bidi="ar"/>
              </w:rPr>
              <w:t>序 号</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1211CB0A" w14:textId="77777777" w:rsidR="00BA5E23" w:rsidRPr="00E57CFB" w:rsidRDefault="00000000">
            <w:pPr>
              <w:spacing w:line="300" w:lineRule="exact"/>
              <w:ind w:firstLineChars="900" w:firstLine="1897"/>
              <w:jc w:val="center"/>
              <w:rPr>
                <w:rFonts w:hAnsi="宋体" w:cs="宋体" w:hint="eastAsia"/>
                <w:bCs/>
                <w:color w:val="000000"/>
                <w:position w:val="0"/>
                <w:sz w:val="21"/>
              </w:rPr>
            </w:pPr>
            <w:r w:rsidRPr="00E57CFB">
              <w:rPr>
                <w:rFonts w:hAnsi="宋体" w:cs="宋体" w:hint="eastAsia"/>
                <w:bCs/>
                <w:color w:val="000000"/>
                <w:position w:val="0"/>
                <w:sz w:val="21"/>
                <w:lang w:bidi="ar"/>
              </w:rPr>
              <w:t>耗材名称</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4FA6ED9D" w14:textId="77777777" w:rsidR="00BA5E23" w:rsidRPr="00E57CFB" w:rsidRDefault="00000000">
            <w:pPr>
              <w:spacing w:line="300" w:lineRule="exact"/>
              <w:jc w:val="center"/>
              <w:rPr>
                <w:rFonts w:hAnsi="宋体" w:cs="宋体" w:hint="eastAsia"/>
                <w:bCs/>
                <w:color w:val="000000"/>
                <w:position w:val="0"/>
                <w:sz w:val="21"/>
              </w:rPr>
            </w:pPr>
            <w:r w:rsidRPr="00E57CFB">
              <w:rPr>
                <w:rFonts w:hAnsi="宋体" w:cs="宋体" w:hint="eastAsia"/>
                <w:bCs/>
                <w:color w:val="000000"/>
                <w:position w:val="0"/>
                <w:sz w:val="21"/>
                <w:lang w:bidi="ar"/>
              </w:rPr>
              <w:t>数  量</w:t>
            </w:r>
          </w:p>
        </w:tc>
      </w:tr>
      <w:tr w:rsidR="00BA5E23" w:rsidRPr="00E57CFB" w14:paraId="68C709FB" w14:textId="77777777">
        <w:trPr>
          <w:cantSplit/>
          <w:trHeight w:val="347"/>
          <w:jc w:val="center"/>
        </w:trPr>
        <w:tc>
          <w:tcPr>
            <w:tcW w:w="8789" w:type="dxa"/>
            <w:gridSpan w:val="3"/>
            <w:tcBorders>
              <w:top w:val="single" w:sz="4" w:space="0" w:color="000000"/>
              <w:left w:val="single" w:sz="4" w:space="0" w:color="000000"/>
              <w:bottom w:val="single" w:sz="4" w:space="0" w:color="000000"/>
              <w:right w:val="single" w:sz="4" w:space="0" w:color="000000"/>
            </w:tcBorders>
            <w:noWrap/>
            <w:vAlign w:val="center"/>
          </w:tcPr>
          <w:p w14:paraId="770A7F6A" w14:textId="77777777" w:rsidR="00BA5E23" w:rsidRPr="00E57CFB" w:rsidRDefault="00000000">
            <w:pPr>
              <w:spacing w:line="300" w:lineRule="exact"/>
              <w:ind w:firstLineChars="1200" w:firstLine="2520"/>
              <w:rPr>
                <w:rFonts w:hAnsi="宋体" w:cs="宋体" w:hint="eastAsia"/>
                <w:bCs/>
                <w:color w:val="000000"/>
                <w:position w:val="0"/>
                <w:sz w:val="21"/>
                <w:lang w:bidi="ar"/>
              </w:rPr>
            </w:pPr>
            <w:r w:rsidRPr="00E57CFB">
              <w:rPr>
                <w:rFonts w:ascii="黑体" w:eastAsia="黑体" w:hAnsi="黑体" w:cs="黑体" w:hint="eastAsia"/>
                <w:b w:val="0"/>
                <w:color w:val="000000"/>
                <w:position w:val="0"/>
                <w:sz w:val="21"/>
                <w:lang w:bidi="ar"/>
              </w:rPr>
              <w:t>环境空气自动监测设备</w:t>
            </w:r>
          </w:p>
        </w:tc>
      </w:tr>
      <w:tr w:rsidR="00BA5E23" w:rsidRPr="00E57CFB" w14:paraId="59AC2651"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36D6C16B"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67C6FA8A" w14:textId="77777777" w:rsidR="00BA5E23" w:rsidRPr="00E57CFB" w:rsidRDefault="00000000">
            <w:pPr>
              <w:jc w:val="center"/>
              <w:rPr>
                <w:rFonts w:ascii="Times New Roman"/>
                <w:b w:val="0"/>
                <w:position w:val="0"/>
                <w:sz w:val="21"/>
              </w:rPr>
            </w:pPr>
            <w:r w:rsidRPr="00E57CFB">
              <w:rPr>
                <w:rFonts w:ascii="Times New Roman" w:hint="eastAsia"/>
                <w:b w:val="0"/>
                <w:position w:val="0"/>
                <w:sz w:val="21"/>
              </w:rPr>
              <w:t>滤膜</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578663B6"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40</w:t>
            </w:r>
            <w:r w:rsidRPr="00E57CFB">
              <w:rPr>
                <w:rFonts w:ascii="Times New Roman" w:hint="eastAsia"/>
                <w:b w:val="0"/>
                <w:position w:val="0"/>
                <w:sz w:val="21"/>
                <w:szCs w:val="21"/>
                <w:lang w:bidi="ar"/>
              </w:rPr>
              <w:t>盒</w:t>
            </w:r>
          </w:p>
        </w:tc>
      </w:tr>
      <w:tr w:rsidR="00BA5E23" w:rsidRPr="00E57CFB" w14:paraId="32FC165D"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3C46CC2A"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2</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03133FD4" w14:textId="77777777" w:rsidR="00BA5E23" w:rsidRPr="00E57CFB" w:rsidRDefault="00000000">
            <w:pPr>
              <w:jc w:val="center"/>
              <w:rPr>
                <w:rFonts w:ascii="Times New Roman"/>
                <w:b w:val="0"/>
                <w:position w:val="0"/>
                <w:sz w:val="21"/>
              </w:rPr>
            </w:pPr>
            <w:r w:rsidRPr="00E57CFB">
              <w:rPr>
                <w:rFonts w:ascii="Times New Roman" w:hint="eastAsia"/>
                <w:b w:val="0"/>
                <w:position w:val="0"/>
                <w:sz w:val="21"/>
              </w:rPr>
              <w:t>变色硅胶</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14844FF5"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60</w:t>
            </w:r>
            <w:r w:rsidRPr="00E57CFB">
              <w:rPr>
                <w:rFonts w:ascii="Times New Roman" w:hint="eastAsia"/>
                <w:b w:val="0"/>
                <w:position w:val="0"/>
                <w:sz w:val="21"/>
                <w:szCs w:val="21"/>
                <w:lang w:bidi="ar"/>
              </w:rPr>
              <w:t>瓶</w:t>
            </w:r>
          </w:p>
        </w:tc>
      </w:tr>
      <w:tr w:rsidR="00BA5E23" w:rsidRPr="00E57CFB" w14:paraId="23B91F50"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0BF2CCA6"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3</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7CA1AE21" w14:textId="77777777" w:rsidR="00BA5E23" w:rsidRPr="00E57CFB" w:rsidRDefault="00000000">
            <w:pPr>
              <w:jc w:val="center"/>
              <w:rPr>
                <w:rFonts w:ascii="Times New Roman"/>
                <w:b w:val="0"/>
                <w:position w:val="0"/>
                <w:sz w:val="21"/>
              </w:rPr>
            </w:pPr>
            <w:r w:rsidRPr="00E57CFB">
              <w:rPr>
                <w:rFonts w:ascii="Times New Roman" w:hint="eastAsia"/>
                <w:b w:val="0"/>
                <w:position w:val="0"/>
                <w:sz w:val="21"/>
              </w:rPr>
              <w:t>活性炭</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61A2202C"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15</w:t>
            </w:r>
            <w:r w:rsidRPr="00E57CFB">
              <w:rPr>
                <w:rFonts w:ascii="Times New Roman" w:hint="eastAsia"/>
                <w:b w:val="0"/>
                <w:position w:val="0"/>
                <w:sz w:val="21"/>
                <w:szCs w:val="21"/>
                <w:lang w:bidi="ar"/>
              </w:rPr>
              <w:t>瓶</w:t>
            </w:r>
          </w:p>
        </w:tc>
      </w:tr>
      <w:tr w:rsidR="00BA5E23" w:rsidRPr="00E57CFB" w14:paraId="558F2F61"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0FF3060C"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4</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793BC6DC" w14:textId="77777777" w:rsidR="00BA5E23" w:rsidRPr="00E57CFB" w:rsidRDefault="00000000">
            <w:pPr>
              <w:jc w:val="center"/>
              <w:rPr>
                <w:rFonts w:ascii="Times New Roman"/>
                <w:b w:val="0"/>
                <w:position w:val="0"/>
                <w:sz w:val="21"/>
              </w:rPr>
            </w:pPr>
            <w:r w:rsidRPr="00E57CFB">
              <w:rPr>
                <w:rFonts w:ascii="Times New Roman" w:hint="eastAsia"/>
                <w:b w:val="0"/>
                <w:position w:val="0"/>
                <w:sz w:val="21"/>
              </w:rPr>
              <w:t>氧化剂</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0548D139"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10</w:t>
            </w:r>
            <w:r w:rsidRPr="00E57CFB">
              <w:rPr>
                <w:rFonts w:ascii="Times New Roman" w:hint="eastAsia"/>
                <w:b w:val="0"/>
                <w:position w:val="0"/>
                <w:sz w:val="21"/>
                <w:szCs w:val="21"/>
                <w:lang w:bidi="ar"/>
              </w:rPr>
              <w:t>瓶</w:t>
            </w:r>
          </w:p>
        </w:tc>
      </w:tr>
      <w:tr w:rsidR="00BA5E23" w:rsidRPr="00E57CFB" w14:paraId="6D2875AD"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71197480"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5</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789751A6" w14:textId="77777777" w:rsidR="00BA5E23" w:rsidRPr="00E57CFB" w:rsidRDefault="00000000">
            <w:pPr>
              <w:jc w:val="center"/>
              <w:rPr>
                <w:rFonts w:ascii="Times New Roman"/>
                <w:b w:val="0"/>
                <w:position w:val="0"/>
                <w:sz w:val="21"/>
              </w:rPr>
            </w:pPr>
            <w:r w:rsidRPr="00E57CFB">
              <w:rPr>
                <w:rFonts w:ascii="Times New Roman" w:hint="eastAsia"/>
                <w:b w:val="0"/>
                <w:position w:val="0"/>
                <w:sz w:val="21"/>
              </w:rPr>
              <w:t>SO2</w:t>
            </w:r>
            <w:r w:rsidRPr="00E57CFB">
              <w:rPr>
                <w:rFonts w:ascii="Times New Roman" w:hint="eastAsia"/>
                <w:b w:val="0"/>
                <w:position w:val="0"/>
                <w:sz w:val="21"/>
              </w:rPr>
              <w:t>标准气体</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602456F2"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5</w:t>
            </w:r>
            <w:r w:rsidRPr="00E57CFB">
              <w:rPr>
                <w:rFonts w:ascii="Times New Roman" w:hint="eastAsia"/>
                <w:b w:val="0"/>
                <w:position w:val="0"/>
                <w:sz w:val="21"/>
                <w:szCs w:val="21"/>
                <w:lang w:bidi="ar"/>
              </w:rPr>
              <w:t>瓶</w:t>
            </w:r>
          </w:p>
        </w:tc>
      </w:tr>
      <w:tr w:rsidR="00BA5E23" w:rsidRPr="00E57CFB" w14:paraId="6134F3EF"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4437600A"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6</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1B6C3295" w14:textId="77777777" w:rsidR="00BA5E23" w:rsidRPr="00E57CFB" w:rsidRDefault="00000000">
            <w:pPr>
              <w:jc w:val="center"/>
              <w:rPr>
                <w:rFonts w:ascii="Times New Roman"/>
                <w:b w:val="0"/>
                <w:position w:val="0"/>
                <w:sz w:val="21"/>
              </w:rPr>
            </w:pPr>
            <w:r w:rsidRPr="00E57CFB">
              <w:rPr>
                <w:rFonts w:ascii="Times New Roman" w:hint="eastAsia"/>
                <w:b w:val="0"/>
                <w:position w:val="0"/>
                <w:sz w:val="21"/>
              </w:rPr>
              <w:t>NO</w:t>
            </w:r>
            <w:r w:rsidRPr="00E57CFB">
              <w:rPr>
                <w:rFonts w:ascii="Times New Roman" w:hint="eastAsia"/>
                <w:b w:val="0"/>
                <w:position w:val="0"/>
                <w:sz w:val="21"/>
              </w:rPr>
              <w:t>标准气体</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20DD3487"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5</w:t>
            </w:r>
            <w:r w:rsidRPr="00E57CFB">
              <w:rPr>
                <w:rFonts w:ascii="Times New Roman" w:hint="eastAsia"/>
                <w:b w:val="0"/>
                <w:position w:val="0"/>
                <w:sz w:val="21"/>
                <w:szCs w:val="21"/>
                <w:lang w:bidi="ar"/>
              </w:rPr>
              <w:t>瓶</w:t>
            </w:r>
          </w:p>
        </w:tc>
      </w:tr>
      <w:tr w:rsidR="00BA5E23" w:rsidRPr="00E57CFB" w14:paraId="547EE700"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477F104F"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7</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70A18388" w14:textId="77777777" w:rsidR="00BA5E23" w:rsidRPr="00E57CFB" w:rsidRDefault="00000000">
            <w:pPr>
              <w:jc w:val="center"/>
              <w:rPr>
                <w:rFonts w:ascii="Times New Roman"/>
                <w:b w:val="0"/>
                <w:position w:val="0"/>
                <w:sz w:val="21"/>
              </w:rPr>
            </w:pPr>
            <w:r w:rsidRPr="00E57CFB">
              <w:rPr>
                <w:rFonts w:ascii="Times New Roman" w:hint="eastAsia"/>
                <w:b w:val="0"/>
                <w:position w:val="0"/>
                <w:sz w:val="21"/>
              </w:rPr>
              <w:t>CO</w:t>
            </w:r>
            <w:r w:rsidRPr="00E57CFB">
              <w:rPr>
                <w:rFonts w:ascii="Times New Roman" w:hint="eastAsia"/>
                <w:b w:val="0"/>
                <w:position w:val="0"/>
                <w:sz w:val="21"/>
              </w:rPr>
              <w:t>标准气体</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7F3FFAA1"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5</w:t>
            </w:r>
            <w:r w:rsidRPr="00E57CFB">
              <w:rPr>
                <w:rFonts w:ascii="Times New Roman" w:hint="eastAsia"/>
                <w:b w:val="0"/>
                <w:position w:val="0"/>
                <w:sz w:val="21"/>
                <w:szCs w:val="21"/>
                <w:lang w:bidi="ar"/>
              </w:rPr>
              <w:t>瓶</w:t>
            </w:r>
          </w:p>
        </w:tc>
      </w:tr>
      <w:tr w:rsidR="00BA5E23" w:rsidRPr="00E57CFB" w14:paraId="6F86BAD7"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2370D639"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8</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3AD71FC6" w14:textId="77777777" w:rsidR="00BA5E23" w:rsidRPr="00E57CFB" w:rsidRDefault="00000000">
            <w:pPr>
              <w:jc w:val="center"/>
              <w:rPr>
                <w:rFonts w:ascii="Times New Roman"/>
                <w:b w:val="0"/>
                <w:position w:val="0"/>
                <w:sz w:val="21"/>
              </w:rPr>
            </w:pPr>
            <w:r w:rsidRPr="00E57CFB">
              <w:rPr>
                <w:rFonts w:ascii="Times New Roman" w:hint="eastAsia"/>
                <w:b w:val="0"/>
                <w:position w:val="0"/>
                <w:sz w:val="21"/>
              </w:rPr>
              <w:t>钼炉组件</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69EACB50"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2</w:t>
            </w:r>
            <w:r w:rsidRPr="00E57CFB">
              <w:rPr>
                <w:rFonts w:ascii="Times New Roman" w:hint="eastAsia"/>
                <w:b w:val="0"/>
                <w:position w:val="0"/>
                <w:sz w:val="21"/>
                <w:szCs w:val="21"/>
                <w:lang w:bidi="ar"/>
              </w:rPr>
              <w:t>个</w:t>
            </w:r>
          </w:p>
        </w:tc>
      </w:tr>
      <w:tr w:rsidR="00BA5E23" w:rsidRPr="00E57CFB" w14:paraId="5DE9CC3E"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1EBAB0D6"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9</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7B1EB66A" w14:textId="77777777" w:rsidR="00BA5E23" w:rsidRPr="00E57CFB" w:rsidRDefault="00000000">
            <w:pPr>
              <w:jc w:val="center"/>
              <w:rPr>
                <w:rFonts w:ascii="Times New Roman"/>
                <w:b w:val="0"/>
                <w:position w:val="0"/>
                <w:sz w:val="21"/>
              </w:rPr>
            </w:pPr>
            <w:r w:rsidRPr="00E57CFB">
              <w:rPr>
                <w:rFonts w:ascii="Times New Roman" w:hint="eastAsia"/>
                <w:b w:val="0"/>
                <w:position w:val="0"/>
                <w:sz w:val="21"/>
              </w:rPr>
              <w:t>紫外灯</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6448F4F2"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2</w:t>
            </w:r>
            <w:r w:rsidRPr="00E57CFB">
              <w:rPr>
                <w:rFonts w:ascii="Times New Roman" w:hint="eastAsia"/>
                <w:b w:val="0"/>
                <w:position w:val="0"/>
                <w:sz w:val="21"/>
                <w:szCs w:val="21"/>
                <w:lang w:bidi="ar"/>
              </w:rPr>
              <w:t>个</w:t>
            </w:r>
          </w:p>
        </w:tc>
      </w:tr>
      <w:tr w:rsidR="00BA5E23" w:rsidRPr="00E57CFB" w14:paraId="29B8CBCC"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6D4D48AD"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10</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48EA131A" w14:textId="77777777" w:rsidR="00BA5E23" w:rsidRPr="00E57CFB" w:rsidRDefault="00000000">
            <w:pPr>
              <w:jc w:val="center"/>
              <w:rPr>
                <w:rFonts w:ascii="Times New Roman"/>
                <w:b w:val="0"/>
                <w:position w:val="0"/>
                <w:sz w:val="21"/>
              </w:rPr>
            </w:pPr>
            <w:r w:rsidRPr="00E57CFB">
              <w:rPr>
                <w:rFonts w:ascii="Times New Roman" w:hint="eastAsia"/>
                <w:b w:val="0"/>
                <w:position w:val="0"/>
                <w:sz w:val="21"/>
              </w:rPr>
              <w:t>电磁阀组</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56EBA8D5"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2</w:t>
            </w:r>
            <w:r w:rsidRPr="00E57CFB">
              <w:rPr>
                <w:rFonts w:ascii="Times New Roman" w:hint="eastAsia"/>
                <w:b w:val="0"/>
                <w:position w:val="0"/>
                <w:sz w:val="21"/>
                <w:szCs w:val="21"/>
                <w:lang w:bidi="ar"/>
              </w:rPr>
              <w:t>个</w:t>
            </w:r>
          </w:p>
        </w:tc>
      </w:tr>
      <w:tr w:rsidR="00BA5E23" w:rsidRPr="00E57CFB" w14:paraId="0FD56569"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316F1179"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11</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0CFE29EC" w14:textId="77777777" w:rsidR="00BA5E23" w:rsidRPr="00E57CFB" w:rsidRDefault="00000000">
            <w:pPr>
              <w:jc w:val="center"/>
              <w:rPr>
                <w:rFonts w:ascii="Times New Roman"/>
                <w:b w:val="0"/>
                <w:position w:val="0"/>
                <w:sz w:val="21"/>
              </w:rPr>
            </w:pPr>
            <w:r w:rsidRPr="00E57CFB">
              <w:rPr>
                <w:rFonts w:ascii="Times New Roman" w:hint="eastAsia"/>
                <w:b w:val="0"/>
                <w:position w:val="0"/>
                <w:sz w:val="21"/>
              </w:rPr>
              <w:t>冷堆</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0D9B09D8"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2</w:t>
            </w:r>
            <w:r w:rsidRPr="00E57CFB">
              <w:rPr>
                <w:rFonts w:ascii="Times New Roman" w:hint="eastAsia"/>
                <w:b w:val="0"/>
                <w:position w:val="0"/>
                <w:sz w:val="21"/>
                <w:szCs w:val="21"/>
                <w:lang w:bidi="ar"/>
              </w:rPr>
              <w:t>个</w:t>
            </w:r>
          </w:p>
        </w:tc>
      </w:tr>
      <w:tr w:rsidR="00BA5E23" w:rsidRPr="00E57CFB" w14:paraId="69FE067C"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08A01AA1"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12</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012A4FC9" w14:textId="77777777" w:rsidR="00BA5E23" w:rsidRPr="00E57CFB" w:rsidRDefault="00000000">
            <w:pPr>
              <w:jc w:val="center"/>
              <w:rPr>
                <w:rFonts w:ascii="Times New Roman"/>
                <w:b w:val="0"/>
                <w:position w:val="0"/>
                <w:sz w:val="21"/>
              </w:rPr>
            </w:pPr>
            <w:r w:rsidRPr="00E57CFB">
              <w:rPr>
                <w:rFonts w:ascii="Times New Roman" w:hint="eastAsia"/>
                <w:b w:val="0"/>
                <w:position w:val="0"/>
                <w:sz w:val="21"/>
              </w:rPr>
              <w:t>纸带</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4F437576"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30</w:t>
            </w:r>
            <w:r w:rsidRPr="00E57CFB">
              <w:rPr>
                <w:rFonts w:ascii="Times New Roman" w:hint="eastAsia"/>
                <w:b w:val="0"/>
                <w:position w:val="0"/>
                <w:sz w:val="21"/>
                <w:szCs w:val="21"/>
                <w:lang w:bidi="ar"/>
              </w:rPr>
              <w:t>盒</w:t>
            </w:r>
          </w:p>
        </w:tc>
      </w:tr>
      <w:tr w:rsidR="00BA5E23" w:rsidRPr="00E57CFB" w14:paraId="4359D0A0"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514BA773"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13</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5E63CFE6" w14:textId="77777777" w:rsidR="00BA5E23" w:rsidRPr="00E57CFB" w:rsidRDefault="00000000">
            <w:pPr>
              <w:jc w:val="center"/>
              <w:rPr>
                <w:rFonts w:ascii="Times New Roman"/>
                <w:b w:val="0"/>
                <w:position w:val="0"/>
                <w:sz w:val="21"/>
              </w:rPr>
            </w:pPr>
            <w:r w:rsidRPr="00E57CFB">
              <w:rPr>
                <w:rFonts w:ascii="Times New Roman" w:hint="eastAsia"/>
                <w:b w:val="0"/>
                <w:position w:val="0"/>
                <w:sz w:val="21"/>
              </w:rPr>
              <w:t>泵膜</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362BA4B0" w14:textId="77777777" w:rsidR="00BA5E23" w:rsidRPr="00E57CFB" w:rsidRDefault="00000000">
            <w:pPr>
              <w:spacing w:line="300" w:lineRule="exact"/>
              <w:ind w:firstLineChars="100" w:firstLine="210"/>
              <w:rPr>
                <w:rFonts w:ascii="Times New Roman"/>
                <w:b w:val="0"/>
                <w:position w:val="0"/>
                <w:sz w:val="21"/>
                <w:szCs w:val="21"/>
                <w:lang w:bidi="ar"/>
              </w:rPr>
            </w:pPr>
            <w:r w:rsidRPr="00E57CFB">
              <w:rPr>
                <w:rFonts w:ascii="Times New Roman" w:hint="eastAsia"/>
                <w:b w:val="0"/>
                <w:position w:val="0"/>
                <w:sz w:val="21"/>
                <w:szCs w:val="21"/>
                <w:lang w:bidi="ar"/>
              </w:rPr>
              <w:t>10</w:t>
            </w:r>
            <w:r w:rsidRPr="00E57CFB">
              <w:rPr>
                <w:rFonts w:ascii="Times New Roman" w:hint="eastAsia"/>
                <w:b w:val="0"/>
                <w:position w:val="0"/>
                <w:sz w:val="21"/>
                <w:szCs w:val="21"/>
                <w:lang w:bidi="ar"/>
              </w:rPr>
              <w:t>个（</w:t>
            </w:r>
            <w:r w:rsidRPr="00E57CFB">
              <w:rPr>
                <w:rFonts w:ascii="Times New Roman" w:hint="eastAsia"/>
                <w:b w:val="0"/>
                <w:position w:val="0"/>
                <w:sz w:val="21"/>
                <w:szCs w:val="21"/>
                <w:lang w:bidi="ar"/>
              </w:rPr>
              <w:t>8</w:t>
            </w:r>
            <w:r w:rsidRPr="00E57CFB">
              <w:rPr>
                <w:rFonts w:ascii="Times New Roman" w:hint="eastAsia"/>
                <w:b w:val="0"/>
                <w:position w:val="0"/>
                <w:sz w:val="21"/>
                <w:szCs w:val="21"/>
                <w:lang w:bidi="ar"/>
              </w:rPr>
              <w:t>小</w:t>
            </w:r>
            <w:r w:rsidRPr="00E57CFB">
              <w:rPr>
                <w:rFonts w:ascii="Times New Roman" w:hint="eastAsia"/>
                <w:b w:val="0"/>
                <w:position w:val="0"/>
                <w:sz w:val="21"/>
                <w:szCs w:val="21"/>
                <w:lang w:bidi="ar"/>
              </w:rPr>
              <w:t>2</w:t>
            </w:r>
            <w:r w:rsidRPr="00E57CFB">
              <w:rPr>
                <w:rFonts w:ascii="Times New Roman" w:hint="eastAsia"/>
                <w:b w:val="0"/>
                <w:position w:val="0"/>
                <w:sz w:val="21"/>
                <w:szCs w:val="21"/>
                <w:lang w:bidi="ar"/>
              </w:rPr>
              <w:t>大）</w:t>
            </w:r>
          </w:p>
        </w:tc>
      </w:tr>
      <w:tr w:rsidR="00BA5E23" w:rsidRPr="00E57CFB" w14:paraId="7EB0572E" w14:textId="77777777">
        <w:trPr>
          <w:cantSplit/>
          <w:trHeight w:val="90"/>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67A5580C"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14</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4D2FC0F7" w14:textId="77777777" w:rsidR="00BA5E23" w:rsidRPr="00E57CFB" w:rsidRDefault="00000000">
            <w:pPr>
              <w:jc w:val="center"/>
              <w:rPr>
                <w:rFonts w:ascii="Times New Roman"/>
                <w:b w:val="0"/>
                <w:position w:val="0"/>
                <w:sz w:val="21"/>
              </w:rPr>
            </w:pPr>
            <w:r w:rsidRPr="00E57CFB">
              <w:rPr>
                <w:rFonts w:ascii="Times New Roman" w:hint="eastAsia"/>
                <w:b w:val="0"/>
                <w:position w:val="0"/>
                <w:sz w:val="21"/>
              </w:rPr>
              <w:t>红外光源</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3C0AA031"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5</w:t>
            </w:r>
            <w:r w:rsidRPr="00E57CFB">
              <w:rPr>
                <w:rFonts w:ascii="Times New Roman" w:hint="eastAsia"/>
                <w:b w:val="0"/>
                <w:position w:val="0"/>
                <w:sz w:val="21"/>
                <w:szCs w:val="21"/>
                <w:lang w:bidi="ar"/>
              </w:rPr>
              <w:t>个</w:t>
            </w:r>
          </w:p>
        </w:tc>
      </w:tr>
      <w:tr w:rsidR="00BA5E23" w:rsidRPr="00E57CFB" w14:paraId="501E330B" w14:textId="77777777">
        <w:trPr>
          <w:cantSplit/>
          <w:trHeight w:val="90"/>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4E0D88AE"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15</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7841568C" w14:textId="77777777" w:rsidR="00BA5E23" w:rsidRPr="00E57CFB" w:rsidRDefault="00000000">
            <w:pPr>
              <w:jc w:val="center"/>
              <w:rPr>
                <w:rFonts w:ascii="Times New Roman"/>
                <w:b w:val="0"/>
                <w:position w:val="0"/>
                <w:sz w:val="21"/>
              </w:rPr>
            </w:pPr>
            <w:r w:rsidRPr="00E57CFB">
              <w:rPr>
                <w:rFonts w:ascii="Times New Roman" w:hint="eastAsia"/>
                <w:b w:val="0"/>
                <w:position w:val="0"/>
                <w:sz w:val="21"/>
              </w:rPr>
              <w:t>红外检测器</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7DA222CE"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2</w:t>
            </w:r>
            <w:r w:rsidRPr="00E57CFB">
              <w:rPr>
                <w:rFonts w:ascii="Times New Roman" w:hint="eastAsia"/>
                <w:b w:val="0"/>
                <w:position w:val="0"/>
                <w:sz w:val="21"/>
                <w:szCs w:val="21"/>
                <w:lang w:bidi="ar"/>
              </w:rPr>
              <w:t>个</w:t>
            </w:r>
          </w:p>
        </w:tc>
      </w:tr>
      <w:tr w:rsidR="00BA5E23" w:rsidRPr="00E57CFB" w14:paraId="393CE88C" w14:textId="77777777">
        <w:trPr>
          <w:cantSplit/>
          <w:trHeight w:val="90"/>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319910BA"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16</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58238058" w14:textId="77777777" w:rsidR="00BA5E23" w:rsidRPr="00E57CFB" w:rsidRDefault="00000000">
            <w:pPr>
              <w:jc w:val="center"/>
              <w:rPr>
                <w:rFonts w:ascii="Times New Roman"/>
                <w:b w:val="0"/>
                <w:position w:val="0"/>
                <w:sz w:val="21"/>
              </w:rPr>
            </w:pPr>
            <w:r w:rsidRPr="00E57CFB">
              <w:rPr>
                <w:rFonts w:ascii="Times New Roman" w:hint="eastAsia"/>
                <w:b w:val="0"/>
                <w:position w:val="0"/>
                <w:sz w:val="21"/>
              </w:rPr>
              <w:t>泵维修包</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64FF8276"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4</w:t>
            </w:r>
            <w:r w:rsidRPr="00E57CFB">
              <w:rPr>
                <w:rFonts w:ascii="Times New Roman" w:hint="eastAsia"/>
                <w:b w:val="0"/>
                <w:position w:val="0"/>
                <w:sz w:val="21"/>
                <w:szCs w:val="21"/>
                <w:lang w:bidi="ar"/>
              </w:rPr>
              <w:t>个</w:t>
            </w:r>
          </w:p>
        </w:tc>
      </w:tr>
      <w:tr w:rsidR="00BA5E23" w:rsidRPr="00E57CFB" w14:paraId="09B4B0A1" w14:textId="77777777">
        <w:trPr>
          <w:cantSplit/>
          <w:trHeight w:val="90"/>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70B20A1D"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17</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793AF0C5" w14:textId="77777777" w:rsidR="00BA5E23" w:rsidRPr="00E57CFB" w:rsidRDefault="00000000">
            <w:pPr>
              <w:jc w:val="center"/>
              <w:rPr>
                <w:rFonts w:ascii="Times New Roman"/>
                <w:b w:val="0"/>
                <w:position w:val="0"/>
                <w:sz w:val="21"/>
              </w:rPr>
            </w:pPr>
            <w:r w:rsidRPr="00E57CFB">
              <w:rPr>
                <w:rFonts w:ascii="Times New Roman" w:hint="eastAsia"/>
                <w:b w:val="0"/>
                <w:position w:val="0"/>
                <w:sz w:val="21"/>
              </w:rPr>
              <w:t>24V</w:t>
            </w:r>
            <w:r w:rsidRPr="00E57CFB">
              <w:rPr>
                <w:rFonts w:ascii="Times New Roman" w:hint="eastAsia"/>
                <w:b w:val="0"/>
                <w:position w:val="0"/>
                <w:sz w:val="21"/>
              </w:rPr>
              <w:t>电源</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6533A7AE"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4</w:t>
            </w:r>
            <w:r w:rsidRPr="00E57CFB">
              <w:rPr>
                <w:rFonts w:ascii="Times New Roman" w:hint="eastAsia"/>
                <w:b w:val="0"/>
                <w:position w:val="0"/>
                <w:sz w:val="21"/>
                <w:szCs w:val="21"/>
                <w:lang w:bidi="ar"/>
              </w:rPr>
              <w:t>个</w:t>
            </w:r>
          </w:p>
        </w:tc>
      </w:tr>
      <w:tr w:rsidR="00BA5E23" w:rsidRPr="00E57CFB" w14:paraId="45CC3438" w14:textId="77777777">
        <w:trPr>
          <w:cantSplit/>
          <w:trHeight w:val="352"/>
          <w:jc w:val="center"/>
        </w:trPr>
        <w:tc>
          <w:tcPr>
            <w:tcW w:w="8789" w:type="dxa"/>
            <w:gridSpan w:val="3"/>
            <w:tcBorders>
              <w:top w:val="single" w:sz="4" w:space="0" w:color="000000"/>
              <w:left w:val="single" w:sz="4" w:space="0" w:color="000000"/>
              <w:bottom w:val="single" w:sz="4" w:space="0" w:color="000000"/>
              <w:right w:val="single" w:sz="4" w:space="0" w:color="000000"/>
            </w:tcBorders>
            <w:noWrap/>
            <w:vAlign w:val="center"/>
          </w:tcPr>
          <w:p w14:paraId="73E8D1F9" w14:textId="77777777" w:rsidR="00BA5E23" w:rsidRPr="00E57CFB" w:rsidRDefault="00000000">
            <w:pPr>
              <w:tabs>
                <w:tab w:val="left" w:pos="3899"/>
              </w:tabs>
              <w:spacing w:line="300" w:lineRule="exact"/>
              <w:ind w:firstLineChars="1200" w:firstLine="2520"/>
              <w:rPr>
                <w:rFonts w:ascii="Times New Roman"/>
                <w:b w:val="0"/>
                <w:position w:val="0"/>
                <w:sz w:val="21"/>
                <w:szCs w:val="21"/>
                <w:lang w:bidi="ar"/>
              </w:rPr>
            </w:pPr>
            <w:r w:rsidRPr="00E57CFB">
              <w:rPr>
                <w:rFonts w:ascii="黑体" w:eastAsia="黑体" w:hAnsi="黑体" w:cs="黑体" w:hint="eastAsia"/>
                <w:b w:val="0"/>
                <w:color w:val="000000"/>
                <w:position w:val="0"/>
                <w:sz w:val="21"/>
                <w:lang w:bidi="ar"/>
              </w:rPr>
              <w:t>挥发性有机物自动监测设备</w:t>
            </w:r>
          </w:p>
        </w:tc>
      </w:tr>
      <w:tr w:rsidR="00BA5E23" w:rsidRPr="00E57CFB" w14:paraId="6AA3F474"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45FC1E70"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74287D36" w14:textId="77777777" w:rsidR="00BA5E23" w:rsidRPr="00E57CFB" w:rsidRDefault="00000000">
            <w:pPr>
              <w:spacing w:line="300" w:lineRule="exact"/>
              <w:ind w:left="420" w:hanging="420"/>
              <w:jc w:val="center"/>
              <w:rPr>
                <w:rFonts w:hAnsi="宋体" w:cs="宋体" w:hint="eastAsia"/>
                <w:b w:val="0"/>
                <w:color w:val="000000"/>
                <w:position w:val="0"/>
                <w:sz w:val="22"/>
                <w:szCs w:val="22"/>
                <w:lang w:bidi="ar"/>
              </w:rPr>
            </w:pPr>
            <w:r w:rsidRPr="00E57CFB">
              <w:rPr>
                <w:rFonts w:ascii="Times New Roman" w:hint="eastAsia"/>
                <w:b w:val="0"/>
                <w:position w:val="0"/>
                <w:sz w:val="21"/>
                <w:szCs w:val="21"/>
              </w:rPr>
              <w:t>真空泵油</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5058683E" w14:textId="77777777" w:rsidR="00BA5E23" w:rsidRPr="00E57CFB" w:rsidRDefault="00000000">
            <w:pPr>
              <w:spacing w:line="300" w:lineRule="exact"/>
              <w:ind w:firstLineChars="400" w:firstLine="840"/>
              <w:rPr>
                <w:rFonts w:ascii="Times New Roman"/>
                <w:b w:val="0"/>
                <w:position w:val="0"/>
                <w:sz w:val="21"/>
                <w:szCs w:val="21"/>
                <w:lang w:bidi="ar"/>
              </w:rPr>
            </w:pPr>
            <w:r w:rsidRPr="00E57CFB">
              <w:rPr>
                <w:rFonts w:ascii="Times New Roman" w:hint="eastAsia"/>
                <w:b w:val="0"/>
                <w:position w:val="0"/>
                <w:sz w:val="21"/>
                <w:szCs w:val="21"/>
              </w:rPr>
              <w:t>1</w:t>
            </w:r>
            <w:r w:rsidRPr="00E57CFB">
              <w:rPr>
                <w:rFonts w:ascii="Times New Roman" w:hint="eastAsia"/>
                <w:b w:val="0"/>
                <w:position w:val="0"/>
                <w:sz w:val="21"/>
                <w:szCs w:val="21"/>
              </w:rPr>
              <w:t>瓶</w:t>
            </w:r>
          </w:p>
        </w:tc>
      </w:tr>
      <w:tr w:rsidR="00BA5E23" w:rsidRPr="00E57CFB" w14:paraId="623C8D79"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2EE5EF7E"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2</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46217716" w14:textId="77777777" w:rsidR="00BA5E23" w:rsidRPr="00E57CFB" w:rsidRDefault="00000000">
            <w:pPr>
              <w:spacing w:line="300" w:lineRule="exact"/>
              <w:ind w:left="420" w:hanging="420"/>
              <w:jc w:val="center"/>
              <w:rPr>
                <w:rFonts w:hAnsi="宋体" w:cs="宋体" w:hint="eastAsia"/>
                <w:b w:val="0"/>
                <w:color w:val="000000"/>
                <w:position w:val="0"/>
                <w:sz w:val="22"/>
                <w:szCs w:val="22"/>
                <w:lang w:bidi="ar"/>
              </w:rPr>
            </w:pPr>
            <w:r w:rsidRPr="00E57CFB">
              <w:rPr>
                <w:rFonts w:ascii="Times New Roman" w:hint="eastAsia"/>
                <w:b w:val="0"/>
                <w:position w:val="0"/>
                <w:sz w:val="21"/>
                <w:szCs w:val="21"/>
              </w:rPr>
              <w:t>密封垫</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0CE25752" w14:textId="77777777" w:rsidR="00BA5E23" w:rsidRPr="00E57CFB" w:rsidRDefault="00000000">
            <w:pPr>
              <w:spacing w:line="300" w:lineRule="exact"/>
              <w:ind w:firstLineChars="400" w:firstLine="840"/>
              <w:rPr>
                <w:rFonts w:ascii="Times New Roman"/>
                <w:b w:val="0"/>
                <w:position w:val="0"/>
                <w:sz w:val="21"/>
                <w:szCs w:val="21"/>
                <w:lang w:bidi="ar"/>
              </w:rPr>
            </w:pPr>
            <w:r w:rsidRPr="00E57CFB">
              <w:rPr>
                <w:rFonts w:ascii="Times New Roman" w:hint="eastAsia"/>
                <w:b w:val="0"/>
                <w:position w:val="0"/>
                <w:sz w:val="21"/>
                <w:szCs w:val="21"/>
              </w:rPr>
              <w:t>12</w:t>
            </w:r>
            <w:r w:rsidRPr="00E57CFB">
              <w:rPr>
                <w:rFonts w:ascii="Times New Roman" w:hint="eastAsia"/>
                <w:b w:val="0"/>
                <w:position w:val="0"/>
                <w:sz w:val="21"/>
                <w:szCs w:val="21"/>
              </w:rPr>
              <w:t>个</w:t>
            </w:r>
          </w:p>
        </w:tc>
      </w:tr>
      <w:tr w:rsidR="00BA5E23" w:rsidRPr="00E57CFB" w14:paraId="0516D515"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480C4CFF"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3</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1AF2BE03" w14:textId="77777777" w:rsidR="00BA5E23" w:rsidRPr="00E57CFB" w:rsidRDefault="00000000">
            <w:pPr>
              <w:spacing w:line="300" w:lineRule="exact"/>
              <w:ind w:left="420" w:hanging="420"/>
              <w:jc w:val="center"/>
              <w:rPr>
                <w:rFonts w:hAnsi="宋体" w:cs="宋体" w:hint="eastAsia"/>
                <w:b w:val="0"/>
                <w:color w:val="000000"/>
                <w:position w:val="0"/>
                <w:sz w:val="22"/>
                <w:szCs w:val="22"/>
                <w:lang w:bidi="ar"/>
              </w:rPr>
            </w:pPr>
            <w:r w:rsidRPr="00E57CFB">
              <w:rPr>
                <w:rFonts w:ascii="Times New Roman" w:hint="eastAsia"/>
                <w:b w:val="0"/>
                <w:position w:val="0"/>
                <w:sz w:val="21"/>
                <w:szCs w:val="21"/>
              </w:rPr>
              <w:t>除水头</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6D7037BA" w14:textId="77777777" w:rsidR="00BA5E23" w:rsidRPr="00E57CFB" w:rsidRDefault="00000000">
            <w:pPr>
              <w:spacing w:line="300" w:lineRule="exact"/>
              <w:ind w:firstLineChars="400" w:firstLine="840"/>
              <w:rPr>
                <w:rFonts w:ascii="Times New Roman"/>
                <w:b w:val="0"/>
                <w:position w:val="0"/>
                <w:sz w:val="21"/>
                <w:szCs w:val="21"/>
                <w:lang w:bidi="ar"/>
              </w:rPr>
            </w:pPr>
            <w:r w:rsidRPr="00E57CFB">
              <w:rPr>
                <w:rFonts w:ascii="Times New Roman" w:hint="eastAsia"/>
                <w:b w:val="0"/>
                <w:position w:val="0"/>
                <w:sz w:val="21"/>
                <w:szCs w:val="21"/>
              </w:rPr>
              <w:t>6</w:t>
            </w:r>
            <w:r w:rsidRPr="00E57CFB">
              <w:rPr>
                <w:rFonts w:ascii="Times New Roman" w:hint="eastAsia"/>
                <w:b w:val="0"/>
                <w:position w:val="0"/>
                <w:sz w:val="21"/>
                <w:szCs w:val="21"/>
              </w:rPr>
              <w:t>个</w:t>
            </w:r>
          </w:p>
        </w:tc>
      </w:tr>
      <w:tr w:rsidR="00BA5E23" w:rsidRPr="00E57CFB" w14:paraId="514EF481"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57F93981"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4</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0F1FF085" w14:textId="77777777" w:rsidR="00BA5E23" w:rsidRPr="00E57CFB" w:rsidRDefault="00000000">
            <w:pPr>
              <w:spacing w:line="300" w:lineRule="exact"/>
              <w:ind w:left="420" w:hanging="420"/>
              <w:jc w:val="center"/>
              <w:rPr>
                <w:rFonts w:hAnsi="宋体" w:cs="宋体" w:hint="eastAsia"/>
                <w:b w:val="0"/>
                <w:color w:val="000000"/>
                <w:position w:val="0"/>
                <w:sz w:val="22"/>
                <w:szCs w:val="22"/>
                <w:lang w:bidi="ar"/>
              </w:rPr>
            </w:pPr>
            <w:r w:rsidRPr="00E57CFB">
              <w:rPr>
                <w:rFonts w:ascii="Times New Roman" w:hint="eastAsia"/>
                <w:b w:val="0"/>
                <w:position w:val="0"/>
                <w:sz w:val="21"/>
                <w:szCs w:val="21"/>
              </w:rPr>
              <w:t>滤膜</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575ACBF2" w14:textId="77777777" w:rsidR="00BA5E23" w:rsidRPr="00E57CFB" w:rsidRDefault="00000000">
            <w:pPr>
              <w:spacing w:line="300" w:lineRule="exact"/>
              <w:ind w:left="420" w:hanging="420"/>
              <w:jc w:val="center"/>
              <w:rPr>
                <w:rFonts w:ascii="Times New Roman"/>
                <w:b w:val="0"/>
                <w:position w:val="0"/>
                <w:sz w:val="21"/>
                <w:szCs w:val="21"/>
                <w:lang w:bidi="ar"/>
              </w:rPr>
            </w:pPr>
            <w:r w:rsidRPr="00E57CFB">
              <w:rPr>
                <w:rFonts w:ascii="Times New Roman" w:hint="eastAsia"/>
                <w:b w:val="0"/>
                <w:position w:val="0"/>
                <w:sz w:val="21"/>
                <w:szCs w:val="21"/>
              </w:rPr>
              <w:t>8</w:t>
            </w:r>
            <w:r w:rsidRPr="00E57CFB">
              <w:rPr>
                <w:rFonts w:ascii="Times New Roman" w:hint="eastAsia"/>
                <w:b w:val="0"/>
                <w:position w:val="0"/>
                <w:sz w:val="21"/>
                <w:szCs w:val="21"/>
              </w:rPr>
              <w:t>个</w:t>
            </w:r>
          </w:p>
        </w:tc>
      </w:tr>
      <w:tr w:rsidR="00BA5E23" w:rsidRPr="00E57CFB" w14:paraId="0252DF51"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5D06E0CA"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5</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6BEA7CBF" w14:textId="77777777" w:rsidR="00BA5E23" w:rsidRPr="00E57CFB" w:rsidRDefault="00000000">
            <w:pPr>
              <w:spacing w:line="300" w:lineRule="exact"/>
              <w:ind w:left="420" w:hanging="420"/>
              <w:jc w:val="center"/>
              <w:rPr>
                <w:rFonts w:hAnsi="宋体" w:cs="宋体" w:hint="eastAsia"/>
                <w:b w:val="0"/>
                <w:color w:val="000000"/>
                <w:position w:val="0"/>
                <w:sz w:val="22"/>
                <w:szCs w:val="22"/>
                <w:lang w:bidi="ar"/>
              </w:rPr>
            </w:pPr>
            <w:r w:rsidRPr="00E57CFB">
              <w:rPr>
                <w:rFonts w:ascii="Times New Roman" w:hint="eastAsia"/>
                <w:b w:val="0"/>
                <w:position w:val="0"/>
                <w:sz w:val="21"/>
                <w:szCs w:val="21"/>
              </w:rPr>
              <w:t>灯丝</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1DC0A3A6" w14:textId="77777777" w:rsidR="00BA5E23" w:rsidRPr="00E57CFB" w:rsidRDefault="00000000">
            <w:pPr>
              <w:spacing w:line="300" w:lineRule="exact"/>
              <w:ind w:left="420" w:hanging="420"/>
              <w:jc w:val="center"/>
              <w:rPr>
                <w:rFonts w:ascii="Times New Roman"/>
                <w:b w:val="0"/>
                <w:position w:val="0"/>
                <w:sz w:val="21"/>
                <w:szCs w:val="21"/>
                <w:lang w:bidi="ar"/>
              </w:rPr>
            </w:pPr>
            <w:r w:rsidRPr="00E57CFB">
              <w:rPr>
                <w:rFonts w:ascii="Times New Roman" w:hint="eastAsia"/>
                <w:b w:val="0"/>
                <w:position w:val="0"/>
                <w:sz w:val="21"/>
                <w:szCs w:val="21"/>
              </w:rPr>
              <w:t>10</w:t>
            </w:r>
            <w:r w:rsidRPr="00E57CFB">
              <w:rPr>
                <w:rFonts w:ascii="Times New Roman" w:hint="eastAsia"/>
                <w:b w:val="0"/>
                <w:position w:val="0"/>
                <w:sz w:val="21"/>
                <w:szCs w:val="21"/>
              </w:rPr>
              <w:t>个</w:t>
            </w:r>
          </w:p>
        </w:tc>
      </w:tr>
      <w:tr w:rsidR="00BA5E23" w:rsidRPr="00E57CFB" w14:paraId="6E1B4F61"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404DC8E5"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6</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0320C1F4" w14:textId="77777777" w:rsidR="00BA5E23" w:rsidRPr="00E57CFB" w:rsidRDefault="00000000">
            <w:pPr>
              <w:spacing w:line="300" w:lineRule="exact"/>
              <w:ind w:left="420" w:hanging="420"/>
              <w:jc w:val="center"/>
              <w:rPr>
                <w:rFonts w:ascii="Times New Roman"/>
                <w:b w:val="0"/>
                <w:position w:val="0"/>
                <w:sz w:val="21"/>
                <w:szCs w:val="21"/>
              </w:rPr>
            </w:pPr>
            <w:r w:rsidRPr="00E57CFB">
              <w:rPr>
                <w:rFonts w:ascii="Times New Roman" w:hint="eastAsia"/>
                <w:b w:val="0"/>
                <w:position w:val="0"/>
                <w:sz w:val="21"/>
                <w:szCs w:val="21"/>
              </w:rPr>
              <w:t>测温丝</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1ABD6012" w14:textId="77777777" w:rsidR="00BA5E23" w:rsidRPr="00E57CFB" w:rsidRDefault="00000000">
            <w:pPr>
              <w:spacing w:line="300" w:lineRule="exact"/>
              <w:ind w:left="420" w:hanging="420"/>
              <w:jc w:val="center"/>
              <w:rPr>
                <w:rFonts w:ascii="Times New Roman"/>
                <w:b w:val="0"/>
                <w:position w:val="0"/>
                <w:sz w:val="21"/>
                <w:szCs w:val="21"/>
              </w:rPr>
            </w:pPr>
            <w:r w:rsidRPr="00E57CFB">
              <w:rPr>
                <w:rFonts w:ascii="Times New Roman" w:hint="eastAsia"/>
                <w:b w:val="0"/>
                <w:position w:val="0"/>
                <w:sz w:val="21"/>
                <w:szCs w:val="21"/>
              </w:rPr>
              <w:t>9</w:t>
            </w:r>
            <w:r w:rsidRPr="00E57CFB">
              <w:rPr>
                <w:rFonts w:ascii="Times New Roman" w:hint="eastAsia"/>
                <w:b w:val="0"/>
                <w:position w:val="0"/>
                <w:sz w:val="21"/>
                <w:szCs w:val="21"/>
              </w:rPr>
              <w:t>个</w:t>
            </w:r>
          </w:p>
        </w:tc>
      </w:tr>
      <w:tr w:rsidR="00BA5E23" w:rsidRPr="00E57CFB" w14:paraId="2DDE3F1F"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28C13FF7"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7</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18BFA6CC" w14:textId="77777777" w:rsidR="00BA5E23" w:rsidRPr="00E57CFB" w:rsidRDefault="00000000">
            <w:pPr>
              <w:spacing w:line="300" w:lineRule="exact"/>
              <w:ind w:left="420" w:hanging="420"/>
              <w:jc w:val="center"/>
              <w:rPr>
                <w:rFonts w:ascii="Times New Roman"/>
                <w:b w:val="0"/>
                <w:position w:val="0"/>
                <w:sz w:val="21"/>
                <w:szCs w:val="21"/>
              </w:rPr>
            </w:pPr>
            <w:r w:rsidRPr="00E57CFB">
              <w:rPr>
                <w:rFonts w:ascii="Times New Roman" w:hint="eastAsia"/>
                <w:b w:val="0"/>
                <w:position w:val="0"/>
                <w:sz w:val="21"/>
                <w:szCs w:val="21"/>
              </w:rPr>
              <w:t>预浓缩仪六通阀</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0B6E9F34" w14:textId="77777777" w:rsidR="00BA5E23" w:rsidRPr="00E57CFB" w:rsidRDefault="00000000">
            <w:pPr>
              <w:spacing w:line="300" w:lineRule="exact"/>
              <w:ind w:left="420" w:hanging="420"/>
              <w:jc w:val="center"/>
              <w:rPr>
                <w:rFonts w:ascii="Times New Roman"/>
                <w:b w:val="0"/>
                <w:position w:val="0"/>
                <w:sz w:val="21"/>
                <w:szCs w:val="21"/>
              </w:rPr>
            </w:pPr>
            <w:r w:rsidRPr="00E57CFB">
              <w:rPr>
                <w:rFonts w:ascii="Times New Roman" w:hint="eastAsia"/>
                <w:b w:val="0"/>
                <w:position w:val="0"/>
                <w:sz w:val="21"/>
                <w:szCs w:val="21"/>
              </w:rPr>
              <w:t>2</w:t>
            </w:r>
            <w:r w:rsidRPr="00E57CFB">
              <w:rPr>
                <w:rFonts w:ascii="Times New Roman" w:hint="eastAsia"/>
                <w:b w:val="0"/>
                <w:position w:val="0"/>
                <w:sz w:val="21"/>
                <w:szCs w:val="21"/>
              </w:rPr>
              <w:t>个</w:t>
            </w:r>
          </w:p>
        </w:tc>
      </w:tr>
      <w:tr w:rsidR="00BA5E23" w:rsidRPr="00E57CFB" w14:paraId="62FB415E"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422848B3"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8</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1E79DCF6" w14:textId="77777777" w:rsidR="00BA5E23" w:rsidRPr="00E57CFB" w:rsidRDefault="00000000">
            <w:pPr>
              <w:spacing w:line="300" w:lineRule="exact"/>
              <w:ind w:left="420" w:hanging="420"/>
              <w:jc w:val="center"/>
              <w:rPr>
                <w:rFonts w:ascii="Times New Roman"/>
                <w:b w:val="0"/>
                <w:position w:val="0"/>
                <w:sz w:val="21"/>
                <w:szCs w:val="21"/>
              </w:rPr>
            </w:pPr>
            <w:r w:rsidRPr="00E57CFB">
              <w:rPr>
                <w:rFonts w:ascii="Times New Roman" w:hint="eastAsia"/>
                <w:b w:val="0"/>
                <w:position w:val="0"/>
                <w:sz w:val="21"/>
                <w:szCs w:val="21"/>
              </w:rPr>
              <w:t>三通阀</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441E8C5A" w14:textId="77777777" w:rsidR="00BA5E23" w:rsidRPr="00E57CFB" w:rsidRDefault="00000000">
            <w:pPr>
              <w:spacing w:line="300" w:lineRule="exact"/>
              <w:ind w:left="420" w:hanging="420"/>
              <w:jc w:val="center"/>
              <w:rPr>
                <w:rFonts w:ascii="Times New Roman"/>
                <w:b w:val="0"/>
                <w:position w:val="0"/>
                <w:sz w:val="21"/>
                <w:szCs w:val="21"/>
              </w:rPr>
            </w:pPr>
            <w:r w:rsidRPr="00E57CFB">
              <w:rPr>
                <w:rFonts w:ascii="Times New Roman" w:hint="eastAsia"/>
                <w:b w:val="0"/>
                <w:position w:val="0"/>
                <w:sz w:val="21"/>
                <w:szCs w:val="21"/>
              </w:rPr>
              <w:t>2</w:t>
            </w:r>
            <w:r w:rsidRPr="00E57CFB">
              <w:rPr>
                <w:rFonts w:ascii="Times New Roman" w:hint="eastAsia"/>
                <w:b w:val="0"/>
                <w:position w:val="0"/>
                <w:sz w:val="21"/>
                <w:szCs w:val="21"/>
              </w:rPr>
              <w:t>个</w:t>
            </w:r>
          </w:p>
        </w:tc>
      </w:tr>
      <w:tr w:rsidR="00BA5E23" w:rsidRPr="00E57CFB" w14:paraId="0EC4429C"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5C07A9D5"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9</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2D0B45CB" w14:textId="77777777" w:rsidR="00BA5E23" w:rsidRPr="00E57CFB" w:rsidRDefault="00000000">
            <w:pPr>
              <w:spacing w:line="300" w:lineRule="exact"/>
              <w:ind w:left="420" w:hanging="420"/>
              <w:jc w:val="center"/>
              <w:rPr>
                <w:rFonts w:hAnsi="宋体" w:cs="宋体" w:hint="eastAsia"/>
                <w:b w:val="0"/>
                <w:color w:val="000000"/>
                <w:position w:val="0"/>
                <w:sz w:val="22"/>
                <w:szCs w:val="22"/>
                <w:lang w:bidi="ar"/>
              </w:rPr>
            </w:pPr>
            <w:r w:rsidRPr="00E57CFB">
              <w:rPr>
                <w:rFonts w:ascii="Times New Roman" w:hint="eastAsia"/>
                <w:b w:val="0"/>
                <w:position w:val="0"/>
                <w:sz w:val="21"/>
                <w:szCs w:val="21"/>
              </w:rPr>
              <w:t>变色硅胶</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2481486D" w14:textId="77777777" w:rsidR="00BA5E23" w:rsidRPr="00E57CFB" w:rsidRDefault="00000000">
            <w:pPr>
              <w:spacing w:line="300" w:lineRule="exact"/>
              <w:ind w:left="420" w:hanging="420"/>
              <w:jc w:val="center"/>
              <w:rPr>
                <w:rFonts w:ascii="Times New Roman"/>
                <w:b w:val="0"/>
                <w:position w:val="0"/>
                <w:sz w:val="21"/>
                <w:szCs w:val="21"/>
                <w:lang w:bidi="ar"/>
              </w:rPr>
            </w:pPr>
            <w:r w:rsidRPr="00E57CFB">
              <w:rPr>
                <w:rFonts w:ascii="Times New Roman" w:hint="eastAsia"/>
                <w:b w:val="0"/>
                <w:position w:val="0"/>
                <w:sz w:val="21"/>
                <w:szCs w:val="21"/>
              </w:rPr>
              <w:t>40</w:t>
            </w:r>
            <w:r w:rsidRPr="00E57CFB">
              <w:rPr>
                <w:rFonts w:ascii="Times New Roman" w:hint="eastAsia"/>
                <w:b w:val="0"/>
                <w:position w:val="0"/>
                <w:sz w:val="21"/>
                <w:szCs w:val="21"/>
              </w:rPr>
              <w:t>瓶</w:t>
            </w:r>
          </w:p>
        </w:tc>
      </w:tr>
      <w:tr w:rsidR="00BA5E23" w:rsidRPr="00E57CFB" w14:paraId="2123E08F"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1A3C1951"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10</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0EA3E636" w14:textId="77777777" w:rsidR="00BA5E23" w:rsidRPr="00E57CFB" w:rsidRDefault="00000000">
            <w:pPr>
              <w:spacing w:line="300" w:lineRule="exact"/>
              <w:ind w:left="420" w:hanging="420"/>
              <w:jc w:val="center"/>
              <w:rPr>
                <w:rFonts w:hAnsi="宋体" w:cs="宋体" w:hint="eastAsia"/>
                <w:b w:val="0"/>
                <w:color w:val="000000"/>
                <w:position w:val="0"/>
                <w:sz w:val="22"/>
                <w:szCs w:val="22"/>
                <w:lang w:bidi="ar"/>
              </w:rPr>
            </w:pPr>
            <w:r w:rsidRPr="00E57CFB">
              <w:rPr>
                <w:rFonts w:ascii="Times New Roman" w:hint="eastAsia"/>
                <w:b w:val="0"/>
                <w:position w:val="0"/>
                <w:sz w:val="21"/>
                <w:szCs w:val="21"/>
              </w:rPr>
              <w:t>烧碱石棉</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40C3586B" w14:textId="77777777" w:rsidR="00BA5E23" w:rsidRPr="00E57CFB" w:rsidRDefault="00000000">
            <w:pPr>
              <w:spacing w:line="300" w:lineRule="exact"/>
              <w:ind w:left="420" w:hanging="420"/>
              <w:jc w:val="center"/>
              <w:rPr>
                <w:rFonts w:ascii="Times New Roman"/>
                <w:b w:val="0"/>
                <w:position w:val="0"/>
                <w:sz w:val="21"/>
                <w:szCs w:val="21"/>
                <w:lang w:bidi="ar"/>
              </w:rPr>
            </w:pPr>
            <w:r w:rsidRPr="00E57CFB">
              <w:rPr>
                <w:rFonts w:ascii="Times New Roman" w:hint="eastAsia"/>
                <w:b w:val="0"/>
                <w:position w:val="0"/>
                <w:sz w:val="21"/>
                <w:szCs w:val="21"/>
              </w:rPr>
              <w:t>3</w:t>
            </w:r>
            <w:r w:rsidRPr="00E57CFB">
              <w:rPr>
                <w:rFonts w:ascii="Times New Roman" w:hint="eastAsia"/>
                <w:b w:val="0"/>
                <w:position w:val="0"/>
                <w:sz w:val="21"/>
                <w:szCs w:val="21"/>
              </w:rPr>
              <w:t>瓶</w:t>
            </w:r>
          </w:p>
        </w:tc>
      </w:tr>
      <w:tr w:rsidR="00BA5E23" w:rsidRPr="00E57CFB" w14:paraId="625D95EF"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786A7FB3"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11</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28B1E73F" w14:textId="77777777" w:rsidR="00BA5E23" w:rsidRPr="00E57CFB" w:rsidRDefault="00000000">
            <w:pPr>
              <w:spacing w:line="300" w:lineRule="exact"/>
              <w:ind w:left="420" w:hanging="420"/>
              <w:jc w:val="center"/>
              <w:rPr>
                <w:rFonts w:hAnsi="宋体" w:cs="宋体" w:hint="eastAsia"/>
                <w:b w:val="0"/>
                <w:color w:val="000000"/>
                <w:position w:val="0"/>
                <w:sz w:val="22"/>
                <w:szCs w:val="22"/>
                <w:lang w:bidi="ar"/>
              </w:rPr>
            </w:pPr>
            <w:r w:rsidRPr="00E57CFB">
              <w:rPr>
                <w:rFonts w:ascii="Times New Roman" w:hint="eastAsia"/>
                <w:b w:val="0"/>
                <w:position w:val="0"/>
                <w:sz w:val="21"/>
                <w:szCs w:val="21"/>
              </w:rPr>
              <w:t>外标气</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4C01210C" w14:textId="77777777" w:rsidR="00BA5E23" w:rsidRPr="00E57CFB" w:rsidRDefault="00000000">
            <w:pPr>
              <w:spacing w:line="300" w:lineRule="exact"/>
              <w:ind w:left="420" w:hanging="420"/>
              <w:jc w:val="center"/>
              <w:rPr>
                <w:rFonts w:ascii="Times New Roman"/>
                <w:b w:val="0"/>
                <w:position w:val="0"/>
                <w:sz w:val="21"/>
                <w:szCs w:val="21"/>
                <w:lang w:bidi="ar"/>
              </w:rPr>
            </w:pPr>
            <w:r w:rsidRPr="00E57CFB">
              <w:rPr>
                <w:rFonts w:ascii="Times New Roman"/>
                <w:b w:val="0"/>
                <w:position w:val="0"/>
                <w:sz w:val="21"/>
                <w:szCs w:val="21"/>
              </w:rPr>
              <w:t>1</w:t>
            </w:r>
            <w:r w:rsidRPr="00E57CFB">
              <w:rPr>
                <w:rFonts w:ascii="Times New Roman" w:hint="eastAsia"/>
                <w:b w:val="0"/>
                <w:position w:val="0"/>
                <w:sz w:val="21"/>
                <w:szCs w:val="21"/>
              </w:rPr>
              <w:t>瓶</w:t>
            </w:r>
          </w:p>
        </w:tc>
      </w:tr>
      <w:tr w:rsidR="00BA5E23" w:rsidRPr="00E57CFB" w14:paraId="4E1B2806"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3B4DE417"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12</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36342045" w14:textId="77777777" w:rsidR="00BA5E23" w:rsidRPr="00E57CFB" w:rsidRDefault="00000000">
            <w:pPr>
              <w:spacing w:line="300" w:lineRule="exact"/>
              <w:ind w:left="420" w:hanging="420"/>
              <w:jc w:val="center"/>
              <w:rPr>
                <w:rFonts w:ascii="Times New Roman"/>
                <w:b w:val="0"/>
                <w:position w:val="0"/>
                <w:sz w:val="21"/>
                <w:szCs w:val="21"/>
              </w:rPr>
            </w:pPr>
            <w:r w:rsidRPr="00E57CFB">
              <w:rPr>
                <w:rFonts w:ascii="Times New Roman" w:hint="eastAsia"/>
                <w:b w:val="0"/>
                <w:position w:val="0"/>
                <w:sz w:val="21"/>
                <w:szCs w:val="21"/>
              </w:rPr>
              <w:t>内标气</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08C6CFB6" w14:textId="77777777" w:rsidR="00BA5E23" w:rsidRPr="00E57CFB" w:rsidRDefault="00000000">
            <w:pPr>
              <w:spacing w:line="300" w:lineRule="exact"/>
              <w:ind w:left="420" w:hanging="420"/>
              <w:jc w:val="center"/>
              <w:rPr>
                <w:rFonts w:ascii="Times New Roman"/>
                <w:b w:val="0"/>
                <w:position w:val="0"/>
                <w:sz w:val="21"/>
                <w:szCs w:val="21"/>
              </w:rPr>
            </w:pPr>
            <w:r w:rsidRPr="00E57CFB">
              <w:rPr>
                <w:rFonts w:ascii="Times New Roman" w:hint="eastAsia"/>
                <w:b w:val="0"/>
                <w:position w:val="0"/>
                <w:sz w:val="21"/>
                <w:szCs w:val="21"/>
              </w:rPr>
              <w:t>2</w:t>
            </w:r>
            <w:r w:rsidRPr="00E57CFB">
              <w:rPr>
                <w:rFonts w:ascii="Times New Roman" w:hint="eastAsia"/>
                <w:b w:val="0"/>
                <w:position w:val="0"/>
                <w:sz w:val="21"/>
                <w:szCs w:val="21"/>
              </w:rPr>
              <w:t>瓶</w:t>
            </w:r>
          </w:p>
        </w:tc>
      </w:tr>
      <w:tr w:rsidR="00BA5E23" w:rsidRPr="00E57CFB" w14:paraId="5E21A449"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02DB3CC9"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13</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2FB78CE3" w14:textId="77777777" w:rsidR="00BA5E23" w:rsidRPr="00E57CFB" w:rsidRDefault="00000000">
            <w:pPr>
              <w:spacing w:line="300" w:lineRule="exact"/>
              <w:ind w:left="420" w:hanging="420"/>
              <w:jc w:val="center"/>
              <w:rPr>
                <w:rFonts w:ascii="Times New Roman"/>
                <w:b w:val="0"/>
                <w:position w:val="0"/>
                <w:sz w:val="21"/>
                <w:szCs w:val="21"/>
              </w:rPr>
            </w:pPr>
            <w:r w:rsidRPr="00E57CFB">
              <w:rPr>
                <w:rFonts w:ascii="Times New Roman" w:hint="eastAsia"/>
                <w:b w:val="0"/>
                <w:position w:val="0"/>
                <w:sz w:val="21"/>
                <w:szCs w:val="21"/>
              </w:rPr>
              <w:t>色谱柱</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2FA4BE34" w14:textId="77777777" w:rsidR="00BA5E23" w:rsidRPr="00E57CFB" w:rsidRDefault="00000000">
            <w:pPr>
              <w:spacing w:line="300" w:lineRule="exact"/>
              <w:ind w:left="420" w:hanging="420"/>
              <w:jc w:val="center"/>
              <w:rPr>
                <w:rFonts w:ascii="Times New Roman"/>
                <w:b w:val="0"/>
                <w:position w:val="0"/>
                <w:sz w:val="21"/>
                <w:szCs w:val="21"/>
              </w:rPr>
            </w:pPr>
            <w:r w:rsidRPr="00E57CFB">
              <w:rPr>
                <w:rFonts w:ascii="Times New Roman" w:hint="eastAsia"/>
                <w:b w:val="0"/>
                <w:position w:val="0"/>
                <w:sz w:val="21"/>
                <w:szCs w:val="21"/>
              </w:rPr>
              <w:t>6</w:t>
            </w:r>
            <w:r w:rsidRPr="00E57CFB">
              <w:rPr>
                <w:rFonts w:ascii="Times New Roman" w:hint="eastAsia"/>
                <w:b w:val="0"/>
                <w:position w:val="0"/>
                <w:sz w:val="21"/>
                <w:szCs w:val="21"/>
              </w:rPr>
              <w:t>根</w:t>
            </w:r>
          </w:p>
        </w:tc>
      </w:tr>
      <w:tr w:rsidR="00BA5E23" w:rsidRPr="00E57CFB" w14:paraId="085994A3"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4BA864BA"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14</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162D161B" w14:textId="77777777" w:rsidR="00BA5E23" w:rsidRPr="00E57CFB" w:rsidRDefault="00000000">
            <w:pPr>
              <w:spacing w:line="300" w:lineRule="exact"/>
              <w:ind w:left="420" w:hanging="420"/>
              <w:jc w:val="center"/>
              <w:rPr>
                <w:rFonts w:hAnsi="宋体" w:cs="宋体" w:hint="eastAsia"/>
                <w:b w:val="0"/>
                <w:color w:val="000000"/>
                <w:position w:val="0"/>
                <w:sz w:val="22"/>
                <w:szCs w:val="22"/>
                <w:lang w:bidi="ar"/>
              </w:rPr>
            </w:pPr>
            <w:r w:rsidRPr="00E57CFB">
              <w:rPr>
                <w:rFonts w:ascii="Times New Roman" w:hint="eastAsia"/>
                <w:b w:val="0"/>
                <w:position w:val="0"/>
                <w:sz w:val="21"/>
                <w:szCs w:val="21"/>
              </w:rPr>
              <w:t>KNF</w:t>
            </w:r>
            <w:r w:rsidRPr="00E57CFB">
              <w:rPr>
                <w:rFonts w:ascii="Times New Roman" w:hint="eastAsia"/>
                <w:b w:val="0"/>
                <w:position w:val="0"/>
                <w:sz w:val="21"/>
                <w:szCs w:val="21"/>
              </w:rPr>
              <w:t>采样泵泵膜</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5AB5B7D0" w14:textId="77777777" w:rsidR="00BA5E23" w:rsidRPr="00E57CFB" w:rsidRDefault="00000000">
            <w:pPr>
              <w:spacing w:line="300" w:lineRule="exact"/>
              <w:ind w:left="420" w:hanging="420"/>
              <w:jc w:val="center"/>
              <w:rPr>
                <w:rFonts w:ascii="Times New Roman"/>
                <w:b w:val="0"/>
                <w:position w:val="0"/>
                <w:sz w:val="21"/>
                <w:szCs w:val="21"/>
                <w:lang w:bidi="ar"/>
              </w:rPr>
            </w:pPr>
            <w:r w:rsidRPr="00E57CFB">
              <w:rPr>
                <w:rFonts w:ascii="Times New Roman" w:hint="eastAsia"/>
                <w:b w:val="0"/>
                <w:position w:val="0"/>
                <w:sz w:val="21"/>
                <w:szCs w:val="21"/>
              </w:rPr>
              <w:t>9</w:t>
            </w:r>
            <w:r w:rsidRPr="00E57CFB">
              <w:rPr>
                <w:rFonts w:ascii="Times New Roman" w:hint="eastAsia"/>
                <w:b w:val="0"/>
                <w:position w:val="0"/>
                <w:sz w:val="21"/>
                <w:szCs w:val="21"/>
              </w:rPr>
              <w:t>个</w:t>
            </w:r>
          </w:p>
        </w:tc>
      </w:tr>
      <w:tr w:rsidR="00BA5E23" w:rsidRPr="00E57CFB" w14:paraId="5A159949"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6FA7DE2B"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15</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1603173A" w14:textId="77777777" w:rsidR="00BA5E23" w:rsidRPr="00E57CFB" w:rsidRDefault="00000000">
            <w:pPr>
              <w:spacing w:line="300" w:lineRule="exact"/>
              <w:ind w:left="420" w:hanging="420"/>
              <w:jc w:val="center"/>
              <w:rPr>
                <w:rFonts w:hAnsi="宋体" w:cs="宋体" w:hint="eastAsia"/>
                <w:b w:val="0"/>
                <w:color w:val="000000"/>
                <w:position w:val="0"/>
                <w:sz w:val="22"/>
                <w:szCs w:val="22"/>
                <w:lang w:bidi="ar"/>
              </w:rPr>
            </w:pPr>
            <w:r w:rsidRPr="00E57CFB">
              <w:rPr>
                <w:rFonts w:ascii="Times New Roman" w:hint="eastAsia"/>
                <w:b w:val="0"/>
                <w:position w:val="0"/>
                <w:sz w:val="21"/>
                <w:szCs w:val="21"/>
              </w:rPr>
              <w:t>高纯氮气</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0F9ECC70" w14:textId="77777777" w:rsidR="00BA5E23" w:rsidRPr="00E57CFB" w:rsidRDefault="00000000">
            <w:pPr>
              <w:spacing w:line="300" w:lineRule="exact"/>
              <w:ind w:left="420" w:hanging="420"/>
              <w:jc w:val="center"/>
              <w:rPr>
                <w:rFonts w:ascii="Times New Roman"/>
                <w:b w:val="0"/>
                <w:position w:val="0"/>
                <w:sz w:val="21"/>
                <w:szCs w:val="21"/>
                <w:lang w:bidi="ar"/>
              </w:rPr>
            </w:pPr>
            <w:r w:rsidRPr="00E57CFB">
              <w:rPr>
                <w:rFonts w:ascii="Times New Roman" w:hint="eastAsia"/>
                <w:b w:val="0"/>
                <w:position w:val="0"/>
                <w:sz w:val="21"/>
                <w:szCs w:val="21"/>
              </w:rPr>
              <w:t>4</w:t>
            </w:r>
            <w:r w:rsidRPr="00E57CFB">
              <w:rPr>
                <w:rFonts w:ascii="Times New Roman" w:hint="eastAsia"/>
                <w:b w:val="0"/>
                <w:position w:val="0"/>
                <w:sz w:val="21"/>
                <w:szCs w:val="21"/>
              </w:rPr>
              <w:t>瓶</w:t>
            </w:r>
          </w:p>
        </w:tc>
      </w:tr>
      <w:tr w:rsidR="00BA5E23" w:rsidRPr="00E57CFB" w14:paraId="49DB0D86"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09A672FE"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16</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51963C36" w14:textId="77777777" w:rsidR="00BA5E23" w:rsidRPr="00E57CFB" w:rsidRDefault="00000000">
            <w:pPr>
              <w:spacing w:line="300" w:lineRule="exact"/>
              <w:ind w:left="420" w:hanging="420"/>
              <w:jc w:val="center"/>
              <w:rPr>
                <w:rFonts w:hAnsi="宋体" w:cs="宋体" w:hint="eastAsia"/>
                <w:b w:val="0"/>
                <w:color w:val="000000"/>
                <w:position w:val="0"/>
                <w:sz w:val="22"/>
                <w:szCs w:val="22"/>
                <w:lang w:bidi="ar"/>
              </w:rPr>
            </w:pPr>
            <w:r w:rsidRPr="00E57CFB">
              <w:rPr>
                <w:rFonts w:ascii="Times New Roman" w:hint="eastAsia"/>
                <w:b w:val="0"/>
                <w:position w:val="0"/>
                <w:sz w:val="21"/>
                <w:szCs w:val="21"/>
              </w:rPr>
              <w:t>高纯氦气</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0B90B777" w14:textId="77777777" w:rsidR="00BA5E23" w:rsidRPr="00E57CFB" w:rsidRDefault="00000000">
            <w:pPr>
              <w:spacing w:line="300" w:lineRule="exact"/>
              <w:ind w:left="420" w:hanging="420"/>
              <w:jc w:val="center"/>
              <w:rPr>
                <w:rFonts w:ascii="Times New Roman"/>
                <w:b w:val="0"/>
                <w:position w:val="0"/>
                <w:sz w:val="21"/>
                <w:szCs w:val="21"/>
                <w:lang w:bidi="ar"/>
              </w:rPr>
            </w:pPr>
            <w:r w:rsidRPr="00E57CFB">
              <w:rPr>
                <w:rFonts w:ascii="Times New Roman" w:hint="eastAsia"/>
                <w:b w:val="0"/>
                <w:position w:val="0"/>
                <w:sz w:val="21"/>
                <w:szCs w:val="21"/>
              </w:rPr>
              <w:t>4</w:t>
            </w:r>
            <w:r w:rsidRPr="00E57CFB">
              <w:rPr>
                <w:rFonts w:ascii="Times New Roman" w:hint="eastAsia"/>
                <w:b w:val="0"/>
                <w:position w:val="0"/>
                <w:sz w:val="21"/>
                <w:szCs w:val="21"/>
              </w:rPr>
              <w:t>瓶</w:t>
            </w:r>
          </w:p>
        </w:tc>
      </w:tr>
      <w:tr w:rsidR="00BA5E23" w:rsidRPr="00E57CFB" w14:paraId="380E5DCE"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73A2977B"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17</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3F9A46AA" w14:textId="77777777" w:rsidR="00BA5E23" w:rsidRPr="00E57CFB" w:rsidRDefault="00000000">
            <w:pPr>
              <w:spacing w:line="300" w:lineRule="exact"/>
              <w:ind w:left="420" w:hanging="420"/>
              <w:jc w:val="center"/>
              <w:rPr>
                <w:rFonts w:hAnsi="宋体" w:cs="宋体" w:hint="eastAsia"/>
                <w:b w:val="0"/>
                <w:color w:val="000000"/>
                <w:position w:val="0"/>
                <w:sz w:val="22"/>
                <w:szCs w:val="22"/>
                <w:lang w:bidi="ar"/>
              </w:rPr>
            </w:pPr>
            <w:r w:rsidRPr="00E57CFB">
              <w:rPr>
                <w:rFonts w:ascii="Times New Roman" w:hint="eastAsia"/>
                <w:b w:val="0"/>
                <w:position w:val="0"/>
                <w:sz w:val="21"/>
                <w:szCs w:val="21"/>
              </w:rPr>
              <w:t>氮气气体纯化器</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1C95C0B3" w14:textId="77777777" w:rsidR="00BA5E23" w:rsidRPr="00E57CFB" w:rsidRDefault="00000000">
            <w:pPr>
              <w:spacing w:line="300" w:lineRule="exact"/>
              <w:ind w:left="420" w:hanging="420"/>
              <w:jc w:val="center"/>
              <w:rPr>
                <w:rFonts w:ascii="Times New Roman"/>
                <w:b w:val="0"/>
                <w:position w:val="0"/>
                <w:sz w:val="21"/>
                <w:szCs w:val="21"/>
                <w:lang w:bidi="ar"/>
              </w:rPr>
            </w:pPr>
            <w:r w:rsidRPr="00E57CFB">
              <w:rPr>
                <w:rFonts w:ascii="Times New Roman" w:hint="eastAsia"/>
                <w:b w:val="0"/>
                <w:position w:val="0"/>
                <w:sz w:val="21"/>
                <w:szCs w:val="21"/>
              </w:rPr>
              <w:t>3</w:t>
            </w:r>
            <w:r w:rsidRPr="00E57CFB">
              <w:rPr>
                <w:rFonts w:ascii="Times New Roman" w:hint="eastAsia"/>
                <w:b w:val="0"/>
                <w:position w:val="0"/>
                <w:sz w:val="21"/>
                <w:szCs w:val="21"/>
              </w:rPr>
              <w:t>个</w:t>
            </w:r>
          </w:p>
        </w:tc>
      </w:tr>
      <w:tr w:rsidR="00BA5E23" w:rsidRPr="00E57CFB" w14:paraId="585F68D8" w14:textId="77777777">
        <w:trPr>
          <w:cantSplit/>
          <w:trHeight w:val="347"/>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1A318C51"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18</w:t>
            </w:r>
          </w:p>
        </w:tc>
        <w:tc>
          <w:tcPr>
            <w:tcW w:w="5537" w:type="dxa"/>
            <w:tcBorders>
              <w:top w:val="single" w:sz="4" w:space="0" w:color="000000"/>
              <w:left w:val="single" w:sz="4" w:space="0" w:color="000000"/>
              <w:bottom w:val="single" w:sz="4" w:space="0" w:color="000000"/>
              <w:right w:val="single" w:sz="4" w:space="0" w:color="000000"/>
            </w:tcBorders>
            <w:noWrap/>
            <w:vAlign w:val="center"/>
          </w:tcPr>
          <w:p w14:paraId="79E0C927" w14:textId="77777777" w:rsidR="00BA5E23" w:rsidRPr="00E57CFB" w:rsidRDefault="00000000">
            <w:pPr>
              <w:spacing w:line="300" w:lineRule="exact"/>
              <w:ind w:left="420" w:hanging="420"/>
              <w:jc w:val="center"/>
              <w:rPr>
                <w:rFonts w:hAnsi="宋体" w:cs="宋体" w:hint="eastAsia"/>
                <w:b w:val="0"/>
                <w:color w:val="000000"/>
                <w:position w:val="0"/>
                <w:sz w:val="22"/>
                <w:szCs w:val="22"/>
                <w:lang w:bidi="ar"/>
              </w:rPr>
            </w:pPr>
            <w:r w:rsidRPr="00E57CFB">
              <w:rPr>
                <w:rFonts w:ascii="Times New Roman" w:hint="eastAsia"/>
                <w:b w:val="0"/>
                <w:position w:val="0"/>
                <w:sz w:val="21"/>
                <w:szCs w:val="21"/>
              </w:rPr>
              <w:t>氦气气体纯化器</w:t>
            </w:r>
          </w:p>
        </w:tc>
        <w:tc>
          <w:tcPr>
            <w:tcW w:w="2117" w:type="dxa"/>
            <w:tcBorders>
              <w:top w:val="single" w:sz="4" w:space="0" w:color="000000"/>
              <w:left w:val="single" w:sz="4" w:space="0" w:color="auto"/>
              <w:bottom w:val="single" w:sz="4" w:space="0" w:color="000000"/>
              <w:right w:val="single" w:sz="4" w:space="0" w:color="000000"/>
            </w:tcBorders>
            <w:noWrap/>
            <w:vAlign w:val="center"/>
          </w:tcPr>
          <w:p w14:paraId="3F91D32E" w14:textId="77777777" w:rsidR="00BA5E23" w:rsidRPr="00E57CFB" w:rsidRDefault="00000000">
            <w:pPr>
              <w:spacing w:line="300" w:lineRule="exact"/>
              <w:ind w:left="420" w:hanging="420"/>
              <w:jc w:val="center"/>
              <w:rPr>
                <w:rFonts w:ascii="Times New Roman"/>
                <w:b w:val="0"/>
                <w:position w:val="0"/>
                <w:sz w:val="21"/>
                <w:szCs w:val="21"/>
                <w:lang w:bidi="ar"/>
              </w:rPr>
            </w:pPr>
            <w:r w:rsidRPr="00E57CFB">
              <w:rPr>
                <w:rFonts w:ascii="Times New Roman" w:hint="eastAsia"/>
                <w:b w:val="0"/>
                <w:position w:val="0"/>
                <w:sz w:val="21"/>
                <w:szCs w:val="21"/>
              </w:rPr>
              <w:t>3</w:t>
            </w:r>
            <w:r w:rsidRPr="00E57CFB">
              <w:rPr>
                <w:rFonts w:ascii="Times New Roman" w:hint="eastAsia"/>
                <w:b w:val="0"/>
                <w:position w:val="0"/>
                <w:sz w:val="21"/>
                <w:szCs w:val="21"/>
              </w:rPr>
              <w:t>个</w:t>
            </w:r>
          </w:p>
        </w:tc>
      </w:tr>
      <w:tr w:rsidR="00BA5E23" w:rsidRPr="00E57CFB" w14:paraId="00AA0481" w14:textId="77777777">
        <w:trPr>
          <w:cantSplit/>
          <w:trHeight w:hRule="exact" w:val="1278"/>
          <w:jc w:val="center"/>
        </w:trPr>
        <w:tc>
          <w:tcPr>
            <w:tcW w:w="1135" w:type="dxa"/>
            <w:tcBorders>
              <w:top w:val="single" w:sz="4" w:space="0" w:color="000000"/>
              <w:left w:val="single" w:sz="4" w:space="0" w:color="000000"/>
              <w:bottom w:val="single" w:sz="4" w:space="0" w:color="000000"/>
              <w:right w:val="single" w:sz="4" w:space="0" w:color="000000"/>
            </w:tcBorders>
            <w:noWrap/>
            <w:vAlign w:val="center"/>
          </w:tcPr>
          <w:p w14:paraId="5F461E34" w14:textId="77777777" w:rsidR="00BA5E23" w:rsidRPr="00E57CFB" w:rsidRDefault="00000000">
            <w:pPr>
              <w:spacing w:line="300" w:lineRule="exact"/>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备注</w:t>
            </w:r>
          </w:p>
        </w:tc>
        <w:tc>
          <w:tcPr>
            <w:tcW w:w="7654" w:type="dxa"/>
            <w:gridSpan w:val="2"/>
            <w:tcBorders>
              <w:top w:val="single" w:sz="4" w:space="0" w:color="000000"/>
              <w:left w:val="single" w:sz="4" w:space="0" w:color="000000"/>
              <w:bottom w:val="single" w:sz="4" w:space="0" w:color="000000"/>
              <w:right w:val="single" w:sz="4" w:space="0" w:color="000000"/>
            </w:tcBorders>
            <w:noWrap/>
            <w:vAlign w:val="center"/>
          </w:tcPr>
          <w:p w14:paraId="200194C6" w14:textId="77777777" w:rsidR="00BA5E23" w:rsidRPr="00E57CFB" w:rsidRDefault="00000000">
            <w:pPr>
              <w:spacing w:line="300" w:lineRule="exact"/>
              <w:rPr>
                <w:rFonts w:ascii="Times New Roman"/>
                <w:b w:val="0"/>
                <w:position w:val="0"/>
                <w:sz w:val="21"/>
                <w:szCs w:val="21"/>
                <w:lang w:bidi="ar"/>
              </w:rPr>
            </w:pPr>
            <w:bookmarkStart w:id="241" w:name="OLE_LINK25"/>
            <w:bookmarkStart w:id="242" w:name="OLE_LINK26"/>
            <w:r w:rsidRPr="00E57CFB">
              <w:rPr>
                <w:rFonts w:ascii="Times New Roman" w:hint="eastAsia"/>
                <w:b w:val="0"/>
                <w:position w:val="0"/>
                <w:sz w:val="21"/>
                <w:szCs w:val="21"/>
                <w:lang w:bidi="ar"/>
              </w:rPr>
              <w:t>1</w:t>
            </w:r>
            <w:r w:rsidRPr="00E57CFB">
              <w:rPr>
                <w:rFonts w:ascii="Times New Roman"/>
                <w:b w:val="0"/>
                <w:position w:val="0"/>
                <w:sz w:val="21"/>
                <w:szCs w:val="21"/>
                <w:lang w:bidi="ar"/>
              </w:rPr>
              <w:t xml:space="preserve">. </w:t>
            </w:r>
            <w:r w:rsidRPr="00E57CFB">
              <w:rPr>
                <w:rFonts w:ascii="Times New Roman" w:hint="eastAsia"/>
                <w:b w:val="0"/>
                <w:position w:val="0"/>
                <w:sz w:val="21"/>
                <w:szCs w:val="21"/>
                <w:lang w:bidi="ar"/>
              </w:rPr>
              <w:t>相关的耗材必须包含但不限于上述内容，投标人可结合项目实际，增加相应的耗材等；</w:t>
            </w:r>
          </w:p>
          <w:p w14:paraId="77B52846" w14:textId="77777777" w:rsidR="00BA5E23" w:rsidRPr="00E57CFB" w:rsidRDefault="00000000">
            <w:pPr>
              <w:spacing w:line="300" w:lineRule="exact"/>
              <w:rPr>
                <w:rFonts w:ascii="Times New Roman"/>
                <w:b w:val="0"/>
                <w:position w:val="0"/>
                <w:sz w:val="21"/>
                <w:szCs w:val="21"/>
                <w:lang w:bidi="ar"/>
              </w:rPr>
            </w:pPr>
            <w:r w:rsidRPr="00E57CFB">
              <w:rPr>
                <w:rFonts w:ascii="Times New Roman" w:hint="eastAsia"/>
                <w:b w:val="0"/>
                <w:position w:val="0"/>
                <w:sz w:val="21"/>
                <w:szCs w:val="21"/>
                <w:lang w:bidi="ar"/>
              </w:rPr>
              <w:t>2</w:t>
            </w:r>
            <w:r w:rsidRPr="00E57CFB">
              <w:rPr>
                <w:rFonts w:ascii="Times New Roman"/>
                <w:b w:val="0"/>
                <w:position w:val="0"/>
                <w:sz w:val="21"/>
                <w:szCs w:val="21"/>
                <w:lang w:bidi="ar"/>
              </w:rPr>
              <w:t xml:space="preserve">. </w:t>
            </w:r>
            <w:r w:rsidRPr="00E57CFB">
              <w:rPr>
                <w:rFonts w:ascii="Times New Roman" w:hint="eastAsia"/>
                <w:b w:val="0"/>
                <w:position w:val="0"/>
                <w:sz w:val="21"/>
                <w:szCs w:val="21"/>
                <w:lang w:bidi="ar"/>
              </w:rPr>
              <w:t>相关备品及耗材须满足项目</w:t>
            </w:r>
            <w:r w:rsidRPr="00E57CFB">
              <w:rPr>
                <w:rFonts w:ascii="Times New Roman"/>
                <w:b w:val="0"/>
                <w:position w:val="0"/>
                <w:sz w:val="21"/>
                <w:szCs w:val="21"/>
                <w:lang w:bidi="ar"/>
              </w:rPr>
              <w:t>1</w:t>
            </w:r>
            <w:r w:rsidRPr="00E57CFB">
              <w:rPr>
                <w:rFonts w:ascii="Times New Roman" w:hint="eastAsia"/>
                <w:b w:val="0"/>
                <w:position w:val="0"/>
                <w:sz w:val="21"/>
                <w:szCs w:val="21"/>
                <w:lang w:bidi="ar"/>
              </w:rPr>
              <w:t>年期的使用要求；</w:t>
            </w:r>
          </w:p>
          <w:p w14:paraId="7BD6F60B" w14:textId="77777777" w:rsidR="00BA5E23" w:rsidRPr="00E57CFB" w:rsidRDefault="00000000">
            <w:pPr>
              <w:spacing w:line="300" w:lineRule="exact"/>
              <w:rPr>
                <w:rFonts w:ascii="Times New Roman"/>
                <w:b w:val="0"/>
                <w:position w:val="0"/>
                <w:sz w:val="21"/>
                <w:szCs w:val="21"/>
                <w:lang w:bidi="ar"/>
              </w:rPr>
            </w:pPr>
            <w:r w:rsidRPr="00E57CFB">
              <w:rPr>
                <w:rFonts w:ascii="Times New Roman"/>
                <w:b w:val="0"/>
                <w:position w:val="0"/>
                <w:sz w:val="21"/>
                <w:szCs w:val="21"/>
                <w:lang w:bidi="ar"/>
              </w:rPr>
              <w:t xml:space="preserve">3. </w:t>
            </w:r>
            <w:r w:rsidRPr="00E57CFB">
              <w:rPr>
                <w:rFonts w:ascii="Times New Roman" w:hint="eastAsia"/>
                <w:b w:val="0"/>
                <w:position w:val="0"/>
                <w:sz w:val="21"/>
                <w:szCs w:val="21"/>
                <w:lang w:bidi="ar"/>
              </w:rPr>
              <w:t>备品备件</w:t>
            </w:r>
            <w:r w:rsidRPr="00E57CFB">
              <w:rPr>
                <w:rFonts w:hAnsi="宋体" w:cs="宋体" w:hint="eastAsia"/>
                <w:b w:val="0"/>
                <w:position w:val="0"/>
                <w:sz w:val="21"/>
                <w:szCs w:val="21"/>
                <w:lang w:bidi="ar"/>
              </w:rPr>
              <w:t>存放于备品备件库</w:t>
            </w:r>
            <w:r w:rsidRPr="00E57CFB">
              <w:rPr>
                <w:rFonts w:ascii="Times New Roman" w:hint="eastAsia"/>
                <w:b w:val="0"/>
                <w:position w:val="0"/>
                <w:sz w:val="21"/>
                <w:szCs w:val="21"/>
                <w:lang w:bidi="ar"/>
              </w:rPr>
              <w:t>。</w:t>
            </w:r>
            <w:bookmarkEnd w:id="241"/>
            <w:bookmarkEnd w:id="242"/>
          </w:p>
        </w:tc>
      </w:tr>
    </w:tbl>
    <w:p w14:paraId="157B69C2"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3.5</w:t>
      </w:r>
      <w:r w:rsidRPr="00E57CFB">
        <w:rPr>
          <w:rFonts w:ascii="Times New Roman" w:hint="eastAsia"/>
          <w:b w:val="0"/>
          <w:position w:val="0"/>
        </w:rPr>
        <w:t>服务响应：投标人应提交本地化响应方案，保障满足对站点仪器的响应要求。</w:t>
      </w:r>
      <w:bookmarkStart w:id="243" w:name="_Hlk207786742"/>
      <w:r w:rsidRPr="00E57CFB">
        <w:rPr>
          <w:rFonts w:ascii="Times New Roman" w:hint="eastAsia"/>
          <w:b w:val="0"/>
          <w:position w:val="0"/>
        </w:rPr>
        <w:t>出现故障，应在</w:t>
      </w:r>
      <w:r w:rsidRPr="00E57CFB">
        <w:rPr>
          <w:rFonts w:ascii="Times New Roman" w:hint="eastAsia"/>
          <w:b w:val="0"/>
          <w:position w:val="0"/>
        </w:rPr>
        <w:t>2</w:t>
      </w:r>
      <w:r w:rsidRPr="00E57CFB">
        <w:rPr>
          <w:rFonts w:ascii="Times New Roman" w:hint="eastAsia"/>
          <w:b w:val="0"/>
          <w:position w:val="0"/>
        </w:rPr>
        <w:t>小时内响应</w:t>
      </w:r>
      <w:r w:rsidRPr="00E57CFB">
        <w:rPr>
          <w:rFonts w:ascii="Times New Roman" w:hint="eastAsia"/>
          <w:b w:val="0"/>
          <w:position w:val="0"/>
        </w:rPr>
        <w:t>(0</w:t>
      </w:r>
      <w:r w:rsidRPr="00E57CFB">
        <w:rPr>
          <w:rFonts w:ascii="Times New Roman" w:hint="eastAsia"/>
          <w:b w:val="0"/>
          <w:position w:val="0"/>
        </w:rPr>
        <w:t>时至</w:t>
      </w:r>
      <w:r w:rsidRPr="00E57CFB">
        <w:rPr>
          <w:rFonts w:ascii="Times New Roman" w:hint="eastAsia"/>
          <w:b w:val="0"/>
          <w:position w:val="0"/>
        </w:rPr>
        <w:t>8</w:t>
      </w:r>
      <w:r w:rsidRPr="00E57CFB">
        <w:rPr>
          <w:rFonts w:ascii="Times New Roman" w:hint="eastAsia"/>
          <w:b w:val="0"/>
          <w:position w:val="0"/>
        </w:rPr>
        <w:t>时出现故障，应在当日</w:t>
      </w:r>
      <w:r w:rsidRPr="00E57CFB">
        <w:rPr>
          <w:rFonts w:ascii="Times New Roman" w:hint="eastAsia"/>
          <w:b w:val="0"/>
          <w:position w:val="0"/>
        </w:rPr>
        <w:t>9</w:t>
      </w:r>
      <w:r w:rsidRPr="00E57CFB">
        <w:rPr>
          <w:rFonts w:ascii="Times New Roman" w:hint="eastAsia"/>
          <w:b w:val="0"/>
          <w:position w:val="0"/>
        </w:rPr>
        <w:t>时前实地响应；</w:t>
      </w:r>
      <w:r w:rsidRPr="00E57CFB">
        <w:rPr>
          <w:rFonts w:ascii="Times New Roman" w:hint="eastAsia"/>
          <w:b w:val="0"/>
          <w:position w:val="0"/>
        </w:rPr>
        <w:t>20</w:t>
      </w:r>
      <w:r w:rsidRPr="00E57CFB">
        <w:rPr>
          <w:rFonts w:ascii="Times New Roman" w:hint="eastAsia"/>
          <w:b w:val="0"/>
          <w:position w:val="0"/>
        </w:rPr>
        <w:t>时至</w:t>
      </w:r>
      <w:r w:rsidRPr="00E57CFB">
        <w:rPr>
          <w:rFonts w:ascii="Times New Roman" w:hint="eastAsia"/>
          <w:b w:val="0"/>
          <w:position w:val="0"/>
        </w:rPr>
        <w:t>24</w:t>
      </w:r>
      <w:r w:rsidRPr="00E57CFB">
        <w:rPr>
          <w:rFonts w:ascii="Times New Roman" w:hint="eastAsia"/>
          <w:b w:val="0"/>
          <w:position w:val="0"/>
        </w:rPr>
        <w:t>时出现故障，应在次日</w:t>
      </w:r>
      <w:r w:rsidRPr="00E57CFB">
        <w:rPr>
          <w:rFonts w:ascii="Times New Roman" w:hint="eastAsia"/>
          <w:b w:val="0"/>
          <w:position w:val="0"/>
        </w:rPr>
        <w:t>9</w:t>
      </w:r>
      <w:r w:rsidRPr="00E57CFB">
        <w:rPr>
          <w:rFonts w:ascii="Times New Roman" w:hint="eastAsia"/>
          <w:b w:val="0"/>
          <w:position w:val="0"/>
        </w:rPr>
        <w:t>时前实地响应</w:t>
      </w:r>
      <w:r w:rsidRPr="00E57CFB">
        <w:rPr>
          <w:rFonts w:ascii="Times New Roman" w:hint="eastAsia"/>
          <w:b w:val="0"/>
          <w:position w:val="0"/>
        </w:rPr>
        <w:t>)</w:t>
      </w:r>
      <w:r w:rsidRPr="00E57CFB">
        <w:rPr>
          <w:rFonts w:ascii="Times New Roman" w:hint="eastAsia"/>
          <w:b w:val="0"/>
          <w:position w:val="0"/>
        </w:rPr>
        <w:t>。</w:t>
      </w:r>
      <w:bookmarkEnd w:id="243"/>
      <w:r w:rsidRPr="00E57CFB">
        <w:rPr>
          <w:rFonts w:ascii="Times New Roman" w:hint="eastAsia"/>
          <w:b w:val="0"/>
          <w:position w:val="0"/>
        </w:rPr>
        <w:t>对于在现场能够诊断明确，并且可以通过简单更换备件解决故障的，应及时检修并尽快恢复正常运行；对于不能在现场完成故障检修的仪器应送至维修，</w:t>
      </w:r>
      <w:r w:rsidRPr="00E57CFB">
        <w:rPr>
          <w:rFonts w:ascii="Times New Roman" w:hint="eastAsia"/>
          <w:b w:val="0"/>
          <w:position w:val="0"/>
        </w:rPr>
        <w:t>48</w:t>
      </w:r>
      <w:r w:rsidRPr="00E57CFB">
        <w:rPr>
          <w:rFonts w:ascii="Times New Roman" w:hint="eastAsia"/>
          <w:b w:val="0"/>
          <w:position w:val="0"/>
        </w:rPr>
        <w:t>小时内无法排除，应采用备用仪器开展监测。对关键部件维修后，应进行校准和仪器性能测试，合格后方可投入使用，并及时做好维修记录。</w:t>
      </w:r>
    </w:p>
    <w:p w14:paraId="3A95075A"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hint="eastAsia"/>
          <w:b w:val="0"/>
          <w:position w:val="0"/>
        </w:rPr>
        <w:t>因特殊情况，如站点改造、站点搬迁、自然灾害、停电等情况导致气站无法正常运行时，应及时向采购人出具停运（站）报告。</w:t>
      </w:r>
    </w:p>
    <w:p w14:paraId="0247DECE"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3.6</w:t>
      </w:r>
      <w:r w:rsidRPr="00E57CFB">
        <w:rPr>
          <w:rFonts w:ascii="Times New Roman" w:hint="eastAsia"/>
          <w:b w:val="0"/>
          <w:position w:val="0"/>
        </w:rPr>
        <w:t>运维报告：每月</w:t>
      </w:r>
      <w:r w:rsidRPr="00E57CFB">
        <w:rPr>
          <w:rFonts w:ascii="Times New Roman" w:hint="eastAsia"/>
          <w:b w:val="0"/>
          <w:position w:val="0"/>
        </w:rPr>
        <w:t>3</w:t>
      </w:r>
      <w:r w:rsidRPr="00E57CFB">
        <w:rPr>
          <w:rFonts w:ascii="Times New Roman" w:hint="eastAsia"/>
          <w:b w:val="0"/>
          <w:position w:val="0"/>
        </w:rPr>
        <w:t>日前向采购人提交上一个月度的运维报告；编制年度运维报告，内容包括但不限于开展现场运维及质控工作时的现场照片、异常数据的审核与检验、统计所有质控样品结果并进行符合性分析，以及仪器运行、质控、故障、维修及标准品及耗材使用情况等。</w:t>
      </w:r>
    </w:p>
    <w:p w14:paraId="1A3B2B34"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3.7</w:t>
      </w:r>
      <w:r w:rsidRPr="00E57CFB">
        <w:rPr>
          <w:rFonts w:ascii="Times New Roman" w:hint="eastAsia"/>
          <w:b w:val="0"/>
          <w:position w:val="0"/>
        </w:rPr>
        <w:t>运维记录：投标人应建立运行维护档案，将运行过程、运行事件、维护维修、检查质控等工作进行详细记录，确保信息完整、准确、可溯源，同时须妥善保存交接前的历史运维记录。投标人必须在投标文件中提供各类表格格式，用于体现各项工作的具体内容。</w:t>
      </w:r>
    </w:p>
    <w:p w14:paraId="6AF51D5E"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3.8</w:t>
      </w:r>
      <w:r w:rsidRPr="00E57CFB">
        <w:rPr>
          <w:rFonts w:ascii="Times New Roman" w:hint="eastAsia"/>
          <w:b w:val="0"/>
          <w:position w:val="0"/>
        </w:rPr>
        <w:t>运维保障：投标人在有重大活动等保障以及应急任务时，设备不得无故停机，须无条件服从采购人的调度安排。在有大型赛事、活动和重污染物天气时间段内，须提供加密质控保障工作。</w:t>
      </w:r>
    </w:p>
    <w:p w14:paraId="587487D2"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hint="eastAsia"/>
          <w:b w:val="0"/>
          <w:position w:val="0"/>
        </w:rPr>
        <w:t>标有“▲”的内容均被视为重要的技术要求和性能指标。投标人要特别加以注意，必须对此回答；标有“☆”的内容为技术部分实质性要求，必须完全响应采购人提出的要求</w:t>
      </w:r>
      <w:r w:rsidRPr="00E57CFB">
        <w:rPr>
          <w:rFonts w:ascii="Times New Roman" w:hint="eastAsia"/>
          <w:b w:val="0"/>
          <w:position w:val="0"/>
        </w:rPr>
        <w:t>(</w:t>
      </w:r>
      <w:r w:rsidRPr="00E57CFB">
        <w:rPr>
          <w:rFonts w:ascii="Times New Roman" w:hint="eastAsia"/>
          <w:b w:val="0"/>
          <w:position w:val="0"/>
        </w:rPr>
        <w:t>提供相关证明材料</w:t>
      </w:r>
      <w:r w:rsidRPr="00E57CFB">
        <w:rPr>
          <w:rFonts w:ascii="Times New Roman" w:hint="eastAsia"/>
          <w:b w:val="0"/>
          <w:position w:val="0"/>
        </w:rPr>
        <w:t>)</w:t>
      </w:r>
      <w:r w:rsidRPr="00E57CFB">
        <w:rPr>
          <w:rFonts w:ascii="Times New Roman" w:hint="eastAsia"/>
          <w:b w:val="0"/>
          <w:position w:val="0"/>
        </w:rPr>
        <w:t>。</w:t>
      </w:r>
    </w:p>
    <w:p w14:paraId="098B7A0E"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（四）运行维护要求（包含但不限于）</w:t>
      </w:r>
    </w:p>
    <w:p w14:paraId="46D61ABE"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1</w:t>
      </w:r>
      <w:r w:rsidRPr="00E57CFB">
        <w:rPr>
          <w:rFonts w:ascii="Times New Roman" w:hint="eastAsia"/>
          <w:b w:val="0"/>
          <w:position w:val="0"/>
        </w:rPr>
        <w:t>、站房基本功能及安全</w:t>
      </w:r>
    </w:p>
    <w:p w14:paraId="1ECCB295"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b w:val="0"/>
          <w:position w:val="0"/>
        </w:rPr>
        <w:t>1</w:t>
      </w:r>
      <w:r w:rsidRPr="00E57CFB">
        <w:rPr>
          <w:rFonts w:ascii="Times New Roman"/>
          <w:b w:val="0"/>
          <w:position w:val="0"/>
        </w:rPr>
        <w:t>）</w:t>
      </w:r>
      <w:r w:rsidRPr="00E57CFB">
        <w:rPr>
          <w:rFonts w:ascii="Times New Roman" w:hint="eastAsia"/>
          <w:b w:val="0"/>
          <w:position w:val="0"/>
        </w:rPr>
        <w:t xml:space="preserve"> </w:t>
      </w:r>
      <w:r w:rsidRPr="00E57CFB">
        <w:rPr>
          <w:rFonts w:ascii="Times New Roman" w:hint="eastAsia"/>
          <w:b w:val="0"/>
          <w:position w:val="0"/>
        </w:rPr>
        <w:t>门禁刷卡功能是否正常；</w:t>
      </w:r>
    </w:p>
    <w:p w14:paraId="2DEBC384"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b w:val="0"/>
          <w:position w:val="0"/>
        </w:rPr>
        <w:t>2</w:t>
      </w:r>
      <w:r w:rsidRPr="00E57CFB">
        <w:rPr>
          <w:rFonts w:ascii="Times New Roman"/>
          <w:b w:val="0"/>
          <w:position w:val="0"/>
        </w:rPr>
        <w:t>）</w:t>
      </w:r>
      <w:r w:rsidRPr="00E57CFB">
        <w:rPr>
          <w:rFonts w:ascii="Times New Roman" w:hint="eastAsia"/>
          <w:b w:val="0"/>
          <w:position w:val="0"/>
        </w:rPr>
        <w:t xml:space="preserve"> </w:t>
      </w:r>
      <w:r w:rsidRPr="00E57CFB">
        <w:rPr>
          <w:rFonts w:ascii="Times New Roman" w:hint="eastAsia"/>
          <w:b w:val="0"/>
          <w:position w:val="0"/>
        </w:rPr>
        <w:t>站房照明系统是否正常；</w:t>
      </w:r>
    </w:p>
    <w:p w14:paraId="48B85A12"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b w:val="0"/>
          <w:position w:val="0"/>
        </w:rPr>
        <w:t>3</w:t>
      </w:r>
      <w:r w:rsidRPr="00E57CFB">
        <w:rPr>
          <w:rFonts w:ascii="Times New Roman"/>
          <w:b w:val="0"/>
          <w:position w:val="0"/>
        </w:rPr>
        <w:t>）</w:t>
      </w:r>
      <w:r w:rsidRPr="00E57CFB">
        <w:rPr>
          <w:rFonts w:ascii="Times New Roman" w:hint="eastAsia"/>
          <w:b w:val="0"/>
          <w:position w:val="0"/>
        </w:rPr>
        <w:t xml:space="preserve"> </w:t>
      </w:r>
      <w:r w:rsidRPr="00E57CFB">
        <w:rPr>
          <w:rFonts w:ascii="Times New Roman" w:hint="eastAsia"/>
          <w:b w:val="0"/>
          <w:position w:val="0"/>
        </w:rPr>
        <w:t>室内温湿度是否正常；</w:t>
      </w:r>
    </w:p>
    <w:p w14:paraId="63644A71"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4</w:t>
      </w:r>
      <w:r w:rsidRPr="00E57CFB">
        <w:rPr>
          <w:rFonts w:ascii="Times New Roman" w:hint="eastAsia"/>
          <w:b w:val="0"/>
          <w:position w:val="0"/>
        </w:rPr>
        <w:t>）</w:t>
      </w:r>
      <w:r w:rsidRPr="00E57CFB">
        <w:rPr>
          <w:rFonts w:ascii="Times New Roman" w:hint="eastAsia"/>
          <w:b w:val="0"/>
          <w:position w:val="0"/>
        </w:rPr>
        <w:t xml:space="preserve"> </w:t>
      </w:r>
      <w:r w:rsidRPr="00E57CFB">
        <w:rPr>
          <w:rFonts w:ascii="Times New Roman" w:hint="eastAsia"/>
          <w:b w:val="0"/>
          <w:position w:val="0"/>
        </w:rPr>
        <w:t>站房有无漏水、破损现象；</w:t>
      </w:r>
    </w:p>
    <w:p w14:paraId="1988AC17"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hint="eastAsia"/>
          <w:b w:val="0"/>
          <w:position w:val="0"/>
        </w:rPr>
        <w:t>5</w:t>
      </w:r>
      <w:r w:rsidRPr="00E57CFB">
        <w:rPr>
          <w:rFonts w:ascii="Times New Roman"/>
          <w:b w:val="0"/>
          <w:position w:val="0"/>
        </w:rPr>
        <w:t>）</w:t>
      </w:r>
      <w:r w:rsidRPr="00E57CFB">
        <w:rPr>
          <w:rFonts w:ascii="Times New Roman" w:hint="eastAsia"/>
          <w:b w:val="0"/>
          <w:position w:val="0"/>
        </w:rPr>
        <w:t xml:space="preserve"> </w:t>
      </w:r>
      <w:r w:rsidRPr="00E57CFB">
        <w:rPr>
          <w:rFonts w:ascii="Times New Roman" w:hint="eastAsia"/>
          <w:b w:val="0"/>
          <w:position w:val="0"/>
        </w:rPr>
        <w:t>检查排气扇是否正常运转、废气排放口管线等是否正常；</w:t>
      </w:r>
    </w:p>
    <w:p w14:paraId="2B3EBC6F"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hint="eastAsia"/>
          <w:b w:val="0"/>
          <w:position w:val="0"/>
        </w:rPr>
        <w:t>6</w:t>
      </w:r>
      <w:r w:rsidRPr="00E57CFB">
        <w:rPr>
          <w:rFonts w:ascii="Times New Roman"/>
          <w:b w:val="0"/>
          <w:position w:val="0"/>
        </w:rPr>
        <w:t>）</w:t>
      </w:r>
      <w:r w:rsidRPr="00E57CFB">
        <w:rPr>
          <w:rFonts w:ascii="Times New Roman" w:hint="eastAsia"/>
          <w:b w:val="0"/>
          <w:position w:val="0"/>
        </w:rPr>
        <w:t xml:space="preserve"> </w:t>
      </w:r>
      <w:r w:rsidRPr="00E57CFB">
        <w:rPr>
          <w:rFonts w:ascii="Times New Roman" w:hint="eastAsia"/>
          <w:b w:val="0"/>
          <w:position w:val="0"/>
        </w:rPr>
        <w:t>避雷及设备接地系统缆线固定是否牢固；</w:t>
      </w:r>
    </w:p>
    <w:p w14:paraId="20CFAC24"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7</w:t>
      </w:r>
      <w:r w:rsidRPr="00E57CFB">
        <w:rPr>
          <w:rFonts w:ascii="Times New Roman" w:hint="eastAsia"/>
          <w:b w:val="0"/>
          <w:position w:val="0"/>
        </w:rPr>
        <w:t>）</w:t>
      </w:r>
      <w:r w:rsidRPr="00E57CFB">
        <w:rPr>
          <w:rFonts w:ascii="Times New Roman" w:hint="eastAsia"/>
          <w:b w:val="0"/>
          <w:position w:val="0"/>
        </w:rPr>
        <w:t xml:space="preserve"> </w:t>
      </w:r>
      <w:r w:rsidRPr="00E57CFB">
        <w:rPr>
          <w:rFonts w:ascii="Times New Roman" w:hint="eastAsia"/>
          <w:b w:val="0"/>
          <w:position w:val="0"/>
        </w:rPr>
        <w:t>站房外爬梯是否牢固，爬梯护栏有无生锈情况；</w:t>
      </w:r>
    </w:p>
    <w:p w14:paraId="5A0BB54C"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8</w:t>
      </w:r>
      <w:r w:rsidRPr="00E57CFB">
        <w:rPr>
          <w:rFonts w:ascii="Times New Roman" w:hint="eastAsia"/>
          <w:b w:val="0"/>
          <w:position w:val="0"/>
        </w:rPr>
        <w:t>）</w:t>
      </w:r>
      <w:r w:rsidRPr="00E57CFB">
        <w:rPr>
          <w:rFonts w:ascii="Times New Roman" w:hint="eastAsia"/>
          <w:b w:val="0"/>
          <w:position w:val="0"/>
        </w:rPr>
        <w:t xml:space="preserve"> </w:t>
      </w:r>
      <w:r w:rsidRPr="00E57CFB">
        <w:rPr>
          <w:rFonts w:ascii="Times New Roman" w:hint="eastAsia"/>
          <w:b w:val="0"/>
          <w:position w:val="0"/>
        </w:rPr>
        <w:t>室内外球机是否悬挂牢固；</w:t>
      </w:r>
    </w:p>
    <w:p w14:paraId="0E3704BF"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9</w:t>
      </w:r>
      <w:r w:rsidRPr="00E57CFB">
        <w:rPr>
          <w:rFonts w:ascii="Times New Roman" w:hint="eastAsia"/>
          <w:b w:val="0"/>
          <w:position w:val="0"/>
        </w:rPr>
        <w:t>）</w:t>
      </w:r>
      <w:r w:rsidRPr="00E57CFB">
        <w:rPr>
          <w:rFonts w:ascii="Times New Roman" w:hint="eastAsia"/>
          <w:b w:val="0"/>
          <w:position w:val="0"/>
        </w:rPr>
        <w:t xml:space="preserve"> </w:t>
      </w:r>
      <w:r w:rsidRPr="00E57CFB">
        <w:rPr>
          <w:rFonts w:ascii="Times New Roman" w:hint="eastAsia"/>
          <w:b w:val="0"/>
          <w:position w:val="0"/>
        </w:rPr>
        <w:t>站点周边有无新增或减少污染源（建筑工地、烟囱等）；</w:t>
      </w:r>
    </w:p>
    <w:p w14:paraId="6FBDC895"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10</w:t>
      </w:r>
      <w:r w:rsidRPr="00E57CFB">
        <w:rPr>
          <w:rFonts w:ascii="Times New Roman" w:hint="eastAsia"/>
          <w:b w:val="0"/>
          <w:position w:val="0"/>
        </w:rPr>
        <w:t>）灭火器等安全设施是否在有效期内，压力是否正常；</w:t>
      </w:r>
    </w:p>
    <w:p w14:paraId="5EC4FAFB"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11</w:t>
      </w:r>
      <w:r w:rsidRPr="00E57CFB">
        <w:rPr>
          <w:rFonts w:ascii="Times New Roman" w:hint="eastAsia"/>
          <w:b w:val="0"/>
          <w:position w:val="0"/>
        </w:rPr>
        <w:t>）保持站房内环境整洁。</w:t>
      </w:r>
    </w:p>
    <w:p w14:paraId="45DD5CF4" w14:textId="77777777" w:rsidR="00BA5E23" w:rsidRPr="00E57CFB" w:rsidRDefault="00000000">
      <w:pPr>
        <w:widowControl/>
        <w:adjustRightInd w:val="0"/>
        <w:snapToGrid w:val="0"/>
        <w:spacing w:line="400" w:lineRule="exact"/>
        <w:ind w:firstLineChars="200" w:firstLine="482"/>
        <w:rPr>
          <w:rFonts w:ascii="Times New Roman"/>
          <w:bCs/>
          <w:position w:val="0"/>
        </w:rPr>
      </w:pPr>
      <w:r w:rsidRPr="00E57CFB">
        <w:rPr>
          <w:rFonts w:ascii="Times New Roman" w:hint="eastAsia"/>
          <w:bCs/>
          <w:position w:val="0"/>
        </w:rPr>
        <w:t>2</w:t>
      </w:r>
      <w:r w:rsidRPr="00E57CFB">
        <w:rPr>
          <w:rFonts w:ascii="Times New Roman" w:hint="eastAsia"/>
          <w:bCs/>
          <w:position w:val="0"/>
        </w:rPr>
        <w:t>、颗粒物监测仪（</w:t>
      </w:r>
      <w:r w:rsidRPr="00E57CFB">
        <w:rPr>
          <w:rFonts w:ascii="Times New Roman" w:hint="eastAsia"/>
          <w:bCs/>
          <w:position w:val="0"/>
        </w:rPr>
        <w:t>PM</w:t>
      </w:r>
      <w:r w:rsidRPr="00E57CFB">
        <w:rPr>
          <w:rFonts w:ascii="Times New Roman" w:hint="eastAsia"/>
          <w:bCs/>
          <w:position w:val="0"/>
          <w:vertAlign w:val="subscript"/>
        </w:rPr>
        <w:t>2.5</w:t>
      </w:r>
      <w:r w:rsidRPr="00E57CFB">
        <w:rPr>
          <w:rFonts w:ascii="Times New Roman" w:hint="eastAsia"/>
          <w:bCs/>
          <w:position w:val="0"/>
        </w:rPr>
        <w:t>、</w:t>
      </w:r>
      <w:r w:rsidRPr="00E57CFB">
        <w:rPr>
          <w:rFonts w:ascii="Times New Roman" w:hint="eastAsia"/>
          <w:bCs/>
          <w:position w:val="0"/>
        </w:rPr>
        <w:t>PM</w:t>
      </w:r>
      <w:r w:rsidRPr="00E57CFB">
        <w:rPr>
          <w:rFonts w:ascii="Times New Roman" w:hint="eastAsia"/>
          <w:bCs/>
          <w:position w:val="0"/>
          <w:vertAlign w:val="subscript"/>
        </w:rPr>
        <w:t>10</w:t>
      </w:r>
      <w:r w:rsidRPr="00E57CFB">
        <w:rPr>
          <w:rFonts w:ascii="Times New Roman" w:hint="eastAsia"/>
          <w:bCs/>
          <w:position w:val="0"/>
        </w:rPr>
        <w:t xml:space="preserve">) </w:t>
      </w:r>
    </w:p>
    <w:p w14:paraId="5843DA73"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b w:val="0"/>
          <w:position w:val="0"/>
        </w:rPr>
        <w:t>1</w:t>
      </w:r>
      <w:r w:rsidRPr="00E57CFB">
        <w:rPr>
          <w:rFonts w:ascii="Times New Roman"/>
          <w:b w:val="0"/>
          <w:position w:val="0"/>
        </w:rPr>
        <w:t>）每日检查监测仪器的运行状况和工作状态参数是否正常</w:t>
      </w:r>
      <w:r w:rsidRPr="00E57CFB">
        <w:rPr>
          <w:rFonts w:ascii="Times New Roman" w:hint="eastAsia"/>
          <w:b w:val="0"/>
          <w:position w:val="0"/>
        </w:rPr>
        <w:t>；</w:t>
      </w:r>
    </w:p>
    <w:p w14:paraId="3E205780"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b w:val="0"/>
          <w:position w:val="0"/>
        </w:rPr>
        <w:t>2</w:t>
      </w:r>
      <w:r w:rsidRPr="00E57CFB">
        <w:rPr>
          <w:rFonts w:ascii="Times New Roman"/>
          <w:b w:val="0"/>
          <w:position w:val="0"/>
        </w:rPr>
        <w:t>）每日检查采样和排气管路是否有漏气或堵塞现象</w:t>
      </w:r>
      <w:r w:rsidRPr="00E57CFB">
        <w:rPr>
          <w:rFonts w:ascii="Times New Roman" w:hint="eastAsia"/>
          <w:b w:val="0"/>
          <w:position w:val="0"/>
        </w:rPr>
        <w:t>；</w:t>
      </w:r>
    </w:p>
    <w:p w14:paraId="79C9AEA6"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b w:val="0"/>
          <w:position w:val="0"/>
        </w:rPr>
        <w:t>3</w:t>
      </w:r>
      <w:r w:rsidRPr="00E57CFB">
        <w:rPr>
          <w:rFonts w:ascii="Times New Roman"/>
          <w:b w:val="0"/>
          <w:position w:val="0"/>
        </w:rPr>
        <w:t>）每日检查仪器数据采集仪与平台数据是否一致</w:t>
      </w:r>
      <w:r w:rsidRPr="00E57CFB">
        <w:rPr>
          <w:rFonts w:ascii="Times New Roman" w:hint="eastAsia"/>
          <w:b w:val="0"/>
          <w:position w:val="0"/>
        </w:rPr>
        <w:t>；</w:t>
      </w:r>
    </w:p>
    <w:p w14:paraId="493E1EC0" w14:textId="77777777" w:rsidR="00BA5E23" w:rsidRPr="00E57CFB" w:rsidRDefault="00000000">
      <w:pPr>
        <w:widowControl/>
        <w:adjustRightInd w:val="0"/>
        <w:snapToGrid w:val="0"/>
        <w:spacing w:line="400" w:lineRule="exact"/>
        <w:ind w:leftChars="114" w:left="275"/>
        <w:rPr>
          <w:rFonts w:ascii="Times New Roman"/>
          <w:b w:val="0"/>
          <w:position w:val="0"/>
        </w:rPr>
      </w:pPr>
      <w:r w:rsidRPr="00E57CFB">
        <w:rPr>
          <w:rFonts w:ascii="Times New Roman" w:hint="eastAsia"/>
          <w:b w:val="0"/>
          <w:position w:val="0"/>
        </w:rPr>
        <w:t>（</w:t>
      </w:r>
      <w:r w:rsidRPr="00E57CFB">
        <w:rPr>
          <w:rFonts w:ascii="Times New Roman" w:hint="eastAsia"/>
          <w:b w:val="0"/>
          <w:position w:val="0"/>
        </w:rPr>
        <w:t>4</w:t>
      </w:r>
      <w:r w:rsidRPr="00E57CFB">
        <w:rPr>
          <w:rFonts w:ascii="Times New Roman" w:hint="eastAsia"/>
          <w:b w:val="0"/>
          <w:position w:val="0"/>
        </w:rPr>
        <w:t>）每日</w:t>
      </w:r>
      <w:r w:rsidRPr="00E57CFB">
        <w:rPr>
          <w:rFonts w:ascii="Times New Roman" w:hint="eastAsia"/>
          <w:b w:val="0"/>
          <w:position w:val="0"/>
        </w:rPr>
        <w:t>12</w:t>
      </w:r>
      <w:r w:rsidRPr="00E57CFB">
        <w:rPr>
          <w:rFonts w:ascii="Times New Roman" w:hint="eastAsia"/>
          <w:b w:val="0"/>
          <w:position w:val="0"/>
        </w:rPr>
        <w:t>点之前审核前一天</w:t>
      </w:r>
      <w:r w:rsidRPr="00E57CFB">
        <w:rPr>
          <w:rFonts w:ascii="Times New Roman" w:hint="eastAsia"/>
          <w:b w:val="0"/>
          <w:position w:val="0"/>
        </w:rPr>
        <w:t>0</w:t>
      </w:r>
      <w:r w:rsidRPr="00E57CFB">
        <w:rPr>
          <w:rFonts w:ascii="Times New Roman" w:hint="eastAsia"/>
          <w:b w:val="0"/>
          <w:position w:val="0"/>
        </w:rPr>
        <w:t>时</w:t>
      </w:r>
      <w:r w:rsidRPr="00E57CFB">
        <w:rPr>
          <w:rFonts w:ascii="Times New Roman" w:hint="eastAsia"/>
          <w:b w:val="0"/>
          <w:position w:val="0"/>
        </w:rPr>
        <w:t>~23</w:t>
      </w:r>
      <w:r w:rsidRPr="00E57CFB">
        <w:rPr>
          <w:rFonts w:ascii="Times New Roman" w:hint="eastAsia"/>
          <w:b w:val="0"/>
          <w:position w:val="0"/>
        </w:rPr>
        <w:t>时的原始数据，对异常数据进行无效标识；</w:t>
      </w:r>
    </w:p>
    <w:p w14:paraId="6F2E7CBF" w14:textId="77777777" w:rsidR="00BA5E23" w:rsidRPr="00E57CFB" w:rsidRDefault="00000000">
      <w:pPr>
        <w:widowControl/>
        <w:adjustRightInd w:val="0"/>
        <w:snapToGrid w:val="0"/>
        <w:spacing w:line="400" w:lineRule="exact"/>
        <w:ind w:leftChars="114" w:left="275"/>
        <w:rPr>
          <w:rFonts w:ascii="Times New Roman"/>
          <w:b w:val="0"/>
          <w:spacing w:val="-6"/>
          <w:position w:val="0"/>
        </w:rPr>
      </w:pPr>
      <w:r w:rsidRPr="00E57CFB">
        <w:rPr>
          <w:rFonts w:ascii="Times New Roman"/>
          <w:b w:val="0"/>
          <w:position w:val="0"/>
        </w:rPr>
        <w:t>（</w:t>
      </w:r>
      <w:r w:rsidRPr="00E57CFB">
        <w:rPr>
          <w:rFonts w:ascii="Times New Roman" w:hint="eastAsia"/>
          <w:b w:val="0"/>
          <w:position w:val="0"/>
        </w:rPr>
        <w:t>5</w:t>
      </w:r>
      <w:r w:rsidRPr="00E57CFB">
        <w:rPr>
          <w:rFonts w:ascii="Times New Roman"/>
          <w:b w:val="0"/>
          <w:position w:val="0"/>
        </w:rPr>
        <w:t>）</w:t>
      </w:r>
      <w:r w:rsidRPr="00E57CFB">
        <w:rPr>
          <w:rFonts w:ascii="Times New Roman"/>
          <w:b w:val="0"/>
          <w:spacing w:val="-6"/>
          <w:position w:val="0"/>
        </w:rPr>
        <w:t>每周</w:t>
      </w:r>
      <w:r w:rsidRPr="00E57CFB">
        <w:rPr>
          <w:rFonts w:ascii="Times New Roman" w:hint="eastAsia"/>
          <w:b w:val="0"/>
          <w:spacing w:val="-6"/>
          <w:position w:val="0"/>
        </w:rPr>
        <w:t>检查站房及站房周边环境，</w:t>
      </w:r>
      <w:r w:rsidRPr="00E57CFB">
        <w:rPr>
          <w:rFonts w:ascii="Times New Roman"/>
          <w:b w:val="0"/>
          <w:spacing w:val="-6"/>
          <w:position w:val="0"/>
        </w:rPr>
        <w:t>对测定结果或运行环境存在明显影响的</w:t>
      </w:r>
      <w:r w:rsidRPr="00E57CFB">
        <w:rPr>
          <w:rFonts w:ascii="Times New Roman" w:hint="eastAsia"/>
          <w:b w:val="0"/>
          <w:spacing w:val="-6"/>
          <w:position w:val="0"/>
        </w:rPr>
        <w:t>及时修复；</w:t>
      </w:r>
    </w:p>
    <w:p w14:paraId="657492C9" w14:textId="77777777" w:rsidR="00BA5E23" w:rsidRPr="00E57CFB" w:rsidRDefault="00000000">
      <w:pPr>
        <w:widowControl/>
        <w:adjustRightInd w:val="0"/>
        <w:snapToGrid w:val="0"/>
        <w:spacing w:line="400" w:lineRule="exact"/>
        <w:ind w:firstLineChars="100" w:firstLine="240"/>
        <w:rPr>
          <w:rFonts w:ascii="Times New Roman"/>
          <w:b w:val="0"/>
          <w:spacing w:val="-6"/>
          <w:position w:val="0"/>
        </w:rPr>
      </w:pPr>
      <w:r w:rsidRPr="00E57CFB">
        <w:rPr>
          <w:rFonts w:ascii="Times New Roman" w:hint="eastAsia"/>
          <w:b w:val="0"/>
          <w:position w:val="0"/>
        </w:rPr>
        <w:t>（</w:t>
      </w:r>
      <w:r w:rsidRPr="00E57CFB">
        <w:rPr>
          <w:rFonts w:ascii="Times New Roman" w:hint="eastAsia"/>
          <w:b w:val="0"/>
          <w:position w:val="0"/>
        </w:rPr>
        <w:t>6</w:t>
      </w:r>
      <w:r w:rsidRPr="00E57CFB">
        <w:rPr>
          <w:rFonts w:ascii="Times New Roman" w:hint="eastAsia"/>
          <w:b w:val="0"/>
          <w:position w:val="0"/>
        </w:rPr>
        <w:t>）</w:t>
      </w:r>
      <w:r w:rsidRPr="00E57CFB">
        <w:rPr>
          <w:rFonts w:ascii="Times New Roman"/>
          <w:b w:val="0"/>
          <w:position w:val="0"/>
        </w:rPr>
        <w:t>每</w:t>
      </w:r>
      <w:r w:rsidRPr="00E57CFB">
        <w:rPr>
          <w:rFonts w:ascii="Times New Roman" w:hint="eastAsia"/>
          <w:b w:val="0"/>
          <w:position w:val="0"/>
        </w:rPr>
        <w:t>周</w:t>
      </w:r>
      <w:r w:rsidRPr="00E57CFB">
        <w:rPr>
          <w:rFonts w:ascii="Times New Roman"/>
          <w:b w:val="0"/>
          <w:position w:val="0"/>
        </w:rPr>
        <w:t>详细检查仪器各项参数包括温湿度、流量以及报警状态，纸带剩余情况</w:t>
      </w:r>
      <w:r w:rsidRPr="00E57CFB">
        <w:rPr>
          <w:rFonts w:ascii="Times New Roman" w:hint="eastAsia"/>
          <w:b w:val="0"/>
          <w:position w:val="0"/>
        </w:rPr>
        <w:t>；</w:t>
      </w:r>
    </w:p>
    <w:p w14:paraId="44301C56"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hint="eastAsia"/>
          <w:b w:val="0"/>
          <w:position w:val="0"/>
        </w:rPr>
        <w:t>7</w:t>
      </w:r>
      <w:r w:rsidRPr="00E57CFB">
        <w:rPr>
          <w:rFonts w:ascii="Times New Roman"/>
          <w:b w:val="0"/>
          <w:position w:val="0"/>
        </w:rPr>
        <w:t>）每月对采样切割头进行清洗</w:t>
      </w:r>
      <w:r w:rsidRPr="00E57CFB">
        <w:rPr>
          <w:rFonts w:ascii="Times New Roman" w:hint="eastAsia"/>
          <w:b w:val="0"/>
          <w:position w:val="0"/>
        </w:rPr>
        <w:t>；</w:t>
      </w:r>
      <w:r w:rsidRPr="00E57CFB">
        <w:rPr>
          <w:rFonts w:ascii="Times New Roman"/>
          <w:b w:val="0"/>
          <w:position w:val="0"/>
        </w:rPr>
        <w:t>仪器流量进行校准</w:t>
      </w:r>
      <w:r w:rsidRPr="00E57CFB">
        <w:rPr>
          <w:rFonts w:ascii="Times New Roman" w:hint="eastAsia"/>
          <w:b w:val="0"/>
          <w:position w:val="0"/>
        </w:rPr>
        <w:t>；</w:t>
      </w:r>
    </w:p>
    <w:p w14:paraId="04BBD7A0"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8</w:t>
      </w:r>
      <w:r w:rsidRPr="00E57CFB">
        <w:rPr>
          <w:rFonts w:ascii="Times New Roman" w:hint="eastAsia"/>
          <w:b w:val="0"/>
          <w:position w:val="0"/>
        </w:rPr>
        <w:t>）每月检查加热装置是否正常；</w:t>
      </w:r>
    </w:p>
    <w:p w14:paraId="354BDA6F"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9</w:t>
      </w:r>
      <w:r w:rsidRPr="00E57CFB">
        <w:rPr>
          <w:rFonts w:ascii="Times New Roman" w:hint="eastAsia"/>
          <w:b w:val="0"/>
          <w:position w:val="0"/>
        </w:rPr>
        <w:t>）每月对采样支管和仪器气路进行气密性检查；</w:t>
      </w:r>
    </w:p>
    <w:p w14:paraId="3A07AED7" w14:textId="77777777" w:rsidR="00BA5E23" w:rsidRPr="00E57CFB" w:rsidRDefault="00000000">
      <w:pPr>
        <w:widowControl/>
        <w:adjustRightInd w:val="0"/>
        <w:snapToGrid w:val="0"/>
        <w:spacing w:line="400" w:lineRule="exact"/>
        <w:ind w:firstLineChars="100" w:firstLine="240"/>
        <w:rPr>
          <w:rFonts w:ascii="Times New Roman"/>
          <w:b w:val="0"/>
          <w:position w:val="0"/>
          <w:lang w:val="zh-CN"/>
        </w:rPr>
      </w:pPr>
      <w:r w:rsidRPr="00E57CFB">
        <w:rPr>
          <w:rFonts w:ascii="Times New Roman" w:hint="eastAsia"/>
          <w:b w:val="0"/>
          <w:position w:val="0"/>
        </w:rPr>
        <w:t>（</w:t>
      </w:r>
      <w:r w:rsidRPr="00E57CFB">
        <w:rPr>
          <w:rFonts w:ascii="Times New Roman" w:hint="eastAsia"/>
          <w:b w:val="0"/>
          <w:position w:val="0"/>
        </w:rPr>
        <w:t>10</w:t>
      </w:r>
      <w:r w:rsidRPr="00E57CFB">
        <w:rPr>
          <w:rFonts w:ascii="Times New Roman" w:hint="eastAsia"/>
          <w:b w:val="0"/>
          <w:position w:val="0"/>
        </w:rPr>
        <w:t>）每月</w:t>
      </w:r>
      <w:r w:rsidRPr="00E57CFB">
        <w:rPr>
          <w:rFonts w:ascii="Times New Roman" w:hint="eastAsia"/>
          <w:b w:val="0"/>
          <w:position w:val="0"/>
          <w:lang w:val="zh-CN"/>
        </w:rPr>
        <w:t>清洗各仪器散热防尘网和站房空调机的过滤网；</w:t>
      </w:r>
    </w:p>
    <w:p w14:paraId="53CB31C4"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11</w:t>
      </w:r>
      <w:r w:rsidRPr="00E57CFB">
        <w:rPr>
          <w:rFonts w:ascii="Times New Roman" w:hint="eastAsia"/>
          <w:b w:val="0"/>
          <w:position w:val="0"/>
        </w:rPr>
        <w:t>）每月备份监测数据；</w:t>
      </w:r>
    </w:p>
    <w:p w14:paraId="354106DE"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12</w:t>
      </w:r>
      <w:r w:rsidRPr="00E57CFB">
        <w:rPr>
          <w:rFonts w:ascii="Times New Roman" w:hint="eastAsia"/>
          <w:b w:val="0"/>
          <w:position w:val="0"/>
        </w:rPr>
        <w:t>）每季度对采样管、风机等进行清洗及检查；检查仪器测量的气温、气压；</w:t>
      </w:r>
    </w:p>
    <w:p w14:paraId="1AB1443F"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13</w:t>
      </w:r>
      <w:r w:rsidRPr="00E57CFB">
        <w:rPr>
          <w:rFonts w:ascii="Times New Roman" w:hint="eastAsia"/>
          <w:b w:val="0"/>
          <w:position w:val="0"/>
        </w:rPr>
        <w:t>）每半年进行一次标准膜检查；</w:t>
      </w:r>
    </w:p>
    <w:p w14:paraId="1D93F74F" w14:textId="77777777" w:rsidR="00BA5E23" w:rsidRPr="00E57CFB" w:rsidRDefault="00000000">
      <w:pPr>
        <w:widowControl/>
        <w:adjustRightInd w:val="0"/>
        <w:snapToGrid w:val="0"/>
        <w:spacing w:line="400" w:lineRule="exact"/>
        <w:ind w:firstLineChars="100" w:firstLine="240"/>
        <w:rPr>
          <w:rFonts w:ascii="Times New Roman"/>
          <w:b w:val="0"/>
          <w:position w:val="0"/>
          <w:lang w:val="zh-CN"/>
        </w:rPr>
      </w:pPr>
      <w:r w:rsidRPr="00E57CFB">
        <w:rPr>
          <w:rFonts w:ascii="Times New Roman" w:hint="eastAsia"/>
          <w:b w:val="0"/>
          <w:position w:val="0"/>
        </w:rPr>
        <w:t>（</w:t>
      </w:r>
      <w:r w:rsidRPr="00E57CFB">
        <w:rPr>
          <w:rFonts w:ascii="Times New Roman" w:hint="eastAsia"/>
          <w:b w:val="0"/>
          <w:position w:val="0"/>
        </w:rPr>
        <w:t>14</w:t>
      </w:r>
      <w:r w:rsidRPr="00E57CFB">
        <w:rPr>
          <w:rFonts w:ascii="Times New Roman" w:hint="eastAsia"/>
          <w:b w:val="0"/>
          <w:position w:val="0"/>
        </w:rPr>
        <w:t>）每半年</w:t>
      </w:r>
      <w:r w:rsidRPr="00E57CFB">
        <w:rPr>
          <w:rFonts w:ascii="Times New Roman" w:hint="eastAsia"/>
          <w:b w:val="0"/>
          <w:position w:val="0"/>
          <w:lang w:val="zh-CN"/>
        </w:rPr>
        <w:t>对采样支管（从采样总管到监测仪器采样口之间的气路管线）和竹节式采样总管清洗一次；</w:t>
      </w:r>
    </w:p>
    <w:p w14:paraId="5083640B" w14:textId="77777777" w:rsidR="00BA5E23" w:rsidRPr="00E57CFB" w:rsidRDefault="00000000">
      <w:pPr>
        <w:widowControl/>
        <w:adjustRightInd w:val="0"/>
        <w:snapToGrid w:val="0"/>
        <w:spacing w:line="400" w:lineRule="exact"/>
        <w:ind w:firstLineChars="100" w:firstLine="240"/>
        <w:rPr>
          <w:rFonts w:ascii="Times New Roman"/>
          <w:b w:val="0"/>
          <w:position w:val="0"/>
        </w:rPr>
      </w:pPr>
      <w:bookmarkStart w:id="244" w:name="OLE_LINK28"/>
      <w:r w:rsidRPr="00E57CFB">
        <w:rPr>
          <w:rFonts w:ascii="Times New Roman" w:hint="eastAsia"/>
          <w:b w:val="0"/>
          <w:position w:val="0"/>
        </w:rPr>
        <w:t>（</w:t>
      </w:r>
      <w:r w:rsidRPr="00E57CFB">
        <w:rPr>
          <w:rFonts w:ascii="Times New Roman" w:hint="eastAsia"/>
          <w:b w:val="0"/>
          <w:position w:val="0"/>
        </w:rPr>
        <w:t>15</w:t>
      </w:r>
      <w:r w:rsidRPr="00E57CFB">
        <w:rPr>
          <w:rFonts w:ascii="Times New Roman" w:hint="eastAsia"/>
          <w:b w:val="0"/>
          <w:position w:val="0"/>
        </w:rPr>
        <w:t>）</w:t>
      </w:r>
      <w:bookmarkStart w:id="245" w:name="OLE_LINK29"/>
      <w:r w:rsidRPr="00E57CFB">
        <w:rPr>
          <w:rFonts w:ascii="Times New Roman" w:hint="eastAsia"/>
          <w:b w:val="0"/>
          <w:position w:val="0"/>
        </w:rPr>
        <w:t>每年开展一次颗粒物比对监测</w:t>
      </w:r>
      <w:bookmarkEnd w:id="245"/>
      <w:r w:rsidRPr="00E57CFB">
        <w:rPr>
          <w:rFonts w:ascii="Times New Roman" w:hint="eastAsia"/>
          <w:b w:val="0"/>
          <w:position w:val="0"/>
        </w:rPr>
        <w:t>；</w:t>
      </w:r>
      <w:bookmarkEnd w:id="244"/>
    </w:p>
    <w:p w14:paraId="5BA1EBBC" w14:textId="77777777" w:rsidR="00BA5E23" w:rsidRPr="00E57CFB" w:rsidRDefault="00000000">
      <w:pPr>
        <w:widowControl/>
        <w:adjustRightInd w:val="0"/>
        <w:snapToGrid w:val="0"/>
        <w:spacing w:line="400" w:lineRule="exact"/>
        <w:ind w:firstLineChars="100" w:firstLine="240"/>
        <w:rPr>
          <w:rFonts w:ascii="Times New Roman"/>
          <w:b w:val="0"/>
          <w:position w:val="0"/>
          <w:sz w:val="21"/>
        </w:rPr>
      </w:pPr>
      <w:r w:rsidRPr="00E57CFB">
        <w:rPr>
          <w:rFonts w:ascii="Times New Roman" w:hint="eastAsia"/>
          <w:b w:val="0"/>
          <w:position w:val="0"/>
        </w:rPr>
        <w:t>（</w:t>
      </w:r>
      <w:r w:rsidRPr="00E57CFB">
        <w:rPr>
          <w:rFonts w:ascii="Times New Roman" w:hint="eastAsia"/>
          <w:b w:val="0"/>
          <w:position w:val="0"/>
        </w:rPr>
        <w:t>16</w:t>
      </w:r>
      <w:r w:rsidRPr="00E57CFB">
        <w:rPr>
          <w:rFonts w:ascii="Times New Roman" w:hint="eastAsia"/>
          <w:b w:val="0"/>
          <w:position w:val="0"/>
        </w:rPr>
        <w:t>）每年一次对所有的仪器进行预防性维护，按说明书的要求更换备件。</w:t>
      </w:r>
    </w:p>
    <w:p w14:paraId="6DDD8128" w14:textId="77777777" w:rsidR="00BA5E23" w:rsidRPr="00E57CFB" w:rsidRDefault="00000000">
      <w:pPr>
        <w:snapToGrid w:val="0"/>
        <w:spacing w:line="400" w:lineRule="exact"/>
        <w:ind w:firstLineChars="200" w:firstLine="482"/>
        <w:rPr>
          <w:rFonts w:ascii="Times New Roman"/>
          <w:bCs/>
          <w:position w:val="0"/>
        </w:rPr>
      </w:pPr>
      <w:r w:rsidRPr="00E57CFB">
        <w:rPr>
          <w:rFonts w:ascii="Times New Roman" w:hint="eastAsia"/>
          <w:bCs/>
          <w:position w:val="0"/>
        </w:rPr>
        <w:t>3</w:t>
      </w:r>
      <w:r w:rsidRPr="00E57CFB">
        <w:rPr>
          <w:rFonts w:ascii="Times New Roman" w:hint="eastAsia"/>
          <w:bCs/>
          <w:position w:val="0"/>
        </w:rPr>
        <w:t>、</w:t>
      </w:r>
      <w:r w:rsidRPr="00E57CFB">
        <w:rPr>
          <w:rFonts w:ascii="Times New Roman"/>
          <w:bCs/>
          <w:position w:val="0"/>
        </w:rPr>
        <w:t>常规气体分析仪（</w:t>
      </w:r>
      <w:r w:rsidRPr="00E57CFB">
        <w:rPr>
          <w:rFonts w:ascii="Times New Roman"/>
          <w:bCs/>
          <w:position w:val="0"/>
        </w:rPr>
        <w:t>CO</w:t>
      </w:r>
      <w:r w:rsidRPr="00E57CFB">
        <w:rPr>
          <w:rFonts w:ascii="Times New Roman"/>
          <w:bCs/>
          <w:position w:val="0"/>
        </w:rPr>
        <w:t>、</w:t>
      </w:r>
      <w:r w:rsidRPr="00E57CFB">
        <w:rPr>
          <w:rFonts w:ascii="Times New Roman"/>
          <w:bCs/>
          <w:position w:val="0"/>
        </w:rPr>
        <w:t>SO</w:t>
      </w:r>
      <w:r w:rsidRPr="00E57CFB">
        <w:rPr>
          <w:rFonts w:ascii="Times New Roman"/>
          <w:bCs/>
          <w:position w:val="0"/>
          <w:vertAlign w:val="subscript"/>
        </w:rPr>
        <w:t>2</w:t>
      </w:r>
      <w:r w:rsidRPr="00E57CFB">
        <w:rPr>
          <w:rFonts w:ascii="Times New Roman"/>
          <w:bCs/>
          <w:position w:val="0"/>
        </w:rPr>
        <w:t>、</w:t>
      </w:r>
      <w:r w:rsidRPr="00E57CFB">
        <w:rPr>
          <w:rFonts w:ascii="Times New Roman"/>
          <w:bCs/>
          <w:position w:val="0"/>
        </w:rPr>
        <w:t>NO</w:t>
      </w:r>
      <w:r w:rsidRPr="00E57CFB">
        <w:rPr>
          <w:rFonts w:ascii="Times New Roman"/>
          <w:bCs/>
          <w:position w:val="0"/>
          <w:vertAlign w:val="subscript"/>
        </w:rPr>
        <w:t>X</w:t>
      </w:r>
      <w:r w:rsidRPr="00E57CFB">
        <w:rPr>
          <w:rFonts w:ascii="Times New Roman"/>
          <w:bCs/>
          <w:position w:val="0"/>
        </w:rPr>
        <w:t>、</w:t>
      </w:r>
      <w:r w:rsidRPr="00E57CFB">
        <w:rPr>
          <w:rFonts w:ascii="Times New Roman"/>
          <w:bCs/>
          <w:position w:val="0"/>
        </w:rPr>
        <w:t>0</w:t>
      </w:r>
      <w:r w:rsidRPr="00E57CFB">
        <w:rPr>
          <w:rFonts w:ascii="Times New Roman"/>
          <w:bCs/>
          <w:position w:val="0"/>
          <w:vertAlign w:val="subscript"/>
        </w:rPr>
        <w:t>3</w:t>
      </w:r>
      <w:r w:rsidRPr="00E57CFB">
        <w:rPr>
          <w:rFonts w:ascii="Times New Roman"/>
          <w:bCs/>
          <w:position w:val="0"/>
        </w:rPr>
        <w:t>分析仪）</w:t>
      </w:r>
    </w:p>
    <w:p w14:paraId="65B0D104"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b w:val="0"/>
          <w:position w:val="0"/>
        </w:rPr>
        <w:t>1</w:t>
      </w:r>
      <w:r w:rsidRPr="00E57CFB">
        <w:rPr>
          <w:rFonts w:ascii="Times New Roman"/>
          <w:b w:val="0"/>
          <w:position w:val="0"/>
        </w:rPr>
        <w:t>）</w:t>
      </w:r>
      <w:r w:rsidRPr="00E57CFB">
        <w:rPr>
          <w:rFonts w:ascii="Times New Roman" w:hint="eastAsia"/>
          <w:b w:val="0"/>
          <w:position w:val="0"/>
        </w:rPr>
        <w:t>每日</w:t>
      </w:r>
      <w:r w:rsidRPr="00E57CFB">
        <w:rPr>
          <w:rFonts w:ascii="Times New Roman"/>
          <w:b w:val="0"/>
          <w:position w:val="0"/>
        </w:rPr>
        <w:t>检查监测仪器的运行状况和工作状态参数是否正常</w:t>
      </w:r>
      <w:r w:rsidRPr="00E57CFB">
        <w:rPr>
          <w:rFonts w:ascii="Times New Roman" w:hint="eastAsia"/>
          <w:b w:val="0"/>
          <w:position w:val="0"/>
        </w:rPr>
        <w:t>；</w:t>
      </w:r>
    </w:p>
    <w:p w14:paraId="4B4F7F76"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b w:val="0"/>
          <w:position w:val="0"/>
        </w:rPr>
        <w:t>2</w:t>
      </w:r>
      <w:r w:rsidRPr="00E57CFB">
        <w:rPr>
          <w:rFonts w:ascii="Times New Roman"/>
          <w:b w:val="0"/>
          <w:position w:val="0"/>
        </w:rPr>
        <w:t>）</w:t>
      </w:r>
      <w:r w:rsidRPr="00E57CFB">
        <w:rPr>
          <w:rFonts w:ascii="Times New Roman" w:hint="eastAsia"/>
          <w:b w:val="0"/>
          <w:position w:val="0"/>
        </w:rPr>
        <w:t>每日</w:t>
      </w:r>
      <w:r w:rsidRPr="00E57CFB">
        <w:rPr>
          <w:rFonts w:ascii="Times New Roman"/>
          <w:b w:val="0"/>
          <w:position w:val="0"/>
        </w:rPr>
        <w:t>检查采样和排气管路是否有漏气或堵塞现象</w:t>
      </w:r>
      <w:r w:rsidRPr="00E57CFB">
        <w:rPr>
          <w:rFonts w:ascii="Times New Roman" w:hint="eastAsia"/>
          <w:b w:val="0"/>
          <w:position w:val="0"/>
        </w:rPr>
        <w:t>；</w:t>
      </w:r>
    </w:p>
    <w:p w14:paraId="43D9B91E"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b w:val="0"/>
          <w:position w:val="0"/>
        </w:rPr>
        <w:t>3</w:t>
      </w:r>
      <w:r w:rsidRPr="00E57CFB">
        <w:rPr>
          <w:rFonts w:ascii="Times New Roman"/>
          <w:b w:val="0"/>
          <w:position w:val="0"/>
        </w:rPr>
        <w:t>）</w:t>
      </w:r>
      <w:r w:rsidRPr="00E57CFB">
        <w:rPr>
          <w:rFonts w:ascii="Times New Roman" w:hint="eastAsia"/>
          <w:b w:val="0"/>
          <w:position w:val="0"/>
        </w:rPr>
        <w:t>每日</w:t>
      </w:r>
      <w:r w:rsidRPr="00E57CFB">
        <w:rPr>
          <w:rFonts w:ascii="Times New Roman"/>
          <w:b w:val="0"/>
          <w:position w:val="0"/>
        </w:rPr>
        <w:t>检查仪器数据采集仪和平台数据是否一致</w:t>
      </w:r>
      <w:r w:rsidRPr="00E57CFB">
        <w:rPr>
          <w:rFonts w:ascii="Times New Roman" w:hint="eastAsia"/>
          <w:b w:val="0"/>
          <w:position w:val="0"/>
        </w:rPr>
        <w:t>；</w:t>
      </w:r>
    </w:p>
    <w:p w14:paraId="129F9948" w14:textId="77777777" w:rsidR="00BA5E23" w:rsidRPr="00E57CFB" w:rsidRDefault="00000000">
      <w:pPr>
        <w:widowControl/>
        <w:adjustRightInd w:val="0"/>
        <w:snapToGrid w:val="0"/>
        <w:spacing w:line="400" w:lineRule="exact"/>
        <w:ind w:leftChars="114" w:left="275"/>
        <w:rPr>
          <w:rFonts w:ascii="Times New Roman"/>
          <w:b w:val="0"/>
          <w:position w:val="0"/>
        </w:rPr>
      </w:pPr>
      <w:r w:rsidRPr="00E57CFB">
        <w:rPr>
          <w:rFonts w:ascii="Times New Roman" w:hint="eastAsia"/>
          <w:b w:val="0"/>
          <w:position w:val="0"/>
        </w:rPr>
        <w:t>（</w:t>
      </w:r>
      <w:r w:rsidRPr="00E57CFB">
        <w:rPr>
          <w:rFonts w:ascii="Times New Roman" w:hint="eastAsia"/>
          <w:b w:val="0"/>
          <w:position w:val="0"/>
        </w:rPr>
        <w:t>4</w:t>
      </w:r>
      <w:r w:rsidRPr="00E57CFB">
        <w:rPr>
          <w:rFonts w:ascii="Times New Roman" w:hint="eastAsia"/>
          <w:b w:val="0"/>
          <w:position w:val="0"/>
        </w:rPr>
        <w:t>）每日</w:t>
      </w:r>
      <w:r w:rsidRPr="00E57CFB">
        <w:rPr>
          <w:rFonts w:ascii="Times New Roman" w:hint="eastAsia"/>
          <w:b w:val="0"/>
          <w:position w:val="0"/>
        </w:rPr>
        <w:t>12</w:t>
      </w:r>
      <w:r w:rsidRPr="00E57CFB">
        <w:rPr>
          <w:rFonts w:ascii="Times New Roman" w:hint="eastAsia"/>
          <w:b w:val="0"/>
          <w:position w:val="0"/>
        </w:rPr>
        <w:t>点之前审核前一天</w:t>
      </w:r>
      <w:r w:rsidRPr="00E57CFB">
        <w:rPr>
          <w:rFonts w:ascii="Times New Roman" w:hint="eastAsia"/>
          <w:b w:val="0"/>
          <w:position w:val="0"/>
        </w:rPr>
        <w:t>0</w:t>
      </w:r>
      <w:r w:rsidRPr="00E57CFB">
        <w:rPr>
          <w:rFonts w:ascii="Times New Roman" w:hint="eastAsia"/>
          <w:b w:val="0"/>
          <w:position w:val="0"/>
        </w:rPr>
        <w:t>时</w:t>
      </w:r>
      <w:r w:rsidRPr="00E57CFB">
        <w:rPr>
          <w:rFonts w:ascii="Times New Roman" w:hint="eastAsia"/>
          <w:b w:val="0"/>
          <w:position w:val="0"/>
        </w:rPr>
        <w:t>~23</w:t>
      </w:r>
      <w:r w:rsidRPr="00E57CFB">
        <w:rPr>
          <w:rFonts w:ascii="Times New Roman" w:hint="eastAsia"/>
          <w:b w:val="0"/>
          <w:position w:val="0"/>
        </w:rPr>
        <w:t>时的原始数据，对异常数据进行无效标识；</w:t>
      </w:r>
    </w:p>
    <w:p w14:paraId="0FC8096B" w14:textId="77777777" w:rsidR="00BA5E23" w:rsidRPr="00E57CFB" w:rsidRDefault="00000000">
      <w:pPr>
        <w:widowControl/>
        <w:adjustRightInd w:val="0"/>
        <w:snapToGrid w:val="0"/>
        <w:spacing w:line="400" w:lineRule="exact"/>
        <w:ind w:leftChars="114" w:left="275"/>
        <w:rPr>
          <w:rFonts w:ascii="Times New Roman"/>
          <w:b w:val="0"/>
          <w:position w:val="0"/>
        </w:rPr>
      </w:pPr>
      <w:r w:rsidRPr="00E57CFB">
        <w:rPr>
          <w:rFonts w:ascii="Times New Roman"/>
          <w:b w:val="0"/>
          <w:position w:val="0"/>
        </w:rPr>
        <w:t>（</w:t>
      </w:r>
      <w:r w:rsidRPr="00E57CFB">
        <w:rPr>
          <w:rFonts w:ascii="Times New Roman" w:hint="eastAsia"/>
          <w:b w:val="0"/>
          <w:position w:val="0"/>
        </w:rPr>
        <w:t>5</w:t>
      </w:r>
      <w:r w:rsidRPr="00E57CFB">
        <w:rPr>
          <w:rFonts w:ascii="Times New Roman"/>
          <w:b w:val="0"/>
          <w:position w:val="0"/>
        </w:rPr>
        <w:t>）每周</w:t>
      </w:r>
      <w:r w:rsidRPr="00E57CFB">
        <w:rPr>
          <w:rFonts w:ascii="Times New Roman" w:hint="eastAsia"/>
          <w:b w:val="0"/>
          <w:position w:val="0"/>
        </w:rPr>
        <w:t>检查站房周边环境，</w:t>
      </w:r>
      <w:r w:rsidRPr="00E57CFB">
        <w:rPr>
          <w:rFonts w:ascii="Times New Roman"/>
          <w:b w:val="0"/>
          <w:position w:val="0"/>
        </w:rPr>
        <w:t>对测定结果或运行环境存在明显影响的</w:t>
      </w:r>
      <w:r w:rsidRPr="00E57CFB">
        <w:rPr>
          <w:rFonts w:ascii="Times New Roman" w:hint="eastAsia"/>
          <w:b w:val="0"/>
          <w:position w:val="0"/>
        </w:rPr>
        <w:t>及时修复；</w:t>
      </w:r>
    </w:p>
    <w:p w14:paraId="081E126F"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hint="eastAsia"/>
          <w:b w:val="0"/>
          <w:position w:val="0"/>
        </w:rPr>
        <w:t>6</w:t>
      </w:r>
      <w:r w:rsidRPr="00E57CFB">
        <w:rPr>
          <w:rFonts w:ascii="Times New Roman"/>
          <w:b w:val="0"/>
          <w:position w:val="0"/>
        </w:rPr>
        <w:t>）每周更换监测仪器采样滤膜</w:t>
      </w:r>
      <w:r w:rsidRPr="00E57CFB">
        <w:rPr>
          <w:rFonts w:ascii="Times New Roman" w:hint="eastAsia"/>
          <w:b w:val="0"/>
          <w:position w:val="0"/>
        </w:rPr>
        <w:t>；</w:t>
      </w:r>
    </w:p>
    <w:p w14:paraId="04B5E786"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hint="eastAsia"/>
          <w:b w:val="0"/>
          <w:position w:val="0"/>
        </w:rPr>
        <w:t>7</w:t>
      </w:r>
      <w:r w:rsidRPr="00E57CFB">
        <w:rPr>
          <w:rFonts w:ascii="Times New Roman"/>
          <w:b w:val="0"/>
          <w:position w:val="0"/>
        </w:rPr>
        <w:t>）每周进行零点及标点检查，根据情况进行校准，并对仪器的状态进行记录</w:t>
      </w:r>
      <w:r w:rsidRPr="00E57CFB">
        <w:rPr>
          <w:rFonts w:ascii="Times New Roman" w:hint="eastAsia"/>
          <w:b w:val="0"/>
          <w:position w:val="0"/>
        </w:rPr>
        <w:t>；</w:t>
      </w:r>
    </w:p>
    <w:p w14:paraId="517F9FD3"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8</w:t>
      </w:r>
      <w:r w:rsidRPr="00E57CFB">
        <w:rPr>
          <w:rFonts w:ascii="Times New Roman" w:hint="eastAsia"/>
          <w:b w:val="0"/>
          <w:position w:val="0"/>
        </w:rPr>
        <w:t>）每季度进行精密度检查；</w:t>
      </w:r>
    </w:p>
    <w:p w14:paraId="28233892"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9</w:t>
      </w:r>
      <w:r w:rsidRPr="00E57CFB">
        <w:rPr>
          <w:rFonts w:ascii="Times New Roman" w:hint="eastAsia"/>
          <w:b w:val="0"/>
          <w:position w:val="0"/>
        </w:rPr>
        <w:t>）每季度对采样管、风机等进行清洗及检查；</w:t>
      </w:r>
    </w:p>
    <w:p w14:paraId="6A3E077D"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hint="eastAsia"/>
          <w:b w:val="0"/>
          <w:position w:val="0"/>
        </w:rPr>
        <w:t>10</w:t>
      </w:r>
      <w:r w:rsidRPr="00E57CFB">
        <w:rPr>
          <w:rFonts w:ascii="Times New Roman"/>
          <w:b w:val="0"/>
          <w:position w:val="0"/>
        </w:rPr>
        <w:t>）每季度一次进行流量及精密度检查</w:t>
      </w:r>
      <w:r w:rsidRPr="00E57CFB">
        <w:rPr>
          <w:rFonts w:ascii="Times New Roman" w:hint="eastAsia"/>
          <w:b w:val="0"/>
          <w:position w:val="0"/>
        </w:rPr>
        <w:t>、</w:t>
      </w:r>
      <w:r w:rsidRPr="00E57CFB">
        <w:rPr>
          <w:rFonts w:ascii="Times New Roman"/>
          <w:b w:val="0"/>
          <w:position w:val="0"/>
        </w:rPr>
        <w:t>多点线性检查</w:t>
      </w:r>
      <w:r w:rsidRPr="00E57CFB">
        <w:rPr>
          <w:rFonts w:ascii="Times New Roman" w:hint="eastAsia"/>
          <w:b w:val="0"/>
          <w:position w:val="0"/>
        </w:rPr>
        <w:t>；</w:t>
      </w:r>
    </w:p>
    <w:p w14:paraId="68B22711"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11</w:t>
      </w:r>
      <w:r w:rsidRPr="00E57CFB">
        <w:rPr>
          <w:rFonts w:ascii="Times New Roman" w:hint="eastAsia"/>
          <w:b w:val="0"/>
          <w:position w:val="0"/>
        </w:rPr>
        <w:t>）每半年对氮氧化物分析仪钼炉转化率进行检查；</w:t>
      </w:r>
    </w:p>
    <w:p w14:paraId="15919D28"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12</w:t>
      </w:r>
      <w:r w:rsidRPr="00E57CFB">
        <w:rPr>
          <w:rFonts w:ascii="Times New Roman" w:hint="eastAsia"/>
          <w:b w:val="0"/>
          <w:position w:val="0"/>
        </w:rPr>
        <w:t>）每半年对臭氧传递设备进行量值溯源，对臭氧校准仪进行量值传递（未配备光度计，需要三个月使用传递标准进行</w:t>
      </w:r>
      <w:r w:rsidRPr="00E57CFB">
        <w:rPr>
          <w:rFonts w:ascii="Times New Roman" w:hint="eastAsia"/>
          <w:b w:val="0"/>
          <w:position w:val="0"/>
        </w:rPr>
        <w:t>1</w:t>
      </w:r>
      <w:r w:rsidRPr="00E57CFB">
        <w:rPr>
          <w:rFonts w:ascii="Times New Roman" w:hint="eastAsia"/>
          <w:b w:val="0"/>
          <w:position w:val="0"/>
        </w:rPr>
        <w:t>次量值传递）；</w:t>
      </w:r>
    </w:p>
    <w:p w14:paraId="0E46C32D"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b w:val="0"/>
          <w:position w:val="0"/>
        </w:rPr>
        <w:t>1</w:t>
      </w:r>
      <w:r w:rsidRPr="00E57CFB">
        <w:rPr>
          <w:rFonts w:ascii="Times New Roman" w:hint="eastAsia"/>
          <w:b w:val="0"/>
          <w:position w:val="0"/>
        </w:rPr>
        <w:t>3</w:t>
      </w:r>
      <w:r w:rsidRPr="00E57CFB">
        <w:rPr>
          <w:rFonts w:ascii="Times New Roman"/>
          <w:b w:val="0"/>
          <w:position w:val="0"/>
        </w:rPr>
        <w:t>）每年对所有的仪器进行预防性维护，包括线性、零点漂移、量程漂移、精密度、准确度检查，按说明书的要求更换备件。</w:t>
      </w:r>
    </w:p>
    <w:p w14:paraId="4BBA5F4D" w14:textId="77777777" w:rsidR="00BA5E23" w:rsidRPr="00E57CFB" w:rsidRDefault="00000000">
      <w:pPr>
        <w:spacing w:after="120" w:line="400" w:lineRule="exact"/>
        <w:ind w:firstLineChars="200" w:firstLine="482"/>
        <w:rPr>
          <w:rFonts w:ascii="Times New Roman"/>
          <w:bCs/>
          <w:sz w:val="21"/>
          <w:szCs w:val="21"/>
        </w:rPr>
      </w:pPr>
      <w:r w:rsidRPr="00E57CFB">
        <w:rPr>
          <w:rFonts w:ascii="Times New Roman" w:hint="eastAsia"/>
          <w:bCs/>
        </w:rPr>
        <w:t>4</w:t>
      </w:r>
      <w:r w:rsidRPr="00E57CFB">
        <w:rPr>
          <w:rFonts w:ascii="Times New Roman" w:hint="eastAsia"/>
          <w:bCs/>
        </w:rPr>
        <w:t>、</w:t>
      </w:r>
      <w:r w:rsidRPr="00E57CFB">
        <w:rPr>
          <w:rFonts w:ascii="Times New Roman" w:hint="eastAsia"/>
          <w:bCs/>
        </w:rPr>
        <w:t>VOCs</w:t>
      </w:r>
      <w:r w:rsidRPr="00E57CFB">
        <w:rPr>
          <w:rFonts w:ascii="Times New Roman" w:hint="eastAsia"/>
          <w:bCs/>
        </w:rPr>
        <w:t>挥发性有机物</w:t>
      </w:r>
    </w:p>
    <w:p w14:paraId="47E6F187"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（1）每日登陆数据平台查看数据采集和传输、仪器运行、软件参数状态是否正常；</w:t>
      </w:r>
    </w:p>
    <w:p w14:paraId="01CC98BF"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（2）每日开展保留时间检查；</w:t>
      </w:r>
    </w:p>
    <w:p w14:paraId="210C7C8E"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（3）每日使用混合标气对组分进行单点(工作点)检查与校准；</w:t>
      </w:r>
    </w:p>
    <w:p w14:paraId="77130AA8"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（4）每日12点之前审核前一天0时~23时的原始数据，对异常数据进行无效标识；</w:t>
      </w:r>
    </w:p>
    <w:p w14:paraId="308CD348"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（5）每周开展零气空白检查；</w:t>
      </w:r>
    </w:p>
    <w:p w14:paraId="25923B90"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（6）每周对仪器所有配器及气体发生器（氢气发生器等）进行维护；</w:t>
      </w:r>
    </w:p>
    <w:p w14:paraId="7603C4F2"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（7）每周检查仪器显示数据、时间与数据采集仪之间的一致性；</w:t>
      </w:r>
    </w:p>
    <w:p w14:paraId="09A77C9E"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（8）每月开展采样流量检查；</w:t>
      </w:r>
    </w:p>
    <w:p w14:paraId="796460E2"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（9）每月对整套系统（包括样品采集、预处理及分析单元）进行预防性质量检查；</w:t>
      </w:r>
    </w:p>
    <w:p w14:paraId="1AE5B3BE"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（10) 每月备份监测数据；</w:t>
      </w:r>
    </w:p>
    <w:p w14:paraId="792D3A64"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（11）每季度对动态校准仪进行流量检查；</w:t>
      </w:r>
    </w:p>
    <w:p w14:paraId="5725FB46"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（12）每季度对GC/MS进行一次自动调谐；</w:t>
      </w:r>
    </w:p>
    <w:p w14:paraId="67258A76"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（13）每季度进行多点线性检查；</w:t>
      </w:r>
    </w:p>
    <w:p w14:paraId="263DCF7F"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（14）每半年对GCMS进行检查并维护；</w:t>
      </w:r>
    </w:p>
    <w:p w14:paraId="2C4E13EE"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（15）每半年对零气发生器外置泵进行检查；</w:t>
      </w:r>
    </w:p>
    <w:p w14:paraId="4A5F4E4D"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（16）每年至少进行一次目标化合物测试；</w:t>
      </w:r>
    </w:p>
    <w:p w14:paraId="454BCCB2"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（17）每年对监测设备开展一次预防性维护，预防性维护后系统应进行全面质控检查，</w:t>
      </w:r>
    </w:p>
    <w:p w14:paraId="07F891A6" w14:textId="77777777" w:rsidR="00BA5E23" w:rsidRPr="00E57CFB" w:rsidRDefault="00000000">
      <w:pPr>
        <w:spacing w:line="400" w:lineRule="exact"/>
        <w:rPr>
          <w:rFonts w:hAnsi="宋体" w:cs="宋体" w:hint="eastAsia"/>
          <w:b w:val="0"/>
          <w:position w:val="0"/>
          <w:szCs w:val="24"/>
        </w:rPr>
      </w:pPr>
      <w:r w:rsidRPr="00E57CFB">
        <w:rPr>
          <w:rFonts w:hAnsi="宋体" w:cs="宋体" w:hint="eastAsia"/>
          <w:b w:val="0"/>
          <w:position w:val="0"/>
          <w:szCs w:val="24"/>
        </w:rPr>
        <w:t>并形成检查报告。</w:t>
      </w:r>
    </w:p>
    <w:p w14:paraId="65F83DA2" w14:textId="77777777" w:rsidR="00BA5E23" w:rsidRPr="00E57CFB" w:rsidRDefault="00000000">
      <w:pPr>
        <w:numPr>
          <w:ilvl w:val="0"/>
          <w:numId w:val="5"/>
        </w:numPr>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每年度对GC/MS分析单元进行全年运行质量评价，并编制年度质量控制报告。</w:t>
      </w:r>
    </w:p>
    <w:p w14:paraId="7F614FC2" w14:textId="77777777" w:rsidR="00BA5E23" w:rsidRPr="00E57CFB" w:rsidRDefault="00000000">
      <w:pPr>
        <w:widowControl/>
        <w:adjustRightInd w:val="0"/>
        <w:snapToGrid w:val="0"/>
        <w:spacing w:line="400" w:lineRule="exact"/>
        <w:ind w:firstLineChars="200" w:firstLine="482"/>
        <w:rPr>
          <w:rFonts w:hAnsi="宋体" w:cs="宋体" w:hint="eastAsia"/>
          <w:bCs/>
          <w:position w:val="0"/>
          <w:szCs w:val="24"/>
        </w:rPr>
      </w:pPr>
      <w:r w:rsidRPr="00E57CFB">
        <w:rPr>
          <w:rFonts w:hAnsi="宋体" w:cs="宋体" w:hint="eastAsia"/>
          <w:bCs/>
          <w:position w:val="0"/>
          <w:szCs w:val="24"/>
        </w:rPr>
        <w:t>5、云高仪</w:t>
      </w:r>
    </w:p>
    <w:p w14:paraId="533DB27F" w14:textId="77777777" w:rsidR="00BA5E23" w:rsidRPr="00E57CFB" w:rsidRDefault="00000000">
      <w:pPr>
        <w:widowControl/>
        <w:adjustRightInd w:val="0"/>
        <w:snapToGrid w:val="0"/>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（1）</w:t>
      </w:r>
      <w:r w:rsidRPr="00E57CFB">
        <w:rPr>
          <w:rFonts w:ascii="Times New Roman" w:hint="eastAsia"/>
          <w:b w:val="0"/>
          <w:position w:val="0"/>
        </w:rPr>
        <w:t>每日登陆数据平台查看数据采集</w:t>
      </w:r>
      <w:r w:rsidRPr="00E57CFB">
        <w:rPr>
          <w:rFonts w:hAnsi="宋体" w:cs="宋体" w:hint="eastAsia"/>
          <w:b w:val="0"/>
          <w:position w:val="0"/>
          <w:szCs w:val="24"/>
        </w:rPr>
        <w:t>、传输及仪器运行状态；</w:t>
      </w:r>
    </w:p>
    <w:p w14:paraId="00F59712" w14:textId="77777777" w:rsidR="00BA5E23" w:rsidRPr="00E57CFB" w:rsidRDefault="00000000">
      <w:pPr>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（2）每两周用清洁工具套装（压缩空气罐、无尘布）吹扫观测窗表面灰尘，检查窄带宽过滤器是否污染；定期移除机箱下空间内堆积物；</w:t>
      </w:r>
    </w:p>
    <w:p w14:paraId="68B1345A" w14:textId="77777777" w:rsidR="00BA5E23" w:rsidRPr="00E57CFB" w:rsidRDefault="00000000">
      <w:pPr>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（3）定期检查激光光源功率，衰减是否超限；</w:t>
      </w:r>
    </w:p>
    <w:p w14:paraId="71323DFB" w14:textId="77777777" w:rsidR="00BA5E23" w:rsidRPr="00E57CFB" w:rsidRDefault="00000000">
      <w:pPr>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（4）定期检查云高仪除湿包是否完好，必要时进行更换。</w:t>
      </w:r>
    </w:p>
    <w:p w14:paraId="2F80B0F5" w14:textId="77777777" w:rsidR="00BA5E23" w:rsidRPr="00E57CFB" w:rsidRDefault="00000000">
      <w:pPr>
        <w:spacing w:line="400" w:lineRule="exact"/>
        <w:ind w:firstLineChars="200" w:firstLine="482"/>
        <w:rPr>
          <w:rFonts w:hAnsi="宋体" w:cs="宋体" w:hint="eastAsia"/>
          <w:bCs/>
          <w:position w:val="0"/>
          <w:szCs w:val="24"/>
        </w:rPr>
      </w:pPr>
      <w:r w:rsidRPr="00E57CFB">
        <w:rPr>
          <w:rFonts w:hAnsi="宋体" w:cs="宋体" w:hint="eastAsia"/>
          <w:bCs/>
          <w:position w:val="0"/>
          <w:szCs w:val="24"/>
        </w:rPr>
        <w:t>6、气象六参数仪</w:t>
      </w:r>
    </w:p>
    <w:p w14:paraId="77117AB2"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每周检查气象六参数以仪器运行状态、数据传输、仪器通讯、软件运行等是否正常。</w:t>
      </w:r>
    </w:p>
    <w:p w14:paraId="749CFABE" w14:textId="77777777" w:rsidR="00BA5E23" w:rsidRPr="00E57CFB" w:rsidRDefault="00000000">
      <w:pPr>
        <w:spacing w:line="400" w:lineRule="exact"/>
        <w:ind w:firstLineChars="200" w:firstLine="482"/>
        <w:rPr>
          <w:rFonts w:ascii="Times New Roman"/>
          <w:bCs/>
          <w:position w:val="0"/>
          <w:sz w:val="21"/>
        </w:rPr>
      </w:pPr>
      <w:r w:rsidRPr="00E57CFB">
        <w:rPr>
          <w:rFonts w:hAnsi="宋体" w:cs="宋体" w:hint="eastAsia"/>
          <w:bCs/>
          <w:position w:val="0"/>
          <w:szCs w:val="24"/>
        </w:rPr>
        <w:t>（四）考核办法</w:t>
      </w:r>
    </w:p>
    <w:p w14:paraId="454C436F"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考核采取百分制、单站考核的方式进行，主要包括设备运行率、数据有效率(以下简称两率)、自动站运行维护，其中两率考核占50%，运行维护考核占50%。考核总分=两率得分×50%+运行维护得分×50%。</w:t>
      </w:r>
    </w:p>
    <w:p w14:paraId="19C3CF45"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当所有设备运行率高于（含）90%时，才能按照以下条款对数据有效率进行考核，否则两率部分直接0分。</w:t>
      </w:r>
    </w:p>
    <w:p w14:paraId="07F34AA9"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A两率部分（50%）</w:t>
      </w:r>
    </w:p>
    <w:p w14:paraId="1B83D88A"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(1)VOCs（116种挥发性有机物）：</w:t>
      </w:r>
    </w:p>
    <w:p w14:paraId="2C16E0E1"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①当单站点考核周期内月监测数据有效数据率≥80%的，两率得分=100；</w:t>
      </w:r>
    </w:p>
    <w:p w14:paraId="04BDDACE" w14:textId="77777777" w:rsidR="00BA5E23" w:rsidRPr="00E57CFB" w:rsidRDefault="00000000">
      <w:pPr>
        <w:tabs>
          <w:tab w:val="left" w:pos="1653"/>
        </w:tabs>
        <w:spacing w:line="400" w:lineRule="exact"/>
        <w:ind w:firstLine="480"/>
        <w:rPr>
          <w:rFonts w:hAnsi="宋体" w:cs="宋体" w:hint="eastAsia"/>
          <w:b w:val="0"/>
          <w:position w:val="0"/>
          <w:szCs w:val="24"/>
        </w:rPr>
      </w:pPr>
      <w:r w:rsidRPr="00E57CFB">
        <w:rPr>
          <w:rFonts w:hAnsi="宋体" w:cs="宋体" w:hint="eastAsia"/>
          <w:b w:val="0"/>
          <w:position w:val="0"/>
          <w:szCs w:val="24"/>
        </w:rPr>
        <w:t>②当单站点考核周期内月监测数据有效率在75%(含)-80%的，两率得分=实际有效率×100；</w:t>
      </w:r>
    </w:p>
    <w:p w14:paraId="027FB3C2"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③当单站点考核周期内月监测数据有效率在75%以下的，两率得分=实际有效率×90%×100。</w:t>
      </w:r>
    </w:p>
    <w:p w14:paraId="781FBF50" w14:textId="77777777" w:rsidR="00BA5E23" w:rsidRPr="00E57CFB" w:rsidRDefault="00000000">
      <w:pPr>
        <w:numPr>
          <w:ilvl w:val="255"/>
          <w:numId w:val="0"/>
        </w:numPr>
        <w:spacing w:line="400" w:lineRule="exact"/>
        <w:ind w:firstLineChars="200" w:firstLine="436"/>
        <w:rPr>
          <w:rFonts w:hAnsi="宋体" w:cs="宋体" w:hint="eastAsia"/>
          <w:b w:val="0"/>
          <w:spacing w:val="-11"/>
          <w:position w:val="0"/>
          <w:szCs w:val="24"/>
        </w:rPr>
      </w:pPr>
      <w:r w:rsidRPr="00E57CFB">
        <w:rPr>
          <w:rFonts w:hAnsi="宋体" w:cs="宋体" w:hint="eastAsia"/>
          <w:b w:val="0"/>
          <w:spacing w:val="-11"/>
          <w:position w:val="0"/>
          <w:szCs w:val="24"/>
        </w:rPr>
        <w:t>(2)环境空气：</w:t>
      </w:r>
    </w:p>
    <w:p w14:paraId="74FB55D9"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spacing w:val="-11"/>
          <w:position w:val="0"/>
          <w:szCs w:val="24"/>
        </w:rPr>
        <w:t>①</w:t>
      </w:r>
      <w:r w:rsidRPr="00E57CFB">
        <w:rPr>
          <w:rFonts w:hAnsi="宋体" w:cs="宋体" w:hint="eastAsia"/>
          <w:b w:val="0"/>
          <w:position w:val="0"/>
          <w:szCs w:val="24"/>
        </w:rPr>
        <w:t>当单站点考核周期内月</w:t>
      </w:r>
      <w:r w:rsidRPr="00E57CFB">
        <w:rPr>
          <w:rFonts w:hAnsi="宋体" w:cs="宋体" w:hint="eastAsia"/>
          <w:b w:val="0"/>
          <w:spacing w:val="-11"/>
          <w:position w:val="0"/>
          <w:szCs w:val="24"/>
        </w:rPr>
        <w:t>监测数据有效率高于95%(含)的，两率得分=100</w:t>
      </w:r>
      <w:r w:rsidRPr="00E57CFB">
        <w:rPr>
          <w:rFonts w:hAnsi="宋体" w:cs="宋体" w:hint="eastAsia"/>
          <w:b w:val="0"/>
          <w:position w:val="0"/>
          <w:szCs w:val="24"/>
        </w:rPr>
        <w:t>；</w:t>
      </w:r>
    </w:p>
    <w:p w14:paraId="69196B6D"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②当单站点考核周期内月监测数据有效率在90%(含)-95%的，两率得分=实际有效率×100；</w:t>
      </w:r>
    </w:p>
    <w:p w14:paraId="0F3B2FB5"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③当单站点考核周期内月监测数据有效率在80%(含)-90%的，两率得分=实际有效率×90%×100。</w:t>
      </w:r>
    </w:p>
    <w:p w14:paraId="6CA1F6F0"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设备运行率是指考核时段内各监测项目实际获取的小时值监测数据量总和除以应获得小时值数据量总和。</w:t>
      </w:r>
    </w:p>
    <w:p w14:paraId="1C8B3A45"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数据有效率是指考核时段内各监测项目实际获取的质控合格的小时值监测数据量总和除以应获得小时值数据量总和。</w:t>
      </w:r>
    </w:p>
    <w:p w14:paraId="24471DE5" w14:textId="77777777" w:rsidR="00BA5E23" w:rsidRPr="00E57CFB" w:rsidRDefault="00000000">
      <w:pPr>
        <w:spacing w:line="400" w:lineRule="exact"/>
        <w:ind w:firstLine="480"/>
        <w:rPr>
          <w:rFonts w:ascii="Times New Roman" w:cs="宋体"/>
          <w:color w:val="000000"/>
          <w:position w:val="0"/>
          <w:szCs w:val="24"/>
          <w:lang w:bidi="ar"/>
        </w:rPr>
      </w:pPr>
      <w:r w:rsidRPr="00E57CFB">
        <w:rPr>
          <w:rFonts w:hAnsi="宋体" w:cs="宋体" w:hint="eastAsia"/>
          <w:b w:val="0"/>
          <w:position w:val="0"/>
          <w:szCs w:val="24"/>
        </w:rPr>
        <w:t>每日各项目应获得小时值数据量均按24个计，考核时段天数按考核时段内日历天数计。 计算应获得小时值数据量时，应扣除因不可抗力造成的停止监测的小时数。</w:t>
      </w:r>
    </w:p>
    <w:p w14:paraId="57528FD7"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B运行维护部分(50%)</w:t>
      </w:r>
    </w:p>
    <w:p w14:paraId="1565070C" w14:textId="77777777" w:rsidR="00BA5E23" w:rsidRPr="00E57CFB" w:rsidRDefault="00000000">
      <w:pPr>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运行维护部分由采购人组织对运维单位运维情况进行考核，考核内容包括日常运维操作、质量保证与控制、现场测试、档案和管理等4部分，满分100分，采用扣分制。</w:t>
      </w:r>
    </w:p>
    <w:p w14:paraId="5FCC05F7" w14:textId="77777777" w:rsidR="00BA5E23" w:rsidRPr="00E57CFB" w:rsidRDefault="00000000">
      <w:pPr>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经采购人认定，投标人存在下列情形的，将根据相应规定进行扣款：</w:t>
      </w:r>
    </w:p>
    <w:p w14:paraId="310DADD2" w14:textId="77777777" w:rsidR="00BA5E23" w:rsidRPr="00E57CFB" w:rsidRDefault="00000000">
      <w:pPr>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（1）每月存在以下情形，单个站点累计满4次的，一经查实，扣除该站点运维费5000元。</w:t>
      </w:r>
    </w:p>
    <w:p w14:paraId="74D22A00"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a. 投标人未按时审核数据或数据错审的；</w:t>
      </w:r>
    </w:p>
    <w:p w14:paraId="3DA2449A"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b. 投标人未按要求进行例行维护、未定期完成耗材更换、仪器校准、核查等现场维护工作的；</w:t>
      </w:r>
    </w:p>
    <w:p w14:paraId="152E9280"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c. 投标人未及时响应数据或仪器监测结果出现异常情况并未采取有效措施的；</w:t>
      </w:r>
    </w:p>
    <w:p w14:paraId="36B70813"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d. 投标人未按要求在平台进行运维记录填写或填写不规范的；</w:t>
      </w:r>
    </w:p>
    <w:p w14:paraId="26BD96FF"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e. 站点未按要求及时形成或填报运维记录的；</w:t>
      </w:r>
    </w:p>
    <w:p w14:paraId="52568329"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f.投标人存在其他不符合相关管理技术规范等要求的情形。</w:t>
      </w:r>
    </w:p>
    <w:p w14:paraId="5BF2A385"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（2）投标人在1个月内未将备机、备件、耗材按要求配置完整，扣除年度总运维费用的1%。</w:t>
      </w:r>
    </w:p>
    <w:p w14:paraId="0678072D" w14:textId="77777777" w:rsidR="00BA5E23" w:rsidRPr="00E57CFB" w:rsidRDefault="00000000">
      <w:pPr>
        <w:spacing w:line="400" w:lineRule="exact"/>
        <w:ind w:firstLine="480"/>
        <w:rPr>
          <w:rFonts w:hAnsi="宋体" w:cs="宋体" w:hint="eastAsia"/>
          <w:b w:val="0"/>
          <w:position w:val="0"/>
          <w:szCs w:val="24"/>
          <w:lang w:bidi="ar"/>
        </w:rPr>
      </w:pPr>
      <w:r w:rsidRPr="00E57CFB">
        <w:rPr>
          <w:rFonts w:hAnsi="宋体" w:cs="宋体" w:hint="eastAsia"/>
          <w:b w:val="0"/>
          <w:position w:val="0"/>
          <w:szCs w:val="24"/>
          <w:lang w:bidi="ar"/>
        </w:rPr>
        <w:t>（3）投标人未及时发现应当发现的人为干扰情形、或故意隐瞒不报人为干扰情形等的，扣除该站点当月20%的运行服务费。</w:t>
      </w:r>
    </w:p>
    <w:p w14:paraId="45B8055D" w14:textId="77777777" w:rsidR="00BA5E23" w:rsidRPr="00E57CFB" w:rsidRDefault="00000000">
      <w:pPr>
        <w:spacing w:line="400" w:lineRule="exact"/>
        <w:ind w:firstLine="480"/>
        <w:rPr>
          <w:rFonts w:hAnsi="宋体" w:cs="宋体" w:hint="eastAsia"/>
          <w:b w:val="0"/>
          <w:position w:val="0"/>
          <w:szCs w:val="24"/>
          <w:lang w:bidi="ar"/>
        </w:rPr>
      </w:pPr>
      <w:r w:rsidRPr="00E57CFB">
        <w:rPr>
          <w:rFonts w:hAnsi="宋体" w:cs="宋体" w:hint="eastAsia"/>
          <w:b w:val="0"/>
          <w:position w:val="0"/>
          <w:szCs w:val="24"/>
          <w:lang w:bidi="ar"/>
        </w:rPr>
        <w:t>（4）发现站点出现未经批准的变更，未及时上报或使用虚假信息上报的，扣除该站点考核周期内20%运维费。</w:t>
      </w:r>
    </w:p>
    <w:p w14:paraId="3FB2AD95" w14:textId="77777777" w:rsidR="00BA5E23" w:rsidRPr="00E57CFB" w:rsidRDefault="00000000">
      <w:pPr>
        <w:spacing w:line="400" w:lineRule="exact"/>
        <w:ind w:firstLine="480"/>
        <w:rPr>
          <w:rFonts w:hAnsi="宋体" w:cs="宋体" w:hint="eastAsia"/>
          <w:b w:val="0"/>
          <w:position w:val="0"/>
          <w:szCs w:val="24"/>
          <w:lang w:bidi="ar"/>
        </w:rPr>
      </w:pPr>
      <w:r w:rsidRPr="00E57CFB">
        <w:rPr>
          <w:rFonts w:hAnsi="宋体" w:cs="宋体" w:hint="eastAsia"/>
          <w:b w:val="0"/>
          <w:position w:val="0"/>
          <w:szCs w:val="24"/>
          <w:lang w:bidi="ar"/>
        </w:rPr>
        <w:t>（5）仪器设备故障，未在48h内修复或启用备机替换的，每出现1次超期未解决情况扣除当月运维费的10%，扣完为止。</w:t>
      </w:r>
    </w:p>
    <w:p w14:paraId="44B9FD14" w14:textId="77777777" w:rsidR="00BA5E23" w:rsidRPr="00E57CFB" w:rsidRDefault="00000000">
      <w:pPr>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（6）空气自动监测智慧管理平台出现异常，工作日2小时内、非工作日4小时内进行处置，处置情况及时报告采购人；未及时处置每次扣款500元。</w:t>
      </w:r>
    </w:p>
    <w:p w14:paraId="2E2EBAD7" w14:textId="77777777" w:rsidR="00BA5E23" w:rsidRPr="00E57CFB" w:rsidRDefault="00000000">
      <w:pPr>
        <w:spacing w:line="400" w:lineRule="exact"/>
        <w:ind w:firstLine="480"/>
        <w:rPr>
          <w:rFonts w:hAnsi="宋体" w:cs="宋体" w:hint="eastAsia"/>
          <w:b w:val="0"/>
          <w:position w:val="0"/>
          <w:szCs w:val="24"/>
          <w:lang w:bidi="ar"/>
        </w:rPr>
      </w:pPr>
      <w:r w:rsidRPr="00E57CFB">
        <w:rPr>
          <w:rFonts w:hAnsi="宋体" w:cs="宋体" w:hint="eastAsia"/>
          <w:b w:val="0"/>
          <w:position w:val="0"/>
          <w:szCs w:val="24"/>
          <w:lang w:bidi="ar"/>
        </w:rPr>
        <w:t>（7）监测指标（</w:t>
      </w:r>
      <w:r w:rsidRPr="00E57CFB">
        <w:rPr>
          <w:rFonts w:ascii="Times New Roman"/>
          <w:b w:val="0"/>
          <w:position w:val="0"/>
          <w:szCs w:val="24"/>
        </w:rPr>
        <w:t>SO</w:t>
      </w:r>
      <w:r w:rsidRPr="00E57CFB">
        <w:rPr>
          <w:rFonts w:ascii="Times New Roman"/>
          <w:b w:val="0"/>
          <w:position w:val="0"/>
          <w:szCs w:val="24"/>
          <w:vertAlign w:val="subscript"/>
        </w:rPr>
        <w:t>2</w:t>
      </w:r>
      <w:r w:rsidRPr="00E57CFB">
        <w:rPr>
          <w:rFonts w:ascii="Times New Roman"/>
          <w:b w:val="0"/>
          <w:position w:val="0"/>
          <w:szCs w:val="24"/>
        </w:rPr>
        <w:t>、</w:t>
      </w:r>
      <w:r w:rsidRPr="00E57CFB">
        <w:rPr>
          <w:rFonts w:ascii="Times New Roman"/>
          <w:b w:val="0"/>
          <w:position w:val="0"/>
          <w:szCs w:val="24"/>
        </w:rPr>
        <w:t>NO</w:t>
      </w:r>
      <w:r w:rsidRPr="00E57CFB">
        <w:rPr>
          <w:rFonts w:ascii="Times New Roman"/>
          <w:b w:val="0"/>
          <w:position w:val="0"/>
          <w:szCs w:val="24"/>
          <w:vertAlign w:val="subscript"/>
        </w:rPr>
        <w:t>2</w:t>
      </w:r>
      <w:r w:rsidRPr="00E57CFB">
        <w:rPr>
          <w:rFonts w:ascii="Times New Roman"/>
          <w:b w:val="0"/>
          <w:position w:val="0"/>
          <w:szCs w:val="24"/>
        </w:rPr>
        <w:t>、</w:t>
      </w:r>
      <w:r w:rsidRPr="00E57CFB">
        <w:rPr>
          <w:rFonts w:ascii="Times New Roman"/>
          <w:b w:val="0"/>
          <w:position w:val="0"/>
          <w:szCs w:val="24"/>
        </w:rPr>
        <w:t>O</w:t>
      </w:r>
      <w:r w:rsidRPr="00E57CFB">
        <w:rPr>
          <w:rFonts w:ascii="Times New Roman"/>
          <w:b w:val="0"/>
          <w:position w:val="0"/>
          <w:szCs w:val="24"/>
          <w:vertAlign w:val="subscript"/>
        </w:rPr>
        <w:t>3</w:t>
      </w:r>
      <w:r w:rsidRPr="00E57CFB">
        <w:rPr>
          <w:rFonts w:ascii="Times New Roman"/>
          <w:b w:val="0"/>
          <w:position w:val="0"/>
          <w:szCs w:val="24"/>
        </w:rPr>
        <w:t>、</w:t>
      </w:r>
      <w:r w:rsidRPr="00E57CFB">
        <w:rPr>
          <w:rFonts w:ascii="Times New Roman"/>
          <w:b w:val="0"/>
          <w:position w:val="0"/>
          <w:szCs w:val="24"/>
        </w:rPr>
        <w:t>CO</w:t>
      </w:r>
      <w:r w:rsidRPr="00E57CFB">
        <w:rPr>
          <w:rFonts w:ascii="Times New Roman"/>
          <w:b w:val="0"/>
          <w:position w:val="0"/>
          <w:szCs w:val="24"/>
        </w:rPr>
        <w:t>、</w:t>
      </w:r>
      <w:r w:rsidRPr="00E57CFB">
        <w:rPr>
          <w:rFonts w:ascii="Times New Roman"/>
          <w:b w:val="0"/>
          <w:position w:val="0"/>
          <w:szCs w:val="24"/>
        </w:rPr>
        <w:t>PM</w:t>
      </w:r>
      <w:r w:rsidRPr="00E57CFB">
        <w:rPr>
          <w:rFonts w:ascii="Times New Roman"/>
          <w:b w:val="0"/>
          <w:position w:val="0"/>
          <w:szCs w:val="24"/>
          <w:vertAlign w:val="subscript"/>
        </w:rPr>
        <w:t>10</w:t>
      </w:r>
      <w:r w:rsidRPr="00E57CFB">
        <w:rPr>
          <w:rFonts w:ascii="Times New Roman"/>
          <w:b w:val="0"/>
          <w:position w:val="0"/>
          <w:szCs w:val="24"/>
        </w:rPr>
        <w:t>、</w:t>
      </w:r>
      <w:r w:rsidRPr="00E57CFB">
        <w:rPr>
          <w:rFonts w:ascii="Times New Roman"/>
          <w:b w:val="0"/>
          <w:position w:val="0"/>
          <w:szCs w:val="24"/>
        </w:rPr>
        <w:t>PM</w:t>
      </w:r>
      <w:r w:rsidRPr="00E57CFB">
        <w:rPr>
          <w:rFonts w:ascii="Times New Roman"/>
          <w:b w:val="0"/>
          <w:position w:val="0"/>
          <w:szCs w:val="24"/>
          <w:vertAlign w:val="subscript"/>
        </w:rPr>
        <w:t>2.5</w:t>
      </w:r>
      <w:r w:rsidRPr="00E57CFB">
        <w:rPr>
          <w:rFonts w:hAnsi="宋体" w:cs="宋体" w:hint="eastAsia"/>
          <w:b w:val="0"/>
          <w:position w:val="0"/>
          <w:szCs w:val="24"/>
          <w:lang w:bidi="ar"/>
        </w:rPr>
        <w:t>）每月至少有27个日平均浓度值（二月至少有25个日平均浓度值），不满足扣除当月运维费的20%。</w:t>
      </w:r>
    </w:p>
    <w:p w14:paraId="51C28406" w14:textId="77777777" w:rsidR="00BA5E23" w:rsidRPr="00E57CFB" w:rsidRDefault="00000000">
      <w:pPr>
        <w:spacing w:line="400" w:lineRule="exact"/>
        <w:ind w:firstLine="480"/>
        <w:rPr>
          <w:rFonts w:hAnsi="宋体" w:cs="宋体" w:hint="eastAsia"/>
          <w:b w:val="0"/>
          <w:position w:val="0"/>
          <w:szCs w:val="24"/>
          <w:lang w:bidi="ar"/>
        </w:rPr>
      </w:pPr>
      <w:r w:rsidRPr="00E57CFB">
        <w:rPr>
          <w:rFonts w:hAnsi="宋体" w:cs="宋体" w:hint="eastAsia"/>
          <w:b w:val="0"/>
          <w:position w:val="0"/>
          <w:szCs w:val="24"/>
          <w:lang w:bidi="ar"/>
        </w:rPr>
        <w:t>（7）投标人应按照采购人的配合开展盲样考核工作。每出现1个盲样考核不合格的参数扣减1000元。如6个月内同一站点同一参数连续不合格扣除该考核周期全部运维费10%。</w:t>
      </w:r>
    </w:p>
    <w:p w14:paraId="2E4FC3AE" w14:textId="77777777" w:rsidR="00BA5E23" w:rsidRPr="00E57CFB" w:rsidRDefault="00000000">
      <w:pPr>
        <w:spacing w:line="400" w:lineRule="exact"/>
        <w:ind w:firstLine="480"/>
        <w:rPr>
          <w:rFonts w:ascii="Times New Roman"/>
          <w:b w:val="0"/>
          <w:position w:val="0"/>
          <w:sz w:val="21"/>
        </w:rPr>
      </w:pPr>
      <w:r w:rsidRPr="00E57CFB">
        <w:rPr>
          <w:rFonts w:hAnsi="宋体" w:cs="宋体" w:hint="eastAsia"/>
          <w:b w:val="0"/>
          <w:position w:val="0"/>
          <w:szCs w:val="24"/>
          <w:lang w:bidi="ar"/>
        </w:rPr>
        <w:t>（8）未及时提交运维报告，或提交报告内容不符合要求，每</w:t>
      </w:r>
      <w:r w:rsidRPr="00E57CFB">
        <w:rPr>
          <w:rFonts w:hAnsi="宋体" w:cs="宋体" w:hint="eastAsia"/>
          <w:b w:val="0"/>
          <w:position w:val="0"/>
          <w:szCs w:val="24"/>
        </w:rPr>
        <w:t>次扣款500元。</w:t>
      </w:r>
    </w:p>
    <w:p w14:paraId="4512BA76" w14:textId="77777777" w:rsidR="00BA5E23" w:rsidRPr="00E57CFB" w:rsidRDefault="00000000">
      <w:pPr>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（9）运维期间出现调整数据、修改参数、改动设备、质控结果与平台采集结果不一致、弄虚作假等违规行为的，一经查实采购人有权终止合同并按已支付费用的双倍进行经济处罚。</w:t>
      </w:r>
    </w:p>
    <w:p w14:paraId="7A8808F2"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（10）存在其他严重违反合同约定或相关规范要求的情形，采购人根据实际情况酌情扣款。</w:t>
      </w:r>
    </w:p>
    <w:p w14:paraId="4FCC2213"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C考核情况</w:t>
      </w:r>
    </w:p>
    <w:p w14:paraId="65441DF9" w14:textId="77777777" w:rsidR="00BA5E23" w:rsidRPr="00E57CFB" w:rsidRDefault="00000000">
      <w:pPr>
        <w:spacing w:line="400" w:lineRule="exact"/>
        <w:ind w:firstLine="480"/>
        <w:rPr>
          <w:rFonts w:ascii="Times New Roman"/>
          <w:b w:val="0"/>
          <w:position w:val="0"/>
          <w:sz w:val="21"/>
        </w:rPr>
      </w:pPr>
      <w:r w:rsidRPr="00E57CFB">
        <w:rPr>
          <w:rFonts w:hAnsi="宋体" w:cs="宋体" w:hint="eastAsia"/>
          <w:b w:val="0"/>
          <w:position w:val="0"/>
          <w:szCs w:val="24"/>
        </w:rPr>
        <w:t>考核总分90（含）分以上的，支付全额运维费；考核总分在80（含）-90分的，运维费=实际考核得分/100*全额运维费；</w:t>
      </w:r>
    </w:p>
    <w:p w14:paraId="013EC8F4" w14:textId="77777777" w:rsidR="00BA5E23" w:rsidRPr="00E57CFB" w:rsidRDefault="00000000">
      <w:pPr>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参加省级及以上环境空气自动监测设备质控检查，相关盲样考核不合格或检查出现重大失误，扣除该站点该项目当月运维费。</w:t>
      </w:r>
    </w:p>
    <w:p w14:paraId="60AFF6E8" w14:textId="77777777" w:rsidR="00BA5E23" w:rsidRPr="00E57CFB" w:rsidRDefault="00000000">
      <w:pPr>
        <w:spacing w:line="400" w:lineRule="exact"/>
        <w:ind w:firstLineChars="200" w:firstLine="482"/>
        <w:rPr>
          <w:rFonts w:hAnsi="宋体" w:cs="宋体" w:hint="eastAsia"/>
          <w:bCs/>
          <w:position w:val="0"/>
          <w:szCs w:val="24"/>
        </w:rPr>
      </w:pPr>
      <w:r w:rsidRPr="00E57CFB">
        <w:rPr>
          <w:rFonts w:hAnsi="宋体" w:cs="宋体" w:hint="eastAsia"/>
          <w:bCs/>
          <w:position w:val="0"/>
          <w:szCs w:val="24"/>
        </w:rPr>
        <w:t>（五）运维服务费用</w:t>
      </w:r>
    </w:p>
    <w:p w14:paraId="599FF9F3" w14:textId="77777777" w:rsidR="00BA5E23" w:rsidRPr="00E57CFB" w:rsidRDefault="00000000">
      <w:pPr>
        <w:spacing w:line="400" w:lineRule="exact"/>
        <w:ind w:firstLine="480"/>
        <w:rPr>
          <w:rFonts w:ascii="Times New Roman"/>
          <w:b w:val="0"/>
          <w:color w:val="000000"/>
          <w:position w:val="0"/>
        </w:rPr>
      </w:pPr>
      <w:r w:rsidRPr="00E57CFB">
        <w:rPr>
          <w:rFonts w:hAnsi="宋体" w:cs="宋体" w:hint="eastAsia"/>
          <w:b w:val="0"/>
          <w:position w:val="0"/>
          <w:szCs w:val="24"/>
        </w:rPr>
        <w:t>6.1付款条件和方式：合同签订后两周内，采购人一次性支付合同额的30%作为项目首付款， 运维半年后根据日常考核情况</w:t>
      </w:r>
      <w:r w:rsidRPr="00E57CFB">
        <w:rPr>
          <w:rFonts w:hAnsi="宋体" w:cs="宋体"/>
          <w:b w:val="0"/>
          <w:position w:val="0"/>
          <w:szCs w:val="24"/>
        </w:rPr>
        <w:t>15</w:t>
      </w:r>
      <w:r w:rsidRPr="00E57CFB">
        <w:rPr>
          <w:rFonts w:hAnsi="宋体" w:cs="宋体" w:hint="eastAsia"/>
          <w:b w:val="0"/>
          <w:position w:val="0"/>
          <w:szCs w:val="24"/>
        </w:rPr>
        <w:t>个工作日内支付合同额的</w:t>
      </w:r>
      <w:r w:rsidRPr="00E57CFB">
        <w:rPr>
          <w:rFonts w:hAnsi="宋体" w:cs="宋体"/>
          <w:b w:val="0"/>
          <w:position w:val="0"/>
          <w:szCs w:val="24"/>
        </w:rPr>
        <w:t>40%</w:t>
      </w:r>
      <w:r w:rsidRPr="00E57CFB">
        <w:rPr>
          <w:rFonts w:hAnsi="宋体" w:cs="宋体" w:hint="eastAsia"/>
          <w:b w:val="0"/>
          <w:position w:val="0"/>
          <w:szCs w:val="24"/>
        </w:rPr>
        <w:t>，运维期满后根据日常考核情况</w:t>
      </w:r>
      <w:r w:rsidRPr="00E57CFB">
        <w:rPr>
          <w:rFonts w:hAnsi="宋体" w:cs="宋体"/>
          <w:b w:val="0"/>
          <w:position w:val="0"/>
          <w:szCs w:val="24"/>
        </w:rPr>
        <w:t>15</w:t>
      </w:r>
      <w:r w:rsidRPr="00E57CFB">
        <w:rPr>
          <w:rFonts w:hAnsi="宋体" w:cs="宋体" w:hint="eastAsia"/>
          <w:b w:val="0"/>
          <w:position w:val="0"/>
          <w:szCs w:val="24"/>
        </w:rPr>
        <w:t>个工作日内支付合同额的</w:t>
      </w:r>
      <w:r w:rsidRPr="00E57CFB">
        <w:rPr>
          <w:rFonts w:hAnsi="宋体" w:cs="宋体"/>
          <w:b w:val="0"/>
          <w:position w:val="0"/>
          <w:szCs w:val="24"/>
        </w:rPr>
        <w:t>30%</w:t>
      </w:r>
      <w:r w:rsidRPr="00E57CFB">
        <w:rPr>
          <w:rFonts w:hAnsi="宋体" w:cs="宋体" w:hint="eastAsia"/>
          <w:b w:val="0"/>
          <w:position w:val="0"/>
          <w:szCs w:val="24"/>
        </w:rPr>
        <w:t>余款。但因财政预算审批、国库集中支付等非因甲方原因导致的付款延迟，不视为甲方违约，甲方不承担违约责任。</w:t>
      </w:r>
    </w:p>
    <w:p w14:paraId="6944B225" w14:textId="77777777" w:rsidR="00BA5E23" w:rsidRPr="00E57CFB" w:rsidRDefault="00000000">
      <w:pPr>
        <w:spacing w:line="400" w:lineRule="exact"/>
        <w:ind w:firstLine="480"/>
        <w:rPr>
          <w:rFonts w:ascii="Times New Roman"/>
          <w:b w:val="0"/>
          <w:color w:val="000000"/>
          <w:position w:val="0"/>
          <w:szCs w:val="21"/>
        </w:rPr>
      </w:pPr>
      <w:r w:rsidRPr="00E57CFB">
        <w:rPr>
          <w:rFonts w:hAnsi="宋体" w:cs="宋体" w:hint="eastAsia"/>
          <w:b w:val="0"/>
          <w:position w:val="0"/>
          <w:szCs w:val="24"/>
          <w:lang w:bidi="ar"/>
        </w:rPr>
        <w:t>设备运行维护过程中产生的水电、场地租赁、通讯、交通、耗材备件、设备的年检和年</w:t>
      </w:r>
      <w:r w:rsidRPr="00E57CFB">
        <w:rPr>
          <w:rFonts w:ascii="Times New Roman" w:hint="eastAsia"/>
          <w:b w:val="0"/>
          <w:color w:val="000000"/>
          <w:position w:val="0"/>
          <w:szCs w:val="21"/>
        </w:rPr>
        <w:t>度校准、设备的维修和更换（包括空调、风机等附属设备）等一切费用均由中标方承担，采购方不再支付与该项目有关的各类费用；由于运维技术人员操作不当、违反规程等造成的维修费用及外部原因意外丢失和损坏设备的维修或更换费用由中标方承担。</w:t>
      </w:r>
    </w:p>
    <w:p w14:paraId="0B73319A" w14:textId="77777777" w:rsidR="00BA5E23" w:rsidRPr="00E57CFB" w:rsidRDefault="00000000">
      <w:pPr>
        <w:spacing w:line="400" w:lineRule="exact"/>
        <w:ind w:firstLine="480"/>
        <w:rPr>
          <w:rFonts w:ascii="Times New Roman"/>
          <w:b w:val="0"/>
          <w:color w:val="000000"/>
          <w:position w:val="0"/>
          <w:szCs w:val="21"/>
        </w:rPr>
      </w:pPr>
      <w:r w:rsidRPr="00E57CFB">
        <w:rPr>
          <w:rFonts w:ascii="Times New Roman" w:hint="eastAsia"/>
          <w:b w:val="0"/>
          <w:color w:val="000000"/>
          <w:position w:val="0"/>
          <w:szCs w:val="21"/>
        </w:rPr>
        <w:t>6.2</w:t>
      </w:r>
      <w:r w:rsidRPr="00E57CFB">
        <w:rPr>
          <w:rFonts w:ascii="Times New Roman" w:hint="eastAsia"/>
          <w:b w:val="0"/>
          <w:color w:val="000000"/>
          <w:position w:val="0"/>
          <w:szCs w:val="21"/>
        </w:rPr>
        <w:t>运行维护服务期限：运维服务期为</w:t>
      </w:r>
      <w:r w:rsidRPr="00E57CFB">
        <w:rPr>
          <w:rFonts w:ascii="Times New Roman" w:hint="eastAsia"/>
          <w:b w:val="0"/>
          <w:color w:val="000000"/>
          <w:position w:val="0"/>
          <w:szCs w:val="21"/>
        </w:rPr>
        <w:t>2026</w:t>
      </w:r>
      <w:r w:rsidRPr="00E57CFB">
        <w:rPr>
          <w:rFonts w:ascii="Times New Roman" w:hint="eastAsia"/>
          <w:b w:val="0"/>
          <w:color w:val="000000"/>
          <w:position w:val="0"/>
          <w:szCs w:val="21"/>
        </w:rPr>
        <w:t>年</w:t>
      </w:r>
      <w:r w:rsidRPr="00E57CFB">
        <w:rPr>
          <w:rFonts w:ascii="Times New Roman" w:hint="eastAsia"/>
          <w:b w:val="0"/>
          <w:color w:val="000000"/>
          <w:position w:val="0"/>
          <w:szCs w:val="21"/>
        </w:rPr>
        <w:t>10</w:t>
      </w:r>
      <w:r w:rsidRPr="00E57CFB">
        <w:rPr>
          <w:rFonts w:ascii="Times New Roman" w:hint="eastAsia"/>
          <w:b w:val="0"/>
          <w:color w:val="000000"/>
          <w:position w:val="0"/>
          <w:szCs w:val="21"/>
        </w:rPr>
        <w:t>月至</w:t>
      </w:r>
      <w:r w:rsidRPr="00E57CFB">
        <w:rPr>
          <w:rFonts w:ascii="Times New Roman" w:hint="eastAsia"/>
          <w:b w:val="0"/>
          <w:color w:val="000000"/>
          <w:position w:val="0"/>
          <w:szCs w:val="21"/>
        </w:rPr>
        <w:t>2027</w:t>
      </w:r>
      <w:r w:rsidRPr="00E57CFB">
        <w:rPr>
          <w:rFonts w:ascii="Times New Roman" w:hint="eastAsia"/>
          <w:b w:val="0"/>
          <w:color w:val="000000"/>
          <w:position w:val="0"/>
          <w:szCs w:val="21"/>
        </w:rPr>
        <w:t>年</w:t>
      </w:r>
      <w:r w:rsidRPr="00E57CFB">
        <w:rPr>
          <w:rFonts w:ascii="Times New Roman" w:hint="eastAsia"/>
          <w:b w:val="0"/>
          <w:color w:val="000000"/>
          <w:position w:val="0"/>
          <w:szCs w:val="21"/>
        </w:rPr>
        <w:t>9</w:t>
      </w:r>
      <w:r w:rsidRPr="00E57CFB">
        <w:rPr>
          <w:rFonts w:ascii="Times New Roman" w:hint="eastAsia"/>
          <w:b w:val="0"/>
          <w:color w:val="000000"/>
          <w:position w:val="0"/>
          <w:szCs w:val="21"/>
        </w:rPr>
        <w:t>月，</w:t>
      </w:r>
      <w:r w:rsidRPr="00E57CFB">
        <w:rPr>
          <w:rFonts w:ascii="Times New Roman" w:hint="eastAsia"/>
          <w:b w:val="0"/>
          <w:color w:val="000000"/>
          <w:position w:val="0"/>
        </w:rPr>
        <w:t>若交接工作发生延误，中标单位应采取有效措施保障服务按期启动，并承担由此产生的相应责任。</w:t>
      </w:r>
    </w:p>
    <w:p w14:paraId="5D429398" w14:textId="77777777" w:rsidR="00BA5E23" w:rsidRPr="00E57CFB" w:rsidRDefault="00BA5E23">
      <w:pPr>
        <w:numPr>
          <w:ilvl w:val="255"/>
          <w:numId w:val="0"/>
        </w:numPr>
        <w:spacing w:line="400" w:lineRule="exact"/>
        <w:ind w:firstLine="482"/>
        <w:rPr>
          <w:rFonts w:hAnsi="宋体" w:cs="宋体" w:hint="eastAsia"/>
          <w:bCs/>
          <w:position w:val="0"/>
          <w:sz w:val="28"/>
          <w:szCs w:val="28"/>
          <w:lang w:bidi="ar"/>
        </w:rPr>
      </w:pPr>
      <w:bookmarkStart w:id="246" w:name="_Hlk209124726"/>
    </w:p>
    <w:p w14:paraId="5E252654" w14:textId="77777777" w:rsidR="00BA5E23" w:rsidRPr="00E57CFB" w:rsidRDefault="00000000">
      <w:pPr>
        <w:numPr>
          <w:ilvl w:val="255"/>
          <w:numId w:val="0"/>
        </w:numPr>
        <w:spacing w:line="400" w:lineRule="exact"/>
        <w:ind w:firstLine="482"/>
        <w:rPr>
          <w:rFonts w:hAnsi="宋体" w:cs="宋体" w:hint="eastAsia"/>
          <w:bCs/>
          <w:position w:val="0"/>
          <w:sz w:val="28"/>
          <w:szCs w:val="28"/>
          <w:lang w:bidi="ar"/>
        </w:rPr>
      </w:pPr>
      <w:r w:rsidRPr="00E57CFB">
        <w:rPr>
          <w:rFonts w:hAnsi="宋体" w:cs="宋体" w:hint="eastAsia"/>
          <w:bCs/>
          <w:position w:val="0"/>
          <w:sz w:val="28"/>
          <w:szCs w:val="28"/>
          <w:lang w:bidi="ar"/>
        </w:rPr>
        <w:t xml:space="preserve">包5： </w:t>
      </w:r>
    </w:p>
    <w:p w14:paraId="523C44DF"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（一）总体要求</w:t>
      </w:r>
    </w:p>
    <w:p w14:paraId="6D2B0F7A"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1.1.采购人不组织现场踏勘。投标人自行开展现场踏勘所产生的责任、风险和费用等，均由投标人承担。</w:t>
      </w:r>
    </w:p>
    <w:p w14:paraId="27FDADD0" w14:textId="77777777" w:rsidR="00BA5E23" w:rsidRPr="00E57CFB" w:rsidRDefault="00000000">
      <w:pPr>
        <w:spacing w:line="400" w:lineRule="exact"/>
        <w:ind w:firstLineChars="200" w:firstLine="480"/>
        <w:rPr>
          <w:rFonts w:ascii="Times New Roman"/>
          <w:b w:val="0"/>
          <w:position w:val="0"/>
          <w:szCs w:val="24"/>
          <w:lang w:bidi="ar"/>
        </w:rPr>
      </w:pPr>
      <w:r w:rsidRPr="00E57CFB">
        <w:rPr>
          <w:rFonts w:ascii="Times New Roman" w:hint="eastAsia"/>
          <w:b w:val="0"/>
          <w:position w:val="0"/>
          <w:szCs w:val="24"/>
          <w:lang w:bidi="ar"/>
        </w:rPr>
        <w:t>投标人须根据招标人要求完成相关交接工作；未能按时完成的，由投标人承担站点运行产生的相关费用。</w:t>
      </w:r>
    </w:p>
    <w:p w14:paraId="4A01CD05"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1.2投标人建立、实施和保持与细颗粒物与臭氧协同自动监测系统运维服务相适应的质量管理体系，覆盖到运维服务全过程和所有环节；投标人应提供详细的质量控制方案、运维方案、应急响应实施方案、信息化实施方案，不断提高空气、非甲烷总烃、VOCs等自动监测站的运行质量，月度数据有效率分别达90%、90%、80%以上。</w:t>
      </w:r>
    </w:p>
    <w:p w14:paraId="42230518"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1.3投标人须制定站点交接实施方案，内容包括但不限于人员安排、职责分工、交接内容、交接流程等，经采购人审核确认后，开展站点运维交接工作。项目服务期满或因故终止服务，投标人须配合完成站点运维交接工作。</w:t>
      </w:r>
    </w:p>
    <w:p w14:paraId="5487401C"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投标人须在2026年10月前完成常规空气站（唐闸公园站、启秀市北站、苏通园区站、紫荆花社区站）交接工作，1</w:t>
      </w:r>
      <w:r w:rsidRPr="00E57CFB">
        <w:rPr>
          <w:rFonts w:hAnsi="宋体" w:cs="宋体"/>
          <w:b w:val="0"/>
          <w:position w:val="0"/>
          <w:szCs w:val="24"/>
        </w:rPr>
        <w:t>2月</w:t>
      </w:r>
      <w:r w:rsidRPr="00E57CFB">
        <w:rPr>
          <w:rFonts w:hAnsi="宋体" w:cs="宋体" w:hint="eastAsia"/>
          <w:b w:val="0"/>
          <w:position w:val="0"/>
          <w:szCs w:val="24"/>
        </w:rPr>
        <w:t>前完成其余自动站交接工作。未能按时完成的，由投标人承担站点运行产生的相关费用。</w:t>
      </w:r>
    </w:p>
    <w:p w14:paraId="63B35C91" w14:textId="77777777" w:rsidR="00BA5E23" w:rsidRPr="00E57CFB" w:rsidRDefault="00000000">
      <w:pPr>
        <w:spacing w:line="400" w:lineRule="exact"/>
        <w:ind w:firstLine="480"/>
        <w:rPr>
          <w:rFonts w:hAnsi="宋体" w:hint="eastAsia"/>
          <w:b w:val="0"/>
          <w:bCs/>
          <w:position w:val="0"/>
        </w:rPr>
      </w:pPr>
      <w:r w:rsidRPr="00E57CFB">
        <w:rPr>
          <w:rFonts w:hAnsi="宋体" w:cs="宋体" w:hint="eastAsia"/>
          <w:b w:val="0"/>
          <w:position w:val="0"/>
          <w:szCs w:val="24"/>
        </w:rPr>
        <w:t>1.4在运维及管理期间，在合同约束范</w:t>
      </w:r>
      <w:r w:rsidRPr="00E57CFB">
        <w:rPr>
          <w:rFonts w:hAnsi="宋体"/>
          <w:b w:val="0"/>
          <w:bCs/>
          <w:position w:val="0"/>
        </w:rPr>
        <w:t>围内中标人拥有管理自主权</w:t>
      </w:r>
      <w:r w:rsidRPr="00E57CFB">
        <w:rPr>
          <w:rFonts w:hAnsi="宋体" w:hint="eastAsia"/>
          <w:b w:val="0"/>
          <w:bCs/>
          <w:position w:val="0"/>
        </w:rPr>
        <w:t>，</w:t>
      </w:r>
      <w:r w:rsidRPr="00E57CFB">
        <w:rPr>
          <w:rFonts w:hAnsi="宋体"/>
          <w:b w:val="0"/>
          <w:bCs/>
          <w:position w:val="0"/>
        </w:rPr>
        <w:t>不能以任何形式外包合同规定的运行维护任务。</w:t>
      </w:r>
    </w:p>
    <w:p w14:paraId="72F3242E" w14:textId="77777777" w:rsidR="00BA5E23" w:rsidRPr="00E57CFB" w:rsidRDefault="00000000">
      <w:pPr>
        <w:spacing w:line="400" w:lineRule="exact"/>
        <w:ind w:firstLine="480"/>
        <w:rPr>
          <w:rFonts w:hAnsi="宋体" w:cs="宋体" w:hint="eastAsia"/>
          <w:b w:val="0"/>
          <w:position w:val="0"/>
          <w:szCs w:val="24"/>
          <w:lang w:bidi="ar"/>
        </w:rPr>
      </w:pPr>
      <w:r w:rsidRPr="00E57CFB">
        <w:rPr>
          <w:rFonts w:hAnsi="宋体" w:cs="宋体" w:hint="eastAsia"/>
          <w:b w:val="0"/>
          <w:position w:val="0"/>
          <w:szCs w:val="24"/>
        </w:rPr>
        <w:t>▲</w:t>
      </w:r>
      <w:r w:rsidRPr="00E57CFB">
        <w:rPr>
          <w:rFonts w:hAnsi="宋体" w:cs="宋体" w:hint="eastAsia"/>
          <w:b w:val="0"/>
          <w:position w:val="0"/>
          <w:szCs w:val="24"/>
          <w:lang w:bidi="ar"/>
        </w:rPr>
        <w:t>1</w:t>
      </w:r>
      <w:r w:rsidRPr="00E57CFB">
        <w:rPr>
          <w:rFonts w:ascii="Times New Roman" w:hint="eastAsia"/>
          <w:b w:val="0"/>
          <w:position w:val="0"/>
          <w:szCs w:val="24"/>
          <w:lang w:bidi="ar"/>
        </w:rPr>
        <w:t>.5</w:t>
      </w:r>
      <w:r w:rsidRPr="00E57CFB">
        <w:rPr>
          <w:rFonts w:hAnsi="宋体" w:cs="宋体" w:hint="eastAsia"/>
          <w:b w:val="0"/>
          <w:color w:val="000000"/>
          <w:position w:val="0"/>
          <w:szCs w:val="24"/>
          <w:lang w:bidi="ar"/>
        </w:rPr>
        <w:t>投标人应具有 CMA 资质的检验检测机构且检测项目本采购包自动监测指标，其中</w:t>
      </w:r>
      <w:r w:rsidRPr="00E57CFB">
        <w:rPr>
          <w:rFonts w:hAnsi="宋体" w:cs="宋体"/>
          <w:b w:val="0"/>
          <w:color w:val="000000"/>
          <w:position w:val="0"/>
          <w:szCs w:val="24"/>
          <w:lang w:bidi="ar"/>
        </w:rPr>
        <w:t>挥发性有机物与</w:t>
      </w:r>
      <w:r w:rsidRPr="00E57CFB">
        <w:rPr>
          <w:rFonts w:ascii="Times New Roman" w:hint="eastAsia"/>
          <w:b w:val="0"/>
          <w:position w:val="0"/>
          <w:szCs w:val="24"/>
          <w:lang w:bidi="ar"/>
        </w:rPr>
        <w:t>《环境空气</w:t>
      </w:r>
      <w:r w:rsidRPr="00E57CFB">
        <w:rPr>
          <w:rFonts w:ascii="Times New Roman" w:hint="eastAsia"/>
          <w:b w:val="0"/>
          <w:position w:val="0"/>
          <w:szCs w:val="24"/>
          <w:lang w:bidi="ar"/>
        </w:rPr>
        <w:t xml:space="preserve"> 65 </w:t>
      </w:r>
      <w:r w:rsidRPr="00E57CFB">
        <w:rPr>
          <w:rFonts w:ascii="Times New Roman" w:hint="eastAsia"/>
          <w:b w:val="0"/>
          <w:position w:val="0"/>
          <w:szCs w:val="24"/>
          <w:lang w:bidi="ar"/>
        </w:rPr>
        <w:t>种挥发性有机物的测定</w:t>
      </w:r>
      <w:r w:rsidRPr="00E57CFB">
        <w:rPr>
          <w:rFonts w:ascii="Times New Roman" w:hint="eastAsia"/>
          <w:b w:val="0"/>
          <w:position w:val="0"/>
          <w:szCs w:val="24"/>
          <w:lang w:bidi="ar"/>
        </w:rPr>
        <w:t xml:space="preserve"> </w:t>
      </w:r>
      <w:r w:rsidRPr="00E57CFB">
        <w:rPr>
          <w:rFonts w:ascii="Times New Roman" w:hint="eastAsia"/>
          <w:b w:val="0"/>
          <w:position w:val="0"/>
          <w:szCs w:val="24"/>
          <w:lang w:bidi="ar"/>
        </w:rPr>
        <w:t>罐采样</w:t>
      </w:r>
      <w:r w:rsidRPr="00E57CFB">
        <w:rPr>
          <w:rFonts w:ascii="Times New Roman" w:hint="eastAsia"/>
          <w:b w:val="0"/>
          <w:position w:val="0"/>
          <w:szCs w:val="24"/>
          <w:lang w:bidi="ar"/>
        </w:rPr>
        <w:t>/</w:t>
      </w:r>
      <w:r w:rsidRPr="00E57CFB">
        <w:rPr>
          <w:rFonts w:ascii="Times New Roman" w:hint="eastAsia"/>
          <w:b w:val="0"/>
          <w:position w:val="0"/>
          <w:szCs w:val="24"/>
          <w:lang w:bidi="ar"/>
        </w:rPr>
        <w:t>气相色谱</w:t>
      </w:r>
      <w:r w:rsidRPr="00E57CFB">
        <w:rPr>
          <w:rFonts w:ascii="Times New Roman" w:hint="eastAsia"/>
          <w:b w:val="0"/>
          <w:position w:val="0"/>
          <w:szCs w:val="24"/>
          <w:lang w:bidi="ar"/>
        </w:rPr>
        <w:t>-</w:t>
      </w:r>
      <w:r w:rsidRPr="00E57CFB">
        <w:rPr>
          <w:rFonts w:ascii="Times New Roman" w:hint="eastAsia"/>
          <w:b w:val="0"/>
          <w:position w:val="0"/>
          <w:szCs w:val="24"/>
          <w:lang w:bidi="ar"/>
        </w:rPr>
        <w:t>质谱法》</w:t>
      </w:r>
      <w:r w:rsidRPr="00E57CFB">
        <w:rPr>
          <w:rFonts w:hAnsi="宋体" w:cs="宋体"/>
          <w:b w:val="0"/>
          <w:color w:val="000000"/>
          <w:position w:val="0"/>
          <w:szCs w:val="24"/>
          <w:lang w:bidi="ar"/>
        </w:rPr>
        <w:t>组分表一致</w:t>
      </w:r>
      <w:r w:rsidRPr="00E57CFB">
        <w:rPr>
          <w:rFonts w:hAnsi="宋体" w:cs="宋体" w:hint="eastAsia"/>
          <w:b w:val="0"/>
          <w:color w:val="000000"/>
          <w:position w:val="0"/>
          <w:szCs w:val="24"/>
          <w:lang w:bidi="ar"/>
        </w:rPr>
        <w:t>。</w:t>
      </w:r>
      <w:r w:rsidRPr="00E57CFB">
        <w:rPr>
          <w:rFonts w:hAnsi="宋体" w:cs="宋体" w:hint="eastAsia"/>
          <w:b w:val="0"/>
          <w:position w:val="0"/>
          <w:szCs w:val="24"/>
          <w:lang w:bidi="ar"/>
        </w:rPr>
        <w:t>投标人自身无检测能力的，可委托相关具有上述资质能力的检验检测机构，并提供委托协议。</w:t>
      </w:r>
    </w:p>
    <w:p w14:paraId="74BFDC10" w14:textId="77777777" w:rsidR="00BA5E23" w:rsidRPr="00E57CFB" w:rsidRDefault="00000000">
      <w:pPr>
        <w:spacing w:line="400" w:lineRule="exact"/>
        <w:ind w:firstLine="480"/>
        <w:rPr>
          <w:rFonts w:hAnsi="宋体" w:cs="宋体" w:hint="eastAsia"/>
          <w:b w:val="0"/>
          <w:position w:val="0"/>
          <w:szCs w:val="24"/>
          <w:lang w:bidi="ar"/>
        </w:rPr>
      </w:pPr>
      <w:r w:rsidRPr="00E57CFB">
        <w:rPr>
          <w:rFonts w:hAnsi="宋体" w:cs="宋体"/>
          <w:b w:val="0"/>
          <w:color w:val="000000"/>
          <w:position w:val="0"/>
          <w:szCs w:val="24"/>
          <w:lang w:bidi="ar"/>
        </w:rPr>
        <w:t>1.</w:t>
      </w:r>
      <w:r w:rsidRPr="00E57CFB">
        <w:rPr>
          <w:rFonts w:hAnsi="宋体" w:cs="宋体" w:hint="eastAsia"/>
          <w:b w:val="0"/>
          <w:color w:val="000000"/>
          <w:position w:val="0"/>
          <w:szCs w:val="24"/>
          <w:lang w:bidi="ar"/>
        </w:rPr>
        <w:t>5</w:t>
      </w:r>
      <w:r w:rsidRPr="00E57CFB">
        <w:rPr>
          <w:rFonts w:hAnsi="宋体" w:cs="宋体"/>
          <w:b w:val="0"/>
          <w:color w:val="000000"/>
          <w:position w:val="0"/>
          <w:szCs w:val="24"/>
          <w:lang w:bidi="ar"/>
        </w:rPr>
        <w:t>.1</w:t>
      </w:r>
      <w:r w:rsidRPr="00E57CFB">
        <w:rPr>
          <w:rFonts w:hAnsi="宋体" w:cs="宋体" w:hint="eastAsia"/>
          <w:b w:val="0"/>
          <w:color w:val="000000"/>
          <w:position w:val="0"/>
          <w:szCs w:val="24"/>
          <w:lang w:bidi="ar"/>
        </w:rPr>
        <w:t>投标人须为该项目的自动监测和手工监测的样品采样、实验测试、数据分析等提供不限于人员、技术、设备的保障和支持；协助开展环境空气自动站（含</w:t>
      </w:r>
      <w:r w:rsidRPr="00E57CFB">
        <w:rPr>
          <w:rFonts w:hAnsi="宋体" w:cs="宋体"/>
          <w:b w:val="0"/>
          <w:color w:val="000000"/>
          <w:position w:val="0"/>
          <w:szCs w:val="24"/>
          <w:lang w:bidi="ar"/>
        </w:rPr>
        <w:t>VOCs</w:t>
      </w:r>
      <w:r w:rsidRPr="00E57CFB">
        <w:rPr>
          <w:rFonts w:hAnsi="宋体" w:cs="宋体" w:hint="eastAsia"/>
          <w:b w:val="0"/>
          <w:color w:val="000000"/>
          <w:position w:val="0"/>
          <w:szCs w:val="24"/>
          <w:lang w:bidi="ar"/>
        </w:rPr>
        <w:t>）质控检查，提供便携式监测设，开展前处理设备仪器等日常维护、期间核查服务；在臭氧管</w:t>
      </w:r>
      <w:r w:rsidRPr="00E57CFB">
        <w:rPr>
          <w:rFonts w:hAnsi="宋体" w:cs="宋体" w:hint="eastAsia"/>
          <w:b w:val="0"/>
          <w:position w:val="0"/>
          <w:szCs w:val="24"/>
          <w:lang w:bidi="ar"/>
        </w:rPr>
        <w:t>控期，根据招标人要求，协助招标人开展异常情况比对、溯源等服务，相关溯源要求及设备由招标人提出，投标人免费提供。</w:t>
      </w:r>
    </w:p>
    <w:p w14:paraId="7F6A4C9E" w14:textId="77777777" w:rsidR="00BA5E23" w:rsidRPr="00E57CFB" w:rsidRDefault="00000000">
      <w:pPr>
        <w:spacing w:line="400" w:lineRule="exact"/>
        <w:ind w:firstLine="480"/>
        <w:rPr>
          <w:rFonts w:ascii="Times New Roman"/>
          <w:b w:val="0"/>
          <w:position w:val="0"/>
          <w:lang w:bidi="ar"/>
        </w:rPr>
      </w:pPr>
      <w:r w:rsidRPr="00E57CFB">
        <w:rPr>
          <w:rFonts w:hAnsi="宋体" w:hint="eastAsia"/>
          <w:position w:val="0"/>
        </w:rPr>
        <w:t>☆</w:t>
      </w:r>
      <w:r w:rsidRPr="00E57CFB">
        <w:rPr>
          <w:rFonts w:ascii="Times New Roman"/>
          <w:b w:val="0"/>
          <w:position w:val="0"/>
          <w:lang w:bidi="ar"/>
        </w:rPr>
        <w:t>1.5</w:t>
      </w:r>
      <w:r w:rsidRPr="00E57CFB">
        <w:rPr>
          <w:rFonts w:ascii="Times New Roman" w:hint="eastAsia"/>
          <w:b w:val="0"/>
          <w:position w:val="0"/>
          <w:lang w:bidi="ar"/>
        </w:rPr>
        <w:t>.2</w:t>
      </w:r>
      <w:r w:rsidRPr="00E57CFB">
        <w:rPr>
          <w:rFonts w:ascii="Times New Roman" w:hint="eastAsia"/>
          <w:b w:val="0"/>
          <w:position w:val="0"/>
          <w:lang w:bidi="ar"/>
        </w:rPr>
        <w:t>具备投标人</w:t>
      </w:r>
      <w:r w:rsidRPr="00E57CFB">
        <w:rPr>
          <w:rFonts w:ascii="Times New Roman" w:hint="eastAsia"/>
          <w:b w:val="0"/>
          <w:position w:val="0"/>
          <w:lang w:bidi="ar"/>
        </w:rPr>
        <w:t>VOCs</w:t>
      </w:r>
      <w:r w:rsidRPr="00E57CFB">
        <w:rPr>
          <w:rFonts w:ascii="Times New Roman" w:hint="eastAsia"/>
          <w:b w:val="0"/>
          <w:position w:val="0"/>
          <w:lang w:bidi="ar"/>
        </w:rPr>
        <w:t>质控实验室设备运维能力，提供（包含但不限于）便携式气质联用仪（水、气）相关运维服务，每年不少于</w:t>
      </w:r>
      <w:r w:rsidRPr="00E57CFB">
        <w:rPr>
          <w:rFonts w:ascii="Times New Roman" w:hint="eastAsia"/>
          <w:b w:val="0"/>
          <w:position w:val="0"/>
          <w:lang w:bidi="ar"/>
        </w:rPr>
        <w:t>6</w:t>
      </w:r>
      <w:r w:rsidRPr="00E57CFB">
        <w:rPr>
          <w:rFonts w:ascii="Times New Roman" w:hint="eastAsia"/>
          <w:b w:val="0"/>
          <w:position w:val="0"/>
          <w:lang w:bidi="ar"/>
        </w:rPr>
        <w:t>次的开机调试、设备维护、运行检查、故障处置、人员培训、应急支援、性能测试。</w:t>
      </w:r>
    </w:p>
    <w:p w14:paraId="2C0A3E83" w14:textId="77777777" w:rsidR="00BA5E23" w:rsidRPr="00E57CFB" w:rsidRDefault="00000000">
      <w:pPr>
        <w:spacing w:line="400" w:lineRule="exact"/>
        <w:ind w:firstLine="480"/>
        <w:rPr>
          <w:rFonts w:ascii="Times New Roman"/>
          <w:b w:val="0"/>
          <w:position w:val="0"/>
          <w:lang w:bidi="ar"/>
        </w:rPr>
      </w:pPr>
      <w:r w:rsidRPr="00E57CFB">
        <w:rPr>
          <w:rFonts w:ascii="Times New Roman"/>
          <w:b w:val="0"/>
          <w:position w:val="0"/>
          <w:lang w:bidi="ar"/>
        </w:rPr>
        <w:t>1.</w:t>
      </w:r>
      <w:r w:rsidRPr="00E57CFB">
        <w:rPr>
          <w:rFonts w:ascii="Times New Roman" w:hint="eastAsia"/>
          <w:b w:val="0"/>
          <w:position w:val="0"/>
          <w:lang w:bidi="ar"/>
        </w:rPr>
        <w:t>6</w:t>
      </w:r>
      <w:r w:rsidRPr="00E57CFB">
        <w:rPr>
          <w:rFonts w:ascii="Times New Roman" w:hint="eastAsia"/>
          <w:b w:val="0"/>
          <w:position w:val="0"/>
          <w:lang w:bidi="ar"/>
        </w:rPr>
        <w:t>投标人须结合本项目情况，协助招标人开展相关监测技术数智化转型改造工作，提供的监测设备需具备以下相关功能：</w:t>
      </w:r>
    </w:p>
    <w:p w14:paraId="200CFDD6" w14:textId="77777777" w:rsidR="00BA5E23" w:rsidRPr="00E57CFB" w:rsidRDefault="00000000">
      <w:pPr>
        <w:spacing w:line="400" w:lineRule="exact"/>
        <w:ind w:firstLine="480"/>
        <w:rPr>
          <w:rFonts w:ascii="Times New Roman"/>
          <w:b w:val="0"/>
          <w:position w:val="0"/>
          <w:lang w:bidi="ar"/>
        </w:rPr>
      </w:pPr>
      <w:r w:rsidRPr="00E57CFB">
        <w:rPr>
          <w:rFonts w:ascii="Times New Roman" w:hint="eastAsia"/>
          <w:b w:val="0"/>
          <w:position w:val="0"/>
          <w:lang w:bidi="ar"/>
        </w:rPr>
        <w:t>▲</w:t>
      </w:r>
      <w:r w:rsidRPr="00E57CFB">
        <w:rPr>
          <w:rFonts w:ascii="Times New Roman"/>
          <w:b w:val="0"/>
          <w:position w:val="0"/>
          <w:lang w:bidi="ar"/>
        </w:rPr>
        <w:t>1.6.1</w:t>
      </w:r>
      <w:r w:rsidRPr="00E57CFB">
        <w:rPr>
          <w:rFonts w:ascii="Times New Roman" w:hint="eastAsia"/>
          <w:b w:val="0"/>
          <w:position w:val="0"/>
          <w:lang w:bidi="ar"/>
        </w:rPr>
        <w:t>具备环境监控与质控联动设备（所有功能均需提供软件效果展示界面，否则视为不满足），具体功能包括：</w:t>
      </w:r>
    </w:p>
    <w:p w14:paraId="2D72B0D8" w14:textId="77777777" w:rsidR="00BA5E23" w:rsidRPr="00E57CFB" w:rsidRDefault="00000000">
      <w:pPr>
        <w:spacing w:line="400" w:lineRule="exact"/>
        <w:ind w:firstLine="480"/>
        <w:rPr>
          <w:rFonts w:ascii="Times New Roman"/>
          <w:b w:val="0"/>
          <w:position w:val="0"/>
          <w:lang w:bidi="ar"/>
        </w:rPr>
      </w:pPr>
      <w:r w:rsidRPr="00E57CFB">
        <w:rPr>
          <w:rFonts w:hAnsi="宋体" w:cs="宋体" w:hint="eastAsia"/>
          <w:b w:val="0"/>
          <w:position w:val="0"/>
          <w:lang w:bidi="ar"/>
        </w:rPr>
        <w:t>①</w:t>
      </w:r>
      <w:r w:rsidRPr="00E57CFB">
        <w:rPr>
          <w:rFonts w:ascii="Times New Roman" w:hint="eastAsia"/>
          <w:b w:val="0"/>
          <w:position w:val="0"/>
          <w:lang w:bidi="ar"/>
        </w:rPr>
        <w:t>可监控采样总管温度，采样温度与流量可控制，具备露点监控功能，避免夏季采样内部管路出现冷凝现象；</w:t>
      </w:r>
    </w:p>
    <w:p w14:paraId="23F7077E" w14:textId="77777777" w:rsidR="00BA5E23" w:rsidRPr="00E57CFB" w:rsidRDefault="00000000">
      <w:pPr>
        <w:spacing w:line="400" w:lineRule="exact"/>
        <w:ind w:firstLine="480"/>
        <w:rPr>
          <w:rFonts w:ascii="Times New Roman"/>
          <w:b w:val="0"/>
          <w:position w:val="0"/>
          <w:lang w:bidi="ar"/>
        </w:rPr>
      </w:pPr>
      <w:r w:rsidRPr="00E57CFB">
        <w:rPr>
          <w:rFonts w:hAnsi="宋体" w:cs="宋体" w:hint="eastAsia"/>
          <w:b w:val="0"/>
          <w:position w:val="0"/>
          <w:lang w:bidi="ar"/>
        </w:rPr>
        <w:t>②</w:t>
      </w:r>
      <w:r w:rsidRPr="00E57CFB">
        <w:rPr>
          <w:rFonts w:ascii="Times New Roman" w:hint="eastAsia"/>
          <w:b w:val="0"/>
          <w:position w:val="0"/>
          <w:lang w:bidi="ar"/>
        </w:rPr>
        <w:t>可监控站房温度</w:t>
      </w:r>
      <w:r w:rsidRPr="00E57CFB">
        <w:rPr>
          <w:rFonts w:ascii="Times New Roman"/>
          <w:b w:val="0"/>
          <w:position w:val="0"/>
          <w:lang w:bidi="ar"/>
        </w:rPr>
        <w:t>/</w:t>
      </w:r>
      <w:r w:rsidRPr="00E57CFB">
        <w:rPr>
          <w:rFonts w:ascii="Times New Roman" w:hint="eastAsia"/>
          <w:b w:val="0"/>
          <w:position w:val="0"/>
          <w:lang w:bidi="ar"/>
        </w:rPr>
        <w:t>湿度，站房所有监测设备电压</w:t>
      </w:r>
      <w:r w:rsidRPr="00E57CFB">
        <w:rPr>
          <w:rFonts w:ascii="Times New Roman"/>
          <w:b w:val="0"/>
          <w:position w:val="0"/>
          <w:lang w:bidi="ar"/>
        </w:rPr>
        <w:t>/</w:t>
      </w:r>
      <w:r w:rsidRPr="00E57CFB">
        <w:rPr>
          <w:rFonts w:ascii="Times New Roman" w:hint="eastAsia"/>
          <w:b w:val="0"/>
          <w:position w:val="0"/>
          <w:lang w:bidi="ar"/>
        </w:rPr>
        <w:t>电流</w:t>
      </w:r>
      <w:r w:rsidRPr="00E57CFB">
        <w:rPr>
          <w:rFonts w:ascii="Times New Roman"/>
          <w:b w:val="0"/>
          <w:position w:val="0"/>
          <w:lang w:bidi="ar"/>
        </w:rPr>
        <w:t>/</w:t>
      </w:r>
      <w:r w:rsidRPr="00E57CFB">
        <w:rPr>
          <w:rFonts w:ascii="Times New Roman" w:hint="eastAsia"/>
          <w:b w:val="0"/>
          <w:position w:val="0"/>
          <w:lang w:bidi="ar"/>
        </w:rPr>
        <w:t>功耗，照明电压</w:t>
      </w:r>
      <w:r w:rsidRPr="00E57CFB">
        <w:rPr>
          <w:rFonts w:ascii="Times New Roman"/>
          <w:b w:val="0"/>
          <w:position w:val="0"/>
          <w:lang w:bidi="ar"/>
        </w:rPr>
        <w:t>/</w:t>
      </w:r>
      <w:r w:rsidRPr="00E57CFB">
        <w:rPr>
          <w:rFonts w:ascii="Times New Roman" w:hint="eastAsia"/>
          <w:b w:val="0"/>
          <w:position w:val="0"/>
          <w:lang w:bidi="ar"/>
        </w:rPr>
        <w:t>电流</w:t>
      </w:r>
      <w:r w:rsidRPr="00E57CFB">
        <w:rPr>
          <w:rFonts w:ascii="Times New Roman"/>
          <w:b w:val="0"/>
          <w:position w:val="0"/>
          <w:lang w:bidi="ar"/>
        </w:rPr>
        <w:t>/</w:t>
      </w:r>
      <w:r w:rsidRPr="00E57CFB">
        <w:rPr>
          <w:rFonts w:ascii="Times New Roman" w:hint="eastAsia"/>
          <w:b w:val="0"/>
          <w:position w:val="0"/>
          <w:lang w:bidi="ar"/>
        </w:rPr>
        <w:t>功耗，站房月用电量</w:t>
      </w:r>
      <w:r w:rsidRPr="00E57CFB">
        <w:rPr>
          <w:rFonts w:ascii="Times New Roman"/>
          <w:b w:val="0"/>
          <w:position w:val="0"/>
          <w:lang w:bidi="ar"/>
        </w:rPr>
        <w:t>/</w:t>
      </w:r>
      <w:r w:rsidRPr="00E57CFB">
        <w:rPr>
          <w:rFonts w:ascii="Times New Roman" w:hint="eastAsia"/>
          <w:b w:val="0"/>
          <w:position w:val="0"/>
          <w:lang w:bidi="ar"/>
        </w:rPr>
        <w:t>年用电量等参数；</w:t>
      </w:r>
    </w:p>
    <w:p w14:paraId="56E72904" w14:textId="77777777" w:rsidR="00BA5E23" w:rsidRPr="00E57CFB" w:rsidRDefault="00000000">
      <w:pPr>
        <w:spacing w:line="400" w:lineRule="exact"/>
        <w:ind w:firstLine="480"/>
        <w:rPr>
          <w:rFonts w:ascii="Times New Roman"/>
          <w:b w:val="0"/>
          <w:position w:val="0"/>
          <w:lang w:bidi="ar"/>
        </w:rPr>
      </w:pPr>
      <w:r w:rsidRPr="00E57CFB">
        <w:rPr>
          <w:rFonts w:hAnsi="宋体" w:cs="宋体" w:hint="eastAsia"/>
          <w:b w:val="0"/>
          <w:position w:val="0"/>
          <w:lang w:bidi="ar"/>
        </w:rPr>
        <w:t>③</w:t>
      </w:r>
      <w:r w:rsidRPr="00E57CFB">
        <w:rPr>
          <w:rFonts w:ascii="Times New Roman" w:hint="eastAsia"/>
          <w:b w:val="0"/>
          <w:position w:val="0"/>
          <w:lang w:bidi="ar"/>
        </w:rPr>
        <w:t>支持视频、烟雾、水浸、气体泄露、人员出入、门禁一体机</w:t>
      </w:r>
      <w:r w:rsidRPr="00E57CFB">
        <w:rPr>
          <w:rFonts w:ascii="Times New Roman"/>
          <w:b w:val="0"/>
          <w:position w:val="0"/>
          <w:lang w:bidi="ar"/>
        </w:rPr>
        <w:t>/</w:t>
      </w:r>
      <w:r w:rsidRPr="00E57CFB">
        <w:rPr>
          <w:rFonts w:ascii="Times New Roman" w:hint="eastAsia"/>
          <w:b w:val="0"/>
          <w:position w:val="0"/>
          <w:lang w:bidi="ar"/>
        </w:rPr>
        <w:t>门状态等传感安防报警接入；</w:t>
      </w:r>
    </w:p>
    <w:p w14:paraId="7D1D59CA" w14:textId="77777777" w:rsidR="00BA5E23" w:rsidRPr="00E57CFB" w:rsidRDefault="00000000">
      <w:pPr>
        <w:spacing w:line="400" w:lineRule="exact"/>
        <w:ind w:firstLine="480"/>
        <w:rPr>
          <w:rFonts w:ascii="Times New Roman"/>
          <w:b w:val="0"/>
          <w:position w:val="0"/>
          <w:lang w:bidi="ar"/>
        </w:rPr>
      </w:pPr>
      <w:r w:rsidRPr="00E57CFB">
        <w:rPr>
          <w:rFonts w:hAnsi="宋体" w:cs="宋体" w:hint="eastAsia"/>
          <w:b w:val="0"/>
          <w:position w:val="0"/>
          <w:lang w:bidi="ar"/>
        </w:rPr>
        <w:t>④</w:t>
      </w:r>
      <w:r w:rsidRPr="00E57CFB">
        <w:rPr>
          <w:rFonts w:ascii="Times New Roman" w:hint="eastAsia"/>
          <w:b w:val="0"/>
          <w:position w:val="0"/>
          <w:lang w:bidi="ar"/>
        </w:rPr>
        <w:t>可远程控制空调开关机、目标温度、模式等设置；以及所有监测设备（除监测设备外还包括零气发生器、动态校准仪、空压机等）开关机；</w:t>
      </w:r>
    </w:p>
    <w:p w14:paraId="6A0A8454" w14:textId="77777777" w:rsidR="00BA5E23" w:rsidRPr="00E57CFB" w:rsidRDefault="00000000">
      <w:pPr>
        <w:spacing w:line="400" w:lineRule="exact"/>
        <w:ind w:firstLine="480"/>
        <w:rPr>
          <w:rFonts w:ascii="Times New Roman"/>
          <w:b w:val="0"/>
          <w:position w:val="0"/>
          <w:lang w:bidi="ar"/>
        </w:rPr>
      </w:pPr>
      <w:r w:rsidRPr="00E57CFB">
        <w:rPr>
          <w:rFonts w:hAnsi="宋体" w:cs="宋体" w:hint="eastAsia"/>
          <w:b w:val="0"/>
          <w:position w:val="0"/>
          <w:lang w:bidi="ar"/>
        </w:rPr>
        <w:t>⑤</w:t>
      </w:r>
      <w:r w:rsidRPr="00E57CFB">
        <w:rPr>
          <w:rFonts w:ascii="Times New Roman" w:hint="eastAsia"/>
          <w:b w:val="0"/>
          <w:position w:val="0"/>
          <w:lang w:bidi="ar"/>
        </w:rPr>
        <w:t>可远程控制照明开关与总电源开关、远程进行排风扇及空压机开关控制；</w:t>
      </w:r>
    </w:p>
    <w:p w14:paraId="308384BA" w14:textId="77777777" w:rsidR="00BA5E23" w:rsidRPr="00E57CFB" w:rsidRDefault="00000000">
      <w:pPr>
        <w:spacing w:line="400" w:lineRule="exact"/>
        <w:ind w:firstLine="480"/>
        <w:rPr>
          <w:rFonts w:ascii="Times New Roman"/>
          <w:b w:val="0"/>
          <w:position w:val="0"/>
          <w:lang w:bidi="ar"/>
        </w:rPr>
      </w:pPr>
      <w:r w:rsidRPr="00E57CFB">
        <w:rPr>
          <w:rFonts w:hAnsi="宋体" w:cs="宋体" w:hint="eastAsia"/>
          <w:b w:val="0"/>
          <w:position w:val="0"/>
          <w:lang w:bidi="ar"/>
        </w:rPr>
        <w:t>⑥</w:t>
      </w:r>
      <w:r w:rsidRPr="00E57CFB">
        <w:rPr>
          <w:rFonts w:ascii="Times New Roman" w:hint="eastAsia"/>
          <w:b w:val="0"/>
          <w:position w:val="0"/>
          <w:lang w:bidi="ar"/>
        </w:rPr>
        <w:t>支持站房状态变化与操作日志全程留痕可查功能，包括不限于各类设备质控操作日志，设备参数修改日志、人员进出日志、站房断电来电日志、设备报警</w:t>
      </w:r>
      <w:r w:rsidRPr="00E57CFB">
        <w:rPr>
          <w:rFonts w:ascii="Times New Roman"/>
          <w:b w:val="0"/>
          <w:position w:val="0"/>
          <w:lang w:bidi="ar"/>
        </w:rPr>
        <w:t>/</w:t>
      </w:r>
      <w:r w:rsidRPr="00E57CFB">
        <w:rPr>
          <w:rFonts w:ascii="Times New Roman" w:hint="eastAsia"/>
          <w:b w:val="0"/>
          <w:position w:val="0"/>
          <w:lang w:bidi="ar"/>
        </w:rPr>
        <w:t>预警日志、设备开关机日志、耗材用量提醒、耗材有效期提醒、计量溯源提醒等；</w:t>
      </w:r>
    </w:p>
    <w:p w14:paraId="408790DD" w14:textId="77777777" w:rsidR="00BA5E23" w:rsidRPr="00E57CFB" w:rsidRDefault="00000000">
      <w:pPr>
        <w:spacing w:line="400" w:lineRule="exact"/>
        <w:ind w:firstLine="480"/>
        <w:rPr>
          <w:rFonts w:ascii="Times New Roman"/>
          <w:b w:val="0"/>
          <w:position w:val="0"/>
          <w:lang w:bidi="ar"/>
        </w:rPr>
      </w:pPr>
      <w:r w:rsidRPr="00E57CFB">
        <w:rPr>
          <w:rFonts w:hAnsi="宋体" w:cs="宋体" w:hint="eastAsia"/>
          <w:b w:val="0"/>
          <w:position w:val="0"/>
          <w:lang w:bidi="ar"/>
        </w:rPr>
        <w:t>⑦</w:t>
      </w:r>
      <w:r w:rsidRPr="00E57CFB">
        <w:rPr>
          <w:rFonts w:ascii="Times New Roman" w:hint="eastAsia"/>
          <w:b w:val="0"/>
          <w:position w:val="0"/>
          <w:lang w:bidi="ar"/>
        </w:rPr>
        <w:t>按照日、周、月、季度、半年度、年度任务等不同运维场景进行全流程自动化设计，包括但不限于实现运行状态自动巡检、自动质量控制、自动数据审核、自动异常诊断、自动运维监管等功能，系统可自动完成目标流程并自动输出标准运维表单；</w:t>
      </w:r>
    </w:p>
    <w:p w14:paraId="2BCD3817" w14:textId="77777777" w:rsidR="00BA5E23" w:rsidRPr="00E57CFB" w:rsidRDefault="00000000">
      <w:pPr>
        <w:spacing w:line="400" w:lineRule="exact"/>
        <w:ind w:firstLine="480"/>
        <w:rPr>
          <w:rFonts w:ascii="Times New Roman"/>
          <w:b w:val="0"/>
          <w:position w:val="0"/>
          <w:lang w:bidi="ar"/>
        </w:rPr>
      </w:pPr>
      <w:r w:rsidRPr="00E57CFB">
        <w:rPr>
          <w:rFonts w:ascii="Times New Roman" w:hint="eastAsia"/>
          <w:b w:val="0"/>
          <w:position w:val="0"/>
          <w:lang w:bidi="ar"/>
        </w:rPr>
        <w:t>▲</w:t>
      </w:r>
      <w:r w:rsidRPr="00E57CFB">
        <w:rPr>
          <w:rFonts w:ascii="Times New Roman" w:hint="eastAsia"/>
          <w:b w:val="0"/>
          <w:position w:val="0"/>
          <w:lang w:bidi="ar"/>
        </w:rPr>
        <w:t>1.6.2</w:t>
      </w:r>
      <w:r w:rsidRPr="00E57CFB">
        <w:rPr>
          <w:rFonts w:ascii="Times New Roman" w:hint="eastAsia"/>
          <w:b w:val="0"/>
          <w:position w:val="0"/>
          <w:lang w:bidi="ar"/>
        </w:rPr>
        <w:t>具备自动换膜功能</w:t>
      </w:r>
      <w:r w:rsidRPr="00E57CFB">
        <w:rPr>
          <w:rFonts w:ascii="Times New Roman" w:hint="eastAsia"/>
          <w:b w:val="0"/>
          <w:position w:val="0"/>
          <w:lang w:bidi="ar"/>
        </w:rPr>
        <w:t>:</w:t>
      </w:r>
      <w:r w:rsidRPr="00E57CFB">
        <w:rPr>
          <w:rFonts w:ascii="Times New Roman" w:hint="eastAsia"/>
          <w:b w:val="0"/>
          <w:position w:val="0"/>
          <w:lang w:bidi="ar"/>
        </w:rPr>
        <w:t>无需人工自动更换采样总管气态污染物仪表滤膜，可实现至少保证两个月以上无需人工进行更换滤膜；</w:t>
      </w:r>
    </w:p>
    <w:p w14:paraId="7AEDA0F8" w14:textId="77777777" w:rsidR="00BA5E23" w:rsidRPr="00E57CFB" w:rsidRDefault="00000000">
      <w:pPr>
        <w:spacing w:line="400" w:lineRule="exact"/>
        <w:ind w:firstLine="480"/>
        <w:rPr>
          <w:rFonts w:ascii="Times New Roman"/>
          <w:b w:val="0"/>
          <w:position w:val="0"/>
          <w:lang w:bidi="ar"/>
        </w:rPr>
      </w:pPr>
      <w:r w:rsidRPr="00E57CFB">
        <w:rPr>
          <w:rFonts w:ascii="Times New Roman" w:hint="eastAsia"/>
          <w:b w:val="0"/>
          <w:position w:val="0"/>
          <w:lang w:bidi="ar"/>
        </w:rPr>
        <w:t>▲</w:t>
      </w:r>
      <w:r w:rsidRPr="00E57CFB">
        <w:rPr>
          <w:rFonts w:ascii="Times New Roman" w:hint="eastAsia"/>
          <w:b w:val="0"/>
          <w:position w:val="0"/>
          <w:lang w:bidi="ar"/>
        </w:rPr>
        <w:t>1.6.3</w:t>
      </w:r>
      <w:r w:rsidRPr="00E57CFB">
        <w:rPr>
          <w:rFonts w:ascii="Times New Roman" w:hint="eastAsia"/>
          <w:b w:val="0"/>
          <w:position w:val="0"/>
          <w:lang w:bidi="ar"/>
        </w:rPr>
        <w:t>具备烟雾</w:t>
      </w:r>
      <w:r w:rsidRPr="00E57CFB">
        <w:rPr>
          <w:rFonts w:ascii="Times New Roman" w:hint="eastAsia"/>
          <w:b w:val="0"/>
          <w:position w:val="0"/>
          <w:lang w:bidi="ar"/>
        </w:rPr>
        <w:t>/</w:t>
      </w:r>
      <w:r w:rsidRPr="00E57CFB">
        <w:rPr>
          <w:rFonts w:ascii="Times New Roman" w:hint="eastAsia"/>
          <w:b w:val="0"/>
          <w:position w:val="0"/>
          <w:lang w:bidi="ar"/>
        </w:rPr>
        <w:t>水浸报警联动，总开关自动断开关闭所有设备功能。</w:t>
      </w:r>
    </w:p>
    <w:p w14:paraId="09454967" w14:textId="77777777" w:rsidR="00BA5E23" w:rsidRPr="00E57CFB" w:rsidRDefault="00000000">
      <w:pPr>
        <w:spacing w:line="400" w:lineRule="exact"/>
        <w:ind w:firstLine="480"/>
        <w:rPr>
          <w:rFonts w:ascii="Times New Roman"/>
          <w:b w:val="0"/>
          <w:position w:val="0"/>
          <w:szCs w:val="24"/>
          <w:lang w:bidi="ar"/>
        </w:rPr>
      </w:pPr>
      <w:r w:rsidRPr="00E57CFB">
        <w:rPr>
          <w:rFonts w:ascii="Times New Roman" w:hint="eastAsia"/>
          <w:b w:val="0"/>
          <w:position w:val="0"/>
          <w:szCs w:val="24"/>
          <w:lang w:bidi="ar"/>
        </w:rPr>
        <w:t>▲</w:t>
      </w:r>
      <w:r w:rsidRPr="00E57CFB">
        <w:rPr>
          <w:rFonts w:ascii="Times New Roman"/>
          <w:b w:val="0"/>
          <w:position w:val="0"/>
          <w:szCs w:val="24"/>
          <w:lang w:bidi="ar"/>
        </w:rPr>
        <w:t>1.</w:t>
      </w:r>
      <w:r w:rsidRPr="00E57CFB">
        <w:rPr>
          <w:rFonts w:ascii="Times New Roman" w:hint="eastAsia"/>
          <w:b w:val="0"/>
          <w:position w:val="0"/>
          <w:szCs w:val="24"/>
          <w:lang w:bidi="ar"/>
        </w:rPr>
        <w:t>6</w:t>
      </w:r>
      <w:r w:rsidRPr="00E57CFB">
        <w:rPr>
          <w:rFonts w:ascii="Times New Roman"/>
          <w:b w:val="0"/>
          <w:position w:val="0"/>
          <w:szCs w:val="24"/>
          <w:lang w:bidi="ar"/>
        </w:rPr>
        <w:t>.4</w:t>
      </w:r>
      <w:r w:rsidRPr="00E57CFB">
        <w:rPr>
          <w:rFonts w:ascii="Times New Roman" w:hint="eastAsia"/>
          <w:b w:val="0"/>
          <w:position w:val="0"/>
          <w:szCs w:val="24"/>
          <w:lang w:bidi="ar"/>
        </w:rPr>
        <w:t>信息化平台建设</w:t>
      </w:r>
    </w:p>
    <w:p w14:paraId="421D98E9" w14:textId="77777777" w:rsidR="00BA5E23" w:rsidRPr="00E57CFB" w:rsidRDefault="00000000">
      <w:pPr>
        <w:spacing w:line="400" w:lineRule="exact"/>
        <w:ind w:firstLine="480"/>
        <w:rPr>
          <w:rFonts w:ascii="Times New Roman"/>
          <w:b w:val="0"/>
          <w:position w:val="0"/>
          <w:szCs w:val="24"/>
          <w:lang w:bidi="ar"/>
        </w:rPr>
      </w:pPr>
      <w:r w:rsidRPr="00E57CFB">
        <w:rPr>
          <w:rFonts w:ascii="Times New Roman" w:hint="eastAsia"/>
          <w:b w:val="0"/>
          <w:position w:val="0"/>
          <w:szCs w:val="24"/>
          <w:lang w:bidi="ar"/>
        </w:rPr>
        <w:t>提供空气自动监测智慧管理平台，可接入本采购包所有站点，运维服务期内平台终身免费使用并持续提供软件维护与系统升级服务；采购人其它软件系统和站点有整合需求时，需无偿提供支持与配合。自动监测智慧管理平台须具备以下功能：</w:t>
      </w:r>
    </w:p>
    <w:p w14:paraId="047FE7BB" w14:textId="77777777" w:rsidR="00BA5E23" w:rsidRPr="00E57CFB" w:rsidRDefault="00000000">
      <w:pPr>
        <w:spacing w:line="400" w:lineRule="exact"/>
        <w:ind w:firstLine="480"/>
        <w:rPr>
          <w:rFonts w:ascii="Times New Roman"/>
          <w:b w:val="0"/>
          <w:position w:val="0"/>
          <w:szCs w:val="24"/>
          <w:lang w:bidi="ar"/>
        </w:rPr>
      </w:pPr>
      <w:r w:rsidRPr="00E57CFB">
        <w:rPr>
          <w:rFonts w:hAnsi="宋体" w:cs="宋体" w:hint="eastAsia"/>
          <w:b w:val="0"/>
          <w:position w:val="0"/>
          <w:szCs w:val="24"/>
          <w:lang w:bidi="ar"/>
        </w:rPr>
        <w:t>①</w:t>
      </w:r>
      <w:r w:rsidRPr="00E57CFB">
        <w:rPr>
          <w:rFonts w:ascii="Times New Roman" w:hint="eastAsia"/>
          <w:b w:val="0"/>
          <w:position w:val="0"/>
          <w:szCs w:val="24"/>
          <w:lang w:bidi="ar"/>
        </w:rPr>
        <w:t>具备监测设备仪器的运行状态数据、质控运维管理痕迹数据等功能，通过远程质控和巡检，实现站点环境及监测数据感知，实时动态调节、自动</w:t>
      </w:r>
      <w:r w:rsidRPr="00E57CFB">
        <w:rPr>
          <w:rFonts w:ascii="Times New Roman"/>
          <w:b w:val="0"/>
          <w:position w:val="0"/>
          <w:szCs w:val="24"/>
          <w:lang w:bidi="ar"/>
        </w:rPr>
        <w:t>/</w:t>
      </w:r>
      <w:r w:rsidRPr="00E57CFB">
        <w:rPr>
          <w:rFonts w:ascii="Times New Roman" w:hint="eastAsia"/>
          <w:b w:val="0"/>
          <w:position w:val="0"/>
          <w:szCs w:val="24"/>
          <w:lang w:bidi="ar"/>
        </w:rPr>
        <w:t>远程站房设备控制。</w:t>
      </w:r>
    </w:p>
    <w:p w14:paraId="39E9B68B" w14:textId="77777777" w:rsidR="00BA5E23" w:rsidRPr="00E57CFB" w:rsidRDefault="00000000">
      <w:pPr>
        <w:spacing w:line="400" w:lineRule="exact"/>
        <w:ind w:firstLine="480"/>
        <w:rPr>
          <w:rFonts w:ascii="Times New Roman"/>
          <w:b w:val="0"/>
          <w:position w:val="0"/>
          <w:szCs w:val="24"/>
          <w:lang w:bidi="ar"/>
        </w:rPr>
      </w:pPr>
      <w:r w:rsidRPr="00E57CFB">
        <w:rPr>
          <w:rFonts w:hAnsi="宋体" w:cs="宋体" w:hint="eastAsia"/>
          <w:b w:val="0"/>
          <w:position w:val="0"/>
          <w:szCs w:val="24"/>
        </w:rPr>
        <w:t>②</w:t>
      </w:r>
      <w:r w:rsidRPr="00E57CFB">
        <w:rPr>
          <w:rFonts w:ascii="Times New Roman" w:hint="eastAsia"/>
          <w:b w:val="0"/>
          <w:position w:val="0"/>
          <w:szCs w:val="24"/>
          <w:lang w:bidi="ar"/>
        </w:rPr>
        <w:t>具备监控数据的完整性，在出现缺数情况后对缺失数据进行多次补救，补救方式包括数据回补、数据重算、数据同步；具备监测数据自动数据审核功能。</w:t>
      </w:r>
    </w:p>
    <w:p w14:paraId="560CC285" w14:textId="77777777" w:rsidR="00BA5E23" w:rsidRPr="00E57CFB" w:rsidRDefault="00000000">
      <w:pPr>
        <w:spacing w:line="400" w:lineRule="exact"/>
        <w:ind w:firstLine="480"/>
        <w:rPr>
          <w:rFonts w:ascii="Times New Roman"/>
          <w:b w:val="0"/>
          <w:position w:val="0"/>
          <w:szCs w:val="24"/>
          <w:lang w:bidi="ar"/>
        </w:rPr>
      </w:pPr>
      <w:r w:rsidRPr="00E57CFB">
        <w:rPr>
          <w:rFonts w:hAnsi="宋体" w:cs="宋体" w:hint="eastAsia"/>
          <w:b w:val="0"/>
          <w:position w:val="0"/>
          <w:szCs w:val="24"/>
        </w:rPr>
        <w:t>③</w:t>
      </w:r>
      <w:r w:rsidRPr="00E57CFB">
        <w:rPr>
          <w:rFonts w:ascii="Times New Roman" w:hint="eastAsia"/>
          <w:b w:val="0"/>
          <w:position w:val="0"/>
          <w:szCs w:val="24"/>
          <w:lang w:bidi="ar"/>
        </w:rPr>
        <w:t>具备自动监测运维管理功能，对站点运维相关的运维计划、人员调度、资源管理、物料派发、运维进度跟踪、运维备机、设备异常情况进度跟踪、质控结果统计分析、仪器设备参数情况管理、记录填报等环节实现信息化管理。</w:t>
      </w:r>
    </w:p>
    <w:p w14:paraId="428F41DB" w14:textId="77777777" w:rsidR="00BA5E23" w:rsidRPr="00E57CFB" w:rsidRDefault="00000000">
      <w:pPr>
        <w:spacing w:line="400" w:lineRule="exact"/>
        <w:ind w:firstLine="480"/>
        <w:rPr>
          <w:rFonts w:ascii="Times New Roman"/>
          <w:b w:val="0"/>
          <w:position w:val="0"/>
          <w:lang w:bidi="ar"/>
        </w:rPr>
      </w:pPr>
      <w:r w:rsidRPr="00E57CFB">
        <w:rPr>
          <w:rFonts w:hAnsi="宋体" w:cs="宋体" w:hint="eastAsia"/>
          <w:b w:val="0"/>
          <w:position w:val="0"/>
          <w:szCs w:val="24"/>
          <w:lang w:bidi="ar"/>
        </w:rPr>
        <w:t>④</w:t>
      </w:r>
      <w:r w:rsidRPr="00E57CFB">
        <w:rPr>
          <w:rFonts w:ascii="Times New Roman" w:hint="eastAsia"/>
          <w:b w:val="0"/>
          <w:position w:val="0"/>
          <w:szCs w:val="24"/>
          <w:lang w:bidi="ar"/>
        </w:rPr>
        <w:t>具备预警提醒功能，可通过短信或微信公众号消息等形式的各类留痕日志消息推送，并进行异常情况预警提醒。</w:t>
      </w:r>
    </w:p>
    <w:p w14:paraId="0CDE4AB9" w14:textId="77777777" w:rsidR="00BA5E23" w:rsidRPr="00E57CFB" w:rsidRDefault="00000000">
      <w:pPr>
        <w:spacing w:line="400" w:lineRule="exact"/>
        <w:ind w:firstLine="480"/>
        <w:rPr>
          <w:rFonts w:ascii="Times New Roman"/>
          <w:b w:val="0"/>
          <w:color w:val="000000" w:themeColor="text1"/>
          <w:position w:val="0"/>
          <w:szCs w:val="24"/>
          <w:lang w:bidi="ar"/>
        </w:rPr>
      </w:pPr>
      <w:r w:rsidRPr="00E57CFB">
        <w:rPr>
          <w:rFonts w:hAnsi="宋体" w:hint="eastAsia"/>
          <w:color w:val="000000" w:themeColor="text1"/>
          <w:position w:val="0"/>
        </w:rPr>
        <w:t>☆</w:t>
      </w:r>
      <w:r w:rsidRPr="00E57CFB">
        <w:rPr>
          <w:rFonts w:hAnsi="宋体" w:cs="宋体"/>
          <w:b w:val="0"/>
          <w:color w:val="000000" w:themeColor="text1"/>
          <w:position w:val="0"/>
          <w:szCs w:val="24"/>
        </w:rPr>
        <w:t>1.7</w:t>
      </w:r>
      <w:r w:rsidRPr="00E57CFB">
        <w:rPr>
          <w:rFonts w:ascii="Times New Roman" w:hint="eastAsia"/>
          <w:b w:val="0"/>
          <w:color w:val="000000" w:themeColor="text1"/>
          <w:position w:val="0"/>
          <w:szCs w:val="24"/>
          <w:lang w:bidi="ar"/>
        </w:rPr>
        <w:t>投标人须为招标人的相关现场质控比对设备提供免费维护服务不少于</w:t>
      </w:r>
      <w:r w:rsidRPr="00E57CFB">
        <w:rPr>
          <w:rFonts w:ascii="Times New Roman" w:hint="eastAsia"/>
          <w:b w:val="0"/>
          <w:color w:val="000000" w:themeColor="text1"/>
          <w:position w:val="0"/>
          <w:szCs w:val="24"/>
          <w:lang w:bidi="ar"/>
        </w:rPr>
        <w:t>4</w:t>
      </w:r>
      <w:r w:rsidRPr="00E57CFB">
        <w:rPr>
          <w:rFonts w:ascii="Times New Roman" w:hint="eastAsia"/>
          <w:b w:val="0"/>
          <w:color w:val="000000" w:themeColor="text1"/>
          <w:position w:val="0"/>
          <w:szCs w:val="24"/>
          <w:lang w:bidi="ar"/>
        </w:rPr>
        <w:t>次</w:t>
      </w:r>
      <w:r w:rsidRPr="00E57CFB">
        <w:rPr>
          <w:rFonts w:ascii="Times New Roman" w:hint="eastAsia"/>
          <w:b w:val="0"/>
          <w:color w:val="000000" w:themeColor="text1"/>
          <w:position w:val="0"/>
          <w:szCs w:val="24"/>
          <w:lang w:bidi="ar"/>
        </w:rPr>
        <w:t>/</w:t>
      </w:r>
      <w:r w:rsidRPr="00E57CFB">
        <w:rPr>
          <w:rFonts w:ascii="Times New Roman" w:hint="eastAsia"/>
          <w:b w:val="0"/>
          <w:color w:val="000000" w:themeColor="text1"/>
          <w:position w:val="0"/>
          <w:szCs w:val="24"/>
          <w:lang w:bidi="ar"/>
        </w:rPr>
        <w:t>年，包含但不限于非甲烷总烃分析仪、傅里叶红外分析仪（与原厂同等标准服务）；同时为招标人的非甲烷总烃分析仪（</w:t>
      </w:r>
      <w:r w:rsidRPr="00E57CFB">
        <w:rPr>
          <w:rFonts w:ascii="Times New Roman" w:hint="eastAsia"/>
          <w:b w:val="0"/>
          <w:color w:val="000000" w:themeColor="text1"/>
          <w:position w:val="0"/>
          <w:szCs w:val="24"/>
          <w:lang w:bidi="ar"/>
        </w:rPr>
        <w:t>1</w:t>
      </w:r>
      <w:r w:rsidRPr="00E57CFB">
        <w:rPr>
          <w:rFonts w:ascii="Times New Roman" w:hint="eastAsia"/>
          <w:b w:val="0"/>
          <w:color w:val="000000" w:themeColor="text1"/>
          <w:position w:val="0"/>
          <w:szCs w:val="24"/>
          <w:lang w:bidi="ar"/>
        </w:rPr>
        <w:t>套）提供原厂免费更新服务。</w:t>
      </w:r>
      <w:r w:rsidRPr="00E57CFB">
        <w:rPr>
          <w:rFonts w:ascii="Times New Roman"/>
          <w:b w:val="0"/>
          <w:color w:val="000000" w:themeColor="text1"/>
          <w:position w:val="0"/>
          <w:szCs w:val="24"/>
          <w:lang w:bidi="ar"/>
        </w:rPr>
        <w:t xml:space="preserve"> </w:t>
      </w:r>
    </w:p>
    <w:p w14:paraId="46E55EB8"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1.8投标人应承担相关保密责任，不得以任何方式和渠道向其他单位及个人传递任何监测数据以及站点信息、运维情况等。</w:t>
      </w:r>
    </w:p>
    <w:p w14:paraId="686F8591" w14:textId="77777777" w:rsidR="00BA5E23" w:rsidRPr="00E57CFB" w:rsidRDefault="00000000">
      <w:pPr>
        <w:spacing w:line="400" w:lineRule="exact"/>
        <w:ind w:firstLineChars="200" w:firstLine="480"/>
        <w:rPr>
          <w:rFonts w:ascii="Times New Roman"/>
          <w:b w:val="0"/>
          <w:position w:val="0"/>
        </w:rPr>
      </w:pPr>
      <w:r w:rsidRPr="00E57CFB">
        <w:rPr>
          <w:rFonts w:ascii="Times New Roman" w:hint="eastAsia"/>
          <w:b w:val="0"/>
          <w:position w:val="0"/>
          <w:szCs w:val="24"/>
        </w:rPr>
        <w:t>1.9.</w:t>
      </w:r>
      <w:r w:rsidRPr="00E57CFB">
        <w:rPr>
          <w:rFonts w:ascii="Times New Roman"/>
          <w:b w:val="0"/>
          <w:position w:val="0"/>
        </w:rPr>
        <w:t>投标人</w:t>
      </w:r>
      <w:r w:rsidRPr="00E57CFB">
        <w:rPr>
          <w:rFonts w:ascii="Times New Roman" w:hint="eastAsia"/>
          <w:b w:val="0"/>
          <w:position w:val="0"/>
        </w:rPr>
        <w:t>对采购人委托运行维护及管理的全部资产，</w:t>
      </w:r>
      <w:r w:rsidRPr="00E57CFB">
        <w:rPr>
          <w:rFonts w:ascii="Times New Roman"/>
          <w:b w:val="0"/>
          <w:position w:val="0"/>
        </w:rPr>
        <w:t>不得以任何方式对各类资产进行出售、抵押或转移，投标人有责任保证</w:t>
      </w:r>
      <w:r w:rsidRPr="00E57CFB">
        <w:rPr>
          <w:rFonts w:ascii="Times New Roman" w:hint="eastAsia"/>
          <w:b w:val="0"/>
          <w:position w:val="0"/>
        </w:rPr>
        <w:t>委托运行维护及管理的全部资产</w:t>
      </w:r>
      <w:r w:rsidRPr="00E57CFB">
        <w:rPr>
          <w:rFonts w:ascii="Times New Roman"/>
          <w:b w:val="0"/>
          <w:position w:val="0"/>
        </w:rPr>
        <w:t>的完整、安全并处于良好状态。</w:t>
      </w:r>
    </w:p>
    <w:p w14:paraId="19640BE1" w14:textId="77777777" w:rsidR="00BA5E23" w:rsidRPr="00E57CFB" w:rsidRDefault="00000000">
      <w:pPr>
        <w:spacing w:line="400" w:lineRule="exact"/>
        <w:ind w:firstLineChars="200" w:firstLine="480"/>
        <w:rPr>
          <w:rFonts w:ascii="Times New Roman"/>
          <w:b w:val="0"/>
          <w:position w:val="0"/>
        </w:rPr>
      </w:pPr>
      <w:r w:rsidRPr="00E57CFB">
        <w:rPr>
          <w:rFonts w:ascii="Times New Roman" w:hint="eastAsia"/>
          <w:b w:val="0"/>
          <w:position w:val="0"/>
        </w:rPr>
        <w:t>2.</w:t>
      </w:r>
      <w:r w:rsidRPr="00E57CFB">
        <w:rPr>
          <w:rFonts w:ascii="Times New Roman" w:hint="eastAsia"/>
          <w:b w:val="0"/>
          <w:position w:val="0"/>
        </w:rPr>
        <w:t>若本项目设备故障，投标人须根据该项目情况，无偿提供与本项目要求一致的设备。</w:t>
      </w:r>
    </w:p>
    <w:p w14:paraId="2E288869" w14:textId="77777777" w:rsidR="00BA5E23" w:rsidRPr="00E57CFB" w:rsidRDefault="00000000">
      <w:pPr>
        <w:spacing w:line="400" w:lineRule="exact"/>
        <w:ind w:firstLineChars="200" w:firstLine="482"/>
        <w:rPr>
          <w:rFonts w:ascii="Times New Roman"/>
          <w:bCs/>
          <w:position w:val="0"/>
          <w:szCs w:val="22"/>
        </w:rPr>
      </w:pPr>
      <w:r w:rsidRPr="00E57CFB">
        <w:rPr>
          <w:rFonts w:ascii="Times New Roman"/>
          <w:bCs/>
          <w:position w:val="0"/>
        </w:rPr>
        <w:t>标有</w:t>
      </w:r>
      <w:r w:rsidRPr="00E57CFB">
        <w:rPr>
          <w:rFonts w:ascii="Times New Roman"/>
          <w:bCs/>
          <w:position w:val="0"/>
        </w:rPr>
        <w:t>“▲”</w:t>
      </w:r>
      <w:r w:rsidRPr="00E57CFB">
        <w:rPr>
          <w:rFonts w:ascii="Times New Roman"/>
          <w:bCs/>
          <w:position w:val="0"/>
        </w:rPr>
        <w:t>的内容均被视为重要的技术要求和性能指标。投标人要特别加以注意，必须对此回答</w:t>
      </w:r>
      <w:r w:rsidRPr="00E57CFB">
        <w:rPr>
          <w:rFonts w:ascii="Times New Roman" w:hint="eastAsia"/>
          <w:bCs/>
          <w:position w:val="0"/>
          <w:szCs w:val="22"/>
        </w:rPr>
        <w:t>；标有“☆”的内容为技术部分实质性要求，必须完全响应采购人提出的要求</w:t>
      </w:r>
      <w:r w:rsidRPr="00E57CFB">
        <w:rPr>
          <w:rFonts w:ascii="Times New Roman" w:hint="eastAsia"/>
          <w:bCs/>
          <w:position w:val="0"/>
          <w:szCs w:val="22"/>
        </w:rPr>
        <w:t>(</w:t>
      </w:r>
      <w:r w:rsidRPr="00E57CFB">
        <w:rPr>
          <w:rFonts w:ascii="Times New Roman" w:hint="eastAsia"/>
          <w:bCs/>
          <w:position w:val="0"/>
          <w:szCs w:val="22"/>
        </w:rPr>
        <w:t>提供承诺函，格式自拟</w:t>
      </w:r>
      <w:r w:rsidRPr="00E57CFB">
        <w:rPr>
          <w:rFonts w:ascii="Times New Roman" w:hint="eastAsia"/>
          <w:bCs/>
          <w:position w:val="0"/>
          <w:szCs w:val="22"/>
        </w:rPr>
        <w:t>)</w:t>
      </w:r>
      <w:r w:rsidRPr="00E57CFB">
        <w:rPr>
          <w:rFonts w:ascii="Times New Roman" w:hint="eastAsia"/>
          <w:bCs/>
          <w:position w:val="0"/>
          <w:szCs w:val="22"/>
        </w:rPr>
        <w:t>。</w:t>
      </w:r>
    </w:p>
    <w:p w14:paraId="6405FD88" w14:textId="77777777" w:rsidR="00BA5E23" w:rsidRPr="00E57CFB" w:rsidRDefault="00000000">
      <w:pPr>
        <w:snapToGrid w:val="0"/>
        <w:spacing w:line="400" w:lineRule="exact"/>
        <w:ind w:firstLineChars="200" w:firstLine="482"/>
        <w:rPr>
          <w:rFonts w:ascii="Times New Roman"/>
          <w:b w:val="0"/>
          <w:position w:val="0"/>
        </w:rPr>
      </w:pPr>
      <w:r w:rsidRPr="00E57CFB">
        <w:rPr>
          <w:rFonts w:hAnsi="宋体" w:cs="宋体" w:hint="eastAsia"/>
          <w:bCs/>
          <w:position w:val="0"/>
          <w:szCs w:val="24"/>
          <w:lang w:bidi="ar"/>
        </w:rPr>
        <w:t>（二）技术规范</w:t>
      </w:r>
    </w:p>
    <w:p w14:paraId="54DC3EFE" w14:textId="77777777" w:rsidR="00BA5E23" w:rsidRPr="00E57CFB" w:rsidRDefault="00000000">
      <w:pPr>
        <w:spacing w:line="400" w:lineRule="exact"/>
        <w:ind w:firstLine="480"/>
        <w:rPr>
          <w:rFonts w:hAnsi="宋体" w:cs="宋体" w:hint="eastAsia"/>
          <w:b w:val="0"/>
          <w:position w:val="0"/>
          <w:szCs w:val="24"/>
          <w:lang w:bidi="ar"/>
        </w:rPr>
      </w:pPr>
      <w:r w:rsidRPr="00E57CFB">
        <w:rPr>
          <w:rFonts w:hAnsi="宋体" w:cs="宋体" w:hint="eastAsia"/>
          <w:b w:val="0"/>
          <w:position w:val="0"/>
          <w:szCs w:val="24"/>
          <w:lang w:bidi="ar"/>
        </w:rPr>
        <w:t>投标人须严格执行投标人须严格执行</w:t>
      </w:r>
      <w:r w:rsidRPr="00E57CFB">
        <w:rPr>
          <w:rFonts w:hAnsi="宋体" w:cs="宋体" w:hint="eastAsia"/>
          <w:b w:val="0"/>
          <w:position w:val="0"/>
          <w:szCs w:val="24"/>
        </w:rPr>
        <w:t>《环境空气气态污染物（SO</w:t>
      </w:r>
      <w:r w:rsidRPr="00E57CFB">
        <w:rPr>
          <w:rFonts w:hAnsi="宋体" w:cs="宋体" w:hint="eastAsia"/>
          <w:b w:val="0"/>
          <w:position w:val="0"/>
          <w:szCs w:val="24"/>
          <w:vertAlign w:val="subscript"/>
        </w:rPr>
        <w:t>2</w:t>
      </w:r>
      <w:r w:rsidRPr="00E57CFB">
        <w:rPr>
          <w:rFonts w:hAnsi="宋体" w:cs="宋体" w:hint="eastAsia"/>
          <w:b w:val="0"/>
          <w:position w:val="0"/>
          <w:szCs w:val="24"/>
        </w:rPr>
        <w:t>、NO</w:t>
      </w:r>
      <w:r w:rsidRPr="00E57CFB">
        <w:rPr>
          <w:rFonts w:hAnsi="宋体" w:cs="宋体" w:hint="eastAsia"/>
          <w:b w:val="0"/>
          <w:position w:val="0"/>
          <w:szCs w:val="24"/>
          <w:vertAlign w:val="subscript"/>
        </w:rPr>
        <w:t>2</w:t>
      </w:r>
      <w:r w:rsidRPr="00E57CFB">
        <w:rPr>
          <w:rFonts w:hAnsi="宋体" w:cs="宋体" w:hint="eastAsia"/>
          <w:b w:val="0"/>
          <w:position w:val="0"/>
          <w:szCs w:val="24"/>
        </w:rPr>
        <w:t>、O</w:t>
      </w:r>
      <w:r w:rsidRPr="00E57CFB">
        <w:rPr>
          <w:rFonts w:hAnsi="宋体" w:cs="宋体" w:hint="eastAsia"/>
          <w:b w:val="0"/>
          <w:position w:val="0"/>
          <w:szCs w:val="24"/>
          <w:vertAlign w:val="subscript"/>
        </w:rPr>
        <w:t>3</w:t>
      </w:r>
      <w:r w:rsidRPr="00E57CFB">
        <w:rPr>
          <w:rFonts w:hAnsi="宋体" w:cs="宋体" w:hint="eastAsia"/>
          <w:b w:val="0"/>
          <w:position w:val="0"/>
          <w:szCs w:val="24"/>
        </w:rPr>
        <w:t>、CO）连续自动监测系统运行与质控技术规范》（HJ818-2018）、《环境空气颗粒物（PM</w:t>
      </w:r>
      <w:r w:rsidRPr="00E57CFB">
        <w:rPr>
          <w:rFonts w:hAnsi="宋体" w:cs="宋体" w:hint="eastAsia"/>
          <w:b w:val="0"/>
          <w:position w:val="0"/>
          <w:szCs w:val="24"/>
          <w:vertAlign w:val="subscript"/>
        </w:rPr>
        <w:t>10</w:t>
      </w:r>
      <w:r w:rsidRPr="00E57CFB">
        <w:rPr>
          <w:rFonts w:hAnsi="宋体" w:cs="宋体" w:hint="eastAsia"/>
          <w:b w:val="0"/>
          <w:position w:val="0"/>
          <w:szCs w:val="24"/>
        </w:rPr>
        <w:t>和PM</w:t>
      </w:r>
      <w:r w:rsidRPr="00E57CFB">
        <w:rPr>
          <w:rFonts w:hAnsi="宋体" w:cs="宋体" w:hint="eastAsia"/>
          <w:b w:val="0"/>
          <w:position w:val="0"/>
          <w:szCs w:val="24"/>
          <w:vertAlign w:val="subscript"/>
        </w:rPr>
        <w:t>2.5</w:t>
      </w:r>
      <w:r w:rsidRPr="00E57CFB">
        <w:rPr>
          <w:rFonts w:hAnsi="宋体" w:cs="宋体" w:hint="eastAsia"/>
          <w:b w:val="0"/>
          <w:position w:val="0"/>
          <w:szCs w:val="24"/>
        </w:rPr>
        <w:t>）连续自动监测系统运行和质控技术规范》（HJ817-2018）、《环境空气挥发性有机物气相色谱连续监测系统技术要求及检测方法》(HJ 1010 -2018)、</w:t>
      </w:r>
      <w:r w:rsidRPr="00E57CFB">
        <w:rPr>
          <w:rFonts w:hAnsi="宋体" w:cs="宋体" w:hint="eastAsia"/>
          <w:b w:val="0"/>
          <w:spacing w:val="-6"/>
          <w:position w:val="0"/>
          <w:szCs w:val="24"/>
        </w:rPr>
        <w:t>《国家大气光化学监测网自动监测数据审核技术指南（2021版）（试行）》、《环境空气非甲烷总烃连续自动监测技术规定(试行)》、</w:t>
      </w:r>
      <w:r w:rsidRPr="00E57CFB">
        <w:rPr>
          <w:rFonts w:hAnsi="宋体" w:cs="宋体" w:hint="eastAsia"/>
          <w:b w:val="0"/>
          <w:position w:val="0"/>
          <w:szCs w:val="24"/>
        </w:rPr>
        <w:t>《环境空气非甲烷总烃连续自动监测技术要求及检测方法》、《江苏省省控环境空气质量自动监测站运行管理实施细则（试行）》、</w:t>
      </w:r>
      <w:r w:rsidRPr="00E57CFB">
        <w:rPr>
          <w:rFonts w:hAnsi="宋体" w:cs="宋体" w:hint="eastAsia"/>
          <w:b w:val="0"/>
          <w:position w:val="0"/>
          <w:szCs w:val="24"/>
          <w:lang w:bidi="ar"/>
        </w:rPr>
        <w:t>《关于印发〈南通市环境质量自动监测站运行管理办法（试行）〉的通知》（通环办〔2023〕53号）等国家、省发布的标准和技术文件要求。当国家或省有关规定和技术文件要求出台新的气站运维要求时，以新要求为准。如文件中有矛盾之处，以后发布的文件为准，采购人保留对文件的解释权。</w:t>
      </w:r>
    </w:p>
    <w:p w14:paraId="20698864" w14:textId="77777777" w:rsidR="00BA5E23" w:rsidRPr="00E57CFB" w:rsidRDefault="00000000">
      <w:pPr>
        <w:snapToGrid w:val="0"/>
        <w:spacing w:line="400" w:lineRule="exact"/>
        <w:ind w:firstLineChars="200" w:firstLine="482"/>
        <w:rPr>
          <w:rFonts w:hAnsi="宋体" w:cs="宋体" w:hint="eastAsia"/>
          <w:bCs/>
          <w:position w:val="0"/>
          <w:szCs w:val="24"/>
          <w:lang w:bidi="ar"/>
        </w:rPr>
      </w:pPr>
      <w:r w:rsidRPr="00E57CFB">
        <w:rPr>
          <w:rFonts w:hAnsi="宋体" w:cs="宋体" w:hint="eastAsia"/>
          <w:bCs/>
          <w:position w:val="0"/>
          <w:szCs w:val="24"/>
          <w:lang w:bidi="ar"/>
        </w:rPr>
        <w:t>（三）保障要求</w:t>
      </w:r>
    </w:p>
    <w:p w14:paraId="0BA2304F"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3.1运维要求：投标人应制定并提供完整的运行维护组织实施方案及作业指导书，明确站点的采样系统、分析系统、控制系统、数据传输系统、气象仪器、校准仪器等设备及其它辅助设备（空调、稳压电源等）的维护方法、周期、内容及技术保障等。站点现场配备必要的操作手册、管理规章和应急预案等。</w:t>
      </w:r>
    </w:p>
    <w:p w14:paraId="68240137"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投标人按周制定周运维计划，并向采购人备案，内容应包括维护时间、运维人员、运维内容和措施要求等。投标人开展计划外运维工作，须向采购人提出申请，审批同意后实施。未经允许，无关人员不得进入站房。</w:t>
      </w:r>
    </w:p>
    <w:p w14:paraId="484F95DD" w14:textId="77777777" w:rsidR="00BA5E23" w:rsidRPr="00E57CFB" w:rsidRDefault="00000000">
      <w:pPr>
        <w:spacing w:line="400" w:lineRule="exact"/>
        <w:ind w:firstLine="480"/>
        <w:rPr>
          <w:rFonts w:hAnsi="宋体" w:cs="宋体" w:hint="eastAsia"/>
          <w:b w:val="0"/>
          <w:position w:val="0"/>
          <w:szCs w:val="24"/>
          <w:lang w:bidi="ar"/>
        </w:rPr>
      </w:pPr>
      <w:r w:rsidRPr="00E57CFB">
        <w:rPr>
          <w:rFonts w:hAnsi="宋体" w:cs="宋体" w:hint="eastAsia"/>
          <w:b w:val="0"/>
          <w:position w:val="0"/>
          <w:szCs w:val="24"/>
          <w:lang w:bidi="ar"/>
        </w:rPr>
        <w:t>▲3.2人员保障：投标人为项目至少配备项目负责人员1名，具备环境保护相关专业高级工程师及以上技术职称，且同时具有1年及以上的空气自动监测站运维管理经历。经验丰富的空气自动监测系统专职运维人员不得少于3名，至少具备6个月以上环境空气自动监测系统运行维护经验（提供证明材料），取得中国环境监测总站颁发的空气自动监测培训证书、其中至少1人取得挥发性有机物自动监测培训证书。运维人员需通过采购人的考核并认可，办公地点由采购人指定。</w:t>
      </w:r>
    </w:p>
    <w:p w14:paraId="303514EE"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lang w:bidi="ar"/>
        </w:rPr>
        <w:t>投标人须保证项目运维人员的稳定性，若因运维人员或队伍发生重大变更无法正常</w:t>
      </w:r>
      <w:r w:rsidRPr="00E57CFB">
        <w:rPr>
          <w:rFonts w:hAnsi="宋体" w:cs="宋体" w:hint="eastAsia"/>
          <w:b w:val="0"/>
          <w:position w:val="0"/>
          <w:szCs w:val="24"/>
        </w:rPr>
        <w:t>开展运维工作，或者发生重大事故的，采购人有权提前终止合同并要求中标人提供赔偿。</w:t>
      </w:r>
    </w:p>
    <w:p w14:paraId="7F70B989" w14:textId="77777777" w:rsidR="00BA5E23" w:rsidRPr="00E57CFB" w:rsidRDefault="00000000">
      <w:pPr>
        <w:pBdr>
          <w:top w:val="none" w:sz="0" w:space="0" w:color="000000"/>
          <w:left w:val="none" w:sz="0" w:space="0" w:color="000000"/>
          <w:bottom w:val="none" w:sz="0" w:space="0" w:color="000000"/>
          <w:right w:val="none" w:sz="0" w:space="0" w:color="000000"/>
        </w:pBdr>
        <w:spacing w:line="400" w:lineRule="exact"/>
        <w:ind w:firstLine="482"/>
        <w:rPr>
          <w:rFonts w:ascii="Times New Roman"/>
          <w:b w:val="0"/>
          <w:position w:val="0"/>
          <w:sz w:val="21"/>
        </w:rPr>
      </w:pPr>
      <w:r w:rsidRPr="00E57CFB">
        <w:rPr>
          <w:rFonts w:hAnsi="宋体" w:cs="宋体" w:hint="eastAsia"/>
          <w:b w:val="0"/>
          <w:position w:val="0"/>
          <w:szCs w:val="24"/>
        </w:rPr>
        <w:t>▲</w:t>
      </w:r>
      <w:r w:rsidRPr="00E57CFB">
        <w:rPr>
          <w:rFonts w:ascii="Times New Roman" w:hint="eastAsia"/>
          <w:b w:val="0"/>
          <w:position w:val="0"/>
          <w:szCs w:val="24"/>
        </w:rPr>
        <w:t>3.3</w:t>
      </w:r>
      <w:r w:rsidRPr="00E57CFB">
        <w:rPr>
          <w:rFonts w:hAnsi="宋体" w:cs="宋体" w:hint="eastAsia"/>
          <w:b w:val="0"/>
          <w:position w:val="0"/>
          <w:szCs w:val="24"/>
          <w:lang w:bidi="ar"/>
        </w:rPr>
        <w:t>车辆保障：</w:t>
      </w:r>
      <w:r w:rsidRPr="00E57CFB">
        <w:rPr>
          <w:rFonts w:ascii="Times New Roman"/>
          <w:b w:val="0"/>
          <w:position w:val="0"/>
        </w:rPr>
        <w:t>必须为本项目派驻至</w:t>
      </w:r>
      <w:r w:rsidRPr="00E57CFB">
        <w:rPr>
          <w:rFonts w:ascii="Times New Roman" w:hint="eastAsia"/>
          <w:b w:val="0"/>
          <w:position w:val="0"/>
        </w:rPr>
        <w:t>少</w:t>
      </w:r>
      <w:r w:rsidRPr="00E57CFB">
        <w:rPr>
          <w:rFonts w:ascii="Times New Roman"/>
          <w:b w:val="0"/>
          <w:position w:val="0"/>
        </w:rPr>
        <w:t>3</w:t>
      </w:r>
      <w:r w:rsidRPr="00E57CFB">
        <w:rPr>
          <w:rFonts w:ascii="Times New Roman"/>
          <w:b w:val="0"/>
          <w:position w:val="0"/>
        </w:rPr>
        <w:t>辆运行维护车辆，</w:t>
      </w:r>
      <w:r w:rsidRPr="00E57CFB">
        <w:rPr>
          <w:rFonts w:ascii="Times New Roman" w:hint="eastAsia"/>
          <w:b w:val="0"/>
          <w:position w:val="0"/>
        </w:rPr>
        <w:t>年检合格车险齐全且满足运维要求。</w:t>
      </w:r>
      <w:r w:rsidRPr="00E57CFB">
        <w:rPr>
          <w:rFonts w:ascii="Times New Roman"/>
          <w:b w:val="0"/>
          <w:position w:val="0"/>
        </w:rPr>
        <w:t>该车辆只能用作本项目的运维使用，不能派作他用。</w:t>
      </w:r>
    </w:p>
    <w:p w14:paraId="228ABD20" w14:textId="77777777" w:rsidR="00BA5E23" w:rsidRPr="00E57CFB" w:rsidRDefault="00000000">
      <w:pPr>
        <w:spacing w:line="400" w:lineRule="exact"/>
        <w:ind w:firstLine="482"/>
        <w:rPr>
          <w:rFonts w:hAnsi="宋体" w:cs="宋体" w:hint="eastAsia"/>
          <w:b w:val="0"/>
          <w:position w:val="0"/>
          <w:szCs w:val="24"/>
          <w:lang w:bidi="ar"/>
        </w:rPr>
      </w:pPr>
      <w:bookmarkStart w:id="247" w:name="OLE_LINK15"/>
      <w:r w:rsidRPr="00E57CFB">
        <w:rPr>
          <w:rFonts w:hAnsi="宋体" w:cs="宋体" w:hint="eastAsia"/>
          <w:b w:val="0"/>
          <w:position w:val="0"/>
          <w:szCs w:val="24"/>
        </w:rPr>
        <w:t>▲</w:t>
      </w:r>
      <w:bookmarkEnd w:id="247"/>
      <w:r w:rsidRPr="00E57CFB">
        <w:rPr>
          <w:rFonts w:ascii="Times New Roman" w:hint="eastAsia"/>
          <w:b w:val="0"/>
          <w:position w:val="0"/>
        </w:rPr>
        <w:t>3.4</w:t>
      </w:r>
      <w:r w:rsidRPr="00E57CFB">
        <w:rPr>
          <w:rFonts w:ascii="Times New Roman" w:hint="eastAsia"/>
          <w:b w:val="0"/>
          <w:position w:val="0"/>
        </w:rPr>
        <w:t>备品备件保障：</w:t>
      </w:r>
      <w:r w:rsidRPr="00E57CFB">
        <w:rPr>
          <w:rFonts w:hAnsi="宋体" w:cs="宋体" w:hint="eastAsia"/>
          <w:b w:val="0"/>
          <w:position w:val="0"/>
          <w:szCs w:val="24"/>
          <w:lang w:bidi="ar"/>
        </w:rPr>
        <w:t>投标人应承诺中标后1个月，按表</w:t>
      </w:r>
      <w:r w:rsidRPr="00E57CFB">
        <w:rPr>
          <w:rFonts w:hAnsi="宋体" w:cs="宋体"/>
          <w:b w:val="0"/>
          <w:position w:val="0"/>
          <w:szCs w:val="24"/>
          <w:lang w:bidi="ar"/>
        </w:rPr>
        <w:t>4</w:t>
      </w:r>
      <w:r w:rsidRPr="00E57CFB">
        <w:rPr>
          <w:rFonts w:hAnsi="宋体" w:cs="宋体" w:hint="eastAsia"/>
          <w:b w:val="0"/>
          <w:position w:val="0"/>
          <w:szCs w:val="24"/>
          <w:lang w:bidi="ar"/>
        </w:rPr>
        <w:t>—表5的要求配备质量控制设备（设备产权归投标单位所有），以及</w:t>
      </w:r>
      <w:r w:rsidRPr="00E57CFB">
        <w:rPr>
          <w:rFonts w:ascii="Times New Roman"/>
          <w:b w:val="0"/>
          <w:position w:val="0"/>
          <w:szCs w:val="24"/>
        </w:rPr>
        <w:t>足额配齐</w:t>
      </w:r>
      <w:r w:rsidRPr="00E57CFB">
        <w:rPr>
          <w:rFonts w:ascii="Times New Roman"/>
          <w:b w:val="0"/>
          <w:position w:val="0"/>
          <w:szCs w:val="24"/>
        </w:rPr>
        <w:t>1</w:t>
      </w:r>
      <w:r w:rsidRPr="00E57CFB">
        <w:rPr>
          <w:rFonts w:ascii="Times New Roman"/>
          <w:b w:val="0"/>
          <w:position w:val="0"/>
          <w:szCs w:val="24"/>
        </w:rPr>
        <w:t>年期的基础备品备件及耗材</w:t>
      </w:r>
      <w:r w:rsidRPr="00E57CFB">
        <w:rPr>
          <w:rFonts w:hAnsi="宋体" w:cs="宋体" w:hint="eastAsia"/>
          <w:b w:val="0"/>
          <w:position w:val="0"/>
          <w:szCs w:val="24"/>
          <w:lang w:bidi="ar"/>
        </w:rPr>
        <w:t>，存放于备品备件库，</w:t>
      </w:r>
      <w:r w:rsidRPr="00E57CFB">
        <w:rPr>
          <w:rFonts w:hAnsi="宋体" w:cs="宋体"/>
          <w:b w:val="0"/>
          <w:position w:val="0"/>
          <w:szCs w:val="24"/>
          <w:lang w:bidi="ar"/>
        </w:rPr>
        <w:t>备品备件库</w:t>
      </w:r>
      <w:r w:rsidRPr="00E57CFB">
        <w:rPr>
          <w:rFonts w:hAnsi="宋体" w:cs="宋体" w:hint="eastAsia"/>
          <w:b w:val="0"/>
          <w:position w:val="0"/>
          <w:szCs w:val="24"/>
          <w:lang w:bidi="ar"/>
        </w:rPr>
        <w:t>须</w:t>
      </w:r>
      <w:r w:rsidRPr="00E57CFB">
        <w:rPr>
          <w:rFonts w:hAnsi="宋体" w:cs="宋体"/>
          <w:b w:val="0"/>
          <w:position w:val="0"/>
          <w:szCs w:val="24"/>
          <w:lang w:bidi="ar"/>
        </w:rPr>
        <w:t>在本项目2小时车程内</w:t>
      </w:r>
      <w:r w:rsidRPr="00E57CFB">
        <w:rPr>
          <w:rFonts w:hAnsi="宋体" w:cs="宋体" w:hint="eastAsia"/>
          <w:b w:val="0"/>
          <w:position w:val="0"/>
          <w:szCs w:val="24"/>
          <w:lang w:bidi="ar"/>
        </w:rPr>
        <w:t>。建立清单实施出入库管理，每季度向采购人备案。运行服务过程中可能使用到的其他未列物资，投标人须根据需要自行进行配置。</w:t>
      </w:r>
    </w:p>
    <w:p w14:paraId="3F862DF2" w14:textId="77777777" w:rsidR="00BA5E23" w:rsidRPr="00E57CFB" w:rsidRDefault="00000000">
      <w:pPr>
        <w:tabs>
          <w:tab w:val="left" w:pos="540"/>
          <w:tab w:val="left" w:pos="900"/>
        </w:tabs>
        <w:spacing w:line="400" w:lineRule="exact"/>
        <w:ind w:firstLine="420"/>
        <w:rPr>
          <w:rFonts w:hAnsi="宋体" w:cs="宋体" w:hint="eastAsia"/>
          <w:b w:val="0"/>
          <w:position w:val="0"/>
          <w:szCs w:val="24"/>
          <w:lang w:bidi="ar"/>
        </w:rPr>
      </w:pPr>
      <w:bookmarkStart w:id="248" w:name="OLE_LINK30"/>
      <w:bookmarkStart w:id="249" w:name="OLE_LINK31"/>
      <w:r w:rsidRPr="00E57CFB">
        <w:rPr>
          <w:rFonts w:hAnsi="宋体" w:hint="eastAsia"/>
          <w:position w:val="0"/>
        </w:rPr>
        <w:t>☆</w:t>
      </w:r>
      <w:bookmarkEnd w:id="248"/>
      <w:bookmarkEnd w:id="249"/>
      <w:r w:rsidRPr="00E57CFB">
        <w:rPr>
          <w:rFonts w:hAnsi="宋体" w:cs="宋体" w:hint="eastAsia"/>
          <w:b w:val="0"/>
          <w:position w:val="0"/>
          <w:szCs w:val="24"/>
          <w:lang w:bidi="ar"/>
        </w:rPr>
        <w:t>3</w:t>
      </w:r>
      <w:r w:rsidRPr="00E57CFB">
        <w:rPr>
          <w:rFonts w:hAnsi="宋体" w:cs="宋体"/>
          <w:b w:val="0"/>
          <w:position w:val="0"/>
          <w:szCs w:val="24"/>
          <w:lang w:bidi="ar"/>
        </w:rPr>
        <w:t>.4.1</w:t>
      </w:r>
      <w:r w:rsidRPr="00E57CFB">
        <w:rPr>
          <w:rFonts w:hAnsi="宋体" w:cs="宋体" w:hint="eastAsia"/>
          <w:b w:val="0"/>
          <w:position w:val="0"/>
          <w:szCs w:val="24"/>
          <w:lang w:bidi="ar"/>
        </w:rPr>
        <w:t>投标人至少配备与本项目常规站型号相同（根据实际需要提供优于该型号）的备机及关键配套设施各</w:t>
      </w:r>
      <w:r w:rsidRPr="00E57CFB">
        <w:rPr>
          <w:rFonts w:hAnsi="宋体" w:cs="宋体"/>
          <w:b w:val="0"/>
          <w:position w:val="0"/>
          <w:szCs w:val="24"/>
          <w:lang w:bidi="ar"/>
        </w:rPr>
        <w:t>1</w:t>
      </w:r>
      <w:r w:rsidRPr="00E57CFB">
        <w:rPr>
          <w:rFonts w:hAnsi="宋体" w:cs="宋体" w:hint="eastAsia"/>
          <w:b w:val="0"/>
          <w:position w:val="0"/>
          <w:szCs w:val="24"/>
          <w:lang w:bidi="ar"/>
        </w:rPr>
        <w:t>套，与本项目非常规站型号相同或功能相同的备机及配套设施1套（须提供购置发票或采购合同复印件，备机产权归投标单位所有）。</w:t>
      </w:r>
    </w:p>
    <w:p w14:paraId="199D7508" w14:textId="77777777" w:rsidR="00BA5E23" w:rsidRPr="00E57CFB" w:rsidRDefault="00000000">
      <w:pPr>
        <w:spacing w:line="400" w:lineRule="exact"/>
        <w:ind w:firstLine="480"/>
        <w:rPr>
          <w:rFonts w:hAnsi="宋体" w:cs="宋体" w:hint="eastAsia"/>
          <w:b w:val="0"/>
          <w:position w:val="0"/>
          <w:szCs w:val="24"/>
          <w:lang w:bidi="ar"/>
        </w:rPr>
      </w:pPr>
      <w:r w:rsidRPr="00E57CFB">
        <w:rPr>
          <w:rFonts w:hAnsi="宋体" w:cs="宋体" w:hint="eastAsia"/>
          <w:b w:val="0"/>
          <w:position w:val="0"/>
          <w:szCs w:val="24"/>
          <w:lang w:bidi="ar"/>
        </w:rPr>
        <w:t>所使用的质量控制设备必须通过法定授权计量部门检定/校准，并在有效期内，投标人须提供相应计量部门检定/校准证书。</w:t>
      </w:r>
    </w:p>
    <w:p w14:paraId="489F7EC2" w14:textId="77777777" w:rsidR="00BA5E23" w:rsidRPr="00E57CFB" w:rsidRDefault="00BA5E23">
      <w:pPr>
        <w:ind w:firstLine="420"/>
        <w:jc w:val="left"/>
        <w:rPr>
          <w:rFonts w:ascii="Times New Roman" w:eastAsia="楷体_GB2312"/>
        </w:rPr>
      </w:pPr>
    </w:p>
    <w:p w14:paraId="29CEC3ED" w14:textId="77777777" w:rsidR="00BA5E23" w:rsidRPr="00E57CFB" w:rsidRDefault="00000000">
      <w:pPr>
        <w:tabs>
          <w:tab w:val="left" w:pos="709"/>
        </w:tabs>
        <w:spacing w:line="240" w:lineRule="exact"/>
        <w:ind w:firstLine="420"/>
        <w:jc w:val="center"/>
        <w:rPr>
          <w:rFonts w:ascii="黑体" w:eastAsia="黑体" w:hAnsi="黑体" w:cs="黑体" w:hint="eastAsia"/>
          <w:b w:val="0"/>
          <w:color w:val="000000"/>
          <w:position w:val="0"/>
          <w:szCs w:val="21"/>
          <w:lang w:bidi="ar"/>
        </w:rPr>
      </w:pPr>
      <w:r w:rsidRPr="00E57CFB">
        <w:rPr>
          <w:rFonts w:ascii="黑体" w:eastAsia="黑体" w:hAnsi="黑体" w:cs="黑体" w:hint="eastAsia"/>
          <w:b w:val="0"/>
          <w:color w:val="000000"/>
          <w:position w:val="0"/>
          <w:szCs w:val="21"/>
          <w:lang w:bidi="ar"/>
        </w:rPr>
        <w:t>表4  环境空气质量自动监测站质量控制设备清单</w:t>
      </w:r>
    </w:p>
    <w:tbl>
      <w:tblPr>
        <w:tblW w:w="85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70"/>
        <w:gridCol w:w="5446"/>
        <w:gridCol w:w="1642"/>
      </w:tblGrid>
      <w:tr w:rsidR="00BA5E23" w:rsidRPr="00E57CFB" w14:paraId="0C182D8B" w14:textId="77777777">
        <w:trPr>
          <w:cantSplit/>
          <w:trHeight w:hRule="exact" w:val="397"/>
          <w:jc w:val="center"/>
        </w:trPr>
        <w:tc>
          <w:tcPr>
            <w:tcW w:w="1470" w:type="dxa"/>
            <w:tcBorders>
              <w:top w:val="single" w:sz="4" w:space="0" w:color="000000"/>
              <w:left w:val="single" w:sz="4" w:space="0" w:color="000000"/>
              <w:bottom w:val="single" w:sz="4" w:space="0" w:color="000000"/>
              <w:right w:val="single" w:sz="4" w:space="0" w:color="000000"/>
            </w:tcBorders>
            <w:noWrap/>
            <w:vAlign w:val="center"/>
          </w:tcPr>
          <w:p w14:paraId="7C3F20B4" w14:textId="77777777" w:rsidR="00BA5E23" w:rsidRPr="00E57CFB" w:rsidRDefault="00000000">
            <w:pPr>
              <w:jc w:val="center"/>
              <w:rPr>
                <w:rFonts w:hAnsi="宋体" w:cs="宋体" w:hint="eastAsia"/>
                <w:bCs/>
                <w:color w:val="000000"/>
                <w:position w:val="0"/>
                <w:sz w:val="21"/>
              </w:rPr>
            </w:pPr>
            <w:r w:rsidRPr="00E57CFB">
              <w:rPr>
                <w:rFonts w:hAnsi="宋体" w:cs="宋体" w:hint="eastAsia"/>
                <w:bCs/>
                <w:color w:val="000000"/>
                <w:position w:val="0"/>
                <w:sz w:val="21"/>
                <w:lang w:bidi="ar"/>
              </w:rPr>
              <w:t>序 号</w:t>
            </w:r>
          </w:p>
        </w:tc>
        <w:tc>
          <w:tcPr>
            <w:tcW w:w="5446" w:type="dxa"/>
            <w:tcBorders>
              <w:top w:val="single" w:sz="4" w:space="0" w:color="000000"/>
              <w:left w:val="single" w:sz="4" w:space="0" w:color="000000"/>
              <w:bottom w:val="single" w:sz="4" w:space="0" w:color="000000"/>
              <w:right w:val="single" w:sz="4" w:space="0" w:color="000000"/>
            </w:tcBorders>
            <w:noWrap/>
            <w:vAlign w:val="center"/>
          </w:tcPr>
          <w:p w14:paraId="1CD68FC8" w14:textId="77777777" w:rsidR="00BA5E23" w:rsidRPr="00E57CFB" w:rsidRDefault="00000000">
            <w:pPr>
              <w:ind w:firstLine="422"/>
              <w:jc w:val="center"/>
              <w:rPr>
                <w:rFonts w:hAnsi="宋体" w:cs="宋体" w:hint="eastAsia"/>
                <w:bCs/>
                <w:color w:val="000000"/>
                <w:position w:val="0"/>
                <w:sz w:val="21"/>
              </w:rPr>
            </w:pPr>
            <w:r w:rsidRPr="00E57CFB">
              <w:rPr>
                <w:rFonts w:hAnsi="宋体" w:cs="宋体" w:hint="eastAsia"/>
                <w:bCs/>
                <w:color w:val="000000"/>
                <w:position w:val="0"/>
                <w:sz w:val="21"/>
                <w:lang w:bidi="ar"/>
              </w:rPr>
              <w:t>质控设备名称</w:t>
            </w:r>
          </w:p>
        </w:tc>
        <w:tc>
          <w:tcPr>
            <w:tcW w:w="1642" w:type="dxa"/>
            <w:tcBorders>
              <w:top w:val="single" w:sz="4" w:space="0" w:color="000000"/>
              <w:left w:val="single" w:sz="4" w:space="0" w:color="auto"/>
              <w:bottom w:val="single" w:sz="4" w:space="0" w:color="000000"/>
              <w:right w:val="single" w:sz="4" w:space="0" w:color="000000"/>
            </w:tcBorders>
            <w:noWrap/>
            <w:vAlign w:val="center"/>
          </w:tcPr>
          <w:p w14:paraId="6E569ED4" w14:textId="77777777" w:rsidR="00BA5E23" w:rsidRPr="00E57CFB" w:rsidRDefault="00000000">
            <w:pPr>
              <w:jc w:val="center"/>
              <w:rPr>
                <w:rFonts w:hAnsi="宋体" w:cs="宋体" w:hint="eastAsia"/>
                <w:bCs/>
                <w:color w:val="000000"/>
                <w:position w:val="0"/>
                <w:sz w:val="21"/>
              </w:rPr>
            </w:pPr>
            <w:r w:rsidRPr="00E57CFB">
              <w:rPr>
                <w:rFonts w:hAnsi="宋体" w:cs="宋体" w:hint="eastAsia"/>
                <w:bCs/>
                <w:color w:val="000000"/>
                <w:position w:val="0"/>
                <w:sz w:val="21"/>
                <w:lang w:bidi="ar"/>
              </w:rPr>
              <w:t>数  量</w:t>
            </w:r>
          </w:p>
        </w:tc>
      </w:tr>
      <w:tr w:rsidR="00BA5E23" w:rsidRPr="00E57CFB" w14:paraId="5085D443" w14:textId="77777777">
        <w:trPr>
          <w:cantSplit/>
          <w:trHeight w:hRule="exact" w:val="537"/>
          <w:jc w:val="center"/>
        </w:trPr>
        <w:tc>
          <w:tcPr>
            <w:tcW w:w="1470" w:type="dxa"/>
            <w:tcBorders>
              <w:top w:val="single" w:sz="4" w:space="0" w:color="000000"/>
              <w:left w:val="single" w:sz="4" w:space="0" w:color="000000"/>
              <w:bottom w:val="single" w:sz="4" w:space="0" w:color="000000"/>
              <w:right w:val="single" w:sz="4" w:space="0" w:color="000000"/>
            </w:tcBorders>
            <w:noWrap/>
            <w:vAlign w:val="center"/>
          </w:tcPr>
          <w:p w14:paraId="1697F129"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w:t>
            </w:r>
          </w:p>
        </w:tc>
        <w:tc>
          <w:tcPr>
            <w:tcW w:w="5446" w:type="dxa"/>
            <w:tcBorders>
              <w:top w:val="single" w:sz="4" w:space="0" w:color="000000"/>
              <w:left w:val="single" w:sz="4" w:space="0" w:color="000000"/>
              <w:bottom w:val="single" w:sz="4" w:space="0" w:color="000000"/>
              <w:right w:val="single" w:sz="4" w:space="0" w:color="000000"/>
            </w:tcBorders>
            <w:noWrap/>
            <w:vAlign w:val="center"/>
          </w:tcPr>
          <w:p w14:paraId="5E0B6631" w14:textId="77777777" w:rsidR="00BA5E23" w:rsidRPr="00E57CFB" w:rsidRDefault="00000000">
            <w:pPr>
              <w:jc w:val="center"/>
              <w:rPr>
                <w:rFonts w:hAnsi="宋体" w:cs="宋体" w:hint="eastAsia"/>
                <w:b w:val="0"/>
                <w:color w:val="000000"/>
                <w:position w:val="0"/>
                <w:sz w:val="21"/>
              </w:rPr>
            </w:pPr>
            <w:r w:rsidRPr="00E57CFB">
              <w:rPr>
                <w:rFonts w:ascii="Times New Roman" w:hint="eastAsia"/>
                <w:b w:val="0"/>
                <w:position w:val="0"/>
                <w:sz w:val="21"/>
              </w:rPr>
              <w:t>大、小量程流量计</w:t>
            </w:r>
          </w:p>
        </w:tc>
        <w:tc>
          <w:tcPr>
            <w:tcW w:w="1642" w:type="dxa"/>
            <w:tcBorders>
              <w:top w:val="single" w:sz="4" w:space="0" w:color="000000"/>
              <w:left w:val="single" w:sz="4" w:space="0" w:color="auto"/>
              <w:bottom w:val="single" w:sz="4" w:space="0" w:color="000000"/>
              <w:right w:val="single" w:sz="4" w:space="0" w:color="000000"/>
            </w:tcBorders>
            <w:noWrap/>
            <w:vAlign w:val="center"/>
          </w:tcPr>
          <w:p w14:paraId="765C5DC2"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各</w:t>
            </w:r>
            <w:r w:rsidRPr="00E57CFB">
              <w:rPr>
                <w:rFonts w:ascii="Times New Roman" w:hint="eastAsia"/>
                <w:b w:val="0"/>
                <w:position w:val="0"/>
                <w:sz w:val="21"/>
                <w:szCs w:val="21"/>
                <w:lang w:bidi="ar"/>
              </w:rPr>
              <w:t>2</w:t>
            </w:r>
            <w:r w:rsidRPr="00E57CFB">
              <w:rPr>
                <w:rFonts w:ascii="Times New Roman" w:hint="eastAsia"/>
                <w:b w:val="0"/>
                <w:position w:val="0"/>
                <w:sz w:val="21"/>
                <w:szCs w:val="21"/>
                <w:lang w:bidi="ar"/>
              </w:rPr>
              <w:t>套</w:t>
            </w:r>
          </w:p>
        </w:tc>
      </w:tr>
      <w:tr w:rsidR="00BA5E23" w:rsidRPr="00E57CFB" w14:paraId="458C6039" w14:textId="77777777">
        <w:trPr>
          <w:cantSplit/>
          <w:trHeight w:hRule="exact" w:val="397"/>
          <w:jc w:val="center"/>
        </w:trPr>
        <w:tc>
          <w:tcPr>
            <w:tcW w:w="1470" w:type="dxa"/>
            <w:tcBorders>
              <w:top w:val="single" w:sz="4" w:space="0" w:color="000000"/>
              <w:left w:val="single" w:sz="4" w:space="0" w:color="000000"/>
              <w:bottom w:val="single" w:sz="4" w:space="0" w:color="000000"/>
              <w:right w:val="single" w:sz="4" w:space="0" w:color="000000"/>
            </w:tcBorders>
            <w:noWrap/>
            <w:vAlign w:val="center"/>
          </w:tcPr>
          <w:p w14:paraId="392CE0B0"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2</w:t>
            </w:r>
          </w:p>
        </w:tc>
        <w:tc>
          <w:tcPr>
            <w:tcW w:w="5446" w:type="dxa"/>
            <w:tcBorders>
              <w:top w:val="single" w:sz="4" w:space="0" w:color="000000"/>
              <w:left w:val="single" w:sz="4" w:space="0" w:color="000000"/>
              <w:bottom w:val="single" w:sz="4" w:space="0" w:color="000000"/>
              <w:right w:val="single" w:sz="4" w:space="0" w:color="000000"/>
            </w:tcBorders>
            <w:noWrap/>
            <w:vAlign w:val="center"/>
          </w:tcPr>
          <w:p w14:paraId="09B48B52" w14:textId="77777777" w:rsidR="00BA5E23" w:rsidRPr="00E57CFB" w:rsidRDefault="00000000">
            <w:pPr>
              <w:jc w:val="center"/>
              <w:rPr>
                <w:rFonts w:hAnsi="宋体" w:cs="宋体" w:hint="eastAsia"/>
                <w:b w:val="0"/>
                <w:color w:val="000000"/>
                <w:position w:val="0"/>
                <w:sz w:val="21"/>
                <w:lang w:bidi="ar"/>
              </w:rPr>
            </w:pPr>
            <w:r w:rsidRPr="00E57CFB">
              <w:rPr>
                <w:rFonts w:ascii="Times New Roman" w:hint="eastAsia"/>
                <w:b w:val="0"/>
                <w:position w:val="0"/>
                <w:sz w:val="21"/>
              </w:rPr>
              <w:t>标准气压计</w:t>
            </w:r>
          </w:p>
        </w:tc>
        <w:tc>
          <w:tcPr>
            <w:tcW w:w="1642" w:type="dxa"/>
            <w:tcBorders>
              <w:top w:val="single" w:sz="4" w:space="0" w:color="000000"/>
              <w:left w:val="single" w:sz="4" w:space="0" w:color="auto"/>
              <w:bottom w:val="single" w:sz="4" w:space="0" w:color="000000"/>
              <w:right w:val="single" w:sz="4" w:space="0" w:color="000000"/>
            </w:tcBorders>
            <w:noWrap/>
            <w:vAlign w:val="center"/>
          </w:tcPr>
          <w:p w14:paraId="6E5171EC"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 xml:space="preserve">2 </w:t>
            </w:r>
            <w:r w:rsidRPr="00E57CFB">
              <w:rPr>
                <w:rFonts w:ascii="Times New Roman" w:hint="eastAsia"/>
                <w:b w:val="0"/>
                <w:position w:val="0"/>
                <w:sz w:val="21"/>
                <w:szCs w:val="21"/>
                <w:lang w:bidi="ar"/>
              </w:rPr>
              <w:t>个</w:t>
            </w:r>
          </w:p>
        </w:tc>
      </w:tr>
      <w:tr w:rsidR="00BA5E23" w:rsidRPr="00E57CFB" w14:paraId="0925DEF3" w14:textId="77777777">
        <w:trPr>
          <w:cantSplit/>
          <w:trHeight w:hRule="exact" w:val="362"/>
          <w:jc w:val="center"/>
        </w:trPr>
        <w:tc>
          <w:tcPr>
            <w:tcW w:w="1470" w:type="dxa"/>
            <w:tcBorders>
              <w:top w:val="single" w:sz="4" w:space="0" w:color="000000"/>
              <w:left w:val="single" w:sz="4" w:space="0" w:color="000000"/>
              <w:bottom w:val="single" w:sz="4" w:space="0" w:color="000000"/>
              <w:right w:val="single" w:sz="4" w:space="0" w:color="000000"/>
            </w:tcBorders>
            <w:noWrap/>
            <w:vAlign w:val="center"/>
          </w:tcPr>
          <w:p w14:paraId="35543D5B"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3</w:t>
            </w:r>
          </w:p>
        </w:tc>
        <w:tc>
          <w:tcPr>
            <w:tcW w:w="5446" w:type="dxa"/>
            <w:tcBorders>
              <w:top w:val="single" w:sz="4" w:space="0" w:color="000000"/>
              <w:left w:val="single" w:sz="4" w:space="0" w:color="000000"/>
              <w:bottom w:val="single" w:sz="4" w:space="0" w:color="000000"/>
              <w:right w:val="single" w:sz="4" w:space="0" w:color="000000"/>
            </w:tcBorders>
            <w:noWrap/>
            <w:vAlign w:val="center"/>
          </w:tcPr>
          <w:p w14:paraId="7BC28CF1" w14:textId="77777777" w:rsidR="00BA5E23" w:rsidRPr="00E57CFB" w:rsidRDefault="00000000">
            <w:pPr>
              <w:jc w:val="center"/>
              <w:rPr>
                <w:rFonts w:hAnsi="宋体" w:cs="宋体" w:hint="eastAsia"/>
                <w:b w:val="0"/>
                <w:color w:val="000000"/>
                <w:position w:val="0"/>
                <w:sz w:val="21"/>
                <w:lang w:bidi="ar"/>
              </w:rPr>
            </w:pPr>
            <w:r w:rsidRPr="00E57CFB">
              <w:rPr>
                <w:rFonts w:ascii="Times New Roman" w:hint="eastAsia"/>
                <w:b w:val="0"/>
                <w:position w:val="0"/>
                <w:sz w:val="21"/>
              </w:rPr>
              <w:t>电子温湿度计</w:t>
            </w:r>
          </w:p>
        </w:tc>
        <w:tc>
          <w:tcPr>
            <w:tcW w:w="1642" w:type="dxa"/>
            <w:tcBorders>
              <w:top w:val="single" w:sz="4" w:space="0" w:color="000000"/>
              <w:left w:val="single" w:sz="4" w:space="0" w:color="auto"/>
              <w:bottom w:val="single" w:sz="4" w:space="0" w:color="000000"/>
              <w:right w:val="single" w:sz="4" w:space="0" w:color="000000"/>
            </w:tcBorders>
            <w:noWrap/>
            <w:vAlign w:val="center"/>
          </w:tcPr>
          <w:p w14:paraId="71A6054A"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 xml:space="preserve">2 </w:t>
            </w:r>
            <w:r w:rsidRPr="00E57CFB">
              <w:rPr>
                <w:rFonts w:ascii="Times New Roman" w:hint="eastAsia"/>
                <w:b w:val="0"/>
                <w:position w:val="0"/>
                <w:sz w:val="21"/>
                <w:szCs w:val="21"/>
                <w:lang w:bidi="ar"/>
              </w:rPr>
              <w:t>个</w:t>
            </w:r>
          </w:p>
        </w:tc>
      </w:tr>
      <w:tr w:rsidR="00BA5E23" w:rsidRPr="00E57CFB" w14:paraId="510D4FD8" w14:textId="77777777">
        <w:trPr>
          <w:cantSplit/>
          <w:trHeight w:hRule="exact" w:val="397"/>
          <w:jc w:val="center"/>
        </w:trPr>
        <w:tc>
          <w:tcPr>
            <w:tcW w:w="1470" w:type="dxa"/>
            <w:tcBorders>
              <w:top w:val="single" w:sz="4" w:space="0" w:color="000000"/>
              <w:left w:val="single" w:sz="4" w:space="0" w:color="000000"/>
              <w:bottom w:val="single" w:sz="4" w:space="0" w:color="000000"/>
              <w:right w:val="single" w:sz="4" w:space="0" w:color="000000"/>
            </w:tcBorders>
            <w:noWrap/>
            <w:vAlign w:val="center"/>
          </w:tcPr>
          <w:p w14:paraId="0CE6B585"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4</w:t>
            </w:r>
          </w:p>
        </w:tc>
        <w:tc>
          <w:tcPr>
            <w:tcW w:w="5446" w:type="dxa"/>
            <w:tcBorders>
              <w:top w:val="single" w:sz="4" w:space="0" w:color="000000"/>
              <w:left w:val="single" w:sz="4" w:space="0" w:color="000000"/>
              <w:bottom w:val="single" w:sz="4" w:space="0" w:color="000000"/>
              <w:right w:val="single" w:sz="4" w:space="0" w:color="000000"/>
            </w:tcBorders>
            <w:noWrap/>
            <w:vAlign w:val="center"/>
          </w:tcPr>
          <w:p w14:paraId="09CE6D5C" w14:textId="77777777" w:rsidR="00BA5E23" w:rsidRPr="00E57CFB" w:rsidRDefault="00000000">
            <w:pPr>
              <w:ind w:firstLine="420"/>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动态校准仪（臭氧校准仪）</w:t>
            </w:r>
          </w:p>
        </w:tc>
        <w:tc>
          <w:tcPr>
            <w:tcW w:w="1642" w:type="dxa"/>
            <w:tcBorders>
              <w:top w:val="single" w:sz="4" w:space="0" w:color="000000"/>
              <w:left w:val="single" w:sz="4" w:space="0" w:color="auto"/>
              <w:bottom w:val="single" w:sz="4" w:space="0" w:color="000000"/>
              <w:right w:val="single" w:sz="4" w:space="0" w:color="000000"/>
            </w:tcBorders>
            <w:noWrap/>
            <w:vAlign w:val="center"/>
          </w:tcPr>
          <w:p w14:paraId="4F46252F"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 xml:space="preserve">2 </w:t>
            </w:r>
            <w:r w:rsidRPr="00E57CFB">
              <w:rPr>
                <w:rFonts w:ascii="Times New Roman" w:hint="eastAsia"/>
                <w:b w:val="0"/>
                <w:position w:val="0"/>
                <w:sz w:val="21"/>
                <w:szCs w:val="21"/>
                <w:lang w:bidi="ar"/>
              </w:rPr>
              <w:t>套</w:t>
            </w:r>
          </w:p>
        </w:tc>
      </w:tr>
      <w:tr w:rsidR="00BA5E23" w:rsidRPr="00E57CFB" w14:paraId="332473D9" w14:textId="77777777">
        <w:trPr>
          <w:cantSplit/>
          <w:trHeight w:hRule="exact" w:val="490"/>
          <w:jc w:val="center"/>
        </w:trPr>
        <w:tc>
          <w:tcPr>
            <w:tcW w:w="1470" w:type="dxa"/>
            <w:tcBorders>
              <w:top w:val="single" w:sz="4" w:space="0" w:color="000000"/>
              <w:left w:val="single" w:sz="4" w:space="0" w:color="000000"/>
              <w:bottom w:val="single" w:sz="4" w:space="0" w:color="000000"/>
              <w:right w:val="single" w:sz="4" w:space="0" w:color="000000"/>
            </w:tcBorders>
            <w:noWrap/>
            <w:vAlign w:val="center"/>
          </w:tcPr>
          <w:p w14:paraId="06BCEE29"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5</w:t>
            </w:r>
          </w:p>
        </w:tc>
        <w:tc>
          <w:tcPr>
            <w:tcW w:w="5446" w:type="dxa"/>
            <w:tcBorders>
              <w:top w:val="single" w:sz="4" w:space="0" w:color="000000"/>
              <w:left w:val="single" w:sz="4" w:space="0" w:color="000000"/>
              <w:bottom w:val="single" w:sz="4" w:space="0" w:color="000000"/>
              <w:right w:val="single" w:sz="4" w:space="0" w:color="000000"/>
            </w:tcBorders>
            <w:noWrap/>
            <w:vAlign w:val="center"/>
          </w:tcPr>
          <w:p w14:paraId="19094276" w14:textId="77777777" w:rsidR="00BA5E23" w:rsidRPr="00E57CFB" w:rsidRDefault="00000000">
            <w:pPr>
              <w:ind w:firstLine="420"/>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便携气质服务模块（可协助维持便携气质真空度）</w:t>
            </w:r>
          </w:p>
        </w:tc>
        <w:tc>
          <w:tcPr>
            <w:tcW w:w="1642" w:type="dxa"/>
            <w:tcBorders>
              <w:top w:val="single" w:sz="4" w:space="0" w:color="000000"/>
              <w:left w:val="single" w:sz="4" w:space="0" w:color="auto"/>
              <w:bottom w:val="single" w:sz="4" w:space="0" w:color="000000"/>
              <w:right w:val="single" w:sz="4" w:space="0" w:color="000000"/>
            </w:tcBorders>
            <w:noWrap/>
            <w:vAlign w:val="center"/>
          </w:tcPr>
          <w:p w14:paraId="134758C0"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1</w:t>
            </w:r>
            <w:r w:rsidRPr="00E57CFB">
              <w:rPr>
                <w:rFonts w:ascii="Times New Roman" w:hint="eastAsia"/>
                <w:b w:val="0"/>
                <w:position w:val="0"/>
                <w:sz w:val="21"/>
                <w:szCs w:val="21"/>
                <w:lang w:bidi="ar"/>
              </w:rPr>
              <w:t>套</w:t>
            </w:r>
          </w:p>
        </w:tc>
      </w:tr>
      <w:tr w:rsidR="00BA5E23" w:rsidRPr="00E57CFB" w14:paraId="4C95B8D4" w14:textId="77777777">
        <w:trPr>
          <w:cantSplit/>
          <w:trHeight w:hRule="exact" w:val="598"/>
          <w:jc w:val="center"/>
        </w:trPr>
        <w:tc>
          <w:tcPr>
            <w:tcW w:w="1470" w:type="dxa"/>
            <w:tcBorders>
              <w:top w:val="single" w:sz="4" w:space="0" w:color="000000"/>
              <w:left w:val="single" w:sz="4" w:space="0" w:color="000000"/>
              <w:bottom w:val="single" w:sz="4" w:space="0" w:color="000000"/>
              <w:right w:val="single" w:sz="4" w:space="0" w:color="000000"/>
            </w:tcBorders>
            <w:noWrap/>
            <w:vAlign w:val="center"/>
          </w:tcPr>
          <w:p w14:paraId="187D2B38"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备注</w:t>
            </w:r>
          </w:p>
        </w:tc>
        <w:tc>
          <w:tcPr>
            <w:tcW w:w="7088" w:type="dxa"/>
            <w:gridSpan w:val="2"/>
            <w:tcBorders>
              <w:top w:val="single" w:sz="4" w:space="0" w:color="000000"/>
              <w:left w:val="single" w:sz="4" w:space="0" w:color="000000"/>
              <w:bottom w:val="single" w:sz="4" w:space="0" w:color="000000"/>
              <w:right w:val="single" w:sz="4" w:space="0" w:color="000000"/>
            </w:tcBorders>
            <w:noWrap/>
            <w:vAlign w:val="center"/>
          </w:tcPr>
          <w:p w14:paraId="14EFBF97" w14:textId="77777777" w:rsidR="00BA5E23" w:rsidRPr="00E57CFB" w:rsidRDefault="00000000">
            <w:pPr>
              <w:rPr>
                <w:rFonts w:ascii="Times New Roman"/>
                <w:b w:val="0"/>
                <w:position w:val="0"/>
                <w:sz w:val="21"/>
                <w:szCs w:val="21"/>
                <w:lang w:bidi="ar"/>
              </w:rPr>
            </w:pPr>
            <w:r w:rsidRPr="00E57CFB">
              <w:rPr>
                <w:rFonts w:ascii="Times New Roman" w:hint="eastAsia"/>
                <w:b w:val="0"/>
                <w:position w:val="0"/>
                <w:sz w:val="21"/>
                <w:szCs w:val="21"/>
                <w:lang w:bidi="ar"/>
              </w:rPr>
              <w:t>质控设备必须包含但不限于上述设备，投标人可结合项目实际，增加相应的质控设备。</w:t>
            </w:r>
          </w:p>
        </w:tc>
      </w:tr>
    </w:tbl>
    <w:p w14:paraId="26E086F7" w14:textId="77777777" w:rsidR="00BA5E23" w:rsidRPr="00E57CFB" w:rsidRDefault="00BA5E23">
      <w:pPr>
        <w:tabs>
          <w:tab w:val="left" w:pos="709"/>
        </w:tabs>
        <w:spacing w:line="240" w:lineRule="exact"/>
        <w:ind w:firstLine="420"/>
        <w:jc w:val="center"/>
        <w:rPr>
          <w:rFonts w:ascii="黑体" w:eastAsia="黑体" w:hAnsi="黑体" w:cs="黑体" w:hint="eastAsia"/>
          <w:b w:val="0"/>
          <w:color w:val="000000"/>
          <w:position w:val="0"/>
          <w:szCs w:val="21"/>
          <w:lang w:bidi="ar"/>
        </w:rPr>
      </w:pPr>
    </w:p>
    <w:p w14:paraId="0EA6856E" w14:textId="77777777" w:rsidR="00BA5E23" w:rsidRPr="00E57CFB" w:rsidRDefault="00000000">
      <w:pPr>
        <w:tabs>
          <w:tab w:val="left" w:pos="709"/>
        </w:tabs>
        <w:spacing w:line="240" w:lineRule="exact"/>
        <w:ind w:firstLine="420"/>
        <w:jc w:val="center"/>
        <w:rPr>
          <w:rFonts w:ascii="黑体" w:eastAsia="黑体" w:hAnsi="黑体" w:cs="黑体" w:hint="eastAsia"/>
          <w:b w:val="0"/>
          <w:color w:val="000000"/>
          <w:position w:val="0"/>
          <w:szCs w:val="21"/>
          <w:lang w:bidi="ar"/>
        </w:rPr>
      </w:pPr>
      <w:r w:rsidRPr="00E57CFB">
        <w:rPr>
          <w:rFonts w:ascii="黑体" w:eastAsia="黑体" w:hAnsi="黑体" w:cs="黑体" w:hint="eastAsia"/>
          <w:b w:val="0"/>
          <w:color w:val="000000"/>
          <w:position w:val="0"/>
          <w:szCs w:val="21"/>
          <w:lang w:bidi="ar"/>
        </w:rPr>
        <w:t>表5  环境空气质量自动监测仪器设备耗材及配件清单</w:t>
      </w:r>
    </w:p>
    <w:tbl>
      <w:tblPr>
        <w:tblpPr w:leftFromText="180" w:rightFromText="180" w:vertAnchor="text" w:horzAnchor="page" w:tblpX="1850" w:tblpY="350"/>
        <w:tblOverlap w:val="never"/>
        <w:tblW w:w="8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4141"/>
        <w:gridCol w:w="1772"/>
        <w:gridCol w:w="2083"/>
      </w:tblGrid>
      <w:tr w:rsidR="00BA5E23" w:rsidRPr="00E57CFB" w14:paraId="7A8AB494" w14:textId="77777777">
        <w:trPr>
          <w:cantSplit/>
          <w:trHeight w:hRule="exact" w:val="542"/>
        </w:trPr>
        <w:tc>
          <w:tcPr>
            <w:tcW w:w="562" w:type="dxa"/>
            <w:tcBorders>
              <w:top w:val="single" w:sz="4" w:space="0" w:color="000000"/>
              <w:left w:val="single" w:sz="4" w:space="0" w:color="000000"/>
              <w:bottom w:val="single" w:sz="4" w:space="0" w:color="000000"/>
              <w:right w:val="single" w:sz="4" w:space="0" w:color="000000"/>
            </w:tcBorders>
            <w:noWrap/>
          </w:tcPr>
          <w:p w14:paraId="25597C51" w14:textId="77777777" w:rsidR="00BA5E23" w:rsidRPr="00E57CFB" w:rsidRDefault="00000000">
            <w:pPr>
              <w:jc w:val="center"/>
              <w:rPr>
                <w:rFonts w:hAnsi="宋体" w:cs="宋体" w:hint="eastAsia"/>
                <w:bCs/>
                <w:color w:val="000000"/>
                <w:position w:val="0"/>
                <w:sz w:val="21"/>
              </w:rPr>
            </w:pPr>
            <w:r w:rsidRPr="00E57CFB">
              <w:rPr>
                <w:rFonts w:hAnsi="宋体" w:cs="宋体" w:hint="eastAsia"/>
                <w:bCs/>
                <w:color w:val="000000"/>
                <w:position w:val="0"/>
                <w:sz w:val="21"/>
                <w:lang w:bidi="ar"/>
              </w:rPr>
              <w:t>序 号</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75030178" w14:textId="77777777" w:rsidR="00BA5E23" w:rsidRPr="00E57CFB" w:rsidRDefault="00000000">
            <w:pPr>
              <w:ind w:firstLineChars="600" w:firstLine="1265"/>
              <w:rPr>
                <w:rFonts w:hAnsi="宋体" w:cs="宋体" w:hint="eastAsia"/>
                <w:bCs/>
                <w:color w:val="000000"/>
                <w:position w:val="0"/>
                <w:sz w:val="21"/>
              </w:rPr>
            </w:pPr>
            <w:r w:rsidRPr="00E57CFB">
              <w:rPr>
                <w:rFonts w:hAnsi="宋体" w:cs="宋体" w:hint="eastAsia"/>
                <w:bCs/>
                <w:color w:val="000000"/>
                <w:position w:val="0"/>
                <w:sz w:val="21"/>
                <w:lang w:bidi="ar"/>
              </w:rPr>
              <w:t>耗材名称</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0F5C54D4" w14:textId="77777777" w:rsidR="00BA5E23" w:rsidRPr="00E57CFB" w:rsidRDefault="00000000">
            <w:pPr>
              <w:jc w:val="center"/>
              <w:rPr>
                <w:rFonts w:hAnsi="宋体" w:cs="宋体" w:hint="eastAsia"/>
                <w:bCs/>
                <w:color w:val="000000"/>
                <w:position w:val="0"/>
                <w:sz w:val="21"/>
              </w:rPr>
            </w:pPr>
            <w:r w:rsidRPr="00E57CFB">
              <w:rPr>
                <w:rFonts w:hAnsi="宋体" w:cs="宋体" w:hint="eastAsia"/>
                <w:bCs/>
                <w:color w:val="000000"/>
                <w:position w:val="0"/>
                <w:sz w:val="21"/>
                <w:lang w:bidi="ar"/>
              </w:rPr>
              <w:t>数  量</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642F02C9" w14:textId="77777777" w:rsidR="00BA5E23" w:rsidRPr="00E57CFB" w:rsidRDefault="00000000">
            <w:pPr>
              <w:jc w:val="center"/>
              <w:rPr>
                <w:rFonts w:hAnsi="宋体" w:cs="宋体" w:hint="eastAsia"/>
                <w:bCs/>
                <w:color w:val="000000"/>
                <w:position w:val="0"/>
                <w:sz w:val="21"/>
                <w:lang w:bidi="ar"/>
              </w:rPr>
            </w:pPr>
            <w:r w:rsidRPr="00E57CFB">
              <w:rPr>
                <w:rFonts w:hAnsi="宋体" w:cs="宋体" w:hint="eastAsia"/>
                <w:bCs/>
                <w:color w:val="000000"/>
                <w:position w:val="0"/>
                <w:sz w:val="21"/>
                <w:lang w:bidi="ar"/>
              </w:rPr>
              <w:t>备注</w:t>
            </w:r>
          </w:p>
        </w:tc>
      </w:tr>
      <w:tr w:rsidR="00BA5E23" w:rsidRPr="00E57CFB" w14:paraId="193EEB2C" w14:textId="77777777">
        <w:trPr>
          <w:cantSplit/>
          <w:trHeight w:hRule="exact" w:val="397"/>
        </w:trPr>
        <w:tc>
          <w:tcPr>
            <w:tcW w:w="8558" w:type="dxa"/>
            <w:gridSpan w:val="4"/>
            <w:tcBorders>
              <w:top w:val="single" w:sz="4" w:space="0" w:color="000000"/>
              <w:left w:val="single" w:sz="4" w:space="0" w:color="000000"/>
              <w:bottom w:val="single" w:sz="4" w:space="0" w:color="000000"/>
              <w:right w:val="single" w:sz="4" w:space="0" w:color="000000"/>
            </w:tcBorders>
            <w:noWrap/>
          </w:tcPr>
          <w:p w14:paraId="363E909F" w14:textId="77777777" w:rsidR="00BA5E23" w:rsidRPr="00E57CFB" w:rsidRDefault="00000000">
            <w:pPr>
              <w:jc w:val="center"/>
              <w:rPr>
                <w:rFonts w:hAnsi="宋体" w:cs="宋体" w:hint="eastAsia"/>
                <w:bCs/>
                <w:color w:val="000000"/>
                <w:position w:val="0"/>
                <w:sz w:val="21"/>
                <w:lang w:bidi="ar"/>
              </w:rPr>
            </w:pPr>
            <w:r w:rsidRPr="00E57CFB">
              <w:rPr>
                <w:rFonts w:ascii="黑体" w:eastAsia="黑体" w:hAnsi="黑体" w:cs="黑体" w:hint="eastAsia"/>
                <w:b w:val="0"/>
                <w:color w:val="000000"/>
                <w:position w:val="0"/>
                <w:sz w:val="21"/>
                <w:szCs w:val="21"/>
                <w:lang w:bidi="ar"/>
              </w:rPr>
              <w:t>环境空气自动监测设备</w:t>
            </w:r>
          </w:p>
        </w:tc>
      </w:tr>
      <w:tr w:rsidR="00BA5E23" w:rsidRPr="00E57CFB" w14:paraId="65518997" w14:textId="77777777">
        <w:trPr>
          <w:cantSplit/>
          <w:trHeight w:hRule="exact" w:val="502"/>
        </w:trPr>
        <w:tc>
          <w:tcPr>
            <w:tcW w:w="562" w:type="dxa"/>
            <w:tcBorders>
              <w:top w:val="single" w:sz="4" w:space="0" w:color="000000"/>
              <w:left w:val="single" w:sz="4" w:space="0" w:color="000000"/>
              <w:bottom w:val="single" w:sz="4" w:space="0" w:color="000000"/>
              <w:right w:val="single" w:sz="4" w:space="0" w:color="000000"/>
            </w:tcBorders>
            <w:noWrap/>
            <w:vAlign w:val="center"/>
          </w:tcPr>
          <w:p w14:paraId="1DD0AE6F"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69C09BAF"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lang w:bidi="ar"/>
              </w:rPr>
              <w:t>滤膜</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1D216DBB" w14:textId="77777777" w:rsidR="00BA5E23" w:rsidRPr="00E57CFB" w:rsidRDefault="00000000">
            <w:pPr>
              <w:jc w:val="center"/>
              <w:rPr>
                <w:rFonts w:ascii="Times New Roman"/>
                <w:b w:val="0"/>
                <w:position w:val="0"/>
                <w:sz w:val="21"/>
                <w:szCs w:val="21"/>
                <w:lang w:bidi="ar"/>
              </w:rPr>
            </w:pPr>
            <w:r w:rsidRPr="00E57CFB">
              <w:rPr>
                <w:rFonts w:ascii="Times New Roman" w:hint="eastAsia"/>
                <w:b w:val="0"/>
                <w:position w:val="0"/>
                <w:sz w:val="21"/>
                <w:szCs w:val="21"/>
                <w:lang w:bidi="ar"/>
              </w:rPr>
              <w:t>30</w:t>
            </w:r>
            <w:r w:rsidRPr="00E57CFB">
              <w:rPr>
                <w:rFonts w:ascii="Times New Roman" w:hint="eastAsia"/>
                <w:b w:val="0"/>
                <w:position w:val="0"/>
                <w:sz w:val="21"/>
                <w:szCs w:val="21"/>
                <w:lang w:bidi="ar"/>
              </w:rPr>
              <w:t>盒</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267B5AA7"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lang w:bidi="ar"/>
              </w:rPr>
              <w:t>25</w:t>
            </w:r>
            <w:r w:rsidRPr="00E57CFB">
              <w:rPr>
                <w:rFonts w:ascii="Times New Roman" w:hint="eastAsia"/>
                <w:b w:val="0"/>
                <w:position w:val="0"/>
                <w:sz w:val="21"/>
                <w:szCs w:val="21"/>
                <w:lang w:bidi="ar"/>
              </w:rPr>
              <w:t>片</w:t>
            </w:r>
            <w:r w:rsidRPr="00E57CFB">
              <w:rPr>
                <w:rFonts w:ascii="Times New Roman" w:hint="eastAsia"/>
                <w:b w:val="0"/>
                <w:position w:val="0"/>
                <w:sz w:val="21"/>
                <w:szCs w:val="21"/>
                <w:lang w:bidi="ar"/>
              </w:rPr>
              <w:t>/</w:t>
            </w:r>
            <w:r w:rsidRPr="00E57CFB">
              <w:rPr>
                <w:rFonts w:ascii="Times New Roman" w:hint="eastAsia"/>
                <w:b w:val="0"/>
                <w:position w:val="0"/>
                <w:sz w:val="21"/>
                <w:szCs w:val="21"/>
                <w:lang w:bidi="ar"/>
              </w:rPr>
              <w:t>盒</w:t>
            </w:r>
          </w:p>
        </w:tc>
      </w:tr>
      <w:tr w:rsidR="00BA5E23" w:rsidRPr="00E57CFB" w14:paraId="004AF57E"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0418464B"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2</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324D55F5"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lang w:bidi="ar"/>
              </w:rPr>
              <w:t>变色硅胶</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5BE76002"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50</w:t>
            </w:r>
            <w:r w:rsidRPr="00E57CFB">
              <w:rPr>
                <w:rFonts w:ascii="Times New Roman" w:hint="eastAsia"/>
                <w:b w:val="0"/>
                <w:position w:val="0"/>
                <w:sz w:val="21"/>
                <w:szCs w:val="21"/>
                <w:lang w:bidi="ar"/>
              </w:rPr>
              <w:t>瓶</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565B1BEB" w14:textId="77777777" w:rsidR="00BA5E23" w:rsidRPr="00E57CFB" w:rsidRDefault="00000000">
            <w:pPr>
              <w:ind w:left="420" w:hanging="420"/>
              <w:jc w:val="center"/>
              <w:rPr>
                <w:rFonts w:ascii="Times New Roman"/>
                <w:b w:val="0"/>
                <w:position w:val="0"/>
                <w:sz w:val="21"/>
                <w:szCs w:val="21"/>
                <w:lang w:bidi="ar"/>
              </w:rPr>
            </w:pPr>
            <w:r w:rsidRPr="00E57CFB">
              <w:rPr>
                <w:rFonts w:ascii="Times New Roman"/>
                <w:b w:val="0"/>
                <w:position w:val="0"/>
                <w:sz w:val="21"/>
                <w:szCs w:val="21"/>
              </w:rPr>
              <w:t>/</w:t>
            </w:r>
          </w:p>
        </w:tc>
      </w:tr>
      <w:tr w:rsidR="00BA5E23" w:rsidRPr="00E57CFB" w14:paraId="404AD36F" w14:textId="77777777">
        <w:trPr>
          <w:cantSplit/>
          <w:trHeight w:hRule="exact" w:val="362"/>
        </w:trPr>
        <w:tc>
          <w:tcPr>
            <w:tcW w:w="562" w:type="dxa"/>
            <w:tcBorders>
              <w:top w:val="single" w:sz="4" w:space="0" w:color="000000"/>
              <w:left w:val="single" w:sz="4" w:space="0" w:color="000000"/>
              <w:bottom w:val="single" w:sz="4" w:space="0" w:color="000000"/>
              <w:right w:val="single" w:sz="4" w:space="0" w:color="000000"/>
            </w:tcBorders>
            <w:noWrap/>
            <w:vAlign w:val="center"/>
          </w:tcPr>
          <w:p w14:paraId="56B8A48F"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3</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048DEE3A"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lang w:bidi="ar"/>
              </w:rPr>
              <w:t>活性炭</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53F8D4A0"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10</w:t>
            </w:r>
            <w:r w:rsidRPr="00E57CFB">
              <w:rPr>
                <w:rFonts w:ascii="Times New Roman" w:hint="eastAsia"/>
                <w:b w:val="0"/>
                <w:position w:val="0"/>
                <w:sz w:val="21"/>
                <w:szCs w:val="21"/>
                <w:lang w:bidi="ar"/>
              </w:rPr>
              <w:t>瓶</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0C01E8C0" w14:textId="77777777" w:rsidR="00BA5E23" w:rsidRPr="00E57CFB" w:rsidRDefault="00000000">
            <w:pPr>
              <w:ind w:left="420" w:hanging="420"/>
              <w:jc w:val="center"/>
              <w:rPr>
                <w:rFonts w:ascii="Times New Roman"/>
                <w:b w:val="0"/>
                <w:position w:val="0"/>
                <w:sz w:val="21"/>
                <w:szCs w:val="21"/>
                <w:lang w:bidi="ar"/>
              </w:rPr>
            </w:pPr>
            <w:r w:rsidRPr="00E57CFB">
              <w:rPr>
                <w:rFonts w:ascii="Times New Roman"/>
                <w:b w:val="0"/>
                <w:position w:val="0"/>
                <w:sz w:val="21"/>
                <w:szCs w:val="21"/>
              </w:rPr>
              <w:t>/</w:t>
            </w:r>
          </w:p>
        </w:tc>
      </w:tr>
      <w:tr w:rsidR="00BA5E23" w:rsidRPr="00E57CFB" w14:paraId="10F7D1D7"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119E2052"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4</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7A4A98D7"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lang w:bidi="ar"/>
              </w:rPr>
              <w:t>氧化剂</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1AD67302"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8</w:t>
            </w:r>
            <w:r w:rsidRPr="00E57CFB">
              <w:rPr>
                <w:rFonts w:ascii="Times New Roman" w:hint="eastAsia"/>
                <w:b w:val="0"/>
                <w:position w:val="0"/>
                <w:sz w:val="21"/>
                <w:szCs w:val="21"/>
                <w:lang w:bidi="ar"/>
              </w:rPr>
              <w:t>瓶</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3006D3CB" w14:textId="77777777" w:rsidR="00BA5E23" w:rsidRPr="00E57CFB" w:rsidRDefault="00000000">
            <w:pPr>
              <w:ind w:left="420" w:hanging="420"/>
              <w:jc w:val="center"/>
              <w:rPr>
                <w:rFonts w:ascii="Times New Roman"/>
                <w:b w:val="0"/>
                <w:position w:val="0"/>
                <w:sz w:val="21"/>
                <w:szCs w:val="21"/>
                <w:lang w:bidi="ar"/>
              </w:rPr>
            </w:pPr>
            <w:r w:rsidRPr="00E57CFB">
              <w:rPr>
                <w:rFonts w:ascii="Times New Roman"/>
                <w:b w:val="0"/>
                <w:position w:val="0"/>
                <w:sz w:val="21"/>
                <w:szCs w:val="21"/>
              </w:rPr>
              <w:t>/</w:t>
            </w:r>
          </w:p>
        </w:tc>
      </w:tr>
      <w:tr w:rsidR="00BA5E23" w:rsidRPr="00E57CFB" w14:paraId="11F8D647"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0E39D656"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5</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5BE061AE"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lang w:bidi="ar"/>
              </w:rPr>
              <w:t>SO</w:t>
            </w:r>
            <w:r w:rsidRPr="00E57CFB">
              <w:rPr>
                <w:rFonts w:ascii="Times New Roman" w:hint="eastAsia"/>
                <w:b w:val="0"/>
                <w:position w:val="0"/>
                <w:sz w:val="21"/>
                <w:szCs w:val="21"/>
                <w:vertAlign w:val="subscript"/>
                <w:lang w:bidi="ar"/>
              </w:rPr>
              <w:t>2</w:t>
            </w:r>
            <w:r w:rsidRPr="00E57CFB">
              <w:rPr>
                <w:rFonts w:ascii="Times New Roman" w:hint="eastAsia"/>
                <w:b w:val="0"/>
                <w:position w:val="0"/>
                <w:sz w:val="21"/>
                <w:szCs w:val="21"/>
                <w:lang w:bidi="ar"/>
              </w:rPr>
              <w:t>标准气体</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4A103224"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3</w:t>
            </w:r>
            <w:r w:rsidRPr="00E57CFB">
              <w:rPr>
                <w:rFonts w:ascii="Times New Roman" w:hint="eastAsia"/>
                <w:b w:val="0"/>
                <w:position w:val="0"/>
                <w:sz w:val="21"/>
                <w:szCs w:val="21"/>
                <w:lang w:bidi="ar"/>
              </w:rPr>
              <w:t>瓶</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6A60786D" w14:textId="77777777" w:rsidR="00BA5E23" w:rsidRPr="00E57CFB" w:rsidRDefault="00000000">
            <w:pPr>
              <w:ind w:left="420" w:hanging="420"/>
              <w:jc w:val="center"/>
              <w:rPr>
                <w:rFonts w:ascii="Times New Roman"/>
                <w:b w:val="0"/>
                <w:position w:val="0"/>
                <w:sz w:val="21"/>
                <w:szCs w:val="21"/>
                <w:lang w:bidi="ar"/>
              </w:rPr>
            </w:pPr>
            <w:r w:rsidRPr="00E57CFB">
              <w:rPr>
                <w:rFonts w:ascii="Times New Roman"/>
                <w:b w:val="0"/>
                <w:position w:val="0"/>
                <w:sz w:val="21"/>
                <w:szCs w:val="21"/>
              </w:rPr>
              <w:t>/</w:t>
            </w:r>
          </w:p>
        </w:tc>
      </w:tr>
      <w:tr w:rsidR="00BA5E23" w:rsidRPr="00E57CFB" w14:paraId="305A972B"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12410BC2"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6</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646CBA29"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lang w:bidi="ar"/>
              </w:rPr>
              <w:t>NO</w:t>
            </w:r>
            <w:r w:rsidRPr="00E57CFB">
              <w:rPr>
                <w:rFonts w:ascii="Times New Roman" w:hint="eastAsia"/>
                <w:b w:val="0"/>
                <w:position w:val="0"/>
                <w:sz w:val="21"/>
                <w:szCs w:val="21"/>
                <w:lang w:bidi="ar"/>
              </w:rPr>
              <w:t>标准气体</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3A2EA8F0"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3</w:t>
            </w:r>
            <w:r w:rsidRPr="00E57CFB">
              <w:rPr>
                <w:rFonts w:ascii="Times New Roman" w:hint="eastAsia"/>
                <w:b w:val="0"/>
                <w:position w:val="0"/>
                <w:sz w:val="21"/>
                <w:szCs w:val="21"/>
                <w:lang w:bidi="ar"/>
              </w:rPr>
              <w:t>瓶</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2B13C433" w14:textId="77777777" w:rsidR="00BA5E23" w:rsidRPr="00E57CFB" w:rsidRDefault="00000000">
            <w:pPr>
              <w:ind w:left="420" w:hanging="420"/>
              <w:jc w:val="center"/>
              <w:rPr>
                <w:rFonts w:ascii="Times New Roman"/>
                <w:b w:val="0"/>
                <w:position w:val="0"/>
                <w:sz w:val="21"/>
                <w:szCs w:val="21"/>
                <w:lang w:bidi="ar"/>
              </w:rPr>
            </w:pPr>
            <w:r w:rsidRPr="00E57CFB">
              <w:rPr>
                <w:rFonts w:ascii="Times New Roman"/>
                <w:b w:val="0"/>
                <w:position w:val="0"/>
                <w:sz w:val="21"/>
                <w:szCs w:val="21"/>
              </w:rPr>
              <w:t>/</w:t>
            </w:r>
          </w:p>
        </w:tc>
      </w:tr>
      <w:tr w:rsidR="00BA5E23" w:rsidRPr="00E57CFB" w14:paraId="2D333EFE"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1E6620C5"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7</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4F03D85E" w14:textId="77777777" w:rsidR="00BA5E23" w:rsidRPr="00E57CFB" w:rsidRDefault="00000000">
            <w:pPr>
              <w:ind w:left="420" w:hanging="420"/>
              <w:jc w:val="center"/>
              <w:rPr>
                <w:rFonts w:ascii="Times New Roman"/>
                <w:b w:val="0"/>
                <w:position w:val="0"/>
                <w:sz w:val="21"/>
                <w:szCs w:val="21"/>
                <w:lang w:bidi="ar"/>
              </w:rPr>
            </w:pPr>
            <w:r w:rsidRPr="00E57CFB">
              <w:rPr>
                <w:rFonts w:ascii="Times New Roman" w:hint="eastAsia"/>
                <w:b w:val="0"/>
                <w:position w:val="0"/>
                <w:sz w:val="21"/>
                <w:szCs w:val="21"/>
                <w:lang w:bidi="ar"/>
              </w:rPr>
              <w:t>CO</w:t>
            </w:r>
            <w:r w:rsidRPr="00E57CFB">
              <w:rPr>
                <w:rFonts w:ascii="Times New Roman" w:hint="eastAsia"/>
                <w:b w:val="0"/>
                <w:position w:val="0"/>
                <w:sz w:val="21"/>
                <w:szCs w:val="21"/>
                <w:lang w:bidi="ar"/>
              </w:rPr>
              <w:t>标准气体</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61906DD5"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3</w:t>
            </w:r>
            <w:r w:rsidRPr="00E57CFB">
              <w:rPr>
                <w:rFonts w:ascii="Times New Roman" w:hint="eastAsia"/>
                <w:b w:val="0"/>
                <w:position w:val="0"/>
                <w:sz w:val="21"/>
                <w:szCs w:val="21"/>
                <w:lang w:bidi="ar"/>
              </w:rPr>
              <w:t>瓶</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7CD25C7E" w14:textId="77777777" w:rsidR="00BA5E23" w:rsidRPr="00E57CFB" w:rsidRDefault="00000000">
            <w:pPr>
              <w:ind w:left="420" w:hanging="420"/>
              <w:jc w:val="center"/>
              <w:rPr>
                <w:rFonts w:ascii="Times New Roman"/>
                <w:b w:val="0"/>
                <w:position w:val="0"/>
                <w:sz w:val="21"/>
                <w:szCs w:val="21"/>
                <w:lang w:bidi="ar"/>
              </w:rPr>
            </w:pPr>
            <w:r w:rsidRPr="00E57CFB">
              <w:rPr>
                <w:rFonts w:ascii="Times New Roman"/>
                <w:b w:val="0"/>
                <w:position w:val="0"/>
                <w:sz w:val="21"/>
                <w:szCs w:val="21"/>
              </w:rPr>
              <w:t>/</w:t>
            </w:r>
          </w:p>
        </w:tc>
      </w:tr>
      <w:tr w:rsidR="00BA5E23" w:rsidRPr="00E57CFB" w14:paraId="53C74F88"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22045B6F"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8</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1C347DE7"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lang w:bidi="ar"/>
              </w:rPr>
              <w:t>纸带</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24CED2D3"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24</w:t>
            </w:r>
            <w:r w:rsidRPr="00E57CFB">
              <w:rPr>
                <w:rFonts w:ascii="Times New Roman" w:hint="eastAsia"/>
                <w:b w:val="0"/>
                <w:position w:val="0"/>
                <w:sz w:val="21"/>
                <w:szCs w:val="21"/>
                <w:lang w:bidi="ar"/>
              </w:rPr>
              <w:t>盒</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2D7A9C34" w14:textId="77777777" w:rsidR="00BA5E23" w:rsidRPr="00E57CFB" w:rsidRDefault="00000000">
            <w:pPr>
              <w:ind w:left="420" w:hanging="420"/>
              <w:jc w:val="center"/>
              <w:rPr>
                <w:rFonts w:ascii="Times New Roman"/>
                <w:b w:val="0"/>
                <w:position w:val="0"/>
                <w:sz w:val="21"/>
                <w:szCs w:val="21"/>
                <w:lang w:bidi="ar"/>
              </w:rPr>
            </w:pPr>
            <w:r w:rsidRPr="00E57CFB">
              <w:rPr>
                <w:rFonts w:ascii="Times New Roman"/>
                <w:b w:val="0"/>
                <w:position w:val="0"/>
                <w:sz w:val="21"/>
                <w:szCs w:val="21"/>
              </w:rPr>
              <w:t>/</w:t>
            </w:r>
          </w:p>
        </w:tc>
      </w:tr>
      <w:tr w:rsidR="00BA5E23" w:rsidRPr="00E57CFB" w14:paraId="1FE0D7A0"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2042E9AD"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9</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420B6073"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lang w:bidi="ar"/>
              </w:rPr>
              <w:t>过滤器</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497FE402"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16</w:t>
            </w:r>
            <w:r w:rsidRPr="00E57CFB">
              <w:rPr>
                <w:rFonts w:ascii="Times New Roman" w:hint="eastAsia"/>
                <w:b w:val="0"/>
                <w:position w:val="0"/>
                <w:sz w:val="21"/>
                <w:szCs w:val="21"/>
                <w:lang w:bidi="ar"/>
              </w:rPr>
              <w:t>个</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4A5AFE76" w14:textId="77777777" w:rsidR="00BA5E23" w:rsidRPr="00E57CFB" w:rsidRDefault="00000000">
            <w:pPr>
              <w:ind w:left="420" w:hanging="420"/>
              <w:jc w:val="center"/>
              <w:rPr>
                <w:rFonts w:ascii="Times New Roman"/>
                <w:b w:val="0"/>
                <w:position w:val="0"/>
                <w:sz w:val="21"/>
                <w:szCs w:val="21"/>
                <w:lang w:bidi="ar"/>
              </w:rPr>
            </w:pPr>
            <w:r w:rsidRPr="00E57CFB">
              <w:rPr>
                <w:rFonts w:ascii="Times New Roman"/>
                <w:b w:val="0"/>
                <w:position w:val="0"/>
                <w:sz w:val="21"/>
                <w:szCs w:val="21"/>
              </w:rPr>
              <w:t>/</w:t>
            </w:r>
          </w:p>
        </w:tc>
      </w:tr>
      <w:tr w:rsidR="00BA5E23" w:rsidRPr="00E57CFB" w14:paraId="13D75897"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0FBCD80A"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10</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5AB8B2FA"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lang w:bidi="ar"/>
              </w:rPr>
              <w:t>泵膜</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7AB6F543"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6</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57EC0060"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lang w:bidi="ar"/>
              </w:rPr>
              <w:t>4</w:t>
            </w:r>
            <w:r w:rsidRPr="00E57CFB">
              <w:rPr>
                <w:rFonts w:ascii="Times New Roman" w:hint="eastAsia"/>
                <w:b w:val="0"/>
                <w:position w:val="0"/>
                <w:sz w:val="21"/>
                <w:szCs w:val="21"/>
                <w:lang w:bidi="ar"/>
              </w:rPr>
              <w:t>小</w:t>
            </w:r>
            <w:r w:rsidRPr="00E57CFB">
              <w:rPr>
                <w:rFonts w:ascii="Times New Roman" w:hint="eastAsia"/>
                <w:b w:val="0"/>
                <w:position w:val="0"/>
                <w:sz w:val="21"/>
                <w:szCs w:val="21"/>
                <w:lang w:bidi="ar"/>
              </w:rPr>
              <w:t>2</w:t>
            </w:r>
            <w:r w:rsidRPr="00E57CFB">
              <w:rPr>
                <w:rFonts w:ascii="Times New Roman" w:hint="eastAsia"/>
                <w:b w:val="0"/>
                <w:position w:val="0"/>
                <w:sz w:val="21"/>
                <w:szCs w:val="21"/>
                <w:lang w:bidi="ar"/>
              </w:rPr>
              <w:t>大</w:t>
            </w:r>
          </w:p>
        </w:tc>
      </w:tr>
      <w:tr w:rsidR="00BA5E23" w:rsidRPr="00E57CFB" w14:paraId="3C30C79E"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476E5A0B"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11</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6F8132E2"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lang w:bidi="ar"/>
              </w:rPr>
              <w:t>红外光源</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4A89EE9A"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3</w:t>
            </w:r>
            <w:r w:rsidRPr="00E57CFB">
              <w:rPr>
                <w:rFonts w:ascii="Times New Roman" w:hint="eastAsia"/>
                <w:b w:val="0"/>
                <w:position w:val="0"/>
                <w:sz w:val="21"/>
                <w:szCs w:val="21"/>
                <w:lang w:bidi="ar"/>
              </w:rPr>
              <w:t>个</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2893765E" w14:textId="77777777" w:rsidR="00BA5E23" w:rsidRPr="00E57CFB" w:rsidRDefault="00000000">
            <w:pPr>
              <w:ind w:left="420" w:hanging="420"/>
              <w:jc w:val="center"/>
              <w:rPr>
                <w:rFonts w:ascii="Times New Roman"/>
                <w:b w:val="0"/>
                <w:position w:val="0"/>
                <w:sz w:val="21"/>
                <w:szCs w:val="21"/>
                <w:lang w:bidi="ar"/>
              </w:rPr>
            </w:pPr>
            <w:r w:rsidRPr="00E57CFB">
              <w:rPr>
                <w:rFonts w:ascii="Times New Roman"/>
                <w:b w:val="0"/>
                <w:position w:val="0"/>
                <w:sz w:val="21"/>
                <w:szCs w:val="21"/>
              </w:rPr>
              <w:t>/</w:t>
            </w:r>
          </w:p>
        </w:tc>
      </w:tr>
      <w:tr w:rsidR="00BA5E23" w:rsidRPr="00E57CFB" w14:paraId="22D23D2F"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3666DF93"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12</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239BE8D0"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lang w:bidi="ar"/>
              </w:rPr>
              <w:t>高效过滤器</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2F3F484F"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24</w:t>
            </w:r>
            <w:r w:rsidRPr="00E57CFB">
              <w:rPr>
                <w:rFonts w:ascii="Times New Roman" w:hint="eastAsia"/>
                <w:b w:val="0"/>
                <w:position w:val="0"/>
                <w:sz w:val="21"/>
                <w:szCs w:val="21"/>
                <w:lang w:bidi="ar"/>
              </w:rPr>
              <w:t>个</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29C5C2E3" w14:textId="77777777" w:rsidR="00BA5E23" w:rsidRPr="00E57CFB" w:rsidRDefault="00000000">
            <w:pPr>
              <w:ind w:left="420" w:hanging="420"/>
              <w:jc w:val="center"/>
              <w:rPr>
                <w:rFonts w:ascii="Times New Roman"/>
                <w:b w:val="0"/>
                <w:position w:val="0"/>
                <w:sz w:val="21"/>
                <w:szCs w:val="21"/>
                <w:lang w:bidi="ar"/>
              </w:rPr>
            </w:pPr>
            <w:r w:rsidRPr="00E57CFB">
              <w:rPr>
                <w:rFonts w:ascii="Times New Roman"/>
                <w:b w:val="0"/>
                <w:position w:val="0"/>
                <w:sz w:val="21"/>
                <w:szCs w:val="21"/>
              </w:rPr>
              <w:t>/</w:t>
            </w:r>
          </w:p>
        </w:tc>
      </w:tr>
      <w:tr w:rsidR="00BA5E23" w:rsidRPr="00E57CFB" w14:paraId="73A3AAD8"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7681E8D2"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13</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70CDBBB1" w14:textId="77777777" w:rsidR="00BA5E23" w:rsidRPr="00E57CFB" w:rsidRDefault="00000000">
            <w:pPr>
              <w:widowControl/>
              <w:spacing w:line="300" w:lineRule="exact"/>
              <w:jc w:val="center"/>
              <w:textAlignment w:val="center"/>
              <w:rPr>
                <w:rFonts w:ascii="Times New Roman"/>
                <w:b w:val="0"/>
                <w:position w:val="0"/>
                <w:sz w:val="21"/>
                <w:szCs w:val="21"/>
                <w:lang w:bidi="ar"/>
              </w:rPr>
            </w:pPr>
            <w:r w:rsidRPr="00E57CFB">
              <w:rPr>
                <w:rFonts w:hAnsi="宋体" w:cs="宋体" w:hint="eastAsia"/>
                <w:b w:val="0"/>
                <w:color w:val="000000"/>
                <w:position w:val="0"/>
                <w:sz w:val="22"/>
                <w:szCs w:val="22"/>
                <w:lang w:bidi="ar"/>
              </w:rPr>
              <w:t>红外检测器</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1FA67BCD"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2</w:t>
            </w:r>
            <w:r w:rsidRPr="00E57CFB">
              <w:rPr>
                <w:rFonts w:ascii="Times New Roman" w:hint="eastAsia"/>
                <w:b w:val="0"/>
                <w:position w:val="0"/>
                <w:sz w:val="21"/>
                <w:szCs w:val="21"/>
                <w:lang w:bidi="ar"/>
              </w:rPr>
              <w:t>个</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50E81CBF" w14:textId="77777777" w:rsidR="00BA5E23" w:rsidRPr="00E57CFB" w:rsidRDefault="00BA5E23">
            <w:pPr>
              <w:spacing w:line="300" w:lineRule="exact"/>
              <w:ind w:firstLineChars="300" w:firstLine="630"/>
              <w:rPr>
                <w:rFonts w:ascii="Times New Roman"/>
                <w:b w:val="0"/>
                <w:position w:val="0"/>
                <w:sz w:val="21"/>
                <w:szCs w:val="21"/>
              </w:rPr>
            </w:pPr>
          </w:p>
        </w:tc>
      </w:tr>
      <w:tr w:rsidR="00BA5E23" w:rsidRPr="00E57CFB" w14:paraId="59E06DE2"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68DE0A0A"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14</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29341F4A" w14:textId="77777777" w:rsidR="00BA5E23" w:rsidRPr="00E57CFB" w:rsidRDefault="00000000">
            <w:pPr>
              <w:widowControl/>
              <w:spacing w:line="300" w:lineRule="exact"/>
              <w:jc w:val="center"/>
              <w:textAlignment w:val="center"/>
              <w:rPr>
                <w:rFonts w:ascii="Times New Roman"/>
                <w:b w:val="0"/>
                <w:position w:val="0"/>
                <w:sz w:val="21"/>
                <w:szCs w:val="21"/>
                <w:lang w:bidi="ar"/>
              </w:rPr>
            </w:pPr>
            <w:r w:rsidRPr="00E57CFB">
              <w:rPr>
                <w:rFonts w:hAnsi="宋体" w:cs="宋体" w:hint="eastAsia"/>
                <w:b w:val="0"/>
                <w:color w:val="000000"/>
                <w:position w:val="0"/>
                <w:sz w:val="22"/>
                <w:szCs w:val="22"/>
                <w:lang w:bidi="ar"/>
              </w:rPr>
              <w:t>泵维修包</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4FA124CF"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6</w:t>
            </w:r>
            <w:r w:rsidRPr="00E57CFB">
              <w:rPr>
                <w:rFonts w:ascii="Times New Roman" w:hint="eastAsia"/>
                <w:b w:val="0"/>
                <w:position w:val="0"/>
                <w:sz w:val="21"/>
                <w:szCs w:val="21"/>
                <w:lang w:bidi="ar"/>
              </w:rPr>
              <w:t>个</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740E0B9D" w14:textId="77777777" w:rsidR="00BA5E23" w:rsidRPr="00E57CFB" w:rsidRDefault="00BA5E23">
            <w:pPr>
              <w:spacing w:line="300" w:lineRule="exact"/>
              <w:ind w:firstLineChars="300" w:firstLine="630"/>
              <w:rPr>
                <w:rFonts w:ascii="Times New Roman"/>
                <w:b w:val="0"/>
                <w:position w:val="0"/>
                <w:sz w:val="21"/>
                <w:szCs w:val="21"/>
              </w:rPr>
            </w:pPr>
          </w:p>
        </w:tc>
      </w:tr>
      <w:tr w:rsidR="00BA5E23" w:rsidRPr="00E57CFB" w14:paraId="52B1C59F"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11E46E04"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15</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035D4D0C" w14:textId="77777777" w:rsidR="00BA5E23" w:rsidRPr="00E57CFB" w:rsidRDefault="00000000">
            <w:pPr>
              <w:widowControl/>
              <w:spacing w:line="300" w:lineRule="exact"/>
              <w:jc w:val="center"/>
              <w:textAlignment w:val="center"/>
              <w:rPr>
                <w:rFonts w:ascii="Times New Roman"/>
                <w:b w:val="0"/>
                <w:position w:val="0"/>
                <w:sz w:val="21"/>
                <w:szCs w:val="21"/>
                <w:lang w:bidi="ar"/>
              </w:rPr>
            </w:pPr>
            <w:r w:rsidRPr="00E57CFB">
              <w:rPr>
                <w:rFonts w:hAnsi="宋体" w:cs="宋体" w:hint="eastAsia"/>
                <w:b w:val="0"/>
                <w:color w:val="000000"/>
                <w:position w:val="0"/>
                <w:sz w:val="22"/>
                <w:szCs w:val="22"/>
                <w:lang w:bidi="ar"/>
              </w:rPr>
              <w:t>24V电源</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2D6184AD" w14:textId="77777777" w:rsidR="00BA5E23" w:rsidRPr="00E57CFB" w:rsidRDefault="00000000">
            <w:pPr>
              <w:spacing w:line="300" w:lineRule="exact"/>
              <w:ind w:firstLineChars="300" w:firstLine="630"/>
              <w:rPr>
                <w:rFonts w:ascii="Times New Roman"/>
                <w:b w:val="0"/>
                <w:position w:val="0"/>
                <w:sz w:val="21"/>
                <w:szCs w:val="21"/>
                <w:lang w:bidi="ar"/>
              </w:rPr>
            </w:pPr>
            <w:r w:rsidRPr="00E57CFB">
              <w:rPr>
                <w:rFonts w:ascii="Times New Roman" w:hint="eastAsia"/>
                <w:b w:val="0"/>
                <w:position w:val="0"/>
                <w:sz w:val="21"/>
                <w:szCs w:val="21"/>
                <w:lang w:bidi="ar"/>
              </w:rPr>
              <w:t>4</w:t>
            </w:r>
            <w:r w:rsidRPr="00E57CFB">
              <w:rPr>
                <w:rFonts w:ascii="Times New Roman" w:hint="eastAsia"/>
                <w:b w:val="0"/>
                <w:position w:val="0"/>
                <w:sz w:val="21"/>
                <w:szCs w:val="21"/>
                <w:lang w:bidi="ar"/>
              </w:rPr>
              <w:t>个</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112BA6FC" w14:textId="77777777" w:rsidR="00BA5E23" w:rsidRPr="00E57CFB" w:rsidRDefault="00BA5E23">
            <w:pPr>
              <w:spacing w:line="300" w:lineRule="exact"/>
              <w:ind w:firstLineChars="300" w:firstLine="630"/>
              <w:rPr>
                <w:rFonts w:ascii="Times New Roman"/>
                <w:b w:val="0"/>
                <w:position w:val="0"/>
                <w:sz w:val="21"/>
                <w:szCs w:val="21"/>
              </w:rPr>
            </w:pPr>
          </w:p>
        </w:tc>
      </w:tr>
      <w:tr w:rsidR="00BA5E23" w:rsidRPr="00E57CFB" w14:paraId="118AFBB7" w14:textId="77777777">
        <w:trPr>
          <w:cantSplit/>
          <w:trHeight w:hRule="exact" w:val="397"/>
        </w:trPr>
        <w:tc>
          <w:tcPr>
            <w:tcW w:w="8558" w:type="dxa"/>
            <w:gridSpan w:val="4"/>
            <w:tcBorders>
              <w:top w:val="single" w:sz="4" w:space="0" w:color="000000"/>
              <w:left w:val="single" w:sz="4" w:space="0" w:color="000000"/>
              <w:bottom w:val="single" w:sz="4" w:space="0" w:color="000000"/>
              <w:right w:val="single" w:sz="4" w:space="0" w:color="000000"/>
            </w:tcBorders>
            <w:noWrap/>
            <w:vAlign w:val="center"/>
          </w:tcPr>
          <w:p w14:paraId="08F747D2" w14:textId="77777777" w:rsidR="00BA5E23" w:rsidRPr="00E57CFB" w:rsidRDefault="00000000">
            <w:pPr>
              <w:ind w:left="420" w:hanging="420"/>
              <w:jc w:val="center"/>
              <w:rPr>
                <w:rFonts w:ascii="Times New Roman"/>
                <w:b w:val="0"/>
                <w:position w:val="0"/>
                <w:sz w:val="21"/>
                <w:szCs w:val="21"/>
              </w:rPr>
            </w:pPr>
            <w:r w:rsidRPr="00E57CFB">
              <w:rPr>
                <w:rFonts w:ascii="黑体" w:eastAsia="黑体" w:hAnsi="黑体" w:cs="黑体" w:hint="eastAsia"/>
                <w:b w:val="0"/>
                <w:color w:val="000000"/>
                <w:position w:val="0"/>
                <w:sz w:val="21"/>
                <w:szCs w:val="21"/>
                <w:lang w:bidi="ar"/>
              </w:rPr>
              <w:t>非甲自动监测设备</w:t>
            </w:r>
          </w:p>
        </w:tc>
      </w:tr>
      <w:tr w:rsidR="00BA5E23" w:rsidRPr="00E57CFB" w14:paraId="4FCF9848"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1BE74658" w14:textId="77777777" w:rsidR="00BA5E23" w:rsidRPr="00E57CFB" w:rsidRDefault="00000000">
            <w:pPr>
              <w:jc w:val="center"/>
              <w:rPr>
                <w:rFonts w:hAnsi="宋体" w:cs="宋体" w:hint="eastAsia"/>
                <w:b w:val="0"/>
                <w:color w:val="000000"/>
                <w:position w:val="0"/>
                <w:sz w:val="21"/>
                <w:lang w:bidi="ar"/>
              </w:rPr>
            </w:pPr>
            <w:r w:rsidRPr="00E57CFB">
              <w:rPr>
                <w:rFonts w:ascii="Times New Roman"/>
                <w:b w:val="0"/>
                <w:position w:val="0"/>
                <w:sz w:val="21"/>
                <w:szCs w:val="21"/>
              </w:rPr>
              <w:t>1</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12824D8D"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rPr>
              <w:t>变色硅胶</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2BE5DAD0"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rPr>
              <w:t>10</w:t>
            </w:r>
            <w:r w:rsidRPr="00E57CFB">
              <w:rPr>
                <w:rFonts w:ascii="Times New Roman" w:hint="eastAsia"/>
                <w:b w:val="0"/>
                <w:position w:val="0"/>
                <w:sz w:val="21"/>
                <w:szCs w:val="21"/>
              </w:rPr>
              <w:t>瓶</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2C082712"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327B7FA2"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6A11EB94" w14:textId="77777777" w:rsidR="00BA5E23" w:rsidRPr="00E57CFB" w:rsidRDefault="00000000">
            <w:pPr>
              <w:jc w:val="center"/>
              <w:rPr>
                <w:rFonts w:hAnsi="宋体" w:cs="宋体" w:hint="eastAsia"/>
                <w:b w:val="0"/>
                <w:color w:val="000000"/>
                <w:position w:val="0"/>
                <w:sz w:val="21"/>
                <w:lang w:bidi="ar"/>
              </w:rPr>
            </w:pPr>
            <w:r w:rsidRPr="00E57CFB">
              <w:rPr>
                <w:rFonts w:ascii="Times New Roman"/>
                <w:b w:val="0"/>
                <w:position w:val="0"/>
                <w:sz w:val="21"/>
                <w:szCs w:val="21"/>
              </w:rPr>
              <w:t>2</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4C877C69"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rPr>
              <w:t>疏水滤膜</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04BC945A"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b w:val="0"/>
                <w:position w:val="0"/>
                <w:sz w:val="21"/>
                <w:szCs w:val="21"/>
              </w:rPr>
              <w:t>2</w:t>
            </w:r>
            <w:r w:rsidRPr="00E57CFB">
              <w:rPr>
                <w:rFonts w:ascii="Times New Roman" w:hint="eastAsia"/>
                <w:b w:val="0"/>
                <w:position w:val="0"/>
                <w:sz w:val="21"/>
                <w:szCs w:val="21"/>
              </w:rPr>
              <w:t>盒</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5193E9C1"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70414B12"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46DC409E" w14:textId="77777777" w:rsidR="00BA5E23" w:rsidRPr="00E57CFB" w:rsidRDefault="00000000">
            <w:pPr>
              <w:jc w:val="center"/>
              <w:rPr>
                <w:rFonts w:hAnsi="宋体" w:cs="宋体" w:hint="eastAsia"/>
                <w:b w:val="0"/>
                <w:color w:val="000000"/>
                <w:position w:val="0"/>
                <w:sz w:val="21"/>
                <w:lang w:bidi="ar"/>
              </w:rPr>
            </w:pPr>
            <w:r w:rsidRPr="00E57CFB">
              <w:rPr>
                <w:rFonts w:ascii="Times New Roman"/>
                <w:b w:val="0"/>
                <w:position w:val="0"/>
                <w:sz w:val="21"/>
                <w:szCs w:val="21"/>
              </w:rPr>
              <w:t>3</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0AA7D447"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rPr>
              <w:t>采样泵</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63876A54"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rPr>
              <w:t>2</w:t>
            </w:r>
            <w:r w:rsidRPr="00E57CFB">
              <w:rPr>
                <w:rFonts w:ascii="Times New Roman" w:hint="eastAsia"/>
                <w:b w:val="0"/>
                <w:position w:val="0"/>
                <w:sz w:val="21"/>
                <w:szCs w:val="21"/>
              </w:rPr>
              <w:t>个</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5D06FDBE"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6B500ACF"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13E9E4B5" w14:textId="77777777" w:rsidR="00BA5E23" w:rsidRPr="00E57CFB" w:rsidRDefault="00000000">
            <w:pPr>
              <w:jc w:val="center"/>
              <w:rPr>
                <w:rFonts w:hAnsi="宋体" w:cs="宋体" w:hint="eastAsia"/>
                <w:b w:val="0"/>
                <w:color w:val="000000"/>
                <w:position w:val="0"/>
                <w:sz w:val="21"/>
                <w:lang w:bidi="ar"/>
              </w:rPr>
            </w:pPr>
            <w:r w:rsidRPr="00E57CFB">
              <w:rPr>
                <w:rFonts w:ascii="Times New Roman"/>
                <w:b w:val="0"/>
                <w:position w:val="0"/>
                <w:sz w:val="21"/>
                <w:szCs w:val="21"/>
              </w:rPr>
              <w:t>4</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0EF7AE47"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rPr>
              <w:t>甲烷</w:t>
            </w:r>
            <w:r w:rsidRPr="00E57CFB">
              <w:rPr>
                <w:rFonts w:ascii="Times New Roman"/>
                <w:b w:val="0"/>
                <w:position w:val="0"/>
                <w:sz w:val="21"/>
                <w:szCs w:val="21"/>
              </w:rPr>
              <w:t>/</w:t>
            </w:r>
            <w:r w:rsidRPr="00E57CFB">
              <w:rPr>
                <w:rFonts w:ascii="Times New Roman" w:hint="eastAsia"/>
                <w:b w:val="0"/>
                <w:position w:val="0"/>
                <w:sz w:val="21"/>
                <w:szCs w:val="21"/>
              </w:rPr>
              <w:t>丙烷标准气体</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4EE587F3"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b w:val="0"/>
                <w:position w:val="0"/>
                <w:sz w:val="21"/>
                <w:szCs w:val="21"/>
              </w:rPr>
              <w:t>1</w:t>
            </w:r>
            <w:r w:rsidRPr="00E57CFB">
              <w:rPr>
                <w:rFonts w:ascii="Times New Roman" w:hint="eastAsia"/>
                <w:b w:val="0"/>
                <w:position w:val="0"/>
                <w:sz w:val="21"/>
                <w:szCs w:val="21"/>
              </w:rPr>
              <w:t>瓶</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569D4AEB" w14:textId="77777777" w:rsidR="00BA5E23" w:rsidRPr="00E57CFB" w:rsidRDefault="00000000">
            <w:pPr>
              <w:ind w:left="420" w:hanging="420"/>
              <w:jc w:val="center"/>
              <w:rPr>
                <w:rFonts w:ascii="Times New Roman"/>
                <w:b w:val="0"/>
                <w:position w:val="0"/>
                <w:sz w:val="21"/>
                <w:szCs w:val="21"/>
              </w:rPr>
            </w:pPr>
            <w:r w:rsidRPr="00E57CFB">
              <w:rPr>
                <w:rFonts w:ascii="Times New Roman"/>
                <w:b w:val="0"/>
                <w:color w:val="000000"/>
                <w:position w:val="0"/>
                <w:sz w:val="20"/>
                <w:lang w:bidi="ar"/>
              </w:rPr>
              <w:t>120ppm/10ppm</w:t>
            </w:r>
            <w:r w:rsidRPr="00E57CFB">
              <w:rPr>
                <w:rFonts w:ascii="方正仿宋_GBK" w:eastAsia="方正仿宋_GBK" w:hAnsi="方正仿宋_GBK" w:cs="方正仿宋_GBK"/>
                <w:b w:val="0"/>
                <w:color w:val="000000"/>
                <w:position w:val="0"/>
                <w:sz w:val="20"/>
                <w:lang w:bidi="ar"/>
              </w:rPr>
              <w:t>，</w:t>
            </w:r>
            <w:r w:rsidRPr="00E57CFB">
              <w:rPr>
                <w:rFonts w:ascii="Times New Roman"/>
                <w:b w:val="0"/>
                <w:color w:val="000000"/>
                <w:position w:val="0"/>
                <w:sz w:val="20"/>
                <w:lang w:bidi="ar"/>
              </w:rPr>
              <w:t>8L</w:t>
            </w:r>
          </w:p>
        </w:tc>
      </w:tr>
      <w:tr w:rsidR="00BA5E23" w:rsidRPr="00E57CFB" w14:paraId="7916D39E"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78BBA78C" w14:textId="77777777" w:rsidR="00BA5E23" w:rsidRPr="00E57CFB" w:rsidRDefault="00000000">
            <w:pPr>
              <w:jc w:val="center"/>
              <w:rPr>
                <w:rFonts w:hAnsi="宋体" w:cs="宋体" w:hint="eastAsia"/>
                <w:b w:val="0"/>
                <w:color w:val="000000"/>
                <w:position w:val="0"/>
                <w:sz w:val="21"/>
                <w:lang w:bidi="ar"/>
              </w:rPr>
            </w:pPr>
            <w:r w:rsidRPr="00E57CFB">
              <w:rPr>
                <w:rFonts w:ascii="Times New Roman" w:hint="eastAsia"/>
                <w:b w:val="0"/>
                <w:position w:val="0"/>
                <w:sz w:val="21"/>
                <w:szCs w:val="21"/>
              </w:rPr>
              <w:t>5</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5217ABE8"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rPr>
              <w:t>富集管模块</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712ABB78"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0F66E2C8"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5AD46FEF"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7BC140BE" w14:textId="77777777" w:rsidR="00BA5E23" w:rsidRPr="00E57CFB" w:rsidRDefault="00000000">
            <w:pPr>
              <w:jc w:val="center"/>
              <w:rPr>
                <w:rFonts w:hAnsi="宋体" w:cs="宋体" w:hint="eastAsia"/>
                <w:b w:val="0"/>
                <w:color w:val="000000"/>
                <w:position w:val="0"/>
                <w:sz w:val="21"/>
                <w:lang w:bidi="ar"/>
              </w:rPr>
            </w:pPr>
            <w:r w:rsidRPr="00E57CFB">
              <w:rPr>
                <w:rFonts w:ascii="Times New Roman" w:hint="eastAsia"/>
                <w:b w:val="0"/>
                <w:position w:val="0"/>
                <w:sz w:val="21"/>
                <w:szCs w:val="21"/>
              </w:rPr>
              <w:t>6</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3FDDAC0A"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b w:val="0"/>
                <w:position w:val="0"/>
                <w:sz w:val="21"/>
                <w:szCs w:val="21"/>
              </w:rPr>
              <w:t>EFC</w:t>
            </w:r>
            <w:r w:rsidRPr="00E57CFB">
              <w:rPr>
                <w:rFonts w:ascii="Times New Roman" w:hint="eastAsia"/>
                <w:b w:val="0"/>
                <w:position w:val="0"/>
                <w:sz w:val="21"/>
                <w:szCs w:val="21"/>
              </w:rPr>
              <w:t>流量控制器</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361DCE94"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308AE087"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2320E268"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22D71C50" w14:textId="77777777" w:rsidR="00BA5E23" w:rsidRPr="00E57CFB" w:rsidRDefault="00000000">
            <w:pPr>
              <w:jc w:val="center"/>
              <w:rPr>
                <w:rFonts w:hAnsi="宋体" w:cs="宋体" w:hint="eastAsia"/>
                <w:b w:val="0"/>
                <w:color w:val="000000"/>
                <w:position w:val="0"/>
                <w:sz w:val="21"/>
                <w:lang w:bidi="ar"/>
              </w:rPr>
            </w:pPr>
            <w:r w:rsidRPr="00E57CFB">
              <w:rPr>
                <w:rFonts w:ascii="Times New Roman" w:hint="eastAsia"/>
                <w:b w:val="0"/>
                <w:position w:val="0"/>
                <w:sz w:val="21"/>
                <w:szCs w:val="21"/>
              </w:rPr>
              <w:t>7</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3165DF89"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rPr>
              <w:t>三通电磁阀</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2C3D66A2"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4A9722DA"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21ACCF21"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3F9A881F" w14:textId="77777777" w:rsidR="00BA5E23" w:rsidRPr="00E57CFB" w:rsidRDefault="00000000">
            <w:pPr>
              <w:jc w:val="center"/>
              <w:rPr>
                <w:rFonts w:hAnsi="宋体" w:cs="宋体" w:hint="eastAsia"/>
                <w:b w:val="0"/>
                <w:color w:val="000000"/>
                <w:position w:val="0"/>
                <w:sz w:val="21"/>
                <w:lang w:bidi="ar"/>
              </w:rPr>
            </w:pPr>
            <w:r w:rsidRPr="00E57CFB">
              <w:rPr>
                <w:rFonts w:ascii="Times New Roman" w:hint="eastAsia"/>
                <w:b w:val="0"/>
                <w:position w:val="0"/>
                <w:sz w:val="21"/>
                <w:szCs w:val="21"/>
              </w:rPr>
              <w:t>8</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2664ED06"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rPr>
              <w:t>甲烷气阻</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08E5B7E7"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6FCCDFA6"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1C60A0F5"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7D92E726" w14:textId="77777777" w:rsidR="00BA5E23" w:rsidRPr="00E57CFB" w:rsidRDefault="00000000">
            <w:pPr>
              <w:jc w:val="center"/>
              <w:rPr>
                <w:rFonts w:hAnsi="宋体" w:cs="宋体" w:hint="eastAsia"/>
                <w:b w:val="0"/>
                <w:color w:val="000000"/>
                <w:position w:val="0"/>
                <w:sz w:val="21"/>
                <w:lang w:bidi="ar"/>
              </w:rPr>
            </w:pPr>
            <w:r w:rsidRPr="00E57CFB">
              <w:rPr>
                <w:rFonts w:ascii="Times New Roman" w:hint="eastAsia"/>
                <w:b w:val="0"/>
                <w:position w:val="0"/>
                <w:sz w:val="21"/>
                <w:szCs w:val="21"/>
              </w:rPr>
              <w:t>9</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07BA858F"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rPr>
              <w:t>非甲烷气阻</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19A27008"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07B09569"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5F1D95CE" w14:textId="77777777">
        <w:trPr>
          <w:cantSplit/>
          <w:trHeight w:hRule="exact" w:val="477"/>
        </w:trPr>
        <w:tc>
          <w:tcPr>
            <w:tcW w:w="562" w:type="dxa"/>
            <w:tcBorders>
              <w:top w:val="single" w:sz="4" w:space="0" w:color="000000"/>
              <w:left w:val="single" w:sz="4" w:space="0" w:color="000000"/>
              <w:bottom w:val="single" w:sz="4" w:space="0" w:color="000000"/>
              <w:right w:val="single" w:sz="4" w:space="0" w:color="000000"/>
            </w:tcBorders>
            <w:noWrap/>
            <w:vAlign w:val="center"/>
          </w:tcPr>
          <w:p w14:paraId="420B993E" w14:textId="77777777" w:rsidR="00BA5E23" w:rsidRPr="00E57CFB" w:rsidRDefault="00000000">
            <w:pPr>
              <w:jc w:val="center"/>
              <w:rPr>
                <w:rFonts w:hAnsi="宋体" w:cs="宋体" w:hint="eastAsia"/>
                <w:b w:val="0"/>
                <w:color w:val="000000"/>
                <w:position w:val="0"/>
                <w:sz w:val="21"/>
                <w:lang w:bidi="ar"/>
              </w:rPr>
            </w:pPr>
            <w:r w:rsidRPr="00E57CFB">
              <w:rPr>
                <w:rFonts w:ascii="Times New Roman" w:hint="eastAsia"/>
                <w:b w:val="0"/>
                <w:position w:val="0"/>
                <w:sz w:val="21"/>
                <w:szCs w:val="21"/>
              </w:rPr>
              <w:t>10</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5202A8E1"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hint="eastAsia"/>
                <w:b w:val="0"/>
                <w:position w:val="0"/>
                <w:sz w:val="21"/>
                <w:szCs w:val="21"/>
              </w:rPr>
              <w:t>点火丝</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4B1592E9"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15B1BFF3" w14:textId="77777777" w:rsidR="00BA5E23" w:rsidRPr="00E57CFB" w:rsidRDefault="00000000">
            <w:pPr>
              <w:ind w:left="420" w:hanging="420"/>
              <w:jc w:val="center"/>
              <w:rPr>
                <w:rFonts w:ascii="Times New Roman"/>
                <w:b w:val="0"/>
                <w:position w:val="0"/>
                <w:sz w:val="21"/>
                <w:szCs w:val="21"/>
              </w:rPr>
            </w:pPr>
            <w:r w:rsidRPr="00E57CFB">
              <w:rPr>
                <w:rFonts w:ascii="Times New Roman" w:hint="eastAsia"/>
                <w:b w:val="0"/>
                <w:position w:val="0"/>
                <w:sz w:val="18"/>
                <w:szCs w:val="18"/>
              </w:rPr>
              <w:t>长</w:t>
            </w:r>
            <w:r w:rsidRPr="00E57CFB">
              <w:rPr>
                <w:rFonts w:ascii="Times New Roman"/>
                <w:b w:val="0"/>
                <w:position w:val="0"/>
                <w:sz w:val="18"/>
                <w:szCs w:val="18"/>
              </w:rPr>
              <w:t>1m×</w:t>
            </w:r>
            <w:r w:rsidRPr="00E57CFB">
              <w:rPr>
                <w:rFonts w:ascii="Times New Roman" w:hint="eastAsia"/>
                <w:b w:val="0"/>
                <w:position w:val="0"/>
                <w:sz w:val="18"/>
                <w:szCs w:val="18"/>
              </w:rPr>
              <w:t>外径</w:t>
            </w:r>
            <w:r w:rsidRPr="00E57CFB">
              <w:rPr>
                <w:rFonts w:ascii="Times New Roman"/>
                <w:b w:val="0"/>
                <w:position w:val="0"/>
                <w:sz w:val="18"/>
                <w:szCs w:val="18"/>
              </w:rPr>
              <w:t>1/8"×</w:t>
            </w:r>
            <w:r w:rsidRPr="00E57CFB">
              <w:rPr>
                <w:rFonts w:ascii="Times New Roman" w:hint="eastAsia"/>
                <w:b w:val="0"/>
                <w:position w:val="0"/>
                <w:sz w:val="18"/>
                <w:szCs w:val="18"/>
              </w:rPr>
              <w:t>内径</w:t>
            </w:r>
            <w:r w:rsidRPr="00E57CFB">
              <w:rPr>
                <w:rFonts w:ascii="Times New Roman"/>
                <w:b w:val="0"/>
                <w:position w:val="0"/>
                <w:sz w:val="18"/>
                <w:szCs w:val="18"/>
              </w:rPr>
              <w:t>2mm</w:t>
            </w:r>
          </w:p>
        </w:tc>
      </w:tr>
      <w:tr w:rsidR="00BA5E23" w:rsidRPr="00E57CFB" w14:paraId="12A75465"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0D08F973" w14:textId="77777777" w:rsidR="00BA5E23" w:rsidRPr="00E57CFB" w:rsidRDefault="00000000">
            <w:pPr>
              <w:jc w:val="center"/>
              <w:rPr>
                <w:rFonts w:hAnsi="宋体" w:cs="宋体" w:hint="eastAsia"/>
                <w:b w:val="0"/>
                <w:color w:val="000000"/>
                <w:position w:val="0"/>
                <w:sz w:val="21"/>
                <w:lang w:bidi="ar"/>
              </w:rPr>
            </w:pPr>
            <w:r w:rsidRPr="00E57CFB">
              <w:rPr>
                <w:rFonts w:ascii="Times New Roman" w:hint="eastAsia"/>
                <w:b w:val="0"/>
                <w:position w:val="0"/>
                <w:sz w:val="21"/>
                <w:szCs w:val="21"/>
              </w:rPr>
              <w:t>11</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2C565CB0" w14:textId="77777777" w:rsidR="00BA5E23" w:rsidRPr="00E57CFB" w:rsidRDefault="00000000">
            <w:pPr>
              <w:widowControl/>
              <w:ind w:left="420" w:hanging="420"/>
              <w:jc w:val="center"/>
              <w:rPr>
                <w:rFonts w:ascii="Times New Roman"/>
                <w:b w:val="0"/>
                <w:position w:val="0"/>
                <w:sz w:val="21"/>
                <w:szCs w:val="21"/>
                <w:lang w:bidi="ar"/>
              </w:rPr>
            </w:pPr>
            <w:r w:rsidRPr="00E57CFB">
              <w:rPr>
                <w:rFonts w:ascii="Times New Roman"/>
                <w:b w:val="0"/>
                <w:position w:val="0"/>
                <w:sz w:val="21"/>
                <w:szCs w:val="21"/>
              </w:rPr>
              <w:t>FID</w:t>
            </w:r>
            <w:r w:rsidRPr="00E57CFB">
              <w:rPr>
                <w:rFonts w:ascii="Times New Roman" w:hint="eastAsia"/>
                <w:b w:val="0"/>
                <w:position w:val="0"/>
                <w:sz w:val="21"/>
                <w:szCs w:val="21"/>
              </w:rPr>
              <w:t>色谱柱</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082E905A" w14:textId="77777777" w:rsidR="00BA5E23" w:rsidRPr="00E57CFB" w:rsidRDefault="00000000">
            <w:pPr>
              <w:ind w:firstLineChars="300" w:firstLine="630"/>
              <w:rPr>
                <w:rFonts w:ascii="Times New Roman"/>
                <w:b w:val="0"/>
                <w:position w:val="0"/>
                <w:sz w:val="21"/>
                <w:szCs w:val="21"/>
                <w:lang w:bidi="ar"/>
              </w:rPr>
            </w:pPr>
            <w:r w:rsidRPr="00E57CFB">
              <w:rPr>
                <w:rFonts w:ascii="Times New Roman" w:hint="eastAsia"/>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7D6479F3" w14:textId="77777777" w:rsidR="00BA5E23" w:rsidRPr="00E57CFB" w:rsidRDefault="00BA5E23">
            <w:pPr>
              <w:ind w:left="420" w:hanging="420"/>
              <w:jc w:val="center"/>
              <w:rPr>
                <w:rFonts w:ascii="Times New Roman"/>
                <w:b w:val="0"/>
                <w:position w:val="0"/>
                <w:sz w:val="21"/>
                <w:szCs w:val="21"/>
              </w:rPr>
            </w:pPr>
          </w:p>
        </w:tc>
      </w:tr>
      <w:tr w:rsidR="00BA5E23" w:rsidRPr="00E57CFB" w14:paraId="588CB709"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385D5692"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12</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6FCEFB7F"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rPr>
              <w:t>氢氧化钾（</w:t>
            </w:r>
            <w:r w:rsidRPr="00E57CFB">
              <w:rPr>
                <w:rFonts w:ascii="Times New Roman" w:hint="eastAsia"/>
                <w:b w:val="0"/>
                <w:position w:val="0"/>
                <w:sz w:val="21"/>
                <w:szCs w:val="21"/>
              </w:rPr>
              <w:t>500g</w:t>
            </w:r>
            <w:r w:rsidRPr="00E57CFB">
              <w:rPr>
                <w:rFonts w:ascii="Times New Roman" w:hint="eastAsia"/>
                <w:b w:val="0"/>
                <w:position w:val="0"/>
                <w:sz w:val="21"/>
                <w:szCs w:val="21"/>
              </w:rPr>
              <w:t>）</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72933CE2" w14:textId="77777777" w:rsidR="00BA5E23" w:rsidRPr="00E57CFB" w:rsidRDefault="00000000">
            <w:pPr>
              <w:ind w:firstLineChars="300" w:firstLine="630"/>
              <w:rPr>
                <w:rFonts w:ascii="Times New Roman"/>
                <w:b w:val="0"/>
                <w:position w:val="0"/>
                <w:sz w:val="21"/>
                <w:szCs w:val="21"/>
              </w:rPr>
            </w:pPr>
            <w:r w:rsidRPr="00E57CFB">
              <w:rPr>
                <w:rFonts w:ascii="Times New Roman" w:hint="eastAsia"/>
                <w:b w:val="0"/>
                <w:position w:val="0"/>
                <w:sz w:val="21"/>
                <w:szCs w:val="21"/>
              </w:rPr>
              <w:t>1</w:t>
            </w:r>
            <w:r w:rsidRPr="00E57CFB">
              <w:rPr>
                <w:rFonts w:ascii="Times New Roman" w:hint="eastAsia"/>
                <w:b w:val="0"/>
                <w:position w:val="0"/>
                <w:sz w:val="21"/>
                <w:szCs w:val="21"/>
              </w:rPr>
              <w:t>个</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15938CC9" w14:textId="77777777" w:rsidR="00BA5E23" w:rsidRPr="00E57CFB" w:rsidRDefault="00BA5E23">
            <w:pPr>
              <w:ind w:left="420" w:hanging="420"/>
              <w:jc w:val="center"/>
              <w:rPr>
                <w:rFonts w:ascii="Times New Roman"/>
                <w:b w:val="0"/>
                <w:position w:val="0"/>
                <w:sz w:val="21"/>
                <w:szCs w:val="21"/>
              </w:rPr>
            </w:pPr>
          </w:p>
        </w:tc>
      </w:tr>
      <w:tr w:rsidR="00BA5E23" w:rsidRPr="00E57CFB" w14:paraId="3E9A9E4D"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2956C111"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13</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00397921"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rPr>
              <w:t>高纯氮气</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37E89332" w14:textId="77777777" w:rsidR="00BA5E23" w:rsidRPr="00E57CFB" w:rsidRDefault="00000000">
            <w:pPr>
              <w:ind w:firstLineChars="300" w:firstLine="630"/>
              <w:rPr>
                <w:rFonts w:ascii="Times New Roman"/>
                <w:b w:val="0"/>
                <w:position w:val="0"/>
                <w:sz w:val="21"/>
                <w:szCs w:val="21"/>
              </w:rPr>
            </w:pPr>
            <w:r w:rsidRPr="00E57CFB">
              <w:rPr>
                <w:rFonts w:ascii="Times New Roman" w:hint="eastAsia"/>
                <w:b w:val="0"/>
                <w:position w:val="0"/>
                <w:sz w:val="21"/>
                <w:szCs w:val="21"/>
              </w:rPr>
              <w:t>6</w:t>
            </w:r>
            <w:r w:rsidRPr="00E57CFB">
              <w:rPr>
                <w:rFonts w:ascii="Times New Roman" w:hint="eastAsia"/>
                <w:b w:val="0"/>
                <w:position w:val="0"/>
                <w:sz w:val="21"/>
                <w:szCs w:val="21"/>
              </w:rPr>
              <w:t>瓶</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7063C572" w14:textId="77777777" w:rsidR="00BA5E23" w:rsidRPr="00E57CFB" w:rsidRDefault="00BA5E23">
            <w:pPr>
              <w:ind w:left="420" w:hanging="420"/>
              <w:jc w:val="center"/>
              <w:rPr>
                <w:rFonts w:ascii="Times New Roman"/>
                <w:b w:val="0"/>
                <w:position w:val="0"/>
                <w:sz w:val="21"/>
                <w:szCs w:val="21"/>
              </w:rPr>
            </w:pPr>
          </w:p>
        </w:tc>
      </w:tr>
      <w:tr w:rsidR="00BA5E23" w:rsidRPr="00E57CFB" w14:paraId="3F9E1B11" w14:textId="77777777">
        <w:trPr>
          <w:cantSplit/>
          <w:trHeight w:hRule="exact" w:val="397"/>
        </w:trPr>
        <w:tc>
          <w:tcPr>
            <w:tcW w:w="8558" w:type="dxa"/>
            <w:gridSpan w:val="4"/>
            <w:tcBorders>
              <w:top w:val="single" w:sz="4" w:space="0" w:color="000000"/>
              <w:left w:val="single" w:sz="4" w:space="0" w:color="000000"/>
              <w:bottom w:val="single" w:sz="4" w:space="0" w:color="000000"/>
              <w:right w:val="single" w:sz="4" w:space="0" w:color="000000"/>
            </w:tcBorders>
            <w:noWrap/>
            <w:vAlign w:val="center"/>
          </w:tcPr>
          <w:p w14:paraId="4CB7BB6D" w14:textId="77777777" w:rsidR="00BA5E23" w:rsidRPr="00E57CFB" w:rsidRDefault="00000000">
            <w:pPr>
              <w:ind w:left="420" w:hanging="420"/>
              <w:jc w:val="center"/>
              <w:rPr>
                <w:rFonts w:ascii="Times New Roman"/>
                <w:b w:val="0"/>
                <w:position w:val="0"/>
                <w:sz w:val="21"/>
                <w:szCs w:val="21"/>
              </w:rPr>
            </w:pPr>
            <w:r w:rsidRPr="00E57CFB">
              <w:rPr>
                <w:rFonts w:ascii="黑体" w:eastAsia="黑体" w:hAnsi="黑体" w:cs="黑体" w:hint="eastAsia"/>
                <w:b w:val="0"/>
                <w:color w:val="000000"/>
                <w:position w:val="0"/>
                <w:sz w:val="21"/>
                <w:szCs w:val="21"/>
                <w:lang w:bidi="ar"/>
              </w:rPr>
              <w:t>挥发性有机物自动监测仪器</w:t>
            </w:r>
          </w:p>
        </w:tc>
      </w:tr>
      <w:tr w:rsidR="00BA5E23" w:rsidRPr="00E57CFB" w14:paraId="473E9FE7" w14:textId="77777777">
        <w:trPr>
          <w:cantSplit/>
          <w:trHeight w:hRule="exact" w:val="397"/>
        </w:trPr>
        <w:tc>
          <w:tcPr>
            <w:tcW w:w="562" w:type="dxa"/>
            <w:tcBorders>
              <w:top w:val="single" w:sz="4" w:space="0" w:color="auto"/>
              <w:left w:val="single" w:sz="4" w:space="0" w:color="auto"/>
              <w:bottom w:val="single" w:sz="4" w:space="0" w:color="auto"/>
              <w:right w:val="single" w:sz="4" w:space="0" w:color="auto"/>
            </w:tcBorders>
            <w:noWrap/>
            <w:vAlign w:val="center"/>
          </w:tcPr>
          <w:p w14:paraId="2F81262E"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1</w:t>
            </w:r>
          </w:p>
        </w:tc>
        <w:tc>
          <w:tcPr>
            <w:tcW w:w="4141" w:type="dxa"/>
            <w:tcBorders>
              <w:top w:val="single" w:sz="4" w:space="0" w:color="auto"/>
              <w:left w:val="single" w:sz="4" w:space="0" w:color="auto"/>
              <w:bottom w:val="single" w:sz="4" w:space="0" w:color="auto"/>
              <w:right w:val="single" w:sz="4" w:space="0" w:color="auto"/>
            </w:tcBorders>
            <w:noWrap/>
            <w:vAlign w:val="center"/>
          </w:tcPr>
          <w:p w14:paraId="08A285BC"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rPr>
              <w:t>密封圈</w:t>
            </w:r>
          </w:p>
        </w:tc>
        <w:tc>
          <w:tcPr>
            <w:tcW w:w="1772" w:type="dxa"/>
            <w:tcBorders>
              <w:top w:val="single" w:sz="4" w:space="0" w:color="auto"/>
              <w:left w:val="single" w:sz="4" w:space="0" w:color="auto"/>
              <w:bottom w:val="single" w:sz="4" w:space="0" w:color="auto"/>
              <w:right w:val="single" w:sz="4" w:space="0" w:color="auto"/>
            </w:tcBorders>
            <w:noWrap/>
            <w:vAlign w:val="center"/>
          </w:tcPr>
          <w:p w14:paraId="5DF13AA9" w14:textId="77777777" w:rsidR="00BA5E23" w:rsidRPr="00E57CFB" w:rsidRDefault="00000000">
            <w:pPr>
              <w:ind w:firstLineChars="300" w:firstLine="630"/>
              <w:rPr>
                <w:rFonts w:ascii="Times New Roman"/>
                <w:b w:val="0"/>
                <w:position w:val="0"/>
                <w:sz w:val="21"/>
                <w:szCs w:val="21"/>
              </w:rPr>
            </w:pPr>
            <w:r w:rsidRPr="00E57CFB">
              <w:rPr>
                <w:rFonts w:ascii="Times New Roman"/>
                <w:b w:val="0"/>
                <w:position w:val="0"/>
                <w:sz w:val="21"/>
                <w:szCs w:val="21"/>
              </w:rPr>
              <w:t>10</w:t>
            </w:r>
            <w:r w:rsidRPr="00E57CFB">
              <w:rPr>
                <w:rFonts w:ascii="Times New Roman" w:hint="eastAsia"/>
                <w:b w:val="0"/>
                <w:position w:val="0"/>
                <w:sz w:val="21"/>
                <w:szCs w:val="21"/>
              </w:rPr>
              <w:t>包</w:t>
            </w:r>
          </w:p>
        </w:tc>
        <w:tc>
          <w:tcPr>
            <w:tcW w:w="2083" w:type="dxa"/>
            <w:tcBorders>
              <w:top w:val="single" w:sz="4" w:space="0" w:color="auto"/>
              <w:left w:val="single" w:sz="4" w:space="0" w:color="auto"/>
              <w:bottom w:val="single" w:sz="4" w:space="0" w:color="auto"/>
              <w:right w:val="single" w:sz="4" w:space="0" w:color="auto"/>
            </w:tcBorders>
            <w:noWrap/>
            <w:vAlign w:val="center"/>
          </w:tcPr>
          <w:p w14:paraId="0A645C89" w14:textId="77777777" w:rsidR="00BA5E23" w:rsidRPr="00E57CFB" w:rsidRDefault="00000000">
            <w:pPr>
              <w:ind w:left="420" w:hanging="420"/>
              <w:jc w:val="center"/>
              <w:rPr>
                <w:rFonts w:ascii="Times New Roman"/>
                <w:b w:val="0"/>
                <w:position w:val="0"/>
                <w:sz w:val="21"/>
                <w:szCs w:val="21"/>
              </w:rPr>
            </w:pPr>
            <w:r w:rsidRPr="00E57CFB">
              <w:rPr>
                <w:rFonts w:ascii="Times New Roman" w:hint="eastAsia"/>
                <w:b w:val="0"/>
                <w:position w:val="0"/>
                <w:sz w:val="21"/>
                <w:szCs w:val="21"/>
              </w:rPr>
              <w:t>10</w:t>
            </w:r>
            <w:r w:rsidRPr="00E57CFB">
              <w:rPr>
                <w:rFonts w:ascii="Times New Roman" w:hint="eastAsia"/>
                <w:b w:val="0"/>
                <w:position w:val="0"/>
                <w:sz w:val="21"/>
                <w:szCs w:val="21"/>
              </w:rPr>
              <w:t>个</w:t>
            </w:r>
            <w:r w:rsidRPr="00E57CFB">
              <w:rPr>
                <w:rFonts w:ascii="Times New Roman" w:hint="eastAsia"/>
                <w:b w:val="0"/>
                <w:position w:val="0"/>
                <w:sz w:val="21"/>
                <w:szCs w:val="21"/>
              </w:rPr>
              <w:t>/</w:t>
            </w:r>
            <w:r w:rsidRPr="00E57CFB">
              <w:rPr>
                <w:rFonts w:ascii="Times New Roman" w:hint="eastAsia"/>
                <w:b w:val="0"/>
                <w:position w:val="0"/>
                <w:sz w:val="21"/>
                <w:szCs w:val="21"/>
              </w:rPr>
              <w:t>包</w:t>
            </w:r>
          </w:p>
        </w:tc>
      </w:tr>
      <w:tr w:rsidR="00BA5E23" w:rsidRPr="00E57CFB" w14:paraId="49DB717F" w14:textId="77777777">
        <w:trPr>
          <w:cantSplit/>
          <w:trHeight w:hRule="exact" w:val="397"/>
        </w:trPr>
        <w:tc>
          <w:tcPr>
            <w:tcW w:w="562" w:type="dxa"/>
            <w:tcBorders>
              <w:top w:val="single" w:sz="4" w:space="0" w:color="auto"/>
              <w:left w:val="single" w:sz="4" w:space="0" w:color="auto"/>
              <w:bottom w:val="single" w:sz="4" w:space="0" w:color="auto"/>
              <w:right w:val="single" w:sz="4" w:space="0" w:color="auto"/>
            </w:tcBorders>
            <w:noWrap/>
            <w:vAlign w:val="center"/>
          </w:tcPr>
          <w:p w14:paraId="48893A3B"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2</w:t>
            </w:r>
          </w:p>
        </w:tc>
        <w:tc>
          <w:tcPr>
            <w:tcW w:w="4141" w:type="dxa"/>
            <w:tcBorders>
              <w:top w:val="single" w:sz="4" w:space="0" w:color="auto"/>
              <w:left w:val="single" w:sz="4" w:space="0" w:color="auto"/>
              <w:bottom w:val="single" w:sz="4" w:space="0" w:color="auto"/>
              <w:right w:val="single" w:sz="4" w:space="0" w:color="auto"/>
            </w:tcBorders>
            <w:noWrap/>
            <w:vAlign w:val="center"/>
          </w:tcPr>
          <w:p w14:paraId="538BD70E"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rPr>
              <w:t>变色硅胶</w:t>
            </w:r>
          </w:p>
        </w:tc>
        <w:tc>
          <w:tcPr>
            <w:tcW w:w="1772" w:type="dxa"/>
            <w:tcBorders>
              <w:top w:val="single" w:sz="4" w:space="0" w:color="auto"/>
              <w:left w:val="single" w:sz="4" w:space="0" w:color="auto"/>
              <w:bottom w:val="single" w:sz="4" w:space="0" w:color="auto"/>
              <w:right w:val="single" w:sz="4" w:space="0" w:color="auto"/>
            </w:tcBorders>
            <w:noWrap/>
            <w:vAlign w:val="center"/>
          </w:tcPr>
          <w:p w14:paraId="36C603F6" w14:textId="77777777" w:rsidR="00BA5E23" w:rsidRPr="00E57CFB" w:rsidRDefault="00000000">
            <w:pPr>
              <w:ind w:firstLineChars="300" w:firstLine="630"/>
              <w:rPr>
                <w:rFonts w:ascii="Times New Roman"/>
                <w:b w:val="0"/>
                <w:position w:val="0"/>
                <w:sz w:val="21"/>
                <w:szCs w:val="21"/>
              </w:rPr>
            </w:pPr>
            <w:r w:rsidRPr="00E57CFB">
              <w:rPr>
                <w:rFonts w:ascii="Times New Roman"/>
                <w:b w:val="0"/>
                <w:position w:val="0"/>
                <w:sz w:val="21"/>
                <w:szCs w:val="21"/>
              </w:rPr>
              <w:t>1</w:t>
            </w:r>
            <w:r w:rsidRPr="00E57CFB">
              <w:rPr>
                <w:rFonts w:ascii="Times New Roman" w:hint="eastAsia"/>
                <w:b w:val="0"/>
                <w:position w:val="0"/>
                <w:sz w:val="21"/>
                <w:szCs w:val="21"/>
              </w:rPr>
              <w:t>2</w:t>
            </w:r>
            <w:r w:rsidRPr="00E57CFB">
              <w:rPr>
                <w:rFonts w:ascii="Times New Roman" w:hint="eastAsia"/>
                <w:b w:val="0"/>
                <w:position w:val="0"/>
                <w:sz w:val="21"/>
                <w:szCs w:val="21"/>
              </w:rPr>
              <w:t>瓶</w:t>
            </w:r>
          </w:p>
        </w:tc>
        <w:tc>
          <w:tcPr>
            <w:tcW w:w="2083" w:type="dxa"/>
            <w:tcBorders>
              <w:top w:val="single" w:sz="4" w:space="0" w:color="auto"/>
              <w:left w:val="single" w:sz="4" w:space="0" w:color="auto"/>
              <w:bottom w:val="single" w:sz="4" w:space="0" w:color="auto"/>
              <w:right w:val="single" w:sz="4" w:space="0" w:color="auto"/>
            </w:tcBorders>
            <w:noWrap/>
            <w:vAlign w:val="center"/>
          </w:tcPr>
          <w:p w14:paraId="6592BFF8" w14:textId="77777777" w:rsidR="00BA5E23" w:rsidRPr="00E57CFB" w:rsidRDefault="00000000">
            <w:pPr>
              <w:ind w:left="420" w:hanging="420"/>
              <w:jc w:val="center"/>
              <w:rPr>
                <w:rFonts w:ascii="Times New Roman"/>
                <w:b w:val="0"/>
                <w:position w:val="0"/>
                <w:sz w:val="21"/>
                <w:szCs w:val="21"/>
              </w:rPr>
            </w:pPr>
            <w:r w:rsidRPr="00E57CFB">
              <w:rPr>
                <w:rFonts w:ascii="Times New Roman" w:hint="eastAsia"/>
                <w:b w:val="0"/>
                <w:position w:val="0"/>
                <w:sz w:val="21"/>
                <w:szCs w:val="21"/>
              </w:rPr>
              <w:t>蓝色，</w:t>
            </w:r>
            <w:r w:rsidRPr="00E57CFB">
              <w:rPr>
                <w:rFonts w:ascii="Times New Roman"/>
                <w:b w:val="0"/>
                <w:position w:val="0"/>
                <w:sz w:val="21"/>
                <w:szCs w:val="21"/>
              </w:rPr>
              <w:t>500g</w:t>
            </w:r>
          </w:p>
        </w:tc>
      </w:tr>
      <w:tr w:rsidR="00BA5E23" w:rsidRPr="00E57CFB" w14:paraId="6648E862" w14:textId="77777777">
        <w:trPr>
          <w:cantSplit/>
          <w:trHeight w:hRule="exact" w:val="397"/>
        </w:trPr>
        <w:tc>
          <w:tcPr>
            <w:tcW w:w="562" w:type="dxa"/>
            <w:tcBorders>
              <w:top w:val="single" w:sz="4" w:space="0" w:color="auto"/>
              <w:left w:val="single" w:sz="4" w:space="0" w:color="auto"/>
              <w:bottom w:val="single" w:sz="4" w:space="0" w:color="auto"/>
              <w:right w:val="single" w:sz="4" w:space="0" w:color="auto"/>
            </w:tcBorders>
            <w:noWrap/>
            <w:vAlign w:val="center"/>
          </w:tcPr>
          <w:p w14:paraId="029DFE44"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3</w:t>
            </w:r>
          </w:p>
        </w:tc>
        <w:tc>
          <w:tcPr>
            <w:tcW w:w="4141" w:type="dxa"/>
            <w:tcBorders>
              <w:top w:val="single" w:sz="4" w:space="0" w:color="auto"/>
              <w:left w:val="single" w:sz="4" w:space="0" w:color="auto"/>
              <w:bottom w:val="single" w:sz="4" w:space="0" w:color="auto"/>
              <w:right w:val="single" w:sz="4" w:space="0" w:color="auto"/>
            </w:tcBorders>
            <w:noWrap/>
            <w:vAlign w:val="center"/>
          </w:tcPr>
          <w:p w14:paraId="0230241D"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b w:val="0"/>
                <w:position w:val="0"/>
                <w:sz w:val="21"/>
                <w:szCs w:val="21"/>
              </w:rPr>
              <w:t>PAMS</w:t>
            </w:r>
            <w:r w:rsidRPr="00E57CFB">
              <w:rPr>
                <w:rFonts w:ascii="Times New Roman" w:hint="eastAsia"/>
                <w:b w:val="0"/>
                <w:position w:val="0"/>
                <w:sz w:val="21"/>
                <w:szCs w:val="21"/>
              </w:rPr>
              <w:t>标气</w:t>
            </w:r>
          </w:p>
        </w:tc>
        <w:tc>
          <w:tcPr>
            <w:tcW w:w="1772" w:type="dxa"/>
            <w:tcBorders>
              <w:top w:val="single" w:sz="4" w:space="0" w:color="auto"/>
              <w:left w:val="single" w:sz="4" w:space="0" w:color="auto"/>
              <w:bottom w:val="single" w:sz="4" w:space="0" w:color="auto"/>
              <w:right w:val="single" w:sz="4" w:space="0" w:color="auto"/>
            </w:tcBorders>
            <w:noWrap/>
            <w:vAlign w:val="center"/>
          </w:tcPr>
          <w:p w14:paraId="0BE622DD" w14:textId="77777777" w:rsidR="00BA5E23" w:rsidRPr="00E57CFB" w:rsidRDefault="00000000">
            <w:pPr>
              <w:ind w:firstLineChars="300" w:firstLine="630"/>
              <w:rPr>
                <w:rFonts w:ascii="Times New Roman"/>
                <w:b w:val="0"/>
                <w:position w:val="0"/>
                <w:sz w:val="21"/>
                <w:szCs w:val="21"/>
              </w:rPr>
            </w:pPr>
            <w:r w:rsidRPr="00E57CFB">
              <w:rPr>
                <w:rFonts w:ascii="Times New Roman"/>
                <w:b w:val="0"/>
                <w:position w:val="0"/>
                <w:sz w:val="21"/>
                <w:szCs w:val="21"/>
              </w:rPr>
              <w:t>1</w:t>
            </w:r>
            <w:r w:rsidRPr="00E57CFB">
              <w:rPr>
                <w:rFonts w:ascii="Times New Roman" w:hint="eastAsia"/>
                <w:b w:val="0"/>
                <w:position w:val="0"/>
                <w:sz w:val="21"/>
                <w:szCs w:val="21"/>
              </w:rPr>
              <w:t>瓶</w:t>
            </w:r>
          </w:p>
        </w:tc>
        <w:tc>
          <w:tcPr>
            <w:tcW w:w="2083" w:type="dxa"/>
            <w:tcBorders>
              <w:top w:val="single" w:sz="4" w:space="0" w:color="auto"/>
              <w:left w:val="single" w:sz="4" w:space="0" w:color="auto"/>
              <w:bottom w:val="single" w:sz="4" w:space="0" w:color="auto"/>
              <w:right w:val="single" w:sz="4" w:space="0" w:color="auto"/>
            </w:tcBorders>
            <w:noWrap/>
            <w:vAlign w:val="center"/>
          </w:tcPr>
          <w:p w14:paraId="16D436D9"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57</w:t>
            </w:r>
            <w:r w:rsidRPr="00E57CFB">
              <w:rPr>
                <w:rFonts w:ascii="Times New Roman" w:hint="eastAsia"/>
                <w:b w:val="0"/>
                <w:position w:val="0"/>
                <w:sz w:val="21"/>
                <w:szCs w:val="21"/>
              </w:rPr>
              <w:t>种</w:t>
            </w:r>
            <w:r w:rsidRPr="00E57CFB">
              <w:rPr>
                <w:rFonts w:ascii="Times New Roman"/>
                <w:b w:val="0"/>
                <w:position w:val="0"/>
                <w:sz w:val="21"/>
                <w:szCs w:val="21"/>
              </w:rPr>
              <w:t>/1L/1ppm</w:t>
            </w:r>
          </w:p>
        </w:tc>
      </w:tr>
      <w:tr w:rsidR="00BA5E23" w:rsidRPr="00E57CFB" w14:paraId="1E69D946" w14:textId="77777777">
        <w:trPr>
          <w:cantSplit/>
          <w:trHeight w:hRule="exact" w:val="397"/>
        </w:trPr>
        <w:tc>
          <w:tcPr>
            <w:tcW w:w="562" w:type="dxa"/>
            <w:tcBorders>
              <w:top w:val="single" w:sz="4" w:space="0" w:color="auto"/>
              <w:left w:val="single" w:sz="4" w:space="0" w:color="auto"/>
              <w:bottom w:val="single" w:sz="4" w:space="0" w:color="auto"/>
              <w:right w:val="single" w:sz="4" w:space="0" w:color="auto"/>
            </w:tcBorders>
            <w:noWrap/>
            <w:vAlign w:val="center"/>
          </w:tcPr>
          <w:p w14:paraId="1607DF2D"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4</w:t>
            </w:r>
          </w:p>
        </w:tc>
        <w:tc>
          <w:tcPr>
            <w:tcW w:w="4141" w:type="dxa"/>
            <w:tcBorders>
              <w:top w:val="single" w:sz="4" w:space="0" w:color="auto"/>
              <w:left w:val="single" w:sz="4" w:space="0" w:color="auto"/>
              <w:bottom w:val="single" w:sz="4" w:space="0" w:color="auto"/>
              <w:right w:val="single" w:sz="4" w:space="0" w:color="auto"/>
            </w:tcBorders>
            <w:noWrap/>
            <w:vAlign w:val="center"/>
          </w:tcPr>
          <w:p w14:paraId="47096E01"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rPr>
              <w:t>高纯氮气</w:t>
            </w:r>
          </w:p>
        </w:tc>
        <w:tc>
          <w:tcPr>
            <w:tcW w:w="1772" w:type="dxa"/>
            <w:tcBorders>
              <w:top w:val="single" w:sz="4" w:space="0" w:color="auto"/>
              <w:left w:val="single" w:sz="4" w:space="0" w:color="auto"/>
              <w:bottom w:val="single" w:sz="4" w:space="0" w:color="auto"/>
              <w:right w:val="single" w:sz="4" w:space="0" w:color="auto"/>
            </w:tcBorders>
            <w:noWrap/>
            <w:vAlign w:val="center"/>
          </w:tcPr>
          <w:p w14:paraId="4FCE0018" w14:textId="77777777" w:rsidR="00BA5E23" w:rsidRPr="00E57CFB" w:rsidRDefault="00000000">
            <w:pPr>
              <w:ind w:firstLineChars="300" w:firstLine="630"/>
              <w:rPr>
                <w:rFonts w:ascii="Times New Roman"/>
                <w:b w:val="0"/>
                <w:position w:val="0"/>
                <w:sz w:val="21"/>
                <w:szCs w:val="21"/>
              </w:rPr>
            </w:pPr>
            <w:r w:rsidRPr="00E57CFB">
              <w:rPr>
                <w:rFonts w:ascii="Times New Roman" w:hint="eastAsia"/>
                <w:b w:val="0"/>
                <w:position w:val="0"/>
                <w:sz w:val="21"/>
                <w:szCs w:val="21"/>
              </w:rPr>
              <w:t>6</w:t>
            </w:r>
            <w:r w:rsidRPr="00E57CFB">
              <w:rPr>
                <w:rFonts w:ascii="Times New Roman" w:hint="eastAsia"/>
                <w:b w:val="0"/>
                <w:position w:val="0"/>
                <w:sz w:val="21"/>
                <w:szCs w:val="21"/>
              </w:rPr>
              <w:t>瓶</w:t>
            </w:r>
          </w:p>
        </w:tc>
        <w:tc>
          <w:tcPr>
            <w:tcW w:w="2083" w:type="dxa"/>
            <w:tcBorders>
              <w:top w:val="single" w:sz="4" w:space="0" w:color="auto"/>
              <w:left w:val="single" w:sz="4" w:space="0" w:color="auto"/>
              <w:bottom w:val="single" w:sz="4" w:space="0" w:color="auto"/>
              <w:right w:val="single" w:sz="4" w:space="0" w:color="auto"/>
            </w:tcBorders>
            <w:noWrap/>
            <w:vAlign w:val="center"/>
          </w:tcPr>
          <w:p w14:paraId="2CE6697E"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40L</w:t>
            </w:r>
            <w:r w:rsidRPr="00E57CFB">
              <w:rPr>
                <w:rFonts w:ascii="Times New Roman" w:hint="eastAsia"/>
                <w:b w:val="0"/>
                <w:position w:val="0"/>
                <w:sz w:val="21"/>
                <w:szCs w:val="21"/>
              </w:rPr>
              <w:t>钢瓶</w:t>
            </w:r>
          </w:p>
        </w:tc>
      </w:tr>
      <w:tr w:rsidR="00BA5E23" w:rsidRPr="00E57CFB" w14:paraId="16E49586" w14:textId="77777777">
        <w:trPr>
          <w:cantSplit/>
          <w:trHeight w:hRule="exact" w:val="397"/>
        </w:trPr>
        <w:tc>
          <w:tcPr>
            <w:tcW w:w="562" w:type="dxa"/>
            <w:tcBorders>
              <w:top w:val="single" w:sz="4" w:space="0" w:color="auto"/>
              <w:left w:val="single" w:sz="4" w:space="0" w:color="auto"/>
              <w:bottom w:val="single" w:sz="4" w:space="0" w:color="auto"/>
              <w:right w:val="single" w:sz="4" w:space="0" w:color="auto"/>
            </w:tcBorders>
            <w:noWrap/>
            <w:vAlign w:val="center"/>
          </w:tcPr>
          <w:p w14:paraId="5DC10561"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5</w:t>
            </w:r>
          </w:p>
        </w:tc>
        <w:tc>
          <w:tcPr>
            <w:tcW w:w="4141" w:type="dxa"/>
            <w:tcBorders>
              <w:top w:val="single" w:sz="4" w:space="0" w:color="auto"/>
              <w:left w:val="single" w:sz="4" w:space="0" w:color="auto"/>
              <w:bottom w:val="single" w:sz="4" w:space="0" w:color="auto"/>
              <w:right w:val="single" w:sz="4" w:space="0" w:color="auto"/>
            </w:tcBorders>
            <w:noWrap/>
            <w:vAlign w:val="center"/>
          </w:tcPr>
          <w:p w14:paraId="50F847DC"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rPr>
              <w:t>FID</w:t>
            </w:r>
            <w:r w:rsidRPr="00E57CFB">
              <w:rPr>
                <w:rFonts w:ascii="Times New Roman" w:hint="eastAsia"/>
                <w:b w:val="0"/>
                <w:position w:val="0"/>
                <w:sz w:val="21"/>
                <w:szCs w:val="21"/>
              </w:rPr>
              <w:t>点火线圈</w:t>
            </w:r>
          </w:p>
        </w:tc>
        <w:tc>
          <w:tcPr>
            <w:tcW w:w="1772" w:type="dxa"/>
            <w:tcBorders>
              <w:top w:val="single" w:sz="4" w:space="0" w:color="auto"/>
              <w:left w:val="single" w:sz="4" w:space="0" w:color="auto"/>
              <w:bottom w:val="single" w:sz="4" w:space="0" w:color="auto"/>
              <w:right w:val="single" w:sz="4" w:space="0" w:color="auto"/>
            </w:tcBorders>
            <w:noWrap/>
            <w:vAlign w:val="center"/>
          </w:tcPr>
          <w:p w14:paraId="5FE992CB" w14:textId="77777777" w:rsidR="00BA5E23" w:rsidRPr="00E57CFB" w:rsidRDefault="00000000">
            <w:pPr>
              <w:ind w:firstLineChars="300" w:firstLine="630"/>
              <w:rPr>
                <w:rFonts w:ascii="Times New Roman"/>
                <w:b w:val="0"/>
                <w:position w:val="0"/>
                <w:sz w:val="21"/>
                <w:szCs w:val="21"/>
              </w:rPr>
            </w:pPr>
            <w:r w:rsidRPr="00E57CFB">
              <w:rPr>
                <w:rFonts w:ascii="Times New Roman"/>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auto"/>
              <w:left w:val="single" w:sz="4" w:space="0" w:color="auto"/>
              <w:bottom w:val="single" w:sz="4" w:space="0" w:color="auto"/>
              <w:right w:val="single" w:sz="4" w:space="0" w:color="auto"/>
            </w:tcBorders>
            <w:noWrap/>
            <w:vAlign w:val="center"/>
          </w:tcPr>
          <w:p w14:paraId="1EB167B7"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6CD55FA0" w14:textId="77777777">
        <w:trPr>
          <w:cantSplit/>
          <w:trHeight w:hRule="exact" w:val="623"/>
        </w:trPr>
        <w:tc>
          <w:tcPr>
            <w:tcW w:w="562" w:type="dxa"/>
            <w:tcBorders>
              <w:top w:val="single" w:sz="4" w:space="0" w:color="auto"/>
              <w:left w:val="single" w:sz="4" w:space="0" w:color="auto"/>
              <w:bottom w:val="single" w:sz="4" w:space="0" w:color="auto"/>
              <w:right w:val="single" w:sz="4" w:space="0" w:color="auto"/>
            </w:tcBorders>
            <w:noWrap/>
            <w:vAlign w:val="center"/>
          </w:tcPr>
          <w:p w14:paraId="5A48F871"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6</w:t>
            </w:r>
          </w:p>
        </w:tc>
        <w:tc>
          <w:tcPr>
            <w:tcW w:w="4141" w:type="dxa"/>
            <w:tcBorders>
              <w:top w:val="single" w:sz="4" w:space="0" w:color="auto"/>
              <w:left w:val="single" w:sz="4" w:space="0" w:color="auto"/>
              <w:bottom w:val="single" w:sz="4" w:space="0" w:color="auto"/>
              <w:right w:val="single" w:sz="4" w:space="0" w:color="auto"/>
            </w:tcBorders>
            <w:noWrap/>
            <w:vAlign w:val="center"/>
          </w:tcPr>
          <w:p w14:paraId="3C6FDAD2" w14:textId="77777777" w:rsidR="00BA5E23" w:rsidRPr="00E57CFB" w:rsidRDefault="00000000">
            <w:pPr>
              <w:ind w:left="420" w:hanging="420"/>
              <w:jc w:val="center"/>
              <w:rPr>
                <w:rFonts w:ascii="Times New Roman"/>
                <w:b w:val="0"/>
                <w:position w:val="0"/>
                <w:sz w:val="21"/>
                <w:szCs w:val="21"/>
              </w:rPr>
            </w:pPr>
            <w:r w:rsidRPr="00E57CFB">
              <w:rPr>
                <w:rFonts w:ascii="Times New Roman" w:hint="eastAsia"/>
                <w:b w:val="0"/>
                <w:position w:val="0"/>
                <w:sz w:val="21"/>
                <w:szCs w:val="21"/>
              </w:rPr>
              <w:t>TD</w:t>
            </w:r>
            <w:r w:rsidRPr="00E57CFB">
              <w:rPr>
                <w:rFonts w:ascii="Times New Roman" w:hint="eastAsia"/>
                <w:b w:val="0"/>
                <w:position w:val="0"/>
                <w:sz w:val="21"/>
                <w:szCs w:val="21"/>
              </w:rPr>
              <w:t>管，标准</w:t>
            </w:r>
            <w:r w:rsidRPr="00E57CFB">
              <w:rPr>
                <w:rFonts w:ascii="Times New Roman" w:hint="eastAsia"/>
                <w:b w:val="0"/>
                <w:position w:val="0"/>
                <w:sz w:val="21"/>
                <w:szCs w:val="21"/>
              </w:rPr>
              <w:t>PAMS</w:t>
            </w:r>
            <w:r w:rsidRPr="00E57CFB">
              <w:rPr>
                <w:rFonts w:ascii="Times New Roman" w:hint="eastAsia"/>
                <w:b w:val="0"/>
                <w:position w:val="0"/>
                <w:sz w:val="21"/>
                <w:szCs w:val="21"/>
              </w:rPr>
              <w:t>专用组件，富集级</w:t>
            </w:r>
          </w:p>
        </w:tc>
        <w:tc>
          <w:tcPr>
            <w:tcW w:w="1772" w:type="dxa"/>
            <w:tcBorders>
              <w:top w:val="single" w:sz="4" w:space="0" w:color="auto"/>
              <w:left w:val="single" w:sz="4" w:space="0" w:color="auto"/>
              <w:bottom w:val="single" w:sz="4" w:space="0" w:color="auto"/>
              <w:right w:val="single" w:sz="4" w:space="0" w:color="auto"/>
            </w:tcBorders>
            <w:noWrap/>
            <w:vAlign w:val="center"/>
          </w:tcPr>
          <w:p w14:paraId="2A2A86FA" w14:textId="77777777" w:rsidR="00BA5E23" w:rsidRPr="00E57CFB" w:rsidRDefault="00000000">
            <w:pPr>
              <w:ind w:firstLineChars="300" w:firstLine="630"/>
              <w:rPr>
                <w:rFonts w:ascii="Times New Roman"/>
                <w:b w:val="0"/>
                <w:position w:val="0"/>
                <w:sz w:val="21"/>
                <w:szCs w:val="21"/>
              </w:rPr>
            </w:pPr>
            <w:r w:rsidRPr="00E57CFB">
              <w:rPr>
                <w:rFonts w:ascii="Times New Roman"/>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auto"/>
              <w:left w:val="single" w:sz="4" w:space="0" w:color="auto"/>
              <w:bottom w:val="single" w:sz="4" w:space="0" w:color="auto"/>
              <w:right w:val="single" w:sz="4" w:space="0" w:color="auto"/>
            </w:tcBorders>
            <w:noWrap/>
            <w:vAlign w:val="center"/>
          </w:tcPr>
          <w:p w14:paraId="3C88F2BF"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729F7E98" w14:textId="77777777">
        <w:trPr>
          <w:cantSplit/>
          <w:trHeight w:hRule="exact" w:val="575"/>
        </w:trPr>
        <w:tc>
          <w:tcPr>
            <w:tcW w:w="562" w:type="dxa"/>
            <w:tcBorders>
              <w:top w:val="single" w:sz="4" w:space="0" w:color="auto"/>
              <w:left w:val="single" w:sz="4" w:space="0" w:color="auto"/>
              <w:bottom w:val="single" w:sz="4" w:space="0" w:color="auto"/>
              <w:right w:val="single" w:sz="4" w:space="0" w:color="auto"/>
            </w:tcBorders>
            <w:noWrap/>
            <w:vAlign w:val="center"/>
          </w:tcPr>
          <w:p w14:paraId="50C27FF3"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7</w:t>
            </w:r>
          </w:p>
        </w:tc>
        <w:tc>
          <w:tcPr>
            <w:tcW w:w="4141" w:type="dxa"/>
            <w:tcBorders>
              <w:top w:val="single" w:sz="4" w:space="0" w:color="auto"/>
              <w:left w:val="single" w:sz="4" w:space="0" w:color="auto"/>
              <w:bottom w:val="single" w:sz="4" w:space="0" w:color="auto"/>
              <w:right w:val="single" w:sz="4" w:space="0" w:color="auto"/>
            </w:tcBorders>
            <w:noWrap/>
            <w:vAlign w:val="center"/>
          </w:tcPr>
          <w:p w14:paraId="50B36CCF" w14:textId="77777777" w:rsidR="00BA5E23" w:rsidRPr="00E57CFB" w:rsidRDefault="00000000">
            <w:pPr>
              <w:ind w:left="420" w:hanging="420"/>
              <w:jc w:val="center"/>
              <w:rPr>
                <w:rFonts w:ascii="Times New Roman"/>
                <w:b w:val="0"/>
                <w:position w:val="0"/>
                <w:sz w:val="21"/>
                <w:szCs w:val="21"/>
              </w:rPr>
            </w:pPr>
            <w:r w:rsidRPr="00E57CFB">
              <w:rPr>
                <w:rFonts w:ascii="Times New Roman" w:hint="eastAsia"/>
                <w:b w:val="0"/>
                <w:position w:val="0"/>
                <w:sz w:val="21"/>
                <w:szCs w:val="21"/>
              </w:rPr>
              <w:t>TD</w:t>
            </w:r>
            <w:r w:rsidRPr="00E57CFB">
              <w:rPr>
                <w:rFonts w:ascii="Times New Roman" w:hint="eastAsia"/>
                <w:b w:val="0"/>
                <w:position w:val="0"/>
                <w:sz w:val="21"/>
                <w:szCs w:val="21"/>
              </w:rPr>
              <w:t>管，标准</w:t>
            </w:r>
            <w:r w:rsidRPr="00E57CFB">
              <w:rPr>
                <w:rFonts w:ascii="Times New Roman" w:hint="eastAsia"/>
                <w:b w:val="0"/>
                <w:position w:val="0"/>
                <w:sz w:val="21"/>
                <w:szCs w:val="21"/>
              </w:rPr>
              <w:t>PAMS</w:t>
            </w:r>
            <w:r w:rsidRPr="00E57CFB">
              <w:rPr>
                <w:rFonts w:ascii="Times New Roman" w:hint="eastAsia"/>
                <w:b w:val="0"/>
                <w:position w:val="0"/>
                <w:sz w:val="21"/>
                <w:szCs w:val="21"/>
              </w:rPr>
              <w:t>专用组件，聚焦级</w:t>
            </w:r>
          </w:p>
        </w:tc>
        <w:tc>
          <w:tcPr>
            <w:tcW w:w="1772" w:type="dxa"/>
            <w:tcBorders>
              <w:top w:val="single" w:sz="4" w:space="0" w:color="auto"/>
              <w:left w:val="single" w:sz="4" w:space="0" w:color="auto"/>
              <w:bottom w:val="single" w:sz="4" w:space="0" w:color="auto"/>
              <w:right w:val="single" w:sz="4" w:space="0" w:color="auto"/>
            </w:tcBorders>
            <w:noWrap/>
            <w:vAlign w:val="center"/>
          </w:tcPr>
          <w:p w14:paraId="0E6231BF" w14:textId="77777777" w:rsidR="00BA5E23" w:rsidRPr="00E57CFB" w:rsidRDefault="00000000">
            <w:pPr>
              <w:ind w:firstLineChars="300" w:firstLine="630"/>
              <w:rPr>
                <w:rFonts w:ascii="Times New Roman"/>
                <w:b w:val="0"/>
                <w:position w:val="0"/>
                <w:sz w:val="21"/>
                <w:szCs w:val="21"/>
              </w:rPr>
            </w:pPr>
            <w:r w:rsidRPr="00E57CFB">
              <w:rPr>
                <w:rFonts w:ascii="Times New Roman"/>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auto"/>
              <w:left w:val="single" w:sz="4" w:space="0" w:color="auto"/>
              <w:bottom w:val="single" w:sz="4" w:space="0" w:color="auto"/>
              <w:right w:val="single" w:sz="4" w:space="0" w:color="auto"/>
            </w:tcBorders>
            <w:noWrap/>
            <w:vAlign w:val="center"/>
          </w:tcPr>
          <w:p w14:paraId="681B191E"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3674E105" w14:textId="77777777">
        <w:trPr>
          <w:cantSplit/>
          <w:trHeight w:hRule="exact" w:val="397"/>
        </w:trPr>
        <w:tc>
          <w:tcPr>
            <w:tcW w:w="562" w:type="dxa"/>
            <w:tcBorders>
              <w:top w:val="single" w:sz="4" w:space="0" w:color="auto"/>
              <w:left w:val="single" w:sz="4" w:space="0" w:color="auto"/>
              <w:bottom w:val="single" w:sz="4" w:space="0" w:color="auto"/>
              <w:right w:val="single" w:sz="4" w:space="0" w:color="auto"/>
            </w:tcBorders>
            <w:noWrap/>
            <w:vAlign w:val="center"/>
          </w:tcPr>
          <w:p w14:paraId="6BC8803B"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8</w:t>
            </w:r>
          </w:p>
        </w:tc>
        <w:tc>
          <w:tcPr>
            <w:tcW w:w="4141" w:type="dxa"/>
            <w:tcBorders>
              <w:top w:val="single" w:sz="4" w:space="0" w:color="auto"/>
              <w:left w:val="single" w:sz="4" w:space="0" w:color="auto"/>
              <w:bottom w:val="single" w:sz="4" w:space="0" w:color="auto"/>
              <w:right w:val="single" w:sz="4" w:space="0" w:color="auto"/>
            </w:tcBorders>
            <w:noWrap/>
            <w:vAlign w:val="center"/>
          </w:tcPr>
          <w:p w14:paraId="05EC50BF"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rPr>
              <w:t>色谱柱，高碳专用</w:t>
            </w:r>
            <w:r w:rsidRPr="00E57CFB">
              <w:rPr>
                <w:rFonts w:ascii="Times New Roman" w:hint="eastAsia"/>
                <w:b w:val="0"/>
                <w:position w:val="0"/>
                <w:sz w:val="21"/>
                <w:szCs w:val="21"/>
              </w:rPr>
              <w:t>V2</w:t>
            </w:r>
          </w:p>
        </w:tc>
        <w:tc>
          <w:tcPr>
            <w:tcW w:w="1772" w:type="dxa"/>
            <w:tcBorders>
              <w:top w:val="single" w:sz="4" w:space="0" w:color="auto"/>
              <w:left w:val="single" w:sz="4" w:space="0" w:color="auto"/>
              <w:bottom w:val="single" w:sz="4" w:space="0" w:color="auto"/>
              <w:right w:val="single" w:sz="4" w:space="0" w:color="auto"/>
            </w:tcBorders>
            <w:noWrap/>
            <w:vAlign w:val="center"/>
          </w:tcPr>
          <w:p w14:paraId="55E265DC" w14:textId="77777777" w:rsidR="00BA5E23" w:rsidRPr="00E57CFB" w:rsidRDefault="00000000">
            <w:pPr>
              <w:ind w:firstLineChars="300" w:firstLine="630"/>
              <w:rPr>
                <w:rFonts w:ascii="Times New Roman"/>
                <w:b w:val="0"/>
                <w:position w:val="0"/>
                <w:sz w:val="21"/>
                <w:szCs w:val="21"/>
              </w:rPr>
            </w:pPr>
            <w:r w:rsidRPr="00E57CFB">
              <w:rPr>
                <w:rFonts w:ascii="Times New Roman"/>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auto"/>
              <w:left w:val="single" w:sz="4" w:space="0" w:color="auto"/>
              <w:bottom w:val="single" w:sz="4" w:space="0" w:color="auto"/>
              <w:right w:val="single" w:sz="4" w:space="0" w:color="auto"/>
            </w:tcBorders>
            <w:noWrap/>
            <w:vAlign w:val="center"/>
          </w:tcPr>
          <w:p w14:paraId="696A84C8"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4FF78175" w14:textId="77777777">
        <w:trPr>
          <w:cantSplit/>
          <w:trHeight w:hRule="exact" w:val="397"/>
        </w:trPr>
        <w:tc>
          <w:tcPr>
            <w:tcW w:w="562" w:type="dxa"/>
            <w:tcBorders>
              <w:top w:val="single" w:sz="4" w:space="0" w:color="auto"/>
              <w:left w:val="single" w:sz="4" w:space="0" w:color="auto"/>
              <w:bottom w:val="single" w:sz="4" w:space="0" w:color="auto"/>
              <w:right w:val="single" w:sz="4" w:space="0" w:color="auto"/>
            </w:tcBorders>
            <w:noWrap/>
            <w:vAlign w:val="center"/>
          </w:tcPr>
          <w:p w14:paraId="3CE95A07"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9</w:t>
            </w:r>
          </w:p>
        </w:tc>
        <w:tc>
          <w:tcPr>
            <w:tcW w:w="4141" w:type="dxa"/>
            <w:tcBorders>
              <w:top w:val="single" w:sz="4" w:space="0" w:color="auto"/>
              <w:left w:val="single" w:sz="4" w:space="0" w:color="auto"/>
              <w:bottom w:val="single" w:sz="4" w:space="0" w:color="auto"/>
              <w:right w:val="single" w:sz="4" w:space="0" w:color="auto"/>
            </w:tcBorders>
            <w:noWrap/>
            <w:vAlign w:val="center"/>
          </w:tcPr>
          <w:p w14:paraId="5F2F96E2"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rPr>
              <w:t>色谱柱，低碳专用</w:t>
            </w:r>
            <w:r w:rsidRPr="00E57CFB">
              <w:rPr>
                <w:rFonts w:ascii="Times New Roman" w:hint="eastAsia"/>
                <w:b w:val="0"/>
                <w:position w:val="0"/>
                <w:sz w:val="21"/>
                <w:szCs w:val="21"/>
              </w:rPr>
              <w:t>V2</w:t>
            </w:r>
          </w:p>
        </w:tc>
        <w:tc>
          <w:tcPr>
            <w:tcW w:w="1772" w:type="dxa"/>
            <w:tcBorders>
              <w:top w:val="single" w:sz="4" w:space="0" w:color="auto"/>
              <w:left w:val="single" w:sz="4" w:space="0" w:color="auto"/>
              <w:bottom w:val="single" w:sz="4" w:space="0" w:color="auto"/>
              <w:right w:val="single" w:sz="4" w:space="0" w:color="auto"/>
            </w:tcBorders>
            <w:noWrap/>
            <w:vAlign w:val="center"/>
          </w:tcPr>
          <w:p w14:paraId="3FBC3BDC" w14:textId="77777777" w:rsidR="00BA5E23" w:rsidRPr="00E57CFB" w:rsidRDefault="00000000">
            <w:pPr>
              <w:ind w:firstLineChars="300" w:firstLine="630"/>
              <w:rPr>
                <w:rFonts w:ascii="Times New Roman"/>
                <w:b w:val="0"/>
                <w:position w:val="0"/>
                <w:sz w:val="21"/>
                <w:szCs w:val="21"/>
              </w:rPr>
            </w:pPr>
            <w:r w:rsidRPr="00E57CFB">
              <w:rPr>
                <w:rFonts w:ascii="Times New Roman"/>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auto"/>
              <w:left w:val="single" w:sz="4" w:space="0" w:color="auto"/>
              <w:bottom w:val="single" w:sz="4" w:space="0" w:color="auto"/>
              <w:right w:val="single" w:sz="4" w:space="0" w:color="auto"/>
            </w:tcBorders>
            <w:noWrap/>
            <w:vAlign w:val="center"/>
          </w:tcPr>
          <w:p w14:paraId="33514602"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645C5619" w14:textId="77777777">
        <w:trPr>
          <w:cantSplit/>
          <w:trHeight w:hRule="exact" w:val="565"/>
        </w:trPr>
        <w:tc>
          <w:tcPr>
            <w:tcW w:w="562" w:type="dxa"/>
            <w:tcBorders>
              <w:top w:val="single" w:sz="4" w:space="0" w:color="auto"/>
              <w:left w:val="single" w:sz="4" w:space="0" w:color="auto"/>
              <w:bottom w:val="single" w:sz="4" w:space="0" w:color="auto"/>
              <w:right w:val="single" w:sz="4" w:space="0" w:color="auto"/>
            </w:tcBorders>
            <w:noWrap/>
            <w:vAlign w:val="center"/>
          </w:tcPr>
          <w:p w14:paraId="652E5153"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10</w:t>
            </w:r>
          </w:p>
        </w:tc>
        <w:tc>
          <w:tcPr>
            <w:tcW w:w="4141" w:type="dxa"/>
            <w:tcBorders>
              <w:top w:val="single" w:sz="4" w:space="0" w:color="auto"/>
              <w:left w:val="single" w:sz="4" w:space="0" w:color="auto"/>
              <w:bottom w:val="single" w:sz="4" w:space="0" w:color="auto"/>
              <w:right w:val="single" w:sz="4" w:space="0" w:color="auto"/>
            </w:tcBorders>
            <w:noWrap/>
            <w:vAlign w:val="center"/>
          </w:tcPr>
          <w:p w14:paraId="3CF2C59A" w14:textId="77777777" w:rsidR="00BA5E23" w:rsidRPr="00E57CFB" w:rsidRDefault="00000000">
            <w:pPr>
              <w:widowControl/>
              <w:ind w:left="420" w:hanging="420"/>
              <w:jc w:val="center"/>
              <w:rPr>
                <w:rFonts w:ascii="Times New Roman"/>
                <w:b w:val="0"/>
                <w:position w:val="0"/>
                <w:sz w:val="21"/>
                <w:szCs w:val="21"/>
              </w:rPr>
            </w:pPr>
            <w:proofErr w:type="spellStart"/>
            <w:r w:rsidRPr="00E57CFB">
              <w:rPr>
                <w:rFonts w:ascii="Times New Roman" w:hint="eastAsia"/>
                <w:b w:val="0"/>
                <w:position w:val="0"/>
                <w:sz w:val="21"/>
                <w:szCs w:val="21"/>
              </w:rPr>
              <w:t>Deanswitch</w:t>
            </w:r>
            <w:proofErr w:type="spellEnd"/>
            <w:r w:rsidRPr="00E57CFB">
              <w:rPr>
                <w:rFonts w:ascii="Times New Roman" w:hint="eastAsia"/>
                <w:b w:val="0"/>
                <w:position w:val="0"/>
                <w:sz w:val="21"/>
                <w:szCs w:val="21"/>
              </w:rPr>
              <w:t>接头，</w:t>
            </w:r>
            <w:r w:rsidRPr="00E57CFB">
              <w:rPr>
                <w:rFonts w:ascii="Times New Roman" w:hint="eastAsia"/>
                <w:b w:val="0"/>
                <w:position w:val="0"/>
                <w:sz w:val="21"/>
                <w:szCs w:val="21"/>
              </w:rPr>
              <w:t>0.4mm ID,</w:t>
            </w:r>
            <w:r w:rsidRPr="00E57CFB">
              <w:rPr>
                <w:rFonts w:ascii="Times New Roman" w:hint="eastAsia"/>
                <w:b w:val="0"/>
                <w:position w:val="0"/>
                <w:sz w:val="21"/>
                <w:szCs w:val="21"/>
              </w:rPr>
              <w:t>匹配</w:t>
            </w:r>
            <w:r w:rsidRPr="00E57CFB">
              <w:rPr>
                <w:rFonts w:ascii="Times New Roman" w:hint="eastAsia"/>
                <w:b w:val="0"/>
                <w:position w:val="0"/>
                <w:sz w:val="21"/>
                <w:szCs w:val="21"/>
              </w:rPr>
              <w:t>0.1-0.25mm ID</w:t>
            </w:r>
            <w:r w:rsidRPr="00E57CFB">
              <w:rPr>
                <w:rFonts w:ascii="Times New Roman" w:hint="eastAsia"/>
                <w:b w:val="0"/>
                <w:position w:val="0"/>
                <w:sz w:val="21"/>
                <w:szCs w:val="21"/>
              </w:rPr>
              <w:t>色谱柱</w:t>
            </w:r>
          </w:p>
        </w:tc>
        <w:tc>
          <w:tcPr>
            <w:tcW w:w="1772" w:type="dxa"/>
            <w:tcBorders>
              <w:top w:val="single" w:sz="4" w:space="0" w:color="auto"/>
              <w:left w:val="single" w:sz="4" w:space="0" w:color="auto"/>
              <w:bottom w:val="single" w:sz="4" w:space="0" w:color="auto"/>
              <w:right w:val="single" w:sz="4" w:space="0" w:color="auto"/>
            </w:tcBorders>
            <w:noWrap/>
            <w:vAlign w:val="center"/>
          </w:tcPr>
          <w:p w14:paraId="489386BA" w14:textId="77777777" w:rsidR="00BA5E23" w:rsidRPr="00E57CFB" w:rsidRDefault="00000000">
            <w:pPr>
              <w:ind w:firstLineChars="300" w:firstLine="630"/>
              <w:rPr>
                <w:rFonts w:ascii="Times New Roman"/>
                <w:b w:val="0"/>
                <w:position w:val="0"/>
                <w:sz w:val="21"/>
                <w:szCs w:val="21"/>
              </w:rPr>
            </w:pPr>
            <w:r w:rsidRPr="00E57CFB">
              <w:rPr>
                <w:rFonts w:ascii="Times New Roman" w:hint="eastAsia"/>
                <w:b w:val="0"/>
                <w:position w:val="0"/>
                <w:sz w:val="21"/>
                <w:szCs w:val="21"/>
              </w:rPr>
              <w:t>1</w:t>
            </w:r>
            <w:r w:rsidRPr="00E57CFB">
              <w:rPr>
                <w:rFonts w:ascii="Times New Roman" w:hint="eastAsia"/>
                <w:b w:val="0"/>
                <w:position w:val="0"/>
                <w:sz w:val="21"/>
                <w:szCs w:val="21"/>
              </w:rPr>
              <w:t>包</w:t>
            </w:r>
          </w:p>
        </w:tc>
        <w:tc>
          <w:tcPr>
            <w:tcW w:w="2083" w:type="dxa"/>
            <w:tcBorders>
              <w:top w:val="single" w:sz="4" w:space="0" w:color="auto"/>
              <w:left w:val="single" w:sz="4" w:space="0" w:color="auto"/>
              <w:bottom w:val="single" w:sz="4" w:space="0" w:color="auto"/>
              <w:right w:val="single" w:sz="4" w:space="0" w:color="auto"/>
            </w:tcBorders>
            <w:noWrap/>
            <w:vAlign w:val="center"/>
          </w:tcPr>
          <w:p w14:paraId="5EA468FB" w14:textId="77777777" w:rsidR="00BA5E23" w:rsidRPr="00E57CFB" w:rsidRDefault="00000000">
            <w:pPr>
              <w:ind w:left="420" w:hanging="420"/>
              <w:jc w:val="center"/>
              <w:rPr>
                <w:rFonts w:ascii="Times New Roman"/>
                <w:b w:val="0"/>
                <w:position w:val="0"/>
                <w:sz w:val="21"/>
                <w:szCs w:val="21"/>
              </w:rPr>
            </w:pPr>
            <w:r w:rsidRPr="00E57CFB">
              <w:rPr>
                <w:rFonts w:ascii="Times New Roman" w:hint="eastAsia"/>
                <w:b w:val="0"/>
                <w:position w:val="0"/>
                <w:sz w:val="21"/>
                <w:szCs w:val="21"/>
              </w:rPr>
              <w:t>10</w:t>
            </w:r>
            <w:r w:rsidRPr="00E57CFB">
              <w:rPr>
                <w:rFonts w:ascii="Times New Roman" w:hint="eastAsia"/>
                <w:b w:val="0"/>
                <w:position w:val="0"/>
                <w:sz w:val="21"/>
                <w:szCs w:val="21"/>
              </w:rPr>
              <w:t>个</w:t>
            </w:r>
            <w:r w:rsidRPr="00E57CFB">
              <w:rPr>
                <w:rFonts w:ascii="Times New Roman" w:hint="eastAsia"/>
                <w:b w:val="0"/>
                <w:position w:val="0"/>
                <w:sz w:val="21"/>
                <w:szCs w:val="21"/>
              </w:rPr>
              <w:t>/</w:t>
            </w:r>
            <w:r w:rsidRPr="00E57CFB">
              <w:rPr>
                <w:rFonts w:ascii="Times New Roman" w:hint="eastAsia"/>
                <w:b w:val="0"/>
                <w:position w:val="0"/>
                <w:sz w:val="21"/>
                <w:szCs w:val="21"/>
              </w:rPr>
              <w:t>包</w:t>
            </w:r>
          </w:p>
        </w:tc>
      </w:tr>
      <w:tr w:rsidR="00BA5E23" w:rsidRPr="00E57CFB" w14:paraId="7C2734BD" w14:textId="77777777">
        <w:trPr>
          <w:cantSplit/>
          <w:trHeight w:hRule="exact" w:val="715"/>
        </w:trPr>
        <w:tc>
          <w:tcPr>
            <w:tcW w:w="562" w:type="dxa"/>
            <w:tcBorders>
              <w:top w:val="single" w:sz="4" w:space="0" w:color="auto"/>
              <w:left w:val="single" w:sz="4" w:space="0" w:color="auto"/>
              <w:bottom w:val="single" w:sz="4" w:space="0" w:color="auto"/>
              <w:right w:val="single" w:sz="4" w:space="0" w:color="auto"/>
            </w:tcBorders>
            <w:noWrap/>
            <w:vAlign w:val="center"/>
          </w:tcPr>
          <w:p w14:paraId="455FF305"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11</w:t>
            </w:r>
          </w:p>
        </w:tc>
        <w:tc>
          <w:tcPr>
            <w:tcW w:w="4141" w:type="dxa"/>
            <w:tcBorders>
              <w:top w:val="single" w:sz="4" w:space="0" w:color="auto"/>
              <w:left w:val="single" w:sz="4" w:space="0" w:color="auto"/>
              <w:bottom w:val="single" w:sz="4" w:space="0" w:color="auto"/>
              <w:right w:val="single" w:sz="4" w:space="0" w:color="auto"/>
            </w:tcBorders>
            <w:noWrap/>
            <w:vAlign w:val="center"/>
          </w:tcPr>
          <w:p w14:paraId="0CFADCEA" w14:textId="77777777" w:rsidR="00BA5E23" w:rsidRPr="00E57CFB" w:rsidRDefault="00000000">
            <w:pPr>
              <w:widowControl/>
              <w:ind w:left="420" w:hanging="420"/>
              <w:jc w:val="center"/>
              <w:rPr>
                <w:rFonts w:ascii="Times New Roman"/>
                <w:b w:val="0"/>
                <w:position w:val="0"/>
                <w:sz w:val="21"/>
                <w:szCs w:val="21"/>
              </w:rPr>
            </w:pPr>
            <w:proofErr w:type="spellStart"/>
            <w:r w:rsidRPr="00E57CFB">
              <w:rPr>
                <w:rFonts w:ascii="Times New Roman" w:hint="eastAsia"/>
                <w:b w:val="0"/>
                <w:position w:val="0"/>
                <w:sz w:val="21"/>
                <w:szCs w:val="21"/>
              </w:rPr>
              <w:t>Deanswitch</w:t>
            </w:r>
            <w:proofErr w:type="spellEnd"/>
            <w:r w:rsidRPr="00E57CFB">
              <w:rPr>
                <w:rFonts w:ascii="Times New Roman" w:hint="eastAsia"/>
                <w:b w:val="0"/>
                <w:position w:val="0"/>
                <w:sz w:val="21"/>
                <w:szCs w:val="21"/>
              </w:rPr>
              <w:t>接头，</w:t>
            </w:r>
            <w:r w:rsidRPr="00E57CFB">
              <w:rPr>
                <w:rFonts w:ascii="Times New Roman" w:hint="eastAsia"/>
                <w:b w:val="0"/>
                <w:position w:val="0"/>
                <w:sz w:val="21"/>
                <w:szCs w:val="21"/>
              </w:rPr>
              <w:t>0.5mm ID,</w:t>
            </w:r>
            <w:r w:rsidRPr="00E57CFB">
              <w:rPr>
                <w:rFonts w:ascii="Times New Roman" w:hint="eastAsia"/>
                <w:b w:val="0"/>
                <w:position w:val="0"/>
                <w:sz w:val="21"/>
                <w:szCs w:val="21"/>
              </w:rPr>
              <w:t>匹配</w:t>
            </w:r>
            <w:r w:rsidRPr="00E57CFB">
              <w:rPr>
                <w:rFonts w:ascii="Times New Roman" w:hint="eastAsia"/>
                <w:b w:val="0"/>
                <w:position w:val="0"/>
                <w:sz w:val="21"/>
                <w:szCs w:val="21"/>
              </w:rPr>
              <w:t>0.1-0.32mm ID</w:t>
            </w:r>
            <w:r w:rsidRPr="00E57CFB">
              <w:rPr>
                <w:rFonts w:ascii="Times New Roman" w:hint="eastAsia"/>
                <w:b w:val="0"/>
                <w:position w:val="0"/>
                <w:sz w:val="21"/>
                <w:szCs w:val="21"/>
              </w:rPr>
              <w:t>色谱柱</w:t>
            </w:r>
          </w:p>
        </w:tc>
        <w:tc>
          <w:tcPr>
            <w:tcW w:w="1772" w:type="dxa"/>
            <w:tcBorders>
              <w:top w:val="single" w:sz="4" w:space="0" w:color="auto"/>
              <w:left w:val="single" w:sz="4" w:space="0" w:color="auto"/>
              <w:bottom w:val="single" w:sz="4" w:space="0" w:color="auto"/>
              <w:right w:val="single" w:sz="4" w:space="0" w:color="auto"/>
            </w:tcBorders>
            <w:noWrap/>
            <w:vAlign w:val="center"/>
          </w:tcPr>
          <w:p w14:paraId="0EF9A52C" w14:textId="77777777" w:rsidR="00BA5E23" w:rsidRPr="00E57CFB" w:rsidRDefault="00000000">
            <w:pPr>
              <w:ind w:firstLineChars="300" w:firstLine="630"/>
              <w:rPr>
                <w:rFonts w:ascii="Times New Roman"/>
                <w:b w:val="0"/>
                <w:position w:val="0"/>
                <w:sz w:val="21"/>
                <w:szCs w:val="21"/>
              </w:rPr>
            </w:pPr>
            <w:r w:rsidRPr="00E57CFB">
              <w:rPr>
                <w:rFonts w:ascii="Times New Roman" w:hint="eastAsia"/>
                <w:b w:val="0"/>
                <w:position w:val="0"/>
                <w:sz w:val="21"/>
                <w:szCs w:val="21"/>
              </w:rPr>
              <w:t>1</w:t>
            </w:r>
            <w:r w:rsidRPr="00E57CFB">
              <w:rPr>
                <w:rFonts w:ascii="Times New Roman" w:hint="eastAsia"/>
                <w:b w:val="0"/>
                <w:position w:val="0"/>
                <w:sz w:val="21"/>
                <w:szCs w:val="21"/>
              </w:rPr>
              <w:t>包</w:t>
            </w:r>
          </w:p>
        </w:tc>
        <w:tc>
          <w:tcPr>
            <w:tcW w:w="2083" w:type="dxa"/>
            <w:tcBorders>
              <w:top w:val="single" w:sz="4" w:space="0" w:color="auto"/>
              <w:left w:val="single" w:sz="4" w:space="0" w:color="auto"/>
              <w:bottom w:val="single" w:sz="4" w:space="0" w:color="auto"/>
              <w:right w:val="single" w:sz="4" w:space="0" w:color="auto"/>
            </w:tcBorders>
            <w:noWrap/>
            <w:vAlign w:val="center"/>
          </w:tcPr>
          <w:p w14:paraId="1A424A40" w14:textId="77777777" w:rsidR="00BA5E23" w:rsidRPr="00E57CFB" w:rsidRDefault="00000000">
            <w:pPr>
              <w:ind w:left="420" w:hanging="420"/>
              <w:jc w:val="center"/>
              <w:rPr>
                <w:rFonts w:ascii="Times New Roman"/>
                <w:b w:val="0"/>
                <w:position w:val="0"/>
                <w:sz w:val="21"/>
                <w:szCs w:val="21"/>
              </w:rPr>
            </w:pPr>
            <w:r w:rsidRPr="00E57CFB">
              <w:rPr>
                <w:rFonts w:ascii="Times New Roman" w:hint="eastAsia"/>
                <w:b w:val="0"/>
                <w:position w:val="0"/>
                <w:sz w:val="21"/>
                <w:szCs w:val="21"/>
              </w:rPr>
              <w:t>10</w:t>
            </w:r>
            <w:r w:rsidRPr="00E57CFB">
              <w:rPr>
                <w:rFonts w:ascii="Times New Roman" w:hint="eastAsia"/>
                <w:b w:val="0"/>
                <w:position w:val="0"/>
                <w:sz w:val="21"/>
                <w:szCs w:val="21"/>
              </w:rPr>
              <w:t>个</w:t>
            </w:r>
            <w:r w:rsidRPr="00E57CFB">
              <w:rPr>
                <w:rFonts w:ascii="Times New Roman" w:hint="eastAsia"/>
                <w:b w:val="0"/>
                <w:position w:val="0"/>
                <w:sz w:val="21"/>
                <w:szCs w:val="21"/>
              </w:rPr>
              <w:t>/</w:t>
            </w:r>
            <w:r w:rsidRPr="00E57CFB">
              <w:rPr>
                <w:rFonts w:ascii="Times New Roman" w:hint="eastAsia"/>
                <w:b w:val="0"/>
                <w:position w:val="0"/>
                <w:sz w:val="21"/>
                <w:szCs w:val="21"/>
              </w:rPr>
              <w:t>包</w:t>
            </w:r>
          </w:p>
        </w:tc>
      </w:tr>
      <w:tr w:rsidR="00BA5E23" w:rsidRPr="00E57CFB" w14:paraId="78EF3C64" w14:textId="77777777">
        <w:trPr>
          <w:cantSplit/>
          <w:trHeight w:hRule="exact" w:val="397"/>
        </w:trPr>
        <w:tc>
          <w:tcPr>
            <w:tcW w:w="562" w:type="dxa"/>
            <w:tcBorders>
              <w:top w:val="single" w:sz="4" w:space="0" w:color="auto"/>
              <w:left w:val="single" w:sz="4" w:space="0" w:color="auto"/>
              <w:bottom w:val="single" w:sz="4" w:space="0" w:color="auto"/>
              <w:right w:val="single" w:sz="4" w:space="0" w:color="auto"/>
            </w:tcBorders>
            <w:noWrap/>
            <w:vAlign w:val="center"/>
          </w:tcPr>
          <w:p w14:paraId="071F3F68"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12</w:t>
            </w:r>
          </w:p>
        </w:tc>
        <w:tc>
          <w:tcPr>
            <w:tcW w:w="4141" w:type="dxa"/>
            <w:tcBorders>
              <w:top w:val="single" w:sz="4" w:space="0" w:color="auto"/>
              <w:left w:val="single" w:sz="4" w:space="0" w:color="auto"/>
              <w:bottom w:val="single" w:sz="4" w:space="0" w:color="auto"/>
              <w:right w:val="single" w:sz="4" w:space="0" w:color="auto"/>
            </w:tcBorders>
            <w:noWrap/>
            <w:vAlign w:val="center"/>
          </w:tcPr>
          <w:p w14:paraId="54D03F4A"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rPr>
              <w:t>六通阀芯</w:t>
            </w:r>
          </w:p>
        </w:tc>
        <w:tc>
          <w:tcPr>
            <w:tcW w:w="1772" w:type="dxa"/>
            <w:tcBorders>
              <w:top w:val="single" w:sz="4" w:space="0" w:color="auto"/>
              <w:left w:val="single" w:sz="4" w:space="0" w:color="auto"/>
              <w:bottom w:val="single" w:sz="4" w:space="0" w:color="auto"/>
              <w:right w:val="single" w:sz="4" w:space="0" w:color="auto"/>
            </w:tcBorders>
            <w:noWrap/>
            <w:vAlign w:val="center"/>
          </w:tcPr>
          <w:p w14:paraId="5418D0CC" w14:textId="77777777" w:rsidR="00BA5E23" w:rsidRPr="00E57CFB" w:rsidRDefault="00000000">
            <w:pPr>
              <w:ind w:firstLineChars="300" w:firstLine="630"/>
              <w:rPr>
                <w:rFonts w:ascii="Times New Roman"/>
                <w:b w:val="0"/>
                <w:position w:val="0"/>
                <w:sz w:val="21"/>
                <w:szCs w:val="21"/>
              </w:rPr>
            </w:pPr>
            <w:r w:rsidRPr="00E57CFB">
              <w:rPr>
                <w:rFonts w:ascii="Times New Roman"/>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auto"/>
              <w:left w:val="single" w:sz="4" w:space="0" w:color="auto"/>
              <w:bottom w:val="single" w:sz="4" w:space="0" w:color="auto"/>
              <w:right w:val="single" w:sz="4" w:space="0" w:color="auto"/>
            </w:tcBorders>
            <w:noWrap/>
            <w:vAlign w:val="center"/>
          </w:tcPr>
          <w:p w14:paraId="570F16EC"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7AB89AC8" w14:textId="77777777">
        <w:trPr>
          <w:cantSplit/>
          <w:trHeight w:hRule="exact" w:val="397"/>
        </w:trPr>
        <w:tc>
          <w:tcPr>
            <w:tcW w:w="562" w:type="dxa"/>
            <w:tcBorders>
              <w:top w:val="single" w:sz="4" w:space="0" w:color="auto"/>
              <w:left w:val="single" w:sz="4" w:space="0" w:color="auto"/>
              <w:bottom w:val="single" w:sz="4" w:space="0" w:color="auto"/>
              <w:right w:val="single" w:sz="4" w:space="0" w:color="auto"/>
            </w:tcBorders>
            <w:noWrap/>
            <w:vAlign w:val="center"/>
          </w:tcPr>
          <w:p w14:paraId="0CECAE4F"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13</w:t>
            </w:r>
          </w:p>
        </w:tc>
        <w:tc>
          <w:tcPr>
            <w:tcW w:w="4141" w:type="dxa"/>
            <w:tcBorders>
              <w:top w:val="single" w:sz="4" w:space="0" w:color="auto"/>
              <w:left w:val="single" w:sz="4" w:space="0" w:color="auto"/>
              <w:bottom w:val="single" w:sz="4" w:space="0" w:color="auto"/>
              <w:right w:val="single" w:sz="4" w:space="0" w:color="auto"/>
            </w:tcBorders>
            <w:noWrap/>
            <w:vAlign w:val="center"/>
          </w:tcPr>
          <w:p w14:paraId="6EE7C86A"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rPr>
              <w:t>氮气捕集阱</w:t>
            </w:r>
          </w:p>
        </w:tc>
        <w:tc>
          <w:tcPr>
            <w:tcW w:w="1772" w:type="dxa"/>
            <w:tcBorders>
              <w:top w:val="single" w:sz="4" w:space="0" w:color="auto"/>
              <w:left w:val="single" w:sz="4" w:space="0" w:color="auto"/>
              <w:bottom w:val="single" w:sz="4" w:space="0" w:color="auto"/>
              <w:right w:val="single" w:sz="4" w:space="0" w:color="auto"/>
            </w:tcBorders>
            <w:noWrap/>
            <w:vAlign w:val="center"/>
          </w:tcPr>
          <w:p w14:paraId="4D0081CB" w14:textId="77777777" w:rsidR="00BA5E23" w:rsidRPr="00E57CFB" w:rsidRDefault="00000000">
            <w:pPr>
              <w:ind w:firstLineChars="300" w:firstLine="630"/>
              <w:rPr>
                <w:rFonts w:ascii="Times New Roman"/>
                <w:b w:val="0"/>
                <w:position w:val="0"/>
                <w:sz w:val="21"/>
                <w:szCs w:val="21"/>
              </w:rPr>
            </w:pPr>
            <w:r w:rsidRPr="00E57CFB">
              <w:rPr>
                <w:rFonts w:ascii="Times New Roman"/>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auto"/>
              <w:left w:val="single" w:sz="4" w:space="0" w:color="auto"/>
              <w:bottom w:val="single" w:sz="4" w:space="0" w:color="auto"/>
              <w:right w:val="single" w:sz="4" w:space="0" w:color="auto"/>
            </w:tcBorders>
            <w:noWrap/>
            <w:vAlign w:val="center"/>
          </w:tcPr>
          <w:p w14:paraId="2780292E"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75CCA6B0" w14:textId="77777777">
        <w:trPr>
          <w:cantSplit/>
          <w:trHeight w:hRule="exact" w:val="397"/>
        </w:trPr>
        <w:tc>
          <w:tcPr>
            <w:tcW w:w="562" w:type="dxa"/>
            <w:tcBorders>
              <w:top w:val="single" w:sz="4" w:space="0" w:color="auto"/>
              <w:left w:val="single" w:sz="4" w:space="0" w:color="auto"/>
              <w:bottom w:val="single" w:sz="4" w:space="0" w:color="auto"/>
              <w:right w:val="single" w:sz="4" w:space="0" w:color="auto"/>
            </w:tcBorders>
            <w:noWrap/>
            <w:vAlign w:val="center"/>
          </w:tcPr>
          <w:p w14:paraId="1716D907"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14</w:t>
            </w:r>
          </w:p>
        </w:tc>
        <w:tc>
          <w:tcPr>
            <w:tcW w:w="4141" w:type="dxa"/>
            <w:tcBorders>
              <w:top w:val="single" w:sz="4" w:space="0" w:color="auto"/>
              <w:left w:val="single" w:sz="4" w:space="0" w:color="auto"/>
              <w:bottom w:val="single" w:sz="4" w:space="0" w:color="auto"/>
              <w:right w:val="single" w:sz="4" w:space="0" w:color="auto"/>
            </w:tcBorders>
            <w:noWrap/>
            <w:vAlign w:val="center"/>
          </w:tcPr>
          <w:p w14:paraId="6290AA72"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rPr>
              <w:t>风扇变频器</w:t>
            </w:r>
          </w:p>
        </w:tc>
        <w:tc>
          <w:tcPr>
            <w:tcW w:w="1772" w:type="dxa"/>
            <w:tcBorders>
              <w:top w:val="single" w:sz="4" w:space="0" w:color="auto"/>
              <w:left w:val="single" w:sz="4" w:space="0" w:color="auto"/>
              <w:bottom w:val="single" w:sz="4" w:space="0" w:color="auto"/>
              <w:right w:val="single" w:sz="4" w:space="0" w:color="auto"/>
            </w:tcBorders>
            <w:noWrap/>
            <w:vAlign w:val="center"/>
          </w:tcPr>
          <w:p w14:paraId="62E7CD80" w14:textId="77777777" w:rsidR="00BA5E23" w:rsidRPr="00E57CFB" w:rsidRDefault="00000000">
            <w:pPr>
              <w:ind w:firstLineChars="300" w:firstLine="630"/>
              <w:rPr>
                <w:rFonts w:ascii="Times New Roman"/>
                <w:b w:val="0"/>
                <w:position w:val="0"/>
                <w:sz w:val="21"/>
                <w:szCs w:val="21"/>
              </w:rPr>
            </w:pPr>
            <w:r w:rsidRPr="00E57CFB">
              <w:rPr>
                <w:rFonts w:ascii="Times New Roman"/>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auto"/>
              <w:left w:val="single" w:sz="4" w:space="0" w:color="auto"/>
              <w:bottom w:val="single" w:sz="4" w:space="0" w:color="auto"/>
              <w:right w:val="single" w:sz="4" w:space="0" w:color="auto"/>
            </w:tcBorders>
            <w:noWrap/>
            <w:vAlign w:val="center"/>
          </w:tcPr>
          <w:p w14:paraId="71C38B87" w14:textId="77777777" w:rsidR="00BA5E23" w:rsidRPr="00E57CFB" w:rsidRDefault="00BA5E23">
            <w:pPr>
              <w:ind w:left="420" w:hanging="420"/>
              <w:jc w:val="center"/>
              <w:rPr>
                <w:rFonts w:ascii="Times New Roman"/>
                <w:b w:val="0"/>
                <w:position w:val="0"/>
                <w:sz w:val="21"/>
                <w:szCs w:val="21"/>
              </w:rPr>
            </w:pPr>
          </w:p>
        </w:tc>
      </w:tr>
      <w:tr w:rsidR="00BA5E23" w:rsidRPr="00E57CFB" w14:paraId="1AC86DB1" w14:textId="77777777">
        <w:trPr>
          <w:cantSplit/>
          <w:trHeight w:hRule="exact" w:val="397"/>
        </w:trPr>
        <w:tc>
          <w:tcPr>
            <w:tcW w:w="562" w:type="dxa"/>
            <w:tcBorders>
              <w:top w:val="single" w:sz="4" w:space="0" w:color="auto"/>
              <w:left w:val="single" w:sz="4" w:space="0" w:color="auto"/>
              <w:bottom w:val="single" w:sz="4" w:space="0" w:color="auto"/>
              <w:right w:val="single" w:sz="4" w:space="0" w:color="auto"/>
            </w:tcBorders>
            <w:noWrap/>
            <w:vAlign w:val="center"/>
          </w:tcPr>
          <w:p w14:paraId="47239676"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15</w:t>
            </w:r>
          </w:p>
        </w:tc>
        <w:tc>
          <w:tcPr>
            <w:tcW w:w="4141" w:type="dxa"/>
            <w:tcBorders>
              <w:top w:val="single" w:sz="4" w:space="0" w:color="auto"/>
              <w:left w:val="single" w:sz="4" w:space="0" w:color="auto"/>
              <w:bottom w:val="single" w:sz="4" w:space="0" w:color="auto"/>
              <w:right w:val="single" w:sz="4" w:space="0" w:color="auto"/>
            </w:tcBorders>
            <w:noWrap/>
            <w:vAlign w:val="center"/>
          </w:tcPr>
          <w:p w14:paraId="3B5015B1"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rPr>
              <w:t>炉门马达</w:t>
            </w:r>
          </w:p>
        </w:tc>
        <w:tc>
          <w:tcPr>
            <w:tcW w:w="1772" w:type="dxa"/>
            <w:tcBorders>
              <w:top w:val="single" w:sz="4" w:space="0" w:color="auto"/>
              <w:left w:val="single" w:sz="4" w:space="0" w:color="auto"/>
              <w:bottom w:val="single" w:sz="4" w:space="0" w:color="auto"/>
              <w:right w:val="single" w:sz="4" w:space="0" w:color="auto"/>
            </w:tcBorders>
            <w:noWrap/>
            <w:vAlign w:val="center"/>
          </w:tcPr>
          <w:p w14:paraId="0A5D0590" w14:textId="77777777" w:rsidR="00BA5E23" w:rsidRPr="00E57CFB" w:rsidRDefault="00000000">
            <w:pPr>
              <w:ind w:firstLineChars="300" w:firstLine="630"/>
              <w:rPr>
                <w:rFonts w:ascii="Times New Roman"/>
                <w:b w:val="0"/>
                <w:position w:val="0"/>
                <w:sz w:val="21"/>
                <w:szCs w:val="21"/>
              </w:rPr>
            </w:pPr>
            <w:r w:rsidRPr="00E57CFB">
              <w:rPr>
                <w:rFonts w:ascii="Times New Roman" w:hint="eastAsia"/>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auto"/>
              <w:left w:val="single" w:sz="4" w:space="0" w:color="auto"/>
              <w:bottom w:val="single" w:sz="4" w:space="0" w:color="auto"/>
              <w:right w:val="single" w:sz="4" w:space="0" w:color="auto"/>
            </w:tcBorders>
            <w:noWrap/>
            <w:vAlign w:val="center"/>
          </w:tcPr>
          <w:p w14:paraId="2DAB2C1F" w14:textId="77777777" w:rsidR="00BA5E23" w:rsidRPr="00E57CFB" w:rsidRDefault="00BA5E23">
            <w:pPr>
              <w:ind w:left="420" w:hanging="420"/>
              <w:jc w:val="center"/>
              <w:rPr>
                <w:rFonts w:ascii="Times New Roman"/>
                <w:b w:val="0"/>
                <w:position w:val="0"/>
                <w:sz w:val="21"/>
                <w:szCs w:val="21"/>
              </w:rPr>
            </w:pPr>
          </w:p>
        </w:tc>
      </w:tr>
      <w:tr w:rsidR="00BA5E23" w:rsidRPr="00E57CFB" w14:paraId="09883BD3" w14:textId="77777777">
        <w:trPr>
          <w:cantSplit/>
          <w:trHeight w:hRule="exact" w:val="397"/>
        </w:trPr>
        <w:tc>
          <w:tcPr>
            <w:tcW w:w="562" w:type="dxa"/>
            <w:tcBorders>
              <w:top w:val="single" w:sz="4" w:space="0" w:color="auto"/>
              <w:left w:val="single" w:sz="4" w:space="0" w:color="auto"/>
              <w:bottom w:val="single" w:sz="4" w:space="0" w:color="auto"/>
              <w:right w:val="single" w:sz="4" w:space="0" w:color="auto"/>
            </w:tcBorders>
            <w:noWrap/>
            <w:vAlign w:val="center"/>
          </w:tcPr>
          <w:p w14:paraId="1624DD45"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16</w:t>
            </w:r>
          </w:p>
        </w:tc>
        <w:tc>
          <w:tcPr>
            <w:tcW w:w="4141" w:type="dxa"/>
            <w:tcBorders>
              <w:top w:val="single" w:sz="4" w:space="0" w:color="auto"/>
              <w:left w:val="single" w:sz="4" w:space="0" w:color="auto"/>
              <w:bottom w:val="single" w:sz="4" w:space="0" w:color="auto"/>
              <w:right w:val="single" w:sz="4" w:space="0" w:color="auto"/>
            </w:tcBorders>
            <w:noWrap/>
            <w:vAlign w:val="center"/>
          </w:tcPr>
          <w:p w14:paraId="1F495BDD"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rPr>
              <w:t>高碳信号放大版</w:t>
            </w:r>
          </w:p>
        </w:tc>
        <w:tc>
          <w:tcPr>
            <w:tcW w:w="1772" w:type="dxa"/>
            <w:tcBorders>
              <w:top w:val="single" w:sz="4" w:space="0" w:color="auto"/>
              <w:left w:val="single" w:sz="4" w:space="0" w:color="auto"/>
              <w:bottom w:val="single" w:sz="4" w:space="0" w:color="auto"/>
              <w:right w:val="single" w:sz="4" w:space="0" w:color="auto"/>
            </w:tcBorders>
            <w:noWrap/>
            <w:vAlign w:val="center"/>
          </w:tcPr>
          <w:p w14:paraId="5C55DED0" w14:textId="77777777" w:rsidR="00BA5E23" w:rsidRPr="00E57CFB" w:rsidRDefault="00000000">
            <w:pPr>
              <w:ind w:firstLineChars="300" w:firstLine="630"/>
              <w:rPr>
                <w:rFonts w:ascii="Times New Roman"/>
                <w:b w:val="0"/>
                <w:position w:val="0"/>
                <w:sz w:val="21"/>
                <w:szCs w:val="21"/>
              </w:rPr>
            </w:pPr>
            <w:r w:rsidRPr="00E57CFB">
              <w:rPr>
                <w:rFonts w:ascii="Times New Roman" w:hint="eastAsia"/>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auto"/>
              <w:left w:val="single" w:sz="4" w:space="0" w:color="auto"/>
              <w:bottom w:val="single" w:sz="4" w:space="0" w:color="auto"/>
              <w:right w:val="single" w:sz="4" w:space="0" w:color="auto"/>
            </w:tcBorders>
            <w:noWrap/>
            <w:vAlign w:val="center"/>
          </w:tcPr>
          <w:p w14:paraId="6551ADDF" w14:textId="77777777" w:rsidR="00BA5E23" w:rsidRPr="00E57CFB" w:rsidRDefault="00BA5E23">
            <w:pPr>
              <w:ind w:left="420" w:hanging="420"/>
              <w:jc w:val="center"/>
              <w:rPr>
                <w:rFonts w:ascii="Times New Roman"/>
                <w:b w:val="0"/>
                <w:position w:val="0"/>
                <w:sz w:val="21"/>
                <w:szCs w:val="21"/>
              </w:rPr>
            </w:pPr>
          </w:p>
        </w:tc>
      </w:tr>
      <w:tr w:rsidR="00BA5E23" w:rsidRPr="00E57CFB" w14:paraId="6A403A66" w14:textId="77777777">
        <w:trPr>
          <w:cantSplit/>
          <w:trHeight w:hRule="exact" w:val="397"/>
        </w:trPr>
        <w:tc>
          <w:tcPr>
            <w:tcW w:w="562" w:type="dxa"/>
            <w:tcBorders>
              <w:top w:val="single" w:sz="4" w:space="0" w:color="auto"/>
              <w:left w:val="single" w:sz="4" w:space="0" w:color="auto"/>
              <w:bottom w:val="single" w:sz="4" w:space="0" w:color="auto"/>
              <w:right w:val="single" w:sz="4" w:space="0" w:color="auto"/>
            </w:tcBorders>
            <w:noWrap/>
            <w:vAlign w:val="center"/>
          </w:tcPr>
          <w:p w14:paraId="4A6BD223"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17</w:t>
            </w:r>
          </w:p>
        </w:tc>
        <w:tc>
          <w:tcPr>
            <w:tcW w:w="4141" w:type="dxa"/>
            <w:tcBorders>
              <w:top w:val="single" w:sz="4" w:space="0" w:color="auto"/>
              <w:left w:val="single" w:sz="4" w:space="0" w:color="auto"/>
              <w:bottom w:val="single" w:sz="4" w:space="0" w:color="auto"/>
              <w:right w:val="single" w:sz="4" w:space="0" w:color="auto"/>
            </w:tcBorders>
            <w:noWrap/>
            <w:vAlign w:val="center"/>
          </w:tcPr>
          <w:p w14:paraId="2569634E"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rPr>
              <w:t>低碳信号放大版</w:t>
            </w:r>
          </w:p>
        </w:tc>
        <w:tc>
          <w:tcPr>
            <w:tcW w:w="1772" w:type="dxa"/>
            <w:tcBorders>
              <w:top w:val="single" w:sz="4" w:space="0" w:color="auto"/>
              <w:left w:val="single" w:sz="4" w:space="0" w:color="auto"/>
              <w:bottom w:val="single" w:sz="4" w:space="0" w:color="auto"/>
              <w:right w:val="single" w:sz="4" w:space="0" w:color="auto"/>
            </w:tcBorders>
            <w:noWrap/>
            <w:vAlign w:val="center"/>
          </w:tcPr>
          <w:p w14:paraId="571371F7" w14:textId="77777777" w:rsidR="00BA5E23" w:rsidRPr="00E57CFB" w:rsidRDefault="00000000">
            <w:pPr>
              <w:ind w:firstLineChars="300" w:firstLine="630"/>
              <w:rPr>
                <w:rFonts w:ascii="Times New Roman"/>
                <w:b w:val="0"/>
                <w:position w:val="0"/>
                <w:sz w:val="21"/>
                <w:szCs w:val="21"/>
              </w:rPr>
            </w:pPr>
            <w:r w:rsidRPr="00E57CFB">
              <w:rPr>
                <w:rFonts w:ascii="Times New Roman" w:hint="eastAsia"/>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auto"/>
              <w:left w:val="single" w:sz="4" w:space="0" w:color="auto"/>
              <w:bottom w:val="single" w:sz="4" w:space="0" w:color="auto"/>
              <w:right w:val="single" w:sz="4" w:space="0" w:color="auto"/>
            </w:tcBorders>
            <w:noWrap/>
            <w:vAlign w:val="center"/>
          </w:tcPr>
          <w:p w14:paraId="2007E746" w14:textId="77777777" w:rsidR="00BA5E23" w:rsidRPr="00E57CFB" w:rsidRDefault="00BA5E23">
            <w:pPr>
              <w:ind w:left="420" w:hanging="420"/>
              <w:jc w:val="center"/>
              <w:rPr>
                <w:rFonts w:ascii="Times New Roman"/>
                <w:b w:val="0"/>
                <w:position w:val="0"/>
                <w:sz w:val="21"/>
                <w:szCs w:val="21"/>
              </w:rPr>
            </w:pPr>
          </w:p>
        </w:tc>
      </w:tr>
      <w:tr w:rsidR="00BA5E23" w:rsidRPr="00E57CFB" w14:paraId="497889B5" w14:textId="77777777">
        <w:trPr>
          <w:cantSplit/>
          <w:trHeight w:hRule="exact" w:val="397"/>
        </w:trPr>
        <w:tc>
          <w:tcPr>
            <w:tcW w:w="562" w:type="dxa"/>
            <w:tcBorders>
              <w:top w:val="single" w:sz="4" w:space="0" w:color="auto"/>
              <w:left w:val="single" w:sz="4" w:space="0" w:color="auto"/>
              <w:bottom w:val="single" w:sz="4" w:space="0" w:color="auto"/>
              <w:right w:val="single" w:sz="4" w:space="0" w:color="auto"/>
            </w:tcBorders>
            <w:noWrap/>
            <w:vAlign w:val="center"/>
          </w:tcPr>
          <w:p w14:paraId="3D0D5051"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18</w:t>
            </w:r>
          </w:p>
        </w:tc>
        <w:tc>
          <w:tcPr>
            <w:tcW w:w="4141" w:type="dxa"/>
            <w:tcBorders>
              <w:top w:val="single" w:sz="4" w:space="0" w:color="auto"/>
              <w:left w:val="single" w:sz="4" w:space="0" w:color="auto"/>
              <w:bottom w:val="single" w:sz="4" w:space="0" w:color="auto"/>
              <w:right w:val="single" w:sz="4" w:space="0" w:color="auto"/>
            </w:tcBorders>
            <w:noWrap/>
            <w:vAlign w:val="center"/>
          </w:tcPr>
          <w:p w14:paraId="42CF1788"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rPr>
              <w:t>泵膜</w:t>
            </w:r>
          </w:p>
        </w:tc>
        <w:tc>
          <w:tcPr>
            <w:tcW w:w="1772" w:type="dxa"/>
            <w:tcBorders>
              <w:top w:val="single" w:sz="4" w:space="0" w:color="auto"/>
              <w:left w:val="single" w:sz="4" w:space="0" w:color="auto"/>
              <w:bottom w:val="single" w:sz="4" w:space="0" w:color="auto"/>
              <w:right w:val="single" w:sz="4" w:space="0" w:color="auto"/>
            </w:tcBorders>
            <w:noWrap/>
            <w:vAlign w:val="center"/>
          </w:tcPr>
          <w:p w14:paraId="1DC689A9" w14:textId="77777777" w:rsidR="00BA5E23" w:rsidRPr="00E57CFB" w:rsidRDefault="00000000">
            <w:pPr>
              <w:ind w:firstLineChars="300" w:firstLine="630"/>
              <w:rPr>
                <w:rFonts w:ascii="Times New Roman"/>
                <w:b w:val="0"/>
                <w:position w:val="0"/>
                <w:sz w:val="21"/>
                <w:szCs w:val="21"/>
              </w:rPr>
            </w:pPr>
            <w:r w:rsidRPr="00E57CFB">
              <w:rPr>
                <w:rFonts w:ascii="Times New Roman"/>
                <w:b w:val="0"/>
                <w:position w:val="0"/>
                <w:sz w:val="21"/>
                <w:szCs w:val="21"/>
              </w:rPr>
              <w:t>3</w:t>
            </w:r>
            <w:r w:rsidRPr="00E57CFB">
              <w:rPr>
                <w:rFonts w:ascii="Times New Roman" w:hint="eastAsia"/>
                <w:b w:val="0"/>
                <w:position w:val="0"/>
                <w:sz w:val="21"/>
                <w:szCs w:val="21"/>
              </w:rPr>
              <w:t>个</w:t>
            </w:r>
          </w:p>
        </w:tc>
        <w:tc>
          <w:tcPr>
            <w:tcW w:w="2083" w:type="dxa"/>
            <w:tcBorders>
              <w:top w:val="single" w:sz="4" w:space="0" w:color="auto"/>
              <w:left w:val="single" w:sz="4" w:space="0" w:color="auto"/>
              <w:bottom w:val="single" w:sz="4" w:space="0" w:color="auto"/>
              <w:right w:val="single" w:sz="4" w:space="0" w:color="auto"/>
            </w:tcBorders>
            <w:noWrap/>
            <w:vAlign w:val="center"/>
          </w:tcPr>
          <w:p w14:paraId="649BD649"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07CE767F" w14:textId="77777777">
        <w:trPr>
          <w:cantSplit/>
          <w:trHeight w:hRule="exact" w:val="397"/>
        </w:trPr>
        <w:tc>
          <w:tcPr>
            <w:tcW w:w="562" w:type="dxa"/>
            <w:tcBorders>
              <w:top w:val="single" w:sz="4" w:space="0" w:color="auto"/>
              <w:left w:val="single" w:sz="4" w:space="0" w:color="auto"/>
              <w:bottom w:val="single" w:sz="4" w:space="0" w:color="auto"/>
              <w:right w:val="single" w:sz="4" w:space="0" w:color="auto"/>
            </w:tcBorders>
            <w:noWrap/>
            <w:vAlign w:val="center"/>
          </w:tcPr>
          <w:p w14:paraId="3047C0C4"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19</w:t>
            </w:r>
          </w:p>
        </w:tc>
        <w:tc>
          <w:tcPr>
            <w:tcW w:w="4141" w:type="dxa"/>
            <w:tcBorders>
              <w:top w:val="single" w:sz="4" w:space="0" w:color="auto"/>
              <w:left w:val="single" w:sz="4" w:space="0" w:color="auto"/>
              <w:bottom w:val="single" w:sz="4" w:space="0" w:color="auto"/>
              <w:right w:val="single" w:sz="4" w:space="0" w:color="auto"/>
            </w:tcBorders>
            <w:noWrap/>
            <w:vAlign w:val="center"/>
          </w:tcPr>
          <w:p w14:paraId="4BBAFB24"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rPr>
              <w:t>25mm</w:t>
            </w:r>
            <w:r w:rsidRPr="00E57CFB">
              <w:rPr>
                <w:rFonts w:ascii="Times New Roman" w:hint="eastAsia"/>
                <w:b w:val="0"/>
                <w:position w:val="0"/>
                <w:sz w:val="21"/>
                <w:szCs w:val="21"/>
              </w:rPr>
              <w:t>环境空气过滤器</w:t>
            </w:r>
          </w:p>
        </w:tc>
        <w:tc>
          <w:tcPr>
            <w:tcW w:w="1772" w:type="dxa"/>
            <w:tcBorders>
              <w:top w:val="single" w:sz="4" w:space="0" w:color="auto"/>
              <w:left w:val="single" w:sz="4" w:space="0" w:color="auto"/>
              <w:bottom w:val="single" w:sz="4" w:space="0" w:color="auto"/>
              <w:right w:val="single" w:sz="4" w:space="0" w:color="auto"/>
            </w:tcBorders>
            <w:noWrap/>
            <w:vAlign w:val="center"/>
          </w:tcPr>
          <w:p w14:paraId="5F41690C" w14:textId="77777777" w:rsidR="00BA5E23" w:rsidRPr="00E57CFB" w:rsidRDefault="00000000">
            <w:pPr>
              <w:ind w:firstLineChars="300" w:firstLine="630"/>
              <w:rPr>
                <w:rFonts w:ascii="Times New Roman"/>
                <w:b w:val="0"/>
                <w:position w:val="0"/>
                <w:sz w:val="21"/>
                <w:szCs w:val="21"/>
              </w:rPr>
            </w:pPr>
            <w:r w:rsidRPr="00E57CFB">
              <w:rPr>
                <w:rFonts w:ascii="Times New Roman" w:hint="eastAsia"/>
                <w:b w:val="0"/>
                <w:position w:val="0"/>
                <w:sz w:val="21"/>
                <w:szCs w:val="21"/>
              </w:rPr>
              <w:t>10</w:t>
            </w:r>
            <w:r w:rsidRPr="00E57CFB">
              <w:rPr>
                <w:rFonts w:ascii="Times New Roman" w:hint="eastAsia"/>
                <w:b w:val="0"/>
                <w:position w:val="0"/>
                <w:sz w:val="21"/>
                <w:szCs w:val="21"/>
              </w:rPr>
              <w:t>个</w:t>
            </w:r>
          </w:p>
        </w:tc>
        <w:tc>
          <w:tcPr>
            <w:tcW w:w="2083" w:type="dxa"/>
            <w:tcBorders>
              <w:top w:val="single" w:sz="4" w:space="0" w:color="auto"/>
              <w:left w:val="single" w:sz="4" w:space="0" w:color="auto"/>
              <w:bottom w:val="single" w:sz="4" w:space="0" w:color="auto"/>
              <w:right w:val="single" w:sz="4" w:space="0" w:color="auto"/>
            </w:tcBorders>
            <w:noWrap/>
            <w:vAlign w:val="center"/>
          </w:tcPr>
          <w:p w14:paraId="6B67CA72"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4401E992" w14:textId="77777777">
        <w:trPr>
          <w:cantSplit/>
          <w:trHeight w:hRule="exact" w:val="397"/>
        </w:trPr>
        <w:tc>
          <w:tcPr>
            <w:tcW w:w="8558" w:type="dxa"/>
            <w:gridSpan w:val="4"/>
            <w:tcBorders>
              <w:top w:val="single" w:sz="4" w:space="0" w:color="000000"/>
              <w:left w:val="single" w:sz="4" w:space="0" w:color="000000"/>
              <w:bottom w:val="single" w:sz="4" w:space="0" w:color="000000"/>
              <w:right w:val="single" w:sz="4" w:space="0" w:color="000000"/>
            </w:tcBorders>
            <w:noWrap/>
            <w:vAlign w:val="center"/>
          </w:tcPr>
          <w:p w14:paraId="16A49C03" w14:textId="77777777" w:rsidR="00BA5E23" w:rsidRPr="00E57CFB" w:rsidRDefault="00000000">
            <w:pPr>
              <w:ind w:left="420" w:hanging="420"/>
              <w:jc w:val="center"/>
              <w:rPr>
                <w:rFonts w:ascii="Times New Roman"/>
                <w:b w:val="0"/>
                <w:position w:val="0"/>
                <w:sz w:val="21"/>
                <w:szCs w:val="21"/>
              </w:rPr>
            </w:pPr>
            <w:r w:rsidRPr="00E57CFB">
              <w:rPr>
                <w:rFonts w:ascii="黑体" w:eastAsia="黑体" w:hAnsi="黑体" w:cs="黑体" w:hint="eastAsia"/>
                <w:b w:val="0"/>
                <w:color w:val="000000"/>
                <w:position w:val="0"/>
                <w:sz w:val="21"/>
                <w:szCs w:val="21"/>
                <w:lang w:bidi="ar"/>
              </w:rPr>
              <w:t>黑碳仪自动监测仪器</w:t>
            </w:r>
          </w:p>
        </w:tc>
      </w:tr>
      <w:tr w:rsidR="00BA5E23" w:rsidRPr="00E57CFB" w14:paraId="6BDE9D85"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186A4EA6"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1</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4157EA28" w14:textId="77777777" w:rsidR="00BA5E23" w:rsidRPr="00E57CFB" w:rsidRDefault="00000000">
            <w:pPr>
              <w:widowControl/>
              <w:ind w:left="420" w:hanging="420"/>
              <w:jc w:val="center"/>
              <w:rPr>
                <w:rFonts w:ascii="Times New Roman"/>
                <w:b w:val="0"/>
                <w:position w:val="0"/>
                <w:sz w:val="21"/>
                <w:szCs w:val="21"/>
              </w:rPr>
            </w:pPr>
            <w:r w:rsidRPr="00E57CFB">
              <w:rPr>
                <w:rFonts w:ascii="Times New Roman" w:hint="eastAsia"/>
                <w:b w:val="0"/>
                <w:position w:val="0"/>
                <w:sz w:val="21"/>
                <w:szCs w:val="21"/>
              </w:rPr>
              <w:t>黑炭纸带</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64BECEAE" w14:textId="77777777" w:rsidR="00BA5E23" w:rsidRPr="00E57CFB" w:rsidRDefault="00000000">
            <w:pPr>
              <w:ind w:firstLineChars="300" w:firstLine="630"/>
              <w:rPr>
                <w:rFonts w:ascii="Times New Roman"/>
                <w:b w:val="0"/>
                <w:position w:val="0"/>
                <w:sz w:val="21"/>
                <w:szCs w:val="21"/>
              </w:rPr>
            </w:pPr>
            <w:r w:rsidRPr="00E57CFB">
              <w:rPr>
                <w:rFonts w:ascii="Times New Roman" w:hint="eastAsia"/>
                <w:b w:val="0"/>
                <w:position w:val="0"/>
                <w:sz w:val="21"/>
                <w:szCs w:val="21"/>
              </w:rPr>
              <w:t>15</w:t>
            </w:r>
            <w:r w:rsidRPr="00E57CFB">
              <w:rPr>
                <w:rFonts w:ascii="Times New Roman" w:hint="eastAsia"/>
                <w:b w:val="0"/>
                <w:position w:val="0"/>
                <w:sz w:val="21"/>
                <w:szCs w:val="21"/>
              </w:rPr>
              <w:t>个</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070BD45D"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2BEE0832" w14:textId="77777777">
        <w:trPr>
          <w:cantSplit/>
          <w:trHeight w:hRule="exact" w:val="397"/>
        </w:trPr>
        <w:tc>
          <w:tcPr>
            <w:tcW w:w="562" w:type="dxa"/>
            <w:tcBorders>
              <w:top w:val="single" w:sz="4" w:space="0" w:color="000000"/>
              <w:left w:val="single" w:sz="4" w:space="0" w:color="000000"/>
              <w:bottom w:val="single" w:sz="4" w:space="0" w:color="000000"/>
              <w:right w:val="single" w:sz="4" w:space="0" w:color="000000"/>
            </w:tcBorders>
            <w:noWrap/>
            <w:vAlign w:val="center"/>
          </w:tcPr>
          <w:p w14:paraId="564DD7D3"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2</w:t>
            </w:r>
          </w:p>
        </w:tc>
        <w:tc>
          <w:tcPr>
            <w:tcW w:w="4141" w:type="dxa"/>
            <w:tcBorders>
              <w:top w:val="single" w:sz="4" w:space="0" w:color="000000"/>
              <w:left w:val="single" w:sz="4" w:space="0" w:color="000000"/>
              <w:bottom w:val="single" w:sz="4" w:space="0" w:color="000000"/>
              <w:right w:val="single" w:sz="4" w:space="0" w:color="000000"/>
            </w:tcBorders>
            <w:noWrap/>
            <w:vAlign w:val="center"/>
          </w:tcPr>
          <w:p w14:paraId="035D91B2"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精密过滤器</w:t>
            </w:r>
            <w:r w:rsidRPr="00E57CFB">
              <w:rPr>
                <w:rFonts w:ascii="Times New Roman"/>
                <w:b w:val="0"/>
                <w:position w:val="0"/>
                <w:sz w:val="21"/>
                <w:szCs w:val="21"/>
              </w:rPr>
              <w:t>DFU</w:t>
            </w:r>
          </w:p>
        </w:tc>
        <w:tc>
          <w:tcPr>
            <w:tcW w:w="1772" w:type="dxa"/>
            <w:tcBorders>
              <w:top w:val="single" w:sz="4" w:space="0" w:color="000000"/>
              <w:left w:val="single" w:sz="4" w:space="0" w:color="auto"/>
              <w:bottom w:val="single" w:sz="4" w:space="0" w:color="000000"/>
              <w:right w:val="single" w:sz="4" w:space="0" w:color="auto"/>
            </w:tcBorders>
            <w:noWrap/>
            <w:vAlign w:val="center"/>
          </w:tcPr>
          <w:p w14:paraId="37AB1D8D" w14:textId="77777777" w:rsidR="00BA5E23" w:rsidRPr="00E57CFB" w:rsidRDefault="00000000">
            <w:pPr>
              <w:jc w:val="center"/>
              <w:rPr>
                <w:rFonts w:ascii="Times New Roman"/>
                <w:b w:val="0"/>
                <w:position w:val="0"/>
                <w:sz w:val="21"/>
                <w:szCs w:val="21"/>
              </w:rPr>
            </w:pPr>
            <w:r w:rsidRPr="00E57CFB">
              <w:rPr>
                <w:rFonts w:ascii="Times New Roman" w:hint="eastAsia"/>
                <w:b w:val="0"/>
                <w:position w:val="0"/>
                <w:sz w:val="21"/>
                <w:szCs w:val="21"/>
              </w:rPr>
              <w:t>9</w:t>
            </w:r>
            <w:r w:rsidRPr="00E57CFB">
              <w:rPr>
                <w:rFonts w:ascii="Times New Roman" w:hint="eastAsia"/>
                <w:b w:val="0"/>
                <w:position w:val="0"/>
                <w:sz w:val="21"/>
                <w:szCs w:val="21"/>
              </w:rPr>
              <w:t>个</w:t>
            </w:r>
          </w:p>
        </w:tc>
        <w:tc>
          <w:tcPr>
            <w:tcW w:w="2083" w:type="dxa"/>
            <w:tcBorders>
              <w:top w:val="single" w:sz="4" w:space="0" w:color="000000"/>
              <w:left w:val="single" w:sz="4" w:space="0" w:color="auto"/>
              <w:bottom w:val="single" w:sz="4" w:space="0" w:color="000000"/>
              <w:right w:val="single" w:sz="4" w:space="0" w:color="000000"/>
            </w:tcBorders>
            <w:noWrap/>
            <w:vAlign w:val="center"/>
          </w:tcPr>
          <w:p w14:paraId="3A99736E" w14:textId="77777777" w:rsidR="00BA5E23" w:rsidRPr="00E57CFB" w:rsidRDefault="00000000">
            <w:pPr>
              <w:ind w:left="420" w:hanging="420"/>
              <w:jc w:val="center"/>
              <w:rPr>
                <w:rFonts w:ascii="Times New Roman"/>
                <w:b w:val="0"/>
                <w:position w:val="0"/>
                <w:sz w:val="21"/>
                <w:szCs w:val="21"/>
              </w:rPr>
            </w:pPr>
            <w:r w:rsidRPr="00E57CFB">
              <w:rPr>
                <w:rFonts w:ascii="Times New Roman"/>
                <w:b w:val="0"/>
                <w:position w:val="0"/>
                <w:sz w:val="21"/>
                <w:szCs w:val="21"/>
              </w:rPr>
              <w:t>/</w:t>
            </w:r>
          </w:p>
        </w:tc>
      </w:tr>
      <w:tr w:rsidR="00BA5E23" w:rsidRPr="00E57CFB" w14:paraId="406F4B85" w14:textId="77777777">
        <w:trPr>
          <w:cantSplit/>
          <w:trHeight w:hRule="exact" w:val="1238"/>
        </w:trPr>
        <w:tc>
          <w:tcPr>
            <w:tcW w:w="562" w:type="dxa"/>
            <w:tcBorders>
              <w:top w:val="single" w:sz="4" w:space="0" w:color="000000"/>
              <w:left w:val="single" w:sz="4" w:space="0" w:color="000000"/>
              <w:bottom w:val="single" w:sz="4" w:space="0" w:color="000000"/>
              <w:right w:val="single" w:sz="4" w:space="0" w:color="000000"/>
            </w:tcBorders>
            <w:noWrap/>
            <w:vAlign w:val="center"/>
          </w:tcPr>
          <w:p w14:paraId="65BD39B5" w14:textId="77777777" w:rsidR="00BA5E23" w:rsidRPr="00E57CFB" w:rsidRDefault="00000000">
            <w:pPr>
              <w:jc w:val="center"/>
              <w:rPr>
                <w:rFonts w:hAnsi="宋体" w:cs="宋体" w:hint="eastAsia"/>
                <w:b w:val="0"/>
                <w:color w:val="000000"/>
                <w:position w:val="0"/>
                <w:sz w:val="21"/>
                <w:lang w:bidi="ar"/>
              </w:rPr>
            </w:pPr>
            <w:r w:rsidRPr="00E57CFB">
              <w:rPr>
                <w:rFonts w:hAnsi="宋体" w:cs="宋体" w:hint="eastAsia"/>
                <w:b w:val="0"/>
                <w:color w:val="000000"/>
                <w:position w:val="0"/>
                <w:sz w:val="21"/>
                <w:lang w:bidi="ar"/>
              </w:rPr>
              <w:t>备注</w:t>
            </w:r>
          </w:p>
        </w:tc>
        <w:tc>
          <w:tcPr>
            <w:tcW w:w="7996" w:type="dxa"/>
            <w:gridSpan w:val="3"/>
            <w:tcBorders>
              <w:top w:val="single" w:sz="4" w:space="0" w:color="000000"/>
              <w:left w:val="single" w:sz="4" w:space="0" w:color="000000"/>
              <w:bottom w:val="single" w:sz="4" w:space="0" w:color="000000"/>
              <w:right w:val="single" w:sz="4" w:space="0" w:color="000000"/>
            </w:tcBorders>
            <w:noWrap/>
            <w:vAlign w:val="center"/>
          </w:tcPr>
          <w:p w14:paraId="275BC2E6" w14:textId="77777777" w:rsidR="00BA5E23" w:rsidRPr="00E57CFB" w:rsidRDefault="00000000">
            <w:pPr>
              <w:spacing w:line="300" w:lineRule="exact"/>
              <w:jc w:val="left"/>
              <w:rPr>
                <w:rFonts w:ascii="Times New Roman"/>
                <w:b w:val="0"/>
                <w:position w:val="0"/>
                <w:sz w:val="21"/>
                <w:szCs w:val="21"/>
                <w:lang w:bidi="ar"/>
              </w:rPr>
            </w:pPr>
            <w:r w:rsidRPr="00E57CFB">
              <w:rPr>
                <w:rFonts w:ascii="Times New Roman" w:hint="eastAsia"/>
                <w:b w:val="0"/>
                <w:position w:val="0"/>
                <w:sz w:val="21"/>
                <w:szCs w:val="21"/>
                <w:lang w:bidi="ar"/>
              </w:rPr>
              <w:t>1</w:t>
            </w:r>
            <w:r w:rsidRPr="00E57CFB">
              <w:rPr>
                <w:rFonts w:ascii="Times New Roman"/>
                <w:b w:val="0"/>
                <w:position w:val="0"/>
                <w:sz w:val="21"/>
                <w:szCs w:val="21"/>
                <w:lang w:bidi="ar"/>
              </w:rPr>
              <w:t xml:space="preserve">. </w:t>
            </w:r>
            <w:r w:rsidRPr="00E57CFB">
              <w:rPr>
                <w:rFonts w:ascii="Times New Roman" w:hint="eastAsia"/>
                <w:b w:val="0"/>
                <w:position w:val="0"/>
                <w:sz w:val="21"/>
                <w:szCs w:val="21"/>
                <w:lang w:bidi="ar"/>
              </w:rPr>
              <w:t>相关的耗材必须包含但不限于上述内容，投标人可结合项目实际，增加相应的耗材等；</w:t>
            </w:r>
          </w:p>
          <w:p w14:paraId="0650CBD9" w14:textId="77777777" w:rsidR="00BA5E23" w:rsidRPr="00E57CFB" w:rsidRDefault="00000000">
            <w:pPr>
              <w:spacing w:line="300" w:lineRule="exact"/>
              <w:jc w:val="left"/>
              <w:rPr>
                <w:rFonts w:ascii="Times New Roman"/>
                <w:b w:val="0"/>
                <w:position w:val="0"/>
                <w:sz w:val="21"/>
                <w:szCs w:val="21"/>
                <w:lang w:bidi="ar"/>
              </w:rPr>
            </w:pPr>
            <w:r w:rsidRPr="00E57CFB">
              <w:rPr>
                <w:rFonts w:ascii="Times New Roman" w:hint="eastAsia"/>
                <w:b w:val="0"/>
                <w:position w:val="0"/>
                <w:sz w:val="21"/>
                <w:szCs w:val="21"/>
                <w:lang w:bidi="ar"/>
              </w:rPr>
              <w:t>2</w:t>
            </w:r>
            <w:r w:rsidRPr="00E57CFB">
              <w:rPr>
                <w:rFonts w:ascii="Times New Roman"/>
                <w:b w:val="0"/>
                <w:position w:val="0"/>
                <w:sz w:val="21"/>
                <w:szCs w:val="21"/>
                <w:lang w:bidi="ar"/>
              </w:rPr>
              <w:t xml:space="preserve">. </w:t>
            </w:r>
            <w:r w:rsidRPr="00E57CFB">
              <w:rPr>
                <w:rFonts w:ascii="Times New Roman" w:hint="eastAsia"/>
                <w:b w:val="0"/>
                <w:position w:val="0"/>
                <w:sz w:val="21"/>
                <w:szCs w:val="21"/>
                <w:lang w:bidi="ar"/>
              </w:rPr>
              <w:t>相关备品及耗材须</w:t>
            </w:r>
            <w:r w:rsidRPr="00E57CFB">
              <w:rPr>
                <w:rFonts w:ascii="Times New Roman"/>
                <w:b w:val="0"/>
                <w:position w:val="0"/>
                <w:sz w:val="21"/>
                <w:szCs w:val="21"/>
                <w:lang w:bidi="ar"/>
              </w:rPr>
              <w:t>满足项目</w:t>
            </w:r>
            <w:r w:rsidRPr="00E57CFB">
              <w:rPr>
                <w:rFonts w:ascii="Times New Roman" w:hint="eastAsia"/>
                <w:b w:val="0"/>
                <w:position w:val="0"/>
                <w:sz w:val="21"/>
                <w:szCs w:val="21"/>
                <w:lang w:bidi="ar"/>
              </w:rPr>
              <w:t>1</w:t>
            </w:r>
            <w:r w:rsidRPr="00E57CFB">
              <w:rPr>
                <w:rFonts w:ascii="Times New Roman" w:hint="eastAsia"/>
                <w:b w:val="0"/>
                <w:position w:val="0"/>
                <w:sz w:val="21"/>
                <w:szCs w:val="21"/>
                <w:lang w:bidi="ar"/>
              </w:rPr>
              <w:t>年期的使用要求；</w:t>
            </w:r>
          </w:p>
          <w:p w14:paraId="64A8F296" w14:textId="77777777" w:rsidR="00BA5E23" w:rsidRPr="00E57CFB" w:rsidRDefault="00000000">
            <w:pPr>
              <w:ind w:left="420" w:hanging="420"/>
              <w:jc w:val="left"/>
              <w:rPr>
                <w:rFonts w:ascii="Times New Roman"/>
                <w:b w:val="0"/>
                <w:position w:val="0"/>
                <w:sz w:val="21"/>
                <w:szCs w:val="21"/>
              </w:rPr>
            </w:pPr>
            <w:r w:rsidRPr="00E57CFB">
              <w:rPr>
                <w:rFonts w:ascii="Times New Roman" w:hint="eastAsia"/>
                <w:b w:val="0"/>
                <w:position w:val="0"/>
                <w:sz w:val="21"/>
                <w:szCs w:val="21"/>
                <w:lang w:bidi="ar"/>
              </w:rPr>
              <w:t>3</w:t>
            </w:r>
            <w:r w:rsidRPr="00E57CFB">
              <w:rPr>
                <w:rFonts w:ascii="Times New Roman"/>
                <w:b w:val="0"/>
                <w:position w:val="0"/>
                <w:sz w:val="21"/>
                <w:szCs w:val="21"/>
                <w:lang w:bidi="ar"/>
              </w:rPr>
              <w:t>.</w:t>
            </w:r>
            <w:r w:rsidRPr="00E57CFB">
              <w:rPr>
                <w:rFonts w:ascii="Times New Roman" w:hint="eastAsia"/>
                <w:b w:val="0"/>
                <w:position w:val="0"/>
                <w:sz w:val="21"/>
                <w:szCs w:val="21"/>
                <w:lang w:bidi="ar"/>
              </w:rPr>
              <w:t xml:space="preserve"> </w:t>
            </w:r>
            <w:r w:rsidRPr="00E57CFB">
              <w:rPr>
                <w:rFonts w:ascii="Times New Roman" w:hint="eastAsia"/>
                <w:b w:val="0"/>
                <w:position w:val="0"/>
                <w:sz w:val="21"/>
                <w:szCs w:val="21"/>
                <w:lang w:bidi="ar"/>
              </w:rPr>
              <w:t>备品备件存在</w:t>
            </w:r>
            <w:r w:rsidRPr="00E57CFB">
              <w:rPr>
                <w:rFonts w:hAnsi="宋体" w:cs="宋体" w:hint="eastAsia"/>
                <w:b w:val="0"/>
                <w:position w:val="0"/>
                <w:sz w:val="21"/>
                <w:szCs w:val="21"/>
                <w:lang w:bidi="ar"/>
              </w:rPr>
              <w:t>备品备件库</w:t>
            </w:r>
            <w:r w:rsidRPr="00E57CFB">
              <w:rPr>
                <w:rFonts w:ascii="Times New Roman" w:hint="eastAsia"/>
                <w:b w:val="0"/>
                <w:position w:val="0"/>
                <w:sz w:val="21"/>
                <w:szCs w:val="21"/>
                <w:lang w:bidi="ar"/>
              </w:rPr>
              <w:t>。</w:t>
            </w:r>
          </w:p>
        </w:tc>
      </w:tr>
    </w:tbl>
    <w:p w14:paraId="08B0FDCB" w14:textId="77777777" w:rsidR="00BA5E23" w:rsidRPr="00E57CFB" w:rsidRDefault="00BA5E23">
      <w:pPr>
        <w:spacing w:after="120"/>
        <w:rPr>
          <w:rFonts w:ascii="Times New Roman"/>
          <w:sz w:val="21"/>
          <w:szCs w:val="21"/>
          <w:lang w:bidi="ar"/>
        </w:rPr>
      </w:pPr>
    </w:p>
    <w:p w14:paraId="09050B5F" w14:textId="77777777" w:rsidR="00BA5E23" w:rsidRPr="00E57CFB" w:rsidRDefault="00000000">
      <w:pPr>
        <w:spacing w:line="400" w:lineRule="exact"/>
        <w:ind w:firstLine="482"/>
        <w:rPr>
          <w:rFonts w:hAnsi="宋体" w:cs="宋体" w:hint="eastAsia"/>
          <w:b w:val="0"/>
          <w:position w:val="0"/>
          <w:szCs w:val="24"/>
        </w:rPr>
      </w:pPr>
      <w:r w:rsidRPr="00E57CFB">
        <w:rPr>
          <w:rFonts w:hAnsi="宋体" w:cs="宋体" w:hint="eastAsia"/>
          <w:b w:val="0"/>
          <w:position w:val="0"/>
          <w:szCs w:val="24"/>
        </w:rPr>
        <w:t>3.5服务响应：投标人应提交本地化响应方案，保障满足对站点仪器的响应要求。出现故障，应在2小时内响应(0时至8时出现故障，应在当日9时前实地响应；20时至24时出现故障，应在次日9时前实地响应)。对于在现场能够诊断明确，并且可以通过简单更换备件解决故障的，应及时检修并尽快恢复正常运行；对于不能在现场完成故障检修的仪器应送至维修，48小时内无法排除，应采用备用仪器开展监测。对关键部件维修后，应进行校准和仪器性能测试，合格后方可投入使用，并及时做好维修记录。</w:t>
      </w:r>
    </w:p>
    <w:p w14:paraId="2191FEF3" w14:textId="77777777" w:rsidR="00BA5E23" w:rsidRPr="00E57CFB" w:rsidRDefault="00000000">
      <w:pPr>
        <w:spacing w:line="400" w:lineRule="exact"/>
        <w:ind w:firstLine="482"/>
        <w:rPr>
          <w:rFonts w:hAnsi="宋体" w:cs="宋体" w:hint="eastAsia"/>
          <w:b w:val="0"/>
          <w:position w:val="0"/>
          <w:szCs w:val="24"/>
        </w:rPr>
      </w:pPr>
      <w:r w:rsidRPr="00E57CFB">
        <w:rPr>
          <w:rFonts w:hAnsi="宋体" w:cs="宋体" w:hint="eastAsia"/>
          <w:b w:val="0"/>
          <w:position w:val="0"/>
          <w:szCs w:val="24"/>
        </w:rPr>
        <w:t>因特殊情况，如站点改造、站点搬迁、自然灾害、停电等情况导致气站无法正常运行时，应及时向采购人出具停运（站）报告。</w:t>
      </w:r>
    </w:p>
    <w:p w14:paraId="78EE7608" w14:textId="77777777" w:rsidR="00BA5E23" w:rsidRPr="00E57CFB" w:rsidRDefault="00000000">
      <w:pPr>
        <w:spacing w:line="400" w:lineRule="exact"/>
        <w:ind w:firstLine="482"/>
        <w:rPr>
          <w:rFonts w:hAnsi="宋体" w:cs="宋体" w:hint="eastAsia"/>
          <w:b w:val="0"/>
          <w:position w:val="0"/>
          <w:szCs w:val="24"/>
        </w:rPr>
      </w:pPr>
      <w:r w:rsidRPr="00E57CFB">
        <w:rPr>
          <w:rFonts w:hAnsi="宋体" w:cs="宋体" w:hint="eastAsia"/>
          <w:b w:val="0"/>
          <w:position w:val="0"/>
          <w:szCs w:val="24"/>
        </w:rPr>
        <w:t>3.6运维报告：每月3日前向采购人提交上一个月度的运维报告；编制年度运维报告，内容包括但不限于开展现场运维及质控工作时的现场照片、异常数据的审核与检验、统计所有质控样品结果并进行符合性分析，以及仪器运行、质控、故障、维修及标准品及耗材使用情况等。</w:t>
      </w:r>
    </w:p>
    <w:p w14:paraId="6F33153A" w14:textId="77777777" w:rsidR="00BA5E23" w:rsidRPr="00E57CFB" w:rsidRDefault="00000000">
      <w:pPr>
        <w:spacing w:line="400" w:lineRule="exact"/>
        <w:ind w:firstLine="482"/>
        <w:rPr>
          <w:rFonts w:hAnsi="宋体" w:cs="宋体" w:hint="eastAsia"/>
          <w:b w:val="0"/>
          <w:position w:val="0"/>
          <w:szCs w:val="24"/>
        </w:rPr>
      </w:pPr>
      <w:r w:rsidRPr="00E57CFB">
        <w:rPr>
          <w:rFonts w:hAnsi="宋体" w:cs="宋体" w:hint="eastAsia"/>
          <w:b w:val="0"/>
          <w:position w:val="0"/>
          <w:szCs w:val="24"/>
        </w:rPr>
        <w:t>3.7运维记录：投标人应建立运行维护档案，将运行过程、运行事件、维护维修、检查质控等工作进行详细记录，确保信息完整、准确、可溯源，同时须妥善保存交接前的历史运维记录。投标人必须在投标文件中提供各类表格格式，用于体现各项工作的具体内容。</w:t>
      </w:r>
    </w:p>
    <w:p w14:paraId="15C249E2" w14:textId="77777777" w:rsidR="00BA5E23" w:rsidRPr="00E57CFB" w:rsidRDefault="00000000">
      <w:pPr>
        <w:spacing w:line="400" w:lineRule="exact"/>
        <w:ind w:firstLine="482"/>
        <w:rPr>
          <w:rFonts w:hAnsi="宋体" w:cs="宋体" w:hint="eastAsia"/>
          <w:b w:val="0"/>
          <w:position w:val="0"/>
          <w:szCs w:val="24"/>
        </w:rPr>
      </w:pPr>
      <w:r w:rsidRPr="00E57CFB">
        <w:rPr>
          <w:rFonts w:hAnsi="宋体" w:cs="宋体" w:hint="eastAsia"/>
          <w:b w:val="0"/>
          <w:position w:val="0"/>
          <w:szCs w:val="24"/>
        </w:rPr>
        <w:t>3.8活动保障：投标人在有重大活动等保障以及应急任务时，设备不得无故停机，须无条件服从采购人的调度安排。在有大型赛事、活动和重污染物天气时间段内，须提供加密质控保障工作。</w:t>
      </w:r>
    </w:p>
    <w:p w14:paraId="599927A9" w14:textId="77777777" w:rsidR="00BA5E23" w:rsidRPr="00E57CFB" w:rsidRDefault="00000000">
      <w:pPr>
        <w:spacing w:line="400" w:lineRule="exact"/>
        <w:ind w:firstLineChars="200" w:firstLine="482"/>
        <w:rPr>
          <w:rFonts w:ascii="Times New Roman" w:cs="宋体"/>
          <w:bCs/>
          <w:position w:val="0"/>
          <w:szCs w:val="24"/>
          <w:lang w:bidi="ar"/>
        </w:rPr>
      </w:pPr>
      <w:r w:rsidRPr="00E57CFB">
        <w:rPr>
          <w:rFonts w:ascii="Times New Roman"/>
          <w:bCs/>
          <w:position w:val="0"/>
        </w:rPr>
        <w:t>标有</w:t>
      </w:r>
      <w:r w:rsidRPr="00E57CFB">
        <w:rPr>
          <w:rFonts w:ascii="Times New Roman"/>
          <w:bCs/>
          <w:position w:val="0"/>
        </w:rPr>
        <w:t>“▲”</w:t>
      </w:r>
      <w:r w:rsidRPr="00E57CFB">
        <w:rPr>
          <w:rFonts w:ascii="Times New Roman"/>
          <w:bCs/>
          <w:position w:val="0"/>
        </w:rPr>
        <w:t>的内容均被视为重要的技术要求和性能指标。投标人要特别加以注意，必须对此回答</w:t>
      </w:r>
      <w:r w:rsidRPr="00E57CFB">
        <w:rPr>
          <w:rFonts w:ascii="Times New Roman" w:hint="eastAsia"/>
          <w:bCs/>
          <w:position w:val="0"/>
        </w:rPr>
        <w:t>；</w:t>
      </w:r>
      <w:bookmarkStart w:id="250" w:name="OLE_LINK12"/>
      <w:r w:rsidRPr="00E57CFB">
        <w:rPr>
          <w:rFonts w:ascii="Times New Roman" w:hint="eastAsia"/>
          <w:bCs/>
          <w:position w:val="0"/>
          <w:szCs w:val="22"/>
        </w:rPr>
        <w:t>标有“☆”</w:t>
      </w:r>
      <w:bookmarkEnd w:id="250"/>
      <w:r w:rsidRPr="00E57CFB">
        <w:rPr>
          <w:rFonts w:ascii="Times New Roman" w:hint="eastAsia"/>
          <w:bCs/>
          <w:position w:val="0"/>
          <w:szCs w:val="22"/>
        </w:rPr>
        <w:t>的内容为技术部分实质性要求，必须完全响应采购人提出的要求</w:t>
      </w:r>
      <w:r w:rsidRPr="00E57CFB">
        <w:rPr>
          <w:rFonts w:ascii="Times New Roman" w:hint="eastAsia"/>
          <w:bCs/>
          <w:position w:val="0"/>
          <w:szCs w:val="22"/>
        </w:rPr>
        <w:t>(</w:t>
      </w:r>
      <w:r w:rsidRPr="00E57CFB">
        <w:rPr>
          <w:rFonts w:ascii="Times New Roman" w:hint="eastAsia"/>
          <w:bCs/>
          <w:position w:val="0"/>
          <w:szCs w:val="22"/>
        </w:rPr>
        <w:t>提供承诺函，格式自拟</w:t>
      </w:r>
      <w:r w:rsidRPr="00E57CFB">
        <w:rPr>
          <w:rFonts w:ascii="Times New Roman" w:hint="eastAsia"/>
          <w:bCs/>
          <w:position w:val="0"/>
          <w:szCs w:val="22"/>
        </w:rPr>
        <w:t>)</w:t>
      </w:r>
      <w:r w:rsidRPr="00E57CFB">
        <w:rPr>
          <w:rFonts w:ascii="Times New Roman" w:hint="eastAsia"/>
          <w:bCs/>
          <w:position w:val="0"/>
          <w:szCs w:val="22"/>
        </w:rPr>
        <w:t>。</w:t>
      </w:r>
    </w:p>
    <w:p w14:paraId="63935FF3" w14:textId="77777777" w:rsidR="00BA5E23" w:rsidRPr="00E57CFB" w:rsidRDefault="00000000">
      <w:pPr>
        <w:numPr>
          <w:ilvl w:val="255"/>
          <w:numId w:val="0"/>
        </w:numPr>
        <w:spacing w:line="400" w:lineRule="exact"/>
        <w:ind w:firstLine="482"/>
        <w:rPr>
          <w:rFonts w:hAnsi="宋体" w:cs="宋体" w:hint="eastAsia"/>
          <w:bCs/>
          <w:position w:val="0"/>
          <w:sz w:val="28"/>
          <w:szCs w:val="28"/>
          <w:lang w:bidi="ar"/>
        </w:rPr>
      </w:pPr>
      <w:r w:rsidRPr="00E57CFB">
        <w:rPr>
          <w:rFonts w:hAnsi="宋体" w:cs="宋体" w:hint="eastAsia"/>
          <w:bCs/>
          <w:position w:val="0"/>
          <w:szCs w:val="24"/>
          <w:lang w:bidi="ar"/>
        </w:rPr>
        <w:t>（四）运行维护要求（包含但不限于）</w:t>
      </w:r>
    </w:p>
    <w:p w14:paraId="27D4DA26" w14:textId="77777777" w:rsidR="00BA5E23" w:rsidRPr="00E57CFB" w:rsidRDefault="00000000">
      <w:pPr>
        <w:widowControl/>
        <w:adjustRightInd w:val="0"/>
        <w:snapToGrid w:val="0"/>
        <w:spacing w:line="400" w:lineRule="exact"/>
        <w:ind w:firstLineChars="200" w:firstLine="482"/>
        <w:rPr>
          <w:rFonts w:ascii="Times New Roman"/>
          <w:bCs/>
          <w:position w:val="0"/>
        </w:rPr>
      </w:pPr>
      <w:r w:rsidRPr="00E57CFB">
        <w:rPr>
          <w:rFonts w:ascii="Times New Roman" w:hint="eastAsia"/>
          <w:bCs/>
          <w:position w:val="0"/>
        </w:rPr>
        <w:t>1.</w:t>
      </w:r>
      <w:r w:rsidRPr="00E57CFB">
        <w:rPr>
          <w:rFonts w:ascii="Times New Roman" w:hint="eastAsia"/>
          <w:bCs/>
          <w:position w:val="0"/>
        </w:rPr>
        <w:t>站房基本功能及安全</w:t>
      </w:r>
    </w:p>
    <w:p w14:paraId="2BC1BAB9" w14:textId="77777777" w:rsidR="00BA5E23" w:rsidRPr="00E57CFB" w:rsidRDefault="00000000">
      <w:pPr>
        <w:widowControl/>
        <w:adjustRightInd w:val="0"/>
        <w:snapToGrid w:val="0"/>
        <w:spacing w:line="400" w:lineRule="exact"/>
        <w:ind w:firstLineChars="100" w:firstLine="240"/>
        <w:rPr>
          <w:rFonts w:ascii="Times New Roman"/>
          <w:b w:val="0"/>
          <w:position w:val="0"/>
        </w:rPr>
      </w:pPr>
      <w:bookmarkStart w:id="251" w:name="OLE_LINK10"/>
      <w:r w:rsidRPr="00E57CFB">
        <w:rPr>
          <w:rFonts w:ascii="Times New Roman"/>
          <w:b w:val="0"/>
          <w:position w:val="0"/>
        </w:rPr>
        <w:t>（</w:t>
      </w:r>
      <w:r w:rsidRPr="00E57CFB">
        <w:rPr>
          <w:rFonts w:ascii="Times New Roman"/>
          <w:b w:val="0"/>
          <w:position w:val="0"/>
        </w:rPr>
        <w:t>1</w:t>
      </w:r>
      <w:r w:rsidRPr="00E57CFB">
        <w:rPr>
          <w:rFonts w:ascii="Times New Roman"/>
          <w:b w:val="0"/>
          <w:position w:val="0"/>
        </w:rPr>
        <w:t>）</w:t>
      </w:r>
      <w:r w:rsidRPr="00E57CFB">
        <w:rPr>
          <w:rFonts w:ascii="Times New Roman" w:hint="eastAsia"/>
          <w:b w:val="0"/>
          <w:position w:val="0"/>
        </w:rPr>
        <w:t xml:space="preserve"> </w:t>
      </w:r>
      <w:r w:rsidRPr="00E57CFB">
        <w:rPr>
          <w:rFonts w:ascii="Times New Roman" w:hint="eastAsia"/>
          <w:b w:val="0"/>
          <w:position w:val="0"/>
        </w:rPr>
        <w:t>门禁刷卡功能是否正常；</w:t>
      </w:r>
    </w:p>
    <w:p w14:paraId="422519A8"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b w:val="0"/>
          <w:position w:val="0"/>
        </w:rPr>
        <w:t>2</w:t>
      </w:r>
      <w:r w:rsidRPr="00E57CFB">
        <w:rPr>
          <w:rFonts w:ascii="Times New Roman"/>
          <w:b w:val="0"/>
          <w:position w:val="0"/>
        </w:rPr>
        <w:t>）</w:t>
      </w:r>
      <w:r w:rsidRPr="00E57CFB">
        <w:rPr>
          <w:rFonts w:ascii="Times New Roman" w:hint="eastAsia"/>
          <w:b w:val="0"/>
          <w:position w:val="0"/>
        </w:rPr>
        <w:t xml:space="preserve"> </w:t>
      </w:r>
      <w:r w:rsidRPr="00E57CFB">
        <w:rPr>
          <w:rFonts w:ascii="Times New Roman" w:hint="eastAsia"/>
          <w:b w:val="0"/>
          <w:position w:val="0"/>
        </w:rPr>
        <w:t>站房照明系统是否正常；</w:t>
      </w:r>
    </w:p>
    <w:p w14:paraId="245622B1"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b w:val="0"/>
          <w:position w:val="0"/>
        </w:rPr>
        <w:t>3</w:t>
      </w:r>
      <w:r w:rsidRPr="00E57CFB">
        <w:rPr>
          <w:rFonts w:ascii="Times New Roman"/>
          <w:b w:val="0"/>
          <w:position w:val="0"/>
        </w:rPr>
        <w:t>）</w:t>
      </w:r>
      <w:r w:rsidRPr="00E57CFB">
        <w:rPr>
          <w:rFonts w:ascii="Times New Roman" w:hint="eastAsia"/>
          <w:b w:val="0"/>
          <w:position w:val="0"/>
        </w:rPr>
        <w:t xml:space="preserve"> </w:t>
      </w:r>
      <w:r w:rsidRPr="00E57CFB">
        <w:rPr>
          <w:rFonts w:ascii="Times New Roman" w:hint="eastAsia"/>
          <w:b w:val="0"/>
          <w:position w:val="0"/>
        </w:rPr>
        <w:t>室内温湿度是否正常；</w:t>
      </w:r>
    </w:p>
    <w:p w14:paraId="177D9FEB"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4</w:t>
      </w:r>
      <w:r w:rsidRPr="00E57CFB">
        <w:rPr>
          <w:rFonts w:ascii="Times New Roman" w:hint="eastAsia"/>
          <w:b w:val="0"/>
          <w:position w:val="0"/>
        </w:rPr>
        <w:t>）</w:t>
      </w:r>
      <w:r w:rsidRPr="00E57CFB">
        <w:rPr>
          <w:rFonts w:ascii="Times New Roman" w:hint="eastAsia"/>
          <w:b w:val="0"/>
          <w:position w:val="0"/>
        </w:rPr>
        <w:t xml:space="preserve"> </w:t>
      </w:r>
      <w:r w:rsidRPr="00E57CFB">
        <w:rPr>
          <w:rFonts w:ascii="Times New Roman" w:hint="eastAsia"/>
          <w:b w:val="0"/>
          <w:position w:val="0"/>
        </w:rPr>
        <w:t>站房有无漏水、破损现象；</w:t>
      </w:r>
    </w:p>
    <w:p w14:paraId="496CB604"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hint="eastAsia"/>
          <w:b w:val="0"/>
          <w:position w:val="0"/>
        </w:rPr>
        <w:t>5</w:t>
      </w:r>
      <w:r w:rsidRPr="00E57CFB">
        <w:rPr>
          <w:rFonts w:ascii="Times New Roman"/>
          <w:b w:val="0"/>
          <w:position w:val="0"/>
        </w:rPr>
        <w:t>）</w:t>
      </w:r>
      <w:r w:rsidRPr="00E57CFB">
        <w:rPr>
          <w:rFonts w:ascii="Times New Roman" w:hint="eastAsia"/>
          <w:b w:val="0"/>
          <w:position w:val="0"/>
        </w:rPr>
        <w:t xml:space="preserve"> </w:t>
      </w:r>
      <w:r w:rsidRPr="00E57CFB">
        <w:rPr>
          <w:rFonts w:ascii="Times New Roman" w:hint="eastAsia"/>
          <w:b w:val="0"/>
          <w:position w:val="0"/>
        </w:rPr>
        <w:t>检查排气扇是否正常运转、废气排放口管线等是否正常；</w:t>
      </w:r>
    </w:p>
    <w:p w14:paraId="6A8F8168"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b w:val="0"/>
          <w:position w:val="0"/>
        </w:rPr>
        <w:t>（</w:t>
      </w:r>
      <w:r w:rsidRPr="00E57CFB">
        <w:rPr>
          <w:rFonts w:ascii="Times New Roman" w:hint="eastAsia"/>
          <w:b w:val="0"/>
          <w:position w:val="0"/>
        </w:rPr>
        <w:t>6</w:t>
      </w:r>
      <w:r w:rsidRPr="00E57CFB">
        <w:rPr>
          <w:rFonts w:ascii="Times New Roman"/>
          <w:b w:val="0"/>
          <w:position w:val="0"/>
        </w:rPr>
        <w:t>）</w:t>
      </w:r>
      <w:r w:rsidRPr="00E57CFB">
        <w:rPr>
          <w:rFonts w:ascii="Times New Roman" w:hint="eastAsia"/>
          <w:b w:val="0"/>
          <w:position w:val="0"/>
        </w:rPr>
        <w:t xml:space="preserve"> </w:t>
      </w:r>
      <w:r w:rsidRPr="00E57CFB">
        <w:rPr>
          <w:rFonts w:ascii="Times New Roman" w:hint="eastAsia"/>
          <w:b w:val="0"/>
          <w:position w:val="0"/>
        </w:rPr>
        <w:t>避雷及设备接地系统缆线固定是否牢固；</w:t>
      </w:r>
    </w:p>
    <w:p w14:paraId="1E645756"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7</w:t>
      </w:r>
      <w:r w:rsidRPr="00E57CFB">
        <w:rPr>
          <w:rFonts w:ascii="Times New Roman" w:hint="eastAsia"/>
          <w:b w:val="0"/>
          <w:position w:val="0"/>
        </w:rPr>
        <w:t>）</w:t>
      </w:r>
      <w:r w:rsidRPr="00E57CFB">
        <w:rPr>
          <w:rFonts w:ascii="Times New Roman" w:hint="eastAsia"/>
          <w:b w:val="0"/>
          <w:position w:val="0"/>
        </w:rPr>
        <w:t xml:space="preserve"> </w:t>
      </w:r>
      <w:r w:rsidRPr="00E57CFB">
        <w:rPr>
          <w:rFonts w:ascii="Times New Roman" w:hint="eastAsia"/>
          <w:b w:val="0"/>
          <w:position w:val="0"/>
        </w:rPr>
        <w:t>站房外爬梯是否牢固，爬梯护栏有无生锈情况；</w:t>
      </w:r>
    </w:p>
    <w:p w14:paraId="0A774EF2"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8</w:t>
      </w:r>
      <w:r w:rsidRPr="00E57CFB">
        <w:rPr>
          <w:rFonts w:ascii="Times New Roman" w:hint="eastAsia"/>
          <w:b w:val="0"/>
          <w:position w:val="0"/>
        </w:rPr>
        <w:t>）</w:t>
      </w:r>
      <w:r w:rsidRPr="00E57CFB">
        <w:rPr>
          <w:rFonts w:ascii="Times New Roman" w:hint="eastAsia"/>
          <w:b w:val="0"/>
          <w:position w:val="0"/>
        </w:rPr>
        <w:t xml:space="preserve"> </w:t>
      </w:r>
      <w:r w:rsidRPr="00E57CFB">
        <w:rPr>
          <w:rFonts w:ascii="Times New Roman" w:hint="eastAsia"/>
          <w:b w:val="0"/>
          <w:position w:val="0"/>
        </w:rPr>
        <w:t>室内外球机是否悬挂牢固；</w:t>
      </w:r>
    </w:p>
    <w:p w14:paraId="1E1C3F15"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9</w:t>
      </w:r>
      <w:r w:rsidRPr="00E57CFB">
        <w:rPr>
          <w:rFonts w:ascii="Times New Roman" w:hint="eastAsia"/>
          <w:b w:val="0"/>
          <w:position w:val="0"/>
        </w:rPr>
        <w:t>）</w:t>
      </w:r>
      <w:r w:rsidRPr="00E57CFB">
        <w:rPr>
          <w:rFonts w:ascii="Times New Roman" w:hint="eastAsia"/>
          <w:b w:val="0"/>
          <w:position w:val="0"/>
        </w:rPr>
        <w:t xml:space="preserve"> </w:t>
      </w:r>
      <w:r w:rsidRPr="00E57CFB">
        <w:rPr>
          <w:rFonts w:ascii="Times New Roman" w:hint="eastAsia"/>
          <w:b w:val="0"/>
          <w:position w:val="0"/>
        </w:rPr>
        <w:t>站点周边有无新增或减少污染源（建筑工地、烟囱等）；</w:t>
      </w:r>
    </w:p>
    <w:p w14:paraId="3CACBFB4"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10</w:t>
      </w:r>
      <w:r w:rsidRPr="00E57CFB">
        <w:rPr>
          <w:rFonts w:ascii="Times New Roman" w:hint="eastAsia"/>
          <w:b w:val="0"/>
          <w:position w:val="0"/>
        </w:rPr>
        <w:t>）灭火器等安全设施是否在有效期内，压力是否正常；</w:t>
      </w:r>
    </w:p>
    <w:p w14:paraId="4A432346" w14:textId="77777777" w:rsidR="00BA5E23" w:rsidRPr="00E57CFB" w:rsidRDefault="00000000">
      <w:pPr>
        <w:widowControl/>
        <w:adjustRightInd w:val="0"/>
        <w:snapToGrid w:val="0"/>
        <w:spacing w:line="400" w:lineRule="exact"/>
        <w:ind w:firstLineChars="100" w:firstLine="24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11</w:t>
      </w:r>
      <w:r w:rsidRPr="00E57CFB">
        <w:rPr>
          <w:rFonts w:ascii="Times New Roman" w:hint="eastAsia"/>
          <w:b w:val="0"/>
          <w:position w:val="0"/>
        </w:rPr>
        <w:t>）保持站房内环境整洁。</w:t>
      </w:r>
    </w:p>
    <w:bookmarkEnd w:id="251"/>
    <w:p w14:paraId="0CAD07D4" w14:textId="77777777" w:rsidR="00BA5E23" w:rsidRPr="00E57CFB" w:rsidRDefault="00000000">
      <w:pPr>
        <w:widowControl/>
        <w:adjustRightInd w:val="0"/>
        <w:snapToGrid w:val="0"/>
        <w:spacing w:line="400" w:lineRule="exact"/>
        <w:ind w:firstLineChars="200" w:firstLine="482"/>
        <w:rPr>
          <w:rFonts w:ascii="Times New Roman"/>
          <w:bCs/>
          <w:position w:val="0"/>
        </w:rPr>
      </w:pPr>
      <w:r w:rsidRPr="00E57CFB">
        <w:rPr>
          <w:rFonts w:ascii="Times New Roman" w:hint="eastAsia"/>
          <w:bCs/>
          <w:position w:val="0"/>
        </w:rPr>
        <w:t>2.</w:t>
      </w:r>
      <w:r w:rsidRPr="00E57CFB">
        <w:rPr>
          <w:rFonts w:ascii="Times New Roman" w:hint="eastAsia"/>
          <w:bCs/>
          <w:position w:val="0"/>
        </w:rPr>
        <w:t>颗粒物监测仪（</w:t>
      </w:r>
      <w:r w:rsidRPr="00E57CFB">
        <w:rPr>
          <w:rFonts w:ascii="Times New Roman" w:hint="eastAsia"/>
          <w:bCs/>
          <w:position w:val="0"/>
        </w:rPr>
        <w:t>PM</w:t>
      </w:r>
      <w:r w:rsidRPr="00E57CFB">
        <w:rPr>
          <w:rFonts w:ascii="Times New Roman" w:hint="eastAsia"/>
          <w:bCs/>
          <w:position w:val="0"/>
          <w:vertAlign w:val="subscript"/>
        </w:rPr>
        <w:t>2.5</w:t>
      </w:r>
      <w:r w:rsidRPr="00E57CFB">
        <w:rPr>
          <w:rFonts w:ascii="Times New Roman" w:hint="eastAsia"/>
          <w:bCs/>
          <w:position w:val="0"/>
        </w:rPr>
        <w:t>、</w:t>
      </w:r>
      <w:r w:rsidRPr="00E57CFB">
        <w:rPr>
          <w:rFonts w:ascii="Times New Roman" w:hint="eastAsia"/>
          <w:bCs/>
          <w:position w:val="0"/>
        </w:rPr>
        <w:t>PM</w:t>
      </w:r>
      <w:r w:rsidRPr="00E57CFB">
        <w:rPr>
          <w:rFonts w:ascii="Times New Roman" w:hint="eastAsia"/>
          <w:bCs/>
          <w:position w:val="0"/>
          <w:vertAlign w:val="subscript"/>
        </w:rPr>
        <w:t>10</w:t>
      </w:r>
      <w:r w:rsidRPr="00E57CFB">
        <w:rPr>
          <w:rFonts w:ascii="Times New Roman" w:hint="eastAsia"/>
          <w:bCs/>
          <w:position w:val="0"/>
        </w:rPr>
        <w:t xml:space="preserve">) </w:t>
      </w:r>
    </w:p>
    <w:p w14:paraId="651209DC"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b w:val="0"/>
          <w:position w:val="0"/>
        </w:rPr>
        <w:t>（</w:t>
      </w:r>
      <w:r w:rsidRPr="00E57CFB">
        <w:rPr>
          <w:rFonts w:ascii="Times New Roman"/>
          <w:b w:val="0"/>
          <w:position w:val="0"/>
        </w:rPr>
        <w:t>1</w:t>
      </w:r>
      <w:r w:rsidRPr="00E57CFB">
        <w:rPr>
          <w:rFonts w:ascii="Times New Roman"/>
          <w:b w:val="0"/>
          <w:position w:val="0"/>
        </w:rPr>
        <w:t>）每日检查监测仪器的运行状况和工作状态参数是否正常</w:t>
      </w:r>
      <w:r w:rsidRPr="00E57CFB">
        <w:rPr>
          <w:rFonts w:ascii="Times New Roman" w:hint="eastAsia"/>
          <w:b w:val="0"/>
          <w:position w:val="0"/>
        </w:rPr>
        <w:t>；</w:t>
      </w:r>
    </w:p>
    <w:p w14:paraId="00111F75"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b w:val="0"/>
          <w:position w:val="0"/>
        </w:rPr>
        <w:t>（</w:t>
      </w:r>
      <w:r w:rsidRPr="00E57CFB">
        <w:rPr>
          <w:rFonts w:ascii="Times New Roman"/>
          <w:b w:val="0"/>
          <w:position w:val="0"/>
        </w:rPr>
        <w:t>2</w:t>
      </w:r>
      <w:r w:rsidRPr="00E57CFB">
        <w:rPr>
          <w:rFonts w:ascii="Times New Roman"/>
          <w:b w:val="0"/>
          <w:position w:val="0"/>
        </w:rPr>
        <w:t>）每日检查采样和排气管路是否有漏气或堵塞现象</w:t>
      </w:r>
      <w:r w:rsidRPr="00E57CFB">
        <w:rPr>
          <w:rFonts w:ascii="Times New Roman" w:hint="eastAsia"/>
          <w:b w:val="0"/>
          <w:position w:val="0"/>
        </w:rPr>
        <w:t>；</w:t>
      </w:r>
    </w:p>
    <w:p w14:paraId="2BF07983"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b w:val="0"/>
          <w:position w:val="0"/>
        </w:rPr>
        <w:t>（</w:t>
      </w:r>
      <w:r w:rsidRPr="00E57CFB">
        <w:rPr>
          <w:rFonts w:ascii="Times New Roman"/>
          <w:b w:val="0"/>
          <w:position w:val="0"/>
        </w:rPr>
        <w:t>3</w:t>
      </w:r>
      <w:r w:rsidRPr="00E57CFB">
        <w:rPr>
          <w:rFonts w:ascii="Times New Roman"/>
          <w:b w:val="0"/>
          <w:position w:val="0"/>
        </w:rPr>
        <w:t>）每日检查仪器数据采集仪与平台数据是否一致</w:t>
      </w:r>
      <w:r w:rsidRPr="00E57CFB">
        <w:rPr>
          <w:rFonts w:ascii="Times New Roman" w:hint="eastAsia"/>
          <w:b w:val="0"/>
          <w:position w:val="0"/>
        </w:rPr>
        <w:t>；</w:t>
      </w:r>
    </w:p>
    <w:p w14:paraId="43725E4C" w14:textId="77777777" w:rsidR="00BA5E23" w:rsidRPr="00E57CFB" w:rsidRDefault="00000000">
      <w:pPr>
        <w:widowControl/>
        <w:adjustRightInd w:val="0"/>
        <w:snapToGrid w:val="0"/>
        <w:spacing w:line="400" w:lineRule="exact"/>
        <w:ind w:firstLineChars="200" w:firstLine="480"/>
        <w:rPr>
          <w:rFonts w:ascii="Times New Roman"/>
          <w:b w:val="0"/>
          <w:position w:val="0"/>
          <w:sz w:val="21"/>
        </w:rPr>
      </w:pPr>
      <w:r w:rsidRPr="00E57CFB">
        <w:rPr>
          <w:rFonts w:ascii="Times New Roman" w:hint="eastAsia"/>
          <w:b w:val="0"/>
          <w:position w:val="0"/>
        </w:rPr>
        <w:t>（</w:t>
      </w:r>
      <w:r w:rsidRPr="00E57CFB">
        <w:rPr>
          <w:rFonts w:ascii="Times New Roman" w:hint="eastAsia"/>
          <w:b w:val="0"/>
          <w:position w:val="0"/>
        </w:rPr>
        <w:t>4</w:t>
      </w:r>
      <w:r w:rsidRPr="00E57CFB">
        <w:rPr>
          <w:rFonts w:ascii="Times New Roman" w:hint="eastAsia"/>
          <w:b w:val="0"/>
          <w:position w:val="0"/>
        </w:rPr>
        <w:t>）每日</w:t>
      </w:r>
      <w:r w:rsidRPr="00E57CFB">
        <w:rPr>
          <w:rFonts w:ascii="Times New Roman" w:hint="eastAsia"/>
          <w:b w:val="0"/>
          <w:position w:val="0"/>
        </w:rPr>
        <w:t>12</w:t>
      </w:r>
      <w:r w:rsidRPr="00E57CFB">
        <w:rPr>
          <w:rFonts w:ascii="Times New Roman" w:hint="eastAsia"/>
          <w:b w:val="0"/>
          <w:position w:val="0"/>
        </w:rPr>
        <w:t>点之前审核前一天</w:t>
      </w:r>
      <w:r w:rsidRPr="00E57CFB">
        <w:rPr>
          <w:rFonts w:ascii="Times New Roman" w:hint="eastAsia"/>
          <w:b w:val="0"/>
          <w:position w:val="0"/>
        </w:rPr>
        <w:t>0</w:t>
      </w:r>
      <w:r w:rsidRPr="00E57CFB">
        <w:rPr>
          <w:rFonts w:ascii="Times New Roman" w:hint="eastAsia"/>
          <w:b w:val="0"/>
          <w:position w:val="0"/>
        </w:rPr>
        <w:t>时</w:t>
      </w:r>
      <w:r w:rsidRPr="00E57CFB">
        <w:rPr>
          <w:rFonts w:ascii="Times New Roman" w:hint="eastAsia"/>
          <w:b w:val="0"/>
          <w:position w:val="0"/>
        </w:rPr>
        <w:t>~23</w:t>
      </w:r>
      <w:r w:rsidRPr="00E57CFB">
        <w:rPr>
          <w:rFonts w:ascii="Times New Roman" w:hint="eastAsia"/>
          <w:b w:val="0"/>
          <w:position w:val="0"/>
        </w:rPr>
        <w:t>时的原始数据，对异常数据进行无效标识</w:t>
      </w:r>
    </w:p>
    <w:p w14:paraId="15986A92"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b w:val="0"/>
          <w:position w:val="0"/>
        </w:rPr>
        <w:t>（</w:t>
      </w:r>
      <w:r w:rsidRPr="00E57CFB">
        <w:rPr>
          <w:rFonts w:ascii="Times New Roman" w:hint="eastAsia"/>
          <w:b w:val="0"/>
          <w:position w:val="0"/>
        </w:rPr>
        <w:t>5</w:t>
      </w:r>
      <w:r w:rsidRPr="00E57CFB">
        <w:rPr>
          <w:rFonts w:ascii="Times New Roman"/>
          <w:b w:val="0"/>
          <w:position w:val="0"/>
        </w:rPr>
        <w:t>）每周</w:t>
      </w:r>
      <w:r w:rsidRPr="00E57CFB">
        <w:rPr>
          <w:rFonts w:ascii="Times New Roman" w:hint="eastAsia"/>
          <w:b w:val="0"/>
          <w:position w:val="0"/>
        </w:rPr>
        <w:t>检查站房及站房周边环境，</w:t>
      </w:r>
      <w:r w:rsidRPr="00E57CFB">
        <w:rPr>
          <w:rFonts w:ascii="Times New Roman"/>
          <w:b w:val="0"/>
          <w:position w:val="0"/>
        </w:rPr>
        <w:t>对测定结果或运行环境存在明显影响的</w:t>
      </w:r>
      <w:r w:rsidRPr="00E57CFB">
        <w:rPr>
          <w:rFonts w:ascii="Times New Roman" w:hint="eastAsia"/>
          <w:b w:val="0"/>
          <w:position w:val="0"/>
        </w:rPr>
        <w:t>及时修复；</w:t>
      </w:r>
    </w:p>
    <w:p w14:paraId="133D182B"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b w:val="0"/>
          <w:position w:val="0"/>
        </w:rPr>
        <w:t>（</w:t>
      </w:r>
      <w:r w:rsidRPr="00E57CFB">
        <w:rPr>
          <w:rFonts w:ascii="Times New Roman" w:hint="eastAsia"/>
          <w:b w:val="0"/>
          <w:position w:val="0"/>
        </w:rPr>
        <w:t>6</w:t>
      </w:r>
      <w:r w:rsidRPr="00E57CFB">
        <w:rPr>
          <w:rFonts w:ascii="Times New Roman"/>
          <w:b w:val="0"/>
          <w:position w:val="0"/>
        </w:rPr>
        <w:t>）每月对采样切割头进行清洗</w:t>
      </w:r>
      <w:r w:rsidRPr="00E57CFB">
        <w:rPr>
          <w:rFonts w:ascii="Times New Roman" w:hint="eastAsia"/>
          <w:b w:val="0"/>
          <w:position w:val="0"/>
        </w:rPr>
        <w:t>；</w:t>
      </w:r>
      <w:r w:rsidRPr="00E57CFB">
        <w:rPr>
          <w:rFonts w:ascii="Times New Roman"/>
          <w:b w:val="0"/>
          <w:position w:val="0"/>
        </w:rPr>
        <w:t>仪器流量进行校准</w:t>
      </w:r>
      <w:r w:rsidRPr="00E57CFB">
        <w:rPr>
          <w:rFonts w:ascii="Times New Roman" w:hint="eastAsia"/>
          <w:b w:val="0"/>
          <w:position w:val="0"/>
        </w:rPr>
        <w:t>；</w:t>
      </w:r>
    </w:p>
    <w:p w14:paraId="29D4D4C8" w14:textId="77777777" w:rsidR="00BA5E23" w:rsidRPr="00E57CFB" w:rsidRDefault="00000000">
      <w:pPr>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（7）每月检查加热装置是否正常；</w:t>
      </w:r>
    </w:p>
    <w:p w14:paraId="64F3C81B" w14:textId="77777777" w:rsidR="00BA5E23" w:rsidRPr="00E57CFB" w:rsidRDefault="00000000">
      <w:pPr>
        <w:widowControl/>
        <w:adjustRightInd w:val="0"/>
        <w:snapToGrid w:val="0"/>
        <w:spacing w:line="400" w:lineRule="exact"/>
        <w:ind w:firstLineChars="200" w:firstLine="480"/>
        <w:rPr>
          <w:rFonts w:ascii="Times New Roman"/>
          <w:b w:val="0"/>
          <w:position w:val="0"/>
          <w:sz w:val="21"/>
        </w:rPr>
      </w:pPr>
      <w:r w:rsidRPr="00E57CFB">
        <w:rPr>
          <w:rFonts w:ascii="Times New Roman" w:hint="eastAsia"/>
          <w:b w:val="0"/>
          <w:position w:val="0"/>
        </w:rPr>
        <w:t>（</w:t>
      </w:r>
      <w:r w:rsidRPr="00E57CFB">
        <w:rPr>
          <w:rFonts w:ascii="Times New Roman" w:hint="eastAsia"/>
          <w:b w:val="0"/>
          <w:position w:val="0"/>
        </w:rPr>
        <w:t>8</w:t>
      </w:r>
      <w:r w:rsidRPr="00E57CFB">
        <w:rPr>
          <w:rFonts w:ascii="Times New Roman" w:hint="eastAsia"/>
          <w:b w:val="0"/>
          <w:position w:val="0"/>
        </w:rPr>
        <w:t>）</w:t>
      </w:r>
      <w:r w:rsidRPr="00E57CFB">
        <w:rPr>
          <w:rFonts w:ascii="Times New Roman"/>
          <w:b w:val="0"/>
          <w:position w:val="0"/>
        </w:rPr>
        <w:t>每</w:t>
      </w:r>
      <w:r w:rsidRPr="00E57CFB">
        <w:rPr>
          <w:rFonts w:ascii="Times New Roman" w:hint="eastAsia"/>
          <w:b w:val="0"/>
          <w:position w:val="0"/>
        </w:rPr>
        <w:t>周</w:t>
      </w:r>
      <w:r w:rsidRPr="00E57CFB">
        <w:rPr>
          <w:rFonts w:ascii="Times New Roman"/>
          <w:b w:val="0"/>
          <w:position w:val="0"/>
        </w:rPr>
        <w:t>详细检查仪器各项参数包括温湿度、流量以及报警状态，纸带剩余情况</w:t>
      </w:r>
      <w:r w:rsidRPr="00E57CFB">
        <w:rPr>
          <w:rFonts w:ascii="Times New Roman" w:hint="eastAsia"/>
          <w:b w:val="0"/>
          <w:position w:val="0"/>
        </w:rPr>
        <w:t>；</w:t>
      </w:r>
    </w:p>
    <w:p w14:paraId="7750B0A3"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9</w:t>
      </w:r>
      <w:r w:rsidRPr="00E57CFB">
        <w:rPr>
          <w:rFonts w:ascii="Times New Roman" w:hint="eastAsia"/>
          <w:b w:val="0"/>
          <w:position w:val="0"/>
        </w:rPr>
        <w:t>）每月对采样支管和仪器气路进行气密性检查；</w:t>
      </w:r>
    </w:p>
    <w:p w14:paraId="6D954E94" w14:textId="77777777" w:rsidR="00BA5E23" w:rsidRPr="00E57CFB" w:rsidRDefault="00000000">
      <w:pPr>
        <w:widowControl/>
        <w:adjustRightInd w:val="0"/>
        <w:snapToGrid w:val="0"/>
        <w:spacing w:line="400" w:lineRule="exact"/>
        <w:ind w:firstLineChars="200" w:firstLine="480"/>
        <w:rPr>
          <w:rFonts w:ascii="Times New Roman"/>
          <w:b w:val="0"/>
          <w:position w:val="0"/>
          <w:lang w:val="zh-CN"/>
        </w:rPr>
      </w:pPr>
      <w:r w:rsidRPr="00E57CFB">
        <w:rPr>
          <w:rFonts w:ascii="Times New Roman" w:hint="eastAsia"/>
          <w:b w:val="0"/>
          <w:position w:val="0"/>
        </w:rPr>
        <w:t>（</w:t>
      </w:r>
      <w:r w:rsidRPr="00E57CFB">
        <w:rPr>
          <w:rFonts w:ascii="Times New Roman" w:hint="eastAsia"/>
          <w:b w:val="0"/>
          <w:position w:val="0"/>
        </w:rPr>
        <w:t>10</w:t>
      </w:r>
      <w:r w:rsidRPr="00E57CFB">
        <w:rPr>
          <w:rFonts w:ascii="Times New Roman" w:hint="eastAsia"/>
          <w:b w:val="0"/>
          <w:position w:val="0"/>
        </w:rPr>
        <w:t>）每月</w:t>
      </w:r>
      <w:r w:rsidRPr="00E57CFB">
        <w:rPr>
          <w:rFonts w:ascii="Times New Roman" w:hint="eastAsia"/>
          <w:b w:val="0"/>
          <w:position w:val="0"/>
          <w:lang w:val="zh-CN"/>
        </w:rPr>
        <w:t>清洗各仪器散热防尘网和站房空调机的过滤网；</w:t>
      </w:r>
    </w:p>
    <w:p w14:paraId="13F47D3A"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11</w:t>
      </w:r>
      <w:r w:rsidRPr="00E57CFB">
        <w:rPr>
          <w:rFonts w:ascii="Times New Roman" w:hint="eastAsia"/>
          <w:b w:val="0"/>
          <w:position w:val="0"/>
        </w:rPr>
        <w:t>）每月备份监测数据；</w:t>
      </w:r>
    </w:p>
    <w:p w14:paraId="2574DE7B"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12</w:t>
      </w:r>
      <w:r w:rsidRPr="00E57CFB">
        <w:rPr>
          <w:rFonts w:ascii="Times New Roman" w:hint="eastAsia"/>
          <w:b w:val="0"/>
          <w:position w:val="0"/>
        </w:rPr>
        <w:t>）每季度对采样管、风机等进行清洗及检查；</w:t>
      </w:r>
    </w:p>
    <w:p w14:paraId="0F87E84F"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13</w:t>
      </w:r>
      <w:r w:rsidRPr="00E57CFB">
        <w:rPr>
          <w:rFonts w:ascii="Times New Roman" w:hint="eastAsia"/>
          <w:b w:val="0"/>
          <w:position w:val="0"/>
        </w:rPr>
        <w:t>）每半年进行一次标准膜检查；</w:t>
      </w:r>
    </w:p>
    <w:p w14:paraId="6BE7C715" w14:textId="77777777" w:rsidR="00BA5E23" w:rsidRPr="00E57CFB" w:rsidRDefault="00000000">
      <w:pPr>
        <w:widowControl/>
        <w:adjustRightInd w:val="0"/>
        <w:snapToGrid w:val="0"/>
        <w:spacing w:line="400" w:lineRule="exact"/>
        <w:ind w:firstLineChars="200" w:firstLine="480"/>
        <w:rPr>
          <w:rFonts w:ascii="Times New Roman"/>
          <w:b w:val="0"/>
          <w:position w:val="0"/>
          <w:lang w:val="zh-CN"/>
        </w:rPr>
      </w:pPr>
      <w:r w:rsidRPr="00E57CFB">
        <w:rPr>
          <w:rFonts w:ascii="Times New Roman" w:hint="eastAsia"/>
          <w:b w:val="0"/>
          <w:position w:val="0"/>
        </w:rPr>
        <w:t>（</w:t>
      </w:r>
      <w:r w:rsidRPr="00E57CFB">
        <w:rPr>
          <w:rFonts w:ascii="Times New Roman" w:hint="eastAsia"/>
          <w:b w:val="0"/>
          <w:position w:val="0"/>
        </w:rPr>
        <w:t>14</w:t>
      </w:r>
      <w:r w:rsidRPr="00E57CFB">
        <w:rPr>
          <w:rFonts w:ascii="Times New Roman" w:hint="eastAsia"/>
          <w:b w:val="0"/>
          <w:position w:val="0"/>
        </w:rPr>
        <w:t>）每半年</w:t>
      </w:r>
      <w:r w:rsidRPr="00E57CFB">
        <w:rPr>
          <w:rFonts w:ascii="Times New Roman" w:hint="eastAsia"/>
          <w:b w:val="0"/>
          <w:position w:val="0"/>
          <w:lang w:val="zh-CN"/>
        </w:rPr>
        <w:t>对采样支管（从采样总管到监测仪器采样口之间的气路管线）和竹节式采样总管清洗一次；</w:t>
      </w:r>
    </w:p>
    <w:p w14:paraId="35CD6D29" w14:textId="77777777" w:rsidR="00BA5E23" w:rsidRPr="00E57CFB" w:rsidRDefault="00000000">
      <w:pPr>
        <w:widowControl/>
        <w:snapToGrid w:val="0"/>
        <w:spacing w:line="400" w:lineRule="exact"/>
        <w:ind w:firstLineChars="200" w:firstLine="480"/>
        <w:rPr>
          <w:rFonts w:ascii="Times New Roman"/>
          <w:b w:val="0"/>
          <w:position w:val="0"/>
          <w:lang w:val="zh-CN"/>
        </w:rPr>
      </w:pPr>
      <w:r w:rsidRPr="00E57CFB">
        <w:rPr>
          <w:rFonts w:ascii="Times New Roman" w:hint="eastAsia"/>
          <w:b w:val="0"/>
          <w:position w:val="0"/>
          <w:lang w:val="zh-CN"/>
        </w:rPr>
        <w:t>（</w:t>
      </w:r>
      <w:r w:rsidRPr="00E57CFB">
        <w:rPr>
          <w:rFonts w:ascii="Times New Roman" w:hint="eastAsia"/>
          <w:b w:val="0"/>
          <w:position w:val="0"/>
        </w:rPr>
        <w:t>15</w:t>
      </w:r>
      <w:r w:rsidRPr="00E57CFB">
        <w:rPr>
          <w:rFonts w:ascii="Times New Roman" w:hint="eastAsia"/>
          <w:b w:val="0"/>
          <w:position w:val="0"/>
          <w:lang w:val="zh-CN"/>
        </w:rPr>
        <w:t>）每年开展一次颗粒物比对监测；</w:t>
      </w:r>
    </w:p>
    <w:p w14:paraId="24E1938A"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b w:val="0"/>
          <w:position w:val="0"/>
        </w:rPr>
        <w:t>（</w:t>
      </w:r>
      <w:r w:rsidRPr="00E57CFB">
        <w:rPr>
          <w:rFonts w:ascii="Times New Roman" w:hint="eastAsia"/>
          <w:b w:val="0"/>
          <w:position w:val="0"/>
        </w:rPr>
        <w:t>16</w:t>
      </w:r>
      <w:r w:rsidRPr="00E57CFB">
        <w:rPr>
          <w:rFonts w:ascii="Times New Roman"/>
          <w:b w:val="0"/>
          <w:position w:val="0"/>
        </w:rPr>
        <w:t>）每年一次对所有的仪器进行预防性维护，按说明书的要求更换备件。</w:t>
      </w:r>
    </w:p>
    <w:p w14:paraId="7CE5E035" w14:textId="77777777" w:rsidR="00BA5E23" w:rsidRPr="00E57CFB" w:rsidRDefault="00000000">
      <w:pPr>
        <w:widowControl/>
        <w:adjustRightInd w:val="0"/>
        <w:snapToGrid w:val="0"/>
        <w:spacing w:line="400" w:lineRule="exact"/>
        <w:ind w:firstLineChars="200" w:firstLine="482"/>
        <w:rPr>
          <w:rFonts w:ascii="Times New Roman"/>
          <w:bCs/>
          <w:position w:val="0"/>
        </w:rPr>
      </w:pPr>
      <w:r w:rsidRPr="00E57CFB">
        <w:rPr>
          <w:rFonts w:ascii="Times New Roman" w:hint="eastAsia"/>
          <w:bCs/>
          <w:position w:val="0"/>
        </w:rPr>
        <w:t>3.</w:t>
      </w:r>
      <w:r w:rsidRPr="00E57CFB">
        <w:rPr>
          <w:rFonts w:ascii="Times New Roman" w:hint="eastAsia"/>
          <w:bCs/>
          <w:position w:val="0"/>
        </w:rPr>
        <w:t>常规气体分析仪（</w:t>
      </w:r>
      <w:r w:rsidRPr="00E57CFB">
        <w:rPr>
          <w:rFonts w:ascii="Times New Roman" w:hint="eastAsia"/>
          <w:bCs/>
          <w:position w:val="0"/>
        </w:rPr>
        <w:t>CO</w:t>
      </w:r>
      <w:r w:rsidRPr="00E57CFB">
        <w:rPr>
          <w:rFonts w:ascii="Times New Roman" w:hint="eastAsia"/>
          <w:bCs/>
          <w:position w:val="0"/>
        </w:rPr>
        <w:t>、</w:t>
      </w:r>
      <w:r w:rsidRPr="00E57CFB">
        <w:rPr>
          <w:rFonts w:ascii="Times New Roman" w:hint="eastAsia"/>
          <w:bCs/>
          <w:position w:val="0"/>
        </w:rPr>
        <w:t>SO</w:t>
      </w:r>
      <w:r w:rsidRPr="00E57CFB">
        <w:rPr>
          <w:rFonts w:ascii="Times New Roman" w:hint="eastAsia"/>
          <w:bCs/>
          <w:position w:val="0"/>
          <w:vertAlign w:val="subscript"/>
        </w:rPr>
        <w:t>2</w:t>
      </w:r>
      <w:r w:rsidRPr="00E57CFB">
        <w:rPr>
          <w:rFonts w:ascii="Times New Roman" w:hint="eastAsia"/>
          <w:bCs/>
          <w:position w:val="0"/>
        </w:rPr>
        <w:t>、</w:t>
      </w:r>
      <w:r w:rsidRPr="00E57CFB">
        <w:rPr>
          <w:rFonts w:ascii="Times New Roman" w:hint="eastAsia"/>
          <w:bCs/>
          <w:position w:val="0"/>
        </w:rPr>
        <w:t>NO</w:t>
      </w:r>
      <w:r w:rsidRPr="00E57CFB">
        <w:rPr>
          <w:rFonts w:ascii="Times New Roman" w:hint="eastAsia"/>
          <w:bCs/>
          <w:position w:val="0"/>
          <w:vertAlign w:val="subscript"/>
        </w:rPr>
        <w:t>X</w:t>
      </w:r>
      <w:r w:rsidRPr="00E57CFB">
        <w:rPr>
          <w:rFonts w:ascii="Times New Roman" w:hint="eastAsia"/>
          <w:bCs/>
          <w:position w:val="0"/>
        </w:rPr>
        <w:t>、</w:t>
      </w:r>
      <w:r w:rsidRPr="00E57CFB">
        <w:rPr>
          <w:rFonts w:ascii="Times New Roman" w:hint="eastAsia"/>
          <w:bCs/>
          <w:position w:val="0"/>
        </w:rPr>
        <w:t>O</w:t>
      </w:r>
      <w:r w:rsidRPr="00E57CFB">
        <w:rPr>
          <w:rFonts w:ascii="Times New Roman" w:hint="eastAsia"/>
          <w:bCs/>
          <w:position w:val="0"/>
          <w:vertAlign w:val="subscript"/>
        </w:rPr>
        <w:t>3</w:t>
      </w:r>
      <w:r w:rsidRPr="00E57CFB">
        <w:rPr>
          <w:rFonts w:ascii="Times New Roman" w:hint="eastAsia"/>
          <w:bCs/>
          <w:position w:val="0"/>
        </w:rPr>
        <w:t>分析仪）</w:t>
      </w:r>
    </w:p>
    <w:p w14:paraId="19D7519C"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b w:val="0"/>
          <w:position w:val="0"/>
        </w:rPr>
        <w:t>（</w:t>
      </w:r>
      <w:r w:rsidRPr="00E57CFB">
        <w:rPr>
          <w:rFonts w:ascii="Times New Roman"/>
          <w:b w:val="0"/>
          <w:position w:val="0"/>
        </w:rPr>
        <w:t>1</w:t>
      </w:r>
      <w:r w:rsidRPr="00E57CFB">
        <w:rPr>
          <w:rFonts w:ascii="Times New Roman"/>
          <w:b w:val="0"/>
          <w:position w:val="0"/>
        </w:rPr>
        <w:t>）</w:t>
      </w:r>
      <w:r w:rsidRPr="00E57CFB">
        <w:rPr>
          <w:rFonts w:ascii="Times New Roman" w:hint="eastAsia"/>
          <w:b w:val="0"/>
          <w:position w:val="0"/>
        </w:rPr>
        <w:t>每日</w:t>
      </w:r>
      <w:r w:rsidRPr="00E57CFB">
        <w:rPr>
          <w:rFonts w:ascii="Times New Roman"/>
          <w:b w:val="0"/>
          <w:position w:val="0"/>
        </w:rPr>
        <w:t>检查监测仪器的运行状况和工作状态参数是否正常</w:t>
      </w:r>
      <w:r w:rsidRPr="00E57CFB">
        <w:rPr>
          <w:rFonts w:ascii="Times New Roman" w:hint="eastAsia"/>
          <w:b w:val="0"/>
          <w:position w:val="0"/>
        </w:rPr>
        <w:t>；</w:t>
      </w:r>
    </w:p>
    <w:p w14:paraId="746286FD"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b w:val="0"/>
          <w:position w:val="0"/>
        </w:rPr>
        <w:t>（</w:t>
      </w:r>
      <w:r w:rsidRPr="00E57CFB">
        <w:rPr>
          <w:rFonts w:ascii="Times New Roman"/>
          <w:b w:val="0"/>
          <w:position w:val="0"/>
        </w:rPr>
        <w:t>2</w:t>
      </w:r>
      <w:r w:rsidRPr="00E57CFB">
        <w:rPr>
          <w:rFonts w:ascii="Times New Roman"/>
          <w:b w:val="0"/>
          <w:position w:val="0"/>
        </w:rPr>
        <w:t>）</w:t>
      </w:r>
      <w:r w:rsidRPr="00E57CFB">
        <w:rPr>
          <w:rFonts w:ascii="Times New Roman" w:hint="eastAsia"/>
          <w:b w:val="0"/>
          <w:position w:val="0"/>
        </w:rPr>
        <w:t>每日</w:t>
      </w:r>
      <w:r w:rsidRPr="00E57CFB">
        <w:rPr>
          <w:rFonts w:ascii="Times New Roman"/>
          <w:b w:val="0"/>
          <w:position w:val="0"/>
        </w:rPr>
        <w:t>检查采样和排气管路是否有漏气或堵塞现象</w:t>
      </w:r>
      <w:r w:rsidRPr="00E57CFB">
        <w:rPr>
          <w:rFonts w:ascii="Times New Roman" w:hint="eastAsia"/>
          <w:b w:val="0"/>
          <w:position w:val="0"/>
        </w:rPr>
        <w:t>；</w:t>
      </w:r>
    </w:p>
    <w:p w14:paraId="02E19665"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b w:val="0"/>
          <w:position w:val="0"/>
        </w:rPr>
        <w:t>（</w:t>
      </w:r>
      <w:r w:rsidRPr="00E57CFB">
        <w:rPr>
          <w:rFonts w:ascii="Times New Roman"/>
          <w:b w:val="0"/>
          <w:position w:val="0"/>
        </w:rPr>
        <w:t>3</w:t>
      </w:r>
      <w:r w:rsidRPr="00E57CFB">
        <w:rPr>
          <w:rFonts w:ascii="Times New Roman"/>
          <w:b w:val="0"/>
          <w:position w:val="0"/>
        </w:rPr>
        <w:t>）</w:t>
      </w:r>
      <w:r w:rsidRPr="00E57CFB">
        <w:rPr>
          <w:rFonts w:ascii="Times New Roman" w:hint="eastAsia"/>
          <w:b w:val="0"/>
          <w:position w:val="0"/>
        </w:rPr>
        <w:t>每日</w:t>
      </w:r>
      <w:r w:rsidRPr="00E57CFB">
        <w:rPr>
          <w:rFonts w:ascii="Times New Roman"/>
          <w:b w:val="0"/>
          <w:position w:val="0"/>
        </w:rPr>
        <w:t>检查仪器数据采集仪和平台数据是否一致</w:t>
      </w:r>
      <w:r w:rsidRPr="00E57CFB">
        <w:rPr>
          <w:rFonts w:ascii="Times New Roman" w:hint="eastAsia"/>
          <w:b w:val="0"/>
          <w:position w:val="0"/>
        </w:rPr>
        <w:t>；</w:t>
      </w:r>
    </w:p>
    <w:p w14:paraId="2353452F" w14:textId="77777777" w:rsidR="00BA5E23" w:rsidRPr="00E57CFB" w:rsidRDefault="00000000">
      <w:pPr>
        <w:widowControl/>
        <w:adjustRightInd w:val="0"/>
        <w:snapToGrid w:val="0"/>
        <w:spacing w:line="400" w:lineRule="exact"/>
        <w:ind w:firstLineChars="200" w:firstLine="480"/>
        <w:rPr>
          <w:rFonts w:ascii="Times New Roman"/>
          <w:b w:val="0"/>
          <w:position w:val="0"/>
          <w:sz w:val="21"/>
        </w:rPr>
      </w:pPr>
      <w:r w:rsidRPr="00E57CFB">
        <w:rPr>
          <w:rFonts w:ascii="Times New Roman" w:hint="eastAsia"/>
          <w:b w:val="0"/>
          <w:position w:val="0"/>
        </w:rPr>
        <w:t>（</w:t>
      </w:r>
      <w:r w:rsidRPr="00E57CFB">
        <w:rPr>
          <w:rFonts w:ascii="Times New Roman" w:hint="eastAsia"/>
          <w:b w:val="0"/>
          <w:position w:val="0"/>
        </w:rPr>
        <w:t>4</w:t>
      </w:r>
      <w:r w:rsidRPr="00E57CFB">
        <w:rPr>
          <w:rFonts w:ascii="Times New Roman" w:hint="eastAsia"/>
          <w:b w:val="0"/>
          <w:position w:val="0"/>
        </w:rPr>
        <w:t>）每日</w:t>
      </w:r>
      <w:r w:rsidRPr="00E57CFB">
        <w:rPr>
          <w:rFonts w:ascii="Times New Roman" w:hint="eastAsia"/>
          <w:b w:val="0"/>
          <w:position w:val="0"/>
        </w:rPr>
        <w:t>12</w:t>
      </w:r>
      <w:r w:rsidRPr="00E57CFB">
        <w:rPr>
          <w:rFonts w:ascii="Times New Roman" w:hint="eastAsia"/>
          <w:b w:val="0"/>
          <w:position w:val="0"/>
        </w:rPr>
        <w:t>点之前审核前一天</w:t>
      </w:r>
      <w:r w:rsidRPr="00E57CFB">
        <w:rPr>
          <w:rFonts w:ascii="Times New Roman" w:hint="eastAsia"/>
          <w:b w:val="0"/>
          <w:position w:val="0"/>
        </w:rPr>
        <w:t>0</w:t>
      </w:r>
      <w:r w:rsidRPr="00E57CFB">
        <w:rPr>
          <w:rFonts w:ascii="Times New Roman" w:hint="eastAsia"/>
          <w:b w:val="0"/>
          <w:position w:val="0"/>
        </w:rPr>
        <w:t>时</w:t>
      </w:r>
      <w:r w:rsidRPr="00E57CFB">
        <w:rPr>
          <w:rFonts w:ascii="Times New Roman" w:hint="eastAsia"/>
          <w:b w:val="0"/>
          <w:position w:val="0"/>
        </w:rPr>
        <w:t>~23</w:t>
      </w:r>
      <w:r w:rsidRPr="00E57CFB">
        <w:rPr>
          <w:rFonts w:ascii="Times New Roman" w:hint="eastAsia"/>
          <w:b w:val="0"/>
          <w:position w:val="0"/>
        </w:rPr>
        <w:t>时的原始数据，对异常数据进行无效标识；</w:t>
      </w:r>
    </w:p>
    <w:p w14:paraId="4C91E129"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b w:val="0"/>
          <w:position w:val="0"/>
        </w:rPr>
        <w:t>（</w:t>
      </w:r>
      <w:r w:rsidRPr="00E57CFB">
        <w:rPr>
          <w:rFonts w:ascii="Times New Roman" w:hint="eastAsia"/>
          <w:b w:val="0"/>
          <w:position w:val="0"/>
        </w:rPr>
        <w:t>5</w:t>
      </w:r>
      <w:r w:rsidRPr="00E57CFB">
        <w:rPr>
          <w:rFonts w:ascii="Times New Roman"/>
          <w:b w:val="0"/>
          <w:position w:val="0"/>
        </w:rPr>
        <w:t>）每周</w:t>
      </w:r>
      <w:r w:rsidRPr="00E57CFB">
        <w:rPr>
          <w:rFonts w:ascii="Times New Roman" w:hint="eastAsia"/>
          <w:b w:val="0"/>
          <w:position w:val="0"/>
        </w:rPr>
        <w:t>检查站房周边环境，</w:t>
      </w:r>
      <w:r w:rsidRPr="00E57CFB">
        <w:rPr>
          <w:rFonts w:ascii="Times New Roman"/>
          <w:b w:val="0"/>
          <w:position w:val="0"/>
        </w:rPr>
        <w:t>对测定结果或运行环境存在明显影响的</w:t>
      </w:r>
      <w:r w:rsidRPr="00E57CFB">
        <w:rPr>
          <w:rFonts w:ascii="Times New Roman" w:hint="eastAsia"/>
          <w:b w:val="0"/>
          <w:position w:val="0"/>
        </w:rPr>
        <w:t>及时修复；</w:t>
      </w:r>
    </w:p>
    <w:p w14:paraId="1377BE82"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b w:val="0"/>
          <w:position w:val="0"/>
        </w:rPr>
        <w:t>（</w:t>
      </w:r>
      <w:r w:rsidRPr="00E57CFB">
        <w:rPr>
          <w:rFonts w:ascii="Times New Roman" w:hint="eastAsia"/>
          <w:b w:val="0"/>
          <w:position w:val="0"/>
        </w:rPr>
        <w:t>6</w:t>
      </w:r>
      <w:r w:rsidRPr="00E57CFB">
        <w:rPr>
          <w:rFonts w:ascii="Times New Roman"/>
          <w:b w:val="0"/>
          <w:position w:val="0"/>
        </w:rPr>
        <w:t>）每周更换监测仪器采样滤膜</w:t>
      </w:r>
      <w:r w:rsidRPr="00E57CFB">
        <w:rPr>
          <w:rFonts w:ascii="Times New Roman" w:hint="eastAsia"/>
          <w:b w:val="0"/>
          <w:position w:val="0"/>
        </w:rPr>
        <w:t>；</w:t>
      </w:r>
    </w:p>
    <w:p w14:paraId="73D4482E"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b w:val="0"/>
          <w:position w:val="0"/>
        </w:rPr>
        <w:t>（</w:t>
      </w:r>
      <w:r w:rsidRPr="00E57CFB">
        <w:rPr>
          <w:rFonts w:ascii="Times New Roman" w:hint="eastAsia"/>
          <w:b w:val="0"/>
          <w:position w:val="0"/>
        </w:rPr>
        <w:t>7</w:t>
      </w:r>
      <w:r w:rsidRPr="00E57CFB">
        <w:rPr>
          <w:rFonts w:ascii="Times New Roman"/>
          <w:b w:val="0"/>
          <w:position w:val="0"/>
        </w:rPr>
        <w:t>）每周进行零点及标点检查，根据情况进行校准，并对仪器的状态进行记录</w:t>
      </w:r>
      <w:r w:rsidRPr="00E57CFB">
        <w:rPr>
          <w:rFonts w:ascii="Times New Roman" w:hint="eastAsia"/>
          <w:b w:val="0"/>
          <w:position w:val="0"/>
        </w:rPr>
        <w:t>；</w:t>
      </w:r>
    </w:p>
    <w:p w14:paraId="31E20D70"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8</w:t>
      </w:r>
      <w:r w:rsidRPr="00E57CFB">
        <w:rPr>
          <w:rFonts w:ascii="Times New Roman" w:hint="eastAsia"/>
          <w:b w:val="0"/>
          <w:position w:val="0"/>
        </w:rPr>
        <w:t>）每季度进行精密度检查；</w:t>
      </w:r>
    </w:p>
    <w:p w14:paraId="482A5DED"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9</w:t>
      </w:r>
      <w:r w:rsidRPr="00E57CFB">
        <w:rPr>
          <w:rFonts w:ascii="Times New Roman" w:hint="eastAsia"/>
          <w:b w:val="0"/>
          <w:position w:val="0"/>
        </w:rPr>
        <w:t>）每季度对采样管、风机等进行清洗及检查；</w:t>
      </w:r>
    </w:p>
    <w:p w14:paraId="1C621794"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b w:val="0"/>
          <w:position w:val="0"/>
        </w:rPr>
        <w:t>（</w:t>
      </w:r>
      <w:r w:rsidRPr="00E57CFB">
        <w:rPr>
          <w:rFonts w:ascii="Times New Roman" w:hint="eastAsia"/>
          <w:b w:val="0"/>
          <w:position w:val="0"/>
        </w:rPr>
        <w:t>10</w:t>
      </w:r>
      <w:r w:rsidRPr="00E57CFB">
        <w:rPr>
          <w:rFonts w:ascii="Times New Roman"/>
          <w:b w:val="0"/>
          <w:position w:val="0"/>
        </w:rPr>
        <w:t>）每季度一次进行流量及精密度检查</w:t>
      </w:r>
      <w:r w:rsidRPr="00E57CFB">
        <w:rPr>
          <w:rFonts w:ascii="Times New Roman" w:hint="eastAsia"/>
          <w:b w:val="0"/>
          <w:position w:val="0"/>
        </w:rPr>
        <w:t>、</w:t>
      </w:r>
      <w:r w:rsidRPr="00E57CFB">
        <w:rPr>
          <w:rFonts w:ascii="Times New Roman"/>
          <w:b w:val="0"/>
          <w:position w:val="0"/>
        </w:rPr>
        <w:t>多点线性检查</w:t>
      </w:r>
      <w:r w:rsidRPr="00E57CFB">
        <w:rPr>
          <w:rFonts w:ascii="Times New Roman" w:hint="eastAsia"/>
          <w:b w:val="0"/>
          <w:position w:val="0"/>
        </w:rPr>
        <w:t>；</w:t>
      </w:r>
    </w:p>
    <w:p w14:paraId="7A2F515E"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11</w:t>
      </w:r>
      <w:r w:rsidRPr="00E57CFB">
        <w:rPr>
          <w:rFonts w:ascii="Times New Roman" w:hint="eastAsia"/>
          <w:b w:val="0"/>
          <w:position w:val="0"/>
        </w:rPr>
        <w:t>）每半年对氮氧化物分析仪钼炉转化率进行检查；</w:t>
      </w:r>
    </w:p>
    <w:p w14:paraId="045183BB"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12</w:t>
      </w:r>
      <w:r w:rsidRPr="00E57CFB">
        <w:rPr>
          <w:rFonts w:ascii="Times New Roman" w:hint="eastAsia"/>
          <w:b w:val="0"/>
          <w:position w:val="0"/>
        </w:rPr>
        <w:t>）每半年对臭氧传递设备进行量值溯源，对臭氧校准仪进行量值传递（未配备光度计，需要三个月使用传递标准进行</w:t>
      </w:r>
      <w:r w:rsidRPr="00E57CFB">
        <w:rPr>
          <w:rFonts w:ascii="Times New Roman" w:hint="eastAsia"/>
          <w:b w:val="0"/>
          <w:position w:val="0"/>
        </w:rPr>
        <w:t>1</w:t>
      </w:r>
      <w:r w:rsidRPr="00E57CFB">
        <w:rPr>
          <w:rFonts w:ascii="Times New Roman" w:hint="eastAsia"/>
          <w:b w:val="0"/>
          <w:position w:val="0"/>
        </w:rPr>
        <w:t>次量值传递）；</w:t>
      </w:r>
    </w:p>
    <w:p w14:paraId="463744B8"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hint="eastAsia"/>
          <w:b w:val="0"/>
          <w:position w:val="0"/>
        </w:rPr>
        <w:t>（</w:t>
      </w:r>
      <w:r w:rsidRPr="00E57CFB">
        <w:rPr>
          <w:rFonts w:ascii="Times New Roman" w:hint="eastAsia"/>
          <w:b w:val="0"/>
          <w:position w:val="0"/>
        </w:rPr>
        <w:t>13</w:t>
      </w:r>
      <w:r w:rsidRPr="00E57CFB">
        <w:rPr>
          <w:rFonts w:ascii="Times New Roman" w:hint="eastAsia"/>
          <w:b w:val="0"/>
          <w:position w:val="0"/>
        </w:rPr>
        <w:t>）每年至少更换一次标气；</w:t>
      </w:r>
    </w:p>
    <w:p w14:paraId="515431FE" w14:textId="77777777" w:rsidR="00BA5E23" w:rsidRPr="00E57CFB" w:rsidRDefault="00000000">
      <w:pPr>
        <w:widowControl/>
        <w:adjustRightInd w:val="0"/>
        <w:snapToGrid w:val="0"/>
        <w:spacing w:line="400" w:lineRule="exact"/>
        <w:ind w:firstLineChars="200" w:firstLine="480"/>
        <w:rPr>
          <w:rFonts w:ascii="Times New Roman"/>
          <w:b w:val="0"/>
          <w:position w:val="0"/>
        </w:rPr>
      </w:pPr>
      <w:r w:rsidRPr="00E57CFB">
        <w:rPr>
          <w:rFonts w:ascii="Times New Roman"/>
          <w:b w:val="0"/>
          <w:position w:val="0"/>
        </w:rPr>
        <w:t>（</w:t>
      </w:r>
      <w:r w:rsidRPr="00E57CFB">
        <w:rPr>
          <w:rFonts w:ascii="Times New Roman"/>
          <w:b w:val="0"/>
          <w:position w:val="0"/>
        </w:rPr>
        <w:t>1</w:t>
      </w:r>
      <w:r w:rsidRPr="00E57CFB">
        <w:rPr>
          <w:rFonts w:ascii="Times New Roman" w:hint="eastAsia"/>
          <w:b w:val="0"/>
          <w:position w:val="0"/>
        </w:rPr>
        <w:t>4</w:t>
      </w:r>
      <w:r w:rsidRPr="00E57CFB">
        <w:rPr>
          <w:rFonts w:ascii="Times New Roman"/>
          <w:b w:val="0"/>
          <w:position w:val="0"/>
        </w:rPr>
        <w:t>）每年对所有的仪器进行预防性维护，包括线性、零点漂移、量程漂移、精密</w:t>
      </w:r>
      <w:r w:rsidRPr="00E57CFB">
        <w:rPr>
          <w:rFonts w:ascii="Times New Roman" w:hint="eastAsia"/>
          <w:b w:val="0"/>
          <w:position w:val="0"/>
        </w:rPr>
        <w:t>度、准确度检查，按说明书的要求更换备件。</w:t>
      </w:r>
    </w:p>
    <w:p w14:paraId="260EAD60" w14:textId="77777777" w:rsidR="00BA5E23" w:rsidRPr="00E57CFB" w:rsidRDefault="00000000">
      <w:pPr>
        <w:widowControl/>
        <w:adjustRightInd w:val="0"/>
        <w:snapToGrid w:val="0"/>
        <w:spacing w:line="400" w:lineRule="exact"/>
        <w:ind w:firstLineChars="200" w:firstLine="482"/>
        <w:rPr>
          <w:rFonts w:ascii="Times New Roman"/>
          <w:bCs/>
          <w:position w:val="0"/>
        </w:rPr>
      </w:pPr>
      <w:r w:rsidRPr="00E57CFB">
        <w:rPr>
          <w:rFonts w:ascii="Times New Roman" w:hint="eastAsia"/>
          <w:bCs/>
          <w:position w:val="0"/>
        </w:rPr>
        <w:t>4. VOCs</w:t>
      </w:r>
      <w:r w:rsidRPr="00E57CFB">
        <w:rPr>
          <w:rFonts w:ascii="Times New Roman" w:hint="eastAsia"/>
          <w:bCs/>
          <w:position w:val="0"/>
        </w:rPr>
        <w:t>挥发性有机物</w:t>
      </w:r>
    </w:p>
    <w:p w14:paraId="1C1DF606"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（1）每日登陆数据平台查看数据采集和传输、仪器运行、软件参数状态是否正常；</w:t>
      </w:r>
    </w:p>
    <w:p w14:paraId="4473F5DB"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（2）每日开展保留时间检查；</w:t>
      </w:r>
    </w:p>
    <w:p w14:paraId="2FABBCCF"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（3）每日使用混合标气对组分进行单点(工作点)检查与校准；</w:t>
      </w:r>
    </w:p>
    <w:p w14:paraId="6A771A67"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（4）每日12点之前审核前一天0时~23时的原始数据，对异常数据进行无效标识</w:t>
      </w:r>
    </w:p>
    <w:p w14:paraId="763CCD03"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（5）每周开展零气空白检查；</w:t>
      </w:r>
    </w:p>
    <w:p w14:paraId="1591E600"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（6）每周对仪器所有配器及气体发生器（氢气发生器等）进行维护；</w:t>
      </w:r>
    </w:p>
    <w:p w14:paraId="193155DC"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（7）每周检查仪器显示数据、时间与数据采集仪之间的一致性；</w:t>
      </w:r>
    </w:p>
    <w:p w14:paraId="14B793D2"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（8）每月开展采样流量检查</w:t>
      </w:r>
    </w:p>
    <w:p w14:paraId="61AE89EC"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（9）每月对整套系统（包括样品采集、预处理及分析单元）进行预防性质量检查；</w:t>
      </w:r>
    </w:p>
    <w:p w14:paraId="7FEE0A22" w14:textId="77777777" w:rsidR="00BA5E23" w:rsidRPr="00E57CFB" w:rsidRDefault="00000000">
      <w:pPr>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(10) 每月备份监测数据；</w:t>
      </w:r>
    </w:p>
    <w:p w14:paraId="6A07ADAA"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（11）每季度对动态校准仪进行流量检查；</w:t>
      </w:r>
    </w:p>
    <w:p w14:paraId="439E4194"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（12）每季度进行多点线性检查；</w:t>
      </w:r>
    </w:p>
    <w:p w14:paraId="2946970B"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（13）每半年对零气发生器外置泵进行检查；</w:t>
      </w:r>
    </w:p>
    <w:p w14:paraId="141D5764" w14:textId="77777777" w:rsidR="00BA5E23" w:rsidRPr="00E57CFB" w:rsidRDefault="00000000">
      <w:pPr>
        <w:spacing w:line="400" w:lineRule="exact"/>
        <w:ind w:leftChars="200" w:left="482"/>
        <w:rPr>
          <w:rFonts w:ascii="Times New Roman"/>
          <w:b w:val="0"/>
          <w:position w:val="0"/>
          <w:sz w:val="21"/>
        </w:rPr>
      </w:pPr>
      <w:r w:rsidRPr="00E57CFB">
        <w:rPr>
          <w:rFonts w:hAnsi="宋体" w:cs="宋体" w:hint="eastAsia"/>
          <w:b w:val="0"/>
          <w:position w:val="0"/>
          <w:szCs w:val="24"/>
        </w:rPr>
        <w:t>（14）每年至少进行一次目标化合物测试；</w:t>
      </w:r>
    </w:p>
    <w:p w14:paraId="44AE5B5D"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（15）每年对监测设备开展一次预防性维护；预防性维护后系统应进行全面质控检查，并形成检查报告；</w:t>
      </w:r>
    </w:p>
    <w:p w14:paraId="6FF3D5ED" w14:textId="77777777" w:rsidR="00BA5E23" w:rsidRPr="00E57CFB" w:rsidRDefault="00000000">
      <w:pPr>
        <w:spacing w:line="400" w:lineRule="exact"/>
        <w:ind w:firstLineChars="200" w:firstLine="480"/>
        <w:rPr>
          <w:rFonts w:ascii="Times New Roman"/>
          <w:b w:val="0"/>
          <w:position w:val="0"/>
          <w:sz w:val="21"/>
        </w:rPr>
      </w:pPr>
      <w:r w:rsidRPr="00E57CFB">
        <w:rPr>
          <w:rFonts w:hAnsi="宋体" w:cs="宋体" w:hint="eastAsia"/>
          <w:b w:val="0"/>
          <w:position w:val="0"/>
          <w:szCs w:val="24"/>
        </w:rPr>
        <w:t>（16）每年度对FID分析单元进行全年运行质量评价，并编制年度质量控制报告。</w:t>
      </w:r>
    </w:p>
    <w:p w14:paraId="7862C873" w14:textId="77777777" w:rsidR="00BA5E23" w:rsidRPr="00E57CFB" w:rsidRDefault="00000000">
      <w:pPr>
        <w:tabs>
          <w:tab w:val="left" w:pos="900"/>
        </w:tabs>
        <w:spacing w:line="400" w:lineRule="exact"/>
        <w:ind w:firstLine="420"/>
        <w:rPr>
          <w:rFonts w:ascii="Times New Roman"/>
          <w:bCs/>
          <w:position w:val="0"/>
        </w:rPr>
      </w:pPr>
      <w:r w:rsidRPr="00E57CFB">
        <w:rPr>
          <w:rFonts w:ascii="Times New Roman" w:hint="eastAsia"/>
          <w:bCs/>
          <w:position w:val="0"/>
        </w:rPr>
        <w:t>5.</w:t>
      </w:r>
      <w:r w:rsidRPr="00E57CFB">
        <w:rPr>
          <w:rFonts w:ascii="Times New Roman" w:hint="eastAsia"/>
          <w:bCs/>
          <w:position w:val="0"/>
        </w:rPr>
        <w:t>非甲烷总烃</w:t>
      </w:r>
    </w:p>
    <w:p w14:paraId="00B0DE97"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（1）</w:t>
      </w:r>
      <w:r w:rsidRPr="00E57CFB">
        <w:rPr>
          <w:rFonts w:ascii="Times New Roman"/>
          <w:b w:val="0"/>
          <w:position w:val="0"/>
        </w:rPr>
        <w:t>每日检查监测仪器的运行状况和工作状态参数是否正常</w:t>
      </w:r>
      <w:r w:rsidRPr="00E57CFB">
        <w:rPr>
          <w:rFonts w:ascii="Times New Roman" w:hint="eastAsia"/>
          <w:b w:val="0"/>
          <w:position w:val="0"/>
        </w:rPr>
        <w:t>；</w:t>
      </w:r>
    </w:p>
    <w:p w14:paraId="1C57EF3F" w14:textId="77777777" w:rsidR="00BA5E23" w:rsidRPr="00E57CFB" w:rsidRDefault="00000000">
      <w:pPr>
        <w:numPr>
          <w:ilvl w:val="0"/>
          <w:numId w:val="6"/>
        </w:numPr>
        <w:spacing w:line="400" w:lineRule="exact"/>
        <w:ind w:firstLine="480"/>
        <w:rPr>
          <w:rFonts w:hAnsi="宋体" w:cs="宋体" w:hint="eastAsia"/>
          <w:b w:val="0"/>
          <w:position w:val="0"/>
          <w:szCs w:val="24"/>
        </w:rPr>
      </w:pPr>
      <w:r w:rsidRPr="00E57CFB">
        <w:rPr>
          <w:rFonts w:hAnsi="宋体" w:cs="宋体" w:hint="eastAsia"/>
          <w:b w:val="0"/>
          <w:position w:val="0"/>
          <w:szCs w:val="24"/>
        </w:rPr>
        <w:t>每日检查图谱基线是否存在异常漂移和波动；</w:t>
      </w:r>
    </w:p>
    <w:p w14:paraId="7481F3B0" w14:textId="77777777" w:rsidR="00BA5E23" w:rsidRPr="00E57CFB" w:rsidRDefault="00000000">
      <w:pPr>
        <w:numPr>
          <w:ilvl w:val="0"/>
          <w:numId w:val="6"/>
        </w:numPr>
        <w:spacing w:line="400" w:lineRule="exact"/>
        <w:ind w:firstLine="480"/>
        <w:rPr>
          <w:rFonts w:hAnsi="宋体" w:cs="宋体" w:hint="eastAsia"/>
          <w:b w:val="0"/>
          <w:position w:val="0"/>
          <w:szCs w:val="24"/>
        </w:rPr>
      </w:pPr>
      <w:r w:rsidRPr="00E57CFB">
        <w:rPr>
          <w:rFonts w:hAnsi="宋体" w:cs="宋体" w:hint="eastAsia"/>
          <w:b w:val="0"/>
          <w:position w:val="0"/>
          <w:szCs w:val="24"/>
        </w:rPr>
        <w:t>每日检查仪器保留时间漂移情况；</w:t>
      </w:r>
    </w:p>
    <w:p w14:paraId="386EAE4C" w14:textId="77777777" w:rsidR="00BA5E23" w:rsidRPr="00E57CFB" w:rsidRDefault="00000000">
      <w:pPr>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（4）每日12点之前审核前一天0时~23时的原始数据，对异常数据进行无效标识；对需要进行重新积分的谱图和色谱峰进行重新积分；</w:t>
      </w:r>
    </w:p>
    <w:p w14:paraId="09216584"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（5）每周检查气相色谱、检测器参设置及运行情况；</w:t>
      </w:r>
    </w:p>
    <w:p w14:paraId="61402C81"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（6）每周检查仪器显示数据、时间与数据采集仪之间的一致性；</w:t>
      </w:r>
    </w:p>
    <w:p w14:paraId="75F82980"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（7）每周完成空白检查；</w:t>
      </w:r>
    </w:p>
    <w:p w14:paraId="4C5D0F22"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（8）每月开展采样流量检查；</w:t>
      </w:r>
    </w:p>
    <w:p w14:paraId="291A5A1A"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（9）每季度使用标准气体更新多点校准曲线；</w:t>
      </w:r>
    </w:p>
    <w:p w14:paraId="72FF6D9C"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（10）每半年至少对动态校准仪进行一次质量流量准确度检查；</w:t>
      </w:r>
    </w:p>
    <w:p w14:paraId="4C1CF587"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（11）定期更换阀膜、色谱柱等重要耗材，做好周期性维护；</w:t>
      </w:r>
    </w:p>
    <w:p w14:paraId="0E041FA0"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（12）每年应至少进行一次监测仪器的系统保养</w:t>
      </w:r>
    </w:p>
    <w:p w14:paraId="4F3DFFF6" w14:textId="77777777" w:rsidR="00BA5E23" w:rsidRPr="00E57CFB" w:rsidRDefault="00000000">
      <w:pPr>
        <w:tabs>
          <w:tab w:val="left" w:pos="900"/>
        </w:tabs>
        <w:spacing w:line="400" w:lineRule="exact"/>
        <w:ind w:firstLineChars="200" w:firstLine="482"/>
        <w:rPr>
          <w:rFonts w:hAnsi="宋体" w:cs="宋体" w:hint="eastAsia"/>
          <w:bCs/>
          <w:position w:val="0"/>
          <w:szCs w:val="24"/>
        </w:rPr>
      </w:pPr>
      <w:r w:rsidRPr="00E57CFB">
        <w:rPr>
          <w:rFonts w:ascii="Times New Roman" w:hint="eastAsia"/>
          <w:bCs/>
          <w:position w:val="0"/>
        </w:rPr>
        <w:t>6.</w:t>
      </w:r>
      <w:r w:rsidRPr="00E57CFB">
        <w:rPr>
          <w:rFonts w:ascii="Times New Roman" w:hint="eastAsia"/>
          <w:bCs/>
          <w:position w:val="0"/>
        </w:rPr>
        <w:t>黑</w:t>
      </w:r>
      <w:r w:rsidRPr="00E57CFB">
        <w:rPr>
          <w:rFonts w:hAnsi="宋体" w:cs="宋体" w:hint="eastAsia"/>
          <w:bCs/>
          <w:position w:val="0"/>
          <w:szCs w:val="24"/>
        </w:rPr>
        <w:t>碳仪、云高仪、气象六参数、车流量</w:t>
      </w:r>
    </w:p>
    <w:p w14:paraId="18915B1C" w14:textId="77777777" w:rsidR="00BA5E23" w:rsidRPr="00E57CFB" w:rsidRDefault="00000000">
      <w:pPr>
        <w:spacing w:line="400" w:lineRule="exact"/>
        <w:ind w:firstLineChars="200" w:firstLine="482"/>
        <w:rPr>
          <w:rFonts w:hAnsi="宋体" w:cs="宋体" w:hint="eastAsia"/>
          <w:bCs/>
          <w:position w:val="0"/>
          <w:szCs w:val="24"/>
        </w:rPr>
      </w:pPr>
      <w:r w:rsidRPr="00E57CFB">
        <w:rPr>
          <w:rFonts w:hAnsi="宋体" w:cs="宋体" w:hint="eastAsia"/>
          <w:bCs/>
          <w:position w:val="0"/>
          <w:szCs w:val="24"/>
        </w:rPr>
        <w:t>6.1黑</w:t>
      </w:r>
      <w:bookmarkStart w:id="252" w:name="OLE_LINK8"/>
      <w:r w:rsidRPr="00E57CFB">
        <w:rPr>
          <w:rFonts w:hAnsi="宋体" w:cs="宋体" w:hint="eastAsia"/>
          <w:bCs/>
          <w:position w:val="0"/>
          <w:szCs w:val="24"/>
        </w:rPr>
        <w:t>碳</w:t>
      </w:r>
      <w:bookmarkEnd w:id="252"/>
      <w:r w:rsidRPr="00E57CFB">
        <w:rPr>
          <w:rFonts w:hAnsi="宋体" w:cs="宋体" w:hint="eastAsia"/>
          <w:bCs/>
          <w:position w:val="0"/>
          <w:szCs w:val="24"/>
        </w:rPr>
        <w:t>仪</w:t>
      </w:r>
    </w:p>
    <w:p w14:paraId="1B60F360" w14:textId="77777777" w:rsidR="00BA5E23" w:rsidRPr="00E57CFB" w:rsidRDefault="00000000">
      <w:pPr>
        <w:spacing w:line="400" w:lineRule="exact"/>
        <w:ind w:firstLine="480"/>
        <w:rPr>
          <w:rFonts w:hAnsi="宋体" w:cs="宋体" w:hint="eastAsia"/>
          <w:b w:val="0"/>
          <w:position w:val="0"/>
          <w:szCs w:val="24"/>
        </w:rPr>
      </w:pPr>
      <w:bookmarkStart w:id="253" w:name="OLE_LINK9"/>
      <w:r w:rsidRPr="00E57CFB">
        <w:rPr>
          <w:rFonts w:hAnsi="宋体" w:cs="宋体" w:hint="eastAsia"/>
          <w:b w:val="0"/>
          <w:position w:val="0"/>
          <w:szCs w:val="24"/>
        </w:rPr>
        <w:t>（1）</w:t>
      </w:r>
      <w:bookmarkEnd w:id="253"/>
      <w:r w:rsidRPr="00E57CFB">
        <w:rPr>
          <w:rFonts w:hAnsi="宋体" w:cs="宋体" w:hint="eastAsia"/>
          <w:b w:val="0"/>
          <w:position w:val="0"/>
          <w:szCs w:val="24"/>
        </w:rPr>
        <w:t>每日登陆数据平台查看数据采集、传输及仪器运行状态；</w:t>
      </w:r>
    </w:p>
    <w:p w14:paraId="7165782C" w14:textId="77777777" w:rsidR="00BA5E23" w:rsidRPr="00E57CFB" w:rsidRDefault="00000000">
      <w:pPr>
        <w:spacing w:line="400" w:lineRule="exact"/>
        <w:ind w:firstLine="480"/>
        <w:rPr>
          <w:rFonts w:hAnsi="宋体" w:cs="宋体" w:hint="eastAsia"/>
          <w:b w:val="0"/>
          <w:spacing w:val="-11"/>
          <w:position w:val="0"/>
          <w:szCs w:val="24"/>
        </w:rPr>
      </w:pPr>
      <w:r w:rsidRPr="00E57CFB">
        <w:rPr>
          <w:rFonts w:hAnsi="宋体" w:cs="宋体" w:hint="eastAsia"/>
          <w:b w:val="0"/>
          <w:position w:val="0"/>
          <w:szCs w:val="24"/>
        </w:rPr>
        <w:t>（2）</w:t>
      </w:r>
      <w:r w:rsidRPr="00E57CFB">
        <w:rPr>
          <w:rFonts w:hAnsi="宋体" w:cs="宋体" w:hint="eastAsia"/>
          <w:b w:val="0"/>
          <w:spacing w:val="-11"/>
          <w:position w:val="0"/>
          <w:szCs w:val="24"/>
        </w:rPr>
        <w:t>每周检查采样和排气管路是否有漏气或堵塞现象，各分析仪器采样流量是否正常；</w:t>
      </w:r>
    </w:p>
    <w:p w14:paraId="5CC02911"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（3）每月对黑碳分析仪状态、滤带使用情况、仪器运行时钟、切割头、光学室、采样流量进行检查；</w:t>
      </w:r>
    </w:p>
    <w:p w14:paraId="52F45F65"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（4）每月检查黑炭仪采样流量；</w:t>
      </w:r>
    </w:p>
    <w:p w14:paraId="03FC86F4" w14:textId="77777777" w:rsidR="00BA5E23" w:rsidRPr="00E57CFB" w:rsidRDefault="00000000">
      <w:pPr>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（5）每季度清洁光学腔室，至少每半年进行一次流量校准，更换旁路过滤器；</w:t>
      </w:r>
    </w:p>
    <w:p w14:paraId="09D1E947" w14:textId="77777777" w:rsidR="00BA5E23" w:rsidRPr="00E57CFB" w:rsidRDefault="00000000">
      <w:pPr>
        <w:widowControl/>
        <w:adjustRightInd w:val="0"/>
        <w:snapToGrid w:val="0"/>
        <w:spacing w:line="400" w:lineRule="exact"/>
        <w:ind w:firstLineChars="200" w:firstLine="480"/>
        <w:rPr>
          <w:rFonts w:ascii="Times New Roman"/>
          <w:b w:val="0"/>
          <w:spacing w:val="-11"/>
          <w:position w:val="0"/>
        </w:rPr>
      </w:pPr>
      <w:r w:rsidRPr="00E57CFB">
        <w:rPr>
          <w:rFonts w:hAnsi="宋体" w:cs="宋体" w:hint="eastAsia"/>
          <w:b w:val="0"/>
          <w:position w:val="0"/>
          <w:szCs w:val="24"/>
        </w:rPr>
        <w:t>（6）</w:t>
      </w:r>
      <w:r w:rsidRPr="00E57CFB">
        <w:rPr>
          <w:rFonts w:ascii="Times New Roman" w:hint="eastAsia"/>
          <w:b w:val="0"/>
          <w:spacing w:val="-11"/>
          <w:position w:val="0"/>
        </w:rPr>
        <w:t>每年开展一次稳定性检查测试、</w:t>
      </w:r>
      <w:r w:rsidRPr="00E57CFB">
        <w:rPr>
          <w:rFonts w:ascii="Times New Roman" w:hint="eastAsia"/>
          <w:b w:val="0"/>
          <w:spacing w:val="-11"/>
          <w:position w:val="0"/>
        </w:rPr>
        <w:t>ND</w:t>
      </w:r>
      <w:r w:rsidRPr="00E57CFB">
        <w:rPr>
          <w:rFonts w:ascii="Times New Roman" w:hint="eastAsia"/>
          <w:b w:val="0"/>
          <w:spacing w:val="-11"/>
          <w:position w:val="0"/>
        </w:rPr>
        <w:t>测试、润滑光室滑块、校准滤带光学传感器。</w:t>
      </w:r>
    </w:p>
    <w:p w14:paraId="54EF09D4" w14:textId="77777777" w:rsidR="00BA5E23" w:rsidRPr="00E57CFB" w:rsidRDefault="00000000">
      <w:pPr>
        <w:widowControl/>
        <w:adjustRightInd w:val="0"/>
        <w:snapToGrid w:val="0"/>
        <w:spacing w:line="400" w:lineRule="exact"/>
        <w:ind w:firstLineChars="200" w:firstLine="482"/>
        <w:rPr>
          <w:rFonts w:hAnsi="宋体" w:cs="宋体" w:hint="eastAsia"/>
          <w:bCs/>
          <w:position w:val="0"/>
          <w:szCs w:val="24"/>
        </w:rPr>
      </w:pPr>
      <w:r w:rsidRPr="00E57CFB">
        <w:rPr>
          <w:rFonts w:hAnsi="宋体" w:cs="宋体" w:hint="eastAsia"/>
          <w:bCs/>
          <w:position w:val="0"/>
          <w:szCs w:val="24"/>
        </w:rPr>
        <w:t>6.2云高仪</w:t>
      </w:r>
    </w:p>
    <w:p w14:paraId="7158FD54" w14:textId="77777777" w:rsidR="00BA5E23" w:rsidRPr="00E57CFB" w:rsidRDefault="00000000">
      <w:pPr>
        <w:widowControl/>
        <w:adjustRightInd w:val="0"/>
        <w:snapToGrid w:val="0"/>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（1）</w:t>
      </w:r>
      <w:r w:rsidRPr="00E57CFB">
        <w:rPr>
          <w:rFonts w:ascii="Times New Roman" w:hint="eastAsia"/>
          <w:b w:val="0"/>
          <w:position w:val="0"/>
        </w:rPr>
        <w:t>每日登陆数据平台查看数据采集</w:t>
      </w:r>
      <w:r w:rsidRPr="00E57CFB">
        <w:rPr>
          <w:rFonts w:hAnsi="宋体" w:cs="宋体" w:hint="eastAsia"/>
          <w:b w:val="0"/>
          <w:position w:val="0"/>
          <w:szCs w:val="24"/>
        </w:rPr>
        <w:t>、传输及仪器运行状态；</w:t>
      </w:r>
    </w:p>
    <w:p w14:paraId="7DFB6E42" w14:textId="77777777" w:rsidR="00BA5E23" w:rsidRPr="00E57CFB" w:rsidRDefault="00000000">
      <w:pPr>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（2）每两周用清洁工具套装（压缩空气罐、无尘布）吹扫观测窗表面灰尘，检查窄带宽过滤器是否污染；定期移除机箱下空间内堆积物；</w:t>
      </w:r>
    </w:p>
    <w:p w14:paraId="31C1C5CD" w14:textId="77777777" w:rsidR="00BA5E23" w:rsidRPr="00E57CFB" w:rsidRDefault="00000000">
      <w:pPr>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（3）定期检查激光光源功率，衰减是否超限；</w:t>
      </w:r>
    </w:p>
    <w:p w14:paraId="71CE0BA2" w14:textId="77777777" w:rsidR="00BA5E23" w:rsidRPr="00E57CFB" w:rsidRDefault="00000000">
      <w:pPr>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（4）定期检查云高仪除湿包是否完好，必要时进行更换。</w:t>
      </w:r>
    </w:p>
    <w:p w14:paraId="08A12E9B" w14:textId="77777777" w:rsidR="00BA5E23" w:rsidRPr="00E57CFB" w:rsidRDefault="00000000">
      <w:pPr>
        <w:spacing w:line="400" w:lineRule="exact"/>
        <w:ind w:firstLineChars="200" w:firstLine="482"/>
        <w:rPr>
          <w:rFonts w:hAnsi="宋体" w:cs="宋体" w:hint="eastAsia"/>
          <w:bCs/>
          <w:position w:val="0"/>
          <w:szCs w:val="24"/>
        </w:rPr>
      </w:pPr>
      <w:r w:rsidRPr="00E57CFB">
        <w:rPr>
          <w:rFonts w:hAnsi="宋体" w:cs="宋体" w:hint="eastAsia"/>
          <w:bCs/>
          <w:position w:val="0"/>
          <w:szCs w:val="24"/>
        </w:rPr>
        <w:t>6.3气象六参数仪</w:t>
      </w:r>
    </w:p>
    <w:p w14:paraId="2A85A163"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每周检查气象六参数以仪器运行状态、数据传输、仪器通讯、软件运行等是否正常。</w:t>
      </w:r>
    </w:p>
    <w:p w14:paraId="638D2BD4" w14:textId="77777777" w:rsidR="00BA5E23" w:rsidRPr="00E57CFB" w:rsidRDefault="00000000">
      <w:pPr>
        <w:spacing w:line="400" w:lineRule="exact"/>
        <w:ind w:firstLine="482"/>
        <w:rPr>
          <w:rFonts w:hAnsi="宋体" w:cs="宋体" w:hint="eastAsia"/>
          <w:bCs/>
          <w:position w:val="0"/>
          <w:szCs w:val="24"/>
        </w:rPr>
      </w:pPr>
      <w:r w:rsidRPr="00E57CFB">
        <w:rPr>
          <w:rFonts w:hAnsi="宋体" w:cs="宋体" w:hint="eastAsia"/>
          <w:bCs/>
          <w:position w:val="0"/>
          <w:szCs w:val="24"/>
        </w:rPr>
        <w:t>6.4汽车流量监测仪</w:t>
      </w:r>
    </w:p>
    <w:p w14:paraId="39D74E31"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（1）每日登陆数据平台，出现运行异常，需及时对设备进行维护；</w:t>
      </w:r>
    </w:p>
    <w:p w14:paraId="13DF700A"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（2）查看数据采集、传输及监测仪运行状态，对仪器运行情况进行远程诊断和运行管理，同时做好记录；</w:t>
      </w:r>
    </w:p>
    <w:p w14:paraId="7DD9F8FC" w14:textId="77777777" w:rsidR="00BA5E23" w:rsidRPr="00E57CFB" w:rsidRDefault="00000000">
      <w:pPr>
        <w:spacing w:after="120" w:line="400" w:lineRule="exact"/>
        <w:ind w:firstLineChars="200" w:firstLine="482"/>
        <w:rPr>
          <w:rFonts w:hAnsi="宋体" w:cs="宋体" w:hint="eastAsia"/>
          <w:szCs w:val="24"/>
        </w:rPr>
      </w:pPr>
      <w:r w:rsidRPr="00E57CFB">
        <w:rPr>
          <w:rFonts w:hAnsi="宋体" w:cs="宋体" w:hint="eastAsia"/>
          <w:szCs w:val="24"/>
        </w:rPr>
        <w:t>（3）定期检查安装支架是否稳固。</w:t>
      </w:r>
    </w:p>
    <w:p w14:paraId="2E31D515" w14:textId="77777777" w:rsidR="00BA5E23" w:rsidRPr="00E57CFB" w:rsidRDefault="00000000">
      <w:pPr>
        <w:spacing w:line="400" w:lineRule="exact"/>
        <w:ind w:firstLineChars="200" w:firstLine="482"/>
        <w:rPr>
          <w:rFonts w:ascii="Times New Roman"/>
          <w:bCs/>
          <w:position w:val="0"/>
          <w:sz w:val="21"/>
        </w:rPr>
      </w:pPr>
      <w:r w:rsidRPr="00E57CFB">
        <w:rPr>
          <w:rFonts w:hAnsi="宋体" w:cs="宋体" w:hint="eastAsia"/>
          <w:bCs/>
          <w:position w:val="0"/>
          <w:szCs w:val="24"/>
        </w:rPr>
        <w:t>（五）考核办法</w:t>
      </w:r>
    </w:p>
    <w:p w14:paraId="48C85215"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采购人根据环境空气自动监测、挥发性有机物自动监测相关技术规范和标准的要求，对运维情况进行考核。考核采取百分制、单站考核的方式进行，主要包括设备运行率、数据有效率(以下简称两率)、自动站运行维护，其中两率考核占50%，运行维护考核占50%。考核总分=两率得分×50%+运行维护得分×50%。</w:t>
      </w:r>
    </w:p>
    <w:p w14:paraId="4801C619"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当所有设备运行率高于（含）90%时，才能按照以下条款对数据有效率进行考核，否则两率部分直接0分。</w:t>
      </w:r>
    </w:p>
    <w:p w14:paraId="07197817"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A两率部分（50%）</w:t>
      </w:r>
    </w:p>
    <w:p w14:paraId="7720B702"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VOCs（57种挥发性有机物）：</w:t>
      </w:r>
    </w:p>
    <w:p w14:paraId="3D19D1D2"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position w:val="0"/>
          <w:szCs w:val="24"/>
        </w:rPr>
        <w:t>①当单站点考核周期内月监测数据有效数据率≥80%的，两率得分=100；</w:t>
      </w:r>
    </w:p>
    <w:p w14:paraId="22933624" w14:textId="77777777" w:rsidR="00BA5E23" w:rsidRPr="00E57CFB" w:rsidRDefault="00000000">
      <w:pPr>
        <w:tabs>
          <w:tab w:val="left" w:pos="1653"/>
        </w:tabs>
        <w:spacing w:line="400" w:lineRule="exact"/>
        <w:ind w:firstLine="480"/>
        <w:rPr>
          <w:rFonts w:hAnsi="宋体" w:cs="宋体" w:hint="eastAsia"/>
          <w:b w:val="0"/>
          <w:position w:val="0"/>
          <w:szCs w:val="24"/>
        </w:rPr>
      </w:pPr>
      <w:r w:rsidRPr="00E57CFB">
        <w:rPr>
          <w:rFonts w:hAnsi="宋体" w:cs="宋体" w:hint="eastAsia"/>
          <w:b w:val="0"/>
          <w:position w:val="0"/>
          <w:szCs w:val="24"/>
        </w:rPr>
        <w:t>②当单站点考核周期内月监测数据有效率在75%(含)-80%的，两率得分=实际有效率×100；</w:t>
      </w:r>
    </w:p>
    <w:p w14:paraId="0490B62F"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③当单站点考核周期内月监测数据有效率在75%以下的，两率得分=实际有效率×90%×100。</w:t>
      </w:r>
    </w:p>
    <w:p w14:paraId="3EA9D7E8" w14:textId="77777777" w:rsidR="00BA5E23" w:rsidRPr="00E57CFB" w:rsidRDefault="00000000">
      <w:pPr>
        <w:numPr>
          <w:ilvl w:val="0"/>
          <w:numId w:val="7"/>
        </w:numPr>
        <w:spacing w:line="400" w:lineRule="exact"/>
        <w:ind w:firstLine="436"/>
        <w:rPr>
          <w:rFonts w:hAnsi="宋体" w:cs="宋体" w:hint="eastAsia"/>
          <w:b w:val="0"/>
          <w:spacing w:val="-11"/>
          <w:position w:val="0"/>
          <w:szCs w:val="24"/>
        </w:rPr>
      </w:pPr>
      <w:r w:rsidRPr="00E57CFB">
        <w:rPr>
          <w:rFonts w:hAnsi="宋体" w:cs="宋体" w:hint="eastAsia"/>
          <w:b w:val="0"/>
          <w:spacing w:val="-11"/>
          <w:position w:val="0"/>
          <w:szCs w:val="24"/>
        </w:rPr>
        <w:t>环境空气、非甲烷总烃：</w:t>
      </w:r>
    </w:p>
    <w:p w14:paraId="14CCA6EA" w14:textId="77777777" w:rsidR="00BA5E23" w:rsidRPr="00E57CFB" w:rsidRDefault="00000000">
      <w:pPr>
        <w:spacing w:line="400" w:lineRule="exact"/>
        <w:ind w:leftChars="200" w:left="482"/>
        <w:rPr>
          <w:rFonts w:hAnsi="宋体" w:cs="宋体" w:hint="eastAsia"/>
          <w:b w:val="0"/>
          <w:position w:val="0"/>
          <w:szCs w:val="24"/>
        </w:rPr>
      </w:pPr>
      <w:r w:rsidRPr="00E57CFB">
        <w:rPr>
          <w:rFonts w:hAnsi="宋体" w:cs="宋体" w:hint="eastAsia"/>
          <w:b w:val="0"/>
          <w:spacing w:val="-11"/>
          <w:position w:val="0"/>
          <w:szCs w:val="24"/>
        </w:rPr>
        <w:t>①</w:t>
      </w:r>
      <w:r w:rsidRPr="00E57CFB">
        <w:rPr>
          <w:rFonts w:hAnsi="宋体" w:cs="宋体" w:hint="eastAsia"/>
          <w:b w:val="0"/>
          <w:position w:val="0"/>
          <w:szCs w:val="24"/>
        </w:rPr>
        <w:t>当单站点考核周期内月</w:t>
      </w:r>
      <w:r w:rsidRPr="00E57CFB">
        <w:rPr>
          <w:rFonts w:hAnsi="宋体" w:cs="宋体" w:hint="eastAsia"/>
          <w:b w:val="0"/>
          <w:spacing w:val="-11"/>
          <w:position w:val="0"/>
          <w:szCs w:val="24"/>
        </w:rPr>
        <w:t>监测数据有效率</w:t>
      </w:r>
      <w:r w:rsidRPr="00E57CFB">
        <w:rPr>
          <w:rFonts w:hAnsi="宋体" w:cs="宋体" w:hint="eastAsia"/>
          <w:b w:val="0"/>
          <w:position w:val="0"/>
          <w:szCs w:val="24"/>
        </w:rPr>
        <w:t>≥</w:t>
      </w:r>
      <w:r w:rsidRPr="00E57CFB">
        <w:rPr>
          <w:rFonts w:hAnsi="宋体" w:cs="宋体" w:hint="eastAsia"/>
          <w:b w:val="0"/>
          <w:spacing w:val="-11"/>
          <w:position w:val="0"/>
          <w:szCs w:val="24"/>
        </w:rPr>
        <w:t>95%(含)的，两率得分=100</w:t>
      </w:r>
      <w:r w:rsidRPr="00E57CFB">
        <w:rPr>
          <w:rFonts w:hAnsi="宋体" w:cs="宋体" w:hint="eastAsia"/>
          <w:b w:val="0"/>
          <w:position w:val="0"/>
          <w:szCs w:val="24"/>
        </w:rPr>
        <w:t>；</w:t>
      </w:r>
    </w:p>
    <w:p w14:paraId="0A2C2B5D"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②当单站点考核周期内月监测数据有效率在90%(含)-95%的，两率得分=实际有效率×100；</w:t>
      </w:r>
    </w:p>
    <w:p w14:paraId="5B8845C8"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③当单站点考核周期内月监测数据有效率在80%(含)-90%的，两率得分=实际有效率×90%×100。</w:t>
      </w:r>
    </w:p>
    <w:p w14:paraId="15E9EFF0"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设备运行率是指考核时段内各监测项目实际获取的小时值监测数据量总和除以应获得小时值数据量总和。</w:t>
      </w:r>
    </w:p>
    <w:p w14:paraId="4AA67B57"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数据有效率是指考核时段内各监测项目实际获取的质控合格的小时值监测数据量总和除以应获得小时值数据量总和。</w:t>
      </w:r>
    </w:p>
    <w:p w14:paraId="6FD69870"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每日各项目应获得小时值数据量均按24个计，考核时段天数按考核时段内日历天数计。 计算应获得小时值数据量时，应扣除因不可抗力造成的停止监测的小时数。</w:t>
      </w:r>
    </w:p>
    <w:p w14:paraId="16A2E6BE"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B运行维护部分(50%)</w:t>
      </w:r>
    </w:p>
    <w:p w14:paraId="027AC9CA"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运行维护部分由采购人组织对运维单位运维情况进行考核，考核内容包括日常运维操作、质量保证与控制、现场测试、档案和管理等4部分，满分100分，采用扣分制。</w:t>
      </w:r>
    </w:p>
    <w:p w14:paraId="3B9BF7CA" w14:textId="77777777" w:rsidR="00BA5E23" w:rsidRPr="00E57CFB" w:rsidRDefault="00000000">
      <w:pPr>
        <w:spacing w:line="400" w:lineRule="exact"/>
        <w:ind w:firstLineChars="300" w:firstLine="720"/>
        <w:rPr>
          <w:rFonts w:hAnsi="宋体" w:cs="宋体" w:hint="eastAsia"/>
          <w:b w:val="0"/>
          <w:position w:val="0"/>
          <w:szCs w:val="24"/>
        </w:rPr>
      </w:pPr>
      <w:r w:rsidRPr="00E57CFB">
        <w:rPr>
          <w:rFonts w:hAnsi="宋体" w:cs="宋体" w:hint="eastAsia"/>
          <w:b w:val="0"/>
          <w:position w:val="0"/>
          <w:szCs w:val="24"/>
        </w:rPr>
        <w:t>经采购人认定，投标人存在下列情形的，将根据相应规定进行扣款：</w:t>
      </w:r>
    </w:p>
    <w:p w14:paraId="697DDD12" w14:textId="77777777" w:rsidR="00BA5E23" w:rsidRPr="00E57CFB" w:rsidRDefault="00000000">
      <w:pPr>
        <w:spacing w:line="400" w:lineRule="exact"/>
        <w:ind w:firstLineChars="200" w:firstLine="480"/>
        <w:rPr>
          <w:rFonts w:hAnsi="宋体" w:cs="宋体" w:hint="eastAsia"/>
          <w:b w:val="0"/>
          <w:position w:val="0"/>
          <w:szCs w:val="24"/>
        </w:rPr>
      </w:pPr>
      <w:r w:rsidRPr="00E57CFB">
        <w:rPr>
          <w:rFonts w:hAnsi="宋体" w:cs="宋体" w:hint="eastAsia"/>
          <w:b w:val="0"/>
          <w:position w:val="0"/>
          <w:szCs w:val="24"/>
        </w:rPr>
        <w:t>（1）每月存在以下情形，单个站点累计满4次的，一经查实，扣除该站点运维费5000元。</w:t>
      </w:r>
    </w:p>
    <w:p w14:paraId="1C96E078"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a. 投标人未按时审核数据或数据错审的；</w:t>
      </w:r>
    </w:p>
    <w:p w14:paraId="632E28C5"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b. 投标人未按要求进行例行维护、未定期完成耗材更换、仪器校准、核查等现场维护工作的；</w:t>
      </w:r>
    </w:p>
    <w:p w14:paraId="7CDEEAD9"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c. 投标人未及时响应数据或仪器监测结果出现异常情况并未采取有效措施的；</w:t>
      </w:r>
    </w:p>
    <w:p w14:paraId="0EE48C82"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d. 投标人未按要求完成运维记录填写或填写不规范的；</w:t>
      </w:r>
    </w:p>
    <w:p w14:paraId="70EF0C7F"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e. 投标人存在其他不符合相关管理技术规范等要求的情形。</w:t>
      </w:r>
    </w:p>
    <w:p w14:paraId="1DBF69F6" w14:textId="77777777" w:rsidR="00BA5E23" w:rsidRPr="00E57CFB" w:rsidRDefault="00000000">
      <w:pPr>
        <w:spacing w:line="400" w:lineRule="exact"/>
        <w:ind w:firstLine="480"/>
        <w:rPr>
          <w:rFonts w:ascii="Times New Roman" w:eastAsia="黑体"/>
          <w:b w:val="0"/>
          <w:position w:val="0"/>
          <w:sz w:val="21"/>
        </w:rPr>
      </w:pPr>
      <w:r w:rsidRPr="00E57CFB">
        <w:rPr>
          <w:rFonts w:hAnsi="宋体" w:cs="宋体" w:hint="eastAsia"/>
          <w:b w:val="0"/>
          <w:position w:val="0"/>
          <w:szCs w:val="24"/>
        </w:rPr>
        <w:t>（2）投标人在1个月内未将备机、备件、耗材按要求配置完整，扣除年度总运维费用的1%；</w:t>
      </w:r>
    </w:p>
    <w:p w14:paraId="5350C5BA"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（3）投标人未及时发现应当发现的人为干扰情形、或故意隐瞒不报人为干扰情形等的，扣除该站点当月20%的运行服务费；</w:t>
      </w:r>
    </w:p>
    <w:p w14:paraId="5CBE55B9"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（4）发现站点出现未经批准的变更，未及时上报或使用虚假信息上报的，扣除该站点考核周期内20%运维费；</w:t>
      </w:r>
    </w:p>
    <w:p w14:paraId="0CEB7C4B"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（5）仪器设备故障，未在48h内修复或启用备机替换的，每出现1次超期未解决情况扣除当月运维费的10%，扣完为止；</w:t>
      </w:r>
    </w:p>
    <w:p w14:paraId="410BF3CE" w14:textId="77777777" w:rsidR="00BA5E23" w:rsidRPr="00E57CFB" w:rsidRDefault="00000000">
      <w:pPr>
        <w:spacing w:line="400" w:lineRule="exact"/>
        <w:ind w:firstLine="480"/>
        <w:rPr>
          <w:rFonts w:hAnsi="宋体" w:cs="宋体" w:hint="eastAsia"/>
          <w:b w:val="0"/>
          <w:position w:val="0"/>
          <w:szCs w:val="24"/>
        </w:rPr>
      </w:pPr>
      <w:r w:rsidRPr="00E57CFB">
        <w:rPr>
          <w:rFonts w:ascii="Arial" w:eastAsia="黑体" w:hAnsi="宋体" w:cs="宋体" w:hint="eastAsia"/>
          <w:sz w:val="44"/>
          <w:szCs w:val="24"/>
        </w:rPr>
        <w:t xml:space="preserve">  </w:t>
      </w:r>
      <w:bookmarkStart w:id="254" w:name="OLE_LINK27"/>
      <w:r w:rsidRPr="00E57CFB">
        <w:rPr>
          <w:rFonts w:hAnsi="宋体" w:cs="宋体" w:hint="eastAsia"/>
          <w:b w:val="0"/>
          <w:position w:val="0"/>
          <w:szCs w:val="24"/>
        </w:rPr>
        <w:t>（6）空气自动监测智慧管理平台出现异常，工作日2小时内、非工作日4小时内进行处置，处置情况及时报告采购人；未及时处置每次扣款500元。</w:t>
      </w:r>
    </w:p>
    <w:bookmarkEnd w:id="254"/>
    <w:p w14:paraId="02950646"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（7）投标人应按照采购人的配合开展盲样考核工作。每出现1个盲样考核不合格的参数扣减1000元。如6个月内同一站点同一参数连续不合格扣除该考核周期全部运维费10%；</w:t>
      </w:r>
    </w:p>
    <w:p w14:paraId="2A1E5624"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（8）未及时提交月度运维报告，或提交报告内容不符合要求，每次扣款500元；</w:t>
      </w:r>
    </w:p>
    <w:p w14:paraId="68DB6B16"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（9）运维期间出现调整数据、修改参数、改动设备、质控结果与平台采集结果不一致、弄虚作假等违规行为的，一经查实采购人有权终止合同并按已支付费用的双倍进行经济处罚；</w:t>
      </w:r>
    </w:p>
    <w:p w14:paraId="44A80AD3" w14:textId="77777777" w:rsidR="00BA5E23" w:rsidRPr="00E57CFB" w:rsidRDefault="00000000">
      <w:pPr>
        <w:spacing w:line="400" w:lineRule="exact"/>
        <w:ind w:firstLine="480"/>
        <w:rPr>
          <w:rFonts w:hAnsi="宋体" w:cs="宋体" w:hint="eastAsia"/>
          <w:b w:val="0"/>
          <w:spacing w:val="-11"/>
          <w:position w:val="0"/>
          <w:szCs w:val="24"/>
        </w:rPr>
      </w:pPr>
      <w:r w:rsidRPr="00E57CFB">
        <w:rPr>
          <w:rFonts w:hAnsi="宋体" w:cs="宋体" w:hint="eastAsia"/>
          <w:b w:val="0"/>
          <w:position w:val="0"/>
          <w:szCs w:val="24"/>
        </w:rPr>
        <w:t>（10）</w:t>
      </w:r>
      <w:r w:rsidRPr="00E57CFB">
        <w:rPr>
          <w:rFonts w:hAnsi="宋体" w:cs="宋体" w:hint="eastAsia"/>
          <w:b w:val="0"/>
          <w:spacing w:val="-11"/>
          <w:position w:val="0"/>
          <w:szCs w:val="24"/>
        </w:rPr>
        <w:t>存在其他严重违反合同约定或相关规范要求的情形，采购人根据实际情况酌情扣款。</w:t>
      </w:r>
    </w:p>
    <w:p w14:paraId="7DB426B4"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C考核情况</w:t>
      </w:r>
    </w:p>
    <w:p w14:paraId="033DB05F" w14:textId="77777777" w:rsidR="00BA5E23" w:rsidRPr="00E57CFB" w:rsidRDefault="00000000">
      <w:pPr>
        <w:spacing w:line="400" w:lineRule="exact"/>
        <w:ind w:firstLine="480"/>
        <w:rPr>
          <w:rFonts w:ascii="Times New Roman"/>
          <w:b w:val="0"/>
          <w:position w:val="0"/>
          <w:sz w:val="21"/>
        </w:rPr>
      </w:pPr>
      <w:r w:rsidRPr="00E57CFB">
        <w:rPr>
          <w:rFonts w:hAnsi="宋体" w:cs="宋体" w:hint="eastAsia"/>
          <w:b w:val="0"/>
          <w:position w:val="0"/>
          <w:szCs w:val="24"/>
        </w:rPr>
        <w:t>考核总分90（含）分以上的，支付全额运维费；考核总分在80（含）-90分的，运维费=实际考核得分/100*全额运维费；</w:t>
      </w:r>
    </w:p>
    <w:p w14:paraId="70A3CC0E"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rPr>
        <w:t>参加省级及以上环境空气自动监测设备质控检查，</w:t>
      </w:r>
      <w:bookmarkStart w:id="255" w:name="OLE_LINK21"/>
      <w:r w:rsidRPr="00E57CFB">
        <w:rPr>
          <w:rFonts w:hAnsi="宋体" w:cs="宋体" w:hint="eastAsia"/>
          <w:b w:val="0"/>
          <w:position w:val="0"/>
          <w:szCs w:val="24"/>
        </w:rPr>
        <w:t>相关盲样考核不合格或检查出现重大失误，</w:t>
      </w:r>
      <w:bookmarkEnd w:id="255"/>
      <w:r w:rsidRPr="00E57CFB">
        <w:rPr>
          <w:rFonts w:hAnsi="宋体" w:cs="宋体" w:hint="eastAsia"/>
          <w:b w:val="0"/>
          <w:position w:val="0"/>
          <w:szCs w:val="24"/>
        </w:rPr>
        <w:t>扣除该站点该项目当月运维费。</w:t>
      </w:r>
    </w:p>
    <w:p w14:paraId="56D820FC" w14:textId="77777777" w:rsidR="00BA5E23" w:rsidRPr="00E57CFB" w:rsidRDefault="00000000">
      <w:pPr>
        <w:snapToGrid w:val="0"/>
        <w:spacing w:line="400" w:lineRule="exact"/>
        <w:ind w:firstLineChars="200" w:firstLine="482"/>
        <w:rPr>
          <w:rFonts w:ascii="Times New Roman"/>
          <w:color w:val="000000"/>
          <w:position w:val="0"/>
        </w:rPr>
      </w:pPr>
      <w:r w:rsidRPr="00E57CFB">
        <w:rPr>
          <w:rFonts w:ascii="Times New Roman" w:hint="eastAsia"/>
          <w:color w:val="000000"/>
          <w:position w:val="0"/>
        </w:rPr>
        <w:t>（六）运维服务费用</w:t>
      </w:r>
    </w:p>
    <w:p w14:paraId="3C7643AE" w14:textId="77777777" w:rsidR="00BA5E23" w:rsidRPr="00E57CFB" w:rsidRDefault="00000000">
      <w:pPr>
        <w:spacing w:line="400" w:lineRule="exact"/>
        <w:ind w:firstLine="480"/>
        <w:rPr>
          <w:rFonts w:ascii="Times New Roman"/>
          <w:b w:val="0"/>
          <w:color w:val="000000"/>
          <w:position w:val="0"/>
        </w:rPr>
      </w:pPr>
      <w:r w:rsidRPr="00E57CFB">
        <w:rPr>
          <w:rFonts w:hAnsi="宋体" w:cs="宋体" w:hint="eastAsia"/>
          <w:b w:val="0"/>
          <w:position w:val="0"/>
          <w:szCs w:val="24"/>
        </w:rPr>
        <w:t>6.1付款条件和方式：合同签订后两周内，采购人一次性支付合同额的30%作为项目</w:t>
      </w:r>
      <w:r w:rsidRPr="00E57CFB">
        <w:rPr>
          <w:rFonts w:ascii="Times New Roman" w:hint="eastAsia"/>
          <w:b w:val="0"/>
          <w:color w:val="000000"/>
          <w:position w:val="0"/>
          <w:szCs w:val="21"/>
        </w:rPr>
        <w:t>首付款，</w:t>
      </w:r>
      <w:r w:rsidRPr="00E57CFB">
        <w:rPr>
          <w:rFonts w:ascii="Times New Roman" w:hint="eastAsia"/>
          <w:b w:val="0"/>
          <w:color w:val="000000"/>
          <w:position w:val="0"/>
          <w:szCs w:val="21"/>
        </w:rPr>
        <w:t xml:space="preserve"> </w:t>
      </w:r>
      <w:r w:rsidRPr="00E57CFB">
        <w:rPr>
          <w:rFonts w:ascii="Times New Roman"/>
          <w:b w:val="0"/>
          <w:color w:val="000000"/>
          <w:position w:val="0"/>
        </w:rPr>
        <w:t>运维半年后根据日常考核情况</w:t>
      </w:r>
      <w:r w:rsidRPr="00E57CFB">
        <w:rPr>
          <w:rFonts w:ascii="Times New Roman"/>
          <w:b w:val="0"/>
          <w:color w:val="000000"/>
          <w:position w:val="0"/>
        </w:rPr>
        <w:t>15</w:t>
      </w:r>
      <w:r w:rsidRPr="00E57CFB">
        <w:rPr>
          <w:rFonts w:ascii="Times New Roman"/>
          <w:b w:val="0"/>
          <w:color w:val="000000"/>
          <w:position w:val="0"/>
        </w:rPr>
        <w:t>个工作日内支付合同额的</w:t>
      </w:r>
      <w:r w:rsidRPr="00E57CFB">
        <w:rPr>
          <w:rFonts w:ascii="Times New Roman"/>
          <w:b w:val="0"/>
          <w:color w:val="000000"/>
          <w:position w:val="0"/>
        </w:rPr>
        <w:t>40%</w:t>
      </w:r>
      <w:r w:rsidRPr="00E57CFB">
        <w:rPr>
          <w:rFonts w:ascii="Times New Roman"/>
          <w:b w:val="0"/>
          <w:color w:val="000000"/>
          <w:position w:val="0"/>
        </w:rPr>
        <w:t>，运维期满后根据日常考核情况</w:t>
      </w:r>
      <w:r w:rsidRPr="00E57CFB">
        <w:rPr>
          <w:rFonts w:ascii="Times New Roman"/>
          <w:b w:val="0"/>
          <w:color w:val="000000"/>
          <w:position w:val="0"/>
        </w:rPr>
        <w:t>15</w:t>
      </w:r>
      <w:r w:rsidRPr="00E57CFB">
        <w:rPr>
          <w:rFonts w:ascii="Times New Roman"/>
          <w:b w:val="0"/>
          <w:color w:val="000000"/>
          <w:position w:val="0"/>
        </w:rPr>
        <w:t>个工作日内支付合同额的</w:t>
      </w:r>
      <w:r w:rsidRPr="00E57CFB">
        <w:rPr>
          <w:rFonts w:ascii="Times New Roman"/>
          <w:b w:val="0"/>
          <w:color w:val="000000"/>
          <w:position w:val="0"/>
        </w:rPr>
        <w:t>30%</w:t>
      </w:r>
      <w:r w:rsidRPr="00E57CFB">
        <w:rPr>
          <w:rFonts w:ascii="Times New Roman"/>
          <w:b w:val="0"/>
          <w:color w:val="000000"/>
          <w:position w:val="0"/>
        </w:rPr>
        <w:t>余款。</w:t>
      </w:r>
      <w:r w:rsidRPr="00E57CFB">
        <w:rPr>
          <w:rFonts w:ascii="Times New Roman" w:hint="eastAsia"/>
          <w:b w:val="0"/>
          <w:color w:val="000000"/>
          <w:position w:val="0"/>
          <w:szCs w:val="21"/>
        </w:rPr>
        <w:t>但因财政预算审批、国库集中支付等非因甲方原因导致的付款延迟，不视为甲方违约，甲方不承担违约责任。</w:t>
      </w:r>
    </w:p>
    <w:p w14:paraId="200F45C7" w14:textId="77777777" w:rsidR="00BA5E23" w:rsidRPr="00E57CFB" w:rsidRDefault="00000000">
      <w:pPr>
        <w:spacing w:line="400" w:lineRule="exact"/>
        <w:ind w:firstLine="480"/>
        <w:rPr>
          <w:rFonts w:hAnsi="宋体" w:cs="宋体" w:hint="eastAsia"/>
          <w:b w:val="0"/>
          <w:position w:val="0"/>
          <w:szCs w:val="24"/>
        </w:rPr>
      </w:pPr>
      <w:r w:rsidRPr="00E57CFB">
        <w:rPr>
          <w:rFonts w:hAnsi="宋体" w:cs="宋体" w:hint="eastAsia"/>
          <w:b w:val="0"/>
          <w:position w:val="0"/>
          <w:szCs w:val="24"/>
          <w:lang w:bidi="ar"/>
        </w:rPr>
        <w:t>设备运行维护过程中产生的水电、场地租赁、通讯、交通、耗材备件、设备的年检和年度校准、设备的维修和更换（包括空调、风机等附属设备）等一切费用均由中标方承担，采购方不再支付与该项目有关的各类费用；由于运维技术人员操作不当、违反规</w:t>
      </w:r>
      <w:r w:rsidRPr="00E57CFB">
        <w:rPr>
          <w:rFonts w:hAnsi="宋体" w:cs="宋体" w:hint="eastAsia"/>
          <w:b w:val="0"/>
          <w:position w:val="0"/>
          <w:szCs w:val="24"/>
        </w:rPr>
        <w:t>程等造成的维修费用及外部原因意外丢失和损坏设备的维修或更换费用由中标方承担。</w:t>
      </w:r>
    </w:p>
    <w:p w14:paraId="04F4956D" w14:textId="77777777" w:rsidR="00BA5E23" w:rsidRPr="00E57CFB" w:rsidRDefault="00000000">
      <w:pPr>
        <w:spacing w:line="400" w:lineRule="exact"/>
        <w:ind w:firstLineChars="200" w:firstLine="480"/>
        <w:rPr>
          <w:rFonts w:hAnsi="宋体" w:cs="宋体" w:hint="eastAsia"/>
          <w:position w:val="0"/>
          <w:sz w:val="32"/>
          <w:szCs w:val="32"/>
        </w:rPr>
      </w:pPr>
      <w:r w:rsidRPr="00E57CFB">
        <w:rPr>
          <w:rFonts w:hAnsi="宋体" w:cs="宋体" w:hint="eastAsia"/>
          <w:b w:val="0"/>
          <w:position w:val="0"/>
          <w:szCs w:val="24"/>
        </w:rPr>
        <w:t>6.2运行维护服务期限：常规空气站（唐闸公园站、启秀市北站、苏通园区站、紫荆花社区站）运维服务期为2026年10月至2027年9月；其余站点运维服务期为2026年12月至2027年11月；</w:t>
      </w:r>
      <w:r w:rsidRPr="00E57CFB">
        <w:rPr>
          <w:rFonts w:ascii="Times New Roman"/>
          <w:b w:val="0"/>
          <w:position w:val="0"/>
        </w:rPr>
        <w:t>若交接工作发生延误，中标单位应采取有效措施保障服务按期启动，并承担由此产生的相应责任</w:t>
      </w:r>
      <w:bookmarkEnd w:id="246"/>
    </w:p>
    <w:p w14:paraId="36151791" w14:textId="77777777" w:rsidR="00BA5E23" w:rsidRPr="00E57CFB" w:rsidRDefault="00000000">
      <w:pPr>
        <w:spacing w:line="360" w:lineRule="auto"/>
        <w:ind w:firstLineChars="200" w:firstLine="482"/>
        <w:rPr>
          <w:rFonts w:hAnsi="宋体" w:cs="宋体" w:hint="eastAsia"/>
          <w:bCs/>
          <w:kern w:val="1"/>
        </w:rPr>
      </w:pPr>
      <w:r w:rsidRPr="00E57CFB">
        <w:rPr>
          <w:rFonts w:hAnsi="宋体" w:cs="宋体" w:hint="eastAsia"/>
          <w:bCs/>
          <w:kern w:val="1"/>
        </w:rPr>
        <w:t>四、包6要求：</w:t>
      </w:r>
    </w:p>
    <w:p w14:paraId="6235EC84" w14:textId="77777777" w:rsidR="00BA5E23" w:rsidRPr="00E57CFB" w:rsidRDefault="00000000">
      <w:pPr>
        <w:tabs>
          <w:tab w:val="left" w:pos="6660"/>
        </w:tabs>
        <w:rPr>
          <w:rFonts w:hAnsi="宋体" w:hint="eastAsia"/>
          <w:kern w:val="2"/>
          <w:position w:val="0"/>
          <w:szCs w:val="24"/>
        </w:rPr>
      </w:pPr>
      <w:bookmarkStart w:id="256" w:name="_Toc174468392"/>
      <w:r w:rsidRPr="00E57CFB">
        <w:rPr>
          <w:rFonts w:hAnsi="宋体" w:hint="eastAsia"/>
          <w:kern w:val="2"/>
          <w:position w:val="0"/>
          <w:szCs w:val="24"/>
        </w:rPr>
        <w:t>（一）项目基本概况：</w:t>
      </w:r>
    </w:p>
    <w:p w14:paraId="49BF71CC" w14:textId="77777777" w:rsidR="00BA5E23" w:rsidRPr="00E57CFB" w:rsidRDefault="00000000">
      <w:pPr>
        <w:spacing w:line="360" w:lineRule="auto"/>
        <w:ind w:firstLineChars="200" w:firstLine="480"/>
        <w:rPr>
          <w:rFonts w:ascii="Times New Roman"/>
          <w:b w:val="0"/>
          <w:kern w:val="2"/>
          <w:position w:val="0"/>
          <w:szCs w:val="24"/>
          <w:lang w:val="zh-CN"/>
        </w:rPr>
      </w:pPr>
      <w:r w:rsidRPr="00E57CFB">
        <w:rPr>
          <w:rFonts w:ascii="Times New Roman"/>
          <w:b w:val="0"/>
          <w:position w:val="0"/>
        </w:rPr>
        <w:t>为保障</w:t>
      </w:r>
      <w:r w:rsidRPr="00E57CFB">
        <w:rPr>
          <w:rFonts w:ascii="Times New Roman" w:hint="eastAsia"/>
          <w:b w:val="0"/>
          <w:position w:val="0"/>
        </w:rPr>
        <w:t>市级声功能区</w:t>
      </w:r>
      <w:r w:rsidRPr="00E57CFB">
        <w:rPr>
          <w:rFonts w:ascii="Times New Roman"/>
          <w:b w:val="0"/>
          <w:position w:val="0"/>
        </w:rPr>
        <w:t>自动监测站高质量稳定运行，更好的</w:t>
      </w:r>
      <w:r w:rsidRPr="00E57CFB">
        <w:rPr>
          <w:rFonts w:ascii="Times New Roman" w:hint="eastAsia"/>
          <w:b w:val="0"/>
          <w:position w:val="0"/>
        </w:rPr>
        <w:t>保障</w:t>
      </w:r>
      <w:r w:rsidRPr="00E57CFB">
        <w:rPr>
          <w:rFonts w:ascii="Times New Roman"/>
          <w:b w:val="0"/>
          <w:position w:val="0"/>
        </w:rPr>
        <w:t>服务环境管理，需采购运行维护服务，包括对设施、仪器及设备等进行日常维护管理、质量保证与质量控制、档案与记录等</w:t>
      </w:r>
      <w:r w:rsidRPr="00E57CFB">
        <w:rPr>
          <w:rFonts w:ascii="Times New Roman" w:hint="eastAsia"/>
          <w:b w:val="0"/>
          <w:position w:val="0"/>
        </w:rPr>
        <w:t>，</w:t>
      </w:r>
      <w:bookmarkStart w:id="257" w:name="OLE_LINK6"/>
      <w:bookmarkStart w:id="258" w:name="OLE_LINK11"/>
      <w:r w:rsidRPr="00E57CFB">
        <w:rPr>
          <w:rFonts w:ascii="Times New Roman" w:hint="eastAsia"/>
          <w:b w:val="0"/>
          <w:position w:val="0"/>
        </w:rPr>
        <w:t>同时提供市级功能区声环境质量平台（</w:t>
      </w:r>
      <w:r w:rsidRPr="00E57CFB">
        <w:rPr>
          <w:rFonts w:ascii="Times New Roman" w:hint="eastAsia"/>
          <w:b w:val="0"/>
          <w:position w:val="0"/>
        </w:rPr>
        <w:t>1</w:t>
      </w:r>
      <w:r w:rsidRPr="00E57CFB">
        <w:rPr>
          <w:rFonts w:ascii="Times New Roman"/>
          <w:b w:val="0"/>
          <w:position w:val="0"/>
        </w:rPr>
        <w:t>5</w:t>
      </w:r>
      <w:r w:rsidRPr="00E57CFB">
        <w:rPr>
          <w:rFonts w:ascii="Times New Roman" w:hint="eastAsia"/>
          <w:b w:val="0"/>
          <w:position w:val="0"/>
        </w:rPr>
        <w:t>个点位）及日常维护服务</w:t>
      </w:r>
      <w:bookmarkEnd w:id="257"/>
      <w:bookmarkEnd w:id="258"/>
      <w:r w:rsidRPr="00E57CFB">
        <w:rPr>
          <w:rFonts w:ascii="Times New Roman"/>
          <w:b w:val="0"/>
          <w:position w:val="0"/>
        </w:rPr>
        <w:t>。</w:t>
      </w:r>
      <w:r w:rsidRPr="00E57CFB">
        <w:rPr>
          <w:rFonts w:hAnsi="宋体"/>
          <w:b w:val="0"/>
          <w:position w:val="0"/>
        </w:rPr>
        <w:t>具体</w:t>
      </w:r>
      <w:r w:rsidRPr="00E57CFB">
        <w:rPr>
          <w:rFonts w:hAnsi="宋体" w:hint="eastAsia"/>
          <w:b w:val="0"/>
          <w:position w:val="0"/>
        </w:rPr>
        <w:t>站点</w:t>
      </w:r>
      <w:r w:rsidRPr="00E57CFB">
        <w:rPr>
          <w:rFonts w:hAnsi="宋体"/>
          <w:b w:val="0"/>
          <w:position w:val="0"/>
        </w:rPr>
        <w:t>情况详见</w:t>
      </w:r>
      <w:r w:rsidRPr="00E57CFB">
        <w:rPr>
          <w:rFonts w:hAnsi="宋体" w:hint="eastAsia"/>
          <w:b w:val="0"/>
          <w:position w:val="0"/>
        </w:rPr>
        <w:t>下表</w:t>
      </w:r>
    </w:p>
    <w:p w14:paraId="507D83E3" w14:textId="77777777" w:rsidR="00BA5E23" w:rsidRPr="00E57CFB" w:rsidRDefault="00000000">
      <w:pPr>
        <w:spacing w:line="360" w:lineRule="auto"/>
        <w:ind w:firstLineChars="400" w:firstLine="960"/>
        <w:jc w:val="center"/>
        <w:rPr>
          <w:rFonts w:ascii="黑体" w:eastAsia="黑体" w:hAnsi="黑体" w:cs="黑体" w:hint="eastAsia"/>
          <w:b w:val="0"/>
          <w:kern w:val="2"/>
          <w:position w:val="0"/>
          <w:szCs w:val="24"/>
        </w:rPr>
      </w:pPr>
      <w:r w:rsidRPr="00E57CFB">
        <w:rPr>
          <w:rFonts w:ascii="黑体" w:eastAsia="黑体" w:hAnsi="黑体" w:cs="黑体" w:hint="eastAsia"/>
          <w:b w:val="0"/>
          <w:kern w:val="2"/>
          <w:position w:val="0"/>
          <w:szCs w:val="24"/>
        </w:rPr>
        <w:t>表1   南通市功能区噪声站点情况一览表</w:t>
      </w:r>
    </w:p>
    <w:tbl>
      <w:tblPr>
        <w:tblW w:w="5037" w:type="pct"/>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030"/>
        <w:gridCol w:w="1817"/>
        <w:gridCol w:w="1118"/>
        <w:gridCol w:w="1400"/>
        <w:gridCol w:w="3812"/>
      </w:tblGrid>
      <w:tr w:rsidR="00BA5E23" w:rsidRPr="00E57CFB" w14:paraId="29BA2ECE" w14:textId="77777777">
        <w:trPr>
          <w:trHeight w:val="651"/>
        </w:trPr>
        <w:tc>
          <w:tcPr>
            <w:tcW w:w="560" w:type="pct"/>
            <w:tcBorders>
              <w:right w:val="single" w:sz="4" w:space="0" w:color="auto"/>
            </w:tcBorders>
            <w:vAlign w:val="center"/>
          </w:tcPr>
          <w:p w14:paraId="7A398110"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r w:rsidRPr="00E57CFB">
              <w:rPr>
                <w:rFonts w:ascii="Times New Roman" w:hint="eastAsia"/>
                <w:snapToGrid w:val="0"/>
                <w:color w:val="000000"/>
                <w:kern w:val="2"/>
                <w:sz w:val="21"/>
                <w:szCs w:val="21"/>
              </w:rPr>
              <w:t>序号</w:t>
            </w:r>
          </w:p>
        </w:tc>
        <w:tc>
          <w:tcPr>
            <w:tcW w:w="990" w:type="pct"/>
            <w:tcBorders>
              <w:left w:val="single" w:sz="4" w:space="0" w:color="auto"/>
            </w:tcBorders>
            <w:vAlign w:val="center"/>
          </w:tcPr>
          <w:p w14:paraId="0B194EB5" w14:textId="77777777" w:rsidR="00BA5E23" w:rsidRPr="00E57CFB" w:rsidRDefault="00000000">
            <w:pPr>
              <w:widowControl/>
              <w:jc w:val="center"/>
              <w:rPr>
                <w:rFonts w:ascii="黑体" w:eastAsia="黑体" w:hAnsi="黑体" w:cs="宋体" w:hint="eastAsia"/>
                <w:b w:val="0"/>
                <w:color w:val="000000"/>
                <w:kern w:val="2"/>
                <w:position w:val="0"/>
                <w:sz w:val="21"/>
                <w:szCs w:val="21"/>
              </w:rPr>
            </w:pPr>
            <w:r w:rsidRPr="00E57CFB">
              <w:rPr>
                <w:rFonts w:ascii="黑体" w:eastAsia="黑体" w:hAnsi="黑体" w:cs="宋体" w:hint="eastAsia"/>
                <w:b w:val="0"/>
                <w:color w:val="000000"/>
                <w:kern w:val="2"/>
                <w:position w:val="0"/>
                <w:sz w:val="21"/>
                <w:szCs w:val="21"/>
              </w:rPr>
              <w:t>站点名称</w:t>
            </w:r>
          </w:p>
        </w:tc>
        <w:tc>
          <w:tcPr>
            <w:tcW w:w="609" w:type="pct"/>
            <w:vAlign w:val="center"/>
          </w:tcPr>
          <w:p w14:paraId="64ED2E06" w14:textId="77777777" w:rsidR="00BA5E23" w:rsidRPr="00E57CFB" w:rsidRDefault="00000000">
            <w:pPr>
              <w:widowControl/>
              <w:jc w:val="center"/>
              <w:rPr>
                <w:rFonts w:ascii="黑体" w:eastAsia="黑体" w:hAnsi="黑体" w:cs="宋体" w:hint="eastAsia"/>
                <w:b w:val="0"/>
                <w:color w:val="000000"/>
                <w:kern w:val="2"/>
                <w:position w:val="0"/>
                <w:sz w:val="21"/>
                <w:szCs w:val="21"/>
              </w:rPr>
            </w:pPr>
            <w:r w:rsidRPr="00E57CFB">
              <w:rPr>
                <w:rFonts w:ascii="黑体" w:eastAsia="黑体" w:hAnsi="黑体" w:cs="宋体" w:hint="eastAsia"/>
                <w:b w:val="0"/>
                <w:color w:val="000000"/>
                <w:kern w:val="2"/>
                <w:position w:val="0"/>
                <w:sz w:val="21"/>
                <w:szCs w:val="21"/>
              </w:rPr>
              <w:t>经度</w:t>
            </w:r>
          </w:p>
        </w:tc>
        <w:tc>
          <w:tcPr>
            <w:tcW w:w="763" w:type="pct"/>
            <w:vAlign w:val="center"/>
          </w:tcPr>
          <w:p w14:paraId="7A0B85D3" w14:textId="77777777" w:rsidR="00BA5E23" w:rsidRPr="00E57CFB" w:rsidRDefault="00000000">
            <w:pPr>
              <w:widowControl/>
              <w:jc w:val="center"/>
              <w:rPr>
                <w:rFonts w:ascii="黑体" w:eastAsia="黑体" w:hAnsi="黑体" w:cs="宋体" w:hint="eastAsia"/>
                <w:b w:val="0"/>
                <w:color w:val="000000"/>
                <w:kern w:val="2"/>
                <w:position w:val="0"/>
                <w:sz w:val="21"/>
                <w:szCs w:val="21"/>
              </w:rPr>
            </w:pPr>
            <w:r w:rsidRPr="00E57CFB">
              <w:rPr>
                <w:rFonts w:ascii="黑体" w:eastAsia="黑体" w:hAnsi="黑体" w:cs="宋体" w:hint="eastAsia"/>
                <w:b w:val="0"/>
                <w:color w:val="000000"/>
                <w:kern w:val="2"/>
                <w:position w:val="0"/>
                <w:sz w:val="21"/>
                <w:szCs w:val="21"/>
              </w:rPr>
              <w:t>纬度</w:t>
            </w:r>
          </w:p>
        </w:tc>
        <w:tc>
          <w:tcPr>
            <w:tcW w:w="2075" w:type="pct"/>
            <w:tcBorders>
              <w:left w:val="single" w:sz="4" w:space="0" w:color="auto"/>
            </w:tcBorders>
            <w:vAlign w:val="center"/>
          </w:tcPr>
          <w:p w14:paraId="2719F434" w14:textId="77777777" w:rsidR="00BA5E23" w:rsidRPr="00E57CFB" w:rsidRDefault="00000000">
            <w:pPr>
              <w:widowControl/>
              <w:jc w:val="center"/>
              <w:rPr>
                <w:rFonts w:ascii="黑体" w:eastAsia="黑体" w:hAnsi="黑体" w:cs="宋体" w:hint="eastAsia"/>
                <w:b w:val="0"/>
                <w:color w:val="000000"/>
                <w:kern w:val="2"/>
                <w:position w:val="0"/>
                <w:sz w:val="21"/>
                <w:szCs w:val="21"/>
              </w:rPr>
            </w:pPr>
            <w:r w:rsidRPr="00E57CFB">
              <w:rPr>
                <w:rFonts w:ascii="黑体" w:eastAsia="黑体" w:hAnsi="黑体" w:cs="宋体" w:hint="eastAsia"/>
                <w:b w:val="0"/>
                <w:color w:val="000000"/>
                <w:kern w:val="2"/>
                <w:position w:val="0"/>
                <w:sz w:val="21"/>
                <w:szCs w:val="21"/>
              </w:rPr>
              <w:t>监测指标</w:t>
            </w:r>
          </w:p>
        </w:tc>
      </w:tr>
      <w:tr w:rsidR="00BA5E23" w:rsidRPr="00E57CFB" w14:paraId="00239888" w14:textId="77777777">
        <w:trPr>
          <w:trHeight w:val="368"/>
        </w:trPr>
        <w:tc>
          <w:tcPr>
            <w:tcW w:w="5000" w:type="pct"/>
            <w:gridSpan w:val="5"/>
            <w:vAlign w:val="center"/>
          </w:tcPr>
          <w:p w14:paraId="66A26C5A" w14:textId="77777777" w:rsidR="00BA5E23" w:rsidRPr="00E57CFB" w:rsidRDefault="00000000">
            <w:pPr>
              <w:kinsoku w:val="0"/>
              <w:autoSpaceDE w:val="0"/>
              <w:autoSpaceDN w:val="0"/>
              <w:adjustRightInd w:val="0"/>
              <w:snapToGrid w:val="0"/>
              <w:jc w:val="center"/>
              <w:textAlignment w:val="baseline"/>
              <w:rPr>
                <w:rFonts w:ascii="Times New Roman"/>
                <w:bCs/>
                <w:snapToGrid w:val="0"/>
                <w:color w:val="000000"/>
                <w:spacing w:val="2"/>
                <w:kern w:val="2"/>
                <w:sz w:val="21"/>
                <w:szCs w:val="21"/>
              </w:rPr>
            </w:pPr>
            <w:r w:rsidRPr="00E57CFB">
              <w:rPr>
                <w:rFonts w:ascii="Times New Roman" w:hint="eastAsia"/>
                <w:snapToGrid w:val="0"/>
                <w:color w:val="000000"/>
                <w:spacing w:val="-2"/>
                <w:kern w:val="2"/>
                <w:sz w:val="21"/>
                <w:szCs w:val="21"/>
              </w:rPr>
              <w:t>限价</w:t>
            </w:r>
            <w:r w:rsidRPr="00E57CFB">
              <w:rPr>
                <w:rFonts w:ascii="Times New Roman" w:hint="eastAsia"/>
                <w:snapToGrid w:val="0"/>
                <w:color w:val="000000"/>
                <w:spacing w:val="-2"/>
                <w:kern w:val="2"/>
                <w:sz w:val="21"/>
                <w:szCs w:val="21"/>
              </w:rPr>
              <w:t>1</w:t>
            </w:r>
            <w:r w:rsidRPr="00E57CFB">
              <w:rPr>
                <w:rFonts w:ascii="Times New Roman"/>
                <w:snapToGrid w:val="0"/>
                <w:color w:val="000000"/>
                <w:spacing w:val="-2"/>
                <w:kern w:val="2"/>
                <w:sz w:val="21"/>
                <w:szCs w:val="21"/>
              </w:rPr>
              <w:t>5</w:t>
            </w:r>
            <w:r w:rsidRPr="00E57CFB">
              <w:rPr>
                <w:rFonts w:ascii="Times New Roman" w:hint="eastAsia"/>
                <w:snapToGrid w:val="0"/>
                <w:color w:val="000000"/>
                <w:spacing w:val="-2"/>
                <w:kern w:val="2"/>
                <w:sz w:val="21"/>
                <w:szCs w:val="21"/>
              </w:rPr>
              <w:t>万</w:t>
            </w:r>
          </w:p>
        </w:tc>
      </w:tr>
      <w:tr w:rsidR="00BA5E23" w:rsidRPr="00E57CFB" w14:paraId="568D2B1D" w14:textId="77777777">
        <w:trPr>
          <w:trHeight w:val="454"/>
        </w:trPr>
        <w:tc>
          <w:tcPr>
            <w:tcW w:w="561" w:type="pct"/>
            <w:tcBorders>
              <w:right w:val="single" w:sz="4" w:space="0" w:color="auto"/>
            </w:tcBorders>
            <w:vAlign w:val="center"/>
          </w:tcPr>
          <w:p w14:paraId="709F5918"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spacing w:val="2"/>
                <w:kern w:val="2"/>
                <w:sz w:val="21"/>
                <w:szCs w:val="21"/>
              </w:rPr>
            </w:pPr>
            <w:r w:rsidRPr="00E57CFB">
              <w:rPr>
                <w:rFonts w:ascii="Times New Roman" w:hint="eastAsia"/>
                <w:snapToGrid w:val="0"/>
                <w:color w:val="000000"/>
                <w:spacing w:val="2"/>
                <w:kern w:val="2"/>
                <w:sz w:val="21"/>
                <w:szCs w:val="21"/>
              </w:rPr>
              <w:t>1</w:t>
            </w:r>
          </w:p>
        </w:tc>
        <w:tc>
          <w:tcPr>
            <w:tcW w:w="990" w:type="pct"/>
            <w:tcBorders>
              <w:left w:val="single" w:sz="4" w:space="0" w:color="auto"/>
            </w:tcBorders>
            <w:vAlign w:val="center"/>
          </w:tcPr>
          <w:p w14:paraId="2C29D6B2"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spacing w:val="2"/>
                <w:kern w:val="2"/>
                <w:sz w:val="21"/>
                <w:szCs w:val="21"/>
                <w:lang w:eastAsia="en-US"/>
              </w:rPr>
            </w:pPr>
            <w:proofErr w:type="spellStart"/>
            <w:r w:rsidRPr="00E57CFB">
              <w:rPr>
                <w:rFonts w:ascii="Times New Roman"/>
                <w:snapToGrid w:val="0"/>
                <w:color w:val="000000"/>
                <w:spacing w:val="2"/>
                <w:kern w:val="2"/>
                <w:sz w:val="21"/>
                <w:szCs w:val="21"/>
                <w:lang w:eastAsia="en-US"/>
              </w:rPr>
              <w:t>中海碧林湾</w:t>
            </w:r>
            <w:proofErr w:type="spellEnd"/>
          </w:p>
        </w:tc>
        <w:tc>
          <w:tcPr>
            <w:tcW w:w="609" w:type="pct"/>
            <w:vAlign w:val="center"/>
          </w:tcPr>
          <w:p w14:paraId="5C1E3EF5"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spacing w:val="-4"/>
                <w:kern w:val="2"/>
                <w:sz w:val="21"/>
                <w:szCs w:val="21"/>
                <w:lang w:eastAsia="en-US"/>
              </w:rPr>
            </w:pPr>
            <w:r w:rsidRPr="00E57CFB">
              <w:rPr>
                <w:rFonts w:ascii="Times New Roman"/>
                <w:snapToGrid w:val="0"/>
                <w:color w:val="000000"/>
                <w:spacing w:val="-4"/>
                <w:kern w:val="2"/>
                <w:sz w:val="21"/>
                <w:szCs w:val="21"/>
                <w:lang w:eastAsia="en-US"/>
              </w:rPr>
              <w:t>120.8268</w:t>
            </w:r>
          </w:p>
        </w:tc>
        <w:tc>
          <w:tcPr>
            <w:tcW w:w="763" w:type="pct"/>
            <w:vAlign w:val="center"/>
          </w:tcPr>
          <w:p w14:paraId="0F62241C"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spacing w:val="-2"/>
                <w:kern w:val="2"/>
                <w:sz w:val="21"/>
                <w:szCs w:val="21"/>
                <w:lang w:eastAsia="en-US"/>
              </w:rPr>
            </w:pPr>
            <w:r w:rsidRPr="00E57CFB">
              <w:rPr>
                <w:rFonts w:ascii="Times New Roman"/>
                <w:snapToGrid w:val="0"/>
                <w:color w:val="000000"/>
                <w:spacing w:val="-2"/>
                <w:kern w:val="2"/>
                <w:sz w:val="21"/>
                <w:szCs w:val="21"/>
                <w:lang w:eastAsia="en-US"/>
              </w:rPr>
              <w:t>32.0681</w:t>
            </w:r>
          </w:p>
        </w:tc>
        <w:tc>
          <w:tcPr>
            <w:tcW w:w="2075" w:type="pct"/>
            <w:vMerge w:val="restart"/>
            <w:tcBorders>
              <w:left w:val="single" w:sz="4" w:space="0" w:color="auto"/>
            </w:tcBorders>
            <w:vAlign w:val="center"/>
          </w:tcPr>
          <w:p w14:paraId="430FF740" w14:textId="77777777" w:rsidR="00BA5E23" w:rsidRPr="00E57CFB" w:rsidRDefault="00000000">
            <w:pPr>
              <w:kinsoku w:val="0"/>
              <w:autoSpaceDE w:val="0"/>
              <w:autoSpaceDN w:val="0"/>
              <w:adjustRightInd w:val="0"/>
              <w:snapToGrid w:val="0"/>
              <w:jc w:val="left"/>
              <w:textAlignment w:val="baseline"/>
              <w:rPr>
                <w:rFonts w:ascii="Times New Roman"/>
                <w:snapToGrid w:val="0"/>
                <w:color w:val="000000"/>
                <w:spacing w:val="5"/>
                <w:kern w:val="2"/>
                <w:sz w:val="21"/>
                <w:szCs w:val="21"/>
                <w:lang w:eastAsia="en-US"/>
              </w:rPr>
            </w:pPr>
            <w:proofErr w:type="spellStart"/>
            <w:r w:rsidRPr="00E57CFB">
              <w:rPr>
                <w:rFonts w:ascii="Times New Roman"/>
                <w:snapToGrid w:val="0"/>
                <w:color w:val="000000"/>
                <w:kern w:val="2"/>
                <w:sz w:val="22"/>
                <w:szCs w:val="21"/>
              </w:rPr>
              <w:t>Ld</w:t>
            </w:r>
            <w:proofErr w:type="spellEnd"/>
            <w:r w:rsidRPr="00E57CFB">
              <w:rPr>
                <w:rFonts w:ascii="Times New Roman"/>
                <w:snapToGrid w:val="0"/>
                <w:color w:val="000000"/>
                <w:kern w:val="2"/>
                <w:sz w:val="22"/>
                <w:szCs w:val="21"/>
              </w:rPr>
              <w:t>、</w:t>
            </w:r>
            <w:r w:rsidRPr="00E57CFB">
              <w:rPr>
                <w:rFonts w:ascii="Times New Roman"/>
                <w:snapToGrid w:val="0"/>
                <w:color w:val="000000"/>
                <w:kern w:val="2"/>
                <w:sz w:val="22"/>
                <w:szCs w:val="21"/>
              </w:rPr>
              <w:t>Ln</w:t>
            </w:r>
            <w:r w:rsidRPr="00E57CFB">
              <w:rPr>
                <w:rFonts w:ascii="Times New Roman"/>
                <w:snapToGrid w:val="0"/>
                <w:color w:val="000000"/>
                <w:kern w:val="2"/>
                <w:sz w:val="22"/>
                <w:szCs w:val="21"/>
              </w:rPr>
              <w:t>、</w:t>
            </w:r>
            <w:proofErr w:type="spellStart"/>
            <w:r w:rsidRPr="00E57CFB">
              <w:rPr>
                <w:rFonts w:ascii="Times New Roman"/>
                <w:snapToGrid w:val="0"/>
                <w:color w:val="000000"/>
                <w:kern w:val="2"/>
                <w:sz w:val="22"/>
                <w:szCs w:val="21"/>
              </w:rPr>
              <w:t>Leq</w:t>
            </w:r>
            <w:proofErr w:type="spellEnd"/>
            <w:r w:rsidRPr="00E57CFB">
              <w:rPr>
                <w:rFonts w:ascii="Times New Roman"/>
                <w:snapToGrid w:val="0"/>
                <w:color w:val="000000"/>
                <w:kern w:val="2"/>
                <w:sz w:val="22"/>
                <w:szCs w:val="21"/>
              </w:rPr>
              <w:t>、</w:t>
            </w:r>
            <w:r w:rsidRPr="00E57CFB">
              <w:rPr>
                <w:rFonts w:ascii="Times New Roman"/>
                <w:snapToGrid w:val="0"/>
                <w:color w:val="000000"/>
                <w:kern w:val="2"/>
                <w:sz w:val="22"/>
                <w:szCs w:val="21"/>
              </w:rPr>
              <w:t>L10</w:t>
            </w:r>
            <w:r w:rsidRPr="00E57CFB">
              <w:rPr>
                <w:rFonts w:ascii="Times New Roman"/>
                <w:snapToGrid w:val="0"/>
                <w:color w:val="000000"/>
                <w:kern w:val="2"/>
                <w:sz w:val="22"/>
                <w:szCs w:val="21"/>
              </w:rPr>
              <w:t>、</w:t>
            </w:r>
            <w:r w:rsidRPr="00E57CFB">
              <w:rPr>
                <w:rFonts w:ascii="Times New Roman"/>
                <w:snapToGrid w:val="0"/>
                <w:color w:val="000000"/>
                <w:kern w:val="2"/>
                <w:sz w:val="22"/>
                <w:szCs w:val="21"/>
              </w:rPr>
              <w:t>L50</w:t>
            </w:r>
            <w:r w:rsidRPr="00E57CFB">
              <w:rPr>
                <w:rFonts w:ascii="Times New Roman"/>
                <w:snapToGrid w:val="0"/>
                <w:color w:val="000000"/>
                <w:kern w:val="2"/>
                <w:sz w:val="22"/>
                <w:szCs w:val="21"/>
              </w:rPr>
              <w:t>、</w:t>
            </w:r>
            <w:r w:rsidRPr="00E57CFB">
              <w:rPr>
                <w:rFonts w:ascii="Times New Roman"/>
                <w:snapToGrid w:val="0"/>
                <w:color w:val="000000"/>
                <w:kern w:val="2"/>
                <w:sz w:val="22"/>
                <w:szCs w:val="21"/>
              </w:rPr>
              <w:t>L90</w:t>
            </w:r>
            <w:r w:rsidRPr="00E57CFB">
              <w:rPr>
                <w:rFonts w:ascii="Times New Roman"/>
                <w:snapToGrid w:val="0"/>
                <w:color w:val="000000"/>
                <w:kern w:val="2"/>
                <w:sz w:val="22"/>
                <w:szCs w:val="21"/>
              </w:rPr>
              <w:t>、</w:t>
            </w:r>
            <w:proofErr w:type="spellStart"/>
            <w:r w:rsidRPr="00E57CFB">
              <w:rPr>
                <w:rFonts w:ascii="Times New Roman"/>
                <w:snapToGrid w:val="0"/>
                <w:color w:val="000000"/>
                <w:kern w:val="2"/>
                <w:sz w:val="22"/>
                <w:szCs w:val="21"/>
              </w:rPr>
              <w:t>Lmin</w:t>
            </w:r>
            <w:proofErr w:type="spellEnd"/>
            <w:r w:rsidRPr="00E57CFB">
              <w:rPr>
                <w:rFonts w:ascii="Times New Roman"/>
                <w:snapToGrid w:val="0"/>
                <w:color w:val="000000"/>
                <w:kern w:val="2"/>
                <w:sz w:val="22"/>
                <w:szCs w:val="21"/>
              </w:rPr>
              <w:t>、</w:t>
            </w:r>
            <w:proofErr w:type="spellStart"/>
            <w:r w:rsidRPr="00E57CFB">
              <w:rPr>
                <w:rFonts w:ascii="Times New Roman"/>
                <w:snapToGrid w:val="0"/>
                <w:color w:val="000000"/>
                <w:kern w:val="2"/>
                <w:sz w:val="22"/>
                <w:szCs w:val="21"/>
              </w:rPr>
              <w:t>Lmax</w:t>
            </w:r>
            <w:proofErr w:type="spellEnd"/>
            <w:r w:rsidRPr="00E57CFB">
              <w:rPr>
                <w:rFonts w:ascii="Times New Roman"/>
                <w:snapToGrid w:val="0"/>
                <w:color w:val="000000"/>
                <w:kern w:val="2"/>
                <w:sz w:val="22"/>
                <w:szCs w:val="21"/>
              </w:rPr>
              <w:t>、</w:t>
            </w:r>
            <w:r w:rsidRPr="00E57CFB">
              <w:rPr>
                <w:rFonts w:ascii="Times New Roman"/>
                <w:snapToGrid w:val="0"/>
                <w:color w:val="000000"/>
                <w:kern w:val="2"/>
                <w:sz w:val="22"/>
                <w:szCs w:val="21"/>
              </w:rPr>
              <w:t>SD</w:t>
            </w:r>
            <w:r w:rsidRPr="00E57CFB">
              <w:rPr>
                <w:rFonts w:ascii="Times New Roman"/>
                <w:snapToGrid w:val="0"/>
                <w:color w:val="000000"/>
                <w:kern w:val="2"/>
                <w:sz w:val="22"/>
                <w:szCs w:val="21"/>
              </w:rPr>
              <w:t>、气象六参数</w:t>
            </w:r>
          </w:p>
        </w:tc>
      </w:tr>
      <w:tr w:rsidR="00BA5E23" w:rsidRPr="00E57CFB" w14:paraId="37698DE8" w14:textId="77777777">
        <w:trPr>
          <w:trHeight w:val="454"/>
        </w:trPr>
        <w:tc>
          <w:tcPr>
            <w:tcW w:w="561" w:type="pct"/>
            <w:tcBorders>
              <w:right w:val="single" w:sz="4" w:space="0" w:color="auto"/>
            </w:tcBorders>
            <w:vAlign w:val="center"/>
          </w:tcPr>
          <w:p w14:paraId="00BBE1B6"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rPr>
            </w:pPr>
            <w:r w:rsidRPr="00E57CFB">
              <w:rPr>
                <w:rFonts w:ascii="Times New Roman" w:hint="eastAsia"/>
                <w:snapToGrid w:val="0"/>
                <w:color w:val="000000"/>
                <w:kern w:val="2"/>
                <w:sz w:val="21"/>
                <w:szCs w:val="21"/>
              </w:rPr>
              <w:t>2</w:t>
            </w:r>
          </w:p>
        </w:tc>
        <w:tc>
          <w:tcPr>
            <w:tcW w:w="990" w:type="pct"/>
            <w:tcBorders>
              <w:left w:val="single" w:sz="4" w:space="0" w:color="auto"/>
            </w:tcBorders>
            <w:vAlign w:val="center"/>
          </w:tcPr>
          <w:p w14:paraId="42CEC55B"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proofErr w:type="spellStart"/>
            <w:r w:rsidRPr="00E57CFB">
              <w:rPr>
                <w:rFonts w:ascii="Times New Roman"/>
                <w:snapToGrid w:val="0"/>
                <w:color w:val="000000"/>
                <w:spacing w:val="2"/>
                <w:kern w:val="2"/>
                <w:sz w:val="21"/>
                <w:szCs w:val="21"/>
                <w:lang w:eastAsia="en-US"/>
              </w:rPr>
              <w:t>南通市新城小区</w:t>
            </w:r>
            <w:proofErr w:type="spellEnd"/>
          </w:p>
        </w:tc>
        <w:tc>
          <w:tcPr>
            <w:tcW w:w="609" w:type="pct"/>
            <w:vAlign w:val="center"/>
          </w:tcPr>
          <w:p w14:paraId="1175FD6B"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r w:rsidRPr="00E57CFB">
              <w:rPr>
                <w:rFonts w:ascii="Times New Roman"/>
                <w:snapToGrid w:val="0"/>
                <w:color w:val="000000"/>
                <w:spacing w:val="-4"/>
                <w:kern w:val="2"/>
                <w:sz w:val="21"/>
                <w:szCs w:val="21"/>
                <w:lang w:eastAsia="en-US"/>
              </w:rPr>
              <w:t>120.8785</w:t>
            </w:r>
          </w:p>
        </w:tc>
        <w:tc>
          <w:tcPr>
            <w:tcW w:w="763" w:type="pct"/>
            <w:vAlign w:val="center"/>
          </w:tcPr>
          <w:p w14:paraId="7687AA24"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r w:rsidRPr="00E57CFB">
              <w:rPr>
                <w:rFonts w:ascii="Times New Roman"/>
                <w:snapToGrid w:val="0"/>
                <w:color w:val="000000"/>
                <w:spacing w:val="-2"/>
                <w:kern w:val="2"/>
                <w:sz w:val="21"/>
                <w:szCs w:val="21"/>
                <w:lang w:eastAsia="en-US"/>
              </w:rPr>
              <w:t>31.9845</w:t>
            </w:r>
          </w:p>
        </w:tc>
        <w:tc>
          <w:tcPr>
            <w:tcW w:w="2075" w:type="pct"/>
            <w:vMerge/>
            <w:tcBorders>
              <w:left w:val="single" w:sz="4" w:space="0" w:color="auto"/>
            </w:tcBorders>
            <w:vAlign w:val="center"/>
          </w:tcPr>
          <w:p w14:paraId="4D9710BA" w14:textId="77777777" w:rsidR="00BA5E23" w:rsidRPr="00E57CFB" w:rsidRDefault="00BA5E23">
            <w:pPr>
              <w:kinsoku w:val="0"/>
              <w:autoSpaceDE w:val="0"/>
              <w:autoSpaceDN w:val="0"/>
              <w:adjustRightInd w:val="0"/>
              <w:snapToGrid w:val="0"/>
              <w:jc w:val="left"/>
              <w:textAlignment w:val="baseline"/>
              <w:rPr>
                <w:rFonts w:ascii="Times New Roman"/>
                <w:snapToGrid w:val="0"/>
                <w:color w:val="000000"/>
                <w:spacing w:val="5"/>
                <w:kern w:val="2"/>
                <w:sz w:val="21"/>
                <w:szCs w:val="21"/>
                <w:lang w:eastAsia="en-US"/>
              </w:rPr>
            </w:pPr>
          </w:p>
        </w:tc>
      </w:tr>
      <w:tr w:rsidR="00BA5E23" w:rsidRPr="00E57CFB" w14:paraId="3D30CCC4" w14:textId="77777777">
        <w:trPr>
          <w:trHeight w:val="454"/>
        </w:trPr>
        <w:tc>
          <w:tcPr>
            <w:tcW w:w="561" w:type="pct"/>
            <w:tcBorders>
              <w:right w:val="single" w:sz="4" w:space="0" w:color="auto"/>
            </w:tcBorders>
            <w:vAlign w:val="center"/>
          </w:tcPr>
          <w:p w14:paraId="6775CB0E"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rPr>
            </w:pPr>
            <w:r w:rsidRPr="00E57CFB">
              <w:rPr>
                <w:rFonts w:ascii="Times New Roman" w:hint="eastAsia"/>
                <w:snapToGrid w:val="0"/>
                <w:color w:val="000000"/>
                <w:kern w:val="2"/>
                <w:sz w:val="21"/>
                <w:szCs w:val="21"/>
              </w:rPr>
              <w:t>3</w:t>
            </w:r>
          </w:p>
        </w:tc>
        <w:tc>
          <w:tcPr>
            <w:tcW w:w="990" w:type="pct"/>
            <w:tcBorders>
              <w:left w:val="single" w:sz="4" w:space="0" w:color="auto"/>
            </w:tcBorders>
            <w:vAlign w:val="center"/>
          </w:tcPr>
          <w:p w14:paraId="2CFBC6C2"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proofErr w:type="spellStart"/>
            <w:r w:rsidRPr="00E57CFB">
              <w:rPr>
                <w:rFonts w:ascii="Times New Roman"/>
                <w:snapToGrid w:val="0"/>
                <w:color w:val="000000"/>
                <w:spacing w:val="5"/>
                <w:kern w:val="2"/>
                <w:sz w:val="21"/>
                <w:szCs w:val="21"/>
                <w:lang w:eastAsia="en-US"/>
              </w:rPr>
              <w:t>翡翠花园</w:t>
            </w:r>
            <w:proofErr w:type="spellEnd"/>
          </w:p>
        </w:tc>
        <w:tc>
          <w:tcPr>
            <w:tcW w:w="609" w:type="pct"/>
            <w:vAlign w:val="center"/>
          </w:tcPr>
          <w:p w14:paraId="5204BED1"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r w:rsidRPr="00E57CFB">
              <w:rPr>
                <w:rFonts w:ascii="Times New Roman"/>
                <w:snapToGrid w:val="0"/>
                <w:color w:val="000000"/>
                <w:spacing w:val="-4"/>
                <w:kern w:val="2"/>
                <w:sz w:val="21"/>
                <w:szCs w:val="21"/>
                <w:lang w:eastAsia="en-US"/>
              </w:rPr>
              <w:t>120.8595</w:t>
            </w:r>
          </w:p>
        </w:tc>
        <w:tc>
          <w:tcPr>
            <w:tcW w:w="763" w:type="pct"/>
            <w:vAlign w:val="center"/>
          </w:tcPr>
          <w:p w14:paraId="1B193690"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r w:rsidRPr="00E57CFB">
              <w:rPr>
                <w:rFonts w:ascii="Times New Roman"/>
                <w:snapToGrid w:val="0"/>
                <w:color w:val="000000"/>
                <w:spacing w:val="-2"/>
                <w:kern w:val="2"/>
                <w:sz w:val="21"/>
                <w:szCs w:val="21"/>
                <w:lang w:eastAsia="en-US"/>
              </w:rPr>
              <w:t>32.0269</w:t>
            </w:r>
          </w:p>
        </w:tc>
        <w:tc>
          <w:tcPr>
            <w:tcW w:w="2075" w:type="pct"/>
            <w:vMerge/>
            <w:tcBorders>
              <w:left w:val="single" w:sz="4" w:space="0" w:color="auto"/>
            </w:tcBorders>
            <w:vAlign w:val="center"/>
          </w:tcPr>
          <w:p w14:paraId="314EF599" w14:textId="77777777" w:rsidR="00BA5E23" w:rsidRPr="00E57CFB" w:rsidRDefault="00BA5E23">
            <w:pPr>
              <w:kinsoku w:val="0"/>
              <w:autoSpaceDE w:val="0"/>
              <w:autoSpaceDN w:val="0"/>
              <w:adjustRightInd w:val="0"/>
              <w:snapToGrid w:val="0"/>
              <w:jc w:val="left"/>
              <w:textAlignment w:val="baseline"/>
              <w:rPr>
                <w:rFonts w:ascii="Times New Roman"/>
                <w:snapToGrid w:val="0"/>
                <w:color w:val="000000"/>
                <w:spacing w:val="5"/>
                <w:kern w:val="2"/>
                <w:sz w:val="21"/>
                <w:szCs w:val="21"/>
                <w:lang w:eastAsia="en-US"/>
              </w:rPr>
            </w:pPr>
          </w:p>
        </w:tc>
      </w:tr>
      <w:tr w:rsidR="00BA5E23" w:rsidRPr="00E57CFB" w14:paraId="5B3DE3C0" w14:textId="77777777">
        <w:trPr>
          <w:trHeight w:val="454"/>
        </w:trPr>
        <w:tc>
          <w:tcPr>
            <w:tcW w:w="561" w:type="pct"/>
            <w:tcBorders>
              <w:right w:val="single" w:sz="4" w:space="0" w:color="auto"/>
            </w:tcBorders>
            <w:vAlign w:val="center"/>
          </w:tcPr>
          <w:p w14:paraId="142C6169"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rPr>
            </w:pPr>
            <w:r w:rsidRPr="00E57CFB">
              <w:rPr>
                <w:rFonts w:ascii="Times New Roman" w:hint="eastAsia"/>
                <w:snapToGrid w:val="0"/>
                <w:color w:val="000000"/>
                <w:kern w:val="2"/>
                <w:sz w:val="21"/>
                <w:szCs w:val="21"/>
              </w:rPr>
              <w:t>4</w:t>
            </w:r>
          </w:p>
        </w:tc>
        <w:tc>
          <w:tcPr>
            <w:tcW w:w="990" w:type="pct"/>
            <w:tcBorders>
              <w:left w:val="single" w:sz="4" w:space="0" w:color="auto"/>
            </w:tcBorders>
            <w:vAlign w:val="center"/>
          </w:tcPr>
          <w:p w14:paraId="05A1A355"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proofErr w:type="spellStart"/>
            <w:r w:rsidRPr="00E57CFB">
              <w:rPr>
                <w:rFonts w:ascii="Times New Roman"/>
                <w:snapToGrid w:val="0"/>
                <w:color w:val="000000"/>
                <w:spacing w:val="3"/>
                <w:kern w:val="2"/>
                <w:sz w:val="21"/>
                <w:szCs w:val="21"/>
                <w:lang w:eastAsia="en-US"/>
              </w:rPr>
              <w:t>崇州府别墅区</w:t>
            </w:r>
            <w:proofErr w:type="spellEnd"/>
          </w:p>
        </w:tc>
        <w:tc>
          <w:tcPr>
            <w:tcW w:w="609" w:type="pct"/>
            <w:vAlign w:val="center"/>
          </w:tcPr>
          <w:p w14:paraId="2503B179"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r w:rsidRPr="00E57CFB">
              <w:rPr>
                <w:rFonts w:ascii="Times New Roman"/>
                <w:snapToGrid w:val="0"/>
                <w:color w:val="000000"/>
                <w:spacing w:val="-4"/>
                <w:kern w:val="2"/>
                <w:sz w:val="21"/>
                <w:szCs w:val="21"/>
                <w:lang w:eastAsia="en-US"/>
              </w:rPr>
              <w:t>120.9082</w:t>
            </w:r>
          </w:p>
        </w:tc>
        <w:tc>
          <w:tcPr>
            <w:tcW w:w="763" w:type="pct"/>
            <w:vAlign w:val="center"/>
          </w:tcPr>
          <w:p w14:paraId="19BC2E46"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r w:rsidRPr="00E57CFB">
              <w:rPr>
                <w:rFonts w:ascii="Times New Roman"/>
                <w:snapToGrid w:val="0"/>
                <w:color w:val="000000"/>
                <w:spacing w:val="-2"/>
                <w:kern w:val="2"/>
                <w:sz w:val="21"/>
                <w:szCs w:val="21"/>
                <w:lang w:eastAsia="en-US"/>
              </w:rPr>
              <w:t>31.9481</w:t>
            </w:r>
          </w:p>
        </w:tc>
        <w:tc>
          <w:tcPr>
            <w:tcW w:w="2075" w:type="pct"/>
            <w:vMerge/>
            <w:tcBorders>
              <w:left w:val="single" w:sz="4" w:space="0" w:color="auto"/>
            </w:tcBorders>
            <w:vAlign w:val="center"/>
          </w:tcPr>
          <w:p w14:paraId="6347F990" w14:textId="77777777" w:rsidR="00BA5E23" w:rsidRPr="00E57CFB" w:rsidRDefault="00BA5E23">
            <w:pPr>
              <w:kinsoku w:val="0"/>
              <w:autoSpaceDE w:val="0"/>
              <w:autoSpaceDN w:val="0"/>
              <w:adjustRightInd w:val="0"/>
              <w:snapToGrid w:val="0"/>
              <w:jc w:val="left"/>
              <w:textAlignment w:val="baseline"/>
              <w:rPr>
                <w:rFonts w:ascii="Times New Roman"/>
                <w:snapToGrid w:val="0"/>
                <w:color w:val="000000"/>
                <w:spacing w:val="5"/>
                <w:kern w:val="2"/>
                <w:sz w:val="21"/>
                <w:szCs w:val="21"/>
                <w:lang w:eastAsia="en-US"/>
              </w:rPr>
            </w:pPr>
          </w:p>
        </w:tc>
      </w:tr>
      <w:tr w:rsidR="00BA5E23" w:rsidRPr="00E57CFB" w14:paraId="50A3387E" w14:textId="77777777">
        <w:trPr>
          <w:trHeight w:val="454"/>
        </w:trPr>
        <w:tc>
          <w:tcPr>
            <w:tcW w:w="561" w:type="pct"/>
            <w:tcBorders>
              <w:right w:val="single" w:sz="4" w:space="0" w:color="auto"/>
            </w:tcBorders>
            <w:vAlign w:val="center"/>
          </w:tcPr>
          <w:p w14:paraId="70571FCD"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rPr>
            </w:pPr>
            <w:r w:rsidRPr="00E57CFB">
              <w:rPr>
                <w:rFonts w:ascii="Times New Roman" w:hint="eastAsia"/>
                <w:snapToGrid w:val="0"/>
                <w:color w:val="000000"/>
                <w:kern w:val="2"/>
                <w:sz w:val="21"/>
                <w:szCs w:val="21"/>
              </w:rPr>
              <w:t>5</w:t>
            </w:r>
          </w:p>
        </w:tc>
        <w:tc>
          <w:tcPr>
            <w:tcW w:w="990" w:type="pct"/>
            <w:tcBorders>
              <w:left w:val="single" w:sz="4" w:space="0" w:color="auto"/>
            </w:tcBorders>
            <w:vAlign w:val="center"/>
          </w:tcPr>
          <w:p w14:paraId="596C009E"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proofErr w:type="spellStart"/>
            <w:r w:rsidRPr="00E57CFB">
              <w:rPr>
                <w:rFonts w:ascii="Times New Roman"/>
                <w:snapToGrid w:val="0"/>
                <w:color w:val="000000"/>
                <w:spacing w:val="4"/>
                <w:kern w:val="2"/>
                <w:sz w:val="21"/>
                <w:szCs w:val="21"/>
                <w:lang w:eastAsia="en-US"/>
              </w:rPr>
              <w:t>崇川开发区</w:t>
            </w:r>
            <w:proofErr w:type="spellEnd"/>
          </w:p>
        </w:tc>
        <w:tc>
          <w:tcPr>
            <w:tcW w:w="609" w:type="pct"/>
            <w:vAlign w:val="center"/>
          </w:tcPr>
          <w:p w14:paraId="1F60A510"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r w:rsidRPr="00E57CFB">
              <w:rPr>
                <w:rFonts w:ascii="Times New Roman"/>
                <w:snapToGrid w:val="0"/>
                <w:color w:val="000000"/>
                <w:spacing w:val="-4"/>
                <w:kern w:val="2"/>
                <w:sz w:val="21"/>
                <w:szCs w:val="21"/>
                <w:lang w:eastAsia="en-US"/>
              </w:rPr>
              <w:t>120.8971</w:t>
            </w:r>
          </w:p>
        </w:tc>
        <w:tc>
          <w:tcPr>
            <w:tcW w:w="763" w:type="pct"/>
            <w:vAlign w:val="center"/>
          </w:tcPr>
          <w:p w14:paraId="59A90D5C"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r w:rsidRPr="00E57CFB">
              <w:rPr>
                <w:rFonts w:ascii="Times New Roman"/>
                <w:snapToGrid w:val="0"/>
                <w:color w:val="000000"/>
                <w:spacing w:val="-2"/>
                <w:kern w:val="2"/>
                <w:sz w:val="21"/>
                <w:szCs w:val="21"/>
                <w:lang w:eastAsia="en-US"/>
              </w:rPr>
              <w:t>32.0393</w:t>
            </w:r>
          </w:p>
        </w:tc>
        <w:tc>
          <w:tcPr>
            <w:tcW w:w="2075" w:type="pct"/>
            <w:vMerge/>
            <w:tcBorders>
              <w:left w:val="single" w:sz="4" w:space="0" w:color="auto"/>
            </w:tcBorders>
            <w:vAlign w:val="center"/>
          </w:tcPr>
          <w:p w14:paraId="45726541" w14:textId="77777777" w:rsidR="00BA5E23" w:rsidRPr="00E57CFB" w:rsidRDefault="00BA5E23">
            <w:pPr>
              <w:kinsoku w:val="0"/>
              <w:autoSpaceDE w:val="0"/>
              <w:autoSpaceDN w:val="0"/>
              <w:adjustRightInd w:val="0"/>
              <w:snapToGrid w:val="0"/>
              <w:jc w:val="left"/>
              <w:textAlignment w:val="baseline"/>
              <w:rPr>
                <w:rFonts w:ascii="Times New Roman"/>
                <w:snapToGrid w:val="0"/>
                <w:color w:val="000000"/>
                <w:spacing w:val="5"/>
                <w:kern w:val="2"/>
                <w:sz w:val="21"/>
                <w:szCs w:val="21"/>
                <w:lang w:eastAsia="en-US"/>
              </w:rPr>
            </w:pPr>
          </w:p>
        </w:tc>
      </w:tr>
      <w:tr w:rsidR="00BA5E23" w:rsidRPr="00E57CFB" w14:paraId="62A37AAC" w14:textId="77777777">
        <w:trPr>
          <w:trHeight w:val="454"/>
        </w:trPr>
        <w:tc>
          <w:tcPr>
            <w:tcW w:w="561" w:type="pct"/>
            <w:tcBorders>
              <w:right w:val="single" w:sz="4" w:space="0" w:color="auto"/>
            </w:tcBorders>
            <w:vAlign w:val="center"/>
          </w:tcPr>
          <w:p w14:paraId="20BB175C"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rPr>
            </w:pPr>
            <w:r w:rsidRPr="00E57CFB">
              <w:rPr>
                <w:rFonts w:ascii="Times New Roman" w:hint="eastAsia"/>
                <w:snapToGrid w:val="0"/>
                <w:color w:val="000000"/>
                <w:kern w:val="2"/>
                <w:sz w:val="21"/>
                <w:szCs w:val="21"/>
              </w:rPr>
              <w:t>6</w:t>
            </w:r>
          </w:p>
        </w:tc>
        <w:tc>
          <w:tcPr>
            <w:tcW w:w="990" w:type="pct"/>
            <w:tcBorders>
              <w:left w:val="single" w:sz="4" w:space="0" w:color="auto"/>
            </w:tcBorders>
            <w:vAlign w:val="center"/>
          </w:tcPr>
          <w:p w14:paraId="447BF93E"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proofErr w:type="spellStart"/>
            <w:r w:rsidRPr="00E57CFB">
              <w:rPr>
                <w:rFonts w:ascii="Times New Roman"/>
                <w:snapToGrid w:val="0"/>
                <w:color w:val="000000"/>
                <w:spacing w:val="2"/>
                <w:kern w:val="2"/>
                <w:sz w:val="21"/>
                <w:szCs w:val="21"/>
                <w:lang w:eastAsia="en-US"/>
              </w:rPr>
              <w:t>开发区化工园区</w:t>
            </w:r>
            <w:proofErr w:type="spellEnd"/>
          </w:p>
        </w:tc>
        <w:tc>
          <w:tcPr>
            <w:tcW w:w="609" w:type="pct"/>
            <w:vAlign w:val="center"/>
          </w:tcPr>
          <w:p w14:paraId="63158AAD"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r w:rsidRPr="00E57CFB">
              <w:rPr>
                <w:rFonts w:ascii="Times New Roman"/>
                <w:snapToGrid w:val="0"/>
                <w:color w:val="000000"/>
                <w:spacing w:val="-4"/>
                <w:kern w:val="2"/>
                <w:sz w:val="21"/>
                <w:szCs w:val="21"/>
                <w:lang w:eastAsia="en-US"/>
              </w:rPr>
              <w:t>120.9668</w:t>
            </w:r>
          </w:p>
        </w:tc>
        <w:tc>
          <w:tcPr>
            <w:tcW w:w="763" w:type="pct"/>
            <w:vAlign w:val="center"/>
          </w:tcPr>
          <w:p w14:paraId="4C75EFCE"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r w:rsidRPr="00E57CFB">
              <w:rPr>
                <w:rFonts w:ascii="Times New Roman"/>
                <w:snapToGrid w:val="0"/>
                <w:color w:val="000000"/>
                <w:spacing w:val="-2"/>
                <w:kern w:val="2"/>
                <w:sz w:val="21"/>
                <w:szCs w:val="21"/>
                <w:lang w:eastAsia="en-US"/>
              </w:rPr>
              <w:t>31.8507</w:t>
            </w:r>
          </w:p>
        </w:tc>
        <w:tc>
          <w:tcPr>
            <w:tcW w:w="2075" w:type="pct"/>
            <w:vMerge/>
            <w:tcBorders>
              <w:left w:val="single" w:sz="4" w:space="0" w:color="auto"/>
            </w:tcBorders>
            <w:vAlign w:val="center"/>
          </w:tcPr>
          <w:p w14:paraId="637D8D52" w14:textId="77777777" w:rsidR="00BA5E23" w:rsidRPr="00E57CFB" w:rsidRDefault="00BA5E23">
            <w:pPr>
              <w:kinsoku w:val="0"/>
              <w:autoSpaceDE w:val="0"/>
              <w:autoSpaceDN w:val="0"/>
              <w:adjustRightInd w:val="0"/>
              <w:snapToGrid w:val="0"/>
              <w:jc w:val="left"/>
              <w:textAlignment w:val="baseline"/>
              <w:rPr>
                <w:rFonts w:ascii="Times New Roman"/>
                <w:snapToGrid w:val="0"/>
                <w:color w:val="000000"/>
                <w:spacing w:val="5"/>
                <w:kern w:val="2"/>
                <w:sz w:val="21"/>
                <w:szCs w:val="21"/>
                <w:lang w:eastAsia="en-US"/>
              </w:rPr>
            </w:pPr>
          </w:p>
        </w:tc>
      </w:tr>
      <w:tr w:rsidR="00BA5E23" w:rsidRPr="00E57CFB" w14:paraId="402FE1E8" w14:textId="77777777">
        <w:trPr>
          <w:trHeight w:val="454"/>
        </w:trPr>
        <w:tc>
          <w:tcPr>
            <w:tcW w:w="561" w:type="pct"/>
            <w:tcBorders>
              <w:right w:val="single" w:sz="4" w:space="0" w:color="auto"/>
            </w:tcBorders>
            <w:vAlign w:val="center"/>
          </w:tcPr>
          <w:p w14:paraId="34A60A4D"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rPr>
            </w:pPr>
            <w:r w:rsidRPr="00E57CFB">
              <w:rPr>
                <w:rFonts w:ascii="Times New Roman" w:hint="eastAsia"/>
                <w:snapToGrid w:val="0"/>
                <w:color w:val="000000"/>
                <w:kern w:val="2"/>
                <w:sz w:val="21"/>
                <w:szCs w:val="21"/>
              </w:rPr>
              <w:t>7</w:t>
            </w:r>
          </w:p>
        </w:tc>
        <w:tc>
          <w:tcPr>
            <w:tcW w:w="990" w:type="pct"/>
            <w:tcBorders>
              <w:left w:val="single" w:sz="4" w:space="0" w:color="auto"/>
            </w:tcBorders>
            <w:vAlign w:val="center"/>
          </w:tcPr>
          <w:p w14:paraId="60E60270"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proofErr w:type="spellStart"/>
            <w:r w:rsidRPr="00E57CFB">
              <w:rPr>
                <w:rFonts w:ascii="Times New Roman"/>
                <w:snapToGrid w:val="0"/>
                <w:color w:val="000000"/>
                <w:spacing w:val="3"/>
                <w:kern w:val="2"/>
                <w:sz w:val="21"/>
                <w:szCs w:val="21"/>
                <w:lang w:eastAsia="en-US"/>
              </w:rPr>
              <w:t>星城路</w:t>
            </w:r>
            <w:proofErr w:type="spellEnd"/>
          </w:p>
        </w:tc>
        <w:tc>
          <w:tcPr>
            <w:tcW w:w="609" w:type="pct"/>
            <w:vAlign w:val="center"/>
          </w:tcPr>
          <w:p w14:paraId="72F8740D"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r w:rsidRPr="00E57CFB">
              <w:rPr>
                <w:rFonts w:ascii="Times New Roman"/>
                <w:snapToGrid w:val="0"/>
                <w:color w:val="000000"/>
                <w:spacing w:val="-4"/>
                <w:kern w:val="2"/>
                <w:sz w:val="21"/>
                <w:szCs w:val="21"/>
                <w:lang w:eastAsia="en-US"/>
              </w:rPr>
              <w:t>120.9066</w:t>
            </w:r>
          </w:p>
        </w:tc>
        <w:tc>
          <w:tcPr>
            <w:tcW w:w="763" w:type="pct"/>
            <w:vAlign w:val="center"/>
          </w:tcPr>
          <w:p w14:paraId="4089101B"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r w:rsidRPr="00E57CFB">
              <w:rPr>
                <w:rFonts w:ascii="Times New Roman"/>
                <w:snapToGrid w:val="0"/>
                <w:color w:val="000000"/>
                <w:spacing w:val="-2"/>
                <w:kern w:val="2"/>
                <w:sz w:val="21"/>
                <w:szCs w:val="21"/>
                <w:lang w:eastAsia="en-US"/>
              </w:rPr>
              <w:t>31.9855</w:t>
            </w:r>
          </w:p>
        </w:tc>
        <w:tc>
          <w:tcPr>
            <w:tcW w:w="2075" w:type="pct"/>
            <w:vMerge w:val="restart"/>
            <w:tcBorders>
              <w:left w:val="single" w:sz="4" w:space="0" w:color="auto"/>
            </w:tcBorders>
            <w:vAlign w:val="center"/>
          </w:tcPr>
          <w:p w14:paraId="653BBF89" w14:textId="77777777" w:rsidR="00BA5E23" w:rsidRPr="00E57CFB" w:rsidRDefault="00000000">
            <w:pPr>
              <w:kinsoku w:val="0"/>
              <w:autoSpaceDE w:val="0"/>
              <w:autoSpaceDN w:val="0"/>
              <w:adjustRightInd w:val="0"/>
              <w:snapToGrid w:val="0"/>
              <w:jc w:val="left"/>
              <w:textAlignment w:val="baseline"/>
              <w:rPr>
                <w:rFonts w:ascii="Times New Roman"/>
                <w:snapToGrid w:val="0"/>
                <w:color w:val="000000"/>
                <w:spacing w:val="-2"/>
                <w:kern w:val="2"/>
                <w:sz w:val="21"/>
                <w:szCs w:val="21"/>
                <w:lang w:eastAsia="en-US"/>
              </w:rPr>
            </w:pPr>
            <w:proofErr w:type="spellStart"/>
            <w:r w:rsidRPr="00E57CFB">
              <w:rPr>
                <w:rFonts w:ascii="Times New Roman"/>
                <w:snapToGrid w:val="0"/>
                <w:color w:val="000000"/>
                <w:kern w:val="2"/>
                <w:sz w:val="22"/>
                <w:szCs w:val="21"/>
              </w:rPr>
              <w:t>Ld</w:t>
            </w:r>
            <w:proofErr w:type="spellEnd"/>
            <w:r w:rsidRPr="00E57CFB">
              <w:rPr>
                <w:rFonts w:ascii="Times New Roman"/>
                <w:snapToGrid w:val="0"/>
                <w:color w:val="000000"/>
                <w:kern w:val="2"/>
                <w:sz w:val="22"/>
                <w:szCs w:val="21"/>
              </w:rPr>
              <w:t>、</w:t>
            </w:r>
            <w:r w:rsidRPr="00E57CFB">
              <w:rPr>
                <w:rFonts w:ascii="Times New Roman"/>
                <w:snapToGrid w:val="0"/>
                <w:color w:val="000000"/>
                <w:kern w:val="2"/>
                <w:sz w:val="22"/>
                <w:szCs w:val="21"/>
              </w:rPr>
              <w:t>Ln</w:t>
            </w:r>
            <w:r w:rsidRPr="00E57CFB">
              <w:rPr>
                <w:rFonts w:ascii="Times New Roman"/>
                <w:snapToGrid w:val="0"/>
                <w:color w:val="000000"/>
                <w:kern w:val="2"/>
                <w:sz w:val="22"/>
                <w:szCs w:val="21"/>
              </w:rPr>
              <w:t>、</w:t>
            </w:r>
            <w:proofErr w:type="spellStart"/>
            <w:r w:rsidRPr="00E57CFB">
              <w:rPr>
                <w:rFonts w:ascii="Times New Roman"/>
                <w:snapToGrid w:val="0"/>
                <w:color w:val="000000"/>
                <w:kern w:val="2"/>
                <w:sz w:val="22"/>
                <w:szCs w:val="21"/>
              </w:rPr>
              <w:t>Leq</w:t>
            </w:r>
            <w:proofErr w:type="spellEnd"/>
            <w:r w:rsidRPr="00E57CFB">
              <w:rPr>
                <w:rFonts w:ascii="Times New Roman"/>
                <w:snapToGrid w:val="0"/>
                <w:color w:val="000000"/>
                <w:kern w:val="2"/>
                <w:sz w:val="22"/>
                <w:szCs w:val="21"/>
              </w:rPr>
              <w:t>、</w:t>
            </w:r>
            <w:r w:rsidRPr="00E57CFB">
              <w:rPr>
                <w:rFonts w:ascii="Times New Roman"/>
                <w:snapToGrid w:val="0"/>
                <w:color w:val="000000"/>
                <w:kern w:val="2"/>
                <w:sz w:val="22"/>
                <w:szCs w:val="21"/>
              </w:rPr>
              <w:t>L10</w:t>
            </w:r>
            <w:r w:rsidRPr="00E57CFB">
              <w:rPr>
                <w:rFonts w:ascii="Times New Roman"/>
                <w:snapToGrid w:val="0"/>
                <w:color w:val="000000"/>
                <w:kern w:val="2"/>
                <w:sz w:val="22"/>
                <w:szCs w:val="21"/>
              </w:rPr>
              <w:t>、</w:t>
            </w:r>
            <w:r w:rsidRPr="00E57CFB">
              <w:rPr>
                <w:rFonts w:ascii="Times New Roman"/>
                <w:snapToGrid w:val="0"/>
                <w:color w:val="000000"/>
                <w:kern w:val="2"/>
                <w:sz w:val="22"/>
                <w:szCs w:val="21"/>
              </w:rPr>
              <w:t>L50</w:t>
            </w:r>
            <w:r w:rsidRPr="00E57CFB">
              <w:rPr>
                <w:rFonts w:ascii="Times New Roman"/>
                <w:snapToGrid w:val="0"/>
                <w:color w:val="000000"/>
                <w:kern w:val="2"/>
                <w:sz w:val="22"/>
                <w:szCs w:val="21"/>
              </w:rPr>
              <w:t>、</w:t>
            </w:r>
            <w:r w:rsidRPr="00E57CFB">
              <w:rPr>
                <w:rFonts w:ascii="Times New Roman"/>
                <w:snapToGrid w:val="0"/>
                <w:color w:val="000000"/>
                <w:kern w:val="2"/>
                <w:sz w:val="22"/>
                <w:szCs w:val="21"/>
              </w:rPr>
              <w:t>L90</w:t>
            </w:r>
            <w:r w:rsidRPr="00E57CFB">
              <w:rPr>
                <w:rFonts w:ascii="Times New Roman"/>
                <w:snapToGrid w:val="0"/>
                <w:color w:val="000000"/>
                <w:kern w:val="2"/>
                <w:sz w:val="22"/>
                <w:szCs w:val="21"/>
              </w:rPr>
              <w:t>、</w:t>
            </w:r>
            <w:proofErr w:type="spellStart"/>
            <w:r w:rsidRPr="00E57CFB">
              <w:rPr>
                <w:rFonts w:ascii="Times New Roman"/>
                <w:snapToGrid w:val="0"/>
                <w:color w:val="000000"/>
                <w:kern w:val="2"/>
                <w:sz w:val="22"/>
                <w:szCs w:val="21"/>
              </w:rPr>
              <w:t>Lmin</w:t>
            </w:r>
            <w:proofErr w:type="spellEnd"/>
            <w:r w:rsidRPr="00E57CFB">
              <w:rPr>
                <w:rFonts w:ascii="Times New Roman"/>
                <w:snapToGrid w:val="0"/>
                <w:color w:val="000000"/>
                <w:kern w:val="2"/>
                <w:sz w:val="22"/>
                <w:szCs w:val="21"/>
              </w:rPr>
              <w:t>、</w:t>
            </w:r>
            <w:proofErr w:type="spellStart"/>
            <w:r w:rsidRPr="00E57CFB">
              <w:rPr>
                <w:rFonts w:ascii="Times New Roman"/>
                <w:snapToGrid w:val="0"/>
                <w:color w:val="000000"/>
                <w:kern w:val="2"/>
                <w:sz w:val="22"/>
                <w:szCs w:val="21"/>
              </w:rPr>
              <w:t>Lmax</w:t>
            </w:r>
            <w:proofErr w:type="spellEnd"/>
            <w:r w:rsidRPr="00E57CFB">
              <w:rPr>
                <w:rFonts w:ascii="Times New Roman"/>
                <w:snapToGrid w:val="0"/>
                <w:color w:val="000000"/>
                <w:kern w:val="2"/>
                <w:sz w:val="22"/>
                <w:szCs w:val="21"/>
              </w:rPr>
              <w:t>、</w:t>
            </w:r>
            <w:r w:rsidRPr="00E57CFB">
              <w:rPr>
                <w:rFonts w:ascii="Times New Roman"/>
                <w:snapToGrid w:val="0"/>
                <w:color w:val="000000"/>
                <w:kern w:val="2"/>
                <w:sz w:val="22"/>
                <w:szCs w:val="21"/>
              </w:rPr>
              <w:t>SD</w:t>
            </w:r>
            <w:r w:rsidRPr="00E57CFB">
              <w:rPr>
                <w:rFonts w:ascii="Times New Roman"/>
                <w:snapToGrid w:val="0"/>
                <w:color w:val="000000"/>
                <w:kern w:val="2"/>
                <w:sz w:val="22"/>
                <w:szCs w:val="21"/>
              </w:rPr>
              <w:t>、气象六参数、车流量</w:t>
            </w:r>
          </w:p>
        </w:tc>
      </w:tr>
      <w:tr w:rsidR="00BA5E23" w:rsidRPr="00E57CFB" w14:paraId="31F977E0" w14:textId="77777777">
        <w:trPr>
          <w:trHeight w:val="544"/>
        </w:trPr>
        <w:tc>
          <w:tcPr>
            <w:tcW w:w="561" w:type="pct"/>
            <w:tcBorders>
              <w:right w:val="single" w:sz="4" w:space="0" w:color="auto"/>
            </w:tcBorders>
            <w:vAlign w:val="center"/>
          </w:tcPr>
          <w:p w14:paraId="07FA53C8"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rPr>
            </w:pPr>
            <w:r w:rsidRPr="00E57CFB">
              <w:rPr>
                <w:rFonts w:ascii="Times New Roman" w:hint="eastAsia"/>
                <w:snapToGrid w:val="0"/>
                <w:color w:val="000000"/>
                <w:kern w:val="2"/>
                <w:sz w:val="21"/>
                <w:szCs w:val="21"/>
              </w:rPr>
              <w:t>8</w:t>
            </w:r>
          </w:p>
        </w:tc>
        <w:tc>
          <w:tcPr>
            <w:tcW w:w="990" w:type="pct"/>
            <w:tcBorders>
              <w:left w:val="single" w:sz="4" w:space="0" w:color="auto"/>
            </w:tcBorders>
            <w:vAlign w:val="center"/>
          </w:tcPr>
          <w:p w14:paraId="296CD29C"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proofErr w:type="spellStart"/>
            <w:r w:rsidRPr="00E57CFB">
              <w:rPr>
                <w:rFonts w:ascii="Times New Roman"/>
                <w:snapToGrid w:val="0"/>
                <w:color w:val="000000"/>
                <w:spacing w:val="3"/>
                <w:kern w:val="2"/>
                <w:sz w:val="21"/>
                <w:szCs w:val="21"/>
                <w:lang w:eastAsia="en-US"/>
              </w:rPr>
              <w:t>洪江路</w:t>
            </w:r>
            <w:proofErr w:type="spellEnd"/>
          </w:p>
        </w:tc>
        <w:tc>
          <w:tcPr>
            <w:tcW w:w="609" w:type="pct"/>
            <w:vAlign w:val="center"/>
          </w:tcPr>
          <w:p w14:paraId="4ED871EE"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r w:rsidRPr="00E57CFB">
              <w:rPr>
                <w:rFonts w:ascii="Times New Roman"/>
                <w:snapToGrid w:val="0"/>
                <w:color w:val="000000"/>
                <w:spacing w:val="-4"/>
                <w:kern w:val="2"/>
                <w:sz w:val="21"/>
                <w:szCs w:val="21"/>
                <w:lang w:eastAsia="en-US"/>
              </w:rPr>
              <w:t>120.8775</w:t>
            </w:r>
          </w:p>
        </w:tc>
        <w:tc>
          <w:tcPr>
            <w:tcW w:w="763" w:type="pct"/>
            <w:vAlign w:val="center"/>
          </w:tcPr>
          <w:p w14:paraId="60978755" w14:textId="77777777" w:rsidR="00BA5E23" w:rsidRPr="00E57CFB" w:rsidRDefault="00000000">
            <w:pPr>
              <w:kinsoku w:val="0"/>
              <w:autoSpaceDE w:val="0"/>
              <w:autoSpaceDN w:val="0"/>
              <w:adjustRightInd w:val="0"/>
              <w:snapToGrid w:val="0"/>
              <w:jc w:val="center"/>
              <w:textAlignment w:val="baseline"/>
              <w:rPr>
                <w:rFonts w:ascii="Times New Roman"/>
                <w:snapToGrid w:val="0"/>
                <w:color w:val="000000"/>
                <w:kern w:val="2"/>
                <w:sz w:val="21"/>
                <w:szCs w:val="21"/>
                <w:lang w:eastAsia="en-US"/>
              </w:rPr>
            </w:pPr>
            <w:r w:rsidRPr="00E57CFB">
              <w:rPr>
                <w:rFonts w:ascii="Times New Roman"/>
                <w:snapToGrid w:val="0"/>
                <w:color w:val="000000"/>
                <w:spacing w:val="-2"/>
                <w:kern w:val="2"/>
                <w:sz w:val="21"/>
                <w:szCs w:val="21"/>
                <w:lang w:eastAsia="en-US"/>
              </w:rPr>
              <w:t>31.9895</w:t>
            </w:r>
          </w:p>
        </w:tc>
        <w:tc>
          <w:tcPr>
            <w:tcW w:w="2075" w:type="pct"/>
            <w:vMerge/>
            <w:tcBorders>
              <w:left w:val="single" w:sz="4" w:space="0" w:color="auto"/>
            </w:tcBorders>
            <w:vAlign w:val="center"/>
          </w:tcPr>
          <w:p w14:paraId="302FB9D9" w14:textId="77777777" w:rsidR="00BA5E23" w:rsidRPr="00E57CFB" w:rsidRDefault="00BA5E23">
            <w:pPr>
              <w:kinsoku w:val="0"/>
              <w:autoSpaceDE w:val="0"/>
              <w:autoSpaceDN w:val="0"/>
              <w:adjustRightInd w:val="0"/>
              <w:snapToGrid w:val="0"/>
              <w:jc w:val="center"/>
              <w:textAlignment w:val="baseline"/>
              <w:rPr>
                <w:rFonts w:ascii="Times New Roman"/>
                <w:snapToGrid w:val="0"/>
                <w:color w:val="000000"/>
                <w:spacing w:val="-2"/>
                <w:kern w:val="2"/>
                <w:sz w:val="21"/>
                <w:szCs w:val="21"/>
                <w:lang w:eastAsia="en-US"/>
              </w:rPr>
            </w:pPr>
          </w:p>
        </w:tc>
      </w:tr>
    </w:tbl>
    <w:p w14:paraId="4A788F23" w14:textId="77777777" w:rsidR="00BA5E23" w:rsidRPr="00E57CFB" w:rsidRDefault="00BA5E23">
      <w:pPr>
        <w:tabs>
          <w:tab w:val="left" w:pos="6660"/>
        </w:tabs>
        <w:ind w:firstLine="405"/>
        <w:rPr>
          <w:rFonts w:hAnsi="宋体" w:hint="eastAsia"/>
          <w:kern w:val="2"/>
          <w:position w:val="0"/>
          <w:sz w:val="21"/>
          <w:szCs w:val="21"/>
        </w:rPr>
      </w:pPr>
    </w:p>
    <w:p w14:paraId="0E18057D" w14:textId="77777777" w:rsidR="00BA5E23" w:rsidRPr="00E57CFB" w:rsidRDefault="00000000">
      <w:pPr>
        <w:tabs>
          <w:tab w:val="left" w:pos="6660"/>
        </w:tabs>
        <w:rPr>
          <w:rFonts w:hAnsi="宋体" w:hint="eastAsia"/>
          <w:kern w:val="2"/>
          <w:position w:val="0"/>
          <w:szCs w:val="24"/>
        </w:rPr>
      </w:pPr>
      <w:r w:rsidRPr="00E57CFB">
        <w:rPr>
          <w:rFonts w:hAnsi="宋体" w:hint="eastAsia"/>
          <w:kern w:val="2"/>
          <w:position w:val="0"/>
          <w:szCs w:val="24"/>
        </w:rPr>
        <w:t>（二）总体要求</w:t>
      </w:r>
      <w:r w:rsidRPr="00E57CFB">
        <w:rPr>
          <w:rFonts w:hAnsi="宋体"/>
          <w:kern w:val="2"/>
          <w:position w:val="0"/>
          <w:szCs w:val="24"/>
        </w:rPr>
        <w:t>：</w:t>
      </w:r>
    </w:p>
    <w:p w14:paraId="4A9742BC"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2.1</w:t>
      </w:r>
      <w:r w:rsidRPr="00E57CFB">
        <w:rPr>
          <w:rFonts w:ascii="Times New Roman" w:hint="eastAsia"/>
          <w:b w:val="0"/>
          <w:kern w:val="2"/>
          <w:position w:val="0"/>
          <w:szCs w:val="24"/>
        </w:rPr>
        <w:t>采购人</w:t>
      </w:r>
      <w:r w:rsidRPr="00E57CFB">
        <w:rPr>
          <w:rFonts w:ascii="Times New Roman"/>
          <w:b w:val="0"/>
          <w:kern w:val="2"/>
          <w:position w:val="0"/>
          <w:szCs w:val="24"/>
        </w:rPr>
        <w:t>不组织现场踏勘。投标人自行开展现场踏勘所产生的责任、风险和费用等，均由投标人承担。</w:t>
      </w:r>
    </w:p>
    <w:p w14:paraId="27E7F439"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b w:val="0"/>
          <w:kern w:val="2"/>
          <w:position w:val="0"/>
          <w:szCs w:val="24"/>
        </w:rPr>
        <w:t>▲</w:t>
      </w:r>
      <w:r w:rsidRPr="00E57CFB">
        <w:rPr>
          <w:rFonts w:ascii="Times New Roman" w:hint="eastAsia"/>
          <w:b w:val="0"/>
          <w:kern w:val="2"/>
          <w:position w:val="0"/>
          <w:szCs w:val="24"/>
        </w:rPr>
        <w:t>2.2</w:t>
      </w:r>
      <w:r w:rsidRPr="00E57CFB">
        <w:rPr>
          <w:rFonts w:ascii="Times New Roman" w:hint="eastAsia"/>
          <w:b w:val="0"/>
          <w:kern w:val="2"/>
          <w:position w:val="0"/>
          <w:szCs w:val="24"/>
        </w:rPr>
        <w:t>投标人</w:t>
      </w:r>
      <w:r w:rsidRPr="00E57CFB">
        <w:rPr>
          <w:rFonts w:ascii="Times New Roman"/>
          <w:b w:val="0"/>
          <w:kern w:val="2"/>
          <w:position w:val="0"/>
          <w:szCs w:val="24"/>
        </w:rPr>
        <w:t>建立、实施和保持与噪声自动监测运维服务相适应的质量管理体系，覆盖到运维服务全过程和所有环节，应</w:t>
      </w:r>
      <w:r w:rsidRPr="00E57CFB">
        <w:rPr>
          <w:rFonts w:ascii="Times New Roman"/>
          <w:b w:val="0"/>
          <w:bCs/>
          <w:color w:val="000000"/>
          <w:kern w:val="2"/>
          <w:position w:val="0"/>
          <w:szCs w:val="24"/>
        </w:rPr>
        <w:t>提供及时、准确、有效的监测数据，不断提高噪声自动监测站的运行质量，</w:t>
      </w:r>
      <w:r w:rsidRPr="00E57CFB">
        <w:rPr>
          <w:rFonts w:ascii="Times New Roman" w:hint="eastAsia"/>
          <w:b w:val="0"/>
          <w:bCs/>
          <w:color w:val="000000"/>
          <w:kern w:val="2"/>
          <w:position w:val="0"/>
          <w:szCs w:val="24"/>
        </w:rPr>
        <w:t>小时数据采集率达</w:t>
      </w:r>
      <w:r w:rsidRPr="00E57CFB">
        <w:rPr>
          <w:rFonts w:ascii="Times New Roman" w:hint="eastAsia"/>
          <w:b w:val="0"/>
          <w:bCs/>
          <w:color w:val="000000"/>
          <w:kern w:val="2"/>
          <w:position w:val="0"/>
          <w:szCs w:val="24"/>
        </w:rPr>
        <w:t>95%</w:t>
      </w:r>
      <w:r w:rsidRPr="00E57CFB">
        <w:rPr>
          <w:rFonts w:ascii="Times New Roman" w:hint="eastAsia"/>
          <w:b w:val="0"/>
          <w:bCs/>
          <w:color w:val="000000"/>
          <w:kern w:val="2"/>
          <w:position w:val="0"/>
          <w:szCs w:val="24"/>
        </w:rPr>
        <w:t>以上。</w:t>
      </w:r>
    </w:p>
    <w:p w14:paraId="089104F4"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b w:val="0"/>
          <w:kern w:val="2"/>
          <w:position w:val="0"/>
          <w:szCs w:val="24"/>
        </w:rPr>
        <w:t>▲</w:t>
      </w:r>
      <w:r w:rsidRPr="00E57CFB">
        <w:rPr>
          <w:rFonts w:ascii="Times New Roman" w:hint="eastAsia"/>
          <w:b w:val="0"/>
          <w:kern w:val="2"/>
          <w:position w:val="0"/>
          <w:szCs w:val="24"/>
        </w:rPr>
        <w:t>2</w:t>
      </w:r>
      <w:r w:rsidRPr="00E57CFB">
        <w:rPr>
          <w:rFonts w:ascii="Times New Roman"/>
          <w:b w:val="0"/>
          <w:kern w:val="2"/>
          <w:position w:val="0"/>
          <w:szCs w:val="24"/>
        </w:rPr>
        <w:t>.</w:t>
      </w:r>
      <w:r w:rsidRPr="00E57CFB">
        <w:rPr>
          <w:rFonts w:ascii="Times New Roman" w:hint="eastAsia"/>
          <w:b w:val="0"/>
          <w:kern w:val="2"/>
          <w:position w:val="0"/>
          <w:szCs w:val="24"/>
        </w:rPr>
        <w:t>3</w:t>
      </w:r>
      <w:r w:rsidRPr="00E57CFB">
        <w:rPr>
          <w:rFonts w:ascii="Times New Roman"/>
          <w:b w:val="0"/>
          <w:kern w:val="2"/>
          <w:position w:val="0"/>
          <w:szCs w:val="24"/>
        </w:rPr>
        <w:t xml:space="preserve">  </w:t>
      </w:r>
      <w:r w:rsidRPr="00E57CFB">
        <w:rPr>
          <w:rFonts w:ascii="Times New Roman"/>
          <w:b w:val="0"/>
          <w:kern w:val="2"/>
          <w:position w:val="0"/>
          <w:szCs w:val="24"/>
        </w:rPr>
        <w:t>投标人须制定站点交接实施方案，内容包括但不限于人员安排、职责分工、交接内容、交接流程等，经采购人审核确认后，开展</w:t>
      </w:r>
      <w:r w:rsidRPr="00E57CFB">
        <w:rPr>
          <w:rFonts w:ascii="Times New Roman" w:hint="eastAsia"/>
          <w:b w:val="0"/>
          <w:kern w:val="2"/>
          <w:position w:val="0"/>
          <w:szCs w:val="24"/>
        </w:rPr>
        <w:t>噪声站点</w:t>
      </w:r>
      <w:r w:rsidRPr="00E57CFB">
        <w:rPr>
          <w:rFonts w:ascii="Times New Roman"/>
          <w:b w:val="0"/>
          <w:kern w:val="2"/>
          <w:position w:val="0"/>
          <w:szCs w:val="24"/>
        </w:rPr>
        <w:t>运维交接工作。项目服务期满或因故终止服务，投标人须配合完成站点运维交接工作。</w:t>
      </w:r>
    </w:p>
    <w:p w14:paraId="3E77BABD"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b w:val="0"/>
          <w:kern w:val="2"/>
          <w:position w:val="0"/>
          <w:szCs w:val="24"/>
        </w:rPr>
        <w:t>投标人最迟须在</w:t>
      </w:r>
      <w:r w:rsidRPr="00E57CFB">
        <w:rPr>
          <w:rFonts w:ascii="Times New Roman" w:hint="eastAsia"/>
          <w:b w:val="0"/>
          <w:kern w:val="2"/>
          <w:position w:val="0"/>
          <w:szCs w:val="24"/>
        </w:rPr>
        <w:t>2026</w:t>
      </w:r>
      <w:r w:rsidRPr="00E57CFB">
        <w:rPr>
          <w:rFonts w:ascii="Times New Roman"/>
          <w:b w:val="0"/>
          <w:kern w:val="2"/>
          <w:position w:val="0"/>
          <w:szCs w:val="24"/>
        </w:rPr>
        <w:t>年</w:t>
      </w:r>
      <w:r w:rsidRPr="00E57CFB">
        <w:rPr>
          <w:rFonts w:ascii="Times New Roman"/>
          <w:b w:val="0"/>
          <w:kern w:val="2"/>
          <w:position w:val="0"/>
          <w:szCs w:val="24"/>
        </w:rPr>
        <w:t>10</w:t>
      </w:r>
      <w:r w:rsidRPr="00E57CFB">
        <w:rPr>
          <w:rFonts w:ascii="Times New Roman"/>
          <w:b w:val="0"/>
          <w:kern w:val="2"/>
          <w:position w:val="0"/>
          <w:szCs w:val="24"/>
        </w:rPr>
        <w:t>月完成交接，交接工作未能按时完成的，由投标人承担站点运行产生的相关费用。</w:t>
      </w:r>
    </w:p>
    <w:p w14:paraId="1243C40C"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b w:val="0"/>
          <w:kern w:val="2"/>
          <w:position w:val="0"/>
          <w:szCs w:val="24"/>
        </w:rPr>
        <w:t>▲</w:t>
      </w:r>
      <w:r w:rsidRPr="00E57CFB">
        <w:rPr>
          <w:rFonts w:ascii="Times New Roman" w:hint="eastAsia"/>
          <w:b w:val="0"/>
          <w:kern w:val="2"/>
          <w:position w:val="0"/>
          <w:szCs w:val="24"/>
        </w:rPr>
        <w:t>2</w:t>
      </w:r>
      <w:r w:rsidRPr="00E57CFB">
        <w:rPr>
          <w:rFonts w:ascii="Times New Roman"/>
          <w:b w:val="0"/>
          <w:kern w:val="2"/>
          <w:position w:val="0"/>
          <w:szCs w:val="24"/>
        </w:rPr>
        <w:t>.4</w:t>
      </w:r>
      <w:r w:rsidRPr="00E57CFB">
        <w:rPr>
          <w:rFonts w:ascii="Times New Roman" w:hint="eastAsia"/>
          <w:b w:val="0"/>
          <w:kern w:val="2"/>
          <w:position w:val="0"/>
          <w:szCs w:val="24"/>
        </w:rPr>
        <w:t>投标人</w:t>
      </w:r>
      <w:r w:rsidRPr="00E57CFB">
        <w:rPr>
          <w:rFonts w:ascii="Times New Roman"/>
          <w:b w:val="0"/>
          <w:kern w:val="2"/>
          <w:position w:val="0"/>
          <w:szCs w:val="24"/>
        </w:rPr>
        <w:t>负责制定详细的运维方案，方案内容应包括维护、保养及质控的具体措施、频次、质量要求、记录格式以及所需耗材及配件、备品备件清单、应急情况处置等，日常运维工作需严格按照方案执行，并做好相关记录；</w:t>
      </w:r>
      <w:r w:rsidRPr="00E57CFB">
        <w:rPr>
          <w:rFonts w:ascii="Times New Roman"/>
          <w:b w:val="0"/>
          <w:kern w:val="2"/>
          <w:position w:val="0"/>
          <w:szCs w:val="24"/>
        </w:rPr>
        <w:t xml:space="preserve"> </w:t>
      </w:r>
    </w:p>
    <w:p w14:paraId="4CC4BC9A" w14:textId="77777777" w:rsidR="00BA5E23" w:rsidRPr="00E57CFB" w:rsidRDefault="00000000">
      <w:pPr>
        <w:spacing w:line="360" w:lineRule="auto"/>
        <w:ind w:firstLineChars="200" w:firstLine="480"/>
        <w:rPr>
          <w:rFonts w:hAnsi="宋体" w:hint="eastAsia"/>
          <w:b w:val="0"/>
          <w:bCs/>
          <w:kern w:val="2"/>
          <w:position w:val="0"/>
          <w:szCs w:val="24"/>
        </w:rPr>
      </w:pPr>
      <w:r w:rsidRPr="00E57CFB">
        <w:rPr>
          <w:rFonts w:hAnsi="宋体"/>
          <w:b w:val="0"/>
          <w:bCs/>
          <w:kern w:val="2"/>
          <w:position w:val="0"/>
          <w:szCs w:val="24"/>
        </w:rPr>
        <w:t>在</w:t>
      </w:r>
      <w:r w:rsidRPr="00E57CFB">
        <w:rPr>
          <w:rFonts w:hAnsi="宋体" w:hint="eastAsia"/>
          <w:b w:val="0"/>
          <w:bCs/>
          <w:kern w:val="2"/>
          <w:position w:val="0"/>
          <w:szCs w:val="24"/>
        </w:rPr>
        <w:t>噪声</w:t>
      </w:r>
      <w:r w:rsidRPr="00E57CFB">
        <w:rPr>
          <w:rFonts w:hAnsi="宋体"/>
          <w:b w:val="0"/>
          <w:bCs/>
          <w:kern w:val="2"/>
          <w:position w:val="0"/>
          <w:szCs w:val="24"/>
        </w:rPr>
        <w:t>自动监测系统运维及管理期间，在合同约束范围内中标人拥有管理自主权</w:t>
      </w:r>
      <w:r w:rsidRPr="00E57CFB">
        <w:rPr>
          <w:rFonts w:hAnsi="宋体" w:hint="eastAsia"/>
          <w:b w:val="0"/>
          <w:bCs/>
          <w:kern w:val="2"/>
          <w:position w:val="0"/>
          <w:szCs w:val="24"/>
        </w:rPr>
        <w:t>，</w:t>
      </w:r>
      <w:r w:rsidRPr="00E57CFB">
        <w:rPr>
          <w:rFonts w:hAnsi="宋体"/>
          <w:b w:val="0"/>
          <w:bCs/>
          <w:kern w:val="2"/>
          <w:position w:val="0"/>
          <w:szCs w:val="24"/>
        </w:rPr>
        <w:t>不能以任何形式外包合同规定的运行维护任务。</w:t>
      </w:r>
    </w:p>
    <w:p w14:paraId="32843B49" w14:textId="77777777" w:rsidR="00BA5E23" w:rsidRPr="00E57CFB" w:rsidRDefault="00000000">
      <w:pPr>
        <w:spacing w:line="360" w:lineRule="auto"/>
        <w:ind w:firstLineChars="200" w:firstLine="480"/>
        <w:rPr>
          <w:rFonts w:hAnsi="宋体" w:hint="eastAsia"/>
          <w:b w:val="0"/>
          <w:bCs/>
          <w:kern w:val="2"/>
          <w:position w:val="0"/>
          <w:szCs w:val="24"/>
        </w:rPr>
      </w:pPr>
      <w:r w:rsidRPr="00E57CFB">
        <w:rPr>
          <w:rFonts w:ascii="Times New Roman"/>
          <w:b w:val="0"/>
          <w:kern w:val="2"/>
          <w:position w:val="0"/>
          <w:szCs w:val="24"/>
        </w:rPr>
        <w:t>2.5</w:t>
      </w:r>
      <w:r w:rsidRPr="00E57CFB">
        <w:rPr>
          <w:rFonts w:hAnsi="宋体" w:hint="eastAsia"/>
          <w:b w:val="0"/>
          <w:bCs/>
          <w:kern w:val="2"/>
          <w:position w:val="0"/>
          <w:szCs w:val="24"/>
        </w:rPr>
        <w:t>投标人需具备点位噪声超标溯源分析能力，提供服务期间各个点位噪声自动监测数据变化趋势、超标规律分析、超标原因分析,根据分析结果及点位周边噪声源调查情况提供污染防治措施建议。投标人运维服务期需投入必要的运维设施辅助溯源工作,服务期结束后设备由投标人自行回收。</w:t>
      </w:r>
    </w:p>
    <w:p w14:paraId="15E3231C" w14:textId="77777777" w:rsidR="00BA5E23" w:rsidRPr="00E57CFB" w:rsidRDefault="00000000">
      <w:pPr>
        <w:spacing w:line="360" w:lineRule="auto"/>
        <w:ind w:firstLineChars="200" w:firstLine="480"/>
        <w:rPr>
          <w:rFonts w:ascii="Times New Roman"/>
          <w:b w:val="0"/>
          <w:position w:val="0"/>
        </w:rPr>
      </w:pPr>
      <w:r w:rsidRPr="00E57CFB">
        <w:rPr>
          <w:rFonts w:ascii="Times New Roman"/>
          <w:b w:val="0"/>
          <w:kern w:val="2"/>
          <w:position w:val="0"/>
          <w:szCs w:val="24"/>
        </w:rPr>
        <w:t>▲</w:t>
      </w:r>
      <w:r w:rsidRPr="00E57CFB">
        <w:rPr>
          <w:rFonts w:ascii="Times New Roman" w:hint="eastAsia"/>
          <w:b w:val="0"/>
          <w:position w:val="0"/>
        </w:rPr>
        <w:t>2.6</w:t>
      </w:r>
      <w:r w:rsidRPr="00E57CFB">
        <w:rPr>
          <w:rFonts w:ascii="Times New Roman" w:hint="eastAsia"/>
          <w:b w:val="0"/>
          <w:position w:val="0"/>
        </w:rPr>
        <w:t>投标人须自有（或控股）</w:t>
      </w:r>
      <w:r w:rsidRPr="00E57CFB">
        <w:rPr>
          <w:rFonts w:ascii="Times New Roman"/>
          <w:b w:val="0"/>
          <w:position w:val="0"/>
        </w:rPr>
        <w:t>CMA</w:t>
      </w:r>
      <w:r w:rsidRPr="00E57CFB">
        <w:rPr>
          <w:rFonts w:ascii="Times New Roman"/>
          <w:b w:val="0"/>
          <w:position w:val="0"/>
        </w:rPr>
        <w:t>资质认定的质</w:t>
      </w:r>
      <w:r w:rsidRPr="00E57CFB">
        <w:rPr>
          <w:rFonts w:ascii="Times New Roman" w:hint="eastAsia"/>
          <w:b w:val="0"/>
          <w:position w:val="0"/>
        </w:rPr>
        <w:t>控</w:t>
      </w:r>
      <w:r w:rsidRPr="00E57CFB">
        <w:rPr>
          <w:rFonts w:ascii="Times New Roman"/>
          <w:b w:val="0"/>
          <w:position w:val="0"/>
        </w:rPr>
        <w:t>实验室</w:t>
      </w:r>
      <w:r w:rsidRPr="00E57CFB">
        <w:rPr>
          <w:rFonts w:ascii="Times New Roman" w:hint="eastAsia"/>
          <w:b w:val="0"/>
          <w:position w:val="0"/>
        </w:rPr>
        <w:t>或委托用于</w:t>
      </w:r>
      <w:r w:rsidRPr="00E57CFB">
        <w:rPr>
          <w:rFonts w:ascii="Times New Roman"/>
          <w:b w:val="0"/>
          <w:position w:val="0"/>
        </w:rPr>
        <w:t>质</w:t>
      </w:r>
      <w:r w:rsidRPr="00E57CFB">
        <w:rPr>
          <w:rFonts w:ascii="Times New Roman" w:hint="eastAsia"/>
          <w:b w:val="0"/>
          <w:position w:val="0"/>
        </w:rPr>
        <w:t>控</w:t>
      </w:r>
      <w:r w:rsidRPr="00E57CFB">
        <w:rPr>
          <w:rFonts w:ascii="Times New Roman"/>
          <w:b w:val="0"/>
          <w:position w:val="0"/>
        </w:rPr>
        <w:t>的</w:t>
      </w:r>
      <w:r w:rsidRPr="00E57CFB">
        <w:rPr>
          <w:rFonts w:ascii="Times New Roman"/>
          <w:b w:val="0"/>
          <w:position w:val="0"/>
        </w:rPr>
        <w:t>CMA</w:t>
      </w:r>
      <w:r w:rsidRPr="00E57CFB">
        <w:rPr>
          <w:rFonts w:ascii="Times New Roman"/>
          <w:b w:val="0"/>
          <w:position w:val="0"/>
        </w:rPr>
        <w:t>资质认定实验室。</w:t>
      </w:r>
      <w:r w:rsidRPr="00E57CFB">
        <w:rPr>
          <w:rFonts w:ascii="Times New Roman"/>
          <w:b w:val="0"/>
          <w:position w:val="0"/>
        </w:rPr>
        <w:t>CMA</w:t>
      </w:r>
      <w:r w:rsidRPr="00E57CFB">
        <w:rPr>
          <w:rFonts w:ascii="Times New Roman"/>
          <w:b w:val="0"/>
          <w:position w:val="0"/>
        </w:rPr>
        <w:t>资质参数</w:t>
      </w:r>
      <w:r w:rsidRPr="00E57CFB">
        <w:rPr>
          <w:rFonts w:ascii="Times New Roman" w:hint="eastAsia"/>
          <w:b w:val="0"/>
          <w:position w:val="0"/>
        </w:rPr>
        <w:t>须</w:t>
      </w:r>
      <w:r w:rsidRPr="00E57CFB">
        <w:rPr>
          <w:rFonts w:ascii="Times New Roman"/>
          <w:b w:val="0"/>
          <w:position w:val="0"/>
        </w:rPr>
        <w:t>包括</w:t>
      </w:r>
      <w:r w:rsidRPr="00E57CFB">
        <w:rPr>
          <w:rFonts w:ascii="Times New Roman" w:hint="eastAsia"/>
          <w:b w:val="0"/>
          <w:position w:val="0"/>
        </w:rPr>
        <w:t>噪声领域。</w:t>
      </w:r>
    </w:p>
    <w:p w14:paraId="45C69681" w14:textId="77777777" w:rsidR="00BA5E23" w:rsidRPr="00E57CFB" w:rsidRDefault="00000000">
      <w:pPr>
        <w:spacing w:line="360" w:lineRule="auto"/>
        <w:ind w:firstLineChars="200" w:firstLine="480"/>
        <w:rPr>
          <w:rFonts w:hAnsi="宋体" w:hint="eastAsia"/>
          <w:bCs/>
          <w:kern w:val="2"/>
          <w:position w:val="0"/>
          <w:szCs w:val="24"/>
        </w:rPr>
      </w:pPr>
      <w:r w:rsidRPr="00E57CFB">
        <w:rPr>
          <w:rFonts w:ascii="Times New Roman"/>
          <w:b w:val="0"/>
          <w:kern w:val="2"/>
          <w:position w:val="0"/>
          <w:szCs w:val="24"/>
        </w:rPr>
        <w:t>标有</w:t>
      </w:r>
      <w:r w:rsidRPr="00E57CFB">
        <w:rPr>
          <w:rFonts w:ascii="Times New Roman"/>
          <w:b w:val="0"/>
          <w:kern w:val="2"/>
          <w:position w:val="0"/>
          <w:szCs w:val="24"/>
        </w:rPr>
        <w:t>“▲”</w:t>
      </w:r>
      <w:r w:rsidRPr="00E57CFB">
        <w:rPr>
          <w:rFonts w:ascii="Times New Roman"/>
          <w:b w:val="0"/>
          <w:kern w:val="2"/>
          <w:position w:val="0"/>
          <w:szCs w:val="24"/>
        </w:rPr>
        <w:t>的内容均被视为重要的技术要求和性能指标。投标人要特别加以注意，必须对此回答，若不满足该项不得分。</w:t>
      </w:r>
    </w:p>
    <w:p w14:paraId="6E88A894" w14:textId="77777777" w:rsidR="00BA5E23" w:rsidRPr="00E57CFB" w:rsidRDefault="00000000">
      <w:pPr>
        <w:spacing w:line="360" w:lineRule="auto"/>
        <w:ind w:firstLineChars="200" w:firstLine="482"/>
        <w:rPr>
          <w:rFonts w:hAnsi="宋体" w:hint="eastAsia"/>
          <w:bCs/>
          <w:kern w:val="2"/>
          <w:position w:val="0"/>
          <w:szCs w:val="24"/>
        </w:rPr>
      </w:pPr>
      <w:r w:rsidRPr="00E57CFB">
        <w:rPr>
          <w:rFonts w:hAnsi="宋体" w:hint="eastAsia"/>
          <w:bCs/>
          <w:kern w:val="2"/>
          <w:position w:val="0"/>
          <w:szCs w:val="24"/>
        </w:rPr>
        <w:t>（三）技术规范</w:t>
      </w:r>
    </w:p>
    <w:p w14:paraId="0BB82E2E"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b w:val="0"/>
          <w:kern w:val="2"/>
          <w:position w:val="0"/>
          <w:szCs w:val="24"/>
        </w:rPr>
        <w:t>按照</w:t>
      </w:r>
      <w:r w:rsidRPr="00E57CFB">
        <w:rPr>
          <w:rFonts w:ascii="Times New Roman" w:hint="eastAsia"/>
          <w:b w:val="0"/>
          <w:kern w:val="2"/>
          <w:position w:val="0"/>
          <w:szCs w:val="24"/>
        </w:rPr>
        <w:t>《声环境质量标准》（</w:t>
      </w:r>
      <w:r w:rsidRPr="00E57CFB">
        <w:rPr>
          <w:rFonts w:ascii="Times New Roman" w:hint="eastAsia"/>
          <w:b w:val="0"/>
          <w:kern w:val="2"/>
          <w:position w:val="0"/>
          <w:szCs w:val="24"/>
        </w:rPr>
        <w:t>GB 3096</w:t>
      </w:r>
      <w:r w:rsidRPr="00E57CFB">
        <w:rPr>
          <w:rFonts w:ascii="Times New Roman" w:hint="eastAsia"/>
          <w:b w:val="0"/>
          <w:kern w:val="2"/>
          <w:position w:val="0"/>
          <w:szCs w:val="24"/>
        </w:rPr>
        <w:t>）、《环境噪声监测技术规范城市声环境常规监测》（</w:t>
      </w:r>
      <w:r w:rsidRPr="00E57CFB">
        <w:rPr>
          <w:rFonts w:ascii="Times New Roman" w:hint="eastAsia"/>
          <w:b w:val="0"/>
          <w:kern w:val="2"/>
          <w:position w:val="0"/>
          <w:szCs w:val="24"/>
        </w:rPr>
        <w:t>HJ 640</w:t>
      </w:r>
      <w:r w:rsidRPr="00E57CFB">
        <w:rPr>
          <w:rFonts w:ascii="Times New Roman" w:hint="eastAsia"/>
          <w:b w:val="0"/>
          <w:kern w:val="2"/>
          <w:position w:val="0"/>
          <w:szCs w:val="24"/>
        </w:rPr>
        <w:t>）、《功能区声环境质量自动监测技术规范》（</w:t>
      </w:r>
      <w:r w:rsidRPr="00E57CFB">
        <w:rPr>
          <w:rFonts w:ascii="Times New Roman" w:hint="eastAsia"/>
          <w:b w:val="0"/>
          <w:kern w:val="2"/>
          <w:position w:val="0"/>
          <w:szCs w:val="24"/>
        </w:rPr>
        <w:t>HJ 906</w:t>
      </w:r>
      <w:r w:rsidRPr="00E57CFB">
        <w:rPr>
          <w:rFonts w:ascii="Times New Roman" w:hint="eastAsia"/>
          <w:b w:val="0"/>
          <w:kern w:val="2"/>
          <w:position w:val="0"/>
          <w:szCs w:val="24"/>
        </w:rPr>
        <w:t>）、《环境噪声自动监测系统技术要求》（</w:t>
      </w:r>
      <w:r w:rsidRPr="00E57CFB">
        <w:rPr>
          <w:rFonts w:ascii="Times New Roman" w:hint="eastAsia"/>
          <w:b w:val="0"/>
          <w:kern w:val="2"/>
          <w:position w:val="0"/>
          <w:szCs w:val="24"/>
        </w:rPr>
        <w:t>HJ 907</w:t>
      </w:r>
      <w:r w:rsidRPr="00E57CFB">
        <w:rPr>
          <w:rFonts w:ascii="Times New Roman" w:hint="eastAsia"/>
          <w:b w:val="0"/>
          <w:kern w:val="2"/>
          <w:position w:val="0"/>
          <w:szCs w:val="24"/>
        </w:rPr>
        <w:t>）、《全国功能区声环境质量自动监测数据联网技术方案》、《功能区声环境质量自动监测能力建设技术要求（试行）》（总站物字〔</w:t>
      </w:r>
      <w:r w:rsidRPr="00E57CFB">
        <w:rPr>
          <w:rFonts w:ascii="Times New Roman" w:hint="eastAsia"/>
          <w:b w:val="0"/>
          <w:kern w:val="2"/>
          <w:position w:val="0"/>
          <w:szCs w:val="24"/>
        </w:rPr>
        <w:t>2023</w:t>
      </w:r>
      <w:r w:rsidRPr="00E57CFB">
        <w:rPr>
          <w:rFonts w:ascii="Times New Roman" w:hint="eastAsia"/>
          <w:b w:val="0"/>
          <w:kern w:val="2"/>
          <w:position w:val="0"/>
          <w:szCs w:val="24"/>
        </w:rPr>
        <w:t>〕</w:t>
      </w:r>
      <w:r w:rsidRPr="00E57CFB">
        <w:rPr>
          <w:rFonts w:ascii="Times New Roman" w:hint="eastAsia"/>
          <w:b w:val="0"/>
          <w:kern w:val="2"/>
          <w:position w:val="0"/>
          <w:szCs w:val="24"/>
        </w:rPr>
        <w:t>13</w:t>
      </w:r>
      <w:r w:rsidRPr="00E57CFB">
        <w:rPr>
          <w:rFonts w:ascii="Times New Roman" w:hint="eastAsia"/>
          <w:b w:val="0"/>
          <w:kern w:val="2"/>
          <w:position w:val="0"/>
          <w:szCs w:val="24"/>
        </w:rPr>
        <w:t>号）、《南通市环境质量自动监测站运行管理办法》（通环办〔</w:t>
      </w:r>
      <w:r w:rsidRPr="00E57CFB">
        <w:rPr>
          <w:rFonts w:ascii="Times New Roman" w:hint="eastAsia"/>
          <w:b w:val="0"/>
          <w:kern w:val="2"/>
          <w:position w:val="0"/>
          <w:szCs w:val="24"/>
        </w:rPr>
        <w:t>2023</w:t>
      </w:r>
      <w:r w:rsidRPr="00E57CFB">
        <w:rPr>
          <w:rFonts w:ascii="Times New Roman" w:hint="eastAsia"/>
          <w:b w:val="0"/>
          <w:kern w:val="2"/>
          <w:position w:val="0"/>
          <w:szCs w:val="24"/>
        </w:rPr>
        <w:t>〕</w:t>
      </w:r>
      <w:r w:rsidRPr="00E57CFB">
        <w:rPr>
          <w:rFonts w:ascii="Times New Roman" w:hint="eastAsia"/>
          <w:b w:val="0"/>
          <w:kern w:val="2"/>
          <w:position w:val="0"/>
          <w:szCs w:val="24"/>
        </w:rPr>
        <w:t>53</w:t>
      </w:r>
      <w:r w:rsidRPr="00E57CFB">
        <w:rPr>
          <w:rFonts w:ascii="Times New Roman" w:hint="eastAsia"/>
          <w:b w:val="0"/>
          <w:kern w:val="2"/>
          <w:position w:val="0"/>
          <w:szCs w:val="24"/>
        </w:rPr>
        <w:t>号）、《功能区声环境质量自动监测系统运行维护和质量控制技术要求（试行）》（总站物字〔</w:t>
      </w:r>
      <w:r w:rsidRPr="00E57CFB">
        <w:rPr>
          <w:rFonts w:ascii="Times New Roman" w:hint="eastAsia"/>
          <w:b w:val="0"/>
          <w:kern w:val="2"/>
          <w:position w:val="0"/>
          <w:szCs w:val="24"/>
        </w:rPr>
        <w:t>2024</w:t>
      </w:r>
      <w:r w:rsidRPr="00E57CFB">
        <w:rPr>
          <w:rFonts w:ascii="Times New Roman" w:hint="eastAsia"/>
          <w:b w:val="0"/>
          <w:kern w:val="2"/>
          <w:position w:val="0"/>
          <w:szCs w:val="24"/>
        </w:rPr>
        <w:t>〕</w:t>
      </w:r>
      <w:r w:rsidRPr="00E57CFB">
        <w:rPr>
          <w:rFonts w:ascii="Times New Roman" w:hint="eastAsia"/>
          <w:b w:val="0"/>
          <w:kern w:val="2"/>
          <w:position w:val="0"/>
          <w:szCs w:val="24"/>
        </w:rPr>
        <w:t>6</w:t>
      </w:r>
      <w:r w:rsidRPr="00E57CFB">
        <w:rPr>
          <w:rFonts w:ascii="Times New Roman" w:hint="eastAsia"/>
          <w:b w:val="0"/>
          <w:kern w:val="2"/>
          <w:position w:val="0"/>
          <w:szCs w:val="24"/>
        </w:rPr>
        <w:t>号）、《城市功能区声环境质量评价技术规定（试行）》（环办监测〔</w:t>
      </w:r>
      <w:r w:rsidRPr="00E57CFB">
        <w:rPr>
          <w:rFonts w:ascii="Times New Roman" w:hint="eastAsia"/>
          <w:b w:val="0"/>
          <w:kern w:val="2"/>
          <w:position w:val="0"/>
          <w:szCs w:val="24"/>
        </w:rPr>
        <w:t>2024</w:t>
      </w:r>
      <w:r w:rsidRPr="00E57CFB">
        <w:rPr>
          <w:rFonts w:ascii="Times New Roman" w:hint="eastAsia"/>
          <w:b w:val="0"/>
          <w:kern w:val="2"/>
          <w:position w:val="0"/>
          <w:szCs w:val="24"/>
        </w:rPr>
        <w:t>〕</w:t>
      </w:r>
      <w:r w:rsidRPr="00E57CFB">
        <w:rPr>
          <w:rFonts w:ascii="Times New Roman" w:hint="eastAsia"/>
          <w:b w:val="0"/>
          <w:kern w:val="2"/>
          <w:position w:val="0"/>
          <w:szCs w:val="24"/>
        </w:rPr>
        <w:t>33</w:t>
      </w:r>
      <w:r w:rsidRPr="00E57CFB">
        <w:rPr>
          <w:rFonts w:ascii="Times New Roman" w:hint="eastAsia"/>
          <w:b w:val="0"/>
          <w:kern w:val="2"/>
          <w:position w:val="0"/>
          <w:szCs w:val="24"/>
        </w:rPr>
        <w:t>号）、《江苏省功能区声环境质量自动监测数据审核工作流程和技术要求》（试行）</w:t>
      </w:r>
      <w:r w:rsidRPr="00E57CFB">
        <w:rPr>
          <w:rFonts w:ascii="Times New Roman"/>
          <w:b w:val="0"/>
          <w:kern w:val="2"/>
          <w:position w:val="0"/>
          <w:szCs w:val="24"/>
        </w:rPr>
        <w:t>等国家、省发布的标准和技术文件要求，开展噪声自动监测系统的运行维护。当国家或省有关规定和技术文件要求出台新的噪声自动监测站运维要求时，以新要求为准。</w:t>
      </w:r>
    </w:p>
    <w:p w14:paraId="33D04A4B" w14:textId="77777777" w:rsidR="00BA5E23" w:rsidRPr="00E57CFB" w:rsidRDefault="00000000">
      <w:pPr>
        <w:spacing w:line="276" w:lineRule="auto"/>
        <w:ind w:firstLineChars="200" w:firstLine="482"/>
        <w:rPr>
          <w:rFonts w:ascii="Times New Roman"/>
          <w:b w:val="0"/>
          <w:kern w:val="2"/>
          <w:position w:val="0"/>
          <w:szCs w:val="24"/>
        </w:rPr>
      </w:pPr>
      <w:r w:rsidRPr="00E57CFB">
        <w:rPr>
          <w:rFonts w:hAnsi="宋体" w:hint="eastAsia"/>
          <w:bCs/>
          <w:kern w:val="2"/>
          <w:position w:val="0"/>
          <w:szCs w:val="24"/>
        </w:rPr>
        <w:t>（四）运维要求</w:t>
      </w:r>
    </w:p>
    <w:p w14:paraId="58BEDFD5"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4.1</w:t>
      </w:r>
      <w:r w:rsidRPr="00E57CFB">
        <w:rPr>
          <w:rFonts w:ascii="Times New Roman"/>
          <w:b w:val="0"/>
          <w:kern w:val="2"/>
          <w:position w:val="0"/>
          <w:szCs w:val="24"/>
        </w:rPr>
        <w:t>运维内容</w:t>
      </w:r>
      <w:r w:rsidRPr="00E57CFB">
        <w:rPr>
          <w:rFonts w:ascii="Times New Roman" w:hint="eastAsia"/>
          <w:b w:val="0"/>
          <w:kern w:val="2"/>
          <w:position w:val="0"/>
          <w:szCs w:val="24"/>
        </w:rPr>
        <w:t>（包含但不限于）</w:t>
      </w:r>
      <w:r w:rsidRPr="00E57CFB">
        <w:rPr>
          <w:rFonts w:ascii="Times New Roman"/>
          <w:b w:val="0"/>
          <w:kern w:val="2"/>
          <w:position w:val="0"/>
          <w:szCs w:val="24"/>
        </w:rPr>
        <w:t>：承担仪器设备日常运行维护工作，包括</w:t>
      </w:r>
      <w:r w:rsidRPr="00E57CFB">
        <w:rPr>
          <w:rFonts w:ascii="Times New Roman" w:hint="eastAsia"/>
          <w:b w:val="0"/>
          <w:color w:val="000000"/>
          <w:position w:val="0"/>
          <w:szCs w:val="24"/>
          <w:lang w:bidi="ar"/>
        </w:rPr>
        <w:t>每</w:t>
      </w:r>
      <w:r w:rsidRPr="00E57CFB">
        <w:rPr>
          <w:rFonts w:ascii="Times New Roman"/>
          <w:b w:val="0"/>
          <w:color w:val="000000"/>
          <w:position w:val="0"/>
          <w:szCs w:val="24"/>
          <w:lang w:bidi="ar"/>
        </w:rPr>
        <w:t>日通过监控系统检查各噪声监测子站的数据、录音</w:t>
      </w:r>
      <w:r w:rsidRPr="00E57CFB">
        <w:rPr>
          <w:rFonts w:ascii="Times New Roman" w:hint="eastAsia"/>
          <w:b w:val="0"/>
          <w:color w:val="000000"/>
          <w:position w:val="0"/>
          <w:szCs w:val="24"/>
          <w:lang w:bidi="ar"/>
        </w:rPr>
        <w:t>、录像</w:t>
      </w:r>
      <w:r w:rsidRPr="00E57CFB">
        <w:rPr>
          <w:rFonts w:ascii="Times New Roman"/>
          <w:b w:val="0"/>
          <w:color w:val="000000"/>
          <w:position w:val="0"/>
          <w:szCs w:val="24"/>
          <w:lang w:bidi="ar"/>
        </w:rPr>
        <w:t>等信息传输及运行状况是否正常</w:t>
      </w:r>
      <w:r w:rsidRPr="00E57CFB">
        <w:rPr>
          <w:rFonts w:ascii="Times New Roman" w:hint="eastAsia"/>
          <w:b w:val="0"/>
          <w:color w:val="000000"/>
          <w:position w:val="0"/>
          <w:szCs w:val="24"/>
          <w:lang w:bidi="ar"/>
        </w:rPr>
        <w:t>，每月开展</w:t>
      </w:r>
      <w:r w:rsidRPr="00E57CFB">
        <w:rPr>
          <w:rFonts w:ascii="Times New Roman"/>
          <w:b w:val="0"/>
          <w:color w:val="000000"/>
          <w:position w:val="0"/>
          <w:szCs w:val="24"/>
          <w:lang w:bidi="ar"/>
        </w:rPr>
        <w:t>现场巡检及维护</w:t>
      </w:r>
      <w:r w:rsidRPr="00E57CFB">
        <w:rPr>
          <w:rFonts w:ascii="Times New Roman" w:hint="eastAsia"/>
          <w:b w:val="0"/>
          <w:color w:val="000000"/>
          <w:position w:val="0"/>
          <w:szCs w:val="24"/>
          <w:lang w:bidi="ar"/>
        </w:rPr>
        <w:t>，开展</w:t>
      </w:r>
      <w:r w:rsidRPr="00E57CFB">
        <w:rPr>
          <w:rFonts w:ascii="Times New Roman"/>
          <w:b w:val="0"/>
          <w:kern w:val="2"/>
          <w:position w:val="0"/>
          <w:szCs w:val="24"/>
        </w:rPr>
        <w:t>易损件更换、耗材更换工作，并做好相关记录；</w:t>
      </w:r>
      <w:r w:rsidRPr="00E57CFB">
        <w:rPr>
          <w:rFonts w:ascii="Times New Roman" w:hint="eastAsia"/>
          <w:b w:val="0"/>
          <w:kern w:val="2"/>
          <w:position w:val="0"/>
          <w:szCs w:val="24"/>
        </w:rPr>
        <w:t>备份上月数据，</w:t>
      </w:r>
      <w:r w:rsidRPr="00E57CFB">
        <w:rPr>
          <w:rFonts w:ascii="Times New Roman"/>
          <w:b w:val="0"/>
          <w:kern w:val="2"/>
          <w:position w:val="0"/>
          <w:szCs w:val="24"/>
        </w:rPr>
        <w:t>仪器设备更新安装工作</w:t>
      </w:r>
      <w:r w:rsidRPr="00E57CFB">
        <w:rPr>
          <w:rFonts w:ascii="Times New Roman" w:hint="eastAsia"/>
          <w:b w:val="0"/>
          <w:kern w:val="2"/>
          <w:position w:val="0"/>
          <w:szCs w:val="24"/>
        </w:rPr>
        <w:t>等</w:t>
      </w:r>
      <w:r w:rsidRPr="00E57CFB">
        <w:rPr>
          <w:rFonts w:ascii="Times New Roman"/>
          <w:b w:val="0"/>
          <w:kern w:val="2"/>
          <w:position w:val="0"/>
          <w:szCs w:val="24"/>
        </w:rPr>
        <w:t>。</w:t>
      </w:r>
    </w:p>
    <w:p w14:paraId="2D9DDE40" w14:textId="77777777" w:rsidR="00BA5E23" w:rsidRPr="00E57CFB" w:rsidRDefault="00000000">
      <w:pPr>
        <w:spacing w:line="360" w:lineRule="auto"/>
        <w:ind w:firstLineChars="200" w:firstLine="480"/>
        <w:rPr>
          <w:rFonts w:ascii="Times New Roman"/>
          <w:b w:val="0"/>
          <w:color w:val="000000"/>
          <w:position w:val="0"/>
          <w:szCs w:val="24"/>
          <w:lang w:bidi="ar"/>
        </w:rPr>
      </w:pPr>
      <w:r w:rsidRPr="00E57CFB">
        <w:rPr>
          <w:rFonts w:ascii="Times New Roman" w:hint="eastAsia"/>
          <w:b w:val="0"/>
          <w:kern w:val="2"/>
          <w:position w:val="0"/>
          <w:szCs w:val="24"/>
        </w:rPr>
        <w:t>4.2</w:t>
      </w:r>
      <w:r w:rsidRPr="00E57CFB">
        <w:rPr>
          <w:rFonts w:ascii="Times New Roman" w:hint="eastAsia"/>
          <w:b w:val="0"/>
          <w:kern w:val="2"/>
          <w:position w:val="0"/>
          <w:szCs w:val="24"/>
        </w:rPr>
        <w:t>质量控制（包含但不限于）：</w:t>
      </w:r>
      <w:r w:rsidRPr="00E57CFB">
        <w:rPr>
          <w:rFonts w:ascii="Times New Roman"/>
          <w:b w:val="0"/>
          <w:color w:val="000000"/>
          <w:position w:val="0"/>
          <w:szCs w:val="24"/>
          <w:lang w:bidi="ar"/>
        </w:rPr>
        <w:t>每日对噪声监测子</w:t>
      </w:r>
      <w:r w:rsidRPr="00E57CFB">
        <w:rPr>
          <w:rFonts w:ascii="Times New Roman" w:hint="eastAsia"/>
          <w:b w:val="0"/>
          <w:color w:val="000000"/>
          <w:position w:val="0"/>
          <w:szCs w:val="24"/>
          <w:lang w:bidi="ar"/>
        </w:rPr>
        <w:t>站</w:t>
      </w:r>
      <w:r w:rsidRPr="00E57CFB">
        <w:rPr>
          <w:rFonts w:ascii="Times New Roman"/>
          <w:b w:val="0"/>
          <w:color w:val="000000"/>
          <w:position w:val="0"/>
          <w:szCs w:val="24"/>
          <w:lang w:bidi="ar"/>
        </w:rPr>
        <w:t>开展自检</w:t>
      </w:r>
      <w:r w:rsidRPr="00E57CFB">
        <w:rPr>
          <w:rFonts w:ascii="Times New Roman" w:hint="eastAsia"/>
          <w:b w:val="0"/>
          <w:color w:val="000000"/>
          <w:position w:val="0"/>
          <w:szCs w:val="24"/>
          <w:lang w:bidi="ar"/>
        </w:rPr>
        <w:t>，每月</w:t>
      </w:r>
      <w:r w:rsidRPr="00E57CFB">
        <w:rPr>
          <w:rFonts w:ascii="Times New Roman"/>
          <w:b w:val="0"/>
          <w:color w:val="000000"/>
          <w:position w:val="0"/>
          <w:szCs w:val="24"/>
          <w:lang w:bidi="ar"/>
        </w:rPr>
        <w:t>开展现场声校准和声校验</w:t>
      </w:r>
      <w:r w:rsidRPr="00E57CFB">
        <w:rPr>
          <w:rFonts w:ascii="Times New Roman" w:hint="eastAsia"/>
          <w:b w:val="0"/>
          <w:color w:val="000000"/>
          <w:position w:val="0"/>
          <w:szCs w:val="24"/>
          <w:lang w:bidi="ar"/>
        </w:rPr>
        <w:t>，每年</w:t>
      </w:r>
      <w:r w:rsidRPr="00E57CFB">
        <w:rPr>
          <w:rFonts w:ascii="Times New Roman" w:hint="eastAsia"/>
          <w:b w:val="0"/>
          <w:color w:val="000000"/>
          <w:position w:val="0"/>
          <w:szCs w:val="24"/>
          <w:lang w:bidi="ar"/>
        </w:rPr>
        <w:t>2</w:t>
      </w:r>
      <w:r w:rsidRPr="00E57CFB">
        <w:rPr>
          <w:rFonts w:ascii="Times New Roman" w:hint="eastAsia"/>
          <w:b w:val="0"/>
          <w:color w:val="000000"/>
          <w:position w:val="0"/>
          <w:szCs w:val="24"/>
          <w:lang w:bidi="ar"/>
        </w:rPr>
        <w:t>次</w:t>
      </w:r>
      <w:r w:rsidRPr="00E57CFB">
        <w:rPr>
          <w:rFonts w:ascii="Times New Roman"/>
          <w:b w:val="0"/>
          <w:color w:val="000000"/>
          <w:position w:val="0"/>
          <w:szCs w:val="24"/>
          <w:lang w:bidi="ar"/>
        </w:rPr>
        <w:t>使用手持式声级计为参比设备对所有监测点位的噪声监测子站开展</w:t>
      </w:r>
      <w:r w:rsidRPr="00E57CFB">
        <w:rPr>
          <w:rFonts w:ascii="Times New Roman"/>
          <w:b w:val="0"/>
          <w:color w:val="000000"/>
          <w:position w:val="0"/>
          <w:szCs w:val="24"/>
          <w:lang w:bidi="ar"/>
        </w:rPr>
        <w:t xml:space="preserve"> 24 </w:t>
      </w:r>
      <w:r w:rsidRPr="00E57CFB">
        <w:rPr>
          <w:rFonts w:ascii="Times New Roman"/>
          <w:b w:val="0"/>
          <w:color w:val="000000"/>
          <w:position w:val="0"/>
          <w:szCs w:val="24"/>
          <w:lang w:bidi="ar"/>
        </w:rPr>
        <w:t>小时连续比对测试</w:t>
      </w:r>
      <w:r w:rsidRPr="00E57CFB">
        <w:rPr>
          <w:rFonts w:ascii="Times New Roman" w:hint="eastAsia"/>
          <w:b w:val="0"/>
          <w:color w:val="000000"/>
          <w:position w:val="0"/>
          <w:szCs w:val="24"/>
          <w:lang w:bidi="ar"/>
        </w:rPr>
        <w:t>，每年对</w:t>
      </w:r>
      <w:r w:rsidRPr="00E57CFB">
        <w:rPr>
          <w:rFonts w:ascii="Times New Roman"/>
          <w:b w:val="0"/>
          <w:color w:val="000000"/>
          <w:position w:val="0"/>
          <w:szCs w:val="24"/>
          <w:lang w:bidi="ar"/>
        </w:rPr>
        <w:t>噪声监测站点整机（含户外传声器）应按照</w:t>
      </w:r>
      <w:r w:rsidRPr="00E57CFB">
        <w:rPr>
          <w:rFonts w:ascii="Times New Roman"/>
          <w:b w:val="0"/>
          <w:color w:val="000000"/>
          <w:position w:val="0"/>
          <w:szCs w:val="24"/>
          <w:lang w:bidi="ar"/>
        </w:rPr>
        <w:t xml:space="preserve"> JJG 1095</w:t>
      </w:r>
      <w:r w:rsidRPr="00E57CFB">
        <w:rPr>
          <w:rFonts w:ascii="Times New Roman"/>
          <w:b w:val="0"/>
          <w:color w:val="000000"/>
          <w:position w:val="0"/>
          <w:szCs w:val="24"/>
          <w:lang w:bidi="ar"/>
        </w:rPr>
        <w:t>（或</w:t>
      </w:r>
      <w:r w:rsidRPr="00E57CFB">
        <w:rPr>
          <w:rFonts w:ascii="Times New Roman"/>
          <w:b w:val="0"/>
          <w:color w:val="000000"/>
          <w:position w:val="0"/>
          <w:szCs w:val="24"/>
          <w:lang w:bidi="ar"/>
        </w:rPr>
        <w:t xml:space="preserve"> JJG 778</w:t>
      </w:r>
      <w:r w:rsidRPr="00E57CFB">
        <w:rPr>
          <w:rFonts w:ascii="Times New Roman"/>
          <w:b w:val="0"/>
          <w:color w:val="000000"/>
          <w:position w:val="0"/>
          <w:szCs w:val="24"/>
          <w:lang w:bidi="ar"/>
        </w:rPr>
        <w:t>）的要求检定</w:t>
      </w:r>
      <w:r w:rsidRPr="00E57CFB">
        <w:rPr>
          <w:rFonts w:ascii="Times New Roman"/>
          <w:b w:val="0"/>
          <w:color w:val="000000"/>
          <w:position w:val="0"/>
          <w:szCs w:val="24"/>
          <w:lang w:bidi="ar"/>
        </w:rPr>
        <w:t>/</w:t>
      </w:r>
      <w:r w:rsidRPr="00E57CFB">
        <w:rPr>
          <w:rFonts w:ascii="Times New Roman"/>
          <w:b w:val="0"/>
          <w:color w:val="000000"/>
          <w:position w:val="0"/>
          <w:szCs w:val="24"/>
          <w:lang w:bidi="ar"/>
        </w:rPr>
        <w:t>校准合格，</w:t>
      </w:r>
      <w:r w:rsidRPr="00E57CFB">
        <w:rPr>
          <w:rFonts w:ascii="Times New Roman"/>
          <w:b w:val="0"/>
          <w:color w:val="000000"/>
          <w:position w:val="0"/>
          <w:szCs w:val="24"/>
          <w:lang w:bidi="ar"/>
        </w:rPr>
        <w:t xml:space="preserve"> </w:t>
      </w:r>
      <w:r w:rsidRPr="00E57CFB">
        <w:rPr>
          <w:rFonts w:ascii="Times New Roman"/>
          <w:b w:val="0"/>
          <w:color w:val="000000"/>
          <w:position w:val="0"/>
          <w:szCs w:val="24"/>
          <w:lang w:bidi="ar"/>
        </w:rPr>
        <w:t>每年对气象采集单元风速测量模块应检定</w:t>
      </w:r>
      <w:r w:rsidRPr="00E57CFB">
        <w:rPr>
          <w:rFonts w:ascii="Times New Roman"/>
          <w:b w:val="0"/>
          <w:color w:val="000000"/>
          <w:position w:val="0"/>
          <w:szCs w:val="24"/>
          <w:lang w:bidi="ar"/>
        </w:rPr>
        <w:t>/</w:t>
      </w:r>
      <w:r w:rsidRPr="00E57CFB">
        <w:rPr>
          <w:rFonts w:ascii="Times New Roman"/>
          <w:b w:val="0"/>
          <w:color w:val="000000"/>
          <w:position w:val="0"/>
          <w:szCs w:val="24"/>
          <w:lang w:bidi="ar"/>
        </w:rPr>
        <w:t>校准合格</w:t>
      </w:r>
      <w:r w:rsidRPr="00E57CFB">
        <w:rPr>
          <w:rFonts w:ascii="Times New Roman" w:hint="eastAsia"/>
          <w:b w:val="0"/>
          <w:color w:val="000000"/>
          <w:position w:val="0"/>
          <w:szCs w:val="24"/>
          <w:lang w:bidi="ar"/>
        </w:rPr>
        <w:t>，并保障在有效期内使用（相关的检定</w:t>
      </w:r>
      <w:r w:rsidRPr="00E57CFB">
        <w:rPr>
          <w:rFonts w:ascii="Times New Roman" w:hint="eastAsia"/>
          <w:b w:val="0"/>
          <w:color w:val="000000"/>
          <w:position w:val="0"/>
          <w:szCs w:val="24"/>
          <w:lang w:bidi="ar"/>
        </w:rPr>
        <w:t>/</w:t>
      </w:r>
      <w:r w:rsidRPr="00E57CFB">
        <w:rPr>
          <w:rFonts w:ascii="Times New Roman" w:hint="eastAsia"/>
          <w:b w:val="0"/>
          <w:color w:val="000000"/>
          <w:position w:val="0"/>
          <w:szCs w:val="24"/>
          <w:lang w:bidi="ar"/>
        </w:rPr>
        <w:t>校准单位须经</w:t>
      </w:r>
      <w:r w:rsidRPr="00E57CFB">
        <w:rPr>
          <w:rFonts w:ascii="Times New Roman" w:hint="eastAsia"/>
          <w:b w:val="0"/>
          <w:kern w:val="2"/>
          <w:position w:val="0"/>
          <w:szCs w:val="24"/>
        </w:rPr>
        <w:t>采购方</w:t>
      </w:r>
      <w:r w:rsidRPr="00E57CFB">
        <w:rPr>
          <w:rFonts w:ascii="Times New Roman" w:hint="eastAsia"/>
          <w:b w:val="0"/>
          <w:color w:val="000000"/>
          <w:position w:val="0"/>
          <w:szCs w:val="24"/>
          <w:lang w:bidi="ar"/>
        </w:rPr>
        <w:t>同意）。</w:t>
      </w:r>
    </w:p>
    <w:p w14:paraId="1C63F7FF" w14:textId="77777777" w:rsidR="00BA5E23" w:rsidRPr="00E57CFB" w:rsidRDefault="00000000">
      <w:pPr>
        <w:spacing w:line="360" w:lineRule="auto"/>
        <w:ind w:firstLineChars="200" w:firstLine="480"/>
        <w:rPr>
          <w:rFonts w:ascii="Times New Roman"/>
          <w:b w:val="0"/>
          <w:kern w:val="2"/>
          <w:position w:val="0"/>
          <w:szCs w:val="24"/>
          <w:lang w:bidi="ar"/>
        </w:rPr>
      </w:pPr>
      <w:r w:rsidRPr="00E57CFB">
        <w:rPr>
          <w:rFonts w:ascii="Times New Roman"/>
          <w:b w:val="0"/>
          <w:kern w:val="2"/>
          <w:position w:val="0"/>
          <w:szCs w:val="24"/>
        </w:rPr>
        <w:t>运行维护和质量控制使用的声校准器应符合</w:t>
      </w:r>
      <w:r w:rsidRPr="00E57CFB">
        <w:rPr>
          <w:rFonts w:ascii="Times New Roman"/>
          <w:b w:val="0"/>
          <w:kern w:val="2"/>
          <w:position w:val="0"/>
          <w:szCs w:val="24"/>
        </w:rPr>
        <w:t xml:space="preserve">GB/T 15173 </w:t>
      </w:r>
      <w:r w:rsidRPr="00E57CFB">
        <w:rPr>
          <w:rFonts w:ascii="Times New Roman"/>
          <w:b w:val="0"/>
          <w:kern w:val="2"/>
          <w:position w:val="0"/>
          <w:szCs w:val="24"/>
        </w:rPr>
        <w:t>对</w:t>
      </w:r>
      <w:r w:rsidRPr="00E57CFB">
        <w:rPr>
          <w:rFonts w:ascii="Times New Roman"/>
          <w:b w:val="0"/>
          <w:kern w:val="2"/>
          <w:position w:val="0"/>
          <w:szCs w:val="24"/>
        </w:rPr>
        <w:t xml:space="preserve">1 </w:t>
      </w:r>
      <w:r w:rsidRPr="00E57CFB">
        <w:rPr>
          <w:rFonts w:ascii="Times New Roman"/>
          <w:b w:val="0"/>
          <w:kern w:val="2"/>
          <w:position w:val="0"/>
          <w:szCs w:val="24"/>
        </w:rPr>
        <w:t>级声校准器的要求，声级计应符合</w:t>
      </w:r>
      <w:r w:rsidRPr="00E57CFB">
        <w:rPr>
          <w:rFonts w:ascii="Times New Roman"/>
          <w:b w:val="0"/>
          <w:kern w:val="2"/>
          <w:position w:val="0"/>
          <w:szCs w:val="24"/>
        </w:rPr>
        <w:t xml:space="preserve">GB/T 3785.1 </w:t>
      </w:r>
      <w:r w:rsidRPr="00E57CFB">
        <w:rPr>
          <w:rFonts w:ascii="Times New Roman"/>
          <w:b w:val="0"/>
          <w:kern w:val="2"/>
          <w:position w:val="0"/>
          <w:szCs w:val="24"/>
        </w:rPr>
        <w:t>对</w:t>
      </w:r>
      <w:r w:rsidRPr="00E57CFB">
        <w:rPr>
          <w:rFonts w:ascii="Times New Roman"/>
          <w:b w:val="0"/>
          <w:kern w:val="2"/>
          <w:position w:val="0"/>
          <w:szCs w:val="24"/>
        </w:rPr>
        <w:t xml:space="preserve">1 </w:t>
      </w:r>
      <w:r w:rsidRPr="00E57CFB">
        <w:rPr>
          <w:rFonts w:ascii="Times New Roman"/>
          <w:b w:val="0"/>
          <w:kern w:val="2"/>
          <w:position w:val="0"/>
          <w:szCs w:val="24"/>
        </w:rPr>
        <w:t>级声级计的要求。</w:t>
      </w:r>
    </w:p>
    <w:p w14:paraId="422DB4B3" w14:textId="77777777" w:rsidR="00BA5E23" w:rsidRPr="00E57CFB" w:rsidRDefault="00000000">
      <w:pPr>
        <w:widowControl/>
        <w:spacing w:line="360" w:lineRule="auto"/>
        <w:ind w:firstLineChars="200" w:firstLine="480"/>
        <w:rPr>
          <w:rFonts w:ascii="Times New Roman"/>
          <w:b w:val="0"/>
          <w:color w:val="000000"/>
          <w:position w:val="0"/>
          <w:szCs w:val="24"/>
          <w:lang w:bidi="ar"/>
        </w:rPr>
      </w:pPr>
      <w:r w:rsidRPr="00E57CFB">
        <w:rPr>
          <w:rFonts w:ascii="Times New Roman"/>
          <w:b w:val="0"/>
          <w:color w:val="000000"/>
          <w:position w:val="0"/>
          <w:szCs w:val="24"/>
          <w:lang w:bidi="ar"/>
        </w:rPr>
        <w:t>4.3</w:t>
      </w:r>
      <w:r w:rsidRPr="00E57CFB">
        <w:rPr>
          <w:rFonts w:ascii="Times New Roman"/>
          <w:b w:val="0"/>
          <w:color w:val="000000"/>
          <w:position w:val="0"/>
          <w:szCs w:val="24"/>
          <w:lang w:bidi="ar"/>
        </w:rPr>
        <w:t>数据审核：</w:t>
      </w:r>
      <w:r w:rsidRPr="00E57CFB">
        <w:rPr>
          <w:rFonts w:ascii="Times New Roman" w:hint="eastAsia"/>
          <w:b w:val="0"/>
          <w:color w:val="000000"/>
          <w:position w:val="0"/>
          <w:szCs w:val="24"/>
          <w:lang w:bidi="ar"/>
        </w:rPr>
        <w:t>每日</w:t>
      </w:r>
      <w:r w:rsidRPr="00E57CFB">
        <w:rPr>
          <w:rFonts w:ascii="Times New Roman" w:hint="eastAsia"/>
          <w:b w:val="0"/>
          <w:color w:val="000000"/>
          <w:position w:val="0"/>
          <w:szCs w:val="24"/>
          <w:lang w:bidi="ar"/>
        </w:rPr>
        <w:t>11</w:t>
      </w:r>
      <w:r w:rsidRPr="00E57CFB">
        <w:rPr>
          <w:rFonts w:ascii="Times New Roman" w:hint="eastAsia"/>
          <w:b w:val="0"/>
          <w:color w:val="000000"/>
          <w:position w:val="0"/>
          <w:szCs w:val="24"/>
          <w:lang w:bidi="ar"/>
        </w:rPr>
        <w:t>点前完成数据审核，</w:t>
      </w:r>
      <w:r w:rsidRPr="00E57CFB">
        <w:rPr>
          <w:rFonts w:ascii="Times New Roman"/>
          <w:b w:val="0"/>
          <w:color w:val="000000"/>
          <w:position w:val="0"/>
          <w:szCs w:val="24"/>
          <w:lang w:bidi="ar"/>
        </w:rPr>
        <w:t>出现异常值时查找原因并</w:t>
      </w:r>
      <w:r w:rsidRPr="00E57CFB">
        <w:rPr>
          <w:rFonts w:ascii="Times New Roman" w:hint="eastAsia"/>
          <w:b w:val="0"/>
          <w:color w:val="000000"/>
          <w:position w:val="0"/>
          <w:szCs w:val="24"/>
          <w:lang w:bidi="ar"/>
        </w:rPr>
        <w:t>根据录音、录像等</w:t>
      </w:r>
      <w:r w:rsidRPr="00E57CFB">
        <w:rPr>
          <w:rFonts w:ascii="Times New Roman"/>
          <w:b w:val="0"/>
          <w:color w:val="000000"/>
          <w:position w:val="0"/>
          <w:szCs w:val="24"/>
          <w:lang w:bidi="ar"/>
        </w:rPr>
        <w:t>判断数据是否有效。</w:t>
      </w:r>
    </w:p>
    <w:p w14:paraId="6E7A004E"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b w:val="0"/>
          <w:kern w:val="2"/>
          <w:position w:val="0"/>
          <w:szCs w:val="24"/>
        </w:rPr>
        <w:t>▲</w:t>
      </w:r>
      <w:r w:rsidRPr="00E57CFB">
        <w:rPr>
          <w:rFonts w:ascii="Times New Roman" w:hint="eastAsia"/>
          <w:b w:val="0"/>
          <w:kern w:val="2"/>
          <w:position w:val="0"/>
          <w:szCs w:val="24"/>
        </w:rPr>
        <w:t>4.4</w:t>
      </w:r>
      <w:r w:rsidRPr="00E57CFB">
        <w:rPr>
          <w:rFonts w:ascii="Times New Roman"/>
          <w:b w:val="0"/>
          <w:kern w:val="2"/>
          <w:position w:val="0"/>
          <w:szCs w:val="24"/>
        </w:rPr>
        <w:t>备</w:t>
      </w:r>
      <w:r w:rsidRPr="00E57CFB">
        <w:rPr>
          <w:rFonts w:ascii="Times New Roman" w:hint="eastAsia"/>
          <w:b w:val="0"/>
          <w:kern w:val="2"/>
          <w:position w:val="0"/>
          <w:szCs w:val="24"/>
        </w:rPr>
        <w:t>品备件</w:t>
      </w:r>
      <w:r w:rsidRPr="00E57CFB">
        <w:rPr>
          <w:rFonts w:ascii="Times New Roman"/>
          <w:b w:val="0"/>
          <w:kern w:val="2"/>
          <w:position w:val="0"/>
          <w:szCs w:val="24"/>
        </w:rPr>
        <w:t>保障</w:t>
      </w:r>
      <w:r w:rsidRPr="00E57CFB">
        <w:rPr>
          <w:rFonts w:ascii="Times New Roman" w:hint="eastAsia"/>
          <w:b w:val="0"/>
          <w:kern w:val="2"/>
          <w:position w:val="0"/>
          <w:szCs w:val="24"/>
        </w:rPr>
        <w:t>：</w:t>
      </w:r>
      <w:r w:rsidRPr="00E57CFB">
        <w:rPr>
          <w:rFonts w:ascii="Times New Roman"/>
          <w:b w:val="0"/>
          <w:kern w:val="2"/>
          <w:position w:val="0"/>
          <w:szCs w:val="24"/>
        </w:rPr>
        <w:t>运维合同签订后，所有耗材需在</w:t>
      </w:r>
      <w:r w:rsidRPr="00E57CFB">
        <w:rPr>
          <w:rFonts w:ascii="Times New Roman" w:hint="eastAsia"/>
          <w:b w:val="0"/>
          <w:kern w:val="2"/>
          <w:position w:val="0"/>
          <w:szCs w:val="24"/>
        </w:rPr>
        <w:t>1</w:t>
      </w:r>
      <w:r w:rsidRPr="00E57CFB">
        <w:rPr>
          <w:rFonts w:ascii="Times New Roman"/>
          <w:b w:val="0"/>
          <w:kern w:val="2"/>
          <w:position w:val="0"/>
          <w:szCs w:val="24"/>
        </w:rPr>
        <w:t>个月内配备到位，且</w:t>
      </w:r>
      <w:r w:rsidRPr="00E57CFB">
        <w:rPr>
          <w:rFonts w:ascii="Times New Roman" w:hint="eastAsia"/>
          <w:b w:val="0"/>
          <w:kern w:val="2"/>
          <w:position w:val="0"/>
          <w:szCs w:val="24"/>
        </w:rPr>
        <w:t>经采购方认可</w:t>
      </w:r>
      <w:r w:rsidRPr="00E57CFB">
        <w:rPr>
          <w:rFonts w:ascii="Times New Roman"/>
          <w:b w:val="0"/>
          <w:kern w:val="2"/>
          <w:position w:val="0"/>
          <w:szCs w:val="24"/>
        </w:rPr>
        <w:t>（</w:t>
      </w:r>
      <w:r w:rsidRPr="00E57CFB">
        <w:rPr>
          <w:rFonts w:ascii="Times New Roman" w:hint="eastAsia"/>
          <w:b w:val="0"/>
          <w:kern w:val="2"/>
          <w:position w:val="0"/>
          <w:szCs w:val="24"/>
        </w:rPr>
        <w:t>备品备件</w:t>
      </w:r>
      <w:r w:rsidRPr="00E57CFB">
        <w:rPr>
          <w:rFonts w:ascii="Times New Roman"/>
          <w:b w:val="0"/>
          <w:kern w:val="2"/>
          <w:position w:val="0"/>
          <w:szCs w:val="24"/>
        </w:rPr>
        <w:t>明细详见附表</w:t>
      </w:r>
      <w:r w:rsidRPr="00E57CFB">
        <w:rPr>
          <w:rFonts w:ascii="Times New Roman" w:hint="eastAsia"/>
          <w:b w:val="0"/>
          <w:kern w:val="2"/>
          <w:position w:val="0"/>
          <w:szCs w:val="24"/>
        </w:rPr>
        <w:t>2</w:t>
      </w:r>
      <w:r w:rsidRPr="00E57CFB">
        <w:rPr>
          <w:rFonts w:ascii="Times New Roman"/>
          <w:b w:val="0"/>
          <w:kern w:val="2"/>
          <w:position w:val="0"/>
          <w:szCs w:val="24"/>
        </w:rPr>
        <w:t>）</w:t>
      </w:r>
      <w:r w:rsidRPr="00E57CFB">
        <w:rPr>
          <w:rFonts w:ascii="Times New Roman" w:hint="eastAsia"/>
          <w:b w:val="0"/>
          <w:kern w:val="2"/>
          <w:position w:val="0"/>
          <w:szCs w:val="24"/>
        </w:rPr>
        <w:t>。</w:t>
      </w:r>
      <w:r w:rsidRPr="00E57CFB">
        <w:rPr>
          <w:rFonts w:ascii="Times New Roman"/>
          <w:b w:val="0"/>
          <w:kern w:val="2"/>
          <w:position w:val="0"/>
          <w:szCs w:val="24"/>
        </w:rPr>
        <w:t>需要更换时领用；耗件必须根据仪器的状况和有效使用期，及时更换并做好登记记录；更换的耗材、配件需进行标注（更换时间、地点及原因）。</w:t>
      </w:r>
    </w:p>
    <w:p w14:paraId="596AA2E6" w14:textId="77777777" w:rsidR="00BA5E23" w:rsidRPr="00E57CFB" w:rsidRDefault="00000000">
      <w:pPr>
        <w:spacing w:line="360" w:lineRule="auto"/>
        <w:ind w:right="-108"/>
        <w:jc w:val="center"/>
        <w:rPr>
          <w:rFonts w:ascii="黑体" w:eastAsia="黑体" w:hAnsi="黑体" w:hint="eastAsia"/>
          <w:b w:val="0"/>
          <w:color w:val="000000"/>
          <w:position w:val="0"/>
          <w:szCs w:val="32"/>
          <w:lang w:bidi="ar"/>
        </w:rPr>
      </w:pPr>
      <w:r w:rsidRPr="00E57CFB">
        <w:rPr>
          <w:rFonts w:ascii="Times New Roman" w:hint="eastAsia"/>
          <w:b w:val="0"/>
          <w:kern w:val="2"/>
          <w:position w:val="0"/>
          <w:szCs w:val="24"/>
        </w:rPr>
        <w:t xml:space="preserve">      </w:t>
      </w:r>
      <w:r w:rsidRPr="00E57CFB">
        <w:rPr>
          <w:rFonts w:ascii="黑体" w:eastAsia="黑体" w:hAnsi="黑体" w:hint="eastAsia"/>
          <w:b w:val="0"/>
          <w:color w:val="000000"/>
          <w:position w:val="0"/>
          <w:szCs w:val="32"/>
          <w:lang w:bidi="ar"/>
        </w:rPr>
        <w:t>表2噪声自动监测备品备件一览表</w:t>
      </w:r>
    </w:p>
    <w:p w14:paraId="6AF8476A" w14:textId="77777777" w:rsidR="00BA5E23" w:rsidRPr="00E57CFB" w:rsidRDefault="00BA5E23">
      <w:pPr>
        <w:spacing w:after="120" w:line="40" w:lineRule="exact"/>
        <w:rPr>
          <w:rFonts w:ascii="Times New Roman"/>
          <w:kern w:val="2"/>
          <w:sz w:val="21"/>
          <w:szCs w:val="24"/>
        </w:rPr>
      </w:pPr>
    </w:p>
    <w:tbl>
      <w:tblPr>
        <w:tblW w:w="870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1218"/>
        <w:gridCol w:w="5074"/>
        <w:gridCol w:w="2411"/>
      </w:tblGrid>
      <w:tr w:rsidR="00BA5E23" w:rsidRPr="00E57CFB" w14:paraId="14800350" w14:textId="77777777">
        <w:trPr>
          <w:trHeight w:val="277"/>
          <w:jc w:val="center"/>
        </w:trPr>
        <w:tc>
          <w:tcPr>
            <w:tcW w:w="1218" w:type="dxa"/>
            <w:shd w:val="clear" w:color="auto" w:fill="FFFFFF"/>
            <w:vAlign w:val="center"/>
          </w:tcPr>
          <w:p w14:paraId="51D8A2FF" w14:textId="77777777" w:rsidR="00BA5E23" w:rsidRPr="00E57CFB" w:rsidRDefault="00000000">
            <w:pPr>
              <w:kinsoku w:val="0"/>
              <w:autoSpaceDE w:val="0"/>
              <w:autoSpaceDN w:val="0"/>
              <w:adjustRightInd w:val="0"/>
              <w:snapToGrid w:val="0"/>
              <w:ind w:firstLineChars="100" w:firstLine="201"/>
              <w:jc w:val="left"/>
              <w:textAlignment w:val="baseline"/>
              <w:rPr>
                <w:rFonts w:ascii="Times New Roman"/>
                <w:bCs/>
                <w:snapToGrid w:val="0"/>
                <w:color w:val="000000"/>
                <w:spacing w:val="-5"/>
                <w:kern w:val="2"/>
                <w:sz w:val="21"/>
                <w:szCs w:val="21"/>
                <w:lang w:eastAsia="en-US" w:bidi="ar"/>
              </w:rPr>
            </w:pPr>
            <w:r w:rsidRPr="00E57CFB">
              <w:rPr>
                <w:rFonts w:ascii="Times New Roman"/>
                <w:bCs/>
                <w:snapToGrid w:val="0"/>
                <w:color w:val="000000"/>
                <w:spacing w:val="-5"/>
                <w:kern w:val="2"/>
                <w:sz w:val="21"/>
                <w:szCs w:val="21"/>
                <w:lang w:eastAsia="en-US" w:bidi="ar"/>
              </w:rPr>
              <w:t>序</w:t>
            </w:r>
            <w:r w:rsidRPr="00E57CFB">
              <w:rPr>
                <w:rFonts w:ascii="Times New Roman"/>
                <w:bCs/>
                <w:snapToGrid w:val="0"/>
                <w:color w:val="000000"/>
                <w:spacing w:val="-5"/>
                <w:kern w:val="2"/>
                <w:sz w:val="21"/>
                <w:szCs w:val="21"/>
                <w:lang w:bidi="ar"/>
              </w:rPr>
              <w:t xml:space="preserve">  </w:t>
            </w:r>
            <w:r w:rsidRPr="00E57CFB">
              <w:rPr>
                <w:rFonts w:ascii="Times New Roman"/>
                <w:bCs/>
                <w:snapToGrid w:val="0"/>
                <w:color w:val="000000"/>
                <w:spacing w:val="-5"/>
                <w:kern w:val="2"/>
                <w:sz w:val="21"/>
                <w:szCs w:val="21"/>
                <w:lang w:eastAsia="en-US" w:bidi="ar"/>
              </w:rPr>
              <w:t>号</w:t>
            </w:r>
          </w:p>
        </w:tc>
        <w:tc>
          <w:tcPr>
            <w:tcW w:w="5074" w:type="dxa"/>
            <w:shd w:val="clear" w:color="auto" w:fill="FFFFFF"/>
            <w:vAlign w:val="center"/>
          </w:tcPr>
          <w:p w14:paraId="7EF1E347" w14:textId="77777777" w:rsidR="00BA5E23" w:rsidRPr="00E57CFB" w:rsidRDefault="00000000">
            <w:pPr>
              <w:kinsoku w:val="0"/>
              <w:autoSpaceDE w:val="0"/>
              <w:autoSpaceDN w:val="0"/>
              <w:adjustRightInd w:val="0"/>
              <w:snapToGrid w:val="0"/>
              <w:jc w:val="center"/>
              <w:textAlignment w:val="baseline"/>
              <w:rPr>
                <w:rFonts w:ascii="Times New Roman"/>
                <w:bCs/>
                <w:snapToGrid w:val="0"/>
                <w:color w:val="000000"/>
                <w:spacing w:val="-5"/>
                <w:kern w:val="2"/>
                <w:sz w:val="21"/>
                <w:szCs w:val="21"/>
                <w:lang w:eastAsia="en-US" w:bidi="ar"/>
              </w:rPr>
            </w:pPr>
            <w:r w:rsidRPr="00E57CFB">
              <w:rPr>
                <w:rFonts w:ascii="Times New Roman"/>
                <w:bCs/>
                <w:snapToGrid w:val="0"/>
                <w:color w:val="000000"/>
                <w:spacing w:val="-5"/>
                <w:kern w:val="2"/>
                <w:sz w:val="21"/>
                <w:szCs w:val="21"/>
                <w:lang w:eastAsia="en-US" w:bidi="ar"/>
              </w:rPr>
              <w:t>备</w:t>
            </w:r>
            <w:r w:rsidRPr="00E57CFB">
              <w:rPr>
                <w:rFonts w:ascii="Times New Roman"/>
                <w:bCs/>
                <w:snapToGrid w:val="0"/>
                <w:color w:val="000000"/>
                <w:spacing w:val="-5"/>
                <w:kern w:val="2"/>
                <w:sz w:val="21"/>
                <w:szCs w:val="21"/>
                <w:lang w:bidi="ar"/>
              </w:rPr>
              <w:t xml:space="preserve"> </w:t>
            </w:r>
            <w:r w:rsidRPr="00E57CFB">
              <w:rPr>
                <w:rFonts w:ascii="Times New Roman"/>
                <w:bCs/>
                <w:snapToGrid w:val="0"/>
                <w:color w:val="000000"/>
                <w:spacing w:val="-5"/>
                <w:kern w:val="2"/>
                <w:sz w:val="21"/>
                <w:szCs w:val="21"/>
                <w:lang w:eastAsia="en-US" w:bidi="ar"/>
              </w:rPr>
              <w:t>件</w:t>
            </w:r>
            <w:r w:rsidRPr="00E57CFB">
              <w:rPr>
                <w:rFonts w:ascii="Times New Roman"/>
                <w:bCs/>
                <w:snapToGrid w:val="0"/>
                <w:color w:val="000000"/>
                <w:spacing w:val="-5"/>
                <w:kern w:val="2"/>
                <w:sz w:val="21"/>
                <w:szCs w:val="21"/>
                <w:lang w:bidi="ar"/>
              </w:rPr>
              <w:t xml:space="preserve"> </w:t>
            </w:r>
            <w:r w:rsidRPr="00E57CFB">
              <w:rPr>
                <w:rFonts w:ascii="Times New Roman"/>
                <w:bCs/>
                <w:snapToGrid w:val="0"/>
                <w:color w:val="000000"/>
                <w:spacing w:val="-5"/>
                <w:kern w:val="2"/>
                <w:sz w:val="21"/>
                <w:szCs w:val="21"/>
                <w:lang w:eastAsia="en-US" w:bidi="ar"/>
              </w:rPr>
              <w:t>名</w:t>
            </w:r>
            <w:r w:rsidRPr="00E57CFB">
              <w:rPr>
                <w:rFonts w:ascii="Times New Roman"/>
                <w:bCs/>
                <w:snapToGrid w:val="0"/>
                <w:color w:val="000000"/>
                <w:spacing w:val="-5"/>
                <w:kern w:val="2"/>
                <w:sz w:val="21"/>
                <w:szCs w:val="21"/>
                <w:lang w:bidi="ar"/>
              </w:rPr>
              <w:t xml:space="preserve"> </w:t>
            </w:r>
            <w:r w:rsidRPr="00E57CFB">
              <w:rPr>
                <w:rFonts w:ascii="Times New Roman"/>
                <w:bCs/>
                <w:snapToGrid w:val="0"/>
                <w:color w:val="000000"/>
                <w:spacing w:val="-5"/>
                <w:kern w:val="2"/>
                <w:sz w:val="21"/>
                <w:szCs w:val="21"/>
                <w:lang w:eastAsia="en-US" w:bidi="ar"/>
              </w:rPr>
              <w:t>称</w:t>
            </w:r>
          </w:p>
        </w:tc>
        <w:tc>
          <w:tcPr>
            <w:tcW w:w="2411" w:type="dxa"/>
            <w:tcBorders>
              <w:left w:val="single" w:sz="4" w:space="0" w:color="auto"/>
            </w:tcBorders>
            <w:shd w:val="clear" w:color="auto" w:fill="FFFFFF"/>
            <w:vAlign w:val="center"/>
          </w:tcPr>
          <w:p w14:paraId="20A92869" w14:textId="77777777" w:rsidR="00BA5E23" w:rsidRPr="00E57CFB" w:rsidRDefault="00000000">
            <w:pPr>
              <w:kinsoku w:val="0"/>
              <w:autoSpaceDE w:val="0"/>
              <w:autoSpaceDN w:val="0"/>
              <w:adjustRightInd w:val="0"/>
              <w:snapToGrid w:val="0"/>
              <w:jc w:val="center"/>
              <w:textAlignment w:val="baseline"/>
              <w:rPr>
                <w:rFonts w:ascii="Times New Roman"/>
                <w:bCs/>
                <w:snapToGrid w:val="0"/>
                <w:color w:val="000000"/>
                <w:spacing w:val="-5"/>
                <w:kern w:val="2"/>
                <w:sz w:val="21"/>
                <w:szCs w:val="21"/>
                <w:lang w:eastAsia="en-US" w:bidi="ar"/>
              </w:rPr>
            </w:pPr>
            <w:r w:rsidRPr="00E57CFB">
              <w:rPr>
                <w:rFonts w:ascii="Times New Roman"/>
                <w:bCs/>
                <w:snapToGrid w:val="0"/>
                <w:color w:val="000000"/>
                <w:spacing w:val="-5"/>
                <w:kern w:val="2"/>
                <w:sz w:val="21"/>
                <w:szCs w:val="21"/>
                <w:lang w:eastAsia="en-US" w:bidi="ar"/>
              </w:rPr>
              <w:t>数</w:t>
            </w:r>
            <w:r w:rsidRPr="00E57CFB">
              <w:rPr>
                <w:rFonts w:ascii="Times New Roman"/>
                <w:bCs/>
                <w:snapToGrid w:val="0"/>
                <w:color w:val="000000"/>
                <w:spacing w:val="-5"/>
                <w:kern w:val="2"/>
                <w:sz w:val="21"/>
                <w:szCs w:val="21"/>
                <w:lang w:bidi="ar"/>
              </w:rPr>
              <w:t xml:space="preserve">  </w:t>
            </w:r>
            <w:r w:rsidRPr="00E57CFB">
              <w:rPr>
                <w:rFonts w:ascii="Times New Roman"/>
                <w:bCs/>
                <w:snapToGrid w:val="0"/>
                <w:color w:val="000000"/>
                <w:spacing w:val="-5"/>
                <w:kern w:val="2"/>
                <w:sz w:val="21"/>
                <w:szCs w:val="21"/>
                <w:lang w:eastAsia="en-US" w:bidi="ar"/>
              </w:rPr>
              <w:t>量</w:t>
            </w:r>
          </w:p>
        </w:tc>
      </w:tr>
      <w:tr w:rsidR="00BA5E23" w:rsidRPr="00E57CFB" w14:paraId="0ED1AE13" w14:textId="77777777">
        <w:trPr>
          <w:trHeight w:val="126"/>
          <w:jc w:val="center"/>
        </w:trPr>
        <w:tc>
          <w:tcPr>
            <w:tcW w:w="1218" w:type="dxa"/>
            <w:vAlign w:val="center"/>
          </w:tcPr>
          <w:p w14:paraId="0E0BCC43" w14:textId="77777777" w:rsidR="00BA5E23" w:rsidRPr="00E57CFB" w:rsidRDefault="00000000">
            <w:pPr>
              <w:jc w:val="center"/>
              <w:rPr>
                <w:rFonts w:ascii="Times New Roman"/>
                <w:b w:val="0"/>
                <w:kern w:val="2"/>
                <w:position w:val="0"/>
                <w:sz w:val="21"/>
                <w:szCs w:val="21"/>
              </w:rPr>
            </w:pPr>
            <w:r w:rsidRPr="00E57CFB">
              <w:rPr>
                <w:rFonts w:ascii="Times New Roman"/>
                <w:b w:val="0"/>
                <w:kern w:val="2"/>
                <w:position w:val="0"/>
                <w:sz w:val="21"/>
                <w:szCs w:val="21"/>
              </w:rPr>
              <w:t>1</w:t>
            </w:r>
          </w:p>
        </w:tc>
        <w:tc>
          <w:tcPr>
            <w:tcW w:w="5074" w:type="dxa"/>
            <w:vAlign w:val="center"/>
          </w:tcPr>
          <w:p w14:paraId="75A7E2A7" w14:textId="77777777" w:rsidR="00BA5E23" w:rsidRPr="00E57CFB" w:rsidRDefault="00000000">
            <w:pPr>
              <w:jc w:val="left"/>
              <w:rPr>
                <w:rFonts w:ascii="Times New Roman"/>
                <w:b w:val="0"/>
                <w:kern w:val="2"/>
                <w:position w:val="0"/>
                <w:sz w:val="21"/>
                <w:szCs w:val="21"/>
                <w:lang w:bidi="ar"/>
              </w:rPr>
            </w:pPr>
            <w:r w:rsidRPr="00E57CFB">
              <w:rPr>
                <w:rFonts w:ascii="Times New Roman"/>
                <w:b w:val="0"/>
                <w:kern w:val="2"/>
                <w:position w:val="0"/>
                <w:sz w:val="21"/>
                <w:szCs w:val="21"/>
                <w:lang w:bidi="ar"/>
              </w:rPr>
              <w:t>噪声自动监测仪</w:t>
            </w:r>
          </w:p>
        </w:tc>
        <w:tc>
          <w:tcPr>
            <w:tcW w:w="2411" w:type="dxa"/>
            <w:tcBorders>
              <w:left w:val="single" w:sz="4" w:space="0" w:color="auto"/>
            </w:tcBorders>
            <w:vAlign w:val="center"/>
          </w:tcPr>
          <w:p w14:paraId="44AF2956" w14:textId="77777777" w:rsidR="00BA5E23" w:rsidRPr="00E57CFB" w:rsidRDefault="00000000">
            <w:pPr>
              <w:jc w:val="center"/>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台</w:t>
            </w:r>
          </w:p>
        </w:tc>
      </w:tr>
      <w:tr w:rsidR="00BA5E23" w:rsidRPr="00E57CFB" w14:paraId="7B56AFE1" w14:textId="77777777">
        <w:trPr>
          <w:trHeight w:val="106"/>
          <w:jc w:val="center"/>
        </w:trPr>
        <w:tc>
          <w:tcPr>
            <w:tcW w:w="1218" w:type="dxa"/>
            <w:vAlign w:val="center"/>
          </w:tcPr>
          <w:p w14:paraId="1D0FBC9C" w14:textId="77777777" w:rsidR="00BA5E23" w:rsidRPr="00E57CFB" w:rsidRDefault="00000000">
            <w:pPr>
              <w:jc w:val="center"/>
              <w:rPr>
                <w:rFonts w:ascii="Times New Roman"/>
                <w:b w:val="0"/>
                <w:kern w:val="2"/>
                <w:position w:val="0"/>
                <w:sz w:val="21"/>
                <w:szCs w:val="21"/>
              </w:rPr>
            </w:pPr>
            <w:r w:rsidRPr="00E57CFB">
              <w:rPr>
                <w:rFonts w:ascii="Times New Roman"/>
                <w:b w:val="0"/>
                <w:kern w:val="2"/>
                <w:position w:val="0"/>
                <w:sz w:val="21"/>
                <w:szCs w:val="21"/>
              </w:rPr>
              <w:t>2</w:t>
            </w:r>
          </w:p>
        </w:tc>
        <w:tc>
          <w:tcPr>
            <w:tcW w:w="5074" w:type="dxa"/>
            <w:vAlign w:val="center"/>
          </w:tcPr>
          <w:p w14:paraId="7FC37EDD" w14:textId="77777777" w:rsidR="00BA5E23" w:rsidRPr="00E57CFB" w:rsidRDefault="00000000">
            <w:pPr>
              <w:jc w:val="left"/>
              <w:rPr>
                <w:rFonts w:ascii="Times New Roman"/>
                <w:b w:val="0"/>
                <w:kern w:val="2"/>
                <w:position w:val="0"/>
                <w:sz w:val="21"/>
                <w:szCs w:val="21"/>
                <w:lang w:bidi="ar"/>
              </w:rPr>
            </w:pPr>
            <w:r w:rsidRPr="00E57CFB">
              <w:rPr>
                <w:rFonts w:ascii="Times New Roman"/>
                <w:b w:val="0"/>
                <w:kern w:val="2"/>
                <w:position w:val="0"/>
                <w:sz w:val="21"/>
                <w:szCs w:val="21"/>
                <w:lang w:bidi="ar"/>
              </w:rPr>
              <w:t>通信模块</w:t>
            </w:r>
          </w:p>
        </w:tc>
        <w:tc>
          <w:tcPr>
            <w:tcW w:w="2411" w:type="dxa"/>
            <w:tcBorders>
              <w:left w:val="single" w:sz="4" w:space="0" w:color="auto"/>
            </w:tcBorders>
            <w:vAlign w:val="center"/>
          </w:tcPr>
          <w:p w14:paraId="09E6EE75" w14:textId="77777777" w:rsidR="00BA5E23" w:rsidRPr="00E57CFB" w:rsidRDefault="00000000">
            <w:pPr>
              <w:jc w:val="center"/>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个</w:t>
            </w:r>
          </w:p>
        </w:tc>
      </w:tr>
      <w:tr w:rsidR="00BA5E23" w:rsidRPr="00E57CFB" w14:paraId="1B8CDF11" w14:textId="77777777">
        <w:trPr>
          <w:trHeight w:val="45"/>
          <w:jc w:val="center"/>
        </w:trPr>
        <w:tc>
          <w:tcPr>
            <w:tcW w:w="1218" w:type="dxa"/>
            <w:vAlign w:val="center"/>
          </w:tcPr>
          <w:p w14:paraId="47A63F7A" w14:textId="77777777" w:rsidR="00BA5E23" w:rsidRPr="00E57CFB" w:rsidRDefault="00000000">
            <w:pPr>
              <w:jc w:val="center"/>
              <w:rPr>
                <w:rFonts w:ascii="Times New Roman"/>
                <w:b w:val="0"/>
                <w:kern w:val="2"/>
                <w:position w:val="0"/>
                <w:sz w:val="21"/>
                <w:szCs w:val="21"/>
              </w:rPr>
            </w:pPr>
            <w:r w:rsidRPr="00E57CFB">
              <w:rPr>
                <w:rFonts w:ascii="Times New Roman"/>
                <w:b w:val="0"/>
                <w:kern w:val="2"/>
                <w:position w:val="0"/>
                <w:sz w:val="21"/>
                <w:szCs w:val="21"/>
              </w:rPr>
              <w:t>3</w:t>
            </w:r>
          </w:p>
        </w:tc>
        <w:tc>
          <w:tcPr>
            <w:tcW w:w="5074" w:type="dxa"/>
            <w:vAlign w:val="center"/>
          </w:tcPr>
          <w:p w14:paraId="4FDE0529" w14:textId="77777777" w:rsidR="00BA5E23" w:rsidRPr="00E57CFB" w:rsidRDefault="00000000">
            <w:pPr>
              <w:jc w:val="left"/>
              <w:rPr>
                <w:rFonts w:ascii="Times New Roman"/>
                <w:b w:val="0"/>
                <w:kern w:val="2"/>
                <w:position w:val="0"/>
                <w:sz w:val="21"/>
                <w:szCs w:val="21"/>
                <w:lang w:bidi="ar"/>
              </w:rPr>
            </w:pPr>
            <w:r w:rsidRPr="00E57CFB">
              <w:rPr>
                <w:rFonts w:ascii="Times New Roman"/>
                <w:b w:val="0"/>
                <w:kern w:val="2"/>
                <w:position w:val="0"/>
                <w:sz w:val="21"/>
                <w:szCs w:val="21"/>
                <w:lang w:bidi="ar"/>
              </w:rPr>
              <w:t>气象六参数仪</w:t>
            </w:r>
          </w:p>
        </w:tc>
        <w:tc>
          <w:tcPr>
            <w:tcW w:w="2411" w:type="dxa"/>
            <w:tcBorders>
              <w:left w:val="single" w:sz="4" w:space="0" w:color="auto"/>
            </w:tcBorders>
            <w:vAlign w:val="center"/>
          </w:tcPr>
          <w:p w14:paraId="1378C792" w14:textId="77777777" w:rsidR="00BA5E23" w:rsidRPr="00E57CFB" w:rsidRDefault="00000000">
            <w:pPr>
              <w:jc w:val="center"/>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套</w:t>
            </w:r>
          </w:p>
        </w:tc>
      </w:tr>
      <w:tr w:rsidR="00BA5E23" w:rsidRPr="00E57CFB" w14:paraId="36FFD940" w14:textId="77777777">
        <w:trPr>
          <w:trHeight w:val="141"/>
          <w:jc w:val="center"/>
        </w:trPr>
        <w:tc>
          <w:tcPr>
            <w:tcW w:w="1218" w:type="dxa"/>
            <w:vAlign w:val="center"/>
          </w:tcPr>
          <w:p w14:paraId="06565D68" w14:textId="77777777" w:rsidR="00BA5E23" w:rsidRPr="00E57CFB" w:rsidRDefault="00000000">
            <w:pPr>
              <w:jc w:val="center"/>
              <w:rPr>
                <w:rFonts w:ascii="Times New Roman"/>
                <w:b w:val="0"/>
                <w:kern w:val="2"/>
                <w:position w:val="0"/>
                <w:sz w:val="21"/>
                <w:szCs w:val="21"/>
              </w:rPr>
            </w:pPr>
            <w:r w:rsidRPr="00E57CFB">
              <w:rPr>
                <w:rFonts w:ascii="Times New Roman"/>
                <w:b w:val="0"/>
                <w:kern w:val="2"/>
                <w:position w:val="0"/>
                <w:sz w:val="21"/>
                <w:szCs w:val="21"/>
              </w:rPr>
              <w:t>4</w:t>
            </w:r>
          </w:p>
        </w:tc>
        <w:tc>
          <w:tcPr>
            <w:tcW w:w="5074" w:type="dxa"/>
            <w:vAlign w:val="center"/>
          </w:tcPr>
          <w:p w14:paraId="3A4A042C" w14:textId="77777777" w:rsidR="00BA5E23" w:rsidRPr="00E57CFB" w:rsidRDefault="00000000">
            <w:pPr>
              <w:jc w:val="left"/>
              <w:rPr>
                <w:rFonts w:ascii="Times New Roman"/>
                <w:b w:val="0"/>
                <w:kern w:val="2"/>
                <w:position w:val="0"/>
                <w:sz w:val="21"/>
                <w:szCs w:val="21"/>
                <w:lang w:bidi="ar"/>
              </w:rPr>
            </w:pPr>
            <w:r w:rsidRPr="00E57CFB">
              <w:rPr>
                <w:rFonts w:ascii="Times New Roman"/>
                <w:b w:val="0"/>
                <w:kern w:val="2"/>
                <w:position w:val="0"/>
                <w:sz w:val="21"/>
                <w:szCs w:val="21"/>
                <w:lang w:bidi="ar"/>
              </w:rPr>
              <w:t>声校准器（经检定的，提供检定证书）</w:t>
            </w:r>
          </w:p>
        </w:tc>
        <w:tc>
          <w:tcPr>
            <w:tcW w:w="2411" w:type="dxa"/>
            <w:tcBorders>
              <w:left w:val="single" w:sz="4" w:space="0" w:color="auto"/>
            </w:tcBorders>
            <w:vAlign w:val="center"/>
          </w:tcPr>
          <w:p w14:paraId="448ED7F6" w14:textId="77777777" w:rsidR="00BA5E23" w:rsidRPr="00E57CFB" w:rsidRDefault="00000000">
            <w:pPr>
              <w:jc w:val="center"/>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台</w:t>
            </w:r>
          </w:p>
        </w:tc>
      </w:tr>
      <w:tr w:rsidR="00BA5E23" w:rsidRPr="00E57CFB" w14:paraId="3CF153A7" w14:textId="77777777">
        <w:trPr>
          <w:trHeight w:val="88"/>
          <w:jc w:val="center"/>
        </w:trPr>
        <w:tc>
          <w:tcPr>
            <w:tcW w:w="1218" w:type="dxa"/>
            <w:vAlign w:val="center"/>
          </w:tcPr>
          <w:p w14:paraId="103E40C6" w14:textId="77777777" w:rsidR="00BA5E23" w:rsidRPr="00E57CFB" w:rsidRDefault="00000000">
            <w:pPr>
              <w:jc w:val="center"/>
              <w:rPr>
                <w:rFonts w:ascii="Times New Roman"/>
                <w:b w:val="0"/>
                <w:kern w:val="2"/>
                <w:position w:val="0"/>
                <w:sz w:val="21"/>
                <w:szCs w:val="21"/>
              </w:rPr>
            </w:pPr>
            <w:r w:rsidRPr="00E57CFB">
              <w:rPr>
                <w:rFonts w:ascii="Times New Roman"/>
                <w:b w:val="0"/>
                <w:kern w:val="2"/>
                <w:position w:val="0"/>
                <w:sz w:val="21"/>
                <w:szCs w:val="21"/>
              </w:rPr>
              <w:t>5</w:t>
            </w:r>
          </w:p>
        </w:tc>
        <w:tc>
          <w:tcPr>
            <w:tcW w:w="5074" w:type="dxa"/>
            <w:vAlign w:val="center"/>
          </w:tcPr>
          <w:p w14:paraId="3F479B36" w14:textId="77777777" w:rsidR="00BA5E23" w:rsidRPr="00E57CFB" w:rsidRDefault="00000000">
            <w:pPr>
              <w:jc w:val="left"/>
              <w:rPr>
                <w:rFonts w:ascii="Times New Roman"/>
                <w:b w:val="0"/>
                <w:kern w:val="2"/>
                <w:position w:val="0"/>
                <w:sz w:val="21"/>
                <w:szCs w:val="21"/>
                <w:lang w:bidi="ar"/>
              </w:rPr>
            </w:pPr>
            <w:r w:rsidRPr="00E57CFB">
              <w:rPr>
                <w:rFonts w:ascii="Times New Roman"/>
                <w:b w:val="0"/>
                <w:kern w:val="2"/>
                <w:position w:val="0"/>
                <w:sz w:val="21"/>
                <w:szCs w:val="21"/>
                <w:lang w:bidi="ar"/>
              </w:rPr>
              <w:t>声级计（经检定的，提供检定证书）</w:t>
            </w:r>
          </w:p>
        </w:tc>
        <w:tc>
          <w:tcPr>
            <w:tcW w:w="2411" w:type="dxa"/>
            <w:tcBorders>
              <w:left w:val="single" w:sz="4" w:space="0" w:color="auto"/>
            </w:tcBorders>
            <w:vAlign w:val="center"/>
          </w:tcPr>
          <w:p w14:paraId="391A31B2" w14:textId="77777777" w:rsidR="00BA5E23" w:rsidRPr="00E57CFB" w:rsidRDefault="00000000">
            <w:pPr>
              <w:jc w:val="center"/>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台</w:t>
            </w:r>
          </w:p>
        </w:tc>
      </w:tr>
      <w:tr w:rsidR="00BA5E23" w:rsidRPr="00E57CFB" w14:paraId="4FD410C0" w14:textId="77777777">
        <w:trPr>
          <w:trHeight w:val="45"/>
          <w:jc w:val="center"/>
        </w:trPr>
        <w:tc>
          <w:tcPr>
            <w:tcW w:w="1218" w:type="dxa"/>
            <w:vAlign w:val="center"/>
          </w:tcPr>
          <w:p w14:paraId="11230D48" w14:textId="77777777" w:rsidR="00BA5E23" w:rsidRPr="00E57CFB" w:rsidRDefault="00000000">
            <w:pPr>
              <w:jc w:val="center"/>
              <w:rPr>
                <w:rFonts w:ascii="Times New Roman"/>
                <w:b w:val="0"/>
                <w:kern w:val="2"/>
                <w:position w:val="0"/>
                <w:sz w:val="21"/>
                <w:szCs w:val="21"/>
              </w:rPr>
            </w:pPr>
            <w:r w:rsidRPr="00E57CFB">
              <w:rPr>
                <w:rFonts w:ascii="Times New Roman"/>
                <w:b w:val="0"/>
                <w:kern w:val="2"/>
                <w:position w:val="0"/>
                <w:sz w:val="21"/>
                <w:szCs w:val="21"/>
              </w:rPr>
              <w:t>6</w:t>
            </w:r>
          </w:p>
        </w:tc>
        <w:tc>
          <w:tcPr>
            <w:tcW w:w="5074" w:type="dxa"/>
            <w:vAlign w:val="center"/>
          </w:tcPr>
          <w:p w14:paraId="08C12DF2" w14:textId="77777777" w:rsidR="00BA5E23" w:rsidRPr="00E57CFB" w:rsidRDefault="00000000">
            <w:pPr>
              <w:jc w:val="left"/>
              <w:rPr>
                <w:rFonts w:ascii="Times New Roman"/>
                <w:b w:val="0"/>
                <w:kern w:val="2"/>
                <w:position w:val="0"/>
                <w:sz w:val="21"/>
                <w:szCs w:val="21"/>
                <w:lang w:bidi="ar"/>
              </w:rPr>
            </w:pPr>
            <w:r w:rsidRPr="00E57CFB">
              <w:rPr>
                <w:rFonts w:ascii="Times New Roman"/>
                <w:b w:val="0"/>
                <w:kern w:val="2"/>
                <w:position w:val="0"/>
                <w:sz w:val="21"/>
                <w:szCs w:val="21"/>
                <w:lang w:bidi="ar"/>
              </w:rPr>
              <w:t>防风罩</w:t>
            </w:r>
          </w:p>
        </w:tc>
        <w:tc>
          <w:tcPr>
            <w:tcW w:w="2411" w:type="dxa"/>
            <w:tcBorders>
              <w:left w:val="single" w:sz="4" w:space="0" w:color="auto"/>
            </w:tcBorders>
            <w:vAlign w:val="center"/>
          </w:tcPr>
          <w:p w14:paraId="760C4586" w14:textId="77777777" w:rsidR="00BA5E23" w:rsidRPr="00E57CFB" w:rsidRDefault="00000000">
            <w:pPr>
              <w:jc w:val="center"/>
              <w:rPr>
                <w:rFonts w:ascii="Times New Roman"/>
                <w:b w:val="0"/>
                <w:kern w:val="2"/>
                <w:position w:val="0"/>
                <w:sz w:val="21"/>
                <w:szCs w:val="21"/>
                <w:lang w:bidi="ar"/>
              </w:rPr>
            </w:pPr>
            <w:r w:rsidRPr="00E57CFB">
              <w:rPr>
                <w:rFonts w:ascii="Times New Roman"/>
                <w:b w:val="0"/>
                <w:kern w:val="2"/>
                <w:position w:val="0"/>
                <w:sz w:val="21"/>
                <w:szCs w:val="21"/>
                <w:lang w:bidi="ar"/>
              </w:rPr>
              <w:t>8</w:t>
            </w:r>
            <w:r w:rsidRPr="00E57CFB">
              <w:rPr>
                <w:rFonts w:ascii="Times New Roman"/>
                <w:b w:val="0"/>
                <w:kern w:val="2"/>
                <w:position w:val="0"/>
                <w:sz w:val="21"/>
                <w:szCs w:val="21"/>
                <w:lang w:bidi="ar"/>
              </w:rPr>
              <w:t>个</w:t>
            </w:r>
          </w:p>
        </w:tc>
      </w:tr>
      <w:tr w:rsidR="00BA5E23" w:rsidRPr="00E57CFB" w14:paraId="3B243C5A" w14:textId="77777777">
        <w:trPr>
          <w:trHeight w:val="45"/>
          <w:jc w:val="center"/>
        </w:trPr>
        <w:tc>
          <w:tcPr>
            <w:tcW w:w="1218" w:type="dxa"/>
            <w:vAlign w:val="center"/>
          </w:tcPr>
          <w:p w14:paraId="15938552" w14:textId="77777777" w:rsidR="00BA5E23" w:rsidRPr="00E57CFB" w:rsidRDefault="00000000">
            <w:pPr>
              <w:jc w:val="center"/>
              <w:rPr>
                <w:rFonts w:ascii="Times New Roman"/>
                <w:b w:val="0"/>
                <w:kern w:val="2"/>
                <w:position w:val="0"/>
                <w:sz w:val="21"/>
                <w:szCs w:val="21"/>
              </w:rPr>
            </w:pPr>
            <w:r w:rsidRPr="00E57CFB">
              <w:rPr>
                <w:rFonts w:ascii="Times New Roman"/>
                <w:b w:val="0"/>
                <w:kern w:val="2"/>
                <w:position w:val="0"/>
                <w:sz w:val="21"/>
                <w:szCs w:val="21"/>
              </w:rPr>
              <w:t>7</w:t>
            </w:r>
          </w:p>
        </w:tc>
        <w:tc>
          <w:tcPr>
            <w:tcW w:w="5074" w:type="dxa"/>
            <w:vAlign w:val="center"/>
          </w:tcPr>
          <w:p w14:paraId="576E6006" w14:textId="77777777" w:rsidR="00BA5E23" w:rsidRPr="00E57CFB" w:rsidRDefault="00000000">
            <w:pPr>
              <w:jc w:val="left"/>
              <w:rPr>
                <w:rFonts w:ascii="Times New Roman"/>
                <w:b w:val="0"/>
                <w:kern w:val="2"/>
                <w:position w:val="0"/>
                <w:sz w:val="21"/>
                <w:szCs w:val="21"/>
                <w:lang w:bidi="ar"/>
              </w:rPr>
            </w:pPr>
            <w:r w:rsidRPr="00E57CFB">
              <w:rPr>
                <w:rFonts w:ascii="Times New Roman"/>
                <w:b w:val="0"/>
                <w:kern w:val="2"/>
                <w:position w:val="0"/>
                <w:sz w:val="21"/>
                <w:szCs w:val="21"/>
                <w:lang w:bidi="ar"/>
              </w:rPr>
              <w:t>其他关键备件（包含摄像头、声定位、线缆等）</w:t>
            </w:r>
          </w:p>
        </w:tc>
        <w:tc>
          <w:tcPr>
            <w:tcW w:w="2411" w:type="dxa"/>
            <w:tcBorders>
              <w:left w:val="single" w:sz="4" w:space="0" w:color="auto"/>
            </w:tcBorders>
            <w:vAlign w:val="center"/>
          </w:tcPr>
          <w:p w14:paraId="406699BA" w14:textId="77777777" w:rsidR="00BA5E23" w:rsidRPr="00E57CFB" w:rsidRDefault="00000000">
            <w:pPr>
              <w:jc w:val="center"/>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套</w:t>
            </w:r>
          </w:p>
        </w:tc>
      </w:tr>
      <w:tr w:rsidR="00BA5E23" w:rsidRPr="00E57CFB" w14:paraId="4CD84AC9" w14:textId="77777777">
        <w:trPr>
          <w:trHeight w:val="45"/>
          <w:jc w:val="center"/>
        </w:trPr>
        <w:tc>
          <w:tcPr>
            <w:tcW w:w="1218" w:type="dxa"/>
            <w:vAlign w:val="center"/>
          </w:tcPr>
          <w:p w14:paraId="782C22FB" w14:textId="77777777" w:rsidR="00BA5E23" w:rsidRPr="00E57CFB" w:rsidRDefault="00000000">
            <w:pPr>
              <w:jc w:val="center"/>
              <w:rPr>
                <w:rFonts w:ascii="Times New Roman"/>
                <w:b w:val="0"/>
                <w:kern w:val="2"/>
                <w:position w:val="0"/>
                <w:sz w:val="21"/>
                <w:szCs w:val="21"/>
                <w:lang w:bidi="ar"/>
              </w:rPr>
            </w:pPr>
            <w:r w:rsidRPr="00E57CFB">
              <w:rPr>
                <w:rFonts w:ascii="Times New Roman"/>
                <w:b w:val="0"/>
                <w:kern w:val="2"/>
                <w:position w:val="0"/>
                <w:sz w:val="21"/>
                <w:szCs w:val="21"/>
                <w:lang w:bidi="ar"/>
              </w:rPr>
              <w:t>备注</w:t>
            </w:r>
          </w:p>
        </w:tc>
        <w:tc>
          <w:tcPr>
            <w:tcW w:w="7485" w:type="dxa"/>
            <w:gridSpan w:val="2"/>
            <w:vAlign w:val="center"/>
          </w:tcPr>
          <w:p w14:paraId="5046F2AA" w14:textId="77777777" w:rsidR="00BA5E23" w:rsidRPr="00E57CFB" w:rsidRDefault="00000000">
            <w:pPr>
              <w:jc w:val="center"/>
              <w:rPr>
                <w:rFonts w:ascii="Times New Roman"/>
                <w:b w:val="0"/>
                <w:kern w:val="2"/>
                <w:position w:val="0"/>
                <w:sz w:val="21"/>
                <w:szCs w:val="21"/>
                <w:lang w:bidi="ar"/>
              </w:rPr>
            </w:pPr>
            <w:r w:rsidRPr="00E57CFB">
              <w:rPr>
                <w:rFonts w:ascii="Times New Roman"/>
                <w:b w:val="0"/>
                <w:kern w:val="2"/>
                <w:position w:val="0"/>
                <w:sz w:val="21"/>
                <w:szCs w:val="21"/>
                <w:lang w:bidi="ar"/>
              </w:rPr>
              <w:t>备用仪器性能与该站点噪声监测子站性能一致</w:t>
            </w:r>
          </w:p>
        </w:tc>
      </w:tr>
    </w:tbl>
    <w:p w14:paraId="20B9D17F" w14:textId="77777777" w:rsidR="00BA5E23" w:rsidRPr="00E57CFB" w:rsidRDefault="00BA5E23">
      <w:pPr>
        <w:spacing w:after="120" w:line="240" w:lineRule="exact"/>
        <w:ind w:leftChars="200" w:left="482" w:firstLineChars="200" w:firstLine="482"/>
        <w:rPr>
          <w:rFonts w:ascii="Times New Roman"/>
          <w:color w:val="000000"/>
          <w:szCs w:val="24"/>
          <w:lang w:bidi="ar"/>
        </w:rPr>
      </w:pPr>
    </w:p>
    <w:p w14:paraId="13A6ABC3"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lang w:bidi="ar"/>
        </w:rPr>
        <w:t>4.5</w:t>
      </w:r>
      <w:r w:rsidRPr="00E57CFB">
        <w:rPr>
          <w:rFonts w:ascii="Times New Roman" w:hint="eastAsia"/>
          <w:b w:val="0"/>
          <w:kern w:val="2"/>
          <w:position w:val="0"/>
          <w:szCs w:val="24"/>
        </w:rPr>
        <w:t>人员保障：项目负责人</w:t>
      </w:r>
      <w:r w:rsidRPr="00E57CFB">
        <w:rPr>
          <w:rFonts w:ascii="Times New Roman" w:hint="eastAsia"/>
          <w:b w:val="0"/>
          <w:kern w:val="2"/>
          <w:position w:val="0"/>
          <w:szCs w:val="24"/>
        </w:rPr>
        <w:t>1</w:t>
      </w:r>
      <w:r w:rsidRPr="00E57CFB">
        <w:rPr>
          <w:rFonts w:ascii="Times New Roman" w:hint="eastAsia"/>
          <w:b w:val="0"/>
          <w:kern w:val="2"/>
          <w:position w:val="0"/>
          <w:szCs w:val="24"/>
        </w:rPr>
        <w:t>名，具备环境保护相关专业中级及以上技术职称，并具有本项类似运维管理经历的；</w:t>
      </w:r>
      <w:r w:rsidRPr="00E57CFB">
        <w:rPr>
          <w:rFonts w:ascii="Times New Roman"/>
          <w:b w:val="0"/>
          <w:kern w:val="2"/>
          <w:position w:val="0"/>
          <w:szCs w:val="24"/>
        </w:rPr>
        <w:t>至少具备</w:t>
      </w:r>
      <w:r w:rsidRPr="00E57CFB">
        <w:rPr>
          <w:rFonts w:ascii="Times New Roman"/>
          <w:b w:val="0"/>
          <w:kern w:val="2"/>
          <w:position w:val="0"/>
          <w:szCs w:val="24"/>
        </w:rPr>
        <w:t>1</w:t>
      </w:r>
      <w:r w:rsidRPr="00E57CFB">
        <w:rPr>
          <w:rFonts w:ascii="Times New Roman"/>
          <w:b w:val="0"/>
          <w:kern w:val="2"/>
          <w:position w:val="0"/>
          <w:szCs w:val="24"/>
        </w:rPr>
        <w:t>名</w:t>
      </w:r>
      <w:r w:rsidRPr="00E57CFB">
        <w:rPr>
          <w:rFonts w:ascii="Times New Roman" w:hint="eastAsia"/>
          <w:b w:val="0"/>
          <w:kern w:val="2"/>
          <w:position w:val="0"/>
          <w:szCs w:val="24"/>
        </w:rPr>
        <w:t>本地化专职</w:t>
      </w:r>
      <w:r w:rsidRPr="00E57CFB">
        <w:rPr>
          <w:rFonts w:ascii="Times New Roman"/>
          <w:b w:val="0"/>
          <w:kern w:val="2"/>
          <w:position w:val="0"/>
          <w:szCs w:val="24"/>
        </w:rPr>
        <w:t>运维人员，</w:t>
      </w:r>
      <w:r w:rsidRPr="00E57CFB">
        <w:rPr>
          <w:rFonts w:ascii="Times New Roman" w:hint="eastAsia"/>
          <w:b w:val="0"/>
          <w:kern w:val="2"/>
          <w:position w:val="0"/>
          <w:szCs w:val="24"/>
        </w:rPr>
        <w:t>负责</w:t>
      </w:r>
      <w:r w:rsidRPr="00E57CFB">
        <w:rPr>
          <w:rFonts w:ascii="Times New Roman" w:hint="eastAsia"/>
          <w:b w:val="0"/>
          <w:kern w:val="2"/>
          <w:position w:val="0"/>
          <w:szCs w:val="24"/>
        </w:rPr>
        <w:t>8</w:t>
      </w:r>
      <w:r w:rsidRPr="00E57CFB">
        <w:rPr>
          <w:rFonts w:ascii="Times New Roman" w:hint="eastAsia"/>
          <w:b w:val="0"/>
          <w:kern w:val="2"/>
          <w:position w:val="0"/>
          <w:szCs w:val="24"/>
        </w:rPr>
        <w:t>个噪声子站运维及平台维护。项目负责人及运维人员均需</w:t>
      </w:r>
      <w:r w:rsidRPr="00E57CFB">
        <w:rPr>
          <w:rFonts w:ascii="Times New Roman" w:hint="eastAsia"/>
          <w:b w:val="0"/>
          <w:kern w:val="2"/>
          <w:position w:val="0"/>
          <w:szCs w:val="24"/>
          <w:lang w:bidi="ar"/>
        </w:rPr>
        <w:t>具备国家级环境监测部门颁发的噪声监测技术培训考核合格证，其中运维人员</w:t>
      </w:r>
      <w:r w:rsidRPr="00E57CFB">
        <w:rPr>
          <w:rFonts w:ascii="Times New Roman"/>
          <w:b w:val="0"/>
          <w:kern w:val="2"/>
          <w:position w:val="0"/>
          <w:szCs w:val="24"/>
        </w:rPr>
        <w:t>具备</w:t>
      </w:r>
      <w:r w:rsidRPr="00E57CFB">
        <w:rPr>
          <w:rFonts w:ascii="Times New Roman" w:hint="eastAsia"/>
          <w:b w:val="0"/>
          <w:kern w:val="2"/>
          <w:position w:val="0"/>
          <w:szCs w:val="24"/>
        </w:rPr>
        <w:t>1</w:t>
      </w:r>
      <w:r w:rsidRPr="00E57CFB">
        <w:rPr>
          <w:rFonts w:ascii="Times New Roman"/>
          <w:b w:val="0"/>
          <w:kern w:val="2"/>
          <w:position w:val="0"/>
          <w:szCs w:val="24"/>
        </w:rPr>
        <w:t>年以上的</w:t>
      </w:r>
      <w:r w:rsidRPr="00E57CFB">
        <w:rPr>
          <w:rFonts w:ascii="Times New Roman" w:hint="eastAsia"/>
          <w:b w:val="0"/>
          <w:kern w:val="2"/>
          <w:position w:val="0"/>
          <w:szCs w:val="24"/>
        </w:rPr>
        <w:t>噪声自动监测</w:t>
      </w:r>
      <w:r w:rsidRPr="00E57CFB">
        <w:rPr>
          <w:rFonts w:ascii="Times New Roman"/>
          <w:b w:val="0"/>
          <w:kern w:val="2"/>
          <w:position w:val="0"/>
          <w:szCs w:val="24"/>
        </w:rPr>
        <w:t>运维经历，</w:t>
      </w:r>
      <w:r w:rsidRPr="00E57CFB">
        <w:rPr>
          <w:rFonts w:ascii="Times New Roman" w:hint="eastAsia"/>
          <w:b w:val="0"/>
          <w:kern w:val="2"/>
          <w:position w:val="0"/>
          <w:szCs w:val="24"/>
        </w:rPr>
        <w:t>运维人员不得随意更换；承</w:t>
      </w:r>
      <w:r w:rsidRPr="00E57CFB">
        <w:rPr>
          <w:rFonts w:ascii="Times New Roman"/>
          <w:b w:val="0"/>
          <w:kern w:val="2"/>
          <w:position w:val="0"/>
          <w:szCs w:val="24"/>
        </w:rPr>
        <w:t>担运行维护人员</w:t>
      </w:r>
      <w:r w:rsidRPr="00E57CFB">
        <w:rPr>
          <w:rFonts w:ascii="Times New Roman" w:hint="eastAsia"/>
          <w:b w:val="0"/>
          <w:kern w:val="2"/>
          <w:position w:val="0"/>
          <w:szCs w:val="24"/>
        </w:rPr>
        <w:t>，</w:t>
      </w:r>
      <w:r w:rsidRPr="00E57CFB">
        <w:rPr>
          <w:rFonts w:ascii="Times New Roman"/>
          <w:b w:val="0"/>
          <w:kern w:val="2"/>
          <w:position w:val="0"/>
          <w:szCs w:val="24"/>
        </w:rPr>
        <w:t>同时应配备工作交通车辆，用于日常巡检和发生突发事故时能及时赶到站点对仪器设备进行运维。</w:t>
      </w:r>
    </w:p>
    <w:p w14:paraId="7C181B46"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4.6</w:t>
      </w:r>
      <w:r w:rsidRPr="00E57CFB">
        <w:rPr>
          <w:rFonts w:ascii="Times New Roman"/>
          <w:b w:val="0"/>
          <w:kern w:val="2"/>
          <w:position w:val="0"/>
          <w:szCs w:val="24"/>
        </w:rPr>
        <w:t>服务响应：为保证运维工作的有效运行，发现故障后（前日</w:t>
      </w:r>
      <w:r w:rsidRPr="00E57CFB">
        <w:rPr>
          <w:rFonts w:ascii="Times New Roman"/>
          <w:b w:val="0"/>
          <w:kern w:val="2"/>
          <w:position w:val="0"/>
          <w:szCs w:val="24"/>
        </w:rPr>
        <w:t>22</w:t>
      </w:r>
      <w:r w:rsidRPr="00E57CFB">
        <w:rPr>
          <w:rFonts w:ascii="Times New Roman"/>
          <w:b w:val="0"/>
          <w:kern w:val="2"/>
          <w:position w:val="0"/>
          <w:szCs w:val="24"/>
        </w:rPr>
        <w:t>点至当日</w:t>
      </w:r>
      <w:r w:rsidRPr="00E57CFB">
        <w:rPr>
          <w:rFonts w:ascii="Times New Roman"/>
          <w:b w:val="0"/>
          <w:kern w:val="2"/>
          <w:position w:val="0"/>
          <w:szCs w:val="24"/>
        </w:rPr>
        <w:t>6</w:t>
      </w:r>
      <w:r w:rsidRPr="00E57CFB">
        <w:rPr>
          <w:rFonts w:ascii="Times New Roman"/>
          <w:b w:val="0"/>
          <w:kern w:val="2"/>
          <w:position w:val="0"/>
          <w:szCs w:val="24"/>
        </w:rPr>
        <w:t>点除外），运维</w:t>
      </w:r>
      <w:r w:rsidRPr="00E57CFB">
        <w:rPr>
          <w:rFonts w:ascii="Times New Roman" w:hint="eastAsia"/>
          <w:b w:val="0"/>
          <w:kern w:val="2"/>
          <w:position w:val="0"/>
          <w:szCs w:val="24"/>
        </w:rPr>
        <w:t>单位</w:t>
      </w:r>
      <w:r w:rsidRPr="00E57CFB">
        <w:rPr>
          <w:rFonts w:ascii="Times New Roman"/>
          <w:b w:val="0"/>
          <w:kern w:val="2"/>
          <w:position w:val="0"/>
          <w:szCs w:val="24"/>
        </w:rPr>
        <w:t>在</w:t>
      </w:r>
      <w:r w:rsidRPr="00E57CFB">
        <w:rPr>
          <w:rFonts w:ascii="Times New Roman"/>
          <w:b w:val="0"/>
          <w:kern w:val="2"/>
          <w:position w:val="0"/>
          <w:szCs w:val="24"/>
        </w:rPr>
        <w:t>2</w:t>
      </w:r>
      <w:r w:rsidRPr="00E57CFB">
        <w:rPr>
          <w:rFonts w:ascii="Times New Roman"/>
          <w:b w:val="0"/>
          <w:kern w:val="2"/>
          <w:position w:val="0"/>
          <w:szCs w:val="24"/>
        </w:rPr>
        <w:t>小时内到达现场检修。对于普通故障，修复时间不超过</w:t>
      </w:r>
      <w:r w:rsidRPr="00E57CFB">
        <w:rPr>
          <w:rFonts w:ascii="Times New Roman"/>
          <w:b w:val="0"/>
          <w:kern w:val="2"/>
          <w:position w:val="0"/>
          <w:szCs w:val="24"/>
        </w:rPr>
        <w:t>8</w:t>
      </w:r>
      <w:r w:rsidRPr="00E57CFB">
        <w:rPr>
          <w:rFonts w:ascii="Times New Roman"/>
          <w:b w:val="0"/>
          <w:kern w:val="2"/>
          <w:position w:val="0"/>
          <w:szCs w:val="24"/>
        </w:rPr>
        <w:t>小时；如</w:t>
      </w:r>
      <w:r w:rsidRPr="00E57CFB">
        <w:rPr>
          <w:rFonts w:ascii="Times New Roman"/>
          <w:b w:val="0"/>
          <w:kern w:val="2"/>
          <w:position w:val="0"/>
          <w:szCs w:val="24"/>
        </w:rPr>
        <w:t>12</w:t>
      </w:r>
      <w:r w:rsidRPr="00E57CFB">
        <w:rPr>
          <w:rFonts w:ascii="Times New Roman"/>
          <w:b w:val="0"/>
          <w:kern w:val="2"/>
          <w:position w:val="0"/>
          <w:szCs w:val="24"/>
        </w:rPr>
        <w:t>小时内无法排除故障，</w:t>
      </w:r>
      <w:r w:rsidRPr="00E57CFB">
        <w:rPr>
          <w:rFonts w:ascii="Times New Roman"/>
          <w:b w:val="0"/>
          <w:bCs/>
          <w:color w:val="000000"/>
          <w:kern w:val="2"/>
          <w:position w:val="0"/>
          <w:szCs w:val="24"/>
        </w:rPr>
        <w:t>应采取有效措施恢复正常运行</w:t>
      </w:r>
      <w:r w:rsidRPr="00E57CFB">
        <w:rPr>
          <w:rFonts w:ascii="Times New Roman"/>
          <w:b w:val="0"/>
          <w:kern w:val="2"/>
          <w:position w:val="0"/>
          <w:szCs w:val="24"/>
        </w:rPr>
        <w:t>。重大保障及特殊应急状况下，服从</w:t>
      </w:r>
      <w:r w:rsidRPr="00E57CFB">
        <w:rPr>
          <w:rFonts w:ascii="Times New Roman" w:hint="eastAsia"/>
          <w:b w:val="0"/>
          <w:kern w:val="2"/>
          <w:position w:val="0"/>
          <w:szCs w:val="24"/>
        </w:rPr>
        <w:t>招标方</w:t>
      </w:r>
      <w:r w:rsidRPr="00E57CFB">
        <w:rPr>
          <w:rFonts w:ascii="Times New Roman"/>
          <w:b w:val="0"/>
          <w:kern w:val="2"/>
          <w:position w:val="0"/>
          <w:szCs w:val="24"/>
        </w:rPr>
        <w:t>调度安排。</w:t>
      </w:r>
    </w:p>
    <w:p w14:paraId="43DB388D"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b w:val="0"/>
          <w:kern w:val="2"/>
          <w:position w:val="0"/>
          <w:szCs w:val="24"/>
        </w:rPr>
        <w:t>▲</w:t>
      </w:r>
      <w:r w:rsidRPr="00E57CFB">
        <w:rPr>
          <w:rFonts w:ascii="Times New Roman" w:hint="eastAsia"/>
          <w:b w:val="0"/>
          <w:kern w:val="2"/>
          <w:position w:val="0"/>
          <w:szCs w:val="24"/>
        </w:rPr>
        <w:t>4.7</w:t>
      </w:r>
      <w:r w:rsidRPr="00E57CFB">
        <w:rPr>
          <w:rFonts w:ascii="Times New Roman" w:hint="eastAsia"/>
          <w:b w:val="0"/>
          <w:kern w:val="2"/>
          <w:position w:val="0"/>
          <w:szCs w:val="24"/>
        </w:rPr>
        <w:t>平台服务</w:t>
      </w:r>
    </w:p>
    <w:p w14:paraId="4C155742"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4</w:t>
      </w:r>
      <w:r w:rsidRPr="00E57CFB">
        <w:rPr>
          <w:rFonts w:ascii="Times New Roman"/>
          <w:b w:val="0"/>
          <w:kern w:val="2"/>
          <w:position w:val="0"/>
          <w:szCs w:val="24"/>
        </w:rPr>
        <w:t>.7.1</w:t>
      </w:r>
      <w:r w:rsidRPr="00E57CFB">
        <w:rPr>
          <w:rFonts w:ascii="Times New Roman" w:hint="eastAsia"/>
          <w:b w:val="0"/>
          <w:kern w:val="2"/>
          <w:position w:val="0"/>
          <w:szCs w:val="24"/>
        </w:rPr>
        <w:t>提供</w:t>
      </w:r>
      <w:r w:rsidRPr="00E57CFB">
        <w:rPr>
          <w:rFonts w:ascii="Times New Roman"/>
          <w:b w:val="0"/>
          <w:kern w:val="2"/>
          <w:position w:val="0"/>
          <w:szCs w:val="24"/>
        </w:rPr>
        <w:t>功能区声环境监测系统</w:t>
      </w:r>
      <w:r w:rsidRPr="00E57CFB">
        <w:rPr>
          <w:rFonts w:ascii="Times New Roman" w:hint="eastAsia"/>
          <w:b w:val="0"/>
          <w:kern w:val="2"/>
          <w:position w:val="0"/>
          <w:szCs w:val="24"/>
        </w:rPr>
        <w:t>运行管理等服务（电脑端），具备</w:t>
      </w:r>
      <w:r w:rsidRPr="00E57CFB">
        <w:rPr>
          <w:rFonts w:ascii="Times New Roman"/>
          <w:b w:val="0"/>
          <w:kern w:val="2"/>
          <w:position w:val="0"/>
          <w:szCs w:val="24"/>
        </w:rPr>
        <w:t>站点离线、</w:t>
      </w:r>
      <w:r w:rsidRPr="00E57CFB">
        <w:rPr>
          <w:rFonts w:ascii="Times New Roman" w:hint="eastAsia"/>
          <w:b w:val="0"/>
          <w:kern w:val="2"/>
          <w:position w:val="0"/>
          <w:szCs w:val="24"/>
        </w:rPr>
        <w:t>站点故障、</w:t>
      </w:r>
      <w:r w:rsidRPr="00E57CFB">
        <w:rPr>
          <w:rFonts w:ascii="Times New Roman"/>
          <w:b w:val="0"/>
          <w:kern w:val="2"/>
          <w:position w:val="0"/>
          <w:szCs w:val="24"/>
        </w:rPr>
        <w:t>子站开关门、网络</w:t>
      </w:r>
      <w:r w:rsidRPr="00E57CFB">
        <w:rPr>
          <w:rFonts w:ascii="Times New Roman" w:hint="eastAsia"/>
          <w:b w:val="0"/>
          <w:kern w:val="2"/>
          <w:position w:val="0"/>
          <w:szCs w:val="24"/>
        </w:rPr>
        <w:t>状况</w:t>
      </w:r>
      <w:r w:rsidRPr="00E57CFB">
        <w:rPr>
          <w:rFonts w:ascii="Times New Roman"/>
          <w:b w:val="0"/>
          <w:kern w:val="2"/>
          <w:position w:val="0"/>
          <w:szCs w:val="24"/>
        </w:rPr>
        <w:t>、电池电量等</w:t>
      </w:r>
      <w:r w:rsidRPr="00E57CFB">
        <w:rPr>
          <w:rFonts w:ascii="Times New Roman" w:hint="eastAsia"/>
          <w:b w:val="0"/>
          <w:kern w:val="2"/>
          <w:position w:val="0"/>
          <w:szCs w:val="24"/>
        </w:rPr>
        <w:t>报警功能。</w:t>
      </w:r>
    </w:p>
    <w:p w14:paraId="69C1573D" w14:textId="77777777" w:rsidR="00BA5E23" w:rsidRPr="00E57CFB" w:rsidRDefault="00000000">
      <w:pPr>
        <w:widowControl/>
        <w:spacing w:line="360" w:lineRule="auto"/>
        <w:ind w:firstLineChars="200" w:firstLine="480"/>
        <w:rPr>
          <w:rFonts w:ascii="Times New Roman"/>
          <w:b w:val="0"/>
          <w:kern w:val="2"/>
          <w:position w:val="0"/>
          <w:sz w:val="21"/>
          <w:szCs w:val="24"/>
        </w:rPr>
      </w:pPr>
      <w:r w:rsidRPr="00E57CFB">
        <w:rPr>
          <w:rFonts w:ascii="Times New Roman" w:hint="eastAsia"/>
          <w:b w:val="0"/>
          <w:kern w:val="2"/>
          <w:position w:val="0"/>
          <w:szCs w:val="24"/>
        </w:rPr>
        <w:t>4</w:t>
      </w:r>
      <w:r w:rsidRPr="00E57CFB">
        <w:rPr>
          <w:rFonts w:ascii="Times New Roman"/>
          <w:b w:val="0"/>
          <w:kern w:val="2"/>
          <w:position w:val="0"/>
          <w:szCs w:val="24"/>
        </w:rPr>
        <w:t>.7.2</w:t>
      </w:r>
      <w:r w:rsidRPr="00E57CFB">
        <w:rPr>
          <w:rFonts w:ascii="Times New Roman" w:hint="eastAsia"/>
          <w:b w:val="0"/>
          <w:kern w:val="2"/>
          <w:position w:val="0"/>
          <w:szCs w:val="24"/>
        </w:rPr>
        <w:t>根据招标方要求</w:t>
      </w:r>
      <w:r w:rsidRPr="00E57CFB">
        <w:rPr>
          <w:rFonts w:ascii="Times New Roman"/>
          <w:b w:val="0"/>
          <w:kern w:val="2"/>
          <w:position w:val="0"/>
          <w:szCs w:val="24"/>
        </w:rPr>
        <w:t>，</w:t>
      </w:r>
      <w:r w:rsidRPr="00E57CFB">
        <w:rPr>
          <w:rFonts w:ascii="Times New Roman" w:hint="eastAsia"/>
          <w:b w:val="0"/>
          <w:kern w:val="2"/>
          <w:position w:val="0"/>
          <w:szCs w:val="24"/>
        </w:rPr>
        <w:t>对</w:t>
      </w:r>
      <w:r w:rsidRPr="00E57CFB">
        <w:rPr>
          <w:rFonts w:ascii="Times New Roman"/>
          <w:b w:val="0"/>
          <w:kern w:val="2"/>
          <w:position w:val="0"/>
          <w:szCs w:val="24"/>
        </w:rPr>
        <w:t>功能区声环境监测系统</w:t>
      </w:r>
      <w:r w:rsidRPr="00E57CFB">
        <w:rPr>
          <w:rFonts w:ascii="Times New Roman" w:hint="eastAsia"/>
          <w:b w:val="0"/>
          <w:kern w:val="2"/>
          <w:position w:val="0"/>
          <w:szCs w:val="24"/>
        </w:rPr>
        <w:t>以及平台进行</w:t>
      </w:r>
      <w:r w:rsidRPr="00E57CFB">
        <w:rPr>
          <w:rFonts w:ascii="Times New Roman"/>
          <w:b w:val="0"/>
          <w:kern w:val="2"/>
          <w:position w:val="0"/>
          <w:szCs w:val="24"/>
        </w:rPr>
        <w:t>升级服务</w:t>
      </w:r>
      <w:r w:rsidRPr="00E57CFB">
        <w:rPr>
          <w:rFonts w:ascii="Times New Roman" w:hint="eastAsia"/>
          <w:b w:val="0"/>
          <w:kern w:val="2"/>
          <w:position w:val="0"/>
          <w:szCs w:val="24"/>
        </w:rPr>
        <w:t>，须配置符合</w:t>
      </w:r>
      <w:r w:rsidRPr="00E57CFB">
        <w:rPr>
          <w:rFonts w:ascii="Times New Roman" w:hint="eastAsia"/>
          <w:b w:val="0"/>
          <w:position w:val="0"/>
        </w:rPr>
        <w:t>市级功能区声环境质量管理的平台（</w:t>
      </w:r>
      <w:r w:rsidRPr="00E57CFB">
        <w:rPr>
          <w:rFonts w:ascii="Times New Roman"/>
          <w:b w:val="0"/>
          <w:position w:val="0"/>
        </w:rPr>
        <w:t>15</w:t>
      </w:r>
      <w:r w:rsidRPr="00E57CFB">
        <w:rPr>
          <w:rFonts w:ascii="Times New Roman" w:hint="eastAsia"/>
          <w:b w:val="0"/>
          <w:position w:val="0"/>
        </w:rPr>
        <w:t>个点位）及日常维护服务、数据安全等，并将原有服务器内存升级到</w:t>
      </w:r>
      <w:r w:rsidRPr="00E57CFB">
        <w:rPr>
          <w:rFonts w:ascii="Times New Roman" w:hint="eastAsia"/>
          <w:b w:val="0"/>
          <w:position w:val="0"/>
        </w:rPr>
        <w:t>8T</w:t>
      </w:r>
      <w:r w:rsidRPr="00E57CFB">
        <w:rPr>
          <w:rFonts w:ascii="Times New Roman" w:hint="eastAsia"/>
          <w:b w:val="0"/>
          <w:position w:val="0"/>
        </w:rPr>
        <w:t>或以上；</w:t>
      </w:r>
      <w:r w:rsidRPr="00E57CFB">
        <w:rPr>
          <w:rFonts w:ascii="Times New Roman" w:hint="eastAsia"/>
          <w:b w:val="0"/>
          <w:kern w:val="2"/>
          <w:position w:val="0"/>
          <w:szCs w:val="24"/>
        </w:rPr>
        <w:t>定期完成平台软件的数据更新和接口维护，</w:t>
      </w:r>
      <w:r w:rsidRPr="00E57CFB">
        <w:rPr>
          <w:rFonts w:ascii="Times New Roman"/>
          <w:b w:val="0"/>
          <w:kern w:val="2"/>
          <w:position w:val="0"/>
          <w:szCs w:val="24"/>
        </w:rPr>
        <w:t>优化数据中心数据库建设</w:t>
      </w:r>
      <w:r w:rsidRPr="00E57CFB">
        <w:rPr>
          <w:rFonts w:ascii="Times New Roman" w:hint="eastAsia"/>
          <w:b w:val="0"/>
          <w:kern w:val="2"/>
          <w:position w:val="0"/>
          <w:szCs w:val="24"/>
        </w:rPr>
        <w:t>；定期开展</w:t>
      </w:r>
      <w:r w:rsidRPr="00E57CFB">
        <w:rPr>
          <w:rFonts w:ascii="Times New Roman"/>
          <w:b w:val="0"/>
          <w:kern w:val="2"/>
          <w:position w:val="0"/>
          <w:szCs w:val="24"/>
        </w:rPr>
        <w:t>因系统缺陷导致的各种</w:t>
      </w:r>
      <w:r w:rsidRPr="00E57CFB">
        <w:rPr>
          <w:rFonts w:ascii="Times New Roman"/>
          <w:b w:val="0"/>
          <w:kern w:val="2"/>
          <w:position w:val="0"/>
          <w:szCs w:val="24"/>
        </w:rPr>
        <w:t>BUG</w:t>
      </w:r>
      <w:r w:rsidRPr="00E57CFB">
        <w:rPr>
          <w:rFonts w:ascii="Times New Roman"/>
          <w:b w:val="0"/>
          <w:kern w:val="2"/>
          <w:position w:val="0"/>
          <w:szCs w:val="24"/>
        </w:rPr>
        <w:t>的修复、因误操作导致的数据错误维护</w:t>
      </w:r>
      <w:r w:rsidRPr="00E57CFB">
        <w:rPr>
          <w:rFonts w:ascii="Times New Roman" w:hint="eastAsia"/>
          <w:b w:val="0"/>
          <w:kern w:val="2"/>
          <w:position w:val="0"/>
          <w:szCs w:val="24"/>
        </w:rPr>
        <w:t>等；</w:t>
      </w:r>
      <w:r w:rsidRPr="00E57CFB">
        <w:rPr>
          <w:rFonts w:ascii="Times New Roman"/>
          <w:b w:val="0"/>
          <w:kern w:val="2"/>
          <w:position w:val="0"/>
          <w:szCs w:val="24"/>
        </w:rPr>
        <w:t>提供技术咨询培训服务</w:t>
      </w:r>
      <w:r w:rsidRPr="00E57CFB">
        <w:rPr>
          <w:rFonts w:ascii="Times New Roman" w:hint="eastAsia"/>
          <w:b w:val="0"/>
          <w:kern w:val="2"/>
          <w:position w:val="0"/>
          <w:szCs w:val="24"/>
        </w:rPr>
        <w:t>，</w:t>
      </w:r>
      <w:r w:rsidRPr="00E57CFB">
        <w:rPr>
          <w:rFonts w:ascii="Times New Roman"/>
          <w:b w:val="0"/>
          <w:kern w:val="2"/>
          <w:position w:val="0"/>
          <w:szCs w:val="24"/>
        </w:rPr>
        <w:t>帮助解答</w:t>
      </w:r>
      <w:r w:rsidRPr="00E57CFB">
        <w:rPr>
          <w:rFonts w:ascii="Times New Roman" w:hint="eastAsia"/>
          <w:b w:val="0"/>
          <w:kern w:val="2"/>
          <w:position w:val="0"/>
          <w:szCs w:val="24"/>
        </w:rPr>
        <w:t>采购方</w:t>
      </w:r>
      <w:r w:rsidRPr="00E57CFB">
        <w:rPr>
          <w:rFonts w:ascii="Times New Roman"/>
          <w:b w:val="0"/>
          <w:kern w:val="2"/>
          <w:position w:val="0"/>
          <w:szCs w:val="24"/>
        </w:rPr>
        <w:t>提出的系统相关的各种业务和技术问题</w:t>
      </w:r>
      <w:r w:rsidRPr="00E57CFB">
        <w:rPr>
          <w:rFonts w:ascii="Times New Roman" w:hint="eastAsia"/>
          <w:b w:val="0"/>
          <w:kern w:val="2"/>
          <w:position w:val="0"/>
          <w:szCs w:val="24"/>
        </w:rPr>
        <w:t>；</w:t>
      </w:r>
      <w:r w:rsidRPr="00E57CFB">
        <w:rPr>
          <w:rFonts w:ascii="Times New Roman"/>
          <w:b w:val="0"/>
          <w:kern w:val="2"/>
          <w:position w:val="0"/>
          <w:szCs w:val="24"/>
        </w:rPr>
        <w:t>协助</w:t>
      </w:r>
      <w:r w:rsidRPr="00E57CFB">
        <w:rPr>
          <w:rFonts w:ascii="Times New Roman" w:hint="eastAsia"/>
          <w:b w:val="0"/>
          <w:kern w:val="2"/>
          <w:position w:val="0"/>
          <w:szCs w:val="24"/>
        </w:rPr>
        <w:t>采购方</w:t>
      </w:r>
      <w:r w:rsidRPr="00E57CFB">
        <w:rPr>
          <w:rFonts w:ascii="Times New Roman"/>
          <w:b w:val="0"/>
          <w:kern w:val="2"/>
          <w:position w:val="0"/>
          <w:szCs w:val="24"/>
        </w:rPr>
        <w:t>完成平台基本数据的维护更新，完成平台所需的各项基础配置</w:t>
      </w:r>
      <w:r w:rsidRPr="00E57CFB">
        <w:rPr>
          <w:rFonts w:ascii="Times New Roman" w:hint="eastAsia"/>
          <w:b w:val="0"/>
          <w:kern w:val="2"/>
          <w:position w:val="0"/>
          <w:szCs w:val="24"/>
        </w:rPr>
        <w:t>等</w:t>
      </w:r>
      <w:r w:rsidRPr="00E57CFB">
        <w:rPr>
          <w:rFonts w:ascii="Times New Roman"/>
          <w:b w:val="0"/>
          <w:kern w:val="2"/>
          <w:position w:val="0"/>
          <w:szCs w:val="24"/>
        </w:rPr>
        <w:t>；对系统用户信息进行维护和修改。</w:t>
      </w:r>
    </w:p>
    <w:p w14:paraId="393CBE50" w14:textId="77777777" w:rsidR="00BA5E23" w:rsidRPr="00E57CFB" w:rsidRDefault="00000000">
      <w:pPr>
        <w:spacing w:line="360" w:lineRule="auto"/>
        <w:ind w:firstLineChars="200" w:firstLine="480"/>
        <w:rPr>
          <w:rFonts w:ascii="Times New Roman"/>
          <w:b w:val="0"/>
          <w:color w:val="000000" w:themeColor="text1"/>
          <w:kern w:val="2"/>
          <w:position w:val="0"/>
          <w:szCs w:val="24"/>
        </w:rPr>
      </w:pPr>
      <w:r w:rsidRPr="00E57CFB">
        <w:rPr>
          <w:rFonts w:ascii="Times New Roman" w:hint="eastAsia"/>
          <w:b w:val="0"/>
          <w:kern w:val="2"/>
          <w:position w:val="0"/>
          <w:szCs w:val="24"/>
        </w:rPr>
        <w:t>4.8</w:t>
      </w:r>
      <w:r w:rsidRPr="00E57CFB">
        <w:rPr>
          <w:rFonts w:ascii="Times New Roman" w:hint="eastAsia"/>
          <w:b w:val="0"/>
          <w:kern w:val="2"/>
          <w:position w:val="0"/>
          <w:szCs w:val="24"/>
        </w:rPr>
        <w:t>其他要求：每月定期开展数据备份，存在降雨分钟的对应音频、视频，降雪开始及结束的视频、照片，存在雷声分钟的对应录音均需留存不少于</w:t>
      </w:r>
      <w:r w:rsidRPr="00E57CFB">
        <w:rPr>
          <w:rFonts w:ascii="Times New Roman" w:hint="eastAsia"/>
          <w:b w:val="0"/>
          <w:kern w:val="2"/>
          <w:position w:val="0"/>
          <w:szCs w:val="24"/>
        </w:rPr>
        <w:t>12</w:t>
      </w:r>
      <w:r w:rsidRPr="00E57CFB">
        <w:rPr>
          <w:rFonts w:ascii="Times New Roman" w:hint="eastAsia"/>
          <w:b w:val="0"/>
          <w:kern w:val="2"/>
          <w:position w:val="0"/>
          <w:szCs w:val="24"/>
        </w:rPr>
        <w:t>个月，每条音频或视频保存时长均不少于</w:t>
      </w:r>
      <w:r w:rsidRPr="00E57CFB">
        <w:rPr>
          <w:rFonts w:ascii="Times New Roman" w:hint="eastAsia"/>
          <w:b w:val="0"/>
          <w:kern w:val="2"/>
          <w:position w:val="0"/>
          <w:szCs w:val="24"/>
        </w:rPr>
        <w:t>10</w:t>
      </w:r>
      <w:r w:rsidRPr="00E57CFB">
        <w:rPr>
          <w:rFonts w:ascii="Times New Roman" w:hint="eastAsia"/>
          <w:b w:val="0"/>
          <w:kern w:val="2"/>
          <w:position w:val="0"/>
          <w:szCs w:val="24"/>
        </w:rPr>
        <w:t>秒，并提供相关安全</w:t>
      </w:r>
      <w:bookmarkStart w:id="259" w:name="OLE_LINK7"/>
      <w:r w:rsidRPr="00E57CFB">
        <w:rPr>
          <w:rFonts w:ascii="Times New Roman" w:hint="eastAsia"/>
          <w:b w:val="0"/>
          <w:kern w:val="2"/>
          <w:position w:val="0"/>
          <w:szCs w:val="24"/>
        </w:rPr>
        <w:t>存储空间</w:t>
      </w:r>
      <w:bookmarkEnd w:id="259"/>
      <w:r w:rsidRPr="00E57CFB">
        <w:rPr>
          <w:rFonts w:ascii="Times New Roman" w:hint="eastAsia"/>
          <w:b w:val="0"/>
          <w:color w:val="000000" w:themeColor="text1"/>
          <w:kern w:val="2"/>
          <w:position w:val="0"/>
          <w:szCs w:val="24"/>
        </w:rPr>
        <w:t>，具体要求按国家相关标准执行。</w:t>
      </w:r>
    </w:p>
    <w:p w14:paraId="6A5DE644"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每月</w:t>
      </w:r>
      <w:r w:rsidRPr="00E57CFB">
        <w:rPr>
          <w:rFonts w:ascii="Times New Roman" w:hint="eastAsia"/>
          <w:b w:val="0"/>
          <w:kern w:val="2"/>
          <w:position w:val="0"/>
          <w:szCs w:val="24"/>
        </w:rPr>
        <w:t>3</w:t>
      </w:r>
      <w:r w:rsidRPr="00E57CFB">
        <w:rPr>
          <w:rFonts w:ascii="Times New Roman" w:hint="eastAsia"/>
          <w:b w:val="0"/>
          <w:kern w:val="2"/>
          <w:position w:val="0"/>
          <w:szCs w:val="24"/>
        </w:rPr>
        <w:t>日前向采购人提交上一个月度的运维报告，内容包括但不限于开展现场运维及质控工作时的现场照片、异常数据的审核、质控结果符合性分析、以及仪器运行、质控、故障、维修情况等。</w:t>
      </w:r>
    </w:p>
    <w:p w14:paraId="2F57AB6D"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4.9</w:t>
      </w:r>
      <w:r w:rsidRPr="00E57CFB">
        <w:rPr>
          <w:rFonts w:ascii="Times New Roman" w:hint="eastAsia"/>
          <w:b w:val="0"/>
          <w:kern w:val="2"/>
          <w:position w:val="0"/>
          <w:szCs w:val="24"/>
        </w:rPr>
        <w:t>考核办法</w:t>
      </w:r>
    </w:p>
    <w:p w14:paraId="51583D94"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采购人根据环境噪声自动监测相关技术规范和标准的要求，对运维情况进行考核。</w:t>
      </w:r>
    </w:p>
    <w:p w14:paraId="413F2D75" w14:textId="77777777" w:rsidR="00BA5E23" w:rsidRPr="00E57CFB" w:rsidRDefault="00000000">
      <w:pPr>
        <w:spacing w:line="360" w:lineRule="auto"/>
        <w:rPr>
          <w:rFonts w:ascii="Times New Roman"/>
          <w:b w:val="0"/>
          <w:kern w:val="2"/>
          <w:position w:val="0"/>
          <w:szCs w:val="24"/>
        </w:rPr>
      </w:pPr>
      <w:r w:rsidRPr="00E57CFB">
        <w:rPr>
          <w:rFonts w:ascii="Times New Roman" w:hint="eastAsia"/>
          <w:b w:val="0"/>
          <w:kern w:val="2"/>
          <w:position w:val="0"/>
          <w:szCs w:val="24"/>
        </w:rPr>
        <w:t>存在下列情形的，将根据相应规定进行扣款：</w:t>
      </w:r>
    </w:p>
    <w:p w14:paraId="2FBFC16A" w14:textId="77777777" w:rsidR="00BA5E23" w:rsidRPr="00E57CFB" w:rsidRDefault="00000000">
      <w:pPr>
        <w:spacing w:line="360" w:lineRule="auto"/>
        <w:ind w:firstLineChars="200" w:firstLine="480"/>
        <w:rPr>
          <w:rFonts w:ascii="Times New Roman"/>
          <w:b w:val="0"/>
          <w:bCs/>
          <w:color w:val="000000"/>
          <w:kern w:val="2"/>
          <w:position w:val="0"/>
          <w:szCs w:val="24"/>
        </w:rPr>
      </w:pPr>
      <w:r w:rsidRPr="00E57CFB">
        <w:rPr>
          <w:rFonts w:ascii="Times New Roman" w:hint="eastAsia"/>
          <w:b w:val="0"/>
          <w:kern w:val="2"/>
          <w:position w:val="0"/>
          <w:szCs w:val="24"/>
        </w:rPr>
        <w:t>（</w:t>
      </w:r>
      <w:r w:rsidRPr="00E57CFB">
        <w:rPr>
          <w:rFonts w:ascii="Times New Roman" w:hint="eastAsia"/>
          <w:b w:val="0"/>
          <w:kern w:val="2"/>
          <w:position w:val="0"/>
          <w:szCs w:val="24"/>
        </w:rPr>
        <w:t>1</w:t>
      </w:r>
      <w:r w:rsidRPr="00E57CFB">
        <w:rPr>
          <w:rFonts w:ascii="Times New Roman" w:hint="eastAsia"/>
          <w:b w:val="0"/>
          <w:kern w:val="2"/>
          <w:position w:val="0"/>
          <w:szCs w:val="24"/>
        </w:rPr>
        <w:t>）每月存在以下情形，单个站点累计满</w:t>
      </w:r>
      <w:r w:rsidRPr="00E57CFB">
        <w:rPr>
          <w:rFonts w:ascii="Times New Roman" w:hint="eastAsia"/>
          <w:b w:val="0"/>
          <w:kern w:val="2"/>
          <w:position w:val="0"/>
          <w:szCs w:val="24"/>
        </w:rPr>
        <w:t>4</w:t>
      </w:r>
      <w:r w:rsidRPr="00E57CFB">
        <w:rPr>
          <w:rFonts w:ascii="Times New Roman" w:hint="eastAsia"/>
          <w:b w:val="0"/>
          <w:kern w:val="2"/>
          <w:position w:val="0"/>
          <w:szCs w:val="24"/>
        </w:rPr>
        <w:t>次的，一经查</w:t>
      </w:r>
      <w:r w:rsidRPr="00E57CFB">
        <w:rPr>
          <w:rFonts w:ascii="Times New Roman"/>
          <w:b w:val="0"/>
          <w:bCs/>
          <w:color w:val="000000"/>
          <w:kern w:val="2"/>
          <w:position w:val="0"/>
          <w:szCs w:val="24"/>
        </w:rPr>
        <w:t>实，扣除该站点当月运维费</w:t>
      </w:r>
      <w:r w:rsidRPr="00E57CFB">
        <w:rPr>
          <w:rFonts w:ascii="Times New Roman"/>
          <w:b w:val="0"/>
          <w:bCs/>
          <w:color w:val="000000"/>
          <w:kern w:val="2"/>
          <w:position w:val="0"/>
          <w:szCs w:val="24"/>
        </w:rPr>
        <w:t>500</w:t>
      </w:r>
      <w:r w:rsidRPr="00E57CFB">
        <w:rPr>
          <w:rFonts w:ascii="Times New Roman"/>
          <w:b w:val="0"/>
          <w:bCs/>
          <w:color w:val="000000"/>
          <w:kern w:val="2"/>
          <w:position w:val="0"/>
          <w:szCs w:val="24"/>
        </w:rPr>
        <w:t>元。</w:t>
      </w:r>
    </w:p>
    <w:p w14:paraId="6A6BC62A"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 xml:space="preserve">a. </w:t>
      </w:r>
      <w:r w:rsidRPr="00E57CFB">
        <w:rPr>
          <w:rFonts w:ascii="Times New Roman" w:hint="eastAsia"/>
          <w:b w:val="0"/>
          <w:kern w:val="2"/>
          <w:position w:val="0"/>
          <w:szCs w:val="24"/>
        </w:rPr>
        <w:t>未按照采购人要求开展数据审核或出现数据错审的；</w:t>
      </w:r>
    </w:p>
    <w:p w14:paraId="439E1E1D"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 xml:space="preserve">b. </w:t>
      </w:r>
      <w:r w:rsidRPr="00E57CFB">
        <w:rPr>
          <w:rFonts w:ascii="Times New Roman" w:hint="eastAsia"/>
          <w:b w:val="0"/>
          <w:kern w:val="2"/>
          <w:position w:val="0"/>
          <w:szCs w:val="24"/>
        </w:rPr>
        <w:t>未按要求进行例行维护（包括每日检查及定期巡检）、未定期开展仪器校准、核查等现场维护工作的；</w:t>
      </w:r>
    </w:p>
    <w:p w14:paraId="23F604BF"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 xml:space="preserve">c. </w:t>
      </w:r>
      <w:r w:rsidRPr="00E57CFB">
        <w:rPr>
          <w:rFonts w:ascii="Times New Roman" w:hint="eastAsia"/>
          <w:b w:val="0"/>
          <w:kern w:val="2"/>
          <w:position w:val="0"/>
          <w:szCs w:val="24"/>
        </w:rPr>
        <w:t>未及时响应数据或仪器监测结果出现异常情况并未采取有效措施的；</w:t>
      </w:r>
    </w:p>
    <w:p w14:paraId="3020CE6E"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 xml:space="preserve">d. </w:t>
      </w:r>
      <w:r w:rsidRPr="00E57CFB">
        <w:rPr>
          <w:rFonts w:ascii="Times New Roman" w:hint="eastAsia"/>
          <w:b w:val="0"/>
          <w:kern w:val="2"/>
          <w:position w:val="0"/>
          <w:szCs w:val="24"/>
        </w:rPr>
        <w:t>存在其他不符合相关管理技术规范等要求的情形。</w:t>
      </w:r>
    </w:p>
    <w:p w14:paraId="759C30E4"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w:t>
      </w:r>
      <w:r w:rsidRPr="00E57CFB">
        <w:rPr>
          <w:rFonts w:ascii="Times New Roman" w:hint="eastAsia"/>
          <w:b w:val="0"/>
          <w:kern w:val="2"/>
          <w:position w:val="0"/>
          <w:szCs w:val="24"/>
        </w:rPr>
        <w:t>2</w:t>
      </w:r>
      <w:r w:rsidRPr="00E57CFB">
        <w:rPr>
          <w:rFonts w:ascii="Times New Roman" w:hint="eastAsia"/>
          <w:b w:val="0"/>
          <w:kern w:val="2"/>
          <w:position w:val="0"/>
          <w:szCs w:val="24"/>
        </w:rPr>
        <w:t>）未及时发现应当发现的人为干扰情形、或故意隐瞒不报人为干扰等情形的，扣除该站点当月</w:t>
      </w:r>
      <w:r w:rsidRPr="00E57CFB">
        <w:rPr>
          <w:rFonts w:ascii="Times New Roman" w:hint="eastAsia"/>
          <w:b w:val="0"/>
          <w:kern w:val="2"/>
          <w:position w:val="0"/>
          <w:szCs w:val="24"/>
        </w:rPr>
        <w:t>20%</w:t>
      </w:r>
      <w:r w:rsidRPr="00E57CFB">
        <w:rPr>
          <w:rFonts w:ascii="Times New Roman" w:hint="eastAsia"/>
          <w:b w:val="0"/>
          <w:kern w:val="2"/>
          <w:position w:val="0"/>
          <w:szCs w:val="24"/>
        </w:rPr>
        <w:t>的运行服务费。</w:t>
      </w:r>
    </w:p>
    <w:p w14:paraId="040CA05B"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w:t>
      </w:r>
      <w:r w:rsidRPr="00E57CFB">
        <w:rPr>
          <w:rFonts w:ascii="Times New Roman" w:hint="eastAsia"/>
          <w:b w:val="0"/>
          <w:kern w:val="2"/>
          <w:position w:val="0"/>
          <w:szCs w:val="24"/>
        </w:rPr>
        <w:t>3</w:t>
      </w:r>
      <w:r w:rsidRPr="00E57CFB">
        <w:rPr>
          <w:rFonts w:ascii="Times New Roman" w:hint="eastAsia"/>
          <w:b w:val="0"/>
          <w:kern w:val="2"/>
          <w:position w:val="0"/>
          <w:szCs w:val="24"/>
        </w:rPr>
        <w:t>）发现站点出现未经批准的变更，未及时上报或使用虚假信息上报的，扣除该站点考核周期内</w:t>
      </w:r>
      <w:r w:rsidRPr="00E57CFB">
        <w:rPr>
          <w:rFonts w:ascii="Times New Roman" w:hint="eastAsia"/>
          <w:b w:val="0"/>
          <w:kern w:val="2"/>
          <w:position w:val="0"/>
          <w:szCs w:val="24"/>
        </w:rPr>
        <w:t>20%</w:t>
      </w:r>
      <w:r w:rsidRPr="00E57CFB">
        <w:rPr>
          <w:rFonts w:ascii="Times New Roman" w:hint="eastAsia"/>
          <w:b w:val="0"/>
          <w:kern w:val="2"/>
          <w:position w:val="0"/>
          <w:szCs w:val="24"/>
        </w:rPr>
        <w:t>运维费。</w:t>
      </w:r>
    </w:p>
    <w:p w14:paraId="73706A8B"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w:t>
      </w:r>
      <w:r w:rsidRPr="00E57CFB">
        <w:rPr>
          <w:rFonts w:ascii="Times New Roman" w:hint="eastAsia"/>
          <w:b w:val="0"/>
          <w:kern w:val="2"/>
          <w:position w:val="0"/>
          <w:szCs w:val="24"/>
        </w:rPr>
        <w:t>4</w:t>
      </w:r>
      <w:r w:rsidRPr="00E57CFB">
        <w:rPr>
          <w:rFonts w:ascii="Times New Roman" w:hint="eastAsia"/>
          <w:b w:val="0"/>
          <w:kern w:val="2"/>
          <w:position w:val="0"/>
          <w:szCs w:val="24"/>
        </w:rPr>
        <w:t>）仪器设备故障，未在</w:t>
      </w:r>
      <w:r w:rsidRPr="00E57CFB">
        <w:rPr>
          <w:rFonts w:ascii="Times New Roman" w:hint="eastAsia"/>
          <w:b w:val="0"/>
          <w:kern w:val="2"/>
          <w:position w:val="0"/>
          <w:szCs w:val="24"/>
        </w:rPr>
        <w:t>12h</w:t>
      </w:r>
      <w:r w:rsidRPr="00E57CFB">
        <w:rPr>
          <w:rFonts w:ascii="Times New Roman" w:hint="eastAsia"/>
          <w:b w:val="0"/>
          <w:kern w:val="2"/>
          <w:position w:val="0"/>
          <w:szCs w:val="24"/>
        </w:rPr>
        <w:t>内修复或未按要求启用备机替换，导致小时数据采集率小于</w:t>
      </w:r>
      <w:r w:rsidRPr="00E57CFB">
        <w:rPr>
          <w:rFonts w:ascii="Times New Roman" w:hint="eastAsia"/>
          <w:b w:val="0"/>
          <w:kern w:val="2"/>
          <w:position w:val="0"/>
          <w:szCs w:val="24"/>
        </w:rPr>
        <w:t xml:space="preserve"> 95%</w:t>
      </w:r>
      <w:r w:rsidRPr="00E57CFB">
        <w:rPr>
          <w:rFonts w:ascii="Times New Roman" w:hint="eastAsia"/>
          <w:b w:val="0"/>
          <w:kern w:val="2"/>
          <w:position w:val="0"/>
          <w:szCs w:val="24"/>
        </w:rPr>
        <w:t>，每出现</w:t>
      </w:r>
      <w:r w:rsidRPr="00E57CFB">
        <w:rPr>
          <w:rFonts w:ascii="Times New Roman" w:hint="eastAsia"/>
          <w:b w:val="0"/>
          <w:kern w:val="2"/>
          <w:position w:val="0"/>
          <w:szCs w:val="24"/>
        </w:rPr>
        <w:t>1</w:t>
      </w:r>
      <w:r w:rsidRPr="00E57CFB">
        <w:rPr>
          <w:rFonts w:ascii="Times New Roman" w:hint="eastAsia"/>
          <w:b w:val="0"/>
          <w:kern w:val="2"/>
          <w:position w:val="0"/>
          <w:szCs w:val="24"/>
        </w:rPr>
        <w:t>次超期未解决情况扣除当月运维费的</w:t>
      </w:r>
      <w:r w:rsidRPr="00E57CFB">
        <w:rPr>
          <w:rFonts w:ascii="Times New Roman" w:hint="eastAsia"/>
          <w:b w:val="0"/>
          <w:kern w:val="2"/>
          <w:position w:val="0"/>
          <w:szCs w:val="24"/>
        </w:rPr>
        <w:t>20%</w:t>
      </w:r>
      <w:r w:rsidRPr="00E57CFB">
        <w:rPr>
          <w:rFonts w:ascii="Times New Roman" w:hint="eastAsia"/>
          <w:b w:val="0"/>
          <w:kern w:val="2"/>
          <w:position w:val="0"/>
          <w:szCs w:val="24"/>
        </w:rPr>
        <w:t>，扣完为止。</w:t>
      </w:r>
    </w:p>
    <w:p w14:paraId="3AB44C22"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w:t>
      </w:r>
      <w:r w:rsidRPr="00E57CFB">
        <w:rPr>
          <w:rFonts w:ascii="Times New Roman" w:hint="eastAsia"/>
          <w:b w:val="0"/>
          <w:kern w:val="2"/>
          <w:position w:val="0"/>
          <w:szCs w:val="24"/>
        </w:rPr>
        <w:t>5</w:t>
      </w:r>
      <w:r w:rsidRPr="00E57CFB">
        <w:rPr>
          <w:rFonts w:ascii="Times New Roman" w:hint="eastAsia"/>
          <w:b w:val="0"/>
          <w:kern w:val="2"/>
          <w:position w:val="0"/>
          <w:szCs w:val="24"/>
        </w:rPr>
        <w:t>）服务器运行异常，应在</w:t>
      </w:r>
      <w:r w:rsidRPr="00E57CFB">
        <w:rPr>
          <w:rFonts w:ascii="Times New Roman" w:hint="eastAsia"/>
          <w:b w:val="0"/>
          <w:kern w:val="2"/>
          <w:position w:val="0"/>
          <w:szCs w:val="24"/>
        </w:rPr>
        <w:t>12</w:t>
      </w:r>
      <w:r w:rsidRPr="00E57CFB">
        <w:rPr>
          <w:rFonts w:ascii="Times New Roman" w:hint="eastAsia"/>
          <w:b w:val="0"/>
          <w:kern w:val="2"/>
          <w:position w:val="0"/>
          <w:szCs w:val="24"/>
        </w:rPr>
        <w:t>小时内响应，</w:t>
      </w:r>
      <w:r w:rsidRPr="00E57CFB">
        <w:rPr>
          <w:rFonts w:ascii="Times New Roman" w:hint="eastAsia"/>
          <w:b w:val="0"/>
          <w:kern w:val="2"/>
          <w:position w:val="0"/>
          <w:szCs w:val="24"/>
        </w:rPr>
        <w:t>24</w:t>
      </w:r>
      <w:r w:rsidRPr="00E57CFB">
        <w:rPr>
          <w:rFonts w:ascii="Times New Roman" w:hint="eastAsia"/>
          <w:b w:val="0"/>
          <w:kern w:val="2"/>
          <w:position w:val="0"/>
          <w:szCs w:val="24"/>
        </w:rPr>
        <w:t>小时内完成修复，每出现</w:t>
      </w:r>
      <w:r w:rsidRPr="00E57CFB">
        <w:rPr>
          <w:rFonts w:ascii="Times New Roman" w:hint="eastAsia"/>
          <w:b w:val="0"/>
          <w:kern w:val="2"/>
          <w:position w:val="0"/>
          <w:szCs w:val="24"/>
        </w:rPr>
        <w:t>1</w:t>
      </w:r>
      <w:r w:rsidRPr="00E57CFB">
        <w:rPr>
          <w:rFonts w:ascii="Times New Roman" w:hint="eastAsia"/>
          <w:b w:val="0"/>
          <w:kern w:val="2"/>
          <w:position w:val="0"/>
          <w:szCs w:val="24"/>
        </w:rPr>
        <w:t>次超期未解决情况扣除当月运维费的</w:t>
      </w:r>
      <w:r w:rsidRPr="00E57CFB">
        <w:rPr>
          <w:rFonts w:ascii="Times New Roman" w:hint="eastAsia"/>
          <w:b w:val="0"/>
          <w:kern w:val="2"/>
          <w:position w:val="0"/>
          <w:szCs w:val="24"/>
        </w:rPr>
        <w:t>20%</w:t>
      </w:r>
      <w:r w:rsidRPr="00E57CFB">
        <w:rPr>
          <w:rFonts w:ascii="Times New Roman" w:hint="eastAsia"/>
          <w:b w:val="0"/>
          <w:kern w:val="2"/>
          <w:position w:val="0"/>
          <w:szCs w:val="24"/>
        </w:rPr>
        <w:t>，扣完为止。</w:t>
      </w:r>
    </w:p>
    <w:p w14:paraId="31D99516"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w:t>
      </w:r>
      <w:r w:rsidRPr="00E57CFB">
        <w:rPr>
          <w:rFonts w:ascii="Times New Roman" w:hint="eastAsia"/>
          <w:b w:val="0"/>
          <w:kern w:val="2"/>
          <w:position w:val="0"/>
          <w:szCs w:val="24"/>
        </w:rPr>
        <w:t>6</w:t>
      </w:r>
      <w:r w:rsidRPr="00E57CFB">
        <w:rPr>
          <w:rFonts w:ascii="Times New Roman" w:hint="eastAsia"/>
          <w:b w:val="0"/>
          <w:kern w:val="2"/>
          <w:position w:val="0"/>
          <w:szCs w:val="24"/>
        </w:rPr>
        <w:t>）未按照要求开展质量控制工作的，包含站点自检、声级校准及校验、比对测试、量值溯源等，一经查实，扣除该站点当月运维费。</w:t>
      </w:r>
    </w:p>
    <w:p w14:paraId="03393394"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w:t>
      </w:r>
      <w:r w:rsidRPr="00E57CFB">
        <w:rPr>
          <w:rFonts w:ascii="Times New Roman" w:hint="eastAsia"/>
          <w:b w:val="0"/>
          <w:kern w:val="2"/>
          <w:position w:val="0"/>
          <w:szCs w:val="24"/>
        </w:rPr>
        <w:t>7</w:t>
      </w:r>
      <w:r w:rsidRPr="00E57CFB">
        <w:rPr>
          <w:rFonts w:ascii="Times New Roman" w:hint="eastAsia"/>
          <w:b w:val="0"/>
          <w:kern w:val="2"/>
          <w:position w:val="0"/>
          <w:szCs w:val="24"/>
        </w:rPr>
        <w:t>）未及时提交相关报告的（含运维报告、比对报告等），将按照</w:t>
      </w:r>
      <w:r w:rsidRPr="00E57CFB">
        <w:rPr>
          <w:rFonts w:ascii="Times New Roman" w:hint="eastAsia"/>
          <w:b w:val="0"/>
          <w:kern w:val="2"/>
          <w:position w:val="0"/>
          <w:szCs w:val="24"/>
        </w:rPr>
        <w:t>500</w:t>
      </w:r>
      <w:r w:rsidRPr="00E57CFB">
        <w:rPr>
          <w:rFonts w:ascii="Times New Roman" w:hint="eastAsia"/>
          <w:b w:val="0"/>
          <w:kern w:val="2"/>
          <w:position w:val="0"/>
          <w:szCs w:val="24"/>
        </w:rPr>
        <w:t>元</w:t>
      </w:r>
      <w:r w:rsidRPr="00E57CFB">
        <w:rPr>
          <w:rFonts w:ascii="Times New Roman" w:hint="eastAsia"/>
          <w:b w:val="0"/>
          <w:kern w:val="2"/>
          <w:position w:val="0"/>
          <w:szCs w:val="24"/>
        </w:rPr>
        <w:t>/</w:t>
      </w:r>
      <w:r w:rsidRPr="00E57CFB">
        <w:rPr>
          <w:rFonts w:ascii="Times New Roman" w:hint="eastAsia"/>
          <w:b w:val="0"/>
          <w:kern w:val="2"/>
          <w:position w:val="0"/>
          <w:szCs w:val="24"/>
        </w:rPr>
        <w:t>次进行扣款。</w:t>
      </w:r>
    </w:p>
    <w:p w14:paraId="447C6C4A"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w:t>
      </w:r>
      <w:r w:rsidRPr="00E57CFB">
        <w:rPr>
          <w:rFonts w:ascii="Times New Roman" w:hint="eastAsia"/>
          <w:b w:val="0"/>
          <w:kern w:val="2"/>
          <w:position w:val="0"/>
          <w:szCs w:val="24"/>
        </w:rPr>
        <w:t>8</w:t>
      </w:r>
      <w:r w:rsidRPr="00E57CFB">
        <w:rPr>
          <w:rFonts w:ascii="Times New Roman" w:hint="eastAsia"/>
          <w:b w:val="0"/>
          <w:kern w:val="2"/>
          <w:position w:val="0"/>
          <w:szCs w:val="24"/>
        </w:rPr>
        <w:t>）运维机构（含人员）弄虚作假编造相关运维记录的；修改、伪造监测数据的，采购方将按严重违约行为追究运维单位责任，并将其列入不合格运维商。</w:t>
      </w:r>
    </w:p>
    <w:p w14:paraId="74531D36" w14:textId="77777777" w:rsidR="00BA5E23" w:rsidRPr="00E57CFB" w:rsidRDefault="00000000">
      <w:pPr>
        <w:spacing w:line="276" w:lineRule="auto"/>
        <w:ind w:firstLineChars="200" w:firstLine="482"/>
        <w:rPr>
          <w:rFonts w:ascii="Times New Roman"/>
          <w:bCs/>
          <w:kern w:val="2"/>
          <w:position w:val="0"/>
          <w:szCs w:val="24"/>
        </w:rPr>
      </w:pPr>
      <w:r w:rsidRPr="00E57CFB">
        <w:rPr>
          <w:rFonts w:ascii="Times New Roman" w:hint="eastAsia"/>
          <w:bCs/>
          <w:kern w:val="2"/>
          <w:position w:val="0"/>
          <w:szCs w:val="24"/>
        </w:rPr>
        <w:t>（五）运维服务费用</w:t>
      </w:r>
    </w:p>
    <w:p w14:paraId="339498A7"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5.1</w:t>
      </w:r>
      <w:r w:rsidRPr="00E57CFB">
        <w:rPr>
          <w:rFonts w:ascii="Times New Roman"/>
          <w:b w:val="0"/>
          <w:kern w:val="2"/>
          <w:position w:val="0"/>
          <w:szCs w:val="24"/>
        </w:rPr>
        <w:t>本次采购提供的运行维护</w:t>
      </w:r>
      <w:r w:rsidRPr="00E57CFB">
        <w:rPr>
          <w:rFonts w:ascii="Times New Roman" w:hint="eastAsia"/>
          <w:b w:val="0"/>
          <w:kern w:val="2"/>
          <w:position w:val="0"/>
          <w:szCs w:val="24"/>
        </w:rPr>
        <w:t>费用包含（</w:t>
      </w:r>
      <w:r w:rsidRPr="00E57CFB">
        <w:rPr>
          <w:rFonts w:ascii="Times New Roman"/>
          <w:b w:val="0"/>
          <w:kern w:val="2"/>
          <w:position w:val="0"/>
          <w:szCs w:val="24"/>
        </w:rPr>
        <w:t>但不限于</w:t>
      </w:r>
      <w:r w:rsidRPr="00E57CFB">
        <w:rPr>
          <w:rFonts w:ascii="Times New Roman" w:hint="eastAsia"/>
          <w:b w:val="0"/>
          <w:kern w:val="2"/>
          <w:position w:val="0"/>
          <w:szCs w:val="24"/>
        </w:rPr>
        <w:t>）</w:t>
      </w:r>
      <w:r w:rsidRPr="00E57CFB">
        <w:rPr>
          <w:rFonts w:ascii="Times New Roman"/>
          <w:b w:val="0"/>
          <w:kern w:val="2"/>
          <w:position w:val="0"/>
          <w:szCs w:val="24"/>
        </w:rPr>
        <w:t>耗材、配件、电费、维修费、场</w:t>
      </w:r>
      <w:r w:rsidRPr="00E57CFB">
        <w:rPr>
          <w:rFonts w:ascii="Times New Roman" w:hint="eastAsia"/>
          <w:b w:val="0"/>
          <w:kern w:val="2"/>
          <w:position w:val="0"/>
          <w:szCs w:val="24"/>
        </w:rPr>
        <w:t>地</w:t>
      </w:r>
      <w:r w:rsidRPr="00E57CFB">
        <w:rPr>
          <w:rFonts w:ascii="Times New Roman"/>
          <w:b w:val="0"/>
          <w:kern w:val="2"/>
          <w:position w:val="0"/>
          <w:szCs w:val="24"/>
        </w:rPr>
        <w:t>租赁</w:t>
      </w:r>
      <w:r w:rsidRPr="00E57CFB">
        <w:rPr>
          <w:rFonts w:ascii="Times New Roman" w:hint="eastAsia"/>
          <w:b w:val="0"/>
          <w:kern w:val="2"/>
          <w:position w:val="0"/>
          <w:szCs w:val="24"/>
        </w:rPr>
        <w:t>费（如有）、</w:t>
      </w:r>
      <w:r w:rsidRPr="00E57CFB">
        <w:rPr>
          <w:rFonts w:ascii="Times New Roman"/>
          <w:b w:val="0"/>
          <w:kern w:val="2"/>
          <w:position w:val="0"/>
          <w:szCs w:val="24"/>
        </w:rPr>
        <w:t>管理费、网络通讯费及防雷检测费</w:t>
      </w:r>
      <w:r w:rsidRPr="00E57CFB">
        <w:rPr>
          <w:rFonts w:ascii="Times New Roman" w:hint="eastAsia"/>
          <w:b w:val="0"/>
          <w:kern w:val="2"/>
          <w:position w:val="0"/>
          <w:szCs w:val="24"/>
        </w:rPr>
        <w:t>、仪器检定费、平台升级、软件升级、存储空间扩容</w:t>
      </w:r>
      <w:r w:rsidRPr="00E57CFB">
        <w:rPr>
          <w:rFonts w:ascii="Times New Roman"/>
          <w:b w:val="0"/>
          <w:kern w:val="2"/>
          <w:position w:val="0"/>
          <w:szCs w:val="24"/>
        </w:rPr>
        <w:t>等全部费用</w:t>
      </w:r>
      <w:r w:rsidRPr="00E57CFB">
        <w:rPr>
          <w:rFonts w:ascii="Times New Roman" w:hint="eastAsia"/>
          <w:b w:val="0"/>
          <w:kern w:val="2"/>
          <w:position w:val="0"/>
          <w:szCs w:val="24"/>
        </w:rPr>
        <w:t>，采购单位不再支付与该项目相关的各类费用。</w:t>
      </w:r>
    </w:p>
    <w:p w14:paraId="66B11835" w14:textId="77777777" w:rsidR="00BA5E23" w:rsidRPr="00E57CFB" w:rsidRDefault="00000000">
      <w:pPr>
        <w:spacing w:line="360" w:lineRule="auto"/>
        <w:ind w:firstLineChars="200" w:firstLine="480"/>
        <w:rPr>
          <w:rFonts w:ascii="Times New Roman"/>
          <w:b w:val="0"/>
          <w:kern w:val="2"/>
          <w:position w:val="0"/>
          <w:szCs w:val="24"/>
        </w:rPr>
      </w:pPr>
      <w:r w:rsidRPr="00E57CFB">
        <w:rPr>
          <w:rFonts w:ascii="Times New Roman" w:hint="eastAsia"/>
          <w:b w:val="0"/>
          <w:kern w:val="2"/>
          <w:position w:val="0"/>
          <w:szCs w:val="24"/>
        </w:rPr>
        <w:t>5.2</w:t>
      </w:r>
      <w:r w:rsidRPr="00E57CFB">
        <w:rPr>
          <w:rFonts w:ascii="Times New Roman" w:hint="eastAsia"/>
          <w:b w:val="0"/>
          <w:kern w:val="2"/>
          <w:position w:val="0"/>
          <w:szCs w:val="24"/>
        </w:rPr>
        <w:t>付款条件和方式：双方合同签订后两周内，采购方一次性支付</w:t>
      </w:r>
      <w:r w:rsidRPr="00E57CFB">
        <w:rPr>
          <w:rFonts w:ascii="Times New Roman"/>
          <w:b w:val="0"/>
          <w:kern w:val="2"/>
          <w:position w:val="0"/>
          <w:szCs w:val="24"/>
        </w:rPr>
        <w:t>5</w:t>
      </w:r>
      <w:r w:rsidRPr="00E57CFB">
        <w:rPr>
          <w:rFonts w:ascii="Times New Roman" w:hint="eastAsia"/>
          <w:b w:val="0"/>
          <w:kern w:val="2"/>
          <w:position w:val="0"/>
          <w:szCs w:val="24"/>
        </w:rPr>
        <w:t>万元作为项目首付款；运维半年后根据日常考核情况</w:t>
      </w:r>
      <w:r w:rsidRPr="00E57CFB">
        <w:rPr>
          <w:rFonts w:ascii="Times New Roman"/>
          <w:b w:val="0"/>
          <w:kern w:val="2"/>
          <w:position w:val="0"/>
          <w:szCs w:val="24"/>
        </w:rPr>
        <w:t>15</w:t>
      </w:r>
      <w:r w:rsidRPr="00E57CFB">
        <w:rPr>
          <w:rFonts w:ascii="Times New Roman" w:hint="eastAsia"/>
          <w:b w:val="0"/>
          <w:kern w:val="2"/>
          <w:position w:val="0"/>
          <w:szCs w:val="24"/>
        </w:rPr>
        <w:t>个工作日内支付合同额</w:t>
      </w:r>
      <w:r w:rsidRPr="00E57CFB">
        <w:rPr>
          <w:rFonts w:ascii="Times New Roman"/>
          <w:b w:val="0"/>
          <w:kern w:val="2"/>
          <w:position w:val="0"/>
          <w:szCs w:val="24"/>
        </w:rPr>
        <w:t>40%</w:t>
      </w:r>
      <w:r w:rsidRPr="00E57CFB">
        <w:rPr>
          <w:rFonts w:ascii="Times New Roman" w:hint="eastAsia"/>
          <w:b w:val="0"/>
          <w:kern w:val="2"/>
          <w:position w:val="0"/>
          <w:szCs w:val="24"/>
        </w:rPr>
        <w:t>；运维期满后根据日常考核情况，</w:t>
      </w:r>
      <w:r w:rsidRPr="00E57CFB">
        <w:rPr>
          <w:rFonts w:ascii="Times New Roman"/>
          <w:b w:val="0"/>
          <w:kern w:val="2"/>
          <w:position w:val="0"/>
          <w:szCs w:val="24"/>
        </w:rPr>
        <w:t>支付剩余费用</w:t>
      </w:r>
      <w:r w:rsidRPr="00E57CFB">
        <w:rPr>
          <w:rFonts w:ascii="Times New Roman" w:hint="eastAsia"/>
          <w:b w:val="0"/>
          <w:kern w:val="2"/>
          <w:position w:val="0"/>
          <w:szCs w:val="24"/>
        </w:rPr>
        <w:t>。但因财政预算审批、国库集中支付等非因甲方原因导致的付款延迟，不视为甲方违约，甲方不承担违约责任。</w:t>
      </w:r>
    </w:p>
    <w:p w14:paraId="32FA856B" w14:textId="77777777" w:rsidR="00BA5E23" w:rsidRPr="00E57CFB" w:rsidRDefault="00000000">
      <w:pPr>
        <w:tabs>
          <w:tab w:val="left" w:pos="7125"/>
        </w:tabs>
        <w:spacing w:line="360" w:lineRule="auto"/>
        <w:ind w:firstLineChars="200" w:firstLine="482"/>
        <w:jc w:val="left"/>
        <w:rPr>
          <w:rFonts w:ascii="Times New Roman"/>
          <w:kern w:val="2"/>
          <w:szCs w:val="24"/>
        </w:rPr>
      </w:pPr>
      <w:r w:rsidRPr="00E57CFB">
        <w:rPr>
          <w:rFonts w:ascii="Times New Roman" w:hint="eastAsia"/>
          <w:kern w:val="2"/>
          <w:szCs w:val="24"/>
        </w:rPr>
        <w:t>5.3</w:t>
      </w:r>
      <w:r w:rsidRPr="00E57CFB">
        <w:rPr>
          <w:rFonts w:ascii="Times New Roman"/>
          <w:kern w:val="2"/>
          <w:szCs w:val="24"/>
        </w:rPr>
        <w:t>运行维护服务期限：</w:t>
      </w:r>
      <w:r w:rsidRPr="00E57CFB">
        <w:rPr>
          <w:rFonts w:ascii="Times New Roman" w:hint="eastAsia"/>
          <w:color w:val="000000"/>
          <w:kern w:val="2"/>
          <w:szCs w:val="24"/>
        </w:rPr>
        <w:t>1</w:t>
      </w:r>
      <w:r w:rsidRPr="00E57CFB">
        <w:rPr>
          <w:rFonts w:ascii="Times New Roman"/>
          <w:color w:val="000000"/>
          <w:kern w:val="2"/>
          <w:szCs w:val="24"/>
        </w:rPr>
        <w:t>年</w:t>
      </w:r>
      <w:r w:rsidRPr="00E57CFB">
        <w:rPr>
          <w:rFonts w:ascii="Times New Roman" w:hint="eastAsia"/>
          <w:color w:val="000000"/>
          <w:kern w:val="2"/>
          <w:szCs w:val="24"/>
        </w:rPr>
        <w:t>，</w:t>
      </w:r>
      <w:r w:rsidRPr="00E57CFB">
        <w:rPr>
          <w:rFonts w:ascii="Times New Roman"/>
          <w:kern w:val="2"/>
          <w:szCs w:val="24"/>
        </w:rPr>
        <w:t>上一年度考核合格续签下一年合同</w:t>
      </w:r>
      <w:r w:rsidRPr="00E57CFB">
        <w:rPr>
          <w:rFonts w:ascii="Times New Roman" w:hint="eastAsia"/>
          <w:kern w:val="2"/>
          <w:szCs w:val="24"/>
        </w:rPr>
        <w:t>。</w:t>
      </w:r>
      <w:r w:rsidRPr="00E57CFB">
        <w:rPr>
          <w:rFonts w:ascii="Times New Roman"/>
          <w:szCs w:val="24"/>
        </w:rPr>
        <w:t>本次噪声自动</w:t>
      </w:r>
      <w:r w:rsidRPr="00E57CFB">
        <w:rPr>
          <w:rFonts w:ascii="Times New Roman"/>
          <w:kern w:val="2"/>
          <w:szCs w:val="24"/>
        </w:rPr>
        <w:t>监测</w:t>
      </w:r>
      <w:r w:rsidRPr="00E57CFB">
        <w:rPr>
          <w:rFonts w:ascii="Times New Roman"/>
          <w:szCs w:val="24"/>
        </w:rPr>
        <w:t>站</w:t>
      </w:r>
      <w:r w:rsidRPr="00E57CFB">
        <w:rPr>
          <w:rFonts w:ascii="Times New Roman"/>
          <w:kern w:val="2"/>
          <w:szCs w:val="24"/>
        </w:rPr>
        <w:t>合同执行期为</w:t>
      </w:r>
      <w:r w:rsidRPr="00E57CFB">
        <w:rPr>
          <w:rFonts w:ascii="Times New Roman"/>
          <w:kern w:val="2"/>
          <w:szCs w:val="24"/>
        </w:rPr>
        <w:t>202</w:t>
      </w:r>
      <w:r w:rsidRPr="00E57CFB">
        <w:rPr>
          <w:rFonts w:ascii="Times New Roman" w:hint="eastAsia"/>
          <w:kern w:val="2"/>
          <w:szCs w:val="24"/>
        </w:rPr>
        <w:t>6</w:t>
      </w:r>
      <w:r w:rsidRPr="00E57CFB">
        <w:rPr>
          <w:rFonts w:ascii="Times New Roman"/>
          <w:kern w:val="2"/>
          <w:szCs w:val="24"/>
        </w:rPr>
        <w:t>年</w:t>
      </w:r>
      <w:r w:rsidRPr="00E57CFB">
        <w:rPr>
          <w:rFonts w:ascii="Times New Roman"/>
          <w:kern w:val="2"/>
          <w:szCs w:val="24"/>
          <w:u w:val="single"/>
        </w:rPr>
        <w:t>10</w:t>
      </w:r>
      <w:r w:rsidRPr="00E57CFB">
        <w:rPr>
          <w:rFonts w:ascii="Times New Roman"/>
          <w:kern w:val="2"/>
          <w:szCs w:val="24"/>
        </w:rPr>
        <w:t>月</w:t>
      </w:r>
      <w:r w:rsidRPr="00E57CFB">
        <w:rPr>
          <w:rFonts w:ascii="Times New Roman"/>
          <w:kern w:val="2"/>
          <w:szCs w:val="24"/>
          <w:u w:val="single"/>
        </w:rPr>
        <w:t>1</w:t>
      </w:r>
      <w:r w:rsidRPr="00E57CFB">
        <w:rPr>
          <w:rFonts w:ascii="Times New Roman"/>
          <w:kern w:val="2"/>
          <w:szCs w:val="24"/>
        </w:rPr>
        <w:t>日</w:t>
      </w:r>
      <w:r w:rsidRPr="00E57CFB">
        <w:rPr>
          <w:rFonts w:ascii="Times New Roman"/>
          <w:kern w:val="2"/>
          <w:szCs w:val="24"/>
        </w:rPr>
        <w:t>~202</w:t>
      </w:r>
      <w:r w:rsidRPr="00E57CFB">
        <w:rPr>
          <w:rFonts w:ascii="Times New Roman" w:hint="eastAsia"/>
          <w:kern w:val="2"/>
          <w:szCs w:val="24"/>
        </w:rPr>
        <w:t>7</w:t>
      </w:r>
      <w:r w:rsidRPr="00E57CFB">
        <w:rPr>
          <w:rFonts w:ascii="Times New Roman"/>
          <w:kern w:val="2"/>
          <w:szCs w:val="24"/>
        </w:rPr>
        <w:t>年</w:t>
      </w:r>
      <w:r w:rsidRPr="00E57CFB">
        <w:rPr>
          <w:rFonts w:ascii="Times New Roman"/>
          <w:kern w:val="2"/>
          <w:szCs w:val="24"/>
          <w:u w:val="single"/>
        </w:rPr>
        <w:t>9</w:t>
      </w:r>
      <w:r w:rsidRPr="00E57CFB">
        <w:rPr>
          <w:rFonts w:ascii="Times New Roman"/>
          <w:kern w:val="2"/>
          <w:szCs w:val="24"/>
        </w:rPr>
        <w:t>月</w:t>
      </w:r>
      <w:r w:rsidRPr="00E57CFB">
        <w:rPr>
          <w:rFonts w:ascii="Times New Roman"/>
          <w:kern w:val="2"/>
          <w:szCs w:val="24"/>
          <w:u w:val="single"/>
        </w:rPr>
        <w:t>30</w:t>
      </w:r>
      <w:r w:rsidRPr="00E57CFB">
        <w:rPr>
          <w:rFonts w:ascii="Times New Roman"/>
          <w:kern w:val="2"/>
          <w:szCs w:val="24"/>
        </w:rPr>
        <w:t>日。</w:t>
      </w:r>
    </w:p>
    <w:bookmarkEnd w:id="220"/>
    <w:p w14:paraId="4FDD1D61" w14:textId="77777777" w:rsidR="00BA5E23" w:rsidRPr="00E57CFB" w:rsidRDefault="00000000">
      <w:pPr>
        <w:rPr>
          <w:rFonts w:hAnsi="宋体" w:cs="宋体" w:hint="eastAsia"/>
          <w:b w:val="0"/>
          <w:bCs/>
          <w:sz w:val="44"/>
        </w:rPr>
      </w:pPr>
      <w:r w:rsidRPr="00E57CFB">
        <w:rPr>
          <w:rFonts w:hAnsi="宋体" w:cs="宋体" w:hint="eastAsia"/>
          <w:b w:val="0"/>
          <w:bCs/>
          <w:sz w:val="44"/>
        </w:rPr>
        <w:br w:type="page"/>
      </w:r>
    </w:p>
    <w:p w14:paraId="70BD0553" w14:textId="77777777" w:rsidR="00BA5E23" w:rsidRPr="00E57CFB" w:rsidRDefault="00000000">
      <w:pPr>
        <w:spacing w:line="360" w:lineRule="auto"/>
        <w:ind w:firstLine="480"/>
        <w:jc w:val="center"/>
        <w:outlineLvl w:val="0"/>
        <w:rPr>
          <w:rFonts w:hAnsi="宋体" w:cs="宋体" w:hint="eastAsia"/>
          <w:b w:val="0"/>
          <w:bCs/>
          <w:sz w:val="44"/>
        </w:rPr>
      </w:pPr>
      <w:r w:rsidRPr="00E57CFB">
        <w:rPr>
          <w:rFonts w:hAnsi="宋体" w:cs="宋体" w:hint="eastAsia"/>
          <w:b w:val="0"/>
          <w:bCs/>
          <w:sz w:val="44"/>
        </w:rPr>
        <w:t>第五章  评标方法与评标标准</w:t>
      </w:r>
      <w:bookmarkEnd w:id="256"/>
    </w:p>
    <w:p w14:paraId="1E82415B" w14:textId="77777777" w:rsidR="00BA5E23" w:rsidRPr="00E57CFB" w:rsidRDefault="00000000">
      <w:pPr>
        <w:spacing w:line="360" w:lineRule="auto"/>
        <w:jc w:val="left"/>
        <w:rPr>
          <w:rFonts w:hAnsi="宋体" w:cs="宋体" w:hint="eastAsia"/>
          <w:b w:val="0"/>
          <w:bCs/>
          <w:sz w:val="28"/>
          <w:szCs w:val="28"/>
        </w:rPr>
      </w:pPr>
      <w:bookmarkStart w:id="260" w:name="_Toc513029276"/>
      <w:bookmarkStart w:id="261" w:name="_Toc120614283"/>
      <w:bookmarkStart w:id="262" w:name="_Toc460901585"/>
      <w:bookmarkStart w:id="263" w:name="_Toc23828478"/>
      <w:bookmarkStart w:id="264" w:name="_Toc49090577"/>
      <w:bookmarkStart w:id="265" w:name="_Toc22356580"/>
      <w:bookmarkStart w:id="266" w:name="_Toc26554095"/>
      <w:r w:rsidRPr="00E57CFB">
        <w:rPr>
          <w:rFonts w:hAnsi="宋体" w:cs="宋体" w:hint="eastAsia"/>
          <w:b w:val="0"/>
          <w:bCs/>
          <w:sz w:val="28"/>
          <w:szCs w:val="28"/>
        </w:rPr>
        <w:t>一、评标方法</w:t>
      </w:r>
    </w:p>
    <w:p w14:paraId="061211CF" w14:textId="77777777" w:rsidR="00BA5E23" w:rsidRPr="00E57CFB" w:rsidRDefault="00000000">
      <w:pPr>
        <w:spacing w:line="360" w:lineRule="auto"/>
        <w:ind w:firstLine="420"/>
        <w:jc w:val="left"/>
        <w:rPr>
          <w:rFonts w:hAnsi="宋体" w:cs="宋体" w:hint="eastAsia"/>
          <w:b w:val="0"/>
          <w:bCs/>
        </w:rPr>
      </w:pPr>
      <w:r w:rsidRPr="00E57CFB">
        <w:rPr>
          <w:rFonts w:hAnsi="宋体" w:cs="宋体" w:hint="eastAsia"/>
          <w:b w:val="0"/>
          <w:bCs/>
        </w:rPr>
        <w:t>评委会将对确定为实质性响应招标文件要求的投标文件进行评价和比较，评标采用综合评分法。</w:t>
      </w:r>
    </w:p>
    <w:p w14:paraId="7E41EC31" w14:textId="77777777" w:rsidR="00BA5E23" w:rsidRPr="00E57CFB" w:rsidRDefault="00000000">
      <w:pPr>
        <w:spacing w:line="360" w:lineRule="auto"/>
        <w:jc w:val="left"/>
        <w:rPr>
          <w:rFonts w:hAnsi="宋体" w:cs="宋体" w:hint="eastAsia"/>
          <w:b w:val="0"/>
          <w:bCs/>
          <w:sz w:val="28"/>
          <w:szCs w:val="28"/>
        </w:rPr>
      </w:pPr>
      <w:r w:rsidRPr="00E57CFB">
        <w:rPr>
          <w:rFonts w:hAnsi="宋体" w:cs="宋体" w:hint="eastAsia"/>
          <w:b w:val="0"/>
          <w:bCs/>
          <w:sz w:val="28"/>
          <w:szCs w:val="28"/>
        </w:rPr>
        <w:t>二、评标标准</w:t>
      </w:r>
    </w:p>
    <w:p w14:paraId="420F0445" w14:textId="77777777" w:rsidR="00BA5E23" w:rsidRPr="00E57CFB" w:rsidRDefault="00000000">
      <w:pPr>
        <w:spacing w:line="360" w:lineRule="auto"/>
        <w:ind w:firstLine="480"/>
        <w:jc w:val="left"/>
        <w:rPr>
          <w:rFonts w:hAnsi="宋体" w:cs="宋体" w:hint="eastAsia"/>
          <w:b w:val="0"/>
          <w:bCs/>
        </w:rPr>
      </w:pPr>
      <w:r w:rsidRPr="00E57CFB">
        <w:rPr>
          <w:rFonts w:hAnsi="宋体" w:cs="宋体" w:hint="eastAsia"/>
          <w:b w:val="0"/>
          <w:bCs/>
        </w:rPr>
        <w:t>本项目采用综合评分法确定中标候选人。评标委员会将按下列评分办法和标准进行评分，总分值为</w:t>
      </w:r>
      <w:r w:rsidRPr="00E57CFB">
        <w:rPr>
          <w:rFonts w:hAnsi="宋体" w:cs="宋体"/>
          <w:b w:val="0"/>
          <w:bCs/>
        </w:rPr>
        <w:t>100分。</w:t>
      </w:r>
    </w:p>
    <w:p w14:paraId="55239744" w14:textId="77777777" w:rsidR="00BA5E23" w:rsidRPr="00E57CFB" w:rsidRDefault="00000000">
      <w:pPr>
        <w:numPr>
          <w:ilvl w:val="0"/>
          <w:numId w:val="8"/>
        </w:numPr>
        <w:snapToGrid w:val="0"/>
        <w:spacing w:line="360" w:lineRule="auto"/>
        <w:ind w:left="482"/>
        <w:jc w:val="left"/>
        <w:rPr>
          <w:rFonts w:hAnsi="宋体" w:cs="宋体" w:hint="eastAsia"/>
          <w:b w:val="0"/>
          <w:bCs/>
        </w:rPr>
      </w:pPr>
      <w:r w:rsidRPr="00E57CFB">
        <w:rPr>
          <w:rFonts w:hint="eastAsia"/>
          <w:bCs/>
          <w:color w:val="000000"/>
        </w:rPr>
        <w:t>商务技术</w:t>
      </w:r>
      <w:r w:rsidRPr="00E57CFB">
        <w:rPr>
          <w:bCs/>
          <w:color w:val="000000"/>
        </w:rPr>
        <w:t>响应文件（满分</w:t>
      </w:r>
      <w:r w:rsidRPr="00E57CFB">
        <w:rPr>
          <w:rFonts w:hint="eastAsia"/>
          <w:bCs/>
          <w:color w:val="000000"/>
        </w:rPr>
        <w:t>70</w:t>
      </w:r>
      <w:r w:rsidRPr="00E57CFB">
        <w:rPr>
          <w:bCs/>
          <w:color w:val="000000"/>
        </w:rPr>
        <w:t>分）</w:t>
      </w:r>
    </w:p>
    <w:p w14:paraId="516F017D" w14:textId="77777777" w:rsidR="00BA5E23" w:rsidRPr="00E57CFB" w:rsidRDefault="00000000">
      <w:pPr>
        <w:spacing w:line="360" w:lineRule="auto"/>
        <w:jc w:val="center"/>
        <w:outlineLvl w:val="1"/>
        <w:rPr>
          <w:rFonts w:hAnsi="宋体" w:cs="宋体" w:hint="eastAsia"/>
          <w:kern w:val="2"/>
          <w:position w:val="0"/>
        </w:rPr>
      </w:pPr>
      <w:r w:rsidRPr="00E57CFB">
        <w:rPr>
          <w:rFonts w:hAnsi="宋体" w:cs="宋体" w:hint="eastAsia"/>
        </w:rPr>
        <w:t>包1：</w:t>
      </w:r>
      <w:bookmarkStart w:id="267" w:name="OLE_LINK14"/>
      <w:bookmarkStart w:id="268" w:name="OLE_LINK13"/>
      <w:r w:rsidRPr="00E57CFB">
        <w:rPr>
          <w:rFonts w:ascii="黑体" w:eastAsia="黑体" w:hAnsi="黑体" w:hint="eastAsia"/>
          <w:b w:val="0"/>
          <w:kern w:val="2"/>
          <w:position w:val="0"/>
          <w:sz w:val="32"/>
          <w:szCs w:val="32"/>
        </w:rPr>
        <w:t>水质</w:t>
      </w:r>
      <w:bookmarkStart w:id="269" w:name="OLE_LINK39"/>
      <w:bookmarkStart w:id="270" w:name="OLE_LINK40"/>
      <w:bookmarkStart w:id="271" w:name="OLE_LINK38"/>
      <w:r w:rsidRPr="00E57CFB">
        <w:rPr>
          <w:rFonts w:ascii="黑体" w:eastAsia="黑体" w:hAnsi="黑体" w:hint="eastAsia"/>
          <w:b w:val="0"/>
          <w:kern w:val="2"/>
          <w:position w:val="0"/>
          <w:sz w:val="32"/>
          <w:szCs w:val="32"/>
        </w:rPr>
        <w:t>自动监测站运维服务项目招标评分细则</w:t>
      </w:r>
      <w:bookmarkEnd w:id="269"/>
      <w:bookmarkEnd w:id="270"/>
      <w:bookmarkEnd w:id="271"/>
      <w:r w:rsidRPr="00E57CFB">
        <w:rPr>
          <w:rFonts w:ascii="黑体" w:eastAsia="黑体" w:hAnsi="黑体" w:hint="eastAsia"/>
          <w:b w:val="0"/>
          <w:kern w:val="2"/>
          <w:position w:val="0"/>
          <w:sz w:val="32"/>
          <w:szCs w:val="32"/>
        </w:rPr>
        <w:t>（包1）</w:t>
      </w:r>
    </w:p>
    <w:tbl>
      <w:tblPr>
        <w:tblW w:w="90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6"/>
        <w:gridCol w:w="779"/>
        <w:gridCol w:w="654"/>
        <w:gridCol w:w="7106"/>
      </w:tblGrid>
      <w:tr w:rsidR="00BA5E23" w:rsidRPr="00E57CFB" w14:paraId="149B5C6F" w14:textId="77777777">
        <w:trPr>
          <w:trHeight w:val="306"/>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bookmarkEnd w:id="267"/>
          <w:bookmarkEnd w:id="268"/>
          <w:p w14:paraId="2A9906EE" w14:textId="77777777" w:rsidR="00BA5E23" w:rsidRPr="00E57CFB" w:rsidRDefault="00000000">
            <w:pPr>
              <w:spacing w:line="300" w:lineRule="exact"/>
              <w:ind w:right="-100"/>
              <w:jc w:val="center"/>
              <w:rPr>
                <w:rFonts w:ascii="Times New Roman"/>
                <w:bCs/>
                <w:kern w:val="2"/>
                <w:position w:val="0"/>
                <w:sz w:val="21"/>
                <w:szCs w:val="21"/>
              </w:rPr>
            </w:pPr>
            <w:r w:rsidRPr="00E57CFB">
              <w:rPr>
                <w:rFonts w:ascii="Times New Roman"/>
                <w:bCs/>
                <w:kern w:val="2"/>
                <w:position w:val="0"/>
                <w:sz w:val="21"/>
                <w:szCs w:val="21"/>
              </w:rPr>
              <w:t>序号</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4BABAF3A" w14:textId="77777777" w:rsidR="00BA5E23" w:rsidRPr="00E57CFB" w:rsidRDefault="00000000">
            <w:pPr>
              <w:spacing w:line="300" w:lineRule="exact"/>
              <w:ind w:right="-100"/>
              <w:jc w:val="center"/>
              <w:rPr>
                <w:rFonts w:ascii="Times New Roman"/>
                <w:bCs/>
                <w:kern w:val="2"/>
                <w:position w:val="0"/>
                <w:sz w:val="21"/>
                <w:szCs w:val="21"/>
                <w:lang w:val="zh-CN"/>
              </w:rPr>
            </w:pPr>
            <w:r w:rsidRPr="00E57CFB">
              <w:rPr>
                <w:rFonts w:ascii="Times New Roman"/>
                <w:bCs/>
                <w:kern w:val="2"/>
                <w:position w:val="0"/>
                <w:sz w:val="21"/>
                <w:szCs w:val="21"/>
                <w:lang w:val="zh-CN"/>
              </w:rPr>
              <w:t>评审</w:t>
            </w:r>
          </w:p>
          <w:p w14:paraId="146E2AF3" w14:textId="77777777" w:rsidR="00BA5E23" w:rsidRPr="00E57CFB" w:rsidRDefault="00000000">
            <w:pPr>
              <w:spacing w:line="300" w:lineRule="exact"/>
              <w:ind w:right="-100"/>
              <w:jc w:val="center"/>
              <w:rPr>
                <w:rFonts w:ascii="Times New Roman"/>
                <w:bCs/>
                <w:kern w:val="2"/>
                <w:position w:val="0"/>
                <w:sz w:val="21"/>
                <w:szCs w:val="21"/>
                <w:lang w:val="zh-CN"/>
              </w:rPr>
            </w:pPr>
            <w:r w:rsidRPr="00E57CFB">
              <w:rPr>
                <w:rFonts w:ascii="Times New Roman"/>
                <w:bCs/>
                <w:kern w:val="2"/>
                <w:position w:val="0"/>
                <w:sz w:val="21"/>
                <w:szCs w:val="21"/>
                <w:lang w:val="zh-CN"/>
              </w:rPr>
              <w:t>项目</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61726ED0" w14:textId="77777777" w:rsidR="00BA5E23" w:rsidRPr="00E57CFB" w:rsidRDefault="00000000">
            <w:pPr>
              <w:spacing w:line="300" w:lineRule="exact"/>
              <w:jc w:val="center"/>
              <w:rPr>
                <w:rFonts w:ascii="Times New Roman"/>
                <w:bCs/>
                <w:kern w:val="2"/>
                <w:position w:val="0"/>
                <w:sz w:val="21"/>
                <w:szCs w:val="21"/>
                <w:lang w:val="zh-CN"/>
              </w:rPr>
            </w:pPr>
            <w:r w:rsidRPr="00E57CFB">
              <w:rPr>
                <w:rFonts w:ascii="Times New Roman"/>
                <w:bCs/>
                <w:kern w:val="2"/>
                <w:position w:val="0"/>
                <w:sz w:val="21"/>
                <w:szCs w:val="21"/>
                <w:lang w:val="zh-CN"/>
              </w:rPr>
              <w:t>分数</w:t>
            </w:r>
          </w:p>
        </w:tc>
        <w:tc>
          <w:tcPr>
            <w:tcW w:w="7101" w:type="dxa"/>
            <w:tcBorders>
              <w:top w:val="single" w:sz="4" w:space="0" w:color="000000"/>
              <w:left w:val="single" w:sz="4" w:space="0" w:color="000000"/>
              <w:bottom w:val="single" w:sz="4" w:space="0" w:color="000000"/>
              <w:right w:val="single" w:sz="4" w:space="0" w:color="000000"/>
            </w:tcBorders>
            <w:noWrap/>
            <w:vAlign w:val="center"/>
          </w:tcPr>
          <w:p w14:paraId="7E1206CA" w14:textId="77777777" w:rsidR="00BA5E23" w:rsidRPr="00E57CFB" w:rsidRDefault="00000000">
            <w:pPr>
              <w:spacing w:line="300" w:lineRule="exact"/>
              <w:jc w:val="center"/>
              <w:rPr>
                <w:rFonts w:ascii="Times New Roman"/>
                <w:bCs/>
                <w:kern w:val="2"/>
                <w:position w:val="0"/>
                <w:sz w:val="21"/>
                <w:szCs w:val="21"/>
                <w:lang w:val="zh-CN"/>
              </w:rPr>
            </w:pPr>
            <w:r w:rsidRPr="00E57CFB">
              <w:rPr>
                <w:rFonts w:ascii="Times New Roman"/>
                <w:bCs/>
                <w:kern w:val="2"/>
                <w:position w:val="0"/>
                <w:sz w:val="21"/>
                <w:szCs w:val="21"/>
                <w:lang w:val="zh-CN"/>
              </w:rPr>
              <w:t>评分标准</w:t>
            </w:r>
          </w:p>
        </w:tc>
      </w:tr>
      <w:tr w:rsidR="00BA5E23" w:rsidRPr="00E57CFB" w14:paraId="1054485B" w14:textId="77777777">
        <w:trPr>
          <w:trHeight w:val="2279"/>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2735DB47"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1</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5829FB2C"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综合</w:t>
            </w:r>
          </w:p>
          <w:p w14:paraId="5D95B2A8" w14:textId="77777777" w:rsidR="00BA5E23" w:rsidRPr="00E57CFB" w:rsidRDefault="00000000">
            <w:pPr>
              <w:tabs>
                <w:tab w:val="left" w:pos="6480"/>
              </w:tabs>
              <w:spacing w:line="30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bidi="ar"/>
              </w:rPr>
              <w:t>实</w:t>
            </w:r>
            <w:r w:rsidRPr="00E57CFB">
              <w:rPr>
                <w:rFonts w:ascii="Times New Roman"/>
                <w:b w:val="0"/>
                <w:kern w:val="2"/>
                <w:position w:val="0"/>
                <w:sz w:val="21"/>
                <w:szCs w:val="21"/>
                <w:lang w:val="zh-CN" w:bidi="ar"/>
              </w:rPr>
              <w:t>力</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52F3B18B" w14:textId="77777777" w:rsidR="00BA5E23" w:rsidRPr="00E57CFB" w:rsidRDefault="00000000">
            <w:pPr>
              <w:spacing w:line="300" w:lineRule="exact"/>
              <w:jc w:val="center"/>
              <w:rPr>
                <w:rFonts w:ascii="Times New Roman"/>
                <w:b w:val="0"/>
                <w:color w:val="000000"/>
                <w:kern w:val="2"/>
                <w:position w:val="0"/>
                <w:sz w:val="21"/>
                <w:szCs w:val="21"/>
              </w:rPr>
            </w:pPr>
            <w:r w:rsidRPr="00E57CFB">
              <w:rPr>
                <w:rFonts w:ascii="Times New Roman"/>
                <w:b w:val="0"/>
                <w:color w:val="000000"/>
                <w:kern w:val="2"/>
                <w:position w:val="0"/>
                <w:sz w:val="21"/>
                <w:szCs w:val="21"/>
              </w:rPr>
              <w:t>3</w:t>
            </w:r>
          </w:p>
        </w:tc>
        <w:tc>
          <w:tcPr>
            <w:tcW w:w="7101" w:type="dxa"/>
            <w:tcBorders>
              <w:top w:val="single" w:sz="4" w:space="0" w:color="000000"/>
              <w:left w:val="single" w:sz="4" w:space="0" w:color="000000"/>
              <w:bottom w:val="single" w:sz="4" w:space="0" w:color="000000"/>
              <w:right w:val="single" w:sz="4" w:space="0" w:color="000000"/>
            </w:tcBorders>
            <w:noWrap/>
            <w:vAlign w:val="center"/>
          </w:tcPr>
          <w:p w14:paraId="69EF0B84" w14:textId="77777777" w:rsidR="00BA5E23" w:rsidRPr="00E57CFB" w:rsidRDefault="00000000">
            <w:pPr>
              <w:snapToGrid w:val="0"/>
              <w:spacing w:line="300" w:lineRule="exact"/>
              <w:rPr>
                <w:rFonts w:ascii="Times New Roman"/>
                <w:b w:val="0"/>
                <w:position w:val="0"/>
                <w:sz w:val="21"/>
                <w:szCs w:val="21"/>
                <w:lang w:bidi="ar"/>
              </w:rPr>
            </w:pPr>
            <w:bookmarkStart w:id="272" w:name="OLE_LINK68"/>
            <w:bookmarkStart w:id="273" w:name="OLE_LINK67"/>
            <w:r w:rsidRPr="00E57CFB">
              <w:rPr>
                <w:rFonts w:ascii="Times New Roman"/>
                <w:b w:val="0"/>
                <w:kern w:val="2"/>
                <w:position w:val="0"/>
                <w:sz w:val="21"/>
                <w:szCs w:val="21"/>
                <w:lang w:bidi="ar"/>
              </w:rPr>
              <w:t>投标人具有的相关认证认可资质的证书。</w:t>
            </w:r>
          </w:p>
          <w:p w14:paraId="1299C7FC"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w:t>
            </w:r>
            <w:bookmarkStart w:id="274" w:name="OLE_LINK43"/>
            <w:bookmarkStart w:id="275" w:name="OLE_LINK44"/>
            <w:bookmarkStart w:id="276" w:name="_Hlk209213208"/>
            <w:r w:rsidRPr="00E57CFB">
              <w:rPr>
                <w:rFonts w:ascii="Times New Roman"/>
                <w:b w:val="0"/>
                <w:kern w:val="2"/>
                <w:position w:val="0"/>
                <w:sz w:val="21"/>
                <w:szCs w:val="21"/>
                <w:lang w:bidi="ar"/>
              </w:rPr>
              <w:t>具有有效状态的</w:t>
            </w:r>
            <w:bookmarkEnd w:id="274"/>
            <w:bookmarkEnd w:id="275"/>
            <w:bookmarkEnd w:id="276"/>
            <w:r w:rsidRPr="00E57CFB">
              <w:rPr>
                <w:rFonts w:ascii="Times New Roman"/>
                <w:b w:val="0"/>
                <w:kern w:val="2"/>
                <w:position w:val="0"/>
                <w:sz w:val="21"/>
                <w:szCs w:val="21"/>
                <w:lang w:bidi="ar"/>
              </w:rPr>
              <w:t>ISO 9001</w:t>
            </w:r>
            <w:r w:rsidRPr="00E57CFB">
              <w:rPr>
                <w:rFonts w:ascii="Times New Roman"/>
                <w:b w:val="0"/>
                <w:kern w:val="2"/>
                <w:position w:val="0"/>
                <w:sz w:val="21"/>
                <w:szCs w:val="21"/>
                <w:lang w:bidi="ar"/>
              </w:rPr>
              <w:t>质量管理体系认证证书，得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3099B9C8"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、具有有效状态的</w:t>
            </w:r>
            <w:r w:rsidRPr="00E57CFB">
              <w:rPr>
                <w:rFonts w:ascii="Times New Roman"/>
                <w:b w:val="0"/>
                <w:kern w:val="2"/>
                <w:position w:val="0"/>
                <w:sz w:val="21"/>
                <w:szCs w:val="21"/>
                <w:lang w:bidi="ar"/>
              </w:rPr>
              <w:t>ISO 14001</w:t>
            </w:r>
            <w:r w:rsidRPr="00E57CFB">
              <w:rPr>
                <w:rFonts w:ascii="Times New Roman" w:hint="eastAsia"/>
                <w:b w:val="0"/>
                <w:kern w:val="2"/>
                <w:position w:val="0"/>
                <w:sz w:val="21"/>
                <w:szCs w:val="21"/>
                <w:lang w:bidi="ar"/>
              </w:rPr>
              <w:t>环境管理体系认证证书</w:t>
            </w:r>
            <w:r w:rsidRPr="00E57CFB">
              <w:rPr>
                <w:rFonts w:ascii="Times New Roman"/>
                <w:b w:val="0"/>
                <w:kern w:val="2"/>
                <w:position w:val="0"/>
                <w:sz w:val="21"/>
                <w:szCs w:val="21"/>
                <w:lang w:bidi="ar"/>
              </w:rPr>
              <w:t>，得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14790015"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、具有有效状态的</w:t>
            </w:r>
            <w:r w:rsidRPr="00E57CFB">
              <w:rPr>
                <w:rFonts w:ascii="Times New Roman"/>
                <w:b w:val="0"/>
                <w:kern w:val="2"/>
                <w:position w:val="0"/>
                <w:sz w:val="21"/>
                <w:szCs w:val="21"/>
                <w:lang w:bidi="ar"/>
              </w:rPr>
              <w:t>ISO 27001</w:t>
            </w:r>
            <w:r w:rsidRPr="00E57CFB">
              <w:rPr>
                <w:rFonts w:ascii="Times New Roman"/>
                <w:b w:val="0"/>
                <w:kern w:val="2"/>
                <w:position w:val="0"/>
                <w:sz w:val="21"/>
                <w:szCs w:val="21"/>
                <w:lang w:bidi="ar"/>
              </w:rPr>
              <w:t>信息安全管理体系认证证书，得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0104D19E"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Cs/>
                <w:kern w:val="2"/>
                <w:position w:val="0"/>
                <w:sz w:val="21"/>
                <w:szCs w:val="21"/>
                <w:lang w:bidi="ar"/>
              </w:rPr>
              <w:t>注：</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）须提供有效期内的证书复印件并加盖公章。</w:t>
            </w:r>
          </w:p>
          <w:p w14:paraId="30EA3F6A"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）须提供全国认证认可信息公共服务平台（</w:t>
            </w:r>
            <w:r w:rsidRPr="00E57CFB">
              <w:rPr>
                <w:rFonts w:ascii="Times New Roman"/>
                <w:b w:val="0"/>
                <w:kern w:val="2"/>
                <w:position w:val="0"/>
                <w:sz w:val="21"/>
                <w:szCs w:val="21"/>
                <w:lang w:bidi="ar"/>
              </w:rPr>
              <w:t>http://cx.cnca.cn</w:t>
            </w:r>
            <w:r w:rsidRPr="00E57CFB">
              <w:rPr>
                <w:rFonts w:ascii="Times New Roman"/>
                <w:b w:val="0"/>
                <w:kern w:val="2"/>
                <w:position w:val="0"/>
                <w:sz w:val="21"/>
                <w:szCs w:val="21"/>
                <w:lang w:bidi="ar"/>
              </w:rPr>
              <w:t>）对体系证书的信息查询截图作为证明材料。</w:t>
            </w:r>
          </w:p>
          <w:p w14:paraId="258F9503"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）未按要求提供证明材料的，不予认可。</w:t>
            </w:r>
            <w:bookmarkEnd w:id="272"/>
            <w:bookmarkEnd w:id="273"/>
          </w:p>
        </w:tc>
      </w:tr>
      <w:tr w:rsidR="00BA5E23" w:rsidRPr="00E57CFB" w14:paraId="3834B9C6" w14:textId="77777777">
        <w:trPr>
          <w:trHeight w:val="236"/>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0C6885FE"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2</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20E92293" w14:textId="77777777" w:rsidR="00BA5E23" w:rsidRPr="00E57CFB" w:rsidRDefault="00000000">
            <w:pPr>
              <w:tabs>
                <w:tab w:val="left" w:pos="6480"/>
              </w:tabs>
              <w:spacing w:line="30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val="zh-CN" w:bidi="ar"/>
              </w:rPr>
              <w:t>类似</w:t>
            </w:r>
          </w:p>
          <w:p w14:paraId="2AE03390" w14:textId="77777777" w:rsidR="00BA5E23" w:rsidRPr="00E57CFB" w:rsidRDefault="00000000">
            <w:pPr>
              <w:tabs>
                <w:tab w:val="left" w:pos="6480"/>
              </w:tabs>
              <w:spacing w:line="30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val="zh-CN" w:bidi="ar"/>
              </w:rPr>
              <w:t>业绩</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7626E873" w14:textId="77777777" w:rsidR="00BA5E23" w:rsidRPr="00E57CFB" w:rsidRDefault="00000000">
            <w:pPr>
              <w:spacing w:line="300" w:lineRule="exact"/>
              <w:jc w:val="center"/>
              <w:rPr>
                <w:rFonts w:ascii="Times New Roman"/>
                <w:b w:val="0"/>
                <w:color w:val="000000"/>
                <w:kern w:val="2"/>
                <w:position w:val="0"/>
                <w:sz w:val="21"/>
                <w:szCs w:val="21"/>
              </w:rPr>
            </w:pPr>
            <w:r w:rsidRPr="00E57CFB">
              <w:rPr>
                <w:rFonts w:ascii="Times New Roman"/>
                <w:b w:val="0"/>
                <w:color w:val="000000"/>
                <w:kern w:val="2"/>
                <w:position w:val="0"/>
                <w:sz w:val="21"/>
                <w:szCs w:val="21"/>
              </w:rPr>
              <w:t>4</w:t>
            </w:r>
          </w:p>
        </w:tc>
        <w:tc>
          <w:tcPr>
            <w:tcW w:w="7101" w:type="dxa"/>
            <w:tcBorders>
              <w:top w:val="single" w:sz="4" w:space="0" w:color="000000"/>
              <w:left w:val="single" w:sz="4" w:space="0" w:color="000000"/>
              <w:bottom w:val="single" w:sz="4" w:space="0" w:color="000000"/>
              <w:right w:val="single" w:sz="4" w:space="0" w:color="000000"/>
            </w:tcBorders>
            <w:noWrap/>
            <w:vAlign w:val="center"/>
          </w:tcPr>
          <w:p w14:paraId="4DB070C3" w14:textId="77777777" w:rsidR="00BA5E23" w:rsidRPr="00E57CFB" w:rsidRDefault="00000000">
            <w:pPr>
              <w:snapToGrid w:val="0"/>
              <w:spacing w:line="300" w:lineRule="exact"/>
              <w:rPr>
                <w:rFonts w:ascii="Times New Roman"/>
                <w:b w:val="0"/>
                <w:position w:val="0"/>
                <w:sz w:val="21"/>
                <w:szCs w:val="21"/>
                <w:lang w:bidi="ar"/>
              </w:rPr>
            </w:pPr>
            <w:r w:rsidRPr="00E57CFB">
              <w:rPr>
                <w:rFonts w:ascii="Times New Roman"/>
                <w:b w:val="0"/>
                <w:kern w:val="2"/>
                <w:position w:val="0"/>
                <w:sz w:val="21"/>
                <w:szCs w:val="21"/>
                <w:lang w:bidi="ar"/>
              </w:rPr>
              <w:t>2023</w:t>
            </w:r>
            <w:r w:rsidRPr="00E57CFB">
              <w:rPr>
                <w:rFonts w:ascii="Times New Roman"/>
                <w:b w:val="0"/>
                <w:kern w:val="2"/>
                <w:position w:val="0"/>
                <w:sz w:val="21"/>
                <w:szCs w:val="21"/>
                <w:lang w:bidi="ar"/>
              </w:rPr>
              <w:t>年</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月</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日以来投标人承担与本项目类似的运维服务项目业绩（主要指运维设备类型、数量），提供</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份合同得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分，最高得</w:t>
            </w: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分。</w:t>
            </w:r>
          </w:p>
          <w:p w14:paraId="04E2B725"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kern w:val="2"/>
                <w:position w:val="0"/>
                <w:sz w:val="21"/>
                <w:szCs w:val="21"/>
                <w:lang w:bidi="ar"/>
              </w:rPr>
              <w:t>注：</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）提供运维合同复印件并加盖公章，须包括但不限于合同首页、主要内容页（运维站点名称、地址、运维指标覆盖范围、运维服务时间等）、签章页等。</w:t>
            </w:r>
          </w:p>
          <w:p w14:paraId="0898B2CD"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）提供与运维合同一致的满意度证明材料，并加盖公章。</w:t>
            </w:r>
          </w:p>
          <w:p w14:paraId="65102A54"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）未按要求提供证明材料或证明材料不足以证明的，不予认可。</w:t>
            </w:r>
          </w:p>
        </w:tc>
      </w:tr>
      <w:tr w:rsidR="00BA5E23" w:rsidRPr="00E57CFB" w14:paraId="0B704A46" w14:textId="77777777">
        <w:trPr>
          <w:trHeight w:val="236"/>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59C7B1ED"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3</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5D01B87F" w14:textId="77777777" w:rsidR="00BA5E23" w:rsidRPr="00E57CFB" w:rsidRDefault="00000000">
            <w:pPr>
              <w:tabs>
                <w:tab w:val="left" w:pos="6480"/>
              </w:tabs>
              <w:spacing w:line="30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bidi="ar"/>
              </w:rPr>
              <w:t>质控实验室资质情况</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260FD374" w14:textId="77777777" w:rsidR="00BA5E23" w:rsidRPr="00E57CFB" w:rsidRDefault="00000000">
            <w:pPr>
              <w:spacing w:line="300" w:lineRule="exact"/>
              <w:jc w:val="center"/>
              <w:rPr>
                <w:rFonts w:ascii="Times New Roman"/>
                <w:b w:val="0"/>
                <w:color w:val="000000"/>
                <w:kern w:val="2"/>
                <w:position w:val="0"/>
                <w:sz w:val="21"/>
                <w:szCs w:val="21"/>
              </w:rPr>
            </w:pPr>
            <w:r w:rsidRPr="00E57CFB">
              <w:rPr>
                <w:rFonts w:ascii="Times New Roman"/>
                <w:b w:val="0"/>
                <w:color w:val="000000"/>
                <w:kern w:val="2"/>
                <w:position w:val="0"/>
                <w:sz w:val="21"/>
                <w:szCs w:val="21"/>
              </w:rPr>
              <w:t>5</w:t>
            </w:r>
          </w:p>
        </w:tc>
        <w:tc>
          <w:tcPr>
            <w:tcW w:w="7101" w:type="dxa"/>
            <w:tcBorders>
              <w:top w:val="single" w:sz="4" w:space="0" w:color="000000"/>
              <w:left w:val="single" w:sz="4" w:space="0" w:color="000000"/>
              <w:bottom w:val="single" w:sz="4" w:space="0" w:color="000000"/>
              <w:right w:val="single" w:sz="4" w:space="0" w:color="000000"/>
            </w:tcBorders>
            <w:noWrap/>
            <w:vAlign w:val="center"/>
          </w:tcPr>
          <w:p w14:paraId="482FD185" w14:textId="77777777" w:rsidR="00BA5E23" w:rsidRPr="00E57CFB" w:rsidRDefault="00000000">
            <w:pPr>
              <w:snapToGrid w:val="0"/>
              <w:spacing w:line="300" w:lineRule="exact"/>
              <w:rPr>
                <w:rFonts w:ascii="Times New Roman"/>
                <w:b w:val="0"/>
                <w:position w:val="0"/>
                <w:sz w:val="21"/>
                <w:szCs w:val="21"/>
                <w:lang w:bidi="ar"/>
              </w:rPr>
            </w:pPr>
            <w:r w:rsidRPr="00E57CFB">
              <w:rPr>
                <w:rFonts w:ascii="Times New Roman"/>
                <w:b w:val="0"/>
                <w:kern w:val="2"/>
                <w:position w:val="0"/>
                <w:sz w:val="21"/>
                <w:szCs w:val="21"/>
                <w:lang w:bidi="ar"/>
              </w:rPr>
              <w:t>投标人提供的质控实验室资质情况，须</w:t>
            </w:r>
            <w:r w:rsidRPr="00E57CFB">
              <w:rPr>
                <w:rFonts w:ascii="Times New Roman" w:hint="eastAsia"/>
                <w:b w:val="0"/>
                <w:kern w:val="2"/>
                <w:position w:val="0"/>
                <w:sz w:val="21"/>
                <w:szCs w:val="21"/>
                <w:lang w:bidi="ar"/>
              </w:rPr>
              <w:t>具备</w:t>
            </w:r>
            <w:r w:rsidRPr="00E57CFB">
              <w:rPr>
                <w:rFonts w:ascii="Times New Roman"/>
                <w:b w:val="0"/>
                <w:kern w:val="2"/>
                <w:position w:val="0"/>
                <w:sz w:val="21"/>
                <w:szCs w:val="21"/>
                <w:lang w:bidi="ar"/>
              </w:rPr>
              <w:t>水温、</w:t>
            </w:r>
            <w:r w:rsidRPr="00E57CFB">
              <w:rPr>
                <w:rFonts w:ascii="Times New Roman"/>
                <w:b w:val="0"/>
                <w:kern w:val="2"/>
                <w:position w:val="0"/>
                <w:sz w:val="21"/>
                <w:szCs w:val="21"/>
                <w:lang w:bidi="ar"/>
              </w:rPr>
              <w:t>pH</w:t>
            </w:r>
            <w:r w:rsidRPr="00E57CFB">
              <w:rPr>
                <w:rFonts w:ascii="Times New Roman"/>
                <w:b w:val="0"/>
                <w:kern w:val="2"/>
                <w:position w:val="0"/>
                <w:sz w:val="21"/>
                <w:szCs w:val="21"/>
                <w:lang w:bidi="ar"/>
              </w:rPr>
              <w:t>值、溶解氧、电导率、浊度、高锰酸盐指数、氨氮、总磷、总氮、挥发性有机物、挥发酚、总有机碳、叶绿素、藻密度、生物毒性等指标监测能力。</w:t>
            </w:r>
          </w:p>
          <w:p w14:paraId="6D85C6FC"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投标人自有或控股质控实验室具有</w:t>
            </w:r>
            <w:r w:rsidRPr="00E57CFB">
              <w:rPr>
                <w:rFonts w:ascii="Times New Roman"/>
                <w:b w:val="0"/>
                <w:kern w:val="2"/>
                <w:position w:val="0"/>
                <w:sz w:val="21"/>
                <w:szCs w:val="21"/>
                <w:lang w:bidi="ar"/>
              </w:rPr>
              <w:t>CMA</w:t>
            </w:r>
            <w:r w:rsidRPr="00E57CFB">
              <w:rPr>
                <w:rFonts w:ascii="Times New Roman"/>
                <w:b w:val="0"/>
                <w:kern w:val="2"/>
                <w:position w:val="0"/>
                <w:sz w:val="21"/>
                <w:szCs w:val="21"/>
                <w:lang w:bidi="ar"/>
              </w:rPr>
              <w:t>资质检验检测机构，得</w:t>
            </w:r>
            <w:r w:rsidRPr="00E57CFB">
              <w:rPr>
                <w:rFonts w:ascii="Times New Roman"/>
                <w:b w:val="0"/>
                <w:kern w:val="2"/>
                <w:position w:val="0"/>
                <w:sz w:val="21"/>
                <w:szCs w:val="21"/>
                <w:lang w:bidi="ar"/>
              </w:rPr>
              <w:t>5</w:t>
            </w:r>
            <w:r w:rsidRPr="00E57CFB">
              <w:rPr>
                <w:rFonts w:ascii="Times New Roman"/>
                <w:b w:val="0"/>
                <w:kern w:val="2"/>
                <w:position w:val="0"/>
                <w:sz w:val="21"/>
                <w:szCs w:val="21"/>
                <w:lang w:bidi="ar"/>
              </w:rPr>
              <w:t>分；投标人与具有</w:t>
            </w:r>
            <w:r w:rsidRPr="00E57CFB">
              <w:rPr>
                <w:rFonts w:ascii="Times New Roman"/>
                <w:b w:val="0"/>
                <w:kern w:val="2"/>
                <w:position w:val="0"/>
                <w:sz w:val="21"/>
                <w:szCs w:val="21"/>
                <w:lang w:bidi="ar"/>
              </w:rPr>
              <w:t>CMA</w:t>
            </w:r>
            <w:r w:rsidRPr="00E57CFB">
              <w:rPr>
                <w:rFonts w:ascii="Times New Roman"/>
                <w:b w:val="0"/>
                <w:kern w:val="2"/>
                <w:position w:val="0"/>
                <w:sz w:val="21"/>
                <w:szCs w:val="21"/>
                <w:lang w:bidi="ar"/>
              </w:rPr>
              <w:t>资质的检验检测机构签订相应委托协议的，得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分；其他均不得分。</w:t>
            </w:r>
          </w:p>
          <w:p w14:paraId="402FB26D"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Cs/>
                <w:kern w:val="2"/>
                <w:position w:val="0"/>
                <w:sz w:val="21"/>
                <w:szCs w:val="21"/>
                <w:lang w:bidi="ar"/>
              </w:rPr>
              <w:t>注：</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）须提供有效期内</w:t>
            </w:r>
            <w:r w:rsidRPr="00E57CFB">
              <w:rPr>
                <w:rFonts w:ascii="Times New Roman"/>
                <w:b w:val="0"/>
                <w:kern w:val="2"/>
                <w:position w:val="0"/>
                <w:sz w:val="21"/>
                <w:szCs w:val="21"/>
                <w:lang w:bidi="ar"/>
              </w:rPr>
              <w:t>CMA</w:t>
            </w:r>
            <w:r w:rsidRPr="00E57CFB">
              <w:rPr>
                <w:rFonts w:ascii="Times New Roman"/>
                <w:b w:val="0"/>
                <w:kern w:val="2"/>
                <w:position w:val="0"/>
                <w:sz w:val="21"/>
                <w:szCs w:val="21"/>
                <w:lang w:bidi="ar"/>
              </w:rPr>
              <w:t>资质证书及检测项目附表的复印件并加盖检验检测机构公章。</w:t>
            </w:r>
          </w:p>
          <w:p w14:paraId="00DCC343" w14:textId="77777777" w:rsidR="00BA5E23" w:rsidRPr="00E57CFB" w:rsidRDefault="00000000">
            <w:pPr>
              <w:numPr>
                <w:ilvl w:val="0"/>
                <w:numId w:val="9"/>
              </w:num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如为自有或控股检验检测机构，须提供所有权或控股证明文件。</w:t>
            </w:r>
          </w:p>
          <w:p w14:paraId="303B95A4" w14:textId="77777777" w:rsidR="00BA5E23" w:rsidRPr="00E57CFB" w:rsidRDefault="00000000">
            <w:pPr>
              <w:numPr>
                <w:ilvl w:val="0"/>
                <w:numId w:val="9"/>
              </w:num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如为委托的检验检测机构，须提供委托协议。</w:t>
            </w:r>
          </w:p>
          <w:p w14:paraId="78E8862C" w14:textId="77777777" w:rsidR="00BA5E23" w:rsidRPr="00E57CFB" w:rsidRDefault="00000000">
            <w:pPr>
              <w:numPr>
                <w:ilvl w:val="0"/>
                <w:numId w:val="9"/>
              </w:num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未按要求提供证明材料的，不予认可。</w:t>
            </w:r>
          </w:p>
        </w:tc>
      </w:tr>
      <w:tr w:rsidR="00BA5E23" w:rsidRPr="00E57CFB" w14:paraId="72B65822" w14:textId="77777777">
        <w:trPr>
          <w:trHeight w:val="269"/>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6DDE1A19" w14:textId="77777777" w:rsidR="00BA5E23" w:rsidRPr="00E57CFB" w:rsidRDefault="00000000">
            <w:pPr>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7C9C1389" w14:textId="77777777" w:rsidR="00BA5E23" w:rsidRPr="00E57CFB" w:rsidRDefault="00000000">
            <w:pPr>
              <w:tabs>
                <w:tab w:val="left" w:pos="6480"/>
              </w:tabs>
              <w:spacing w:line="300" w:lineRule="exact"/>
              <w:ind w:right="-100"/>
              <w:jc w:val="center"/>
              <w:rPr>
                <w:rFonts w:ascii="Times New Roman"/>
                <w:b w:val="0"/>
                <w:position w:val="0"/>
                <w:sz w:val="21"/>
                <w:szCs w:val="21"/>
                <w:lang w:bidi="ar"/>
              </w:rPr>
            </w:pPr>
            <w:r w:rsidRPr="00E57CFB">
              <w:rPr>
                <w:rFonts w:ascii="Times New Roman"/>
                <w:b w:val="0"/>
                <w:kern w:val="2"/>
                <w:position w:val="0"/>
                <w:sz w:val="21"/>
                <w:szCs w:val="21"/>
                <w:lang w:val="zh-CN" w:bidi="ar"/>
              </w:rPr>
              <w:t>自动监测质量管理</w:t>
            </w:r>
            <w:r w:rsidRPr="00E57CFB">
              <w:rPr>
                <w:rFonts w:ascii="Times New Roman"/>
                <w:b w:val="0"/>
                <w:kern w:val="2"/>
                <w:position w:val="0"/>
                <w:sz w:val="21"/>
                <w:szCs w:val="21"/>
                <w:lang w:bidi="ar"/>
              </w:rPr>
              <w:t>体系</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0AA662B0" w14:textId="77777777" w:rsidR="00BA5E23" w:rsidRPr="00E57CFB" w:rsidRDefault="00000000">
            <w:pPr>
              <w:snapToGrid w:val="0"/>
              <w:spacing w:line="300" w:lineRule="exact"/>
              <w:jc w:val="center"/>
              <w:rPr>
                <w:rFonts w:ascii="Times New Roman"/>
                <w:b w:val="0"/>
                <w:color w:val="000000"/>
                <w:kern w:val="2"/>
                <w:position w:val="0"/>
                <w:sz w:val="21"/>
                <w:szCs w:val="21"/>
              </w:rPr>
            </w:pPr>
            <w:r w:rsidRPr="00E57CFB">
              <w:rPr>
                <w:rFonts w:ascii="Times New Roman"/>
                <w:b w:val="0"/>
                <w:color w:val="000000"/>
                <w:kern w:val="2"/>
                <w:position w:val="0"/>
                <w:sz w:val="21"/>
                <w:szCs w:val="21"/>
              </w:rPr>
              <w:t>6</w:t>
            </w:r>
          </w:p>
        </w:tc>
        <w:tc>
          <w:tcPr>
            <w:tcW w:w="7101" w:type="dxa"/>
            <w:tcBorders>
              <w:top w:val="single" w:sz="4" w:space="0" w:color="000000"/>
              <w:left w:val="single" w:sz="4" w:space="0" w:color="000000"/>
              <w:bottom w:val="single" w:sz="4" w:space="0" w:color="000000"/>
              <w:right w:val="single" w:sz="4" w:space="0" w:color="000000"/>
            </w:tcBorders>
            <w:noWrap/>
            <w:vAlign w:val="center"/>
          </w:tcPr>
          <w:p w14:paraId="2C24AD6A"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投标人提供建立并实施的自动监测质量管理体系文件及体系运行的相关记录，包括：质量手册、程序文件、最近一次质量审核（内审）报告和质量评估（管理评审）报告等。</w:t>
            </w:r>
          </w:p>
          <w:p w14:paraId="161D8D2F"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、提供了内容详实、表述清晰的运维管理体系文件和相关记录，现有体系健全、运行有效并能持续改进，完全满足且优于项目要求的，得</w:t>
            </w:r>
            <w:r w:rsidRPr="00E57CFB">
              <w:rPr>
                <w:rFonts w:ascii="Times New Roman"/>
                <w:b w:val="0"/>
                <w:kern w:val="2"/>
                <w:position w:val="0"/>
                <w:sz w:val="21"/>
                <w:szCs w:val="21"/>
                <w:lang w:bidi="ar"/>
              </w:rPr>
              <w:t>6</w:t>
            </w:r>
            <w:r w:rsidRPr="00E57CFB">
              <w:rPr>
                <w:rFonts w:ascii="Times New Roman"/>
                <w:b w:val="0"/>
                <w:kern w:val="2"/>
                <w:position w:val="0"/>
                <w:sz w:val="21"/>
                <w:szCs w:val="21"/>
                <w:lang w:bidi="ar"/>
              </w:rPr>
              <w:t>分；</w:t>
            </w:r>
          </w:p>
          <w:p w14:paraId="06BDF71B"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、提供了内容较为完整的质量管理体系文件和相关记录，体系符合要求、运行正常，满足项目要求的，得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40BD6EAC"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、提供了通用的质量管理体系文件和相关记录，体系基本符合要求，与项目的符合程度不高，基本满足项目要求的，得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3E4B883D"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、未提供相应内容或无法满足项目要求的，得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40F70BA6" w14:textId="77777777">
        <w:trPr>
          <w:trHeight w:val="236"/>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58601799" w14:textId="77777777" w:rsidR="00BA5E23" w:rsidRPr="00E57CFB" w:rsidRDefault="00000000">
            <w:pPr>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5</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79761D2C" w14:textId="77777777" w:rsidR="00BA5E23" w:rsidRPr="00E57CFB" w:rsidRDefault="00000000">
            <w:pPr>
              <w:tabs>
                <w:tab w:val="left" w:pos="6480"/>
              </w:tabs>
              <w:spacing w:line="300" w:lineRule="exact"/>
              <w:ind w:right="-100"/>
              <w:jc w:val="center"/>
              <w:rPr>
                <w:rFonts w:ascii="Times New Roman"/>
                <w:b w:val="0"/>
                <w:position w:val="0"/>
                <w:sz w:val="21"/>
                <w:szCs w:val="21"/>
                <w:lang w:val="zh-CN" w:bidi="ar"/>
              </w:rPr>
            </w:pPr>
            <w:r w:rsidRPr="00E57CFB">
              <w:rPr>
                <w:rFonts w:ascii="Times New Roman"/>
                <w:b w:val="0"/>
                <w:kern w:val="2"/>
                <w:position w:val="0"/>
                <w:sz w:val="21"/>
                <w:szCs w:val="21"/>
                <w:lang w:val="zh-CN" w:bidi="ar"/>
              </w:rPr>
              <w:t>运行维护组织实施方</w:t>
            </w:r>
            <w:r w:rsidRPr="00E57CFB">
              <w:rPr>
                <w:rFonts w:ascii="Times New Roman"/>
                <w:b w:val="0"/>
                <w:kern w:val="2"/>
                <w:position w:val="0"/>
                <w:sz w:val="21"/>
                <w:szCs w:val="21"/>
                <w:lang w:bidi="ar"/>
              </w:rPr>
              <w:t xml:space="preserve"> </w:t>
            </w:r>
            <w:r w:rsidRPr="00E57CFB">
              <w:rPr>
                <w:rFonts w:ascii="Times New Roman"/>
                <w:b w:val="0"/>
                <w:kern w:val="2"/>
                <w:position w:val="0"/>
                <w:sz w:val="21"/>
                <w:szCs w:val="21"/>
                <w:lang w:val="zh-CN" w:bidi="ar"/>
              </w:rPr>
              <w:t>案</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434A23F6" w14:textId="77777777" w:rsidR="00BA5E23" w:rsidRPr="00E57CFB" w:rsidRDefault="00000000">
            <w:pPr>
              <w:snapToGrid w:val="0"/>
              <w:spacing w:line="300" w:lineRule="exact"/>
              <w:jc w:val="center"/>
              <w:rPr>
                <w:rFonts w:ascii="Times New Roman"/>
                <w:b w:val="0"/>
                <w:color w:val="000000"/>
                <w:kern w:val="2"/>
                <w:position w:val="0"/>
                <w:sz w:val="21"/>
                <w:szCs w:val="21"/>
              </w:rPr>
            </w:pPr>
            <w:r w:rsidRPr="00E57CFB">
              <w:rPr>
                <w:rFonts w:ascii="Times New Roman"/>
                <w:b w:val="0"/>
                <w:kern w:val="2"/>
                <w:position w:val="0"/>
                <w:sz w:val="21"/>
                <w:szCs w:val="21"/>
              </w:rPr>
              <w:t>6</w:t>
            </w:r>
          </w:p>
        </w:tc>
        <w:tc>
          <w:tcPr>
            <w:tcW w:w="7101" w:type="dxa"/>
            <w:tcBorders>
              <w:top w:val="single" w:sz="4" w:space="0" w:color="000000"/>
              <w:left w:val="single" w:sz="4" w:space="0" w:color="000000"/>
              <w:bottom w:val="single" w:sz="4" w:space="0" w:color="000000"/>
              <w:right w:val="single" w:sz="4" w:space="0" w:color="000000"/>
            </w:tcBorders>
            <w:noWrap/>
            <w:vAlign w:val="center"/>
          </w:tcPr>
          <w:p w14:paraId="0E525B54"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投标人根据本项目需求提供运行维护工作组织实施方案，至少包括：组织架构、管理制度、工作流程、保障措施、数据审核等。</w:t>
            </w:r>
          </w:p>
          <w:p w14:paraId="08865985"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、提供了内容详实、表述清晰的组织实施方案，对项目的需求认识精准、全面，阐述分析准确，可操作性、针对性强，完全满足且优于本项目要求的，得</w:t>
            </w:r>
            <w:r w:rsidRPr="00E57CFB">
              <w:rPr>
                <w:rFonts w:ascii="Times New Roman"/>
                <w:b w:val="0"/>
                <w:kern w:val="2"/>
                <w:position w:val="0"/>
                <w:sz w:val="21"/>
                <w:szCs w:val="21"/>
                <w:lang w:bidi="ar"/>
              </w:rPr>
              <w:t>6</w:t>
            </w:r>
            <w:r w:rsidRPr="00E57CFB">
              <w:rPr>
                <w:rFonts w:ascii="Times New Roman"/>
                <w:b w:val="0"/>
                <w:kern w:val="2"/>
                <w:position w:val="0"/>
                <w:sz w:val="21"/>
                <w:szCs w:val="21"/>
                <w:lang w:bidi="ar"/>
              </w:rPr>
              <w:t>分；</w:t>
            </w:r>
          </w:p>
          <w:p w14:paraId="2524F90B"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、提供了内容较为完整的组织实施方案，对项目的需求认识基本准确，阐述分析具体，方案基本合理、可行，满足本项目要求的，得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1672D78B"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、提供了通用的组织实施方案，与本项目的贴合程度不高，基本满足项目要求的，得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4EC399FB"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、未提供或提供的组织实施方案无法满足项目要求的，得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591E5F82" w14:textId="77777777">
        <w:trPr>
          <w:trHeight w:val="3731"/>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6086B47F"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6</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2AC75A22"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val="zh-CN" w:bidi="ar"/>
              </w:rPr>
              <w:t>运维人员配置</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3CD996B4" w14:textId="77777777" w:rsidR="00BA5E23" w:rsidRPr="00E57CFB" w:rsidRDefault="00000000">
            <w:pPr>
              <w:spacing w:line="300" w:lineRule="exact"/>
              <w:jc w:val="center"/>
              <w:rPr>
                <w:rFonts w:ascii="Times New Roman"/>
                <w:b w:val="0"/>
                <w:color w:val="000000"/>
                <w:kern w:val="2"/>
                <w:position w:val="0"/>
                <w:sz w:val="21"/>
                <w:szCs w:val="21"/>
              </w:rPr>
            </w:pPr>
            <w:r w:rsidRPr="00E57CFB">
              <w:rPr>
                <w:rFonts w:ascii="Times New Roman"/>
                <w:b w:val="0"/>
                <w:color w:val="000000"/>
                <w:kern w:val="2"/>
                <w:position w:val="0"/>
                <w:sz w:val="21"/>
                <w:szCs w:val="21"/>
              </w:rPr>
              <w:t>3</w:t>
            </w:r>
          </w:p>
        </w:tc>
        <w:tc>
          <w:tcPr>
            <w:tcW w:w="7101" w:type="dxa"/>
            <w:tcBorders>
              <w:top w:val="single" w:sz="4" w:space="0" w:color="000000"/>
              <w:left w:val="single" w:sz="4" w:space="0" w:color="000000"/>
              <w:bottom w:val="single" w:sz="4" w:space="0" w:color="000000"/>
              <w:right w:val="single" w:sz="4" w:space="0" w:color="000000"/>
            </w:tcBorders>
            <w:noWrap/>
            <w:vAlign w:val="center"/>
          </w:tcPr>
          <w:p w14:paraId="027754C1" w14:textId="77777777" w:rsidR="00BA5E23" w:rsidRPr="00E57CFB" w:rsidRDefault="00000000">
            <w:pPr>
              <w:snapToGrid w:val="0"/>
              <w:spacing w:line="300" w:lineRule="exact"/>
              <w:rPr>
                <w:rFonts w:ascii="Times New Roman"/>
                <w:b w:val="0"/>
                <w:position w:val="0"/>
                <w:sz w:val="21"/>
                <w:szCs w:val="21"/>
                <w:lang w:bidi="ar"/>
              </w:rPr>
            </w:pPr>
            <w:bookmarkStart w:id="277" w:name="OLE_LINK46"/>
            <w:bookmarkStart w:id="278" w:name="OLE_LINK45"/>
            <w:r w:rsidRPr="00E57CFB">
              <w:rPr>
                <w:rFonts w:ascii="Times New Roman"/>
                <w:b w:val="0"/>
                <w:kern w:val="2"/>
                <w:position w:val="0"/>
                <w:sz w:val="21"/>
                <w:szCs w:val="21"/>
                <w:lang w:bidi="ar"/>
              </w:rPr>
              <w:t>投标人根据项目需求提供相关人员配置情况</w:t>
            </w:r>
          </w:p>
          <w:p w14:paraId="36FB3007"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、项目负责人符合项目要求的同时，具备</w:t>
            </w:r>
            <w:r w:rsidRPr="00E57CFB">
              <w:rPr>
                <w:rFonts w:ascii="Times New Roman" w:hint="eastAsia"/>
                <w:b w:val="0"/>
                <w:kern w:val="2"/>
                <w:position w:val="0"/>
                <w:sz w:val="21"/>
                <w:szCs w:val="21"/>
                <w:lang w:bidi="ar"/>
              </w:rPr>
              <w:t>环境保护专业</w:t>
            </w:r>
            <w:r w:rsidRPr="00E57CFB">
              <w:rPr>
                <w:rFonts w:ascii="Times New Roman"/>
                <w:b w:val="0"/>
                <w:kern w:val="2"/>
                <w:position w:val="0"/>
                <w:sz w:val="21"/>
                <w:szCs w:val="21"/>
                <w:lang w:bidi="ar"/>
              </w:rPr>
              <w:t>高级工程师及以上技术职称，且同时具有水质自动监测站项目管理经历不少于</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年的，得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5D6E540F"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、运维管理人员符合项目要求的同时，具备</w:t>
            </w:r>
            <w:r w:rsidRPr="00E57CFB">
              <w:rPr>
                <w:rFonts w:ascii="Times New Roman" w:hint="eastAsia"/>
                <w:b w:val="0"/>
                <w:kern w:val="2"/>
                <w:position w:val="0"/>
                <w:sz w:val="21"/>
                <w:szCs w:val="21"/>
                <w:lang w:bidi="ar"/>
              </w:rPr>
              <w:t>环境保护专业</w:t>
            </w:r>
            <w:r w:rsidRPr="00E57CFB">
              <w:rPr>
                <w:rFonts w:ascii="Times New Roman"/>
                <w:b w:val="0"/>
                <w:kern w:val="2"/>
                <w:position w:val="0"/>
                <w:sz w:val="21"/>
                <w:szCs w:val="21"/>
                <w:lang w:bidi="ar"/>
              </w:rPr>
              <w:t>工程师及以上技术职称，且同时具有水质自动监测站驻场工作经历不少于</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年的，得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6C9BBA48"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、现场运行维护人员符合项目要求的同时，具有水质自动监测站运行维护服务经历不少于</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年的，得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2D465F82"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注：须提供详细的人员列表及技术能力证明材料。</w:t>
            </w:r>
          </w:p>
          <w:p w14:paraId="7FCAC1BC"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）提供相关人员的职称证书复印件、培训合格证复印件等证明材料。</w:t>
            </w:r>
          </w:p>
          <w:p w14:paraId="20773C64"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）提供相关经历表</w:t>
            </w:r>
            <w:r w:rsidRPr="00E57CFB">
              <w:rPr>
                <w:rFonts w:ascii="Times New Roman" w:hint="eastAsia"/>
                <w:b w:val="0"/>
                <w:kern w:val="2"/>
                <w:position w:val="0"/>
                <w:sz w:val="21"/>
                <w:szCs w:val="21"/>
                <w:lang w:bidi="ar"/>
              </w:rPr>
              <w:t>（与本项目要求类似）</w:t>
            </w:r>
            <w:r w:rsidRPr="00E57CFB">
              <w:rPr>
                <w:rFonts w:ascii="Times New Roman"/>
                <w:b w:val="0"/>
                <w:kern w:val="2"/>
                <w:position w:val="0"/>
                <w:sz w:val="21"/>
                <w:szCs w:val="21"/>
                <w:lang w:bidi="ar"/>
              </w:rPr>
              <w:t>、运维合同、运维服务单位开具的工作证明并加盖公章等证明材料。</w:t>
            </w:r>
          </w:p>
          <w:p w14:paraId="19547BCE" w14:textId="77777777" w:rsidR="00BA5E23" w:rsidRPr="00E57CFB" w:rsidRDefault="00000000">
            <w:pPr>
              <w:snapToGrid w:val="0"/>
              <w:spacing w:line="300" w:lineRule="exact"/>
              <w:rPr>
                <w:rFonts w:ascii="Times New Roman"/>
                <w:b w:val="0"/>
                <w:color w:val="000000"/>
                <w:kern w:val="2"/>
                <w:position w:val="0"/>
                <w:sz w:val="21"/>
                <w:szCs w:val="21"/>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）提供现场运行维护人员专职为本项目服务的承诺书。</w:t>
            </w:r>
            <w:bookmarkEnd w:id="277"/>
            <w:bookmarkEnd w:id="278"/>
          </w:p>
        </w:tc>
      </w:tr>
      <w:tr w:rsidR="00BA5E23" w:rsidRPr="00E57CFB" w14:paraId="2C337715" w14:textId="77777777">
        <w:trPr>
          <w:trHeight w:val="416"/>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7D42D79D"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7</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085696A1" w14:textId="77777777" w:rsidR="00BA5E23" w:rsidRPr="00E57CFB" w:rsidRDefault="00000000">
            <w:pPr>
              <w:tabs>
                <w:tab w:val="left" w:pos="6480"/>
              </w:tabs>
              <w:spacing w:line="30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val="zh-CN" w:bidi="ar"/>
              </w:rPr>
              <w:t>车辆</w:t>
            </w:r>
          </w:p>
          <w:p w14:paraId="7CDD43E0" w14:textId="77777777" w:rsidR="00BA5E23" w:rsidRPr="00E57CFB" w:rsidRDefault="00000000">
            <w:pPr>
              <w:tabs>
                <w:tab w:val="left" w:pos="6480"/>
              </w:tabs>
              <w:spacing w:line="30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val="zh-CN" w:bidi="ar"/>
              </w:rPr>
              <w:t>配置</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4F81DAB7" w14:textId="77777777" w:rsidR="00BA5E23" w:rsidRPr="00E57CFB" w:rsidRDefault="00000000">
            <w:pPr>
              <w:spacing w:line="300" w:lineRule="exact"/>
              <w:jc w:val="center"/>
              <w:rPr>
                <w:rFonts w:ascii="Times New Roman"/>
                <w:b w:val="0"/>
                <w:color w:val="000000"/>
                <w:kern w:val="2"/>
                <w:position w:val="0"/>
                <w:sz w:val="21"/>
                <w:szCs w:val="21"/>
              </w:rPr>
            </w:pPr>
            <w:r w:rsidRPr="00E57CFB">
              <w:rPr>
                <w:rFonts w:ascii="Times New Roman"/>
                <w:b w:val="0"/>
                <w:color w:val="000000"/>
                <w:kern w:val="2"/>
                <w:position w:val="0"/>
                <w:sz w:val="21"/>
                <w:szCs w:val="21"/>
              </w:rPr>
              <w:t>4</w:t>
            </w:r>
          </w:p>
        </w:tc>
        <w:tc>
          <w:tcPr>
            <w:tcW w:w="7101" w:type="dxa"/>
            <w:tcBorders>
              <w:top w:val="single" w:sz="4" w:space="0" w:color="000000"/>
              <w:left w:val="single" w:sz="4" w:space="0" w:color="000000"/>
              <w:bottom w:val="single" w:sz="4" w:space="0" w:color="000000"/>
              <w:right w:val="single" w:sz="4" w:space="0" w:color="000000"/>
            </w:tcBorders>
            <w:noWrap/>
            <w:vAlign w:val="center"/>
          </w:tcPr>
          <w:p w14:paraId="43B07F83"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投标人根据项目需求提供车辆配置情况</w:t>
            </w:r>
          </w:p>
          <w:p w14:paraId="6518A70B" w14:textId="77777777" w:rsidR="00BA5E23" w:rsidRPr="00E57CFB" w:rsidRDefault="00000000">
            <w:pPr>
              <w:snapToGrid w:val="0"/>
              <w:spacing w:line="300" w:lineRule="exact"/>
              <w:rPr>
                <w:rFonts w:ascii="Times New Roman"/>
                <w:b w:val="0"/>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、已购置或已长期租赁运维管理保障车辆，同时车载式水温、</w:t>
            </w:r>
            <w:r w:rsidRPr="00E57CFB">
              <w:rPr>
                <w:rFonts w:ascii="Times New Roman"/>
                <w:b w:val="0"/>
                <w:kern w:val="2"/>
                <w:position w:val="0"/>
                <w:sz w:val="21"/>
                <w:szCs w:val="21"/>
                <w:lang w:bidi="ar"/>
              </w:rPr>
              <w:t>pH</w:t>
            </w:r>
            <w:r w:rsidRPr="00E57CFB">
              <w:rPr>
                <w:rFonts w:ascii="Times New Roman"/>
                <w:b w:val="0"/>
                <w:kern w:val="2"/>
                <w:position w:val="0"/>
                <w:sz w:val="21"/>
                <w:szCs w:val="21"/>
                <w:lang w:bidi="ar"/>
              </w:rPr>
              <w:t>值、溶解氧、电导率、浊度、氨氮、高锰酸盐指数、总氮、总磷等自动监测设备正常运行并取得</w:t>
            </w:r>
            <w:r w:rsidRPr="00E57CFB">
              <w:rPr>
                <w:rFonts w:ascii="Times New Roman"/>
                <w:b w:val="0"/>
                <w:kern w:val="2"/>
                <w:position w:val="0"/>
                <w:sz w:val="21"/>
                <w:szCs w:val="21"/>
                <w:lang w:bidi="ar"/>
              </w:rPr>
              <w:t>CMA</w:t>
            </w:r>
            <w:r w:rsidRPr="00E57CFB">
              <w:rPr>
                <w:rFonts w:ascii="Times New Roman"/>
                <w:b w:val="0"/>
                <w:kern w:val="2"/>
                <w:position w:val="0"/>
                <w:sz w:val="21"/>
                <w:szCs w:val="21"/>
                <w:lang w:bidi="ar"/>
              </w:rPr>
              <w:t>资质的，得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7DCD44C2"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、提供的车辆配置方案优于本项目需求的，得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r w:rsidRPr="00E57CFB">
              <w:rPr>
                <w:rFonts w:ascii="Times New Roman"/>
                <w:b w:val="0"/>
                <w:kern w:val="2"/>
                <w:position w:val="0"/>
                <w:sz w:val="21"/>
                <w:szCs w:val="21"/>
                <w:lang w:bidi="ar"/>
              </w:rPr>
              <w:t xml:space="preserve"> </w:t>
            </w:r>
          </w:p>
          <w:p w14:paraId="46D3B8AB"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Cs/>
                <w:kern w:val="2"/>
                <w:position w:val="0"/>
                <w:sz w:val="21"/>
                <w:szCs w:val="21"/>
                <w:lang w:bidi="ar"/>
              </w:rPr>
              <w:t>注：</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）须提供车辆照片及车辆行驶证，购车或长期租用合同复印件等证明材料（租赁时间必须包含本项目的运维时间）。</w:t>
            </w:r>
          </w:p>
          <w:p w14:paraId="43604B11"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）须提供近</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年车载自动监测仪器日常运行、维护维修、质量核查记录等证明材料。</w:t>
            </w:r>
          </w:p>
          <w:p w14:paraId="602CA7EF"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）未按要求提供证明材料或证明材料不足以证明的，不予认可。</w:t>
            </w:r>
          </w:p>
        </w:tc>
      </w:tr>
      <w:tr w:rsidR="00BA5E23" w:rsidRPr="00E57CFB" w14:paraId="4D5F059D" w14:textId="77777777">
        <w:trPr>
          <w:trHeight w:val="377"/>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4D6C32C0"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8</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4AE3CC96"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运维备机及质控设备配置</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202C725B" w14:textId="77777777" w:rsidR="00BA5E23" w:rsidRPr="00E57CFB" w:rsidRDefault="00000000">
            <w:pPr>
              <w:spacing w:line="300" w:lineRule="exact"/>
              <w:jc w:val="center"/>
              <w:rPr>
                <w:rFonts w:ascii="Times New Roman"/>
                <w:b w:val="0"/>
                <w:position w:val="0"/>
                <w:sz w:val="21"/>
                <w:szCs w:val="21"/>
              </w:rPr>
            </w:pPr>
            <w:r w:rsidRPr="00E57CFB">
              <w:rPr>
                <w:rFonts w:ascii="Times New Roman"/>
                <w:b w:val="0"/>
                <w:kern w:val="2"/>
                <w:position w:val="0"/>
                <w:sz w:val="21"/>
                <w:szCs w:val="21"/>
              </w:rPr>
              <w:t>8</w:t>
            </w:r>
          </w:p>
        </w:tc>
        <w:tc>
          <w:tcPr>
            <w:tcW w:w="7101" w:type="dxa"/>
            <w:tcBorders>
              <w:top w:val="single" w:sz="4" w:space="0" w:color="000000"/>
              <w:left w:val="single" w:sz="4" w:space="0" w:color="000000"/>
              <w:bottom w:val="single" w:sz="4" w:space="0" w:color="000000"/>
              <w:right w:val="single" w:sz="4" w:space="0" w:color="000000"/>
            </w:tcBorders>
            <w:noWrap/>
            <w:vAlign w:val="center"/>
          </w:tcPr>
          <w:p w14:paraId="642BDB0F"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投标人根据项目需求提供仪器备机、监测设备及质控设备配置情况</w:t>
            </w:r>
          </w:p>
          <w:p w14:paraId="017FABAA"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、备机</w:t>
            </w:r>
            <w:r w:rsidRPr="00E57CFB">
              <w:rPr>
                <w:rFonts w:ascii="Times New Roman"/>
                <w:b w:val="0"/>
                <w:kern w:val="2"/>
                <w:position w:val="0"/>
                <w:sz w:val="21"/>
                <w:szCs w:val="21"/>
              </w:rPr>
              <w:t>包含常规五参数（水温、</w:t>
            </w:r>
            <w:r w:rsidRPr="00E57CFB">
              <w:rPr>
                <w:rFonts w:ascii="Times New Roman"/>
                <w:b w:val="0"/>
                <w:kern w:val="2"/>
                <w:position w:val="0"/>
                <w:sz w:val="21"/>
                <w:szCs w:val="21"/>
              </w:rPr>
              <w:t>pH</w:t>
            </w:r>
            <w:r w:rsidRPr="00E57CFB">
              <w:rPr>
                <w:rFonts w:ascii="Times New Roman"/>
                <w:b w:val="0"/>
                <w:kern w:val="2"/>
                <w:position w:val="0"/>
                <w:sz w:val="21"/>
                <w:szCs w:val="21"/>
              </w:rPr>
              <w:t>值、溶解氧、电导率和浊度）、氨氮、高锰酸盐指数、总氮、总磷、叶绿素、蓝绿藻、生物毒性、挥发酚、挥发性有机物、总有机碳仪器的，且同时具备硫化物、</w:t>
            </w:r>
            <w:r w:rsidRPr="00E57CFB">
              <w:rPr>
                <w:rFonts w:ascii="Times New Roman" w:hint="eastAsia"/>
                <w:b w:val="0"/>
                <w:kern w:val="2"/>
                <w:position w:val="0"/>
                <w:sz w:val="21"/>
                <w:szCs w:val="21"/>
              </w:rPr>
              <w:t>总氮监测指标</w:t>
            </w:r>
            <w:r w:rsidRPr="00E57CFB">
              <w:rPr>
                <w:rFonts w:ascii="Times New Roman"/>
                <w:b w:val="0"/>
                <w:kern w:val="2"/>
                <w:position w:val="0"/>
                <w:sz w:val="21"/>
                <w:szCs w:val="21"/>
              </w:rPr>
              <w:t>验证设备的，得</w:t>
            </w:r>
            <w:r w:rsidRPr="00E57CFB">
              <w:rPr>
                <w:rFonts w:ascii="Times New Roman"/>
                <w:b w:val="0"/>
                <w:kern w:val="2"/>
                <w:position w:val="0"/>
                <w:sz w:val="21"/>
                <w:szCs w:val="21"/>
              </w:rPr>
              <w:t>7</w:t>
            </w:r>
            <w:r w:rsidRPr="00E57CFB">
              <w:rPr>
                <w:rFonts w:ascii="Times New Roman"/>
                <w:b w:val="0"/>
                <w:kern w:val="2"/>
                <w:position w:val="0"/>
                <w:sz w:val="21"/>
                <w:szCs w:val="21"/>
              </w:rPr>
              <w:t>分；</w:t>
            </w:r>
            <w:r w:rsidRPr="00E57CFB">
              <w:rPr>
                <w:rFonts w:ascii="Times New Roman"/>
                <w:b w:val="0"/>
                <w:kern w:val="2"/>
                <w:position w:val="0"/>
                <w:sz w:val="21"/>
                <w:szCs w:val="21"/>
                <w:lang w:bidi="ar"/>
              </w:rPr>
              <w:t>备机仅为</w:t>
            </w:r>
            <w:r w:rsidRPr="00E57CFB">
              <w:rPr>
                <w:rFonts w:ascii="Times New Roman"/>
                <w:b w:val="0"/>
                <w:kern w:val="2"/>
                <w:position w:val="0"/>
                <w:sz w:val="21"/>
                <w:szCs w:val="21"/>
              </w:rPr>
              <w:t>常规五参数（水温、</w:t>
            </w:r>
            <w:r w:rsidRPr="00E57CFB">
              <w:rPr>
                <w:rFonts w:ascii="Times New Roman"/>
                <w:b w:val="0"/>
                <w:kern w:val="2"/>
                <w:position w:val="0"/>
                <w:sz w:val="21"/>
                <w:szCs w:val="21"/>
              </w:rPr>
              <w:t>pH</w:t>
            </w:r>
            <w:r w:rsidRPr="00E57CFB">
              <w:rPr>
                <w:rFonts w:ascii="Times New Roman"/>
                <w:b w:val="0"/>
                <w:kern w:val="2"/>
                <w:position w:val="0"/>
                <w:sz w:val="21"/>
                <w:szCs w:val="21"/>
              </w:rPr>
              <w:t>值、溶解氧、电导率和浊度）、氨氮、高锰酸盐指数、总氮、总磷的得</w:t>
            </w:r>
            <w:r w:rsidRPr="00E57CFB">
              <w:rPr>
                <w:rFonts w:ascii="Times New Roman"/>
                <w:b w:val="0"/>
                <w:kern w:val="2"/>
                <w:position w:val="0"/>
                <w:sz w:val="21"/>
                <w:szCs w:val="21"/>
              </w:rPr>
              <w:t>2</w:t>
            </w:r>
            <w:r w:rsidRPr="00E57CFB">
              <w:rPr>
                <w:rFonts w:ascii="Times New Roman"/>
                <w:b w:val="0"/>
                <w:kern w:val="2"/>
                <w:position w:val="0"/>
                <w:sz w:val="21"/>
                <w:szCs w:val="21"/>
              </w:rPr>
              <w:t>分；</w:t>
            </w:r>
            <w:r w:rsidRPr="00E57CFB">
              <w:rPr>
                <w:rFonts w:ascii="Times New Roman"/>
                <w:b w:val="0"/>
                <w:kern w:val="2"/>
                <w:position w:val="0"/>
                <w:sz w:val="21"/>
                <w:szCs w:val="21"/>
                <w:lang w:bidi="ar"/>
              </w:rPr>
              <w:t>其他均不得分。</w:t>
            </w:r>
          </w:p>
          <w:p w14:paraId="19E94ABD" w14:textId="77777777" w:rsidR="00BA5E23" w:rsidRPr="00E57CFB" w:rsidRDefault="00000000">
            <w:pPr>
              <w:spacing w:after="120" w:line="300" w:lineRule="exact"/>
              <w:rPr>
                <w:rFonts w:ascii="Times New Roman"/>
                <w:b w:val="0"/>
                <w:kern w:val="2"/>
                <w:position w:val="0"/>
                <w:sz w:val="21"/>
                <w:szCs w:val="21"/>
                <w:lang w:bidi="ar"/>
              </w:rPr>
            </w:pPr>
            <w:r w:rsidRPr="00E57CFB">
              <w:rPr>
                <w:rFonts w:ascii="Times New Roman"/>
                <w:b w:val="0"/>
                <w:kern w:val="2"/>
                <w:position w:val="0"/>
                <w:sz w:val="21"/>
                <w:szCs w:val="21"/>
              </w:rPr>
              <w:t>2</w:t>
            </w:r>
            <w:r w:rsidRPr="00E57CFB">
              <w:rPr>
                <w:rFonts w:ascii="Times New Roman"/>
                <w:b w:val="0"/>
                <w:kern w:val="2"/>
                <w:position w:val="0"/>
                <w:sz w:val="21"/>
                <w:szCs w:val="21"/>
              </w:rPr>
              <w:t>、</w:t>
            </w:r>
            <w:r w:rsidRPr="00E57CFB">
              <w:rPr>
                <w:rFonts w:ascii="Times New Roman"/>
                <w:b w:val="0"/>
                <w:kern w:val="2"/>
                <w:position w:val="0"/>
                <w:sz w:val="21"/>
                <w:szCs w:val="21"/>
                <w:lang w:bidi="ar"/>
              </w:rPr>
              <w:t>质控设备</w:t>
            </w:r>
            <w:r w:rsidRPr="00E57CFB">
              <w:rPr>
                <w:rFonts w:ascii="Times New Roman"/>
                <w:b w:val="0"/>
                <w:kern w:val="2"/>
                <w:position w:val="0"/>
                <w:sz w:val="21"/>
                <w:szCs w:val="21"/>
              </w:rPr>
              <w:t>包含常规五参数（水温、</w:t>
            </w:r>
            <w:r w:rsidRPr="00E57CFB">
              <w:rPr>
                <w:rFonts w:ascii="Times New Roman"/>
                <w:b w:val="0"/>
                <w:kern w:val="2"/>
                <w:position w:val="0"/>
                <w:sz w:val="21"/>
                <w:szCs w:val="21"/>
              </w:rPr>
              <w:t>pH</w:t>
            </w:r>
            <w:r w:rsidRPr="00E57CFB">
              <w:rPr>
                <w:rFonts w:ascii="Times New Roman"/>
                <w:b w:val="0"/>
                <w:kern w:val="2"/>
                <w:position w:val="0"/>
                <w:sz w:val="21"/>
                <w:szCs w:val="21"/>
              </w:rPr>
              <w:t>值、溶解氧、电导率和浊度）等便携式监测仪器得</w:t>
            </w:r>
            <w:r w:rsidRPr="00E57CFB">
              <w:rPr>
                <w:rFonts w:ascii="Times New Roman"/>
                <w:b w:val="0"/>
                <w:kern w:val="2"/>
                <w:position w:val="0"/>
                <w:sz w:val="21"/>
                <w:szCs w:val="21"/>
              </w:rPr>
              <w:t>1</w:t>
            </w:r>
            <w:r w:rsidRPr="00E57CFB">
              <w:rPr>
                <w:rFonts w:ascii="Times New Roman"/>
                <w:b w:val="0"/>
                <w:kern w:val="2"/>
                <w:position w:val="0"/>
                <w:sz w:val="21"/>
                <w:szCs w:val="21"/>
              </w:rPr>
              <w:t>分；</w:t>
            </w:r>
            <w:r w:rsidRPr="00E57CFB">
              <w:rPr>
                <w:rFonts w:ascii="Times New Roman"/>
                <w:b w:val="0"/>
                <w:kern w:val="2"/>
                <w:position w:val="0"/>
                <w:sz w:val="21"/>
                <w:szCs w:val="21"/>
                <w:lang w:bidi="ar"/>
              </w:rPr>
              <w:t>其他均不得分。</w:t>
            </w:r>
          </w:p>
          <w:p w14:paraId="25E4EE0F" w14:textId="77777777" w:rsidR="00BA5E23" w:rsidRPr="00E57CFB" w:rsidRDefault="00000000">
            <w:pPr>
              <w:snapToGrid w:val="0"/>
              <w:spacing w:line="300" w:lineRule="exact"/>
              <w:rPr>
                <w:rFonts w:ascii="Times New Roman"/>
                <w:bCs/>
                <w:kern w:val="2"/>
                <w:position w:val="0"/>
                <w:sz w:val="21"/>
                <w:szCs w:val="21"/>
                <w:lang w:bidi="ar"/>
              </w:rPr>
            </w:pPr>
            <w:r w:rsidRPr="00E57CFB">
              <w:rPr>
                <w:rFonts w:ascii="Times New Roman"/>
                <w:bCs/>
                <w:kern w:val="2"/>
                <w:position w:val="0"/>
                <w:sz w:val="21"/>
                <w:szCs w:val="21"/>
                <w:lang w:bidi="ar"/>
              </w:rPr>
              <w:t>注：</w:t>
            </w:r>
          </w:p>
          <w:p w14:paraId="5A8D79AC"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）须提供详细的相关证明材料，包括但不限于采购合同或其他佐证具有使用权的证明材料、仪器序号，仪器名称、仪器型号、仪器编号、监测指标、监测方法原理及照片等证明材料。</w:t>
            </w:r>
          </w:p>
          <w:p w14:paraId="008190DF"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）质控设备须提供计量检定</w:t>
            </w:r>
            <w:r w:rsidRPr="00E57CFB">
              <w:rPr>
                <w:rFonts w:ascii="Times New Roman"/>
                <w:b w:val="0"/>
                <w:kern w:val="2"/>
                <w:position w:val="0"/>
                <w:sz w:val="21"/>
                <w:szCs w:val="21"/>
                <w:lang w:bidi="ar"/>
              </w:rPr>
              <w:t>/</w:t>
            </w:r>
            <w:r w:rsidRPr="00E57CFB">
              <w:rPr>
                <w:rFonts w:ascii="Times New Roman"/>
                <w:b w:val="0"/>
                <w:kern w:val="2"/>
                <w:position w:val="0"/>
                <w:sz w:val="21"/>
                <w:szCs w:val="21"/>
                <w:lang w:bidi="ar"/>
              </w:rPr>
              <w:t>校准证书。</w:t>
            </w:r>
          </w:p>
          <w:p w14:paraId="059F5A7C" w14:textId="77777777" w:rsidR="00BA5E23" w:rsidRPr="00E57CFB" w:rsidRDefault="00000000">
            <w:pPr>
              <w:snapToGrid w:val="0"/>
              <w:spacing w:line="300" w:lineRule="exact"/>
              <w:jc w:val="left"/>
              <w:rPr>
                <w:rFonts w:ascii="Times New Roman"/>
                <w:b w:val="0"/>
                <w:kern w:val="2"/>
                <w:position w:val="0"/>
                <w:sz w:val="21"/>
                <w:szCs w:val="21"/>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）未按要求提供证明材料的，不予认可。</w:t>
            </w:r>
          </w:p>
        </w:tc>
      </w:tr>
      <w:tr w:rsidR="00BA5E23" w:rsidRPr="00E57CFB" w14:paraId="77A64000" w14:textId="77777777">
        <w:trPr>
          <w:trHeight w:val="70"/>
          <w:jc w:val="center"/>
        </w:trPr>
        <w:tc>
          <w:tcPr>
            <w:tcW w:w="506" w:type="dxa"/>
            <w:tcBorders>
              <w:top w:val="single" w:sz="4" w:space="0" w:color="000000"/>
              <w:left w:val="single" w:sz="4" w:space="0" w:color="000000"/>
              <w:bottom w:val="single" w:sz="4" w:space="0" w:color="auto"/>
              <w:right w:val="single" w:sz="4" w:space="0" w:color="000000"/>
            </w:tcBorders>
            <w:noWrap/>
            <w:vAlign w:val="center"/>
          </w:tcPr>
          <w:p w14:paraId="516730B5"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9</w:t>
            </w:r>
          </w:p>
        </w:tc>
        <w:tc>
          <w:tcPr>
            <w:tcW w:w="778" w:type="dxa"/>
            <w:tcBorders>
              <w:top w:val="single" w:sz="4" w:space="0" w:color="000000"/>
              <w:left w:val="single" w:sz="4" w:space="0" w:color="000000"/>
              <w:bottom w:val="single" w:sz="4" w:space="0" w:color="auto"/>
              <w:right w:val="single" w:sz="4" w:space="0" w:color="000000"/>
            </w:tcBorders>
            <w:noWrap/>
            <w:vAlign w:val="center"/>
          </w:tcPr>
          <w:p w14:paraId="7EC47414"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备品备件及耗材配置</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51A62BC9" w14:textId="77777777" w:rsidR="00BA5E23" w:rsidRPr="00E57CFB" w:rsidRDefault="00000000">
            <w:pPr>
              <w:spacing w:line="300" w:lineRule="exact"/>
              <w:jc w:val="center"/>
              <w:rPr>
                <w:rFonts w:ascii="Times New Roman"/>
                <w:b w:val="0"/>
                <w:position w:val="0"/>
                <w:sz w:val="21"/>
                <w:szCs w:val="21"/>
              </w:rPr>
            </w:pPr>
            <w:r w:rsidRPr="00E57CFB">
              <w:rPr>
                <w:rFonts w:ascii="Times New Roman"/>
                <w:b w:val="0"/>
                <w:kern w:val="2"/>
                <w:position w:val="0"/>
                <w:sz w:val="21"/>
                <w:szCs w:val="21"/>
              </w:rPr>
              <w:t>5</w:t>
            </w:r>
          </w:p>
        </w:tc>
        <w:tc>
          <w:tcPr>
            <w:tcW w:w="7101" w:type="dxa"/>
            <w:tcBorders>
              <w:top w:val="single" w:sz="4" w:space="0" w:color="000000"/>
              <w:left w:val="single" w:sz="4" w:space="0" w:color="000000"/>
              <w:bottom w:val="single" w:sz="4" w:space="0" w:color="000000"/>
              <w:right w:val="single" w:sz="4" w:space="0" w:color="000000"/>
            </w:tcBorders>
            <w:noWrap/>
            <w:vAlign w:val="center"/>
          </w:tcPr>
          <w:p w14:paraId="6EEA960F"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投标人提供的备品备件及耗材配置优于本项目要求的得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分；与本项目要求一致的得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分；缺项或未提供不得分。</w:t>
            </w:r>
          </w:p>
          <w:p w14:paraId="388BA7B3"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投标人提供的备件库存放地点优于本项目要求的得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分；与本项目要求一致的得</w:t>
            </w:r>
            <w:r w:rsidRPr="00E57CFB">
              <w:rPr>
                <w:rFonts w:ascii="Times New Roman"/>
                <w:b w:val="0"/>
                <w:kern w:val="2"/>
                <w:position w:val="0"/>
                <w:sz w:val="21"/>
                <w:szCs w:val="21"/>
                <w:lang w:bidi="ar"/>
              </w:rPr>
              <w:t>0.5</w:t>
            </w:r>
            <w:r w:rsidRPr="00E57CFB">
              <w:rPr>
                <w:rFonts w:ascii="Times New Roman"/>
                <w:b w:val="0"/>
                <w:kern w:val="2"/>
                <w:position w:val="0"/>
                <w:sz w:val="21"/>
                <w:szCs w:val="21"/>
                <w:lang w:bidi="ar"/>
              </w:rPr>
              <w:t>分；未提供不得分。</w:t>
            </w:r>
          </w:p>
          <w:p w14:paraId="60AD4761" w14:textId="77777777" w:rsidR="00BA5E23" w:rsidRPr="00E57CFB" w:rsidRDefault="00000000">
            <w:pPr>
              <w:snapToGrid w:val="0"/>
              <w:spacing w:line="300" w:lineRule="exact"/>
              <w:rPr>
                <w:rFonts w:ascii="Times New Roman"/>
                <w:bCs/>
                <w:kern w:val="2"/>
                <w:position w:val="0"/>
                <w:sz w:val="21"/>
                <w:szCs w:val="21"/>
                <w:lang w:bidi="ar"/>
              </w:rPr>
            </w:pPr>
            <w:r w:rsidRPr="00E57CFB">
              <w:rPr>
                <w:rFonts w:ascii="Times New Roman"/>
                <w:bCs/>
                <w:kern w:val="2"/>
                <w:position w:val="0"/>
                <w:sz w:val="21"/>
                <w:szCs w:val="21"/>
                <w:lang w:bidi="ar"/>
              </w:rPr>
              <w:t>注：</w:t>
            </w:r>
          </w:p>
          <w:p w14:paraId="72984DC5"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）须提供详细备品备件及耗材种类和更换周期清单。</w:t>
            </w:r>
          </w:p>
          <w:p w14:paraId="57EC703B"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）须提供备品备件库地理位置说明及库房内外部照片。</w:t>
            </w:r>
          </w:p>
          <w:p w14:paraId="249A7668"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）须提供库房具有使用权的证明材料。</w:t>
            </w:r>
          </w:p>
          <w:p w14:paraId="54BD27A1"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）未按要求提供证明材料或证明材料不足以证明的，不予认可。</w:t>
            </w:r>
          </w:p>
        </w:tc>
      </w:tr>
      <w:tr w:rsidR="00BA5E23" w:rsidRPr="00E57CFB" w14:paraId="01CC21CA" w14:textId="77777777">
        <w:trPr>
          <w:trHeight w:val="70"/>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3FF22B26"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10</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486E210D"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运维质量控制实施方案</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43F6DE2B" w14:textId="77777777" w:rsidR="00BA5E23" w:rsidRPr="00E57CFB" w:rsidRDefault="00000000">
            <w:pPr>
              <w:spacing w:line="300" w:lineRule="exact"/>
              <w:rPr>
                <w:rFonts w:ascii="Times New Roman"/>
                <w:b w:val="0"/>
                <w:position w:val="0"/>
                <w:sz w:val="21"/>
                <w:szCs w:val="21"/>
              </w:rPr>
            </w:pPr>
            <w:r w:rsidRPr="00E57CFB">
              <w:rPr>
                <w:rFonts w:ascii="Times New Roman"/>
                <w:b w:val="0"/>
                <w:kern w:val="2"/>
                <w:position w:val="0"/>
                <w:sz w:val="21"/>
                <w:szCs w:val="21"/>
              </w:rPr>
              <w:t>4</w:t>
            </w:r>
          </w:p>
        </w:tc>
        <w:tc>
          <w:tcPr>
            <w:tcW w:w="7101" w:type="dxa"/>
            <w:tcBorders>
              <w:top w:val="single" w:sz="4" w:space="0" w:color="000000"/>
              <w:left w:val="single" w:sz="4" w:space="0" w:color="000000"/>
              <w:bottom w:val="single" w:sz="4" w:space="0" w:color="000000"/>
              <w:right w:val="single" w:sz="4" w:space="0" w:color="000000"/>
            </w:tcBorders>
            <w:noWrap/>
            <w:vAlign w:val="center"/>
          </w:tcPr>
          <w:p w14:paraId="70B5E76B"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投标人根据项目需求提供质量控制实施方案，至少包括运维质量控制的责任分工，人员</w:t>
            </w:r>
            <w:r w:rsidRPr="00E57CFB">
              <w:rPr>
                <w:rFonts w:ascii="Times New Roman" w:hint="eastAsia"/>
                <w:b w:val="0"/>
                <w:kern w:val="2"/>
                <w:position w:val="0"/>
                <w:sz w:val="21"/>
                <w:szCs w:val="21"/>
                <w:lang w:bidi="ar"/>
              </w:rPr>
              <w:t>配备</w:t>
            </w:r>
            <w:r w:rsidRPr="00E57CFB">
              <w:rPr>
                <w:rFonts w:ascii="Times New Roman"/>
                <w:b w:val="0"/>
                <w:kern w:val="2"/>
                <w:position w:val="0"/>
                <w:sz w:val="21"/>
                <w:szCs w:val="21"/>
                <w:lang w:bidi="ar"/>
              </w:rPr>
              <w:t>、仪器设备、场所环境、物资服务等方面的质量控制措施等。</w:t>
            </w:r>
          </w:p>
          <w:p w14:paraId="0D7BDEDF"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、提供了内容详实、表述清晰的实施方案，对项目的需求认识精准全面，阐述分析准确，可操作性、针对性强，完全满足且优于项目要求的得</w:t>
            </w: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分；</w:t>
            </w:r>
          </w:p>
          <w:p w14:paraId="6421D32C"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、提供了内容较为完整的实施方案，对项目的需求认识基本准确，阐述分析具体，方案基本合理、可行，满足项目要求的得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w:t>
            </w:r>
          </w:p>
          <w:p w14:paraId="00AF27BD"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、提供了通用的实施方案，合理性、可行性一般，基本满足项目要求的得</w:t>
            </w:r>
            <w:r w:rsidRPr="00E57CFB">
              <w:rPr>
                <w:rFonts w:ascii="Times New Roman"/>
                <w:b w:val="0"/>
                <w:kern w:val="2"/>
                <w:position w:val="0"/>
                <w:sz w:val="21"/>
                <w:szCs w:val="21"/>
                <w:lang w:bidi="ar"/>
              </w:rPr>
              <w:t>0.5</w:t>
            </w:r>
            <w:r w:rsidRPr="00E57CFB">
              <w:rPr>
                <w:rFonts w:ascii="Times New Roman"/>
                <w:b w:val="0"/>
                <w:kern w:val="2"/>
                <w:position w:val="0"/>
                <w:sz w:val="21"/>
                <w:szCs w:val="21"/>
                <w:lang w:bidi="ar"/>
              </w:rPr>
              <w:t>分；</w:t>
            </w:r>
          </w:p>
          <w:p w14:paraId="5A942E96"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7AD207A4" w14:textId="77777777">
        <w:trPr>
          <w:trHeight w:val="416"/>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0F38F38A"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11</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16E3AE9C"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运维应急响应</w:t>
            </w:r>
          </w:p>
          <w:p w14:paraId="37AE4700"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实施方案</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33E6AAE9"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6</w:t>
            </w:r>
          </w:p>
        </w:tc>
        <w:tc>
          <w:tcPr>
            <w:tcW w:w="7101" w:type="dxa"/>
            <w:tcBorders>
              <w:top w:val="single" w:sz="4" w:space="0" w:color="000000"/>
              <w:left w:val="single" w:sz="4" w:space="0" w:color="000000"/>
              <w:bottom w:val="single" w:sz="4" w:space="0" w:color="000000"/>
              <w:right w:val="single" w:sz="4" w:space="0" w:color="000000"/>
            </w:tcBorders>
            <w:noWrap/>
            <w:vAlign w:val="center"/>
          </w:tcPr>
          <w:p w14:paraId="3337734E" w14:textId="77777777" w:rsidR="00BA5E23" w:rsidRPr="00E57CFB" w:rsidRDefault="00000000">
            <w:pPr>
              <w:snapToGrid w:val="0"/>
              <w:spacing w:line="300" w:lineRule="exact"/>
              <w:rPr>
                <w:rFonts w:ascii="Times New Roman"/>
                <w:b w:val="0"/>
                <w:position w:val="0"/>
                <w:sz w:val="21"/>
                <w:szCs w:val="21"/>
                <w:lang w:bidi="ar"/>
              </w:rPr>
            </w:pPr>
            <w:r w:rsidRPr="00E57CFB">
              <w:rPr>
                <w:rFonts w:ascii="Times New Roman"/>
                <w:b w:val="0"/>
                <w:kern w:val="2"/>
                <w:position w:val="0"/>
                <w:sz w:val="21"/>
                <w:szCs w:val="21"/>
                <w:lang w:bidi="ar"/>
              </w:rPr>
              <w:t>投标人根据项目需求提供应急响应实施方案，至少包括数据水质异常、系统故障、突发环境事件、自然灾害（台风等）、重大活动等情况的责任分工、处置流程、保障措施等。</w:t>
            </w:r>
          </w:p>
          <w:p w14:paraId="714F35D3"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、提供了内容详实、表述清晰的实施方案，对本项目的需求认识精准全面，阐述分析准确，可操作性、针对性强，完全满足且优于项目要求的得</w:t>
            </w:r>
            <w:r w:rsidRPr="00E57CFB">
              <w:rPr>
                <w:rFonts w:ascii="Times New Roman"/>
                <w:b w:val="0"/>
                <w:kern w:val="2"/>
                <w:position w:val="0"/>
                <w:sz w:val="21"/>
                <w:szCs w:val="21"/>
                <w:lang w:bidi="ar"/>
              </w:rPr>
              <w:t>6</w:t>
            </w:r>
            <w:r w:rsidRPr="00E57CFB">
              <w:rPr>
                <w:rFonts w:ascii="Times New Roman"/>
                <w:b w:val="0"/>
                <w:kern w:val="2"/>
                <w:position w:val="0"/>
                <w:sz w:val="21"/>
                <w:szCs w:val="21"/>
                <w:lang w:bidi="ar"/>
              </w:rPr>
              <w:t>分；</w:t>
            </w:r>
          </w:p>
          <w:p w14:paraId="06D0CC3A"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、提供了内容较为完整的实施方案，对本项目的需求认识基本准确，阐述分析具体，但细节有待完善，方案基本合理、可行，满足项目要求的得</w:t>
            </w: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分；</w:t>
            </w:r>
          </w:p>
          <w:p w14:paraId="13378831"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、提供了通用的实施方案，合理性、可行性一般，基本满足项目要求的得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54707F57"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2CC14BDE" w14:textId="77777777">
        <w:trPr>
          <w:trHeight w:val="70"/>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667C1304"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12</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40F264C8"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运维交接方案</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2E112ED0"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3</w:t>
            </w:r>
          </w:p>
        </w:tc>
        <w:tc>
          <w:tcPr>
            <w:tcW w:w="7101" w:type="dxa"/>
            <w:tcBorders>
              <w:top w:val="single" w:sz="4" w:space="0" w:color="000000"/>
              <w:left w:val="single" w:sz="4" w:space="0" w:color="000000"/>
              <w:bottom w:val="single" w:sz="4" w:space="0" w:color="000000"/>
              <w:right w:val="single" w:sz="4" w:space="0" w:color="000000"/>
            </w:tcBorders>
            <w:noWrap/>
            <w:vAlign w:val="center"/>
          </w:tcPr>
          <w:p w14:paraId="643DB974" w14:textId="77777777" w:rsidR="00BA5E23" w:rsidRPr="00E57CFB" w:rsidRDefault="00000000">
            <w:pPr>
              <w:snapToGrid w:val="0"/>
              <w:spacing w:line="300" w:lineRule="exact"/>
              <w:rPr>
                <w:rFonts w:ascii="Times New Roman"/>
                <w:b w:val="0"/>
                <w:position w:val="0"/>
                <w:sz w:val="21"/>
                <w:szCs w:val="21"/>
              </w:rPr>
            </w:pPr>
            <w:r w:rsidRPr="00E57CFB">
              <w:rPr>
                <w:rFonts w:ascii="Times New Roman"/>
                <w:b w:val="0"/>
                <w:kern w:val="2"/>
                <w:position w:val="0"/>
                <w:sz w:val="21"/>
                <w:szCs w:val="21"/>
                <w:lang w:bidi="ar"/>
              </w:rPr>
              <w:t>投标人根据项目需求提供运维交接实施方案，至少包括责任分工、时间安排、人员安排、交接内容、交接流程等。</w:t>
            </w:r>
          </w:p>
          <w:p w14:paraId="2F007374"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、提供了内容详实、表述清晰的实施方案，对项目的需求认识精准全面，阐述分析准确，可操作性、针对性强，完全满足项目要求的得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3F59FA97"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、提供了内容基本完整的实施方案，对项目的需求认识基本准确，阐述分析具体，方案基本合理、可行，基本满足项目要求，但细节有待完善的得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w:t>
            </w:r>
          </w:p>
          <w:p w14:paraId="79EF3756"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、提供了通用的实施方案，与本项目的贴合度不高，部分满足项目要求的得</w:t>
            </w:r>
            <w:r w:rsidRPr="00E57CFB">
              <w:rPr>
                <w:rFonts w:ascii="Times New Roman"/>
                <w:b w:val="0"/>
                <w:kern w:val="2"/>
                <w:position w:val="0"/>
                <w:sz w:val="21"/>
                <w:szCs w:val="21"/>
                <w:lang w:bidi="ar"/>
              </w:rPr>
              <w:t>0.5</w:t>
            </w:r>
            <w:r w:rsidRPr="00E57CFB">
              <w:rPr>
                <w:rFonts w:ascii="Times New Roman"/>
                <w:b w:val="0"/>
                <w:kern w:val="2"/>
                <w:position w:val="0"/>
                <w:sz w:val="21"/>
                <w:szCs w:val="21"/>
                <w:lang w:bidi="ar"/>
              </w:rPr>
              <w:t>分；</w:t>
            </w:r>
          </w:p>
          <w:p w14:paraId="692ADF31"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6DEC0421" w14:textId="77777777">
        <w:trPr>
          <w:trHeight w:val="70"/>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0E88612A" w14:textId="77777777" w:rsidR="00BA5E23" w:rsidRPr="00E57CFB" w:rsidRDefault="00000000">
            <w:pPr>
              <w:spacing w:line="300" w:lineRule="exact"/>
              <w:jc w:val="center"/>
              <w:rPr>
                <w:rFonts w:ascii="Times New Roman"/>
                <w:b w:val="0"/>
                <w:kern w:val="2"/>
                <w:position w:val="0"/>
                <w:sz w:val="21"/>
                <w:szCs w:val="21"/>
                <w:lang w:bidi="ar"/>
              </w:rPr>
            </w:pPr>
            <w:r w:rsidRPr="00E57CFB">
              <w:rPr>
                <w:rFonts w:ascii="Times New Roman"/>
                <w:b w:val="0"/>
                <w:kern w:val="2"/>
                <w:position w:val="0"/>
                <w:sz w:val="21"/>
                <w:szCs w:val="21"/>
                <w:lang w:bidi="ar"/>
              </w:rPr>
              <w:t>13</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21042FBF" w14:textId="77777777" w:rsidR="00BA5E23" w:rsidRPr="00E57CFB" w:rsidRDefault="00000000">
            <w:pPr>
              <w:tabs>
                <w:tab w:val="left" w:pos="6480"/>
              </w:tabs>
              <w:spacing w:line="300" w:lineRule="exact"/>
              <w:ind w:right="-100"/>
              <w:jc w:val="center"/>
              <w:rPr>
                <w:rFonts w:ascii="Times New Roman"/>
                <w:b w:val="0"/>
                <w:position w:val="0"/>
                <w:sz w:val="21"/>
                <w:szCs w:val="21"/>
                <w:lang w:bidi="ar"/>
              </w:rPr>
            </w:pPr>
            <w:r w:rsidRPr="00E57CFB">
              <w:rPr>
                <w:rFonts w:ascii="Times New Roman"/>
                <w:b w:val="0"/>
                <w:kern w:val="2"/>
                <w:position w:val="0"/>
                <w:sz w:val="21"/>
                <w:szCs w:val="21"/>
                <w:lang w:bidi="ar"/>
              </w:rPr>
              <w:t>运维管理保障</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38A881A9" w14:textId="77777777" w:rsidR="00BA5E23" w:rsidRPr="00E57CFB" w:rsidRDefault="00000000">
            <w:pPr>
              <w:spacing w:line="300" w:lineRule="exact"/>
              <w:rPr>
                <w:rFonts w:ascii="Times New Roman"/>
                <w:b w:val="0"/>
                <w:kern w:val="2"/>
                <w:position w:val="0"/>
                <w:sz w:val="21"/>
                <w:szCs w:val="21"/>
              </w:rPr>
            </w:pPr>
            <w:r w:rsidRPr="00E57CFB">
              <w:rPr>
                <w:rFonts w:ascii="Times New Roman"/>
                <w:b w:val="0"/>
                <w:kern w:val="2"/>
                <w:position w:val="0"/>
                <w:sz w:val="21"/>
                <w:szCs w:val="21"/>
                <w:lang w:bidi="ar"/>
              </w:rPr>
              <w:t>6</w:t>
            </w:r>
          </w:p>
        </w:tc>
        <w:tc>
          <w:tcPr>
            <w:tcW w:w="7101" w:type="dxa"/>
            <w:tcBorders>
              <w:top w:val="single" w:sz="4" w:space="0" w:color="000000"/>
              <w:left w:val="single" w:sz="4" w:space="0" w:color="000000"/>
              <w:bottom w:val="single" w:sz="4" w:space="0" w:color="000000"/>
              <w:right w:val="single" w:sz="4" w:space="0" w:color="000000"/>
            </w:tcBorders>
            <w:noWrap/>
          </w:tcPr>
          <w:p w14:paraId="338310FA" w14:textId="77777777" w:rsidR="00BA5E23" w:rsidRPr="00E57CFB" w:rsidRDefault="00000000">
            <w:pPr>
              <w:snapToGrid w:val="0"/>
              <w:spacing w:line="300" w:lineRule="exact"/>
              <w:rPr>
                <w:rFonts w:ascii="Times New Roman"/>
                <w:b w:val="0"/>
                <w:bCs/>
                <w:kern w:val="2"/>
                <w:position w:val="0"/>
                <w:sz w:val="21"/>
                <w:szCs w:val="21"/>
              </w:rPr>
            </w:pPr>
            <w:r w:rsidRPr="00E57CFB">
              <w:rPr>
                <w:rFonts w:ascii="Times New Roman"/>
                <w:b w:val="0"/>
                <w:kern w:val="2"/>
                <w:position w:val="0"/>
                <w:sz w:val="21"/>
                <w:szCs w:val="21"/>
                <w:lang w:bidi="ar"/>
              </w:rPr>
              <w:t>投标人根据项目需求提供相关运维管理平台，</w:t>
            </w:r>
            <w:r w:rsidRPr="00E57CFB">
              <w:rPr>
                <w:rFonts w:ascii="Times New Roman"/>
                <w:b w:val="0"/>
                <w:bCs/>
                <w:kern w:val="2"/>
                <w:position w:val="0"/>
                <w:sz w:val="21"/>
                <w:szCs w:val="21"/>
              </w:rPr>
              <w:t>具备</w:t>
            </w:r>
            <w:r w:rsidRPr="00E57CFB">
              <w:rPr>
                <w:rFonts w:hAnsi="宋体" w:cs="宋体" w:hint="eastAsia"/>
                <w:b w:val="0"/>
                <w:bCs/>
                <w:kern w:val="2"/>
                <w:position w:val="0"/>
                <w:sz w:val="21"/>
                <w:szCs w:val="21"/>
                <w:lang w:val="zh-CN"/>
              </w:rPr>
              <w:t>①</w:t>
            </w:r>
            <w:r w:rsidRPr="00E57CFB">
              <w:rPr>
                <w:rFonts w:ascii="Times New Roman"/>
                <w:b w:val="0"/>
                <w:bCs/>
                <w:kern w:val="2"/>
                <w:position w:val="0"/>
                <w:sz w:val="21"/>
                <w:szCs w:val="21"/>
              </w:rPr>
              <w:t>任务分配、</w:t>
            </w:r>
            <w:r w:rsidRPr="00E57CFB">
              <w:rPr>
                <w:rFonts w:hAnsi="宋体" w:cs="宋体" w:hint="eastAsia"/>
                <w:b w:val="0"/>
                <w:bCs/>
                <w:kern w:val="2"/>
                <w:position w:val="0"/>
                <w:sz w:val="21"/>
                <w:szCs w:val="21"/>
              </w:rPr>
              <w:t>②</w:t>
            </w:r>
            <w:r w:rsidRPr="00E57CFB">
              <w:rPr>
                <w:rFonts w:ascii="Times New Roman"/>
                <w:b w:val="0"/>
                <w:bCs/>
                <w:kern w:val="2"/>
                <w:position w:val="0"/>
                <w:sz w:val="21"/>
                <w:szCs w:val="21"/>
              </w:rPr>
              <w:t>人员调度、</w:t>
            </w:r>
            <w:r w:rsidRPr="00E57CFB">
              <w:rPr>
                <w:rFonts w:hAnsi="宋体" w:cs="宋体" w:hint="eastAsia"/>
                <w:b w:val="0"/>
                <w:bCs/>
                <w:kern w:val="2"/>
                <w:position w:val="0"/>
                <w:sz w:val="21"/>
                <w:szCs w:val="21"/>
              </w:rPr>
              <w:t>③</w:t>
            </w:r>
            <w:r w:rsidRPr="00E57CFB">
              <w:rPr>
                <w:rFonts w:ascii="Times New Roman"/>
                <w:b w:val="0"/>
                <w:bCs/>
                <w:kern w:val="2"/>
                <w:position w:val="0"/>
                <w:sz w:val="21"/>
                <w:szCs w:val="21"/>
              </w:rPr>
              <w:t>资源管理、</w:t>
            </w:r>
            <w:r w:rsidRPr="00E57CFB">
              <w:rPr>
                <w:rFonts w:hAnsi="宋体" w:cs="宋体" w:hint="eastAsia"/>
                <w:b w:val="0"/>
                <w:bCs/>
                <w:kern w:val="2"/>
                <w:position w:val="0"/>
                <w:sz w:val="21"/>
                <w:szCs w:val="21"/>
              </w:rPr>
              <w:t>④</w:t>
            </w:r>
            <w:r w:rsidRPr="00E57CFB">
              <w:rPr>
                <w:rFonts w:ascii="Times New Roman"/>
                <w:b w:val="0"/>
                <w:bCs/>
                <w:kern w:val="2"/>
                <w:position w:val="0"/>
                <w:sz w:val="21"/>
                <w:szCs w:val="21"/>
              </w:rPr>
              <w:t>物料派发、</w:t>
            </w:r>
            <w:r w:rsidRPr="00E57CFB">
              <w:rPr>
                <w:rFonts w:hAnsi="宋体" w:cs="宋体" w:hint="eastAsia"/>
                <w:b w:val="0"/>
                <w:bCs/>
                <w:kern w:val="2"/>
                <w:position w:val="0"/>
                <w:sz w:val="21"/>
                <w:szCs w:val="21"/>
              </w:rPr>
              <w:t>⑤</w:t>
            </w:r>
            <w:r w:rsidRPr="00E57CFB">
              <w:rPr>
                <w:rFonts w:ascii="Times New Roman"/>
                <w:b w:val="0"/>
                <w:bCs/>
                <w:kern w:val="2"/>
                <w:position w:val="0"/>
                <w:sz w:val="21"/>
                <w:szCs w:val="21"/>
              </w:rPr>
              <w:t>进度跟踪、</w:t>
            </w:r>
            <w:r w:rsidRPr="00E57CFB">
              <w:rPr>
                <w:rFonts w:hAnsi="宋体" w:cs="宋体" w:hint="eastAsia"/>
                <w:b w:val="0"/>
                <w:bCs/>
                <w:kern w:val="2"/>
                <w:position w:val="0"/>
                <w:sz w:val="21"/>
                <w:szCs w:val="21"/>
              </w:rPr>
              <w:t>⑥</w:t>
            </w:r>
            <w:r w:rsidRPr="00E57CFB">
              <w:rPr>
                <w:rFonts w:ascii="Times New Roman"/>
                <w:b w:val="0"/>
                <w:bCs/>
                <w:kern w:val="2"/>
                <w:position w:val="0"/>
                <w:sz w:val="21"/>
                <w:szCs w:val="21"/>
              </w:rPr>
              <w:t>统计分析、</w:t>
            </w:r>
            <w:r w:rsidRPr="00E57CFB">
              <w:rPr>
                <w:rFonts w:hAnsi="宋体" w:cs="宋体" w:hint="eastAsia"/>
                <w:b w:val="0"/>
                <w:bCs/>
                <w:kern w:val="2"/>
                <w:position w:val="0"/>
                <w:sz w:val="21"/>
                <w:szCs w:val="21"/>
              </w:rPr>
              <w:t>⑦</w:t>
            </w:r>
            <w:r w:rsidRPr="00E57CFB">
              <w:rPr>
                <w:rFonts w:ascii="Times New Roman"/>
                <w:b w:val="0"/>
                <w:bCs/>
                <w:kern w:val="2"/>
                <w:position w:val="0"/>
                <w:sz w:val="21"/>
                <w:szCs w:val="21"/>
              </w:rPr>
              <w:t>任务下达</w:t>
            </w:r>
            <w:r w:rsidRPr="00E57CFB">
              <w:rPr>
                <w:rFonts w:hAnsi="宋体" w:cs="宋体" w:hint="eastAsia"/>
                <w:b w:val="0"/>
                <w:bCs/>
                <w:kern w:val="2"/>
                <w:position w:val="0"/>
                <w:sz w:val="21"/>
                <w:szCs w:val="21"/>
              </w:rPr>
              <w:t>⑧</w:t>
            </w:r>
            <w:r w:rsidRPr="00E57CFB">
              <w:rPr>
                <w:rFonts w:ascii="Times New Roman"/>
                <w:b w:val="0"/>
                <w:bCs/>
                <w:kern w:val="2"/>
                <w:position w:val="0"/>
                <w:sz w:val="21"/>
                <w:szCs w:val="21"/>
              </w:rPr>
              <w:t>运维实施、</w:t>
            </w:r>
            <w:r w:rsidRPr="00E57CFB">
              <w:rPr>
                <w:rFonts w:hAnsi="宋体" w:cs="宋体" w:hint="eastAsia"/>
                <w:b w:val="0"/>
                <w:bCs/>
                <w:kern w:val="2"/>
                <w:position w:val="0"/>
                <w:sz w:val="21"/>
                <w:szCs w:val="21"/>
              </w:rPr>
              <w:t>⑨</w:t>
            </w:r>
            <w:r w:rsidRPr="00E57CFB">
              <w:rPr>
                <w:rFonts w:ascii="Times New Roman"/>
                <w:b w:val="0"/>
                <w:bCs/>
                <w:kern w:val="2"/>
                <w:position w:val="0"/>
                <w:sz w:val="21"/>
                <w:szCs w:val="21"/>
              </w:rPr>
              <w:t>应急处置、</w:t>
            </w:r>
            <w:r w:rsidRPr="00E57CFB">
              <w:rPr>
                <w:rFonts w:hAnsi="宋体" w:cs="宋体" w:hint="eastAsia"/>
                <w:b w:val="0"/>
                <w:bCs/>
                <w:kern w:val="2"/>
                <w:position w:val="0"/>
                <w:sz w:val="21"/>
                <w:szCs w:val="21"/>
              </w:rPr>
              <w:t>⑩</w:t>
            </w:r>
            <w:r w:rsidRPr="00E57CFB">
              <w:rPr>
                <w:rFonts w:ascii="Times New Roman"/>
                <w:b w:val="0"/>
                <w:bCs/>
                <w:kern w:val="2"/>
                <w:position w:val="0"/>
                <w:sz w:val="21"/>
                <w:szCs w:val="21"/>
              </w:rPr>
              <w:t>物料管理、</w:t>
            </w:r>
            <w:r w:rsidRPr="00E57CFB">
              <w:rPr>
                <w:rFonts w:ascii="Cambria Math" w:hAnsi="Cambria Math" w:cs="Cambria Math"/>
                <w:b w:val="0"/>
                <w:bCs/>
                <w:kern w:val="2"/>
                <w:position w:val="0"/>
                <w:sz w:val="21"/>
                <w:szCs w:val="21"/>
              </w:rPr>
              <w:t>⑪</w:t>
            </w:r>
            <w:r w:rsidRPr="00E57CFB">
              <w:rPr>
                <w:rFonts w:ascii="Times New Roman"/>
                <w:b w:val="0"/>
                <w:bCs/>
                <w:kern w:val="2"/>
                <w:position w:val="0"/>
                <w:sz w:val="21"/>
                <w:szCs w:val="21"/>
              </w:rPr>
              <w:t>备品备件管理等功能。具备全部功能的得</w:t>
            </w:r>
            <w:r w:rsidRPr="00E57CFB">
              <w:rPr>
                <w:rFonts w:ascii="Times New Roman"/>
                <w:b w:val="0"/>
                <w:bCs/>
                <w:kern w:val="2"/>
                <w:position w:val="0"/>
                <w:sz w:val="21"/>
                <w:szCs w:val="21"/>
              </w:rPr>
              <w:t>6</w:t>
            </w:r>
            <w:r w:rsidRPr="00E57CFB">
              <w:rPr>
                <w:rFonts w:ascii="Times New Roman"/>
                <w:b w:val="0"/>
                <w:bCs/>
                <w:kern w:val="2"/>
                <w:position w:val="0"/>
                <w:sz w:val="21"/>
                <w:szCs w:val="21"/>
              </w:rPr>
              <w:t>分，其他不得分。</w:t>
            </w:r>
          </w:p>
          <w:p w14:paraId="462F25D4" w14:textId="77777777" w:rsidR="00BA5E23" w:rsidRPr="00E57CFB" w:rsidRDefault="00000000">
            <w:pPr>
              <w:snapToGrid w:val="0"/>
              <w:spacing w:line="300" w:lineRule="exact"/>
              <w:rPr>
                <w:rFonts w:ascii="Times New Roman"/>
                <w:bCs/>
                <w:kern w:val="2"/>
                <w:position w:val="0"/>
                <w:sz w:val="21"/>
                <w:szCs w:val="21"/>
                <w:lang w:bidi="ar"/>
              </w:rPr>
            </w:pPr>
            <w:r w:rsidRPr="00E57CFB">
              <w:rPr>
                <w:rFonts w:ascii="Times New Roman"/>
                <w:bCs/>
                <w:kern w:val="2"/>
                <w:position w:val="0"/>
                <w:sz w:val="21"/>
                <w:szCs w:val="21"/>
                <w:lang w:bidi="ar"/>
              </w:rPr>
              <w:t>注：</w:t>
            </w:r>
          </w:p>
          <w:p w14:paraId="19CB1C25" w14:textId="77777777" w:rsidR="00BA5E23" w:rsidRPr="00E57CFB" w:rsidRDefault="00000000">
            <w:pPr>
              <w:snapToGrid w:val="0"/>
              <w:spacing w:line="300" w:lineRule="exact"/>
              <w:rPr>
                <w:rFonts w:ascii="Times New Roman"/>
                <w:b w:val="0"/>
                <w:color w:val="000000"/>
                <w:kern w:val="2"/>
                <w:position w:val="0"/>
                <w:sz w:val="21"/>
                <w:szCs w:val="21"/>
              </w:rPr>
            </w:pPr>
            <w:r w:rsidRPr="00E57CFB">
              <w:rPr>
                <w:rFonts w:ascii="Times New Roman"/>
                <w:b w:val="0"/>
                <w:color w:val="000000"/>
                <w:kern w:val="2"/>
                <w:position w:val="0"/>
                <w:sz w:val="21"/>
                <w:szCs w:val="21"/>
              </w:rPr>
              <w:t>1</w:t>
            </w:r>
            <w:r w:rsidRPr="00E57CFB">
              <w:rPr>
                <w:rFonts w:ascii="Times New Roman"/>
                <w:b w:val="0"/>
                <w:color w:val="000000"/>
                <w:kern w:val="2"/>
                <w:position w:val="0"/>
                <w:sz w:val="21"/>
                <w:szCs w:val="21"/>
              </w:rPr>
              <w:t>）须提供平台登录界面及相应功能截图，展示证明平台相关功能的应用</w:t>
            </w:r>
            <w:r w:rsidRPr="00E57CFB">
              <w:rPr>
                <w:rFonts w:ascii="Times New Roman"/>
                <w:b w:val="0"/>
                <w:color w:val="000000"/>
                <w:kern w:val="2"/>
                <w:position w:val="0"/>
                <w:sz w:val="21"/>
                <w:szCs w:val="21"/>
              </w:rPr>
              <w:t>.</w:t>
            </w:r>
          </w:p>
          <w:p w14:paraId="20038106"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w:t>
            </w:r>
            <w:r w:rsidRPr="00E57CFB">
              <w:rPr>
                <w:rFonts w:ascii="Times New Roman"/>
                <w:b w:val="0"/>
                <w:kern w:val="2"/>
                <w:position w:val="0"/>
                <w:sz w:val="21"/>
                <w:szCs w:val="21"/>
              </w:rPr>
              <w:t>须具有计算机软件著作权登记证书。</w:t>
            </w:r>
          </w:p>
          <w:p w14:paraId="417984E4"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）未按要求提供证明材料或证明材料不足以证明的，不予认可。</w:t>
            </w:r>
          </w:p>
        </w:tc>
      </w:tr>
      <w:tr w:rsidR="00BA5E23" w:rsidRPr="00E57CFB" w14:paraId="3EF4C7C8" w14:textId="77777777">
        <w:trPr>
          <w:trHeight w:val="70"/>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12675602" w14:textId="77777777" w:rsidR="00BA5E23" w:rsidRPr="00E57CFB" w:rsidRDefault="00000000">
            <w:pPr>
              <w:spacing w:line="300" w:lineRule="exact"/>
              <w:jc w:val="center"/>
              <w:rPr>
                <w:rFonts w:ascii="Times New Roman"/>
                <w:b w:val="0"/>
                <w:kern w:val="2"/>
                <w:position w:val="0"/>
                <w:sz w:val="21"/>
                <w:szCs w:val="21"/>
                <w:lang w:bidi="ar"/>
              </w:rPr>
            </w:pPr>
            <w:r w:rsidRPr="00E57CFB">
              <w:rPr>
                <w:rFonts w:ascii="Times New Roman"/>
                <w:b w:val="0"/>
                <w:kern w:val="2"/>
                <w:position w:val="0"/>
                <w:sz w:val="21"/>
                <w:szCs w:val="21"/>
                <w:lang w:bidi="ar"/>
              </w:rPr>
              <w:t>14</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215B537C" w14:textId="77777777" w:rsidR="00BA5E23" w:rsidRPr="00E57CFB" w:rsidRDefault="00000000">
            <w:pPr>
              <w:tabs>
                <w:tab w:val="left" w:pos="6480"/>
              </w:tabs>
              <w:spacing w:line="300" w:lineRule="exact"/>
              <w:ind w:right="-100"/>
              <w:jc w:val="center"/>
              <w:rPr>
                <w:rFonts w:ascii="Times New Roman"/>
                <w:b w:val="0"/>
                <w:position w:val="0"/>
                <w:sz w:val="21"/>
                <w:szCs w:val="21"/>
                <w:lang w:bidi="ar"/>
              </w:rPr>
            </w:pPr>
            <w:r w:rsidRPr="00E57CFB">
              <w:rPr>
                <w:rFonts w:ascii="Times New Roman"/>
                <w:b w:val="0"/>
                <w:kern w:val="2"/>
                <w:position w:val="0"/>
                <w:sz w:val="21"/>
                <w:szCs w:val="21"/>
                <w:lang w:bidi="ar"/>
              </w:rPr>
              <w:t>数智化试点工作方案</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479E7DD5" w14:textId="77777777" w:rsidR="00BA5E23" w:rsidRPr="00E57CFB" w:rsidRDefault="00000000">
            <w:pPr>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7</w:t>
            </w:r>
          </w:p>
        </w:tc>
        <w:tc>
          <w:tcPr>
            <w:tcW w:w="7101" w:type="dxa"/>
            <w:tcBorders>
              <w:top w:val="single" w:sz="4" w:space="0" w:color="000000"/>
              <w:left w:val="single" w:sz="4" w:space="0" w:color="000000"/>
              <w:bottom w:val="single" w:sz="4" w:space="0" w:color="000000"/>
              <w:right w:val="single" w:sz="4" w:space="0" w:color="000000"/>
            </w:tcBorders>
            <w:noWrap/>
          </w:tcPr>
          <w:p w14:paraId="264E40A7"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hint="eastAsia"/>
                <w:b w:val="0"/>
                <w:kern w:val="2"/>
                <w:position w:val="0"/>
                <w:sz w:val="21"/>
                <w:szCs w:val="21"/>
                <w:lang w:bidi="ar"/>
              </w:rPr>
              <w:t>投标人根据项目需求提供投标人根据项目需求提供数智化转型试点工作方案进行综合评审。</w:t>
            </w:r>
          </w:p>
          <w:p w14:paraId="23130C34" w14:textId="77777777" w:rsidR="00BA5E23" w:rsidRPr="00E57CFB" w:rsidRDefault="00000000">
            <w:pPr>
              <w:snapToGrid w:val="0"/>
              <w:spacing w:line="300" w:lineRule="exact"/>
              <w:rPr>
                <w:rFonts w:ascii="Times New Roman"/>
                <w:b w:val="0"/>
                <w:bCs/>
                <w:kern w:val="2"/>
                <w:position w:val="0"/>
                <w:sz w:val="21"/>
                <w:szCs w:val="21"/>
              </w:rPr>
            </w:pPr>
            <w:r w:rsidRPr="00E57CFB">
              <w:rPr>
                <w:rFonts w:ascii="Times New Roman" w:hint="eastAsia"/>
                <w:b w:val="0"/>
                <w:bCs/>
                <w:kern w:val="2"/>
                <w:position w:val="0"/>
                <w:sz w:val="21"/>
                <w:szCs w:val="21"/>
              </w:rPr>
              <w:t>1</w:t>
            </w:r>
            <w:r w:rsidRPr="00E57CFB">
              <w:rPr>
                <w:rFonts w:ascii="Times New Roman" w:hint="eastAsia"/>
                <w:b w:val="0"/>
                <w:bCs/>
                <w:kern w:val="2"/>
                <w:position w:val="0"/>
                <w:sz w:val="21"/>
                <w:szCs w:val="21"/>
              </w:rPr>
              <w:t>、提供的</w:t>
            </w:r>
            <w:r w:rsidRPr="00E57CFB">
              <w:rPr>
                <w:rFonts w:ascii="Times New Roman" w:hint="eastAsia"/>
                <w:b w:val="0"/>
                <w:kern w:val="2"/>
                <w:position w:val="0"/>
                <w:sz w:val="21"/>
                <w:szCs w:val="21"/>
                <w:lang w:bidi="ar"/>
              </w:rPr>
              <w:t>智能无人运维水站具有</w:t>
            </w:r>
            <w:r w:rsidRPr="00E57CFB">
              <w:rPr>
                <w:rFonts w:hAnsi="宋体" w:cs="宋体" w:hint="eastAsia"/>
                <w:b w:val="0"/>
                <w:kern w:val="2"/>
                <w:position w:val="0"/>
                <w:sz w:val="21"/>
                <w:szCs w:val="21"/>
                <w:lang w:val="zh-CN" w:bidi="ar"/>
              </w:rPr>
              <w:t>①</w:t>
            </w:r>
            <w:r w:rsidRPr="00E57CFB">
              <w:rPr>
                <w:rFonts w:ascii="Times New Roman" w:hint="eastAsia"/>
                <w:b w:val="0"/>
                <w:kern w:val="2"/>
                <w:position w:val="0"/>
                <w:sz w:val="21"/>
                <w:szCs w:val="21"/>
                <w:lang w:bidi="ar"/>
              </w:rPr>
              <w:t>自动巡检、</w:t>
            </w:r>
            <w:r w:rsidRPr="00E57CFB">
              <w:rPr>
                <w:rFonts w:hAnsi="宋体" w:cs="宋体" w:hint="eastAsia"/>
                <w:b w:val="0"/>
                <w:kern w:val="2"/>
                <w:position w:val="0"/>
                <w:sz w:val="21"/>
                <w:szCs w:val="21"/>
                <w:lang w:bidi="ar"/>
              </w:rPr>
              <w:t>②</w:t>
            </w:r>
            <w:r w:rsidRPr="00E57CFB">
              <w:rPr>
                <w:rFonts w:ascii="Times New Roman" w:hint="eastAsia"/>
                <w:b w:val="0"/>
                <w:kern w:val="2"/>
                <w:position w:val="0"/>
                <w:sz w:val="21"/>
                <w:szCs w:val="21"/>
                <w:lang w:bidi="ar"/>
              </w:rPr>
              <w:t>自动质控、</w:t>
            </w:r>
            <w:r w:rsidRPr="00E57CFB">
              <w:rPr>
                <w:rFonts w:hAnsi="宋体" w:cs="宋体" w:hint="eastAsia"/>
                <w:b w:val="0"/>
                <w:kern w:val="2"/>
                <w:position w:val="0"/>
                <w:sz w:val="21"/>
                <w:szCs w:val="21"/>
                <w:lang w:bidi="ar"/>
              </w:rPr>
              <w:t>③</w:t>
            </w:r>
            <w:r w:rsidRPr="00E57CFB">
              <w:rPr>
                <w:rFonts w:ascii="Times New Roman" w:hint="eastAsia"/>
                <w:b w:val="0"/>
                <w:kern w:val="2"/>
                <w:position w:val="0"/>
                <w:sz w:val="21"/>
                <w:szCs w:val="21"/>
                <w:lang w:bidi="ar"/>
              </w:rPr>
              <w:t>自动诊断、</w:t>
            </w:r>
            <w:r w:rsidRPr="00E57CFB">
              <w:rPr>
                <w:rFonts w:hAnsi="宋体" w:cs="宋体" w:hint="eastAsia"/>
                <w:b w:val="0"/>
                <w:kern w:val="2"/>
                <w:position w:val="0"/>
                <w:sz w:val="21"/>
                <w:szCs w:val="21"/>
                <w:lang w:bidi="ar"/>
              </w:rPr>
              <w:t>④</w:t>
            </w:r>
            <w:r w:rsidRPr="00E57CFB">
              <w:rPr>
                <w:rFonts w:ascii="Times New Roman" w:hint="eastAsia"/>
                <w:b w:val="0"/>
                <w:kern w:val="2"/>
                <w:position w:val="0"/>
                <w:sz w:val="21"/>
                <w:szCs w:val="21"/>
                <w:lang w:bidi="ar"/>
              </w:rPr>
              <w:t>自动审核、</w:t>
            </w:r>
            <w:r w:rsidRPr="00E57CFB">
              <w:rPr>
                <w:rFonts w:hAnsi="宋体" w:cs="宋体" w:hint="eastAsia"/>
                <w:b w:val="0"/>
                <w:kern w:val="2"/>
                <w:position w:val="0"/>
                <w:sz w:val="21"/>
                <w:szCs w:val="21"/>
                <w:lang w:bidi="ar"/>
              </w:rPr>
              <w:t>⑤</w:t>
            </w:r>
            <w:r w:rsidRPr="00E57CFB">
              <w:rPr>
                <w:rFonts w:ascii="Times New Roman" w:hint="eastAsia"/>
                <w:b w:val="0"/>
                <w:kern w:val="2"/>
                <w:position w:val="0"/>
                <w:sz w:val="21"/>
                <w:szCs w:val="21"/>
                <w:lang w:bidi="ar"/>
              </w:rPr>
              <w:t>语音交互、</w:t>
            </w:r>
            <w:r w:rsidRPr="00E57CFB">
              <w:rPr>
                <w:rFonts w:hAnsi="宋体" w:cs="宋体" w:hint="eastAsia"/>
                <w:b w:val="0"/>
                <w:kern w:val="2"/>
                <w:position w:val="0"/>
                <w:sz w:val="21"/>
                <w:szCs w:val="21"/>
                <w:lang w:bidi="ar"/>
              </w:rPr>
              <w:t>⑥</w:t>
            </w:r>
            <w:r w:rsidRPr="00E57CFB">
              <w:rPr>
                <w:rFonts w:ascii="Times New Roman" w:hint="eastAsia"/>
                <w:b w:val="0"/>
                <w:kern w:val="2"/>
                <w:position w:val="0"/>
                <w:sz w:val="21"/>
                <w:szCs w:val="21"/>
                <w:lang w:bidi="ar"/>
              </w:rPr>
              <w:t>智能管理等功能。已</w:t>
            </w:r>
            <w:r w:rsidRPr="00E57CFB">
              <w:rPr>
                <w:rFonts w:ascii="Times New Roman" w:hint="eastAsia"/>
                <w:b w:val="0"/>
                <w:bCs/>
                <w:kern w:val="2"/>
                <w:position w:val="0"/>
                <w:sz w:val="21"/>
                <w:szCs w:val="21"/>
              </w:rPr>
              <w:t>具备全部功能的得</w:t>
            </w:r>
            <w:r w:rsidRPr="00E57CFB">
              <w:rPr>
                <w:rFonts w:ascii="Times New Roman" w:hint="eastAsia"/>
                <w:b w:val="0"/>
                <w:bCs/>
                <w:kern w:val="2"/>
                <w:position w:val="0"/>
                <w:sz w:val="21"/>
                <w:szCs w:val="21"/>
              </w:rPr>
              <w:t>5</w:t>
            </w:r>
            <w:r w:rsidRPr="00E57CFB">
              <w:rPr>
                <w:rFonts w:ascii="Times New Roman" w:hint="eastAsia"/>
                <w:b w:val="0"/>
                <w:bCs/>
                <w:kern w:val="2"/>
                <w:position w:val="0"/>
                <w:sz w:val="21"/>
                <w:szCs w:val="21"/>
              </w:rPr>
              <w:t>分，</w:t>
            </w:r>
            <w:r w:rsidRPr="00E57CFB">
              <w:rPr>
                <w:rFonts w:ascii="Times New Roman"/>
                <w:b w:val="0"/>
                <w:bCs/>
                <w:kern w:val="2"/>
                <w:position w:val="0"/>
                <w:sz w:val="21"/>
                <w:szCs w:val="21"/>
              </w:rPr>
              <w:t>4-5</w:t>
            </w:r>
            <w:r w:rsidRPr="00E57CFB">
              <w:rPr>
                <w:rFonts w:ascii="Times New Roman" w:hint="eastAsia"/>
                <w:b w:val="0"/>
                <w:bCs/>
                <w:kern w:val="2"/>
                <w:position w:val="0"/>
                <w:sz w:val="21"/>
                <w:szCs w:val="21"/>
              </w:rPr>
              <w:t>项得</w:t>
            </w:r>
            <w:r w:rsidRPr="00E57CFB">
              <w:rPr>
                <w:rFonts w:ascii="Times New Roman"/>
                <w:b w:val="0"/>
                <w:bCs/>
                <w:kern w:val="2"/>
                <w:position w:val="0"/>
                <w:sz w:val="21"/>
                <w:szCs w:val="21"/>
              </w:rPr>
              <w:t>2.5</w:t>
            </w:r>
            <w:r w:rsidRPr="00E57CFB">
              <w:rPr>
                <w:rFonts w:ascii="Times New Roman" w:hint="eastAsia"/>
                <w:b w:val="0"/>
                <w:bCs/>
                <w:kern w:val="2"/>
                <w:position w:val="0"/>
                <w:sz w:val="21"/>
                <w:szCs w:val="21"/>
              </w:rPr>
              <w:t>分，</w:t>
            </w:r>
            <w:r w:rsidRPr="00E57CFB">
              <w:rPr>
                <w:rFonts w:ascii="Times New Roman"/>
                <w:b w:val="0"/>
                <w:bCs/>
                <w:kern w:val="2"/>
                <w:position w:val="0"/>
                <w:sz w:val="21"/>
                <w:szCs w:val="21"/>
              </w:rPr>
              <w:t>1-3</w:t>
            </w:r>
            <w:r w:rsidRPr="00E57CFB">
              <w:rPr>
                <w:rFonts w:ascii="Times New Roman" w:hint="eastAsia"/>
                <w:b w:val="0"/>
                <w:bCs/>
                <w:kern w:val="2"/>
                <w:position w:val="0"/>
                <w:sz w:val="21"/>
                <w:szCs w:val="21"/>
              </w:rPr>
              <w:t>项得</w:t>
            </w:r>
            <w:r w:rsidRPr="00E57CFB">
              <w:rPr>
                <w:rFonts w:ascii="Times New Roman"/>
                <w:b w:val="0"/>
                <w:bCs/>
                <w:kern w:val="2"/>
                <w:position w:val="0"/>
                <w:sz w:val="21"/>
                <w:szCs w:val="21"/>
              </w:rPr>
              <w:t>1</w:t>
            </w:r>
            <w:r w:rsidRPr="00E57CFB">
              <w:rPr>
                <w:rFonts w:ascii="Times New Roman" w:hint="eastAsia"/>
                <w:b w:val="0"/>
                <w:bCs/>
                <w:kern w:val="2"/>
                <w:position w:val="0"/>
                <w:sz w:val="21"/>
                <w:szCs w:val="21"/>
              </w:rPr>
              <w:t>分，其他不得分。</w:t>
            </w:r>
          </w:p>
          <w:p w14:paraId="2CC7EFF2" w14:textId="77777777" w:rsidR="00BA5E23" w:rsidRPr="00E57CFB" w:rsidRDefault="00000000">
            <w:pPr>
              <w:snapToGrid w:val="0"/>
              <w:spacing w:line="300" w:lineRule="exact"/>
              <w:rPr>
                <w:rFonts w:ascii="Times New Roman"/>
                <w:b w:val="0"/>
                <w:bCs/>
                <w:kern w:val="2"/>
                <w:position w:val="0"/>
                <w:sz w:val="21"/>
                <w:szCs w:val="21"/>
              </w:rPr>
            </w:pPr>
            <w:r w:rsidRPr="00E57CFB">
              <w:rPr>
                <w:rFonts w:ascii="Times New Roman" w:hint="eastAsia"/>
                <w:b w:val="0"/>
                <w:bCs/>
                <w:kern w:val="2"/>
                <w:position w:val="0"/>
                <w:sz w:val="21"/>
                <w:szCs w:val="21"/>
              </w:rPr>
              <w:t>2</w:t>
            </w:r>
            <w:r w:rsidRPr="00E57CFB">
              <w:rPr>
                <w:rFonts w:ascii="Times New Roman" w:hint="eastAsia"/>
                <w:b w:val="0"/>
                <w:bCs/>
                <w:kern w:val="2"/>
                <w:position w:val="0"/>
                <w:sz w:val="21"/>
                <w:szCs w:val="21"/>
              </w:rPr>
              <w:t>、</w:t>
            </w:r>
            <w:r w:rsidRPr="00E57CFB">
              <w:rPr>
                <w:rFonts w:ascii="Times New Roman" w:hint="eastAsia"/>
                <w:b w:val="0"/>
                <w:kern w:val="2"/>
                <w:position w:val="0"/>
                <w:sz w:val="21"/>
                <w:szCs w:val="21"/>
                <w:lang w:bidi="ar"/>
              </w:rPr>
              <w:t>方案满足技术验证要求，对现状和客观因素考虑周密，内容明确、细致，技术路线清晰合理，得</w:t>
            </w:r>
            <w:r w:rsidRPr="00E57CFB">
              <w:rPr>
                <w:rFonts w:ascii="Times New Roman" w:hint="eastAsia"/>
                <w:b w:val="0"/>
                <w:kern w:val="2"/>
                <w:position w:val="0"/>
                <w:sz w:val="21"/>
                <w:szCs w:val="21"/>
                <w:lang w:bidi="ar"/>
              </w:rPr>
              <w:t>2</w:t>
            </w:r>
            <w:r w:rsidRPr="00E57CFB">
              <w:rPr>
                <w:rFonts w:ascii="Times New Roman" w:hint="eastAsia"/>
                <w:b w:val="0"/>
                <w:kern w:val="2"/>
                <w:position w:val="0"/>
                <w:sz w:val="21"/>
                <w:szCs w:val="21"/>
                <w:lang w:bidi="ar"/>
              </w:rPr>
              <w:t>分；方案仅简单考虑现状和客观因素，内容完整性一般，描述比较模糊笼统，存在关键内容方案设计欠合理，得</w:t>
            </w:r>
            <w:r w:rsidRPr="00E57CFB">
              <w:rPr>
                <w:rFonts w:ascii="Times New Roman" w:hint="eastAsia"/>
                <w:b w:val="0"/>
                <w:kern w:val="2"/>
                <w:position w:val="0"/>
                <w:sz w:val="21"/>
                <w:szCs w:val="21"/>
                <w:lang w:bidi="ar"/>
              </w:rPr>
              <w:t>1</w:t>
            </w:r>
            <w:r w:rsidRPr="00E57CFB">
              <w:rPr>
                <w:rFonts w:ascii="Times New Roman" w:hint="eastAsia"/>
                <w:b w:val="0"/>
                <w:kern w:val="2"/>
                <w:position w:val="0"/>
                <w:sz w:val="21"/>
                <w:szCs w:val="21"/>
                <w:lang w:bidi="ar"/>
              </w:rPr>
              <w:t>分；仅为通用方案，关键内容设计有缺失，得</w:t>
            </w:r>
            <w:r w:rsidRPr="00E57CFB">
              <w:rPr>
                <w:rFonts w:ascii="Times New Roman" w:hint="eastAsia"/>
                <w:b w:val="0"/>
                <w:kern w:val="2"/>
                <w:position w:val="0"/>
                <w:sz w:val="21"/>
                <w:szCs w:val="21"/>
                <w:lang w:bidi="ar"/>
              </w:rPr>
              <w:t>0.5</w:t>
            </w:r>
            <w:r w:rsidRPr="00E57CFB">
              <w:rPr>
                <w:rFonts w:ascii="Times New Roman" w:hint="eastAsia"/>
                <w:b w:val="0"/>
                <w:kern w:val="2"/>
                <w:position w:val="0"/>
                <w:sz w:val="21"/>
                <w:szCs w:val="21"/>
                <w:lang w:bidi="ar"/>
              </w:rPr>
              <w:t>分；未提供不得分。</w:t>
            </w:r>
          </w:p>
          <w:p w14:paraId="0D4CF494" w14:textId="77777777" w:rsidR="00BA5E23" w:rsidRPr="00E57CFB" w:rsidRDefault="00000000">
            <w:pPr>
              <w:snapToGrid w:val="0"/>
              <w:spacing w:line="300" w:lineRule="exact"/>
              <w:rPr>
                <w:rFonts w:ascii="Times New Roman"/>
                <w:bCs/>
                <w:kern w:val="2"/>
                <w:position w:val="0"/>
                <w:sz w:val="21"/>
                <w:szCs w:val="21"/>
                <w:lang w:bidi="ar"/>
              </w:rPr>
            </w:pPr>
            <w:r w:rsidRPr="00E57CFB">
              <w:rPr>
                <w:rFonts w:ascii="Times New Roman" w:hint="eastAsia"/>
                <w:bCs/>
                <w:kern w:val="2"/>
                <w:position w:val="0"/>
                <w:sz w:val="21"/>
                <w:szCs w:val="21"/>
                <w:lang w:bidi="ar"/>
              </w:rPr>
              <w:t>注：</w:t>
            </w:r>
          </w:p>
          <w:p w14:paraId="5C4F8730" w14:textId="77777777" w:rsidR="00BA5E23" w:rsidRPr="00E57CFB" w:rsidRDefault="00000000">
            <w:pPr>
              <w:snapToGrid w:val="0"/>
              <w:spacing w:line="300" w:lineRule="exact"/>
              <w:rPr>
                <w:rFonts w:ascii="Times New Roman"/>
                <w:b w:val="0"/>
                <w:color w:val="000000"/>
                <w:kern w:val="2"/>
                <w:position w:val="0"/>
                <w:sz w:val="21"/>
                <w:szCs w:val="21"/>
              </w:rPr>
            </w:pPr>
            <w:r w:rsidRPr="00E57CFB">
              <w:rPr>
                <w:rFonts w:ascii="Times New Roman" w:hint="eastAsia"/>
                <w:b w:val="0"/>
                <w:color w:val="000000"/>
                <w:kern w:val="2"/>
                <w:position w:val="0"/>
                <w:sz w:val="21"/>
                <w:szCs w:val="21"/>
              </w:rPr>
              <w:t>1</w:t>
            </w:r>
            <w:r w:rsidRPr="00E57CFB">
              <w:rPr>
                <w:rFonts w:ascii="Times New Roman" w:hint="eastAsia"/>
                <w:b w:val="0"/>
                <w:color w:val="000000"/>
                <w:kern w:val="2"/>
                <w:position w:val="0"/>
                <w:sz w:val="21"/>
                <w:szCs w:val="21"/>
              </w:rPr>
              <w:t>）须提供</w:t>
            </w:r>
            <w:r w:rsidRPr="00E57CFB">
              <w:rPr>
                <w:rFonts w:ascii="Times New Roman" w:hint="eastAsia"/>
                <w:b w:val="0"/>
                <w:kern w:val="2"/>
                <w:position w:val="0"/>
                <w:sz w:val="21"/>
                <w:szCs w:val="21"/>
              </w:rPr>
              <w:t>同类型</w:t>
            </w:r>
            <w:r w:rsidRPr="00E57CFB">
              <w:rPr>
                <w:rFonts w:ascii="Times New Roman" w:hint="eastAsia"/>
                <w:b w:val="0"/>
                <w:color w:val="000000"/>
                <w:kern w:val="2"/>
                <w:position w:val="0"/>
                <w:sz w:val="21"/>
                <w:szCs w:val="21"/>
              </w:rPr>
              <w:t>智能无人运维水站现场照片、工作日志及运维记录。</w:t>
            </w:r>
          </w:p>
          <w:p w14:paraId="720229D4"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hint="eastAsia"/>
                <w:b w:val="0"/>
                <w:kern w:val="2"/>
                <w:position w:val="0"/>
                <w:sz w:val="21"/>
                <w:szCs w:val="21"/>
                <w:lang w:bidi="ar"/>
              </w:rPr>
              <w:t>2</w:t>
            </w:r>
            <w:r w:rsidRPr="00E57CFB">
              <w:rPr>
                <w:rFonts w:ascii="Times New Roman" w:hint="eastAsia"/>
                <w:b w:val="0"/>
                <w:kern w:val="2"/>
                <w:position w:val="0"/>
                <w:sz w:val="21"/>
                <w:szCs w:val="21"/>
                <w:lang w:bidi="ar"/>
              </w:rPr>
              <w:t>）</w:t>
            </w:r>
            <w:r w:rsidRPr="00E57CFB">
              <w:rPr>
                <w:rFonts w:ascii="Times New Roman" w:hint="eastAsia"/>
                <w:b w:val="0"/>
                <w:kern w:val="2"/>
                <w:position w:val="0"/>
                <w:sz w:val="21"/>
                <w:szCs w:val="21"/>
              </w:rPr>
              <w:t>须提供相应功能的实物照片、操作界面截图等</w:t>
            </w:r>
            <w:r w:rsidRPr="00E57CFB">
              <w:rPr>
                <w:rFonts w:ascii="Times New Roman" w:hint="eastAsia"/>
                <w:b w:val="0"/>
                <w:color w:val="000000"/>
                <w:kern w:val="2"/>
                <w:position w:val="0"/>
                <w:sz w:val="21"/>
                <w:szCs w:val="21"/>
              </w:rPr>
              <w:t>展示相关功能的应用</w:t>
            </w:r>
            <w:r w:rsidRPr="00E57CFB">
              <w:rPr>
                <w:rFonts w:ascii="Times New Roman" w:hint="eastAsia"/>
                <w:b w:val="0"/>
                <w:kern w:val="2"/>
                <w:position w:val="0"/>
                <w:sz w:val="21"/>
                <w:szCs w:val="21"/>
              </w:rPr>
              <w:t>。</w:t>
            </w:r>
          </w:p>
          <w:p w14:paraId="580BB1B6"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hint="eastAsia"/>
                <w:b w:val="0"/>
                <w:kern w:val="2"/>
                <w:position w:val="0"/>
                <w:sz w:val="21"/>
                <w:szCs w:val="21"/>
                <w:lang w:bidi="ar"/>
              </w:rPr>
              <w:t>3</w:t>
            </w:r>
            <w:r w:rsidRPr="00E57CFB">
              <w:rPr>
                <w:rFonts w:ascii="Times New Roman" w:hint="eastAsia"/>
                <w:b w:val="0"/>
                <w:kern w:val="2"/>
                <w:position w:val="0"/>
                <w:sz w:val="21"/>
                <w:szCs w:val="21"/>
                <w:lang w:bidi="ar"/>
              </w:rPr>
              <w:t>）须提供智能无人运维水站具有使用权的证明材料。</w:t>
            </w:r>
          </w:p>
          <w:p w14:paraId="53AD6B28" w14:textId="77777777" w:rsidR="00BA5E23" w:rsidRPr="00E57CFB" w:rsidRDefault="00000000">
            <w:pPr>
              <w:snapToGrid w:val="0"/>
              <w:spacing w:line="300" w:lineRule="exact"/>
              <w:rPr>
                <w:rFonts w:ascii="Times New Roman"/>
                <w:b w:val="0"/>
                <w:color w:val="000000"/>
                <w:kern w:val="2"/>
                <w:position w:val="0"/>
                <w:sz w:val="21"/>
                <w:szCs w:val="21"/>
              </w:rPr>
            </w:pPr>
            <w:r w:rsidRPr="00E57CFB">
              <w:rPr>
                <w:rFonts w:ascii="Times New Roman" w:hint="eastAsia"/>
                <w:b w:val="0"/>
                <w:kern w:val="2"/>
                <w:position w:val="0"/>
                <w:sz w:val="21"/>
                <w:szCs w:val="21"/>
                <w:lang w:bidi="ar"/>
              </w:rPr>
              <w:t>4</w:t>
            </w:r>
            <w:r w:rsidRPr="00E57CFB">
              <w:rPr>
                <w:rFonts w:ascii="Times New Roman" w:hint="eastAsia"/>
                <w:b w:val="0"/>
                <w:kern w:val="2"/>
                <w:position w:val="0"/>
                <w:sz w:val="21"/>
                <w:szCs w:val="21"/>
                <w:lang w:bidi="ar"/>
              </w:rPr>
              <w:t>）未按要求提供证明材料或证明材料不足以证明的，不予认可。</w:t>
            </w:r>
          </w:p>
        </w:tc>
      </w:tr>
    </w:tbl>
    <w:p w14:paraId="4FA10CDC" w14:textId="77777777" w:rsidR="00BA5E23" w:rsidRPr="00E57CFB" w:rsidRDefault="00BA5E23">
      <w:pPr>
        <w:spacing w:line="300" w:lineRule="exact"/>
        <w:rPr>
          <w:rFonts w:hAnsi="宋体" w:cs="宋体" w:hint="eastAsia"/>
          <w:kern w:val="2"/>
          <w:position w:val="0"/>
          <w:sz w:val="22"/>
          <w:szCs w:val="24"/>
        </w:rPr>
      </w:pPr>
    </w:p>
    <w:p w14:paraId="70773F84" w14:textId="77777777" w:rsidR="00BA5E23" w:rsidRPr="00E57CFB" w:rsidRDefault="00000000">
      <w:pPr>
        <w:spacing w:line="360" w:lineRule="auto"/>
        <w:jc w:val="center"/>
        <w:outlineLvl w:val="1"/>
        <w:rPr>
          <w:rFonts w:hAnsi="宋体" w:cs="宋体" w:hint="eastAsia"/>
          <w:kern w:val="2"/>
          <w:position w:val="0"/>
        </w:rPr>
      </w:pPr>
      <w:r w:rsidRPr="00E57CFB">
        <w:rPr>
          <w:rFonts w:ascii="黑体" w:eastAsia="黑体" w:hAnsi="黑体" w:hint="eastAsia"/>
          <w:b w:val="0"/>
          <w:kern w:val="2"/>
          <w:position w:val="0"/>
          <w:sz w:val="32"/>
          <w:szCs w:val="32"/>
        </w:rPr>
        <w:t>水质自动监测站运维服务项目招标评分细则（包2）</w:t>
      </w:r>
    </w:p>
    <w:tbl>
      <w:tblPr>
        <w:tblW w:w="92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6"/>
        <w:gridCol w:w="778"/>
        <w:gridCol w:w="654"/>
        <w:gridCol w:w="7324"/>
      </w:tblGrid>
      <w:tr w:rsidR="00BA5E23" w:rsidRPr="00E57CFB" w14:paraId="1FCAAC44" w14:textId="77777777">
        <w:trPr>
          <w:trHeight w:val="559"/>
          <w:tblHeader/>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29CCA4DD" w14:textId="77777777" w:rsidR="00BA5E23" w:rsidRPr="00E57CFB" w:rsidRDefault="00000000">
            <w:pPr>
              <w:spacing w:line="300" w:lineRule="exact"/>
              <w:ind w:right="-100"/>
              <w:jc w:val="center"/>
              <w:rPr>
                <w:rFonts w:ascii="Times New Roman"/>
                <w:bCs/>
                <w:kern w:val="2"/>
                <w:position w:val="0"/>
                <w:sz w:val="21"/>
                <w:szCs w:val="21"/>
              </w:rPr>
            </w:pPr>
            <w:r w:rsidRPr="00E57CFB">
              <w:rPr>
                <w:rFonts w:ascii="Times New Roman"/>
                <w:bCs/>
                <w:kern w:val="2"/>
                <w:position w:val="0"/>
                <w:sz w:val="21"/>
                <w:szCs w:val="21"/>
              </w:rPr>
              <w:t>序号</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2ADD7A25" w14:textId="77777777" w:rsidR="00BA5E23" w:rsidRPr="00E57CFB" w:rsidRDefault="00000000">
            <w:pPr>
              <w:spacing w:line="300" w:lineRule="exact"/>
              <w:ind w:right="-100"/>
              <w:jc w:val="center"/>
              <w:rPr>
                <w:rFonts w:ascii="Times New Roman"/>
                <w:bCs/>
                <w:kern w:val="2"/>
                <w:position w:val="0"/>
                <w:sz w:val="21"/>
                <w:szCs w:val="21"/>
                <w:lang w:val="zh-CN"/>
              </w:rPr>
            </w:pPr>
            <w:r w:rsidRPr="00E57CFB">
              <w:rPr>
                <w:rFonts w:ascii="Times New Roman"/>
                <w:bCs/>
                <w:kern w:val="2"/>
                <w:position w:val="0"/>
                <w:sz w:val="21"/>
                <w:szCs w:val="21"/>
                <w:lang w:val="zh-CN"/>
              </w:rPr>
              <w:t>评审</w:t>
            </w:r>
          </w:p>
          <w:p w14:paraId="0DA39857" w14:textId="77777777" w:rsidR="00BA5E23" w:rsidRPr="00E57CFB" w:rsidRDefault="00000000">
            <w:pPr>
              <w:spacing w:line="300" w:lineRule="exact"/>
              <w:ind w:right="-100"/>
              <w:jc w:val="center"/>
              <w:rPr>
                <w:rFonts w:ascii="Times New Roman"/>
                <w:bCs/>
                <w:kern w:val="2"/>
                <w:position w:val="0"/>
                <w:sz w:val="21"/>
                <w:szCs w:val="21"/>
                <w:lang w:val="zh-CN"/>
              </w:rPr>
            </w:pPr>
            <w:r w:rsidRPr="00E57CFB">
              <w:rPr>
                <w:rFonts w:ascii="Times New Roman"/>
                <w:bCs/>
                <w:kern w:val="2"/>
                <w:position w:val="0"/>
                <w:sz w:val="21"/>
                <w:szCs w:val="21"/>
                <w:lang w:val="zh-CN"/>
              </w:rPr>
              <w:t>项目</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5817EC3D" w14:textId="77777777" w:rsidR="00BA5E23" w:rsidRPr="00E57CFB" w:rsidRDefault="00000000">
            <w:pPr>
              <w:spacing w:line="300" w:lineRule="exact"/>
              <w:jc w:val="center"/>
              <w:rPr>
                <w:rFonts w:ascii="Times New Roman"/>
                <w:bCs/>
                <w:kern w:val="2"/>
                <w:position w:val="0"/>
                <w:sz w:val="21"/>
                <w:szCs w:val="21"/>
                <w:lang w:val="zh-CN"/>
              </w:rPr>
            </w:pPr>
            <w:r w:rsidRPr="00E57CFB">
              <w:rPr>
                <w:rFonts w:ascii="Times New Roman"/>
                <w:bCs/>
                <w:kern w:val="2"/>
                <w:position w:val="0"/>
                <w:sz w:val="21"/>
                <w:szCs w:val="21"/>
                <w:lang w:val="zh-CN"/>
              </w:rPr>
              <w:t>分数</w:t>
            </w:r>
          </w:p>
        </w:tc>
        <w:tc>
          <w:tcPr>
            <w:tcW w:w="7324" w:type="dxa"/>
            <w:tcBorders>
              <w:top w:val="single" w:sz="4" w:space="0" w:color="000000"/>
              <w:left w:val="single" w:sz="4" w:space="0" w:color="000000"/>
              <w:bottom w:val="single" w:sz="4" w:space="0" w:color="000000"/>
              <w:right w:val="single" w:sz="4" w:space="0" w:color="000000"/>
            </w:tcBorders>
            <w:noWrap/>
            <w:vAlign w:val="center"/>
          </w:tcPr>
          <w:p w14:paraId="28CEC790" w14:textId="77777777" w:rsidR="00BA5E23" w:rsidRPr="00E57CFB" w:rsidRDefault="00000000">
            <w:pPr>
              <w:spacing w:line="300" w:lineRule="exact"/>
              <w:jc w:val="center"/>
              <w:rPr>
                <w:rFonts w:ascii="Times New Roman"/>
                <w:bCs/>
                <w:kern w:val="2"/>
                <w:position w:val="0"/>
                <w:sz w:val="21"/>
                <w:szCs w:val="21"/>
                <w:lang w:val="zh-CN"/>
              </w:rPr>
            </w:pPr>
            <w:r w:rsidRPr="00E57CFB">
              <w:rPr>
                <w:rFonts w:ascii="Times New Roman"/>
                <w:bCs/>
                <w:kern w:val="2"/>
                <w:position w:val="0"/>
                <w:sz w:val="21"/>
                <w:szCs w:val="21"/>
                <w:lang w:val="zh-CN"/>
              </w:rPr>
              <w:t>评分标准</w:t>
            </w:r>
          </w:p>
        </w:tc>
      </w:tr>
      <w:tr w:rsidR="00BA5E23" w:rsidRPr="00E57CFB" w14:paraId="013C8364" w14:textId="77777777">
        <w:trPr>
          <w:trHeight w:val="416"/>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3D3F7516"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1</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467B924D"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综合</w:t>
            </w:r>
          </w:p>
          <w:p w14:paraId="0DA86E7D" w14:textId="77777777" w:rsidR="00BA5E23" w:rsidRPr="00E57CFB" w:rsidRDefault="00000000">
            <w:pPr>
              <w:tabs>
                <w:tab w:val="left" w:pos="6480"/>
              </w:tabs>
              <w:spacing w:line="30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bidi="ar"/>
              </w:rPr>
              <w:t>实</w:t>
            </w:r>
            <w:r w:rsidRPr="00E57CFB">
              <w:rPr>
                <w:rFonts w:ascii="Times New Roman"/>
                <w:b w:val="0"/>
                <w:kern w:val="2"/>
                <w:position w:val="0"/>
                <w:sz w:val="21"/>
                <w:szCs w:val="21"/>
                <w:lang w:val="zh-CN" w:bidi="ar"/>
              </w:rPr>
              <w:t>力</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11A37513" w14:textId="77777777" w:rsidR="00BA5E23" w:rsidRPr="00E57CFB" w:rsidRDefault="00000000">
            <w:pPr>
              <w:spacing w:line="300" w:lineRule="exact"/>
              <w:jc w:val="center"/>
              <w:rPr>
                <w:rFonts w:ascii="Times New Roman"/>
                <w:b w:val="0"/>
                <w:kern w:val="2"/>
                <w:position w:val="0"/>
                <w:sz w:val="21"/>
                <w:szCs w:val="21"/>
              </w:rPr>
            </w:pPr>
            <w:r w:rsidRPr="00E57CFB">
              <w:rPr>
                <w:rFonts w:ascii="Times New Roman"/>
                <w:b w:val="0"/>
                <w:kern w:val="2"/>
                <w:position w:val="0"/>
                <w:sz w:val="21"/>
                <w:szCs w:val="21"/>
              </w:rPr>
              <w:t>3</w:t>
            </w:r>
          </w:p>
        </w:tc>
        <w:tc>
          <w:tcPr>
            <w:tcW w:w="7324" w:type="dxa"/>
            <w:tcBorders>
              <w:top w:val="single" w:sz="4" w:space="0" w:color="000000"/>
              <w:left w:val="single" w:sz="4" w:space="0" w:color="000000"/>
              <w:bottom w:val="single" w:sz="4" w:space="0" w:color="000000"/>
              <w:right w:val="single" w:sz="4" w:space="0" w:color="000000"/>
            </w:tcBorders>
            <w:noWrap/>
            <w:vAlign w:val="center"/>
          </w:tcPr>
          <w:p w14:paraId="46CF0E34" w14:textId="77777777" w:rsidR="00BA5E23" w:rsidRPr="00E57CFB" w:rsidRDefault="00000000">
            <w:pPr>
              <w:snapToGrid w:val="0"/>
              <w:spacing w:line="300" w:lineRule="exact"/>
              <w:rPr>
                <w:rFonts w:ascii="Times New Roman"/>
                <w:b w:val="0"/>
                <w:position w:val="0"/>
                <w:sz w:val="21"/>
                <w:szCs w:val="21"/>
                <w:lang w:bidi="ar"/>
              </w:rPr>
            </w:pPr>
            <w:bookmarkStart w:id="279" w:name="OLE_LINK62"/>
            <w:bookmarkStart w:id="280" w:name="OLE_LINK47"/>
            <w:r w:rsidRPr="00E57CFB">
              <w:rPr>
                <w:rFonts w:ascii="Times New Roman"/>
                <w:b w:val="0"/>
                <w:kern w:val="2"/>
                <w:position w:val="0"/>
                <w:sz w:val="21"/>
                <w:szCs w:val="21"/>
                <w:lang w:bidi="ar"/>
              </w:rPr>
              <w:t>投标人具有的相关认证认可资质的证书。</w:t>
            </w:r>
          </w:p>
          <w:p w14:paraId="1060B27E"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、具有有效状态的</w:t>
            </w:r>
            <w:r w:rsidRPr="00E57CFB">
              <w:rPr>
                <w:rFonts w:ascii="Times New Roman"/>
                <w:b w:val="0"/>
                <w:kern w:val="2"/>
                <w:position w:val="0"/>
                <w:sz w:val="21"/>
                <w:szCs w:val="21"/>
                <w:lang w:bidi="ar"/>
              </w:rPr>
              <w:t>ISO 9001</w:t>
            </w:r>
            <w:r w:rsidRPr="00E57CFB">
              <w:rPr>
                <w:rFonts w:ascii="Times New Roman"/>
                <w:b w:val="0"/>
                <w:kern w:val="2"/>
                <w:position w:val="0"/>
                <w:sz w:val="21"/>
                <w:szCs w:val="21"/>
                <w:lang w:bidi="ar"/>
              </w:rPr>
              <w:t>质量管理体系认证证书，得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68AC37D4"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、具有有效状态的</w:t>
            </w:r>
            <w:r w:rsidRPr="00E57CFB">
              <w:rPr>
                <w:rFonts w:ascii="Times New Roman"/>
                <w:b w:val="0"/>
                <w:kern w:val="2"/>
                <w:position w:val="0"/>
                <w:sz w:val="21"/>
                <w:szCs w:val="21"/>
                <w:lang w:bidi="ar"/>
              </w:rPr>
              <w:t>ISO 14001</w:t>
            </w:r>
            <w:r w:rsidRPr="00E57CFB">
              <w:rPr>
                <w:rFonts w:ascii="Times New Roman" w:hint="eastAsia"/>
                <w:b w:val="0"/>
                <w:kern w:val="2"/>
                <w:position w:val="0"/>
                <w:sz w:val="21"/>
                <w:szCs w:val="21"/>
                <w:lang w:bidi="ar"/>
              </w:rPr>
              <w:t>环境管理体系认证证书</w:t>
            </w:r>
            <w:r w:rsidRPr="00E57CFB">
              <w:rPr>
                <w:rFonts w:ascii="Times New Roman"/>
                <w:b w:val="0"/>
                <w:kern w:val="2"/>
                <w:position w:val="0"/>
                <w:sz w:val="21"/>
                <w:szCs w:val="21"/>
                <w:lang w:bidi="ar"/>
              </w:rPr>
              <w:t>，得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31E6B8BA"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、具有有效状态的</w:t>
            </w:r>
            <w:r w:rsidRPr="00E57CFB">
              <w:rPr>
                <w:rFonts w:ascii="Times New Roman"/>
                <w:b w:val="0"/>
                <w:kern w:val="2"/>
                <w:position w:val="0"/>
                <w:sz w:val="21"/>
                <w:szCs w:val="21"/>
                <w:lang w:bidi="ar"/>
              </w:rPr>
              <w:t>ISO 27001</w:t>
            </w:r>
            <w:r w:rsidRPr="00E57CFB">
              <w:rPr>
                <w:rFonts w:ascii="Times New Roman"/>
                <w:b w:val="0"/>
                <w:kern w:val="2"/>
                <w:position w:val="0"/>
                <w:sz w:val="21"/>
                <w:szCs w:val="21"/>
                <w:lang w:bidi="ar"/>
              </w:rPr>
              <w:t>信息安全管理体系认证证书，得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7B4982F2"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Cs/>
                <w:kern w:val="2"/>
                <w:position w:val="0"/>
                <w:sz w:val="21"/>
                <w:szCs w:val="21"/>
                <w:lang w:bidi="ar"/>
              </w:rPr>
              <w:t>注：</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）须提供有效期内的证书复印件并加盖公章。</w:t>
            </w:r>
          </w:p>
          <w:p w14:paraId="4E3173C7"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）须提供全国认证认可信息公共服务平台（</w:t>
            </w:r>
            <w:r w:rsidRPr="00E57CFB">
              <w:rPr>
                <w:rFonts w:ascii="Times New Roman"/>
                <w:b w:val="0"/>
                <w:kern w:val="2"/>
                <w:position w:val="0"/>
                <w:sz w:val="21"/>
                <w:szCs w:val="21"/>
                <w:lang w:bidi="ar"/>
              </w:rPr>
              <w:t>http://cx.cnca.cn</w:t>
            </w:r>
            <w:r w:rsidRPr="00E57CFB">
              <w:rPr>
                <w:rFonts w:ascii="Times New Roman"/>
                <w:b w:val="0"/>
                <w:kern w:val="2"/>
                <w:position w:val="0"/>
                <w:sz w:val="21"/>
                <w:szCs w:val="21"/>
                <w:lang w:bidi="ar"/>
              </w:rPr>
              <w:t>）对体系证书的信息查询截图作为证明材料。</w:t>
            </w:r>
          </w:p>
          <w:p w14:paraId="5A33687E"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）未按要求提供证明材料的，不予认可。</w:t>
            </w:r>
            <w:bookmarkEnd w:id="279"/>
            <w:bookmarkEnd w:id="280"/>
          </w:p>
        </w:tc>
      </w:tr>
      <w:tr w:rsidR="00BA5E23" w:rsidRPr="00E57CFB" w14:paraId="7CECD50B" w14:textId="77777777">
        <w:trPr>
          <w:trHeight w:val="236"/>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09895019"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2</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73D28E78" w14:textId="77777777" w:rsidR="00BA5E23" w:rsidRPr="00E57CFB" w:rsidRDefault="00000000">
            <w:pPr>
              <w:tabs>
                <w:tab w:val="left" w:pos="6480"/>
              </w:tabs>
              <w:spacing w:line="30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val="zh-CN" w:bidi="ar"/>
              </w:rPr>
              <w:t>类似</w:t>
            </w:r>
          </w:p>
          <w:p w14:paraId="6FB0908F" w14:textId="77777777" w:rsidR="00BA5E23" w:rsidRPr="00E57CFB" w:rsidRDefault="00000000">
            <w:pPr>
              <w:tabs>
                <w:tab w:val="left" w:pos="6480"/>
              </w:tabs>
              <w:spacing w:line="30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val="zh-CN" w:bidi="ar"/>
              </w:rPr>
              <w:t>业绩</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63A6A307" w14:textId="77777777" w:rsidR="00BA5E23" w:rsidRPr="00E57CFB" w:rsidRDefault="00000000">
            <w:pPr>
              <w:spacing w:line="300" w:lineRule="exact"/>
              <w:jc w:val="center"/>
              <w:rPr>
                <w:rFonts w:ascii="Times New Roman"/>
                <w:b w:val="0"/>
                <w:kern w:val="2"/>
                <w:position w:val="0"/>
                <w:sz w:val="21"/>
                <w:szCs w:val="21"/>
              </w:rPr>
            </w:pPr>
            <w:r w:rsidRPr="00E57CFB">
              <w:rPr>
                <w:rFonts w:ascii="Times New Roman"/>
                <w:b w:val="0"/>
                <w:kern w:val="2"/>
                <w:position w:val="0"/>
                <w:sz w:val="21"/>
                <w:szCs w:val="21"/>
              </w:rPr>
              <w:t>4</w:t>
            </w:r>
          </w:p>
        </w:tc>
        <w:tc>
          <w:tcPr>
            <w:tcW w:w="7324" w:type="dxa"/>
            <w:tcBorders>
              <w:top w:val="single" w:sz="4" w:space="0" w:color="000000"/>
              <w:left w:val="single" w:sz="4" w:space="0" w:color="000000"/>
              <w:bottom w:val="single" w:sz="4" w:space="0" w:color="000000"/>
              <w:right w:val="single" w:sz="4" w:space="0" w:color="000000"/>
            </w:tcBorders>
            <w:noWrap/>
            <w:vAlign w:val="center"/>
          </w:tcPr>
          <w:p w14:paraId="0AC91EBC" w14:textId="77777777" w:rsidR="00BA5E23" w:rsidRPr="00E57CFB" w:rsidRDefault="00000000">
            <w:pPr>
              <w:snapToGrid w:val="0"/>
              <w:spacing w:line="300" w:lineRule="exact"/>
              <w:rPr>
                <w:rFonts w:ascii="Times New Roman"/>
                <w:b w:val="0"/>
                <w:position w:val="0"/>
                <w:sz w:val="21"/>
                <w:szCs w:val="21"/>
                <w:lang w:bidi="ar"/>
              </w:rPr>
            </w:pPr>
            <w:r w:rsidRPr="00E57CFB">
              <w:rPr>
                <w:rFonts w:ascii="Times New Roman"/>
                <w:b w:val="0"/>
                <w:kern w:val="2"/>
                <w:position w:val="0"/>
                <w:sz w:val="21"/>
                <w:szCs w:val="21"/>
                <w:lang w:bidi="ar"/>
              </w:rPr>
              <w:t>2023</w:t>
            </w:r>
            <w:r w:rsidRPr="00E57CFB">
              <w:rPr>
                <w:rFonts w:ascii="Times New Roman"/>
                <w:b w:val="0"/>
                <w:kern w:val="2"/>
                <w:position w:val="0"/>
                <w:sz w:val="21"/>
                <w:szCs w:val="21"/>
                <w:lang w:bidi="ar"/>
              </w:rPr>
              <w:t>年</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月</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日以来投标人承担与本项目类似的运维服务项目业绩（主要指运维设备类型、数量），提供</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份合同得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分，最高得</w:t>
            </w: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分。</w:t>
            </w:r>
          </w:p>
          <w:p w14:paraId="60ACC7F2" w14:textId="77777777" w:rsidR="00BA5E23" w:rsidRPr="00E57CFB" w:rsidRDefault="00000000">
            <w:pPr>
              <w:snapToGrid w:val="0"/>
              <w:spacing w:line="300" w:lineRule="exact"/>
              <w:rPr>
                <w:rFonts w:ascii="Times New Roman"/>
                <w:bCs/>
                <w:kern w:val="2"/>
                <w:position w:val="0"/>
                <w:sz w:val="21"/>
                <w:szCs w:val="21"/>
                <w:lang w:bidi="ar"/>
              </w:rPr>
            </w:pPr>
            <w:r w:rsidRPr="00E57CFB">
              <w:rPr>
                <w:rFonts w:ascii="Times New Roman"/>
                <w:bCs/>
                <w:kern w:val="2"/>
                <w:position w:val="0"/>
                <w:sz w:val="21"/>
                <w:szCs w:val="21"/>
                <w:lang w:bidi="ar"/>
              </w:rPr>
              <w:t>注：</w:t>
            </w:r>
          </w:p>
          <w:p w14:paraId="5F7F6AD9"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）提供运维合同复印件并加盖公章，须包括但不限于合同首页、主要内容页（运维站点名称、地址、运维指标覆盖范围、运维服务时间等）、签章页等。</w:t>
            </w:r>
          </w:p>
          <w:p w14:paraId="3633022A"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）提供与运维合同一致的满意度证明材料，并加盖公章。</w:t>
            </w:r>
          </w:p>
          <w:p w14:paraId="5DE6DE59"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）未按要求提供证明材料或证明材料不足以证明的，不予认可。</w:t>
            </w:r>
          </w:p>
        </w:tc>
      </w:tr>
      <w:tr w:rsidR="00BA5E23" w:rsidRPr="00E57CFB" w14:paraId="273D4B75" w14:textId="77777777">
        <w:trPr>
          <w:trHeight w:val="1266"/>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24B60999"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3</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769AFD22" w14:textId="77777777" w:rsidR="00BA5E23" w:rsidRPr="00E57CFB" w:rsidRDefault="00000000">
            <w:pPr>
              <w:tabs>
                <w:tab w:val="left" w:pos="6480"/>
              </w:tabs>
              <w:spacing w:line="30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bidi="ar"/>
              </w:rPr>
              <w:t>质控实验室资质情况</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32EDF74A" w14:textId="77777777" w:rsidR="00BA5E23" w:rsidRPr="00E57CFB" w:rsidRDefault="00000000">
            <w:pPr>
              <w:spacing w:line="300" w:lineRule="exact"/>
              <w:jc w:val="center"/>
              <w:rPr>
                <w:rFonts w:ascii="Times New Roman"/>
                <w:b w:val="0"/>
                <w:kern w:val="2"/>
                <w:position w:val="0"/>
                <w:sz w:val="21"/>
                <w:szCs w:val="21"/>
              </w:rPr>
            </w:pPr>
            <w:r w:rsidRPr="00E57CFB">
              <w:rPr>
                <w:rFonts w:ascii="Times New Roman"/>
                <w:b w:val="0"/>
                <w:kern w:val="2"/>
                <w:position w:val="0"/>
                <w:sz w:val="21"/>
                <w:szCs w:val="21"/>
              </w:rPr>
              <w:t>5</w:t>
            </w:r>
          </w:p>
        </w:tc>
        <w:tc>
          <w:tcPr>
            <w:tcW w:w="7324" w:type="dxa"/>
            <w:tcBorders>
              <w:top w:val="single" w:sz="4" w:space="0" w:color="000000"/>
              <w:left w:val="single" w:sz="4" w:space="0" w:color="000000"/>
              <w:bottom w:val="single" w:sz="4" w:space="0" w:color="000000"/>
              <w:right w:val="single" w:sz="4" w:space="0" w:color="000000"/>
            </w:tcBorders>
            <w:noWrap/>
            <w:vAlign w:val="center"/>
          </w:tcPr>
          <w:p w14:paraId="6E34A81F" w14:textId="77777777" w:rsidR="00BA5E23" w:rsidRPr="00E57CFB" w:rsidRDefault="00000000">
            <w:pPr>
              <w:snapToGrid w:val="0"/>
              <w:spacing w:line="300" w:lineRule="exact"/>
              <w:rPr>
                <w:rFonts w:ascii="Times New Roman"/>
                <w:b w:val="0"/>
                <w:position w:val="0"/>
                <w:sz w:val="21"/>
                <w:szCs w:val="21"/>
                <w:lang w:bidi="ar"/>
              </w:rPr>
            </w:pPr>
            <w:r w:rsidRPr="00E57CFB">
              <w:rPr>
                <w:rFonts w:ascii="Times New Roman"/>
                <w:b w:val="0"/>
                <w:kern w:val="2"/>
                <w:position w:val="0"/>
                <w:sz w:val="21"/>
                <w:szCs w:val="21"/>
                <w:lang w:bidi="ar"/>
              </w:rPr>
              <w:t>投标人提供的质控实验室资质情况，必须包含本项目自动监测指标（除流速、流向）的相关监测能力。</w:t>
            </w:r>
          </w:p>
          <w:p w14:paraId="7522B015"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投标人自有或控股质控实验室具有</w:t>
            </w:r>
            <w:r w:rsidRPr="00E57CFB">
              <w:rPr>
                <w:rFonts w:ascii="Times New Roman"/>
                <w:b w:val="0"/>
                <w:kern w:val="2"/>
                <w:position w:val="0"/>
                <w:sz w:val="21"/>
                <w:szCs w:val="21"/>
                <w:lang w:bidi="ar"/>
              </w:rPr>
              <w:t>CMA</w:t>
            </w:r>
            <w:r w:rsidRPr="00E57CFB">
              <w:rPr>
                <w:rFonts w:ascii="Times New Roman"/>
                <w:b w:val="0"/>
                <w:kern w:val="2"/>
                <w:position w:val="0"/>
                <w:sz w:val="21"/>
                <w:szCs w:val="21"/>
                <w:lang w:bidi="ar"/>
              </w:rPr>
              <w:t>资质检验检测机构，得</w:t>
            </w:r>
            <w:r w:rsidRPr="00E57CFB">
              <w:rPr>
                <w:rFonts w:ascii="Times New Roman"/>
                <w:b w:val="0"/>
                <w:kern w:val="2"/>
                <w:position w:val="0"/>
                <w:sz w:val="21"/>
                <w:szCs w:val="21"/>
                <w:lang w:bidi="ar"/>
              </w:rPr>
              <w:t>5</w:t>
            </w:r>
            <w:r w:rsidRPr="00E57CFB">
              <w:rPr>
                <w:rFonts w:ascii="Times New Roman"/>
                <w:b w:val="0"/>
                <w:kern w:val="2"/>
                <w:position w:val="0"/>
                <w:sz w:val="21"/>
                <w:szCs w:val="21"/>
                <w:lang w:bidi="ar"/>
              </w:rPr>
              <w:t>分；投标人与具有</w:t>
            </w:r>
            <w:r w:rsidRPr="00E57CFB">
              <w:rPr>
                <w:rFonts w:ascii="Times New Roman"/>
                <w:b w:val="0"/>
                <w:kern w:val="2"/>
                <w:position w:val="0"/>
                <w:sz w:val="21"/>
                <w:szCs w:val="21"/>
                <w:lang w:bidi="ar"/>
              </w:rPr>
              <w:t>CMA</w:t>
            </w:r>
            <w:r w:rsidRPr="00E57CFB">
              <w:rPr>
                <w:rFonts w:ascii="Times New Roman"/>
                <w:b w:val="0"/>
                <w:kern w:val="2"/>
                <w:position w:val="0"/>
                <w:sz w:val="21"/>
                <w:szCs w:val="21"/>
                <w:lang w:bidi="ar"/>
              </w:rPr>
              <w:t>资质的检验检测机构签订相应委托协议的，得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分；其他均不得分。</w:t>
            </w:r>
          </w:p>
          <w:p w14:paraId="4ECA1B86" w14:textId="77777777" w:rsidR="00BA5E23" w:rsidRPr="00E57CFB" w:rsidRDefault="00000000">
            <w:pPr>
              <w:snapToGrid w:val="0"/>
              <w:spacing w:line="300" w:lineRule="exact"/>
              <w:rPr>
                <w:rFonts w:ascii="Times New Roman"/>
                <w:bCs/>
                <w:kern w:val="2"/>
                <w:position w:val="0"/>
                <w:sz w:val="21"/>
                <w:szCs w:val="21"/>
                <w:lang w:bidi="ar"/>
              </w:rPr>
            </w:pPr>
            <w:r w:rsidRPr="00E57CFB">
              <w:rPr>
                <w:rFonts w:ascii="Times New Roman"/>
                <w:bCs/>
                <w:kern w:val="2"/>
                <w:position w:val="0"/>
                <w:sz w:val="21"/>
                <w:szCs w:val="21"/>
                <w:lang w:bidi="ar"/>
              </w:rPr>
              <w:t>注：</w:t>
            </w:r>
          </w:p>
          <w:p w14:paraId="3A8ED44C"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）须提供有效期内</w:t>
            </w:r>
            <w:r w:rsidRPr="00E57CFB">
              <w:rPr>
                <w:rFonts w:ascii="Times New Roman"/>
                <w:b w:val="0"/>
                <w:kern w:val="2"/>
                <w:position w:val="0"/>
                <w:sz w:val="21"/>
                <w:szCs w:val="21"/>
                <w:lang w:bidi="ar"/>
              </w:rPr>
              <w:t>CMA</w:t>
            </w:r>
            <w:r w:rsidRPr="00E57CFB">
              <w:rPr>
                <w:rFonts w:ascii="Times New Roman"/>
                <w:b w:val="0"/>
                <w:kern w:val="2"/>
                <w:position w:val="0"/>
                <w:sz w:val="21"/>
                <w:szCs w:val="21"/>
                <w:lang w:bidi="ar"/>
              </w:rPr>
              <w:t>资质证书及检测项目附表的复印件并加盖检验检测机构公章。</w:t>
            </w:r>
          </w:p>
          <w:p w14:paraId="147341AD"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）如为自有或控股检验检测机构，须提供所有权或控股证明文件。</w:t>
            </w:r>
          </w:p>
          <w:p w14:paraId="24AB4A10"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）如为委托的检验检测机构，须提供委托协议。</w:t>
            </w:r>
          </w:p>
          <w:p w14:paraId="5A4514D6"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）未按要求提供证明材料的，不予认可。</w:t>
            </w:r>
          </w:p>
        </w:tc>
      </w:tr>
      <w:tr w:rsidR="00BA5E23" w:rsidRPr="00E57CFB" w14:paraId="608F761A" w14:textId="77777777">
        <w:trPr>
          <w:trHeight w:val="269"/>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758488B0" w14:textId="77777777" w:rsidR="00BA5E23" w:rsidRPr="00E57CFB" w:rsidRDefault="00000000">
            <w:pPr>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787CC930" w14:textId="77777777" w:rsidR="00BA5E23" w:rsidRPr="00E57CFB" w:rsidRDefault="00000000">
            <w:pPr>
              <w:tabs>
                <w:tab w:val="left" w:pos="6480"/>
              </w:tabs>
              <w:spacing w:line="300" w:lineRule="exact"/>
              <w:ind w:right="-100"/>
              <w:jc w:val="center"/>
              <w:rPr>
                <w:rFonts w:ascii="Times New Roman"/>
                <w:b w:val="0"/>
                <w:position w:val="0"/>
                <w:sz w:val="21"/>
                <w:szCs w:val="21"/>
                <w:lang w:bidi="ar"/>
              </w:rPr>
            </w:pPr>
            <w:r w:rsidRPr="00E57CFB">
              <w:rPr>
                <w:rFonts w:ascii="Times New Roman"/>
                <w:b w:val="0"/>
                <w:kern w:val="2"/>
                <w:position w:val="0"/>
                <w:sz w:val="21"/>
                <w:szCs w:val="21"/>
                <w:lang w:val="zh-CN" w:bidi="ar"/>
              </w:rPr>
              <w:t>自动监测质量管理</w:t>
            </w:r>
            <w:r w:rsidRPr="00E57CFB">
              <w:rPr>
                <w:rFonts w:ascii="Times New Roman"/>
                <w:b w:val="0"/>
                <w:kern w:val="2"/>
                <w:position w:val="0"/>
                <w:sz w:val="21"/>
                <w:szCs w:val="21"/>
                <w:lang w:bidi="ar"/>
              </w:rPr>
              <w:t>体系</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663F1D03" w14:textId="77777777" w:rsidR="00BA5E23" w:rsidRPr="00E57CFB" w:rsidRDefault="00000000">
            <w:pPr>
              <w:snapToGrid w:val="0"/>
              <w:spacing w:line="300" w:lineRule="exact"/>
              <w:jc w:val="center"/>
              <w:rPr>
                <w:rFonts w:ascii="Times New Roman"/>
                <w:b w:val="0"/>
                <w:kern w:val="2"/>
                <w:position w:val="0"/>
                <w:sz w:val="21"/>
                <w:szCs w:val="21"/>
              </w:rPr>
            </w:pPr>
            <w:r w:rsidRPr="00E57CFB">
              <w:rPr>
                <w:rFonts w:ascii="Times New Roman"/>
                <w:b w:val="0"/>
                <w:kern w:val="2"/>
                <w:position w:val="0"/>
                <w:sz w:val="21"/>
                <w:szCs w:val="21"/>
              </w:rPr>
              <w:t>6</w:t>
            </w:r>
          </w:p>
        </w:tc>
        <w:tc>
          <w:tcPr>
            <w:tcW w:w="7324" w:type="dxa"/>
            <w:tcBorders>
              <w:top w:val="single" w:sz="4" w:space="0" w:color="000000"/>
              <w:left w:val="single" w:sz="4" w:space="0" w:color="000000"/>
              <w:bottom w:val="single" w:sz="4" w:space="0" w:color="000000"/>
              <w:right w:val="single" w:sz="4" w:space="0" w:color="000000"/>
            </w:tcBorders>
            <w:noWrap/>
            <w:vAlign w:val="center"/>
          </w:tcPr>
          <w:p w14:paraId="1E48EF8F"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投标人提供建立并实施的自动监测质量管理体系文件及体系运行的相关记录，包括：质量手册、程序文件、最近一次质量审核（内审）报告和质量评估（管理评审）报告等。</w:t>
            </w:r>
          </w:p>
          <w:p w14:paraId="6F1AF0E7"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、提供了内容详实、表述清晰的运维管理体系文件和相关记录，现有体系健全、运行有效并能持续改进，完全满足且优于项目要求的，得</w:t>
            </w:r>
            <w:r w:rsidRPr="00E57CFB">
              <w:rPr>
                <w:rFonts w:ascii="Times New Roman"/>
                <w:b w:val="0"/>
                <w:kern w:val="2"/>
                <w:position w:val="0"/>
                <w:sz w:val="21"/>
                <w:szCs w:val="21"/>
                <w:lang w:bidi="ar"/>
              </w:rPr>
              <w:t>6</w:t>
            </w:r>
            <w:r w:rsidRPr="00E57CFB">
              <w:rPr>
                <w:rFonts w:ascii="Times New Roman"/>
                <w:b w:val="0"/>
                <w:kern w:val="2"/>
                <w:position w:val="0"/>
                <w:sz w:val="21"/>
                <w:szCs w:val="21"/>
                <w:lang w:bidi="ar"/>
              </w:rPr>
              <w:t>分；</w:t>
            </w:r>
          </w:p>
          <w:p w14:paraId="7798B158"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、提供了内容较为完整的质量管理体系文件和相关记录，体系符合要求、运行正常，满足项目要求的，得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37D87EAC"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、提供了通用的质量管理体系文件和相关记录，体系基本符合要求，与项目的符合程度不高，基本满足项目要求的，得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07805026"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、未提供相应内容或无法满足项目要求的，得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2198D0CD" w14:textId="77777777">
        <w:trPr>
          <w:trHeight w:val="236"/>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7AB2BB67" w14:textId="77777777" w:rsidR="00BA5E23" w:rsidRPr="00E57CFB" w:rsidRDefault="00000000">
            <w:pPr>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5</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35CC5734" w14:textId="77777777" w:rsidR="00BA5E23" w:rsidRPr="00E57CFB" w:rsidRDefault="00000000">
            <w:pPr>
              <w:tabs>
                <w:tab w:val="left" w:pos="6480"/>
              </w:tabs>
              <w:spacing w:line="300" w:lineRule="exact"/>
              <w:ind w:right="-100"/>
              <w:jc w:val="center"/>
              <w:rPr>
                <w:rFonts w:ascii="Times New Roman"/>
                <w:b w:val="0"/>
                <w:position w:val="0"/>
                <w:sz w:val="21"/>
                <w:szCs w:val="21"/>
                <w:lang w:val="zh-CN" w:bidi="ar"/>
              </w:rPr>
            </w:pPr>
            <w:r w:rsidRPr="00E57CFB">
              <w:rPr>
                <w:rFonts w:ascii="Times New Roman"/>
                <w:b w:val="0"/>
                <w:kern w:val="2"/>
                <w:position w:val="0"/>
                <w:sz w:val="21"/>
                <w:szCs w:val="21"/>
                <w:lang w:val="zh-CN" w:bidi="ar"/>
              </w:rPr>
              <w:t>运行维护组织实施方</w:t>
            </w:r>
            <w:r w:rsidRPr="00E57CFB">
              <w:rPr>
                <w:rFonts w:ascii="Times New Roman"/>
                <w:b w:val="0"/>
                <w:kern w:val="2"/>
                <w:position w:val="0"/>
                <w:sz w:val="21"/>
                <w:szCs w:val="21"/>
                <w:lang w:bidi="ar"/>
              </w:rPr>
              <w:t xml:space="preserve"> </w:t>
            </w:r>
            <w:r w:rsidRPr="00E57CFB">
              <w:rPr>
                <w:rFonts w:ascii="Times New Roman"/>
                <w:b w:val="0"/>
                <w:kern w:val="2"/>
                <w:position w:val="0"/>
                <w:sz w:val="21"/>
                <w:szCs w:val="21"/>
                <w:lang w:val="zh-CN" w:bidi="ar"/>
              </w:rPr>
              <w:t>案</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7B3A383C" w14:textId="77777777" w:rsidR="00BA5E23" w:rsidRPr="00E57CFB" w:rsidRDefault="00000000">
            <w:pPr>
              <w:snapToGrid w:val="0"/>
              <w:spacing w:line="300" w:lineRule="exact"/>
              <w:jc w:val="center"/>
              <w:rPr>
                <w:rFonts w:ascii="Times New Roman"/>
                <w:b w:val="0"/>
                <w:kern w:val="2"/>
                <w:position w:val="0"/>
                <w:sz w:val="21"/>
                <w:szCs w:val="21"/>
              </w:rPr>
            </w:pPr>
            <w:r w:rsidRPr="00E57CFB">
              <w:rPr>
                <w:rFonts w:ascii="Times New Roman"/>
                <w:b w:val="0"/>
                <w:kern w:val="2"/>
                <w:position w:val="0"/>
                <w:sz w:val="21"/>
                <w:szCs w:val="21"/>
              </w:rPr>
              <w:t>6</w:t>
            </w:r>
          </w:p>
        </w:tc>
        <w:tc>
          <w:tcPr>
            <w:tcW w:w="7324" w:type="dxa"/>
            <w:tcBorders>
              <w:top w:val="single" w:sz="4" w:space="0" w:color="000000"/>
              <w:left w:val="single" w:sz="4" w:space="0" w:color="000000"/>
              <w:bottom w:val="single" w:sz="4" w:space="0" w:color="000000"/>
              <w:right w:val="single" w:sz="4" w:space="0" w:color="000000"/>
            </w:tcBorders>
            <w:noWrap/>
            <w:vAlign w:val="center"/>
          </w:tcPr>
          <w:p w14:paraId="038C478B"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投标人根据本项目需求提供运行维护工作组织实施方案，至少包括：组织架构、管理制度、工作流程、保障措施、数据审核等。</w:t>
            </w:r>
          </w:p>
          <w:p w14:paraId="37A148C8"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、提供了内容详实、表述清晰的组织实施方案，对项目的需求认识精准、全面，阐述分析准确，可操作性、针对性强，完全满足且优于本项目要求的，得</w:t>
            </w:r>
            <w:r w:rsidRPr="00E57CFB">
              <w:rPr>
                <w:rFonts w:ascii="Times New Roman"/>
                <w:b w:val="0"/>
                <w:kern w:val="2"/>
                <w:position w:val="0"/>
                <w:sz w:val="21"/>
                <w:szCs w:val="21"/>
                <w:lang w:bidi="ar"/>
              </w:rPr>
              <w:t>6</w:t>
            </w:r>
            <w:r w:rsidRPr="00E57CFB">
              <w:rPr>
                <w:rFonts w:ascii="Times New Roman"/>
                <w:b w:val="0"/>
                <w:kern w:val="2"/>
                <w:position w:val="0"/>
                <w:sz w:val="21"/>
                <w:szCs w:val="21"/>
                <w:lang w:bidi="ar"/>
              </w:rPr>
              <w:t>分；</w:t>
            </w:r>
          </w:p>
          <w:p w14:paraId="4171FDB8"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、提供了内容较为完整的组织实施方案，对项目的需求认识基本准确，阐述分析具体，方案基本合理、可行，满足本项目要求的，得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4D1F463F"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、提供了通用的组织实施方案，与本项目的贴合程度不高，基本满足项目要求的，得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43D6C6E3"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、未提供或提供的组织实施方案无法满足项目要求的，得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5DFB8B33" w14:textId="77777777">
        <w:trPr>
          <w:trHeight w:val="3774"/>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7E8F163F"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6</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52555D8E"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val="zh-CN" w:bidi="ar"/>
              </w:rPr>
              <w:t>运维人员配置</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2FF2F55E" w14:textId="77777777" w:rsidR="00BA5E23" w:rsidRPr="00E57CFB" w:rsidRDefault="00000000">
            <w:pPr>
              <w:spacing w:line="300" w:lineRule="exact"/>
              <w:jc w:val="center"/>
              <w:rPr>
                <w:rFonts w:ascii="Times New Roman"/>
                <w:b w:val="0"/>
                <w:kern w:val="2"/>
                <w:position w:val="0"/>
                <w:sz w:val="21"/>
                <w:szCs w:val="21"/>
              </w:rPr>
            </w:pPr>
            <w:r w:rsidRPr="00E57CFB">
              <w:rPr>
                <w:rFonts w:ascii="Times New Roman"/>
                <w:b w:val="0"/>
                <w:kern w:val="2"/>
                <w:position w:val="0"/>
                <w:sz w:val="21"/>
                <w:szCs w:val="21"/>
              </w:rPr>
              <w:t>3</w:t>
            </w:r>
          </w:p>
        </w:tc>
        <w:tc>
          <w:tcPr>
            <w:tcW w:w="7324" w:type="dxa"/>
            <w:tcBorders>
              <w:top w:val="single" w:sz="4" w:space="0" w:color="000000"/>
              <w:left w:val="single" w:sz="4" w:space="0" w:color="000000"/>
              <w:bottom w:val="single" w:sz="4" w:space="0" w:color="000000"/>
              <w:right w:val="single" w:sz="4" w:space="0" w:color="000000"/>
            </w:tcBorders>
            <w:noWrap/>
            <w:vAlign w:val="center"/>
          </w:tcPr>
          <w:p w14:paraId="16BBD664" w14:textId="77777777" w:rsidR="00BA5E23" w:rsidRPr="00E57CFB" w:rsidRDefault="00000000">
            <w:pPr>
              <w:snapToGrid w:val="0"/>
              <w:spacing w:line="300" w:lineRule="exact"/>
              <w:rPr>
                <w:rFonts w:ascii="Times New Roman"/>
                <w:b w:val="0"/>
                <w:position w:val="0"/>
                <w:sz w:val="21"/>
                <w:szCs w:val="21"/>
                <w:lang w:bidi="ar"/>
              </w:rPr>
            </w:pPr>
            <w:r w:rsidRPr="00E57CFB">
              <w:rPr>
                <w:rFonts w:ascii="Times New Roman"/>
                <w:b w:val="0"/>
                <w:kern w:val="2"/>
                <w:position w:val="0"/>
                <w:sz w:val="21"/>
                <w:szCs w:val="21"/>
                <w:lang w:bidi="ar"/>
              </w:rPr>
              <w:t>投标人根据项目需求提供相关人员配置情况</w:t>
            </w:r>
          </w:p>
          <w:p w14:paraId="3F1C797E"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、项目负责人符合项目要求的同时，具备</w:t>
            </w:r>
            <w:r w:rsidRPr="00E57CFB">
              <w:rPr>
                <w:rFonts w:ascii="Times New Roman" w:hint="eastAsia"/>
                <w:b w:val="0"/>
                <w:kern w:val="2"/>
                <w:position w:val="0"/>
                <w:sz w:val="21"/>
                <w:szCs w:val="21"/>
                <w:lang w:bidi="ar"/>
              </w:rPr>
              <w:t>环境保护专业</w:t>
            </w:r>
            <w:r w:rsidRPr="00E57CFB">
              <w:rPr>
                <w:rFonts w:ascii="Times New Roman"/>
                <w:b w:val="0"/>
                <w:kern w:val="2"/>
                <w:position w:val="0"/>
                <w:sz w:val="21"/>
                <w:szCs w:val="21"/>
                <w:lang w:bidi="ar"/>
              </w:rPr>
              <w:t>高级工程师及以上技术职称，且同时具有水质自动监测站项目管理经历不少于</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年的，得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426DB555"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、运维管理人员符合项目要求的同时，具备</w:t>
            </w:r>
            <w:r w:rsidRPr="00E57CFB">
              <w:rPr>
                <w:rFonts w:ascii="Times New Roman" w:hint="eastAsia"/>
                <w:b w:val="0"/>
                <w:kern w:val="2"/>
                <w:position w:val="0"/>
                <w:sz w:val="21"/>
                <w:szCs w:val="21"/>
                <w:lang w:bidi="ar"/>
              </w:rPr>
              <w:t>环境保护专业</w:t>
            </w:r>
            <w:r w:rsidRPr="00E57CFB">
              <w:rPr>
                <w:rFonts w:ascii="Times New Roman"/>
                <w:b w:val="0"/>
                <w:kern w:val="2"/>
                <w:position w:val="0"/>
                <w:sz w:val="21"/>
                <w:szCs w:val="21"/>
                <w:lang w:bidi="ar"/>
              </w:rPr>
              <w:t>工程师及以上技术职称，且同时具有水质自动监测站驻场工作经历不少于</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年的，得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05D26090"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、现场运行维护人员符合项目要求的同时，具有水质自动监测站运行维护服务经历不少于</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年的，得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72CF3041"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注：须提供详细的人员列表及技术能力证明材料。</w:t>
            </w:r>
          </w:p>
          <w:p w14:paraId="117B1372"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）提供相关人员的职称证书复印件、培训合格证复印件等证明材料。</w:t>
            </w:r>
          </w:p>
          <w:p w14:paraId="39A5AA32"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）提供相关经历表</w:t>
            </w:r>
            <w:r w:rsidRPr="00E57CFB">
              <w:rPr>
                <w:rFonts w:ascii="Times New Roman" w:hint="eastAsia"/>
                <w:b w:val="0"/>
                <w:kern w:val="2"/>
                <w:position w:val="0"/>
                <w:sz w:val="21"/>
                <w:szCs w:val="21"/>
                <w:lang w:bidi="ar"/>
              </w:rPr>
              <w:t>（与本项目要求类似）</w:t>
            </w:r>
            <w:r w:rsidRPr="00E57CFB">
              <w:rPr>
                <w:rFonts w:ascii="Times New Roman"/>
                <w:b w:val="0"/>
                <w:kern w:val="2"/>
                <w:position w:val="0"/>
                <w:sz w:val="21"/>
                <w:szCs w:val="21"/>
                <w:lang w:bidi="ar"/>
              </w:rPr>
              <w:t>、运维合同、运维服务单位开具的工作证明并加盖公章等证明材料。</w:t>
            </w:r>
          </w:p>
          <w:p w14:paraId="237F1955"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）提供现场运行维护人员专职为本项目服务的承诺书。</w:t>
            </w:r>
          </w:p>
        </w:tc>
      </w:tr>
      <w:tr w:rsidR="00BA5E23" w:rsidRPr="00E57CFB" w14:paraId="583DDE31" w14:textId="77777777">
        <w:trPr>
          <w:trHeight w:val="1377"/>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1617FBA5"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7</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311DB3CC" w14:textId="77777777" w:rsidR="00BA5E23" w:rsidRPr="00E57CFB" w:rsidRDefault="00000000">
            <w:pPr>
              <w:tabs>
                <w:tab w:val="left" w:pos="6480"/>
              </w:tabs>
              <w:spacing w:line="30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val="zh-CN" w:bidi="ar"/>
              </w:rPr>
              <w:t>车辆</w:t>
            </w:r>
          </w:p>
          <w:p w14:paraId="5B875E31" w14:textId="77777777" w:rsidR="00BA5E23" w:rsidRPr="00E57CFB" w:rsidRDefault="00000000">
            <w:pPr>
              <w:tabs>
                <w:tab w:val="left" w:pos="6480"/>
              </w:tabs>
              <w:spacing w:line="30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val="zh-CN" w:bidi="ar"/>
              </w:rPr>
              <w:t>配置</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733569C5" w14:textId="77777777" w:rsidR="00BA5E23" w:rsidRPr="00E57CFB" w:rsidRDefault="00000000">
            <w:pPr>
              <w:spacing w:line="300" w:lineRule="exact"/>
              <w:jc w:val="center"/>
              <w:rPr>
                <w:rFonts w:ascii="Times New Roman"/>
                <w:b w:val="0"/>
                <w:kern w:val="2"/>
                <w:position w:val="0"/>
                <w:sz w:val="21"/>
                <w:szCs w:val="21"/>
              </w:rPr>
            </w:pPr>
            <w:r w:rsidRPr="00E57CFB">
              <w:rPr>
                <w:rFonts w:ascii="Times New Roman"/>
                <w:b w:val="0"/>
                <w:kern w:val="2"/>
                <w:position w:val="0"/>
                <w:sz w:val="21"/>
                <w:szCs w:val="21"/>
              </w:rPr>
              <w:t>2</w:t>
            </w:r>
          </w:p>
        </w:tc>
        <w:tc>
          <w:tcPr>
            <w:tcW w:w="7324" w:type="dxa"/>
            <w:tcBorders>
              <w:top w:val="single" w:sz="4" w:space="0" w:color="000000"/>
              <w:left w:val="single" w:sz="4" w:space="0" w:color="000000"/>
              <w:bottom w:val="single" w:sz="4" w:space="0" w:color="000000"/>
              <w:right w:val="single" w:sz="4" w:space="0" w:color="000000"/>
            </w:tcBorders>
            <w:noWrap/>
            <w:vAlign w:val="center"/>
          </w:tcPr>
          <w:p w14:paraId="6327A0F4" w14:textId="77777777" w:rsidR="00BA5E23" w:rsidRPr="00E57CFB" w:rsidRDefault="00000000">
            <w:pPr>
              <w:snapToGrid w:val="0"/>
              <w:spacing w:line="300" w:lineRule="exact"/>
              <w:rPr>
                <w:rFonts w:ascii="Times New Roman"/>
                <w:b w:val="0"/>
                <w:position w:val="0"/>
                <w:sz w:val="21"/>
                <w:szCs w:val="21"/>
                <w:lang w:bidi="ar"/>
              </w:rPr>
            </w:pPr>
            <w:r w:rsidRPr="00E57CFB">
              <w:rPr>
                <w:rFonts w:ascii="Times New Roman"/>
                <w:b w:val="0"/>
                <w:kern w:val="2"/>
                <w:position w:val="0"/>
                <w:sz w:val="21"/>
                <w:szCs w:val="21"/>
                <w:lang w:bidi="ar"/>
              </w:rPr>
              <w:t>投标人提供车辆配置方案配置优于本项目要求的得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分；与本项目要求一致的得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分；缺项或未提供不得分。</w:t>
            </w:r>
          </w:p>
          <w:p w14:paraId="02568A2F" w14:textId="77777777" w:rsidR="00BA5E23" w:rsidRPr="00E57CFB" w:rsidRDefault="00000000">
            <w:pPr>
              <w:snapToGrid w:val="0"/>
              <w:spacing w:line="300" w:lineRule="exact"/>
              <w:rPr>
                <w:rFonts w:ascii="Times New Roman"/>
                <w:bCs/>
                <w:kern w:val="2"/>
                <w:position w:val="0"/>
                <w:sz w:val="21"/>
                <w:szCs w:val="21"/>
                <w:lang w:bidi="ar"/>
              </w:rPr>
            </w:pPr>
            <w:r w:rsidRPr="00E57CFB">
              <w:rPr>
                <w:rFonts w:ascii="Times New Roman"/>
                <w:bCs/>
                <w:kern w:val="2"/>
                <w:position w:val="0"/>
                <w:sz w:val="21"/>
                <w:szCs w:val="21"/>
                <w:lang w:bidi="ar"/>
              </w:rPr>
              <w:t>注：</w:t>
            </w:r>
          </w:p>
          <w:p w14:paraId="4CFFE2DF"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）须提供车辆照片及车辆行驶证，购车或长期租用合同复印件等证明材料（租赁时间必须包含本项目的运维时间）。</w:t>
            </w:r>
          </w:p>
          <w:p w14:paraId="0FAF6EE4"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）未按要求提供证明材料或证明材料不足以证明的，不予认可。</w:t>
            </w:r>
          </w:p>
        </w:tc>
      </w:tr>
      <w:tr w:rsidR="00BA5E23" w:rsidRPr="00E57CFB" w14:paraId="70B910ED" w14:textId="77777777">
        <w:trPr>
          <w:trHeight w:val="699"/>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5881F4F0"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8</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0C9E6DB0"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运维备机及质控设备配置</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34E2ABE4" w14:textId="77777777" w:rsidR="00BA5E23" w:rsidRPr="00E57CFB" w:rsidRDefault="00000000">
            <w:pPr>
              <w:spacing w:line="300" w:lineRule="exact"/>
              <w:jc w:val="center"/>
              <w:rPr>
                <w:rFonts w:ascii="Times New Roman"/>
                <w:b w:val="0"/>
                <w:position w:val="0"/>
                <w:sz w:val="21"/>
                <w:szCs w:val="21"/>
              </w:rPr>
            </w:pPr>
            <w:r w:rsidRPr="00E57CFB">
              <w:rPr>
                <w:rFonts w:ascii="Times New Roman"/>
                <w:b w:val="0"/>
                <w:kern w:val="2"/>
                <w:position w:val="0"/>
                <w:sz w:val="21"/>
                <w:szCs w:val="21"/>
              </w:rPr>
              <w:t>10</w:t>
            </w:r>
          </w:p>
        </w:tc>
        <w:tc>
          <w:tcPr>
            <w:tcW w:w="7324" w:type="dxa"/>
            <w:tcBorders>
              <w:top w:val="single" w:sz="4" w:space="0" w:color="000000"/>
              <w:left w:val="single" w:sz="4" w:space="0" w:color="000000"/>
              <w:bottom w:val="single" w:sz="4" w:space="0" w:color="000000"/>
              <w:right w:val="single" w:sz="4" w:space="0" w:color="000000"/>
            </w:tcBorders>
            <w:noWrap/>
            <w:vAlign w:val="center"/>
          </w:tcPr>
          <w:p w14:paraId="76E91115"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投标人根据项目需求提供仪器备机及质控设备配置情况</w:t>
            </w:r>
          </w:p>
          <w:p w14:paraId="664148DD"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、备机</w:t>
            </w:r>
            <w:r w:rsidRPr="00E57CFB">
              <w:rPr>
                <w:rFonts w:ascii="Times New Roman"/>
                <w:b w:val="0"/>
                <w:kern w:val="2"/>
                <w:position w:val="0"/>
                <w:sz w:val="21"/>
                <w:szCs w:val="21"/>
              </w:rPr>
              <w:t>包含常规五参数（水温、</w:t>
            </w:r>
            <w:r w:rsidRPr="00E57CFB">
              <w:rPr>
                <w:rFonts w:ascii="Times New Roman"/>
                <w:b w:val="0"/>
                <w:kern w:val="2"/>
                <w:position w:val="0"/>
                <w:sz w:val="21"/>
                <w:szCs w:val="21"/>
              </w:rPr>
              <w:t>pH</w:t>
            </w:r>
            <w:r w:rsidRPr="00E57CFB">
              <w:rPr>
                <w:rFonts w:ascii="Times New Roman"/>
                <w:b w:val="0"/>
                <w:kern w:val="2"/>
                <w:position w:val="0"/>
                <w:sz w:val="21"/>
                <w:szCs w:val="21"/>
              </w:rPr>
              <w:t>值、溶解氧、电导率和浊度）、氨氮、高锰酸盐指数、总氮、总磷的得</w:t>
            </w:r>
            <w:r w:rsidRPr="00E57CFB">
              <w:rPr>
                <w:rFonts w:ascii="Times New Roman"/>
                <w:b w:val="0"/>
                <w:kern w:val="2"/>
                <w:position w:val="0"/>
                <w:sz w:val="21"/>
                <w:szCs w:val="21"/>
              </w:rPr>
              <w:t>4</w:t>
            </w:r>
            <w:r w:rsidRPr="00E57CFB">
              <w:rPr>
                <w:rFonts w:ascii="Times New Roman"/>
                <w:b w:val="0"/>
                <w:kern w:val="2"/>
                <w:position w:val="0"/>
                <w:sz w:val="21"/>
                <w:szCs w:val="21"/>
              </w:rPr>
              <w:t>分；</w:t>
            </w:r>
            <w:r w:rsidRPr="00E57CFB">
              <w:rPr>
                <w:rFonts w:ascii="Times New Roman"/>
                <w:b w:val="0"/>
                <w:kern w:val="2"/>
                <w:position w:val="0"/>
                <w:sz w:val="21"/>
                <w:szCs w:val="21"/>
                <w:lang w:bidi="ar"/>
              </w:rPr>
              <w:t>备机仅包含</w:t>
            </w:r>
            <w:r w:rsidRPr="00E57CFB">
              <w:rPr>
                <w:rFonts w:ascii="Times New Roman"/>
                <w:b w:val="0"/>
                <w:kern w:val="2"/>
                <w:position w:val="0"/>
                <w:sz w:val="21"/>
                <w:szCs w:val="21"/>
              </w:rPr>
              <w:t>氨氮、高锰酸盐指数、总氮、总磷的，得</w:t>
            </w:r>
            <w:r w:rsidRPr="00E57CFB">
              <w:rPr>
                <w:rFonts w:ascii="Times New Roman"/>
                <w:b w:val="0"/>
                <w:kern w:val="2"/>
                <w:position w:val="0"/>
                <w:sz w:val="21"/>
                <w:szCs w:val="21"/>
              </w:rPr>
              <w:t>2</w:t>
            </w:r>
            <w:r w:rsidRPr="00E57CFB">
              <w:rPr>
                <w:rFonts w:ascii="Times New Roman"/>
                <w:b w:val="0"/>
                <w:kern w:val="2"/>
                <w:position w:val="0"/>
                <w:sz w:val="21"/>
                <w:szCs w:val="21"/>
              </w:rPr>
              <w:t>分；</w:t>
            </w:r>
            <w:r w:rsidRPr="00E57CFB">
              <w:rPr>
                <w:rFonts w:ascii="Times New Roman"/>
                <w:b w:val="0"/>
                <w:kern w:val="2"/>
                <w:position w:val="0"/>
                <w:sz w:val="21"/>
                <w:szCs w:val="21"/>
                <w:lang w:bidi="ar"/>
              </w:rPr>
              <w:t>其他均不得分。</w:t>
            </w:r>
          </w:p>
          <w:p w14:paraId="71953866"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、质控设备包含常规五参数（水温、</w:t>
            </w:r>
            <w:r w:rsidRPr="00E57CFB">
              <w:rPr>
                <w:rFonts w:ascii="Times New Roman"/>
                <w:b w:val="0"/>
                <w:kern w:val="2"/>
                <w:position w:val="0"/>
                <w:sz w:val="21"/>
                <w:szCs w:val="21"/>
                <w:lang w:bidi="ar"/>
              </w:rPr>
              <w:t>pH</w:t>
            </w:r>
            <w:r w:rsidRPr="00E57CFB">
              <w:rPr>
                <w:rFonts w:ascii="Times New Roman"/>
                <w:b w:val="0"/>
                <w:kern w:val="2"/>
                <w:position w:val="0"/>
                <w:sz w:val="21"/>
                <w:szCs w:val="21"/>
                <w:lang w:bidi="ar"/>
              </w:rPr>
              <w:t>值、溶解氧、电导率和浊度）等便携式监测仪器的，得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分；其他均不得分。</w:t>
            </w:r>
          </w:p>
          <w:p w14:paraId="04A19366"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、具备无人机载高光谱成像系统，且同时运用该系统开展断面水质溯源调查及水生态环境状况评估的，得</w:t>
            </w:r>
            <w:r w:rsidRPr="00E57CFB">
              <w:rPr>
                <w:rFonts w:ascii="Times New Roman"/>
                <w:b w:val="0"/>
                <w:kern w:val="2"/>
                <w:position w:val="0"/>
                <w:sz w:val="21"/>
                <w:szCs w:val="21"/>
                <w:lang w:bidi="ar"/>
              </w:rPr>
              <w:t>5</w:t>
            </w:r>
            <w:r w:rsidRPr="00E57CFB">
              <w:rPr>
                <w:rFonts w:ascii="Times New Roman"/>
                <w:b w:val="0"/>
                <w:kern w:val="2"/>
                <w:position w:val="0"/>
                <w:sz w:val="21"/>
                <w:szCs w:val="21"/>
                <w:lang w:bidi="ar"/>
              </w:rPr>
              <w:t>分；其他均不得分。</w:t>
            </w:r>
          </w:p>
          <w:p w14:paraId="45A06AB9" w14:textId="77777777" w:rsidR="00BA5E23" w:rsidRPr="00E57CFB" w:rsidRDefault="00000000">
            <w:pPr>
              <w:snapToGrid w:val="0"/>
              <w:spacing w:line="300" w:lineRule="exact"/>
              <w:rPr>
                <w:rFonts w:ascii="Times New Roman"/>
                <w:bCs/>
                <w:kern w:val="2"/>
                <w:position w:val="0"/>
                <w:sz w:val="21"/>
                <w:szCs w:val="21"/>
                <w:lang w:bidi="ar"/>
              </w:rPr>
            </w:pPr>
            <w:r w:rsidRPr="00E57CFB">
              <w:rPr>
                <w:rFonts w:ascii="Times New Roman"/>
                <w:bCs/>
                <w:kern w:val="2"/>
                <w:position w:val="0"/>
                <w:sz w:val="21"/>
                <w:szCs w:val="21"/>
                <w:lang w:bidi="ar"/>
              </w:rPr>
              <w:t>注：</w:t>
            </w:r>
          </w:p>
          <w:p w14:paraId="362B1DAA" w14:textId="77777777" w:rsidR="00BA5E23" w:rsidRPr="00E57CFB" w:rsidRDefault="00000000">
            <w:pPr>
              <w:numPr>
                <w:ilvl w:val="0"/>
                <w:numId w:val="10"/>
              </w:num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须提供详细的相关证明材料，包括但不限于采购合同或其他佐证具有使用权的证明材料、仪器序号，仪器名称、仪器型号、仪器编号、监测指标、监测方法原理及照片等证明材料。</w:t>
            </w:r>
          </w:p>
          <w:p w14:paraId="2F1DD029"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）质控设备须提供计量检定</w:t>
            </w:r>
            <w:r w:rsidRPr="00E57CFB">
              <w:rPr>
                <w:rFonts w:ascii="Times New Roman"/>
                <w:b w:val="0"/>
                <w:kern w:val="2"/>
                <w:position w:val="0"/>
                <w:sz w:val="21"/>
                <w:szCs w:val="21"/>
                <w:lang w:bidi="ar"/>
              </w:rPr>
              <w:t>/</w:t>
            </w:r>
            <w:r w:rsidRPr="00E57CFB">
              <w:rPr>
                <w:rFonts w:ascii="Times New Roman"/>
                <w:b w:val="0"/>
                <w:kern w:val="2"/>
                <w:position w:val="0"/>
                <w:sz w:val="21"/>
                <w:szCs w:val="21"/>
                <w:lang w:bidi="ar"/>
              </w:rPr>
              <w:t>校准证书。</w:t>
            </w:r>
          </w:p>
          <w:p w14:paraId="25C780B9"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）须提供运用无人机载高光谱成像系统等相关设备，开展断面水质溯源调查及水生态环境状况评估服务的案例、成果报告等证明材料。</w:t>
            </w:r>
          </w:p>
          <w:p w14:paraId="71A20C26" w14:textId="77777777" w:rsidR="00BA5E23" w:rsidRPr="00E57CFB" w:rsidRDefault="00000000">
            <w:pPr>
              <w:snapToGrid w:val="0"/>
              <w:spacing w:line="300" w:lineRule="exact"/>
              <w:jc w:val="left"/>
              <w:rPr>
                <w:rFonts w:ascii="Times New Roman"/>
                <w:b w:val="0"/>
                <w:kern w:val="2"/>
                <w:position w:val="0"/>
                <w:sz w:val="21"/>
                <w:szCs w:val="21"/>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）未按要求提供证明材料的，不予认可。</w:t>
            </w:r>
          </w:p>
        </w:tc>
      </w:tr>
      <w:tr w:rsidR="00BA5E23" w:rsidRPr="00E57CFB" w14:paraId="16CB8181" w14:textId="77777777">
        <w:trPr>
          <w:trHeight w:val="70"/>
          <w:jc w:val="center"/>
        </w:trPr>
        <w:tc>
          <w:tcPr>
            <w:tcW w:w="506" w:type="dxa"/>
            <w:tcBorders>
              <w:top w:val="single" w:sz="4" w:space="0" w:color="000000"/>
              <w:left w:val="single" w:sz="4" w:space="0" w:color="000000"/>
              <w:bottom w:val="single" w:sz="4" w:space="0" w:color="auto"/>
              <w:right w:val="single" w:sz="4" w:space="0" w:color="000000"/>
            </w:tcBorders>
            <w:noWrap/>
            <w:vAlign w:val="center"/>
          </w:tcPr>
          <w:p w14:paraId="06CB4F82"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9</w:t>
            </w:r>
          </w:p>
        </w:tc>
        <w:tc>
          <w:tcPr>
            <w:tcW w:w="778" w:type="dxa"/>
            <w:tcBorders>
              <w:top w:val="single" w:sz="4" w:space="0" w:color="000000"/>
              <w:left w:val="single" w:sz="4" w:space="0" w:color="000000"/>
              <w:bottom w:val="single" w:sz="4" w:space="0" w:color="auto"/>
              <w:right w:val="single" w:sz="4" w:space="0" w:color="000000"/>
            </w:tcBorders>
            <w:noWrap/>
            <w:vAlign w:val="center"/>
          </w:tcPr>
          <w:p w14:paraId="40B5E7FF"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备品备件及耗材配置</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1D91FD34" w14:textId="77777777" w:rsidR="00BA5E23" w:rsidRPr="00E57CFB" w:rsidRDefault="00000000">
            <w:pPr>
              <w:spacing w:line="300" w:lineRule="exact"/>
              <w:jc w:val="center"/>
              <w:rPr>
                <w:rFonts w:ascii="Times New Roman"/>
                <w:b w:val="0"/>
                <w:position w:val="0"/>
                <w:sz w:val="21"/>
                <w:szCs w:val="21"/>
              </w:rPr>
            </w:pPr>
            <w:r w:rsidRPr="00E57CFB">
              <w:rPr>
                <w:rFonts w:ascii="Times New Roman"/>
                <w:b w:val="0"/>
                <w:kern w:val="2"/>
                <w:position w:val="0"/>
                <w:sz w:val="21"/>
                <w:szCs w:val="21"/>
              </w:rPr>
              <w:t>5</w:t>
            </w:r>
          </w:p>
        </w:tc>
        <w:tc>
          <w:tcPr>
            <w:tcW w:w="7324" w:type="dxa"/>
            <w:tcBorders>
              <w:top w:val="single" w:sz="4" w:space="0" w:color="000000"/>
              <w:left w:val="single" w:sz="4" w:space="0" w:color="000000"/>
              <w:bottom w:val="single" w:sz="4" w:space="0" w:color="000000"/>
              <w:right w:val="single" w:sz="4" w:space="0" w:color="000000"/>
            </w:tcBorders>
            <w:noWrap/>
            <w:vAlign w:val="center"/>
          </w:tcPr>
          <w:p w14:paraId="04AB6606"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投标人提供的备品备件及耗材配置优于本项目要求的得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分；与本项目要求一致的得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分；缺项或未提供不得分。</w:t>
            </w:r>
          </w:p>
          <w:p w14:paraId="3E759526"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投标人提供的备件库存放地点优于本项目要求的得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分；与本项目要求一致的得</w:t>
            </w:r>
            <w:r w:rsidRPr="00E57CFB">
              <w:rPr>
                <w:rFonts w:ascii="Times New Roman"/>
                <w:b w:val="0"/>
                <w:kern w:val="2"/>
                <w:position w:val="0"/>
                <w:sz w:val="21"/>
                <w:szCs w:val="21"/>
                <w:lang w:bidi="ar"/>
              </w:rPr>
              <w:t>0.5</w:t>
            </w:r>
            <w:r w:rsidRPr="00E57CFB">
              <w:rPr>
                <w:rFonts w:ascii="Times New Roman"/>
                <w:b w:val="0"/>
                <w:kern w:val="2"/>
                <w:position w:val="0"/>
                <w:sz w:val="21"/>
                <w:szCs w:val="21"/>
                <w:lang w:bidi="ar"/>
              </w:rPr>
              <w:t>分；未提供不得分。</w:t>
            </w:r>
          </w:p>
          <w:p w14:paraId="3FE7A9A6" w14:textId="77777777" w:rsidR="00BA5E23" w:rsidRPr="00E57CFB" w:rsidRDefault="00000000">
            <w:pPr>
              <w:snapToGrid w:val="0"/>
              <w:spacing w:line="300" w:lineRule="exact"/>
              <w:rPr>
                <w:rFonts w:ascii="Times New Roman"/>
                <w:bCs/>
                <w:kern w:val="2"/>
                <w:position w:val="0"/>
                <w:sz w:val="21"/>
                <w:szCs w:val="21"/>
                <w:lang w:bidi="ar"/>
              </w:rPr>
            </w:pPr>
            <w:r w:rsidRPr="00E57CFB">
              <w:rPr>
                <w:rFonts w:ascii="Times New Roman"/>
                <w:bCs/>
                <w:kern w:val="2"/>
                <w:position w:val="0"/>
                <w:sz w:val="21"/>
                <w:szCs w:val="21"/>
                <w:lang w:bidi="ar"/>
              </w:rPr>
              <w:t>注：</w:t>
            </w:r>
          </w:p>
          <w:p w14:paraId="35640CCA"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）须提供详细备品备件及耗材种类和更换周期清单。</w:t>
            </w:r>
          </w:p>
          <w:p w14:paraId="5A4B5FCC"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）须提供备品备件库地理位置说明及库房内外部照片。</w:t>
            </w:r>
          </w:p>
          <w:p w14:paraId="18A6FAB7"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）须提供库房具有使用权的证明材料。</w:t>
            </w:r>
          </w:p>
          <w:p w14:paraId="58ECFDA5"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）未按要求提供证明材料或证明材料不足以证明的，不予认可。</w:t>
            </w:r>
          </w:p>
        </w:tc>
      </w:tr>
      <w:tr w:rsidR="00BA5E23" w:rsidRPr="00E57CFB" w14:paraId="728CA47C" w14:textId="77777777">
        <w:trPr>
          <w:trHeight w:val="70"/>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1833EE2F"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10</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1B453D05"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运维质量控制实施方案</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4A42A848" w14:textId="77777777" w:rsidR="00BA5E23" w:rsidRPr="00E57CFB" w:rsidRDefault="00000000">
            <w:pPr>
              <w:spacing w:line="300" w:lineRule="exact"/>
              <w:rPr>
                <w:rFonts w:ascii="Times New Roman"/>
                <w:b w:val="0"/>
                <w:position w:val="0"/>
                <w:sz w:val="21"/>
                <w:szCs w:val="21"/>
              </w:rPr>
            </w:pPr>
            <w:r w:rsidRPr="00E57CFB">
              <w:rPr>
                <w:rFonts w:ascii="Times New Roman"/>
                <w:b w:val="0"/>
                <w:kern w:val="2"/>
                <w:position w:val="0"/>
                <w:sz w:val="21"/>
                <w:szCs w:val="21"/>
              </w:rPr>
              <w:t>4</w:t>
            </w:r>
          </w:p>
        </w:tc>
        <w:tc>
          <w:tcPr>
            <w:tcW w:w="7324" w:type="dxa"/>
            <w:tcBorders>
              <w:top w:val="single" w:sz="4" w:space="0" w:color="000000"/>
              <w:left w:val="single" w:sz="4" w:space="0" w:color="000000"/>
              <w:bottom w:val="single" w:sz="4" w:space="0" w:color="000000"/>
              <w:right w:val="single" w:sz="4" w:space="0" w:color="000000"/>
            </w:tcBorders>
            <w:noWrap/>
            <w:vAlign w:val="center"/>
          </w:tcPr>
          <w:p w14:paraId="7A3EA639"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投标人根据项目需求提供质量控制实施方案，至少包括运维质量控制的责任分工，人员、仪器设备、场所环境、物资服务等方面的质量控制措施等。</w:t>
            </w:r>
          </w:p>
          <w:p w14:paraId="507BD144"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、提供了内容详实、表述清晰的实施方案，对项目的需求认识精准全面，阐述分析准确，可操作性、针对性强，完全满足且优于项目要求的得</w:t>
            </w: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分；</w:t>
            </w:r>
          </w:p>
          <w:p w14:paraId="39180195"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、提供了内容较为完整的实施方案，对项目的需求认识基本准确，阐述分析具体，方案基本合理、可行，满足项目要求的得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w:t>
            </w:r>
          </w:p>
          <w:p w14:paraId="69018FD6"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、提供了通用的实施方案，合理性、可行性一般，基本满足项目要求的得</w:t>
            </w:r>
            <w:r w:rsidRPr="00E57CFB">
              <w:rPr>
                <w:rFonts w:ascii="Times New Roman"/>
                <w:b w:val="0"/>
                <w:kern w:val="2"/>
                <w:position w:val="0"/>
                <w:sz w:val="21"/>
                <w:szCs w:val="21"/>
                <w:lang w:bidi="ar"/>
              </w:rPr>
              <w:t>0.5</w:t>
            </w:r>
            <w:r w:rsidRPr="00E57CFB">
              <w:rPr>
                <w:rFonts w:ascii="Times New Roman"/>
                <w:b w:val="0"/>
                <w:kern w:val="2"/>
                <w:position w:val="0"/>
                <w:sz w:val="21"/>
                <w:szCs w:val="21"/>
                <w:lang w:bidi="ar"/>
              </w:rPr>
              <w:t>分；</w:t>
            </w:r>
          </w:p>
          <w:p w14:paraId="7BF7F55B"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1AB4CD16" w14:textId="77777777">
        <w:trPr>
          <w:trHeight w:val="2237"/>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188F0FC7"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11</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435CF9F8"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运维应急响应</w:t>
            </w:r>
          </w:p>
          <w:p w14:paraId="60EE6D2B"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实施方案</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35DEEECD"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6</w:t>
            </w:r>
          </w:p>
        </w:tc>
        <w:tc>
          <w:tcPr>
            <w:tcW w:w="7324" w:type="dxa"/>
            <w:tcBorders>
              <w:top w:val="single" w:sz="4" w:space="0" w:color="000000"/>
              <w:left w:val="single" w:sz="4" w:space="0" w:color="000000"/>
              <w:bottom w:val="single" w:sz="4" w:space="0" w:color="000000"/>
              <w:right w:val="single" w:sz="4" w:space="0" w:color="000000"/>
            </w:tcBorders>
            <w:noWrap/>
            <w:vAlign w:val="center"/>
          </w:tcPr>
          <w:p w14:paraId="447C02B1" w14:textId="77777777" w:rsidR="00BA5E23" w:rsidRPr="00E57CFB" w:rsidRDefault="00000000">
            <w:pPr>
              <w:snapToGrid w:val="0"/>
              <w:spacing w:line="300" w:lineRule="exact"/>
              <w:rPr>
                <w:rFonts w:ascii="Times New Roman"/>
                <w:b w:val="0"/>
                <w:position w:val="0"/>
                <w:sz w:val="21"/>
                <w:szCs w:val="21"/>
                <w:lang w:bidi="ar"/>
              </w:rPr>
            </w:pPr>
            <w:r w:rsidRPr="00E57CFB">
              <w:rPr>
                <w:rFonts w:ascii="Times New Roman"/>
                <w:b w:val="0"/>
                <w:kern w:val="2"/>
                <w:position w:val="0"/>
                <w:sz w:val="21"/>
                <w:szCs w:val="21"/>
                <w:lang w:bidi="ar"/>
              </w:rPr>
              <w:t>投标人根据项目需求提供应急响应实施方案，至少包括数据水质异常、系统故障、突发环境事件、自然灾害（台风等）、重大活动等情况的责任分工、处置流程、保障措施等。</w:t>
            </w:r>
          </w:p>
          <w:p w14:paraId="6480206F"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、提供了内容详实、表述清晰的实施方案，对本项目的需求认识精准全面，阐述分析准确，可操作性、针对性强，完全满足且优于项目要求的得</w:t>
            </w:r>
            <w:r w:rsidRPr="00E57CFB">
              <w:rPr>
                <w:rFonts w:ascii="Times New Roman"/>
                <w:b w:val="0"/>
                <w:kern w:val="2"/>
                <w:position w:val="0"/>
                <w:sz w:val="21"/>
                <w:szCs w:val="21"/>
                <w:lang w:bidi="ar"/>
              </w:rPr>
              <w:t>6</w:t>
            </w:r>
            <w:r w:rsidRPr="00E57CFB">
              <w:rPr>
                <w:rFonts w:ascii="Times New Roman"/>
                <w:b w:val="0"/>
                <w:kern w:val="2"/>
                <w:position w:val="0"/>
                <w:sz w:val="21"/>
                <w:szCs w:val="21"/>
                <w:lang w:bidi="ar"/>
              </w:rPr>
              <w:t>分；</w:t>
            </w:r>
          </w:p>
          <w:p w14:paraId="22691DE4"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、提供了内容较为完整的实施方案，对本项目的需求认识基本准确，阐述分析具体，但细节有待完善，方案基本合理、可行，满足项目要求的得</w:t>
            </w: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分；</w:t>
            </w:r>
          </w:p>
          <w:p w14:paraId="35AC65F5"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、提供了通用的实施方案，合理性、可行性一般，基本满足项目要求的得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31D02F56"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274373EA" w14:textId="77777777">
        <w:trPr>
          <w:trHeight w:val="70"/>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252C8C7A"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12</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3915E2BD"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运维交接方案</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17A82BE7"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3</w:t>
            </w:r>
          </w:p>
        </w:tc>
        <w:tc>
          <w:tcPr>
            <w:tcW w:w="7324" w:type="dxa"/>
            <w:tcBorders>
              <w:top w:val="single" w:sz="4" w:space="0" w:color="000000"/>
              <w:left w:val="single" w:sz="4" w:space="0" w:color="000000"/>
              <w:bottom w:val="single" w:sz="4" w:space="0" w:color="000000"/>
              <w:right w:val="single" w:sz="4" w:space="0" w:color="000000"/>
            </w:tcBorders>
            <w:noWrap/>
            <w:vAlign w:val="center"/>
          </w:tcPr>
          <w:p w14:paraId="29A8FC16" w14:textId="77777777" w:rsidR="00BA5E23" w:rsidRPr="00E57CFB" w:rsidRDefault="00000000">
            <w:pPr>
              <w:snapToGrid w:val="0"/>
              <w:spacing w:line="300" w:lineRule="exact"/>
              <w:rPr>
                <w:rFonts w:ascii="Times New Roman"/>
                <w:b w:val="0"/>
                <w:position w:val="0"/>
                <w:sz w:val="21"/>
                <w:szCs w:val="21"/>
              </w:rPr>
            </w:pPr>
            <w:r w:rsidRPr="00E57CFB">
              <w:rPr>
                <w:rFonts w:ascii="Times New Roman"/>
                <w:b w:val="0"/>
                <w:kern w:val="2"/>
                <w:position w:val="0"/>
                <w:sz w:val="21"/>
                <w:szCs w:val="21"/>
                <w:lang w:bidi="ar"/>
              </w:rPr>
              <w:t>投标人根据项目需求提供运维交接实施方案，至少包括责任分工、时间安排、人员安排、交接内容、交接流程等。</w:t>
            </w:r>
          </w:p>
          <w:p w14:paraId="52DB9030"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、提供了内容详实、表述清晰的实施方案，对项目的需求认识精准全面，阐述分析准确，可操作性、针对性强，完全满足项目要求的得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4C37641E"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、提供了内容基本完整的实施方案，对项目的需求认识基本准确，阐述分析具体，方案基本合理、可行，基本满足项目要求，但细节有待完善的得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w:t>
            </w:r>
          </w:p>
          <w:p w14:paraId="0408B535"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、提供了通用的实施方案，与本项目的贴合度不高，部分满足项目要求的得</w:t>
            </w:r>
            <w:r w:rsidRPr="00E57CFB">
              <w:rPr>
                <w:rFonts w:ascii="Times New Roman"/>
                <w:b w:val="0"/>
                <w:kern w:val="2"/>
                <w:position w:val="0"/>
                <w:sz w:val="21"/>
                <w:szCs w:val="21"/>
                <w:lang w:bidi="ar"/>
              </w:rPr>
              <w:t>0.5</w:t>
            </w:r>
            <w:r w:rsidRPr="00E57CFB">
              <w:rPr>
                <w:rFonts w:ascii="Times New Roman"/>
                <w:b w:val="0"/>
                <w:kern w:val="2"/>
                <w:position w:val="0"/>
                <w:sz w:val="21"/>
                <w:szCs w:val="21"/>
                <w:lang w:bidi="ar"/>
              </w:rPr>
              <w:t>分；</w:t>
            </w:r>
          </w:p>
          <w:p w14:paraId="5D1C71B7"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15FC0664" w14:textId="77777777">
        <w:trPr>
          <w:trHeight w:val="70"/>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61C2AA34" w14:textId="77777777" w:rsidR="00BA5E23" w:rsidRPr="00E57CFB" w:rsidRDefault="00000000">
            <w:pPr>
              <w:spacing w:line="300" w:lineRule="exact"/>
              <w:jc w:val="center"/>
              <w:rPr>
                <w:rFonts w:ascii="Times New Roman"/>
                <w:b w:val="0"/>
                <w:kern w:val="2"/>
                <w:position w:val="0"/>
                <w:sz w:val="21"/>
                <w:szCs w:val="21"/>
                <w:lang w:bidi="ar"/>
              </w:rPr>
            </w:pPr>
            <w:r w:rsidRPr="00E57CFB">
              <w:rPr>
                <w:rFonts w:ascii="Times New Roman"/>
                <w:b w:val="0"/>
                <w:kern w:val="2"/>
                <w:position w:val="0"/>
                <w:sz w:val="21"/>
                <w:szCs w:val="21"/>
                <w:lang w:bidi="ar"/>
              </w:rPr>
              <w:t>13</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040870B3" w14:textId="77777777" w:rsidR="00BA5E23" w:rsidRPr="00E57CFB" w:rsidRDefault="00000000">
            <w:pPr>
              <w:tabs>
                <w:tab w:val="left" w:pos="6480"/>
              </w:tabs>
              <w:spacing w:line="300" w:lineRule="exact"/>
              <w:ind w:right="-100"/>
              <w:jc w:val="center"/>
              <w:rPr>
                <w:rFonts w:ascii="Times New Roman"/>
                <w:b w:val="0"/>
                <w:position w:val="0"/>
                <w:sz w:val="21"/>
                <w:szCs w:val="21"/>
                <w:lang w:bidi="ar"/>
              </w:rPr>
            </w:pPr>
            <w:r w:rsidRPr="00E57CFB">
              <w:rPr>
                <w:rFonts w:ascii="Times New Roman"/>
                <w:b w:val="0"/>
                <w:kern w:val="2"/>
                <w:position w:val="0"/>
                <w:sz w:val="21"/>
                <w:szCs w:val="21"/>
                <w:lang w:bidi="ar"/>
              </w:rPr>
              <w:t>运维管理保障</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52D83467" w14:textId="77777777" w:rsidR="00BA5E23" w:rsidRPr="00E57CFB" w:rsidRDefault="00000000">
            <w:pPr>
              <w:spacing w:line="300" w:lineRule="exact"/>
              <w:rPr>
                <w:rFonts w:ascii="Times New Roman"/>
                <w:b w:val="0"/>
                <w:kern w:val="2"/>
                <w:position w:val="0"/>
                <w:sz w:val="21"/>
                <w:szCs w:val="21"/>
              </w:rPr>
            </w:pPr>
            <w:r w:rsidRPr="00E57CFB">
              <w:rPr>
                <w:rFonts w:ascii="Times New Roman"/>
                <w:b w:val="0"/>
                <w:kern w:val="2"/>
                <w:position w:val="0"/>
                <w:sz w:val="21"/>
                <w:szCs w:val="21"/>
                <w:lang w:bidi="ar"/>
              </w:rPr>
              <w:t>6</w:t>
            </w:r>
          </w:p>
        </w:tc>
        <w:tc>
          <w:tcPr>
            <w:tcW w:w="7324" w:type="dxa"/>
            <w:tcBorders>
              <w:top w:val="single" w:sz="4" w:space="0" w:color="000000"/>
              <w:left w:val="single" w:sz="4" w:space="0" w:color="000000"/>
              <w:bottom w:val="single" w:sz="4" w:space="0" w:color="000000"/>
              <w:right w:val="single" w:sz="4" w:space="0" w:color="000000"/>
            </w:tcBorders>
            <w:noWrap/>
          </w:tcPr>
          <w:p w14:paraId="4B5F4828" w14:textId="77777777" w:rsidR="00BA5E23" w:rsidRPr="00E57CFB" w:rsidRDefault="00000000">
            <w:pPr>
              <w:snapToGrid w:val="0"/>
              <w:spacing w:line="300" w:lineRule="exact"/>
              <w:rPr>
                <w:rFonts w:ascii="Times New Roman"/>
                <w:b w:val="0"/>
                <w:bCs/>
                <w:kern w:val="2"/>
                <w:position w:val="0"/>
                <w:sz w:val="21"/>
                <w:szCs w:val="21"/>
              </w:rPr>
            </w:pPr>
            <w:r w:rsidRPr="00E57CFB">
              <w:rPr>
                <w:rFonts w:ascii="Times New Roman"/>
                <w:b w:val="0"/>
                <w:kern w:val="2"/>
                <w:position w:val="0"/>
                <w:sz w:val="21"/>
                <w:szCs w:val="21"/>
                <w:lang w:bidi="ar"/>
              </w:rPr>
              <w:t>投标人根据项目需求提供相关运维管理平台，</w:t>
            </w:r>
            <w:r w:rsidRPr="00E57CFB">
              <w:rPr>
                <w:rFonts w:ascii="Times New Roman"/>
                <w:b w:val="0"/>
                <w:bCs/>
                <w:kern w:val="2"/>
                <w:position w:val="0"/>
                <w:sz w:val="21"/>
                <w:szCs w:val="21"/>
              </w:rPr>
              <w:t>具备</w:t>
            </w:r>
            <w:r w:rsidRPr="00E57CFB">
              <w:rPr>
                <w:rFonts w:hAnsi="宋体" w:cs="宋体" w:hint="eastAsia"/>
                <w:b w:val="0"/>
                <w:bCs/>
                <w:kern w:val="2"/>
                <w:position w:val="0"/>
                <w:sz w:val="21"/>
                <w:szCs w:val="21"/>
                <w:lang w:val="zh-CN"/>
              </w:rPr>
              <w:t>①</w:t>
            </w:r>
            <w:r w:rsidRPr="00E57CFB">
              <w:rPr>
                <w:rFonts w:ascii="Times New Roman"/>
                <w:b w:val="0"/>
                <w:bCs/>
                <w:kern w:val="2"/>
                <w:position w:val="0"/>
                <w:sz w:val="21"/>
                <w:szCs w:val="21"/>
              </w:rPr>
              <w:t>任务分配、</w:t>
            </w:r>
            <w:r w:rsidRPr="00E57CFB">
              <w:rPr>
                <w:rFonts w:hAnsi="宋体" w:cs="宋体" w:hint="eastAsia"/>
                <w:b w:val="0"/>
                <w:bCs/>
                <w:kern w:val="2"/>
                <w:position w:val="0"/>
                <w:sz w:val="21"/>
                <w:szCs w:val="21"/>
              </w:rPr>
              <w:t>②</w:t>
            </w:r>
            <w:r w:rsidRPr="00E57CFB">
              <w:rPr>
                <w:rFonts w:ascii="Times New Roman"/>
                <w:b w:val="0"/>
                <w:bCs/>
                <w:kern w:val="2"/>
                <w:position w:val="0"/>
                <w:sz w:val="21"/>
                <w:szCs w:val="21"/>
              </w:rPr>
              <w:t>人员调度、</w:t>
            </w:r>
            <w:r w:rsidRPr="00E57CFB">
              <w:rPr>
                <w:rFonts w:hAnsi="宋体" w:cs="宋体" w:hint="eastAsia"/>
                <w:b w:val="0"/>
                <w:bCs/>
                <w:kern w:val="2"/>
                <w:position w:val="0"/>
                <w:sz w:val="21"/>
                <w:szCs w:val="21"/>
              </w:rPr>
              <w:t>③</w:t>
            </w:r>
            <w:r w:rsidRPr="00E57CFB">
              <w:rPr>
                <w:rFonts w:ascii="Times New Roman"/>
                <w:b w:val="0"/>
                <w:bCs/>
                <w:kern w:val="2"/>
                <w:position w:val="0"/>
                <w:sz w:val="21"/>
                <w:szCs w:val="21"/>
              </w:rPr>
              <w:t>资源管理、</w:t>
            </w:r>
            <w:r w:rsidRPr="00E57CFB">
              <w:rPr>
                <w:rFonts w:hAnsi="宋体" w:cs="宋体" w:hint="eastAsia"/>
                <w:b w:val="0"/>
                <w:bCs/>
                <w:kern w:val="2"/>
                <w:position w:val="0"/>
                <w:sz w:val="21"/>
                <w:szCs w:val="21"/>
              </w:rPr>
              <w:t>④</w:t>
            </w:r>
            <w:r w:rsidRPr="00E57CFB">
              <w:rPr>
                <w:rFonts w:ascii="Times New Roman"/>
                <w:b w:val="0"/>
                <w:bCs/>
                <w:kern w:val="2"/>
                <w:position w:val="0"/>
                <w:sz w:val="21"/>
                <w:szCs w:val="21"/>
              </w:rPr>
              <w:t>物料派发、</w:t>
            </w:r>
            <w:r w:rsidRPr="00E57CFB">
              <w:rPr>
                <w:rFonts w:hAnsi="宋体" w:cs="宋体" w:hint="eastAsia"/>
                <w:b w:val="0"/>
                <w:bCs/>
                <w:kern w:val="2"/>
                <w:position w:val="0"/>
                <w:sz w:val="21"/>
                <w:szCs w:val="21"/>
              </w:rPr>
              <w:t>⑤</w:t>
            </w:r>
            <w:r w:rsidRPr="00E57CFB">
              <w:rPr>
                <w:rFonts w:ascii="Times New Roman"/>
                <w:b w:val="0"/>
                <w:bCs/>
                <w:kern w:val="2"/>
                <w:position w:val="0"/>
                <w:sz w:val="21"/>
                <w:szCs w:val="21"/>
              </w:rPr>
              <w:t>进度跟踪、</w:t>
            </w:r>
            <w:r w:rsidRPr="00E57CFB">
              <w:rPr>
                <w:rFonts w:hAnsi="宋体" w:cs="宋体" w:hint="eastAsia"/>
                <w:b w:val="0"/>
                <w:bCs/>
                <w:kern w:val="2"/>
                <w:position w:val="0"/>
                <w:sz w:val="21"/>
                <w:szCs w:val="21"/>
              </w:rPr>
              <w:t>⑥</w:t>
            </w:r>
            <w:r w:rsidRPr="00E57CFB">
              <w:rPr>
                <w:rFonts w:ascii="Times New Roman"/>
                <w:b w:val="0"/>
                <w:bCs/>
                <w:kern w:val="2"/>
                <w:position w:val="0"/>
                <w:sz w:val="21"/>
                <w:szCs w:val="21"/>
              </w:rPr>
              <w:t>统计分析、</w:t>
            </w:r>
            <w:r w:rsidRPr="00E57CFB">
              <w:rPr>
                <w:rFonts w:hAnsi="宋体" w:cs="宋体" w:hint="eastAsia"/>
                <w:b w:val="0"/>
                <w:bCs/>
                <w:kern w:val="2"/>
                <w:position w:val="0"/>
                <w:sz w:val="21"/>
                <w:szCs w:val="21"/>
              </w:rPr>
              <w:t>⑦</w:t>
            </w:r>
            <w:r w:rsidRPr="00E57CFB">
              <w:rPr>
                <w:rFonts w:ascii="Times New Roman"/>
                <w:b w:val="0"/>
                <w:bCs/>
                <w:kern w:val="2"/>
                <w:position w:val="0"/>
                <w:sz w:val="21"/>
                <w:szCs w:val="21"/>
              </w:rPr>
              <w:t>任务下达</w:t>
            </w:r>
            <w:r w:rsidRPr="00E57CFB">
              <w:rPr>
                <w:rFonts w:hAnsi="宋体" w:cs="宋体" w:hint="eastAsia"/>
                <w:b w:val="0"/>
                <w:bCs/>
                <w:kern w:val="2"/>
                <w:position w:val="0"/>
                <w:sz w:val="21"/>
                <w:szCs w:val="21"/>
              </w:rPr>
              <w:t>⑧</w:t>
            </w:r>
            <w:r w:rsidRPr="00E57CFB">
              <w:rPr>
                <w:rFonts w:ascii="Times New Roman"/>
                <w:b w:val="0"/>
                <w:bCs/>
                <w:kern w:val="2"/>
                <w:position w:val="0"/>
                <w:sz w:val="21"/>
                <w:szCs w:val="21"/>
              </w:rPr>
              <w:t>运维实施、</w:t>
            </w:r>
            <w:r w:rsidRPr="00E57CFB">
              <w:rPr>
                <w:rFonts w:hAnsi="宋体" w:cs="宋体" w:hint="eastAsia"/>
                <w:b w:val="0"/>
                <w:bCs/>
                <w:kern w:val="2"/>
                <w:position w:val="0"/>
                <w:sz w:val="21"/>
                <w:szCs w:val="21"/>
              </w:rPr>
              <w:t>⑨</w:t>
            </w:r>
            <w:r w:rsidRPr="00E57CFB">
              <w:rPr>
                <w:rFonts w:ascii="Times New Roman"/>
                <w:b w:val="0"/>
                <w:bCs/>
                <w:kern w:val="2"/>
                <w:position w:val="0"/>
                <w:sz w:val="21"/>
                <w:szCs w:val="21"/>
              </w:rPr>
              <w:t>应急处置、</w:t>
            </w:r>
            <w:r w:rsidRPr="00E57CFB">
              <w:rPr>
                <w:rFonts w:hAnsi="宋体" w:cs="宋体" w:hint="eastAsia"/>
                <w:b w:val="0"/>
                <w:bCs/>
                <w:kern w:val="2"/>
                <w:position w:val="0"/>
                <w:sz w:val="21"/>
                <w:szCs w:val="21"/>
              </w:rPr>
              <w:t>⑩</w:t>
            </w:r>
            <w:r w:rsidRPr="00E57CFB">
              <w:rPr>
                <w:rFonts w:ascii="Times New Roman"/>
                <w:b w:val="0"/>
                <w:bCs/>
                <w:kern w:val="2"/>
                <w:position w:val="0"/>
                <w:sz w:val="21"/>
                <w:szCs w:val="21"/>
              </w:rPr>
              <w:t>物料管理、</w:t>
            </w:r>
            <w:r w:rsidRPr="00E57CFB">
              <w:rPr>
                <w:rFonts w:ascii="Cambria Math" w:hAnsi="Cambria Math" w:cs="Cambria Math"/>
                <w:b w:val="0"/>
                <w:bCs/>
                <w:kern w:val="2"/>
                <w:position w:val="0"/>
                <w:sz w:val="21"/>
                <w:szCs w:val="21"/>
              </w:rPr>
              <w:t>⑪</w:t>
            </w:r>
            <w:r w:rsidRPr="00E57CFB">
              <w:rPr>
                <w:rFonts w:ascii="Times New Roman"/>
                <w:b w:val="0"/>
                <w:bCs/>
                <w:kern w:val="2"/>
                <w:position w:val="0"/>
                <w:sz w:val="21"/>
                <w:szCs w:val="21"/>
              </w:rPr>
              <w:t>备品备件管理等功能。具备全部功能的得</w:t>
            </w:r>
            <w:r w:rsidRPr="00E57CFB">
              <w:rPr>
                <w:rFonts w:ascii="Times New Roman"/>
                <w:b w:val="0"/>
                <w:bCs/>
                <w:kern w:val="2"/>
                <w:position w:val="0"/>
                <w:sz w:val="21"/>
                <w:szCs w:val="21"/>
              </w:rPr>
              <w:t>6</w:t>
            </w:r>
            <w:r w:rsidRPr="00E57CFB">
              <w:rPr>
                <w:rFonts w:ascii="Times New Roman"/>
                <w:b w:val="0"/>
                <w:bCs/>
                <w:kern w:val="2"/>
                <w:position w:val="0"/>
                <w:sz w:val="21"/>
                <w:szCs w:val="21"/>
              </w:rPr>
              <w:t>分，其他不得分。</w:t>
            </w:r>
          </w:p>
          <w:p w14:paraId="21600039" w14:textId="77777777" w:rsidR="00BA5E23" w:rsidRPr="00E57CFB" w:rsidRDefault="00000000">
            <w:pPr>
              <w:snapToGrid w:val="0"/>
              <w:spacing w:line="300" w:lineRule="exact"/>
              <w:rPr>
                <w:rFonts w:ascii="Times New Roman"/>
                <w:bCs/>
                <w:kern w:val="2"/>
                <w:position w:val="0"/>
                <w:sz w:val="21"/>
                <w:szCs w:val="21"/>
                <w:lang w:bidi="ar"/>
              </w:rPr>
            </w:pPr>
            <w:r w:rsidRPr="00E57CFB">
              <w:rPr>
                <w:rFonts w:ascii="Times New Roman"/>
                <w:bCs/>
                <w:kern w:val="2"/>
                <w:position w:val="0"/>
                <w:sz w:val="21"/>
                <w:szCs w:val="21"/>
                <w:lang w:bidi="ar"/>
              </w:rPr>
              <w:t>注：</w:t>
            </w:r>
          </w:p>
          <w:p w14:paraId="7AF54E70"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rPr>
              <w:t>1</w:t>
            </w:r>
            <w:r w:rsidRPr="00E57CFB">
              <w:rPr>
                <w:rFonts w:ascii="Times New Roman"/>
                <w:b w:val="0"/>
                <w:kern w:val="2"/>
                <w:position w:val="0"/>
                <w:sz w:val="21"/>
                <w:szCs w:val="21"/>
              </w:rPr>
              <w:t>）须提供平台登录界面及相应功能截图，展示证明平台相关功能的应用；</w:t>
            </w:r>
          </w:p>
          <w:p w14:paraId="2FCF26AF"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w:t>
            </w:r>
            <w:r w:rsidRPr="00E57CFB">
              <w:rPr>
                <w:rFonts w:ascii="Times New Roman"/>
                <w:b w:val="0"/>
                <w:kern w:val="2"/>
                <w:position w:val="0"/>
                <w:sz w:val="21"/>
                <w:szCs w:val="21"/>
              </w:rPr>
              <w:t>须具有国家版权局颁发的计算机软件著作权登记证书，</w:t>
            </w:r>
          </w:p>
          <w:p w14:paraId="390BD520"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）未按要求提供证明材料或证明材料不足以证明的，不予认可。</w:t>
            </w:r>
          </w:p>
        </w:tc>
      </w:tr>
      <w:tr w:rsidR="00BA5E23" w:rsidRPr="00E57CFB" w14:paraId="6B316F79" w14:textId="77777777">
        <w:trPr>
          <w:trHeight w:val="70"/>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008DF509" w14:textId="77777777" w:rsidR="00BA5E23" w:rsidRPr="00E57CFB" w:rsidRDefault="00000000">
            <w:pPr>
              <w:spacing w:line="300" w:lineRule="exact"/>
              <w:jc w:val="center"/>
              <w:rPr>
                <w:rFonts w:ascii="Times New Roman"/>
                <w:b w:val="0"/>
                <w:kern w:val="2"/>
                <w:position w:val="0"/>
                <w:sz w:val="21"/>
                <w:szCs w:val="21"/>
                <w:lang w:bidi="ar"/>
              </w:rPr>
            </w:pPr>
            <w:r w:rsidRPr="00E57CFB">
              <w:rPr>
                <w:rFonts w:ascii="Times New Roman"/>
                <w:b w:val="0"/>
                <w:kern w:val="2"/>
                <w:position w:val="0"/>
                <w:sz w:val="21"/>
                <w:szCs w:val="21"/>
                <w:lang w:bidi="ar"/>
              </w:rPr>
              <w:t>14</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60FE116A" w14:textId="77777777" w:rsidR="00BA5E23" w:rsidRPr="00E57CFB" w:rsidRDefault="00000000">
            <w:pPr>
              <w:tabs>
                <w:tab w:val="left" w:pos="6480"/>
              </w:tabs>
              <w:spacing w:line="300" w:lineRule="exact"/>
              <w:ind w:right="-100"/>
              <w:jc w:val="center"/>
              <w:rPr>
                <w:rFonts w:ascii="Times New Roman"/>
                <w:b w:val="0"/>
                <w:position w:val="0"/>
                <w:sz w:val="21"/>
                <w:szCs w:val="21"/>
                <w:lang w:bidi="ar"/>
              </w:rPr>
            </w:pPr>
            <w:r w:rsidRPr="00E57CFB">
              <w:rPr>
                <w:rFonts w:ascii="Times New Roman"/>
                <w:b w:val="0"/>
                <w:kern w:val="2"/>
                <w:position w:val="0"/>
                <w:sz w:val="21"/>
                <w:szCs w:val="21"/>
                <w:lang w:bidi="ar"/>
              </w:rPr>
              <w:t>数智化试点工作方案</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0DEF03BA" w14:textId="77777777" w:rsidR="00BA5E23" w:rsidRPr="00E57CFB" w:rsidRDefault="00000000">
            <w:pPr>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7</w:t>
            </w:r>
          </w:p>
        </w:tc>
        <w:tc>
          <w:tcPr>
            <w:tcW w:w="7324" w:type="dxa"/>
            <w:tcBorders>
              <w:top w:val="single" w:sz="4" w:space="0" w:color="000000"/>
              <w:left w:val="single" w:sz="4" w:space="0" w:color="000000"/>
              <w:bottom w:val="single" w:sz="4" w:space="0" w:color="000000"/>
              <w:right w:val="single" w:sz="4" w:space="0" w:color="000000"/>
            </w:tcBorders>
            <w:noWrap/>
          </w:tcPr>
          <w:p w14:paraId="256EAAF2"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投标人根据项目需求提供投标人根据项目需求提供数智化转型试点工作方案进行综合评审。</w:t>
            </w:r>
          </w:p>
          <w:p w14:paraId="21A0DE7B" w14:textId="77777777" w:rsidR="00BA5E23" w:rsidRPr="00E57CFB" w:rsidRDefault="00000000">
            <w:pPr>
              <w:snapToGrid w:val="0"/>
              <w:spacing w:line="300" w:lineRule="exact"/>
              <w:rPr>
                <w:rFonts w:ascii="Times New Roman"/>
                <w:b w:val="0"/>
                <w:bCs/>
                <w:kern w:val="2"/>
                <w:position w:val="0"/>
                <w:sz w:val="21"/>
                <w:szCs w:val="21"/>
              </w:rPr>
            </w:pPr>
            <w:r w:rsidRPr="00E57CFB">
              <w:rPr>
                <w:rFonts w:ascii="Times New Roman"/>
                <w:b w:val="0"/>
                <w:bCs/>
                <w:kern w:val="2"/>
                <w:position w:val="0"/>
                <w:sz w:val="21"/>
                <w:szCs w:val="21"/>
              </w:rPr>
              <w:t>1</w:t>
            </w:r>
            <w:r w:rsidRPr="00E57CFB">
              <w:rPr>
                <w:rFonts w:ascii="Times New Roman"/>
                <w:b w:val="0"/>
                <w:bCs/>
                <w:kern w:val="2"/>
                <w:position w:val="0"/>
                <w:sz w:val="21"/>
                <w:szCs w:val="21"/>
              </w:rPr>
              <w:t>、提供的</w:t>
            </w:r>
            <w:r w:rsidRPr="00E57CFB">
              <w:rPr>
                <w:rFonts w:ascii="Times New Roman"/>
                <w:b w:val="0"/>
                <w:kern w:val="2"/>
                <w:position w:val="0"/>
                <w:sz w:val="21"/>
                <w:szCs w:val="21"/>
                <w:lang w:bidi="ar"/>
              </w:rPr>
              <w:t>智能无人运维水站具有</w:t>
            </w:r>
            <w:r w:rsidRPr="00E57CFB">
              <w:rPr>
                <w:rFonts w:hAnsi="宋体" w:cs="宋体" w:hint="eastAsia"/>
                <w:b w:val="0"/>
                <w:kern w:val="2"/>
                <w:position w:val="0"/>
                <w:sz w:val="21"/>
                <w:szCs w:val="21"/>
                <w:lang w:val="zh-CN" w:bidi="ar"/>
              </w:rPr>
              <w:t>①</w:t>
            </w:r>
            <w:r w:rsidRPr="00E57CFB">
              <w:rPr>
                <w:rFonts w:ascii="Times New Roman"/>
                <w:b w:val="0"/>
                <w:kern w:val="2"/>
                <w:position w:val="0"/>
                <w:sz w:val="21"/>
                <w:szCs w:val="21"/>
                <w:lang w:bidi="ar"/>
              </w:rPr>
              <w:t>自动巡检、</w:t>
            </w:r>
            <w:r w:rsidRPr="00E57CFB">
              <w:rPr>
                <w:rFonts w:hAnsi="宋体" w:cs="宋体" w:hint="eastAsia"/>
                <w:b w:val="0"/>
                <w:kern w:val="2"/>
                <w:position w:val="0"/>
                <w:sz w:val="21"/>
                <w:szCs w:val="21"/>
                <w:lang w:bidi="ar"/>
              </w:rPr>
              <w:t>②</w:t>
            </w:r>
            <w:r w:rsidRPr="00E57CFB">
              <w:rPr>
                <w:rFonts w:ascii="Times New Roman"/>
                <w:b w:val="0"/>
                <w:kern w:val="2"/>
                <w:position w:val="0"/>
                <w:sz w:val="21"/>
                <w:szCs w:val="21"/>
                <w:lang w:bidi="ar"/>
              </w:rPr>
              <w:t>自动质控、</w:t>
            </w:r>
            <w:r w:rsidRPr="00E57CFB">
              <w:rPr>
                <w:rFonts w:hAnsi="宋体" w:cs="宋体" w:hint="eastAsia"/>
                <w:b w:val="0"/>
                <w:kern w:val="2"/>
                <w:position w:val="0"/>
                <w:sz w:val="21"/>
                <w:szCs w:val="21"/>
                <w:lang w:bidi="ar"/>
              </w:rPr>
              <w:t>③</w:t>
            </w:r>
            <w:r w:rsidRPr="00E57CFB">
              <w:rPr>
                <w:rFonts w:ascii="Times New Roman"/>
                <w:b w:val="0"/>
                <w:kern w:val="2"/>
                <w:position w:val="0"/>
                <w:sz w:val="21"/>
                <w:szCs w:val="21"/>
                <w:lang w:bidi="ar"/>
              </w:rPr>
              <w:t>自动</w:t>
            </w:r>
            <w:r w:rsidRPr="00E57CFB">
              <w:rPr>
                <w:rFonts w:ascii="Times New Roman" w:hint="eastAsia"/>
                <w:b w:val="0"/>
                <w:kern w:val="2"/>
                <w:position w:val="0"/>
                <w:sz w:val="21"/>
                <w:szCs w:val="21"/>
                <w:lang w:bidi="ar"/>
              </w:rPr>
              <w:t>诊断、</w:t>
            </w:r>
            <w:r w:rsidRPr="00E57CFB">
              <w:rPr>
                <w:rFonts w:hAnsi="宋体" w:cs="宋体" w:hint="eastAsia"/>
                <w:b w:val="0"/>
                <w:kern w:val="2"/>
                <w:position w:val="0"/>
                <w:sz w:val="21"/>
                <w:szCs w:val="21"/>
                <w:lang w:bidi="ar"/>
              </w:rPr>
              <w:t>④</w:t>
            </w:r>
            <w:r w:rsidRPr="00E57CFB">
              <w:rPr>
                <w:rFonts w:ascii="Times New Roman" w:hint="eastAsia"/>
                <w:b w:val="0"/>
                <w:kern w:val="2"/>
                <w:position w:val="0"/>
                <w:sz w:val="21"/>
                <w:szCs w:val="21"/>
                <w:lang w:bidi="ar"/>
              </w:rPr>
              <w:t>自动审核、</w:t>
            </w:r>
            <w:r w:rsidRPr="00E57CFB">
              <w:rPr>
                <w:rFonts w:hAnsi="宋体" w:cs="宋体" w:hint="eastAsia"/>
                <w:b w:val="0"/>
                <w:kern w:val="2"/>
                <w:position w:val="0"/>
                <w:sz w:val="21"/>
                <w:szCs w:val="21"/>
                <w:lang w:bidi="ar"/>
              </w:rPr>
              <w:t>⑤</w:t>
            </w:r>
            <w:r w:rsidRPr="00E57CFB">
              <w:rPr>
                <w:rFonts w:ascii="Times New Roman" w:hint="eastAsia"/>
                <w:b w:val="0"/>
                <w:kern w:val="2"/>
                <w:position w:val="0"/>
                <w:sz w:val="21"/>
                <w:szCs w:val="21"/>
                <w:lang w:bidi="ar"/>
              </w:rPr>
              <w:t>语音交互、</w:t>
            </w:r>
            <w:r w:rsidRPr="00E57CFB">
              <w:rPr>
                <w:rFonts w:hAnsi="宋体" w:cs="宋体" w:hint="eastAsia"/>
                <w:b w:val="0"/>
                <w:kern w:val="2"/>
                <w:position w:val="0"/>
                <w:sz w:val="21"/>
                <w:szCs w:val="21"/>
                <w:lang w:bidi="ar"/>
              </w:rPr>
              <w:t>⑥</w:t>
            </w:r>
            <w:r w:rsidRPr="00E57CFB">
              <w:rPr>
                <w:rFonts w:ascii="Times New Roman" w:hint="eastAsia"/>
                <w:b w:val="0"/>
                <w:kern w:val="2"/>
                <w:position w:val="0"/>
                <w:sz w:val="21"/>
                <w:szCs w:val="21"/>
                <w:lang w:bidi="ar"/>
              </w:rPr>
              <w:t>智能管理等功能。已</w:t>
            </w:r>
            <w:r w:rsidRPr="00E57CFB">
              <w:rPr>
                <w:rFonts w:ascii="Times New Roman" w:hint="eastAsia"/>
                <w:b w:val="0"/>
                <w:bCs/>
                <w:kern w:val="2"/>
                <w:position w:val="0"/>
                <w:sz w:val="21"/>
                <w:szCs w:val="21"/>
              </w:rPr>
              <w:t>具备全部功能的得</w:t>
            </w:r>
            <w:r w:rsidRPr="00E57CFB">
              <w:rPr>
                <w:rFonts w:ascii="Times New Roman" w:hint="eastAsia"/>
                <w:b w:val="0"/>
                <w:bCs/>
                <w:kern w:val="2"/>
                <w:position w:val="0"/>
                <w:sz w:val="21"/>
                <w:szCs w:val="21"/>
              </w:rPr>
              <w:t>5</w:t>
            </w:r>
            <w:r w:rsidRPr="00E57CFB">
              <w:rPr>
                <w:rFonts w:ascii="Times New Roman" w:hint="eastAsia"/>
                <w:b w:val="0"/>
                <w:bCs/>
                <w:kern w:val="2"/>
                <w:position w:val="0"/>
                <w:sz w:val="21"/>
                <w:szCs w:val="21"/>
              </w:rPr>
              <w:t>分，</w:t>
            </w:r>
            <w:r w:rsidRPr="00E57CFB">
              <w:rPr>
                <w:rFonts w:ascii="Times New Roman" w:hint="eastAsia"/>
                <w:b w:val="0"/>
                <w:kern w:val="2"/>
                <w:position w:val="0"/>
                <w:sz w:val="21"/>
                <w:szCs w:val="21"/>
                <w:lang w:bidi="ar"/>
              </w:rPr>
              <w:t>已</w:t>
            </w:r>
            <w:r w:rsidRPr="00E57CFB">
              <w:rPr>
                <w:rFonts w:ascii="Times New Roman" w:hint="eastAsia"/>
                <w:b w:val="0"/>
                <w:bCs/>
                <w:kern w:val="2"/>
                <w:position w:val="0"/>
                <w:sz w:val="21"/>
                <w:szCs w:val="21"/>
              </w:rPr>
              <w:t>具备全部功能的得</w:t>
            </w:r>
            <w:r w:rsidRPr="00E57CFB">
              <w:rPr>
                <w:rFonts w:ascii="Times New Roman"/>
                <w:b w:val="0"/>
                <w:bCs/>
                <w:kern w:val="2"/>
                <w:position w:val="0"/>
                <w:sz w:val="21"/>
                <w:szCs w:val="21"/>
              </w:rPr>
              <w:t>5</w:t>
            </w:r>
            <w:r w:rsidRPr="00E57CFB">
              <w:rPr>
                <w:rFonts w:ascii="Times New Roman" w:hint="eastAsia"/>
                <w:b w:val="0"/>
                <w:bCs/>
                <w:kern w:val="2"/>
                <w:position w:val="0"/>
                <w:sz w:val="21"/>
                <w:szCs w:val="21"/>
              </w:rPr>
              <w:t>分，</w:t>
            </w:r>
            <w:r w:rsidRPr="00E57CFB">
              <w:rPr>
                <w:rFonts w:ascii="Times New Roman"/>
                <w:b w:val="0"/>
                <w:bCs/>
                <w:kern w:val="2"/>
                <w:position w:val="0"/>
                <w:sz w:val="21"/>
                <w:szCs w:val="21"/>
              </w:rPr>
              <w:t>4-5</w:t>
            </w:r>
            <w:r w:rsidRPr="00E57CFB">
              <w:rPr>
                <w:rFonts w:ascii="Times New Roman" w:hint="eastAsia"/>
                <w:b w:val="0"/>
                <w:bCs/>
                <w:kern w:val="2"/>
                <w:position w:val="0"/>
                <w:sz w:val="21"/>
                <w:szCs w:val="21"/>
              </w:rPr>
              <w:t>项得</w:t>
            </w:r>
            <w:r w:rsidRPr="00E57CFB">
              <w:rPr>
                <w:rFonts w:ascii="Times New Roman"/>
                <w:b w:val="0"/>
                <w:bCs/>
                <w:kern w:val="2"/>
                <w:position w:val="0"/>
                <w:sz w:val="21"/>
                <w:szCs w:val="21"/>
              </w:rPr>
              <w:t>2.5</w:t>
            </w:r>
            <w:r w:rsidRPr="00E57CFB">
              <w:rPr>
                <w:rFonts w:ascii="Times New Roman" w:hint="eastAsia"/>
                <w:b w:val="0"/>
                <w:bCs/>
                <w:kern w:val="2"/>
                <w:position w:val="0"/>
                <w:sz w:val="21"/>
                <w:szCs w:val="21"/>
              </w:rPr>
              <w:t>分，</w:t>
            </w:r>
            <w:r w:rsidRPr="00E57CFB">
              <w:rPr>
                <w:rFonts w:ascii="Times New Roman"/>
                <w:b w:val="0"/>
                <w:bCs/>
                <w:kern w:val="2"/>
                <w:position w:val="0"/>
                <w:sz w:val="21"/>
                <w:szCs w:val="21"/>
              </w:rPr>
              <w:t>1-3</w:t>
            </w:r>
            <w:r w:rsidRPr="00E57CFB">
              <w:rPr>
                <w:rFonts w:ascii="Times New Roman" w:hint="eastAsia"/>
                <w:b w:val="0"/>
                <w:bCs/>
                <w:kern w:val="2"/>
                <w:position w:val="0"/>
                <w:sz w:val="21"/>
                <w:szCs w:val="21"/>
              </w:rPr>
              <w:t>项得</w:t>
            </w:r>
            <w:r w:rsidRPr="00E57CFB">
              <w:rPr>
                <w:rFonts w:ascii="Times New Roman"/>
                <w:b w:val="0"/>
                <w:bCs/>
                <w:kern w:val="2"/>
                <w:position w:val="0"/>
                <w:sz w:val="21"/>
                <w:szCs w:val="21"/>
              </w:rPr>
              <w:t>1</w:t>
            </w:r>
            <w:r w:rsidRPr="00E57CFB">
              <w:rPr>
                <w:rFonts w:ascii="Times New Roman" w:hint="eastAsia"/>
                <w:b w:val="0"/>
                <w:bCs/>
                <w:kern w:val="2"/>
                <w:position w:val="0"/>
                <w:sz w:val="21"/>
                <w:szCs w:val="21"/>
              </w:rPr>
              <w:t>分，其他不得分。。</w:t>
            </w:r>
          </w:p>
          <w:p w14:paraId="3383E2FC" w14:textId="77777777" w:rsidR="00BA5E23" w:rsidRPr="00E57CFB" w:rsidRDefault="00000000">
            <w:pPr>
              <w:snapToGrid w:val="0"/>
              <w:spacing w:line="300" w:lineRule="exact"/>
              <w:rPr>
                <w:rFonts w:ascii="Times New Roman"/>
                <w:b w:val="0"/>
                <w:bCs/>
                <w:kern w:val="2"/>
                <w:position w:val="0"/>
                <w:sz w:val="21"/>
                <w:szCs w:val="21"/>
              </w:rPr>
            </w:pPr>
            <w:r w:rsidRPr="00E57CFB">
              <w:rPr>
                <w:rFonts w:ascii="Times New Roman" w:hint="eastAsia"/>
                <w:b w:val="0"/>
                <w:bCs/>
                <w:kern w:val="2"/>
                <w:position w:val="0"/>
                <w:sz w:val="21"/>
                <w:szCs w:val="21"/>
              </w:rPr>
              <w:t>2</w:t>
            </w:r>
            <w:r w:rsidRPr="00E57CFB">
              <w:rPr>
                <w:rFonts w:ascii="Times New Roman" w:hint="eastAsia"/>
                <w:b w:val="0"/>
                <w:bCs/>
                <w:kern w:val="2"/>
                <w:position w:val="0"/>
                <w:sz w:val="21"/>
                <w:szCs w:val="21"/>
              </w:rPr>
              <w:t>、</w:t>
            </w:r>
            <w:r w:rsidRPr="00E57CFB">
              <w:rPr>
                <w:rFonts w:ascii="Times New Roman" w:hint="eastAsia"/>
                <w:b w:val="0"/>
                <w:kern w:val="2"/>
                <w:position w:val="0"/>
                <w:sz w:val="21"/>
                <w:szCs w:val="21"/>
                <w:lang w:bidi="ar"/>
              </w:rPr>
              <w:t>方案满足技术验证要求，对现状和客观因素考虑周密，内容明确、细致，技术路线清晰合理，得</w:t>
            </w:r>
            <w:r w:rsidRPr="00E57CFB">
              <w:rPr>
                <w:rFonts w:ascii="Times New Roman" w:hint="eastAsia"/>
                <w:b w:val="0"/>
                <w:kern w:val="2"/>
                <w:position w:val="0"/>
                <w:sz w:val="21"/>
                <w:szCs w:val="21"/>
                <w:lang w:bidi="ar"/>
              </w:rPr>
              <w:t>2</w:t>
            </w:r>
            <w:r w:rsidRPr="00E57CFB">
              <w:rPr>
                <w:rFonts w:ascii="Times New Roman" w:hint="eastAsia"/>
                <w:b w:val="0"/>
                <w:kern w:val="2"/>
                <w:position w:val="0"/>
                <w:sz w:val="21"/>
                <w:szCs w:val="21"/>
                <w:lang w:bidi="ar"/>
              </w:rPr>
              <w:t>分；方案仅简单考虑现状和客观因素，内容完整性</w:t>
            </w:r>
            <w:r w:rsidRPr="00E57CFB">
              <w:rPr>
                <w:rFonts w:ascii="Times New Roman"/>
                <w:b w:val="0"/>
                <w:kern w:val="2"/>
                <w:position w:val="0"/>
                <w:sz w:val="21"/>
                <w:szCs w:val="21"/>
                <w:lang w:bidi="ar"/>
              </w:rPr>
              <w:t>一般，描述比较模糊笼统，存在关键内容方案设计欠合理，得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分；仅为通用方案，关键内容设计有缺失，得</w:t>
            </w:r>
            <w:r w:rsidRPr="00E57CFB">
              <w:rPr>
                <w:rFonts w:ascii="Times New Roman"/>
                <w:b w:val="0"/>
                <w:kern w:val="2"/>
                <w:position w:val="0"/>
                <w:sz w:val="21"/>
                <w:szCs w:val="21"/>
                <w:lang w:bidi="ar"/>
              </w:rPr>
              <w:t>0.5</w:t>
            </w:r>
            <w:r w:rsidRPr="00E57CFB">
              <w:rPr>
                <w:rFonts w:ascii="Times New Roman"/>
                <w:b w:val="0"/>
                <w:kern w:val="2"/>
                <w:position w:val="0"/>
                <w:sz w:val="21"/>
                <w:szCs w:val="21"/>
                <w:lang w:bidi="ar"/>
              </w:rPr>
              <w:t>分；未提供不得分。</w:t>
            </w:r>
          </w:p>
          <w:p w14:paraId="65A7B044" w14:textId="77777777" w:rsidR="00BA5E23" w:rsidRPr="00E57CFB" w:rsidRDefault="00000000">
            <w:pPr>
              <w:snapToGrid w:val="0"/>
              <w:spacing w:line="300" w:lineRule="exact"/>
              <w:rPr>
                <w:rFonts w:ascii="Times New Roman"/>
                <w:bCs/>
                <w:kern w:val="2"/>
                <w:position w:val="0"/>
                <w:sz w:val="21"/>
                <w:szCs w:val="21"/>
                <w:lang w:bidi="ar"/>
              </w:rPr>
            </w:pPr>
            <w:r w:rsidRPr="00E57CFB">
              <w:rPr>
                <w:rFonts w:ascii="Times New Roman"/>
                <w:bCs/>
                <w:kern w:val="2"/>
                <w:position w:val="0"/>
                <w:sz w:val="21"/>
                <w:szCs w:val="21"/>
                <w:lang w:bidi="ar"/>
              </w:rPr>
              <w:t>注：</w:t>
            </w:r>
          </w:p>
          <w:p w14:paraId="6D220EEC"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rPr>
              <w:t>1</w:t>
            </w:r>
            <w:r w:rsidRPr="00E57CFB">
              <w:rPr>
                <w:rFonts w:ascii="Times New Roman"/>
                <w:b w:val="0"/>
                <w:kern w:val="2"/>
                <w:position w:val="0"/>
                <w:sz w:val="21"/>
                <w:szCs w:val="21"/>
              </w:rPr>
              <w:t>）须提供同类型智能无人运维水站现场照片、工作日志及运维记录。</w:t>
            </w:r>
          </w:p>
          <w:p w14:paraId="4EA354FE"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w:t>
            </w:r>
            <w:r w:rsidRPr="00E57CFB">
              <w:rPr>
                <w:rFonts w:ascii="Times New Roman"/>
                <w:b w:val="0"/>
                <w:kern w:val="2"/>
                <w:position w:val="0"/>
                <w:sz w:val="21"/>
                <w:szCs w:val="21"/>
              </w:rPr>
              <w:t>须提供相应功能的实物照片、操作界面截图等展示相关功能的应用。</w:t>
            </w:r>
          </w:p>
          <w:p w14:paraId="6B00656B"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）须提供智能无人运维水站具有使用权的证明材料。</w:t>
            </w:r>
          </w:p>
          <w:p w14:paraId="093FAF36"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）未按要求提供证明材料或证明材料不足以证明的，不予认可。</w:t>
            </w:r>
          </w:p>
        </w:tc>
      </w:tr>
    </w:tbl>
    <w:p w14:paraId="628E7263" w14:textId="77777777" w:rsidR="00BA5E23" w:rsidRPr="00E57CFB" w:rsidRDefault="00BA5E23">
      <w:pPr>
        <w:spacing w:line="300" w:lineRule="exact"/>
        <w:rPr>
          <w:rFonts w:hAnsi="宋体" w:cs="宋体" w:hint="eastAsia"/>
          <w:kern w:val="2"/>
          <w:position w:val="0"/>
          <w:sz w:val="22"/>
          <w:szCs w:val="24"/>
        </w:rPr>
      </w:pPr>
    </w:p>
    <w:p w14:paraId="0DC71C81" w14:textId="77777777" w:rsidR="00BA5E23" w:rsidRPr="00E57CFB" w:rsidRDefault="00000000">
      <w:pPr>
        <w:spacing w:line="360" w:lineRule="auto"/>
        <w:jc w:val="center"/>
        <w:outlineLvl w:val="1"/>
        <w:rPr>
          <w:rFonts w:hAnsi="宋体" w:cs="宋体" w:hint="eastAsia"/>
          <w:kern w:val="2"/>
          <w:position w:val="0"/>
        </w:rPr>
      </w:pPr>
      <w:r w:rsidRPr="00E57CFB">
        <w:rPr>
          <w:rFonts w:ascii="黑体" w:eastAsia="黑体" w:hAnsi="黑体" w:hint="eastAsia"/>
          <w:b w:val="0"/>
          <w:kern w:val="2"/>
          <w:position w:val="0"/>
          <w:sz w:val="32"/>
          <w:szCs w:val="32"/>
        </w:rPr>
        <w:t>水质自动监测站运维服务项目招标评分细则（包3）</w:t>
      </w:r>
    </w:p>
    <w:tbl>
      <w:tblPr>
        <w:tblW w:w="96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6"/>
        <w:gridCol w:w="778"/>
        <w:gridCol w:w="654"/>
        <w:gridCol w:w="7687"/>
      </w:tblGrid>
      <w:tr w:rsidR="00BA5E23" w:rsidRPr="00E57CFB" w14:paraId="282CF2ED" w14:textId="77777777">
        <w:trPr>
          <w:trHeight w:val="555"/>
          <w:tblHeader/>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2A9D40DB" w14:textId="77777777" w:rsidR="00BA5E23" w:rsidRPr="00E57CFB" w:rsidRDefault="00000000">
            <w:pPr>
              <w:spacing w:line="300" w:lineRule="exact"/>
              <w:ind w:right="-100"/>
              <w:jc w:val="center"/>
              <w:rPr>
                <w:rFonts w:hAnsi="宋体" w:cs="宋体" w:hint="eastAsia"/>
                <w:bCs/>
                <w:kern w:val="2"/>
                <w:position w:val="0"/>
                <w:sz w:val="21"/>
                <w:szCs w:val="21"/>
              </w:rPr>
            </w:pPr>
            <w:r w:rsidRPr="00E57CFB">
              <w:rPr>
                <w:rFonts w:hAnsi="宋体" w:cs="宋体" w:hint="eastAsia"/>
                <w:bCs/>
                <w:kern w:val="2"/>
                <w:position w:val="0"/>
                <w:sz w:val="21"/>
                <w:szCs w:val="21"/>
              </w:rPr>
              <w:t>序号</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6DCDC9AD" w14:textId="77777777" w:rsidR="00BA5E23" w:rsidRPr="00E57CFB" w:rsidRDefault="00000000">
            <w:pPr>
              <w:spacing w:line="300" w:lineRule="exact"/>
              <w:ind w:right="-100"/>
              <w:jc w:val="center"/>
              <w:rPr>
                <w:rFonts w:hAnsi="宋体" w:cs="宋体" w:hint="eastAsia"/>
                <w:bCs/>
                <w:kern w:val="2"/>
                <w:position w:val="0"/>
                <w:sz w:val="21"/>
                <w:szCs w:val="21"/>
                <w:lang w:val="zh-CN"/>
              </w:rPr>
            </w:pPr>
            <w:r w:rsidRPr="00E57CFB">
              <w:rPr>
                <w:rFonts w:hAnsi="宋体" w:cs="宋体" w:hint="eastAsia"/>
                <w:bCs/>
                <w:kern w:val="2"/>
                <w:position w:val="0"/>
                <w:sz w:val="21"/>
                <w:szCs w:val="21"/>
                <w:lang w:val="zh-CN"/>
              </w:rPr>
              <w:t>评审</w:t>
            </w:r>
          </w:p>
          <w:p w14:paraId="0ABEF3ED" w14:textId="77777777" w:rsidR="00BA5E23" w:rsidRPr="00E57CFB" w:rsidRDefault="00000000">
            <w:pPr>
              <w:spacing w:line="300" w:lineRule="exact"/>
              <w:ind w:right="-100"/>
              <w:jc w:val="center"/>
              <w:rPr>
                <w:rFonts w:hAnsi="宋体" w:cs="宋体" w:hint="eastAsia"/>
                <w:bCs/>
                <w:kern w:val="2"/>
                <w:position w:val="0"/>
                <w:sz w:val="21"/>
                <w:szCs w:val="21"/>
                <w:lang w:val="zh-CN"/>
              </w:rPr>
            </w:pPr>
            <w:r w:rsidRPr="00E57CFB">
              <w:rPr>
                <w:rFonts w:hAnsi="宋体" w:cs="宋体" w:hint="eastAsia"/>
                <w:bCs/>
                <w:kern w:val="2"/>
                <w:position w:val="0"/>
                <w:sz w:val="21"/>
                <w:szCs w:val="21"/>
                <w:lang w:val="zh-CN"/>
              </w:rPr>
              <w:t>项目</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5AA08B29" w14:textId="77777777" w:rsidR="00BA5E23" w:rsidRPr="00E57CFB" w:rsidRDefault="00000000">
            <w:pPr>
              <w:spacing w:line="300" w:lineRule="exact"/>
              <w:jc w:val="center"/>
              <w:rPr>
                <w:rFonts w:hAnsi="宋体" w:cs="宋体" w:hint="eastAsia"/>
                <w:bCs/>
                <w:kern w:val="2"/>
                <w:position w:val="0"/>
                <w:sz w:val="21"/>
                <w:szCs w:val="21"/>
                <w:lang w:val="zh-CN"/>
              </w:rPr>
            </w:pPr>
            <w:r w:rsidRPr="00E57CFB">
              <w:rPr>
                <w:rFonts w:hAnsi="宋体" w:cs="宋体" w:hint="eastAsia"/>
                <w:bCs/>
                <w:kern w:val="2"/>
                <w:position w:val="0"/>
                <w:sz w:val="21"/>
                <w:szCs w:val="21"/>
                <w:lang w:val="zh-CN"/>
              </w:rPr>
              <w:t>分数</w:t>
            </w:r>
          </w:p>
        </w:tc>
        <w:tc>
          <w:tcPr>
            <w:tcW w:w="7687" w:type="dxa"/>
            <w:tcBorders>
              <w:top w:val="single" w:sz="4" w:space="0" w:color="000000"/>
              <w:left w:val="single" w:sz="4" w:space="0" w:color="000000"/>
              <w:bottom w:val="single" w:sz="4" w:space="0" w:color="000000"/>
              <w:right w:val="single" w:sz="4" w:space="0" w:color="000000"/>
            </w:tcBorders>
            <w:noWrap/>
            <w:vAlign w:val="center"/>
          </w:tcPr>
          <w:p w14:paraId="5C078959" w14:textId="77777777" w:rsidR="00BA5E23" w:rsidRPr="00E57CFB" w:rsidRDefault="00000000">
            <w:pPr>
              <w:spacing w:line="300" w:lineRule="exact"/>
              <w:jc w:val="center"/>
              <w:rPr>
                <w:rFonts w:hAnsi="宋体" w:cs="宋体" w:hint="eastAsia"/>
                <w:bCs/>
                <w:kern w:val="2"/>
                <w:position w:val="0"/>
                <w:sz w:val="21"/>
                <w:szCs w:val="21"/>
                <w:lang w:val="zh-CN"/>
              </w:rPr>
            </w:pPr>
            <w:r w:rsidRPr="00E57CFB">
              <w:rPr>
                <w:rFonts w:hAnsi="宋体" w:cs="宋体" w:hint="eastAsia"/>
                <w:bCs/>
                <w:kern w:val="2"/>
                <w:position w:val="0"/>
                <w:sz w:val="21"/>
                <w:szCs w:val="21"/>
                <w:lang w:val="zh-CN"/>
              </w:rPr>
              <w:t>评分标准</w:t>
            </w:r>
          </w:p>
        </w:tc>
      </w:tr>
      <w:tr w:rsidR="00BA5E23" w:rsidRPr="00E57CFB" w14:paraId="496FEA5F" w14:textId="77777777">
        <w:trPr>
          <w:trHeight w:val="3004"/>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5F702E89"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1</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6DB61FB3"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综合</w:t>
            </w:r>
          </w:p>
          <w:p w14:paraId="7EEAFF5F" w14:textId="77777777" w:rsidR="00BA5E23" w:rsidRPr="00E57CFB" w:rsidRDefault="00000000">
            <w:pPr>
              <w:tabs>
                <w:tab w:val="left" w:pos="6480"/>
              </w:tabs>
              <w:spacing w:line="30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bidi="ar"/>
              </w:rPr>
              <w:t>实</w:t>
            </w:r>
            <w:r w:rsidRPr="00E57CFB">
              <w:rPr>
                <w:rFonts w:ascii="Times New Roman"/>
                <w:b w:val="0"/>
                <w:kern w:val="2"/>
                <w:position w:val="0"/>
                <w:sz w:val="21"/>
                <w:szCs w:val="21"/>
                <w:lang w:val="zh-CN" w:bidi="ar"/>
              </w:rPr>
              <w:t>力</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1853EEB4" w14:textId="77777777" w:rsidR="00BA5E23" w:rsidRPr="00E57CFB" w:rsidRDefault="00000000">
            <w:pPr>
              <w:spacing w:line="300" w:lineRule="exact"/>
              <w:jc w:val="center"/>
              <w:rPr>
                <w:rFonts w:ascii="Times New Roman"/>
                <w:b w:val="0"/>
                <w:kern w:val="2"/>
                <w:position w:val="0"/>
                <w:sz w:val="21"/>
                <w:szCs w:val="21"/>
              </w:rPr>
            </w:pPr>
            <w:r w:rsidRPr="00E57CFB">
              <w:rPr>
                <w:rFonts w:ascii="Times New Roman"/>
                <w:b w:val="0"/>
                <w:kern w:val="2"/>
                <w:position w:val="0"/>
                <w:sz w:val="21"/>
                <w:szCs w:val="21"/>
              </w:rPr>
              <w:t>3</w:t>
            </w:r>
          </w:p>
        </w:tc>
        <w:tc>
          <w:tcPr>
            <w:tcW w:w="7687" w:type="dxa"/>
            <w:tcBorders>
              <w:top w:val="single" w:sz="4" w:space="0" w:color="000000"/>
              <w:left w:val="single" w:sz="4" w:space="0" w:color="000000"/>
              <w:bottom w:val="single" w:sz="4" w:space="0" w:color="000000"/>
              <w:right w:val="single" w:sz="4" w:space="0" w:color="000000"/>
            </w:tcBorders>
            <w:noWrap/>
            <w:vAlign w:val="center"/>
          </w:tcPr>
          <w:p w14:paraId="66F9275C" w14:textId="77777777" w:rsidR="00BA5E23" w:rsidRPr="00E57CFB" w:rsidRDefault="00000000">
            <w:pPr>
              <w:snapToGrid w:val="0"/>
              <w:spacing w:line="300" w:lineRule="exact"/>
              <w:rPr>
                <w:rFonts w:ascii="Times New Roman"/>
                <w:b w:val="0"/>
                <w:position w:val="0"/>
                <w:sz w:val="21"/>
                <w:szCs w:val="21"/>
                <w:lang w:bidi="ar"/>
              </w:rPr>
            </w:pPr>
            <w:r w:rsidRPr="00E57CFB">
              <w:rPr>
                <w:rFonts w:ascii="Times New Roman"/>
                <w:b w:val="0"/>
                <w:kern w:val="2"/>
                <w:position w:val="0"/>
                <w:sz w:val="21"/>
                <w:szCs w:val="21"/>
                <w:lang w:bidi="ar"/>
              </w:rPr>
              <w:t>投标人具有的相关认证认可资质的证书。</w:t>
            </w:r>
          </w:p>
          <w:p w14:paraId="7F67E88F"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、具有有效状态的</w:t>
            </w:r>
            <w:r w:rsidRPr="00E57CFB">
              <w:rPr>
                <w:rFonts w:ascii="Times New Roman"/>
                <w:b w:val="0"/>
                <w:kern w:val="2"/>
                <w:position w:val="0"/>
                <w:sz w:val="21"/>
                <w:szCs w:val="21"/>
                <w:lang w:bidi="ar"/>
              </w:rPr>
              <w:t>ISO 9001</w:t>
            </w:r>
            <w:r w:rsidRPr="00E57CFB">
              <w:rPr>
                <w:rFonts w:ascii="Times New Roman"/>
                <w:b w:val="0"/>
                <w:kern w:val="2"/>
                <w:position w:val="0"/>
                <w:sz w:val="21"/>
                <w:szCs w:val="21"/>
                <w:lang w:bidi="ar"/>
              </w:rPr>
              <w:t>质量管理体系认证证书，得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5051A49E"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、具有有效状态的</w:t>
            </w:r>
            <w:r w:rsidRPr="00E57CFB">
              <w:rPr>
                <w:rFonts w:ascii="Times New Roman"/>
                <w:b w:val="0"/>
                <w:kern w:val="2"/>
                <w:position w:val="0"/>
                <w:sz w:val="21"/>
                <w:szCs w:val="21"/>
                <w:lang w:bidi="ar"/>
              </w:rPr>
              <w:t>ISO 14001</w:t>
            </w:r>
            <w:r w:rsidRPr="00E57CFB">
              <w:rPr>
                <w:rFonts w:ascii="Times New Roman" w:hint="eastAsia"/>
                <w:b w:val="0"/>
                <w:kern w:val="2"/>
                <w:position w:val="0"/>
                <w:sz w:val="21"/>
                <w:szCs w:val="21"/>
                <w:lang w:bidi="ar"/>
              </w:rPr>
              <w:t>环境管理体系认证证书</w:t>
            </w:r>
            <w:r w:rsidRPr="00E57CFB">
              <w:rPr>
                <w:rFonts w:ascii="Times New Roman"/>
                <w:b w:val="0"/>
                <w:kern w:val="2"/>
                <w:position w:val="0"/>
                <w:sz w:val="21"/>
                <w:szCs w:val="21"/>
                <w:lang w:bidi="ar"/>
              </w:rPr>
              <w:t>，得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6725262D"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、具有有效状态的</w:t>
            </w:r>
            <w:r w:rsidRPr="00E57CFB">
              <w:rPr>
                <w:rFonts w:ascii="Times New Roman"/>
                <w:b w:val="0"/>
                <w:kern w:val="2"/>
                <w:position w:val="0"/>
                <w:sz w:val="21"/>
                <w:szCs w:val="21"/>
                <w:lang w:bidi="ar"/>
              </w:rPr>
              <w:t>ISO 27001</w:t>
            </w:r>
            <w:r w:rsidRPr="00E57CFB">
              <w:rPr>
                <w:rFonts w:ascii="Times New Roman"/>
                <w:b w:val="0"/>
                <w:kern w:val="2"/>
                <w:position w:val="0"/>
                <w:sz w:val="21"/>
                <w:szCs w:val="21"/>
                <w:lang w:bidi="ar"/>
              </w:rPr>
              <w:t>信息安全管理体系认证证书，得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173671F4"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Cs/>
                <w:kern w:val="2"/>
                <w:position w:val="0"/>
                <w:sz w:val="21"/>
                <w:szCs w:val="21"/>
                <w:lang w:bidi="ar"/>
              </w:rPr>
              <w:t>注：</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）须提供有效期内的证书复印件并加盖公章。</w:t>
            </w:r>
          </w:p>
          <w:p w14:paraId="1EBE5CCF"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）须提供全国认证认可信息公共服务平台（</w:t>
            </w:r>
            <w:r w:rsidRPr="00E57CFB">
              <w:rPr>
                <w:rFonts w:ascii="Times New Roman"/>
                <w:b w:val="0"/>
                <w:kern w:val="2"/>
                <w:position w:val="0"/>
                <w:sz w:val="21"/>
                <w:szCs w:val="21"/>
                <w:lang w:bidi="ar"/>
              </w:rPr>
              <w:t>http://cx.cnca.cn</w:t>
            </w:r>
            <w:r w:rsidRPr="00E57CFB">
              <w:rPr>
                <w:rFonts w:ascii="Times New Roman"/>
                <w:b w:val="0"/>
                <w:kern w:val="2"/>
                <w:position w:val="0"/>
                <w:sz w:val="21"/>
                <w:szCs w:val="21"/>
                <w:lang w:bidi="ar"/>
              </w:rPr>
              <w:t>）对体系证书的信息查询截图作为证明材料。</w:t>
            </w:r>
          </w:p>
          <w:p w14:paraId="07FB2966"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）未按要求提供证明材料的，不予认可。</w:t>
            </w:r>
          </w:p>
        </w:tc>
      </w:tr>
      <w:tr w:rsidR="00BA5E23" w:rsidRPr="00E57CFB" w14:paraId="2971ECFE" w14:textId="77777777">
        <w:trPr>
          <w:trHeight w:val="2417"/>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657F20D1"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2</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591AD7C1" w14:textId="77777777" w:rsidR="00BA5E23" w:rsidRPr="00E57CFB" w:rsidRDefault="00000000">
            <w:pPr>
              <w:tabs>
                <w:tab w:val="left" w:pos="6480"/>
              </w:tabs>
              <w:spacing w:line="30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val="zh-CN" w:bidi="ar"/>
              </w:rPr>
              <w:t>类似</w:t>
            </w:r>
          </w:p>
          <w:p w14:paraId="75D3DB2E" w14:textId="77777777" w:rsidR="00BA5E23" w:rsidRPr="00E57CFB" w:rsidRDefault="00000000">
            <w:pPr>
              <w:tabs>
                <w:tab w:val="left" w:pos="6480"/>
              </w:tabs>
              <w:spacing w:line="30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val="zh-CN" w:bidi="ar"/>
              </w:rPr>
              <w:t>业绩</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5B8C6C45" w14:textId="77777777" w:rsidR="00BA5E23" w:rsidRPr="00E57CFB" w:rsidRDefault="00000000">
            <w:pPr>
              <w:spacing w:line="300" w:lineRule="exact"/>
              <w:jc w:val="center"/>
              <w:rPr>
                <w:rFonts w:ascii="Times New Roman"/>
                <w:b w:val="0"/>
                <w:kern w:val="2"/>
                <w:position w:val="0"/>
                <w:sz w:val="21"/>
                <w:szCs w:val="21"/>
              </w:rPr>
            </w:pPr>
            <w:r w:rsidRPr="00E57CFB">
              <w:rPr>
                <w:rFonts w:ascii="Times New Roman"/>
                <w:b w:val="0"/>
                <w:kern w:val="2"/>
                <w:position w:val="0"/>
                <w:sz w:val="21"/>
                <w:szCs w:val="21"/>
              </w:rPr>
              <w:t>4</w:t>
            </w:r>
          </w:p>
        </w:tc>
        <w:tc>
          <w:tcPr>
            <w:tcW w:w="7687" w:type="dxa"/>
            <w:tcBorders>
              <w:top w:val="single" w:sz="4" w:space="0" w:color="000000"/>
              <w:left w:val="single" w:sz="4" w:space="0" w:color="000000"/>
              <w:bottom w:val="single" w:sz="4" w:space="0" w:color="000000"/>
              <w:right w:val="single" w:sz="4" w:space="0" w:color="000000"/>
            </w:tcBorders>
            <w:noWrap/>
            <w:vAlign w:val="center"/>
          </w:tcPr>
          <w:p w14:paraId="352276F2" w14:textId="77777777" w:rsidR="00BA5E23" w:rsidRPr="00E57CFB" w:rsidRDefault="00000000">
            <w:pPr>
              <w:snapToGrid w:val="0"/>
              <w:spacing w:line="300" w:lineRule="exact"/>
              <w:rPr>
                <w:rFonts w:ascii="Times New Roman"/>
                <w:b w:val="0"/>
                <w:position w:val="0"/>
                <w:sz w:val="21"/>
                <w:szCs w:val="21"/>
                <w:lang w:bidi="ar"/>
              </w:rPr>
            </w:pPr>
            <w:r w:rsidRPr="00E57CFB">
              <w:rPr>
                <w:rFonts w:ascii="Times New Roman"/>
                <w:b w:val="0"/>
                <w:kern w:val="2"/>
                <w:position w:val="0"/>
                <w:sz w:val="21"/>
                <w:szCs w:val="21"/>
                <w:lang w:bidi="ar"/>
              </w:rPr>
              <w:t>2023</w:t>
            </w:r>
            <w:r w:rsidRPr="00E57CFB">
              <w:rPr>
                <w:rFonts w:ascii="Times New Roman"/>
                <w:b w:val="0"/>
                <w:kern w:val="2"/>
                <w:position w:val="0"/>
                <w:sz w:val="21"/>
                <w:szCs w:val="21"/>
                <w:lang w:bidi="ar"/>
              </w:rPr>
              <w:t>年</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月</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日以来投标人承担与本项目类似的运维服务项目业绩（主要指运维设备类型、数量），提供</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份合同得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分，最高得</w:t>
            </w: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分。</w:t>
            </w:r>
          </w:p>
          <w:p w14:paraId="063A00A1" w14:textId="77777777" w:rsidR="00BA5E23" w:rsidRPr="00E57CFB" w:rsidRDefault="00000000">
            <w:pPr>
              <w:snapToGrid w:val="0"/>
              <w:spacing w:line="300" w:lineRule="exact"/>
              <w:rPr>
                <w:rFonts w:ascii="Times New Roman"/>
                <w:bCs/>
                <w:kern w:val="2"/>
                <w:position w:val="0"/>
                <w:sz w:val="21"/>
                <w:szCs w:val="21"/>
                <w:lang w:bidi="ar"/>
              </w:rPr>
            </w:pPr>
            <w:r w:rsidRPr="00E57CFB">
              <w:rPr>
                <w:rFonts w:ascii="Times New Roman"/>
                <w:bCs/>
                <w:kern w:val="2"/>
                <w:position w:val="0"/>
                <w:sz w:val="21"/>
                <w:szCs w:val="21"/>
                <w:lang w:bidi="ar"/>
              </w:rPr>
              <w:t>注：</w:t>
            </w:r>
          </w:p>
          <w:p w14:paraId="7A36C460"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）提供运维合同复印件并加盖公章，须包括但不限于合同首页、主要内容页（运维站点名称、地址、运维指标覆盖范围、运维服务时间等）、签章页等。</w:t>
            </w:r>
          </w:p>
          <w:p w14:paraId="2218974E"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）提供与运维合同一致的满意度证明材料，并加盖公章。</w:t>
            </w:r>
          </w:p>
          <w:p w14:paraId="24714BB4"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）未按要求提供证明材料或证明材料不足以证明的，不予认可。</w:t>
            </w:r>
          </w:p>
        </w:tc>
      </w:tr>
      <w:tr w:rsidR="00BA5E23" w:rsidRPr="00E57CFB" w14:paraId="3B5F1824" w14:textId="77777777">
        <w:trPr>
          <w:trHeight w:val="236"/>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129D9362"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3</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422BD88A" w14:textId="77777777" w:rsidR="00BA5E23" w:rsidRPr="00E57CFB" w:rsidRDefault="00000000">
            <w:pPr>
              <w:tabs>
                <w:tab w:val="left" w:pos="6480"/>
              </w:tabs>
              <w:spacing w:line="30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bidi="ar"/>
              </w:rPr>
              <w:t>质控实验室资质情况</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271EF9FB" w14:textId="77777777" w:rsidR="00BA5E23" w:rsidRPr="00E57CFB" w:rsidRDefault="00000000">
            <w:pPr>
              <w:spacing w:line="300" w:lineRule="exact"/>
              <w:jc w:val="center"/>
              <w:rPr>
                <w:rFonts w:ascii="Times New Roman"/>
                <w:b w:val="0"/>
                <w:kern w:val="2"/>
                <w:position w:val="0"/>
                <w:sz w:val="21"/>
                <w:szCs w:val="21"/>
              </w:rPr>
            </w:pPr>
            <w:r w:rsidRPr="00E57CFB">
              <w:rPr>
                <w:rFonts w:ascii="Times New Roman"/>
                <w:b w:val="0"/>
                <w:kern w:val="2"/>
                <w:position w:val="0"/>
                <w:sz w:val="21"/>
                <w:szCs w:val="21"/>
              </w:rPr>
              <w:t>5</w:t>
            </w:r>
          </w:p>
        </w:tc>
        <w:tc>
          <w:tcPr>
            <w:tcW w:w="7687" w:type="dxa"/>
            <w:tcBorders>
              <w:top w:val="single" w:sz="4" w:space="0" w:color="000000"/>
              <w:left w:val="single" w:sz="4" w:space="0" w:color="000000"/>
              <w:bottom w:val="single" w:sz="4" w:space="0" w:color="000000"/>
              <w:right w:val="single" w:sz="4" w:space="0" w:color="000000"/>
            </w:tcBorders>
            <w:noWrap/>
            <w:vAlign w:val="center"/>
          </w:tcPr>
          <w:p w14:paraId="6A68CF79" w14:textId="77777777" w:rsidR="00BA5E23" w:rsidRPr="00E57CFB" w:rsidRDefault="00000000">
            <w:pPr>
              <w:snapToGrid w:val="0"/>
              <w:spacing w:line="300" w:lineRule="exact"/>
              <w:rPr>
                <w:rFonts w:ascii="Times New Roman"/>
                <w:b w:val="0"/>
                <w:position w:val="0"/>
                <w:sz w:val="21"/>
                <w:szCs w:val="21"/>
                <w:lang w:bidi="ar"/>
              </w:rPr>
            </w:pPr>
            <w:r w:rsidRPr="00E57CFB">
              <w:rPr>
                <w:rFonts w:ascii="Times New Roman"/>
                <w:b w:val="0"/>
                <w:kern w:val="2"/>
                <w:position w:val="0"/>
                <w:sz w:val="21"/>
                <w:szCs w:val="21"/>
                <w:lang w:bidi="ar"/>
              </w:rPr>
              <w:t>投标人提供的质控实验室资质情况，必须包含本项目自动监测指标（除流速、流向）的相关监测能力。</w:t>
            </w:r>
          </w:p>
          <w:p w14:paraId="51EC4520"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投标人自有或控股质控实验室具有</w:t>
            </w:r>
            <w:r w:rsidRPr="00E57CFB">
              <w:rPr>
                <w:rFonts w:ascii="Times New Roman"/>
                <w:b w:val="0"/>
                <w:kern w:val="2"/>
                <w:position w:val="0"/>
                <w:sz w:val="21"/>
                <w:szCs w:val="21"/>
                <w:lang w:bidi="ar"/>
              </w:rPr>
              <w:t>CMA</w:t>
            </w:r>
            <w:r w:rsidRPr="00E57CFB">
              <w:rPr>
                <w:rFonts w:ascii="Times New Roman"/>
                <w:b w:val="0"/>
                <w:kern w:val="2"/>
                <w:position w:val="0"/>
                <w:sz w:val="21"/>
                <w:szCs w:val="21"/>
                <w:lang w:bidi="ar"/>
              </w:rPr>
              <w:t>资质检验检测机构，得</w:t>
            </w:r>
            <w:r w:rsidRPr="00E57CFB">
              <w:rPr>
                <w:rFonts w:ascii="Times New Roman"/>
                <w:b w:val="0"/>
                <w:kern w:val="2"/>
                <w:position w:val="0"/>
                <w:sz w:val="21"/>
                <w:szCs w:val="21"/>
                <w:lang w:bidi="ar"/>
              </w:rPr>
              <w:t>5</w:t>
            </w:r>
            <w:r w:rsidRPr="00E57CFB">
              <w:rPr>
                <w:rFonts w:ascii="Times New Roman"/>
                <w:b w:val="0"/>
                <w:kern w:val="2"/>
                <w:position w:val="0"/>
                <w:sz w:val="21"/>
                <w:szCs w:val="21"/>
                <w:lang w:bidi="ar"/>
              </w:rPr>
              <w:t>分；投标人与具有</w:t>
            </w:r>
            <w:r w:rsidRPr="00E57CFB">
              <w:rPr>
                <w:rFonts w:ascii="Times New Roman"/>
                <w:b w:val="0"/>
                <w:kern w:val="2"/>
                <w:position w:val="0"/>
                <w:sz w:val="21"/>
                <w:szCs w:val="21"/>
                <w:lang w:bidi="ar"/>
              </w:rPr>
              <w:t>CMA</w:t>
            </w:r>
            <w:r w:rsidRPr="00E57CFB">
              <w:rPr>
                <w:rFonts w:ascii="Times New Roman"/>
                <w:b w:val="0"/>
                <w:kern w:val="2"/>
                <w:position w:val="0"/>
                <w:sz w:val="21"/>
                <w:szCs w:val="21"/>
                <w:lang w:bidi="ar"/>
              </w:rPr>
              <w:t>资质的检验检测机构签订相应委托协议的，得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分；其他均不得分。</w:t>
            </w:r>
          </w:p>
          <w:p w14:paraId="7024B33D" w14:textId="77777777" w:rsidR="00BA5E23" w:rsidRPr="00E57CFB" w:rsidRDefault="00000000">
            <w:pPr>
              <w:snapToGrid w:val="0"/>
              <w:spacing w:line="300" w:lineRule="exact"/>
              <w:rPr>
                <w:rFonts w:ascii="Times New Roman"/>
                <w:bCs/>
                <w:kern w:val="2"/>
                <w:position w:val="0"/>
                <w:sz w:val="21"/>
                <w:szCs w:val="21"/>
                <w:lang w:bidi="ar"/>
              </w:rPr>
            </w:pPr>
            <w:r w:rsidRPr="00E57CFB">
              <w:rPr>
                <w:rFonts w:ascii="Times New Roman"/>
                <w:bCs/>
                <w:kern w:val="2"/>
                <w:position w:val="0"/>
                <w:sz w:val="21"/>
                <w:szCs w:val="21"/>
                <w:lang w:bidi="ar"/>
              </w:rPr>
              <w:t>注：</w:t>
            </w:r>
          </w:p>
          <w:p w14:paraId="4AFD2A77"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）须提供有效期内</w:t>
            </w:r>
            <w:r w:rsidRPr="00E57CFB">
              <w:rPr>
                <w:rFonts w:ascii="Times New Roman"/>
                <w:b w:val="0"/>
                <w:kern w:val="2"/>
                <w:position w:val="0"/>
                <w:sz w:val="21"/>
                <w:szCs w:val="21"/>
                <w:lang w:bidi="ar"/>
              </w:rPr>
              <w:t>CMA</w:t>
            </w:r>
            <w:r w:rsidRPr="00E57CFB">
              <w:rPr>
                <w:rFonts w:ascii="Times New Roman"/>
                <w:b w:val="0"/>
                <w:kern w:val="2"/>
                <w:position w:val="0"/>
                <w:sz w:val="21"/>
                <w:szCs w:val="21"/>
                <w:lang w:bidi="ar"/>
              </w:rPr>
              <w:t>资质证书及检测项目附表的复印件并加盖检验检测机构公章。</w:t>
            </w:r>
          </w:p>
          <w:p w14:paraId="6D52E215"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）如为自有或控股检验检测机构，须提供所有权或控股证明文件。</w:t>
            </w:r>
          </w:p>
          <w:p w14:paraId="1FB82B14"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）如为委托的检验检测机构，须提供委托协议。</w:t>
            </w:r>
          </w:p>
          <w:p w14:paraId="77596405"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）未按要求提供证明材料的，不予认可。</w:t>
            </w:r>
          </w:p>
        </w:tc>
      </w:tr>
      <w:tr w:rsidR="00BA5E23" w:rsidRPr="00E57CFB" w14:paraId="0157CCDD" w14:textId="77777777">
        <w:trPr>
          <w:trHeight w:val="269"/>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4A2DEE86" w14:textId="77777777" w:rsidR="00BA5E23" w:rsidRPr="00E57CFB" w:rsidRDefault="00000000">
            <w:pPr>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5F247587" w14:textId="77777777" w:rsidR="00BA5E23" w:rsidRPr="00E57CFB" w:rsidRDefault="00000000">
            <w:pPr>
              <w:tabs>
                <w:tab w:val="left" w:pos="6480"/>
              </w:tabs>
              <w:spacing w:line="300" w:lineRule="exact"/>
              <w:ind w:right="-100"/>
              <w:jc w:val="center"/>
              <w:rPr>
                <w:rFonts w:ascii="Times New Roman"/>
                <w:b w:val="0"/>
                <w:position w:val="0"/>
                <w:sz w:val="21"/>
                <w:szCs w:val="21"/>
                <w:lang w:bidi="ar"/>
              </w:rPr>
            </w:pPr>
            <w:r w:rsidRPr="00E57CFB">
              <w:rPr>
                <w:rFonts w:ascii="Times New Roman"/>
                <w:b w:val="0"/>
                <w:kern w:val="2"/>
                <w:position w:val="0"/>
                <w:sz w:val="21"/>
                <w:szCs w:val="21"/>
                <w:lang w:val="zh-CN" w:bidi="ar"/>
              </w:rPr>
              <w:t>自动监测质量管理</w:t>
            </w:r>
            <w:r w:rsidRPr="00E57CFB">
              <w:rPr>
                <w:rFonts w:ascii="Times New Roman"/>
                <w:b w:val="0"/>
                <w:kern w:val="2"/>
                <w:position w:val="0"/>
                <w:sz w:val="21"/>
                <w:szCs w:val="21"/>
                <w:lang w:bidi="ar"/>
              </w:rPr>
              <w:t>体系</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14BD96A2" w14:textId="77777777" w:rsidR="00BA5E23" w:rsidRPr="00E57CFB" w:rsidRDefault="00000000">
            <w:pPr>
              <w:snapToGrid w:val="0"/>
              <w:spacing w:line="300" w:lineRule="exact"/>
              <w:jc w:val="center"/>
              <w:rPr>
                <w:rFonts w:ascii="Times New Roman"/>
                <w:b w:val="0"/>
                <w:kern w:val="2"/>
                <w:position w:val="0"/>
                <w:sz w:val="21"/>
                <w:szCs w:val="21"/>
              </w:rPr>
            </w:pPr>
            <w:r w:rsidRPr="00E57CFB">
              <w:rPr>
                <w:rFonts w:ascii="Times New Roman"/>
                <w:b w:val="0"/>
                <w:kern w:val="2"/>
                <w:position w:val="0"/>
                <w:sz w:val="21"/>
                <w:szCs w:val="21"/>
              </w:rPr>
              <w:t>6</w:t>
            </w:r>
          </w:p>
        </w:tc>
        <w:tc>
          <w:tcPr>
            <w:tcW w:w="7687" w:type="dxa"/>
            <w:tcBorders>
              <w:top w:val="single" w:sz="4" w:space="0" w:color="000000"/>
              <w:left w:val="single" w:sz="4" w:space="0" w:color="000000"/>
              <w:bottom w:val="single" w:sz="4" w:space="0" w:color="000000"/>
              <w:right w:val="single" w:sz="4" w:space="0" w:color="000000"/>
            </w:tcBorders>
            <w:noWrap/>
            <w:vAlign w:val="center"/>
          </w:tcPr>
          <w:p w14:paraId="48488F7B"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投标人提供建立并实施的自动监测质量管理体系文件及体系运行的相关记录，包括：质量手册、程序文件、最近一次质量审核（内审）报告和质量评估（管理评审）报告等。</w:t>
            </w:r>
          </w:p>
          <w:p w14:paraId="22B5383A"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、提供了内容详实、表述清晰的运维管理体系文件和相关记录，现有体系健全、运行有效并能持续改进，完全满足且优于项目要求的，得</w:t>
            </w:r>
            <w:r w:rsidRPr="00E57CFB">
              <w:rPr>
                <w:rFonts w:ascii="Times New Roman"/>
                <w:b w:val="0"/>
                <w:kern w:val="2"/>
                <w:position w:val="0"/>
                <w:sz w:val="21"/>
                <w:szCs w:val="21"/>
                <w:lang w:bidi="ar"/>
              </w:rPr>
              <w:t>6</w:t>
            </w:r>
            <w:r w:rsidRPr="00E57CFB">
              <w:rPr>
                <w:rFonts w:ascii="Times New Roman"/>
                <w:b w:val="0"/>
                <w:kern w:val="2"/>
                <w:position w:val="0"/>
                <w:sz w:val="21"/>
                <w:szCs w:val="21"/>
                <w:lang w:bidi="ar"/>
              </w:rPr>
              <w:t>分；</w:t>
            </w:r>
          </w:p>
          <w:p w14:paraId="1D3ADB0B"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、提供了内容较为完整的质量管理体系文件和相关记录，体系符合要求、运行正常，满足项目要求的，得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75F203E5"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、提供了通用的质量管理体系文件和相关记录，体系基本符合要求，与项目的符合程度不高，基本满足项目要求的，得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608C4C4B"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、未提供相应内容或无法满足项目要求的，得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36125EF4" w14:textId="77777777">
        <w:trPr>
          <w:trHeight w:val="236"/>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205AF82E" w14:textId="77777777" w:rsidR="00BA5E23" w:rsidRPr="00E57CFB" w:rsidRDefault="00000000">
            <w:pPr>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5</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5CEFB189" w14:textId="77777777" w:rsidR="00BA5E23" w:rsidRPr="00E57CFB" w:rsidRDefault="00000000">
            <w:pPr>
              <w:tabs>
                <w:tab w:val="left" w:pos="6480"/>
              </w:tabs>
              <w:spacing w:line="300" w:lineRule="exact"/>
              <w:ind w:right="-100"/>
              <w:jc w:val="center"/>
              <w:rPr>
                <w:rFonts w:ascii="Times New Roman"/>
                <w:b w:val="0"/>
                <w:position w:val="0"/>
                <w:sz w:val="21"/>
                <w:szCs w:val="21"/>
                <w:lang w:val="zh-CN" w:bidi="ar"/>
              </w:rPr>
            </w:pPr>
            <w:r w:rsidRPr="00E57CFB">
              <w:rPr>
                <w:rFonts w:ascii="Times New Roman"/>
                <w:b w:val="0"/>
                <w:kern w:val="2"/>
                <w:position w:val="0"/>
                <w:sz w:val="21"/>
                <w:szCs w:val="21"/>
                <w:lang w:val="zh-CN" w:bidi="ar"/>
              </w:rPr>
              <w:t>运行维护组织实施方</w:t>
            </w:r>
            <w:r w:rsidRPr="00E57CFB">
              <w:rPr>
                <w:rFonts w:ascii="Times New Roman"/>
                <w:b w:val="0"/>
                <w:kern w:val="2"/>
                <w:position w:val="0"/>
                <w:sz w:val="21"/>
                <w:szCs w:val="21"/>
                <w:lang w:bidi="ar"/>
              </w:rPr>
              <w:t xml:space="preserve"> </w:t>
            </w:r>
            <w:r w:rsidRPr="00E57CFB">
              <w:rPr>
                <w:rFonts w:ascii="Times New Roman"/>
                <w:b w:val="0"/>
                <w:kern w:val="2"/>
                <w:position w:val="0"/>
                <w:sz w:val="21"/>
                <w:szCs w:val="21"/>
                <w:lang w:val="zh-CN" w:bidi="ar"/>
              </w:rPr>
              <w:t>案</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727ABC48" w14:textId="77777777" w:rsidR="00BA5E23" w:rsidRPr="00E57CFB" w:rsidRDefault="00000000">
            <w:pPr>
              <w:snapToGrid w:val="0"/>
              <w:spacing w:line="300" w:lineRule="exact"/>
              <w:jc w:val="center"/>
              <w:rPr>
                <w:rFonts w:ascii="Times New Roman"/>
                <w:b w:val="0"/>
                <w:kern w:val="2"/>
                <w:position w:val="0"/>
                <w:sz w:val="21"/>
                <w:szCs w:val="21"/>
              </w:rPr>
            </w:pPr>
            <w:r w:rsidRPr="00E57CFB">
              <w:rPr>
                <w:rFonts w:ascii="Times New Roman"/>
                <w:b w:val="0"/>
                <w:kern w:val="2"/>
                <w:position w:val="0"/>
                <w:sz w:val="21"/>
                <w:szCs w:val="21"/>
              </w:rPr>
              <w:t>6</w:t>
            </w:r>
          </w:p>
        </w:tc>
        <w:tc>
          <w:tcPr>
            <w:tcW w:w="7687" w:type="dxa"/>
            <w:tcBorders>
              <w:top w:val="single" w:sz="4" w:space="0" w:color="000000"/>
              <w:left w:val="single" w:sz="4" w:space="0" w:color="000000"/>
              <w:bottom w:val="single" w:sz="4" w:space="0" w:color="000000"/>
              <w:right w:val="single" w:sz="4" w:space="0" w:color="000000"/>
            </w:tcBorders>
            <w:noWrap/>
            <w:vAlign w:val="center"/>
          </w:tcPr>
          <w:p w14:paraId="699600B4"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投标人根据本项目需求提供运行维护工作组织实施方案，至少包括：组织架构、管理制度、工作流程、保障措施、数据审核等。</w:t>
            </w:r>
          </w:p>
          <w:p w14:paraId="3AA5DE9F"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、提供了内容详实、表述清晰的组织实施方案，对项目的需求认识精准、全面，阐述分析准确，可操作性、针对性强，完全满足且优于本项目要求的，得</w:t>
            </w:r>
            <w:r w:rsidRPr="00E57CFB">
              <w:rPr>
                <w:rFonts w:ascii="Times New Roman"/>
                <w:b w:val="0"/>
                <w:kern w:val="2"/>
                <w:position w:val="0"/>
                <w:sz w:val="21"/>
                <w:szCs w:val="21"/>
                <w:lang w:bidi="ar"/>
              </w:rPr>
              <w:t>6</w:t>
            </w:r>
            <w:r w:rsidRPr="00E57CFB">
              <w:rPr>
                <w:rFonts w:ascii="Times New Roman"/>
                <w:b w:val="0"/>
                <w:kern w:val="2"/>
                <w:position w:val="0"/>
                <w:sz w:val="21"/>
                <w:szCs w:val="21"/>
                <w:lang w:bidi="ar"/>
              </w:rPr>
              <w:t>分；</w:t>
            </w:r>
          </w:p>
          <w:p w14:paraId="085A3C74"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、提供了内容较为完整的组织实施方案，对项目的需求认识基本准确，阐述分析具体，方案基本合理、可行，满足本项目要求的，得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08CDD495"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、提供了通用的组织实施方案，与本项目的贴合程度不高，基本满足项目要求的，得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5B611292"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、未提供或提供的组织实施方案无法满足项目要求的，得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1FAD5DE6" w14:textId="77777777">
        <w:trPr>
          <w:trHeight w:val="416"/>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79D19067"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6</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779DB07B"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val="zh-CN" w:bidi="ar"/>
              </w:rPr>
              <w:t>运维人员配置</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778862A1" w14:textId="77777777" w:rsidR="00BA5E23" w:rsidRPr="00E57CFB" w:rsidRDefault="00000000">
            <w:pPr>
              <w:spacing w:line="300" w:lineRule="exact"/>
              <w:jc w:val="center"/>
              <w:rPr>
                <w:rFonts w:ascii="Times New Roman"/>
                <w:b w:val="0"/>
                <w:kern w:val="2"/>
                <w:position w:val="0"/>
                <w:sz w:val="21"/>
                <w:szCs w:val="21"/>
              </w:rPr>
            </w:pPr>
            <w:r w:rsidRPr="00E57CFB">
              <w:rPr>
                <w:rFonts w:ascii="Times New Roman"/>
                <w:b w:val="0"/>
                <w:kern w:val="2"/>
                <w:position w:val="0"/>
                <w:sz w:val="21"/>
                <w:szCs w:val="21"/>
              </w:rPr>
              <w:t>3</w:t>
            </w:r>
          </w:p>
        </w:tc>
        <w:tc>
          <w:tcPr>
            <w:tcW w:w="7687" w:type="dxa"/>
            <w:tcBorders>
              <w:top w:val="single" w:sz="4" w:space="0" w:color="000000"/>
              <w:left w:val="single" w:sz="4" w:space="0" w:color="000000"/>
              <w:bottom w:val="single" w:sz="4" w:space="0" w:color="000000"/>
              <w:right w:val="single" w:sz="4" w:space="0" w:color="000000"/>
            </w:tcBorders>
            <w:noWrap/>
            <w:vAlign w:val="center"/>
          </w:tcPr>
          <w:p w14:paraId="463CB5BF" w14:textId="77777777" w:rsidR="00BA5E23" w:rsidRPr="00E57CFB" w:rsidRDefault="00000000">
            <w:pPr>
              <w:snapToGrid w:val="0"/>
              <w:spacing w:line="300" w:lineRule="exact"/>
              <w:rPr>
                <w:rFonts w:ascii="Times New Roman"/>
                <w:b w:val="0"/>
                <w:position w:val="0"/>
                <w:sz w:val="21"/>
                <w:szCs w:val="21"/>
                <w:lang w:bidi="ar"/>
              </w:rPr>
            </w:pPr>
            <w:r w:rsidRPr="00E57CFB">
              <w:rPr>
                <w:rFonts w:ascii="Times New Roman" w:hint="eastAsia"/>
                <w:b w:val="0"/>
                <w:kern w:val="2"/>
                <w:position w:val="0"/>
                <w:sz w:val="21"/>
                <w:szCs w:val="21"/>
                <w:lang w:bidi="ar"/>
              </w:rPr>
              <w:t>投标人根据项目需求提供相关人员配置情况</w:t>
            </w:r>
          </w:p>
          <w:p w14:paraId="22153296"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hint="eastAsia"/>
                <w:b w:val="0"/>
                <w:kern w:val="2"/>
                <w:position w:val="0"/>
                <w:sz w:val="21"/>
                <w:szCs w:val="21"/>
                <w:lang w:bidi="ar"/>
              </w:rPr>
              <w:t>、项目负责人符合项目要求的同时，</w:t>
            </w:r>
            <w:bookmarkStart w:id="281" w:name="OLE_LINK64"/>
            <w:bookmarkStart w:id="282" w:name="OLE_LINK63"/>
            <w:r w:rsidRPr="00E57CFB">
              <w:rPr>
                <w:rFonts w:ascii="Times New Roman" w:hint="eastAsia"/>
                <w:b w:val="0"/>
                <w:kern w:val="2"/>
                <w:position w:val="0"/>
                <w:sz w:val="21"/>
                <w:szCs w:val="21"/>
                <w:lang w:bidi="ar"/>
              </w:rPr>
              <w:t>具备环境保护专业高级工程师及以上技术职称</w:t>
            </w:r>
            <w:bookmarkEnd w:id="281"/>
            <w:bookmarkEnd w:id="282"/>
            <w:r w:rsidRPr="00E57CFB">
              <w:rPr>
                <w:rFonts w:ascii="Times New Roman" w:hint="eastAsia"/>
                <w:b w:val="0"/>
                <w:kern w:val="2"/>
                <w:position w:val="0"/>
                <w:sz w:val="21"/>
                <w:szCs w:val="21"/>
                <w:lang w:bidi="ar"/>
              </w:rPr>
              <w:t>，且同时具有水质自动监测站项目管理经历不少于</w:t>
            </w:r>
            <w:r w:rsidRPr="00E57CFB">
              <w:rPr>
                <w:rFonts w:ascii="Times New Roman"/>
                <w:b w:val="0"/>
                <w:kern w:val="2"/>
                <w:position w:val="0"/>
                <w:sz w:val="21"/>
                <w:szCs w:val="21"/>
                <w:lang w:bidi="ar"/>
              </w:rPr>
              <w:t>1</w:t>
            </w:r>
            <w:r w:rsidRPr="00E57CFB">
              <w:rPr>
                <w:rFonts w:ascii="Times New Roman" w:hint="eastAsia"/>
                <w:b w:val="0"/>
                <w:kern w:val="2"/>
                <w:position w:val="0"/>
                <w:sz w:val="21"/>
                <w:szCs w:val="21"/>
                <w:lang w:bidi="ar"/>
              </w:rPr>
              <w:t>年的，得</w:t>
            </w:r>
            <w:r w:rsidRPr="00E57CFB">
              <w:rPr>
                <w:rFonts w:ascii="Times New Roman"/>
                <w:b w:val="0"/>
                <w:kern w:val="2"/>
                <w:position w:val="0"/>
                <w:sz w:val="21"/>
                <w:szCs w:val="21"/>
                <w:lang w:bidi="ar"/>
              </w:rPr>
              <w:t>1</w:t>
            </w:r>
            <w:r w:rsidRPr="00E57CFB">
              <w:rPr>
                <w:rFonts w:ascii="Times New Roman" w:hint="eastAsia"/>
                <w:b w:val="0"/>
                <w:kern w:val="2"/>
                <w:position w:val="0"/>
                <w:sz w:val="21"/>
                <w:szCs w:val="21"/>
                <w:lang w:bidi="ar"/>
              </w:rPr>
              <w:t>分；</w:t>
            </w:r>
          </w:p>
          <w:p w14:paraId="224261EF"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hint="eastAsia"/>
                <w:b w:val="0"/>
                <w:kern w:val="2"/>
                <w:position w:val="0"/>
                <w:sz w:val="21"/>
                <w:szCs w:val="21"/>
                <w:lang w:bidi="ar"/>
              </w:rPr>
              <w:t>、运维管理人员符合项目要求的同时，具备环境保护专业工程师及以上技术职称，且同时具有水质自动监测站驻场工作经历不少于</w:t>
            </w:r>
            <w:r w:rsidRPr="00E57CFB">
              <w:rPr>
                <w:rFonts w:ascii="Times New Roman"/>
                <w:b w:val="0"/>
                <w:kern w:val="2"/>
                <w:position w:val="0"/>
                <w:sz w:val="21"/>
                <w:szCs w:val="21"/>
                <w:lang w:bidi="ar"/>
              </w:rPr>
              <w:t>1</w:t>
            </w:r>
            <w:r w:rsidRPr="00E57CFB">
              <w:rPr>
                <w:rFonts w:ascii="Times New Roman" w:hint="eastAsia"/>
                <w:b w:val="0"/>
                <w:kern w:val="2"/>
                <w:position w:val="0"/>
                <w:sz w:val="21"/>
                <w:szCs w:val="21"/>
                <w:lang w:bidi="ar"/>
              </w:rPr>
              <w:t>年的，得</w:t>
            </w:r>
            <w:r w:rsidRPr="00E57CFB">
              <w:rPr>
                <w:rFonts w:ascii="Times New Roman"/>
                <w:b w:val="0"/>
                <w:kern w:val="2"/>
                <w:position w:val="0"/>
                <w:sz w:val="21"/>
                <w:szCs w:val="21"/>
                <w:lang w:bidi="ar"/>
              </w:rPr>
              <w:t>1</w:t>
            </w:r>
            <w:r w:rsidRPr="00E57CFB">
              <w:rPr>
                <w:rFonts w:ascii="Times New Roman" w:hint="eastAsia"/>
                <w:b w:val="0"/>
                <w:kern w:val="2"/>
                <w:position w:val="0"/>
                <w:sz w:val="21"/>
                <w:szCs w:val="21"/>
                <w:lang w:bidi="ar"/>
              </w:rPr>
              <w:t>分；</w:t>
            </w:r>
          </w:p>
          <w:p w14:paraId="67B3E590"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hint="eastAsia"/>
                <w:b w:val="0"/>
                <w:kern w:val="2"/>
                <w:position w:val="0"/>
                <w:sz w:val="21"/>
                <w:szCs w:val="21"/>
                <w:lang w:bidi="ar"/>
              </w:rPr>
              <w:t>、现场运行维护人员符合项目要求的同时，具有水质自动监测站运行维护服务经历不少于</w:t>
            </w:r>
            <w:r w:rsidRPr="00E57CFB">
              <w:rPr>
                <w:rFonts w:ascii="Times New Roman"/>
                <w:b w:val="0"/>
                <w:kern w:val="2"/>
                <w:position w:val="0"/>
                <w:sz w:val="21"/>
                <w:szCs w:val="21"/>
                <w:lang w:bidi="ar"/>
              </w:rPr>
              <w:t>1</w:t>
            </w:r>
            <w:r w:rsidRPr="00E57CFB">
              <w:rPr>
                <w:rFonts w:ascii="Times New Roman" w:hint="eastAsia"/>
                <w:b w:val="0"/>
                <w:kern w:val="2"/>
                <w:position w:val="0"/>
                <w:sz w:val="21"/>
                <w:szCs w:val="21"/>
                <w:lang w:bidi="ar"/>
              </w:rPr>
              <w:t>年的，得</w:t>
            </w:r>
            <w:r w:rsidRPr="00E57CFB">
              <w:rPr>
                <w:rFonts w:ascii="Times New Roman"/>
                <w:b w:val="0"/>
                <w:kern w:val="2"/>
                <w:position w:val="0"/>
                <w:sz w:val="21"/>
                <w:szCs w:val="21"/>
                <w:lang w:bidi="ar"/>
              </w:rPr>
              <w:t>1</w:t>
            </w:r>
            <w:r w:rsidRPr="00E57CFB">
              <w:rPr>
                <w:rFonts w:ascii="Times New Roman" w:hint="eastAsia"/>
                <w:b w:val="0"/>
                <w:kern w:val="2"/>
                <w:position w:val="0"/>
                <w:sz w:val="21"/>
                <w:szCs w:val="21"/>
                <w:lang w:bidi="ar"/>
              </w:rPr>
              <w:t>分。</w:t>
            </w:r>
          </w:p>
          <w:p w14:paraId="7B7ABA0C"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hint="eastAsia"/>
                <w:b w:val="0"/>
                <w:kern w:val="2"/>
                <w:position w:val="0"/>
                <w:sz w:val="21"/>
                <w:szCs w:val="21"/>
                <w:lang w:bidi="ar"/>
              </w:rPr>
              <w:t>注：须提供详细的人员列表及技术能力证明材料。</w:t>
            </w:r>
          </w:p>
          <w:p w14:paraId="2E405E6A"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hint="eastAsia"/>
                <w:b w:val="0"/>
                <w:kern w:val="2"/>
                <w:position w:val="0"/>
                <w:sz w:val="21"/>
                <w:szCs w:val="21"/>
                <w:lang w:bidi="ar"/>
              </w:rPr>
              <w:t>）提供相关人员的职称证书复印件、培训合格证复印件等证明材料。</w:t>
            </w:r>
          </w:p>
          <w:p w14:paraId="7672CC51"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hint="eastAsia"/>
                <w:b w:val="0"/>
                <w:kern w:val="2"/>
                <w:position w:val="0"/>
                <w:sz w:val="21"/>
                <w:szCs w:val="21"/>
                <w:lang w:bidi="ar"/>
              </w:rPr>
              <w:t>）提供相关经历表（与本项目要求类似）、运维合同、运维服务单位开具的工作证明并加盖公章等证明材料。</w:t>
            </w:r>
          </w:p>
          <w:p w14:paraId="2D152807"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lang w:bidi="ar"/>
              </w:rPr>
              <w:t>3</w:t>
            </w:r>
            <w:r w:rsidRPr="00E57CFB">
              <w:rPr>
                <w:rFonts w:ascii="Times New Roman" w:hint="eastAsia"/>
                <w:b w:val="0"/>
                <w:kern w:val="2"/>
                <w:position w:val="0"/>
                <w:sz w:val="21"/>
                <w:szCs w:val="21"/>
                <w:lang w:bidi="ar"/>
              </w:rPr>
              <w:t>）提供现场运行维护人员专职为本项目服务的承诺书。</w:t>
            </w:r>
          </w:p>
        </w:tc>
      </w:tr>
      <w:tr w:rsidR="00BA5E23" w:rsidRPr="00E57CFB" w14:paraId="2829B1F0" w14:textId="77777777">
        <w:trPr>
          <w:trHeight w:val="2236"/>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58F813B9"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7</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401991E0" w14:textId="77777777" w:rsidR="00BA5E23" w:rsidRPr="00E57CFB" w:rsidRDefault="00000000">
            <w:pPr>
              <w:tabs>
                <w:tab w:val="left" w:pos="6480"/>
              </w:tabs>
              <w:spacing w:line="30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val="zh-CN" w:bidi="ar"/>
              </w:rPr>
              <w:t>车辆</w:t>
            </w:r>
          </w:p>
          <w:p w14:paraId="2FFE06E8" w14:textId="77777777" w:rsidR="00BA5E23" w:rsidRPr="00E57CFB" w:rsidRDefault="00000000">
            <w:pPr>
              <w:tabs>
                <w:tab w:val="left" w:pos="6480"/>
              </w:tabs>
              <w:spacing w:line="30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val="zh-CN" w:bidi="ar"/>
              </w:rPr>
              <w:t>配置</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3F5BC587" w14:textId="77777777" w:rsidR="00BA5E23" w:rsidRPr="00E57CFB" w:rsidRDefault="00000000">
            <w:pPr>
              <w:spacing w:line="300" w:lineRule="exact"/>
              <w:jc w:val="center"/>
              <w:rPr>
                <w:rFonts w:ascii="Times New Roman"/>
                <w:b w:val="0"/>
                <w:kern w:val="2"/>
                <w:position w:val="0"/>
                <w:sz w:val="21"/>
                <w:szCs w:val="21"/>
              </w:rPr>
            </w:pPr>
            <w:r w:rsidRPr="00E57CFB">
              <w:rPr>
                <w:rFonts w:ascii="Times New Roman"/>
                <w:b w:val="0"/>
                <w:kern w:val="2"/>
                <w:position w:val="0"/>
                <w:sz w:val="21"/>
                <w:szCs w:val="21"/>
              </w:rPr>
              <w:t>2</w:t>
            </w:r>
          </w:p>
        </w:tc>
        <w:tc>
          <w:tcPr>
            <w:tcW w:w="7687" w:type="dxa"/>
            <w:tcBorders>
              <w:top w:val="single" w:sz="4" w:space="0" w:color="000000"/>
              <w:left w:val="single" w:sz="4" w:space="0" w:color="000000"/>
              <w:bottom w:val="single" w:sz="4" w:space="0" w:color="000000"/>
              <w:right w:val="single" w:sz="4" w:space="0" w:color="000000"/>
            </w:tcBorders>
            <w:noWrap/>
            <w:vAlign w:val="center"/>
          </w:tcPr>
          <w:p w14:paraId="3EB59E51" w14:textId="77777777" w:rsidR="00BA5E23" w:rsidRPr="00E57CFB" w:rsidRDefault="00000000">
            <w:pPr>
              <w:snapToGrid w:val="0"/>
              <w:spacing w:line="300" w:lineRule="exact"/>
              <w:rPr>
                <w:rFonts w:ascii="Times New Roman"/>
                <w:b w:val="0"/>
                <w:position w:val="0"/>
                <w:sz w:val="21"/>
                <w:szCs w:val="21"/>
                <w:lang w:bidi="ar"/>
              </w:rPr>
            </w:pPr>
            <w:r w:rsidRPr="00E57CFB">
              <w:rPr>
                <w:rFonts w:ascii="Times New Roman"/>
                <w:b w:val="0"/>
                <w:kern w:val="2"/>
                <w:position w:val="0"/>
                <w:sz w:val="21"/>
                <w:szCs w:val="21"/>
                <w:lang w:bidi="ar"/>
              </w:rPr>
              <w:t>投标人提供车辆配置方案配置优于本项目要求的得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分；与本项目要求一致的得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分；缺项或未提供不得分。</w:t>
            </w:r>
          </w:p>
          <w:p w14:paraId="58874DD6" w14:textId="77777777" w:rsidR="00BA5E23" w:rsidRPr="00E57CFB" w:rsidRDefault="00000000">
            <w:pPr>
              <w:snapToGrid w:val="0"/>
              <w:spacing w:line="300" w:lineRule="exact"/>
              <w:rPr>
                <w:rFonts w:ascii="Times New Roman"/>
                <w:bCs/>
                <w:kern w:val="2"/>
                <w:position w:val="0"/>
                <w:sz w:val="21"/>
                <w:szCs w:val="21"/>
                <w:lang w:bidi="ar"/>
              </w:rPr>
            </w:pPr>
            <w:r w:rsidRPr="00E57CFB">
              <w:rPr>
                <w:rFonts w:ascii="Times New Roman"/>
                <w:bCs/>
                <w:kern w:val="2"/>
                <w:position w:val="0"/>
                <w:sz w:val="21"/>
                <w:szCs w:val="21"/>
                <w:lang w:bidi="ar"/>
              </w:rPr>
              <w:t>注：</w:t>
            </w:r>
          </w:p>
          <w:p w14:paraId="59C1DE5C"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）须提供车辆照片及车辆行驶证，购车或长期租用合同复印件等证明材料（租赁时间必须包含本项目的运维时间）。</w:t>
            </w:r>
          </w:p>
          <w:p w14:paraId="7D7C6488"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）未按要求提供证明材料或证明材料不足以证明的，不予认可。</w:t>
            </w:r>
          </w:p>
        </w:tc>
      </w:tr>
      <w:tr w:rsidR="00BA5E23" w:rsidRPr="00E57CFB" w14:paraId="0494B241" w14:textId="77777777">
        <w:trPr>
          <w:trHeight w:val="350"/>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629C19D4"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8</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1997CB76"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运维备机及质控设备配置</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6F65217D" w14:textId="77777777" w:rsidR="00BA5E23" w:rsidRPr="00E57CFB" w:rsidRDefault="00000000">
            <w:pPr>
              <w:spacing w:line="300" w:lineRule="exact"/>
              <w:jc w:val="center"/>
              <w:rPr>
                <w:rFonts w:ascii="Times New Roman"/>
                <w:b w:val="0"/>
                <w:position w:val="0"/>
                <w:sz w:val="21"/>
                <w:szCs w:val="21"/>
              </w:rPr>
            </w:pPr>
            <w:r w:rsidRPr="00E57CFB">
              <w:rPr>
                <w:rFonts w:ascii="Times New Roman"/>
                <w:b w:val="0"/>
                <w:kern w:val="2"/>
                <w:position w:val="0"/>
                <w:sz w:val="21"/>
                <w:szCs w:val="21"/>
              </w:rPr>
              <w:t>10</w:t>
            </w:r>
          </w:p>
        </w:tc>
        <w:tc>
          <w:tcPr>
            <w:tcW w:w="7687" w:type="dxa"/>
            <w:tcBorders>
              <w:top w:val="single" w:sz="4" w:space="0" w:color="000000"/>
              <w:left w:val="single" w:sz="4" w:space="0" w:color="000000"/>
              <w:bottom w:val="single" w:sz="4" w:space="0" w:color="000000"/>
              <w:right w:val="single" w:sz="4" w:space="0" w:color="000000"/>
            </w:tcBorders>
            <w:noWrap/>
            <w:vAlign w:val="center"/>
          </w:tcPr>
          <w:p w14:paraId="15C2BE63"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投标人根据项目需求提供仪器备机及质控设备配置情况</w:t>
            </w:r>
          </w:p>
          <w:p w14:paraId="6B0E86BF"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、备机</w:t>
            </w:r>
            <w:r w:rsidRPr="00E57CFB">
              <w:rPr>
                <w:rFonts w:ascii="Times New Roman"/>
                <w:b w:val="0"/>
                <w:kern w:val="2"/>
                <w:position w:val="0"/>
                <w:sz w:val="21"/>
                <w:szCs w:val="21"/>
              </w:rPr>
              <w:t>包含常规五参数（水温、</w:t>
            </w:r>
            <w:r w:rsidRPr="00E57CFB">
              <w:rPr>
                <w:rFonts w:ascii="Times New Roman"/>
                <w:b w:val="0"/>
                <w:kern w:val="2"/>
                <w:position w:val="0"/>
                <w:sz w:val="21"/>
                <w:szCs w:val="21"/>
              </w:rPr>
              <w:t>pH</w:t>
            </w:r>
            <w:r w:rsidRPr="00E57CFB">
              <w:rPr>
                <w:rFonts w:ascii="Times New Roman"/>
                <w:b w:val="0"/>
                <w:kern w:val="2"/>
                <w:position w:val="0"/>
                <w:sz w:val="21"/>
                <w:szCs w:val="21"/>
              </w:rPr>
              <w:t>值、溶解氧、电导率和浊度）、氨氮、高锰酸盐指数、总氮、总磷的得</w:t>
            </w:r>
            <w:r w:rsidRPr="00E57CFB">
              <w:rPr>
                <w:rFonts w:ascii="Times New Roman"/>
                <w:b w:val="0"/>
                <w:kern w:val="2"/>
                <w:position w:val="0"/>
                <w:sz w:val="21"/>
                <w:szCs w:val="21"/>
              </w:rPr>
              <w:t>4</w:t>
            </w:r>
            <w:r w:rsidRPr="00E57CFB">
              <w:rPr>
                <w:rFonts w:ascii="Times New Roman"/>
                <w:b w:val="0"/>
                <w:kern w:val="2"/>
                <w:position w:val="0"/>
                <w:sz w:val="21"/>
                <w:szCs w:val="21"/>
              </w:rPr>
              <w:t>分；</w:t>
            </w:r>
            <w:r w:rsidRPr="00E57CFB">
              <w:rPr>
                <w:rFonts w:ascii="Times New Roman"/>
                <w:b w:val="0"/>
                <w:kern w:val="2"/>
                <w:position w:val="0"/>
                <w:sz w:val="21"/>
                <w:szCs w:val="21"/>
                <w:lang w:bidi="ar"/>
              </w:rPr>
              <w:t>备机仅包含</w:t>
            </w:r>
            <w:r w:rsidRPr="00E57CFB">
              <w:rPr>
                <w:rFonts w:ascii="Times New Roman"/>
                <w:b w:val="0"/>
                <w:kern w:val="2"/>
                <w:position w:val="0"/>
                <w:sz w:val="21"/>
                <w:szCs w:val="21"/>
              </w:rPr>
              <w:t>氨氮、高锰酸盐指数、总氮、总磷的，得</w:t>
            </w:r>
            <w:r w:rsidRPr="00E57CFB">
              <w:rPr>
                <w:rFonts w:ascii="Times New Roman"/>
                <w:b w:val="0"/>
                <w:kern w:val="2"/>
                <w:position w:val="0"/>
                <w:sz w:val="21"/>
                <w:szCs w:val="21"/>
              </w:rPr>
              <w:t>2</w:t>
            </w:r>
            <w:r w:rsidRPr="00E57CFB">
              <w:rPr>
                <w:rFonts w:ascii="Times New Roman"/>
                <w:b w:val="0"/>
                <w:kern w:val="2"/>
                <w:position w:val="0"/>
                <w:sz w:val="21"/>
                <w:szCs w:val="21"/>
              </w:rPr>
              <w:t>分；</w:t>
            </w:r>
            <w:r w:rsidRPr="00E57CFB">
              <w:rPr>
                <w:rFonts w:ascii="Times New Roman"/>
                <w:b w:val="0"/>
                <w:kern w:val="2"/>
                <w:position w:val="0"/>
                <w:sz w:val="21"/>
                <w:szCs w:val="21"/>
                <w:lang w:bidi="ar"/>
              </w:rPr>
              <w:t>其他均不得分。</w:t>
            </w:r>
          </w:p>
          <w:p w14:paraId="275442BA"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、质控设备包含常规五参数（水温、</w:t>
            </w:r>
            <w:r w:rsidRPr="00E57CFB">
              <w:rPr>
                <w:rFonts w:ascii="Times New Roman"/>
                <w:b w:val="0"/>
                <w:kern w:val="2"/>
                <w:position w:val="0"/>
                <w:sz w:val="21"/>
                <w:szCs w:val="21"/>
                <w:lang w:bidi="ar"/>
              </w:rPr>
              <w:t>pH</w:t>
            </w:r>
            <w:r w:rsidRPr="00E57CFB">
              <w:rPr>
                <w:rFonts w:ascii="Times New Roman"/>
                <w:b w:val="0"/>
                <w:kern w:val="2"/>
                <w:position w:val="0"/>
                <w:sz w:val="21"/>
                <w:szCs w:val="21"/>
                <w:lang w:bidi="ar"/>
              </w:rPr>
              <w:t>值、溶解氧、电导率和浊度）等便携式监测仪器的，得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分；其他均不得分。</w:t>
            </w:r>
          </w:p>
          <w:p w14:paraId="66909E6D"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、具备走航式声学多普勒流速剖面仪的，且同时运用该设备开展断面水质溯源调查及</w:t>
            </w:r>
            <w:r w:rsidRPr="00E57CFB">
              <w:rPr>
                <w:rFonts w:ascii="Times New Roman"/>
                <w:b w:val="0"/>
                <w:kern w:val="2"/>
                <w:position w:val="0"/>
                <w:sz w:val="21"/>
                <w:szCs w:val="21"/>
              </w:rPr>
              <w:t>水污染物通量监测的</w:t>
            </w:r>
            <w:r w:rsidRPr="00E57CFB">
              <w:rPr>
                <w:rFonts w:ascii="Times New Roman"/>
                <w:b w:val="0"/>
                <w:kern w:val="2"/>
                <w:position w:val="0"/>
                <w:sz w:val="21"/>
                <w:szCs w:val="21"/>
                <w:lang w:bidi="ar"/>
              </w:rPr>
              <w:t>，得</w:t>
            </w:r>
            <w:r w:rsidRPr="00E57CFB">
              <w:rPr>
                <w:rFonts w:ascii="Times New Roman"/>
                <w:b w:val="0"/>
                <w:kern w:val="2"/>
                <w:position w:val="0"/>
                <w:sz w:val="21"/>
                <w:szCs w:val="21"/>
                <w:lang w:bidi="ar"/>
              </w:rPr>
              <w:t>5</w:t>
            </w:r>
            <w:r w:rsidRPr="00E57CFB">
              <w:rPr>
                <w:rFonts w:ascii="Times New Roman"/>
                <w:b w:val="0"/>
                <w:kern w:val="2"/>
                <w:position w:val="0"/>
                <w:sz w:val="21"/>
                <w:szCs w:val="21"/>
                <w:lang w:bidi="ar"/>
              </w:rPr>
              <w:t>分；其他均不得分。</w:t>
            </w:r>
          </w:p>
          <w:p w14:paraId="551AB907" w14:textId="77777777" w:rsidR="00BA5E23" w:rsidRPr="00E57CFB" w:rsidRDefault="00000000">
            <w:pPr>
              <w:snapToGrid w:val="0"/>
              <w:spacing w:line="300" w:lineRule="exact"/>
              <w:rPr>
                <w:rFonts w:ascii="Times New Roman"/>
                <w:bCs/>
                <w:kern w:val="2"/>
                <w:position w:val="0"/>
                <w:sz w:val="21"/>
                <w:szCs w:val="21"/>
                <w:lang w:bidi="ar"/>
              </w:rPr>
            </w:pPr>
            <w:r w:rsidRPr="00E57CFB">
              <w:rPr>
                <w:rFonts w:ascii="Times New Roman"/>
                <w:bCs/>
                <w:kern w:val="2"/>
                <w:position w:val="0"/>
                <w:sz w:val="21"/>
                <w:szCs w:val="21"/>
                <w:lang w:bidi="ar"/>
              </w:rPr>
              <w:t>注：</w:t>
            </w:r>
          </w:p>
          <w:p w14:paraId="7D391DED"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）须提供详细的相关证明材料，包括但不限于采购合同或其他佐证具有使用权的证明材料、仪器序号，仪器名称、仪器型号、仪器编号、监测指标、监测方法原理及照片等证明材料。</w:t>
            </w:r>
          </w:p>
          <w:p w14:paraId="133E0BE1"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）质控设备须提供计量检定</w:t>
            </w:r>
            <w:r w:rsidRPr="00E57CFB">
              <w:rPr>
                <w:rFonts w:ascii="Times New Roman"/>
                <w:b w:val="0"/>
                <w:kern w:val="2"/>
                <w:position w:val="0"/>
                <w:sz w:val="21"/>
                <w:szCs w:val="21"/>
                <w:lang w:bidi="ar"/>
              </w:rPr>
              <w:t>/</w:t>
            </w:r>
            <w:r w:rsidRPr="00E57CFB">
              <w:rPr>
                <w:rFonts w:ascii="Times New Roman"/>
                <w:b w:val="0"/>
                <w:kern w:val="2"/>
                <w:position w:val="0"/>
                <w:sz w:val="21"/>
                <w:szCs w:val="21"/>
                <w:lang w:bidi="ar"/>
              </w:rPr>
              <w:t>校准证书。</w:t>
            </w:r>
          </w:p>
          <w:p w14:paraId="4E5A771A"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）须提供运用走航式声学多普勒流速剖面等相关设备，开展断面水质溯源调查及水污染物通量监测的案例、成果报告等证明材料。</w:t>
            </w:r>
          </w:p>
          <w:p w14:paraId="7F97FB68" w14:textId="77777777" w:rsidR="00BA5E23" w:rsidRPr="00E57CFB" w:rsidRDefault="00000000">
            <w:pPr>
              <w:snapToGrid w:val="0"/>
              <w:spacing w:line="300" w:lineRule="exact"/>
              <w:jc w:val="left"/>
              <w:rPr>
                <w:rFonts w:ascii="Times New Roman"/>
                <w:b w:val="0"/>
                <w:kern w:val="2"/>
                <w:position w:val="0"/>
                <w:sz w:val="21"/>
                <w:szCs w:val="21"/>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）未按要求提供证明材料的，不予认可。</w:t>
            </w:r>
          </w:p>
        </w:tc>
      </w:tr>
      <w:tr w:rsidR="00BA5E23" w:rsidRPr="00E57CFB" w14:paraId="01D50F98" w14:textId="77777777">
        <w:trPr>
          <w:trHeight w:val="70"/>
          <w:jc w:val="center"/>
        </w:trPr>
        <w:tc>
          <w:tcPr>
            <w:tcW w:w="506" w:type="dxa"/>
            <w:tcBorders>
              <w:top w:val="single" w:sz="4" w:space="0" w:color="000000"/>
              <w:left w:val="single" w:sz="4" w:space="0" w:color="000000"/>
              <w:bottom w:val="single" w:sz="4" w:space="0" w:color="auto"/>
              <w:right w:val="single" w:sz="4" w:space="0" w:color="000000"/>
            </w:tcBorders>
            <w:noWrap/>
            <w:vAlign w:val="center"/>
          </w:tcPr>
          <w:p w14:paraId="578729A0"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9</w:t>
            </w:r>
          </w:p>
        </w:tc>
        <w:tc>
          <w:tcPr>
            <w:tcW w:w="778" w:type="dxa"/>
            <w:tcBorders>
              <w:top w:val="single" w:sz="4" w:space="0" w:color="000000"/>
              <w:left w:val="single" w:sz="4" w:space="0" w:color="000000"/>
              <w:bottom w:val="single" w:sz="4" w:space="0" w:color="auto"/>
              <w:right w:val="single" w:sz="4" w:space="0" w:color="000000"/>
            </w:tcBorders>
            <w:noWrap/>
            <w:vAlign w:val="center"/>
          </w:tcPr>
          <w:p w14:paraId="7754B9EF"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备品备件及耗材配置</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086E0BBA" w14:textId="77777777" w:rsidR="00BA5E23" w:rsidRPr="00E57CFB" w:rsidRDefault="00000000">
            <w:pPr>
              <w:spacing w:line="300" w:lineRule="exact"/>
              <w:jc w:val="center"/>
              <w:rPr>
                <w:rFonts w:ascii="Times New Roman"/>
                <w:b w:val="0"/>
                <w:position w:val="0"/>
                <w:sz w:val="21"/>
                <w:szCs w:val="21"/>
              </w:rPr>
            </w:pPr>
            <w:r w:rsidRPr="00E57CFB">
              <w:rPr>
                <w:rFonts w:ascii="Times New Roman"/>
                <w:b w:val="0"/>
                <w:kern w:val="2"/>
                <w:position w:val="0"/>
                <w:sz w:val="21"/>
                <w:szCs w:val="21"/>
              </w:rPr>
              <w:t>5</w:t>
            </w:r>
          </w:p>
        </w:tc>
        <w:tc>
          <w:tcPr>
            <w:tcW w:w="7687" w:type="dxa"/>
            <w:tcBorders>
              <w:top w:val="single" w:sz="4" w:space="0" w:color="000000"/>
              <w:left w:val="single" w:sz="4" w:space="0" w:color="000000"/>
              <w:bottom w:val="single" w:sz="4" w:space="0" w:color="000000"/>
              <w:right w:val="single" w:sz="4" w:space="0" w:color="000000"/>
            </w:tcBorders>
            <w:noWrap/>
            <w:vAlign w:val="center"/>
          </w:tcPr>
          <w:p w14:paraId="00C48277"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投标人提供的备品备件及耗材配置优于本项目要求的得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分；与本项目要求一致的得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分；缺项或未提供不得分。</w:t>
            </w:r>
          </w:p>
          <w:p w14:paraId="0DCDC2EF"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投标人提供的备件库存放地点优于本项目要求的得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分；与本项目要求一致的得</w:t>
            </w:r>
            <w:r w:rsidRPr="00E57CFB">
              <w:rPr>
                <w:rFonts w:ascii="Times New Roman"/>
                <w:b w:val="0"/>
                <w:kern w:val="2"/>
                <w:position w:val="0"/>
                <w:sz w:val="21"/>
                <w:szCs w:val="21"/>
                <w:lang w:bidi="ar"/>
              </w:rPr>
              <w:t>0.5</w:t>
            </w:r>
            <w:r w:rsidRPr="00E57CFB">
              <w:rPr>
                <w:rFonts w:ascii="Times New Roman"/>
                <w:b w:val="0"/>
                <w:kern w:val="2"/>
                <w:position w:val="0"/>
                <w:sz w:val="21"/>
                <w:szCs w:val="21"/>
                <w:lang w:bidi="ar"/>
              </w:rPr>
              <w:t>分；未提供不得分。</w:t>
            </w:r>
          </w:p>
          <w:p w14:paraId="29BC0B0A" w14:textId="77777777" w:rsidR="00BA5E23" w:rsidRPr="00E57CFB" w:rsidRDefault="00000000">
            <w:pPr>
              <w:snapToGrid w:val="0"/>
              <w:spacing w:line="300" w:lineRule="exact"/>
              <w:rPr>
                <w:rFonts w:ascii="Times New Roman"/>
                <w:bCs/>
                <w:kern w:val="2"/>
                <w:position w:val="0"/>
                <w:sz w:val="21"/>
                <w:szCs w:val="21"/>
                <w:lang w:bidi="ar"/>
              </w:rPr>
            </w:pPr>
            <w:r w:rsidRPr="00E57CFB">
              <w:rPr>
                <w:rFonts w:ascii="Times New Roman"/>
                <w:bCs/>
                <w:kern w:val="2"/>
                <w:position w:val="0"/>
                <w:sz w:val="21"/>
                <w:szCs w:val="21"/>
                <w:lang w:bidi="ar"/>
              </w:rPr>
              <w:t>注：</w:t>
            </w:r>
          </w:p>
          <w:p w14:paraId="2E005729"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）须提供详细备品备件及耗材种类和更换周期清单。</w:t>
            </w:r>
          </w:p>
          <w:p w14:paraId="5E1C9DE4"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）须提供备品备件库地理位置说明及库房内外部照片。</w:t>
            </w:r>
          </w:p>
          <w:p w14:paraId="0AE21BCB"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）须提供库房具有使用权的证明材料。</w:t>
            </w:r>
          </w:p>
          <w:p w14:paraId="1F510261"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）未按要求提供证明材料或证明材料不足以证明的，不予认可。</w:t>
            </w:r>
          </w:p>
        </w:tc>
      </w:tr>
      <w:tr w:rsidR="00BA5E23" w:rsidRPr="00E57CFB" w14:paraId="0FE89FE6" w14:textId="77777777">
        <w:trPr>
          <w:trHeight w:val="70"/>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65C3F137"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10</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2909B143"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运维质量控制实施方案</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73E21F7E" w14:textId="77777777" w:rsidR="00BA5E23" w:rsidRPr="00E57CFB" w:rsidRDefault="00000000">
            <w:pPr>
              <w:spacing w:line="300" w:lineRule="exact"/>
              <w:rPr>
                <w:rFonts w:ascii="Times New Roman"/>
                <w:b w:val="0"/>
                <w:position w:val="0"/>
                <w:sz w:val="21"/>
                <w:szCs w:val="21"/>
              </w:rPr>
            </w:pPr>
            <w:r w:rsidRPr="00E57CFB">
              <w:rPr>
                <w:rFonts w:ascii="Times New Roman"/>
                <w:b w:val="0"/>
                <w:kern w:val="2"/>
                <w:position w:val="0"/>
                <w:sz w:val="21"/>
                <w:szCs w:val="21"/>
              </w:rPr>
              <w:t>4</w:t>
            </w:r>
          </w:p>
        </w:tc>
        <w:tc>
          <w:tcPr>
            <w:tcW w:w="7687" w:type="dxa"/>
            <w:tcBorders>
              <w:top w:val="single" w:sz="4" w:space="0" w:color="000000"/>
              <w:left w:val="single" w:sz="4" w:space="0" w:color="000000"/>
              <w:bottom w:val="single" w:sz="4" w:space="0" w:color="000000"/>
              <w:right w:val="single" w:sz="4" w:space="0" w:color="000000"/>
            </w:tcBorders>
            <w:noWrap/>
            <w:vAlign w:val="center"/>
          </w:tcPr>
          <w:p w14:paraId="44DF21E7"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投标人根据项目需求提供质量控制实施方案，至少包括运维质量控制的责任分工，人员、仪器设备、场所环境、物资服务等方面的质量控制措施等。</w:t>
            </w:r>
          </w:p>
          <w:p w14:paraId="3F2481F2"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、提供了内容详实、表述清晰的实施方案，对项目的需求认识精准全面，阐述分析准确，可操作性、针对性强，完全满足且优于项目要求的得</w:t>
            </w: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分；</w:t>
            </w:r>
          </w:p>
          <w:p w14:paraId="7699F162"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、提供了内容较为完整的实施方案，对项目的需求认识基本准确，阐述分析具体，方案基本合理、可行，满足项目要求的得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w:t>
            </w:r>
          </w:p>
          <w:p w14:paraId="0ACE3FF4"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、提供了通用的实施方案，合理性、可行性一般，基本满足项目要求的得</w:t>
            </w:r>
            <w:r w:rsidRPr="00E57CFB">
              <w:rPr>
                <w:rFonts w:ascii="Times New Roman"/>
                <w:b w:val="0"/>
                <w:kern w:val="2"/>
                <w:position w:val="0"/>
                <w:sz w:val="21"/>
                <w:szCs w:val="21"/>
                <w:lang w:bidi="ar"/>
              </w:rPr>
              <w:t>0.5</w:t>
            </w:r>
            <w:r w:rsidRPr="00E57CFB">
              <w:rPr>
                <w:rFonts w:ascii="Times New Roman"/>
                <w:b w:val="0"/>
                <w:kern w:val="2"/>
                <w:position w:val="0"/>
                <w:sz w:val="21"/>
                <w:szCs w:val="21"/>
                <w:lang w:bidi="ar"/>
              </w:rPr>
              <w:t>分；</w:t>
            </w:r>
          </w:p>
          <w:p w14:paraId="25783727"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1A614EA9" w14:textId="77777777">
        <w:trPr>
          <w:trHeight w:val="2606"/>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6A4AEE07"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11</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579A7A94"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运维应急响应</w:t>
            </w:r>
          </w:p>
          <w:p w14:paraId="5C5D5927"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实施方案</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043221C3"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6</w:t>
            </w:r>
          </w:p>
        </w:tc>
        <w:tc>
          <w:tcPr>
            <w:tcW w:w="7687" w:type="dxa"/>
            <w:tcBorders>
              <w:top w:val="single" w:sz="4" w:space="0" w:color="000000"/>
              <w:left w:val="single" w:sz="4" w:space="0" w:color="000000"/>
              <w:bottom w:val="single" w:sz="4" w:space="0" w:color="000000"/>
              <w:right w:val="single" w:sz="4" w:space="0" w:color="000000"/>
            </w:tcBorders>
            <w:noWrap/>
            <w:vAlign w:val="center"/>
          </w:tcPr>
          <w:p w14:paraId="1245DB3B" w14:textId="77777777" w:rsidR="00BA5E23" w:rsidRPr="00E57CFB" w:rsidRDefault="00000000">
            <w:pPr>
              <w:snapToGrid w:val="0"/>
              <w:spacing w:line="300" w:lineRule="exact"/>
              <w:rPr>
                <w:rFonts w:ascii="Times New Roman"/>
                <w:b w:val="0"/>
                <w:position w:val="0"/>
                <w:sz w:val="21"/>
                <w:szCs w:val="21"/>
                <w:lang w:bidi="ar"/>
              </w:rPr>
            </w:pPr>
            <w:r w:rsidRPr="00E57CFB">
              <w:rPr>
                <w:rFonts w:ascii="Times New Roman"/>
                <w:b w:val="0"/>
                <w:kern w:val="2"/>
                <w:position w:val="0"/>
                <w:sz w:val="21"/>
                <w:szCs w:val="21"/>
                <w:lang w:bidi="ar"/>
              </w:rPr>
              <w:t>投标人根据项目需求提供应急响应实施方案，至少包括数据水质异常、系统故障、突发环境事件、自然灾害（台风等）、重大活动等情况的责任分工、处置流程、保障措施等。</w:t>
            </w:r>
          </w:p>
          <w:p w14:paraId="1CF8326A"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、提供了内容详实、表述清晰的实施方案，对本项目的需求认识精准全面，阐述分析准确，可操作性、针对性强，完全满足且优于项目要求的得</w:t>
            </w:r>
            <w:r w:rsidRPr="00E57CFB">
              <w:rPr>
                <w:rFonts w:ascii="Times New Roman"/>
                <w:b w:val="0"/>
                <w:kern w:val="2"/>
                <w:position w:val="0"/>
                <w:sz w:val="21"/>
                <w:szCs w:val="21"/>
                <w:lang w:bidi="ar"/>
              </w:rPr>
              <w:t>6</w:t>
            </w:r>
            <w:r w:rsidRPr="00E57CFB">
              <w:rPr>
                <w:rFonts w:ascii="Times New Roman"/>
                <w:b w:val="0"/>
                <w:kern w:val="2"/>
                <w:position w:val="0"/>
                <w:sz w:val="21"/>
                <w:szCs w:val="21"/>
                <w:lang w:bidi="ar"/>
              </w:rPr>
              <w:t>分；</w:t>
            </w:r>
          </w:p>
          <w:p w14:paraId="78B2C706"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、提供了内容较为完整的实施方案，对本项目的需求认识基本准确，阐述分析具体，但细节有待完善，方案基本合理、可行，满足项目要求的得</w:t>
            </w: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分；</w:t>
            </w:r>
          </w:p>
          <w:p w14:paraId="7D8A2C0F"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、提供了通用的实施方案，合理性、可行性一般，基本满足项目要求的得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38C93775"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0E3572D6" w14:textId="77777777">
        <w:trPr>
          <w:trHeight w:val="70"/>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221363FE"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12</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5CEFBC65"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运维交接方案</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741B6693" w14:textId="77777777" w:rsidR="00BA5E23" w:rsidRPr="00E57CFB" w:rsidRDefault="00000000">
            <w:pPr>
              <w:tabs>
                <w:tab w:val="left" w:pos="6480"/>
              </w:tabs>
              <w:spacing w:line="30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3</w:t>
            </w:r>
          </w:p>
        </w:tc>
        <w:tc>
          <w:tcPr>
            <w:tcW w:w="7687" w:type="dxa"/>
            <w:tcBorders>
              <w:top w:val="single" w:sz="4" w:space="0" w:color="000000"/>
              <w:left w:val="single" w:sz="4" w:space="0" w:color="000000"/>
              <w:bottom w:val="single" w:sz="4" w:space="0" w:color="000000"/>
              <w:right w:val="single" w:sz="4" w:space="0" w:color="000000"/>
            </w:tcBorders>
            <w:noWrap/>
            <w:vAlign w:val="center"/>
          </w:tcPr>
          <w:p w14:paraId="5A3B0738" w14:textId="77777777" w:rsidR="00BA5E23" w:rsidRPr="00E57CFB" w:rsidRDefault="00000000">
            <w:pPr>
              <w:snapToGrid w:val="0"/>
              <w:spacing w:line="300" w:lineRule="exact"/>
              <w:rPr>
                <w:rFonts w:ascii="Times New Roman"/>
                <w:b w:val="0"/>
                <w:position w:val="0"/>
                <w:sz w:val="21"/>
                <w:szCs w:val="21"/>
              </w:rPr>
            </w:pPr>
            <w:r w:rsidRPr="00E57CFB">
              <w:rPr>
                <w:rFonts w:ascii="Times New Roman"/>
                <w:b w:val="0"/>
                <w:kern w:val="2"/>
                <w:position w:val="0"/>
                <w:sz w:val="21"/>
                <w:szCs w:val="21"/>
                <w:lang w:bidi="ar"/>
              </w:rPr>
              <w:t>投标人根据项目需求提供运维交接实施方案，至少包括责任分工、时间安排、人员安排、交接内容、交接流程等。</w:t>
            </w:r>
          </w:p>
          <w:p w14:paraId="2590C5E3"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、提供了内容详实、表述清晰的实施方案，对项目的需求认识精准全面，阐述分析准确，可操作性、针对性强，完全满足项目要求的得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3E046770"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、提供了内容基本完整的实施方案，对项目的需求认识基本准确，阐述分析具体，方案基本合理、可行，基本满足项目要求，但细节有待完善的得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w:t>
            </w:r>
          </w:p>
          <w:p w14:paraId="4A010296"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、提供了通用的实施方案，与本项目的贴合度不高，部分满足项目要求的得</w:t>
            </w:r>
            <w:r w:rsidRPr="00E57CFB">
              <w:rPr>
                <w:rFonts w:ascii="Times New Roman"/>
                <w:b w:val="0"/>
                <w:kern w:val="2"/>
                <w:position w:val="0"/>
                <w:sz w:val="21"/>
                <w:szCs w:val="21"/>
                <w:lang w:bidi="ar"/>
              </w:rPr>
              <w:t>0.5</w:t>
            </w:r>
            <w:r w:rsidRPr="00E57CFB">
              <w:rPr>
                <w:rFonts w:ascii="Times New Roman"/>
                <w:b w:val="0"/>
                <w:kern w:val="2"/>
                <w:position w:val="0"/>
                <w:sz w:val="21"/>
                <w:szCs w:val="21"/>
                <w:lang w:bidi="ar"/>
              </w:rPr>
              <w:t>分；</w:t>
            </w:r>
          </w:p>
          <w:p w14:paraId="23CD1899"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704B7C8A" w14:textId="77777777">
        <w:trPr>
          <w:trHeight w:val="70"/>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338339A2" w14:textId="77777777" w:rsidR="00BA5E23" w:rsidRPr="00E57CFB" w:rsidRDefault="00000000">
            <w:pPr>
              <w:spacing w:line="300" w:lineRule="exact"/>
              <w:jc w:val="center"/>
              <w:rPr>
                <w:rFonts w:ascii="Times New Roman"/>
                <w:b w:val="0"/>
                <w:kern w:val="2"/>
                <w:position w:val="0"/>
                <w:sz w:val="21"/>
                <w:szCs w:val="21"/>
                <w:lang w:bidi="ar"/>
              </w:rPr>
            </w:pPr>
            <w:r w:rsidRPr="00E57CFB">
              <w:rPr>
                <w:rFonts w:ascii="Times New Roman"/>
                <w:b w:val="0"/>
                <w:kern w:val="2"/>
                <w:position w:val="0"/>
                <w:sz w:val="21"/>
                <w:szCs w:val="21"/>
                <w:lang w:bidi="ar"/>
              </w:rPr>
              <w:t>13</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4C46D70A" w14:textId="77777777" w:rsidR="00BA5E23" w:rsidRPr="00E57CFB" w:rsidRDefault="00000000">
            <w:pPr>
              <w:tabs>
                <w:tab w:val="left" w:pos="6480"/>
              </w:tabs>
              <w:spacing w:line="300" w:lineRule="exact"/>
              <w:ind w:right="-100"/>
              <w:jc w:val="center"/>
              <w:rPr>
                <w:rFonts w:ascii="Times New Roman"/>
                <w:b w:val="0"/>
                <w:position w:val="0"/>
                <w:sz w:val="21"/>
                <w:szCs w:val="21"/>
                <w:lang w:bidi="ar"/>
              </w:rPr>
            </w:pPr>
            <w:r w:rsidRPr="00E57CFB">
              <w:rPr>
                <w:rFonts w:ascii="Times New Roman"/>
                <w:b w:val="0"/>
                <w:kern w:val="2"/>
                <w:position w:val="0"/>
                <w:sz w:val="21"/>
                <w:szCs w:val="21"/>
                <w:lang w:bidi="ar"/>
              </w:rPr>
              <w:t>运维管理保障</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54B476A5" w14:textId="77777777" w:rsidR="00BA5E23" w:rsidRPr="00E57CFB" w:rsidRDefault="00000000">
            <w:pPr>
              <w:spacing w:line="300" w:lineRule="exact"/>
              <w:rPr>
                <w:rFonts w:ascii="Times New Roman"/>
                <w:b w:val="0"/>
                <w:kern w:val="2"/>
                <w:position w:val="0"/>
                <w:sz w:val="21"/>
                <w:szCs w:val="21"/>
              </w:rPr>
            </w:pPr>
            <w:r w:rsidRPr="00E57CFB">
              <w:rPr>
                <w:rFonts w:ascii="Times New Roman"/>
                <w:b w:val="0"/>
                <w:kern w:val="2"/>
                <w:position w:val="0"/>
                <w:sz w:val="21"/>
                <w:szCs w:val="21"/>
                <w:lang w:bidi="ar"/>
              </w:rPr>
              <w:t>6</w:t>
            </w:r>
          </w:p>
        </w:tc>
        <w:tc>
          <w:tcPr>
            <w:tcW w:w="7687" w:type="dxa"/>
            <w:tcBorders>
              <w:top w:val="single" w:sz="4" w:space="0" w:color="000000"/>
              <w:left w:val="single" w:sz="4" w:space="0" w:color="000000"/>
              <w:bottom w:val="single" w:sz="4" w:space="0" w:color="000000"/>
              <w:right w:val="single" w:sz="4" w:space="0" w:color="000000"/>
            </w:tcBorders>
            <w:noWrap/>
          </w:tcPr>
          <w:p w14:paraId="2A3873E1" w14:textId="77777777" w:rsidR="00BA5E23" w:rsidRPr="00E57CFB" w:rsidRDefault="00000000">
            <w:pPr>
              <w:snapToGrid w:val="0"/>
              <w:spacing w:line="300" w:lineRule="exact"/>
              <w:rPr>
                <w:rFonts w:ascii="Times New Roman"/>
                <w:b w:val="0"/>
                <w:bCs/>
                <w:kern w:val="2"/>
                <w:position w:val="0"/>
                <w:sz w:val="21"/>
                <w:szCs w:val="21"/>
              </w:rPr>
            </w:pPr>
            <w:r w:rsidRPr="00E57CFB">
              <w:rPr>
                <w:rFonts w:ascii="Times New Roman"/>
                <w:b w:val="0"/>
                <w:kern w:val="2"/>
                <w:position w:val="0"/>
                <w:sz w:val="21"/>
                <w:szCs w:val="21"/>
                <w:lang w:bidi="ar"/>
              </w:rPr>
              <w:t>投标人根据项目需求提供相关运维管理平台，</w:t>
            </w:r>
            <w:r w:rsidRPr="00E57CFB">
              <w:rPr>
                <w:rFonts w:ascii="Times New Roman"/>
                <w:b w:val="0"/>
                <w:bCs/>
                <w:kern w:val="2"/>
                <w:position w:val="0"/>
                <w:sz w:val="21"/>
                <w:szCs w:val="21"/>
              </w:rPr>
              <w:t>具备</w:t>
            </w:r>
            <w:r w:rsidRPr="00E57CFB">
              <w:rPr>
                <w:rFonts w:hAnsi="宋体" w:cs="宋体" w:hint="eastAsia"/>
                <w:b w:val="0"/>
                <w:bCs/>
                <w:kern w:val="2"/>
                <w:position w:val="0"/>
                <w:sz w:val="21"/>
                <w:szCs w:val="21"/>
                <w:lang w:val="zh-CN"/>
              </w:rPr>
              <w:t>①</w:t>
            </w:r>
            <w:r w:rsidRPr="00E57CFB">
              <w:rPr>
                <w:rFonts w:ascii="Times New Roman"/>
                <w:b w:val="0"/>
                <w:bCs/>
                <w:kern w:val="2"/>
                <w:position w:val="0"/>
                <w:sz w:val="21"/>
                <w:szCs w:val="21"/>
              </w:rPr>
              <w:t>任务分配、</w:t>
            </w:r>
            <w:r w:rsidRPr="00E57CFB">
              <w:rPr>
                <w:rFonts w:hAnsi="宋体" w:cs="宋体" w:hint="eastAsia"/>
                <w:b w:val="0"/>
                <w:bCs/>
                <w:kern w:val="2"/>
                <w:position w:val="0"/>
                <w:sz w:val="21"/>
                <w:szCs w:val="21"/>
              </w:rPr>
              <w:t>②</w:t>
            </w:r>
            <w:r w:rsidRPr="00E57CFB">
              <w:rPr>
                <w:rFonts w:ascii="Times New Roman"/>
                <w:b w:val="0"/>
                <w:bCs/>
                <w:kern w:val="2"/>
                <w:position w:val="0"/>
                <w:sz w:val="21"/>
                <w:szCs w:val="21"/>
              </w:rPr>
              <w:t>人员调度、</w:t>
            </w:r>
            <w:r w:rsidRPr="00E57CFB">
              <w:rPr>
                <w:rFonts w:hAnsi="宋体" w:cs="宋体" w:hint="eastAsia"/>
                <w:b w:val="0"/>
                <w:bCs/>
                <w:kern w:val="2"/>
                <w:position w:val="0"/>
                <w:sz w:val="21"/>
                <w:szCs w:val="21"/>
              </w:rPr>
              <w:t>③</w:t>
            </w:r>
            <w:r w:rsidRPr="00E57CFB">
              <w:rPr>
                <w:rFonts w:ascii="Times New Roman"/>
                <w:b w:val="0"/>
                <w:bCs/>
                <w:kern w:val="2"/>
                <w:position w:val="0"/>
                <w:sz w:val="21"/>
                <w:szCs w:val="21"/>
              </w:rPr>
              <w:t>资源管理、</w:t>
            </w:r>
            <w:r w:rsidRPr="00E57CFB">
              <w:rPr>
                <w:rFonts w:hAnsi="宋体" w:cs="宋体" w:hint="eastAsia"/>
                <w:b w:val="0"/>
                <w:bCs/>
                <w:kern w:val="2"/>
                <w:position w:val="0"/>
                <w:sz w:val="21"/>
                <w:szCs w:val="21"/>
              </w:rPr>
              <w:t>④</w:t>
            </w:r>
            <w:r w:rsidRPr="00E57CFB">
              <w:rPr>
                <w:rFonts w:ascii="Times New Roman"/>
                <w:b w:val="0"/>
                <w:bCs/>
                <w:kern w:val="2"/>
                <w:position w:val="0"/>
                <w:sz w:val="21"/>
                <w:szCs w:val="21"/>
              </w:rPr>
              <w:t>物料派发、</w:t>
            </w:r>
            <w:r w:rsidRPr="00E57CFB">
              <w:rPr>
                <w:rFonts w:hAnsi="宋体" w:cs="宋体" w:hint="eastAsia"/>
                <w:b w:val="0"/>
                <w:bCs/>
                <w:kern w:val="2"/>
                <w:position w:val="0"/>
                <w:sz w:val="21"/>
                <w:szCs w:val="21"/>
              </w:rPr>
              <w:t>⑤</w:t>
            </w:r>
            <w:r w:rsidRPr="00E57CFB">
              <w:rPr>
                <w:rFonts w:ascii="Times New Roman"/>
                <w:b w:val="0"/>
                <w:bCs/>
                <w:kern w:val="2"/>
                <w:position w:val="0"/>
                <w:sz w:val="21"/>
                <w:szCs w:val="21"/>
              </w:rPr>
              <w:t>进度跟踪、</w:t>
            </w:r>
            <w:r w:rsidRPr="00E57CFB">
              <w:rPr>
                <w:rFonts w:hAnsi="宋体" w:cs="宋体" w:hint="eastAsia"/>
                <w:b w:val="0"/>
                <w:bCs/>
                <w:kern w:val="2"/>
                <w:position w:val="0"/>
                <w:sz w:val="21"/>
                <w:szCs w:val="21"/>
              </w:rPr>
              <w:t>⑥</w:t>
            </w:r>
            <w:r w:rsidRPr="00E57CFB">
              <w:rPr>
                <w:rFonts w:ascii="Times New Roman"/>
                <w:b w:val="0"/>
                <w:bCs/>
                <w:kern w:val="2"/>
                <w:position w:val="0"/>
                <w:sz w:val="21"/>
                <w:szCs w:val="21"/>
              </w:rPr>
              <w:t>统计分析、</w:t>
            </w:r>
            <w:r w:rsidRPr="00E57CFB">
              <w:rPr>
                <w:rFonts w:hAnsi="宋体" w:cs="宋体" w:hint="eastAsia"/>
                <w:b w:val="0"/>
                <w:bCs/>
                <w:kern w:val="2"/>
                <w:position w:val="0"/>
                <w:sz w:val="21"/>
                <w:szCs w:val="21"/>
              </w:rPr>
              <w:t>⑦</w:t>
            </w:r>
            <w:r w:rsidRPr="00E57CFB">
              <w:rPr>
                <w:rFonts w:ascii="Times New Roman"/>
                <w:b w:val="0"/>
                <w:bCs/>
                <w:kern w:val="2"/>
                <w:position w:val="0"/>
                <w:sz w:val="21"/>
                <w:szCs w:val="21"/>
              </w:rPr>
              <w:t>任务下达</w:t>
            </w:r>
            <w:r w:rsidRPr="00E57CFB">
              <w:rPr>
                <w:rFonts w:hAnsi="宋体" w:cs="宋体" w:hint="eastAsia"/>
                <w:b w:val="0"/>
                <w:bCs/>
                <w:kern w:val="2"/>
                <w:position w:val="0"/>
                <w:sz w:val="21"/>
                <w:szCs w:val="21"/>
              </w:rPr>
              <w:t>⑧</w:t>
            </w:r>
            <w:r w:rsidRPr="00E57CFB">
              <w:rPr>
                <w:rFonts w:ascii="Times New Roman"/>
                <w:b w:val="0"/>
                <w:bCs/>
                <w:kern w:val="2"/>
                <w:position w:val="0"/>
                <w:sz w:val="21"/>
                <w:szCs w:val="21"/>
              </w:rPr>
              <w:t>运维实施、</w:t>
            </w:r>
            <w:r w:rsidRPr="00E57CFB">
              <w:rPr>
                <w:rFonts w:hAnsi="宋体" w:cs="宋体" w:hint="eastAsia"/>
                <w:b w:val="0"/>
                <w:bCs/>
                <w:kern w:val="2"/>
                <w:position w:val="0"/>
                <w:sz w:val="21"/>
                <w:szCs w:val="21"/>
              </w:rPr>
              <w:t>⑨</w:t>
            </w:r>
            <w:r w:rsidRPr="00E57CFB">
              <w:rPr>
                <w:rFonts w:ascii="Times New Roman"/>
                <w:b w:val="0"/>
                <w:bCs/>
                <w:kern w:val="2"/>
                <w:position w:val="0"/>
                <w:sz w:val="21"/>
                <w:szCs w:val="21"/>
              </w:rPr>
              <w:t>应急处置、</w:t>
            </w:r>
            <w:r w:rsidRPr="00E57CFB">
              <w:rPr>
                <w:rFonts w:hAnsi="宋体" w:cs="宋体" w:hint="eastAsia"/>
                <w:b w:val="0"/>
                <w:bCs/>
                <w:kern w:val="2"/>
                <w:position w:val="0"/>
                <w:sz w:val="21"/>
                <w:szCs w:val="21"/>
              </w:rPr>
              <w:t>⑩</w:t>
            </w:r>
            <w:r w:rsidRPr="00E57CFB">
              <w:rPr>
                <w:rFonts w:ascii="Times New Roman"/>
                <w:b w:val="0"/>
                <w:bCs/>
                <w:kern w:val="2"/>
                <w:position w:val="0"/>
                <w:sz w:val="21"/>
                <w:szCs w:val="21"/>
              </w:rPr>
              <w:t>物料管理、</w:t>
            </w:r>
            <w:r w:rsidRPr="00E57CFB">
              <w:rPr>
                <w:rFonts w:ascii="Cambria Math" w:hAnsi="Cambria Math" w:cs="Cambria Math"/>
                <w:b w:val="0"/>
                <w:bCs/>
                <w:kern w:val="2"/>
                <w:position w:val="0"/>
                <w:sz w:val="21"/>
                <w:szCs w:val="21"/>
              </w:rPr>
              <w:t>⑪</w:t>
            </w:r>
            <w:r w:rsidRPr="00E57CFB">
              <w:rPr>
                <w:rFonts w:ascii="Times New Roman"/>
                <w:b w:val="0"/>
                <w:bCs/>
                <w:kern w:val="2"/>
                <w:position w:val="0"/>
                <w:sz w:val="21"/>
                <w:szCs w:val="21"/>
              </w:rPr>
              <w:t>备品备件管理等功能。具备全部功能的得</w:t>
            </w:r>
            <w:r w:rsidRPr="00E57CFB">
              <w:rPr>
                <w:rFonts w:ascii="Times New Roman"/>
                <w:b w:val="0"/>
                <w:bCs/>
                <w:kern w:val="2"/>
                <w:position w:val="0"/>
                <w:sz w:val="21"/>
                <w:szCs w:val="21"/>
              </w:rPr>
              <w:t>6</w:t>
            </w:r>
            <w:r w:rsidRPr="00E57CFB">
              <w:rPr>
                <w:rFonts w:ascii="Times New Roman"/>
                <w:b w:val="0"/>
                <w:bCs/>
                <w:kern w:val="2"/>
                <w:position w:val="0"/>
                <w:sz w:val="21"/>
                <w:szCs w:val="21"/>
              </w:rPr>
              <w:t>分，其他不得分。</w:t>
            </w:r>
          </w:p>
          <w:p w14:paraId="52C253B5" w14:textId="77777777" w:rsidR="00BA5E23" w:rsidRPr="00E57CFB" w:rsidRDefault="00000000">
            <w:pPr>
              <w:snapToGrid w:val="0"/>
              <w:spacing w:line="300" w:lineRule="exact"/>
              <w:jc w:val="left"/>
              <w:rPr>
                <w:rFonts w:ascii="Times New Roman"/>
                <w:bCs/>
                <w:kern w:val="2"/>
                <w:position w:val="0"/>
                <w:sz w:val="21"/>
                <w:szCs w:val="21"/>
                <w:lang w:bidi="ar"/>
              </w:rPr>
            </w:pPr>
            <w:r w:rsidRPr="00E57CFB">
              <w:rPr>
                <w:rFonts w:ascii="Times New Roman"/>
                <w:bCs/>
                <w:kern w:val="2"/>
                <w:position w:val="0"/>
                <w:sz w:val="21"/>
                <w:szCs w:val="21"/>
                <w:lang w:bidi="ar"/>
              </w:rPr>
              <w:t>注：</w:t>
            </w:r>
          </w:p>
          <w:p w14:paraId="04121FD9"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）须提供平台登录界面及相应功能截图，展示证明平台相关功能的应用；</w:t>
            </w:r>
          </w:p>
          <w:p w14:paraId="465C7A2F"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）须具有国家版权局颁发的计算机软件著作权登记证书，</w:t>
            </w:r>
          </w:p>
          <w:p w14:paraId="64C8394F"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）未按要求提供证明材料或证明材料不足以证明的，不予认可。</w:t>
            </w:r>
          </w:p>
        </w:tc>
      </w:tr>
      <w:tr w:rsidR="00BA5E23" w:rsidRPr="00E57CFB" w14:paraId="4B925E53" w14:textId="77777777">
        <w:trPr>
          <w:trHeight w:val="70"/>
          <w:jc w:val="center"/>
        </w:trPr>
        <w:tc>
          <w:tcPr>
            <w:tcW w:w="506" w:type="dxa"/>
            <w:tcBorders>
              <w:top w:val="single" w:sz="4" w:space="0" w:color="000000"/>
              <w:left w:val="single" w:sz="4" w:space="0" w:color="000000"/>
              <w:bottom w:val="single" w:sz="4" w:space="0" w:color="000000"/>
              <w:right w:val="single" w:sz="4" w:space="0" w:color="000000"/>
            </w:tcBorders>
            <w:noWrap/>
            <w:vAlign w:val="center"/>
          </w:tcPr>
          <w:p w14:paraId="1AF5A91B" w14:textId="77777777" w:rsidR="00BA5E23" w:rsidRPr="00E57CFB" w:rsidRDefault="00000000">
            <w:pPr>
              <w:spacing w:line="300" w:lineRule="exact"/>
              <w:jc w:val="center"/>
              <w:rPr>
                <w:rFonts w:ascii="Times New Roman"/>
                <w:b w:val="0"/>
                <w:kern w:val="2"/>
                <w:position w:val="0"/>
                <w:sz w:val="21"/>
                <w:szCs w:val="21"/>
                <w:lang w:bidi="ar"/>
              </w:rPr>
            </w:pPr>
            <w:bookmarkStart w:id="283" w:name="_Hlk239060877"/>
            <w:r w:rsidRPr="00E57CFB">
              <w:rPr>
                <w:rFonts w:ascii="Times New Roman"/>
                <w:b w:val="0"/>
                <w:kern w:val="2"/>
                <w:position w:val="0"/>
                <w:sz w:val="21"/>
                <w:szCs w:val="21"/>
                <w:lang w:bidi="ar"/>
              </w:rPr>
              <w:t>14</w:t>
            </w:r>
          </w:p>
        </w:tc>
        <w:tc>
          <w:tcPr>
            <w:tcW w:w="778" w:type="dxa"/>
            <w:tcBorders>
              <w:top w:val="single" w:sz="4" w:space="0" w:color="000000"/>
              <w:left w:val="single" w:sz="4" w:space="0" w:color="000000"/>
              <w:bottom w:val="single" w:sz="4" w:space="0" w:color="000000"/>
              <w:right w:val="single" w:sz="4" w:space="0" w:color="000000"/>
            </w:tcBorders>
            <w:noWrap/>
            <w:vAlign w:val="center"/>
          </w:tcPr>
          <w:p w14:paraId="5D6524BC" w14:textId="77777777" w:rsidR="00BA5E23" w:rsidRPr="00E57CFB" w:rsidRDefault="00000000">
            <w:pPr>
              <w:tabs>
                <w:tab w:val="left" w:pos="6480"/>
              </w:tabs>
              <w:spacing w:line="300" w:lineRule="exact"/>
              <w:ind w:right="-100"/>
              <w:jc w:val="center"/>
              <w:rPr>
                <w:rFonts w:ascii="Times New Roman"/>
                <w:b w:val="0"/>
                <w:position w:val="0"/>
                <w:sz w:val="21"/>
                <w:szCs w:val="21"/>
                <w:lang w:bidi="ar"/>
              </w:rPr>
            </w:pPr>
            <w:r w:rsidRPr="00E57CFB">
              <w:rPr>
                <w:rFonts w:ascii="Times New Roman"/>
                <w:b w:val="0"/>
                <w:kern w:val="2"/>
                <w:position w:val="0"/>
                <w:sz w:val="21"/>
                <w:szCs w:val="21"/>
                <w:lang w:bidi="ar"/>
              </w:rPr>
              <w:t>数智化试点工作方案</w:t>
            </w:r>
          </w:p>
        </w:tc>
        <w:tc>
          <w:tcPr>
            <w:tcW w:w="654" w:type="dxa"/>
            <w:tcBorders>
              <w:top w:val="single" w:sz="4" w:space="0" w:color="000000"/>
              <w:left w:val="single" w:sz="4" w:space="0" w:color="000000"/>
              <w:bottom w:val="single" w:sz="4" w:space="0" w:color="000000"/>
              <w:right w:val="single" w:sz="4" w:space="0" w:color="000000"/>
            </w:tcBorders>
            <w:noWrap/>
            <w:vAlign w:val="center"/>
          </w:tcPr>
          <w:p w14:paraId="0C3F156B" w14:textId="77777777" w:rsidR="00BA5E23" w:rsidRPr="00E57CFB" w:rsidRDefault="00000000">
            <w:pPr>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7</w:t>
            </w:r>
          </w:p>
        </w:tc>
        <w:tc>
          <w:tcPr>
            <w:tcW w:w="7687" w:type="dxa"/>
            <w:tcBorders>
              <w:top w:val="single" w:sz="4" w:space="0" w:color="000000"/>
              <w:left w:val="single" w:sz="4" w:space="0" w:color="000000"/>
              <w:bottom w:val="single" w:sz="4" w:space="0" w:color="000000"/>
              <w:right w:val="single" w:sz="4" w:space="0" w:color="000000"/>
            </w:tcBorders>
            <w:noWrap/>
          </w:tcPr>
          <w:p w14:paraId="6B256A88"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投标人根据项目需求提供投标人根据项目需求提供数智化转型试点工作方案进行综合评审。</w:t>
            </w:r>
          </w:p>
          <w:p w14:paraId="1574DA3F" w14:textId="77777777" w:rsidR="00BA5E23" w:rsidRPr="00E57CFB" w:rsidRDefault="00000000">
            <w:pPr>
              <w:snapToGrid w:val="0"/>
              <w:spacing w:line="300" w:lineRule="exact"/>
              <w:rPr>
                <w:rFonts w:ascii="Times New Roman"/>
                <w:b w:val="0"/>
                <w:bCs/>
                <w:kern w:val="2"/>
                <w:position w:val="0"/>
                <w:sz w:val="21"/>
                <w:szCs w:val="21"/>
              </w:rPr>
            </w:pPr>
            <w:r w:rsidRPr="00E57CFB">
              <w:rPr>
                <w:rFonts w:ascii="Times New Roman"/>
                <w:b w:val="0"/>
                <w:bCs/>
                <w:kern w:val="2"/>
                <w:position w:val="0"/>
                <w:sz w:val="21"/>
                <w:szCs w:val="21"/>
              </w:rPr>
              <w:t>1</w:t>
            </w:r>
            <w:r w:rsidRPr="00E57CFB">
              <w:rPr>
                <w:rFonts w:ascii="Times New Roman"/>
                <w:b w:val="0"/>
                <w:bCs/>
                <w:kern w:val="2"/>
                <w:position w:val="0"/>
                <w:sz w:val="21"/>
                <w:szCs w:val="21"/>
              </w:rPr>
              <w:t>、提供的</w:t>
            </w:r>
            <w:r w:rsidRPr="00E57CFB">
              <w:rPr>
                <w:rFonts w:ascii="Times New Roman"/>
                <w:b w:val="0"/>
                <w:kern w:val="2"/>
                <w:position w:val="0"/>
                <w:sz w:val="21"/>
                <w:szCs w:val="21"/>
                <w:lang w:bidi="ar"/>
              </w:rPr>
              <w:t>智能无人运维水站具有</w:t>
            </w:r>
            <w:r w:rsidRPr="00E57CFB">
              <w:rPr>
                <w:rFonts w:hAnsi="宋体" w:cs="宋体" w:hint="eastAsia"/>
                <w:b w:val="0"/>
                <w:kern w:val="2"/>
                <w:position w:val="0"/>
                <w:sz w:val="21"/>
                <w:szCs w:val="21"/>
                <w:lang w:val="zh-CN" w:bidi="ar"/>
              </w:rPr>
              <w:t>①</w:t>
            </w:r>
            <w:r w:rsidRPr="00E57CFB">
              <w:rPr>
                <w:rFonts w:ascii="Times New Roman"/>
                <w:b w:val="0"/>
                <w:kern w:val="2"/>
                <w:position w:val="0"/>
                <w:sz w:val="21"/>
                <w:szCs w:val="21"/>
                <w:lang w:bidi="ar"/>
              </w:rPr>
              <w:t>自动巡检、</w:t>
            </w:r>
            <w:r w:rsidRPr="00E57CFB">
              <w:rPr>
                <w:rFonts w:hAnsi="宋体" w:cs="宋体" w:hint="eastAsia"/>
                <w:b w:val="0"/>
                <w:kern w:val="2"/>
                <w:position w:val="0"/>
                <w:sz w:val="21"/>
                <w:szCs w:val="21"/>
                <w:lang w:bidi="ar"/>
              </w:rPr>
              <w:t>②</w:t>
            </w:r>
            <w:r w:rsidRPr="00E57CFB">
              <w:rPr>
                <w:rFonts w:ascii="Times New Roman"/>
                <w:b w:val="0"/>
                <w:kern w:val="2"/>
                <w:position w:val="0"/>
                <w:sz w:val="21"/>
                <w:szCs w:val="21"/>
                <w:lang w:bidi="ar"/>
              </w:rPr>
              <w:t>自动质控、</w:t>
            </w:r>
            <w:r w:rsidRPr="00E57CFB">
              <w:rPr>
                <w:rFonts w:hAnsi="宋体" w:cs="宋体" w:hint="eastAsia"/>
                <w:b w:val="0"/>
                <w:kern w:val="2"/>
                <w:position w:val="0"/>
                <w:sz w:val="21"/>
                <w:szCs w:val="21"/>
                <w:lang w:bidi="ar"/>
              </w:rPr>
              <w:t>③</w:t>
            </w:r>
            <w:r w:rsidRPr="00E57CFB">
              <w:rPr>
                <w:rFonts w:ascii="Times New Roman"/>
                <w:b w:val="0"/>
                <w:kern w:val="2"/>
                <w:position w:val="0"/>
                <w:sz w:val="21"/>
                <w:szCs w:val="21"/>
                <w:lang w:bidi="ar"/>
              </w:rPr>
              <w:t>自动诊断、</w:t>
            </w:r>
            <w:r w:rsidRPr="00E57CFB">
              <w:rPr>
                <w:rFonts w:hAnsi="宋体" w:cs="宋体" w:hint="eastAsia"/>
                <w:b w:val="0"/>
                <w:kern w:val="2"/>
                <w:position w:val="0"/>
                <w:sz w:val="21"/>
                <w:szCs w:val="21"/>
                <w:lang w:bidi="ar"/>
              </w:rPr>
              <w:t>④</w:t>
            </w:r>
            <w:r w:rsidRPr="00E57CFB">
              <w:rPr>
                <w:rFonts w:ascii="Times New Roman"/>
                <w:b w:val="0"/>
                <w:kern w:val="2"/>
                <w:position w:val="0"/>
                <w:sz w:val="21"/>
                <w:szCs w:val="21"/>
                <w:lang w:bidi="ar"/>
              </w:rPr>
              <w:t>自动审核、</w:t>
            </w:r>
            <w:r w:rsidRPr="00E57CFB">
              <w:rPr>
                <w:rFonts w:hAnsi="宋体" w:cs="宋体" w:hint="eastAsia"/>
                <w:b w:val="0"/>
                <w:kern w:val="2"/>
                <w:position w:val="0"/>
                <w:sz w:val="21"/>
                <w:szCs w:val="21"/>
                <w:lang w:bidi="ar"/>
              </w:rPr>
              <w:t>⑤</w:t>
            </w:r>
            <w:r w:rsidRPr="00E57CFB">
              <w:rPr>
                <w:rFonts w:ascii="Times New Roman"/>
                <w:b w:val="0"/>
                <w:kern w:val="2"/>
                <w:position w:val="0"/>
                <w:sz w:val="21"/>
                <w:szCs w:val="21"/>
                <w:lang w:bidi="ar"/>
              </w:rPr>
              <w:t>语音交互、</w:t>
            </w:r>
            <w:r w:rsidRPr="00E57CFB">
              <w:rPr>
                <w:rFonts w:hAnsi="宋体" w:cs="宋体" w:hint="eastAsia"/>
                <w:b w:val="0"/>
                <w:kern w:val="2"/>
                <w:position w:val="0"/>
                <w:sz w:val="21"/>
                <w:szCs w:val="21"/>
                <w:lang w:bidi="ar"/>
              </w:rPr>
              <w:t>⑥</w:t>
            </w:r>
            <w:r w:rsidRPr="00E57CFB">
              <w:rPr>
                <w:rFonts w:ascii="Times New Roman"/>
                <w:b w:val="0"/>
                <w:kern w:val="2"/>
                <w:position w:val="0"/>
                <w:sz w:val="21"/>
                <w:szCs w:val="21"/>
                <w:lang w:bidi="ar"/>
              </w:rPr>
              <w:t>智能管理等功能。已</w:t>
            </w:r>
            <w:r w:rsidRPr="00E57CFB">
              <w:rPr>
                <w:rFonts w:ascii="Times New Roman"/>
                <w:b w:val="0"/>
                <w:bCs/>
                <w:kern w:val="2"/>
                <w:position w:val="0"/>
                <w:sz w:val="21"/>
                <w:szCs w:val="21"/>
              </w:rPr>
              <w:t>具备全部功能的得</w:t>
            </w:r>
            <w:r w:rsidRPr="00E57CFB">
              <w:rPr>
                <w:rFonts w:ascii="Times New Roman"/>
                <w:b w:val="0"/>
                <w:bCs/>
                <w:kern w:val="2"/>
                <w:position w:val="0"/>
                <w:sz w:val="21"/>
                <w:szCs w:val="21"/>
              </w:rPr>
              <w:t>5</w:t>
            </w:r>
            <w:r w:rsidRPr="00E57CFB">
              <w:rPr>
                <w:rFonts w:ascii="Times New Roman"/>
                <w:b w:val="0"/>
                <w:bCs/>
                <w:kern w:val="2"/>
                <w:position w:val="0"/>
                <w:sz w:val="21"/>
                <w:szCs w:val="21"/>
              </w:rPr>
              <w:t>分，</w:t>
            </w:r>
            <w:r w:rsidRPr="00E57CFB">
              <w:rPr>
                <w:rFonts w:ascii="Times New Roman" w:hint="eastAsia"/>
                <w:b w:val="0"/>
                <w:kern w:val="2"/>
                <w:position w:val="0"/>
                <w:sz w:val="21"/>
                <w:szCs w:val="21"/>
                <w:lang w:bidi="ar"/>
              </w:rPr>
              <w:t>已</w:t>
            </w:r>
            <w:r w:rsidRPr="00E57CFB">
              <w:rPr>
                <w:rFonts w:ascii="Times New Roman" w:hint="eastAsia"/>
                <w:b w:val="0"/>
                <w:bCs/>
                <w:kern w:val="2"/>
                <w:position w:val="0"/>
                <w:sz w:val="21"/>
                <w:szCs w:val="21"/>
              </w:rPr>
              <w:t>具备全部功能的得</w:t>
            </w:r>
            <w:r w:rsidRPr="00E57CFB">
              <w:rPr>
                <w:rFonts w:ascii="Times New Roman"/>
                <w:b w:val="0"/>
                <w:bCs/>
                <w:kern w:val="2"/>
                <w:position w:val="0"/>
                <w:sz w:val="21"/>
                <w:szCs w:val="21"/>
              </w:rPr>
              <w:t>5</w:t>
            </w:r>
            <w:r w:rsidRPr="00E57CFB">
              <w:rPr>
                <w:rFonts w:ascii="Times New Roman" w:hint="eastAsia"/>
                <w:b w:val="0"/>
                <w:bCs/>
                <w:kern w:val="2"/>
                <w:position w:val="0"/>
                <w:sz w:val="21"/>
                <w:szCs w:val="21"/>
              </w:rPr>
              <w:t>分，</w:t>
            </w:r>
            <w:r w:rsidRPr="00E57CFB">
              <w:rPr>
                <w:rFonts w:ascii="Times New Roman"/>
                <w:b w:val="0"/>
                <w:bCs/>
                <w:kern w:val="2"/>
                <w:position w:val="0"/>
                <w:sz w:val="21"/>
                <w:szCs w:val="21"/>
              </w:rPr>
              <w:t>4-5</w:t>
            </w:r>
            <w:r w:rsidRPr="00E57CFB">
              <w:rPr>
                <w:rFonts w:ascii="Times New Roman" w:hint="eastAsia"/>
                <w:b w:val="0"/>
                <w:bCs/>
                <w:kern w:val="2"/>
                <w:position w:val="0"/>
                <w:sz w:val="21"/>
                <w:szCs w:val="21"/>
              </w:rPr>
              <w:t>项得</w:t>
            </w:r>
            <w:r w:rsidRPr="00E57CFB">
              <w:rPr>
                <w:rFonts w:ascii="Times New Roman"/>
                <w:b w:val="0"/>
                <w:bCs/>
                <w:kern w:val="2"/>
                <w:position w:val="0"/>
                <w:sz w:val="21"/>
                <w:szCs w:val="21"/>
              </w:rPr>
              <w:t>2.5</w:t>
            </w:r>
            <w:r w:rsidRPr="00E57CFB">
              <w:rPr>
                <w:rFonts w:ascii="Times New Roman" w:hint="eastAsia"/>
                <w:b w:val="0"/>
                <w:bCs/>
                <w:kern w:val="2"/>
                <w:position w:val="0"/>
                <w:sz w:val="21"/>
                <w:szCs w:val="21"/>
              </w:rPr>
              <w:t>分，</w:t>
            </w:r>
            <w:r w:rsidRPr="00E57CFB">
              <w:rPr>
                <w:rFonts w:ascii="Times New Roman"/>
                <w:b w:val="0"/>
                <w:bCs/>
                <w:kern w:val="2"/>
                <w:position w:val="0"/>
                <w:sz w:val="21"/>
                <w:szCs w:val="21"/>
              </w:rPr>
              <w:t>1-3</w:t>
            </w:r>
            <w:r w:rsidRPr="00E57CFB">
              <w:rPr>
                <w:rFonts w:ascii="Times New Roman" w:hint="eastAsia"/>
                <w:b w:val="0"/>
                <w:bCs/>
                <w:kern w:val="2"/>
                <w:position w:val="0"/>
                <w:sz w:val="21"/>
                <w:szCs w:val="21"/>
              </w:rPr>
              <w:t>项得</w:t>
            </w:r>
            <w:r w:rsidRPr="00E57CFB">
              <w:rPr>
                <w:rFonts w:ascii="Times New Roman"/>
                <w:b w:val="0"/>
                <w:bCs/>
                <w:kern w:val="2"/>
                <w:position w:val="0"/>
                <w:sz w:val="21"/>
                <w:szCs w:val="21"/>
              </w:rPr>
              <w:t>1</w:t>
            </w:r>
            <w:r w:rsidRPr="00E57CFB">
              <w:rPr>
                <w:rFonts w:ascii="Times New Roman" w:hint="eastAsia"/>
                <w:b w:val="0"/>
                <w:bCs/>
                <w:kern w:val="2"/>
                <w:position w:val="0"/>
                <w:sz w:val="21"/>
                <w:szCs w:val="21"/>
              </w:rPr>
              <w:t>分，其他不得分。</w:t>
            </w:r>
          </w:p>
          <w:p w14:paraId="3EE559A9" w14:textId="77777777" w:rsidR="00BA5E23" w:rsidRPr="00E57CFB" w:rsidRDefault="00000000">
            <w:pPr>
              <w:snapToGrid w:val="0"/>
              <w:spacing w:line="300" w:lineRule="exact"/>
              <w:rPr>
                <w:rFonts w:ascii="Times New Roman"/>
                <w:b w:val="0"/>
                <w:bCs/>
                <w:kern w:val="2"/>
                <w:position w:val="0"/>
                <w:sz w:val="21"/>
                <w:szCs w:val="21"/>
              </w:rPr>
            </w:pPr>
            <w:r w:rsidRPr="00E57CFB">
              <w:rPr>
                <w:rFonts w:ascii="Times New Roman" w:hint="eastAsia"/>
                <w:b w:val="0"/>
                <w:bCs/>
                <w:kern w:val="2"/>
                <w:position w:val="0"/>
                <w:sz w:val="21"/>
                <w:szCs w:val="21"/>
              </w:rPr>
              <w:t>2</w:t>
            </w:r>
            <w:r w:rsidRPr="00E57CFB">
              <w:rPr>
                <w:rFonts w:ascii="Times New Roman" w:hint="eastAsia"/>
                <w:b w:val="0"/>
                <w:bCs/>
                <w:kern w:val="2"/>
                <w:position w:val="0"/>
                <w:sz w:val="21"/>
                <w:szCs w:val="21"/>
              </w:rPr>
              <w:t>、</w:t>
            </w:r>
            <w:r w:rsidRPr="00E57CFB">
              <w:rPr>
                <w:rFonts w:ascii="Times New Roman" w:hint="eastAsia"/>
                <w:b w:val="0"/>
                <w:kern w:val="2"/>
                <w:position w:val="0"/>
                <w:sz w:val="21"/>
                <w:szCs w:val="21"/>
                <w:lang w:bidi="ar"/>
              </w:rPr>
              <w:t>方案满足技术验证要求，对现状和客观因素考虑周密，内容明确、细致，技术路线清晰合理，得</w:t>
            </w:r>
            <w:r w:rsidRPr="00E57CFB">
              <w:rPr>
                <w:rFonts w:ascii="Times New Roman" w:hint="eastAsia"/>
                <w:b w:val="0"/>
                <w:kern w:val="2"/>
                <w:position w:val="0"/>
                <w:sz w:val="21"/>
                <w:szCs w:val="21"/>
                <w:lang w:bidi="ar"/>
              </w:rPr>
              <w:t>2</w:t>
            </w:r>
            <w:r w:rsidRPr="00E57CFB">
              <w:rPr>
                <w:rFonts w:ascii="Times New Roman" w:hint="eastAsia"/>
                <w:b w:val="0"/>
                <w:kern w:val="2"/>
                <w:position w:val="0"/>
                <w:sz w:val="21"/>
                <w:szCs w:val="21"/>
                <w:lang w:bidi="ar"/>
              </w:rPr>
              <w:t>分；方案仅简单考虑现状和客观因素，内容完整性一般，</w:t>
            </w:r>
            <w:r w:rsidRPr="00E57CFB">
              <w:rPr>
                <w:rFonts w:ascii="Times New Roman"/>
                <w:b w:val="0"/>
                <w:kern w:val="2"/>
                <w:position w:val="0"/>
                <w:sz w:val="21"/>
                <w:szCs w:val="21"/>
                <w:lang w:bidi="ar"/>
              </w:rPr>
              <w:t>描述比较模糊笼统，存在关键内容方案设计欠合理，得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分；仅为通用方案，关键内容设计有缺失，得</w:t>
            </w:r>
            <w:r w:rsidRPr="00E57CFB">
              <w:rPr>
                <w:rFonts w:ascii="Times New Roman"/>
                <w:b w:val="0"/>
                <w:kern w:val="2"/>
                <w:position w:val="0"/>
                <w:sz w:val="21"/>
                <w:szCs w:val="21"/>
                <w:lang w:bidi="ar"/>
              </w:rPr>
              <w:t>0.5</w:t>
            </w:r>
            <w:r w:rsidRPr="00E57CFB">
              <w:rPr>
                <w:rFonts w:ascii="Times New Roman"/>
                <w:b w:val="0"/>
                <w:kern w:val="2"/>
                <w:position w:val="0"/>
                <w:sz w:val="21"/>
                <w:szCs w:val="21"/>
                <w:lang w:bidi="ar"/>
              </w:rPr>
              <w:t>分；未提供不得分。</w:t>
            </w:r>
          </w:p>
          <w:p w14:paraId="7FAD79C3" w14:textId="77777777" w:rsidR="00BA5E23" w:rsidRPr="00E57CFB" w:rsidRDefault="00000000">
            <w:pPr>
              <w:snapToGrid w:val="0"/>
              <w:spacing w:line="300" w:lineRule="exact"/>
              <w:rPr>
                <w:rFonts w:ascii="Times New Roman"/>
                <w:bCs/>
                <w:kern w:val="2"/>
                <w:position w:val="0"/>
                <w:sz w:val="21"/>
                <w:szCs w:val="21"/>
                <w:lang w:bidi="ar"/>
              </w:rPr>
            </w:pPr>
            <w:r w:rsidRPr="00E57CFB">
              <w:rPr>
                <w:rFonts w:ascii="Times New Roman"/>
                <w:bCs/>
                <w:kern w:val="2"/>
                <w:position w:val="0"/>
                <w:sz w:val="21"/>
                <w:szCs w:val="21"/>
                <w:lang w:bidi="ar"/>
              </w:rPr>
              <w:t>注：</w:t>
            </w:r>
          </w:p>
          <w:p w14:paraId="3D253815"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rPr>
              <w:t>1</w:t>
            </w:r>
            <w:r w:rsidRPr="00E57CFB">
              <w:rPr>
                <w:rFonts w:ascii="Times New Roman"/>
                <w:b w:val="0"/>
                <w:kern w:val="2"/>
                <w:position w:val="0"/>
                <w:sz w:val="21"/>
                <w:szCs w:val="21"/>
              </w:rPr>
              <w:t>）须提供同类型智能无人运维水站现场照片、工作日志及运维记录。</w:t>
            </w:r>
          </w:p>
          <w:p w14:paraId="57E55C69"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w:t>
            </w:r>
            <w:r w:rsidRPr="00E57CFB">
              <w:rPr>
                <w:rFonts w:ascii="Times New Roman"/>
                <w:b w:val="0"/>
                <w:kern w:val="2"/>
                <w:position w:val="0"/>
                <w:sz w:val="21"/>
                <w:szCs w:val="21"/>
              </w:rPr>
              <w:t>须提供相应功能的实物照片、操作界面截图等展示相关功能的应用。</w:t>
            </w:r>
          </w:p>
          <w:p w14:paraId="15171FBC"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）须提供智能无人运维水站具有使用权的证明材料。</w:t>
            </w:r>
          </w:p>
          <w:p w14:paraId="33291EE1" w14:textId="77777777" w:rsidR="00BA5E23" w:rsidRPr="00E57CFB" w:rsidRDefault="00000000">
            <w:pPr>
              <w:snapToGrid w:val="0"/>
              <w:spacing w:line="300" w:lineRule="exact"/>
              <w:rPr>
                <w:rFonts w:ascii="Times New Roman"/>
                <w:b w:val="0"/>
                <w:kern w:val="2"/>
                <w:position w:val="0"/>
                <w:sz w:val="21"/>
                <w:szCs w:val="21"/>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）未按要求提供证明材料或证明材料不足以证明的，不予认可。</w:t>
            </w:r>
          </w:p>
        </w:tc>
      </w:tr>
      <w:bookmarkEnd w:id="283"/>
    </w:tbl>
    <w:p w14:paraId="49398605" w14:textId="77777777" w:rsidR="00BA5E23" w:rsidRPr="00E57CFB" w:rsidRDefault="00BA5E23">
      <w:pPr>
        <w:rPr>
          <w:rFonts w:ascii="Times New Roman"/>
          <w:b w:val="0"/>
          <w:kern w:val="2"/>
          <w:position w:val="0"/>
          <w:sz w:val="21"/>
        </w:rPr>
      </w:pPr>
    </w:p>
    <w:p w14:paraId="3ED74EED" w14:textId="77777777" w:rsidR="00BA5E23" w:rsidRPr="00E57CFB" w:rsidRDefault="00000000">
      <w:pPr>
        <w:spacing w:line="360" w:lineRule="auto"/>
        <w:jc w:val="center"/>
        <w:outlineLvl w:val="1"/>
        <w:rPr>
          <w:rFonts w:hAnsi="宋体" w:cs="宋体" w:hint="eastAsia"/>
          <w:kern w:val="2"/>
          <w:position w:val="0"/>
          <w:szCs w:val="24"/>
        </w:rPr>
      </w:pPr>
      <w:bookmarkStart w:id="284" w:name="OLE_LINK36"/>
      <w:r w:rsidRPr="00E57CFB">
        <w:rPr>
          <w:rFonts w:ascii="黑体" w:eastAsia="黑体" w:hAnsi="黑体" w:hint="eastAsia"/>
          <w:b w:val="0"/>
          <w:kern w:val="2"/>
          <w:position w:val="0"/>
          <w:sz w:val="32"/>
          <w:szCs w:val="32"/>
        </w:rPr>
        <w:t>空气自动监测站运维服务项目招标评分细则（包4、5）</w:t>
      </w:r>
    </w:p>
    <w:tbl>
      <w:tblPr>
        <w:tblW w:w="98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1"/>
        <w:gridCol w:w="850"/>
        <w:gridCol w:w="737"/>
        <w:gridCol w:w="7681"/>
      </w:tblGrid>
      <w:tr w:rsidR="00BA5E23" w:rsidRPr="00E57CFB" w14:paraId="763656A2" w14:textId="77777777">
        <w:trPr>
          <w:trHeight w:val="571"/>
          <w:jc w:val="center"/>
        </w:trPr>
        <w:tc>
          <w:tcPr>
            <w:tcW w:w="601" w:type="dxa"/>
            <w:noWrap/>
            <w:vAlign w:val="center"/>
          </w:tcPr>
          <w:p w14:paraId="64FB9D28" w14:textId="77777777" w:rsidR="00BA5E23" w:rsidRPr="00E57CFB" w:rsidRDefault="00000000">
            <w:pPr>
              <w:spacing w:line="300" w:lineRule="exact"/>
              <w:ind w:right="-100"/>
              <w:jc w:val="center"/>
              <w:rPr>
                <w:rFonts w:ascii="Times New Roman"/>
                <w:bCs/>
                <w:kern w:val="2"/>
                <w:position w:val="0"/>
                <w:sz w:val="21"/>
                <w:szCs w:val="21"/>
              </w:rPr>
            </w:pPr>
            <w:bookmarkStart w:id="285" w:name="_Hlk239269407"/>
            <w:bookmarkEnd w:id="284"/>
            <w:r w:rsidRPr="00E57CFB">
              <w:rPr>
                <w:rFonts w:ascii="Times New Roman"/>
                <w:bCs/>
                <w:kern w:val="2"/>
                <w:position w:val="0"/>
                <w:sz w:val="21"/>
                <w:szCs w:val="21"/>
              </w:rPr>
              <w:t>序号</w:t>
            </w:r>
          </w:p>
        </w:tc>
        <w:tc>
          <w:tcPr>
            <w:tcW w:w="850" w:type="dxa"/>
            <w:noWrap/>
            <w:vAlign w:val="center"/>
          </w:tcPr>
          <w:p w14:paraId="23C8F72D" w14:textId="77777777" w:rsidR="00BA5E23" w:rsidRPr="00E57CFB" w:rsidRDefault="00000000">
            <w:pPr>
              <w:spacing w:line="300" w:lineRule="exact"/>
              <w:ind w:right="-100"/>
              <w:jc w:val="center"/>
              <w:rPr>
                <w:rFonts w:ascii="Times New Roman"/>
                <w:bCs/>
                <w:kern w:val="2"/>
                <w:position w:val="0"/>
                <w:sz w:val="21"/>
                <w:szCs w:val="21"/>
                <w:lang w:val="zh-CN"/>
              </w:rPr>
            </w:pPr>
            <w:r w:rsidRPr="00E57CFB">
              <w:rPr>
                <w:rFonts w:ascii="Times New Roman"/>
                <w:bCs/>
                <w:kern w:val="2"/>
                <w:position w:val="0"/>
                <w:sz w:val="21"/>
                <w:szCs w:val="21"/>
                <w:lang w:val="zh-CN"/>
              </w:rPr>
              <w:t>评审</w:t>
            </w:r>
          </w:p>
          <w:p w14:paraId="6FBF458C" w14:textId="77777777" w:rsidR="00BA5E23" w:rsidRPr="00E57CFB" w:rsidRDefault="00000000">
            <w:pPr>
              <w:spacing w:line="300" w:lineRule="exact"/>
              <w:ind w:right="-100"/>
              <w:jc w:val="center"/>
              <w:rPr>
                <w:rFonts w:ascii="Times New Roman"/>
                <w:bCs/>
                <w:kern w:val="2"/>
                <w:position w:val="0"/>
                <w:sz w:val="21"/>
                <w:szCs w:val="21"/>
                <w:lang w:val="zh-CN"/>
              </w:rPr>
            </w:pPr>
            <w:r w:rsidRPr="00E57CFB">
              <w:rPr>
                <w:rFonts w:ascii="Times New Roman"/>
                <w:bCs/>
                <w:kern w:val="2"/>
                <w:position w:val="0"/>
                <w:sz w:val="21"/>
                <w:szCs w:val="21"/>
                <w:lang w:val="zh-CN"/>
              </w:rPr>
              <w:t>项目</w:t>
            </w:r>
          </w:p>
        </w:tc>
        <w:tc>
          <w:tcPr>
            <w:tcW w:w="737" w:type="dxa"/>
            <w:noWrap/>
            <w:vAlign w:val="center"/>
          </w:tcPr>
          <w:p w14:paraId="17DC01A6" w14:textId="77777777" w:rsidR="00BA5E23" w:rsidRPr="00E57CFB" w:rsidRDefault="00000000">
            <w:pPr>
              <w:spacing w:line="300" w:lineRule="exact"/>
              <w:jc w:val="center"/>
              <w:rPr>
                <w:rFonts w:ascii="Times New Roman"/>
                <w:bCs/>
                <w:kern w:val="2"/>
                <w:position w:val="0"/>
                <w:sz w:val="21"/>
                <w:szCs w:val="21"/>
                <w:lang w:val="zh-CN"/>
              </w:rPr>
            </w:pPr>
            <w:r w:rsidRPr="00E57CFB">
              <w:rPr>
                <w:rFonts w:ascii="Times New Roman"/>
                <w:bCs/>
                <w:kern w:val="2"/>
                <w:position w:val="0"/>
                <w:sz w:val="21"/>
                <w:szCs w:val="21"/>
                <w:lang w:val="zh-CN"/>
              </w:rPr>
              <w:t>分数</w:t>
            </w:r>
          </w:p>
        </w:tc>
        <w:tc>
          <w:tcPr>
            <w:tcW w:w="7681" w:type="dxa"/>
            <w:noWrap/>
            <w:vAlign w:val="center"/>
          </w:tcPr>
          <w:p w14:paraId="6E380575" w14:textId="77777777" w:rsidR="00BA5E23" w:rsidRPr="00E57CFB" w:rsidRDefault="00000000">
            <w:pPr>
              <w:spacing w:line="300" w:lineRule="exact"/>
              <w:jc w:val="center"/>
              <w:rPr>
                <w:rFonts w:ascii="Times New Roman"/>
                <w:bCs/>
                <w:kern w:val="2"/>
                <w:position w:val="0"/>
                <w:sz w:val="21"/>
                <w:szCs w:val="21"/>
                <w:lang w:val="zh-CN"/>
              </w:rPr>
            </w:pPr>
            <w:r w:rsidRPr="00E57CFB">
              <w:rPr>
                <w:rFonts w:ascii="Times New Roman"/>
                <w:bCs/>
                <w:kern w:val="2"/>
                <w:position w:val="0"/>
                <w:sz w:val="21"/>
                <w:szCs w:val="21"/>
                <w:lang w:val="zh-CN"/>
              </w:rPr>
              <w:t>评分标准</w:t>
            </w:r>
          </w:p>
        </w:tc>
      </w:tr>
      <w:tr w:rsidR="00BA5E23" w:rsidRPr="00E57CFB" w14:paraId="490321FE" w14:textId="77777777">
        <w:trPr>
          <w:trHeight w:val="2304"/>
          <w:jc w:val="center"/>
        </w:trPr>
        <w:tc>
          <w:tcPr>
            <w:tcW w:w="601" w:type="dxa"/>
            <w:noWrap/>
            <w:vAlign w:val="center"/>
          </w:tcPr>
          <w:p w14:paraId="1DA66BE1"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1</w:t>
            </w:r>
          </w:p>
        </w:tc>
        <w:tc>
          <w:tcPr>
            <w:tcW w:w="850" w:type="dxa"/>
            <w:noWrap/>
            <w:vAlign w:val="center"/>
          </w:tcPr>
          <w:p w14:paraId="1485674A" w14:textId="77777777" w:rsidR="00BA5E23" w:rsidRPr="00E57CFB" w:rsidRDefault="00000000">
            <w:pPr>
              <w:tabs>
                <w:tab w:val="left" w:pos="6480"/>
              </w:tabs>
              <w:spacing w:line="42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bidi="ar"/>
              </w:rPr>
              <w:t>综合实</w:t>
            </w:r>
            <w:r w:rsidRPr="00E57CFB">
              <w:rPr>
                <w:rFonts w:ascii="Times New Roman"/>
                <w:b w:val="0"/>
                <w:kern w:val="2"/>
                <w:position w:val="0"/>
                <w:sz w:val="21"/>
                <w:szCs w:val="21"/>
                <w:lang w:val="zh-CN" w:bidi="ar"/>
              </w:rPr>
              <w:t>力</w:t>
            </w:r>
          </w:p>
        </w:tc>
        <w:tc>
          <w:tcPr>
            <w:tcW w:w="737" w:type="dxa"/>
            <w:noWrap/>
            <w:vAlign w:val="center"/>
          </w:tcPr>
          <w:p w14:paraId="5CD83F79" w14:textId="77777777" w:rsidR="00BA5E23" w:rsidRPr="00E57CFB" w:rsidRDefault="00000000">
            <w:pPr>
              <w:spacing w:line="420" w:lineRule="exact"/>
              <w:jc w:val="center"/>
              <w:rPr>
                <w:rFonts w:ascii="Times New Roman"/>
                <w:b w:val="0"/>
                <w:kern w:val="2"/>
                <w:position w:val="0"/>
                <w:sz w:val="21"/>
                <w:szCs w:val="21"/>
              </w:rPr>
            </w:pPr>
            <w:r w:rsidRPr="00E57CFB">
              <w:rPr>
                <w:rFonts w:ascii="Times New Roman"/>
                <w:b w:val="0"/>
                <w:kern w:val="2"/>
                <w:position w:val="0"/>
                <w:sz w:val="21"/>
                <w:szCs w:val="21"/>
              </w:rPr>
              <w:t>3</w:t>
            </w:r>
          </w:p>
        </w:tc>
        <w:tc>
          <w:tcPr>
            <w:tcW w:w="7681" w:type="dxa"/>
            <w:noWrap/>
            <w:vAlign w:val="center"/>
          </w:tcPr>
          <w:p w14:paraId="6F07EAA2" w14:textId="77777777" w:rsidR="00BA5E23" w:rsidRPr="00E57CFB" w:rsidRDefault="00000000">
            <w:pPr>
              <w:snapToGrid w:val="0"/>
              <w:spacing w:line="300" w:lineRule="exact"/>
              <w:rPr>
                <w:rFonts w:ascii="Times New Roman"/>
                <w:b w:val="0"/>
                <w:position w:val="0"/>
                <w:sz w:val="21"/>
                <w:szCs w:val="21"/>
                <w:lang w:bidi="ar"/>
              </w:rPr>
            </w:pPr>
            <w:r w:rsidRPr="00E57CFB">
              <w:rPr>
                <w:rFonts w:ascii="Times New Roman"/>
                <w:b w:val="0"/>
                <w:kern w:val="2"/>
                <w:position w:val="0"/>
                <w:sz w:val="21"/>
                <w:szCs w:val="21"/>
                <w:lang w:bidi="ar"/>
              </w:rPr>
              <w:t>投标人具有的相关认证认可资质的证书。</w:t>
            </w:r>
          </w:p>
          <w:p w14:paraId="1DC1355A"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、具有有效状态的</w:t>
            </w:r>
            <w:r w:rsidRPr="00E57CFB">
              <w:rPr>
                <w:rFonts w:ascii="Times New Roman"/>
                <w:b w:val="0"/>
                <w:kern w:val="2"/>
                <w:position w:val="0"/>
                <w:sz w:val="21"/>
                <w:szCs w:val="21"/>
                <w:lang w:bidi="ar"/>
              </w:rPr>
              <w:t>ISO 9001</w:t>
            </w:r>
            <w:r w:rsidRPr="00E57CFB">
              <w:rPr>
                <w:rFonts w:ascii="Times New Roman"/>
                <w:b w:val="0"/>
                <w:kern w:val="2"/>
                <w:position w:val="0"/>
                <w:sz w:val="21"/>
                <w:szCs w:val="21"/>
                <w:lang w:bidi="ar"/>
              </w:rPr>
              <w:t>质量管理体系认证证书，得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182871C6"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、具有有效状态的</w:t>
            </w:r>
            <w:r w:rsidRPr="00E57CFB">
              <w:rPr>
                <w:rFonts w:ascii="Times New Roman"/>
                <w:b w:val="0"/>
                <w:kern w:val="2"/>
                <w:position w:val="0"/>
                <w:sz w:val="21"/>
                <w:szCs w:val="21"/>
                <w:lang w:bidi="ar"/>
              </w:rPr>
              <w:t>ISO 14001</w:t>
            </w:r>
            <w:r w:rsidRPr="00E57CFB">
              <w:rPr>
                <w:rFonts w:ascii="Times New Roman" w:hint="eastAsia"/>
                <w:b w:val="0"/>
                <w:kern w:val="2"/>
                <w:position w:val="0"/>
                <w:sz w:val="21"/>
                <w:szCs w:val="21"/>
                <w:lang w:bidi="ar"/>
              </w:rPr>
              <w:t>环境管理体系认证证书</w:t>
            </w:r>
            <w:r w:rsidRPr="00E57CFB">
              <w:rPr>
                <w:rFonts w:ascii="Times New Roman"/>
                <w:b w:val="0"/>
                <w:kern w:val="2"/>
                <w:position w:val="0"/>
                <w:sz w:val="21"/>
                <w:szCs w:val="21"/>
                <w:lang w:bidi="ar"/>
              </w:rPr>
              <w:t>，得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62A1759F"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、具有有效状态的</w:t>
            </w:r>
            <w:r w:rsidRPr="00E57CFB">
              <w:rPr>
                <w:rFonts w:ascii="Times New Roman"/>
                <w:b w:val="0"/>
                <w:kern w:val="2"/>
                <w:position w:val="0"/>
                <w:sz w:val="21"/>
                <w:szCs w:val="21"/>
                <w:lang w:bidi="ar"/>
              </w:rPr>
              <w:t>ISO 27001</w:t>
            </w:r>
            <w:r w:rsidRPr="00E57CFB">
              <w:rPr>
                <w:rFonts w:ascii="Times New Roman"/>
                <w:b w:val="0"/>
                <w:kern w:val="2"/>
                <w:position w:val="0"/>
                <w:sz w:val="21"/>
                <w:szCs w:val="21"/>
                <w:lang w:bidi="ar"/>
              </w:rPr>
              <w:t>信息安全管理体系认证证书，得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672A338B"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Cs/>
                <w:kern w:val="2"/>
                <w:position w:val="0"/>
                <w:sz w:val="21"/>
                <w:szCs w:val="21"/>
                <w:lang w:bidi="ar"/>
              </w:rPr>
              <w:t>注：</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）须提供有效期内的证书复印件并加盖公章。</w:t>
            </w:r>
          </w:p>
          <w:p w14:paraId="59085315" w14:textId="77777777" w:rsidR="00BA5E23" w:rsidRPr="00E57CFB" w:rsidRDefault="00000000">
            <w:pPr>
              <w:snapToGrid w:val="0"/>
              <w:spacing w:line="30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）须提供全国认证认可信息公共服务平台（</w:t>
            </w:r>
            <w:r w:rsidRPr="00E57CFB">
              <w:rPr>
                <w:rFonts w:ascii="Times New Roman"/>
                <w:b w:val="0"/>
                <w:kern w:val="2"/>
                <w:position w:val="0"/>
                <w:sz w:val="21"/>
                <w:szCs w:val="21"/>
                <w:lang w:bidi="ar"/>
              </w:rPr>
              <w:t>http://cx.cnca.cn</w:t>
            </w:r>
            <w:r w:rsidRPr="00E57CFB">
              <w:rPr>
                <w:rFonts w:ascii="Times New Roman"/>
                <w:b w:val="0"/>
                <w:kern w:val="2"/>
                <w:position w:val="0"/>
                <w:sz w:val="21"/>
                <w:szCs w:val="21"/>
                <w:lang w:bidi="ar"/>
              </w:rPr>
              <w:t>）对体系证书的信息查询截图作为证明材料。</w:t>
            </w:r>
          </w:p>
          <w:p w14:paraId="2F682293" w14:textId="77777777" w:rsidR="00BA5E23" w:rsidRPr="00E57CFB" w:rsidRDefault="00000000">
            <w:pPr>
              <w:snapToGrid w:val="0"/>
              <w:spacing w:line="34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）未按要求提供证明材料的，不予认可。</w:t>
            </w:r>
          </w:p>
        </w:tc>
      </w:tr>
      <w:tr w:rsidR="00BA5E23" w:rsidRPr="00E57CFB" w14:paraId="53B0E5BC" w14:textId="77777777">
        <w:trPr>
          <w:trHeight w:val="170"/>
          <w:jc w:val="center"/>
        </w:trPr>
        <w:tc>
          <w:tcPr>
            <w:tcW w:w="601" w:type="dxa"/>
            <w:noWrap/>
            <w:vAlign w:val="center"/>
          </w:tcPr>
          <w:p w14:paraId="183BD6C8"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2</w:t>
            </w:r>
          </w:p>
        </w:tc>
        <w:tc>
          <w:tcPr>
            <w:tcW w:w="850" w:type="dxa"/>
            <w:noWrap/>
            <w:vAlign w:val="center"/>
          </w:tcPr>
          <w:p w14:paraId="4AAB7166" w14:textId="77777777" w:rsidR="00BA5E23" w:rsidRPr="00E57CFB" w:rsidRDefault="00000000">
            <w:pPr>
              <w:tabs>
                <w:tab w:val="left" w:pos="6480"/>
              </w:tabs>
              <w:spacing w:line="42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val="zh-CN" w:bidi="ar"/>
              </w:rPr>
              <w:t>类似</w:t>
            </w:r>
          </w:p>
          <w:p w14:paraId="2E2A3F7B" w14:textId="77777777" w:rsidR="00BA5E23" w:rsidRPr="00E57CFB" w:rsidRDefault="00000000">
            <w:pPr>
              <w:tabs>
                <w:tab w:val="left" w:pos="6480"/>
              </w:tabs>
              <w:spacing w:line="42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val="zh-CN" w:bidi="ar"/>
              </w:rPr>
              <w:t>业绩</w:t>
            </w:r>
          </w:p>
        </w:tc>
        <w:tc>
          <w:tcPr>
            <w:tcW w:w="737" w:type="dxa"/>
            <w:noWrap/>
            <w:vAlign w:val="center"/>
          </w:tcPr>
          <w:p w14:paraId="25D21AF7" w14:textId="77777777" w:rsidR="00BA5E23" w:rsidRPr="00E57CFB" w:rsidRDefault="00000000">
            <w:pPr>
              <w:spacing w:line="420" w:lineRule="exact"/>
              <w:jc w:val="center"/>
              <w:rPr>
                <w:rFonts w:ascii="Times New Roman"/>
                <w:b w:val="0"/>
                <w:kern w:val="2"/>
                <w:position w:val="0"/>
                <w:sz w:val="21"/>
                <w:szCs w:val="21"/>
              </w:rPr>
            </w:pPr>
            <w:r w:rsidRPr="00E57CFB">
              <w:rPr>
                <w:rFonts w:ascii="Times New Roman"/>
                <w:b w:val="0"/>
                <w:kern w:val="2"/>
                <w:position w:val="0"/>
                <w:sz w:val="21"/>
                <w:szCs w:val="21"/>
              </w:rPr>
              <w:t>4</w:t>
            </w:r>
          </w:p>
        </w:tc>
        <w:tc>
          <w:tcPr>
            <w:tcW w:w="7681" w:type="dxa"/>
            <w:noWrap/>
            <w:vAlign w:val="center"/>
          </w:tcPr>
          <w:p w14:paraId="086141F0" w14:textId="77777777" w:rsidR="00BA5E23" w:rsidRPr="00E57CFB" w:rsidRDefault="00000000">
            <w:pPr>
              <w:snapToGrid w:val="0"/>
              <w:spacing w:line="340" w:lineRule="exact"/>
              <w:rPr>
                <w:rFonts w:ascii="Times New Roman"/>
                <w:b w:val="0"/>
                <w:kern w:val="2"/>
                <w:position w:val="0"/>
                <w:sz w:val="21"/>
                <w:szCs w:val="21"/>
                <w:lang w:bidi="ar"/>
              </w:rPr>
            </w:pPr>
            <w:r w:rsidRPr="00E57CFB">
              <w:rPr>
                <w:rFonts w:ascii="Times New Roman"/>
                <w:b w:val="0"/>
                <w:kern w:val="2"/>
                <w:position w:val="0"/>
                <w:sz w:val="21"/>
                <w:szCs w:val="21"/>
                <w:lang w:bidi="ar"/>
              </w:rPr>
              <w:t>2023</w:t>
            </w:r>
            <w:r w:rsidRPr="00E57CFB">
              <w:rPr>
                <w:rFonts w:ascii="Times New Roman"/>
                <w:b w:val="0"/>
                <w:kern w:val="2"/>
                <w:position w:val="0"/>
                <w:sz w:val="21"/>
                <w:szCs w:val="21"/>
                <w:lang w:bidi="ar"/>
              </w:rPr>
              <w:t>年</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月</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日以来投标人承担与本项目类似的运维服务项目业绩（主要指运维设备类型、数量），提供</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份合同得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分，最高得</w:t>
            </w: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分。</w:t>
            </w:r>
          </w:p>
          <w:p w14:paraId="162B3D40" w14:textId="77777777" w:rsidR="00BA5E23" w:rsidRPr="00E57CFB" w:rsidRDefault="00000000">
            <w:pPr>
              <w:snapToGrid w:val="0"/>
              <w:spacing w:line="340" w:lineRule="exact"/>
              <w:rPr>
                <w:rFonts w:ascii="Times New Roman"/>
                <w:b w:val="0"/>
                <w:kern w:val="2"/>
                <w:position w:val="0"/>
                <w:sz w:val="21"/>
                <w:szCs w:val="21"/>
                <w:lang w:bidi="ar"/>
              </w:rPr>
            </w:pPr>
            <w:r w:rsidRPr="00E57CFB">
              <w:rPr>
                <w:rFonts w:ascii="Times New Roman"/>
                <w:b w:val="0"/>
                <w:kern w:val="2"/>
                <w:position w:val="0"/>
                <w:sz w:val="21"/>
                <w:szCs w:val="21"/>
                <w:lang w:bidi="ar"/>
              </w:rPr>
              <w:t>注：</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）提供运维合同复印件并加盖公章，须包括但不限于合同首页、主要内容页（运维站点名称、地址、运维指标覆盖范围、运维服务时间等）、签章页等。</w:t>
            </w:r>
          </w:p>
          <w:p w14:paraId="13D98869" w14:textId="77777777" w:rsidR="00BA5E23" w:rsidRPr="00E57CFB" w:rsidRDefault="00000000">
            <w:pPr>
              <w:snapToGrid w:val="0"/>
              <w:spacing w:line="34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）提供与运维合同一致的满意度证明材料，并加盖公章。</w:t>
            </w:r>
          </w:p>
          <w:p w14:paraId="1B52D48D" w14:textId="77777777" w:rsidR="00BA5E23" w:rsidRPr="00E57CFB" w:rsidRDefault="00000000">
            <w:pPr>
              <w:snapToGrid w:val="0"/>
              <w:spacing w:line="34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）未按要求提供证明材料或证明材料不足以证明的，不予认可。</w:t>
            </w:r>
          </w:p>
        </w:tc>
      </w:tr>
      <w:tr w:rsidR="00BA5E23" w:rsidRPr="00E57CFB" w14:paraId="47A3036D" w14:textId="77777777">
        <w:trPr>
          <w:trHeight w:val="2870"/>
          <w:jc w:val="center"/>
        </w:trPr>
        <w:tc>
          <w:tcPr>
            <w:tcW w:w="601" w:type="dxa"/>
            <w:noWrap/>
            <w:vAlign w:val="center"/>
          </w:tcPr>
          <w:p w14:paraId="446A4632"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3</w:t>
            </w:r>
          </w:p>
        </w:tc>
        <w:tc>
          <w:tcPr>
            <w:tcW w:w="850" w:type="dxa"/>
            <w:noWrap/>
            <w:vAlign w:val="center"/>
          </w:tcPr>
          <w:p w14:paraId="3C13D165"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质控实验室资质</w:t>
            </w:r>
          </w:p>
          <w:p w14:paraId="5F54D260" w14:textId="77777777" w:rsidR="00BA5E23" w:rsidRPr="00E57CFB" w:rsidRDefault="00000000">
            <w:pPr>
              <w:tabs>
                <w:tab w:val="left" w:pos="6480"/>
              </w:tabs>
              <w:spacing w:line="420" w:lineRule="exact"/>
              <w:ind w:right="-100"/>
              <w:jc w:val="center"/>
              <w:rPr>
                <w:rFonts w:ascii="Times New Roman"/>
                <w:b w:val="0"/>
                <w:kern w:val="2"/>
                <w:position w:val="0"/>
                <w:sz w:val="21"/>
                <w:szCs w:val="21"/>
                <w:lang w:val="zh-CN" w:bidi="ar"/>
              </w:rPr>
            </w:pPr>
            <w:r w:rsidRPr="00E57CFB">
              <w:rPr>
                <w:rFonts w:ascii="Times New Roman"/>
                <w:b w:val="0"/>
                <w:kern w:val="2"/>
                <w:position w:val="0"/>
                <w:sz w:val="21"/>
                <w:szCs w:val="21"/>
                <w:lang w:bidi="ar"/>
              </w:rPr>
              <w:t>情况</w:t>
            </w:r>
          </w:p>
        </w:tc>
        <w:tc>
          <w:tcPr>
            <w:tcW w:w="737" w:type="dxa"/>
            <w:noWrap/>
            <w:vAlign w:val="center"/>
          </w:tcPr>
          <w:p w14:paraId="5417A00A" w14:textId="77777777" w:rsidR="00BA5E23" w:rsidRPr="00E57CFB" w:rsidRDefault="00000000">
            <w:pPr>
              <w:spacing w:line="420" w:lineRule="exact"/>
              <w:jc w:val="center"/>
              <w:rPr>
                <w:rFonts w:ascii="Times New Roman"/>
                <w:b w:val="0"/>
                <w:kern w:val="2"/>
                <w:position w:val="0"/>
                <w:sz w:val="21"/>
                <w:szCs w:val="21"/>
              </w:rPr>
            </w:pPr>
            <w:r w:rsidRPr="00E57CFB">
              <w:rPr>
                <w:rFonts w:ascii="Times New Roman"/>
                <w:b w:val="0"/>
                <w:kern w:val="2"/>
                <w:position w:val="0"/>
                <w:sz w:val="21"/>
                <w:szCs w:val="21"/>
              </w:rPr>
              <w:t>5</w:t>
            </w:r>
          </w:p>
        </w:tc>
        <w:tc>
          <w:tcPr>
            <w:tcW w:w="7681" w:type="dxa"/>
            <w:noWrap/>
            <w:vAlign w:val="center"/>
          </w:tcPr>
          <w:p w14:paraId="29638071" w14:textId="77777777" w:rsidR="00BA5E23" w:rsidRPr="00E57CFB" w:rsidRDefault="00000000">
            <w:pPr>
              <w:snapToGrid w:val="0"/>
              <w:spacing w:line="34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投标人提供的质控实验室资质情况，必须包含本项目自动监测指标的相关监测能力。</w:t>
            </w:r>
          </w:p>
          <w:p w14:paraId="69433C99" w14:textId="77777777" w:rsidR="00BA5E23" w:rsidRPr="00E57CFB" w:rsidRDefault="00000000">
            <w:pPr>
              <w:snapToGrid w:val="0"/>
              <w:spacing w:line="34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投标人自有或控股质控实验室具有</w:t>
            </w:r>
            <w:r w:rsidRPr="00E57CFB">
              <w:rPr>
                <w:rFonts w:ascii="Times New Roman"/>
                <w:b w:val="0"/>
                <w:kern w:val="2"/>
                <w:position w:val="0"/>
                <w:sz w:val="21"/>
                <w:szCs w:val="21"/>
                <w:lang w:bidi="ar"/>
              </w:rPr>
              <w:t>CMA</w:t>
            </w:r>
            <w:r w:rsidRPr="00E57CFB">
              <w:rPr>
                <w:rFonts w:ascii="Times New Roman"/>
                <w:b w:val="0"/>
                <w:kern w:val="2"/>
                <w:position w:val="0"/>
                <w:sz w:val="21"/>
                <w:szCs w:val="21"/>
                <w:lang w:bidi="ar"/>
              </w:rPr>
              <w:t>资质检验检测机构，得</w:t>
            </w:r>
            <w:r w:rsidRPr="00E57CFB">
              <w:rPr>
                <w:rFonts w:ascii="Times New Roman"/>
                <w:b w:val="0"/>
                <w:kern w:val="2"/>
                <w:position w:val="0"/>
                <w:sz w:val="21"/>
                <w:szCs w:val="21"/>
                <w:lang w:bidi="ar"/>
              </w:rPr>
              <w:t>5</w:t>
            </w:r>
            <w:r w:rsidRPr="00E57CFB">
              <w:rPr>
                <w:rFonts w:ascii="Times New Roman"/>
                <w:b w:val="0"/>
                <w:kern w:val="2"/>
                <w:position w:val="0"/>
                <w:sz w:val="21"/>
                <w:szCs w:val="21"/>
                <w:lang w:bidi="ar"/>
              </w:rPr>
              <w:t>分；投标人与具有</w:t>
            </w:r>
            <w:r w:rsidRPr="00E57CFB">
              <w:rPr>
                <w:rFonts w:ascii="Times New Roman"/>
                <w:b w:val="0"/>
                <w:kern w:val="2"/>
                <w:position w:val="0"/>
                <w:sz w:val="21"/>
                <w:szCs w:val="21"/>
                <w:lang w:bidi="ar"/>
              </w:rPr>
              <w:t>CMA</w:t>
            </w:r>
            <w:r w:rsidRPr="00E57CFB">
              <w:rPr>
                <w:rFonts w:ascii="Times New Roman"/>
                <w:b w:val="0"/>
                <w:kern w:val="2"/>
                <w:position w:val="0"/>
                <w:sz w:val="21"/>
                <w:szCs w:val="21"/>
                <w:lang w:bidi="ar"/>
              </w:rPr>
              <w:t>资质的检验检测机构签订相应委托协议的，得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分；其他均不得分。</w:t>
            </w:r>
          </w:p>
          <w:p w14:paraId="5378B9B5" w14:textId="77777777" w:rsidR="00BA5E23" w:rsidRPr="00E57CFB" w:rsidRDefault="00000000">
            <w:pPr>
              <w:snapToGrid w:val="0"/>
              <w:spacing w:line="340" w:lineRule="exact"/>
              <w:rPr>
                <w:rFonts w:ascii="Times New Roman"/>
                <w:b w:val="0"/>
                <w:kern w:val="2"/>
                <w:position w:val="0"/>
                <w:sz w:val="21"/>
                <w:szCs w:val="21"/>
                <w:lang w:bidi="ar"/>
              </w:rPr>
            </w:pPr>
            <w:r w:rsidRPr="00E57CFB">
              <w:rPr>
                <w:rFonts w:ascii="Times New Roman"/>
                <w:b w:val="0"/>
                <w:kern w:val="2"/>
                <w:position w:val="0"/>
                <w:sz w:val="21"/>
                <w:szCs w:val="21"/>
                <w:lang w:bidi="ar"/>
              </w:rPr>
              <w:t>注：</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）须提供有效期内</w:t>
            </w:r>
            <w:r w:rsidRPr="00E57CFB">
              <w:rPr>
                <w:rFonts w:ascii="Times New Roman"/>
                <w:b w:val="0"/>
                <w:kern w:val="2"/>
                <w:position w:val="0"/>
                <w:sz w:val="21"/>
                <w:szCs w:val="21"/>
                <w:lang w:bidi="ar"/>
              </w:rPr>
              <w:t>CMA</w:t>
            </w:r>
            <w:r w:rsidRPr="00E57CFB">
              <w:rPr>
                <w:rFonts w:ascii="Times New Roman"/>
                <w:b w:val="0"/>
                <w:kern w:val="2"/>
                <w:position w:val="0"/>
                <w:sz w:val="21"/>
                <w:szCs w:val="21"/>
                <w:lang w:bidi="ar"/>
              </w:rPr>
              <w:t>资质证书及检测项目附表的复印件并加盖检验检测机构公章。</w:t>
            </w:r>
          </w:p>
          <w:p w14:paraId="597945D2" w14:textId="77777777" w:rsidR="00BA5E23" w:rsidRPr="00E57CFB" w:rsidRDefault="00000000">
            <w:pPr>
              <w:numPr>
                <w:ilvl w:val="0"/>
                <w:numId w:val="11"/>
              </w:numPr>
              <w:snapToGrid w:val="0"/>
              <w:spacing w:line="340" w:lineRule="exact"/>
              <w:rPr>
                <w:rFonts w:ascii="Times New Roman"/>
                <w:b w:val="0"/>
                <w:kern w:val="2"/>
                <w:position w:val="0"/>
                <w:sz w:val="21"/>
                <w:szCs w:val="21"/>
                <w:lang w:bidi="ar"/>
              </w:rPr>
            </w:pPr>
            <w:r w:rsidRPr="00E57CFB">
              <w:rPr>
                <w:rFonts w:ascii="Times New Roman"/>
                <w:b w:val="0"/>
                <w:kern w:val="2"/>
                <w:position w:val="0"/>
                <w:sz w:val="21"/>
                <w:szCs w:val="21"/>
                <w:lang w:bidi="ar"/>
              </w:rPr>
              <w:t>如为自有或控股检验检测机构，须提供所有权或控股证明文件。</w:t>
            </w:r>
          </w:p>
          <w:p w14:paraId="1C7866CD" w14:textId="77777777" w:rsidR="00BA5E23" w:rsidRPr="00E57CFB" w:rsidRDefault="00000000">
            <w:pPr>
              <w:numPr>
                <w:ilvl w:val="0"/>
                <w:numId w:val="11"/>
              </w:numPr>
              <w:snapToGrid w:val="0"/>
              <w:spacing w:line="340" w:lineRule="exact"/>
              <w:rPr>
                <w:rFonts w:ascii="Times New Roman"/>
                <w:b w:val="0"/>
                <w:kern w:val="2"/>
                <w:position w:val="0"/>
                <w:sz w:val="21"/>
                <w:szCs w:val="21"/>
                <w:lang w:bidi="ar"/>
              </w:rPr>
            </w:pPr>
            <w:r w:rsidRPr="00E57CFB">
              <w:rPr>
                <w:rFonts w:ascii="Times New Roman"/>
                <w:b w:val="0"/>
                <w:kern w:val="2"/>
                <w:position w:val="0"/>
                <w:sz w:val="21"/>
                <w:szCs w:val="21"/>
                <w:lang w:bidi="ar"/>
              </w:rPr>
              <w:t>如为委托的检验检测机构，需提供委托协议。</w:t>
            </w:r>
          </w:p>
          <w:p w14:paraId="520C9453" w14:textId="77777777" w:rsidR="00BA5E23" w:rsidRPr="00E57CFB" w:rsidRDefault="00000000">
            <w:pPr>
              <w:numPr>
                <w:ilvl w:val="0"/>
                <w:numId w:val="11"/>
              </w:numPr>
              <w:snapToGrid w:val="0"/>
              <w:spacing w:line="340" w:lineRule="exact"/>
              <w:rPr>
                <w:rFonts w:ascii="Times New Roman"/>
                <w:b w:val="0"/>
                <w:kern w:val="2"/>
                <w:position w:val="0"/>
                <w:sz w:val="21"/>
                <w:szCs w:val="21"/>
                <w:lang w:bidi="ar"/>
              </w:rPr>
            </w:pPr>
            <w:r w:rsidRPr="00E57CFB">
              <w:rPr>
                <w:rFonts w:ascii="Times New Roman"/>
                <w:b w:val="0"/>
                <w:kern w:val="2"/>
                <w:position w:val="0"/>
                <w:sz w:val="21"/>
                <w:szCs w:val="21"/>
                <w:lang w:bidi="ar"/>
              </w:rPr>
              <w:t>未按要求提供证明材料的，不予认可。</w:t>
            </w:r>
          </w:p>
        </w:tc>
      </w:tr>
      <w:tr w:rsidR="00BA5E23" w:rsidRPr="00E57CFB" w14:paraId="5F655AAA" w14:textId="77777777">
        <w:trPr>
          <w:trHeight w:val="368"/>
          <w:jc w:val="center"/>
        </w:trPr>
        <w:tc>
          <w:tcPr>
            <w:tcW w:w="601" w:type="dxa"/>
            <w:noWrap/>
            <w:vAlign w:val="center"/>
          </w:tcPr>
          <w:p w14:paraId="53C74D2E" w14:textId="77777777" w:rsidR="00BA5E23" w:rsidRPr="00E57CFB" w:rsidRDefault="00000000">
            <w:pPr>
              <w:contextualSpacing/>
              <w:rPr>
                <w:rFonts w:ascii="Times New Roman"/>
                <w:b w:val="0"/>
                <w:kern w:val="2"/>
                <w:position w:val="0"/>
                <w:sz w:val="21"/>
                <w:szCs w:val="21"/>
                <w:lang w:bidi="ar"/>
              </w:rPr>
            </w:pPr>
            <w:bookmarkStart w:id="286" w:name="_Hlk239109986"/>
            <w:r w:rsidRPr="00E57CFB">
              <w:rPr>
                <w:rFonts w:ascii="Times New Roman"/>
                <w:b w:val="0"/>
                <w:kern w:val="2"/>
                <w:position w:val="0"/>
                <w:sz w:val="21"/>
                <w:szCs w:val="21"/>
                <w:lang w:bidi="ar"/>
              </w:rPr>
              <w:t>4</w:t>
            </w:r>
          </w:p>
        </w:tc>
        <w:tc>
          <w:tcPr>
            <w:tcW w:w="850" w:type="dxa"/>
            <w:noWrap/>
            <w:vAlign w:val="center"/>
          </w:tcPr>
          <w:p w14:paraId="1FE8BCB9" w14:textId="77777777" w:rsidR="00BA5E23" w:rsidRPr="00E57CFB" w:rsidRDefault="00000000">
            <w:pPr>
              <w:contextualSpacing/>
              <w:rPr>
                <w:rFonts w:ascii="Times New Roman"/>
                <w:b w:val="0"/>
                <w:kern w:val="2"/>
                <w:position w:val="0"/>
                <w:sz w:val="21"/>
                <w:szCs w:val="21"/>
                <w:lang w:val="zh-CN" w:bidi="ar"/>
              </w:rPr>
            </w:pPr>
            <w:r w:rsidRPr="00E57CFB">
              <w:rPr>
                <w:rFonts w:ascii="Times New Roman"/>
                <w:b w:val="0"/>
                <w:kern w:val="2"/>
                <w:position w:val="0"/>
                <w:sz w:val="21"/>
                <w:szCs w:val="21"/>
                <w:lang w:val="zh-CN" w:bidi="ar"/>
              </w:rPr>
              <w:t>自动监测质量管理体</w:t>
            </w:r>
            <w:r w:rsidRPr="00E57CFB">
              <w:rPr>
                <w:rFonts w:ascii="Times New Roman"/>
                <w:b w:val="0"/>
                <w:kern w:val="2"/>
                <w:position w:val="0"/>
                <w:sz w:val="21"/>
                <w:szCs w:val="21"/>
                <w:lang w:val="zh-CN" w:bidi="ar"/>
              </w:rPr>
              <w:t xml:space="preserve"> </w:t>
            </w:r>
            <w:r w:rsidRPr="00E57CFB">
              <w:rPr>
                <w:rFonts w:ascii="Times New Roman"/>
                <w:b w:val="0"/>
                <w:kern w:val="2"/>
                <w:position w:val="0"/>
                <w:sz w:val="21"/>
                <w:szCs w:val="21"/>
                <w:lang w:val="zh-CN" w:bidi="ar"/>
              </w:rPr>
              <w:t>系</w:t>
            </w:r>
          </w:p>
        </w:tc>
        <w:tc>
          <w:tcPr>
            <w:tcW w:w="737" w:type="dxa"/>
            <w:noWrap/>
            <w:vAlign w:val="center"/>
          </w:tcPr>
          <w:p w14:paraId="3E9CC4F9" w14:textId="77777777" w:rsidR="00BA5E23" w:rsidRPr="00E57CFB" w:rsidRDefault="00000000">
            <w:pPr>
              <w:snapToGrid w:val="0"/>
              <w:jc w:val="center"/>
              <w:rPr>
                <w:rFonts w:ascii="Times New Roman"/>
                <w:b w:val="0"/>
                <w:kern w:val="2"/>
                <w:position w:val="0"/>
                <w:sz w:val="21"/>
                <w:szCs w:val="21"/>
              </w:rPr>
            </w:pPr>
            <w:r w:rsidRPr="00E57CFB">
              <w:rPr>
                <w:rFonts w:ascii="Times New Roman"/>
                <w:b w:val="0"/>
                <w:kern w:val="2"/>
                <w:position w:val="0"/>
                <w:sz w:val="21"/>
                <w:szCs w:val="21"/>
              </w:rPr>
              <w:t>6</w:t>
            </w:r>
          </w:p>
        </w:tc>
        <w:tc>
          <w:tcPr>
            <w:tcW w:w="7681" w:type="dxa"/>
            <w:noWrap/>
            <w:vAlign w:val="center"/>
          </w:tcPr>
          <w:p w14:paraId="1F3D4E0A" w14:textId="77777777" w:rsidR="00BA5E23" w:rsidRPr="00E57CFB" w:rsidRDefault="00000000">
            <w:pPr>
              <w:snapToGrid w:val="0"/>
              <w:spacing w:line="34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投标人提供建立并实施的自动监测质量管理体系文件及体系运行的相关记录，包括：质量手册、程序文件、最近一次质量审核（内审）报告和质量评估（管理评审）报告等。</w:t>
            </w:r>
          </w:p>
          <w:p w14:paraId="0DE79759" w14:textId="77777777" w:rsidR="00BA5E23" w:rsidRPr="00E57CFB" w:rsidRDefault="00000000">
            <w:pPr>
              <w:snapToGrid w:val="0"/>
              <w:spacing w:line="34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、提供了内容详实、表述清晰的运维管理体系文件和相关记录，现有体系健全、运行有效并能持续改进，完全满足且优于项目要求的，得</w:t>
            </w:r>
            <w:r w:rsidRPr="00E57CFB">
              <w:rPr>
                <w:rFonts w:ascii="Times New Roman"/>
                <w:b w:val="0"/>
                <w:kern w:val="2"/>
                <w:position w:val="0"/>
                <w:sz w:val="21"/>
                <w:szCs w:val="21"/>
                <w:lang w:bidi="ar"/>
              </w:rPr>
              <w:t>6</w:t>
            </w:r>
            <w:r w:rsidRPr="00E57CFB">
              <w:rPr>
                <w:rFonts w:ascii="Times New Roman"/>
                <w:b w:val="0"/>
                <w:kern w:val="2"/>
                <w:position w:val="0"/>
                <w:sz w:val="21"/>
                <w:szCs w:val="21"/>
                <w:lang w:bidi="ar"/>
              </w:rPr>
              <w:t>分；</w:t>
            </w:r>
          </w:p>
          <w:p w14:paraId="08A5F047" w14:textId="77777777" w:rsidR="00BA5E23" w:rsidRPr="00E57CFB" w:rsidRDefault="00000000">
            <w:pPr>
              <w:snapToGrid w:val="0"/>
              <w:spacing w:line="34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、提供了内容较为完整的质量管理体系文件和相关记录，体系符合要求、运行正常，满足项目要求的，得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60FF7715" w14:textId="77777777" w:rsidR="00BA5E23" w:rsidRPr="00E57CFB" w:rsidRDefault="00000000">
            <w:pPr>
              <w:snapToGrid w:val="0"/>
              <w:spacing w:line="34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、提供了通用的质量管理体系文件和相关记录，体系基本符合要求，与项目的符合程度不高，基本满足项目要求的，得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43884FAC" w14:textId="77777777" w:rsidR="00BA5E23" w:rsidRPr="00E57CFB" w:rsidRDefault="00000000">
            <w:pPr>
              <w:snapToGrid w:val="0"/>
              <w:spacing w:line="340" w:lineRule="exact"/>
              <w:rPr>
                <w:rFonts w:ascii="Times New Roman"/>
                <w:b w:val="0"/>
                <w:kern w:val="2"/>
                <w:position w:val="0"/>
                <w:sz w:val="21"/>
                <w:szCs w:val="21"/>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、未提供相应内容或无法满足项目要求的，得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bookmarkEnd w:id="286"/>
      <w:tr w:rsidR="00BA5E23" w:rsidRPr="00E57CFB" w14:paraId="340692CB" w14:textId="77777777">
        <w:trPr>
          <w:trHeight w:val="3038"/>
          <w:jc w:val="center"/>
        </w:trPr>
        <w:tc>
          <w:tcPr>
            <w:tcW w:w="601" w:type="dxa"/>
            <w:noWrap/>
            <w:vAlign w:val="center"/>
          </w:tcPr>
          <w:p w14:paraId="4E541C26" w14:textId="77777777" w:rsidR="00BA5E23" w:rsidRPr="00E57CFB" w:rsidRDefault="00000000">
            <w:pPr>
              <w:contextualSpacing/>
              <w:rPr>
                <w:rFonts w:ascii="Times New Roman"/>
                <w:b w:val="0"/>
                <w:kern w:val="2"/>
                <w:position w:val="0"/>
                <w:sz w:val="21"/>
                <w:szCs w:val="21"/>
                <w:lang w:bidi="ar"/>
              </w:rPr>
            </w:pPr>
            <w:r w:rsidRPr="00E57CFB">
              <w:rPr>
                <w:rFonts w:ascii="Times New Roman"/>
                <w:b w:val="0"/>
                <w:kern w:val="2"/>
                <w:position w:val="0"/>
                <w:sz w:val="21"/>
                <w:szCs w:val="21"/>
                <w:lang w:bidi="ar"/>
              </w:rPr>
              <w:t>5</w:t>
            </w:r>
          </w:p>
        </w:tc>
        <w:tc>
          <w:tcPr>
            <w:tcW w:w="850" w:type="dxa"/>
            <w:noWrap/>
            <w:vAlign w:val="center"/>
          </w:tcPr>
          <w:p w14:paraId="0BC8C955" w14:textId="77777777" w:rsidR="00BA5E23" w:rsidRPr="00E57CFB" w:rsidRDefault="00000000">
            <w:pPr>
              <w:contextualSpacing/>
              <w:rPr>
                <w:rFonts w:ascii="Times New Roman"/>
                <w:b w:val="0"/>
                <w:kern w:val="2"/>
                <w:position w:val="0"/>
                <w:sz w:val="21"/>
                <w:szCs w:val="21"/>
                <w:lang w:val="zh-CN" w:bidi="ar"/>
              </w:rPr>
            </w:pPr>
            <w:r w:rsidRPr="00E57CFB">
              <w:rPr>
                <w:rFonts w:ascii="Times New Roman" w:hint="eastAsia"/>
                <w:b w:val="0"/>
                <w:kern w:val="2"/>
                <w:position w:val="0"/>
                <w:sz w:val="21"/>
                <w:szCs w:val="21"/>
                <w:lang w:val="zh-CN" w:bidi="ar"/>
              </w:rPr>
              <w:t>项目</w:t>
            </w:r>
            <w:r w:rsidRPr="00E57CFB">
              <w:rPr>
                <w:rFonts w:ascii="Times New Roman"/>
                <w:b w:val="0"/>
                <w:kern w:val="2"/>
                <w:position w:val="0"/>
                <w:sz w:val="21"/>
                <w:szCs w:val="21"/>
                <w:lang w:val="zh-CN" w:bidi="ar"/>
              </w:rPr>
              <w:t>组织实施方</w:t>
            </w:r>
            <w:r w:rsidRPr="00E57CFB">
              <w:rPr>
                <w:rFonts w:ascii="Times New Roman"/>
                <w:b w:val="0"/>
                <w:kern w:val="2"/>
                <w:position w:val="0"/>
                <w:sz w:val="21"/>
                <w:szCs w:val="21"/>
                <w:lang w:val="zh-CN" w:bidi="ar"/>
              </w:rPr>
              <w:t xml:space="preserve"> </w:t>
            </w:r>
            <w:r w:rsidRPr="00E57CFB">
              <w:rPr>
                <w:rFonts w:ascii="Times New Roman"/>
                <w:b w:val="0"/>
                <w:kern w:val="2"/>
                <w:position w:val="0"/>
                <w:sz w:val="21"/>
                <w:szCs w:val="21"/>
                <w:lang w:val="zh-CN" w:bidi="ar"/>
              </w:rPr>
              <w:t>案</w:t>
            </w:r>
          </w:p>
        </w:tc>
        <w:tc>
          <w:tcPr>
            <w:tcW w:w="737" w:type="dxa"/>
            <w:noWrap/>
            <w:vAlign w:val="center"/>
          </w:tcPr>
          <w:p w14:paraId="30E06818" w14:textId="77777777" w:rsidR="00BA5E23" w:rsidRPr="00E57CFB" w:rsidRDefault="00000000">
            <w:pPr>
              <w:snapToGrid w:val="0"/>
              <w:jc w:val="center"/>
              <w:rPr>
                <w:rFonts w:ascii="Times New Roman"/>
                <w:b w:val="0"/>
                <w:kern w:val="2"/>
                <w:position w:val="0"/>
                <w:sz w:val="21"/>
                <w:szCs w:val="21"/>
              </w:rPr>
            </w:pPr>
            <w:r w:rsidRPr="00E57CFB">
              <w:rPr>
                <w:rFonts w:ascii="Times New Roman"/>
                <w:b w:val="0"/>
                <w:kern w:val="2"/>
                <w:position w:val="0"/>
                <w:sz w:val="21"/>
                <w:szCs w:val="21"/>
              </w:rPr>
              <w:t>12</w:t>
            </w:r>
          </w:p>
        </w:tc>
        <w:tc>
          <w:tcPr>
            <w:tcW w:w="7681" w:type="dxa"/>
            <w:noWrap/>
            <w:vAlign w:val="center"/>
          </w:tcPr>
          <w:p w14:paraId="2C062C9F"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投标人根据本项目需求提供</w:t>
            </w:r>
            <w:r w:rsidRPr="00E57CFB">
              <w:rPr>
                <w:rFonts w:ascii="Times New Roman" w:hint="eastAsia"/>
                <w:b w:val="0"/>
                <w:kern w:val="2"/>
                <w:position w:val="0"/>
                <w:sz w:val="21"/>
                <w:szCs w:val="21"/>
                <w:lang w:bidi="ar"/>
              </w:rPr>
              <w:t>项目</w:t>
            </w:r>
            <w:r w:rsidRPr="00E57CFB">
              <w:rPr>
                <w:rFonts w:ascii="Times New Roman"/>
                <w:b w:val="0"/>
                <w:kern w:val="2"/>
                <w:position w:val="0"/>
                <w:sz w:val="21"/>
                <w:szCs w:val="21"/>
                <w:lang w:bidi="ar"/>
              </w:rPr>
              <w:t>实施方案，至少包括：组织架构、管理制度、工作</w:t>
            </w:r>
            <w:r w:rsidRPr="00E57CFB">
              <w:rPr>
                <w:rFonts w:ascii="Times New Roman" w:hint="eastAsia"/>
                <w:b w:val="0"/>
                <w:kern w:val="2"/>
                <w:position w:val="0"/>
                <w:sz w:val="21"/>
                <w:szCs w:val="21"/>
                <w:lang w:bidi="ar"/>
              </w:rPr>
              <w:t>内容及</w:t>
            </w:r>
            <w:r w:rsidRPr="00E57CFB">
              <w:rPr>
                <w:rFonts w:ascii="Times New Roman"/>
                <w:b w:val="0"/>
                <w:kern w:val="2"/>
                <w:position w:val="0"/>
                <w:sz w:val="21"/>
                <w:szCs w:val="21"/>
                <w:lang w:bidi="ar"/>
              </w:rPr>
              <w:t>流程、保障措施、数据审核等。</w:t>
            </w:r>
          </w:p>
          <w:p w14:paraId="03EAA9AE"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、提供了内容详实、表述清晰的组织实施方案，对项目的需求认识精准、全面，阐述分析准确，可操作性、针对性强，完全满足且优于本项目要求的，得</w:t>
            </w:r>
            <w:r w:rsidRPr="00E57CFB">
              <w:rPr>
                <w:rFonts w:ascii="Times New Roman"/>
                <w:b w:val="0"/>
                <w:kern w:val="2"/>
                <w:position w:val="0"/>
                <w:sz w:val="21"/>
                <w:szCs w:val="21"/>
                <w:lang w:bidi="ar"/>
              </w:rPr>
              <w:t>12</w:t>
            </w:r>
            <w:r w:rsidRPr="00E57CFB">
              <w:rPr>
                <w:rFonts w:ascii="Times New Roman"/>
                <w:b w:val="0"/>
                <w:kern w:val="2"/>
                <w:position w:val="0"/>
                <w:sz w:val="21"/>
                <w:szCs w:val="21"/>
                <w:lang w:bidi="ar"/>
              </w:rPr>
              <w:t>分；</w:t>
            </w:r>
          </w:p>
          <w:p w14:paraId="5C7C2A7D"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、提供了内容较为完整的组织实施方案，对项目的需求认识基本准确，阐述分析具体，方案基本合理、可行，满足本项目要求的，得</w:t>
            </w:r>
            <w:r w:rsidRPr="00E57CFB">
              <w:rPr>
                <w:rFonts w:ascii="Times New Roman"/>
                <w:b w:val="0"/>
                <w:kern w:val="2"/>
                <w:position w:val="0"/>
                <w:sz w:val="21"/>
                <w:szCs w:val="21"/>
                <w:lang w:bidi="ar"/>
              </w:rPr>
              <w:t>6</w:t>
            </w:r>
            <w:r w:rsidRPr="00E57CFB">
              <w:rPr>
                <w:rFonts w:ascii="Times New Roman"/>
                <w:b w:val="0"/>
                <w:kern w:val="2"/>
                <w:position w:val="0"/>
                <w:sz w:val="21"/>
                <w:szCs w:val="21"/>
                <w:lang w:bidi="ar"/>
              </w:rPr>
              <w:t>分；</w:t>
            </w:r>
          </w:p>
          <w:p w14:paraId="2276D2AE"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、提供了通用的组织实施方案，与本项目的贴合程度不高，基本满足项目要求的，得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437D2BD0" w14:textId="77777777" w:rsidR="00BA5E23" w:rsidRPr="00E57CFB" w:rsidRDefault="00000000">
            <w:pPr>
              <w:snapToGrid w:val="0"/>
              <w:spacing w:line="360" w:lineRule="exact"/>
              <w:rPr>
                <w:rFonts w:ascii="Times New Roman"/>
                <w:b w:val="0"/>
                <w:kern w:val="2"/>
                <w:position w:val="0"/>
                <w:sz w:val="21"/>
                <w:szCs w:val="21"/>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、未提供或提供的组织实施方案无法满足项目要求的，得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7FC4EFDA" w14:textId="77777777">
        <w:trPr>
          <w:trHeight w:val="90"/>
          <w:jc w:val="center"/>
        </w:trPr>
        <w:tc>
          <w:tcPr>
            <w:tcW w:w="601" w:type="dxa"/>
            <w:noWrap/>
            <w:vAlign w:val="center"/>
          </w:tcPr>
          <w:p w14:paraId="7B3A537A"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6</w:t>
            </w:r>
          </w:p>
        </w:tc>
        <w:tc>
          <w:tcPr>
            <w:tcW w:w="850" w:type="dxa"/>
            <w:noWrap/>
            <w:vAlign w:val="center"/>
          </w:tcPr>
          <w:p w14:paraId="07A17871"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val="zh-CN" w:bidi="ar"/>
              </w:rPr>
              <w:t>运维人员</w:t>
            </w:r>
            <w:r w:rsidRPr="00E57CFB">
              <w:rPr>
                <w:rFonts w:ascii="Times New Roman"/>
                <w:b w:val="0"/>
                <w:kern w:val="2"/>
                <w:position w:val="0"/>
                <w:sz w:val="21"/>
                <w:szCs w:val="21"/>
                <w:lang w:bidi="ar"/>
              </w:rPr>
              <w:t>及车辆</w:t>
            </w:r>
            <w:r w:rsidRPr="00E57CFB">
              <w:rPr>
                <w:rFonts w:ascii="Times New Roman"/>
                <w:b w:val="0"/>
                <w:kern w:val="2"/>
                <w:position w:val="0"/>
                <w:sz w:val="21"/>
                <w:szCs w:val="21"/>
                <w:lang w:val="zh-CN" w:bidi="ar"/>
              </w:rPr>
              <w:t>配置</w:t>
            </w:r>
          </w:p>
        </w:tc>
        <w:tc>
          <w:tcPr>
            <w:tcW w:w="737" w:type="dxa"/>
            <w:noWrap/>
            <w:vAlign w:val="center"/>
          </w:tcPr>
          <w:p w14:paraId="58964A1C" w14:textId="77777777" w:rsidR="00BA5E23" w:rsidRPr="00E57CFB" w:rsidRDefault="00000000">
            <w:pPr>
              <w:spacing w:line="420" w:lineRule="exact"/>
              <w:jc w:val="center"/>
              <w:rPr>
                <w:rFonts w:ascii="Times New Roman"/>
                <w:b w:val="0"/>
                <w:kern w:val="2"/>
                <w:position w:val="0"/>
                <w:sz w:val="21"/>
                <w:szCs w:val="21"/>
              </w:rPr>
            </w:pPr>
            <w:r w:rsidRPr="00E57CFB">
              <w:rPr>
                <w:rFonts w:ascii="Times New Roman"/>
                <w:b w:val="0"/>
                <w:kern w:val="2"/>
                <w:position w:val="0"/>
                <w:sz w:val="21"/>
                <w:szCs w:val="21"/>
              </w:rPr>
              <w:t>7</w:t>
            </w:r>
          </w:p>
        </w:tc>
        <w:tc>
          <w:tcPr>
            <w:tcW w:w="7681" w:type="dxa"/>
            <w:noWrap/>
            <w:vAlign w:val="center"/>
          </w:tcPr>
          <w:p w14:paraId="18A603D1" w14:textId="77777777" w:rsidR="00BA5E23" w:rsidRPr="00E57CFB" w:rsidRDefault="00000000">
            <w:pPr>
              <w:snapToGrid w:val="0"/>
              <w:spacing w:line="360" w:lineRule="exact"/>
              <w:rPr>
                <w:rFonts w:ascii="Times New Roman"/>
                <w:b w:val="0"/>
                <w:kern w:val="2"/>
                <w:position w:val="0"/>
                <w:sz w:val="21"/>
                <w:szCs w:val="21"/>
                <w:lang w:bidi="ar"/>
              </w:rPr>
            </w:pPr>
            <w:bookmarkStart w:id="287" w:name="OLE_LINK65"/>
            <w:bookmarkStart w:id="288" w:name="OLE_LINK66"/>
            <w:r w:rsidRPr="00E57CFB">
              <w:rPr>
                <w:rFonts w:ascii="Times New Roman"/>
                <w:b w:val="0"/>
                <w:kern w:val="2"/>
                <w:position w:val="0"/>
                <w:sz w:val="21"/>
                <w:szCs w:val="21"/>
                <w:lang w:bidi="ar"/>
              </w:rPr>
              <w:t>投标人根据项目需求提供相关人员及车辆配置情况</w:t>
            </w:r>
            <w:r w:rsidRPr="00E57CFB">
              <w:rPr>
                <w:rFonts w:ascii="Times New Roman" w:hint="eastAsia"/>
                <w:b w:val="0"/>
                <w:kern w:val="2"/>
                <w:position w:val="0"/>
                <w:sz w:val="21"/>
                <w:szCs w:val="21"/>
                <w:lang w:bidi="ar"/>
              </w:rPr>
              <w:t>等</w:t>
            </w:r>
          </w:p>
          <w:p w14:paraId="33ED3521"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、项目负责人符合项目要求的同时，</w:t>
            </w:r>
            <w:r w:rsidRPr="00E57CFB">
              <w:rPr>
                <w:rFonts w:ascii="Times New Roman" w:hint="eastAsia"/>
                <w:b w:val="0"/>
                <w:kern w:val="2"/>
                <w:position w:val="0"/>
                <w:sz w:val="21"/>
                <w:szCs w:val="21"/>
                <w:lang w:bidi="ar"/>
              </w:rPr>
              <w:t>具备环境保护相关专业高级工程师及以上技术职称</w:t>
            </w:r>
            <w:r w:rsidRPr="00E57CFB">
              <w:rPr>
                <w:rFonts w:ascii="Times New Roman"/>
                <w:b w:val="0"/>
                <w:kern w:val="2"/>
                <w:position w:val="0"/>
                <w:sz w:val="21"/>
                <w:szCs w:val="21"/>
                <w:lang w:bidi="ar"/>
              </w:rPr>
              <w:t>，且同时具有空气自动监测站运维管理经历不少于</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年的，得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w:t>
            </w:r>
          </w:p>
          <w:p w14:paraId="2E1C026A"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、现场运行维护人员符合项目要求的同时，均具有空气自动监测站运维经历不少于</w:t>
            </w:r>
            <w:r w:rsidRPr="00E57CFB">
              <w:rPr>
                <w:rFonts w:ascii="Times New Roman"/>
                <w:b w:val="0"/>
                <w:kern w:val="2"/>
                <w:position w:val="0"/>
                <w:sz w:val="21"/>
                <w:szCs w:val="21"/>
                <w:lang w:bidi="ar"/>
              </w:rPr>
              <w:t>6</w:t>
            </w:r>
            <w:r w:rsidRPr="00E57CFB">
              <w:rPr>
                <w:rFonts w:ascii="Times New Roman"/>
                <w:b w:val="0"/>
                <w:kern w:val="2"/>
                <w:position w:val="0"/>
                <w:sz w:val="21"/>
                <w:szCs w:val="21"/>
                <w:lang w:bidi="ar"/>
              </w:rPr>
              <w:t>个月的（运维站点的监测项目必须含与本项目一致），得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039564AB"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、根据项目需求提供车辆配置方案，已购置或已长期租赁运维车辆的，得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w:t>
            </w:r>
          </w:p>
          <w:p w14:paraId="1543A487"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Cs/>
                <w:kern w:val="2"/>
                <w:position w:val="0"/>
                <w:sz w:val="21"/>
                <w:szCs w:val="21"/>
                <w:lang w:bidi="ar"/>
              </w:rPr>
              <w:t>注：</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）须提供详细的人员列表及技术能力证明材料。</w:t>
            </w:r>
          </w:p>
          <w:p w14:paraId="5F0B8F8E"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hAnsi="宋体" w:cs="宋体" w:hint="eastAsia"/>
                <w:b w:val="0"/>
                <w:kern w:val="2"/>
                <w:position w:val="0"/>
                <w:sz w:val="21"/>
                <w:szCs w:val="21"/>
                <w:lang w:bidi="ar"/>
              </w:rPr>
              <w:t>①</w:t>
            </w:r>
            <w:r w:rsidRPr="00E57CFB">
              <w:rPr>
                <w:rFonts w:ascii="Times New Roman"/>
                <w:b w:val="0"/>
                <w:kern w:val="2"/>
                <w:position w:val="0"/>
                <w:sz w:val="21"/>
                <w:szCs w:val="21"/>
                <w:lang w:bidi="ar"/>
              </w:rPr>
              <w:t>提供相关人员的职称证书复印件、培训合格证复印件等证明材料。</w:t>
            </w:r>
          </w:p>
          <w:p w14:paraId="598F237C"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hAnsi="宋体" w:cs="宋体" w:hint="eastAsia"/>
                <w:b w:val="0"/>
                <w:kern w:val="2"/>
                <w:position w:val="0"/>
                <w:sz w:val="21"/>
                <w:szCs w:val="21"/>
                <w:lang w:bidi="ar"/>
              </w:rPr>
              <w:t>②</w:t>
            </w:r>
            <w:r w:rsidRPr="00E57CFB">
              <w:rPr>
                <w:rFonts w:ascii="Times New Roman"/>
                <w:b w:val="0"/>
                <w:kern w:val="2"/>
                <w:position w:val="0"/>
                <w:sz w:val="21"/>
                <w:szCs w:val="21"/>
                <w:lang w:bidi="ar"/>
              </w:rPr>
              <w:t>提供运维工作经历表</w:t>
            </w:r>
            <w:r w:rsidRPr="00E57CFB">
              <w:rPr>
                <w:rFonts w:ascii="Times New Roman" w:hint="eastAsia"/>
                <w:b w:val="0"/>
                <w:kern w:val="2"/>
                <w:position w:val="0"/>
                <w:sz w:val="21"/>
                <w:szCs w:val="21"/>
                <w:lang w:bidi="ar"/>
              </w:rPr>
              <w:t>（与本项目类似）</w:t>
            </w:r>
            <w:r w:rsidRPr="00E57CFB">
              <w:rPr>
                <w:rFonts w:ascii="Times New Roman"/>
                <w:b w:val="0"/>
                <w:kern w:val="2"/>
                <w:position w:val="0"/>
                <w:sz w:val="21"/>
                <w:szCs w:val="21"/>
                <w:lang w:bidi="ar"/>
              </w:rPr>
              <w:t>、运维合同、运维服务单位开具的工作证明并加盖公章等证明材料。</w:t>
            </w:r>
          </w:p>
          <w:p w14:paraId="63513146"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hAnsi="宋体" w:cs="宋体" w:hint="eastAsia"/>
                <w:b w:val="0"/>
                <w:kern w:val="2"/>
                <w:position w:val="0"/>
                <w:sz w:val="21"/>
                <w:szCs w:val="21"/>
                <w:lang w:bidi="ar"/>
              </w:rPr>
              <w:t>③</w:t>
            </w:r>
            <w:r w:rsidRPr="00E57CFB">
              <w:rPr>
                <w:rFonts w:ascii="Times New Roman"/>
                <w:b w:val="0"/>
                <w:kern w:val="2"/>
                <w:position w:val="0"/>
                <w:sz w:val="21"/>
                <w:szCs w:val="21"/>
                <w:lang w:bidi="ar"/>
              </w:rPr>
              <w:t>提供现场运维人员专职为本项目服务的承诺书。</w:t>
            </w:r>
          </w:p>
          <w:p w14:paraId="3CDC337B"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）须提供车辆照片及车辆行驶证，购车或长期租用合同复印件等证明材料（租赁时间必须包含本项目的运维时间）。</w:t>
            </w:r>
          </w:p>
          <w:p w14:paraId="66AFC27C" w14:textId="77777777" w:rsidR="00BA5E23" w:rsidRPr="00E57CFB" w:rsidRDefault="00000000">
            <w:pPr>
              <w:snapToGrid w:val="0"/>
              <w:spacing w:line="360" w:lineRule="exact"/>
              <w:rPr>
                <w:rFonts w:ascii="Times New Roman"/>
                <w:b w:val="0"/>
                <w:kern w:val="2"/>
                <w:position w:val="0"/>
                <w:sz w:val="21"/>
                <w:szCs w:val="21"/>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）未按要求提供证明材料或证明材料不足以证明的，不予认可。</w:t>
            </w:r>
            <w:bookmarkEnd w:id="287"/>
            <w:bookmarkEnd w:id="288"/>
          </w:p>
        </w:tc>
      </w:tr>
      <w:tr w:rsidR="00BA5E23" w:rsidRPr="00E57CFB" w14:paraId="0B15A006" w14:textId="77777777">
        <w:trPr>
          <w:trHeight w:val="226"/>
          <w:jc w:val="center"/>
        </w:trPr>
        <w:tc>
          <w:tcPr>
            <w:tcW w:w="601" w:type="dxa"/>
            <w:noWrap/>
            <w:vAlign w:val="center"/>
          </w:tcPr>
          <w:p w14:paraId="4132721C"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7</w:t>
            </w:r>
          </w:p>
        </w:tc>
        <w:tc>
          <w:tcPr>
            <w:tcW w:w="850" w:type="dxa"/>
            <w:noWrap/>
            <w:vAlign w:val="center"/>
          </w:tcPr>
          <w:p w14:paraId="47507603"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运维备机及质控设备配置</w:t>
            </w:r>
          </w:p>
        </w:tc>
        <w:tc>
          <w:tcPr>
            <w:tcW w:w="737" w:type="dxa"/>
            <w:noWrap/>
            <w:vAlign w:val="center"/>
          </w:tcPr>
          <w:p w14:paraId="74CC22C2" w14:textId="77777777" w:rsidR="00BA5E23" w:rsidRPr="00E57CFB" w:rsidRDefault="00000000">
            <w:pPr>
              <w:spacing w:line="420" w:lineRule="exact"/>
              <w:jc w:val="center"/>
              <w:rPr>
                <w:rFonts w:ascii="Times New Roman"/>
                <w:b w:val="0"/>
                <w:kern w:val="2"/>
                <w:position w:val="0"/>
                <w:sz w:val="21"/>
                <w:szCs w:val="21"/>
              </w:rPr>
            </w:pPr>
            <w:r w:rsidRPr="00E57CFB">
              <w:rPr>
                <w:rFonts w:ascii="Times New Roman"/>
                <w:b w:val="0"/>
                <w:kern w:val="2"/>
                <w:position w:val="0"/>
                <w:sz w:val="21"/>
                <w:szCs w:val="21"/>
              </w:rPr>
              <w:t>9</w:t>
            </w:r>
          </w:p>
        </w:tc>
        <w:tc>
          <w:tcPr>
            <w:tcW w:w="7681" w:type="dxa"/>
            <w:noWrap/>
            <w:vAlign w:val="center"/>
          </w:tcPr>
          <w:p w14:paraId="565E6C3A" w14:textId="77777777" w:rsidR="00BA5E23" w:rsidRPr="00E57CFB" w:rsidRDefault="00000000">
            <w:pPr>
              <w:snapToGrid w:val="0"/>
              <w:spacing w:line="36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投标人根据项目需求提供仪器设备备机配置情况</w:t>
            </w:r>
          </w:p>
          <w:p w14:paraId="7F6AE1BB" w14:textId="77777777" w:rsidR="00BA5E23" w:rsidRPr="00E57CFB" w:rsidRDefault="00000000">
            <w:pPr>
              <w:snapToGrid w:val="0"/>
              <w:spacing w:line="36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、提供的备机优于本项目要求的得</w:t>
            </w:r>
            <w:r w:rsidRPr="00E57CFB">
              <w:rPr>
                <w:rFonts w:ascii="Times New Roman"/>
                <w:b w:val="0"/>
                <w:kern w:val="2"/>
                <w:position w:val="0"/>
                <w:sz w:val="21"/>
                <w:szCs w:val="21"/>
                <w:lang w:bidi="ar"/>
              </w:rPr>
              <w:t>6</w:t>
            </w:r>
            <w:r w:rsidRPr="00E57CFB">
              <w:rPr>
                <w:rFonts w:ascii="Times New Roman"/>
                <w:b w:val="0"/>
                <w:kern w:val="2"/>
                <w:position w:val="0"/>
                <w:sz w:val="21"/>
                <w:szCs w:val="21"/>
                <w:lang w:bidi="ar"/>
              </w:rPr>
              <w:t>分；与本项目要求一致的得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分；缺项或未提供不得分。</w:t>
            </w:r>
          </w:p>
          <w:p w14:paraId="4262BC05" w14:textId="77777777" w:rsidR="00BA5E23" w:rsidRPr="00E57CFB" w:rsidRDefault="00000000">
            <w:pPr>
              <w:snapToGrid w:val="0"/>
              <w:spacing w:line="36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、提供的质控设备优于本项目要求的得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分；与本项目要求一致的得</w:t>
            </w:r>
            <w:r w:rsidRPr="00E57CFB">
              <w:rPr>
                <w:rFonts w:ascii="Times New Roman"/>
                <w:b w:val="0"/>
                <w:kern w:val="2"/>
                <w:position w:val="0"/>
                <w:sz w:val="21"/>
                <w:szCs w:val="21"/>
                <w:lang w:bidi="ar"/>
              </w:rPr>
              <w:t>1.5</w:t>
            </w:r>
            <w:r w:rsidRPr="00E57CFB">
              <w:rPr>
                <w:rFonts w:ascii="Times New Roman"/>
                <w:b w:val="0"/>
                <w:kern w:val="2"/>
                <w:position w:val="0"/>
                <w:sz w:val="21"/>
                <w:szCs w:val="21"/>
                <w:lang w:bidi="ar"/>
              </w:rPr>
              <w:t>分；缺项或未提供不得分。</w:t>
            </w:r>
          </w:p>
          <w:p w14:paraId="60D3D3AC" w14:textId="77777777" w:rsidR="00BA5E23" w:rsidRPr="00E57CFB" w:rsidRDefault="00000000">
            <w:pPr>
              <w:snapToGrid w:val="0"/>
              <w:spacing w:line="36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注：</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）须提供详细的相关证明材料，包括但不限于采购合同或其他佐证具有使用权的证明材料、仪器序号，仪器名称、仪器型号、仪器编号、监测指标、监测方法原理及照片等证明材料。</w:t>
            </w:r>
          </w:p>
          <w:p w14:paraId="396C4EBE" w14:textId="77777777" w:rsidR="00BA5E23" w:rsidRPr="00E57CFB" w:rsidRDefault="00000000">
            <w:pPr>
              <w:snapToGrid w:val="0"/>
              <w:spacing w:line="360" w:lineRule="exact"/>
              <w:jc w:val="left"/>
              <w:rPr>
                <w:rFonts w:ascii="Times New Roman"/>
                <w:b w:val="0"/>
                <w:kern w:val="2"/>
                <w:position w:val="0"/>
                <w:sz w:val="21"/>
                <w:szCs w:val="21"/>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）未按要求提供证明材料的，不予认可。</w:t>
            </w:r>
          </w:p>
        </w:tc>
      </w:tr>
      <w:tr w:rsidR="00BA5E23" w:rsidRPr="00E57CFB" w14:paraId="68901A04" w14:textId="77777777">
        <w:trPr>
          <w:trHeight w:val="2702"/>
          <w:jc w:val="center"/>
        </w:trPr>
        <w:tc>
          <w:tcPr>
            <w:tcW w:w="601" w:type="dxa"/>
            <w:tcBorders>
              <w:bottom w:val="single" w:sz="4" w:space="0" w:color="auto"/>
            </w:tcBorders>
            <w:noWrap/>
            <w:vAlign w:val="center"/>
          </w:tcPr>
          <w:p w14:paraId="57A8C737"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8</w:t>
            </w:r>
          </w:p>
        </w:tc>
        <w:tc>
          <w:tcPr>
            <w:tcW w:w="850" w:type="dxa"/>
            <w:tcBorders>
              <w:bottom w:val="single" w:sz="4" w:space="0" w:color="auto"/>
            </w:tcBorders>
            <w:noWrap/>
            <w:vAlign w:val="center"/>
          </w:tcPr>
          <w:p w14:paraId="00EF7C4D"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备品备件及耗材配置</w:t>
            </w:r>
          </w:p>
        </w:tc>
        <w:tc>
          <w:tcPr>
            <w:tcW w:w="737" w:type="dxa"/>
            <w:noWrap/>
            <w:vAlign w:val="center"/>
          </w:tcPr>
          <w:p w14:paraId="7E8037FD" w14:textId="77777777" w:rsidR="00BA5E23" w:rsidRPr="00E57CFB" w:rsidRDefault="00000000">
            <w:pPr>
              <w:spacing w:line="420" w:lineRule="exact"/>
              <w:jc w:val="center"/>
              <w:rPr>
                <w:rFonts w:ascii="Times New Roman"/>
                <w:b w:val="0"/>
                <w:kern w:val="2"/>
                <w:position w:val="0"/>
                <w:sz w:val="21"/>
                <w:szCs w:val="21"/>
              </w:rPr>
            </w:pPr>
            <w:r w:rsidRPr="00E57CFB">
              <w:rPr>
                <w:rFonts w:ascii="Times New Roman"/>
                <w:b w:val="0"/>
                <w:kern w:val="2"/>
                <w:position w:val="0"/>
                <w:sz w:val="21"/>
                <w:szCs w:val="21"/>
              </w:rPr>
              <w:t>5</w:t>
            </w:r>
          </w:p>
        </w:tc>
        <w:tc>
          <w:tcPr>
            <w:tcW w:w="7681" w:type="dxa"/>
            <w:noWrap/>
            <w:vAlign w:val="center"/>
          </w:tcPr>
          <w:p w14:paraId="17F0D096"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投标人提供的备品备件及耗材配置优于本项目要求的得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分；与本项目要求一致的得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分；缺项或未提供不得分。</w:t>
            </w:r>
          </w:p>
          <w:p w14:paraId="0C7ECA42"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投标人提供的备件库存放地点优于本项目要求的得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分；与本项目要求一致的得</w:t>
            </w:r>
            <w:r w:rsidRPr="00E57CFB">
              <w:rPr>
                <w:rFonts w:ascii="Times New Roman"/>
                <w:b w:val="0"/>
                <w:kern w:val="2"/>
                <w:position w:val="0"/>
                <w:sz w:val="21"/>
                <w:szCs w:val="21"/>
                <w:lang w:bidi="ar"/>
              </w:rPr>
              <w:t>0.5</w:t>
            </w:r>
            <w:r w:rsidRPr="00E57CFB">
              <w:rPr>
                <w:rFonts w:ascii="Times New Roman"/>
                <w:b w:val="0"/>
                <w:kern w:val="2"/>
                <w:position w:val="0"/>
                <w:sz w:val="21"/>
                <w:szCs w:val="21"/>
                <w:lang w:bidi="ar"/>
              </w:rPr>
              <w:t>分；未提供不得分。</w:t>
            </w:r>
          </w:p>
          <w:p w14:paraId="77220F8E"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注：</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）须提供详细备品备件及耗材种类和更换周期清单。</w:t>
            </w:r>
          </w:p>
          <w:p w14:paraId="70BBA2A9"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）须提供备机及备品备件库地理位置说明及库房内外部照片。</w:t>
            </w:r>
          </w:p>
          <w:p w14:paraId="695C12C5"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）需提供备品备件库具有使用权的证明材料。</w:t>
            </w:r>
          </w:p>
          <w:p w14:paraId="0C4906A2"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）未按要求提供证明材料或证明材料不足以证明的，不予认可。</w:t>
            </w:r>
          </w:p>
        </w:tc>
      </w:tr>
      <w:tr w:rsidR="00BA5E23" w:rsidRPr="00E57CFB" w14:paraId="383BD733" w14:textId="77777777">
        <w:trPr>
          <w:trHeight w:val="2702"/>
          <w:jc w:val="center"/>
        </w:trPr>
        <w:tc>
          <w:tcPr>
            <w:tcW w:w="601" w:type="dxa"/>
            <w:noWrap/>
            <w:vAlign w:val="center"/>
          </w:tcPr>
          <w:p w14:paraId="7B42E8E3"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9</w:t>
            </w:r>
          </w:p>
        </w:tc>
        <w:tc>
          <w:tcPr>
            <w:tcW w:w="850" w:type="dxa"/>
            <w:noWrap/>
            <w:vAlign w:val="center"/>
          </w:tcPr>
          <w:p w14:paraId="50ED39B6"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运维质量控制实施方案</w:t>
            </w:r>
          </w:p>
        </w:tc>
        <w:tc>
          <w:tcPr>
            <w:tcW w:w="737" w:type="dxa"/>
            <w:noWrap/>
            <w:vAlign w:val="center"/>
          </w:tcPr>
          <w:p w14:paraId="37CBCEAA" w14:textId="77777777" w:rsidR="00BA5E23" w:rsidRPr="00E57CFB" w:rsidRDefault="00000000">
            <w:pPr>
              <w:spacing w:line="400" w:lineRule="exact"/>
              <w:rPr>
                <w:rFonts w:ascii="Times New Roman"/>
                <w:b w:val="0"/>
                <w:kern w:val="2"/>
                <w:position w:val="0"/>
                <w:sz w:val="21"/>
                <w:szCs w:val="21"/>
              </w:rPr>
            </w:pPr>
            <w:r w:rsidRPr="00E57CFB">
              <w:rPr>
                <w:rFonts w:ascii="Times New Roman"/>
                <w:b w:val="0"/>
                <w:kern w:val="2"/>
                <w:position w:val="0"/>
                <w:sz w:val="21"/>
                <w:szCs w:val="21"/>
              </w:rPr>
              <w:t>4</w:t>
            </w:r>
          </w:p>
        </w:tc>
        <w:tc>
          <w:tcPr>
            <w:tcW w:w="7681" w:type="dxa"/>
            <w:noWrap/>
            <w:vAlign w:val="center"/>
          </w:tcPr>
          <w:p w14:paraId="20C4178B"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投标人根据项目需求提供质量控制实施方案，至少包括运维质量控制的责任分工，人员、仪器设备、场所环境、物资服务等方面的质量控制措施等。</w:t>
            </w:r>
          </w:p>
          <w:p w14:paraId="1DC7E36C"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、提供了内容详实、表述清晰的实施方案，对项目的需求认识精准全面，阐述分析准确，可操作性、针对性强，完全满足且优于项目要求的得</w:t>
            </w: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分；</w:t>
            </w:r>
          </w:p>
          <w:p w14:paraId="186C7B5B"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、提供了内容较为完整的实施方案，对项目的需求认识基本准确，阐述分析具体，方案基本合理、可行，满足项目要求的得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w:t>
            </w:r>
          </w:p>
          <w:p w14:paraId="14C512BA"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、提供了通用的实施方案，合理性、可行性一般，基本满足项目要求的得</w:t>
            </w:r>
            <w:r w:rsidRPr="00E57CFB">
              <w:rPr>
                <w:rFonts w:ascii="Times New Roman"/>
                <w:b w:val="0"/>
                <w:kern w:val="2"/>
                <w:position w:val="0"/>
                <w:sz w:val="21"/>
                <w:szCs w:val="21"/>
                <w:lang w:bidi="ar"/>
              </w:rPr>
              <w:t>0.5</w:t>
            </w:r>
            <w:r w:rsidRPr="00E57CFB">
              <w:rPr>
                <w:rFonts w:ascii="Times New Roman"/>
                <w:b w:val="0"/>
                <w:kern w:val="2"/>
                <w:position w:val="0"/>
                <w:sz w:val="21"/>
                <w:szCs w:val="21"/>
                <w:lang w:bidi="ar"/>
              </w:rPr>
              <w:t>分；</w:t>
            </w:r>
          </w:p>
          <w:p w14:paraId="676C13AE"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35270935" w14:textId="77777777">
        <w:trPr>
          <w:trHeight w:val="1036"/>
          <w:jc w:val="center"/>
        </w:trPr>
        <w:tc>
          <w:tcPr>
            <w:tcW w:w="601" w:type="dxa"/>
            <w:noWrap/>
            <w:vAlign w:val="center"/>
          </w:tcPr>
          <w:p w14:paraId="6ABB82F6"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10</w:t>
            </w:r>
          </w:p>
        </w:tc>
        <w:tc>
          <w:tcPr>
            <w:tcW w:w="850" w:type="dxa"/>
            <w:noWrap/>
            <w:vAlign w:val="center"/>
          </w:tcPr>
          <w:p w14:paraId="369C037D"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运维应急响应</w:t>
            </w:r>
          </w:p>
          <w:p w14:paraId="1A3EB05F"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实施方案</w:t>
            </w:r>
          </w:p>
        </w:tc>
        <w:tc>
          <w:tcPr>
            <w:tcW w:w="737" w:type="dxa"/>
            <w:noWrap/>
            <w:vAlign w:val="center"/>
          </w:tcPr>
          <w:p w14:paraId="7200FDCE"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6</w:t>
            </w:r>
          </w:p>
        </w:tc>
        <w:tc>
          <w:tcPr>
            <w:tcW w:w="7681" w:type="dxa"/>
            <w:noWrap/>
            <w:vAlign w:val="center"/>
          </w:tcPr>
          <w:p w14:paraId="2B15CB1D"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投标人根据项目需求提供应急响应实施方案，至少包括数据空气异常、系统故障、突发环境事件、自然灾害（台风等）、重大活动等情况的责任分工、处置流程、保障措施等。</w:t>
            </w:r>
          </w:p>
          <w:p w14:paraId="7E1DD400"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、提供了内容详实、表述清晰的实施方案，对本项目的需求认识精准全面，阐述分析准确，可操作性、针对性强，完全满足且优于项目要求的得</w:t>
            </w:r>
            <w:r w:rsidRPr="00E57CFB">
              <w:rPr>
                <w:rFonts w:ascii="Times New Roman"/>
                <w:b w:val="0"/>
                <w:kern w:val="2"/>
                <w:position w:val="0"/>
                <w:sz w:val="21"/>
                <w:szCs w:val="21"/>
                <w:lang w:bidi="ar"/>
              </w:rPr>
              <w:t>6</w:t>
            </w:r>
            <w:r w:rsidRPr="00E57CFB">
              <w:rPr>
                <w:rFonts w:ascii="Times New Roman"/>
                <w:b w:val="0"/>
                <w:kern w:val="2"/>
                <w:position w:val="0"/>
                <w:sz w:val="21"/>
                <w:szCs w:val="21"/>
                <w:lang w:bidi="ar"/>
              </w:rPr>
              <w:t>分；</w:t>
            </w:r>
          </w:p>
          <w:p w14:paraId="595AF43E"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、提供了内容较为完整的实施方案，对本项目的需求认识基本准确，阐述分析具体，但细节有待完善，方案基本合理、可行，满足项目要求的得</w:t>
            </w: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分；</w:t>
            </w:r>
          </w:p>
          <w:p w14:paraId="1158CC43"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、提供了通用的实施方案，合理性、可行性一般，基本满足项目要求的得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16A0E2BC"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359ACE2F" w14:textId="77777777">
        <w:trPr>
          <w:trHeight w:val="3038"/>
          <w:jc w:val="center"/>
        </w:trPr>
        <w:tc>
          <w:tcPr>
            <w:tcW w:w="601" w:type="dxa"/>
            <w:noWrap/>
            <w:vAlign w:val="center"/>
          </w:tcPr>
          <w:p w14:paraId="359917F6"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11</w:t>
            </w:r>
          </w:p>
        </w:tc>
        <w:tc>
          <w:tcPr>
            <w:tcW w:w="850" w:type="dxa"/>
            <w:noWrap/>
            <w:vAlign w:val="center"/>
          </w:tcPr>
          <w:p w14:paraId="4D390CD0"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运维交接方案</w:t>
            </w:r>
          </w:p>
        </w:tc>
        <w:tc>
          <w:tcPr>
            <w:tcW w:w="737" w:type="dxa"/>
            <w:noWrap/>
            <w:vAlign w:val="center"/>
          </w:tcPr>
          <w:p w14:paraId="20AD563D"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3</w:t>
            </w:r>
          </w:p>
        </w:tc>
        <w:tc>
          <w:tcPr>
            <w:tcW w:w="7681" w:type="dxa"/>
            <w:noWrap/>
            <w:vAlign w:val="center"/>
          </w:tcPr>
          <w:p w14:paraId="34D2315C" w14:textId="77777777" w:rsidR="00BA5E23" w:rsidRPr="00E57CFB" w:rsidRDefault="00000000">
            <w:pPr>
              <w:snapToGrid w:val="0"/>
              <w:spacing w:line="360" w:lineRule="exact"/>
              <w:rPr>
                <w:rFonts w:ascii="Times New Roman"/>
                <w:b w:val="0"/>
                <w:kern w:val="2"/>
                <w:position w:val="0"/>
                <w:sz w:val="21"/>
                <w:szCs w:val="21"/>
              </w:rPr>
            </w:pPr>
            <w:r w:rsidRPr="00E57CFB">
              <w:rPr>
                <w:rFonts w:ascii="Times New Roman"/>
                <w:b w:val="0"/>
                <w:kern w:val="2"/>
                <w:position w:val="0"/>
                <w:sz w:val="21"/>
                <w:szCs w:val="21"/>
                <w:lang w:bidi="ar"/>
              </w:rPr>
              <w:t>投标人根据项目需求提供气站运维交接实施方案，至少包括责任分工、时间安排、人员安排、交接内容、交接流程等。</w:t>
            </w:r>
          </w:p>
          <w:p w14:paraId="7EBC7008" w14:textId="77777777" w:rsidR="00BA5E23" w:rsidRPr="00E57CFB" w:rsidRDefault="00000000">
            <w:pPr>
              <w:snapToGrid w:val="0"/>
              <w:spacing w:line="360" w:lineRule="exact"/>
              <w:rPr>
                <w:rFonts w:ascii="Times New Roman"/>
                <w:b w:val="0"/>
                <w:kern w:val="2"/>
                <w:position w:val="0"/>
                <w:sz w:val="21"/>
                <w:szCs w:val="21"/>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、提供了内容详实、表述清晰的实施方案，对项目的需求认识精准全面，阐述分析准确，可操作性、针对性强，完全满足项目要求的得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1E22EC67" w14:textId="77777777" w:rsidR="00BA5E23" w:rsidRPr="00E57CFB" w:rsidRDefault="00000000">
            <w:pPr>
              <w:snapToGrid w:val="0"/>
              <w:spacing w:line="360" w:lineRule="exact"/>
              <w:rPr>
                <w:rFonts w:ascii="Times New Roman"/>
                <w:b w:val="0"/>
                <w:kern w:val="2"/>
                <w:position w:val="0"/>
                <w:sz w:val="21"/>
                <w:szCs w:val="21"/>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、提供了内容基本完整的实施方案，对项目的需求认识基本准确，阐述分析具体，方案基本合理、可行，基本满足项目要求，但细节有待完善的得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w:t>
            </w:r>
          </w:p>
          <w:p w14:paraId="3CD3EAE2"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、提供了通用的实施方案，与本项目的贴合度不高，部分满足项目要求的得</w:t>
            </w:r>
            <w:r w:rsidRPr="00E57CFB">
              <w:rPr>
                <w:rFonts w:ascii="Times New Roman"/>
                <w:b w:val="0"/>
                <w:kern w:val="2"/>
                <w:position w:val="0"/>
                <w:sz w:val="21"/>
                <w:szCs w:val="21"/>
                <w:lang w:bidi="ar"/>
              </w:rPr>
              <w:t>0.5</w:t>
            </w:r>
            <w:r w:rsidRPr="00E57CFB">
              <w:rPr>
                <w:rFonts w:ascii="Times New Roman"/>
                <w:b w:val="0"/>
                <w:kern w:val="2"/>
                <w:position w:val="0"/>
                <w:sz w:val="21"/>
                <w:szCs w:val="21"/>
                <w:lang w:bidi="ar"/>
              </w:rPr>
              <w:t>分；</w:t>
            </w:r>
          </w:p>
          <w:p w14:paraId="28E6B42C"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42949E07" w14:textId="77777777">
        <w:trPr>
          <w:trHeight w:val="2375"/>
          <w:jc w:val="center"/>
        </w:trPr>
        <w:tc>
          <w:tcPr>
            <w:tcW w:w="601" w:type="dxa"/>
            <w:noWrap/>
            <w:vAlign w:val="center"/>
          </w:tcPr>
          <w:p w14:paraId="0EE49E85" w14:textId="77777777" w:rsidR="00BA5E23" w:rsidRPr="00E57CFB" w:rsidRDefault="00000000">
            <w:pPr>
              <w:contextualSpacing/>
              <w:jc w:val="center"/>
              <w:rPr>
                <w:rFonts w:ascii="Times New Roman"/>
                <w:b w:val="0"/>
                <w:kern w:val="2"/>
                <w:position w:val="0"/>
                <w:sz w:val="21"/>
                <w:szCs w:val="21"/>
                <w:lang w:bidi="ar"/>
              </w:rPr>
            </w:pPr>
            <w:r w:rsidRPr="00E57CFB">
              <w:rPr>
                <w:rFonts w:ascii="Times New Roman"/>
                <w:b w:val="0"/>
                <w:kern w:val="2"/>
                <w:position w:val="0"/>
                <w:sz w:val="21"/>
                <w:szCs w:val="21"/>
                <w:lang w:bidi="ar"/>
              </w:rPr>
              <w:t>12</w:t>
            </w:r>
          </w:p>
        </w:tc>
        <w:tc>
          <w:tcPr>
            <w:tcW w:w="850" w:type="dxa"/>
            <w:noWrap/>
            <w:vAlign w:val="center"/>
          </w:tcPr>
          <w:p w14:paraId="73A205B1" w14:textId="77777777" w:rsidR="00BA5E23" w:rsidRPr="00E57CFB" w:rsidRDefault="00000000">
            <w:pPr>
              <w:contextualSpacing/>
              <w:jc w:val="center"/>
              <w:rPr>
                <w:rFonts w:ascii="Times New Roman"/>
                <w:b w:val="0"/>
                <w:kern w:val="2"/>
                <w:position w:val="0"/>
                <w:sz w:val="21"/>
                <w:szCs w:val="21"/>
                <w:lang w:bidi="ar"/>
              </w:rPr>
            </w:pPr>
            <w:r w:rsidRPr="00E57CFB">
              <w:rPr>
                <w:rFonts w:ascii="Times New Roman"/>
                <w:b w:val="0"/>
                <w:kern w:val="2"/>
                <w:position w:val="0"/>
                <w:sz w:val="21"/>
                <w:szCs w:val="21"/>
                <w:lang w:bidi="ar"/>
              </w:rPr>
              <w:t>运维管理保障</w:t>
            </w:r>
          </w:p>
        </w:tc>
        <w:tc>
          <w:tcPr>
            <w:tcW w:w="737" w:type="dxa"/>
            <w:noWrap/>
            <w:vAlign w:val="center"/>
          </w:tcPr>
          <w:p w14:paraId="29C14C0A" w14:textId="77777777" w:rsidR="00BA5E23" w:rsidRPr="00E57CFB" w:rsidRDefault="00000000">
            <w:pPr>
              <w:contextualSpacing/>
              <w:rPr>
                <w:rFonts w:ascii="Times New Roman"/>
                <w:b w:val="0"/>
                <w:kern w:val="2"/>
                <w:position w:val="0"/>
                <w:sz w:val="21"/>
                <w:szCs w:val="21"/>
              </w:rPr>
            </w:pPr>
            <w:r w:rsidRPr="00E57CFB">
              <w:rPr>
                <w:rFonts w:ascii="Times New Roman"/>
                <w:b w:val="0"/>
                <w:kern w:val="2"/>
                <w:position w:val="0"/>
                <w:sz w:val="21"/>
                <w:szCs w:val="21"/>
                <w:lang w:bidi="ar"/>
              </w:rPr>
              <w:t>6</w:t>
            </w:r>
          </w:p>
        </w:tc>
        <w:tc>
          <w:tcPr>
            <w:tcW w:w="7681" w:type="dxa"/>
            <w:noWrap/>
          </w:tcPr>
          <w:p w14:paraId="778EF578" w14:textId="77777777" w:rsidR="00BA5E23" w:rsidRPr="00E57CFB" w:rsidRDefault="00000000">
            <w:pPr>
              <w:snapToGrid w:val="0"/>
              <w:spacing w:line="360" w:lineRule="exact"/>
              <w:rPr>
                <w:rFonts w:ascii="Times New Roman"/>
                <w:b w:val="0"/>
                <w:bCs/>
                <w:kern w:val="2"/>
                <w:position w:val="0"/>
                <w:sz w:val="21"/>
                <w:szCs w:val="21"/>
              </w:rPr>
            </w:pPr>
            <w:r w:rsidRPr="00E57CFB">
              <w:rPr>
                <w:rFonts w:ascii="Times New Roman"/>
                <w:b w:val="0"/>
                <w:kern w:val="2"/>
                <w:position w:val="0"/>
                <w:sz w:val="21"/>
                <w:szCs w:val="21"/>
                <w:lang w:bidi="ar"/>
              </w:rPr>
              <w:t>投标人根据项目需求提供相关运维管理平台，</w:t>
            </w:r>
            <w:r w:rsidRPr="00E57CFB">
              <w:rPr>
                <w:rFonts w:ascii="Times New Roman"/>
                <w:b w:val="0"/>
                <w:bCs/>
                <w:kern w:val="2"/>
                <w:position w:val="0"/>
                <w:sz w:val="21"/>
                <w:szCs w:val="21"/>
              </w:rPr>
              <w:t>具备</w:t>
            </w:r>
            <w:r w:rsidRPr="00E57CFB">
              <w:rPr>
                <w:rFonts w:hAnsi="宋体" w:cs="宋体" w:hint="eastAsia"/>
                <w:b w:val="0"/>
                <w:bCs/>
                <w:kern w:val="2"/>
                <w:position w:val="0"/>
                <w:sz w:val="21"/>
                <w:szCs w:val="21"/>
                <w:lang w:val="zh-CN"/>
              </w:rPr>
              <w:t>①</w:t>
            </w:r>
            <w:r w:rsidRPr="00E57CFB">
              <w:rPr>
                <w:rFonts w:ascii="Times New Roman"/>
                <w:b w:val="0"/>
                <w:bCs/>
                <w:kern w:val="2"/>
                <w:position w:val="0"/>
                <w:sz w:val="21"/>
                <w:szCs w:val="21"/>
              </w:rPr>
              <w:t>站点管理、</w:t>
            </w:r>
            <w:r w:rsidRPr="00E57CFB">
              <w:rPr>
                <w:rFonts w:hAnsi="宋体" w:cs="宋体" w:hint="eastAsia"/>
                <w:b w:val="0"/>
                <w:bCs/>
                <w:kern w:val="2"/>
                <w:position w:val="0"/>
                <w:sz w:val="21"/>
                <w:szCs w:val="21"/>
              </w:rPr>
              <w:t>②</w:t>
            </w:r>
            <w:r w:rsidRPr="00E57CFB">
              <w:rPr>
                <w:rFonts w:ascii="Times New Roman"/>
                <w:b w:val="0"/>
                <w:bCs/>
                <w:kern w:val="2"/>
                <w:position w:val="0"/>
                <w:sz w:val="21"/>
                <w:szCs w:val="21"/>
              </w:rPr>
              <w:t>运维人员管理、</w:t>
            </w:r>
            <w:r w:rsidRPr="00E57CFB">
              <w:rPr>
                <w:rFonts w:hAnsi="宋体" w:cs="宋体" w:hint="eastAsia"/>
                <w:b w:val="0"/>
                <w:bCs/>
                <w:kern w:val="2"/>
                <w:position w:val="0"/>
                <w:sz w:val="21"/>
                <w:szCs w:val="21"/>
              </w:rPr>
              <w:t>③</w:t>
            </w:r>
            <w:r w:rsidRPr="00E57CFB">
              <w:rPr>
                <w:rFonts w:ascii="Times New Roman"/>
                <w:b w:val="0"/>
                <w:bCs/>
                <w:kern w:val="2"/>
                <w:position w:val="0"/>
                <w:sz w:val="21"/>
                <w:szCs w:val="21"/>
              </w:rPr>
              <w:t>运维耗材备件管理、</w:t>
            </w:r>
            <w:r w:rsidRPr="00E57CFB">
              <w:rPr>
                <w:rFonts w:hAnsi="宋体" w:cs="宋体" w:hint="eastAsia"/>
                <w:b w:val="0"/>
                <w:bCs/>
                <w:kern w:val="2"/>
                <w:position w:val="0"/>
                <w:sz w:val="21"/>
                <w:szCs w:val="21"/>
              </w:rPr>
              <w:t>④</w:t>
            </w:r>
            <w:r w:rsidRPr="00E57CFB">
              <w:rPr>
                <w:rFonts w:ascii="Times New Roman"/>
                <w:b w:val="0"/>
                <w:bCs/>
                <w:kern w:val="2"/>
                <w:position w:val="0"/>
                <w:sz w:val="21"/>
                <w:szCs w:val="21"/>
              </w:rPr>
              <w:t>运维备机管理、</w:t>
            </w:r>
            <w:r w:rsidRPr="00E57CFB">
              <w:rPr>
                <w:rFonts w:hAnsi="宋体" w:cs="宋体" w:hint="eastAsia"/>
                <w:b w:val="0"/>
                <w:bCs/>
                <w:kern w:val="2"/>
                <w:position w:val="0"/>
                <w:sz w:val="21"/>
                <w:szCs w:val="21"/>
              </w:rPr>
              <w:t>⑤</w:t>
            </w:r>
            <w:r w:rsidRPr="00E57CFB">
              <w:rPr>
                <w:rFonts w:ascii="Times New Roman"/>
                <w:b w:val="0"/>
                <w:bCs/>
                <w:kern w:val="2"/>
                <w:position w:val="0"/>
                <w:sz w:val="21"/>
                <w:szCs w:val="21"/>
              </w:rPr>
              <w:t>运维任务分配管理、</w:t>
            </w:r>
            <w:r w:rsidRPr="00E57CFB">
              <w:rPr>
                <w:rFonts w:hAnsi="宋体" w:cs="宋体" w:hint="eastAsia"/>
                <w:b w:val="0"/>
                <w:bCs/>
                <w:kern w:val="2"/>
                <w:position w:val="0"/>
                <w:sz w:val="21"/>
                <w:szCs w:val="21"/>
              </w:rPr>
              <w:t>⑥</w:t>
            </w:r>
            <w:r w:rsidRPr="00E57CFB">
              <w:rPr>
                <w:rFonts w:ascii="Times New Roman"/>
                <w:b w:val="0"/>
                <w:bCs/>
                <w:kern w:val="2"/>
                <w:position w:val="0"/>
                <w:sz w:val="21"/>
                <w:szCs w:val="21"/>
              </w:rPr>
              <w:t>运维进度跟踪管理、</w:t>
            </w:r>
            <w:r w:rsidRPr="00E57CFB">
              <w:rPr>
                <w:rFonts w:hAnsi="宋体" w:cs="宋体" w:hint="eastAsia"/>
                <w:b w:val="0"/>
                <w:bCs/>
                <w:kern w:val="2"/>
                <w:position w:val="0"/>
                <w:sz w:val="21"/>
                <w:szCs w:val="21"/>
              </w:rPr>
              <w:t>⑦</w:t>
            </w:r>
            <w:r w:rsidRPr="00E57CFB">
              <w:rPr>
                <w:rFonts w:ascii="Times New Roman"/>
                <w:b w:val="0"/>
                <w:bCs/>
                <w:kern w:val="2"/>
                <w:position w:val="0"/>
                <w:sz w:val="21"/>
                <w:szCs w:val="21"/>
              </w:rPr>
              <w:t>设备异常情况进度跟踪</w:t>
            </w:r>
            <w:r w:rsidRPr="00E57CFB">
              <w:rPr>
                <w:rFonts w:hAnsi="宋体" w:cs="宋体" w:hint="eastAsia"/>
                <w:b w:val="0"/>
                <w:bCs/>
                <w:kern w:val="2"/>
                <w:position w:val="0"/>
                <w:sz w:val="21"/>
                <w:szCs w:val="21"/>
              </w:rPr>
              <w:t>⑧</w:t>
            </w:r>
            <w:r w:rsidRPr="00E57CFB">
              <w:rPr>
                <w:rFonts w:ascii="Times New Roman"/>
                <w:b w:val="0"/>
                <w:bCs/>
                <w:kern w:val="2"/>
                <w:position w:val="0"/>
                <w:sz w:val="21"/>
                <w:szCs w:val="21"/>
              </w:rPr>
              <w:t>运维行为监督管理、</w:t>
            </w:r>
            <w:r w:rsidRPr="00E57CFB">
              <w:rPr>
                <w:rFonts w:hAnsi="宋体" w:cs="宋体" w:hint="eastAsia"/>
                <w:b w:val="0"/>
                <w:bCs/>
                <w:kern w:val="2"/>
                <w:position w:val="0"/>
                <w:sz w:val="21"/>
                <w:szCs w:val="21"/>
              </w:rPr>
              <w:t>⑨</w:t>
            </w:r>
            <w:r w:rsidRPr="00E57CFB">
              <w:rPr>
                <w:rFonts w:ascii="Times New Roman"/>
                <w:b w:val="0"/>
                <w:bCs/>
                <w:kern w:val="2"/>
                <w:position w:val="0"/>
                <w:sz w:val="21"/>
                <w:szCs w:val="21"/>
              </w:rPr>
              <w:t>质控管理及仪器设备参数情况管理、</w:t>
            </w:r>
            <w:r w:rsidRPr="00E57CFB">
              <w:rPr>
                <w:rFonts w:hAnsi="宋体" w:cs="宋体" w:hint="eastAsia"/>
                <w:b w:val="0"/>
                <w:bCs/>
                <w:kern w:val="2"/>
                <w:position w:val="0"/>
                <w:sz w:val="21"/>
                <w:szCs w:val="21"/>
              </w:rPr>
              <w:t>⑩</w:t>
            </w:r>
            <w:r w:rsidRPr="00E57CFB">
              <w:rPr>
                <w:rFonts w:ascii="Times New Roman"/>
                <w:b w:val="0"/>
                <w:bCs/>
                <w:kern w:val="2"/>
                <w:position w:val="0"/>
                <w:sz w:val="21"/>
                <w:szCs w:val="21"/>
              </w:rPr>
              <w:t>运维质量分析评价等功能，具备全部功能的得</w:t>
            </w:r>
            <w:r w:rsidRPr="00E57CFB">
              <w:rPr>
                <w:rFonts w:ascii="Times New Roman"/>
                <w:b w:val="0"/>
                <w:bCs/>
                <w:kern w:val="2"/>
                <w:position w:val="0"/>
                <w:sz w:val="21"/>
                <w:szCs w:val="21"/>
              </w:rPr>
              <w:t>6</w:t>
            </w:r>
            <w:r w:rsidRPr="00E57CFB">
              <w:rPr>
                <w:rFonts w:ascii="Times New Roman"/>
                <w:b w:val="0"/>
                <w:bCs/>
                <w:kern w:val="2"/>
                <w:position w:val="0"/>
                <w:sz w:val="21"/>
                <w:szCs w:val="21"/>
              </w:rPr>
              <w:t>分，具备上述要求中</w:t>
            </w:r>
            <w:r w:rsidRPr="00E57CFB">
              <w:rPr>
                <w:rFonts w:ascii="Times New Roman"/>
                <w:b w:val="0"/>
                <w:bCs/>
                <w:kern w:val="2"/>
                <w:position w:val="0"/>
                <w:sz w:val="21"/>
                <w:szCs w:val="21"/>
              </w:rPr>
              <w:t>7-9</w:t>
            </w:r>
            <w:r w:rsidRPr="00E57CFB">
              <w:rPr>
                <w:rFonts w:ascii="Times New Roman"/>
                <w:b w:val="0"/>
                <w:bCs/>
                <w:kern w:val="2"/>
                <w:position w:val="0"/>
                <w:sz w:val="21"/>
                <w:szCs w:val="21"/>
              </w:rPr>
              <w:t>个功能的得</w:t>
            </w:r>
            <w:r w:rsidRPr="00E57CFB">
              <w:rPr>
                <w:rFonts w:ascii="Times New Roman"/>
                <w:b w:val="0"/>
                <w:bCs/>
                <w:kern w:val="2"/>
                <w:position w:val="0"/>
                <w:sz w:val="21"/>
                <w:szCs w:val="21"/>
              </w:rPr>
              <w:t>2.5</w:t>
            </w:r>
            <w:r w:rsidRPr="00E57CFB">
              <w:rPr>
                <w:rFonts w:ascii="Times New Roman"/>
                <w:b w:val="0"/>
                <w:bCs/>
                <w:kern w:val="2"/>
                <w:position w:val="0"/>
                <w:sz w:val="21"/>
                <w:szCs w:val="21"/>
              </w:rPr>
              <w:t>分，具备上述要求中</w:t>
            </w:r>
            <w:r w:rsidRPr="00E57CFB">
              <w:rPr>
                <w:rFonts w:ascii="Times New Roman"/>
                <w:b w:val="0"/>
                <w:bCs/>
                <w:kern w:val="2"/>
                <w:position w:val="0"/>
                <w:sz w:val="21"/>
                <w:szCs w:val="21"/>
              </w:rPr>
              <w:t>1-6</w:t>
            </w:r>
            <w:r w:rsidRPr="00E57CFB">
              <w:rPr>
                <w:rFonts w:ascii="Times New Roman"/>
                <w:b w:val="0"/>
                <w:bCs/>
                <w:kern w:val="2"/>
                <w:position w:val="0"/>
                <w:sz w:val="21"/>
                <w:szCs w:val="21"/>
              </w:rPr>
              <w:t>个功能的得</w:t>
            </w:r>
            <w:r w:rsidRPr="00E57CFB">
              <w:rPr>
                <w:rFonts w:ascii="Times New Roman"/>
                <w:b w:val="0"/>
                <w:bCs/>
                <w:kern w:val="2"/>
                <w:position w:val="0"/>
                <w:sz w:val="21"/>
                <w:szCs w:val="21"/>
              </w:rPr>
              <w:t>1</w:t>
            </w:r>
            <w:r w:rsidRPr="00E57CFB">
              <w:rPr>
                <w:rFonts w:ascii="Times New Roman"/>
                <w:b w:val="0"/>
                <w:bCs/>
                <w:kern w:val="2"/>
                <w:position w:val="0"/>
                <w:sz w:val="21"/>
                <w:szCs w:val="21"/>
              </w:rPr>
              <w:t>分，其他不得分</w:t>
            </w:r>
            <w:r w:rsidRPr="00E57CFB">
              <w:rPr>
                <w:rFonts w:ascii="Times New Roman" w:hint="eastAsia"/>
                <w:b w:val="0"/>
                <w:bCs/>
                <w:kern w:val="2"/>
                <w:position w:val="0"/>
                <w:sz w:val="21"/>
                <w:szCs w:val="21"/>
              </w:rPr>
              <w:t>。</w:t>
            </w:r>
          </w:p>
          <w:p w14:paraId="426BF4A1" w14:textId="77777777" w:rsidR="00BA5E23" w:rsidRPr="00E57CFB" w:rsidRDefault="00000000">
            <w:pPr>
              <w:snapToGrid w:val="0"/>
              <w:spacing w:line="360" w:lineRule="exact"/>
              <w:rPr>
                <w:rFonts w:ascii="Times New Roman"/>
                <w:b w:val="0"/>
                <w:kern w:val="2"/>
                <w:position w:val="0"/>
                <w:sz w:val="21"/>
                <w:szCs w:val="21"/>
                <w:lang w:bidi="ar"/>
              </w:rPr>
            </w:pPr>
            <w:r w:rsidRPr="00E57CFB">
              <w:rPr>
                <w:rFonts w:ascii="Times New Roman"/>
                <w:b w:val="0"/>
                <w:kern w:val="2"/>
                <w:position w:val="0"/>
                <w:sz w:val="21"/>
                <w:szCs w:val="21"/>
              </w:rPr>
              <w:t>（需提供平台登录界面及相应功能截图，展示证明平台相关功能的的应用，未按要求提供证明材料或证明材料不足以证明的，视同不具备相关功能）</w:t>
            </w:r>
          </w:p>
        </w:tc>
      </w:tr>
      <w:bookmarkEnd w:id="285"/>
    </w:tbl>
    <w:p w14:paraId="5A7F4EB4" w14:textId="77777777" w:rsidR="00BA5E23" w:rsidRPr="00E57CFB" w:rsidRDefault="00BA5E23">
      <w:pPr>
        <w:spacing w:after="120"/>
        <w:rPr>
          <w:rFonts w:ascii="Times New Roman"/>
          <w:b w:val="0"/>
          <w:kern w:val="2"/>
          <w:position w:val="0"/>
          <w:sz w:val="21"/>
          <w:szCs w:val="24"/>
        </w:rPr>
      </w:pPr>
    </w:p>
    <w:p w14:paraId="60FB3943" w14:textId="77777777" w:rsidR="00BA5E23" w:rsidRPr="00E57CFB" w:rsidRDefault="00000000">
      <w:pPr>
        <w:jc w:val="center"/>
        <w:rPr>
          <w:rFonts w:ascii="黑体" w:eastAsia="黑体" w:hAnsi="黑体" w:hint="eastAsia"/>
          <w:b w:val="0"/>
          <w:kern w:val="2"/>
          <w:position w:val="0"/>
          <w:sz w:val="32"/>
          <w:szCs w:val="32"/>
        </w:rPr>
      </w:pPr>
      <w:r w:rsidRPr="00E57CFB">
        <w:rPr>
          <w:rFonts w:ascii="黑体" w:eastAsia="黑体" w:hAnsi="黑体" w:hint="eastAsia"/>
          <w:b w:val="0"/>
          <w:kern w:val="2"/>
          <w:position w:val="0"/>
          <w:sz w:val="32"/>
          <w:szCs w:val="32"/>
        </w:rPr>
        <w:t>噪声自动监测站运维服务项目招标评分细则（包6）</w:t>
      </w:r>
    </w:p>
    <w:tbl>
      <w:tblPr>
        <w:tblW w:w="96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9"/>
        <w:gridCol w:w="850"/>
        <w:gridCol w:w="851"/>
        <w:gridCol w:w="7217"/>
        <w:gridCol w:w="12"/>
      </w:tblGrid>
      <w:tr w:rsidR="00BA5E23" w:rsidRPr="00E57CFB" w14:paraId="0A972C05" w14:textId="77777777">
        <w:trPr>
          <w:trHeight w:val="691"/>
          <w:tblHeader/>
          <w:jc w:val="center"/>
        </w:trPr>
        <w:tc>
          <w:tcPr>
            <w:tcW w:w="679" w:type="dxa"/>
            <w:tcBorders>
              <w:top w:val="single" w:sz="4" w:space="0" w:color="000000"/>
              <w:left w:val="single" w:sz="4" w:space="0" w:color="000000"/>
              <w:bottom w:val="single" w:sz="4" w:space="0" w:color="000000"/>
              <w:right w:val="single" w:sz="4" w:space="0" w:color="000000"/>
            </w:tcBorders>
            <w:noWrap/>
            <w:vAlign w:val="center"/>
          </w:tcPr>
          <w:p w14:paraId="20D0B26F" w14:textId="77777777" w:rsidR="00BA5E23" w:rsidRPr="00E57CFB" w:rsidRDefault="00000000">
            <w:pPr>
              <w:spacing w:line="300" w:lineRule="exact"/>
              <w:ind w:right="-102"/>
              <w:jc w:val="center"/>
              <w:rPr>
                <w:rFonts w:ascii="Times New Roman"/>
                <w:bCs/>
                <w:kern w:val="2"/>
                <w:position w:val="0"/>
                <w:sz w:val="21"/>
                <w:szCs w:val="21"/>
              </w:rPr>
            </w:pPr>
            <w:r w:rsidRPr="00E57CFB">
              <w:rPr>
                <w:rFonts w:ascii="Times New Roman"/>
                <w:bCs/>
                <w:kern w:val="2"/>
                <w:position w:val="0"/>
                <w:sz w:val="21"/>
                <w:szCs w:val="21"/>
              </w:rPr>
              <w:t>序号</w:t>
            </w:r>
          </w:p>
        </w:tc>
        <w:tc>
          <w:tcPr>
            <w:tcW w:w="850" w:type="dxa"/>
            <w:tcBorders>
              <w:top w:val="single" w:sz="4" w:space="0" w:color="000000"/>
              <w:left w:val="single" w:sz="4" w:space="0" w:color="000000"/>
              <w:bottom w:val="single" w:sz="4" w:space="0" w:color="000000"/>
              <w:right w:val="single" w:sz="4" w:space="0" w:color="000000"/>
            </w:tcBorders>
            <w:noWrap/>
            <w:vAlign w:val="center"/>
          </w:tcPr>
          <w:p w14:paraId="0159FFCE" w14:textId="77777777" w:rsidR="00BA5E23" w:rsidRPr="00E57CFB" w:rsidRDefault="00000000">
            <w:pPr>
              <w:spacing w:line="300" w:lineRule="exact"/>
              <w:ind w:right="-102"/>
              <w:jc w:val="center"/>
              <w:rPr>
                <w:rFonts w:ascii="Times New Roman"/>
                <w:bCs/>
                <w:kern w:val="2"/>
                <w:position w:val="0"/>
                <w:sz w:val="21"/>
                <w:szCs w:val="21"/>
                <w:lang w:val="zh-CN"/>
              </w:rPr>
            </w:pPr>
            <w:r w:rsidRPr="00E57CFB">
              <w:rPr>
                <w:rFonts w:ascii="Times New Roman"/>
                <w:bCs/>
                <w:kern w:val="2"/>
                <w:position w:val="0"/>
                <w:sz w:val="21"/>
                <w:szCs w:val="21"/>
                <w:lang w:val="zh-CN"/>
              </w:rPr>
              <w:t>评审</w:t>
            </w:r>
          </w:p>
          <w:p w14:paraId="74B72D24" w14:textId="77777777" w:rsidR="00BA5E23" w:rsidRPr="00E57CFB" w:rsidRDefault="00000000">
            <w:pPr>
              <w:spacing w:line="300" w:lineRule="exact"/>
              <w:ind w:right="-102"/>
              <w:jc w:val="center"/>
              <w:rPr>
                <w:rFonts w:ascii="Times New Roman"/>
                <w:bCs/>
                <w:kern w:val="2"/>
                <w:position w:val="0"/>
                <w:sz w:val="21"/>
                <w:szCs w:val="21"/>
                <w:lang w:val="zh-CN"/>
              </w:rPr>
            </w:pPr>
            <w:r w:rsidRPr="00E57CFB">
              <w:rPr>
                <w:rFonts w:ascii="Times New Roman"/>
                <w:bCs/>
                <w:kern w:val="2"/>
                <w:position w:val="0"/>
                <w:sz w:val="21"/>
                <w:szCs w:val="21"/>
                <w:lang w:val="zh-CN"/>
              </w:rPr>
              <w:t>项目</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324BBDD5" w14:textId="77777777" w:rsidR="00BA5E23" w:rsidRPr="00E57CFB" w:rsidRDefault="00000000">
            <w:pPr>
              <w:spacing w:line="420" w:lineRule="exact"/>
              <w:jc w:val="center"/>
              <w:rPr>
                <w:rFonts w:ascii="Times New Roman"/>
                <w:bCs/>
                <w:kern w:val="2"/>
                <w:position w:val="0"/>
                <w:sz w:val="21"/>
                <w:szCs w:val="21"/>
                <w:lang w:val="zh-CN"/>
              </w:rPr>
            </w:pPr>
            <w:r w:rsidRPr="00E57CFB">
              <w:rPr>
                <w:rFonts w:ascii="Times New Roman"/>
                <w:bCs/>
                <w:kern w:val="2"/>
                <w:position w:val="0"/>
                <w:sz w:val="21"/>
                <w:szCs w:val="21"/>
                <w:lang w:val="zh-CN"/>
              </w:rPr>
              <w:t>分数</w:t>
            </w:r>
          </w:p>
        </w:tc>
        <w:tc>
          <w:tcPr>
            <w:tcW w:w="7229" w:type="dxa"/>
            <w:gridSpan w:val="2"/>
            <w:tcBorders>
              <w:top w:val="single" w:sz="4" w:space="0" w:color="000000"/>
              <w:left w:val="single" w:sz="4" w:space="0" w:color="000000"/>
              <w:bottom w:val="single" w:sz="4" w:space="0" w:color="000000"/>
              <w:right w:val="single" w:sz="4" w:space="0" w:color="000000"/>
            </w:tcBorders>
            <w:noWrap/>
            <w:vAlign w:val="center"/>
          </w:tcPr>
          <w:p w14:paraId="1EBE6E38" w14:textId="77777777" w:rsidR="00BA5E23" w:rsidRPr="00E57CFB" w:rsidRDefault="00000000">
            <w:pPr>
              <w:spacing w:line="420" w:lineRule="exact"/>
              <w:jc w:val="center"/>
              <w:rPr>
                <w:rFonts w:ascii="Times New Roman"/>
                <w:bCs/>
                <w:kern w:val="2"/>
                <w:position w:val="0"/>
                <w:sz w:val="21"/>
                <w:szCs w:val="21"/>
                <w:lang w:val="zh-CN"/>
              </w:rPr>
            </w:pPr>
            <w:r w:rsidRPr="00E57CFB">
              <w:rPr>
                <w:rFonts w:ascii="Times New Roman"/>
                <w:bCs/>
                <w:kern w:val="2"/>
                <w:position w:val="0"/>
                <w:sz w:val="21"/>
                <w:szCs w:val="21"/>
                <w:lang w:val="zh-CN"/>
              </w:rPr>
              <w:t>评分标准</w:t>
            </w:r>
          </w:p>
        </w:tc>
      </w:tr>
      <w:tr w:rsidR="00BA5E23" w:rsidRPr="00E57CFB" w14:paraId="3007EF42" w14:textId="77777777">
        <w:trPr>
          <w:trHeight w:val="90"/>
          <w:jc w:val="center"/>
        </w:trPr>
        <w:tc>
          <w:tcPr>
            <w:tcW w:w="679" w:type="dxa"/>
            <w:tcBorders>
              <w:top w:val="single" w:sz="4" w:space="0" w:color="000000"/>
              <w:left w:val="single" w:sz="4" w:space="0" w:color="000000"/>
              <w:bottom w:val="single" w:sz="4" w:space="0" w:color="000000"/>
              <w:right w:val="single" w:sz="4" w:space="0" w:color="000000"/>
            </w:tcBorders>
            <w:noWrap/>
            <w:vAlign w:val="center"/>
          </w:tcPr>
          <w:p w14:paraId="64806ED7"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1</w:t>
            </w:r>
          </w:p>
        </w:tc>
        <w:tc>
          <w:tcPr>
            <w:tcW w:w="850" w:type="dxa"/>
            <w:tcBorders>
              <w:top w:val="single" w:sz="4" w:space="0" w:color="000000"/>
              <w:left w:val="single" w:sz="4" w:space="0" w:color="000000"/>
              <w:bottom w:val="single" w:sz="4" w:space="0" w:color="000000"/>
              <w:right w:val="single" w:sz="4" w:space="0" w:color="000000"/>
            </w:tcBorders>
            <w:noWrap/>
            <w:vAlign w:val="center"/>
          </w:tcPr>
          <w:p w14:paraId="2E2922B2" w14:textId="77777777" w:rsidR="00BA5E23" w:rsidRPr="00E57CFB" w:rsidRDefault="00000000">
            <w:pPr>
              <w:tabs>
                <w:tab w:val="left" w:pos="6480"/>
              </w:tabs>
              <w:spacing w:line="420" w:lineRule="exact"/>
              <w:ind w:right="-100"/>
              <w:jc w:val="center"/>
              <w:rPr>
                <w:rFonts w:ascii="Times New Roman"/>
                <w:b w:val="0"/>
                <w:position w:val="0"/>
                <w:sz w:val="21"/>
                <w:szCs w:val="21"/>
                <w:lang w:val="zh-CN" w:bidi="ar"/>
              </w:rPr>
            </w:pPr>
            <w:r w:rsidRPr="00E57CFB">
              <w:rPr>
                <w:rFonts w:ascii="Times New Roman" w:hint="eastAsia"/>
                <w:b w:val="0"/>
                <w:position w:val="0"/>
                <w:sz w:val="21"/>
                <w:szCs w:val="21"/>
                <w:lang w:val="zh-CN" w:bidi="ar"/>
              </w:rPr>
              <w:t>质控实验室</w:t>
            </w:r>
            <w:r w:rsidRPr="00E57CFB">
              <w:rPr>
                <w:rFonts w:ascii="Times New Roman"/>
                <w:b w:val="0"/>
                <w:position w:val="0"/>
                <w:sz w:val="21"/>
                <w:szCs w:val="21"/>
                <w:lang w:val="zh-CN" w:bidi="ar"/>
              </w:rPr>
              <w:t>资质</w:t>
            </w:r>
          </w:p>
          <w:p w14:paraId="7B24D26A"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position w:val="0"/>
                <w:sz w:val="21"/>
                <w:szCs w:val="21"/>
                <w:lang w:val="zh-CN" w:bidi="ar"/>
              </w:rPr>
              <w:t>情况</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4EA91ED9" w14:textId="77777777" w:rsidR="00BA5E23" w:rsidRPr="00E57CFB" w:rsidRDefault="00000000">
            <w:pPr>
              <w:spacing w:line="420" w:lineRule="exact"/>
              <w:jc w:val="center"/>
              <w:rPr>
                <w:rFonts w:ascii="Times New Roman"/>
                <w:b w:val="0"/>
                <w:color w:val="000000"/>
                <w:kern w:val="2"/>
                <w:position w:val="0"/>
                <w:sz w:val="21"/>
                <w:szCs w:val="21"/>
              </w:rPr>
            </w:pPr>
            <w:r w:rsidRPr="00E57CFB">
              <w:rPr>
                <w:rFonts w:ascii="Times New Roman"/>
                <w:b w:val="0"/>
                <w:color w:val="000000"/>
                <w:kern w:val="2"/>
                <w:position w:val="0"/>
                <w:sz w:val="21"/>
                <w:szCs w:val="21"/>
              </w:rPr>
              <w:t>4</w:t>
            </w:r>
          </w:p>
        </w:tc>
        <w:tc>
          <w:tcPr>
            <w:tcW w:w="7229" w:type="dxa"/>
            <w:gridSpan w:val="2"/>
            <w:tcBorders>
              <w:top w:val="single" w:sz="4" w:space="0" w:color="000000"/>
              <w:left w:val="single" w:sz="4" w:space="0" w:color="000000"/>
              <w:bottom w:val="single" w:sz="4" w:space="0" w:color="000000"/>
              <w:right w:val="single" w:sz="4" w:space="0" w:color="000000"/>
            </w:tcBorders>
            <w:noWrap/>
            <w:vAlign w:val="center"/>
          </w:tcPr>
          <w:p w14:paraId="49114BDD"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投标人自有或控股或委托</w:t>
            </w:r>
            <w:r w:rsidRPr="00E57CFB">
              <w:rPr>
                <w:rFonts w:ascii="Times New Roman"/>
                <w:b w:val="0"/>
                <w:kern w:val="2"/>
                <w:position w:val="0"/>
                <w:sz w:val="21"/>
                <w:szCs w:val="21"/>
                <w:lang w:bidi="ar"/>
              </w:rPr>
              <w:t>CMA</w:t>
            </w:r>
            <w:r w:rsidRPr="00E57CFB">
              <w:rPr>
                <w:rFonts w:ascii="Times New Roman"/>
                <w:b w:val="0"/>
                <w:kern w:val="2"/>
                <w:position w:val="0"/>
                <w:sz w:val="21"/>
                <w:szCs w:val="21"/>
                <w:lang w:bidi="ar"/>
              </w:rPr>
              <w:t>资质的检验检测机构的，得</w:t>
            </w: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分；其他不得分。</w:t>
            </w:r>
          </w:p>
          <w:p w14:paraId="37983FBE"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注：</w:t>
            </w:r>
          </w:p>
          <w:p w14:paraId="66D2296C"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）须提供有效期内</w:t>
            </w:r>
            <w:r w:rsidRPr="00E57CFB">
              <w:rPr>
                <w:rFonts w:ascii="Times New Roman"/>
                <w:b w:val="0"/>
                <w:kern w:val="2"/>
                <w:position w:val="0"/>
                <w:sz w:val="21"/>
                <w:szCs w:val="21"/>
                <w:lang w:bidi="ar"/>
              </w:rPr>
              <w:t>CMA</w:t>
            </w:r>
            <w:r w:rsidRPr="00E57CFB">
              <w:rPr>
                <w:rFonts w:ascii="Times New Roman"/>
                <w:b w:val="0"/>
                <w:kern w:val="2"/>
                <w:position w:val="0"/>
                <w:sz w:val="21"/>
                <w:szCs w:val="21"/>
                <w:lang w:bidi="ar"/>
              </w:rPr>
              <w:t>资质证书及检测项目附表的复印件并加盖检验检测机构公章（包含噪声领域）。</w:t>
            </w:r>
          </w:p>
          <w:p w14:paraId="278C066D" w14:textId="77777777" w:rsidR="00BA5E23" w:rsidRPr="00E57CFB" w:rsidRDefault="00000000">
            <w:pPr>
              <w:numPr>
                <w:ilvl w:val="0"/>
                <w:numId w:val="12"/>
              </w:num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如为自有或控股或委托检验检测机构，须提供所有权或控股证明文件或委托合同。</w:t>
            </w:r>
          </w:p>
          <w:p w14:paraId="41DF568B"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）未按要求提供证明材料的，不予认可。</w:t>
            </w:r>
          </w:p>
        </w:tc>
      </w:tr>
      <w:tr w:rsidR="00BA5E23" w:rsidRPr="00E57CFB" w14:paraId="5AFDF135" w14:textId="77777777">
        <w:trPr>
          <w:trHeight w:val="1958"/>
          <w:jc w:val="center"/>
        </w:trPr>
        <w:tc>
          <w:tcPr>
            <w:tcW w:w="679" w:type="dxa"/>
            <w:tcBorders>
              <w:top w:val="single" w:sz="4" w:space="0" w:color="000000"/>
              <w:left w:val="single" w:sz="4" w:space="0" w:color="000000"/>
              <w:bottom w:val="single" w:sz="4" w:space="0" w:color="000000"/>
              <w:right w:val="single" w:sz="4" w:space="0" w:color="000000"/>
            </w:tcBorders>
            <w:noWrap/>
            <w:vAlign w:val="center"/>
          </w:tcPr>
          <w:p w14:paraId="3B728BDF" w14:textId="77777777" w:rsidR="00BA5E23" w:rsidRPr="00E57CFB" w:rsidRDefault="00000000">
            <w:pPr>
              <w:tabs>
                <w:tab w:val="left" w:pos="6480"/>
              </w:tabs>
              <w:spacing w:line="420" w:lineRule="exact"/>
              <w:ind w:right="-100"/>
              <w:jc w:val="center"/>
              <w:rPr>
                <w:rFonts w:ascii="Times New Roman"/>
                <w:b w:val="0"/>
                <w:position w:val="0"/>
                <w:sz w:val="21"/>
                <w:szCs w:val="21"/>
                <w:lang w:bidi="ar"/>
              </w:rPr>
            </w:pPr>
            <w:r w:rsidRPr="00E57CFB">
              <w:rPr>
                <w:rFonts w:ascii="Times New Roman"/>
                <w:b w:val="0"/>
                <w:kern w:val="2"/>
                <w:position w:val="0"/>
                <w:sz w:val="21"/>
                <w:szCs w:val="21"/>
                <w:lang w:bidi="ar"/>
              </w:rPr>
              <w:t>2</w:t>
            </w:r>
          </w:p>
        </w:tc>
        <w:tc>
          <w:tcPr>
            <w:tcW w:w="850" w:type="dxa"/>
            <w:tcBorders>
              <w:top w:val="single" w:sz="4" w:space="0" w:color="000000"/>
              <w:left w:val="single" w:sz="4" w:space="0" w:color="000000"/>
              <w:bottom w:val="single" w:sz="4" w:space="0" w:color="000000"/>
              <w:right w:val="single" w:sz="4" w:space="0" w:color="000000"/>
            </w:tcBorders>
            <w:noWrap/>
            <w:vAlign w:val="center"/>
          </w:tcPr>
          <w:p w14:paraId="346CBC22" w14:textId="77777777" w:rsidR="00BA5E23" w:rsidRPr="00E57CFB" w:rsidRDefault="00000000">
            <w:pPr>
              <w:rPr>
                <w:rFonts w:ascii="Times New Roman"/>
                <w:b w:val="0"/>
                <w:kern w:val="2"/>
                <w:position w:val="0"/>
                <w:sz w:val="21"/>
                <w:szCs w:val="21"/>
                <w:lang w:val="zh-CN" w:bidi="ar"/>
              </w:rPr>
            </w:pPr>
            <w:r w:rsidRPr="00E57CFB">
              <w:rPr>
                <w:rFonts w:ascii="Times New Roman"/>
                <w:b w:val="0"/>
                <w:position w:val="0"/>
                <w:sz w:val="21"/>
                <w:szCs w:val="21"/>
                <w:lang w:val="zh-CN" w:bidi="ar"/>
              </w:rPr>
              <w:t>运维实施方案</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4A7A4130" w14:textId="77777777" w:rsidR="00BA5E23" w:rsidRPr="00E57CFB" w:rsidRDefault="00000000">
            <w:pPr>
              <w:spacing w:line="420" w:lineRule="exact"/>
              <w:jc w:val="center"/>
              <w:rPr>
                <w:rFonts w:ascii="Times New Roman"/>
                <w:b w:val="0"/>
                <w:color w:val="000000"/>
                <w:position w:val="0"/>
                <w:sz w:val="21"/>
                <w:szCs w:val="21"/>
              </w:rPr>
            </w:pPr>
            <w:r w:rsidRPr="00E57CFB">
              <w:rPr>
                <w:rFonts w:ascii="Times New Roman"/>
                <w:b w:val="0"/>
                <w:color w:val="000000"/>
                <w:kern w:val="2"/>
                <w:position w:val="0"/>
                <w:sz w:val="21"/>
                <w:szCs w:val="21"/>
              </w:rPr>
              <w:t>15</w:t>
            </w:r>
          </w:p>
        </w:tc>
        <w:tc>
          <w:tcPr>
            <w:tcW w:w="7229" w:type="dxa"/>
            <w:gridSpan w:val="2"/>
            <w:tcBorders>
              <w:top w:val="single" w:sz="4" w:space="0" w:color="000000"/>
              <w:left w:val="single" w:sz="4" w:space="0" w:color="000000"/>
              <w:bottom w:val="single" w:sz="4" w:space="0" w:color="000000"/>
              <w:right w:val="single" w:sz="4" w:space="0" w:color="000000"/>
            </w:tcBorders>
            <w:noWrap/>
            <w:vAlign w:val="center"/>
          </w:tcPr>
          <w:p w14:paraId="4F23AA4D"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投标人根据本项目需求提供运行维护工作组织实施方案，至少包括：组织架构、管理制度、工作流程、保障措施、数据审核等。</w:t>
            </w:r>
          </w:p>
          <w:p w14:paraId="264919FA"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、提供了内容详实、表述清晰的组织实施方案，对项目的需求认识精准全面，阐述分析准确，可操作性、针对性强，完全满足且优于项目要求的，得</w:t>
            </w:r>
            <w:r w:rsidRPr="00E57CFB">
              <w:rPr>
                <w:rFonts w:ascii="Times New Roman"/>
                <w:b w:val="0"/>
                <w:kern w:val="2"/>
                <w:position w:val="0"/>
                <w:sz w:val="21"/>
                <w:szCs w:val="21"/>
                <w:lang w:bidi="ar"/>
              </w:rPr>
              <w:t>15</w:t>
            </w:r>
            <w:r w:rsidRPr="00E57CFB">
              <w:rPr>
                <w:rFonts w:ascii="Times New Roman"/>
                <w:b w:val="0"/>
                <w:kern w:val="2"/>
                <w:position w:val="0"/>
                <w:sz w:val="21"/>
                <w:szCs w:val="21"/>
                <w:lang w:bidi="ar"/>
              </w:rPr>
              <w:t>分；</w:t>
            </w:r>
          </w:p>
          <w:p w14:paraId="5D7642AB"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、提供了内容较为完整的组织实施方案，对项目的需求认识基本准确，阐述分析具体，方案基本合理、可行，基本满足项目要求的，得</w:t>
            </w:r>
            <w:r w:rsidRPr="00E57CFB">
              <w:rPr>
                <w:rFonts w:ascii="Times New Roman"/>
                <w:b w:val="0"/>
                <w:kern w:val="2"/>
                <w:position w:val="0"/>
                <w:sz w:val="21"/>
                <w:szCs w:val="21"/>
                <w:lang w:bidi="ar"/>
              </w:rPr>
              <w:t>10</w:t>
            </w:r>
            <w:r w:rsidRPr="00E57CFB">
              <w:rPr>
                <w:rFonts w:ascii="Times New Roman"/>
                <w:b w:val="0"/>
                <w:kern w:val="2"/>
                <w:position w:val="0"/>
                <w:sz w:val="21"/>
                <w:szCs w:val="21"/>
                <w:lang w:bidi="ar"/>
              </w:rPr>
              <w:t>分；</w:t>
            </w:r>
          </w:p>
          <w:p w14:paraId="1CE87277"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、提供的内容组织实施方案不太完整，对项目的需求认识一般，阐述分析不够具体，方案合理、可行性一般，不太满足项目要求的，得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1C7BF8A1"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、未提供或提供的组织实施方案无法满足项目要求的，得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127A2F74" w14:textId="77777777">
        <w:trPr>
          <w:trHeight w:val="705"/>
          <w:jc w:val="center"/>
        </w:trPr>
        <w:tc>
          <w:tcPr>
            <w:tcW w:w="679" w:type="dxa"/>
            <w:tcBorders>
              <w:top w:val="single" w:sz="4" w:space="0" w:color="000000"/>
              <w:left w:val="single" w:sz="4" w:space="0" w:color="000000"/>
              <w:bottom w:val="single" w:sz="4" w:space="0" w:color="000000"/>
              <w:right w:val="single" w:sz="4" w:space="0" w:color="000000"/>
            </w:tcBorders>
            <w:noWrap/>
            <w:vAlign w:val="center"/>
          </w:tcPr>
          <w:p w14:paraId="5B1B6B59" w14:textId="77777777" w:rsidR="00BA5E23" w:rsidRPr="00E57CFB" w:rsidRDefault="00000000">
            <w:pPr>
              <w:rPr>
                <w:rFonts w:ascii="Times New Roman"/>
                <w:b w:val="0"/>
                <w:kern w:val="2"/>
                <w:position w:val="0"/>
                <w:sz w:val="21"/>
                <w:szCs w:val="21"/>
                <w:lang w:bidi="ar"/>
              </w:rPr>
            </w:pPr>
            <w:r w:rsidRPr="00E57CFB">
              <w:rPr>
                <w:rFonts w:ascii="Times New Roman"/>
                <w:b w:val="0"/>
                <w:kern w:val="2"/>
                <w:position w:val="0"/>
                <w:sz w:val="21"/>
                <w:szCs w:val="21"/>
                <w:lang w:bidi="ar"/>
              </w:rPr>
              <w:t>3</w:t>
            </w:r>
          </w:p>
        </w:tc>
        <w:tc>
          <w:tcPr>
            <w:tcW w:w="850" w:type="dxa"/>
            <w:tcBorders>
              <w:top w:val="single" w:sz="4" w:space="0" w:color="000000"/>
              <w:left w:val="single" w:sz="4" w:space="0" w:color="000000"/>
              <w:bottom w:val="single" w:sz="4" w:space="0" w:color="000000"/>
              <w:right w:val="single" w:sz="4" w:space="0" w:color="000000"/>
            </w:tcBorders>
            <w:noWrap/>
            <w:vAlign w:val="center"/>
          </w:tcPr>
          <w:p w14:paraId="45F22127" w14:textId="77777777" w:rsidR="00BA5E23" w:rsidRPr="00E57CFB" w:rsidRDefault="00000000">
            <w:pPr>
              <w:rPr>
                <w:rFonts w:ascii="Times New Roman"/>
                <w:b w:val="0"/>
                <w:kern w:val="2"/>
                <w:position w:val="0"/>
                <w:sz w:val="21"/>
                <w:szCs w:val="21"/>
                <w:lang w:bidi="ar"/>
              </w:rPr>
            </w:pPr>
            <w:r w:rsidRPr="00E57CFB">
              <w:rPr>
                <w:rFonts w:ascii="Times New Roman"/>
                <w:b w:val="0"/>
                <w:position w:val="0"/>
                <w:sz w:val="21"/>
                <w:szCs w:val="21"/>
                <w:lang w:val="zh-CN" w:bidi="ar"/>
              </w:rPr>
              <w:t>运维人员及车辆配置</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74EEBD9D" w14:textId="77777777" w:rsidR="00BA5E23" w:rsidRPr="00E57CFB" w:rsidRDefault="00000000">
            <w:pPr>
              <w:snapToGrid w:val="0"/>
              <w:jc w:val="center"/>
              <w:rPr>
                <w:rFonts w:ascii="Times New Roman"/>
                <w:b w:val="0"/>
                <w:kern w:val="2"/>
                <w:position w:val="0"/>
                <w:sz w:val="21"/>
                <w:szCs w:val="21"/>
              </w:rPr>
            </w:pPr>
            <w:r w:rsidRPr="00E57CFB">
              <w:rPr>
                <w:rFonts w:ascii="Times New Roman"/>
                <w:b w:val="0"/>
                <w:kern w:val="2"/>
                <w:position w:val="0"/>
                <w:sz w:val="21"/>
                <w:szCs w:val="21"/>
              </w:rPr>
              <w:t>12</w:t>
            </w:r>
          </w:p>
        </w:tc>
        <w:tc>
          <w:tcPr>
            <w:tcW w:w="7229" w:type="dxa"/>
            <w:gridSpan w:val="2"/>
            <w:tcBorders>
              <w:top w:val="single" w:sz="4" w:space="0" w:color="000000"/>
              <w:left w:val="single" w:sz="4" w:space="0" w:color="000000"/>
              <w:bottom w:val="single" w:sz="4" w:space="0" w:color="000000"/>
              <w:right w:val="single" w:sz="4" w:space="0" w:color="000000"/>
            </w:tcBorders>
            <w:noWrap/>
            <w:vAlign w:val="center"/>
          </w:tcPr>
          <w:p w14:paraId="05ED382F"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投标人根据项目需求提供人员配置方案。</w:t>
            </w:r>
          </w:p>
          <w:p w14:paraId="78911832"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、本项目负责人具备</w:t>
            </w:r>
            <w:r w:rsidRPr="00E57CFB">
              <w:rPr>
                <w:rFonts w:ascii="Times New Roman" w:hint="eastAsia"/>
                <w:b w:val="0"/>
                <w:kern w:val="2"/>
                <w:position w:val="0"/>
                <w:sz w:val="21"/>
                <w:szCs w:val="21"/>
                <w:lang w:bidi="ar"/>
              </w:rPr>
              <w:t>环境保护相关专业</w:t>
            </w:r>
            <w:r w:rsidRPr="00E57CFB">
              <w:rPr>
                <w:rFonts w:ascii="Times New Roman"/>
                <w:b w:val="0"/>
                <w:kern w:val="2"/>
                <w:position w:val="0"/>
                <w:sz w:val="21"/>
                <w:szCs w:val="21"/>
                <w:lang w:bidi="ar"/>
              </w:rPr>
              <w:t>中级及以上技术职称，并具有本项目类似运维管理经历的，得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715A2E0C"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、本项目选派的现场运维人员均具有本项目类似运维管理经历的，得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2BA5742D"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、本项目选派的现场运维人员</w:t>
            </w:r>
            <w:r w:rsidRPr="00E57CFB">
              <w:rPr>
                <w:rFonts w:ascii="Times New Roman" w:hint="eastAsia"/>
                <w:b w:val="0"/>
                <w:kern w:val="2"/>
                <w:position w:val="0"/>
                <w:sz w:val="21"/>
                <w:szCs w:val="21"/>
                <w:lang w:bidi="ar"/>
              </w:rPr>
              <w:t>具备</w:t>
            </w:r>
            <w:r w:rsidRPr="00E57CFB">
              <w:rPr>
                <w:rFonts w:ascii="Times New Roman"/>
                <w:b w:val="0"/>
                <w:kern w:val="2"/>
                <w:position w:val="0"/>
                <w:sz w:val="21"/>
                <w:szCs w:val="21"/>
                <w:lang w:bidi="ar"/>
              </w:rPr>
              <w:t>国家</w:t>
            </w:r>
            <w:r w:rsidRPr="00E57CFB">
              <w:rPr>
                <w:rFonts w:ascii="Times New Roman" w:hint="eastAsia"/>
                <w:b w:val="0"/>
                <w:kern w:val="2"/>
                <w:position w:val="0"/>
                <w:sz w:val="21"/>
                <w:szCs w:val="21"/>
                <w:lang w:bidi="ar"/>
              </w:rPr>
              <w:t>认可的</w:t>
            </w:r>
            <w:r w:rsidRPr="00E57CFB">
              <w:rPr>
                <w:rFonts w:ascii="Times New Roman"/>
                <w:b w:val="0"/>
                <w:kern w:val="2"/>
                <w:position w:val="0"/>
                <w:sz w:val="21"/>
                <w:szCs w:val="21"/>
                <w:lang w:bidi="ar"/>
              </w:rPr>
              <w:t>噪声</w:t>
            </w:r>
            <w:r w:rsidRPr="00E57CFB">
              <w:rPr>
                <w:rFonts w:ascii="Times New Roman" w:hint="eastAsia"/>
                <w:b w:val="0"/>
                <w:kern w:val="2"/>
                <w:position w:val="0"/>
                <w:sz w:val="21"/>
                <w:szCs w:val="21"/>
                <w:lang w:bidi="ar"/>
              </w:rPr>
              <w:t>自动运维的</w:t>
            </w:r>
            <w:r w:rsidRPr="00E57CFB">
              <w:rPr>
                <w:rFonts w:ascii="Times New Roman"/>
                <w:b w:val="0"/>
                <w:kern w:val="2"/>
                <w:position w:val="0"/>
                <w:sz w:val="21"/>
                <w:szCs w:val="21"/>
                <w:lang w:bidi="ar"/>
              </w:rPr>
              <w:t>相关技术培训合格证书的，得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0566B8E5"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、投标人根据项目需求提供车辆配置方案，已购置或已长期租赁运维车辆的，得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50CFD4CD"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注：</w:t>
            </w:r>
          </w:p>
          <w:p w14:paraId="50238B5F"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）须提供详细的人员列表及技术能力证明材料。</w:t>
            </w:r>
          </w:p>
          <w:p w14:paraId="7EA69F9D"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hAnsi="宋体" w:cs="宋体" w:hint="eastAsia"/>
                <w:b w:val="0"/>
                <w:kern w:val="2"/>
                <w:position w:val="0"/>
                <w:sz w:val="21"/>
                <w:szCs w:val="21"/>
                <w:lang w:bidi="ar"/>
              </w:rPr>
              <w:t>①</w:t>
            </w:r>
            <w:r w:rsidRPr="00E57CFB">
              <w:rPr>
                <w:rFonts w:ascii="Times New Roman"/>
                <w:b w:val="0"/>
                <w:kern w:val="2"/>
                <w:position w:val="0"/>
                <w:sz w:val="21"/>
                <w:szCs w:val="21"/>
                <w:lang w:bidi="ar"/>
              </w:rPr>
              <w:t>应提供职称证书复印件、考核或培训合格证复印件等证明材料。</w:t>
            </w:r>
          </w:p>
          <w:p w14:paraId="59463DA6"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hAnsi="宋体" w:cs="宋体" w:hint="eastAsia"/>
                <w:b w:val="0"/>
                <w:kern w:val="2"/>
                <w:position w:val="0"/>
                <w:sz w:val="21"/>
                <w:szCs w:val="21"/>
                <w:lang w:bidi="ar"/>
              </w:rPr>
              <w:t>②</w:t>
            </w:r>
            <w:r w:rsidRPr="00E57CFB">
              <w:rPr>
                <w:rFonts w:ascii="Times New Roman"/>
                <w:b w:val="0"/>
                <w:kern w:val="2"/>
                <w:position w:val="0"/>
                <w:sz w:val="21"/>
                <w:szCs w:val="21"/>
                <w:lang w:bidi="ar"/>
              </w:rPr>
              <w:t>应提供运维工作经历表、运维合同、运维服务单位开具的工作证明并加盖公章等证明材料。</w:t>
            </w:r>
          </w:p>
          <w:p w14:paraId="76B7EDA1"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hAnsi="宋体" w:cs="宋体" w:hint="eastAsia"/>
                <w:b w:val="0"/>
                <w:kern w:val="2"/>
                <w:position w:val="0"/>
                <w:sz w:val="21"/>
                <w:szCs w:val="21"/>
                <w:lang w:bidi="ar"/>
              </w:rPr>
              <w:t>③</w:t>
            </w:r>
            <w:r w:rsidRPr="00E57CFB">
              <w:rPr>
                <w:rFonts w:ascii="Times New Roman"/>
                <w:b w:val="0"/>
                <w:kern w:val="2"/>
                <w:position w:val="0"/>
                <w:sz w:val="21"/>
                <w:szCs w:val="21"/>
                <w:lang w:bidi="ar"/>
              </w:rPr>
              <w:t>应提供现场运维人员专职投入本项目运维工作的承诺书。</w:t>
            </w:r>
          </w:p>
          <w:p w14:paraId="09244203"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）须提供车辆照片及车辆行驶证，购车或长期租用合同复印件等证明材料；</w:t>
            </w:r>
          </w:p>
          <w:p w14:paraId="4F051EC4"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）未按要求提供证明材料或证明材料不足以证明的，不予认可。</w:t>
            </w:r>
          </w:p>
        </w:tc>
      </w:tr>
      <w:tr w:rsidR="00BA5E23" w:rsidRPr="00E57CFB" w14:paraId="6581AB41" w14:textId="77777777">
        <w:trPr>
          <w:trHeight w:val="993"/>
          <w:jc w:val="center"/>
        </w:trPr>
        <w:tc>
          <w:tcPr>
            <w:tcW w:w="679" w:type="dxa"/>
            <w:vMerge w:val="restart"/>
            <w:tcBorders>
              <w:top w:val="single" w:sz="4" w:space="0" w:color="000000"/>
              <w:left w:val="single" w:sz="4" w:space="0" w:color="000000"/>
              <w:bottom w:val="single" w:sz="4" w:space="0" w:color="000000"/>
              <w:right w:val="single" w:sz="4" w:space="0" w:color="000000"/>
            </w:tcBorders>
            <w:noWrap/>
            <w:vAlign w:val="center"/>
          </w:tcPr>
          <w:p w14:paraId="747B3E58"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4</w:t>
            </w:r>
          </w:p>
        </w:tc>
        <w:tc>
          <w:tcPr>
            <w:tcW w:w="850" w:type="dxa"/>
            <w:vMerge w:val="restart"/>
            <w:tcBorders>
              <w:top w:val="single" w:sz="4" w:space="0" w:color="000000"/>
              <w:left w:val="single" w:sz="4" w:space="0" w:color="000000"/>
              <w:bottom w:val="single" w:sz="6" w:space="0" w:color="auto"/>
              <w:right w:val="single" w:sz="4" w:space="0" w:color="000000"/>
            </w:tcBorders>
            <w:noWrap/>
            <w:vAlign w:val="center"/>
          </w:tcPr>
          <w:p w14:paraId="3713A191" w14:textId="77777777" w:rsidR="00BA5E23" w:rsidRPr="00E57CFB" w:rsidRDefault="00000000">
            <w:pPr>
              <w:rPr>
                <w:rFonts w:ascii="Times New Roman"/>
                <w:b w:val="0"/>
                <w:kern w:val="2"/>
                <w:position w:val="0"/>
                <w:sz w:val="21"/>
                <w:szCs w:val="21"/>
                <w:lang w:bidi="ar"/>
              </w:rPr>
            </w:pPr>
            <w:r w:rsidRPr="00E57CFB">
              <w:rPr>
                <w:rFonts w:ascii="Times New Roman"/>
                <w:b w:val="0"/>
                <w:position w:val="0"/>
                <w:sz w:val="21"/>
                <w:szCs w:val="21"/>
                <w:lang w:val="zh-CN" w:bidi="ar"/>
              </w:rPr>
              <w:t>备机备件配置</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072A0B3A" w14:textId="77777777" w:rsidR="00BA5E23" w:rsidRPr="00E57CFB" w:rsidRDefault="00000000">
            <w:pPr>
              <w:snapToGrid w:val="0"/>
              <w:jc w:val="center"/>
              <w:rPr>
                <w:rFonts w:ascii="Times New Roman"/>
                <w:b w:val="0"/>
                <w:kern w:val="2"/>
                <w:position w:val="0"/>
                <w:sz w:val="21"/>
                <w:szCs w:val="21"/>
              </w:rPr>
            </w:pPr>
            <w:r w:rsidRPr="00E57CFB">
              <w:rPr>
                <w:rFonts w:ascii="Times New Roman"/>
                <w:b w:val="0"/>
                <w:kern w:val="2"/>
                <w:position w:val="0"/>
                <w:sz w:val="21"/>
                <w:szCs w:val="21"/>
              </w:rPr>
              <w:t>12</w:t>
            </w:r>
          </w:p>
        </w:tc>
        <w:tc>
          <w:tcPr>
            <w:tcW w:w="7229" w:type="dxa"/>
            <w:gridSpan w:val="2"/>
            <w:tcBorders>
              <w:top w:val="single" w:sz="4" w:space="0" w:color="000000"/>
              <w:left w:val="single" w:sz="4" w:space="0" w:color="000000"/>
              <w:bottom w:val="single" w:sz="4" w:space="0" w:color="000000"/>
              <w:right w:val="single" w:sz="4" w:space="0" w:color="000000"/>
            </w:tcBorders>
            <w:noWrap/>
            <w:vAlign w:val="center"/>
          </w:tcPr>
          <w:p w14:paraId="72FD517C"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、提供的备用设备、备件等与本项目设备型号参数一致、可直接互换，且性能指标相符的得</w:t>
            </w:r>
            <w:r w:rsidRPr="00E57CFB">
              <w:rPr>
                <w:rFonts w:ascii="Times New Roman"/>
                <w:b w:val="0"/>
                <w:kern w:val="2"/>
                <w:position w:val="0"/>
                <w:sz w:val="21"/>
                <w:szCs w:val="21"/>
                <w:lang w:bidi="ar"/>
              </w:rPr>
              <w:t>12</w:t>
            </w:r>
            <w:r w:rsidRPr="00E57CFB">
              <w:rPr>
                <w:rFonts w:ascii="Times New Roman"/>
                <w:b w:val="0"/>
                <w:kern w:val="2"/>
                <w:position w:val="0"/>
                <w:sz w:val="21"/>
                <w:szCs w:val="21"/>
                <w:lang w:bidi="ar"/>
              </w:rPr>
              <w:t>分；</w:t>
            </w:r>
          </w:p>
          <w:p w14:paraId="7B2C02B2"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、提供的备用设备、备件等与本项目设备的性能一致的，但不可直接互换，得</w:t>
            </w:r>
            <w:r w:rsidRPr="00E57CFB">
              <w:rPr>
                <w:rFonts w:ascii="Times New Roman"/>
                <w:b w:val="0"/>
                <w:kern w:val="2"/>
                <w:position w:val="0"/>
                <w:sz w:val="21"/>
                <w:szCs w:val="21"/>
                <w:lang w:bidi="ar"/>
              </w:rPr>
              <w:t>6</w:t>
            </w:r>
            <w:r w:rsidRPr="00E57CFB">
              <w:rPr>
                <w:rFonts w:ascii="Times New Roman"/>
                <w:b w:val="0"/>
                <w:kern w:val="2"/>
                <w:position w:val="0"/>
                <w:sz w:val="21"/>
                <w:szCs w:val="21"/>
                <w:lang w:bidi="ar"/>
              </w:rPr>
              <w:t>分。</w:t>
            </w:r>
          </w:p>
          <w:p w14:paraId="62706238"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注：</w:t>
            </w:r>
          </w:p>
          <w:p w14:paraId="0C74EC6B"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）须提供详细的仪器列表及证明材料，应提供设备清单包括（但不限于）仪器名称、仪器型号、检定日期等。</w:t>
            </w:r>
          </w:p>
          <w:p w14:paraId="7C9E71D3"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）未按要求提供证明材料或证明材料不足以证明的，不予认可。</w:t>
            </w:r>
          </w:p>
        </w:tc>
      </w:tr>
      <w:tr w:rsidR="00BA5E23" w:rsidRPr="00E57CFB" w14:paraId="30CBE958" w14:textId="77777777">
        <w:trPr>
          <w:gridAfter w:val="1"/>
          <w:wAfter w:w="12" w:type="dxa"/>
          <w:trHeight w:val="1231"/>
          <w:jc w:val="center"/>
        </w:trPr>
        <w:tc>
          <w:tcPr>
            <w:tcW w:w="679" w:type="dxa"/>
            <w:vMerge/>
            <w:tcBorders>
              <w:top w:val="single" w:sz="4" w:space="0" w:color="000000"/>
              <w:left w:val="single" w:sz="4" w:space="0" w:color="000000"/>
              <w:bottom w:val="single" w:sz="4" w:space="0" w:color="000000"/>
              <w:right w:val="single" w:sz="4" w:space="0" w:color="000000"/>
            </w:tcBorders>
            <w:vAlign w:val="center"/>
          </w:tcPr>
          <w:p w14:paraId="3A93C357" w14:textId="77777777" w:rsidR="00BA5E23" w:rsidRPr="00E57CFB" w:rsidRDefault="00BA5E23">
            <w:pPr>
              <w:widowControl/>
              <w:jc w:val="left"/>
              <w:rPr>
                <w:rFonts w:ascii="Times New Roman"/>
                <w:b w:val="0"/>
                <w:kern w:val="2"/>
                <w:position w:val="0"/>
                <w:sz w:val="21"/>
                <w:szCs w:val="21"/>
                <w:lang w:bidi="ar"/>
              </w:rPr>
            </w:pPr>
            <w:bookmarkStart w:id="289" w:name="_Hlk240226744"/>
          </w:p>
        </w:tc>
        <w:tc>
          <w:tcPr>
            <w:tcW w:w="850" w:type="dxa"/>
            <w:vMerge/>
            <w:tcBorders>
              <w:top w:val="single" w:sz="4" w:space="0" w:color="000000"/>
              <w:left w:val="single" w:sz="4" w:space="0" w:color="000000"/>
              <w:bottom w:val="single" w:sz="6" w:space="0" w:color="auto"/>
              <w:right w:val="single" w:sz="4" w:space="0" w:color="000000"/>
            </w:tcBorders>
            <w:vAlign w:val="center"/>
          </w:tcPr>
          <w:p w14:paraId="51B9BB91" w14:textId="77777777" w:rsidR="00BA5E23" w:rsidRPr="00E57CFB" w:rsidRDefault="00BA5E23">
            <w:pPr>
              <w:widowControl/>
              <w:jc w:val="left"/>
              <w:rPr>
                <w:rFonts w:ascii="Times New Roman"/>
                <w:b w:val="0"/>
                <w:kern w:val="2"/>
                <w:position w:val="0"/>
                <w:sz w:val="21"/>
                <w:szCs w:val="21"/>
                <w:lang w:bidi="ar"/>
              </w:rPr>
            </w:pPr>
          </w:p>
        </w:tc>
        <w:tc>
          <w:tcPr>
            <w:tcW w:w="851" w:type="dxa"/>
            <w:tcBorders>
              <w:top w:val="single" w:sz="6" w:space="0" w:color="auto"/>
              <w:left w:val="single" w:sz="4" w:space="0" w:color="000000"/>
              <w:bottom w:val="single" w:sz="6" w:space="0" w:color="auto"/>
              <w:right w:val="single" w:sz="6" w:space="0" w:color="auto"/>
            </w:tcBorders>
            <w:noWrap/>
            <w:vAlign w:val="center"/>
          </w:tcPr>
          <w:p w14:paraId="5D5D9725" w14:textId="77777777" w:rsidR="00BA5E23" w:rsidRPr="00E57CFB" w:rsidRDefault="00000000">
            <w:pPr>
              <w:snapToGrid w:val="0"/>
              <w:jc w:val="center"/>
              <w:rPr>
                <w:rFonts w:ascii="Times New Roman"/>
                <w:b w:val="0"/>
                <w:kern w:val="2"/>
                <w:position w:val="0"/>
                <w:sz w:val="21"/>
                <w:szCs w:val="21"/>
              </w:rPr>
            </w:pPr>
            <w:r w:rsidRPr="00E57CFB">
              <w:rPr>
                <w:rFonts w:ascii="Times New Roman"/>
                <w:b w:val="0"/>
                <w:kern w:val="2"/>
                <w:position w:val="0"/>
                <w:sz w:val="21"/>
                <w:szCs w:val="21"/>
              </w:rPr>
              <w:t>4</w:t>
            </w:r>
          </w:p>
        </w:tc>
        <w:tc>
          <w:tcPr>
            <w:tcW w:w="7217" w:type="dxa"/>
            <w:tcBorders>
              <w:top w:val="single" w:sz="6" w:space="0" w:color="auto"/>
              <w:left w:val="single" w:sz="6" w:space="0" w:color="auto"/>
              <w:bottom w:val="single" w:sz="6" w:space="0" w:color="auto"/>
              <w:right w:val="single" w:sz="4" w:space="0" w:color="auto"/>
            </w:tcBorders>
            <w:noWrap/>
            <w:vAlign w:val="center"/>
          </w:tcPr>
          <w:p w14:paraId="6A7C4EBD"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、备机、备件存放地点位于本项目站点</w:t>
            </w:r>
            <w:r w:rsidRPr="00E57CFB">
              <w:rPr>
                <w:rFonts w:ascii="Times New Roman"/>
                <w:b w:val="0"/>
                <w:kern w:val="2"/>
                <w:position w:val="0"/>
                <w:sz w:val="21"/>
                <w:szCs w:val="21"/>
                <w:lang w:bidi="ar"/>
              </w:rPr>
              <w:t xml:space="preserve"> 1 </w:t>
            </w:r>
            <w:r w:rsidRPr="00E57CFB">
              <w:rPr>
                <w:rFonts w:ascii="Times New Roman"/>
                <w:b w:val="0"/>
                <w:kern w:val="2"/>
                <w:position w:val="0"/>
                <w:sz w:val="21"/>
                <w:szCs w:val="21"/>
                <w:lang w:bidi="ar"/>
              </w:rPr>
              <w:t>小时车程内</w:t>
            </w:r>
            <w:r w:rsidRPr="00E57CFB">
              <w:rPr>
                <w:rFonts w:ascii="Times New Roman" w:hint="eastAsia"/>
                <w:b w:val="0"/>
                <w:kern w:val="2"/>
                <w:position w:val="0"/>
                <w:sz w:val="21"/>
                <w:szCs w:val="21"/>
                <w:lang w:bidi="ar"/>
              </w:rPr>
              <w:t>（</w:t>
            </w:r>
            <w:r w:rsidRPr="00E57CFB">
              <w:rPr>
                <w:rFonts w:ascii="Times New Roman"/>
                <w:b w:val="0"/>
                <w:kern w:val="2"/>
                <w:position w:val="0"/>
                <w:sz w:val="21"/>
                <w:szCs w:val="21"/>
                <w:lang w:bidi="ar"/>
              </w:rPr>
              <w:t>按</w:t>
            </w:r>
            <w:r w:rsidRPr="00E57CFB">
              <w:rPr>
                <w:rFonts w:ascii="Times New Roman" w:hint="eastAsia"/>
                <w:b w:val="0"/>
                <w:kern w:val="2"/>
                <w:position w:val="0"/>
                <w:sz w:val="21"/>
                <w:szCs w:val="21"/>
                <w:lang w:bidi="ar"/>
              </w:rPr>
              <w:t>小型</w:t>
            </w:r>
            <w:r w:rsidRPr="00E57CFB">
              <w:rPr>
                <w:rFonts w:ascii="Times New Roman"/>
                <w:b w:val="0"/>
                <w:kern w:val="2"/>
                <w:position w:val="0"/>
                <w:sz w:val="21"/>
                <w:szCs w:val="21"/>
                <w:lang w:bidi="ar"/>
              </w:rPr>
              <w:t>车辆平峰时段导航车程测算</w:t>
            </w:r>
            <w:r w:rsidRPr="00E57CFB">
              <w:rPr>
                <w:rFonts w:ascii="Times New Roman" w:hint="eastAsia"/>
                <w:b w:val="0"/>
                <w:kern w:val="2"/>
                <w:position w:val="0"/>
                <w:sz w:val="21"/>
                <w:szCs w:val="21"/>
                <w:lang w:bidi="ar"/>
              </w:rPr>
              <w:t>）</w:t>
            </w:r>
            <w:r w:rsidRPr="00E57CFB">
              <w:rPr>
                <w:rFonts w:ascii="Times New Roman"/>
                <w:b w:val="0"/>
                <w:kern w:val="2"/>
                <w:position w:val="0"/>
                <w:sz w:val="21"/>
                <w:szCs w:val="21"/>
                <w:lang w:bidi="ar"/>
              </w:rPr>
              <w:t>，且具备常态化备件调度机制的，得</w:t>
            </w:r>
            <w:r w:rsidRPr="00E57CFB">
              <w:rPr>
                <w:rFonts w:ascii="Times New Roman"/>
                <w:b w:val="0"/>
                <w:kern w:val="2"/>
                <w:position w:val="0"/>
                <w:sz w:val="21"/>
                <w:szCs w:val="21"/>
                <w:lang w:bidi="ar"/>
              </w:rPr>
              <w:t xml:space="preserve"> 4 </w:t>
            </w:r>
            <w:r w:rsidRPr="00E57CFB">
              <w:rPr>
                <w:rFonts w:ascii="Times New Roman"/>
                <w:b w:val="0"/>
                <w:kern w:val="2"/>
                <w:position w:val="0"/>
                <w:sz w:val="21"/>
                <w:szCs w:val="21"/>
                <w:lang w:bidi="ar"/>
              </w:rPr>
              <w:t>分；</w:t>
            </w:r>
          </w:p>
          <w:p w14:paraId="3DE5A2DE"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、备机、备件存放地点位于本项目站点</w:t>
            </w:r>
            <w:r w:rsidRPr="00E57CFB">
              <w:rPr>
                <w:rFonts w:ascii="Times New Roman"/>
                <w:b w:val="0"/>
                <w:color w:val="FF0000"/>
                <w:kern w:val="2"/>
                <w:position w:val="0"/>
                <w:sz w:val="21"/>
                <w:szCs w:val="21"/>
                <w:lang w:bidi="ar"/>
              </w:rPr>
              <w:t xml:space="preserve"> 3</w:t>
            </w:r>
            <w:r w:rsidRPr="00E57CFB">
              <w:rPr>
                <w:rFonts w:ascii="Times New Roman"/>
                <w:b w:val="0"/>
                <w:color w:val="FF0000"/>
                <w:kern w:val="2"/>
                <w:position w:val="0"/>
                <w:sz w:val="21"/>
                <w:szCs w:val="21"/>
                <w:lang w:bidi="ar"/>
              </w:rPr>
              <w:t>小时</w:t>
            </w:r>
            <w:r w:rsidRPr="00E57CFB">
              <w:rPr>
                <w:rFonts w:ascii="Times New Roman"/>
                <w:b w:val="0"/>
                <w:kern w:val="2"/>
                <w:position w:val="0"/>
                <w:sz w:val="21"/>
                <w:szCs w:val="21"/>
                <w:lang w:bidi="ar"/>
              </w:rPr>
              <w:t>车程内</w:t>
            </w:r>
            <w:r w:rsidRPr="00E57CFB">
              <w:rPr>
                <w:rFonts w:ascii="Times New Roman" w:hint="eastAsia"/>
                <w:b w:val="0"/>
                <w:kern w:val="2"/>
                <w:position w:val="0"/>
                <w:sz w:val="21"/>
                <w:szCs w:val="21"/>
                <w:lang w:bidi="ar"/>
              </w:rPr>
              <w:t>（</w:t>
            </w:r>
            <w:r w:rsidRPr="00E57CFB">
              <w:rPr>
                <w:rFonts w:ascii="Times New Roman"/>
                <w:b w:val="0"/>
                <w:kern w:val="2"/>
                <w:position w:val="0"/>
                <w:sz w:val="21"/>
                <w:szCs w:val="21"/>
                <w:lang w:bidi="ar"/>
              </w:rPr>
              <w:t>按</w:t>
            </w:r>
            <w:r w:rsidRPr="00E57CFB">
              <w:rPr>
                <w:rFonts w:ascii="Times New Roman" w:hint="eastAsia"/>
                <w:b w:val="0"/>
                <w:kern w:val="2"/>
                <w:position w:val="0"/>
                <w:sz w:val="21"/>
                <w:szCs w:val="21"/>
                <w:lang w:bidi="ar"/>
              </w:rPr>
              <w:t>小型</w:t>
            </w:r>
            <w:r w:rsidRPr="00E57CFB">
              <w:rPr>
                <w:rFonts w:ascii="Times New Roman"/>
                <w:b w:val="0"/>
                <w:kern w:val="2"/>
                <w:position w:val="0"/>
                <w:sz w:val="21"/>
                <w:szCs w:val="21"/>
                <w:lang w:bidi="ar"/>
              </w:rPr>
              <w:t>车辆平峰时段导航车程测算</w:t>
            </w:r>
            <w:r w:rsidRPr="00E57CFB">
              <w:rPr>
                <w:rFonts w:ascii="Times New Roman" w:hint="eastAsia"/>
                <w:b w:val="0"/>
                <w:kern w:val="2"/>
                <w:position w:val="0"/>
                <w:sz w:val="21"/>
                <w:szCs w:val="21"/>
                <w:lang w:bidi="ar"/>
              </w:rPr>
              <w:t>）</w:t>
            </w:r>
            <w:r w:rsidRPr="00E57CFB">
              <w:rPr>
                <w:rFonts w:ascii="Times New Roman"/>
                <w:b w:val="0"/>
                <w:kern w:val="2"/>
                <w:position w:val="0"/>
                <w:sz w:val="21"/>
                <w:szCs w:val="21"/>
                <w:lang w:bidi="ar"/>
              </w:rPr>
              <w:t>，，且具备常态化备件调度机制的，得</w:t>
            </w:r>
            <w:r w:rsidRPr="00E57CFB">
              <w:rPr>
                <w:rFonts w:ascii="Times New Roman"/>
                <w:b w:val="0"/>
                <w:kern w:val="2"/>
                <w:position w:val="0"/>
                <w:sz w:val="21"/>
                <w:szCs w:val="21"/>
                <w:lang w:bidi="ar"/>
              </w:rPr>
              <w:t xml:space="preserve"> 1 </w:t>
            </w:r>
            <w:r w:rsidRPr="00E57CFB">
              <w:rPr>
                <w:rFonts w:ascii="Times New Roman"/>
                <w:b w:val="0"/>
                <w:kern w:val="2"/>
                <w:position w:val="0"/>
                <w:sz w:val="21"/>
                <w:szCs w:val="21"/>
                <w:lang w:bidi="ar"/>
              </w:rPr>
              <w:t>分；</w:t>
            </w:r>
          </w:p>
          <w:p w14:paraId="2DA6024E"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、备机、备件存放地点超出</w:t>
            </w:r>
            <w:r w:rsidRPr="00E57CFB">
              <w:rPr>
                <w:rFonts w:ascii="Times New Roman"/>
                <w:b w:val="0"/>
                <w:color w:val="FF0000"/>
                <w:kern w:val="2"/>
                <w:position w:val="0"/>
                <w:sz w:val="21"/>
                <w:szCs w:val="21"/>
                <w:lang w:bidi="ar"/>
              </w:rPr>
              <w:t xml:space="preserve"> 3 </w:t>
            </w:r>
            <w:r w:rsidRPr="00E57CFB">
              <w:rPr>
                <w:rFonts w:ascii="Times New Roman"/>
                <w:b w:val="0"/>
                <w:color w:val="FF0000"/>
                <w:kern w:val="2"/>
                <w:position w:val="0"/>
                <w:sz w:val="21"/>
                <w:szCs w:val="21"/>
                <w:lang w:bidi="ar"/>
              </w:rPr>
              <w:t>小时</w:t>
            </w:r>
            <w:r w:rsidRPr="00E57CFB">
              <w:rPr>
                <w:rFonts w:ascii="Times New Roman"/>
                <w:b w:val="0"/>
                <w:kern w:val="2"/>
                <w:position w:val="0"/>
                <w:sz w:val="21"/>
                <w:szCs w:val="21"/>
                <w:lang w:bidi="ar"/>
              </w:rPr>
              <w:t>车程</w:t>
            </w:r>
            <w:r w:rsidRPr="00E57CFB">
              <w:rPr>
                <w:rFonts w:ascii="Times New Roman" w:hint="eastAsia"/>
                <w:b w:val="0"/>
                <w:kern w:val="2"/>
                <w:position w:val="0"/>
                <w:sz w:val="21"/>
                <w:szCs w:val="21"/>
                <w:lang w:bidi="ar"/>
              </w:rPr>
              <w:t>（</w:t>
            </w:r>
            <w:r w:rsidRPr="00E57CFB">
              <w:rPr>
                <w:rFonts w:ascii="Times New Roman"/>
                <w:b w:val="0"/>
                <w:kern w:val="2"/>
                <w:position w:val="0"/>
                <w:sz w:val="21"/>
                <w:szCs w:val="21"/>
                <w:lang w:bidi="ar"/>
              </w:rPr>
              <w:t>按</w:t>
            </w:r>
            <w:r w:rsidRPr="00E57CFB">
              <w:rPr>
                <w:rFonts w:ascii="Times New Roman" w:hint="eastAsia"/>
                <w:b w:val="0"/>
                <w:kern w:val="2"/>
                <w:position w:val="0"/>
                <w:sz w:val="21"/>
                <w:szCs w:val="21"/>
                <w:lang w:bidi="ar"/>
              </w:rPr>
              <w:t>小型</w:t>
            </w:r>
            <w:r w:rsidRPr="00E57CFB">
              <w:rPr>
                <w:rFonts w:ascii="Times New Roman"/>
                <w:b w:val="0"/>
                <w:kern w:val="2"/>
                <w:position w:val="0"/>
                <w:sz w:val="21"/>
                <w:szCs w:val="21"/>
                <w:lang w:bidi="ar"/>
              </w:rPr>
              <w:t>车辆平峰时段导航车程测算</w:t>
            </w:r>
            <w:r w:rsidRPr="00E57CFB">
              <w:rPr>
                <w:rFonts w:ascii="Times New Roman" w:hint="eastAsia"/>
                <w:b w:val="0"/>
                <w:kern w:val="2"/>
                <w:position w:val="0"/>
                <w:sz w:val="21"/>
                <w:szCs w:val="21"/>
                <w:lang w:bidi="ar"/>
              </w:rPr>
              <w:t>）</w:t>
            </w:r>
            <w:r w:rsidRPr="00E57CFB">
              <w:rPr>
                <w:rFonts w:ascii="Times New Roman"/>
                <w:b w:val="0"/>
                <w:kern w:val="2"/>
                <w:position w:val="0"/>
                <w:sz w:val="21"/>
                <w:szCs w:val="21"/>
                <w:lang w:bidi="ar"/>
              </w:rPr>
              <w:t>，，但提供明确的应急调运方案、物流保障承诺，可满足故障处置时效要求的，得</w:t>
            </w:r>
            <w:r w:rsidRPr="00E57CFB">
              <w:rPr>
                <w:rFonts w:ascii="Times New Roman"/>
                <w:b w:val="0"/>
                <w:kern w:val="2"/>
                <w:position w:val="0"/>
                <w:sz w:val="21"/>
                <w:szCs w:val="21"/>
                <w:lang w:bidi="ar"/>
              </w:rPr>
              <w:t xml:space="preserve"> 0.5 </w:t>
            </w:r>
            <w:r w:rsidRPr="00E57CFB">
              <w:rPr>
                <w:rFonts w:ascii="Times New Roman"/>
                <w:b w:val="0"/>
                <w:kern w:val="2"/>
                <w:position w:val="0"/>
                <w:sz w:val="21"/>
                <w:szCs w:val="21"/>
                <w:lang w:bidi="ar"/>
              </w:rPr>
              <w:t>分；</w:t>
            </w:r>
          </w:p>
          <w:p w14:paraId="54B33424"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、未提供相关证明材料或无法满足故障处置时效要求的，得</w:t>
            </w:r>
            <w:r w:rsidRPr="00E57CFB">
              <w:rPr>
                <w:rFonts w:ascii="Times New Roman"/>
                <w:b w:val="0"/>
                <w:kern w:val="2"/>
                <w:position w:val="0"/>
                <w:sz w:val="21"/>
                <w:szCs w:val="21"/>
                <w:lang w:bidi="ar"/>
              </w:rPr>
              <w:t xml:space="preserve"> 0 </w:t>
            </w:r>
            <w:r w:rsidRPr="00E57CFB">
              <w:rPr>
                <w:rFonts w:ascii="Times New Roman"/>
                <w:b w:val="0"/>
                <w:kern w:val="2"/>
                <w:position w:val="0"/>
                <w:sz w:val="21"/>
                <w:szCs w:val="21"/>
                <w:lang w:bidi="ar"/>
              </w:rPr>
              <w:t>分。</w:t>
            </w:r>
          </w:p>
          <w:p w14:paraId="79E41FB1"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注：</w:t>
            </w:r>
          </w:p>
          <w:p w14:paraId="3FA0C89B"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）须提供备机、备件库地理位置说明（含经纬度）及库房内外部照片。</w:t>
            </w:r>
          </w:p>
          <w:p w14:paraId="163CAD2A"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）未按要求提供证明材料或证明材料不足以证明的，不予认可。</w:t>
            </w:r>
          </w:p>
        </w:tc>
      </w:tr>
      <w:bookmarkEnd w:id="289"/>
      <w:tr w:rsidR="00BA5E23" w:rsidRPr="00E57CFB" w14:paraId="18F2FC3A" w14:textId="77777777">
        <w:trPr>
          <w:trHeight w:val="1474"/>
          <w:jc w:val="center"/>
        </w:trPr>
        <w:tc>
          <w:tcPr>
            <w:tcW w:w="679" w:type="dxa"/>
            <w:tcBorders>
              <w:top w:val="single" w:sz="4" w:space="0" w:color="000000"/>
              <w:left w:val="single" w:sz="4" w:space="0" w:color="000000"/>
              <w:bottom w:val="single" w:sz="4" w:space="0" w:color="000000"/>
              <w:right w:val="single" w:sz="4" w:space="0" w:color="000000"/>
            </w:tcBorders>
            <w:noWrap/>
            <w:vAlign w:val="center"/>
          </w:tcPr>
          <w:p w14:paraId="19C39A94" w14:textId="77777777" w:rsidR="00BA5E23" w:rsidRPr="00E57CFB" w:rsidRDefault="00000000">
            <w:pPr>
              <w:tabs>
                <w:tab w:val="left" w:pos="6480"/>
              </w:tabs>
              <w:spacing w:line="420" w:lineRule="exact"/>
              <w:ind w:right="-100"/>
              <w:jc w:val="center"/>
              <w:rPr>
                <w:rFonts w:ascii="Times New Roman"/>
                <w:b w:val="0"/>
                <w:kern w:val="2"/>
                <w:position w:val="0"/>
                <w:sz w:val="21"/>
                <w:szCs w:val="21"/>
                <w:lang w:bidi="ar"/>
              </w:rPr>
            </w:pPr>
            <w:r w:rsidRPr="00E57CFB">
              <w:rPr>
                <w:rFonts w:ascii="Times New Roman"/>
                <w:b w:val="0"/>
                <w:kern w:val="2"/>
                <w:position w:val="0"/>
                <w:sz w:val="21"/>
                <w:szCs w:val="21"/>
                <w:lang w:bidi="ar"/>
              </w:rPr>
              <w:t>5</w:t>
            </w:r>
          </w:p>
        </w:tc>
        <w:tc>
          <w:tcPr>
            <w:tcW w:w="850" w:type="dxa"/>
            <w:tcBorders>
              <w:top w:val="single" w:sz="4" w:space="0" w:color="000000"/>
              <w:left w:val="single" w:sz="4" w:space="0" w:color="000000"/>
              <w:bottom w:val="single" w:sz="4" w:space="0" w:color="000000"/>
              <w:right w:val="single" w:sz="4" w:space="0" w:color="000000"/>
            </w:tcBorders>
            <w:noWrap/>
            <w:vAlign w:val="center"/>
          </w:tcPr>
          <w:p w14:paraId="000DEFCB" w14:textId="77777777" w:rsidR="00BA5E23" w:rsidRPr="00E57CFB" w:rsidRDefault="00000000">
            <w:pPr>
              <w:rPr>
                <w:rFonts w:ascii="Times New Roman"/>
                <w:b w:val="0"/>
                <w:kern w:val="2"/>
                <w:position w:val="0"/>
                <w:sz w:val="21"/>
                <w:szCs w:val="21"/>
                <w:lang w:bidi="ar"/>
              </w:rPr>
            </w:pPr>
            <w:r w:rsidRPr="00E57CFB">
              <w:rPr>
                <w:rFonts w:ascii="Times New Roman"/>
                <w:b w:val="0"/>
                <w:position w:val="0"/>
                <w:sz w:val="21"/>
                <w:szCs w:val="21"/>
                <w:lang w:val="zh-CN" w:bidi="ar"/>
              </w:rPr>
              <w:t>应急响应方案</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31B4F1EC" w14:textId="77777777" w:rsidR="00BA5E23" w:rsidRPr="00E57CFB" w:rsidRDefault="00000000">
            <w:pPr>
              <w:spacing w:line="400" w:lineRule="exact"/>
              <w:jc w:val="center"/>
              <w:rPr>
                <w:rFonts w:ascii="Times New Roman"/>
                <w:b w:val="0"/>
                <w:kern w:val="2"/>
                <w:position w:val="0"/>
                <w:sz w:val="21"/>
                <w:szCs w:val="21"/>
                <w:lang w:bidi="ar"/>
              </w:rPr>
            </w:pPr>
            <w:r w:rsidRPr="00E57CFB">
              <w:rPr>
                <w:rFonts w:ascii="Times New Roman"/>
                <w:b w:val="0"/>
                <w:kern w:val="2"/>
                <w:position w:val="0"/>
                <w:sz w:val="21"/>
                <w:szCs w:val="21"/>
                <w:lang w:bidi="ar"/>
              </w:rPr>
              <w:t>6</w:t>
            </w:r>
          </w:p>
        </w:tc>
        <w:tc>
          <w:tcPr>
            <w:tcW w:w="7229" w:type="dxa"/>
            <w:gridSpan w:val="2"/>
            <w:tcBorders>
              <w:top w:val="single" w:sz="4" w:space="0" w:color="000000"/>
              <w:left w:val="single" w:sz="4" w:space="0" w:color="000000"/>
              <w:bottom w:val="single" w:sz="4" w:space="0" w:color="000000"/>
              <w:right w:val="single" w:sz="4" w:space="0" w:color="000000"/>
            </w:tcBorders>
            <w:noWrap/>
            <w:vAlign w:val="center"/>
          </w:tcPr>
          <w:p w14:paraId="05B1C6E7"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投标人根据项目需求提供应急响应方案，至少包括数据系统故障、突发事件、自然灾害、重大活动等情况的责任分工、处置流程、保障措施等。</w:t>
            </w:r>
          </w:p>
          <w:p w14:paraId="102836B5"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、提供了内容详实、表述清晰的实施方案，对项目的需求认识精准全面，阐述分析准确，可操作性、针对性强，完全满足且优于项目要求的得</w:t>
            </w:r>
            <w:r w:rsidRPr="00E57CFB">
              <w:rPr>
                <w:rFonts w:ascii="Times New Roman"/>
                <w:b w:val="0"/>
                <w:kern w:val="2"/>
                <w:position w:val="0"/>
                <w:sz w:val="21"/>
                <w:szCs w:val="21"/>
                <w:lang w:bidi="ar"/>
              </w:rPr>
              <w:t>6</w:t>
            </w:r>
            <w:r w:rsidRPr="00E57CFB">
              <w:rPr>
                <w:rFonts w:ascii="Times New Roman"/>
                <w:b w:val="0"/>
                <w:kern w:val="2"/>
                <w:position w:val="0"/>
                <w:sz w:val="21"/>
                <w:szCs w:val="21"/>
                <w:lang w:bidi="ar"/>
              </w:rPr>
              <w:t>分；</w:t>
            </w:r>
          </w:p>
          <w:p w14:paraId="71C7665D"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、提供了内容较为完整的实施方案，对项目的需求认识基本准确，阐述分析具体，但细节有待完善，方案基本合理、可行，满足项目要求的得</w:t>
            </w: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分；</w:t>
            </w:r>
          </w:p>
          <w:p w14:paraId="09AEE8DD"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、提供了常规、通用的实施方案，但针对性不强，合理性、可行性一般，基本满足项目要求的得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w:t>
            </w:r>
          </w:p>
          <w:p w14:paraId="16280921" w14:textId="77777777" w:rsidR="00BA5E23" w:rsidRPr="00E57CFB" w:rsidRDefault="00000000">
            <w:pPr>
              <w:snapToGrid w:val="0"/>
              <w:spacing w:line="36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1257993D" w14:textId="77777777">
        <w:trPr>
          <w:trHeight w:val="2446"/>
          <w:jc w:val="center"/>
        </w:trPr>
        <w:tc>
          <w:tcPr>
            <w:tcW w:w="679" w:type="dxa"/>
            <w:tcBorders>
              <w:top w:val="single" w:sz="4" w:space="0" w:color="000000"/>
              <w:left w:val="single" w:sz="4" w:space="0" w:color="000000"/>
              <w:bottom w:val="single" w:sz="4" w:space="0" w:color="000000"/>
              <w:right w:val="single" w:sz="4" w:space="0" w:color="000000"/>
            </w:tcBorders>
            <w:noWrap/>
            <w:vAlign w:val="center"/>
          </w:tcPr>
          <w:p w14:paraId="3CC2EA41" w14:textId="77777777" w:rsidR="00BA5E23" w:rsidRPr="00E57CFB" w:rsidRDefault="00000000">
            <w:pPr>
              <w:snapToGrid w:val="0"/>
              <w:spacing w:line="300" w:lineRule="exact"/>
              <w:jc w:val="center"/>
              <w:rPr>
                <w:rFonts w:ascii="Times New Roman"/>
                <w:b w:val="0"/>
                <w:kern w:val="2"/>
                <w:position w:val="0"/>
                <w:sz w:val="21"/>
                <w:szCs w:val="21"/>
                <w:lang w:bidi="ar"/>
              </w:rPr>
            </w:pPr>
            <w:r w:rsidRPr="00E57CFB">
              <w:rPr>
                <w:rFonts w:ascii="Times New Roman"/>
                <w:b w:val="0"/>
                <w:kern w:val="2"/>
                <w:position w:val="0"/>
                <w:sz w:val="21"/>
                <w:szCs w:val="21"/>
                <w:lang w:bidi="ar"/>
              </w:rPr>
              <w:t>6</w:t>
            </w:r>
          </w:p>
        </w:tc>
        <w:tc>
          <w:tcPr>
            <w:tcW w:w="850" w:type="dxa"/>
            <w:tcBorders>
              <w:top w:val="single" w:sz="4" w:space="0" w:color="000000"/>
              <w:left w:val="single" w:sz="4" w:space="0" w:color="000000"/>
              <w:bottom w:val="single" w:sz="4" w:space="0" w:color="000000"/>
              <w:right w:val="single" w:sz="4" w:space="0" w:color="000000"/>
            </w:tcBorders>
            <w:noWrap/>
            <w:vAlign w:val="center"/>
          </w:tcPr>
          <w:p w14:paraId="1CA18766" w14:textId="77777777" w:rsidR="00BA5E23" w:rsidRPr="00E57CFB" w:rsidRDefault="00000000">
            <w:pPr>
              <w:snapToGrid w:val="0"/>
              <w:spacing w:line="300" w:lineRule="exact"/>
              <w:jc w:val="center"/>
              <w:rPr>
                <w:rFonts w:ascii="Times New Roman"/>
                <w:b w:val="0"/>
                <w:kern w:val="2"/>
                <w:position w:val="0"/>
                <w:sz w:val="21"/>
                <w:szCs w:val="21"/>
                <w:lang w:bidi="ar"/>
              </w:rPr>
            </w:pPr>
            <w:r w:rsidRPr="00E57CFB">
              <w:rPr>
                <w:rFonts w:ascii="Times New Roman"/>
                <w:b w:val="0"/>
                <w:kern w:val="2"/>
                <w:position w:val="0"/>
                <w:sz w:val="21"/>
                <w:szCs w:val="21"/>
                <w:lang w:bidi="ar"/>
              </w:rPr>
              <w:t>运维交接方案</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7BD407FA"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4</w:t>
            </w:r>
          </w:p>
        </w:tc>
        <w:tc>
          <w:tcPr>
            <w:tcW w:w="7229" w:type="dxa"/>
            <w:gridSpan w:val="2"/>
            <w:tcBorders>
              <w:top w:val="single" w:sz="4" w:space="0" w:color="000000"/>
              <w:left w:val="single" w:sz="4" w:space="0" w:color="000000"/>
              <w:bottom w:val="single" w:sz="4" w:space="0" w:color="000000"/>
              <w:right w:val="single" w:sz="4" w:space="0" w:color="000000"/>
            </w:tcBorders>
            <w:noWrap/>
            <w:vAlign w:val="center"/>
          </w:tcPr>
          <w:p w14:paraId="1042FD4E"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投标人根据项目需求提供噪声自动站运维交接实施方案，至少包括责任分工、时间安排、人员安排、交接内容、交接流程等。</w:t>
            </w:r>
          </w:p>
          <w:p w14:paraId="74FC59FF"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、提供了内容详实、表述清晰的实施方案，对项目的需求认识精准全面，阐述分析准确，可操作性、针对性强，完全满足项目要求的得</w:t>
            </w: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分；</w:t>
            </w:r>
          </w:p>
          <w:p w14:paraId="1015827A"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、提供了内容基本完整的实施方案，对项目的需求认识基本准确，阐述分析具体，方案基本合理、可行，基本满足项目要求，但细节有待完善的得</w:t>
            </w: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分；</w:t>
            </w:r>
          </w:p>
          <w:p w14:paraId="243B3918"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、提供了常规、通用的实施方案，与本项目的贴合度不高，部分满足项目要求的得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0F0A1F18"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、未提供或提供的实施方案无法满足项目要求的，得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1397F7CC" w14:textId="77777777">
        <w:trPr>
          <w:trHeight w:val="699"/>
          <w:jc w:val="center"/>
        </w:trPr>
        <w:tc>
          <w:tcPr>
            <w:tcW w:w="679" w:type="dxa"/>
            <w:tcBorders>
              <w:top w:val="single" w:sz="4" w:space="0" w:color="000000"/>
              <w:left w:val="single" w:sz="4" w:space="0" w:color="000000"/>
              <w:bottom w:val="single" w:sz="4" w:space="0" w:color="000000"/>
              <w:right w:val="single" w:sz="4" w:space="0" w:color="000000"/>
            </w:tcBorders>
            <w:noWrap/>
            <w:vAlign w:val="center"/>
          </w:tcPr>
          <w:p w14:paraId="459E7182" w14:textId="77777777" w:rsidR="00BA5E23" w:rsidRPr="00E57CFB" w:rsidRDefault="00000000">
            <w:pPr>
              <w:snapToGrid w:val="0"/>
              <w:spacing w:line="300" w:lineRule="exact"/>
              <w:jc w:val="center"/>
              <w:rPr>
                <w:rFonts w:ascii="Times New Roman"/>
                <w:b w:val="0"/>
                <w:kern w:val="2"/>
                <w:position w:val="0"/>
                <w:sz w:val="21"/>
                <w:szCs w:val="21"/>
                <w:lang w:bidi="ar"/>
              </w:rPr>
            </w:pPr>
            <w:r w:rsidRPr="00E57CFB">
              <w:rPr>
                <w:rFonts w:ascii="Times New Roman"/>
                <w:b w:val="0"/>
                <w:kern w:val="2"/>
                <w:position w:val="0"/>
                <w:sz w:val="21"/>
                <w:szCs w:val="21"/>
                <w:lang w:bidi="ar"/>
              </w:rPr>
              <w:t>7</w:t>
            </w:r>
          </w:p>
        </w:tc>
        <w:tc>
          <w:tcPr>
            <w:tcW w:w="850" w:type="dxa"/>
            <w:tcBorders>
              <w:top w:val="single" w:sz="4" w:space="0" w:color="000000"/>
              <w:left w:val="single" w:sz="4" w:space="0" w:color="000000"/>
              <w:bottom w:val="single" w:sz="4" w:space="0" w:color="000000"/>
              <w:right w:val="single" w:sz="4" w:space="0" w:color="000000"/>
            </w:tcBorders>
            <w:noWrap/>
            <w:vAlign w:val="center"/>
          </w:tcPr>
          <w:p w14:paraId="6A75527A" w14:textId="77777777" w:rsidR="00BA5E23" w:rsidRPr="00E57CFB" w:rsidRDefault="00000000">
            <w:pPr>
              <w:snapToGrid w:val="0"/>
              <w:spacing w:line="300" w:lineRule="exact"/>
              <w:jc w:val="center"/>
              <w:rPr>
                <w:rFonts w:ascii="Times New Roman"/>
                <w:b w:val="0"/>
                <w:kern w:val="2"/>
                <w:position w:val="0"/>
                <w:sz w:val="21"/>
                <w:szCs w:val="21"/>
                <w:lang w:bidi="ar"/>
              </w:rPr>
            </w:pPr>
            <w:r w:rsidRPr="00E57CFB">
              <w:rPr>
                <w:rFonts w:ascii="Times New Roman"/>
                <w:b w:val="0"/>
                <w:kern w:val="2"/>
                <w:position w:val="0"/>
                <w:sz w:val="21"/>
                <w:szCs w:val="21"/>
                <w:lang w:bidi="ar"/>
              </w:rPr>
              <w:t>溯源服务方案</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31EA12C0" w14:textId="77777777" w:rsidR="00BA5E23" w:rsidRPr="00E57CFB" w:rsidRDefault="00000000">
            <w:pPr>
              <w:snapToGrid w:val="0"/>
              <w:spacing w:line="300" w:lineRule="exact"/>
              <w:jc w:val="center"/>
              <w:rPr>
                <w:rFonts w:ascii="Times New Roman"/>
                <w:b w:val="0"/>
                <w:kern w:val="2"/>
                <w:position w:val="0"/>
                <w:sz w:val="21"/>
                <w:szCs w:val="21"/>
                <w:lang w:bidi="ar"/>
              </w:rPr>
            </w:pPr>
            <w:r w:rsidRPr="00E57CFB">
              <w:rPr>
                <w:rFonts w:ascii="Times New Roman"/>
                <w:b w:val="0"/>
                <w:kern w:val="2"/>
                <w:position w:val="0"/>
                <w:sz w:val="21"/>
                <w:szCs w:val="21"/>
                <w:lang w:bidi="ar"/>
              </w:rPr>
              <w:t>3</w:t>
            </w:r>
          </w:p>
        </w:tc>
        <w:tc>
          <w:tcPr>
            <w:tcW w:w="7229" w:type="dxa"/>
            <w:gridSpan w:val="2"/>
            <w:tcBorders>
              <w:top w:val="single" w:sz="4" w:space="0" w:color="000000"/>
              <w:left w:val="single" w:sz="4" w:space="0" w:color="000000"/>
              <w:bottom w:val="single" w:sz="4" w:space="0" w:color="000000"/>
              <w:right w:val="single" w:sz="4" w:space="0" w:color="000000"/>
            </w:tcBorders>
            <w:noWrap/>
            <w:vAlign w:val="center"/>
          </w:tcPr>
          <w:p w14:paraId="7BDE0FF6"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投标人根据项目情况，提供了声环境质量溯源服务方案，至少包括溯源内容、溯源方式、溯源设备、溯源计划等。</w:t>
            </w:r>
          </w:p>
          <w:p w14:paraId="111743C3"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、提供了内容详实、表述清晰的服务方案，对项目的需求认识精准全面，阐述分析准确，可操作性、针对性强，完全满足且优于项目要求的，且提供的溯源分析设备与该项目匹配度较高，得</w:t>
            </w: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分；</w:t>
            </w:r>
          </w:p>
          <w:p w14:paraId="448F38D3"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、提供了内容较为完整的服务方案，对项目的需求认识基本准确，阐述分析具体，但细节有待完善，方案基本合理、可行，且提供的溯源分析设备与该项目匹配度一般，得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4583DE34"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、提供了常规、通用的服务方案，但针对性不强，合理性、可行性一般，基本满足项目要求的，且未提供与项目匹配的溯源分析设备，得</w:t>
            </w:r>
            <w:r w:rsidRPr="00E57CFB">
              <w:rPr>
                <w:rFonts w:ascii="Times New Roman"/>
                <w:b w:val="0"/>
                <w:kern w:val="2"/>
                <w:position w:val="0"/>
                <w:sz w:val="21"/>
                <w:szCs w:val="21"/>
                <w:lang w:bidi="ar"/>
              </w:rPr>
              <w:t>0.5</w:t>
            </w:r>
            <w:r w:rsidRPr="00E57CFB">
              <w:rPr>
                <w:rFonts w:ascii="Times New Roman"/>
                <w:b w:val="0"/>
                <w:kern w:val="2"/>
                <w:position w:val="0"/>
                <w:sz w:val="21"/>
                <w:szCs w:val="21"/>
                <w:lang w:bidi="ar"/>
              </w:rPr>
              <w:t>分；</w:t>
            </w:r>
          </w:p>
          <w:p w14:paraId="6EF04BC7"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、未提供或提供的服务方案无法满足项目要求的，得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r w:rsidR="00BA5E23" w:rsidRPr="00E57CFB" w14:paraId="24F850A0" w14:textId="77777777">
        <w:trPr>
          <w:trHeight w:val="1966"/>
          <w:jc w:val="center"/>
        </w:trPr>
        <w:tc>
          <w:tcPr>
            <w:tcW w:w="679" w:type="dxa"/>
            <w:tcBorders>
              <w:top w:val="single" w:sz="4" w:space="0" w:color="000000"/>
              <w:left w:val="single" w:sz="4" w:space="0" w:color="000000"/>
              <w:bottom w:val="single" w:sz="4" w:space="0" w:color="000000"/>
              <w:right w:val="single" w:sz="4" w:space="0" w:color="000000"/>
            </w:tcBorders>
            <w:noWrap/>
            <w:vAlign w:val="center"/>
          </w:tcPr>
          <w:p w14:paraId="480A132B" w14:textId="77777777" w:rsidR="00BA5E23" w:rsidRPr="00E57CFB" w:rsidRDefault="00000000">
            <w:pPr>
              <w:snapToGrid w:val="0"/>
              <w:spacing w:line="300" w:lineRule="exact"/>
              <w:jc w:val="center"/>
              <w:rPr>
                <w:rFonts w:ascii="Times New Roman"/>
                <w:b w:val="0"/>
                <w:kern w:val="2"/>
                <w:position w:val="0"/>
                <w:sz w:val="21"/>
                <w:szCs w:val="21"/>
                <w:lang w:bidi="ar"/>
              </w:rPr>
            </w:pPr>
            <w:r w:rsidRPr="00E57CFB">
              <w:rPr>
                <w:rFonts w:ascii="Times New Roman"/>
                <w:b w:val="0"/>
                <w:kern w:val="2"/>
                <w:position w:val="0"/>
                <w:sz w:val="21"/>
                <w:szCs w:val="21"/>
                <w:lang w:bidi="ar"/>
              </w:rPr>
              <w:t>8</w:t>
            </w:r>
          </w:p>
        </w:tc>
        <w:tc>
          <w:tcPr>
            <w:tcW w:w="850" w:type="dxa"/>
            <w:tcBorders>
              <w:top w:val="single" w:sz="4" w:space="0" w:color="000000"/>
              <w:left w:val="single" w:sz="4" w:space="0" w:color="000000"/>
              <w:bottom w:val="single" w:sz="4" w:space="0" w:color="000000"/>
              <w:right w:val="single" w:sz="4" w:space="0" w:color="000000"/>
            </w:tcBorders>
            <w:noWrap/>
            <w:vAlign w:val="center"/>
          </w:tcPr>
          <w:p w14:paraId="458E2C17" w14:textId="77777777" w:rsidR="00BA5E23" w:rsidRPr="00E57CFB" w:rsidRDefault="00000000">
            <w:pPr>
              <w:snapToGrid w:val="0"/>
              <w:spacing w:line="300" w:lineRule="exact"/>
              <w:jc w:val="center"/>
              <w:rPr>
                <w:rFonts w:ascii="Times New Roman"/>
                <w:b w:val="0"/>
                <w:kern w:val="2"/>
                <w:position w:val="0"/>
                <w:sz w:val="21"/>
                <w:szCs w:val="21"/>
                <w:lang w:bidi="ar"/>
              </w:rPr>
            </w:pPr>
            <w:r w:rsidRPr="00E57CFB">
              <w:rPr>
                <w:rFonts w:ascii="Times New Roman"/>
                <w:b w:val="0"/>
                <w:kern w:val="2"/>
                <w:position w:val="0"/>
                <w:sz w:val="21"/>
                <w:szCs w:val="21"/>
                <w:lang w:bidi="ar"/>
              </w:rPr>
              <w:t>信息化服务方案</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7A3E5587"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10</w:t>
            </w:r>
          </w:p>
        </w:tc>
        <w:tc>
          <w:tcPr>
            <w:tcW w:w="7229" w:type="dxa"/>
            <w:gridSpan w:val="2"/>
            <w:tcBorders>
              <w:top w:val="single" w:sz="4" w:space="0" w:color="000000"/>
              <w:left w:val="single" w:sz="4" w:space="0" w:color="000000"/>
              <w:bottom w:val="single" w:sz="4" w:space="0" w:color="000000"/>
              <w:right w:val="single" w:sz="4" w:space="0" w:color="000000"/>
            </w:tcBorders>
            <w:noWrap/>
          </w:tcPr>
          <w:p w14:paraId="446420D1" w14:textId="77777777" w:rsidR="00BA5E23" w:rsidRPr="00E57CFB" w:rsidRDefault="00000000">
            <w:pPr>
              <w:widowControl/>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投标人根据项目情况，提供了声环境质量信息化管理服务方案，至少包括功能优化、信息安全、软件更新等。</w:t>
            </w:r>
          </w:p>
          <w:p w14:paraId="504BC6AB"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、提供了内容详实、表述清晰的信息化服务方案，对项目的需求认识精准全面，阐述分析准确，可操作性、针对性强，完全满足且优于项目要求的，得</w:t>
            </w:r>
            <w:r w:rsidRPr="00E57CFB">
              <w:rPr>
                <w:rFonts w:ascii="Times New Roman"/>
                <w:b w:val="0"/>
                <w:kern w:val="2"/>
                <w:position w:val="0"/>
                <w:sz w:val="21"/>
                <w:szCs w:val="21"/>
                <w:lang w:bidi="ar"/>
              </w:rPr>
              <w:t>10</w:t>
            </w:r>
            <w:r w:rsidRPr="00E57CFB">
              <w:rPr>
                <w:rFonts w:ascii="Times New Roman"/>
                <w:b w:val="0"/>
                <w:kern w:val="2"/>
                <w:position w:val="0"/>
                <w:sz w:val="21"/>
                <w:szCs w:val="21"/>
                <w:lang w:bidi="ar"/>
              </w:rPr>
              <w:t>分；</w:t>
            </w:r>
          </w:p>
          <w:p w14:paraId="061178AC"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2</w:t>
            </w:r>
            <w:r w:rsidRPr="00E57CFB">
              <w:rPr>
                <w:rFonts w:ascii="Times New Roman"/>
                <w:b w:val="0"/>
                <w:kern w:val="2"/>
                <w:position w:val="0"/>
                <w:sz w:val="21"/>
                <w:szCs w:val="21"/>
                <w:lang w:bidi="ar"/>
              </w:rPr>
              <w:t>、提供了内容较为完整的信息化服务方案，对项目的需求认识基本准确，阐述分析具体，但细节有待完善，方案基本合理、可行，得</w:t>
            </w:r>
            <w:r w:rsidRPr="00E57CFB">
              <w:rPr>
                <w:rFonts w:ascii="Times New Roman"/>
                <w:b w:val="0"/>
                <w:kern w:val="2"/>
                <w:position w:val="0"/>
                <w:sz w:val="21"/>
                <w:szCs w:val="21"/>
                <w:lang w:bidi="ar"/>
              </w:rPr>
              <w:t>5</w:t>
            </w:r>
            <w:r w:rsidRPr="00E57CFB">
              <w:rPr>
                <w:rFonts w:ascii="Times New Roman"/>
                <w:b w:val="0"/>
                <w:kern w:val="2"/>
                <w:position w:val="0"/>
                <w:sz w:val="21"/>
                <w:szCs w:val="21"/>
                <w:lang w:bidi="ar"/>
              </w:rPr>
              <w:t>分；</w:t>
            </w:r>
          </w:p>
          <w:p w14:paraId="674F1D33" w14:textId="77777777" w:rsidR="00BA5E23" w:rsidRPr="00E57CFB" w:rsidRDefault="00000000">
            <w:pPr>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3</w:t>
            </w:r>
            <w:r w:rsidRPr="00E57CFB">
              <w:rPr>
                <w:rFonts w:ascii="Times New Roman"/>
                <w:b w:val="0"/>
                <w:kern w:val="2"/>
                <w:position w:val="0"/>
                <w:sz w:val="21"/>
                <w:szCs w:val="21"/>
                <w:lang w:bidi="ar"/>
              </w:rPr>
              <w:t>、提供了常规、通用的信息化服务方案，但针对性不强，合理性、可行性一般，得</w:t>
            </w:r>
            <w:r w:rsidRPr="00E57CFB">
              <w:rPr>
                <w:rFonts w:ascii="Times New Roman"/>
                <w:b w:val="0"/>
                <w:kern w:val="2"/>
                <w:position w:val="0"/>
                <w:sz w:val="21"/>
                <w:szCs w:val="21"/>
                <w:lang w:bidi="ar"/>
              </w:rPr>
              <w:t>1</w:t>
            </w:r>
            <w:r w:rsidRPr="00E57CFB">
              <w:rPr>
                <w:rFonts w:ascii="Times New Roman"/>
                <w:b w:val="0"/>
                <w:kern w:val="2"/>
                <w:position w:val="0"/>
                <w:sz w:val="21"/>
                <w:szCs w:val="21"/>
                <w:lang w:bidi="ar"/>
              </w:rPr>
              <w:t>分；</w:t>
            </w:r>
          </w:p>
          <w:p w14:paraId="612008A3" w14:textId="77777777" w:rsidR="00BA5E23" w:rsidRPr="00E57CFB" w:rsidRDefault="00000000">
            <w:pPr>
              <w:widowControl/>
              <w:snapToGrid w:val="0"/>
              <w:spacing w:line="300" w:lineRule="exact"/>
              <w:jc w:val="left"/>
              <w:rPr>
                <w:rFonts w:ascii="Times New Roman"/>
                <w:b w:val="0"/>
                <w:kern w:val="2"/>
                <w:position w:val="0"/>
                <w:sz w:val="21"/>
                <w:szCs w:val="21"/>
                <w:lang w:bidi="ar"/>
              </w:rPr>
            </w:pPr>
            <w:r w:rsidRPr="00E57CFB">
              <w:rPr>
                <w:rFonts w:ascii="Times New Roman"/>
                <w:b w:val="0"/>
                <w:kern w:val="2"/>
                <w:position w:val="0"/>
                <w:sz w:val="21"/>
                <w:szCs w:val="21"/>
                <w:lang w:bidi="ar"/>
              </w:rPr>
              <w:t>4</w:t>
            </w:r>
            <w:r w:rsidRPr="00E57CFB">
              <w:rPr>
                <w:rFonts w:ascii="Times New Roman"/>
                <w:b w:val="0"/>
                <w:kern w:val="2"/>
                <w:position w:val="0"/>
                <w:sz w:val="21"/>
                <w:szCs w:val="21"/>
                <w:lang w:bidi="ar"/>
              </w:rPr>
              <w:t>、未提供或提供的服务方案无法满足项目要求的，得</w:t>
            </w:r>
            <w:r w:rsidRPr="00E57CFB">
              <w:rPr>
                <w:rFonts w:ascii="Times New Roman"/>
                <w:b w:val="0"/>
                <w:kern w:val="2"/>
                <w:position w:val="0"/>
                <w:sz w:val="21"/>
                <w:szCs w:val="21"/>
                <w:lang w:bidi="ar"/>
              </w:rPr>
              <w:t>0</w:t>
            </w:r>
            <w:r w:rsidRPr="00E57CFB">
              <w:rPr>
                <w:rFonts w:ascii="Times New Roman"/>
                <w:b w:val="0"/>
                <w:kern w:val="2"/>
                <w:position w:val="0"/>
                <w:sz w:val="21"/>
                <w:szCs w:val="21"/>
                <w:lang w:bidi="ar"/>
              </w:rPr>
              <w:t>分。</w:t>
            </w:r>
          </w:p>
        </w:tc>
      </w:tr>
    </w:tbl>
    <w:p w14:paraId="6539C3D1" w14:textId="77777777" w:rsidR="00BA5E23" w:rsidRPr="00E57CFB" w:rsidRDefault="00BA5E23">
      <w:pPr>
        <w:rPr>
          <w:rFonts w:ascii="Times New Roman" w:eastAsia="仿宋_GB2312"/>
          <w:b w:val="0"/>
          <w:kern w:val="2"/>
          <w:position w:val="0"/>
          <w:sz w:val="32"/>
          <w:szCs w:val="32"/>
        </w:rPr>
      </w:pPr>
    </w:p>
    <w:p w14:paraId="741A23E1" w14:textId="77777777" w:rsidR="00BA5E23" w:rsidRPr="00E57CFB" w:rsidRDefault="00BA5E23">
      <w:pPr>
        <w:rPr>
          <w:rFonts w:ascii="Times New Roman" w:eastAsia="仿宋_GB2312"/>
          <w:b w:val="0"/>
          <w:kern w:val="2"/>
          <w:position w:val="0"/>
          <w:sz w:val="32"/>
          <w:szCs w:val="32"/>
        </w:rPr>
      </w:pPr>
    </w:p>
    <w:p w14:paraId="29DF71B7" w14:textId="77777777" w:rsidR="00BA5E23" w:rsidRPr="00E57CFB" w:rsidRDefault="00000000">
      <w:pPr>
        <w:spacing w:line="360" w:lineRule="auto"/>
        <w:ind w:firstLine="480"/>
        <w:jc w:val="left"/>
        <w:rPr>
          <w:rFonts w:ascii="Times New Roman"/>
          <w:bCs/>
          <w:color w:val="000000"/>
          <w:kern w:val="2"/>
          <w:szCs w:val="24"/>
        </w:rPr>
      </w:pPr>
      <w:r w:rsidRPr="00E57CFB">
        <w:rPr>
          <w:rFonts w:ascii="Times New Roman" w:hint="eastAsia"/>
          <w:bCs/>
          <w:color w:val="000000"/>
          <w:kern w:val="2"/>
          <w:szCs w:val="24"/>
        </w:rPr>
        <w:t>（二）价格分：</w:t>
      </w:r>
      <w:r w:rsidRPr="00E57CFB">
        <w:rPr>
          <w:rFonts w:ascii="Times New Roman" w:hint="eastAsia"/>
          <w:bCs/>
          <w:color w:val="000000"/>
          <w:kern w:val="2"/>
          <w:szCs w:val="24"/>
        </w:rPr>
        <w:t>30</w:t>
      </w:r>
      <w:r w:rsidRPr="00E57CFB">
        <w:rPr>
          <w:rFonts w:ascii="Times New Roman" w:hint="eastAsia"/>
          <w:bCs/>
          <w:color w:val="000000"/>
          <w:kern w:val="2"/>
          <w:szCs w:val="24"/>
        </w:rPr>
        <w:t>分</w:t>
      </w:r>
    </w:p>
    <w:p w14:paraId="7C1A406F" w14:textId="77777777" w:rsidR="00BA5E23" w:rsidRPr="00E57CFB" w:rsidRDefault="00000000">
      <w:pPr>
        <w:snapToGrid w:val="0"/>
        <w:spacing w:line="360" w:lineRule="auto"/>
        <w:ind w:firstLineChars="200" w:firstLine="480"/>
        <w:jc w:val="left"/>
        <w:rPr>
          <w:rFonts w:ascii="Times New Roman"/>
          <w:b w:val="0"/>
          <w:kern w:val="2"/>
          <w:position w:val="0"/>
          <w:szCs w:val="24"/>
        </w:rPr>
      </w:pPr>
      <w:r w:rsidRPr="00E57CFB">
        <w:rPr>
          <w:rFonts w:ascii="Times New Roman" w:hint="eastAsia"/>
          <w:b w:val="0"/>
          <w:kern w:val="2"/>
          <w:position w:val="0"/>
          <w:szCs w:val="24"/>
        </w:rPr>
        <w:t>综合评分法中的价格分统一采用</w:t>
      </w:r>
      <w:r w:rsidRPr="00E57CFB">
        <w:rPr>
          <w:rFonts w:ascii="Times New Roman" w:hint="eastAsia"/>
          <w:bCs/>
          <w:kern w:val="2"/>
          <w:position w:val="0"/>
          <w:szCs w:val="24"/>
        </w:rPr>
        <w:t>低价优先法</w:t>
      </w:r>
      <w:r w:rsidRPr="00E57CFB">
        <w:rPr>
          <w:rFonts w:ascii="Times New Roman" w:hint="eastAsia"/>
          <w:b w:val="0"/>
          <w:kern w:val="2"/>
          <w:position w:val="0"/>
          <w:szCs w:val="24"/>
        </w:rPr>
        <w:t>计算，即满足招标文件要求且报价最低的供应商的价格为评标基准价，其价格分为满分。其他供应商的价格分统一按照下列公式计算：</w:t>
      </w:r>
    </w:p>
    <w:p w14:paraId="1626E30E" w14:textId="77777777" w:rsidR="00BA5E23" w:rsidRPr="00E57CFB" w:rsidRDefault="00000000">
      <w:pPr>
        <w:snapToGrid w:val="0"/>
        <w:spacing w:line="360" w:lineRule="auto"/>
        <w:ind w:firstLineChars="200" w:firstLine="482"/>
        <w:jc w:val="left"/>
        <w:rPr>
          <w:rFonts w:ascii="Times New Roman"/>
          <w:bCs/>
          <w:kern w:val="2"/>
          <w:position w:val="0"/>
          <w:szCs w:val="24"/>
        </w:rPr>
      </w:pPr>
      <w:r w:rsidRPr="00E57CFB">
        <w:rPr>
          <w:rFonts w:ascii="Times New Roman" w:hint="eastAsia"/>
          <w:bCs/>
          <w:kern w:val="2"/>
          <w:position w:val="0"/>
          <w:szCs w:val="24"/>
        </w:rPr>
        <w:t>投标报价得分</w:t>
      </w:r>
      <w:r w:rsidRPr="00E57CFB">
        <w:rPr>
          <w:rFonts w:ascii="Times New Roman" w:hint="eastAsia"/>
          <w:bCs/>
          <w:kern w:val="2"/>
          <w:position w:val="0"/>
          <w:szCs w:val="24"/>
        </w:rPr>
        <w:t>=</w:t>
      </w:r>
      <w:r w:rsidRPr="00E57CFB">
        <w:rPr>
          <w:rFonts w:ascii="Times New Roman" w:hint="eastAsia"/>
          <w:bCs/>
          <w:kern w:val="2"/>
          <w:position w:val="0"/>
          <w:szCs w:val="24"/>
        </w:rPr>
        <w:t>（评标基准价</w:t>
      </w:r>
      <w:r w:rsidRPr="00E57CFB">
        <w:rPr>
          <w:rFonts w:ascii="Times New Roman" w:hint="eastAsia"/>
          <w:bCs/>
          <w:kern w:val="2"/>
          <w:position w:val="0"/>
          <w:szCs w:val="24"/>
        </w:rPr>
        <w:t>/</w:t>
      </w:r>
      <w:r w:rsidRPr="00E57CFB">
        <w:rPr>
          <w:rFonts w:ascii="Times New Roman" w:hint="eastAsia"/>
          <w:bCs/>
          <w:kern w:val="2"/>
          <w:position w:val="0"/>
          <w:szCs w:val="24"/>
        </w:rPr>
        <w:t>投标报价）×权重×</w:t>
      </w:r>
      <w:r w:rsidRPr="00E57CFB">
        <w:rPr>
          <w:rFonts w:ascii="Times New Roman" w:hint="eastAsia"/>
          <w:bCs/>
          <w:kern w:val="2"/>
          <w:position w:val="0"/>
          <w:szCs w:val="24"/>
        </w:rPr>
        <w:t>100</w:t>
      </w:r>
    </w:p>
    <w:p w14:paraId="6CE145F5" w14:textId="77777777" w:rsidR="00BA5E23" w:rsidRPr="00E57CFB" w:rsidRDefault="00000000">
      <w:pPr>
        <w:snapToGrid w:val="0"/>
        <w:spacing w:line="360" w:lineRule="auto"/>
        <w:ind w:firstLineChars="200" w:firstLine="480"/>
        <w:jc w:val="left"/>
        <w:rPr>
          <w:rFonts w:ascii="Times New Roman"/>
          <w:bCs/>
          <w:kern w:val="2"/>
          <w:position w:val="0"/>
          <w:szCs w:val="24"/>
        </w:rPr>
      </w:pPr>
      <w:r w:rsidRPr="00E57CFB">
        <w:rPr>
          <w:rFonts w:ascii="Times New Roman" w:hint="eastAsia"/>
          <w:b w:val="0"/>
          <w:kern w:val="2"/>
          <w:position w:val="0"/>
          <w:szCs w:val="24"/>
        </w:rPr>
        <w:t>项目评审过程中，不得去掉最后报价中的最高报价和最低报价。</w:t>
      </w:r>
    </w:p>
    <w:p w14:paraId="1945B8D9" w14:textId="77777777" w:rsidR="00BA5E23" w:rsidRPr="00E57CFB" w:rsidRDefault="00BA5E23">
      <w:pPr>
        <w:rPr>
          <w:rFonts w:hAnsi="宋体" w:cs="宋体" w:hint="eastAsia"/>
          <w:b w:val="0"/>
          <w:bCs/>
        </w:rPr>
      </w:pPr>
    </w:p>
    <w:p w14:paraId="22D12597" w14:textId="77777777" w:rsidR="00BA5E23" w:rsidRPr="00E57CFB" w:rsidRDefault="00000000">
      <w:pPr>
        <w:rPr>
          <w:rFonts w:hAnsi="宋体" w:cs="宋体" w:hint="eastAsia"/>
          <w:b w:val="0"/>
          <w:bCs/>
        </w:rPr>
      </w:pPr>
      <w:r w:rsidRPr="00E57CFB">
        <w:rPr>
          <w:rFonts w:hAnsi="宋体" w:cs="宋体" w:hint="eastAsia"/>
          <w:b w:val="0"/>
          <w:bCs/>
        </w:rPr>
        <w:t>说明：</w:t>
      </w:r>
    </w:p>
    <w:p w14:paraId="4C9BD3A4" w14:textId="77777777" w:rsidR="00BA5E23" w:rsidRPr="00E57CFB" w:rsidRDefault="00000000">
      <w:pPr>
        <w:spacing w:line="360" w:lineRule="auto"/>
        <w:ind w:firstLine="420"/>
        <w:jc w:val="left"/>
        <w:rPr>
          <w:rFonts w:hAnsi="宋体" w:cs="宋体" w:hint="eastAsia"/>
        </w:rPr>
      </w:pPr>
      <w:r w:rsidRPr="00E57CFB">
        <w:rPr>
          <w:rFonts w:hAnsi="宋体" w:cs="宋体" w:hint="eastAsia"/>
        </w:rPr>
        <w:t>1、促进中小企业发展政策</w:t>
      </w:r>
    </w:p>
    <w:p w14:paraId="111326DA" w14:textId="77777777" w:rsidR="00BA5E23" w:rsidRPr="00E57CFB" w:rsidRDefault="00000000">
      <w:pPr>
        <w:tabs>
          <w:tab w:val="left" w:pos="8200"/>
        </w:tabs>
        <w:spacing w:line="360" w:lineRule="auto"/>
        <w:ind w:firstLine="480"/>
        <w:rPr>
          <w:rFonts w:hAnsi="宋体" w:cs="宋体" w:hint="eastAsia"/>
          <w:b w:val="0"/>
          <w:bCs/>
          <w:szCs w:val="22"/>
        </w:rPr>
      </w:pPr>
      <w:r w:rsidRPr="00E57CFB">
        <w:rPr>
          <w:rFonts w:hAnsi="宋体" w:cs="宋体" w:hint="eastAsia"/>
          <w:szCs w:val="22"/>
        </w:rPr>
        <w:t>本项目</w:t>
      </w:r>
      <w:r w:rsidRPr="00E57CFB">
        <w:rPr>
          <w:rFonts w:hAnsi="宋体" w:cs="宋体" w:hint="eastAsia"/>
        </w:rPr>
        <w:t>专门面向中小微企业的项目，不享受价格扣除优惠。</w:t>
      </w:r>
    </w:p>
    <w:p w14:paraId="26C63EBB" w14:textId="77777777" w:rsidR="00BA5E23" w:rsidRPr="00E57CFB" w:rsidRDefault="00000000">
      <w:pPr>
        <w:tabs>
          <w:tab w:val="left" w:pos="8200"/>
        </w:tabs>
        <w:spacing w:line="360" w:lineRule="auto"/>
        <w:ind w:firstLine="480"/>
        <w:rPr>
          <w:rFonts w:hAnsi="宋体" w:cs="宋体" w:hint="eastAsia"/>
        </w:rPr>
      </w:pPr>
      <w:r w:rsidRPr="00E57CFB">
        <w:rPr>
          <w:rFonts w:hAnsi="宋体" w:cs="宋体" w:hint="eastAsia"/>
          <w:b w:val="0"/>
          <w:bCs/>
        </w:rPr>
        <w:t>2、采购本国产品的支持政策</w:t>
      </w:r>
      <w:r w:rsidRPr="00E57CFB">
        <w:rPr>
          <w:rFonts w:hAnsi="宋体" w:cs="宋体" w:hint="eastAsia"/>
        </w:rPr>
        <w:t>（本项目不适用）</w:t>
      </w:r>
    </w:p>
    <w:p w14:paraId="1E6154FE" w14:textId="77777777" w:rsidR="00BA5E23" w:rsidRPr="00E57CFB" w:rsidRDefault="00000000">
      <w:pPr>
        <w:tabs>
          <w:tab w:val="left" w:pos="8200"/>
        </w:tabs>
        <w:spacing w:line="360" w:lineRule="auto"/>
        <w:ind w:firstLine="480"/>
        <w:rPr>
          <w:rFonts w:hAnsi="宋体" w:cs="宋体" w:hint="eastAsia"/>
          <w:b w:val="0"/>
          <w:bCs/>
        </w:rPr>
      </w:pPr>
      <w:r w:rsidRPr="00E57CFB">
        <w:rPr>
          <w:rFonts w:hAnsi="宋体" w:cs="宋体" w:hint="eastAsia"/>
          <w:b w:val="0"/>
          <w:bCs/>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7064B93" w14:textId="77777777" w:rsidR="00BA5E23" w:rsidRPr="00E57CFB" w:rsidRDefault="00000000">
      <w:pPr>
        <w:tabs>
          <w:tab w:val="left" w:pos="8200"/>
        </w:tabs>
        <w:spacing w:line="360" w:lineRule="auto"/>
        <w:ind w:firstLine="480"/>
        <w:rPr>
          <w:rFonts w:hAnsi="宋体" w:cs="宋体" w:hint="eastAsia"/>
          <w:b w:val="0"/>
          <w:bCs/>
        </w:rPr>
      </w:pPr>
      <w:r w:rsidRPr="00E57CFB">
        <w:rPr>
          <w:rFonts w:hAnsi="宋体" w:cs="宋体" w:hint="eastAsia"/>
          <w:b w:val="0"/>
          <w:bCs/>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78DFBD3" w14:textId="77777777" w:rsidR="00BA5E23" w:rsidRPr="00E57CFB" w:rsidRDefault="00000000">
      <w:pPr>
        <w:tabs>
          <w:tab w:val="left" w:pos="8200"/>
        </w:tabs>
        <w:spacing w:line="360" w:lineRule="auto"/>
        <w:ind w:firstLine="480"/>
        <w:rPr>
          <w:rFonts w:hAnsi="宋体" w:cs="宋体" w:hint="eastAsia"/>
          <w:b w:val="0"/>
          <w:bCs/>
        </w:rPr>
      </w:pPr>
      <w:r w:rsidRPr="00E57CFB">
        <w:rPr>
          <w:rFonts w:hAnsi="宋体" w:cs="宋体" w:hint="eastAsia"/>
          <w:b w:val="0"/>
          <w:bCs/>
        </w:rPr>
        <w:t>2.3本项目政府采购活动中既有本国产品又有非本国产品参与竞争的，依法对本国产品给予价格评审优惠，对本国产品的报价给予20%的价格扣除，用扣除后的价格参与评审。</w:t>
      </w:r>
    </w:p>
    <w:p w14:paraId="4D02BB0C" w14:textId="77777777" w:rsidR="00BA5E23" w:rsidRPr="00E57CFB" w:rsidRDefault="00000000">
      <w:pPr>
        <w:tabs>
          <w:tab w:val="left" w:pos="8200"/>
        </w:tabs>
        <w:spacing w:line="360" w:lineRule="auto"/>
        <w:ind w:firstLine="480"/>
        <w:rPr>
          <w:rFonts w:hAnsi="宋体" w:cs="宋体" w:hint="eastAsia"/>
          <w:b w:val="0"/>
          <w:bCs/>
        </w:rPr>
      </w:pPr>
      <w:r w:rsidRPr="00E57CFB">
        <w:rPr>
          <w:rFonts w:hAnsi="宋体" w:cs="宋体" w:hint="eastAsia"/>
          <w:b w:val="0"/>
          <w:bCs/>
        </w:rPr>
        <w:t>2.4当采购项目或者采购包中含有多种产品，投标人为该采购项目或者采购包提供的符合本国产品标准的产品成本之和占该投标人提供的全部产品成本之和的比例达到80%以上时</w:t>
      </w:r>
      <w:r w:rsidRPr="00E57CFB">
        <w:rPr>
          <w:rFonts w:hAnsi="宋体" w:cs="宋体" w:hint="eastAsia"/>
        </w:rPr>
        <w:t>（投标人需在“第六章 投标文件格式”的“附件投标分项报价表”中填写比例数值）</w:t>
      </w:r>
      <w:r w:rsidRPr="00E57CFB">
        <w:rPr>
          <w:rFonts w:hAnsi="宋体" w:cs="宋体" w:hint="eastAsia"/>
          <w:b w:val="0"/>
          <w:bCs/>
        </w:rPr>
        <w:t>，依法对该投标人提供的全部产品给予价格评审优惠，即对该投标人提供的全部产品的总报价给予</w:t>
      </w:r>
      <w:r w:rsidRPr="00E57CFB">
        <w:rPr>
          <w:rFonts w:hAnsi="宋体" w:cs="宋体" w:hint="eastAsia"/>
        </w:rPr>
        <w:t>20%</w:t>
      </w:r>
      <w:r w:rsidRPr="00E57CFB">
        <w:rPr>
          <w:rFonts w:hAnsi="宋体" w:cs="宋体" w:hint="eastAsia"/>
          <w:b w:val="0"/>
          <w:bCs/>
        </w:rPr>
        <w:t>的价格扣除，用扣除后的价格参与评审。投标人未填写比例数值，或比例数值未达到80%的，将不享受本国产品价格评审优惠。</w:t>
      </w:r>
    </w:p>
    <w:p w14:paraId="7CCE9CB0" w14:textId="77777777" w:rsidR="00BA5E23" w:rsidRPr="00E57CFB" w:rsidRDefault="00000000">
      <w:pPr>
        <w:tabs>
          <w:tab w:val="left" w:pos="8200"/>
        </w:tabs>
        <w:spacing w:line="360" w:lineRule="auto"/>
        <w:ind w:firstLine="480"/>
        <w:rPr>
          <w:rFonts w:hAnsi="宋体" w:cs="宋体" w:hint="eastAsia"/>
          <w:b w:val="0"/>
          <w:bCs/>
        </w:rPr>
      </w:pPr>
      <w:r w:rsidRPr="00E57CFB">
        <w:rPr>
          <w:rFonts w:hAnsi="宋体" w:cs="宋体" w:hint="eastAsia"/>
          <w:b w:val="0"/>
          <w:bCs/>
        </w:rPr>
        <w:t>2.5投标人需按照招标文件的要求提供《关于符合本国产品标准的声明函》（以下简称《声明函》），如不提供将不享受本国产品价格评审优惠。</w:t>
      </w:r>
    </w:p>
    <w:p w14:paraId="1D5E0A45" w14:textId="77777777" w:rsidR="00BA5E23" w:rsidRPr="00E57CFB" w:rsidRDefault="00000000">
      <w:pPr>
        <w:tabs>
          <w:tab w:val="left" w:pos="8200"/>
        </w:tabs>
        <w:spacing w:line="360" w:lineRule="auto"/>
        <w:ind w:firstLine="480"/>
        <w:rPr>
          <w:rFonts w:hAnsi="宋体" w:cs="宋体" w:hint="eastAsia"/>
          <w:b w:val="0"/>
          <w:bCs/>
        </w:rPr>
      </w:pPr>
      <w:r w:rsidRPr="00E57CFB">
        <w:rPr>
          <w:rFonts w:hAnsi="宋体" w:cs="宋体" w:hint="eastAsia"/>
          <w:b w:val="0"/>
          <w:bCs/>
        </w:rPr>
        <w:t>2.6投标人需在《声明函》中逐一、准确填写产品名称、厂名、生产厂址三项信息（《声明函》中用斜线划除的地方无需填写），三项信息中任意一项未填写的视为该项产品不符合本国产品标准，不享受本国产品价格评审优惠。</w:t>
      </w:r>
    </w:p>
    <w:p w14:paraId="3BBCB622" w14:textId="77777777" w:rsidR="00BA5E23" w:rsidRPr="00E57CFB" w:rsidRDefault="00000000">
      <w:pPr>
        <w:tabs>
          <w:tab w:val="left" w:pos="8200"/>
        </w:tabs>
        <w:spacing w:line="360" w:lineRule="auto"/>
        <w:ind w:firstLine="480"/>
        <w:rPr>
          <w:rFonts w:hAnsi="宋体" w:cs="宋体" w:hint="eastAsia"/>
          <w:b w:val="0"/>
          <w:bCs/>
        </w:rPr>
      </w:pPr>
      <w:r w:rsidRPr="00E57CFB">
        <w:rPr>
          <w:rFonts w:hAnsi="宋体" w:cs="宋体" w:hint="eastAsia"/>
          <w:b w:val="0"/>
          <w:bCs/>
        </w:rPr>
        <w:t>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51A4119D" w14:textId="77777777" w:rsidR="00BA5E23" w:rsidRPr="00E57CFB" w:rsidRDefault="00000000">
      <w:pPr>
        <w:tabs>
          <w:tab w:val="left" w:pos="8200"/>
        </w:tabs>
        <w:spacing w:line="360" w:lineRule="auto"/>
        <w:ind w:firstLine="480"/>
        <w:rPr>
          <w:rFonts w:hAnsi="宋体" w:cs="宋体" w:hint="eastAsia"/>
          <w:b w:val="0"/>
          <w:bCs/>
        </w:rPr>
      </w:pPr>
      <w:r w:rsidRPr="00E57CFB">
        <w:rPr>
          <w:rFonts w:hAnsi="宋体" w:cs="宋体" w:hint="eastAsia"/>
          <w:b w:val="0"/>
          <w:bCs/>
        </w:rPr>
        <w:t>3、根据财政部、国家发改委《节能产品政府采购实施意见》，投标产品属于《节能产品政府采购清单》（最新一期）内的政府采购的节能产品，对相应产品的价格给予1%的扣除，用扣除后的价格参与评审。</w:t>
      </w:r>
    </w:p>
    <w:p w14:paraId="1E449705" w14:textId="77777777" w:rsidR="00BA5E23" w:rsidRPr="00E57CFB" w:rsidRDefault="00000000">
      <w:pPr>
        <w:tabs>
          <w:tab w:val="left" w:pos="8200"/>
        </w:tabs>
        <w:spacing w:line="360" w:lineRule="auto"/>
        <w:ind w:firstLine="480"/>
        <w:rPr>
          <w:rFonts w:hAnsi="宋体" w:cs="宋体" w:hint="eastAsia"/>
          <w:b w:val="0"/>
          <w:bCs/>
        </w:rPr>
      </w:pPr>
      <w:r w:rsidRPr="00E57CFB">
        <w:rPr>
          <w:rFonts w:hAnsi="宋体" w:cs="宋体" w:hint="eastAsia"/>
          <w:b w:val="0"/>
          <w:bCs/>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14:paraId="48624C45" w14:textId="77777777" w:rsidR="00BA5E23" w:rsidRPr="00E57CFB" w:rsidRDefault="00000000">
      <w:pPr>
        <w:tabs>
          <w:tab w:val="left" w:pos="8200"/>
        </w:tabs>
        <w:spacing w:line="360" w:lineRule="auto"/>
        <w:ind w:firstLine="480"/>
        <w:rPr>
          <w:rFonts w:hAnsi="宋体" w:cs="宋体" w:hint="eastAsia"/>
          <w:b w:val="0"/>
          <w:bCs/>
        </w:rPr>
      </w:pPr>
      <w:r w:rsidRPr="00E57CFB">
        <w:rPr>
          <w:rFonts w:hAnsi="宋体" w:cs="宋体" w:hint="eastAsia"/>
          <w:b w:val="0"/>
          <w:bCs/>
        </w:rPr>
        <w:t>投标产品如为节能产品的，投标人需提供产品及型号所在清单页的复印件并用标识标明，如未提供，评委会</w:t>
      </w:r>
      <w:r w:rsidRPr="00E57CFB">
        <w:rPr>
          <w:rFonts w:hAnsi="宋体" w:cs="宋体" w:hint="eastAsia"/>
          <w:b w:val="0"/>
        </w:rPr>
        <w:t>将仅按</w:t>
      </w:r>
      <w:r w:rsidRPr="00E57CFB">
        <w:rPr>
          <w:rFonts w:hAnsi="宋体" w:cs="宋体" w:hint="eastAsia"/>
          <w:b w:val="0"/>
          <w:bCs/>
        </w:rPr>
        <w:t>可明确进行价格扣除的内容进行扣除。</w:t>
      </w:r>
    </w:p>
    <w:p w14:paraId="7E14C868" w14:textId="77777777" w:rsidR="00BA5E23" w:rsidRPr="00E57CFB" w:rsidRDefault="00000000">
      <w:pPr>
        <w:tabs>
          <w:tab w:val="left" w:pos="8200"/>
        </w:tabs>
        <w:spacing w:line="360" w:lineRule="auto"/>
        <w:ind w:firstLine="480"/>
        <w:rPr>
          <w:rFonts w:hAnsi="宋体" w:cs="宋体" w:hint="eastAsia"/>
          <w:b w:val="0"/>
          <w:bCs/>
        </w:rPr>
      </w:pPr>
      <w:r w:rsidRPr="00E57CFB">
        <w:rPr>
          <w:rFonts w:hAnsi="宋体" w:cs="宋体" w:hint="eastAsia"/>
          <w:b w:val="0"/>
          <w:bCs/>
        </w:rPr>
        <w:t>4、根据财政部、国家环保总局《关于环境标志产品政府采购实施的意见》，投标产品属于《环境标志产品政府采购清单》（最新一期）内的产品），对相应产品的价格给予1%的扣除，用扣除后的价格参与评审。</w:t>
      </w:r>
    </w:p>
    <w:p w14:paraId="7E5939B6" w14:textId="77777777" w:rsidR="00BA5E23" w:rsidRPr="00E57CFB" w:rsidRDefault="00000000">
      <w:pPr>
        <w:tabs>
          <w:tab w:val="left" w:pos="8200"/>
        </w:tabs>
        <w:spacing w:line="360" w:lineRule="auto"/>
        <w:ind w:firstLine="480"/>
        <w:rPr>
          <w:rFonts w:hAnsi="宋体" w:cs="宋体" w:hint="eastAsia"/>
          <w:b w:val="0"/>
          <w:bCs/>
          <w:szCs w:val="22"/>
        </w:rPr>
      </w:pPr>
      <w:r w:rsidRPr="00E57CFB">
        <w:rPr>
          <w:rFonts w:hAnsi="宋体" w:cs="宋体" w:hint="eastAsia"/>
          <w:b w:val="0"/>
          <w:bCs/>
        </w:rPr>
        <w:t>评标委员会根据投标人填制的《环境标志产品报价表》（格式自拟），计算其所投</w:t>
      </w:r>
      <w:r w:rsidRPr="00E57CFB">
        <w:rPr>
          <w:rFonts w:hAnsi="宋体" w:cs="宋体" w:hint="eastAsia"/>
          <w:b w:val="0"/>
          <w:bCs/>
          <w:szCs w:val="22"/>
        </w:rPr>
        <w:t>环境标志产品享受价格折扣部分的多少</w:t>
      </w:r>
      <w:r w:rsidRPr="00E57CFB">
        <w:rPr>
          <w:rFonts w:hAnsi="宋体" w:cs="宋体" w:hint="eastAsia"/>
          <w:b w:val="0"/>
          <w:bCs/>
        </w:rPr>
        <w:t>，如未提供或价格数据不全（必须包括产品名称、单价数量明细和汇总报价），评委会</w:t>
      </w:r>
      <w:r w:rsidRPr="00E57CFB">
        <w:rPr>
          <w:rFonts w:hAnsi="宋体" w:cs="宋体" w:hint="eastAsia"/>
          <w:b w:val="0"/>
        </w:rPr>
        <w:t>将仅</w:t>
      </w:r>
      <w:r w:rsidRPr="00E57CFB">
        <w:rPr>
          <w:rFonts w:hAnsi="宋体" w:cs="宋体" w:hint="eastAsia"/>
          <w:b w:val="0"/>
          <w:bCs/>
        </w:rPr>
        <w:t>按可明确进行价格扣除的内容进行扣除</w:t>
      </w:r>
      <w:r w:rsidRPr="00E57CFB">
        <w:rPr>
          <w:rFonts w:hAnsi="宋体" w:cs="宋体" w:hint="eastAsia"/>
          <w:b w:val="0"/>
          <w:bCs/>
          <w:szCs w:val="22"/>
        </w:rPr>
        <w:t>。</w:t>
      </w:r>
    </w:p>
    <w:p w14:paraId="4007E5BE" w14:textId="77777777" w:rsidR="00BA5E23" w:rsidRPr="00E57CFB" w:rsidRDefault="00000000">
      <w:pPr>
        <w:tabs>
          <w:tab w:val="left" w:pos="8200"/>
        </w:tabs>
        <w:spacing w:line="360" w:lineRule="auto"/>
        <w:ind w:firstLine="480"/>
        <w:rPr>
          <w:rFonts w:hAnsi="宋体" w:cs="宋体" w:hint="eastAsia"/>
          <w:b w:val="0"/>
          <w:bCs/>
        </w:rPr>
      </w:pPr>
      <w:r w:rsidRPr="00E57CFB">
        <w:rPr>
          <w:rFonts w:hAnsi="宋体" w:cs="宋体" w:hint="eastAsia"/>
          <w:b w:val="0"/>
          <w:bCs/>
          <w:szCs w:val="22"/>
        </w:rPr>
        <w:t>投标产品如为环境标志产品的，投标人需提供产品及型号所在清单页的复印件并用标识标明，如未提供，</w:t>
      </w:r>
      <w:r w:rsidRPr="00E57CFB">
        <w:rPr>
          <w:rFonts w:hAnsi="宋体" w:cs="宋体" w:hint="eastAsia"/>
          <w:b w:val="0"/>
          <w:bCs/>
        </w:rPr>
        <w:t>评委会</w:t>
      </w:r>
      <w:r w:rsidRPr="00E57CFB">
        <w:rPr>
          <w:rFonts w:hAnsi="宋体" w:cs="宋体" w:hint="eastAsia"/>
          <w:b w:val="0"/>
        </w:rPr>
        <w:t>将仅</w:t>
      </w:r>
      <w:r w:rsidRPr="00E57CFB">
        <w:rPr>
          <w:rFonts w:hAnsi="宋体" w:cs="宋体" w:hint="eastAsia"/>
          <w:b w:val="0"/>
          <w:bCs/>
        </w:rPr>
        <w:t>按可明确进行价格扣除的内容进行扣除</w:t>
      </w:r>
      <w:r w:rsidRPr="00E57CFB">
        <w:rPr>
          <w:rFonts w:hAnsi="宋体" w:cs="宋体" w:hint="eastAsia"/>
          <w:b w:val="0"/>
          <w:bCs/>
          <w:szCs w:val="22"/>
        </w:rPr>
        <w:t>。</w:t>
      </w:r>
      <w:r w:rsidRPr="00E57CFB">
        <w:rPr>
          <w:rFonts w:hAnsi="宋体" w:cs="宋体"/>
          <w:b w:val="0"/>
          <w:bCs/>
        </w:rPr>
        <w:br w:type="page" w:clear="all"/>
      </w:r>
    </w:p>
    <w:p w14:paraId="0A056FC9" w14:textId="77777777" w:rsidR="00BA5E23" w:rsidRPr="00E57CFB" w:rsidRDefault="00000000">
      <w:pPr>
        <w:pStyle w:val="1"/>
        <w:spacing w:line="360" w:lineRule="auto"/>
        <w:rPr>
          <w:rFonts w:ascii="宋体" w:eastAsia="宋体" w:hAnsi="宋体" w:cs="宋体" w:hint="eastAsia"/>
          <w:b/>
          <w:bCs/>
          <w:sz w:val="44"/>
          <w:szCs w:val="44"/>
        </w:rPr>
      </w:pPr>
      <w:bookmarkStart w:id="290" w:name="_Toc174468393"/>
      <w:bookmarkEnd w:id="260"/>
      <w:bookmarkEnd w:id="261"/>
      <w:bookmarkEnd w:id="262"/>
      <w:bookmarkEnd w:id="263"/>
      <w:bookmarkEnd w:id="264"/>
      <w:bookmarkEnd w:id="265"/>
      <w:bookmarkEnd w:id="266"/>
      <w:r w:rsidRPr="00E57CFB">
        <w:rPr>
          <w:rFonts w:ascii="宋体" w:eastAsia="宋体" w:hAnsi="宋体" w:cs="宋体" w:hint="eastAsia"/>
          <w:b/>
          <w:bCs/>
          <w:sz w:val="44"/>
          <w:szCs w:val="44"/>
        </w:rPr>
        <w:t>第六章  投标文件参考格式</w:t>
      </w:r>
      <w:bookmarkEnd w:id="214"/>
      <w:bookmarkEnd w:id="215"/>
      <w:bookmarkEnd w:id="290"/>
    </w:p>
    <w:p w14:paraId="0D9E299F" w14:textId="77777777" w:rsidR="00BA5E23" w:rsidRPr="00E57CFB" w:rsidRDefault="00000000">
      <w:pPr>
        <w:spacing w:line="360" w:lineRule="auto"/>
        <w:ind w:firstLine="482"/>
        <w:contextualSpacing/>
        <w:jc w:val="left"/>
        <w:rPr>
          <w:bCs/>
          <w:color w:val="000000"/>
        </w:rPr>
      </w:pPr>
      <w:r w:rsidRPr="00E57CFB">
        <w:rPr>
          <w:rFonts w:cs="宋体" w:hint="eastAsia"/>
          <w:szCs w:val="21"/>
        </w:rPr>
        <w:t>一、</w:t>
      </w:r>
      <w:r w:rsidRPr="00E57CFB">
        <w:rPr>
          <w:rFonts w:cs="宋体"/>
          <w:szCs w:val="21"/>
        </w:rPr>
        <w:t>资格审查文件</w:t>
      </w:r>
      <w:r w:rsidRPr="00E57CFB">
        <w:rPr>
          <w:rFonts w:cs="宋体" w:hint="eastAsia"/>
          <w:szCs w:val="21"/>
        </w:rPr>
        <w:t>（包1-包6）</w:t>
      </w:r>
    </w:p>
    <w:p w14:paraId="07AF63B3" w14:textId="77777777" w:rsidR="00BA5E23" w:rsidRPr="00E57CFB" w:rsidRDefault="00000000">
      <w:pPr>
        <w:pStyle w:val="msonormalcxspmiddle"/>
        <w:snapToGrid w:val="0"/>
        <w:spacing w:line="360" w:lineRule="auto"/>
        <w:ind w:firstLineChars="200" w:firstLine="480"/>
        <w:contextualSpacing/>
        <w:rPr>
          <w:rFonts w:hAnsi="Times New Roman" w:cs="Times New Roman"/>
          <w:b w:val="0"/>
          <w:color w:val="000000"/>
        </w:rPr>
      </w:pPr>
      <w:r w:rsidRPr="00E57CFB">
        <w:rPr>
          <w:rFonts w:hAnsi="Times New Roman" w:cs="Times New Roman" w:hint="eastAsia"/>
          <w:b w:val="0"/>
          <w:color w:val="000000"/>
        </w:rPr>
        <w:t>1、</w:t>
      </w:r>
      <w:r w:rsidRPr="00E57CFB">
        <w:rPr>
          <w:rFonts w:hAnsi="Times New Roman" w:cs="Times New Roman"/>
          <w:b w:val="0"/>
          <w:color w:val="000000"/>
        </w:rPr>
        <w:t>法定代表人参加投标的，必须提供法定代表人身份证明及法定代表人本人身份证复印件；（格式详见附件）</w:t>
      </w:r>
    </w:p>
    <w:p w14:paraId="6E908093" w14:textId="77777777" w:rsidR="00BA5E23" w:rsidRPr="00E57CFB" w:rsidRDefault="00000000">
      <w:pPr>
        <w:pStyle w:val="msonormalcxspmiddle"/>
        <w:snapToGrid w:val="0"/>
        <w:spacing w:line="360" w:lineRule="auto"/>
        <w:ind w:firstLineChars="200" w:firstLine="480"/>
        <w:contextualSpacing/>
        <w:rPr>
          <w:rFonts w:hint="eastAsia"/>
          <w:b w:val="0"/>
          <w:color w:val="000000"/>
        </w:rPr>
      </w:pPr>
      <w:r w:rsidRPr="00E57CFB">
        <w:rPr>
          <w:rFonts w:hAnsi="Times New Roman" w:cs="Times New Roman"/>
          <w:b w:val="0"/>
          <w:color w:val="000000"/>
        </w:rPr>
        <w:t>非法定代表人参加投标的，必须提供法定</w:t>
      </w:r>
      <w:r w:rsidRPr="00E57CFB">
        <w:rPr>
          <w:b w:val="0"/>
          <w:color w:val="000000"/>
        </w:rPr>
        <w:t>代表人签名或盖章的授权委托书及法定代表人和被授权人两人的身份证复印件</w:t>
      </w:r>
      <w:r w:rsidRPr="00E57CFB">
        <w:rPr>
          <w:rFonts w:hAnsi="Times New Roman" w:cs="Times New Roman"/>
          <w:b w:val="0"/>
          <w:color w:val="000000"/>
        </w:rPr>
        <w:t>（格式详见附件）</w:t>
      </w:r>
      <w:r w:rsidRPr="00E57CFB">
        <w:rPr>
          <w:b w:val="0"/>
          <w:color w:val="000000"/>
        </w:rPr>
        <w:t>；</w:t>
      </w:r>
    </w:p>
    <w:p w14:paraId="38A16A3C" w14:textId="77777777" w:rsidR="00BA5E23" w:rsidRPr="00E57CFB" w:rsidRDefault="00000000">
      <w:pPr>
        <w:pStyle w:val="msonormalcxspmiddle"/>
        <w:snapToGrid w:val="0"/>
        <w:spacing w:line="360" w:lineRule="auto"/>
        <w:ind w:firstLineChars="200" w:firstLine="480"/>
        <w:contextualSpacing/>
        <w:rPr>
          <w:rFonts w:hint="eastAsia"/>
          <w:b w:val="0"/>
          <w:color w:val="000000"/>
        </w:rPr>
      </w:pPr>
      <w:r w:rsidRPr="00E57CFB">
        <w:rPr>
          <w:rFonts w:hint="eastAsia"/>
          <w:b w:val="0"/>
          <w:color w:val="000000"/>
        </w:rPr>
        <w:t>注：提供委托授权人</w:t>
      </w:r>
      <w:r w:rsidRPr="00E57CFB">
        <w:rPr>
          <w:rFonts w:hint="eastAsia"/>
          <w:b w:val="0"/>
        </w:rPr>
        <w:t>近三个月内（即2026年6月-2026年8月期间）任意一个月的投标人为其缴纳社会保障资金记录，如法定代表人签署文件则无需出具。</w:t>
      </w:r>
    </w:p>
    <w:p w14:paraId="237549C1" w14:textId="77777777" w:rsidR="00BA5E23" w:rsidRPr="00E57CFB" w:rsidRDefault="00000000">
      <w:pPr>
        <w:pStyle w:val="msonormalcxspmiddle"/>
        <w:snapToGrid w:val="0"/>
        <w:spacing w:line="360" w:lineRule="auto"/>
        <w:ind w:firstLineChars="200" w:firstLine="480"/>
        <w:contextualSpacing/>
        <w:rPr>
          <w:rFonts w:hAnsi="Times New Roman" w:cs="Times New Roman"/>
          <w:b w:val="0"/>
          <w:color w:val="000000"/>
        </w:rPr>
      </w:pPr>
      <w:r w:rsidRPr="00E57CFB">
        <w:rPr>
          <w:rFonts w:hAnsi="Times New Roman" w:cs="Times New Roman" w:hint="eastAsia"/>
          <w:b w:val="0"/>
          <w:color w:val="000000"/>
        </w:rPr>
        <w:t>2</w:t>
      </w:r>
      <w:r w:rsidRPr="00E57CFB">
        <w:rPr>
          <w:rFonts w:hAnsi="Times New Roman" w:cs="Times New Roman"/>
          <w:b w:val="0"/>
          <w:color w:val="000000"/>
        </w:rPr>
        <w:t>、</w:t>
      </w:r>
      <w:r w:rsidRPr="00E57CFB">
        <w:rPr>
          <w:b w:val="0"/>
        </w:rPr>
        <w:t>法人或者其他组织的</w:t>
      </w:r>
      <w:r w:rsidRPr="00E57CFB">
        <w:rPr>
          <w:rFonts w:hAnsi="Times New Roman" w:cs="Times New Roman"/>
          <w:b w:val="0"/>
          <w:color w:val="000000"/>
        </w:rPr>
        <w:t>营业执照</w:t>
      </w:r>
      <w:r w:rsidRPr="00E57CFB">
        <w:rPr>
          <w:rFonts w:hAnsi="Times New Roman" w:cs="Times New Roman" w:hint="eastAsia"/>
          <w:b w:val="0"/>
          <w:color w:val="000000"/>
        </w:rPr>
        <w:t>或事业单位法人证书</w:t>
      </w:r>
      <w:r w:rsidRPr="00E57CFB">
        <w:rPr>
          <w:rFonts w:hAnsi="Times New Roman" w:cs="Times New Roman"/>
          <w:b w:val="0"/>
          <w:color w:val="000000"/>
        </w:rPr>
        <w:t>；</w:t>
      </w:r>
    </w:p>
    <w:p w14:paraId="659B2F4D" w14:textId="77777777" w:rsidR="00BA5E23" w:rsidRPr="00E57CFB" w:rsidRDefault="00000000">
      <w:pPr>
        <w:pStyle w:val="msonormalcxspmiddle"/>
        <w:snapToGrid w:val="0"/>
        <w:spacing w:line="360" w:lineRule="auto"/>
        <w:ind w:firstLineChars="200" w:firstLine="480"/>
        <w:contextualSpacing/>
        <w:rPr>
          <w:rFonts w:hAnsi="Times New Roman" w:cs="Times New Roman"/>
          <w:b w:val="0"/>
          <w:color w:val="000000"/>
        </w:rPr>
      </w:pPr>
      <w:r w:rsidRPr="00E57CFB">
        <w:rPr>
          <w:rFonts w:hAnsi="Times New Roman" w:cs="Times New Roman" w:hint="eastAsia"/>
          <w:b w:val="0"/>
          <w:color w:val="000000"/>
        </w:rPr>
        <w:t>3</w:t>
      </w:r>
      <w:r w:rsidRPr="00E57CFB">
        <w:rPr>
          <w:rFonts w:hAnsi="Times New Roman" w:cs="Times New Roman"/>
          <w:b w:val="0"/>
          <w:color w:val="000000"/>
        </w:rPr>
        <w:t>、</w:t>
      </w:r>
      <w:r w:rsidRPr="00E57CFB">
        <w:rPr>
          <w:rFonts w:hAnsi="Times New Roman" w:cs="Times New Roman" w:hint="eastAsia"/>
          <w:b w:val="0"/>
          <w:color w:val="000000"/>
        </w:rPr>
        <w:t>投标人</w:t>
      </w:r>
      <w:r w:rsidRPr="00E57CFB">
        <w:rPr>
          <w:rFonts w:hint="eastAsia"/>
          <w:b w:val="0"/>
        </w:rPr>
        <w:t>符合《政府采购法》第二十二条规定条件的声明函</w:t>
      </w:r>
      <w:r w:rsidRPr="00E57CFB">
        <w:rPr>
          <w:rFonts w:hAnsi="Times New Roman" w:cs="Times New Roman" w:hint="eastAsia"/>
          <w:b w:val="0"/>
          <w:color w:val="000000"/>
        </w:rPr>
        <w:t>；</w:t>
      </w:r>
      <w:r w:rsidRPr="00E57CFB">
        <w:rPr>
          <w:rFonts w:hAnsi="Times New Roman" w:cs="Times New Roman"/>
          <w:b w:val="0"/>
          <w:color w:val="000000"/>
        </w:rPr>
        <w:t>（格式详见附件）</w:t>
      </w:r>
    </w:p>
    <w:p w14:paraId="0D72940A" w14:textId="77777777" w:rsidR="00BA5E23" w:rsidRPr="00E57CFB" w:rsidRDefault="00000000">
      <w:pPr>
        <w:pStyle w:val="msonormalcxspmiddle"/>
        <w:snapToGrid w:val="0"/>
        <w:spacing w:line="360" w:lineRule="auto"/>
        <w:ind w:firstLineChars="200" w:firstLine="480"/>
        <w:contextualSpacing/>
        <w:rPr>
          <w:rFonts w:hAnsi="Times New Roman" w:cs="Times New Roman"/>
          <w:b w:val="0"/>
          <w:color w:val="000000"/>
        </w:rPr>
      </w:pPr>
      <w:r w:rsidRPr="00E57CFB">
        <w:rPr>
          <w:rFonts w:hAnsi="Times New Roman" w:cs="Times New Roman" w:hint="eastAsia"/>
          <w:b w:val="0"/>
          <w:color w:val="000000"/>
        </w:rPr>
        <w:t>4、参加采购活动前无失信记录的书面声明；（格式详见附件）</w:t>
      </w:r>
    </w:p>
    <w:p w14:paraId="7FA5E8CB" w14:textId="77777777" w:rsidR="00BA5E23" w:rsidRPr="00E57CFB" w:rsidRDefault="00000000">
      <w:pPr>
        <w:pStyle w:val="msonormalcxspmiddle"/>
        <w:snapToGrid w:val="0"/>
        <w:spacing w:line="360" w:lineRule="auto"/>
        <w:ind w:firstLineChars="200" w:firstLine="480"/>
        <w:contextualSpacing/>
        <w:rPr>
          <w:rFonts w:hAnsi="Times New Roman" w:cs="Times New Roman"/>
          <w:b w:val="0"/>
          <w:color w:val="000000"/>
        </w:rPr>
      </w:pPr>
      <w:r w:rsidRPr="00E57CFB">
        <w:rPr>
          <w:rFonts w:hAnsi="Times New Roman" w:cs="Times New Roman" w:hint="eastAsia"/>
          <w:b w:val="0"/>
          <w:color w:val="000000"/>
        </w:rPr>
        <w:t>5、中小企业申明函、残疾人福利性单位、监狱企业证明</w:t>
      </w:r>
    </w:p>
    <w:p w14:paraId="1AE0B78C" w14:textId="77777777" w:rsidR="00BA5E23" w:rsidRPr="00E57CFB" w:rsidRDefault="00000000">
      <w:pPr>
        <w:pStyle w:val="msonormalcxspmiddle"/>
        <w:snapToGrid w:val="0"/>
        <w:spacing w:line="360" w:lineRule="auto"/>
        <w:ind w:firstLineChars="200" w:firstLine="480"/>
        <w:contextualSpacing/>
        <w:rPr>
          <w:rFonts w:hAnsi="Times New Roman" w:cs="Times New Roman"/>
          <w:b w:val="0"/>
          <w:color w:val="000000"/>
        </w:rPr>
      </w:pPr>
      <w:r w:rsidRPr="00E57CFB">
        <w:rPr>
          <w:rFonts w:hAnsi="Times New Roman" w:cs="Times New Roman" w:hint="eastAsia"/>
          <w:b w:val="0"/>
          <w:color w:val="000000"/>
        </w:rPr>
        <w:t>6、投标人认为需提供的其他材料。</w:t>
      </w:r>
    </w:p>
    <w:p w14:paraId="39EE3CD1" w14:textId="77777777" w:rsidR="00BA5E23" w:rsidRPr="00E57CFB" w:rsidRDefault="00000000">
      <w:pPr>
        <w:pStyle w:val="msonormalcxspmiddle"/>
        <w:snapToGrid w:val="0"/>
        <w:spacing w:line="360" w:lineRule="auto"/>
        <w:ind w:firstLineChars="200" w:firstLine="480"/>
        <w:contextualSpacing/>
        <w:rPr>
          <w:rFonts w:hint="eastAsia"/>
          <w:b w:val="0"/>
        </w:rPr>
      </w:pPr>
      <w:r w:rsidRPr="00E57CFB">
        <w:rPr>
          <w:rFonts w:hint="eastAsia"/>
          <w:b w:val="0"/>
          <w:lang w:val="zh-CN"/>
        </w:rPr>
        <w:t>（</w:t>
      </w:r>
      <w:r w:rsidRPr="00E57CFB">
        <w:rPr>
          <w:rFonts w:hint="eastAsia"/>
          <w:b w:val="0"/>
        </w:rPr>
        <w:t>如采购</w:t>
      </w:r>
      <w:r w:rsidRPr="00E57CFB">
        <w:rPr>
          <w:rFonts w:hint="eastAsia"/>
          <w:b w:val="0"/>
          <w:lang w:val="zh-CN"/>
        </w:rPr>
        <w:t>文件要求提供的资格审查证明材料中没有对应的接口上传的资料，可以在本部分的其他材料的接口中上传）</w:t>
      </w:r>
    </w:p>
    <w:p w14:paraId="039FF84B" w14:textId="77777777" w:rsidR="00BA5E23" w:rsidRPr="00E57CFB" w:rsidRDefault="00000000">
      <w:pPr>
        <w:spacing w:line="360" w:lineRule="auto"/>
        <w:ind w:firstLine="482"/>
        <w:contextualSpacing/>
        <w:jc w:val="left"/>
        <w:rPr>
          <w:rFonts w:cs="宋体"/>
          <w:b w:val="0"/>
          <w:szCs w:val="24"/>
        </w:rPr>
      </w:pPr>
      <w:r w:rsidRPr="00E57CFB">
        <w:rPr>
          <w:rFonts w:cs="宋体" w:hint="eastAsia"/>
          <w:b w:val="0"/>
          <w:szCs w:val="24"/>
        </w:rPr>
        <w:t>注：以上材料如为复印件均需加盖投标人公章。</w:t>
      </w:r>
    </w:p>
    <w:p w14:paraId="2B050AF9" w14:textId="77777777" w:rsidR="00BA5E23" w:rsidRPr="00E57CFB" w:rsidRDefault="00000000">
      <w:pPr>
        <w:spacing w:line="360" w:lineRule="auto"/>
        <w:ind w:firstLine="482"/>
        <w:contextualSpacing/>
        <w:jc w:val="left"/>
        <w:rPr>
          <w:rFonts w:cs="宋体"/>
          <w:szCs w:val="21"/>
        </w:rPr>
      </w:pPr>
      <w:r w:rsidRPr="00E57CFB">
        <w:rPr>
          <w:rFonts w:cs="宋体" w:hint="eastAsia"/>
          <w:szCs w:val="21"/>
        </w:rPr>
        <w:t>二、符合性审查文件（包1-包6）</w:t>
      </w:r>
    </w:p>
    <w:p w14:paraId="7B82AEFF" w14:textId="77777777" w:rsidR="00BA5E23" w:rsidRPr="00E57CFB" w:rsidRDefault="00000000">
      <w:pPr>
        <w:spacing w:line="360" w:lineRule="auto"/>
        <w:ind w:firstLine="480"/>
        <w:contextualSpacing/>
        <w:rPr>
          <w:rFonts w:cs="宋体"/>
          <w:b w:val="0"/>
          <w:bCs/>
          <w:szCs w:val="24"/>
        </w:rPr>
      </w:pPr>
      <w:r w:rsidRPr="00E57CFB">
        <w:rPr>
          <w:rFonts w:cs="宋体" w:hint="eastAsia"/>
          <w:b w:val="0"/>
          <w:bCs/>
          <w:szCs w:val="24"/>
        </w:rPr>
        <w:t>1、投标响应函（格式参见附件）。</w:t>
      </w:r>
    </w:p>
    <w:p w14:paraId="5F8063D9" w14:textId="77777777" w:rsidR="00BA5E23" w:rsidRPr="00E57CFB" w:rsidRDefault="00000000">
      <w:pPr>
        <w:spacing w:line="360" w:lineRule="auto"/>
        <w:ind w:firstLine="480"/>
        <w:contextualSpacing/>
        <w:rPr>
          <w:rFonts w:cs="宋体"/>
          <w:b w:val="0"/>
          <w:bCs/>
          <w:szCs w:val="24"/>
        </w:rPr>
      </w:pPr>
      <w:r w:rsidRPr="00E57CFB">
        <w:rPr>
          <w:rFonts w:cs="宋体" w:hint="eastAsia"/>
          <w:b w:val="0"/>
          <w:bCs/>
          <w:szCs w:val="24"/>
        </w:rPr>
        <w:t>2、投标人情况表</w:t>
      </w:r>
    </w:p>
    <w:p w14:paraId="5B83555F" w14:textId="77777777" w:rsidR="00BA5E23" w:rsidRPr="00E57CFB" w:rsidRDefault="00000000">
      <w:pPr>
        <w:spacing w:line="360" w:lineRule="auto"/>
        <w:ind w:firstLine="480"/>
        <w:contextualSpacing/>
        <w:rPr>
          <w:rFonts w:cs="宋体"/>
          <w:b w:val="0"/>
          <w:bCs/>
          <w:szCs w:val="24"/>
        </w:rPr>
      </w:pPr>
      <w:r w:rsidRPr="00E57CFB">
        <w:rPr>
          <w:rFonts w:cs="宋体" w:hint="eastAsia"/>
          <w:b w:val="0"/>
          <w:bCs/>
          <w:szCs w:val="24"/>
        </w:rPr>
        <w:t>3、商务部分（技术部分）正负偏离表，项目需求中</w:t>
      </w:r>
      <w:r w:rsidRPr="00E57CFB">
        <w:rPr>
          <w:rFonts w:ascii="Segoe UI Emoji" w:hAnsi="Segoe UI Emoji" w:cs="Segoe UI Emoji" w:hint="eastAsia"/>
          <w:b w:val="0"/>
          <w:bCs/>
          <w:szCs w:val="24"/>
        </w:rPr>
        <w:t>标“☆”</w:t>
      </w:r>
      <w:r w:rsidRPr="00E57CFB">
        <w:rPr>
          <w:rFonts w:cs="宋体" w:hint="eastAsia"/>
          <w:b w:val="0"/>
          <w:bCs/>
          <w:szCs w:val="24"/>
        </w:rPr>
        <w:t>实质性的响应条款所需的承诺函或者证明材料；（格式自拟）、投标人认为需要提交的其他资料。</w:t>
      </w:r>
    </w:p>
    <w:p w14:paraId="586EF9AC" w14:textId="77777777" w:rsidR="00BA5E23" w:rsidRPr="00E57CFB" w:rsidRDefault="00000000">
      <w:pPr>
        <w:spacing w:line="360" w:lineRule="auto"/>
        <w:ind w:firstLine="482"/>
        <w:contextualSpacing/>
        <w:jc w:val="left"/>
        <w:rPr>
          <w:rFonts w:cs="宋体"/>
          <w:bCs/>
          <w:szCs w:val="21"/>
        </w:rPr>
      </w:pPr>
      <w:r w:rsidRPr="00E57CFB">
        <w:rPr>
          <w:rFonts w:cs="宋体" w:hint="eastAsia"/>
          <w:bCs/>
          <w:szCs w:val="21"/>
        </w:rPr>
        <w:t>三、</w:t>
      </w:r>
      <w:r w:rsidRPr="00E57CFB">
        <w:rPr>
          <w:rFonts w:cs="宋体" w:hint="eastAsia"/>
          <w:szCs w:val="21"/>
        </w:rPr>
        <w:t>商务技术标文件（包1-包6）</w:t>
      </w:r>
    </w:p>
    <w:p w14:paraId="346D255C" w14:textId="77777777" w:rsidR="00BA5E23" w:rsidRPr="00E57CFB" w:rsidRDefault="00000000">
      <w:pPr>
        <w:spacing w:line="360" w:lineRule="auto"/>
        <w:ind w:firstLine="480"/>
        <w:contextualSpacing/>
        <w:rPr>
          <w:rFonts w:cs="宋体"/>
          <w:b w:val="0"/>
          <w:bCs/>
          <w:szCs w:val="24"/>
        </w:rPr>
      </w:pPr>
      <w:r w:rsidRPr="00E57CFB">
        <w:rPr>
          <w:rFonts w:cs="宋体" w:hint="eastAsia"/>
          <w:b w:val="0"/>
          <w:bCs/>
          <w:szCs w:val="24"/>
        </w:rPr>
        <w:t>1、评标办法中所涉及的事项需提供的所有资料。</w:t>
      </w:r>
    </w:p>
    <w:p w14:paraId="5A3F0726" w14:textId="77777777" w:rsidR="00BA5E23" w:rsidRPr="00E57CFB" w:rsidRDefault="00000000">
      <w:pPr>
        <w:spacing w:line="360" w:lineRule="auto"/>
        <w:ind w:firstLine="480"/>
        <w:contextualSpacing/>
        <w:rPr>
          <w:rFonts w:cs="宋体"/>
          <w:b w:val="0"/>
          <w:bCs/>
          <w:szCs w:val="24"/>
        </w:rPr>
      </w:pPr>
      <w:r w:rsidRPr="00E57CFB">
        <w:rPr>
          <w:rFonts w:cs="宋体" w:hint="eastAsia"/>
          <w:b w:val="0"/>
          <w:bCs/>
          <w:szCs w:val="24"/>
        </w:rPr>
        <w:t>2、项目需求中涉及需要投标人提交的材料。</w:t>
      </w:r>
    </w:p>
    <w:p w14:paraId="3F0216A5" w14:textId="77777777" w:rsidR="00BA5E23" w:rsidRPr="00E57CFB" w:rsidRDefault="00000000">
      <w:pPr>
        <w:spacing w:line="360" w:lineRule="auto"/>
        <w:ind w:firstLine="480"/>
        <w:contextualSpacing/>
        <w:rPr>
          <w:rFonts w:cs="宋体"/>
          <w:b w:val="0"/>
          <w:bCs/>
          <w:szCs w:val="24"/>
        </w:rPr>
      </w:pPr>
      <w:r w:rsidRPr="00E57CFB">
        <w:rPr>
          <w:rFonts w:cs="宋体" w:hint="eastAsia"/>
          <w:b w:val="0"/>
          <w:bCs/>
          <w:szCs w:val="24"/>
        </w:rPr>
        <w:t>招标文件中未涉及的事项，投标人认为需要提交的其他资料。</w:t>
      </w:r>
    </w:p>
    <w:p w14:paraId="4E2B899D" w14:textId="77777777" w:rsidR="00BA5E23" w:rsidRPr="00E57CFB" w:rsidRDefault="00000000">
      <w:pPr>
        <w:spacing w:line="360" w:lineRule="auto"/>
        <w:ind w:firstLine="482"/>
        <w:contextualSpacing/>
        <w:jc w:val="left"/>
        <w:rPr>
          <w:rFonts w:cs="宋体"/>
          <w:b w:val="0"/>
          <w:bCs/>
          <w:szCs w:val="21"/>
        </w:rPr>
      </w:pPr>
      <w:r w:rsidRPr="00E57CFB">
        <w:rPr>
          <w:rFonts w:cs="宋体" w:hint="eastAsia"/>
          <w:b w:val="0"/>
          <w:bCs/>
          <w:szCs w:val="24"/>
        </w:rPr>
        <w:t>注：为方便评委评审，请投标人按评标办法中所涉及的事项顺序进行编制，可以补充相关材料。</w:t>
      </w:r>
    </w:p>
    <w:p w14:paraId="774B256C" w14:textId="77777777" w:rsidR="00BA5E23" w:rsidRPr="00E57CFB" w:rsidRDefault="00000000">
      <w:pPr>
        <w:spacing w:line="360" w:lineRule="auto"/>
        <w:ind w:firstLine="482"/>
        <w:contextualSpacing/>
        <w:jc w:val="left"/>
        <w:rPr>
          <w:rFonts w:cs="宋体"/>
          <w:bCs/>
          <w:szCs w:val="21"/>
        </w:rPr>
      </w:pPr>
      <w:r w:rsidRPr="00E57CFB">
        <w:rPr>
          <w:rFonts w:cs="宋体" w:hint="eastAsia"/>
          <w:bCs/>
          <w:szCs w:val="21"/>
        </w:rPr>
        <w:t>四、价格标文件</w:t>
      </w:r>
      <w:r w:rsidRPr="00E57CFB">
        <w:rPr>
          <w:rFonts w:cs="宋体" w:hint="eastAsia"/>
          <w:szCs w:val="21"/>
        </w:rPr>
        <w:t>（包1-包6）</w:t>
      </w:r>
    </w:p>
    <w:p w14:paraId="18E794D3" w14:textId="77777777" w:rsidR="00BA5E23" w:rsidRPr="00E57CFB" w:rsidRDefault="00000000">
      <w:pPr>
        <w:spacing w:line="360" w:lineRule="auto"/>
        <w:ind w:firstLine="480"/>
        <w:contextualSpacing/>
        <w:rPr>
          <w:rFonts w:cs="宋体"/>
          <w:b w:val="0"/>
          <w:bCs/>
          <w:szCs w:val="21"/>
        </w:rPr>
      </w:pPr>
      <w:r w:rsidRPr="00E57CFB">
        <w:rPr>
          <w:rFonts w:cs="宋体" w:hint="eastAsia"/>
          <w:b w:val="0"/>
          <w:bCs/>
          <w:szCs w:val="21"/>
        </w:rPr>
        <w:t>1、开标一览表</w:t>
      </w:r>
    </w:p>
    <w:p w14:paraId="07452E69" w14:textId="77777777" w:rsidR="00BA5E23" w:rsidRPr="00E57CFB" w:rsidRDefault="00000000">
      <w:pPr>
        <w:spacing w:line="360" w:lineRule="auto"/>
        <w:ind w:firstLine="480"/>
        <w:contextualSpacing/>
        <w:rPr>
          <w:rFonts w:cs="宋体"/>
          <w:b w:val="0"/>
          <w:bCs/>
          <w:szCs w:val="21"/>
        </w:rPr>
      </w:pPr>
      <w:r w:rsidRPr="00E57CFB">
        <w:rPr>
          <w:rFonts w:cs="宋体" w:hint="eastAsia"/>
          <w:b w:val="0"/>
          <w:bCs/>
          <w:szCs w:val="21"/>
        </w:rPr>
        <w:t>2、投标报价明细表 （如有，格式自拟）</w:t>
      </w:r>
    </w:p>
    <w:p w14:paraId="041217C3" w14:textId="77777777" w:rsidR="00BA5E23" w:rsidRPr="00E57CFB" w:rsidRDefault="00BA5E23">
      <w:pPr>
        <w:spacing w:line="500" w:lineRule="exact"/>
        <w:rPr>
          <w:b w:val="0"/>
          <w:position w:val="0"/>
          <w:szCs w:val="24"/>
        </w:rPr>
      </w:pPr>
    </w:p>
    <w:p w14:paraId="45264E5C" w14:textId="77777777" w:rsidR="00BA5E23" w:rsidRPr="00E57CFB" w:rsidRDefault="00BA5E23">
      <w:pPr>
        <w:spacing w:line="500" w:lineRule="exact"/>
        <w:rPr>
          <w:b w:val="0"/>
          <w:position w:val="0"/>
          <w:szCs w:val="24"/>
        </w:rPr>
      </w:pPr>
    </w:p>
    <w:p w14:paraId="6998F3F0" w14:textId="77777777" w:rsidR="00BA5E23" w:rsidRPr="00E57CFB" w:rsidRDefault="00000000">
      <w:pPr>
        <w:tabs>
          <w:tab w:val="left" w:pos="840"/>
        </w:tabs>
        <w:spacing w:after="120" w:line="300" w:lineRule="auto"/>
        <w:rPr>
          <w:b w:val="0"/>
          <w:position w:val="0"/>
          <w:szCs w:val="24"/>
        </w:rPr>
      </w:pPr>
      <w:r w:rsidRPr="00E57CFB">
        <w:rPr>
          <w:rFonts w:ascii="Times New Roman"/>
          <w:b w:val="0"/>
          <w:position w:val="0"/>
          <w:szCs w:val="24"/>
        </w:rPr>
        <w:br w:type="page" w:clear="all"/>
      </w:r>
    </w:p>
    <w:p w14:paraId="2BD33A32" w14:textId="77777777" w:rsidR="00BA5E23" w:rsidRPr="00E57CFB" w:rsidRDefault="00BA5E23">
      <w:pPr>
        <w:spacing w:line="500" w:lineRule="exact"/>
        <w:jc w:val="center"/>
        <w:rPr>
          <w:rFonts w:ascii="Times New Roman" w:eastAsia="黑体"/>
          <w:position w:val="0"/>
          <w:sz w:val="21"/>
          <w:szCs w:val="24"/>
        </w:rPr>
      </w:pPr>
    </w:p>
    <w:p w14:paraId="616C5B3E" w14:textId="77777777" w:rsidR="00BA5E23" w:rsidRPr="00E57CFB" w:rsidRDefault="00000000">
      <w:pPr>
        <w:spacing w:line="360" w:lineRule="auto"/>
        <w:rPr>
          <w:rFonts w:cs="宋体"/>
          <w:szCs w:val="24"/>
        </w:rPr>
      </w:pPr>
      <w:r w:rsidRPr="00E57CFB">
        <w:rPr>
          <w:rFonts w:cs="宋体" w:hint="eastAsia"/>
          <w:bCs/>
          <w:szCs w:val="21"/>
        </w:rPr>
        <w:t>附件：相关格式</w:t>
      </w:r>
    </w:p>
    <w:p w14:paraId="14F53384" w14:textId="77777777" w:rsidR="00BA5E23" w:rsidRPr="00E57CFB" w:rsidRDefault="00BA5E23">
      <w:pPr>
        <w:spacing w:line="360" w:lineRule="auto"/>
        <w:ind w:firstLine="482"/>
        <w:outlineLvl w:val="1"/>
        <w:rPr>
          <w:rFonts w:cs="宋体"/>
          <w:bCs/>
          <w:szCs w:val="21"/>
        </w:rPr>
      </w:pPr>
    </w:p>
    <w:p w14:paraId="1DC60833" w14:textId="77777777" w:rsidR="00BA5E23" w:rsidRPr="00E57CFB" w:rsidRDefault="00BA5E23">
      <w:pPr>
        <w:spacing w:line="360" w:lineRule="auto"/>
        <w:ind w:firstLine="482"/>
        <w:jc w:val="center"/>
        <w:rPr>
          <w:rFonts w:cs="宋体"/>
          <w:b w:val="0"/>
          <w:szCs w:val="21"/>
        </w:rPr>
      </w:pPr>
    </w:p>
    <w:p w14:paraId="51355DAD" w14:textId="77777777" w:rsidR="00BA5E23" w:rsidRPr="00E57CFB" w:rsidRDefault="00000000">
      <w:pPr>
        <w:spacing w:line="360" w:lineRule="auto"/>
        <w:ind w:firstLine="482"/>
        <w:jc w:val="center"/>
        <w:outlineLvl w:val="4"/>
        <w:rPr>
          <w:rFonts w:cs="宋体"/>
          <w:b w:val="0"/>
          <w:szCs w:val="21"/>
        </w:rPr>
      </w:pPr>
      <w:r w:rsidRPr="00E57CFB">
        <w:rPr>
          <w:rFonts w:cs="宋体" w:hint="eastAsia"/>
          <w:b w:val="0"/>
          <w:szCs w:val="21"/>
        </w:rPr>
        <w:t>1、法定代表人身份证明</w:t>
      </w:r>
    </w:p>
    <w:p w14:paraId="075784D3" w14:textId="77777777" w:rsidR="00BA5E23" w:rsidRPr="00E57CFB" w:rsidRDefault="00000000">
      <w:pPr>
        <w:spacing w:line="360" w:lineRule="auto"/>
        <w:jc w:val="center"/>
        <w:rPr>
          <w:rFonts w:cs="宋体"/>
          <w:b w:val="0"/>
          <w:szCs w:val="21"/>
          <w:u w:val="single"/>
        </w:rPr>
      </w:pPr>
      <w:r w:rsidRPr="00E57CFB">
        <w:rPr>
          <w:rFonts w:cs="宋体" w:hint="eastAsia"/>
          <w:b w:val="0"/>
          <w:szCs w:val="21"/>
          <w:u w:val="single"/>
        </w:rPr>
        <w:t>（法定代表人参加投标时，须出示此证明）</w:t>
      </w:r>
    </w:p>
    <w:p w14:paraId="438F575D" w14:textId="77777777" w:rsidR="00BA5E23" w:rsidRPr="00E57CFB" w:rsidRDefault="00BA5E23">
      <w:pPr>
        <w:spacing w:line="360" w:lineRule="auto"/>
        <w:jc w:val="center"/>
        <w:rPr>
          <w:rFonts w:cs="宋体"/>
          <w:b w:val="0"/>
          <w:szCs w:val="21"/>
        </w:rPr>
      </w:pPr>
    </w:p>
    <w:p w14:paraId="6D1753EA" w14:textId="77777777" w:rsidR="00BA5E23" w:rsidRPr="00E57CFB" w:rsidRDefault="00000000">
      <w:pPr>
        <w:spacing w:line="360" w:lineRule="auto"/>
        <w:rPr>
          <w:rFonts w:cs="宋体"/>
          <w:b w:val="0"/>
          <w:szCs w:val="21"/>
        </w:rPr>
      </w:pPr>
      <w:r w:rsidRPr="00E57CFB">
        <w:rPr>
          <w:rFonts w:cs="宋体" w:hint="eastAsia"/>
          <w:b w:val="0"/>
          <w:szCs w:val="21"/>
          <w:u w:val="single"/>
        </w:rPr>
        <w:t>南通市生态环境监测站</w:t>
      </w:r>
      <w:r w:rsidRPr="00E57CFB">
        <w:rPr>
          <w:rFonts w:cs="宋体" w:hint="eastAsia"/>
          <w:b w:val="0"/>
          <w:szCs w:val="21"/>
        </w:rPr>
        <w:t>：</w:t>
      </w:r>
    </w:p>
    <w:p w14:paraId="32FB1CA3" w14:textId="77777777" w:rsidR="00BA5E23" w:rsidRPr="00E57CFB" w:rsidRDefault="00000000">
      <w:pPr>
        <w:spacing w:line="360" w:lineRule="auto"/>
        <w:ind w:firstLine="480"/>
        <w:rPr>
          <w:rFonts w:cs="宋体"/>
          <w:b w:val="0"/>
          <w:szCs w:val="21"/>
        </w:rPr>
      </w:pPr>
      <w:r w:rsidRPr="00E57CFB">
        <w:rPr>
          <w:rFonts w:cs="宋体" w:hint="eastAsia"/>
          <w:b w:val="0"/>
          <w:szCs w:val="21"/>
        </w:rPr>
        <w:t>我公司法定代表人</w:t>
      </w:r>
      <w:r w:rsidRPr="00E57CFB">
        <w:rPr>
          <w:rFonts w:cs="宋体" w:hint="eastAsia"/>
          <w:b w:val="0"/>
          <w:szCs w:val="21"/>
          <w:u w:val="single"/>
        </w:rPr>
        <w:t xml:space="preserve">     　　　   </w:t>
      </w:r>
      <w:r w:rsidRPr="00E57CFB">
        <w:rPr>
          <w:rFonts w:cs="宋体" w:hint="eastAsia"/>
          <w:b w:val="0"/>
          <w:szCs w:val="21"/>
        </w:rPr>
        <w:t>参加贵单位组织的（招标项目名称）的项目投标活动，全权代表我公司处理投标的有关事宜。</w:t>
      </w:r>
    </w:p>
    <w:p w14:paraId="668670F4" w14:textId="77777777" w:rsidR="00BA5E23" w:rsidRPr="00E57CFB" w:rsidRDefault="00BA5E23">
      <w:pPr>
        <w:spacing w:line="360" w:lineRule="auto"/>
        <w:rPr>
          <w:rFonts w:cs="宋体"/>
          <w:b w:val="0"/>
          <w:szCs w:val="21"/>
        </w:rPr>
      </w:pPr>
    </w:p>
    <w:p w14:paraId="4EA83561" w14:textId="77777777" w:rsidR="00BA5E23" w:rsidRPr="00E57CFB" w:rsidRDefault="00000000">
      <w:pPr>
        <w:spacing w:line="360" w:lineRule="auto"/>
        <w:ind w:firstLine="480"/>
        <w:rPr>
          <w:rFonts w:cs="宋体"/>
          <w:b w:val="0"/>
          <w:szCs w:val="21"/>
        </w:rPr>
      </w:pPr>
      <w:r w:rsidRPr="00E57CFB">
        <w:rPr>
          <w:rFonts w:cs="宋体" w:hint="eastAsia"/>
          <w:b w:val="0"/>
          <w:szCs w:val="21"/>
        </w:rPr>
        <w:t>附：法定代表人情况：</w:t>
      </w:r>
    </w:p>
    <w:p w14:paraId="2614A3EE" w14:textId="77777777" w:rsidR="00BA5E23" w:rsidRPr="00E57CFB" w:rsidRDefault="00000000">
      <w:pPr>
        <w:spacing w:line="360" w:lineRule="auto"/>
        <w:ind w:firstLine="480"/>
        <w:rPr>
          <w:rFonts w:cs="宋体"/>
          <w:b w:val="0"/>
          <w:szCs w:val="21"/>
          <w:u w:val="single"/>
        </w:rPr>
      </w:pPr>
      <w:r w:rsidRPr="00E57CFB">
        <w:rPr>
          <w:rFonts w:cs="宋体" w:hint="eastAsia"/>
          <w:b w:val="0"/>
          <w:szCs w:val="21"/>
        </w:rPr>
        <w:t>姓名：性别：年龄：职务：</w:t>
      </w:r>
    </w:p>
    <w:p w14:paraId="00E1A533" w14:textId="77777777" w:rsidR="00BA5E23" w:rsidRPr="00E57CFB" w:rsidRDefault="00000000">
      <w:pPr>
        <w:spacing w:line="360" w:lineRule="auto"/>
        <w:ind w:firstLine="480"/>
        <w:rPr>
          <w:rFonts w:cs="宋体"/>
          <w:b w:val="0"/>
          <w:szCs w:val="21"/>
        </w:rPr>
      </w:pPr>
      <w:r w:rsidRPr="00E57CFB">
        <w:rPr>
          <w:rFonts w:cs="宋体" w:hint="eastAsia"/>
          <w:b w:val="0"/>
          <w:szCs w:val="21"/>
        </w:rPr>
        <w:t>身份证号码：</w:t>
      </w:r>
    </w:p>
    <w:p w14:paraId="6B8B50CB" w14:textId="77777777" w:rsidR="00BA5E23" w:rsidRPr="00E57CFB" w:rsidRDefault="00000000">
      <w:pPr>
        <w:spacing w:line="360" w:lineRule="auto"/>
        <w:ind w:firstLine="480"/>
        <w:rPr>
          <w:rFonts w:cs="宋体"/>
          <w:b w:val="0"/>
          <w:szCs w:val="21"/>
        </w:rPr>
      </w:pPr>
      <w:r w:rsidRPr="00E57CFB">
        <w:rPr>
          <w:rFonts w:cs="宋体" w:hint="eastAsia"/>
          <w:b w:val="0"/>
          <w:szCs w:val="21"/>
        </w:rPr>
        <w:t>手机：传真：</w:t>
      </w:r>
    </w:p>
    <w:p w14:paraId="5AA76F96" w14:textId="77777777" w:rsidR="00BA5E23" w:rsidRPr="00E57CFB" w:rsidRDefault="00000000">
      <w:pPr>
        <w:spacing w:line="360" w:lineRule="auto"/>
        <w:rPr>
          <w:rFonts w:cs="宋体"/>
          <w:b w:val="0"/>
          <w:szCs w:val="21"/>
        </w:rPr>
      </w:pPr>
      <w:r w:rsidRPr="00E57CFB">
        <w:rPr>
          <w:rFonts w:cs="宋体" w:hint="eastAsia"/>
          <w:b w:val="0"/>
          <w:szCs w:val="21"/>
        </w:rPr>
        <w:t> </w:t>
      </w:r>
    </w:p>
    <w:p w14:paraId="6470ABD3" w14:textId="77777777" w:rsidR="00BA5E23" w:rsidRPr="00E57CFB" w:rsidRDefault="00BA5E23">
      <w:pPr>
        <w:spacing w:line="360" w:lineRule="auto"/>
        <w:rPr>
          <w:rFonts w:cs="宋体"/>
          <w:b w:val="0"/>
          <w:szCs w:val="21"/>
        </w:rPr>
      </w:pPr>
    </w:p>
    <w:p w14:paraId="517CB1CA" w14:textId="77777777" w:rsidR="00BA5E23" w:rsidRPr="00E57CFB" w:rsidRDefault="00000000">
      <w:pPr>
        <w:spacing w:line="360" w:lineRule="auto"/>
        <w:rPr>
          <w:rFonts w:cs="宋体"/>
          <w:b w:val="0"/>
          <w:szCs w:val="21"/>
        </w:rPr>
      </w:pPr>
      <w:r w:rsidRPr="00E57CFB">
        <w:rPr>
          <w:rFonts w:cs="宋体" w:hint="eastAsia"/>
          <w:b w:val="0"/>
          <w:szCs w:val="21"/>
        </w:rPr>
        <w:t>单位名称（公章）               法定代表人（签字或盖章）</w:t>
      </w:r>
    </w:p>
    <w:p w14:paraId="37BD810D" w14:textId="77777777" w:rsidR="00BA5E23" w:rsidRPr="00E57CFB" w:rsidRDefault="00000000">
      <w:pPr>
        <w:spacing w:line="360" w:lineRule="auto"/>
        <w:rPr>
          <w:rFonts w:cs="宋体"/>
          <w:b w:val="0"/>
          <w:szCs w:val="21"/>
        </w:rPr>
      </w:pPr>
      <w:r w:rsidRPr="00E57CFB">
        <w:rPr>
          <w:rFonts w:cs="宋体" w:hint="eastAsia"/>
          <w:b w:val="0"/>
          <w:szCs w:val="21"/>
        </w:rPr>
        <w:t xml:space="preserve">年   月   日                            年   月    日  </w:t>
      </w:r>
    </w:p>
    <w:p w14:paraId="7C0CB46C" w14:textId="77777777" w:rsidR="00BA5E23" w:rsidRPr="00E57CFB" w:rsidRDefault="00BA5E23">
      <w:pPr>
        <w:spacing w:line="360" w:lineRule="auto"/>
        <w:rPr>
          <w:rFonts w:cs="宋体"/>
          <w:b w:val="0"/>
          <w:szCs w:val="21"/>
        </w:rPr>
      </w:pPr>
    </w:p>
    <w:p w14:paraId="0E72983C" w14:textId="77777777" w:rsidR="00BA5E23" w:rsidRPr="00E57CFB" w:rsidRDefault="00BA5E23">
      <w:pPr>
        <w:pStyle w:val="29"/>
        <w:rPr>
          <w:rFonts w:hint="eastAsia"/>
          <w:b w:val="0"/>
        </w:rPr>
      </w:pPr>
    </w:p>
    <w:p w14:paraId="5D46F928" w14:textId="77777777" w:rsidR="00BA5E23" w:rsidRPr="00E57CFB" w:rsidRDefault="00BA5E23">
      <w:pPr>
        <w:spacing w:line="360" w:lineRule="auto"/>
        <w:ind w:firstLine="480"/>
        <w:rPr>
          <w:rFonts w:cs="宋体"/>
          <w:b w:val="0"/>
          <w:szCs w:val="21"/>
        </w:rPr>
      </w:pPr>
    </w:p>
    <w:p w14:paraId="06D158B0" w14:textId="77777777" w:rsidR="00BA5E23" w:rsidRPr="00E57CFB" w:rsidRDefault="00000000">
      <w:pPr>
        <w:spacing w:line="360" w:lineRule="auto"/>
        <w:ind w:firstLine="480"/>
        <w:rPr>
          <w:rFonts w:cs="宋体"/>
          <w:b w:val="0"/>
          <w:szCs w:val="21"/>
        </w:rPr>
      </w:pPr>
      <w:r w:rsidRPr="00E57CFB">
        <w:rPr>
          <w:rFonts w:cs="宋体" w:hint="eastAsia"/>
          <w:b w:val="0"/>
          <w:szCs w:val="21"/>
        </w:rPr>
        <w:t>法定代表人身份证正反面复印件</w:t>
      </w:r>
    </w:p>
    <w:p w14:paraId="284413A8" w14:textId="77777777" w:rsidR="00BA5E23" w:rsidRPr="00E57CFB" w:rsidRDefault="00000000">
      <w:pPr>
        <w:spacing w:line="360" w:lineRule="auto"/>
        <w:ind w:firstLine="480"/>
        <w:rPr>
          <w:rFonts w:cs="宋体"/>
          <w:b w:val="0"/>
          <w:szCs w:val="21"/>
        </w:rPr>
      </w:pPr>
      <w:r w:rsidRPr="00E57CFB">
        <w:rPr>
          <w:rFonts w:cs="宋体" w:hint="eastAsia"/>
          <w:b w:val="0"/>
          <w:szCs w:val="21"/>
        </w:rPr>
        <w:t>（粘贴此处）</w:t>
      </w:r>
    </w:p>
    <w:p w14:paraId="56B2E4F4" w14:textId="77777777" w:rsidR="00BA5E23" w:rsidRPr="00E57CFB" w:rsidRDefault="00BA5E23">
      <w:pPr>
        <w:spacing w:line="360" w:lineRule="auto"/>
        <w:ind w:firstLine="480"/>
        <w:rPr>
          <w:rFonts w:cs="宋体"/>
          <w:b w:val="0"/>
          <w:szCs w:val="21"/>
        </w:rPr>
      </w:pPr>
    </w:p>
    <w:p w14:paraId="28064513" w14:textId="77777777" w:rsidR="00BA5E23" w:rsidRPr="00E57CFB" w:rsidRDefault="00BA5E23">
      <w:pPr>
        <w:spacing w:line="360" w:lineRule="auto"/>
        <w:ind w:firstLine="482"/>
        <w:rPr>
          <w:rFonts w:cs="宋体"/>
          <w:b w:val="0"/>
          <w:szCs w:val="21"/>
        </w:rPr>
      </w:pPr>
    </w:p>
    <w:p w14:paraId="1394BAFA" w14:textId="77777777" w:rsidR="00BA5E23" w:rsidRPr="00E57CFB" w:rsidRDefault="00000000">
      <w:pPr>
        <w:spacing w:line="360" w:lineRule="auto"/>
        <w:ind w:firstLine="482"/>
        <w:jc w:val="center"/>
        <w:outlineLvl w:val="4"/>
        <w:rPr>
          <w:rFonts w:cs="宋体"/>
          <w:szCs w:val="21"/>
        </w:rPr>
      </w:pPr>
      <w:r w:rsidRPr="00E57CFB">
        <w:rPr>
          <w:rFonts w:cs="宋体" w:hint="eastAsia"/>
          <w:bCs/>
          <w:szCs w:val="21"/>
        </w:rPr>
        <w:br w:type="page" w:clear="all"/>
      </w:r>
      <w:r w:rsidRPr="00E57CFB">
        <w:rPr>
          <w:rFonts w:cs="宋体" w:hint="eastAsia"/>
          <w:szCs w:val="21"/>
        </w:rPr>
        <w:t>2、授权委托书</w:t>
      </w:r>
    </w:p>
    <w:p w14:paraId="4BD5D0D3" w14:textId="77777777" w:rsidR="00BA5E23" w:rsidRPr="00E57CFB" w:rsidRDefault="00000000">
      <w:pPr>
        <w:spacing w:line="360" w:lineRule="auto"/>
        <w:rPr>
          <w:rFonts w:cs="宋体"/>
          <w:szCs w:val="21"/>
        </w:rPr>
      </w:pPr>
      <w:r w:rsidRPr="00E57CFB">
        <w:rPr>
          <w:rFonts w:cs="宋体" w:hint="eastAsia"/>
          <w:szCs w:val="21"/>
          <w:u w:val="single"/>
        </w:rPr>
        <w:t>南通市生态环境监测站</w:t>
      </w:r>
      <w:r w:rsidRPr="00E57CFB">
        <w:rPr>
          <w:rFonts w:cs="宋体" w:hint="eastAsia"/>
          <w:szCs w:val="21"/>
        </w:rPr>
        <w:t>：</w:t>
      </w:r>
    </w:p>
    <w:p w14:paraId="64B91DD8" w14:textId="77777777" w:rsidR="00BA5E23" w:rsidRPr="00E57CFB" w:rsidRDefault="00000000">
      <w:pPr>
        <w:spacing w:line="360" w:lineRule="auto"/>
        <w:ind w:firstLine="480"/>
        <w:rPr>
          <w:rFonts w:cs="宋体"/>
          <w:b w:val="0"/>
          <w:bCs/>
          <w:szCs w:val="21"/>
        </w:rPr>
      </w:pPr>
      <w:r w:rsidRPr="00E57CFB">
        <w:rPr>
          <w:rFonts w:cs="宋体" w:hint="eastAsia"/>
          <w:b w:val="0"/>
          <w:bCs/>
          <w:szCs w:val="21"/>
        </w:rPr>
        <w:t>兹授权</w:t>
      </w:r>
      <w:r w:rsidRPr="00E57CFB">
        <w:rPr>
          <w:rFonts w:cs="宋体" w:hint="eastAsia"/>
          <w:b w:val="0"/>
          <w:bCs/>
          <w:szCs w:val="21"/>
          <w:u w:val="single"/>
        </w:rPr>
        <w:t xml:space="preserve">               （</w:t>
      </w:r>
      <w:r w:rsidRPr="00E57CFB">
        <w:rPr>
          <w:rFonts w:cs="宋体" w:hint="eastAsia"/>
          <w:b w:val="0"/>
          <w:bCs/>
          <w:szCs w:val="21"/>
        </w:rPr>
        <w:t>被授权人的姓名）代表我公司参加（招标项目名称）项目的投标活动，全权处理一切与该项目投标有关的事务。其在办理上述事宜过程中所签署的所有文件我公司均予以承认。</w:t>
      </w:r>
    </w:p>
    <w:p w14:paraId="2CBAD697" w14:textId="77777777" w:rsidR="00BA5E23" w:rsidRPr="00E57CFB" w:rsidRDefault="00000000">
      <w:pPr>
        <w:spacing w:line="360" w:lineRule="auto"/>
        <w:ind w:firstLine="480"/>
        <w:rPr>
          <w:rFonts w:cs="宋体"/>
          <w:b w:val="0"/>
          <w:bCs/>
          <w:szCs w:val="21"/>
        </w:rPr>
      </w:pPr>
      <w:r w:rsidRPr="00E57CFB">
        <w:rPr>
          <w:rFonts w:cs="宋体" w:hint="eastAsia"/>
          <w:b w:val="0"/>
          <w:bCs/>
          <w:szCs w:val="21"/>
        </w:rPr>
        <w:t>被授权人无转委托权。特此委托。</w:t>
      </w:r>
    </w:p>
    <w:p w14:paraId="16C720A5" w14:textId="77777777" w:rsidR="00BA5E23" w:rsidRPr="00E57CFB" w:rsidRDefault="00BA5E23">
      <w:pPr>
        <w:spacing w:line="360" w:lineRule="auto"/>
        <w:rPr>
          <w:rFonts w:cs="宋体"/>
          <w:b w:val="0"/>
          <w:bCs/>
          <w:szCs w:val="21"/>
        </w:rPr>
      </w:pPr>
    </w:p>
    <w:p w14:paraId="703C1FD9" w14:textId="77777777" w:rsidR="00BA5E23" w:rsidRPr="00E57CFB" w:rsidRDefault="00000000">
      <w:pPr>
        <w:spacing w:line="360" w:lineRule="auto"/>
        <w:rPr>
          <w:rFonts w:cs="宋体"/>
          <w:b w:val="0"/>
          <w:bCs/>
          <w:szCs w:val="21"/>
        </w:rPr>
      </w:pPr>
      <w:r w:rsidRPr="00E57CFB">
        <w:rPr>
          <w:rFonts w:cs="宋体" w:hint="eastAsia"/>
          <w:b w:val="0"/>
          <w:bCs/>
          <w:szCs w:val="21"/>
        </w:rPr>
        <w:t>附：被授权人情况：</w:t>
      </w:r>
    </w:p>
    <w:p w14:paraId="4D9EB3BA" w14:textId="77777777" w:rsidR="00BA5E23" w:rsidRPr="00E57CFB" w:rsidRDefault="00000000">
      <w:pPr>
        <w:spacing w:line="360" w:lineRule="auto"/>
        <w:rPr>
          <w:rFonts w:cs="宋体"/>
          <w:b w:val="0"/>
          <w:bCs/>
          <w:szCs w:val="21"/>
          <w:u w:val="single"/>
        </w:rPr>
      </w:pPr>
      <w:r w:rsidRPr="00E57CFB">
        <w:rPr>
          <w:rFonts w:cs="宋体" w:hint="eastAsia"/>
          <w:b w:val="0"/>
          <w:bCs/>
          <w:szCs w:val="21"/>
        </w:rPr>
        <w:t>姓名：性别：年龄：职务：</w:t>
      </w:r>
    </w:p>
    <w:p w14:paraId="5C61D5FD" w14:textId="77777777" w:rsidR="00BA5E23" w:rsidRPr="00E57CFB" w:rsidRDefault="00000000">
      <w:pPr>
        <w:spacing w:line="360" w:lineRule="auto"/>
        <w:rPr>
          <w:rFonts w:cs="宋体"/>
          <w:b w:val="0"/>
          <w:bCs/>
          <w:szCs w:val="21"/>
        </w:rPr>
      </w:pPr>
      <w:r w:rsidRPr="00E57CFB">
        <w:rPr>
          <w:rFonts w:cs="宋体" w:hint="eastAsia"/>
          <w:b w:val="0"/>
          <w:bCs/>
          <w:szCs w:val="21"/>
        </w:rPr>
        <w:t>身份证号码：</w:t>
      </w:r>
    </w:p>
    <w:p w14:paraId="305B2892" w14:textId="77777777" w:rsidR="00BA5E23" w:rsidRPr="00E57CFB" w:rsidRDefault="00000000">
      <w:pPr>
        <w:spacing w:line="360" w:lineRule="auto"/>
        <w:rPr>
          <w:rFonts w:cs="宋体"/>
          <w:b w:val="0"/>
          <w:bCs/>
          <w:szCs w:val="21"/>
        </w:rPr>
      </w:pPr>
      <w:r w:rsidRPr="00E57CFB">
        <w:rPr>
          <w:rFonts w:cs="宋体" w:hint="eastAsia"/>
          <w:b w:val="0"/>
          <w:bCs/>
          <w:szCs w:val="21"/>
        </w:rPr>
        <w:t>手机：传真：</w:t>
      </w:r>
    </w:p>
    <w:p w14:paraId="343044D4" w14:textId="77777777" w:rsidR="00BA5E23" w:rsidRPr="00E57CFB" w:rsidRDefault="00000000">
      <w:pPr>
        <w:spacing w:line="360" w:lineRule="auto"/>
        <w:rPr>
          <w:rFonts w:cs="宋体"/>
          <w:b w:val="0"/>
          <w:bCs/>
          <w:szCs w:val="21"/>
        </w:rPr>
      </w:pPr>
      <w:r w:rsidRPr="00E57CFB">
        <w:rPr>
          <w:rFonts w:cs="宋体" w:hint="eastAsia"/>
          <w:b w:val="0"/>
          <w:bCs/>
          <w:szCs w:val="21"/>
        </w:rPr>
        <w:t> </w:t>
      </w:r>
    </w:p>
    <w:p w14:paraId="3ACD400C" w14:textId="77777777" w:rsidR="00BA5E23" w:rsidRPr="00E57CFB" w:rsidRDefault="00000000">
      <w:pPr>
        <w:spacing w:line="360" w:lineRule="auto"/>
        <w:rPr>
          <w:rFonts w:cs="宋体"/>
          <w:b w:val="0"/>
          <w:bCs/>
          <w:szCs w:val="21"/>
        </w:rPr>
      </w:pPr>
      <w:r w:rsidRPr="00E57CFB">
        <w:rPr>
          <w:rFonts w:cs="宋体" w:hint="eastAsia"/>
          <w:b w:val="0"/>
          <w:bCs/>
          <w:szCs w:val="21"/>
        </w:rPr>
        <w:t>单位名称（公章）                      法定代表人（签字或盖章）</w:t>
      </w:r>
    </w:p>
    <w:p w14:paraId="6F1EEDB0" w14:textId="77777777" w:rsidR="00BA5E23" w:rsidRPr="00E57CFB" w:rsidRDefault="00000000">
      <w:pPr>
        <w:spacing w:line="360" w:lineRule="auto"/>
        <w:ind w:firstLine="480"/>
        <w:rPr>
          <w:rFonts w:cs="宋体"/>
          <w:b w:val="0"/>
          <w:bCs/>
          <w:szCs w:val="21"/>
        </w:rPr>
      </w:pPr>
      <w:r w:rsidRPr="00E57CFB">
        <w:rPr>
          <w:rFonts w:cs="宋体" w:hint="eastAsia"/>
          <w:b w:val="0"/>
          <w:bCs/>
          <w:szCs w:val="21"/>
        </w:rPr>
        <w:t>年   月   日                        年   月   日</w:t>
      </w:r>
    </w:p>
    <w:p w14:paraId="10917745" w14:textId="77777777" w:rsidR="00BA5E23" w:rsidRPr="00E57CFB" w:rsidRDefault="00BA5E23">
      <w:pPr>
        <w:spacing w:line="360" w:lineRule="auto"/>
        <w:rPr>
          <w:rFonts w:cs="宋体"/>
          <w:b w:val="0"/>
          <w:bCs/>
          <w:szCs w:val="21"/>
        </w:rPr>
      </w:pPr>
    </w:p>
    <w:p w14:paraId="37994F22" w14:textId="77777777" w:rsidR="00BA5E23" w:rsidRPr="00E57CFB" w:rsidRDefault="00000000">
      <w:pPr>
        <w:spacing w:line="360" w:lineRule="auto"/>
        <w:jc w:val="center"/>
        <w:rPr>
          <w:rFonts w:cs="宋体"/>
          <w:b w:val="0"/>
          <w:bCs/>
          <w:szCs w:val="21"/>
        </w:rPr>
      </w:pPr>
      <w:r w:rsidRPr="00E57CFB">
        <w:rPr>
          <w:rFonts w:cs="宋体" w:hint="eastAsia"/>
          <w:b w:val="0"/>
          <w:bCs/>
          <w:szCs w:val="21"/>
        </w:rPr>
        <w:t>法定代表人身份证正反面复印件</w:t>
      </w:r>
    </w:p>
    <w:p w14:paraId="0F7DA69E" w14:textId="77777777" w:rsidR="00BA5E23" w:rsidRPr="00E57CFB" w:rsidRDefault="00000000">
      <w:pPr>
        <w:spacing w:line="360" w:lineRule="auto"/>
        <w:jc w:val="center"/>
        <w:rPr>
          <w:rFonts w:cs="宋体"/>
          <w:b w:val="0"/>
          <w:bCs/>
          <w:szCs w:val="21"/>
        </w:rPr>
      </w:pPr>
      <w:r w:rsidRPr="00E57CFB">
        <w:rPr>
          <w:rFonts w:cs="宋体" w:hint="eastAsia"/>
          <w:b w:val="0"/>
          <w:bCs/>
          <w:szCs w:val="21"/>
        </w:rPr>
        <w:t>（粘贴此处）</w:t>
      </w:r>
    </w:p>
    <w:p w14:paraId="626DB803" w14:textId="77777777" w:rsidR="00BA5E23" w:rsidRPr="00E57CFB" w:rsidRDefault="00BA5E23">
      <w:pPr>
        <w:spacing w:line="360" w:lineRule="auto"/>
        <w:jc w:val="center"/>
        <w:rPr>
          <w:rFonts w:cs="宋体"/>
          <w:b w:val="0"/>
          <w:bCs/>
          <w:szCs w:val="21"/>
        </w:rPr>
      </w:pPr>
    </w:p>
    <w:p w14:paraId="26394945" w14:textId="77777777" w:rsidR="00BA5E23" w:rsidRPr="00E57CFB" w:rsidRDefault="00BA5E23">
      <w:pPr>
        <w:spacing w:line="360" w:lineRule="auto"/>
        <w:jc w:val="center"/>
        <w:rPr>
          <w:rFonts w:cs="宋体"/>
          <w:b w:val="0"/>
          <w:bCs/>
          <w:szCs w:val="21"/>
        </w:rPr>
      </w:pPr>
    </w:p>
    <w:p w14:paraId="7EBCB168" w14:textId="77777777" w:rsidR="00BA5E23" w:rsidRPr="00E57CFB" w:rsidRDefault="00000000">
      <w:pPr>
        <w:spacing w:line="360" w:lineRule="auto"/>
        <w:jc w:val="center"/>
        <w:rPr>
          <w:rFonts w:cs="宋体"/>
          <w:b w:val="0"/>
          <w:bCs/>
          <w:szCs w:val="21"/>
        </w:rPr>
      </w:pPr>
      <w:r w:rsidRPr="00E57CFB">
        <w:rPr>
          <w:rFonts w:cs="宋体" w:hint="eastAsia"/>
          <w:b w:val="0"/>
          <w:bCs/>
          <w:szCs w:val="21"/>
        </w:rPr>
        <w:t>被授权人身份证正反面复印件</w:t>
      </w:r>
    </w:p>
    <w:p w14:paraId="27EEDEB7" w14:textId="77777777" w:rsidR="00BA5E23" w:rsidRPr="00E57CFB" w:rsidRDefault="00000000">
      <w:pPr>
        <w:spacing w:line="360" w:lineRule="auto"/>
        <w:jc w:val="center"/>
        <w:rPr>
          <w:rFonts w:cs="宋体"/>
          <w:b w:val="0"/>
          <w:bCs/>
          <w:szCs w:val="21"/>
        </w:rPr>
      </w:pPr>
      <w:r w:rsidRPr="00E57CFB">
        <w:rPr>
          <w:rFonts w:cs="宋体" w:hint="eastAsia"/>
          <w:b w:val="0"/>
          <w:bCs/>
          <w:szCs w:val="21"/>
        </w:rPr>
        <w:t>（粘贴此处）</w:t>
      </w:r>
    </w:p>
    <w:p w14:paraId="11E2D6BE" w14:textId="77777777" w:rsidR="00BA5E23" w:rsidRPr="00E57CFB" w:rsidRDefault="00BA5E23">
      <w:pPr>
        <w:spacing w:line="360" w:lineRule="auto"/>
        <w:ind w:firstLine="482"/>
        <w:rPr>
          <w:rFonts w:cs="宋体"/>
          <w:b w:val="0"/>
          <w:bCs/>
          <w:szCs w:val="21"/>
        </w:rPr>
      </w:pPr>
    </w:p>
    <w:p w14:paraId="4654FCB5" w14:textId="77777777" w:rsidR="00BA5E23" w:rsidRPr="00E57CFB" w:rsidRDefault="00000000">
      <w:pPr>
        <w:pStyle w:val="msonormalcxspmiddle"/>
        <w:snapToGrid w:val="0"/>
        <w:spacing w:line="360" w:lineRule="auto"/>
        <w:ind w:firstLineChars="200" w:firstLine="480"/>
        <w:contextualSpacing/>
        <w:rPr>
          <w:rFonts w:hint="eastAsia"/>
          <w:b w:val="0"/>
          <w:color w:val="000000"/>
        </w:rPr>
      </w:pPr>
      <w:r w:rsidRPr="00E57CFB">
        <w:rPr>
          <w:rFonts w:hint="eastAsia"/>
          <w:b w:val="0"/>
          <w:color w:val="000000"/>
        </w:rPr>
        <w:t>注：提供委托授权人</w:t>
      </w:r>
      <w:r w:rsidRPr="00E57CFB">
        <w:rPr>
          <w:rFonts w:hint="eastAsia"/>
          <w:b w:val="0"/>
        </w:rPr>
        <w:t>近三个月内（即2026年06月-2026年08月期间）任意一个月的投标人为其缴纳社会保障资金记录，如法定代表人签署文件则无需出具。</w:t>
      </w:r>
    </w:p>
    <w:p w14:paraId="456F82BF" w14:textId="77777777" w:rsidR="00BA5E23" w:rsidRPr="00E57CFB" w:rsidRDefault="00000000">
      <w:pPr>
        <w:spacing w:line="360" w:lineRule="auto"/>
        <w:ind w:firstLine="482"/>
        <w:jc w:val="center"/>
        <w:outlineLvl w:val="4"/>
        <w:rPr>
          <w:rFonts w:cs="宋体"/>
          <w:bCs/>
          <w:szCs w:val="21"/>
        </w:rPr>
      </w:pPr>
      <w:r w:rsidRPr="00E57CFB">
        <w:rPr>
          <w:rFonts w:cs="宋体" w:hint="eastAsia"/>
          <w:b w:val="0"/>
          <w:bCs/>
          <w:szCs w:val="21"/>
        </w:rPr>
        <w:br w:type="page" w:clear="all"/>
      </w:r>
      <w:r w:rsidRPr="00E57CFB">
        <w:rPr>
          <w:rFonts w:cs="宋体" w:hint="eastAsia"/>
          <w:bCs/>
          <w:szCs w:val="21"/>
        </w:rPr>
        <w:t>3、投标人符合《政府采购法》第二十二条规定条件的声明函</w:t>
      </w:r>
    </w:p>
    <w:p w14:paraId="61F7AECE" w14:textId="77777777" w:rsidR="00BA5E23" w:rsidRPr="00E57CFB" w:rsidRDefault="00BA5E23">
      <w:pPr>
        <w:spacing w:line="360" w:lineRule="auto"/>
        <w:rPr>
          <w:rFonts w:cs="宋体"/>
          <w:bCs/>
          <w:szCs w:val="21"/>
          <w:u w:val="single"/>
        </w:rPr>
      </w:pPr>
    </w:p>
    <w:p w14:paraId="75F9F15F" w14:textId="77777777" w:rsidR="00BA5E23" w:rsidRPr="00E57CFB" w:rsidRDefault="00000000">
      <w:pPr>
        <w:spacing w:line="360" w:lineRule="auto"/>
        <w:rPr>
          <w:rFonts w:cs="宋体"/>
          <w:bCs/>
          <w:szCs w:val="21"/>
        </w:rPr>
      </w:pPr>
      <w:r w:rsidRPr="00E57CFB">
        <w:rPr>
          <w:rFonts w:cs="宋体" w:hint="eastAsia"/>
          <w:bCs/>
          <w:szCs w:val="21"/>
          <w:u w:val="single"/>
        </w:rPr>
        <w:t>南通市生态环境监测站</w:t>
      </w:r>
      <w:r w:rsidRPr="00E57CFB">
        <w:rPr>
          <w:rFonts w:cs="宋体" w:hint="eastAsia"/>
          <w:bCs/>
          <w:szCs w:val="21"/>
        </w:rPr>
        <w:t>：</w:t>
      </w:r>
    </w:p>
    <w:p w14:paraId="10ADAFDE" w14:textId="77777777" w:rsidR="00BA5E23" w:rsidRPr="00E57CFB" w:rsidRDefault="00000000">
      <w:pPr>
        <w:spacing w:line="360" w:lineRule="auto"/>
        <w:ind w:firstLine="480"/>
        <w:rPr>
          <w:rFonts w:cs="宋体"/>
          <w:b w:val="0"/>
          <w:szCs w:val="21"/>
        </w:rPr>
      </w:pPr>
      <w:r w:rsidRPr="00E57CFB">
        <w:rPr>
          <w:rFonts w:cs="宋体" w:hint="eastAsia"/>
          <w:b w:val="0"/>
          <w:szCs w:val="21"/>
        </w:rPr>
        <w:t>我单位参加</w:t>
      </w:r>
      <w:r w:rsidRPr="00E57CFB">
        <w:rPr>
          <w:rFonts w:cs="宋体" w:hint="eastAsia"/>
          <w:b w:val="0"/>
          <w:szCs w:val="21"/>
          <w:u w:val="single"/>
        </w:rPr>
        <w:t>________________ _</w:t>
      </w:r>
      <w:r w:rsidRPr="00E57CFB">
        <w:rPr>
          <w:rFonts w:cs="宋体" w:hint="eastAsia"/>
          <w:b w:val="0"/>
          <w:szCs w:val="21"/>
        </w:rPr>
        <w:t>（项目名称）投标活动。针对《中华人民共和国政府采购法》第二十二条规定做出如下声明：</w:t>
      </w:r>
    </w:p>
    <w:p w14:paraId="72408FEB" w14:textId="77777777" w:rsidR="00BA5E23" w:rsidRPr="00E57CFB" w:rsidRDefault="00000000">
      <w:pPr>
        <w:spacing w:line="360" w:lineRule="auto"/>
        <w:ind w:firstLine="480"/>
        <w:rPr>
          <w:rFonts w:cs="宋体"/>
          <w:b w:val="0"/>
          <w:szCs w:val="21"/>
        </w:rPr>
      </w:pPr>
      <w:r w:rsidRPr="00E57CFB">
        <w:rPr>
          <w:rFonts w:cs="宋体" w:hint="eastAsia"/>
          <w:b w:val="0"/>
          <w:szCs w:val="21"/>
        </w:rPr>
        <w:t>1.我单位具有独立承担民事责任的能力；</w:t>
      </w:r>
    </w:p>
    <w:p w14:paraId="31DE1405" w14:textId="77777777" w:rsidR="00BA5E23" w:rsidRPr="00E57CFB" w:rsidRDefault="00000000">
      <w:pPr>
        <w:spacing w:line="360" w:lineRule="auto"/>
        <w:ind w:firstLine="480"/>
        <w:rPr>
          <w:rFonts w:cs="宋体"/>
          <w:b w:val="0"/>
          <w:szCs w:val="21"/>
        </w:rPr>
      </w:pPr>
      <w:r w:rsidRPr="00E57CFB">
        <w:rPr>
          <w:rFonts w:cs="宋体" w:hint="eastAsia"/>
          <w:b w:val="0"/>
          <w:szCs w:val="21"/>
        </w:rPr>
        <w:t>2.我单位具有良好的商业信誉和健全的财务会计制度；</w:t>
      </w:r>
    </w:p>
    <w:p w14:paraId="2FB2E227" w14:textId="77777777" w:rsidR="00BA5E23" w:rsidRPr="00E57CFB" w:rsidRDefault="00000000">
      <w:pPr>
        <w:spacing w:line="360" w:lineRule="auto"/>
        <w:ind w:firstLine="480"/>
        <w:rPr>
          <w:rFonts w:cs="宋体"/>
          <w:b w:val="0"/>
          <w:szCs w:val="21"/>
        </w:rPr>
      </w:pPr>
      <w:r w:rsidRPr="00E57CFB">
        <w:rPr>
          <w:rFonts w:cs="宋体" w:hint="eastAsia"/>
          <w:b w:val="0"/>
          <w:szCs w:val="21"/>
        </w:rPr>
        <w:t>3.我单位具有履行合同所必需的设备和专业技术能力；</w:t>
      </w:r>
    </w:p>
    <w:p w14:paraId="7C9ABFF1" w14:textId="77777777" w:rsidR="00BA5E23" w:rsidRPr="00E57CFB" w:rsidRDefault="00000000">
      <w:pPr>
        <w:spacing w:line="360" w:lineRule="auto"/>
        <w:ind w:firstLine="480"/>
        <w:rPr>
          <w:rFonts w:cs="宋体"/>
          <w:b w:val="0"/>
          <w:szCs w:val="21"/>
        </w:rPr>
      </w:pPr>
      <w:r w:rsidRPr="00E57CFB">
        <w:rPr>
          <w:rFonts w:cs="宋体" w:hint="eastAsia"/>
          <w:b w:val="0"/>
          <w:szCs w:val="21"/>
        </w:rPr>
        <w:t>4.我单位有依法缴纳税收和社会保障资金的良好记录；</w:t>
      </w:r>
    </w:p>
    <w:p w14:paraId="57C26F38" w14:textId="77777777" w:rsidR="00BA5E23" w:rsidRPr="00E57CFB" w:rsidRDefault="00000000">
      <w:pPr>
        <w:spacing w:line="360" w:lineRule="auto"/>
        <w:ind w:firstLine="480"/>
        <w:rPr>
          <w:rFonts w:cs="宋体"/>
          <w:b w:val="0"/>
          <w:szCs w:val="21"/>
        </w:rPr>
      </w:pPr>
      <w:r w:rsidRPr="00E57CFB">
        <w:rPr>
          <w:rFonts w:cs="宋体" w:hint="eastAsia"/>
          <w:b w:val="0"/>
          <w:szCs w:val="21"/>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9319C1F" w14:textId="77777777" w:rsidR="00BA5E23" w:rsidRPr="00E57CFB" w:rsidRDefault="00000000">
      <w:pPr>
        <w:spacing w:line="360" w:lineRule="auto"/>
        <w:ind w:firstLine="480"/>
        <w:rPr>
          <w:rFonts w:cs="宋体"/>
          <w:b w:val="0"/>
          <w:szCs w:val="21"/>
        </w:rPr>
      </w:pPr>
      <w:r w:rsidRPr="00E57CFB">
        <w:rPr>
          <w:rFonts w:cs="宋体" w:hint="eastAsia"/>
          <w:b w:val="0"/>
          <w:szCs w:val="21"/>
        </w:rPr>
        <w:t>6.我单位满足法律、行政法规规定的其他条件。</w:t>
      </w:r>
    </w:p>
    <w:p w14:paraId="5F3F36DD" w14:textId="77777777" w:rsidR="00BA5E23" w:rsidRPr="00E57CFB" w:rsidRDefault="00BA5E23">
      <w:pPr>
        <w:pStyle w:val="ae"/>
        <w:spacing w:line="360" w:lineRule="auto"/>
        <w:ind w:firstLine="560"/>
        <w:rPr>
          <w:rFonts w:ascii="Times New Roman" w:eastAsia="宋体" w:cs="宋体"/>
          <w:b w:val="0"/>
        </w:rPr>
      </w:pPr>
    </w:p>
    <w:p w14:paraId="1728A1D1" w14:textId="77777777" w:rsidR="00BA5E23" w:rsidRPr="00E57CFB" w:rsidRDefault="00000000">
      <w:pPr>
        <w:spacing w:line="360" w:lineRule="auto"/>
        <w:ind w:firstLine="480"/>
        <w:jc w:val="right"/>
        <w:rPr>
          <w:rFonts w:cs="宋体"/>
          <w:b w:val="0"/>
          <w:szCs w:val="24"/>
        </w:rPr>
      </w:pPr>
      <w:r w:rsidRPr="00E57CFB">
        <w:rPr>
          <w:rFonts w:cs="宋体" w:hint="eastAsia"/>
          <w:b w:val="0"/>
          <w:szCs w:val="24"/>
        </w:rPr>
        <w:t>投标人：（加盖公章）</w:t>
      </w:r>
    </w:p>
    <w:p w14:paraId="0CD48720" w14:textId="77777777" w:rsidR="00BA5E23" w:rsidRPr="00E57CFB" w:rsidRDefault="00000000">
      <w:pPr>
        <w:spacing w:line="360" w:lineRule="auto"/>
        <w:ind w:firstLine="480"/>
        <w:jc w:val="right"/>
        <w:rPr>
          <w:rFonts w:cs="宋体"/>
          <w:b w:val="0"/>
          <w:szCs w:val="24"/>
        </w:rPr>
      </w:pPr>
      <w:r w:rsidRPr="00E57CFB">
        <w:rPr>
          <w:rFonts w:cs="宋体" w:hint="eastAsia"/>
          <w:b w:val="0"/>
          <w:szCs w:val="24"/>
        </w:rPr>
        <w:t>法定代表人或被授权人：（签字或盖章）</w:t>
      </w:r>
    </w:p>
    <w:p w14:paraId="505092F1" w14:textId="77777777" w:rsidR="00BA5E23" w:rsidRPr="00E57CFB" w:rsidRDefault="00000000">
      <w:pPr>
        <w:spacing w:line="360" w:lineRule="auto"/>
        <w:ind w:firstLine="480"/>
        <w:jc w:val="right"/>
        <w:rPr>
          <w:rFonts w:cs="宋体"/>
          <w:b w:val="0"/>
          <w:szCs w:val="24"/>
        </w:rPr>
      </w:pPr>
      <w:r w:rsidRPr="00E57CFB">
        <w:rPr>
          <w:rFonts w:cs="宋体" w:hint="eastAsia"/>
          <w:b w:val="0"/>
          <w:szCs w:val="24"/>
        </w:rPr>
        <w:t>年      月     日</w:t>
      </w:r>
    </w:p>
    <w:p w14:paraId="3E2209DB" w14:textId="77777777" w:rsidR="00BA5E23" w:rsidRPr="00E57CFB" w:rsidRDefault="00BA5E23">
      <w:pPr>
        <w:pStyle w:val="ae"/>
        <w:spacing w:line="360" w:lineRule="auto"/>
        <w:ind w:firstLine="560"/>
        <w:rPr>
          <w:rFonts w:ascii="Times New Roman" w:eastAsia="宋体" w:cs="宋体"/>
          <w:b w:val="0"/>
        </w:rPr>
      </w:pPr>
    </w:p>
    <w:p w14:paraId="3AE0FC63" w14:textId="77777777" w:rsidR="00BA5E23" w:rsidRPr="00E57CFB" w:rsidRDefault="00000000">
      <w:pPr>
        <w:spacing w:line="360" w:lineRule="auto"/>
        <w:jc w:val="center"/>
        <w:rPr>
          <w:rFonts w:cs="宋体"/>
          <w:szCs w:val="21"/>
        </w:rPr>
      </w:pPr>
      <w:r w:rsidRPr="00E57CFB">
        <w:rPr>
          <w:rFonts w:cs="宋体" w:hint="eastAsia"/>
          <w:b w:val="0"/>
          <w:szCs w:val="21"/>
        </w:rPr>
        <w:br w:type="page" w:clear="all"/>
      </w:r>
      <w:r w:rsidRPr="00E57CFB">
        <w:rPr>
          <w:rFonts w:cs="宋体" w:hint="eastAsia"/>
          <w:bCs/>
          <w:szCs w:val="21"/>
        </w:rPr>
        <w:t>4、诚信承诺书</w:t>
      </w:r>
    </w:p>
    <w:p w14:paraId="643F3608" w14:textId="77777777" w:rsidR="00BA5E23" w:rsidRPr="00E57CFB" w:rsidRDefault="00BA5E23">
      <w:pPr>
        <w:spacing w:line="360" w:lineRule="auto"/>
        <w:ind w:firstLine="480"/>
        <w:jc w:val="center"/>
        <w:rPr>
          <w:rFonts w:cs="宋体"/>
          <w:bCs/>
          <w:szCs w:val="21"/>
        </w:rPr>
      </w:pPr>
    </w:p>
    <w:p w14:paraId="6808C977" w14:textId="77777777" w:rsidR="00BA5E23" w:rsidRPr="00E57CFB" w:rsidRDefault="00000000">
      <w:pPr>
        <w:spacing w:line="360" w:lineRule="auto"/>
        <w:jc w:val="left"/>
        <w:rPr>
          <w:rFonts w:cs="宋体"/>
          <w:bCs/>
          <w:szCs w:val="21"/>
          <w:u w:val="single"/>
        </w:rPr>
      </w:pPr>
      <w:r w:rsidRPr="00E57CFB">
        <w:rPr>
          <w:rFonts w:cs="宋体" w:hint="eastAsia"/>
          <w:bCs/>
          <w:szCs w:val="21"/>
          <w:u w:val="single"/>
        </w:rPr>
        <w:t>南通市生态环境监测站</w:t>
      </w:r>
      <w:r w:rsidRPr="00E57CFB">
        <w:rPr>
          <w:rFonts w:cs="宋体" w:hint="eastAsia"/>
          <w:bCs/>
          <w:szCs w:val="21"/>
        </w:rPr>
        <w:t>：</w:t>
      </w:r>
    </w:p>
    <w:p w14:paraId="3425BE09" w14:textId="77777777" w:rsidR="00BA5E23" w:rsidRPr="00E57CFB" w:rsidRDefault="00000000">
      <w:pPr>
        <w:spacing w:line="360" w:lineRule="auto"/>
        <w:ind w:firstLine="480"/>
        <w:rPr>
          <w:rFonts w:cs="宋体"/>
          <w:b w:val="0"/>
          <w:szCs w:val="24"/>
        </w:rPr>
      </w:pPr>
      <w:r w:rsidRPr="00E57CFB">
        <w:rPr>
          <w:rFonts w:cs="宋体" w:hint="eastAsia"/>
          <w:b w:val="0"/>
          <w:szCs w:val="24"/>
        </w:rPr>
        <w:t>我单位在参加贵单位组织的</w:t>
      </w:r>
      <w:r w:rsidRPr="00E57CFB">
        <w:rPr>
          <w:rFonts w:cs="宋体" w:hint="eastAsia"/>
          <w:b w:val="0"/>
          <w:szCs w:val="24"/>
          <w:u w:val="single"/>
        </w:rPr>
        <w:t xml:space="preserve">             项目</w:t>
      </w:r>
      <w:r w:rsidRPr="00E57CFB">
        <w:rPr>
          <w:rFonts w:cs="宋体" w:hint="eastAsia"/>
          <w:b w:val="0"/>
          <w:szCs w:val="24"/>
        </w:rPr>
        <w:t>的招投标活动中，郑重承诺如下：</w:t>
      </w:r>
    </w:p>
    <w:p w14:paraId="26F83703" w14:textId="77777777" w:rsidR="00BA5E23" w:rsidRPr="00E57CFB" w:rsidRDefault="00000000">
      <w:pPr>
        <w:spacing w:line="360" w:lineRule="auto"/>
        <w:ind w:firstLine="480"/>
        <w:rPr>
          <w:rFonts w:cs="宋体"/>
          <w:b w:val="0"/>
          <w:szCs w:val="24"/>
        </w:rPr>
      </w:pPr>
      <w:r w:rsidRPr="00E57CFB">
        <w:rPr>
          <w:rFonts w:cs="宋体" w:hint="eastAsia"/>
          <w:b w:val="0"/>
          <w:szCs w:val="24"/>
        </w:rPr>
        <w:t>1、我方申报的所有资料都是真实、准确、完整的；</w:t>
      </w:r>
    </w:p>
    <w:p w14:paraId="1B633C78" w14:textId="77777777" w:rsidR="00BA5E23" w:rsidRPr="00E57CFB" w:rsidRDefault="00000000">
      <w:pPr>
        <w:spacing w:line="360" w:lineRule="auto"/>
        <w:ind w:firstLine="480"/>
        <w:rPr>
          <w:rFonts w:cs="宋体"/>
          <w:b w:val="0"/>
          <w:szCs w:val="24"/>
        </w:rPr>
      </w:pPr>
      <w:r w:rsidRPr="00E57CFB">
        <w:rPr>
          <w:rFonts w:cs="宋体" w:hint="eastAsia"/>
          <w:b w:val="0"/>
          <w:szCs w:val="24"/>
        </w:rPr>
        <w:t>2、我方无资质挂靠或参与串标、围标、及抬标情形；</w:t>
      </w:r>
    </w:p>
    <w:p w14:paraId="49137AEB" w14:textId="77777777" w:rsidR="00BA5E23" w:rsidRPr="00E57CFB" w:rsidRDefault="00000000">
      <w:pPr>
        <w:spacing w:line="360" w:lineRule="auto"/>
        <w:ind w:firstLine="480"/>
        <w:rPr>
          <w:rFonts w:cs="宋体"/>
          <w:b w:val="0"/>
          <w:szCs w:val="24"/>
        </w:rPr>
      </w:pPr>
      <w:r w:rsidRPr="00E57CFB">
        <w:rPr>
          <w:rFonts w:cs="宋体" w:hint="eastAsia"/>
          <w:b w:val="0"/>
          <w:szCs w:val="24"/>
        </w:rPr>
        <w:t>3、我方没有被各级行政主管部门做出停止市场行为的处罚；</w:t>
      </w:r>
    </w:p>
    <w:p w14:paraId="0B5F7379" w14:textId="77777777" w:rsidR="00BA5E23" w:rsidRPr="00E57CFB" w:rsidRDefault="00000000">
      <w:pPr>
        <w:spacing w:line="360" w:lineRule="auto"/>
        <w:ind w:firstLine="480"/>
        <w:rPr>
          <w:rFonts w:cs="宋体"/>
          <w:b w:val="0"/>
          <w:szCs w:val="24"/>
        </w:rPr>
      </w:pPr>
      <w:r w:rsidRPr="00E57CFB">
        <w:rPr>
          <w:rFonts w:cs="宋体" w:hint="eastAsia"/>
          <w:b w:val="0"/>
          <w:szCs w:val="24"/>
        </w:rPr>
        <w:t>4、若我方中标，将严格按照规定及时与招标单位签订合同；</w:t>
      </w:r>
    </w:p>
    <w:p w14:paraId="67DDA439" w14:textId="77777777" w:rsidR="00BA5E23" w:rsidRPr="00E57CFB" w:rsidRDefault="00000000">
      <w:pPr>
        <w:spacing w:line="360" w:lineRule="auto"/>
        <w:ind w:firstLine="480"/>
        <w:rPr>
          <w:rFonts w:cs="宋体"/>
          <w:b w:val="0"/>
          <w:szCs w:val="24"/>
        </w:rPr>
      </w:pPr>
      <w:r w:rsidRPr="00E57CFB">
        <w:rPr>
          <w:rFonts w:cs="宋体" w:hint="eastAsia"/>
          <w:b w:val="0"/>
          <w:szCs w:val="24"/>
        </w:rPr>
        <w:t>5、若我方中标，将严格按照投标文件所承诺的报价、服务等内容组织实施；</w:t>
      </w:r>
    </w:p>
    <w:p w14:paraId="3CF2128C" w14:textId="77777777" w:rsidR="00BA5E23" w:rsidRPr="00E57CFB" w:rsidRDefault="00000000">
      <w:pPr>
        <w:spacing w:line="360" w:lineRule="auto"/>
        <w:ind w:firstLine="480"/>
        <w:rPr>
          <w:rFonts w:cs="宋体"/>
          <w:b w:val="0"/>
          <w:szCs w:val="24"/>
        </w:rPr>
      </w:pPr>
      <w:r w:rsidRPr="00E57CFB">
        <w:rPr>
          <w:rFonts w:cs="宋体" w:hint="eastAsia"/>
          <w:b w:val="0"/>
          <w:szCs w:val="24"/>
        </w:rPr>
        <w:t>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p>
    <w:p w14:paraId="2DBE57A8" w14:textId="77777777" w:rsidR="00BA5E23" w:rsidRPr="00E57CFB" w:rsidRDefault="00BA5E23">
      <w:pPr>
        <w:spacing w:line="360" w:lineRule="auto"/>
        <w:ind w:firstLine="480"/>
        <w:jc w:val="left"/>
        <w:rPr>
          <w:rFonts w:cs="宋体"/>
          <w:b w:val="0"/>
          <w:szCs w:val="21"/>
        </w:rPr>
      </w:pPr>
    </w:p>
    <w:p w14:paraId="7A3596DA" w14:textId="77777777" w:rsidR="00BA5E23" w:rsidRPr="00E57CFB" w:rsidRDefault="00BA5E23">
      <w:pPr>
        <w:spacing w:line="360" w:lineRule="auto"/>
        <w:ind w:firstLine="480"/>
        <w:jc w:val="left"/>
        <w:rPr>
          <w:rFonts w:cs="宋体"/>
          <w:b w:val="0"/>
          <w:szCs w:val="21"/>
        </w:rPr>
      </w:pPr>
    </w:p>
    <w:p w14:paraId="74E92CB1" w14:textId="77777777" w:rsidR="00BA5E23" w:rsidRPr="00E57CFB" w:rsidRDefault="00000000">
      <w:pPr>
        <w:spacing w:line="360" w:lineRule="auto"/>
        <w:ind w:firstLine="480"/>
        <w:jc w:val="right"/>
        <w:rPr>
          <w:rFonts w:cs="宋体"/>
          <w:b w:val="0"/>
          <w:szCs w:val="24"/>
        </w:rPr>
      </w:pPr>
      <w:r w:rsidRPr="00E57CFB">
        <w:rPr>
          <w:rFonts w:cs="宋体" w:hint="eastAsia"/>
          <w:b w:val="0"/>
          <w:szCs w:val="21"/>
        </w:rPr>
        <w:tab/>
      </w:r>
      <w:r w:rsidRPr="00E57CFB">
        <w:rPr>
          <w:rFonts w:cs="宋体" w:hint="eastAsia"/>
          <w:b w:val="0"/>
          <w:szCs w:val="21"/>
        </w:rPr>
        <w:tab/>
      </w:r>
      <w:r w:rsidRPr="00E57CFB">
        <w:rPr>
          <w:rFonts w:cs="宋体" w:hint="eastAsia"/>
          <w:b w:val="0"/>
          <w:szCs w:val="21"/>
        </w:rPr>
        <w:tab/>
      </w:r>
      <w:r w:rsidRPr="00E57CFB">
        <w:rPr>
          <w:rFonts w:cs="宋体" w:hint="eastAsia"/>
          <w:b w:val="0"/>
          <w:szCs w:val="21"/>
        </w:rPr>
        <w:tab/>
      </w:r>
      <w:r w:rsidRPr="00E57CFB">
        <w:rPr>
          <w:rFonts w:cs="宋体" w:hint="eastAsia"/>
          <w:b w:val="0"/>
          <w:szCs w:val="24"/>
        </w:rPr>
        <w:t>投标人：（加盖公章）</w:t>
      </w:r>
    </w:p>
    <w:p w14:paraId="30647A1D" w14:textId="77777777" w:rsidR="00BA5E23" w:rsidRPr="00E57CFB" w:rsidRDefault="00000000">
      <w:pPr>
        <w:spacing w:line="360" w:lineRule="auto"/>
        <w:ind w:firstLine="480"/>
        <w:jc w:val="right"/>
        <w:rPr>
          <w:rFonts w:cs="宋体"/>
          <w:b w:val="0"/>
          <w:szCs w:val="24"/>
        </w:rPr>
      </w:pPr>
      <w:r w:rsidRPr="00E57CFB">
        <w:rPr>
          <w:rFonts w:cs="宋体" w:hint="eastAsia"/>
          <w:b w:val="0"/>
          <w:szCs w:val="24"/>
        </w:rPr>
        <w:t>法定代表人或被授权人：（签字或盖章）</w:t>
      </w:r>
    </w:p>
    <w:p w14:paraId="19AD6F19" w14:textId="77777777" w:rsidR="00BA5E23" w:rsidRPr="00E57CFB" w:rsidRDefault="00000000">
      <w:pPr>
        <w:spacing w:line="360" w:lineRule="auto"/>
        <w:ind w:firstLine="480"/>
        <w:jc w:val="right"/>
        <w:rPr>
          <w:rFonts w:cs="宋体"/>
          <w:b w:val="0"/>
          <w:szCs w:val="24"/>
        </w:rPr>
      </w:pPr>
      <w:r w:rsidRPr="00E57CFB">
        <w:rPr>
          <w:rFonts w:cs="宋体" w:hint="eastAsia"/>
          <w:b w:val="0"/>
          <w:szCs w:val="24"/>
        </w:rPr>
        <w:t>年      月     日</w:t>
      </w:r>
    </w:p>
    <w:p w14:paraId="2D8BCD47" w14:textId="77777777" w:rsidR="00BA5E23" w:rsidRPr="00E57CFB" w:rsidRDefault="00BA5E23">
      <w:pPr>
        <w:spacing w:line="360" w:lineRule="auto"/>
        <w:ind w:firstLine="480"/>
        <w:rPr>
          <w:rFonts w:cs="宋体"/>
          <w:b w:val="0"/>
        </w:rPr>
      </w:pPr>
    </w:p>
    <w:p w14:paraId="674EE34C" w14:textId="77777777" w:rsidR="00BA5E23" w:rsidRPr="00E57CFB" w:rsidRDefault="00000000">
      <w:pPr>
        <w:spacing w:line="360" w:lineRule="auto"/>
        <w:ind w:firstLine="482"/>
        <w:jc w:val="center"/>
        <w:rPr>
          <w:rFonts w:cs="宋体"/>
          <w:szCs w:val="21"/>
        </w:rPr>
      </w:pPr>
      <w:r w:rsidRPr="00E57CFB">
        <w:rPr>
          <w:rFonts w:cs="宋体" w:hint="eastAsia"/>
          <w:b w:val="0"/>
          <w:szCs w:val="21"/>
        </w:rPr>
        <w:br w:type="page" w:clear="all"/>
      </w:r>
      <w:r w:rsidRPr="00E57CFB">
        <w:rPr>
          <w:rFonts w:cs="宋体" w:hint="eastAsia"/>
          <w:bCs/>
          <w:szCs w:val="21"/>
        </w:rPr>
        <w:t>5、投标声明函</w:t>
      </w:r>
    </w:p>
    <w:p w14:paraId="5872D7E3" w14:textId="77777777" w:rsidR="00BA5E23" w:rsidRPr="00E57CFB" w:rsidRDefault="00000000">
      <w:pPr>
        <w:spacing w:line="360" w:lineRule="auto"/>
        <w:ind w:firstLine="482"/>
        <w:rPr>
          <w:rFonts w:cs="宋体"/>
          <w:szCs w:val="21"/>
        </w:rPr>
      </w:pPr>
      <w:r w:rsidRPr="00E57CFB">
        <w:rPr>
          <w:rFonts w:cs="宋体" w:hint="eastAsia"/>
          <w:szCs w:val="21"/>
        </w:rPr>
        <w:t>致：</w:t>
      </w:r>
      <w:r w:rsidRPr="00E57CFB">
        <w:rPr>
          <w:rFonts w:cs="宋体" w:hint="eastAsia"/>
          <w:szCs w:val="21"/>
          <w:u w:val="single"/>
          <w:shd w:val="clear" w:color="auto" w:fill="FFFFFF"/>
        </w:rPr>
        <w:t xml:space="preserve">     南通市生态环境监测站      </w:t>
      </w:r>
      <w:r w:rsidRPr="00E57CFB">
        <w:rPr>
          <w:rFonts w:cs="宋体" w:hint="eastAsia"/>
          <w:szCs w:val="21"/>
        </w:rPr>
        <w:t xml:space="preserve">：   </w:t>
      </w:r>
    </w:p>
    <w:p w14:paraId="48D11447" w14:textId="77777777" w:rsidR="00BA5E23" w:rsidRPr="00E57CFB" w:rsidRDefault="00000000">
      <w:pPr>
        <w:tabs>
          <w:tab w:val="left" w:pos="420"/>
          <w:tab w:val="left" w:pos="562"/>
          <w:tab w:val="left" w:pos="945"/>
          <w:tab w:val="left" w:pos="5382"/>
          <w:tab w:val="left" w:pos="7560"/>
        </w:tabs>
        <w:spacing w:line="360" w:lineRule="auto"/>
        <w:ind w:firstLine="480"/>
        <w:jc w:val="left"/>
        <w:rPr>
          <w:rFonts w:cs="宋体"/>
          <w:b w:val="0"/>
          <w:bCs/>
          <w:szCs w:val="21"/>
        </w:rPr>
      </w:pPr>
      <w:bookmarkStart w:id="291" w:name="_Toc396833717"/>
      <w:r w:rsidRPr="00E57CFB">
        <w:rPr>
          <w:rFonts w:cs="宋体" w:hint="eastAsia"/>
          <w:b w:val="0"/>
          <w:bCs/>
          <w:szCs w:val="21"/>
        </w:rPr>
        <w:t>我方承诺完全具备《中华人民共和国政府采购法》第二十二条规定的条件：（一）具有独立承担民事责任的能力；（二）具有良好的商业信誉和健全的财务会计制度；（三）具有履行合同所必需的设备和专业技术能力；（四）有依法缴纳税收和社会保障资金的良好记录；（五）参加政府采购活动前三年内，在经营活动中没有重大违法记录；（六）法律、行政法规规定的其他条件。</w:t>
      </w:r>
    </w:p>
    <w:p w14:paraId="1803C874" w14:textId="77777777" w:rsidR="00BA5E23" w:rsidRPr="00E57CFB" w:rsidRDefault="00000000">
      <w:pPr>
        <w:numPr>
          <w:ilvl w:val="1"/>
          <w:numId w:val="13"/>
        </w:numPr>
        <w:tabs>
          <w:tab w:val="left" w:pos="420"/>
          <w:tab w:val="left" w:pos="945"/>
          <w:tab w:val="left" w:pos="5382"/>
          <w:tab w:val="left" w:pos="7560"/>
        </w:tabs>
        <w:spacing w:line="360" w:lineRule="auto"/>
        <w:ind w:left="0" w:firstLine="480"/>
        <w:jc w:val="left"/>
        <w:rPr>
          <w:rFonts w:cs="宋体"/>
          <w:b w:val="0"/>
          <w:bCs/>
          <w:szCs w:val="21"/>
        </w:rPr>
      </w:pPr>
      <w:r w:rsidRPr="00E57CFB">
        <w:rPr>
          <w:rFonts w:cs="宋体" w:hint="eastAsia"/>
          <w:b w:val="0"/>
          <w:bCs/>
          <w:szCs w:val="21"/>
        </w:rPr>
        <w:t>我方承诺信用记录中未</w:t>
      </w:r>
      <w:r w:rsidRPr="00E57CFB">
        <w:rPr>
          <w:rFonts w:cs="宋体" w:hint="eastAsia"/>
          <w:b w:val="0"/>
          <w:bCs/>
          <w:szCs w:val="24"/>
        </w:rPr>
        <w:t>被“信用中国”网站(</w:t>
      </w:r>
      <w:hyperlink r:id="rId11" w:tooltip="http://www.creditchina.gov.cn" w:history="1">
        <w:r w:rsidR="00BA5E23" w:rsidRPr="00E57CFB">
          <w:rPr>
            <w:rFonts w:cs="宋体" w:hint="eastAsia"/>
            <w:b w:val="0"/>
            <w:bCs/>
            <w:szCs w:val="24"/>
          </w:rPr>
          <w:t>www.creditchina.gov.cn</w:t>
        </w:r>
      </w:hyperlink>
      <w:r w:rsidRPr="00E57CFB">
        <w:rPr>
          <w:rFonts w:cs="宋体" w:hint="eastAsia"/>
          <w:b w:val="0"/>
          <w:bCs/>
          <w:szCs w:val="24"/>
        </w:rPr>
        <w:t>)、中华人民共和国最高人民法院网站（</w:t>
      </w:r>
      <w:hyperlink r:id="rId12" w:tooltip="http://www.court.gov.cn/" w:history="1">
        <w:r w:rsidR="00BA5E23" w:rsidRPr="00E57CFB">
          <w:rPr>
            <w:rFonts w:cs="宋体" w:hint="eastAsia"/>
            <w:b w:val="0"/>
            <w:bCs/>
            <w:szCs w:val="24"/>
          </w:rPr>
          <w:t>http://www.court.gov.cn</w:t>
        </w:r>
      </w:hyperlink>
      <w:r w:rsidRPr="00E57CFB">
        <w:rPr>
          <w:rFonts w:cs="宋体" w:hint="eastAsia"/>
          <w:b w:val="0"/>
          <w:bCs/>
          <w:szCs w:val="24"/>
        </w:rPr>
        <w:t>）等渠道列入信用记录失信被执行人，未被中国政府采购网(</w:t>
      </w:r>
      <w:hyperlink r:id="rId13" w:tooltip="http://www.ccgp.gov.cn" w:history="1">
        <w:r w:rsidR="00BA5E23" w:rsidRPr="00E57CFB">
          <w:rPr>
            <w:rFonts w:cs="宋体" w:hint="eastAsia"/>
            <w:b w:val="0"/>
            <w:bCs/>
            <w:szCs w:val="24"/>
          </w:rPr>
          <w:t>www.ccgp.gov.cn</w:t>
        </w:r>
      </w:hyperlink>
      <w:r w:rsidRPr="00E57CFB">
        <w:rPr>
          <w:rFonts w:cs="宋体" w:hint="eastAsia"/>
          <w:b w:val="0"/>
          <w:bCs/>
          <w:szCs w:val="24"/>
        </w:rPr>
        <w:t>)等渠道列入政府采购严重违法失信行为记录名单，未被中华人民共和国应急管理部网站（http://www.mem.gov.cn/）等渠道列入安全生产失信联合惩戒“黑名单”，未被国家税务总局网站（</w:t>
      </w:r>
      <w:hyperlink r:id="rId14" w:tooltip="http://hd.chinatax.gov.cn/xxk/" w:history="1">
        <w:r w:rsidR="00BA5E23" w:rsidRPr="00E57CFB">
          <w:rPr>
            <w:rFonts w:cs="宋体" w:hint="eastAsia"/>
            <w:b w:val="0"/>
            <w:bCs/>
            <w:szCs w:val="24"/>
          </w:rPr>
          <w:t>http://hd.chinatax.gov.cn/xxk</w:t>
        </w:r>
      </w:hyperlink>
      <w:r w:rsidRPr="00E57CFB">
        <w:rPr>
          <w:rFonts w:cs="宋体" w:hint="eastAsia"/>
          <w:b w:val="0"/>
          <w:bCs/>
          <w:szCs w:val="24"/>
        </w:rPr>
        <w:t>）等渠道列入重大税收违法案件当事人名单，未被国家企业信用信息公示系统（</w:t>
      </w:r>
      <w:hyperlink r:id="rId15" w:tooltip="http://www.gsxt.gov.cn" w:history="1">
        <w:r w:rsidR="00BA5E23" w:rsidRPr="00E57CFB">
          <w:rPr>
            <w:rFonts w:cs="宋体" w:hint="eastAsia"/>
            <w:b w:val="0"/>
            <w:bCs/>
            <w:szCs w:val="24"/>
          </w:rPr>
          <w:t>http://www.gsxt.gov.cn</w:t>
        </w:r>
      </w:hyperlink>
      <w:r w:rsidRPr="00E57CFB">
        <w:rPr>
          <w:rFonts w:cs="宋体" w:hint="eastAsia"/>
          <w:b w:val="0"/>
          <w:bCs/>
          <w:szCs w:val="24"/>
        </w:rPr>
        <w:t>）等渠道列入经营异常名录、严重违法失信企业名单，未被全国公共资源交易平台（</w:t>
      </w:r>
      <w:hyperlink r:id="rId16" w:tooltip="http://www.ggzy.gov.cn" w:history="1">
        <w:r w:rsidR="00BA5E23" w:rsidRPr="00E57CFB">
          <w:rPr>
            <w:rFonts w:cs="宋体" w:hint="eastAsia"/>
            <w:b w:val="0"/>
            <w:bCs/>
            <w:szCs w:val="24"/>
          </w:rPr>
          <w:t>http://www.ggzy.gov.cn</w:t>
        </w:r>
      </w:hyperlink>
      <w:r w:rsidRPr="00E57CFB">
        <w:rPr>
          <w:rFonts w:cs="宋体" w:hint="eastAsia"/>
          <w:b w:val="0"/>
          <w:bCs/>
          <w:szCs w:val="24"/>
        </w:rPr>
        <w:t>）等渠道列入黑名单</w:t>
      </w:r>
      <w:r w:rsidRPr="00E57CFB">
        <w:rPr>
          <w:rFonts w:cs="宋体" w:hint="eastAsia"/>
          <w:b w:val="0"/>
          <w:bCs/>
          <w:szCs w:val="21"/>
        </w:rPr>
        <w:t>，否则，可将我方的投标文件按照无效投标文件处理。</w:t>
      </w:r>
    </w:p>
    <w:p w14:paraId="642DC9C1" w14:textId="77777777" w:rsidR="00BA5E23" w:rsidRPr="00E57CFB" w:rsidRDefault="00000000">
      <w:pPr>
        <w:tabs>
          <w:tab w:val="left" w:pos="420"/>
          <w:tab w:val="left" w:pos="945"/>
          <w:tab w:val="left" w:pos="5382"/>
          <w:tab w:val="left" w:pos="7560"/>
        </w:tabs>
        <w:spacing w:line="360" w:lineRule="auto"/>
        <w:ind w:firstLine="480"/>
        <w:jc w:val="left"/>
        <w:rPr>
          <w:rFonts w:cs="宋体"/>
          <w:b w:val="0"/>
          <w:bCs/>
          <w:szCs w:val="21"/>
        </w:rPr>
      </w:pPr>
      <w:r w:rsidRPr="00E57CFB">
        <w:rPr>
          <w:rFonts w:cs="宋体" w:hint="eastAsia"/>
          <w:b w:val="0"/>
          <w:bCs/>
          <w:szCs w:val="21"/>
        </w:rPr>
        <w:t>3、我方承诺参加本次采购活动前三年内，在经营活动中没有重大违法记录，否则，可将我方的投标文件按照无效投标文件处理。</w:t>
      </w:r>
    </w:p>
    <w:p w14:paraId="4BA1D31E" w14:textId="77777777" w:rsidR="00BA5E23" w:rsidRPr="00E57CFB" w:rsidRDefault="00000000">
      <w:pPr>
        <w:tabs>
          <w:tab w:val="left" w:pos="420"/>
          <w:tab w:val="left" w:pos="945"/>
          <w:tab w:val="left" w:pos="5382"/>
          <w:tab w:val="left" w:pos="7560"/>
        </w:tabs>
        <w:spacing w:line="360" w:lineRule="auto"/>
        <w:ind w:firstLine="480"/>
        <w:jc w:val="left"/>
        <w:rPr>
          <w:rFonts w:cs="宋体"/>
          <w:b w:val="0"/>
          <w:bCs/>
          <w:szCs w:val="21"/>
        </w:rPr>
      </w:pPr>
      <w:r w:rsidRPr="00E57CFB">
        <w:rPr>
          <w:rFonts w:cs="宋体" w:hint="eastAsia"/>
          <w:b w:val="0"/>
          <w:bCs/>
          <w:szCs w:val="21"/>
        </w:rPr>
        <w:t>4、我方承诺按照本项目招标文件和相关技术标准的条件，提供货物及相关服务，并承担因货物质量或服务等引起的一切责任。</w:t>
      </w:r>
    </w:p>
    <w:p w14:paraId="1A2D1638" w14:textId="77777777" w:rsidR="00BA5E23" w:rsidRPr="00E57CFB" w:rsidRDefault="00000000">
      <w:pPr>
        <w:tabs>
          <w:tab w:val="left" w:pos="525"/>
          <w:tab w:val="left" w:pos="945"/>
          <w:tab w:val="left" w:pos="5382"/>
        </w:tabs>
        <w:spacing w:line="360" w:lineRule="auto"/>
        <w:ind w:firstLine="480"/>
        <w:jc w:val="left"/>
        <w:rPr>
          <w:rFonts w:cs="宋体"/>
          <w:b w:val="0"/>
          <w:bCs/>
          <w:szCs w:val="21"/>
        </w:rPr>
      </w:pPr>
      <w:r w:rsidRPr="00E57CFB">
        <w:rPr>
          <w:rFonts w:cs="宋体" w:hint="eastAsia"/>
          <w:b w:val="0"/>
          <w:bCs/>
          <w:szCs w:val="21"/>
        </w:rPr>
        <w:t>5、我方对本项目招标文件（包括修改文件及有关附件）完全理解，并承诺在发生争议时，不会以对招标文件存在误解、不明为由，向你方行使任何法律上的抗辩权。</w:t>
      </w:r>
    </w:p>
    <w:p w14:paraId="4EBA2089" w14:textId="77777777" w:rsidR="00BA5E23" w:rsidRPr="00E57CFB" w:rsidRDefault="00000000">
      <w:pPr>
        <w:tabs>
          <w:tab w:val="left" w:pos="525"/>
          <w:tab w:val="left" w:pos="945"/>
          <w:tab w:val="left" w:pos="5382"/>
        </w:tabs>
        <w:spacing w:line="360" w:lineRule="auto"/>
        <w:ind w:firstLine="480"/>
        <w:jc w:val="left"/>
        <w:rPr>
          <w:rFonts w:cs="宋体"/>
          <w:b w:val="0"/>
          <w:bCs/>
          <w:szCs w:val="21"/>
        </w:rPr>
      </w:pPr>
      <w:r w:rsidRPr="00E57CFB">
        <w:rPr>
          <w:rFonts w:cs="宋体" w:hint="eastAsia"/>
          <w:b w:val="0"/>
          <w:bCs/>
          <w:szCs w:val="21"/>
        </w:rPr>
        <w:t>6、我方投标文件有效期为自开标日起</w:t>
      </w:r>
      <w:r w:rsidRPr="00E57CFB">
        <w:rPr>
          <w:rFonts w:cs="宋体" w:hint="eastAsia"/>
          <w:b w:val="0"/>
          <w:bCs/>
          <w:szCs w:val="21"/>
          <w:u w:val="single"/>
        </w:rPr>
        <w:t>90</w:t>
      </w:r>
      <w:r w:rsidRPr="00E57CFB">
        <w:rPr>
          <w:rFonts w:cs="宋体" w:hint="eastAsia"/>
          <w:b w:val="0"/>
          <w:bCs/>
          <w:szCs w:val="21"/>
        </w:rPr>
        <w:t>天，若中标，则投标有效期自动延续至合同履行完毕。</w:t>
      </w:r>
    </w:p>
    <w:p w14:paraId="557EF877" w14:textId="77777777" w:rsidR="00BA5E23" w:rsidRPr="00E57CFB" w:rsidRDefault="00000000">
      <w:pPr>
        <w:tabs>
          <w:tab w:val="left" w:pos="525"/>
          <w:tab w:val="left" w:pos="945"/>
          <w:tab w:val="left" w:pos="5382"/>
        </w:tabs>
        <w:spacing w:line="360" w:lineRule="auto"/>
        <w:ind w:firstLine="480"/>
        <w:jc w:val="left"/>
        <w:rPr>
          <w:rFonts w:cs="宋体"/>
          <w:b w:val="0"/>
          <w:bCs/>
          <w:szCs w:val="21"/>
        </w:rPr>
      </w:pPr>
      <w:r w:rsidRPr="00E57CFB">
        <w:rPr>
          <w:rFonts w:cs="宋体" w:hint="eastAsia"/>
          <w:b w:val="0"/>
          <w:bCs/>
          <w:szCs w:val="21"/>
        </w:rPr>
        <w:t>7、我方承诺接受招标文件规定的付款方式。</w:t>
      </w:r>
    </w:p>
    <w:p w14:paraId="030EDF20" w14:textId="77777777" w:rsidR="00BA5E23" w:rsidRPr="00E57CFB" w:rsidRDefault="00000000">
      <w:pPr>
        <w:tabs>
          <w:tab w:val="left" w:pos="525"/>
          <w:tab w:val="left" w:pos="945"/>
          <w:tab w:val="left" w:pos="5382"/>
        </w:tabs>
        <w:spacing w:line="360" w:lineRule="auto"/>
        <w:ind w:firstLine="480"/>
        <w:jc w:val="left"/>
        <w:rPr>
          <w:rFonts w:cs="宋体"/>
          <w:b w:val="0"/>
          <w:bCs/>
          <w:szCs w:val="21"/>
        </w:rPr>
      </w:pPr>
      <w:r w:rsidRPr="00E57CFB">
        <w:rPr>
          <w:rFonts w:cs="宋体" w:hint="eastAsia"/>
          <w:b w:val="0"/>
          <w:bCs/>
          <w:szCs w:val="21"/>
        </w:rPr>
        <w:t>8、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p>
    <w:p w14:paraId="6C9285B2" w14:textId="77777777" w:rsidR="00BA5E23" w:rsidRPr="00E57CFB" w:rsidRDefault="00000000">
      <w:pPr>
        <w:tabs>
          <w:tab w:val="left" w:pos="525"/>
          <w:tab w:val="left" w:pos="945"/>
          <w:tab w:val="left" w:pos="5382"/>
        </w:tabs>
        <w:spacing w:line="360" w:lineRule="auto"/>
        <w:ind w:firstLine="480"/>
        <w:jc w:val="left"/>
        <w:rPr>
          <w:rFonts w:cs="宋体"/>
          <w:b w:val="0"/>
          <w:bCs/>
          <w:szCs w:val="21"/>
        </w:rPr>
      </w:pPr>
      <w:r w:rsidRPr="00E57CFB">
        <w:rPr>
          <w:rFonts w:cs="宋体" w:hint="eastAsia"/>
          <w:b w:val="0"/>
          <w:bCs/>
          <w:szCs w:val="21"/>
        </w:rPr>
        <w:t>9、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p>
    <w:p w14:paraId="4C1FEAE9" w14:textId="77777777" w:rsidR="00BA5E23" w:rsidRPr="00E57CFB" w:rsidRDefault="00000000">
      <w:pPr>
        <w:tabs>
          <w:tab w:val="left" w:pos="525"/>
          <w:tab w:val="left" w:pos="945"/>
          <w:tab w:val="left" w:pos="5382"/>
        </w:tabs>
        <w:spacing w:line="360" w:lineRule="auto"/>
        <w:ind w:firstLine="480"/>
        <w:jc w:val="left"/>
        <w:rPr>
          <w:rFonts w:cs="宋体"/>
          <w:b w:val="0"/>
          <w:bCs/>
          <w:szCs w:val="21"/>
        </w:rPr>
      </w:pPr>
      <w:r w:rsidRPr="00E57CFB">
        <w:rPr>
          <w:rFonts w:cs="宋体" w:hint="eastAsia"/>
          <w:b w:val="0"/>
          <w:bCs/>
          <w:szCs w:val="21"/>
        </w:rPr>
        <w:t>10、我方委托授权(姓名：身份证号:_________，联系电话________：)作为我方的代理人参加本项目投标，负责提交投标文件以及其它相关资料，参加开标，接受质询并予以澄清，签署、接受招投标过程中的各种法律文件，办理投标过程中的其他相关事务。</w:t>
      </w:r>
    </w:p>
    <w:p w14:paraId="7F83D71D" w14:textId="77777777" w:rsidR="00BA5E23" w:rsidRPr="00E57CFB" w:rsidRDefault="00000000">
      <w:pPr>
        <w:tabs>
          <w:tab w:val="left" w:pos="525"/>
          <w:tab w:val="left" w:pos="945"/>
          <w:tab w:val="left" w:pos="5382"/>
        </w:tabs>
        <w:spacing w:line="360" w:lineRule="auto"/>
        <w:ind w:firstLine="480"/>
        <w:jc w:val="left"/>
        <w:rPr>
          <w:rFonts w:cs="宋体"/>
          <w:b w:val="0"/>
          <w:bCs/>
          <w:szCs w:val="21"/>
        </w:rPr>
      </w:pPr>
      <w:r w:rsidRPr="00E57CFB">
        <w:rPr>
          <w:rFonts w:cs="宋体" w:hint="eastAsia"/>
          <w:b w:val="0"/>
          <w:bCs/>
          <w:szCs w:val="21"/>
        </w:rPr>
        <w:t>11、我方承诺将严格遵守相关法律法规，若存在违法违规行为，将承担相应的法律后果。</w:t>
      </w:r>
    </w:p>
    <w:p w14:paraId="7FE07801" w14:textId="77777777" w:rsidR="00BA5E23" w:rsidRPr="00E57CFB" w:rsidRDefault="00BA5E23">
      <w:pPr>
        <w:tabs>
          <w:tab w:val="left" w:pos="945"/>
        </w:tabs>
        <w:spacing w:line="360" w:lineRule="auto"/>
        <w:jc w:val="right"/>
        <w:rPr>
          <w:rFonts w:cs="宋体"/>
          <w:b w:val="0"/>
          <w:bCs/>
          <w:szCs w:val="21"/>
        </w:rPr>
      </w:pPr>
    </w:p>
    <w:p w14:paraId="6168C3F5" w14:textId="77777777" w:rsidR="00BA5E23" w:rsidRPr="00E57CFB" w:rsidRDefault="00BA5E23">
      <w:pPr>
        <w:tabs>
          <w:tab w:val="left" w:pos="945"/>
        </w:tabs>
        <w:spacing w:line="360" w:lineRule="auto"/>
        <w:jc w:val="right"/>
        <w:rPr>
          <w:rFonts w:cs="宋体"/>
          <w:b w:val="0"/>
          <w:bCs/>
          <w:szCs w:val="21"/>
        </w:rPr>
      </w:pPr>
    </w:p>
    <w:p w14:paraId="0B32891D" w14:textId="77777777" w:rsidR="00BA5E23" w:rsidRPr="00E57CFB" w:rsidRDefault="00000000">
      <w:pPr>
        <w:tabs>
          <w:tab w:val="left" w:pos="945"/>
        </w:tabs>
        <w:spacing w:line="360" w:lineRule="auto"/>
        <w:jc w:val="right"/>
        <w:rPr>
          <w:rFonts w:cs="宋体"/>
          <w:b w:val="0"/>
          <w:bCs/>
          <w:szCs w:val="21"/>
        </w:rPr>
      </w:pPr>
      <w:r w:rsidRPr="00E57CFB">
        <w:rPr>
          <w:rFonts w:cs="宋体" w:hint="eastAsia"/>
          <w:b w:val="0"/>
          <w:bCs/>
          <w:szCs w:val="21"/>
        </w:rPr>
        <w:t>投标人法定代表人或委托代理人（签字或盖章）：</w:t>
      </w:r>
    </w:p>
    <w:p w14:paraId="2CC2E1B9" w14:textId="77777777" w:rsidR="00BA5E23" w:rsidRPr="00E57CFB" w:rsidRDefault="00000000">
      <w:pPr>
        <w:tabs>
          <w:tab w:val="left" w:pos="945"/>
        </w:tabs>
        <w:spacing w:line="360" w:lineRule="auto"/>
        <w:ind w:left="420" w:firstLine="4320"/>
        <w:rPr>
          <w:rFonts w:cs="宋体"/>
          <w:b w:val="0"/>
          <w:bCs/>
          <w:szCs w:val="21"/>
        </w:rPr>
      </w:pPr>
      <w:r w:rsidRPr="00E57CFB">
        <w:rPr>
          <w:rFonts w:cs="宋体" w:hint="eastAsia"/>
          <w:b w:val="0"/>
          <w:bCs/>
          <w:szCs w:val="21"/>
        </w:rPr>
        <w:t>投标人公章：</w:t>
      </w:r>
    </w:p>
    <w:p w14:paraId="4B5A34EC" w14:textId="77777777" w:rsidR="00BA5E23" w:rsidRPr="00E57CFB" w:rsidRDefault="00000000">
      <w:pPr>
        <w:widowControl/>
        <w:spacing w:line="360" w:lineRule="auto"/>
        <w:jc w:val="center"/>
        <w:rPr>
          <w:rFonts w:cs="宋体"/>
          <w:b w:val="0"/>
          <w:bCs/>
          <w:szCs w:val="21"/>
        </w:rPr>
      </w:pPr>
      <w:r w:rsidRPr="00E57CFB">
        <w:rPr>
          <w:rFonts w:cs="宋体" w:hint="eastAsia"/>
          <w:b w:val="0"/>
          <w:bCs/>
          <w:szCs w:val="21"/>
        </w:rPr>
        <w:t>日期：</w:t>
      </w:r>
      <w:bookmarkEnd w:id="291"/>
    </w:p>
    <w:p w14:paraId="5EAD1CD8" w14:textId="77777777" w:rsidR="00BA5E23" w:rsidRPr="00E57CFB" w:rsidRDefault="00000000">
      <w:pPr>
        <w:rPr>
          <w:rFonts w:cs="宋体"/>
          <w:szCs w:val="21"/>
        </w:rPr>
      </w:pPr>
      <w:r w:rsidRPr="00E57CFB">
        <w:rPr>
          <w:rFonts w:cs="宋体" w:hint="eastAsia"/>
          <w:szCs w:val="21"/>
        </w:rPr>
        <w:br w:type="page" w:clear="all"/>
      </w:r>
    </w:p>
    <w:p w14:paraId="323885E0" w14:textId="77777777" w:rsidR="00BA5E23" w:rsidRPr="00E57CFB" w:rsidRDefault="00000000">
      <w:pPr>
        <w:spacing w:line="360" w:lineRule="auto"/>
        <w:jc w:val="center"/>
        <w:rPr>
          <w:rFonts w:cs="宋体"/>
          <w:szCs w:val="24"/>
        </w:rPr>
      </w:pPr>
      <w:r w:rsidRPr="00E57CFB">
        <w:rPr>
          <w:rFonts w:cs="宋体" w:hint="eastAsia"/>
          <w:szCs w:val="24"/>
        </w:rPr>
        <w:t>6、中小企业声明函（服务）</w:t>
      </w:r>
    </w:p>
    <w:p w14:paraId="3D74C26F" w14:textId="77777777" w:rsidR="00BA5E23" w:rsidRPr="00E57CFB" w:rsidRDefault="00000000">
      <w:pPr>
        <w:spacing w:line="520" w:lineRule="exact"/>
        <w:ind w:right="415" w:firstLine="640"/>
        <w:rPr>
          <w:rFonts w:hAnsi="宋体" w:cs="宋体" w:hint="eastAsia"/>
          <w:b w:val="0"/>
          <w:bCs/>
          <w:kern w:val="2"/>
          <w:sz w:val="21"/>
          <w:szCs w:val="28"/>
        </w:rPr>
      </w:pPr>
      <w:r w:rsidRPr="00E57CFB">
        <w:rPr>
          <w:rFonts w:hAnsi="宋体" w:cs="宋体" w:hint="eastAsia"/>
          <w:b w:val="0"/>
          <w:bCs/>
          <w:kern w:val="2"/>
          <w:sz w:val="21"/>
          <w:szCs w:val="28"/>
        </w:rPr>
        <w:t>本公司郑重声明，根据《政府采购促进中小企业发展管理办法》（财库﹝2020﹞46 号）的规定，本公司参加</w:t>
      </w:r>
      <w:r w:rsidRPr="00E57CFB">
        <w:rPr>
          <w:rFonts w:hAnsi="宋体" w:cs="宋体" w:hint="eastAsia"/>
          <w:b w:val="0"/>
          <w:bCs/>
          <w:i/>
          <w:kern w:val="2"/>
          <w:sz w:val="21"/>
          <w:szCs w:val="28"/>
          <w:u w:val="single"/>
        </w:rPr>
        <w:t>（</w:t>
      </w:r>
      <w:r w:rsidRPr="00E57CFB">
        <w:rPr>
          <w:rFonts w:hAnsi="宋体" w:cs="宋体" w:hint="eastAsia"/>
          <w:b w:val="0"/>
          <w:bCs/>
          <w:i/>
          <w:w w:val="96"/>
          <w:kern w:val="2"/>
          <w:sz w:val="21"/>
          <w:szCs w:val="28"/>
          <w:u w:val="single"/>
        </w:rPr>
        <w:t>单位名称</w:t>
      </w:r>
      <w:r w:rsidRPr="00E57CFB">
        <w:rPr>
          <w:rFonts w:hAnsi="宋体" w:cs="宋体" w:hint="eastAsia"/>
          <w:b w:val="0"/>
          <w:bCs/>
          <w:i/>
          <w:kern w:val="2"/>
          <w:sz w:val="21"/>
          <w:szCs w:val="28"/>
          <w:u w:val="single"/>
        </w:rPr>
        <w:t>）</w:t>
      </w:r>
      <w:r w:rsidRPr="00E57CFB">
        <w:rPr>
          <w:rFonts w:hAnsi="宋体" w:cs="宋体" w:hint="eastAsia"/>
          <w:b w:val="0"/>
          <w:bCs/>
          <w:kern w:val="2"/>
          <w:sz w:val="21"/>
          <w:szCs w:val="28"/>
        </w:rPr>
        <w:t>的</w:t>
      </w:r>
      <w:r w:rsidRPr="00E57CFB">
        <w:rPr>
          <w:rFonts w:hAnsi="宋体" w:cs="宋体" w:hint="eastAsia"/>
          <w:b w:val="0"/>
          <w:bCs/>
          <w:i/>
          <w:kern w:val="2"/>
          <w:sz w:val="21"/>
          <w:szCs w:val="28"/>
          <w:u w:val="single"/>
        </w:rPr>
        <w:t>（</w:t>
      </w:r>
      <w:r w:rsidRPr="00E57CFB">
        <w:rPr>
          <w:rFonts w:hAnsi="宋体" w:cs="宋体" w:hint="eastAsia"/>
          <w:b w:val="0"/>
          <w:bCs/>
          <w:i/>
          <w:w w:val="96"/>
          <w:kern w:val="2"/>
          <w:sz w:val="21"/>
          <w:szCs w:val="28"/>
          <w:u w:val="single"/>
        </w:rPr>
        <w:t>项目名称</w:t>
      </w:r>
      <w:r w:rsidRPr="00E57CFB">
        <w:rPr>
          <w:rFonts w:hAnsi="宋体" w:cs="宋体" w:hint="eastAsia"/>
          <w:b w:val="0"/>
          <w:bCs/>
          <w:i/>
          <w:kern w:val="2"/>
          <w:sz w:val="21"/>
          <w:szCs w:val="28"/>
          <w:u w:val="single"/>
        </w:rPr>
        <w:t>）</w:t>
      </w:r>
      <w:r w:rsidRPr="00E57CFB">
        <w:rPr>
          <w:rFonts w:hAnsi="宋体" w:cs="宋体" w:hint="eastAsia"/>
          <w:b w:val="0"/>
          <w:bCs/>
          <w:kern w:val="2"/>
          <w:sz w:val="21"/>
          <w:szCs w:val="28"/>
        </w:rPr>
        <w:t>采购活动，服务全部由符合政策要求的中小企业承接。相关企业的具体情况如下：</w:t>
      </w:r>
    </w:p>
    <w:p w14:paraId="4353F0EB" w14:textId="77777777" w:rsidR="00BA5E23" w:rsidRPr="00E57CFB" w:rsidRDefault="00000000">
      <w:pPr>
        <w:numPr>
          <w:ilvl w:val="0"/>
          <w:numId w:val="14"/>
        </w:numPr>
        <w:tabs>
          <w:tab w:val="left" w:pos="1183"/>
          <w:tab w:val="left" w:pos="1484"/>
          <w:tab w:val="left" w:pos="4662"/>
          <w:tab w:val="left" w:pos="6903"/>
        </w:tabs>
        <w:spacing w:line="520" w:lineRule="exact"/>
        <w:ind w:firstLineChars="200" w:firstLine="480"/>
        <w:rPr>
          <w:rFonts w:hAnsi="宋体" w:cs="宋体" w:hint="eastAsia"/>
          <w:b w:val="0"/>
          <w:bCs/>
          <w:kern w:val="2"/>
          <w:szCs w:val="24"/>
        </w:rPr>
      </w:pPr>
      <w:r w:rsidRPr="00E57CFB">
        <w:rPr>
          <w:rFonts w:hAnsi="宋体" w:cs="宋体" w:hint="eastAsia"/>
          <w:b w:val="0"/>
          <w:bCs/>
          <w:i/>
          <w:kern w:val="2"/>
          <w:szCs w:val="24"/>
          <w:u w:val="single"/>
        </w:rPr>
        <w:t xml:space="preserve"> （标的名称）</w:t>
      </w:r>
      <w:r w:rsidRPr="00E57CFB">
        <w:rPr>
          <w:rFonts w:hAnsi="宋体" w:cs="宋体" w:hint="eastAsia"/>
          <w:b w:val="0"/>
          <w:bCs/>
          <w:i/>
          <w:kern w:val="2"/>
          <w:szCs w:val="24"/>
        </w:rPr>
        <w:t xml:space="preserve"> </w:t>
      </w:r>
      <w:r w:rsidRPr="00E57CFB">
        <w:rPr>
          <w:rFonts w:hAnsi="宋体" w:cs="宋体" w:hint="eastAsia"/>
          <w:b w:val="0"/>
          <w:bCs/>
          <w:kern w:val="2"/>
          <w:szCs w:val="24"/>
        </w:rPr>
        <w:t>，属于</w:t>
      </w:r>
      <w:r w:rsidRPr="00E57CFB">
        <w:rPr>
          <w:rFonts w:hAnsi="宋体" w:cs="宋体" w:hint="eastAsia"/>
          <w:b w:val="0"/>
          <w:bCs/>
          <w:i/>
          <w:kern w:val="2"/>
          <w:szCs w:val="24"/>
        </w:rPr>
        <w:t>（</w:t>
      </w:r>
      <w:r w:rsidRPr="00E57CFB">
        <w:rPr>
          <w:rFonts w:hAnsi="宋体" w:cs="宋体" w:hint="eastAsia"/>
          <w:b w:val="0"/>
          <w:bCs/>
          <w:i/>
          <w:spacing w:val="-20"/>
          <w:kern w:val="2"/>
          <w:szCs w:val="24"/>
          <w:u w:val="single"/>
        </w:rPr>
        <w:t>采购文件中明确的所属行业</w:t>
      </w:r>
      <w:r w:rsidRPr="00E57CFB">
        <w:rPr>
          <w:rFonts w:hAnsi="宋体" w:cs="宋体" w:hint="eastAsia"/>
          <w:b w:val="0"/>
          <w:bCs/>
          <w:i/>
          <w:kern w:val="2"/>
          <w:szCs w:val="24"/>
          <w:u w:val="single"/>
        </w:rPr>
        <w:t>）行业</w:t>
      </w:r>
      <w:r w:rsidRPr="00E57CFB">
        <w:rPr>
          <w:rFonts w:hAnsi="宋体" w:cs="宋体" w:hint="eastAsia"/>
          <w:b w:val="0"/>
          <w:bCs/>
          <w:kern w:val="2"/>
          <w:szCs w:val="24"/>
        </w:rPr>
        <w:t>；承接企业为</w:t>
      </w:r>
      <w:r w:rsidRPr="00E57CFB">
        <w:rPr>
          <w:rFonts w:hAnsi="宋体" w:cs="宋体" w:hint="eastAsia"/>
          <w:b w:val="0"/>
          <w:bCs/>
          <w:i/>
          <w:kern w:val="2"/>
          <w:szCs w:val="24"/>
          <w:u w:val="single"/>
        </w:rPr>
        <w:t>（企业名称）</w:t>
      </w:r>
      <w:r w:rsidRPr="00E57CFB">
        <w:rPr>
          <w:rFonts w:hAnsi="宋体" w:cs="宋体" w:hint="eastAsia"/>
          <w:b w:val="0"/>
          <w:bCs/>
          <w:kern w:val="2"/>
          <w:szCs w:val="24"/>
        </w:rPr>
        <w:t>，从业人员</w:t>
      </w:r>
      <w:r w:rsidRPr="00E57CFB">
        <w:rPr>
          <w:rFonts w:hAnsi="宋体" w:cs="宋体" w:hint="eastAsia"/>
          <w:b w:val="0"/>
          <w:bCs/>
          <w:kern w:val="2"/>
          <w:szCs w:val="24"/>
          <w:u w:val="single"/>
        </w:rPr>
        <w:t xml:space="preserve">      </w:t>
      </w:r>
      <w:r w:rsidRPr="00E57CFB">
        <w:rPr>
          <w:rFonts w:hAnsi="宋体" w:cs="宋体" w:hint="eastAsia"/>
          <w:b w:val="0"/>
          <w:bCs/>
          <w:kern w:val="2"/>
          <w:szCs w:val="24"/>
          <w:u w:val="single"/>
        </w:rPr>
        <w:tab/>
      </w:r>
      <w:r w:rsidRPr="00E57CFB">
        <w:rPr>
          <w:rFonts w:hAnsi="宋体" w:cs="宋体" w:hint="eastAsia"/>
          <w:b w:val="0"/>
          <w:bCs/>
          <w:kern w:val="2"/>
          <w:szCs w:val="24"/>
        </w:rPr>
        <w:t>人，营业收入为</w:t>
      </w:r>
      <w:r w:rsidRPr="00E57CFB">
        <w:rPr>
          <w:rFonts w:hAnsi="宋体" w:cs="宋体" w:hint="eastAsia"/>
          <w:b w:val="0"/>
          <w:bCs/>
          <w:kern w:val="2"/>
          <w:szCs w:val="24"/>
          <w:u w:val="single"/>
        </w:rPr>
        <w:t xml:space="preserve">    </w:t>
      </w:r>
      <w:r w:rsidRPr="00E57CFB">
        <w:rPr>
          <w:rFonts w:hAnsi="宋体" w:cs="宋体" w:hint="eastAsia"/>
          <w:b w:val="0"/>
          <w:bCs/>
          <w:kern w:val="2"/>
          <w:szCs w:val="24"/>
        </w:rPr>
        <w:t>万元，资产总额为</w:t>
      </w:r>
      <w:r w:rsidRPr="00E57CFB">
        <w:rPr>
          <w:rFonts w:hAnsi="宋体" w:cs="宋体" w:hint="eastAsia"/>
          <w:b w:val="0"/>
          <w:bCs/>
          <w:kern w:val="2"/>
          <w:szCs w:val="24"/>
          <w:u w:val="single"/>
        </w:rPr>
        <w:t xml:space="preserve">    </w:t>
      </w:r>
      <w:r w:rsidRPr="00E57CFB">
        <w:rPr>
          <w:rFonts w:hAnsi="宋体" w:cs="宋体" w:hint="eastAsia"/>
          <w:b w:val="0"/>
          <w:bCs/>
          <w:kern w:val="2"/>
          <w:szCs w:val="24"/>
        </w:rPr>
        <w:t>万元</w:t>
      </w:r>
      <w:hyperlink w:anchor="_bookmark0" w:history="1">
        <w:r w:rsidR="00BA5E23" w:rsidRPr="00E57CFB">
          <w:rPr>
            <w:rFonts w:hAnsi="宋体" w:cs="宋体" w:hint="eastAsia"/>
            <w:b w:val="0"/>
            <w:bCs/>
            <w:kern w:val="2"/>
            <w:position w:val="16"/>
            <w:szCs w:val="24"/>
          </w:rPr>
          <w:t>1</w:t>
        </w:r>
      </w:hyperlink>
      <w:r w:rsidRPr="00E57CFB">
        <w:rPr>
          <w:rFonts w:hAnsi="宋体" w:cs="宋体" w:hint="eastAsia"/>
          <w:b w:val="0"/>
          <w:bCs/>
          <w:kern w:val="2"/>
          <w:szCs w:val="24"/>
        </w:rPr>
        <w:t>，属于</w:t>
      </w:r>
      <w:r w:rsidRPr="00E57CFB">
        <w:rPr>
          <w:rFonts w:hAnsi="宋体" w:cs="宋体" w:hint="eastAsia"/>
          <w:b w:val="0"/>
          <w:bCs/>
          <w:i/>
          <w:kern w:val="2"/>
          <w:szCs w:val="24"/>
          <w:u w:val="single"/>
        </w:rPr>
        <w:t>（中型企业、小型企业、微型企业）</w:t>
      </w:r>
      <w:r w:rsidRPr="00E57CFB">
        <w:rPr>
          <w:rFonts w:hAnsi="宋体" w:cs="宋体" w:hint="eastAsia"/>
          <w:b w:val="0"/>
          <w:bCs/>
          <w:kern w:val="2"/>
          <w:szCs w:val="24"/>
        </w:rPr>
        <w:t>；</w:t>
      </w:r>
    </w:p>
    <w:p w14:paraId="064E43FC" w14:textId="77777777" w:rsidR="00BA5E23" w:rsidRPr="00E57CFB" w:rsidRDefault="00000000">
      <w:pPr>
        <w:spacing w:line="520" w:lineRule="exact"/>
        <w:ind w:left="860"/>
        <w:rPr>
          <w:rFonts w:hAnsi="宋体" w:cs="宋体" w:hint="eastAsia"/>
          <w:b w:val="0"/>
          <w:bCs/>
          <w:kern w:val="2"/>
          <w:sz w:val="20"/>
          <w:szCs w:val="24"/>
        </w:rPr>
      </w:pPr>
      <w:r w:rsidRPr="00E57CFB">
        <w:rPr>
          <w:rFonts w:hAnsi="宋体" w:cs="宋体" w:hint="eastAsia"/>
          <w:b w:val="0"/>
          <w:bCs/>
          <w:kern w:val="2"/>
          <w:sz w:val="20"/>
          <w:szCs w:val="24"/>
        </w:rPr>
        <w:t>……</w:t>
      </w:r>
    </w:p>
    <w:p w14:paraId="0392E182" w14:textId="77777777" w:rsidR="00BA5E23" w:rsidRPr="00E57CFB" w:rsidRDefault="00000000">
      <w:pPr>
        <w:spacing w:before="105" w:line="520" w:lineRule="exact"/>
        <w:ind w:right="417" w:firstLine="645"/>
        <w:rPr>
          <w:rFonts w:hAnsi="宋体" w:cs="宋体" w:hint="eastAsia"/>
          <w:b w:val="0"/>
          <w:bCs/>
          <w:kern w:val="2"/>
          <w:sz w:val="21"/>
          <w:szCs w:val="28"/>
        </w:rPr>
      </w:pPr>
      <w:r w:rsidRPr="00E57CFB">
        <w:rPr>
          <w:rFonts w:hAnsi="宋体" w:cs="宋体" w:hint="eastAsia"/>
          <w:b w:val="0"/>
          <w:bCs/>
          <w:spacing w:val="-3"/>
          <w:kern w:val="2"/>
          <w:sz w:val="21"/>
          <w:szCs w:val="28"/>
        </w:rPr>
        <w:t>以上企业，不属于大企业的分支机构，不存在控股股东</w:t>
      </w:r>
      <w:r w:rsidRPr="00E57CFB">
        <w:rPr>
          <w:rFonts w:hAnsi="宋体" w:cs="宋体" w:hint="eastAsia"/>
          <w:b w:val="0"/>
          <w:bCs/>
          <w:spacing w:val="-5"/>
          <w:w w:val="95"/>
          <w:kern w:val="2"/>
          <w:sz w:val="21"/>
          <w:szCs w:val="28"/>
        </w:rPr>
        <w:t>为大企业的情形，也不存在与大企业的负责人为同一人的情</w:t>
      </w:r>
      <w:r w:rsidRPr="00E57CFB">
        <w:rPr>
          <w:rFonts w:hAnsi="宋体" w:cs="宋体" w:hint="eastAsia"/>
          <w:b w:val="0"/>
          <w:bCs/>
          <w:spacing w:val="-5"/>
          <w:kern w:val="2"/>
          <w:sz w:val="21"/>
          <w:szCs w:val="28"/>
        </w:rPr>
        <w:t>形。</w:t>
      </w:r>
    </w:p>
    <w:p w14:paraId="34E1EC3A" w14:textId="77777777" w:rsidR="00BA5E23" w:rsidRPr="00E57CFB" w:rsidRDefault="00000000">
      <w:pPr>
        <w:spacing w:line="520" w:lineRule="exact"/>
        <w:ind w:right="420" w:firstLine="645"/>
        <w:rPr>
          <w:rFonts w:hAnsi="宋体" w:cs="宋体" w:hint="eastAsia"/>
          <w:b w:val="0"/>
          <w:bCs/>
          <w:kern w:val="2"/>
          <w:sz w:val="21"/>
          <w:szCs w:val="28"/>
        </w:rPr>
      </w:pPr>
      <w:r w:rsidRPr="00E57CFB">
        <w:rPr>
          <w:rFonts w:hAnsi="宋体" w:cs="宋体" w:hint="eastAsia"/>
          <w:b w:val="0"/>
          <w:bCs/>
          <w:spacing w:val="-2"/>
          <w:w w:val="95"/>
          <w:kern w:val="2"/>
          <w:sz w:val="21"/>
          <w:szCs w:val="28"/>
        </w:rPr>
        <w:t>本企业对上述声明内容的真实性负责。如有虚假，将依</w:t>
      </w:r>
      <w:r w:rsidRPr="00E57CFB">
        <w:rPr>
          <w:rFonts w:hAnsi="宋体" w:cs="宋体" w:hint="eastAsia"/>
          <w:b w:val="0"/>
          <w:bCs/>
          <w:spacing w:val="-2"/>
          <w:kern w:val="2"/>
          <w:sz w:val="21"/>
          <w:szCs w:val="28"/>
        </w:rPr>
        <w:t>法承担相应责任。</w:t>
      </w:r>
    </w:p>
    <w:p w14:paraId="5A304928" w14:textId="77777777" w:rsidR="00BA5E23" w:rsidRPr="00E57CFB" w:rsidRDefault="00BA5E23">
      <w:pPr>
        <w:snapToGrid w:val="0"/>
        <w:spacing w:line="300" w:lineRule="auto"/>
        <w:outlineLvl w:val="0"/>
        <w:rPr>
          <w:rFonts w:hAnsi="宋体" w:cs="宋体" w:hint="eastAsia"/>
          <w:b w:val="0"/>
          <w:kern w:val="2"/>
          <w:position w:val="0"/>
          <w:sz w:val="28"/>
          <w:szCs w:val="28"/>
          <w:lang w:bidi="zh-CN"/>
        </w:rPr>
      </w:pPr>
    </w:p>
    <w:p w14:paraId="09736671" w14:textId="77777777" w:rsidR="00BA5E23" w:rsidRPr="00E57CFB" w:rsidRDefault="00BA5E23">
      <w:pPr>
        <w:snapToGrid w:val="0"/>
        <w:spacing w:line="300" w:lineRule="auto"/>
        <w:outlineLvl w:val="0"/>
        <w:rPr>
          <w:rFonts w:hAnsi="宋体" w:cs="宋体" w:hint="eastAsia"/>
          <w:b w:val="0"/>
          <w:kern w:val="2"/>
          <w:position w:val="0"/>
          <w:sz w:val="28"/>
          <w:szCs w:val="28"/>
          <w:lang w:bidi="zh-CN"/>
        </w:rPr>
      </w:pPr>
    </w:p>
    <w:p w14:paraId="2B2DA789" w14:textId="77777777" w:rsidR="00BA5E23" w:rsidRPr="00E57CFB" w:rsidRDefault="00BA5E23">
      <w:pPr>
        <w:snapToGrid w:val="0"/>
        <w:spacing w:line="300" w:lineRule="auto"/>
        <w:outlineLvl w:val="0"/>
        <w:rPr>
          <w:rFonts w:hAnsi="宋体" w:cs="宋体" w:hint="eastAsia"/>
          <w:b w:val="0"/>
          <w:kern w:val="2"/>
          <w:position w:val="0"/>
          <w:sz w:val="28"/>
          <w:szCs w:val="28"/>
          <w:lang w:bidi="zh-CN"/>
        </w:rPr>
      </w:pPr>
    </w:p>
    <w:p w14:paraId="11810C3D" w14:textId="77777777" w:rsidR="00BA5E23" w:rsidRPr="00E57CFB" w:rsidRDefault="00BA5E23">
      <w:pPr>
        <w:snapToGrid w:val="0"/>
        <w:spacing w:line="300" w:lineRule="auto"/>
        <w:outlineLvl w:val="0"/>
        <w:rPr>
          <w:rFonts w:hAnsi="宋体" w:cs="宋体" w:hint="eastAsia"/>
          <w:b w:val="0"/>
          <w:kern w:val="2"/>
          <w:position w:val="0"/>
          <w:sz w:val="28"/>
          <w:szCs w:val="28"/>
          <w:lang w:bidi="zh-CN"/>
        </w:rPr>
      </w:pPr>
    </w:p>
    <w:p w14:paraId="1EBF2EFE" w14:textId="77777777" w:rsidR="00BA5E23" w:rsidRPr="00E57CFB" w:rsidRDefault="00000000">
      <w:pPr>
        <w:tabs>
          <w:tab w:val="left" w:pos="4860"/>
        </w:tabs>
        <w:spacing w:line="588" w:lineRule="exact"/>
        <w:ind w:right="1560" w:firstLineChars="200" w:firstLine="560"/>
        <w:jc w:val="center"/>
        <w:rPr>
          <w:rFonts w:hAnsi="宋体" w:cs="宋体" w:hint="eastAsia"/>
          <w:b w:val="0"/>
          <w:kern w:val="2"/>
          <w:position w:val="0"/>
          <w:sz w:val="28"/>
          <w:szCs w:val="28"/>
        </w:rPr>
      </w:pPr>
      <w:r w:rsidRPr="00E57CFB">
        <w:rPr>
          <w:rFonts w:hAnsi="宋体" w:cs="宋体" w:hint="eastAsia"/>
          <w:b w:val="0"/>
          <w:kern w:val="2"/>
          <w:position w:val="0"/>
          <w:sz w:val="28"/>
          <w:szCs w:val="28"/>
        </w:rPr>
        <w:t xml:space="preserve">  供应商全称（盖章）：</w:t>
      </w:r>
    </w:p>
    <w:p w14:paraId="277A8DE8" w14:textId="77777777" w:rsidR="00BA5E23" w:rsidRPr="00E57CFB" w:rsidRDefault="00000000">
      <w:pPr>
        <w:tabs>
          <w:tab w:val="left" w:pos="4860"/>
        </w:tabs>
        <w:spacing w:line="588" w:lineRule="exact"/>
        <w:ind w:right="1560" w:firstLineChars="200" w:firstLine="560"/>
        <w:jc w:val="center"/>
        <w:rPr>
          <w:rFonts w:hAnsi="宋体" w:cs="宋体" w:hint="eastAsia"/>
          <w:b w:val="0"/>
          <w:kern w:val="2"/>
          <w:position w:val="0"/>
          <w:sz w:val="28"/>
          <w:szCs w:val="28"/>
        </w:rPr>
      </w:pPr>
      <w:r w:rsidRPr="00E57CFB">
        <w:rPr>
          <w:rFonts w:hAnsi="宋体" w:cs="宋体" w:hint="eastAsia"/>
          <w:b w:val="0"/>
          <w:kern w:val="2"/>
          <w:position w:val="0"/>
          <w:sz w:val="28"/>
          <w:szCs w:val="28"/>
        </w:rPr>
        <w:t xml:space="preserve">              日  期：</w:t>
      </w:r>
    </w:p>
    <w:p w14:paraId="23A2C9A3" w14:textId="77777777" w:rsidR="00BA5E23" w:rsidRPr="00E57CFB" w:rsidRDefault="00BA5E23">
      <w:pPr>
        <w:snapToGrid w:val="0"/>
        <w:spacing w:line="300" w:lineRule="auto"/>
        <w:outlineLvl w:val="0"/>
        <w:rPr>
          <w:rFonts w:hAnsi="宋体" w:cs="宋体" w:hint="eastAsia"/>
          <w:b w:val="0"/>
          <w:kern w:val="2"/>
          <w:position w:val="0"/>
          <w:sz w:val="28"/>
          <w:szCs w:val="28"/>
        </w:rPr>
      </w:pPr>
    </w:p>
    <w:p w14:paraId="371E2937" w14:textId="77777777" w:rsidR="00BA5E23" w:rsidRPr="00E57CFB" w:rsidRDefault="00BA5E23">
      <w:pPr>
        <w:snapToGrid w:val="0"/>
        <w:spacing w:line="300" w:lineRule="auto"/>
        <w:outlineLvl w:val="0"/>
        <w:rPr>
          <w:rFonts w:hAnsi="宋体" w:cs="宋体" w:hint="eastAsia"/>
          <w:b w:val="0"/>
          <w:kern w:val="2"/>
          <w:position w:val="0"/>
          <w:sz w:val="28"/>
          <w:szCs w:val="28"/>
        </w:rPr>
      </w:pPr>
    </w:p>
    <w:p w14:paraId="1B1FE2E6" w14:textId="77777777" w:rsidR="00BA5E23" w:rsidRPr="00E57CFB" w:rsidRDefault="00BA5E23">
      <w:pPr>
        <w:snapToGrid w:val="0"/>
        <w:spacing w:line="300" w:lineRule="auto"/>
        <w:outlineLvl w:val="0"/>
        <w:rPr>
          <w:rFonts w:hAnsi="宋体" w:cs="宋体" w:hint="eastAsia"/>
          <w:b w:val="0"/>
          <w:kern w:val="2"/>
          <w:position w:val="0"/>
          <w:sz w:val="32"/>
          <w:szCs w:val="32"/>
        </w:rPr>
      </w:pPr>
    </w:p>
    <w:p w14:paraId="315042B5" w14:textId="77777777" w:rsidR="00BA5E23" w:rsidRPr="00E57CFB" w:rsidRDefault="00BA5E23">
      <w:pPr>
        <w:snapToGrid w:val="0"/>
        <w:spacing w:line="300" w:lineRule="auto"/>
        <w:outlineLvl w:val="0"/>
        <w:rPr>
          <w:rFonts w:hAnsi="宋体" w:cs="宋体" w:hint="eastAsia"/>
          <w:b w:val="0"/>
          <w:kern w:val="2"/>
          <w:position w:val="0"/>
          <w:sz w:val="32"/>
          <w:szCs w:val="32"/>
        </w:rPr>
      </w:pPr>
    </w:p>
    <w:p w14:paraId="6F1BF996" w14:textId="77777777" w:rsidR="00BA5E23" w:rsidRPr="00E57CFB" w:rsidRDefault="00BA5E23">
      <w:pPr>
        <w:snapToGrid w:val="0"/>
        <w:spacing w:line="300" w:lineRule="auto"/>
        <w:outlineLvl w:val="0"/>
        <w:rPr>
          <w:rFonts w:hAnsi="宋体" w:cs="宋体" w:hint="eastAsia"/>
          <w:b w:val="0"/>
          <w:kern w:val="2"/>
          <w:position w:val="0"/>
          <w:sz w:val="32"/>
          <w:szCs w:val="32"/>
        </w:rPr>
      </w:pPr>
    </w:p>
    <w:p w14:paraId="1F42D58C" w14:textId="77777777" w:rsidR="00BA5E23" w:rsidRPr="00E57CFB" w:rsidRDefault="00BA5E23">
      <w:pPr>
        <w:snapToGrid w:val="0"/>
        <w:spacing w:line="300" w:lineRule="auto"/>
        <w:outlineLvl w:val="0"/>
        <w:rPr>
          <w:rFonts w:hAnsi="宋体" w:cs="宋体" w:hint="eastAsia"/>
          <w:b w:val="0"/>
          <w:kern w:val="2"/>
          <w:position w:val="0"/>
          <w:sz w:val="32"/>
          <w:szCs w:val="32"/>
        </w:rPr>
      </w:pPr>
    </w:p>
    <w:p w14:paraId="62071E9E" w14:textId="77777777" w:rsidR="00BA5E23" w:rsidRPr="00E57CFB" w:rsidRDefault="00BA5E23">
      <w:pPr>
        <w:spacing w:line="360" w:lineRule="auto"/>
        <w:ind w:right="561"/>
        <w:rPr>
          <w:rFonts w:cs="宋体"/>
          <w:b w:val="0"/>
          <w:szCs w:val="21"/>
        </w:rPr>
      </w:pPr>
    </w:p>
    <w:p w14:paraId="462E8D88" w14:textId="77777777" w:rsidR="00BA5E23" w:rsidRPr="00E57CFB" w:rsidRDefault="00000000">
      <w:pPr>
        <w:spacing w:line="360" w:lineRule="auto"/>
        <w:ind w:right="561"/>
        <w:jc w:val="center"/>
        <w:rPr>
          <w:rFonts w:cs="宋体"/>
          <w:b w:val="0"/>
          <w:szCs w:val="21"/>
        </w:rPr>
      </w:pPr>
      <w:r w:rsidRPr="00E57CFB">
        <w:rPr>
          <w:rFonts w:cs="宋体" w:hint="eastAsia"/>
          <w:b w:val="0"/>
          <w:szCs w:val="21"/>
        </w:rPr>
        <w:t>注1：从业人员、营业收入、资产总额填报上一年度数据，无上一年度数据的新成立企业可不填报。</w:t>
      </w:r>
    </w:p>
    <w:p w14:paraId="02F87719" w14:textId="77777777" w:rsidR="00BA5E23" w:rsidRPr="00E57CFB" w:rsidRDefault="00000000">
      <w:pPr>
        <w:spacing w:line="360" w:lineRule="auto"/>
        <w:rPr>
          <w:rFonts w:cs="宋体"/>
          <w:b w:val="0"/>
          <w:szCs w:val="21"/>
        </w:rPr>
      </w:pPr>
      <w:r w:rsidRPr="00E57CFB">
        <w:rPr>
          <w:rFonts w:cs="宋体"/>
          <w:b w:val="0"/>
          <w:szCs w:val="21"/>
        </w:rPr>
        <w:br w:type="page" w:clear="all"/>
      </w:r>
    </w:p>
    <w:p w14:paraId="10FDA1A6" w14:textId="77777777" w:rsidR="00BA5E23" w:rsidRPr="00E57CFB" w:rsidRDefault="00000000">
      <w:pPr>
        <w:spacing w:line="360" w:lineRule="auto"/>
        <w:ind w:firstLine="482"/>
        <w:jc w:val="center"/>
        <w:outlineLvl w:val="3"/>
        <w:rPr>
          <w:rFonts w:cs="宋体"/>
          <w:bCs/>
          <w:sz w:val="28"/>
          <w:szCs w:val="28"/>
        </w:rPr>
      </w:pPr>
      <w:r w:rsidRPr="00E57CFB">
        <w:rPr>
          <w:rFonts w:cs="宋体" w:hint="eastAsia"/>
          <w:bCs/>
          <w:sz w:val="28"/>
          <w:szCs w:val="28"/>
        </w:rPr>
        <w:t>7、投标响应函（格式不得变动）</w:t>
      </w:r>
    </w:p>
    <w:p w14:paraId="6D2F0D2F" w14:textId="77777777" w:rsidR="00BA5E23" w:rsidRPr="00E57CFB" w:rsidRDefault="00000000">
      <w:pPr>
        <w:spacing w:line="360" w:lineRule="auto"/>
        <w:jc w:val="left"/>
        <w:rPr>
          <w:rFonts w:cs="宋体"/>
          <w:bCs/>
          <w:szCs w:val="21"/>
        </w:rPr>
      </w:pPr>
      <w:r w:rsidRPr="00E57CFB">
        <w:rPr>
          <w:rFonts w:cs="宋体" w:hint="eastAsia"/>
          <w:bCs/>
          <w:szCs w:val="21"/>
          <w:u w:val="single"/>
        </w:rPr>
        <w:t>南通市生态环境监测站</w:t>
      </w:r>
      <w:r w:rsidRPr="00E57CFB">
        <w:rPr>
          <w:rFonts w:cs="宋体" w:hint="eastAsia"/>
          <w:bCs/>
          <w:szCs w:val="21"/>
        </w:rPr>
        <w:t>：</w:t>
      </w:r>
    </w:p>
    <w:p w14:paraId="4119B78A" w14:textId="77777777" w:rsidR="00BA5E23" w:rsidRPr="00E57CFB" w:rsidRDefault="00000000">
      <w:pPr>
        <w:spacing w:line="360" w:lineRule="auto"/>
        <w:ind w:firstLine="480"/>
        <w:rPr>
          <w:rFonts w:cs="宋体"/>
          <w:b w:val="0"/>
          <w:szCs w:val="21"/>
        </w:rPr>
      </w:pPr>
      <w:r w:rsidRPr="00E57CFB">
        <w:rPr>
          <w:rFonts w:cs="宋体" w:hint="eastAsia"/>
          <w:b w:val="0"/>
          <w:szCs w:val="21"/>
        </w:rPr>
        <w:t>依据贵单位（招标项目名称）项目公开招标采购的邀请，我方授权（姓名）（职务）为全权代表参加该项目的投标工作，全权处理本次投标的有关事宜。同时，我公司声明如下：</w:t>
      </w:r>
    </w:p>
    <w:p w14:paraId="12A2FF87" w14:textId="77777777" w:rsidR="00BA5E23" w:rsidRPr="00E57CFB" w:rsidRDefault="00000000">
      <w:pPr>
        <w:spacing w:line="360" w:lineRule="auto"/>
        <w:ind w:firstLine="480"/>
        <w:rPr>
          <w:rFonts w:cs="宋体"/>
          <w:b w:val="0"/>
          <w:szCs w:val="21"/>
        </w:rPr>
      </w:pPr>
      <w:r w:rsidRPr="00E57CFB">
        <w:rPr>
          <w:rFonts w:cs="宋体" w:hint="eastAsia"/>
          <w:b w:val="0"/>
          <w:szCs w:val="21"/>
        </w:rPr>
        <w:t>1、我方同意并接受本项目招标文件的各项要求，遵守招标文件中的各项规定，按招标文件的要求提供报价。</w:t>
      </w:r>
    </w:p>
    <w:p w14:paraId="1231A215" w14:textId="77777777" w:rsidR="00BA5E23" w:rsidRPr="00E57CFB" w:rsidRDefault="00000000">
      <w:pPr>
        <w:spacing w:line="360" w:lineRule="auto"/>
        <w:ind w:firstLine="480"/>
        <w:rPr>
          <w:rFonts w:cs="宋体"/>
          <w:b w:val="0"/>
          <w:szCs w:val="21"/>
        </w:rPr>
      </w:pPr>
      <w:r w:rsidRPr="00E57CFB">
        <w:rPr>
          <w:rFonts w:cs="宋体" w:hint="eastAsia"/>
          <w:b w:val="0"/>
          <w:szCs w:val="21"/>
        </w:rPr>
        <w:t>2、我方已经详细审查了全部招标文件，我方已完全清晰理解招标文件的要求，不存在任何含糊不清和误解之处，同意放弃对这些文件所提出的异议和质疑的权利。</w:t>
      </w:r>
    </w:p>
    <w:p w14:paraId="1523B069" w14:textId="77777777" w:rsidR="00BA5E23" w:rsidRPr="00E57CFB" w:rsidRDefault="00000000">
      <w:pPr>
        <w:spacing w:line="360" w:lineRule="auto"/>
        <w:ind w:firstLine="480"/>
        <w:rPr>
          <w:rFonts w:cs="宋体"/>
          <w:b w:val="0"/>
          <w:szCs w:val="21"/>
        </w:rPr>
      </w:pPr>
      <w:r w:rsidRPr="00E57CFB">
        <w:rPr>
          <w:rFonts w:cs="宋体" w:hint="eastAsia"/>
          <w:b w:val="0"/>
          <w:szCs w:val="21"/>
        </w:rPr>
        <w:t>3、我方愿意提供采购人在招标文件中要求的所有资料。</w:t>
      </w:r>
    </w:p>
    <w:p w14:paraId="15336924" w14:textId="77777777" w:rsidR="00BA5E23" w:rsidRPr="00E57CFB" w:rsidRDefault="00000000">
      <w:pPr>
        <w:spacing w:line="360" w:lineRule="auto"/>
        <w:ind w:firstLine="480"/>
        <w:rPr>
          <w:rFonts w:cs="宋体"/>
          <w:b w:val="0"/>
          <w:szCs w:val="21"/>
        </w:rPr>
      </w:pPr>
      <w:r w:rsidRPr="00E57CFB">
        <w:rPr>
          <w:rFonts w:cs="宋体" w:hint="eastAsia"/>
          <w:b w:val="0"/>
          <w:szCs w:val="21"/>
        </w:rPr>
        <w:t>4、我方承诺在本次招标响应中提供的一切文件，无论是原件还是复印件均真实有效，绝无任何虚假、伪造和夸大的成份。否则，愿承担相应的后果和法律责任。</w:t>
      </w:r>
    </w:p>
    <w:p w14:paraId="70553802" w14:textId="77777777" w:rsidR="00BA5E23" w:rsidRPr="00E57CFB" w:rsidRDefault="00000000">
      <w:pPr>
        <w:spacing w:line="360" w:lineRule="auto"/>
        <w:ind w:firstLine="480"/>
        <w:rPr>
          <w:rFonts w:cs="宋体"/>
          <w:b w:val="0"/>
          <w:szCs w:val="21"/>
        </w:rPr>
      </w:pPr>
      <w:r w:rsidRPr="00E57CFB">
        <w:rPr>
          <w:rFonts w:cs="宋体" w:hint="eastAsia"/>
          <w:b w:val="0"/>
          <w:szCs w:val="21"/>
        </w:rPr>
        <w:t>5、我方尊重评标小组所作的评定结果，同时也清楚理解到投标报价最低并非意味着必定获得中标资格。</w:t>
      </w:r>
    </w:p>
    <w:p w14:paraId="10528BD5" w14:textId="77777777" w:rsidR="00BA5E23" w:rsidRPr="00E57CFB" w:rsidRDefault="00000000">
      <w:pPr>
        <w:spacing w:line="360" w:lineRule="auto"/>
        <w:ind w:firstLine="480"/>
        <w:rPr>
          <w:rFonts w:cs="宋体"/>
          <w:b w:val="0"/>
          <w:szCs w:val="21"/>
        </w:rPr>
      </w:pPr>
      <w:r w:rsidRPr="00E57CFB">
        <w:rPr>
          <w:rFonts w:cs="宋体" w:hint="eastAsia"/>
          <w:b w:val="0"/>
          <w:szCs w:val="21"/>
        </w:rPr>
        <w:t xml:space="preserve">6、一旦我方中标，我方将根据招标文件的规定，严格履行招标文件中规定的每一项要求，按期、按质、按量履行合同的义务。 </w:t>
      </w:r>
    </w:p>
    <w:p w14:paraId="49CB1B75" w14:textId="77777777" w:rsidR="00BA5E23" w:rsidRPr="00E57CFB" w:rsidRDefault="00BA5E23">
      <w:pPr>
        <w:spacing w:line="360" w:lineRule="auto"/>
        <w:ind w:firstLine="480"/>
        <w:jc w:val="right"/>
        <w:rPr>
          <w:rFonts w:cs="宋体"/>
          <w:b w:val="0"/>
          <w:szCs w:val="21"/>
        </w:rPr>
      </w:pPr>
    </w:p>
    <w:p w14:paraId="0FE9305F" w14:textId="77777777" w:rsidR="00BA5E23" w:rsidRPr="00E57CFB" w:rsidRDefault="00000000">
      <w:pPr>
        <w:spacing w:line="360" w:lineRule="auto"/>
        <w:ind w:firstLine="480"/>
        <w:jc w:val="right"/>
        <w:rPr>
          <w:rFonts w:cs="宋体"/>
          <w:b w:val="0"/>
          <w:szCs w:val="21"/>
        </w:rPr>
      </w:pPr>
      <w:r w:rsidRPr="00E57CFB">
        <w:rPr>
          <w:rFonts w:cs="宋体" w:hint="eastAsia"/>
          <w:b w:val="0"/>
          <w:szCs w:val="21"/>
        </w:rPr>
        <w:t>投标人：（加盖公章）</w:t>
      </w:r>
    </w:p>
    <w:p w14:paraId="7FF17051" w14:textId="77777777" w:rsidR="00BA5E23" w:rsidRPr="00E57CFB" w:rsidRDefault="00000000">
      <w:pPr>
        <w:spacing w:line="360" w:lineRule="auto"/>
        <w:ind w:firstLine="480"/>
        <w:jc w:val="right"/>
        <w:rPr>
          <w:rFonts w:cs="宋体"/>
          <w:b w:val="0"/>
          <w:szCs w:val="21"/>
        </w:rPr>
      </w:pPr>
      <w:r w:rsidRPr="00E57CFB">
        <w:rPr>
          <w:rFonts w:cs="宋体" w:hint="eastAsia"/>
          <w:b w:val="0"/>
          <w:szCs w:val="21"/>
        </w:rPr>
        <w:t>法定代表人或被授权人：（签字或盖章）</w:t>
      </w:r>
    </w:p>
    <w:p w14:paraId="6C6EE263" w14:textId="77777777" w:rsidR="00BA5E23" w:rsidRPr="00E57CFB" w:rsidRDefault="00000000">
      <w:pPr>
        <w:spacing w:line="360" w:lineRule="auto"/>
        <w:jc w:val="right"/>
        <w:rPr>
          <w:rFonts w:cs="宋体"/>
          <w:b w:val="0"/>
          <w:szCs w:val="21"/>
        </w:rPr>
      </w:pPr>
      <w:r w:rsidRPr="00E57CFB">
        <w:rPr>
          <w:rFonts w:cs="宋体" w:hint="eastAsia"/>
          <w:b w:val="0"/>
          <w:szCs w:val="21"/>
        </w:rPr>
        <w:t>年      月     日</w:t>
      </w:r>
    </w:p>
    <w:p w14:paraId="74EFDFAE" w14:textId="77777777" w:rsidR="00BA5E23" w:rsidRPr="00E57CFB" w:rsidRDefault="00BA5E23">
      <w:pPr>
        <w:pStyle w:val="a0"/>
        <w:ind w:firstLine="723"/>
        <w:rPr>
          <w:b w:val="0"/>
        </w:rPr>
      </w:pPr>
    </w:p>
    <w:p w14:paraId="31650FD2" w14:textId="77777777" w:rsidR="00BA5E23" w:rsidRPr="00E57CFB" w:rsidRDefault="00000000">
      <w:pPr>
        <w:spacing w:line="360" w:lineRule="auto"/>
        <w:ind w:firstLine="482"/>
        <w:jc w:val="center"/>
        <w:rPr>
          <w:rFonts w:cs="宋体"/>
          <w:b w:val="0"/>
          <w:szCs w:val="24"/>
        </w:rPr>
      </w:pPr>
      <w:r w:rsidRPr="00E57CFB">
        <w:rPr>
          <w:rFonts w:cs="宋体" w:hint="eastAsia"/>
          <w:b w:val="0"/>
          <w:szCs w:val="21"/>
        </w:rPr>
        <w:br w:type="page" w:clear="all"/>
      </w:r>
    </w:p>
    <w:p w14:paraId="0D1CBDA4" w14:textId="77777777" w:rsidR="00BA5E23" w:rsidRPr="00E57CFB" w:rsidRDefault="00000000">
      <w:pPr>
        <w:pStyle w:val="a0"/>
        <w:ind w:firstLine="723"/>
        <w:rPr>
          <w:szCs w:val="21"/>
        </w:rPr>
      </w:pPr>
      <w:r w:rsidRPr="00E57CFB">
        <w:rPr>
          <w:rFonts w:cs="宋体" w:hint="eastAsia"/>
          <w:bCs/>
          <w:sz w:val="28"/>
          <w:szCs w:val="28"/>
        </w:rPr>
        <w:t>8</w:t>
      </w:r>
      <w:r w:rsidRPr="00E57CFB">
        <w:rPr>
          <w:rFonts w:cs="宋体" w:hint="eastAsia"/>
          <w:bCs/>
          <w:sz w:val="28"/>
          <w:szCs w:val="28"/>
        </w:rPr>
        <w:t>、投标人一般情况表</w:t>
      </w:r>
    </w:p>
    <w:tbl>
      <w:tblPr>
        <w:tblW w:w="9464" w:type="dxa"/>
        <w:jc w:val="center"/>
        <w:tblLayout w:type="fixed"/>
        <w:tblLook w:val="04A0" w:firstRow="1" w:lastRow="0" w:firstColumn="1" w:lastColumn="0" w:noHBand="0" w:noVBand="1"/>
      </w:tblPr>
      <w:tblGrid>
        <w:gridCol w:w="2235"/>
        <w:gridCol w:w="708"/>
        <w:gridCol w:w="851"/>
        <w:gridCol w:w="849"/>
        <w:gridCol w:w="568"/>
        <w:gridCol w:w="1307"/>
        <w:gridCol w:w="159"/>
        <w:gridCol w:w="1320"/>
        <w:gridCol w:w="1467"/>
      </w:tblGrid>
      <w:tr w:rsidR="00BA5E23" w:rsidRPr="00E57CFB" w14:paraId="4E2288F8" w14:textId="77777777">
        <w:trPr>
          <w:cantSplit/>
          <w:trHeight w:val="286"/>
          <w:jc w:val="center"/>
        </w:trPr>
        <w:tc>
          <w:tcPr>
            <w:tcW w:w="2235" w:type="dxa"/>
            <w:tcBorders>
              <w:top w:val="single" w:sz="4" w:space="0" w:color="000000"/>
              <w:left w:val="single" w:sz="4" w:space="0" w:color="000000"/>
              <w:bottom w:val="single" w:sz="4" w:space="0" w:color="000000"/>
              <w:right w:val="single" w:sz="4" w:space="0" w:color="000000"/>
            </w:tcBorders>
            <w:noWrap/>
            <w:vAlign w:val="center"/>
          </w:tcPr>
          <w:p w14:paraId="22A3E198" w14:textId="77777777" w:rsidR="00BA5E23" w:rsidRPr="00E57CFB" w:rsidRDefault="00000000">
            <w:pPr>
              <w:spacing w:line="360" w:lineRule="auto"/>
              <w:jc w:val="center"/>
              <w:rPr>
                <w:rFonts w:cs="宋体"/>
                <w:b w:val="0"/>
                <w:kern w:val="2"/>
                <w:szCs w:val="24"/>
              </w:rPr>
            </w:pPr>
            <w:r w:rsidRPr="00E57CFB">
              <w:rPr>
                <w:rFonts w:cs="宋体" w:hint="eastAsia"/>
                <w:b w:val="0"/>
                <w:kern w:val="2"/>
                <w:szCs w:val="24"/>
              </w:rPr>
              <w:t>企业名称</w:t>
            </w:r>
          </w:p>
        </w:tc>
        <w:tc>
          <w:tcPr>
            <w:tcW w:w="7229" w:type="dxa"/>
            <w:gridSpan w:val="8"/>
            <w:tcBorders>
              <w:top w:val="single" w:sz="4" w:space="0" w:color="000000"/>
              <w:left w:val="nil"/>
              <w:bottom w:val="single" w:sz="4" w:space="0" w:color="000000"/>
              <w:right w:val="single" w:sz="4" w:space="0" w:color="000000"/>
            </w:tcBorders>
            <w:noWrap/>
          </w:tcPr>
          <w:p w14:paraId="041253B9" w14:textId="77777777" w:rsidR="00BA5E23" w:rsidRPr="00E57CFB" w:rsidRDefault="00BA5E23">
            <w:pPr>
              <w:spacing w:line="360" w:lineRule="auto"/>
              <w:rPr>
                <w:rFonts w:cs="宋体"/>
                <w:b w:val="0"/>
                <w:kern w:val="2"/>
                <w:szCs w:val="24"/>
              </w:rPr>
            </w:pPr>
          </w:p>
        </w:tc>
      </w:tr>
      <w:tr w:rsidR="00BA5E23" w:rsidRPr="00E57CFB" w14:paraId="75D70905" w14:textId="77777777">
        <w:trPr>
          <w:cantSplit/>
          <w:jc w:val="center"/>
        </w:trPr>
        <w:tc>
          <w:tcPr>
            <w:tcW w:w="2235" w:type="dxa"/>
            <w:tcBorders>
              <w:top w:val="single" w:sz="4" w:space="0" w:color="000000"/>
              <w:left w:val="single" w:sz="4" w:space="0" w:color="000000"/>
              <w:bottom w:val="single" w:sz="4" w:space="0" w:color="000000"/>
              <w:right w:val="single" w:sz="4" w:space="0" w:color="000000"/>
            </w:tcBorders>
            <w:noWrap/>
            <w:vAlign w:val="center"/>
          </w:tcPr>
          <w:p w14:paraId="1DED64BE" w14:textId="77777777" w:rsidR="00BA5E23" w:rsidRPr="00E57CFB" w:rsidRDefault="00000000">
            <w:pPr>
              <w:spacing w:line="360" w:lineRule="auto"/>
              <w:jc w:val="center"/>
              <w:rPr>
                <w:rFonts w:cs="宋体"/>
                <w:b w:val="0"/>
                <w:kern w:val="2"/>
                <w:szCs w:val="24"/>
              </w:rPr>
            </w:pPr>
            <w:r w:rsidRPr="00E57CFB">
              <w:rPr>
                <w:rFonts w:cs="宋体" w:hint="eastAsia"/>
                <w:b w:val="0"/>
                <w:kern w:val="2"/>
                <w:szCs w:val="24"/>
              </w:rPr>
              <w:t>总部地址</w:t>
            </w:r>
          </w:p>
        </w:tc>
        <w:tc>
          <w:tcPr>
            <w:tcW w:w="7229" w:type="dxa"/>
            <w:gridSpan w:val="8"/>
            <w:tcBorders>
              <w:top w:val="single" w:sz="4" w:space="0" w:color="000000"/>
              <w:left w:val="nil"/>
              <w:bottom w:val="single" w:sz="4" w:space="0" w:color="000000"/>
              <w:right w:val="single" w:sz="4" w:space="0" w:color="000000"/>
            </w:tcBorders>
            <w:noWrap/>
          </w:tcPr>
          <w:p w14:paraId="373E8DEA" w14:textId="77777777" w:rsidR="00BA5E23" w:rsidRPr="00E57CFB" w:rsidRDefault="00BA5E23">
            <w:pPr>
              <w:spacing w:line="360" w:lineRule="auto"/>
              <w:rPr>
                <w:rFonts w:cs="宋体"/>
                <w:b w:val="0"/>
                <w:kern w:val="2"/>
                <w:szCs w:val="24"/>
              </w:rPr>
            </w:pPr>
          </w:p>
        </w:tc>
      </w:tr>
      <w:tr w:rsidR="00BA5E23" w:rsidRPr="00E57CFB" w14:paraId="52854E3F" w14:textId="77777777">
        <w:trPr>
          <w:cantSplit/>
          <w:jc w:val="center"/>
        </w:trPr>
        <w:tc>
          <w:tcPr>
            <w:tcW w:w="2235" w:type="dxa"/>
            <w:tcBorders>
              <w:top w:val="single" w:sz="4" w:space="0" w:color="000000"/>
              <w:left w:val="single" w:sz="4" w:space="0" w:color="000000"/>
              <w:bottom w:val="single" w:sz="4" w:space="0" w:color="000000"/>
              <w:right w:val="single" w:sz="4" w:space="0" w:color="000000"/>
            </w:tcBorders>
            <w:noWrap/>
            <w:vAlign w:val="center"/>
          </w:tcPr>
          <w:p w14:paraId="5581FBCD" w14:textId="77777777" w:rsidR="00BA5E23" w:rsidRPr="00E57CFB" w:rsidRDefault="00000000">
            <w:pPr>
              <w:spacing w:line="360" w:lineRule="auto"/>
              <w:jc w:val="center"/>
              <w:rPr>
                <w:rFonts w:cs="宋体"/>
                <w:b w:val="0"/>
                <w:kern w:val="2"/>
                <w:szCs w:val="24"/>
              </w:rPr>
            </w:pPr>
            <w:r w:rsidRPr="00E57CFB">
              <w:rPr>
                <w:rFonts w:cs="宋体" w:hint="eastAsia"/>
                <w:b w:val="0"/>
                <w:kern w:val="2"/>
                <w:szCs w:val="24"/>
              </w:rPr>
              <w:t>分支机构</w:t>
            </w:r>
          </w:p>
        </w:tc>
        <w:tc>
          <w:tcPr>
            <w:tcW w:w="7229" w:type="dxa"/>
            <w:gridSpan w:val="8"/>
            <w:tcBorders>
              <w:top w:val="single" w:sz="4" w:space="0" w:color="000000"/>
              <w:left w:val="nil"/>
              <w:bottom w:val="single" w:sz="4" w:space="0" w:color="000000"/>
              <w:right w:val="single" w:sz="4" w:space="0" w:color="000000"/>
            </w:tcBorders>
            <w:noWrap/>
          </w:tcPr>
          <w:p w14:paraId="76A5D264" w14:textId="77777777" w:rsidR="00BA5E23" w:rsidRPr="00E57CFB" w:rsidRDefault="00BA5E23">
            <w:pPr>
              <w:spacing w:line="360" w:lineRule="auto"/>
              <w:rPr>
                <w:rFonts w:cs="宋体"/>
                <w:b w:val="0"/>
                <w:kern w:val="2"/>
                <w:szCs w:val="24"/>
              </w:rPr>
            </w:pPr>
          </w:p>
        </w:tc>
      </w:tr>
      <w:tr w:rsidR="00BA5E23" w:rsidRPr="00E57CFB" w14:paraId="443AF4EC" w14:textId="77777777">
        <w:trPr>
          <w:cantSplit/>
          <w:jc w:val="center"/>
        </w:trPr>
        <w:tc>
          <w:tcPr>
            <w:tcW w:w="2235" w:type="dxa"/>
            <w:tcBorders>
              <w:top w:val="single" w:sz="4" w:space="0" w:color="000000"/>
              <w:left w:val="single" w:sz="4" w:space="0" w:color="000000"/>
              <w:bottom w:val="single" w:sz="4" w:space="0" w:color="000000"/>
              <w:right w:val="single" w:sz="4" w:space="0" w:color="000000"/>
            </w:tcBorders>
            <w:noWrap/>
            <w:vAlign w:val="center"/>
          </w:tcPr>
          <w:p w14:paraId="5F17B3E8" w14:textId="77777777" w:rsidR="00BA5E23" w:rsidRPr="00E57CFB" w:rsidRDefault="00000000">
            <w:pPr>
              <w:spacing w:line="360" w:lineRule="auto"/>
              <w:jc w:val="center"/>
              <w:rPr>
                <w:rFonts w:cs="宋体"/>
                <w:b w:val="0"/>
                <w:kern w:val="2"/>
                <w:szCs w:val="24"/>
              </w:rPr>
            </w:pPr>
            <w:r w:rsidRPr="00E57CFB">
              <w:rPr>
                <w:rFonts w:cs="宋体" w:hint="eastAsia"/>
                <w:b w:val="0"/>
                <w:kern w:val="2"/>
                <w:szCs w:val="24"/>
              </w:rPr>
              <w:t>当地代表处地址</w:t>
            </w:r>
          </w:p>
        </w:tc>
        <w:tc>
          <w:tcPr>
            <w:tcW w:w="7229" w:type="dxa"/>
            <w:gridSpan w:val="8"/>
            <w:tcBorders>
              <w:top w:val="single" w:sz="4" w:space="0" w:color="000000"/>
              <w:left w:val="nil"/>
              <w:bottom w:val="single" w:sz="4" w:space="0" w:color="000000"/>
              <w:right w:val="single" w:sz="4" w:space="0" w:color="000000"/>
            </w:tcBorders>
            <w:noWrap/>
          </w:tcPr>
          <w:p w14:paraId="2B5DB023" w14:textId="77777777" w:rsidR="00BA5E23" w:rsidRPr="00E57CFB" w:rsidRDefault="00BA5E23">
            <w:pPr>
              <w:spacing w:line="360" w:lineRule="auto"/>
              <w:rPr>
                <w:rFonts w:cs="宋体"/>
                <w:b w:val="0"/>
                <w:kern w:val="2"/>
                <w:szCs w:val="24"/>
              </w:rPr>
            </w:pPr>
          </w:p>
        </w:tc>
      </w:tr>
      <w:tr w:rsidR="00BA5E23" w:rsidRPr="00E57CFB" w14:paraId="2826AEFB" w14:textId="77777777">
        <w:trPr>
          <w:jc w:val="center"/>
        </w:trPr>
        <w:tc>
          <w:tcPr>
            <w:tcW w:w="2235" w:type="dxa"/>
            <w:tcBorders>
              <w:top w:val="single" w:sz="4" w:space="0" w:color="000000"/>
              <w:left w:val="single" w:sz="4" w:space="0" w:color="000000"/>
              <w:bottom w:val="single" w:sz="4" w:space="0" w:color="000000"/>
              <w:right w:val="single" w:sz="4" w:space="0" w:color="000000"/>
            </w:tcBorders>
            <w:noWrap/>
            <w:vAlign w:val="center"/>
          </w:tcPr>
          <w:p w14:paraId="24D2E325" w14:textId="77777777" w:rsidR="00BA5E23" w:rsidRPr="00E57CFB" w:rsidRDefault="00000000">
            <w:pPr>
              <w:spacing w:line="360" w:lineRule="auto"/>
              <w:jc w:val="center"/>
              <w:rPr>
                <w:rFonts w:cs="宋体"/>
                <w:b w:val="0"/>
                <w:kern w:val="2"/>
                <w:szCs w:val="24"/>
              </w:rPr>
            </w:pPr>
            <w:r w:rsidRPr="00E57CFB">
              <w:rPr>
                <w:rFonts w:cs="宋体" w:hint="eastAsia"/>
                <w:b w:val="0"/>
                <w:kern w:val="2"/>
                <w:szCs w:val="24"/>
              </w:rPr>
              <w:t>电话</w:t>
            </w:r>
          </w:p>
        </w:tc>
        <w:tc>
          <w:tcPr>
            <w:tcW w:w="2408" w:type="dxa"/>
            <w:gridSpan w:val="3"/>
            <w:tcBorders>
              <w:top w:val="single" w:sz="4" w:space="0" w:color="000000"/>
              <w:left w:val="nil"/>
              <w:bottom w:val="single" w:sz="4" w:space="0" w:color="000000"/>
              <w:right w:val="single" w:sz="4" w:space="0" w:color="000000"/>
            </w:tcBorders>
            <w:noWrap/>
          </w:tcPr>
          <w:p w14:paraId="4960BB03" w14:textId="77777777" w:rsidR="00BA5E23" w:rsidRPr="00E57CFB" w:rsidRDefault="00BA5E23">
            <w:pPr>
              <w:spacing w:line="360" w:lineRule="auto"/>
              <w:rPr>
                <w:rFonts w:cs="宋体"/>
                <w:b w:val="0"/>
                <w:kern w:val="2"/>
                <w:szCs w:val="24"/>
              </w:rPr>
            </w:pPr>
          </w:p>
        </w:tc>
        <w:tc>
          <w:tcPr>
            <w:tcW w:w="1875" w:type="dxa"/>
            <w:gridSpan w:val="2"/>
            <w:tcBorders>
              <w:top w:val="single" w:sz="4" w:space="0" w:color="000000"/>
              <w:left w:val="nil"/>
              <w:bottom w:val="single" w:sz="4" w:space="0" w:color="000000"/>
              <w:right w:val="single" w:sz="4" w:space="0" w:color="000000"/>
            </w:tcBorders>
            <w:noWrap/>
          </w:tcPr>
          <w:p w14:paraId="1EF34140" w14:textId="77777777" w:rsidR="00BA5E23" w:rsidRPr="00E57CFB" w:rsidRDefault="00000000">
            <w:pPr>
              <w:spacing w:line="360" w:lineRule="auto"/>
              <w:jc w:val="center"/>
              <w:rPr>
                <w:rFonts w:cs="宋体"/>
                <w:b w:val="0"/>
                <w:kern w:val="2"/>
                <w:szCs w:val="24"/>
              </w:rPr>
            </w:pPr>
            <w:r w:rsidRPr="00E57CFB">
              <w:rPr>
                <w:rFonts w:cs="宋体" w:hint="eastAsia"/>
                <w:b w:val="0"/>
                <w:kern w:val="2"/>
                <w:szCs w:val="24"/>
              </w:rPr>
              <w:t>联系人</w:t>
            </w:r>
          </w:p>
        </w:tc>
        <w:tc>
          <w:tcPr>
            <w:tcW w:w="2946" w:type="dxa"/>
            <w:gridSpan w:val="3"/>
            <w:tcBorders>
              <w:top w:val="single" w:sz="4" w:space="0" w:color="000000"/>
              <w:left w:val="nil"/>
              <w:bottom w:val="single" w:sz="4" w:space="0" w:color="000000"/>
              <w:right w:val="single" w:sz="4" w:space="0" w:color="000000"/>
            </w:tcBorders>
            <w:noWrap/>
          </w:tcPr>
          <w:p w14:paraId="751B01F3" w14:textId="77777777" w:rsidR="00BA5E23" w:rsidRPr="00E57CFB" w:rsidRDefault="00BA5E23">
            <w:pPr>
              <w:spacing w:line="360" w:lineRule="auto"/>
              <w:rPr>
                <w:rFonts w:cs="宋体"/>
                <w:b w:val="0"/>
                <w:kern w:val="2"/>
                <w:szCs w:val="24"/>
              </w:rPr>
            </w:pPr>
          </w:p>
        </w:tc>
      </w:tr>
      <w:tr w:rsidR="00BA5E23" w:rsidRPr="00E57CFB" w14:paraId="36485340" w14:textId="77777777">
        <w:trPr>
          <w:jc w:val="center"/>
        </w:trPr>
        <w:tc>
          <w:tcPr>
            <w:tcW w:w="2235" w:type="dxa"/>
            <w:tcBorders>
              <w:top w:val="single" w:sz="4" w:space="0" w:color="000000"/>
              <w:left w:val="single" w:sz="4" w:space="0" w:color="000000"/>
              <w:bottom w:val="single" w:sz="4" w:space="0" w:color="000000"/>
              <w:right w:val="single" w:sz="4" w:space="0" w:color="000000"/>
            </w:tcBorders>
            <w:noWrap/>
            <w:vAlign w:val="center"/>
          </w:tcPr>
          <w:p w14:paraId="6F1395A4" w14:textId="77777777" w:rsidR="00BA5E23" w:rsidRPr="00E57CFB" w:rsidRDefault="00000000">
            <w:pPr>
              <w:spacing w:line="360" w:lineRule="auto"/>
              <w:jc w:val="center"/>
              <w:rPr>
                <w:rFonts w:cs="宋体"/>
                <w:b w:val="0"/>
                <w:kern w:val="2"/>
                <w:szCs w:val="24"/>
              </w:rPr>
            </w:pPr>
            <w:r w:rsidRPr="00E57CFB">
              <w:rPr>
                <w:rFonts w:cs="宋体" w:hint="eastAsia"/>
                <w:b w:val="0"/>
                <w:kern w:val="2"/>
                <w:szCs w:val="24"/>
              </w:rPr>
              <w:t>传真</w:t>
            </w:r>
          </w:p>
        </w:tc>
        <w:tc>
          <w:tcPr>
            <w:tcW w:w="2408" w:type="dxa"/>
            <w:gridSpan w:val="3"/>
            <w:tcBorders>
              <w:top w:val="single" w:sz="4" w:space="0" w:color="000000"/>
              <w:left w:val="nil"/>
              <w:bottom w:val="single" w:sz="4" w:space="0" w:color="000000"/>
              <w:right w:val="single" w:sz="4" w:space="0" w:color="000000"/>
            </w:tcBorders>
            <w:noWrap/>
          </w:tcPr>
          <w:p w14:paraId="5D60B933" w14:textId="77777777" w:rsidR="00BA5E23" w:rsidRPr="00E57CFB" w:rsidRDefault="00BA5E23">
            <w:pPr>
              <w:spacing w:line="360" w:lineRule="auto"/>
              <w:rPr>
                <w:rFonts w:cs="宋体"/>
                <w:b w:val="0"/>
                <w:kern w:val="2"/>
                <w:szCs w:val="24"/>
              </w:rPr>
            </w:pPr>
          </w:p>
        </w:tc>
        <w:tc>
          <w:tcPr>
            <w:tcW w:w="1875" w:type="dxa"/>
            <w:gridSpan w:val="2"/>
            <w:tcBorders>
              <w:top w:val="single" w:sz="4" w:space="0" w:color="000000"/>
              <w:left w:val="nil"/>
              <w:bottom w:val="single" w:sz="4" w:space="0" w:color="000000"/>
              <w:right w:val="single" w:sz="4" w:space="0" w:color="000000"/>
            </w:tcBorders>
            <w:noWrap/>
          </w:tcPr>
          <w:p w14:paraId="62ADC6D9" w14:textId="77777777" w:rsidR="00BA5E23" w:rsidRPr="00E57CFB" w:rsidRDefault="00000000">
            <w:pPr>
              <w:spacing w:line="360" w:lineRule="auto"/>
              <w:jc w:val="center"/>
              <w:rPr>
                <w:rFonts w:cs="宋体"/>
                <w:b w:val="0"/>
                <w:kern w:val="2"/>
                <w:szCs w:val="24"/>
              </w:rPr>
            </w:pPr>
            <w:r w:rsidRPr="00E57CFB">
              <w:rPr>
                <w:rFonts w:cs="宋体" w:hint="eastAsia"/>
                <w:b w:val="0"/>
                <w:kern w:val="2"/>
                <w:szCs w:val="24"/>
              </w:rPr>
              <w:t>电子邮件</w:t>
            </w:r>
          </w:p>
        </w:tc>
        <w:tc>
          <w:tcPr>
            <w:tcW w:w="2946" w:type="dxa"/>
            <w:gridSpan w:val="3"/>
            <w:tcBorders>
              <w:top w:val="single" w:sz="4" w:space="0" w:color="000000"/>
              <w:left w:val="nil"/>
              <w:bottom w:val="single" w:sz="4" w:space="0" w:color="000000"/>
              <w:right w:val="single" w:sz="4" w:space="0" w:color="000000"/>
            </w:tcBorders>
            <w:noWrap/>
          </w:tcPr>
          <w:p w14:paraId="3FB24D32" w14:textId="77777777" w:rsidR="00BA5E23" w:rsidRPr="00E57CFB" w:rsidRDefault="00BA5E23">
            <w:pPr>
              <w:spacing w:line="360" w:lineRule="auto"/>
              <w:rPr>
                <w:rFonts w:cs="宋体"/>
                <w:b w:val="0"/>
                <w:kern w:val="2"/>
                <w:szCs w:val="24"/>
              </w:rPr>
            </w:pPr>
          </w:p>
        </w:tc>
      </w:tr>
      <w:tr w:rsidR="00BA5E23" w:rsidRPr="00E57CFB" w14:paraId="05758621" w14:textId="77777777">
        <w:trPr>
          <w:jc w:val="center"/>
        </w:trPr>
        <w:tc>
          <w:tcPr>
            <w:tcW w:w="2235" w:type="dxa"/>
            <w:tcBorders>
              <w:top w:val="single" w:sz="4" w:space="0" w:color="000000"/>
              <w:left w:val="single" w:sz="4" w:space="0" w:color="000000"/>
              <w:bottom w:val="single" w:sz="4" w:space="0" w:color="000000"/>
              <w:right w:val="single" w:sz="4" w:space="0" w:color="000000"/>
            </w:tcBorders>
            <w:noWrap/>
            <w:vAlign w:val="center"/>
          </w:tcPr>
          <w:p w14:paraId="0FAEA129" w14:textId="77777777" w:rsidR="00BA5E23" w:rsidRPr="00E57CFB" w:rsidRDefault="00000000">
            <w:pPr>
              <w:spacing w:line="360" w:lineRule="auto"/>
              <w:jc w:val="center"/>
              <w:rPr>
                <w:rFonts w:cs="宋体"/>
                <w:b w:val="0"/>
                <w:kern w:val="2"/>
                <w:szCs w:val="24"/>
              </w:rPr>
            </w:pPr>
            <w:r w:rsidRPr="00E57CFB">
              <w:rPr>
                <w:rFonts w:cs="宋体" w:hint="eastAsia"/>
                <w:b w:val="0"/>
                <w:kern w:val="2"/>
                <w:szCs w:val="24"/>
              </w:rPr>
              <w:t>注册地</w:t>
            </w:r>
          </w:p>
        </w:tc>
        <w:tc>
          <w:tcPr>
            <w:tcW w:w="2408" w:type="dxa"/>
            <w:gridSpan w:val="3"/>
            <w:tcBorders>
              <w:top w:val="single" w:sz="4" w:space="0" w:color="000000"/>
              <w:left w:val="nil"/>
              <w:bottom w:val="single" w:sz="4" w:space="0" w:color="000000"/>
              <w:right w:val="single" w:sz="4" w:space="0" w:color="000000"/>
            </w:tcBorders>
            <w:noWrap/>
          </w:tcPr>
          <w:p w14:paraId="39694C61" w14:textId="77777777" w:rsidR="00BA5E23" w:rsidRPr="00E57CFB" w:rsidRDefault="00BA5E23">
            <w:pPr>
              <w:spacing w:line="360" w:lineRule="auto"/>
              <w:rPr>
                <w:rFonts w:cs="宋体"/>
                <w:b w:val="0"/>
                <w:kern w:val="2"/>
                <w:szCs w:val="24"/>
              </w:rPr>
            </w:pPr>
          </w:p>
        </w:tc>
        <w:tc>
          <w:tcPr>
            <w:tcW w:w="1875" w:type="dxa"/>
            <w:gridSpan w:val="2"/>
            <w:tcBorders>
              <w:top w:val="single" w:sz="4" w:space="0" w:color="000000"/>
              <w:left w:val="nil"/>
              <w:bottom w:val="single" w:sz="4" w:space="0" w:color="000000"/>
              <w:right w:val="single" w:sz="4" w:space="0" w:color="000000"/>
            </w:tcBorders>
            <w:noWrap/>
          </w:tcPr>
          <w:p w14:paraId="17A3FEB5" w14:textId="77777777" w:rsidR="00BA5E23" w:rsidRPr="00E57CFB" w:rsidRDefault="00000000">
            <w:pPr>
              <w:spacing w:line="360" w:lineRule="auto"/>
              <w:jc w:val="center"/>
              <w:rPr>
                <w:rFonts w:cs="宋体"/>
                <w:b w:val="0"/>
                <w:kern w:val="2"/>
                <w:szCs w:val="24"/>
              </w:rPr>
            </w:pPr>
            <w:r w:rsidRPr="00E57CFB">
              <w:rPr>
                <w:rFonts w:cs="宋体" w:hint="eastAsia"/>
                <w:b w:val="0"/>
                <w:kern w:val="2"/>
                <w:szCs w:val="24"/>
              </w:rPr>
              <w:t>注册年份</w:t>
            </w:r>
          </w:p>
        </w:tc>
        <w:tc>
          <w:tcPr>
            <w:tcW w:w="2946" w:type="dxa"/>
            <w:gridSpan w:val="3"/>
            <w:tcBorders>
              <w:top w:val="single" w:sz="4" w:space="0" w:color="000000"/>
              <w:left w:val="nil"/>
              <w:bottom w:val="single" w:sz="4" w:space="0" w:color="000000"/>
              <w:right w:val="single" w:sz="4" w:space="0" w:color="000000"/>
            </w:tcBorders>
            <w:noWrap/>
          </w:tcPr>
          <w:p w14:paraId="096F1496" w14:textId="77777777" w:rsidR="00BA5E23" w:rsidRPr="00E57CFB" w:rsidRDefault="00BA5E23">
            <w:pPr>
              <w:spacing w:line="360" w:lineRule="auto"/>
              <w:rPr>
                <w:rFonts w:cs="宋体"/>
                <w:b w:val="0"/>
                <w:kern w:val="2"/>
                <w:szCs w:val="24"/>
              </w:rPr>
            </w:pPr>
          </w:p>
        </w:tc>
      </w:tr>
      <w:tr w:rsidR="00BA5E23" w:rsidRPr="00E57CFB" w14:paraId="4813706D" w14:textId="77777777">
        <w:trPr>
          <w:cantSplit/>
          <w:jc w:val="center"/>
        </w:trPr>
        <w:tc>
          <w:tcPr>
            <w:tcW w:w="2235" w:type="dxa"/>
            <w:tcBorders>
              <w:top w:val="single" w:sz="4" w:space="0" w:color="000000"/>
              <w:left w:val="single" w:sz="4" w:space="0" w:color="000000"/>
              <w:bottom w:val="single" w:sz="4" w:space="0" w:color="000000"/>
              <w:right w:val="single" w:sz="4" w:space="0" w:color="000000"/>
            </w:tcBorders>
            <w:noWrap/>
            <w:vAlign w:val="center"/>
          </w:tcPr>
          <w:p w14:paraId="08A745FB" w14:textId="77777777" w:rsidR="00BA5E23" w:rsidRPr="00E57CFB" w:rsidRDefault="00000000">
            <w:pPr>
              <w:spacing w:line="360" w:lineRule="auto"/>
              <w:jc w:val="center"/>
              <w:rPr>
                <w:rFonts w:cs="宋体"/>
                <w:b w:val="0"/>
                <w:kern w:val="2"/>
                <w:szCs w:val="24"/>
              </w:rPr>
            </w:pPr>
            <w:r w:rsidRPr="00E57CFB">
              <w:rPr>
                <w:rFonts w:cs="宋体" w:hint="eastAsia"/>
                <w:b w:val="0"/>
                <w:kern w:val="2"/>
                <w:szCs w:val="24"/>
              </w:rPr>
              <w:t>资质等级</w:t>
            </w:r>
          </w:p>
        </w:tc>
        <w:tc>
          <w:tcPr>
            <w:tcW w:w="7229" w:type="dxa"/>
            <w:gridSpan w:val="8"/>
            <w:tcBorders>
              <w:top w:val="single" w:sz="4" w:space="0" w:color="000000"/>
              <w:left w:val="nil"/>
              <w:bottom w:val="single" w:sz="4" w:space="0" w:color="000000"/>
              <w:right w:val="single" w:sz="4" w:space="0" w:color="000000"/>
            </w:tcBorders>
            <w:noWrap/>
          </w:tcPr>
          <w:p w14:paraId="1434652F" w14:textId="77777777" w:rsidR="00BA5E23" w:rsidRPr="00E57CFB" w:rsidRDefault="00000000">
            <w:pPr>
              <w:spacing w:line="360" w:lineRule="auto"/>
              <w:rPr>
                <w:rFonts w:cs="宋体"/>
                <w:b w:val="0"/>
                <w:kern w:val="2"/>
                <w:szCs w:val="24"/>
              </w:rPr>
            </w:pPr>
            <w:r w:rsidRPr="00E57CFB">
              <w:rPr>
                <w:rFonts w:cs="宋体" w:hint="eastAsia"/>
                <w:b w:val="0"/>
                <w:kern w:val="2"/>
                <w:szCs w:val="24"/>
              </w:rPr>
              <w:t>公司具备的相关资质等级及相应的证书号</w:t>
            </w:r>
          </w:p>
          <w:p w14:paraId="391A7BFD" w14:textId="77777777" w:rsidR="00BA5E23" w:rsidRPr="00E57CFB" w:rsidRDefault="00000000">
            <w:pPr>
              <w:spacing w:line="360" w:lineRule="auto"/>
              <w:rPr>
                <w:rFonts w:cs="宋体"/>
                <w:b w:val="0"/>
                <w:kern w:val="2"/>
                <w:szCs w:val="24"/>
              </w:rPr>
            </w:pPr>
            <w:r w:rsidRPr="00E57CFB">
              <w:rPr>
                <w:rFonts w:cs="宋体" w:hint="eastAsia"/>
                <w:b w:val="0"/>
                <w:kern w:val="2"/>
                <w:szCs w:val="24"/>
              </w:rPr>
              <w:t>（请附有关证书的复印件）</w:t>
            </w:r>
          </w:p>
        </w:tc>
      </w:tr>
      <w:tr w:rsidR="00BA5E23" w:rsidRPr="00E57CFB" w14:paraId="1E36C311" w14:textId="77777777">
        <w:trPr>
          <w:cantSplit/>
          <w:jc w:val="center"/>
        </w:trPr>
        <w:tc>
          <w:tcPr>
            <w:tcW w:w="2235" w:type="dxa"/>
            <w:tcBorders>
              <w:top w:val="single" w:sz="4" w:space="0" w:color="000000"/>
              <w:left w:val="single" w:sz="4" w:space="0" w:color="000000"/>
              <w:bottom w:val="single" w:sz="4" w:space="0" w:color="000000"/>
              <w:right w:val="single" w:sz="4" w:space="0" w:color="000000"/>
            </w:tcBorders>
            <w:noWrap/>
            <w:vAlign w:val="center"/>
          </w:tcPr>
          <w:p w14:paraId="2CCCE56F" w14:textId="77777777" w:rsidR="00BA5E23" w:rsidRPr="00E57CFB" w:rsidRDefault="00000000">
            <w:pPr>
              <w:spacing w:line="360" w:lineRule="auto"/>
              <w:jc w:val="center"/>
              <w:rPr>
                <w:rFonts w:cs="宋体"/>
                <w:b w:val="0"/>
                <w:kern w:val="2"/>
                <w:szCs w:val="24"/>
              </w:rPr>
            </w:pPr>
            <w:r w:rsidRPr="00E57CFB">
              <w:rPr>
                <w:rFonts w:cs="宋体" w:hint="eastAsia"/>
                <w:b w:val="0"/>
                <w:kern w:val="2"/>
                <w:szCs w:val="24"/>
              </w:rPr>
              <w:t>质量管理体系</w:t>
            </w:r>
          </w:p>
        </w:tc>
        <w:tc>
          <w:tcPr>
            <w:tcW w:w="7229" w:type="dxa"/>
            <w:gridSpan w:val="8"/>
            <w:tcBorders>
              <w:top w:val="single" w:sz="4" w:space="0" w:color="000000"/>
              <w:left w:val="nil"/>
              <w:bottom w:val="single" w:sz="4" w:space="0" w:color="000000"/>
              <w:right w:val="single" w:sz="4" w:space="0" w:color="000000"/>
            </w:tcBorders>
            <w:noWrap/>
          </w:tcPr>
          <w:p w14:paraId="4B8A9303" w14:textId="77777777" w:rsidR="00BA5E23" w:rsidRPr="00E57CFB" w:rsidRDefault="00000000">
            <w:pPr>
              <w:spacing w:line="360" w:lineRule="auto"/>
              <w:rPr>
                <w:rFonts w:cs="宋体"/>
                <w:b w:val="0"/>
                <w:kern w:val="2"/>
                <w:szCs w:val="24"/>
              </w:rPr>
            </w:pPr>
            <w:r w:rsidRPr="00E57CFB">
              <w:rPr>
                <w:rFonts w:cs="宋体" w:hint="eastAsia"/>
                <w:b w:val="0"/>
                <w:kern w:val="2"/>
                <w:szCs w:val="24"/>
              </w:rPr>
              <w:t>公司</w:t>
            </w:r>
            <w:r w:rsidRPr="00E57CFB">
              <w:rPr>
                <w:rFonts w:cs="宋体" w:hint="eastAsia"/>
                <w:b w:val="0"/>
                <w:kern w:val="2"/>
                <w:szCs w:val="24"/>
                <w:u w:val="single"/>
              </w:rPr>
              <w:t xml:space="preserve">   （是否通过，何种）   </w:t>
            </w:r>
            <w:r w:rsidRPr="00E57CFB">
              <w:rPr>
                <w:rFonts w:cs="宋体" w:hint="eastAsia"/>
                <w:b w:val="0"/>
                <w:kern w:val="2"/>
                <w:szCs w:val="24"/>
              </w:rPr>
              <w:t>质量保证体系认证（如通过请附相关在有效期内的证书复印件）</w:t>
            </w:r>
          </w:p>
        </w:tc>
      </w:tr>
      <w:tr w:rsidR="00BA5E23" w:rsidRPr="00E57CFB" w14:paraId="0551D466" w14:textId="77777777">
        <w:trPr>
          <w:cantSplit/>
          <w:jc w:val="center"/>
        </w:trPr>
        <w:tc>
          <w:tcPr>
            <w:tcW w:w="2235" w:type="dxa"/>
            <w:tcBorders>
              <w:top w:val="single" w:sz="4" w:space="0" w:color="000000"/>
              <w:left w:val="single" w:sz="4" w:space="0" w:color="000000"/>
              <w:bottom w:val="single" w:sz="4" w:space="0" w:color="000000"/>
              <w:right w:val="single" w:sz="4" w:space="0" w:color="000000"/>
            </w:tcBorders>
            <w:noWrap/>
            <w:vAlign w:val="center"/>
          </w:tcPr>
          <w:p w14:paraId="35E62903" w14:textId="77777777" w:rsidR="00BA5E23" w:rsidRPr="00E57CFB" w:rsidRDefault="00000000">
            <w:pPr>
              <w:spacing w:line="360" w:lineRule="auto"/>
              <w:jc w:val="center"/>
              <w:rPr>
                <w:rFonts w:cs="宋体"/>
                <w:b w:val="0"/>
                <w:kern w:val="2"/>
                <w:szCs w:val="24"/>
              </w:rPr>
            </w:pPr>
            <w:r w:rsidRPr="00E57CFB">
              <w:rPr>
                <w:rFonts w:cs="宋体" w:hint="eastAsia"/>
                <w:b w:val="0"/>
                <w:kern w:val="2"/>
                <w:szCs w:val="24"/>
              </w:rPr>
              <w:t>项目负责人</w:t>
            </w:r>
          </w:p>
        </w:tc>
        <w:tc>
          <w:tcPr>
            <w:tcW w:w="1559" w:type="dxa"/>
            <w:gridSpan w:val="2"/>
            <w:tcBorders>
              <w:top w:val="single" w:sz="4" w:space="0" w:color="000000"/>
              <w:left w:val="nil"/>
              <w:bottom w:val="single" w:sz="4" w:space="0" w:color="000000"/>
              <w:right w:val="single" w:sz="4" w:space="0" w:color="000000"/>
            </w:tcBorders>
            <w:noWrap/>
          </w:tcPr>
          <w:p w14:paraId="59C016A7" w14:textId="77777777" w:rsidR="00BA5E23" w:rsidRPr="00E57CFB" w:rsidRDefault="00BA5E23">
            <w:pPr>
              <w:spacing w:line="360" w:lineRule="auto"/>
              <w:jc w:val="center"/>
              <w:rPr>
                <w:rFonts w:cs="宋体"/>
                <w:b w:val="0"/>
                <w:kern w:val="2"/>
                <w:szCs w:val="24"/>
              </w:rPr>
            </w:pPr>
          </w:p>
        </w:tc>
        <w:tc>
          <w:tcPr>
            <w:tcW w:w="1417" w:type="dxa"/>
            <w:gridSpan w:val="2"/>
            <w:tcBorders>
              <w:top w:val="single" w:sz="4" w:space="0" w:color="000000"/>
              <w:left w:val="nil"/>
              <w:bottom w:val="single" w:sz="4" w:space="0" w:color="000000"/>
              <w:right w:val="single" w:sz="4" w:space="0" w:color="000000"/>
            </w:tcBorders>
            <w:noWrap/>
          </w:tcPr>
          <w:p w14:paraId="3931F835" w14:textId="77777777" w:rsidR="00BA5E23" w:rsidRPr="00E57CFB" w:rsidRDefault="00000000">
            <w:pPr>
              <w:spacing w:line="360" w:lineRule="auto"/>
              <w:jc w:val="center"/>
              <w:rPr>
                <w:rFonts w:cs="宋体"/>
                <w:b w:val="0"/>
                <w:kern w:val="2"/>
                <w:szCs w:val="24"/>
              </w:rPr>
            </w:pPr>
            <w:r w:rsidRPr="00E57CFB">
              <w:rPr>
                <w:rFonts w:cs="宋体" w:hint="eastAsia"/>
                <w:b w:val="0"/>
                <w:kern w:val="2"/>
                <w:szCs w:val="24"/>
              </w:rPr>
              <w:t>年龄</w:t>
            </w:r>
          </w:p>
        </w:tc>
        <w:tc>
          <w:tcPr>
            <w:tcW w:w="1466" w:type="dxa"/>
            <w:gridSpan w:val="2"/>
            <w:tcBorders>
              <w:top w:val="single" w:sz="4" w:space="0" w:color="000000"/>
              <w:left w:val="nil"/>
              <w:bottom w:val="single" w:sz="4" w:space="0" w:color="000000"/>
              <w:right w:val="single" w:sz="4" w:space="0" w:color="000000"/>
            </w:tcBorders>
            <w:noWrap/>
          </w:tcPr>
          <w:p w14:paraId="4D0BE68A" w14:textId="77777777" w:rsidR="00BA5E23" w:rsidRPr="00E57CFB" w:rsidRDefault="00BA5E23">
            <w:pPr>
              <w:spacing w:line="360" w:lineRule="auto"/>
              <w:jc w:val="center"/>
              <w:rPr>
                <w:rFonts w:cs="宋体"/>
                <w:b w:val="0"/>
                <w:kern w:val="2"/>
                <w:szCs w:val="24"/>
              </w:rPr>
            </w:pPr>
          </w:p>
        </w:tc>
        <w:tc>
          <w:tcPr>
            <w:tcW w:w="1320" w:type="dxa"/>
            <w:tcBorders>
              <w:top w:val="single" w:sz="4" w:space="0" w:color="000000"/>
              <w:left w:val="nil"/>
              <w:bottom w:val="single" w:sz="4" w:space="0" w:color="000000"/>
              <w:right w:val="single" w:sz="4" w:space="0" w:color="000000"/>
            </w:tcBorders>
            <w:noWrap/>
          </w:tcPr>
          <w:p w14:paraId="5C981B71" w14:textId="77777777" w:rsidR="00BA5E23" w:rsidRPr="00E57CFB" w:rsidRDefault="00000000">
            <w:pPr>
              <w:spacing w:line="360" w:lineRule="auto"/>
              <w:jc w:val="center"/>
              <w:rPr>
                <w:rFonts w:cs="宋体"/>
                <w:b w:val="0"/>
                <w:kern w:val="2"/>
                <w:szCs w:val="24"/>
              </w:rPr>
            </w:pPr>
            <w:r w:rsidRPr="00E57CFB">
              <w:rPr>
                <w:rFonts w:cs="宋体" w:hint="eastAsia"/>
                <w:b w:val="0"/>
                <w:kern w:val="2"/>
                <w:szCs w:val="24"/>
              </w:rPr>
              <w:t>性别</w:t>
            </w:r>
          </w:p>
        </w:tc>
        <w:tc>
          <w:tcPr>
            <w:tcW w:w="1467" w:type="dxa"/>
            <w:tcBorders>
              <w:top w:val="single" w:sz="4" w:space="0" w:color="000000"/>
              <w:left w:val="nil"/>
              <w:bottom w:val="single" w:sz="4" w:space="0" w:color="000000"/>
              <w:right w:val="single" w:sz="4" w:space="0" w:color="000000"/>
            </w:tcBorders>
            <w:noWrap/>
          </w:tcPr>
          <w:p w14:paraId="526199B0" w14:textId="77777777" w:rsidR="00BA5E23" w:rsidRPr="00E57CFB" w:rsidRDefault="00BA5E23">
            <w:pPr>
              <w:spacing w:line="360" w:lineRule="auto"/>
              <w:jc w:val="center"/>
              <w:rPr>
                <w:rFonts w:cs="宋体"/>
                <w:b w:val="0"/>
                <w:kern w:val="2"/>
                <w:szCs w:val="24"/>
              </w:rPr>
            </w:pPr>
          </w:p>
        </w:tc>
      </w:tr>
      <w:tr w:rsidR="00BA5E23" w:rsidRPr="00E57CFB" w14:paraId="262A2138" w14:textId="77777777">
        <w:trPr>
          <w:cantSplit/>
          <w:jc w:val="center"/>
        </w:trPr>
        <w:tc>
          <w:tcPr>
            <w:tcW w:w="2235" w:type="dxa"/>
            <w:tcBorders>
              <w:top w:val="single" w:sz="4" w:space="0" w:color="000000"/>
              <w:left w:val="single" w:sz="4" w:space="0" w:color="000000"/>
              <w:bottom w:val="single" w:sz="4" w:space="0" w:color="000000"/>
              <w:right w:val="single" w:sz="4" w:space="0" w:color="000000"/>
            </w:tcBorders>
            <w:noWrap/>
            <w:vAlign w:val="center"/>
          </w:tcPr>
          <w:p w14:paraId="2F4E1044" w14:textId="77777777" w:rsidR="00BA5E23" w:rsidRPr="00E57CFB" w:rsidRDefault="00000000">
            <w:pPr>
              <w:spacing w:line="360" w:lineRule="auto"/>
              <w:jc w:val="center"/>
              <w:rPr>
                <w:rFonts w:cs="宋体"/>
                <w:b w:val="0"/>
                <w:kern w:val="2"/>
                <w:szCs w:val="24"/>
              </w:rPr>
            </w:pPr>
            <w:r w:rsidRPr="00E57CFB">
              <w:rPr>
                <w:rFonts w:cs="宋体" w:hint="eastAsia"/>
                <w:b w:val="0"/>
                <w:kern w:val="2"/>
                <w:szCs w:val="24"/>
              </w:rPr>
              <w:t>职务职称</w:t>
            </w:r>
          </w:p>
        </w:tc>
        <w:tc>
          <w:tcPr>
            <w:tcW w:w="2976" w:type="dxa"/>
            <w:gridSpan w:val="4"/>
            <w:tcBorders>
              <w:top w:val="single" w:sz="4" w:space="0" w:color="000000"/>
              <w:left w:val="nil"/>
              <w:bottom w:val="single" w:sz="4" w:space="0" w:color="000000"/>
              <w:right w:val="single" w:sz="4" w:space="0" w:color="000000"/>
            </w:tcBorders>
            <w:noWrap/>
          </w:tcPr>
          <w:p w14:paraId="60D2D7EB" w14:textId="77777777" w:rsidR="00BA5E23" w:rsidRPr="00E57CFB" w:rsidRDefault="00BA5E23">
            <w:pPr>
              <w:spacing w:line="360" w:lineRule="auto"/>
              <w:rPr>
                <w:rFonts w:cs="宋体"/>
                <w:b w:val="0"/>
                <w:kern w:val="2"/>
                <w:szCs w:val="24"/>
              </w:rPr>
            </w:pPr>
          </w:p>
        </w:tc>
        <w:tc>
          <w:tcPr>
            <w:tcW w:w="1466" w:type="dxa"/>
            <w:gridSpan w:val="2"/>
            <w:tcBorders>
              <w:top w:val="single" w:sz="4" w:space="0" w:color="000000"/>
              <w:left w:val="nil"/>
              <w:bottom w:val="single" w:sz="4" w:space="0" w:color="000000"/>
              <w:right w:val="single" w:sz="4" w:space="0" w:color="000000"/>
            </w:tcBorders>
            <w:noWrap/>
          </w:tcPr>
          <w:p w14:paraId="13B23CB3" w14:textId="77777777" w:rsidR="00BA5E23" w:rsidRPr="00E57CFB" w:rsidRDefault="00000000">
            <w:pPr>
              <w:spacing w:line="360" w:lineRule="auto"/>
              <w:rPr>
                <w:rFonts w:cs="宋体"/>
                <w:b w:val="0"/>
                <w:kern w:val="2"/>
                <w:szCs w:val="24"/>
              </w:rPr>
            </w:pPr>
            <w:r w:rsidRPr="00E57CFB">
              <w:rPr>
                <w:rFonts w:cs="宋体" w:hint="eastAsia"/>
                <w:b w:val="0"/>
                <w:kern w:val="2"/>
                <w:szCs w:val="24"/>
              </w:rPr>
              <w:t>执业资格</w:t>
            </w:r>
          </w:p>
        </w:tc>
        <w:tc>
          <w:tcPr>
            <w:tcW w:w="2787" w:type="dxa"/>
            <w:gridSpan w:val="2"/>
            <w:tcBorders>
              <w:top w:val="single" w:sz="4" w:space="0" w:color="000000"/>
              <w:left w:val="nil"/>
              <w:bottom w:val="single" w:sz="4" w:space="0" w:color="000000"/>
              <w:right w:val="single" w:sz="4" w:space="0" w:color="000000"/>
            </w:tcBorders>
            <w:noWrap/>
          </w:tcPr>
          <w:p w14:paraId="37CF48D7" w14:textId="77777777" w:rsidR="00BA5E23" w:rsidRPr="00E57CFB" w:rsidRDefault="00BA5E23">
            <w:pPr>
              <w:spacing w:line="360" w:lineRule="auto"/>
              <w:rPr>
                <w:rFonts w:cs="宋体"/>
                <w:b w:val="0"/>
                <w:kern w:val="2"/>
                <w:szCs w:val="24"/>
              </w:rPr>
            </w:pPr>
          </w:p>
        </w:tc>
      </w:tr>
      <w:tr w:rsidR="00BA5E23" w:rsidRPr="00E57CFB" w14:paraId="7F047DC6" w14:textId="77777777">
        <w:trPr>
          <w:cantSplit/>
          <w:trHeight w:val="2234"/>
          <w:jc w:val="center"/>
        </w:trPr>
        <w:tc>
          <w:tcPr>
            <w:tcW w:w="2235" w:type="dxa"/>
            <w:tcBorders>
              <w:top w:val="single" w:sz="4" w:space="0" w:color="000000"/>
              <w:left w:val="single" w:sz="4" w:space="0" w:color="000000"/>
              <w:bottom w:val="single" w:sz="4" w:space="0" w:color="000000"/>
              <w:right w:val="single" w:sz="4" w:space="0" w:color="000000"/>
            </w:tcBorders>
            <w:noWrap/>
            <w:vAlign w:val="center"/>
          </w:tcPr>
          <w:p w14:paraId="39493544" w14:textId="77777777" w:rsidR="00BA5E23" w:rsidRPr="00E57CFB" w:rsidRDefault="00000000">
            <w:pPr>
              <w:spacing w:line="360" w:lineRule="auto"/>
              <w:jc w:val="center"/>
              <w:rPr>
                <w:rFonts w:cs="宋体"/>
                <w:b w:val="0"/>
                <w:kern w:val="2"/>
                <w:szCs w:val="24"/>
              </w:rPr>
            </w:pPr>
            <w:r w:rsidRPr="00E57CFB">
              <w:rPr>
                <w:rFonts w:cs="宋体" w:hint="eastAsia"/>
                <w:b w:val="0"/>
                <w:kern w:val="2"/>
                <w:szCs w:val="24"/>
              </w:rPr>
              <w:t>经营范围</w:t>
            </w:r>
          </w:p>
        </w:tc>
        <w:tc>
          <w:tcPr>
            <w:tcW w:w="7229" w:type="dxa"/>
            <w:gridSpan w:val="8"/>
            <w:tcBorders>
              <w:top w:val="single" w:sz="4" w:space="0" w:color="000000"/>
              <w:left w:val="nil"/>
              <w:bottom w:val="single" w:sz="4" w:space="0" w:color="000000"/>
              <w:right w:val="single" w:sz="4" w:space="0" w:color="000000"/>
            </w:tcBorders>
            <w:noWrap/>
          </w:tcPr>
          <w:p w14:paraId="488D35F6" w14:textId="77777777" w:rsidR="00BA5E23" w:rsidRPr="00E57CFB" w:rsidRDefault="00000000">
            <w:pPr>
              <w:spacing w:line="360" w:lineRule="auto"/>
              <w:rPr>
                <w:rFonts w:cs="宋体"/>
                <w:b w:val="0"/>
                <w:kern w:val="2"/>
                <w:szCs w:val="24"/>
              </w:rPr>
            </w:pPr>
            <w:r w:rsidRPr="00E57CFB">
              <w:rPr>
                <w:rFonts w:cs="宋体" w:hint="eastAsia"/>
                <w:b w:val="0"/>
                <w:kern w:val="2"/>
                <w:szCs w:val="24"/>
              </w:rPr>
              <w:t>营业执照载明：</w:t>
            </w:r>
          </w:p>
          <w:p w14:paraId="6C5C0A69" w14:textId="77777777" w:rsidR="00BA5E23" w:rsidRPr="00E57CFB" w:rsidRDefault="00000000">
            <w:pPr>
              <w:spacing w:line="360" w:lineRule="auto"/>
              <w:rPr>
                <w:rFonts w:cs="宋体"/>
                <w:b w:val="0"/>
                <w:kern w:val="2"/>
                <w:szCs w:val="24"/>
                <w:u w:val="single"/>
              </w:rPr>
            </w:pPr>
            <w:r w:rsidRPr="00E57CFB">
              <w:rPr>
                <w:rFonts w:cs="宋体" w:hint="eastAsia"/>
                <w:b w:val="0"/>
                <w:kern w:val="2"/>
                <w:szCs w:val="24"/>
              </w:rPr>
              <w:t>1.</w:t>
            </w:r>
          </w:p>
          <w:p w14:paraId="22085B80" w14:textId="77777777" w:rsidR="00BA5E23" w:rsidRPr="00E57CFB" w:rsidRDefault="00000000">
            <w:pPr>
              <w:spacing w:line="360" w:lineRule="auto"/>
              <w:rPr>
                <w:rFonts w:cs="宋体"/>
                <w:b w:val="0"/>
                <w:kern w:val="2"/>
                <w:szCs w:val="24"/>
                <w:u w:val="single"/>
              </w:rPr>
            </w:pPr>
            <w:r w:rsidRPr="00E57CFB">
              <w:rPr>
                <w:rFonts w:cs="宋体" w:hint="eastAsia"/>
                <w:b w:val="0"/>
                <w:kern w:val="2"/>
                <w:szCs w:val="24"/>
              </w:rPr>
              <w:t>2.</w:t>
            </w:r>
          </w:p>
          <w:p w14:paraId="35AB12FE" w14:textId="77777777" w:rsidR="00BA5E23" w:rsidRPr="00E57CFB" w:rsidRDefault="00000000">
            <w:pPr>
              <w:spacing w:line="360" w:lineRule="auto"/>
              <w:rPr>
                <w:rFonts w:cs="宋体"/>
                <w:b w:val="0"/>
                <w:kern w:val="2"/>
                <w:szCs w:val="24"/>
              </w:rPr>
            </w:pPr>
            <w:r w:rsidRPr="00E57CFB">
              <w:rPr>
                <w:rFonts w:cs="宋体" w:hint="eastAsia"/>
                <w:b w:val="0"/>
                <w:kern w:val="2"/>
                <w:szCs w:val="24"/>
              </w:rPr>
              <w:t>………………………</w:t>
            </w:r>
          </w:p>
        </w:tc>
      </w:tr>
      <w:tr w:rsidR="00BA5E23" w:rsidRPr="00E57CFB" w14:paraId="05587233" w14:textId="77777777">
        <w:trPr>
          <w:trHeight w:val="471"/>
          <w:jc w:val="center"/>
        </w:trPr>
        <w:tc>
          <w:tcPr>
            <w:tcW w:w="2943" w:type="dxa"/>
            <w:gridSpan w:val="2"/>
            <w:tcBorders>
              <w:top w:val="single" w:sz="4" w:space="0" w:color="000000"/>
              <w:left w:val="single" w:sz="4" w:space="0" w:color="000000"/>
              <w:bottom w:val="single" w:sz="4" w:space="0" w:color="000000"/>
              <w:right w:val="single" w:sz="4" w:space="0" w:color="000000"/>
            </w:tcBorders>
            <w:noWrap/>
            <w:vAlign w:val="center"/>
          </w:tcPr>
          <w:p w14:paraId="6A5A1D86" w14:textId="77777777" w:rsidR="00BA5E23" w:rsidRPr="00E57CFB" w:rsidRDefault="00000000">
            <w:pPr>
              <w:spacing w:line="360" w:lineRule="auto"/>
              <w:rPr>
                <w:rFonts w:cs="宋体"/>
                <w:b w:val="0"/>
                <w:kern w:val="2"/>
                <w:szCs w:val="24"/>
              </w:rPr>
            </w:pPr>
            <w:r w:rsidRPr="00E57CFB">
              <w:rPr>
                <w:rFonts w:cs="宋体" w:hint="eastAsia"/>
                <w:b w:val="0"/>
                <w:kern w:val="2"/>
                <w:szCs w:val="24"/>
              </w:rPr>
              <w:t>从事类似相关项目的经历及年数</w:t>
            </w:r>
          </w:p>
        </w:tc>
        <w:tc>
          <w:tcPr>
            <w:tcW w:w="6521" w:type="dxa"/>
            <w:gridSpan w:val="7"/>
            <w:tcBorders>
              <w:top w:val="single" w:sz="4" w:space="0" w:color="000000"/>
              <w:left w:val="nil"/>
              <w:bottom w:val="single" w:sz="4" w:space="0" w:color="000000"/>
              <w:right w:val="single" w:sz="4" w:space="0" w:color="000000"/>
            </w:tcBorders>
            <w:noWrap/>
          </w:tcPr>
          <w:p w14:paraId="1E2B7C9E" w14:textId="77777777" w:rsidR="00BA5E23" w:rsidRPr="00E57CFB" w:rsidRDefault="00BA5E23">
            <w:pPr>
              <w:spacing w:line="360" w:lineRule="auto"/>
              <w:rPr>
                <w:rFonts w:cs="宋体"/>
                <w:b w:val="0"/>
                <w:kern w:val="2"/>
                <w:szCs w:val="24"/>
              </w:rPr>
            </w:pPr>
          </w:p>
        </w:tc>
      </w:tr>
      <w:tr w:rsidR="00BA5E23" w:rsidRPr="00E57CFB" w14:paraId="2CC09A60" w14:textId="77777777">
        <w:trPr>
          <w:trHeight w:val="471"/>
          <w:jc w:val="center"/>
        </w:trPr>
        <w:tc>
          <w:tcPr>
            <w:tcW w:w="2943" w:type="dxa"/>
            <w:gridSpan w:val="2"/>
            <w:tcBorders>
              <w:top w:val="single" w:sz="4" w:space="0" w:color="000000"/>
              <w:left w:val="single" w:sz="4" w:space="0" w:color="000000"/>
              <w:bottom w:val="single" w:sz="4" w:space="0" w:color="000000"/>
              <w:right w:val="single" w:sz="4" w:space="0" w:color="000000"/>
            </w:tcBorders>
            <w:noWrap/>
            <w:vAlign w:val="center"/>
          </w:tcPr>
          <w:p w14:paraId="2D21B5DE" w14:textId="77777777" w:rsidR="00BA5E23" w:rsidRPr="00E57CFB" w:rsidRDefault="00000000">
            <w:pPr>
              <w:spacing w:line="360" w:lineRule="auto"/>
              <w:rPr>
                <w:rFonts w:cs="宋体"/>
                <w:b w:val="0"/>
                <w:kern w:val="2"/>
                <w:szCs w:val="24"/>
              </w:rPr>
            </w:pPr>
            <w:r w:rsidRPr="00E57CFB">
              <w:rPr>
                <w:rFonts w:cs="宋体" w:hint="eastAsia"/>
                <w:b w:val="0"/>
                <w:kern w:val="2"/>
                <w:szCs w:val="24"/>
              </w:rPr>
              <w:t>其他认为有必要提供的内容，可自行添加</w:t>
            </w:r>
          </w:p>
        </w:tc>
        <w:tc>
          <w:tcPr>
            <w:tcW w:w="6521" w:type="dxa"/>
            <w:gridSpan w:val="7"/>
            <w:tcBorders>
              <w:top w:val="single" w:sz="4" w:space="0" w:color="000000"/>
              <w:left w:val="nil"/>
              <w:bottom w:val="single" w:sz="4" w:space="0" w:color="000000"/>
              <w:right w:val="single" w:sz="4" w:space="0" w:color="000000"/>
            </w:tcBorders>
            <w:noWrap/>
          </w:tcPr>
          <w:p w14:paraId="014AC6FD" w14:textId="77777777" w:rsidR="00BA5E23" w:rsidRPr="00E57CFB" w:rsidRDefault="00BA5E23">
            <w:pPr>
              <w:spacing w:line="360" w:lineRule="auto"/>
              <w:rPr>
                <w:rFonts w:cs="宋体"/>
                <w:b w:val="0"/>
                <w:kern w:val="2"/>
                <w:szCs w:val="24"/>
              </w:rPr>
            </w:pPr>
          </w:p>
        </w:tc>
      </w:tr>
    </w:tbl>
    <w:p w14:paraId="73EF0CC5" w14:textId="77777777" w:rsidR="00BA5E23" w:rsidRPr="00E57CFB" w:rsidRDefault="00000000">
      <w:pPr>
        <w:spacing w:line="360" w:lineRule="auto"/>
        <w:ind w:firstLine="480"/>
        <w:jc w:val="right"/>
        <w:rPr>
          <w:rFonts w:cs="宋体"/>
          <w:b w:val="0"/>
          <w:szCs w:val="24"/>
        </w:rPr>
      </w:pPr>
      <w:r w:rsidRPr="00E57CFB">
        <w:rPr>
          <w:rFonts w:cs="宋体" w:hint="eastAsia"/>
          <w:b w:val="0"/>
          <w:szCs w:val="24"/>
        </w:rPr>
        <w:t>投标人：（加盖公章）</w:t>
      </w:r>
    </w:p>
    <w:p w14:paraId="34C9DA3D" w14:textId="77777777" w:rsidR="00BA5E23" w:rsidRPr="00E57CFB" w:rsidRDefault="00000000">
      <w:pPr>
        <w:spacing w:line="360" w:lineRule="auto"/>
        <w:ind w:firstLine="480"/>
        <w:jc w:val="right"/>
        <w:rPr>
          <w:rFonts w:cs="宋体"/>
          <w:b w:val="0"/>
          <w:szCs w:val="24"/>
        </w:rPr>
      </w:pPr>
      <w:r w:rsidRPr="00E57CFB">
        <w:rPr>
          <w:rFonts w:cs="宋体" w:hint="eastAsia"/>
          <w:b w:val="0"/>
          <w:szCs w:val="24"/>
        </w:rPr>
        <w:t>法定代表人或被授权人：（签字或盖章）</w:t>
      </w:r>
    </w:p>
    <w:p w14:paraId="3EC63159" w14:textId="77777777" w:rsidR="00BA5E23" w:rsidRPr="00E57CFB" w:rsidRDefault="00000000">
      <w:pPr>
        <w:spacing w:line="360" w:lineRule="auto"/>
        <w:ind w:firstLine="480"/>
        <w:jc w:val="right"/>
        <w:rPr>
          <w:rFonts w:cs="宋体"/>
          <w:b w:val="0"/>
          <w:szCs w:val="24"/>
        </w:rPr>
      </w:pPr>
      <w:r w:rsidRPr="00E57CFB">
        <w:rPr>
          <w:rFonts w:cs="宋体" w:hint="eastAsia"/>
          <w:b w:val="0"/>
          <w:szCs w:val="24"/>
        </w:rPr>
        <w:t>年      月     日</w:t>
      </w:r>
    </w:p>
    <w:p w14:paraId="545FFF58" w14:textId="77777777" w:rsidR="00BA5E23" w:rsidRPr="00E57CFB" w:rsidRDefault="00000000">
      <w:pPr>
        <w:rPr>
          <w:rFonts w:cs="宋体"/>
          <w:bCs/>
          <w:sz w:val="28"/>
          <w:szCs w:val="28"/>
        </w:rPr>
      </w:pPr>
      <w:r w:rsidRPr="00E57CFB">
        <w:rPr>
          <w:rFonts w:cs="宋体" w:hint="eastAsia"/>
          <w:bCs/>
          <w:sz w:val="28"/>
          <w:szCs w:val="28"/>
        </w:rPr>
        <w:br w:type="page"/>
      </w:r>
    </w:p>
    <w:p w14:paraId="01D3AEE9" w14:textId="77777777" w:rsidR="00BA5E23" w:rsidRPr="00E57CFB" w:rsidRDefault="00000000">
      <w:pPr>
        <w:widowControl/>
        <w:spacing w:line="360" w:lineRule="auto"/>
        <w:jc w:val="left"/>
        <w:rPr>
          <w:rFonts w:hAnsi="宋体" w:cs="宋体" w:hint="eastAsia"/>
          <w:kern w:val="2"/>
          <w:position w:val="0"/>
          <w:szCs w:val="24"/>
        </w:rPr>
      </w:pPr>
      <w:r w:rsidRPr="00E57CFB">
        <w:rPr>
          <w:rFonts w:cs="宋体" w:hint="eastAsia"/>
          <w:bCs/>
          <w:sz w:val="28"/>
          <w:szCs w:val="28"/>
        </w:rPr>
        <w:t>9、</w:t>
      </w:r>
      <w:r w:rsidRPr="00E57CFB">
        <w:rPr>
          <w:rFonts w:hAnsi="宋体" w:cs="宋体" w:hint="eastAsia"/>
          <w:kern w:val="2"/>
          <w:position w:val="0"/>
          <w:szCs w:val="24"/>
        </w:rPr>
        <w:t>商务部分（技术部分）正负偏离表</w:t>
      </w:r>
    </w:p>
    <w:p w14:paraId="30E9CF40" w14:textId="77777777" w:rsidR="00BA5E23" w:rsidRPr="00E57CFB" w:rsidRDefault="00000000">
      <w:pPr>
        <w:spacing w:line="360" w:lineRule="auto"/>
        <w:jc w:val="center"/>
        <w:rPr>
          <w:rFonts w:hAnsi="宋体" w:cs="宋体" w:hint="eastAsia"/>
          <w:kern w:val="2"/>
          <w:position w:val="0"/>
          <w:szCs w:val="24"/>
        </w:rPr>
      </w:pPr>
      <w:r w:rsidRPr="00E57CFB">
        <w:rPr>
          <w:rFonts w:hAnsi="宋体" w:cs="宋体" w:hint="eastAsia"/>
          <w:kern w:val="2"/>
          <w:position w:val="0"/>
          <w:szCs w:val="24"/>
        </w:rPr>
        <w:t>商务部分（技术部分）正负偏离表</w:t>
      </w:r>
    </w:p>
    <w:p w14:paraId="14C0A358" w14:textId="77777777" w:rsidR="00BA5E23" w:rsidRPr="00E57CFB" w:rsidRDefault="00000000">
      <w:pPr>
        <w:spacing w:line="360" w:lineRule="auto"/>
        <w:jc w:val="center"/>
        <w:rPr>
          <w:rFonts w:hAnsi="宋体" w:cs="宋体" w:hint="eastAsia"/>
          <w:b w:val="0"/>
          <w:kern w:val="2"/>
          <w:position w:val="0"/>
          <w:szCs w:val="24"/>
        </w:rPr>
      </w:pPr>
      <w:r w:rsidRPr="00E57CFB">
        <w:rPr>
          <w:rFonts w:hAnsi="宋体" w:cs="宋体" w:hint="eastAsia"/>
          <w:b w:val="0"/>
          <w:kern w:val="2"/>
          <w:position w:val="0"/>
          <w:szCs w:val="24"/>
        </w:rPr>
        <w:t>（由供应商据实提交，表格不够自行添加）</w:t>
      </w:r>
    </w:p>
    <w:tbl>
      <w:tblPr>
        <w:tblW w:w="9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9"/>
        <w:gridCol w:w="1586"/>
        <w:gridCol w:w="2706"/>
        <w:gridCol w:w="2720"/>
        <w:gridCol w:w="1417"/>
      </w:tblGrid>
      <w:tr w:rsidR="00BA5E23" w:rsidRPr="00E57CFB" w14:paraId="3E01E31E" w14:textId="77777777">
        <w:trPr>
          <w:trHeight w:val="994"/>
        </w:trPr>
        <w:tc>
          <w:tcPr>
            <w:tcW w:w="649" w:type="dxa"/>
            <w:vAlign w:val="center"/>
          </w:tcPr>
          <w:p w14:paraId="3D473053" w14:textId="77777777" w:rsidR="00BA5E23" w:rsidRPr="00E57CFB" w:rsidRDefault="00000000">
            <w:pPr>
              <w:spacing w:line="360" w:lineRule="auto"/>
              <w:jc w:val="center"/>
              <w:rPr>
                <w:rFonts w:hAnsi="宋体" w:cs="宋体" w:hint="eastAsia"/>
                <w:b w:val="0"/>
                <w:kern w:val="2"/>
                <w:position w:val="0"/>
                <w:szCs w:val="24"/>
              </w:rPr>
            </w:pPr>
            <w:r w:rsidRPr="00E57CFB">
              <w:rPr>
                <w:rFonts w:hAnsi="宋体" w:cs="宋体" w:hint="eastAsia"/>
                <w:b w:val="0"/>
                <w:kern w:val="2"/>
                <w:position w:val="0"/>
                <w:szCs w:val="24"/>
              </w:rPr>
              <w:t>序号</w:t>
            </w:r>
          </w:p>
        </w:tc>
        <w:tc>
          <w:tcPr>
            <w:tcW w:w="1586" w:type="dxa"/>
            <w:vAlign w:val="center"/>
          </w:tcPr>
          <w:p w14:paraId="6F15B352" w14:textId="77777777" w:rsidR="00BA5E23" w:rsidRPr="00E57CFB" w:rsidRDefault="00000000">
            <w:pPr>
              <w:spacing w:line="360" w:lineRule="auto"/>
              <w:jc w:val="center"/>
              <w:rPr>
                <w:rFonts w:hAnsi="宋体" w:cs="宋体" w:hint="eastAsia"/>
                <w:b w:val="0"/>
                <w:kern w:val="2"/>
                <w:position w:val="0"/>
                <w:szCs w:val="24"/>
              </w:rPr>
            </w:pPr>
            <w:r w:rsidRPr="00E57CFB">
              <w:rPr>
                <w:rFonts w:hAnsi="宋体" w:cs="宋体" w:hint="eastAsia"/>
                <w:b w:val="0"/>
                <w:kern w:val="2"/>
                <w:position w:val="0"/>
                <w:szCs w:val="24"/>
              </w:rPr>
              <w:t>货物或服务名称</w:t>
            </w:r>
          </w:p>
        </w:tc>
        <w:tc>
          <w:tcPr>
            <w:tcW w:w="2706" w:type="dxa"/>
            <w:vAlign w:val="center"/>
          </w:tcPr>
          <w:p w14:paraId="2E8D4275" w14:textId="77777777" w:rsidR="00BA5E23" w:rsidRPr="00E57CFB" w:rsidRDefault="00000000">
            <w:pPr>
              <w:spacing w:line="360" w:lineRule="auto"/>
              <w:jc w:val="center"/>
              <w:rPr>
                <w:rFonts w:hAnsi="宋体" w:cs="宋体" w:hint="eastAsia"/>
                <w:b w:val="0"/>
                <w:kern w:val="2"/>
                <w:position w:val="0"/>
                <w:szCs w:val="24"/>
              </w:rPr>
            </w:pPr>
            <w:r w:rsidRPr="00E57CFB">
              <w:rPr>
                <w:rFonts w:hAnsi="宋体" w:cs="宋体" w:hint="eastAsia"/>
                <w:b w:val="0"/>
                <w:kern w:val="2"/>
                <w:position w:val="0"/>
                <w:szCs w:val="24"/>
              </w:rPr>
              <w:t>采购文件要求</w:t>
            </w:r>
          </w:p>
        </w:tc>
        <w:tc>
          <w:tcPr>
            <w:tcW w:w="2720" w:type="dxa"/>
            <w:vAlign w:val="center"/>
          </w:tcPr>
          <w:p w14:paraId="7C3B4B1B" w14:textId="77777777" w:rsidR="00BA5E23" w:rsidRPr="00E57CFB" w:rsidRDefault="00000000">
            <w:pPr>
              <w:spacing w:line="360" w:lineRule="auto"/>
              <w:jc w:val="center"/>
              <w:rPr>
                <w:rFonts w:hAnsi="宋体" w:cs="宋体" w:hint="eastAsia"/>
                <w:b w:val="0"/>
                <w:kern w:val="2"/>
                <w:position w:val="0"/>
                <w:szCs w:val="24"/>
              </w:rPr>
            </w:pPr>
            <w:r w:rsidRPr="00E57CFB">
              <w:rPr>
                <w:rFonts w:hAnsi="宋体" w:cs="宋体" w:hint="eastAsia"/>
                <w:b w:val="0"/>
                <w:kern w:val="2"/>
                <w:position w:val="0"/>
                <w:szCs w:val="24"/>
              </w:rPr>
              <w:t>响应文件响应情况</w:t>
            </w:r>
          </w:p>
        </w:tc>
        <w:tc>
          <w:tcPr>
            <w:tcW w:w="1417" w:type="dxa"/>
            <w:vAlign w:val="center"/>
          </w:tcPr>
          <w:p w14:paraId="09BD4B64" w14:textId="77777777" w:rsidR="00BA5E23" w:rsidRPr="00E57CFB" w:rsidRDefault="00000000">
            <w:pPr>
              <w:spacing w:line="360" w:lineRule="auto"/>
              <w:jc w:val="center"/>
              <w:rPr>
                <w:rFonts w:hAnsi="宋体" w:cs="宋体" w:hint="eastAsia"/>
                <w:b w:val="0"/>
                <w:kern w:val="2"/>
                <w:position w:val="0"/>
                <w:szCs w:val="24"/>
              </w:rPr>
            </w:pPr>
            <w:r w:rsidRPr="00E57CFB">
              <w:rPr>
                <w:rFonts w:hAnsi="宋体" w:cs="宋体" w:hint="eastAsia"/>
                <w:b w:val="0"/>
                <w:kern w:val="2"/>
                <w:position w:val="0"/>
                <w:szCs w:val="24"/>
              </w:rPr>
              <w:t>偏离说明</w:t>
            </w:r>
          </w:p>
        </w:tc>
      </w:tr>
      <w:tr w:rsidR="00BA5E23" w:rsidRPr="00E57CFB" w14:paraId="046BA245" w14:textId="77777777">
        <w:trPr>
          <w:trHeight w:val="414"/>
        </w:trPr>
        <w:tc>
          <w:tcPr>
            <w:tcW w:w="649" w:type="dxa"/>
          </w:tcPr>
          <w:p w14:paraId="6972BAAE" w14:textId="77777777" w:rsidR="00BA5E23" w:rsidRPr="00E57CFB" w:rsidRDefault="00000000">
            <w:pPr>
              <w:spacing w:line="360" w:lineRule="auto"/>
              <w:jc w:val="center"/>
              <w:rPr>
                <w:rFonts w:hAnsi="宋体" w:cs="宋体" w:hint="eastAsia"/>
                <w:b w:val="0"/>
                <w:kern w:val="2"/>
                <w:position w:val="0"/>
                <w:szCs w:val="24"/>
              </w:rPr>
            </w:pPr>
            <w:r w:rsidRPr="00E57CFB">
              <w:rPr>
                <w:rFonts w:hAnsi="宋体" w:cs="宋体" w:hint="eastAsia"/>
                <w:b w:val="0"/>
                <w:kern w:val="2"/>
                <w:position w:val="0"/>
                <w:szCs w:val="24"/>
              </w:rPr>
              <w:t>1</w:t>
            </w:r>
          </w:p>
        </w:tc>
        <w:tc>
          <w:tcPr>
            <w:tcW w:w="1586" w:type="dxa"/>
            <w:vAlign w:val="center"/>
          </w:tcPr>
          <w:p w14:paraId="71709BAB" w14:textId="77777777" w:rsidR="00BA5E23" w:rsidRPr="00E57CFB" w:rsidRDefault="00BA5E23">
            <w:pPr>
              <w:spacing w:line="360" w:lineRule="auto"/>
              <w:rPr>
                <w:rFonts w:hAnsi="宋体" w:cs="宋体" w:hint="eastAsia"/>
                <w:b w:val="0"/>
                <w:kern w:val="2"/>
                <w:position w:val="0"/>
                <w:szCs w:val="24"/>
              </w:rPr>
            </w:pPr>
          </w:p>
        </w:tc>
        <w:tc>
          <w:tcPr>
            <w:tcW w:w="2706" w:type="dxa"/>
            <w:vAlign w:val="center"/>
          </w:tcPr>
          <w:p w14:paraId="0810F5FF" w14:textId="77777777" w:rsidR="00BA5E23" w:rsidRPr="00E57CFB" w:rsidRDefault="00BA5E23">
            <w:pPr>
              <w:spacing w:line="360" w:lineRule="auto"/>
              <w:rPr>
                <w:rFonts w:hAnsi="宋体" w:cs="宋体" w:hint="eastAsia"/>
                <w:b w:val="0"/>
                <w:kern w:val="2"/>
                <w:position w:val="0"/>
                <w:szCs w:val="24"/>
              </w:rPr>
            </w:pPr>
          </w:p>
        </w:tc>
        <w:tc>
          <w:tcPr>
            <w:tcW w:w="2720" w:type="dxa"/>
            <w:vAlign w:val="center"/>
          </w:tcPr>
          <w:p w14:paraId="0DB9E951" w14:textId="77777777" w:rsidR="00BA5E23" w:rsidRPr="00E57CFB" w:rsidRDefault="00BA5E23">
            <w:pPr>
              <w:spacing w:line="360" w:lineRule="auto"/>
              <w:rPr>
                <w:rFonts w:hAnsi="宋体" w:cs="宋体" w:hint="eastAsia"/>
                <w:b w:val="0"/>
                <w:kern w:val="2"/>
                <w:position w:val="0"/>
                <w:szCs w:val="24"/>
              </w:rPr>
            </w:pPr>
          </w:p>
        </w:tc>
        <w:tc>
          <w:tcPr>
            <w:tcW w:w="1417" w:type="dxa"/>
          </w:tcPr>
          <w:p w14:paraId="30388C50" w14:textId="77777777" w:rsidR="00BA5E23" w:rsidRPr="00E57CFB" w:rsidRDefault="00BA5E23">
            <w:pPr>
              <w:spacing w:line="360" w:lineRule="auto"/>
              <w:rPr>
                <w:rFonts w:hAnsi="宋体" w:cs="宋体" w:hint="eastAsia"/>
                <w:b w:val="0"/>
                <w:kern w:val="2"/>
                <w:position w:val="0"/>
                <w:szCs w:val="24"/>
              </w:rPr>
            </w:pPr>
          </w:p>
        </w:tc>
      </w:tr>
      <w:tr w:rsidR="00BA5E23" w:rsidRPr="00E57CFB" w14:paraId="65BA6E62" w14:textId="77777777">
        <w:trPr>
          <w:trHeight w:val="548"/>
        </w:trPr>
        <w:tc>
          <w:tcPr>
            <w:tcW w:w="649" w:type="dxa"/>
          </w:tcPr>
          <w:p w14:paraId="303CF64D" w14:textId="77777777" w:rsidR="00BA5E23" w:rsidRPr="00E57CFB" w:rsidRDefault="00000000">
            <w:pPr>
              <w:spacing w:line="360" w:lineRule="auto"/>
              <w:jc w:val="center"/>
              <w:rPr>
                <w:rFonts w:hAnsi="宋体" w:cs="宋体" w:hint="eastAsia"/>
                <w:b w:val="0"/>
                <w:kern w:val="2"/>
                <w:position w:val="0"/>
                <w:szCs w:val="24"/>
              </w:rPr>
            </w:pPr>
            <w:r w:rsidRPr="00E57CFB">
              <w:rPr>
                <w:rFonts w:hAnsi="宋体" w:cs="宋体" w:hint="eastAsia"/>
                <w:b w:val="0"/>
                <w:kern w:val="2"/>
                <w:position w:val="0"/>
                <w:szCs w:val="24"/>
              </w:rPr>
              <w:t>2</w:t>
            </w:r>
          </w:p>
        </w:tc>
        <w:tc>
          <w:tcPr>
            <w:tcW w:w="1586" w:type="dxa"/>
            <w:vAlign w:val="center"/>
          </w:tcPr>
          <w:p w14:paraId="2DC1BB85" w14:textId="77777777" w:rsidR="00BA5E23" w:rsidRPr="00E57CFB" w:rsidRDefault="00BA5E23">
            <w:pPr>
              <w:spacing w:line="360" w:lineRule="auto"/>
              <w:rPr>
                <w:rFonts w:hAnsi="宋体" w:cs="宋体" w:hint="eastAsia"/>
                <w:b w:val="0"/>
                <w:kern w:val="2"/>
                <w:position w:val="0"/>
                <w:szCs w:val="24"/>
              </w:rPr>
            </w:pPr>
          </w:p>
        </w:tc>
        <w:tc>
          <w:tcPr>
            <w:tcW w:w="2706" w:type="dxa"/>
            <w:vAlign w:val="center"/>
          </w:tcPr>
          <w:p w14:paraId="7C43A518" w14:textId="77777777" w:rsidR="00BA5E23" w:rsidRPr="00E57CFB" w:rsidRDefault="00BA5E23">
            <w:pPr>
              <w:spacing w:line="360" w:lineRule="auto"/>
              <w:rPr>
                <w:rFonts w:hAnsi="宋体" w:cs="宋体" w:hint="eastAsia"/>
                <w:b w:val="0"/>
                <w:kern w:val="2"/>
                <w:position w:val="0"/>
                <w:szCs w:val="24"/>
              </w:rPr>
            </w:pPr>
          </w:p>
        </w:tc>
        <w:tc>
          <w:tcPr>
            <w:tcW w:w="2720" w:type="dxa"/>
            <w:vAlign w:val="center"/>
          </w:tcPr>
          <w:p w14:paraId="4A218A5F" w14:textId="77777777" w:rsidR="00BA5E23" w:rsidRPr="00E57CFB" w:rsidRDefault="00BA5E23">
            <w:pPr>
              <w:spacing w:line="360" w:lineRule="auto"/>
              <w:rPr>
                <w:rFonts w:hAnsi="宋体" w:cs="宋体" w:hint="eastAsia"/>
                <w:b w:val="0"/>
                <w:kern w:val="2"/>
                <w:position w:val="0"/>
                <w:szCs w:val="24"/>
              </w:rPr>
            </w:pPr>
          </w:p>
        </w:tc>
        <w:tc>
          <w:tcPr>
            <w:tcW w:w="1417" w:type="dxa"/>
          </w:tcPr>
          <w:p w14:paraId="03C633B6" w14:textId="77777777" w:rsidR="00BA5E23" w:rsidRPr="00E57CFB" w:rsidRDefault="00BA5E23">
            <w:pPr>
              <w:spacing w:line="360" w:lineRule="auto"/>
              <w:rPr>
                <w:rFonts w:hAnsi="宋体" w:cs="宋体" w:hint="eastAsia"/>
                <w:b w:val="0"/>
                <w:kern w:val="2"/>
                <w:position w:val="0"/>
                <w:szCs w:val="24"/>
              </w:rPr>
            </w:pPr>
          </w:p>
        </w:tc>
      </w:tr>
      <w:tr w:rsidR="00BA5E23" w:rsidRPr="00E57CFB" w14:paraId="3DCAC88D" w14:textId="77777777">
        <w:trPr>
          <w:trHeight w:val="400"/>
        </w:trPr>
        <w:tc>
          <w:tcPr>
            <w:tcW w:w="649" w:type="dxa"/>
          </w:tcPr>
          <w:p w14:paraId="3C299851" w14:textId="77777777" w:rsidR="00BA5E23" w:rsidRPr="00E57CFB" w:rsidRDefault="00000000">
            <w:pPr>
              <w:spacing w:line="360" w:lineRule="auto"/>
              <w:jc w:val="center"/>
              <w:rPr>
                <w:rFonts w:hAnsi="宋体" w:cs="宋体" w:hint="eastAsia"/>
                <w:b w:val="0"/>
                <w:kern w:val="2"/>
                <w:position w:val="0"/>
                <w:szCs w:val="24"/>
              </w:rPr>
            </w:pPr>
            <w:r w:rsidRPr="00E57CFB">
              <w:rPr>
                <w:rFonts w:hAnsi="宋体" w:cs="宋体" w:hint="eastAsia"/>
                <w:b w:val="0"/>
                <w:kern w:val="2"/>
                <w:position w:val="0"/>
                <w:szCs w:val="24"/>
              </w:rPr>
              <w:t>3</w:t>
            </w:r>
          </w:p>
        </w:tc>
        <w:tc>
          <w:tcPr>
            <w:tcW w:w="1586" w:type="dxa"/>
            <w:vAlign w:val="center"/>
          </w:tcPr>
          <w:p w14:paraId="22C538CA" w14:textId="77777777" w:rsidR="00BA5E23" w:rsidRPr="00E57CFB" w:rsidRDefault="00BA5E23">
            <w:pPr>
              <w:spacing w:line="360" w:lineRule="auto"/>
              <w:rPr>
                <w:rFonts w:hAnsi="宋体" w:cs="宋体" w:hint="eastAsia"/>
                <w:b w:val="0"/>
                <w:kern w:val="2"/>
                <w:position w:val="0"/>
                <w:szCs w:val="24"/>
              </w:rPr>
            </w:pPr>
          </w:p>
        </w:tc>
        <w:tc>
          <w:tcPr>
            <w:tcW w:w="2706" w:type="dxa"/>
            <w:vAlign w:val="center"/>
          </w:tcPr>
          <w:p w14:paraId="03205D4D" w14:textId="77777777" w:rsidR="00BA5E23" w:rsidRPr="00E57CFB" w:rsidRDefault="00BA5E23">
            <w:pPr>
              <w:spacing w:line="360" w:lineRule="auto"/>
              <w:rPr>
                <w:rFonts w:hAnsi="宋体" w:cs="宋体" w:hint="eastAsia"/>
                <w:b w:val="0"/>
                <w:kern w:val="2"/>
                <w:position w:val="0"/>
                <w:szCs w:val="24"/>
              </w:rPr>
            </w:pPr>
          </w:p>
        </w:tc>
        <w:tc>
          <w:tcPr>
            <w:tcW w:w="2720" w:type="dxa"/>
            <w:vAlign w:val="center"/>
          </w:tcPr>
          <w:p w14:paraId="0BA80421" w14:textId="77777777" w:rsidR="00BA5E23" w:rsidRPr="00E57CFB" w:rsidRDefault="00BA5E23">
            <w:pPr>
              <w:spacing w:line="360" w:lineRule="auto"/>
              <w:rPr>
                <w:rFonts w:hAnsi="宋体" w:cs="宋体" w:hint="eastAsia"/>
                <w:b w:val="0"/>
                <w:kern w:val="2"/>
                <w:position w:val="0"/>
                <w:szCs w:val="24"/>
              </w:rPr>
            </w:pPr>
          </w:p>
        </w:tc>
        <w:tc>
          <w:tcPr>
            <w:tcW w:w="1417" w:type="dxa"/>
          </w:tcPr>
          <w:p w14:paraId="47B31F76" w14:textId="77777777" w:rsidR="00BA5E23" w:rsidRPr="00E57CFB" w:rsidRDefault="00BA5E23">
            <w:pPr>
              <w:spacing w:line="360" w:lineRule="auto"/>
              <w:rPr>
                <w:rFonts w:hAnsi="宋体" w:cs="宋体" w:hint="eastAsia"/>
                <w:b w:val="0"/>
                <w:kern w:val="2"/>
                <w:position w:val="0"/>
                <w:szCs w:val="24"/>
              </w:rPr>
            </w:pPr>
          </w:p>
        </w:tc>
      </w:tr>
      <w:tr w:rsidR="00BA5E23" w:rsidRPr="00E57CFB" w14:paraId="6BC9591B" w14:textId="77777777">
        <w:trPr>
          <w:trHeight w:val="419"/>
        </w:trPr>
        <w:tc>
          <w:tcPr>
            <w:tcW w:w="649" w:type="dxa"/>
          </w:tcPr>
          <w:p w14:paraId="277C99D9" w14:textId="77777777" w:rsidR="00BA5E23" w:rsidRPr="00E57CFB" w:rsidRDefault="00BA5E23">
            <w:pPr>
              <w:spacing w:line="360" w:lineRule="auto"/>
              <w:jc w:val="center"/>
              <w:rPr>
                <w:rFonts w:hAnsi="宋体" w:cs="宋体" w:hint="eastAsia"/>
                <w:b w:val="0"/>
                <w:kern w:val="2"/>
                <w:position w:val="0"/>
                <w:szCs w:val="24"/>
              </w:rPr>
            </w:pPr>
          </w:p>
        </w:tc>
        <w:tc>
          <w:tcPr>
            <w:tcW w:w="1586" w:type="dxa"/>
            <w:vAlign w:val="center"/>
          </w:tcPr>
          <w:p w14:paraId="7226DE64" w14:textId="77777777" w:rsidR="00BA5E23" w:rsidRPr="00E57CFB" w:rsidRDefault="00BA5E23">
            <w:pPr>
              <w:spacing w:line="360" w:lineRule="auto"/>
              <w:rPr>
                <w:rFonts w:hAnsi="宋体" w:cs="宋体" w:hint="eastAsia"/>
                <w:b w:val="0"/>
                <w:kern w:val="2"/>
                <w:position w:val="0"/>
                <w:szCs w:val="24"/>
              </w:rPr>
            </w:pPr>
          </w:p>
        </w:tc>
        <w:tc>
          <w:tcPr>
            <w:tcW w:w="2706" w:type="dxa"/>
            <w:vAlign w:val="center"/>
          </w:tcPr>
          <w:p w14:paraId="582E83E2" w14:textId="77777777" w:rsidR="00BA5E23" w:rsidRPr="00E57CFB" w:rsidRDefault="00BA5E23">
            <w:pPr>
              <w:spacing w:line="360" w:lineRule="auto"/>
              <w:rPr>
                <w:rFonts w:hAnsi="宋体" w:cs="宋体" w:hint="eastAsia"/>
                <w:b w:val="0"/>
                <w:kern w:val="2"/>
                <w:position w:val="0"/>
                <w:szCs w:val="24"/>
              </w:rPr>
            </w:pPr>
          </w:p>
        </w:tc>
        <w:tc>
          <w:tcPr>
            <w:tcW w:w="2720" w:type="dxa"/>
            <w:vAlign w:val="center"/>
          </w:tcPr>
          <w:p w14:paraId="0B866220" w14:textId="77777777" w:rsidR="00BA5E23" w:rsidRPr="00E57CFB" w:rsidRDefault="00BA5E23">
            <w:pPr>
              <w:spacing w:line="360" w:lineRule="auto"/>
              <w:rPr>
                <w:rFonts w:hAnsi="宋体" w:cs="宋体" w:hint="eastAsia"/>
                <w:b w:val="0"/>
                <w:kern w:val="2"/>
                <w:position w:val="0"/>
                <w:szCs w:val="24"/>
              </w:rPr>
            </w:pPr>
          </w:p>
        </w:tc>
        <w:tc>
          <w:tcPr>
            <w:tcW w:w="1417" w:type="dxa"/>
          </w:tcPr>
          <w:p w14:paraId="3D6F241E" w14:textId="77777777" w:rsidR="00BA5E23" w:rsidRPr="00E57CFB" w:rsidRDefault="00BA5E23">
            <w:pPr>
              <w:spacing w:line="360" w:lineRule="auto"/>
              <w:rPr>
                <w:rFonts w:hAnsi="宋体" w:cs="宋体" w:hint="eastAsia"/>
                <w:b w:val="0"/>
                <w:kern w:val="2"/>
                <w:position w:val="0"/>
                <w:szCs w:val="24"/>
              </w:rPr>
            </w:pPr>
          </w:p>
        </w:tc>
      </w:tr>
    </w:tbl>
    <w:p w14:paraId="266C4238" w14:textId="77777777" w:rsidR="00BA5E23" w:rsidRPr="00E57CFB" w:rsidRDefault="00000000">
      <w:pPr>
        <w:spacing w:line="360" w:lineRule="auto"/>
        <w:rPr>
          <w:rFonts w:hAnsi="宋体" w:cs="宋体" w:hint="eastAsia"/>
          <w:b w:val="0"/>
          <w:kern w:val="2"/>
          <w:position w:val="0"/>
          <w:szCs w:val="24"/>
        </w:rPr>
      </w:pPr>
      <w:r w:rsidRPr="00E57CFB">
        <w:rPr>
          <w:rFonts w:hAnsi="宋体" w:cs="宋体" w:hint="eastAsia"/>
          <w:b w:val="0"/>
          <w:kern w:val="2"/>
          <w:position w:val="0"/>
          <w:szCs w:val="24"/>
        </w:rPr>
        <w:t>注：</w:t>
      </w:r>
    </w:p>
    <w:p w14:paraId="223516EB" w14:textId="77777777" w:rsidR="00BA5E23" w:rsidRPr="00E57CFB" w:rsidRDefault="00000000">
      <w:pPr>
        <w:spacing w:line="360" w:lineRule="auto"/>
        <w:ind w:firstLineChars="200" w:firstLine="480"/>
        <w:rPr>
          <w:rFonts w:hAnsi="宋体" w:cs="宋体" w:hint="eastAsia"/>
          <w:b w:val="0"/>
          <w:kern w:val="2"/>
          <w:position w:val="0"/>
          <w:szCs w:val="24"/>
        </w:rPr>
      </w:pPr>
      <w:r w:rsidRPr="00E57CFB">
        <w:rPr>
          <w:rFonts w:hAnsi="宋体" w:cs="宋体" w:hint="eastAsia"/>
          <w:b w:val="0"/>
          <w:kern w:val="2"/>
          <w:position w:val="0"/>
          <w:szCs w:val="24"/>
        </w:rPr>
        <w:t>1.供应商提交的响应文件中与采购文件第三部分“项目需求说明”中的商务、技术部分的要求有不同时，应逐条填列在偏离表中，否则将认为供应商接受招标文件的所有要求。</w:t>
      </w:r>
    </w:p>
    <w:p w14:paraId="69BCEE2A" w14:textId="77777777" w:rsidR="00BA5E23" w:rsidRPr="00E57CFB" w:rsidRDefault="00000000">
      <w:pPr>
        <w:spacing w:line="360" w:lineRule="auto"/>
        <w:ind w:firstLineChars="200" w:firstLine="480"/>
        <w:rPr>
          <w:rFonts w:hAnsi="宋体" w:cs="宋体" w:hint="eastAsia"/>
          <w:b w:val="0"/>
          <w:kern w:val="2"/>
          <w:position w:val="0"/>
          <w:szCs w:val="24"/>
        </w:rPr>
      </w:pPr>
      <w:r w:rsidRPr="00E57CFB">
        <w:rPr>
          <w:rFonts w:hAnsi="宋体" w:cs="宋体" w:hint="eastAsia"/>
          <w:b w:val="0"/>
          <w:kern w:val="2"/>
          <w:position w:val="0"/>
          <w:szCs w:val="24"/>
        </w:rPr>
        <w:t>2.“偏离说明”一栏选择“正偏离”、“负偏离”、“无偏离”进行填写。正偏离的确认和负偏离的是否相应招标文件，经三分之二评委认定。</w:t>
      </w:r>
    </w:p>
    <w:p w14:paraId="1009B553" w14:textId="77777777" w:rsidR="00BA5E23" w:rsidRPr="00E57CFB" w:rsidRDefault="00000000">
      <w:pPr>
        <w:spacing w:line="360" w:lineRule="auto"/>
        <w:ind w:firstLineChars="200" w:firstLine="480"/>
        <w:rPr>
          <w:rFonts w:hAnsi="宋体" w:cs="宋体" w:hint="eastAsia"/>
          <w:b w:val="0"/>
          <w:kern w:val="2"/>
          <w:position w:val="0"/>
          <w:szCs w:val="24"/>
        </w:rPr>
      </w:pPr>
      <w:r w:rsidRPr="00E57CFB">
        <w:rPr>
          <w:rFonts w:hAnsi="宋体" w:cs="宋体" w:hint="eastAsia"/>
          <w:b w:val="0"/>
          <w:kern w:val="2"/>
          <w:position w:val="0"/>
          <w:szCs w:val="24"/>
        </w:rPr>
        <w:t>3.供应商如果虚假响应，将承担被暂停参加采购人组织政府采购活动的风险。</w:t>
      </w:r>
    </w:p>
    <w:p w14:paraId="5F7DF27D" w14:textId="77777777" w:rsidR="00BA5E23" w:rsidRPr="00E57CFB" w:rsidRDefault="00000000">
      <w:pPr>
        <w:spacing w:line="360" w:lineRule="auto"/>
        <w:ind w:firstLineChars="200" w:firstLine="480"/>
        <w:rPr>
          <w:rFonts w:hAnsi="宋体" w:cs="宋体" w:hint="eastAsia"/>
          <w:b w:val="0"/>
          <w:kern w:val="2"/>
          <w:position w:val="0"/>
          <w:szCs w:val="24"/>
        </w:rPr>
      </w:pPr>
      <w:r w:rsidRPr="00E57CFB">
        <w:rPr>
          <w:rFonts w:hAnsi="宋体" w:cs="宋体" w:hint="eastAsia"/>
          <w:b w:val="0"/>
          <w:kern w:val="2"/>
          <w:position w:val="0"/>
          <w:szCs w:val="24"/>
        </w:rPr>
        <w:t>4.供应商若提供其他增值服务，可以在表中自行据实填写。</w:t>
      </w:r>
    </w:p>
    <w:p w14:paraId="7DCC8E3B" w14:textId="77777777" w:rsidR="00BA5E23" w:rsidRPr="00E57CFB" w:rsidRDefault="00000000">
      <w:pPr>
        <w:spacing w:line="360" w:lineRule="auto"/>
        <w:ind w:firstLineChars="200" w:firstLine="482"/>
        <w:rPr>
          <w:rFonts w:hAnsi="宋体" w:cs="宋体" w:hint="eastAsia"/>
          <w:bCs/>
          <w:kern w:val="2"/>
          <w:position w:val="0"/>
          <w:szCs w:val="24"/>
        </w:rPr>
      </w:pPr>
      <w:r w:rsidRPr="00E57CFB">
        <w:rPr>
          <w:rFonts w:hAnsi="宋体" w:cs="宋体" w:hint="eastAsia"/>
          <w:bCs/>
          <w:kern w:val="2"/>
          <w:position w:val="0"/>
          <w:szCs w:val="24"/>
        </w:rPr>
        <w:t>5.招标文件要求提供承诺的请提供承诺格式自拟，标“☆”的技术实质性响应按照要求响应。</w:t>
      </w:r>
    </w:p>
    <w:p w14:paraId="2B79720F" w14:textId="77777777" w:rsidR="00BA5E23" w:rsidRPr="00E57CFB" w:rsidRDefault="00BA5E23">
      <w:pPr>
        <w:spacing w:line="360" w:lineRule="auto"/>
        <w:ind w:firstLine="480"/>
        <w:jc w:val="center"/>
        <w:rPr>
          <w:rFonts w:cs="宋体"/>
          <w:bCs/>
          <w:szCs w:val="24"/>
          <w:lang w:val="zh-CN"/>
        </w:rPr>
      </w:pPr>
    </w:p>
    <w:p w14:paraId="6D197067" w14:textId="77777777" w:rsidR="00BA5E23" w:rsidRPr="00E57CFB" w:rsidRDefault="00000000">
      <w:pPr>
        <w:spacing w:line="360" w:lineRule="auto"/>
        <w:ind w:firstLine="480"/>
        <w:jc w:val="center"/>
        <w:rPr>
          <w:rFonts w:cs="宋体"/>
          <w:bCs/>
          <w:szCs w:val="24"/>
          <w:lang w:val="zh-CN"/>
        </w:rPr>
      </w:pPr>
      <w:r w:rsidRPr="00E57CFB">
        <w:rPr>
          <w:rFonts w:cs="宋体" w:hint="eastAsia"/>
          <w:bCs/>
          <w:szCs w:val="24"/>
          <w:lang w:val="zh-CN"/>
        </w:rPr>
        <w:t>承诺书</w:t>
      </w:r>
    </w:p>
    <w:p w14:paraId="03FA2026" w14:textId="77777777" w:rsidR="00BA5E23" w:rsidRPr="00E57CFB" w:rsidRDefault="00000000">
      <w:pPr>
        <w:spacing w:line="360" w:lineRule="auto"/>
        <w:ind w:firstLine="480"/>
        <w:rPr>
          <w:rFonts w:cs="宋体"/>
          <w:b w:val="0"/>
          <w:szCs w:val="24"/>
          <w:lang w:val="zh-CN"/>
        </w:rPr>
      </w:pPr>
      <w:r w:rsidRPr="00E57CFB">
        <w:rPr>
          <w:rFonts w:cs="宋体" w:hint="eastAsia"/>
          <w:b w:val="0"/>
          <w:szCs w:val="24"/>
          <w:lang w:val="zh-CN"/>
        </w:rPr>
        <w:t>（格式自拟）</w:t>
      </w:r>
    </w:p>
    <w:p w14:paraId="2DB007AE" w14:textId="77777777" w:rsidR="00BA5E23" w:rsidRPr="00E57CFB" w:rsidRDefault="00000000">
      <w:pPr>
        <w:spacing w:line="360" w:lineRule="auto"/>
        <w:ind w:firstLine="480"/>
        <w:rPr>
          <w:rFonts w:cs="宋体"/>
          <w:b w:val="0"/>
          <w:szCs w:val="24"/>
          <w:lang w:val="zh-CN"/>
        </w:rPr>
      </w:pPr>
      <w:r w:rsidRPr="00E57CFB">
        <w:rPr>
          <w:rFonts w:cs="宋体" w:hint="eastAsia"/>
          <w:b w:val="0"/>
          <w:szCs w:val="24"/>
          <w:lang w:val="zh-CN"/>
        </w:rPr>
        <w:t>投标人除了填写上述“</w:t>
      </w:r>
      <w:r w:rsidRPr="00E57CFB">
        <w:rPr>
          <w:rFonts w:cs="宋体" w:hint="eastAsia"/>
          <w:b w:val="0"/>
          <w:szCs w:val="24"/>
        </w:rPr>
        <w:t>技术</w:t>
      </w:r>
      <w:r w:rsidRPr="00E57CFB">
        <w:rPr>
          <w:rFonts w:cs="宋体" w:hint="eastAsia"/>
          <w:b w:val="0"/>
          <w:szCs w:val="24"/>
          <w:lang w:val="zh-CN"/>
        </w:rPr>
        <w:t>要求响应及偏离表”，还应根据采购需求中的</w:t>
      </w:r>
      <w:r w:rsidRPr="00E57CFB">
        <w:rPr>
          <w:rFonts w:cs="宋体" w:hint="eastAsia"/>
          <w:b w:val="0"/>
          <w:szCs w:val="24"/>
        </w:rPr>
        <w:t>技术</w:t>
      </w:r>
      <w:r w:rsidRPr="00E57CFB">
        <w:rPr>
          <w:rFonts w:cs="宋体" w:hint="eastAsia"/>
          <w:b w:val="0"/>
          <w:szCs w:val="24"/>
          <w:lang w:val="zh-CN"/>
        </w:rPr>
        <w:t>部分实质性要求提供承诺函</w:t>
      </w:r>
      <w:r w:rsidRPr="00E57CFB">
        <w:rPr>
          <w:rFonts w:cs="宋体" w:hint="eastAsia"/>
          <w:b w:val="0"/>
          <w:szCs w:val="24"/>
        </w:rPr>
        <w:t>的</w:t>
      </w:r>
      <w:r w:rsidRPr="00E57CFB">
        <w:rPr>
          <w:rFonts w:cs="宋体" w:hint="eastAsia"/>
          <w:b w:val="0"/>
          <w:szCs w:val="24"/>
          <w:lang w:val="zh-CN"/>
        </w:rPr>
        <w:t>提供承诺函，格式自拟。</w:t>
      </w:r>
    </w:p>
    <w:p w14:paraId="552368B0" w14:textId="77777777" w:rsidR="00BA5E23" w:rsidRPr="00E57CFB" w:rsidRDefault="00000000">
      <w:pPr>
        <w:spacing w:line="360" w:lineRule="auto"/>
        <w:rPr>
          <w:rFonts w:cs="宋体"/>
          <w:bCs/>
          <w:szCs w:val="21"/>
        </w:rPr>
      </w:pPr>
      <w:r w:rsidRPr="00E57CFB">
        <w:rPr>
          <w:rFonts w:cs="宋体"/>
          <w:bCs/>
          <w:szCs w:val="21"/>
        </w:rPr>
        <w:br w:type="page" w:clear="all"/>
      </w:r>
    </w:p>
    <w:p w14:paraId="4A7416E8" w14:textId="77777777" w:rsidR="00BA5E23" w:rsidRPr="00E57CFB" w:rsidRDefault="00000000">
      <w:pPr>
        <w:spacing w:line="500" w:lineRule="exact"/>
        <w:ind w:right="-5"/>
        <w:rPr>
          <w:rFonts w:ascii="Times New Roman"/>
          <w:b w:val="0"/>
          <w:position w:val="0"/>
          <w:szCs w:val="24"/>
        </w:rPr>
      </w:pPr>
      <w:r w:rsidRPr="00E57CFB">
        <w:rPr>
          <w:rFonts w:ascii="Times New Roman" w:hint="eastAsia"/>
          <w:b w:val="0"/>
          <w:position w:val="0"/>
          <w:szCs w:val="24"/>
        </w:rPr>
        <w:t>格式</w:t>
      </w:r>
      <w:r w:rsidRPr="00E57CFB">
        <w:rPr>
          <w:rFonts w:ascii="Times New Roman" w:hint="eastAsia"/>
          <w:b w:val="0"/>
          <w:position w:val="0"/>
          <w:szCs w:val="24"/>
        </w:rPr>
        <w:t>10</w:t>
      </w:r>
      <w:r w:rsidRPr="00E57CFB">
        <w:rPr>
          <w:rFonts w:ascii="Times New Roman" w:hint="eastAsia"/>
          <w:b w:val="0"/>
          <w:position w:val="0"/>
          <w:szCs w:val="24"/>
        </w:rPr>
        <w:t>：</w:t>
      </w:r>
      <w:r w:rsidRPr="00E57CFB">
        <w:rPr>
          <w:rFonts w:ascii="Times New Roman" w:hint="eastAsia"/>
          <w:b w:val="0"/>
          <w:position w:val="0"/>
          <w:szCs w:val="24"/>
        </w:rPr>
        <w:t xml:space="preserve">                    </w:t>
      </w:r>
      <w:r w:rsidRPr="00E57CFB">
        <w:rPr>
          <w:rFonts w:ascii="Times New Roman" w:hint="eastAsia"/>
          <w:position w:val="0"/>
          <w:szCs w:val="24"/>
        </w:rPr>
        <w:t>开标一览表</w:t>
      </w:r>
    </w:p>
    <w:p w14:paraId="629F9C7E" w14:textId="77777777" w:rsidR="00BA5E23" w:rsidRPr="00E57CFB" w:rsidRDefault="00000000">
      <w:pPr>
        <w:spacing w:line="400" w:lineRule="exact"/>
        <w:rPr>
          <w:rFonts w:ascii="Times New Roman"/>
          <w:b w:val="0"/>
          <w:position w:val="0"/>
          <w:szCs w:val="24"/>
        </w:rPr>
      </w:pPr>
      <w:r w:rsidRPr="00E57CFB">
        <w:rPr>
          <w:rFonts w:ascii="Times New Roman" w:hint="eastAsia"/>
          <w:b w:val="0"/>
          <w:position w:val="0"/>
          <w:szCs w:val="24"/>
        </w:rPr>
        <w:t>项目名称：</w:t>
      </w:r>
    </w:p>
    <w:p w14:paraId="2043824A" w14:textId="77777777" w:rsidR="00BA5E23" w:rsidRPr="00E57CFB" w:rsidRDefault="00000000">
      <w:pPr>
        <w:spacing w:line="400" w:lineRule="exact"/>
        <w:rPr>
          <w:rFonts w:ascii="Times New Roman"/>
          <w:b w:val="0"/>
          <w:bCs/>
          <w:position w:val="0"/>
          <w:szCs w:val="24"/>
        </w:rPr>
      </w:pPr>
      <w:r w:rsidRPr="00E57CFB">
        <w:rPr>
          <w:rFonts w:ascii="Times New Roman" w:hint="eastAsia"/>
          <w:b w:val="0"/>
          <w:bCs/>
          <w:position w:val="0"/>
          <w:szCs w:val="24"/>
        </w:rPr>
        <w:t>项目编号：</w:t>
      </w:r>
    </w:p>
    <w:p w14:paraId="58EA15AA" w14:textId="77777777" w:rsidR="00BA5E23" w:rsidRPr="00E57CFB" w:rsidRDefault="00000000">
      <w:pPr>
        <w:spacing w:line="400" w:lineRule="exact"/>
        <w:rPr>
          <w:rFonts w:hAnsi="宋体" w:hint="eastAsia"/>
          <w:b w:val="0"/>
          <w:position w:val="0"/>
          <w:szCs w:val="24"/>
        </w:rPr>
      </w:pPr>
      <w:r w:rsidRPr="00E57CFB">
        <w:rPr>
          <w:rFonts w:hAnsi="宋体"/>
          <w:b w:val="0"/>
          <w:position w:val="0"/>
          <w:szCs w:val="24"/>
        </w:rPr>
        <w:t xml:space="preserve">包号：        </w:t>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rsidR="00BA5E23" w:rsidRPr="00E57CFB" w14:paraId="3006CD70" w14:textId="77777777">
        <w:trPr>
          <w:trHeight w:val="420"/>
        </w:trPr>
        <w:tc>
          <w:tcPr>
            <w:tcW w:w="734" w:type="dxa"/>
            <w:tcBorders>
              <w:top w:val="single" w:sz="6" w:space="0" w:color="auto"/>
              <w:left w:val="single" w:sz="6" w:space="0" w:color="auto"/>
              <w:bottom w:val="single" w:sz="6" w:space="0" w:color="auto"/>
              <w:right w:val="single" w:sz="6" w:space="0" w:color="auto"/>
            </w:tcBorders>
            <w:vAlign w:val="center"/>
          </w:tcPr>
          <w:p w14:paraId="274E1139" w14:textId="77777777" w:rsidR="00BA5E23" w:rsidRPr="00E57CFB" w:rsidRDefault="00000000">
            <w:pPr>
              <w:jc w:val="center"/>
              <w:rPr>
                <w:rFonts w:hAnsi="宋体" w:hint="eastAsia"/>
                <w:b w:val="0"/>
                <w:position w:val="0"/>
                <w:szCs w:val="24"/>
              </w:rPr>
            </w:pPr>
            <w:r w:rsidRPr="00E57CFB">
              <w:rPr>
                <w:rFonts w:hAnsi="宋体" w:hint="eastAsia"/>
                <w:b w:val="0"/>
                <w:position w:val="0"/>
                <w:szCs w:val="24"/>
              </w:rPr>
              <w:t>序号</w:t>
            </w:r>
          </w:p>
        </w:tc>
        <w:tc>
          <w:tcPr>
            <w:tcW w:w="2656" w:type="dxa"/>
            <w:tcBorders>
              <w:top w:val="single" w:sz="6" w:space="0" w:color="auto"/>
              <w:left w:val="single" w:sz="6" w:space="0" w:color="auto"/>
              <w:bottom w:val="single" w:sz="6" w:space="0" w:color="auto"/>
              <w:right w:val="single" w:sz="6" w:space="0" w:color="auto"/>
            </w:tcBorders>
            <w:vAlign w:val="center"/>
          </w:tcPr>
          <w:p w14:paraId="78F771D9" w14:textId="77777777" w:rsidR="00BA5E23" w:rsidRPr="00E57CFB" w:rsidRDefault="00000000">
            <w:pPr>
              <w:jc w:val="center"/>
              <w:rPr>
                <w:rFonts w:hAnsi="宋体" w:hint="eastAsia"/>
                <w:b w:val="0"/>
                <w:position w:val="0"/>
                <w:szCs w:val="24"/>
              </w:rPr>
            </w:pPr>
            <w:r w:rsidRPr="00E57CFB">
              <w:rPr>
                <w:rFonts w:hAnsi="宋体" w:hint="eastAsia"/>
                <w:b w:val="0"/>
                <w:position w:val="0"/>
                <w:szCs w:val="24"/>
              </w:rPr>
              <w:t>内容</w:t>
            </w:r>
          </w:p>
        </w:tc>
        <w:tc>
          <w:tcPr>
            <w:tcW w:w="3155" w:type="dxa"/>
            <w:tcBorders>
              <w:top w:val="single" w:sz="6" w:space="0" w:color="auto"/>
              <w:left w:val="single" w:sz="6" w:space="0" w:color="auto"/>
              <w:bottom w:val="single" w:sz="6" w:space="0" w:color="auto"/>
              <w:right w:val="single" w:sz="6" w:space="0" w:color="auto"/>
            </w:tcBorders>
            <w:vAlign w:val="center"/>
          </w:tcPr>
          <w:p w14:paraId="47D7903C" w14:textId="77777777" w:rsidR="00BA5E23" w:rsidRPr="00E57CFB" w:rsidRDefault="00000000">
            <w:pPr>
              <w:jc w:val="center"/>
              <w:rPr>
                <w:rFonts w:hAnsi="宋体" w:hint="eastAsia"/>
                <w:b w:val="0"/>
                <w:position w:val="0"/>
                <w:szCs w:val="24"/>
              </w:rPr>
            </w:pPr>
            <w:r w:rsidRPr="00E57CFB">
              <w:rPr>
                <w:rFonts w:hAnsi="宋体" w:hint="eastAsia"/>
                <w:b w:val="0"/>
                <w:position w:val="0"/>
                <w:szCs w:val="24"/>
              </w:rPr>
              <w:t>价格</w:t>
            </w:r>
          </w:p>
        </w:tc>
        <w:tc>
          <w:tcPr>
            <w:tcW w:w="1465" w:type="dxa"/>
            <w:tcBorders>
              <w:top w:val="single" w:sz="6" w:space="0" w:color="auto"/>
              <w:left w:val="single" w:sz="6" w:space="0" w:color="auto"/>
              <w:bottom w:val="single" w:sz="6" w:space="0" w:color="auto"/>
              <w:right w:val="single" w:sz="6" w:space="0" w:color="auto"/>
            </w:tcBorders>
            <w:vAlign w:val="center"/>
          </w:tcPr>
          <w:p w14:paraId="33C5381F" w14:textId="77777777" w:rsidR="00BA5E23" w:rsidRPr="00E57CFB" w:rsidRDefault="00000000">
            <w:pPr>
              <w:jc w:val="center"/>
              <w:rPr>
                <w:rFonts w:hAnsi="宋体" w:hint="eastAsia"/>
                <w:b w:val="0"/>
                <w:position w:val="0"/>
                <w:szCs w:val="24"/>
              </w:rPr>
            </w:pPr>
            <w:r w:rsidRPr="00E57CFB">
              <w:rPr>
                <w:rFonts w:hAnsi="宋体" w:hint="eastAsia"/>
                <w:b w:val="0"/>
                <w:position w:val="0"/>
                <w:szCs w:val="24"/>
              </w:rPr>
              <w:t>备注</w:t>
            </w:r>
          </w:p>
        </w:tc>
      </w:tr>
      <w:tr w:rsidR="00BA5E23" w:rsidRPr="00E57CFB" w14:paraId="2BCC794C" w14:textId="77777777">
        <w:trPr>
          <w:trHeight w:val="1167"/>
        </w:trPr>
        <w:tc>
          <w:tcPr>
            <w:tcW w:w="734" w:type="dxa"/>
            <w:tcBorders>
              <w:top w:val="single" w:sz="6" w:space="0" w:color="auto"/>
              <w:left w:val="single" w:sz="6" w:space="0" w:color="auto"/>
              <w:bottom w:val="single" w:sz="6" w:space="0" w:color="auto"/>
              <w:right w:val="single" w:sz="6" w:space="0" w:color="auto"/>
            </w:tcBorders>
            <w:vAlign w:val="center"/>
          </w:tcPr>
          <w:p w14:paraId="100402CE" w14:textId="77777777" w:rsidR="00BA5E23" w:rsidRPr="00E57CFB" w:rsidRDefault="00BA5E23">
            <w:pPr>
              <w:jc w:val="center"/>
              <w:rPr>
                <w:rFonts w:hAnsi="宋体" w:hint="eastAsia"/>
                <w:b w:val="0"/>
                <w:position w:val="0"/>
                <w:szCs w:val="24"/>
              </w:rPr>
            </w:pPr>
          </w:p>
        </w:tc>
        <w:tc>
          <w:tcPr>
            <w:tcW w:w="2656" w:type="dxa"/>
            <w:tcBorders>
              <w:top w:val="single" w:sz="6" w:space="0" w:color="auto"/>
              <w:left w:val="single" w:sz="6" w:space="0" w:color="auto"/>
              <w:bottom w:val="single" w:sz="6" w:space="0" w:color="auto"/>
              <w:right w:val="single" w:sz="6" w:space="0" w:color="auto"/>
            </w:tcBorders>
            <w:vAlign w:val="center"/>
          </w:tcPr>
          <w:p w14:paraId="04EC4665" w14:textId="77777777" w:rsidR="00BA5E23" w:rsidRPr="00E57CFB" w:rsidRDefault="00BA5E23">
            <w:pPr>
              <w:rPr>
                <w:rFonts w:hAnsi="宋体" w:hint="eastAsia"/>
                <w:b w:val="0"/>
                <w:position w:val="0"/>
                <w:szCs w:val="24"/>
              </w:rPr>
            </w:pPr>
          </w:p>
        </w:tc>
        <w:tc>
          <w:tcPr>
            <w:tcW w:w="3155" w:type="dxa"/>
            <w:tcBorders>
              <w:top w:val="single" w:sz="6" w:space="0" w:color="auto"/>
              <w:left w:val="single" w:sz="6" w:space="0" w:color="auto"/>
              <w:bottom w:val="single" w:sz="6" w:space="0" w:color="auto"/>
              <w:right w:val="single" w:sz="6" w:space="0" w:color="auto"/>
            </w:tcBorders>
            <w:vAlign w:val="center"/>
          </w:tcPr>
          <w:p w14:paraId="775554F3" w14:textId="77777777" w:rsidR="00BA5E23" w:rsidRPr="00E57CFB" w:rsidRDefault="00000000">
            <w:pPr>
              <w:jc w:val="center"/>
              <w:rPr>
                <w:rFonts w:hAnsi="宋体" w:hint="eastAsia"/>
                <w:b w:val="0"/>
                <w:position w:val="0"/>
                <w:sz w:val="21"/>
                <w:szCs w:val="24"/>
              </w:rPr>
            </w:pPr>
            <w:r w:rsidRPr="00E57CFB">
              <w:rPr>
                <w:rFonts w:hAnsi="宋体" w:hint="eastAsia"/>
                <w:b w:val="0"/>
                <w:position w:val="0"/>
                <w:szCs w:val="24"/>
              </w:rPr>
              <w:t>小写（人民币：万元）</w:t>
            </w:r>
          </w:p>
        </w:tc>
        <w:tc>
          <w:tcPr>
            <w:tcW w:w="1465" w:type="dxa"/>
            <w:tcBorders>
              <w:top w:val="single" w:sz="6" w:space="0" w:color="auto"/>
              <w:left w:val="single" w:sz="6" w:space="0" w:color="auto"/>
              <w:bottom w:val="single" w:sz="6" w:space="0" w:color="auto"/>
              <w:right w:val="single" w:sz="6" w:space="0" w:color="auto"/>
            </w:tcBorders>
            <w:vAlign w:val="center"/>
          </w:tcPr>
          <w:p w14:paraId="1FA8DA54" w14:textId="77777777" w:rsidR="00BA5E23" w:rsidRPr="00E57CFB" w:rsidRDefault="00BA5E23">
            <w:pPr>
              <w:jc w:val="center"/>
              <w:rPr>
                <w:rFonts w:hAnsi="宋体" w:hint="eastAsia"/>
                <w:b w:val="0"/>
                <w:position w:val="0"/>
                <w:szCs w:val="24"/>
              </w:rPr>
            </w:pPr>
          </w:p>
        </w:tc>
      </w:tr>
      <w:tr w:rsidR="00BA5E23" w:rsidRPr="00E57CFB" w14:paraId="2787893E" w14:textId="77777777">
        <w:trPr>
          <w:trHeight w:hRule="exact" w:val="613"/>
        </w:trPr>
        <w:tc>
          <w:tcPr>
            <w:tcW w:w="8010" w:type="dxa"/>
            <w:gridSpan w:val="4"/>
            <w:tcBorders>
              <w:top w:val="single" w:sz="6" w:space="0" w:color="auto"/>
              <w:left w:val="single" w:sz="6" w:space="0" w:color="auto"/>
              <w:bottom w:val="single" w:sz="4" w:space="0" w:color="auto"/>
              <w:right w:val="single" w:sz="6" w:space="0" w:color="auto"/>
            </w:tcBorders>
            <w:vAlign w:val="center"/>
          </w:tcPr>
          <w:p w14:paraId="5E561599" w14:textId="77777777" w:rsidR="00BA5E23" w:rsidRPr="00E57CFB" w:rsidRDefault="00000000">
            <w:pPr>
              <w:rPr>
                <w:rFonts w:hAnsi="宋体" w:hint="eastAsia"/>
                <w:b w:val="0"/>
                <w:position w:val="0"/>
                <w:szCs w:val="24"/>
              </w:rPr>
            </w:pPr>
            <w:r w:rsidRPr="00E57CFB">
              <w:rPr>
                <w:rFonts w:hAnsi="宋体" w:hint="eastAsia"/>
                <w:b w:val="0"/>
                <w:position w:val="0"/>
                <w:szCs w:val="24"/>
              </w:rPr>
              <w:t>投标总价：大写（人民币：元）</w:t>
            </w:r>
          </w:p>
        </w:tc>
      </w:tr>
    </w:tbl>
    <w:p w14:paraId="15A8D044" w14:textId="77777777" w:rsidR="00BA5E23" w:rsidRPr="00E57CFB" w:rsidRDefault="00BA5E23">
      <w:pPr>
        <w:spacing w:line="500" w:lineRule="exact"/>
        <w:ind w:left="598" w:right="-5" w:firstLine="4080"/>
        <w:rPr>
          <w:b w:val="0"/>
          <w:position w:val="0"/>
          <w:szCs w:val="24"/>
        </w:rPr>
      </w:pPr>
    </w:p>
    <w:p w14:paraId="084A71C9" w14:textId="77777777" w:rsidR="00BA5E23" w:rsidRPr="00E57CFB" w:rsidRDefault="00000000">
      <w:pPr>
        <w:spacing w:line="500" w:lineRule="exact"/>
        <w:ind w:right="-5" w:firstLine="4320"/>
        <w:jc w:val="left"/>
        <w:rPr>
          <w:b w:val="0"/>
          <w:position w:val="0"/>
          <w:szCs w:val="24"/>
        </w:rPr>
      </w:pPr>
      <w:r w:rsidRPr="00E57CFB">
        <w:rPr>
          <w:rFonts w:hint="eastAsia"/>
          <w:b w:val="0"/>
          <w:position w:val="0"/>
          <w:szCs w:val="24"/>
        </w:rPr>
        <w:t>投标人名称（盖章）：</w:t>
      </w:r>
      <w:r w:rsidRPr="00E57CFB">
        <w:rPr>
          <w:rFonts w:ascii="Times New Roman" w:eastAsia="黑体" w:hint="eastAsia"/>
          <w:position w:val="0"/>
          <w:sz w:val="21"/>
          <w:szCs w:val="24"/>
          <w:u w:val="single"/>
        </w:rPr>
        <w:t xml:space="preserve">                 </w:t>
      </w:r>
    </w:p>
    <w:p w14:paraId="2AFBDE86" w14:textId="77777777" w:rsidR="00BA5E23" w:rsidRPr="00E57CFB" w:rsidRDefault="00000000">
      <w:pPr>
        <w:spacing w:line="500" w:lineRule="exact"/>
        <w:ind w:firstLine="4320"/>
        <w:rPr>
          <w:b w:val="0"/>
          <w:position w:val="0"/>
          <w:szCs w:val="24"/>
          <w:u w:val="single"/>
        </w:rPr>
      </w:pPr>
      <w:r w:rsidRPr="00E57CFB">
        <w:rPr>
          <w:rFonts w:hint="eastAsia"/>
          <w:b w:val="0"/>
          <w:position w:val="0"/>
          <w:szCs w:val="24"/>
        </w:rPr>
        <w:t>投标人代表（签字）：</w:t>
      </w:r>
      <w:r w:rsidRPr="00E57CFB">
        <w:rPr>
          <w:rFonts w:hint="eastAsia"/>
          <w:b w:val="0"/>
          <w:position w:val="0"/>
          <w:szCs w:val="24"/>
          <w:u w:val="single"/>
        </w:rPr>
        <w:t xml:space="preserve">            </w:t>
      </w:r>
      <w:r w:rsidRPr="00E57CFB">
        <w:rPr>
          <w:b w:val="0"/>
          <w:position w:val="0"/>
          <w:szCs w:val="24"/>
          <w:u w:val="single"/>
        </w:rPr>
        <w:t xml:space="preserve">  </w:t>
      </w:r>
      <w:r w:rsidRPr="00E57CFB">
        <w:rPr>
          <w:rFonts w:hint="eastAsia"/>
          <w:b w:val="0"/>
          <w:position w:val="0"/>
          <w:szCs w:val="24"/>
          <w:u w:val="single"/>
        </w:rPr>
        <w:t xml:space="preserve"> </w:t>
      </w:r>
    </w:p>
    <w:p w14:paraId="1B947E7E" w14:textId="77777777" w:rsidR="00BA5E23" w:rsidRPr="00E57CFB" w:rsidRDefault="00000000">
      <w:pPr>
        <w:spacing w:line="500" w:lineRule="exact"/>
        <w:rPr>
          <w:b w:val="0"/>
          <w:position w:val="0"/>
          <w:szCs w:val="24"/>
        </w:rPr>
      </w:pPr>
      <w:r w:rsidRPr="00E57CFB">
        <w:rPr>
          <w:rFonts w:hint="eastAsia"/>
          <w:b w:val="0"/>
          <w:position w:val="0"/>
          <w:szCs w:val="24"/>
        </w:rPr>
        <w:t xml:space="preserve">                                               </w:t>
      </w:r>
      <w:r w:rsidRPr="00E57CFB">
        <w:rPr>
          <w:rFonts w:hint="eastAsia"/>
          <w:b w:val="0"/>
          <w:position w:val="0"/>
          <w:szCs w:val="24"/>
        </w:rPr>
        <w:tab/>
        <w:t xml:space="preserve">日期：     </w:t>
      </w:r>
    </w:p>
    <w:p w14:paraId="2AC56A03" w14:textId="77777777" w:rsidR="00BA5E23" w:rsidRPr="00E57CFB" w:rsidRDefault="00BA5E23">
      <w:pPr>
        <w:tabs>
          <w:tab w:val="left" w:pos="840"/>
        </w:tabs>
        <w:spacing w:after="120" w:line="300" w:lineRule="auto"/>
        <w:ind w:left="840" w:hanging="840"/>
        <w:rPr>
          <w:b w:val="0"/>
          <w:position w:val="0"/>
          <w:szCs w:val="24"/>
        </w:rPr>
      </w:pPr>
    </w:p>
    <w:p w14:paraId="7280BE71" w14:textId="77777777" w:rsidR="00BA5E23" w:rsidRPr="00E57CFB" w:rsidRDefault="00000000">
      <w:pPr>
        <w:spacing w:after="120" w:line="300" w:lineRule="auto"/>
        <w:rPr>
          <w:b w:val="0"/>
          <w:position w:val="0"/>
          <w:szCs w:val="24"/>
        </w:rPr>
      </w:pPr>
      <w:r w:rsidRPr="00E57CFB">
        <w:rPr>
          <w:rFonts w:hint="eastAsia"/>
          <w:b w:val="0"/>
          <w:position w:val="0"/>
          <w:szCs w:val="24"/>
        </w:rPr>
        <w:t>注：此表的投标总价应包括本次采购提供的运行维护费用包含（但不限于）耗材、配件、电费、维修费、场地租赁费（如有）、管理费、网络通讯费及防雷检测费、仪器检定费、平台升级、软件升级、存储空间扩容等全部费用，采购单位不再支付与该项目相关的各类费用，招标文件中另有规定的除外。</w:t>
      </w:r>
    </w:p>
    <w:p w14:paraId="5016EE95" w14:textId="77777777" w:rsidR="00BA5E23" w:rsidRPr="00E57CFB" w:rsidRDefault="00000000">
      <w:pPr>
        <w:widowControl/>
        <w:jc w:val="left"/>
        <w:rPr>
          <w:b w:val="0"/>
          <w:position w:val="0"/>
          <w:szCs w:val="24"/>
        </w:rPr>
      </w:pPr>
      <w:r w:rsidRPr="00E57CFB">
        <w:rPr>
          <w:b w:val="0"/>
          <w:position w:val="0"/>
          <w:szCs w:val="24"/>
        </w:rPr>
        <w:br w:type="page" w:clear="all"/>
      </w:r>
    </w:p>
    <w:p w14:paraId="1ACBBBF3" w14:textId="77777777" w:rsidR="00BA5E23" w:rsidRPr="00E57CFB" w:rsidRDefault="00000000">
      <w:pPr>
        <w:tabs>
          <w:tab w:val="left" w:pos="3641"/>
        </w:tabs>
        <w:spacing w:line="400" w:lineRule="exact"/>
        <w:rPr>
          <w:b w:val="0"/>
          <w:position w:val="0"/>
          <w:szCs w:val="24"/>
        </w:rPr>
      </w:pPr>
      <w:r w:rsidRPr="00E57CFB">
        <w:rPr>
          <w:rFonts w:hint="eastAsia"/>
          <w:b w:val="0"/>
          <w:position w:val="0"/>
          <w:szCs w:val="24"/>
        </w:rPr>
        <w:t xml:space="preserve">格式12：                   </w:t>
      </w:r>
      <w:r w:rsidRPr="00E57CFB">
        <w:rPr>
          <w:rFonts w:hint="eastAsia"/>
          <w:bCs/>
          <w:position w:val="0"/>
          <w:szCs w:val="24"/>
        </w:rPr>
        <w:t xml:space="preserve"> 分项报价表（如有，格式自拟）</w:t>
      </w:r>
    </w:p>
    <w:p w14:paraId="14F60962" w14:textId="77777777" w:rsidR="00BA5E23" w:rsidRPr="00E57CFB" w:rsidRDefault="00BA5E23">
      <w:pPr>
        <w:spacing w:line="400" w:lineRule="exact"/>
        <w:rPr>
          <w:rFonts w:ascii="Times New Roman"/>
          <w:b w:val="0"/>
          <w:position w:val="0"/>
          <w:szCs w:val="24"/>
        </w:rPr>
      </w:pPr>
    </w:p>
    <w:p w14:paraId="3DD2BF9B" w14:textId="77777777" w:rsidR="00BA5E23" w:rsidRPr="00E57CFB" w:rsidRDefault="00000000">
      <w:pPr>
        <w:tabs>
          <w:tab w:val="left" w:pos="840"/>
        </w:tabs>
        <w:spacing w:after="120" w:line="300" w:lineRule="auto"/>
        <w:rPr>
          <w:position w:val="0"/>
          <w:sz w:val="36"/>
          <w:szCs w:val="24"/>
        </w:rPr>
      </w:pPr>
      <w:r w:rsidRPr="00E57CFB">
        <w:rPr>
          <w:b w:val="0"/>
          <w:position w:val="0"/>
          <w:szCs w:val="24"/>
        </w:rPr>
        <w:br w:type="page" w:clear="all"/>
      </w:r>
    </w:p>
    <w:p w14:paraId="590D7054" w14:textId="77777777" w:rsidR="00BA5E23" w:rsidRPr="00E57CFB" w:rsidRDefault="00BA5E23">
      <w:pPr>
        <w:rPr>
          <w:rFonts w:hAnsi="宋体" w:hint="eastAsia"/>
          <w:b w:val="0"/>
          <w:position w:val="0"/>
          <w:szCs w:val="24"/>
        </w:rPr>
        <w:sectPr w:rsidR="00BA5E23" w:rsidRPr="00E57CFB">
          <w:footerReference w:type="default" r:id="rId17"/>
          <w:footerReference w:type="first" r:id="rId18"/>
          <w:type w:val="continuous"/>
          <w:pgSz w:w="11906" w:h="16838"/>
          <w:pgMar w:top="1418" w:right="1198" w:bottom="1418" w:left="1588" w:header="851" w:footer="907" w:gutter="0"/>
          <w:cols w:space="720"/>
          <w:titlePg/>
          <w:docGrid w:linePitch="360"/>
        </w:sectPr>
      </w:pPr>
    </w:p>
    <w:p w14:paraId="739B2A3E" w14:textId="77777777" w:rsidR="00BA5E23" w:rsidRPr="00E57CFB" w:rsidRDefault="00000000">
      <w:pPr>
        <w:spacing w:line="240" w:lineRule="atLeast"/>
        <w:ind w:left="-55" w:right="-75"/>
        <w:jc w:val="center"/>
        <w:rPr>
          <w:rFonts w:ascii="仿宋" w:eastAsia="仿宋" w:hAnsi="仿宋" w:hint="eastAsia"/>
          <w:sz w:val="30"/>
          <w:szCs w:val="30"/>
        </w:rPr>
      </w:pPr>
      <w:bookmarkStart w:id="292" w:name="_Toc476153619"/>
      <w:r w:rsidRPr="00E57CFB">
        <w:rPr>
          <w:rFonts w:ascii="仿宋" w:eastAsia="仿宋" w:hAnsi="仿宋" w:hint="eastAsia"/>
          <w:sz w:val="30"/>
          <w:szCs w:val="30"/>
        </w:rPr>
        <w:t>中小企业划型标准</w:t>
      </w:r>
      <w:bookmarkEnd w:id="292"/>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BA5E23" w:rsidRPr="00E57CFB" w14:paraId="2850E34C"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22B083A9" w14:textId="77777777" w:rsidR="00BA5E23" w:rsidRPr="00E57CFB" w:rsidRDefault="00000000">
            <w:pPr>
              <w:spacing w:line="240" w:lineRule="atLeast"/>
              <w:ind w:left="-55" w:right="-75"/>
              <w:jc w:val="center"/>
              <w:rPr>
                <w:rFonts w:hAnsi="宋体" w:hint="eastAsia"/>
                <w:sz w:val="20"/>
              </w:rPr>
            </w:pPr>
            <w:r w:rsidRPr="00E57CFB">
              <w:rPr>
                <w:rFonts w:hAnsi="宋体" w:hint="eastAsia"/>
                <w:sz w:val="20"/>
              </w:rPr>
              <w:t>序号</w:t>
            </w:r>
          </w:p>
        </w:tc>
        <w:tc>
          <w:tcPr>
            <w:tcW w:w="1954" w:type="dxa"/>
            <w:vMerge w:val="restart"/>
            <w:tcBorders>
              <w:top w:val="single" w:sz="4" w:space="0" w:color="auto"/>
              <w:left w:val="nil"/>
              <w:right w:val="single" w:sz="4" w:space="0" w:color="auto"/>
            </w:tcBorders>
            <w:vAlign w:val="center"/>
          </w:tcPr>
          <w:p w14:paraId="68B7BD0A" w14:textId="77777777" w:rsidR="00BA5E23" w:rsidRPr="00E57CFB" w:rsidRDefault="00000000">
            <w:pPr>
              <w:spacing w:line="240" w:lineRule="atLeast"/>
              <w:ind w:left="-55" w:right="-75"/>
              <w:jc w:val="center"/>
              <w:rPr>
                <w:rFonts w:hAnsi="宋体" w:hint="eastAsia"/>
                <w:sz w:val="20"/>
              </w:rPr>
            </w:pPr>
            <w:r w:rsidRPr="00E57CFB">
              <w:rPr>
                <w:rFonts w:hAnsi="宋体" w:hint="eastAsia"/>
                <w:sz w:val="20"/>
              </w:rPr>
              <w:t>行业</w:t>
            </w:r>
          </w:p>
        </w:tc>
        <w:tc>
          <w:tcPr>
            <w:tcW w:w="3062" w:type="dxa"/>
            <w:gridSpan w:val="3"/>
            <w:tcBorders>
              <w:top w:val="single" w:sz="4" w:space="0" w:color="auto"/>
              <w:left w:val="nil"/>
              <w:bottom w:val="single" w:sz="4" w:space="0" w:color="auto"/>
              <w:right w:val="single" w:sz="4" w:space="0" w:color="auto"/>
            </w:tcBorders>
            <w:vAlign w:val="center"/>
          </w:tcPr>
          <w:p w14:paraId="6BDC0FE2" w14:textId="77777777" w:rsidR="00BA5E23" w:rsidRPr="00E57CFB" w:rsidRDefault="00000000">
            <w:pPr>
              <w:spacing w:line="240" w:lineRule="atLeast"/>
              <w:ind w:left="-55" w:right="-75"/>
              <w:jc w:val="center"/>
              <w:rPr>
                <w:rFonts w:hAnsi="宋体" w:hint="eastAsia"/>
                <w:sz w:val="20"/>
              </w:rPr>
            </w:pPr>
            <w:r w:rsidRPr="00E57CFB">
              <w:rPr>
                <w:rFonts w:hAnsi="宋体" w:hint="eastAsia"/>
                <w:sz w:val="20"/>
              </w:rPr>
              <w:t>大型企业</w:t>
            </w:r>
          </w:p>
        </w:tc>
        <w:tc>
          <w:tcPr>
            <w:tcW w:w="3049" w:type="dxa"/>
            <w:gridSpan w:val="3"/>
            <w:tcBorders>
              <w:top w:val="single" w:sz="4" w:space="0" w:color="auto"/>
              <w:left w:val="nil"/>
              <w:bottom w:val="single" w:sz="4" w:space="0" w:color="auto"/>
              <w:right w:val="single" w:sz="4" w:space="0" w:color="auto"/>
            </w:tcBorders>
            <w:vAlign w:val="center"/>
          </w:tcPr>
          <w:p w14:paraId="745A367A" w14:textId="77777777" w:rsidR="00BA5E23" w:rsidRPr="00E57CFB" w:rsidRDefault="00000000">
            <w:pPr>
              <w:spacing w:line="240" w:lineRule="atLeast"/>
              <w:ind w:left="-55" w:right="-75"/>
              <w:jc w:val="center"/>
              <w:rPr>
                <w:rFonts w:hAnsi="宋体" w:hint="eastAsia"/>
                <w:sz w:val="20"/>
              </w:rPr>
            </w:pPr>
            <w:r w:rsidRPr="00E57CFB">
              <w:rPr>
                <w:rFonts w:hAnsi="宋体" w:hint="eastAsia"/>
                <w:sz w:val="20"/>
              </w:rPr>
              <w:t>中型企业</w:t>
            </w:r>
          </w:p>
        </w:tc>
        <w:tc>
          <w:tcPr>
            <w:tcW w:w="3073" w:type="dxa"/>
            <w:gridSpan w:val="3"/>
            <w:tcBorders>
              <w:top w:val="single" w:sz="4" w:space="0" w:color="auto"/>
              <w:left w:val="nil"/>
              <w:bottom w:val="single" w:sz="4" w:space="0" w:color="auto"/>
              <w:right w:val="single" w:sz="4" w:space="0" w:color="auto"/>
            </w:tcBorders>
            <w:vAlign w:val="center"/>
          </w:tcPr>
          <w:p w14:paraId="43E8DD62" w14:textId="77777777" w:rsidR="00BA5E23" w:rsidRPr="00E57CFB" w:rsidRDefault="00000000">
            <w:pPr>
              <w:spacing w:line="240" w:lineRule="atLeast"/>
              <w:ind w:left="-55" w:right="-75"/>
              <w:jc w:val="center"/>
              <w:rPr>
                <w:rFonts w:hAnsi="宋体" w:hint="eastAsia"/>
                <w:sz w:val="20"/>
              </w:rPr>
            </w:pPr>
            <w:r w:rsidRPr="00E57CFB">
              <w:rPr>
                <w:rFonts w:hAnsi="宋体" w:hint="eastAsia"/>
                <w:sz w:val="20"/>
              </w:rPr>
              <w:t>小型企业</w:t>
            </w:r>
          </w:p>
        </w:tc>
        <w:tc>
          <w:tcPr>
            <w:tcW w:w="2842" w:type="dxa"/>
            <w:gridSpan w:val="3"/>
            <w:tcBorders>
              <w:top w:val="single" w:sz="4" w:space="0" w:color="auto"/>
              <w:left w:val="nil"/>
              <w:bottom w:val="single" w:sz="4" w:space="0" w:color="auto"/>
              <w:right w:val="single" w:sz="4" w:space="0" w:color="auto"/>
            </w:tcBorders>
            <w:vAlign w:val="center"/>
          </w:tcPr>
          <w:p w14:paraId="5781C434" w14:textId="77777777" w:rsidR="00BA5E23" w:rsidRPr="00E57CFB" w:rsidRDefault="00000000">
            <w:pPr>
              <w:spacing w:line="240" w:lineRule="atLeast"/>
              <w:ind w:left="-55" w:right="-75"/>
              <w:jc w:val="center"/>
              <w:rPr>
                <w:rFonts w:hAnsi="宋体" w:hint="eastAsia"/>
                <w:sz w:val="20"/>
              </w:rPr>
            </w:pPr>
            <w:r w:rsidRPr="00E57CFB">
              <w:rPr>
                <w:rFonts w:hAnsi="宋体" w:hint="eastAsia"/>
                <w:sz w:val="20"/>
              </w:rPr>
              <w:t>微型企业</w:t>
            </w:r>
          </w:p>
        </w:tc>
      </w:tr>
      <w:tr w:rsidR="00BA5E23" w:rsidRPr="00E57CFB" w14:paraId="0480DB2D"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422C9D5F" w14:textId="77777777" w:rsidR="00BA5E23" w:rsidRPr="00E57CFB" w:rsidRDefault="00BA5E23">
            <w:pPr>
              <w:spacing w:line="240" w:lineRule="atLeast"/>
              <w:ind w:left="-55" w:right="-75"/>
              <w:jc w:val="center"/>
              <w:rPr>
                <w:rFonts w:eastAsia="楷体_GB2312" w:hAnsi="宋体" w:hint="eastAsia"/>
                <w:sz w:val="20"/>
                <w:szCs w:val="28"/>
              </w:rPr>
            </w:pPr>
          </w:p>
        </w:tc>
        <w:tc>
          <w:tcPr>
            <w:tcW w:w="1954" w:type="dxa"/>
            <w:vMerge/>
            <w:tcBorders>
              <w:left w:val="nil"/>
              <w:bottom w:val="single" w:sz="4" w:space="0" w:color="auto"/>
              <w:right w:val="single" w:sz="4" w:space="0" w:color="auto"/>
            </w:tcBorders>
            <w:vAlign w:val="center"/>
          </w:tcPr>
          <w:p w14:paraId="449E1948" w14:textId="77777777" w:rsidR="00BA5E23" w:rsidRPr="00E57CFB" w:rsidRDefault="00BA5E23">
            <w:pPr>
              <w:spacing w:line="240" w:lineRule="atLeast"/>
              <w:ind w:left="-55" w:right="-75"/>
              <w:jc w:val="left"/>
              <w:rPr>
                <w:rFonts w:eastAsia="楷体_GB2312" w:hAnsi="宋体" w:hint="eastAsia"/>
                <w:sz w:val="20"/>
                <w:szCs w:val="28"/>
              </w:rPr>
            </w:pPr>
          </w:p>
        </w:tc>
        <w:tc>
          <w:tcPr>
            <w:tcW w:w="1198" w:type="dxa"/>
            <w:tcBorders>
              <w:top w:val="nil"/>
              <w:left w:val="nil"/>
              <w:bottom w:val="single" w:sz="4" w:space="0" w:color="auto"/>
              <w:right w:val="single" w:sz="4" w:space="0" w:color="auto"/>
            </w:tcBorders>
            <w:vAlign w:val="center"/>
          </w:tcPr>
          <w:p w14:paraId="003CBBD9" w14:textId="77777777" w:rsidR="00BA5E23" w:rsidRPr="00E57CFB" w:rsidRDefault="00000000">
            <w:pPr>
              <w:spacing w:line="240" w:lineRule="atLeast"/>
              <w:ind w:left="-55" w:right="-75"/>
              <w:jc w:val="center"/>
              <w:rPr>
                <w:rFonts w:hAnsi="宋体" w:hint="eastAsia"/>
                <w:sz w:val="20"/>
              </w:rPr>
            </w:pPr>
            <w:r w:rsidRPr="00E57CFB">
              <w:rPr>
                <w:rFonts w:hAnsi="宋体" w:hint="eastAsia"/>
                <w:sz w:val="20"/>
              </w:rPr>
              <w:t>营业收入</w:t>
            </w:r>
          </w:p>
          <w:p w14:paraId="34FF1B65" w14:textId="77777777" w:rsidR="00BA5E23" w:rsidRPr="00E57CFB" w:rsidRDefault="00000000">
            <w:pPr>
              <w:spacing w:line="240" w:lineRule="atLeast"/>
              <w:ind w:left="-55" w:right="-75"/>
              <w:jc w:val="center"/>
              <w:rPr>
                <w:rFonts w:hAnsi="宋体" w:hint="eastAsia"/>
                <w:sz w:val="20"/>
              </w:rPr>
            </w:pPr>
            <w:r w:rsidRPr="00E57CFB">
              <w:rPr>
                <w:rFonts w:hAnsi="宋体"/>
                <w:sz w:val="20"/>
              </w:rPr>
              <w:t>(万元)</w:t>
            </w:r>
          </w:p>
        </w:tc>
        <w:tc>
          <w:tcPr>
            <w:tcW w:w="923" w:type="dxa"/>
            <w:tcBorders>
              <w:top w:val="nil"/>
              <w:left w:val="nil"/>
              <w:bottom w:val="single" w:sz="4" w:space="0" w:color="auto"/>
              <w:right w:val="single" w:sz="4" w:space="0" w:color="auto"/>
            </w:tcBorders>
            <w:vAlign w:val="center"/>
          </w:tcPr>
          <w:p w14:paraId="39CAC7F0" w14:textId="77777777" w:rsidR="00BA5E23" w:rsidRPr="00E57CFB" w:rsidRDefault="00000000">
            <w:pPr>
              <w:spacing w:line="240" w:lineRule="atLeast"/>
              <w:ind w:left="-55" w:right="-75"/>
              <w:jc w:val="center"/>
              <w:rPr>
                <w:rFonts w:hAnsi="宋体" w:hint="eastAsia"/>
                <w:sz w:val="20"/>
              </w:rPr>
            </w:pPr>
            <w:r w:rsidRPr="00E57CFB">
              <w:rPr>
                <w:rFonts w:hAnsi="宋体" w:hint="eastAsia"/>
                <w:sz w:val="20"/>
              </w:rPr>
              <w:t>从业人员</w:t>
            </w:r>
          </w:p>
          <w:p w14:paraId="336506AC" w14:textId="77777777" w:rsidR="00BA5E23" w:rsidRPr="00E57CFB" w:rsidRDefault="00000000">
            <w:pPr>
              <w:spacing w:line="240" w:lineRule="atLeast"/>
              <w:ind w:left="-55" w:right="-75"/>
              <w:jc w:val="center"/>
              <w:rPr>
                <w:rFonts w:hAnsi="宋体" w:hint="eastAsia"/>
                <w:sz w:val="20"/>
              </w:rPr>
            </w:pPr>
            <w:r w:rsidRPr="00E57CFB">
              <w:rPr>
                <w:rFonts w:hAnsi="宋体"/>
                <w:sz w:val="20"/>
              </w:rPr>
              <w:t>(人)</w:t>
            </w:r>
          </w:p>
        </w:tc>
        <w:tc>
          <w:tcPr>
            <w:tcW w:w="941" w:type="dxa"/>
            <w:tcBorders>
              <w:top w:val="nil"/>
              <w:left w:val="nil"/>
              <w:bottom w:val="single" w:sz="4" w:space="0" w:color="auto"/>
              <w:right w:val="single" w:sz="4" w:space="0" w:color="auto"/>
            </w:tcBorders>
            <w:vAlign w:val="center"/>
          </w:tcPr>
          <w:p w14:paraId="45BDCF13" w14:textId="77777777" w:rsidR="00BA5E23" w:rsidRPr="00E57CFB" w:rsidRDefault="00000000">
            <w:pPr>
              <w:spacing w:line="240" w:lineRule="atLeast"/>
              <w:ind w:left="-55" w:right="-75"/>
              <w:jc w:val="center"/>
              <w:rPr>
                <w:rFonts w:hAnsi="宋体" w:hint="eastAsia"/>
                <w:sz w:val="20"/>
              </w:rPr>
            </w:pPr>
            <w:r w:rsidRPr="00E57CFB">
              <w:rPr>
                <w:rFonts w:hAnsi="宋体" w:hint="eastAsia"/>
                <w:sz w:val="20"/>
              </w:rPr>
              <w:t>总资产</w:t>
            </w:r>
          </w:p>
          <w:p w14:paraId="1DBDD689" w14:textId="77777777" w:rsidR="00BA5E23" w:rsidRPr="00E57CFB" w:rsidRDefault="00000000">
            <w:pPr>
              <w:spacing w:line="240" w:lineRule="atLeast"/>
              <w:ind w:left="-55" w:right="-75"/>
              <w:jc w:val="center"/>
              <w:rPr>
                <w:rFonts w:hAnsi="宋体" w:hint="eastAsia"/>
                <w:sz w:val="20"/>
              </w:rPr>
            </w:pPr>
            <w:r w:rsidRPr="00E57CFB">
              <w:rPr>
                <w:rFonts w:hAnsi="宋体"/>
                <w:sz w:val="20"/>
              </w:rPr>
              <w:t>(万元)</w:t>
            </w:r>
          </w:p>
        </w:tc>
        <w:tc>
          <w:tcPr>
            <w:tcW w:w="1108" w:type="dxa"/>
            <w:tcBorders>
              <w:top w:val="nil"/>
              <w:left w:val="nil"/>
              <w:bottom w:val="single" w:sz="4" w:space="0" w:color="auto"/>
              <w:right w:val="single" w:sz="4" w:space="0" w:color="auto"/>
            </w:tcBorders>
            <w:vAlign w:val="center"/>
          </w:tcPr>
          <w:p w14:paraId="16DBF5F4" w14:textId="77777777" w:rsidR="00BA5E23" w:rsidRPr="00E57CFB" w:rsidRDefault="00000000">
            <w:pPr>
              <w:spacing w:line="240" w:lineRule="atLeast"/>
              <w:ind w:left="-55" w:right="-75"/>
              <w:jc w:val="center"/>
              <w:rPr>
                <w:rFonts w:hAnsi="宋体" w:hint="eastAsia"/>
                <w:sz w:val="20"/>
              </w:rPr>
            </w:pPr>
            <w:r w:rsidRPr="00E57CFB">
              <w:rPr>
                <w:rFonts w:hAnsi="宋体" w:hint="eastAsia"/>
                <w:sz w:val="20"/>
              </w:rPr>
              <w:t>营业收入</w:t>
            </w:r>
          </w:p>
          <w:p w14:paraId="0F773D41" w14:textId="77777777" w:rsidR="00BA5E23" w:rsidRPr="00E57CFB" w:rsidRDefault="00000000">
            <w:pPr>
              <w:spacing w:line="240" w:lineRule="atLeast"/>
              <w:ind w:left="-55" w:right="-75"/>
              <w:jc w:val="center"/>
              <w:rPr>
                <w:rFonts w:hAnsi="宋体" w:hint="eastAsia"/>
                <w:sz w:val="20"/>
              </w:rPr>
            </w:pPr>
            <w:r w:rsidRPr="00E57CFB">
              <w:rPr>
                <w:rFonts w:hAnsi="宋体"/>
                <w:sz w:val="20"/>
              </w:rPr>
              <w:t>(万元)</w:t>
            </w:r>
          </w:p>
        </w:tc>
        <w:tc>
          <w:tcPr>
            <w:tcW w:w="943" w:type="dxa"/>
            <w:tcBorders>
              <w:top w:val="nil"/>
              <w:left w:val="nil"/>
              <w:bottom w:val="single" w:sz="4" w:space="0" w:color="auto"/>
              <w:right w:val="single" w:sz="4" w:space="0" w:color="auto"/>
            </w:tcBorders>
            <w:vAlign w:val="center"/>
          </w:tcPr>
          <w:p w14:paraId="6C758F26" w14:textId="77777777" w:rsidR="00BA5E23" w:rsidRPr="00E57CFB" w:rsidRDefault="00000000">
            <w:pPr>
              <w:spacing w:line="240" w:lineRule="atLeast"/>
              <w:ind w:left="-55" w:right="-75"/>
              <w:jc w:val="center"/>
              <w:rPr>
                <w:rFonts w:hAnsi="宋体" w:hint="eastAsia"/>
                <w:sz w:val="20"/>
              </w:rPr>
            </w:pPr>
            <w:r w:rsidRPr="00E57CFB">
              <w:rPr>
                <w:rFonts w:hAnsi="宋体" w:hint="eastAsia"/>
                <w:sz w:val="20"/>
              </w:rPr>
              <w:t>从业人员</w:t>
            </w:r>
          </w:p>
          <w:p w14:paraId="750188E8" w14:textId="77777777" w:rsidR="00BA5E23" w:rsidRPr="00E57CFB" w:rsidRDefault="00000000">
            <w:pPr>
              <w:spacing w:line="240" w:lineRule="atLeast"/>
              <w:ind w:left="-55" w:right="-75"/>
              <w:jc w:val="center"/>
              <w:rPr>
                <w:rFonts w:hAnsi="宋体" w:hint="eastAsia"/>
                <w:sz w:val="20"/>
              </w:rPr>
            </w:pPr>
            <w:r w:rsidRPr="00E57CFB">
              <w:rPr>
                <w:rFonts w:hAnsi="宋体"/>
                <w:sz w:val="20"/>
              </w:rPr>
              <w:t>(人)</w:t>
            </w:r>
          </w:p>
        </w:tc>
        <w:tc>
          <w:tcPr>
            <w:tcW w:w="998" w:type="dxa"/>
            <w:tcBorders>
              <w:top w:val="nil"/>
              <w:left w:val="nil"/>
              <w:bottom w:val="single" w:sz="4" w:space="0" w:color="auto"/>
              <w:right w:val="single" w:sz="4" w:space="0" w:color="auto"/>
            </w:tcBorders>
            <w:vAlign w:val="center"/>
          </w:tcPr>
          <w:p w14:paraId="56EE1FE5" w14:textId="77777777" w:rsidR="00BA5E23" w:rsidRPr="00E57CFB" w:rsidRDefault="00000000">
            <w:pPr>
              <w:spacing w:line="240" w:lineRule="atLeast"/>
              <w:ind w:left="-55" w:right="-75"/>
              <w:jc w:val="center"/>
              <w:rPr>
                <w:rFonts w:hAnsi="宋体" w:hint="eastAsia"/>
                <w:sz w:val="20"/>
              </w:rPr>
            </w:pPr>
            <w:r w:rsidRPr="00E57CFB">
              <w:rPr>
                <w:rFonts w:hAnsi="宋体" w:hint="eastAsia"/>
                <w:sz w:val="20"/>
              </w:rPr>
              <w:t>总资产</w:t>
            </w:r>
          </w:p>
          <w:p w14:paraId="084A7886" w14:textId="77777777" w:rsidR="00BA5E23" w:rsidRPr="00E57CFB" w:rsidRDefault="00000000">
            <w:pPr>
              <w:spacing w:line="240" w:lineRule="atLeast"/>
              <w:ind w:left="-55" w:right="-75"/>
              <w:jc w:val="center"/>
              <w:rPr>
                <w:rFonts w:hAnsi="宋体" w:hint="eastAsia"/>
                <w:sz w:val="20"/>
              </w:rPr>
            </w:pPr>
            <w:r w:rsidRPr="00E57CFB">
              <w:rPr>
                <w:rFonts w:hAnsi="宋体"/>
                <w:sz w:val="20"/>
              </w:rPr>
              <w:t>(万元)</w:t>
            </w:r>
          </w:p>
        </w:tc>
        <w:tc>
          <w:tcPr>
            <w:tcW w:w="1108" w:type="dxa"/>
            <w:tcBorders>
              <w:top w:val="nil"/>
              <w:left w:val="nil"/>
              <w:bottom w:val="single" w:sz="4" w:space="0" w:color="auto"/>
              <w:right w:val="single" w:sz="4" w:space="0" w:color="auto"/>
            </w:tcBorders>
            <w:vAlign w:val="center"/>
          </w:tcPr>
          <w:p w14:paraId="2BFE6879" w14:textId="77777777" w:rsidR="00BA5E23" w:rsidRPr="00E57CFB" w:rsidRDefault="00000000">
            <w:pPr>
              <w:spacing w:line="240" w:lineRule="atLeast"/>
              <w:ind w:left="-55" w:right="-75"/>
              <w:jc w:val="center"/>
              <w:rPr>
                <w:rFonts w:hAnsi="宋体" w:hint="eastAsia"/>
                <w:sz w:val="20"/>
              </w:rPr>
            </w:pPr>
            <w:r w:rsidRPr="00E57CFB">
              <w:rPr>
                <w:rFonts w:hAnsi="宋体" w:hint="eastAsia"/>
                <w:sz w:val="20"/>
              </w:rPr>
              <w:t>营业收入</w:t>
            </w:r>
          </w:p>
          <w:p w14:paraId="59FAC1D9" w14:textId="77777777" w:rsidR="00BA5E23" w:rsidRPr="00E57CFB" w:rsidRDefault="00000000">
            <w:pPr>
              <w:spacing w:line="240" w:lineRule="atLeast"/>
              <w:ind w:left="-55" w:right="-75"/>
              <w:jc w:val="center"/>
              <w:rPr>
                <w:rFonts w:hAnsi="宋体" w:hint="eastAsia"/>
                <w:sz w:val="20"/>
              </w:rPr>
            </w:pPr>
            <w:r w:rsidRPr="00E57CFB">
              <w:rPr>
                <w:rFonts w:hAnsi="宋体"/>
                <w:sz w:val="20"/>
              </w:rPr>
              <w:t>(万元)</w:t>
            </w:r>
          </w:p>
        </w:tc>
        <w:tc>
          <w:tcPr>
            <w:tcW w:w="961" w:type="dxa"/>
            <w:tcBorders>
              <w:top w:val="nil"/>
              <w:left w:val="nil"/>
              <w:bottom w:val="single" w:sz="4" w:space="0" w:color="auto"/>
              <w:right w:val="single" w:sz="4" w:space="0" w:color="auto"/>
            </w:tcBorders>
            <w:vAlign w:val="center"/>
          </w:tcPr>
          <w:p w14:paraId="03EB7E26" w14:textId="77777777" w:rsidR="00BA5E23" w:rsidRPr="00E57CFB" w:rsidRDefault="00000000">
            <w:pPr>
              <w:spacing w:line="240" w:lineRule="atLeast"/>
              <w:ind w:left="104" w:right="-75" w:hanging="159"/>
              <w:jc w:val="center"/>
              <w:rPr>
                <w:rFonts w:hAnsi="宋体" w:hint="eastAsia"/>
                <w:sz w:val="20"/>
              </w:rPr>
            </w:pPr>
            <w:r w:rsidRPr="00E57CFB">
              <w:rPr>
                <w:rFonts w:hAnsi="宋体" w:hint="eastAsia"/>
                <w:sz w:val="20"/>
              </w:rPr>
              <w:t>从业人员</w:t>
            </w:r>
          </w:p>
          <w:p w14:paraId="7C5322E3" w14:textId="77777777" w:rsidR="00BA5E23" w:rsidRPr="00E57CFB" w:rsidRDefault="00000000">
            <w:pPr>
              <w:spacing w:line="240" w:lineRule="atLeast"/>
              <w:ind w:left="-55" w:right="-75"/>
              <w:jc w:val="center"/>
              <w:rPr>
                <w:rFonts w:hAnsi="宋体" w:hint="eastAsia"/>
                <w:sz w:val="20"/>
              </w:rPr>
            </w:pPr>
            <w:r w:rsidRPr="00E57CFB">
              <w:rPr>
                <w:rFonts w:hAnsi="宋体"/>
                <w:sz w:val="20"/>
              </w:rPr>
              <w:t>(人)</w:t>
            </w:r>
          </w:p>
        </w:tc>
        <w:tc>
          <w:tcPr>
            <w:tcW w:w="1004" w:type="dxa"/>
            <w:tcBorders>
              <w:top w:val="nil"/>
              <w:left w:val="nil"/>
              <w:bottom w:val="single" w:sz="4" w:space="0" w:color="auto"/>
              <w:right w:val="single" w:sz="4" w:space="0" w:color="auto"/>
            </w:tcBorders>
            <w:vAlign w:val="center"/>
          </w:tcPr>
          <w:p w14:paraId="1C6E4951" w14:textId="77777777" w:rsidR="00BA5E23" w:rsidRPr="00E57CFB" w:rsidRDefault="00000000">
            <w:pPr>
              <w:spacing w:line="240" w:lineRule="atLeast"/>
              <w:ind w:left="-55" w:right="-75"/>
              <w:jc w:val="center"/>
              <w:rPr>
                <w:rFonts w:hAnsi="宋体" w:hint="eastAsia"/>
                <w:sz w:val="20"/>
              </w:rPr>
            </w:pPr>
            <w:r w:rsidRPr="00E57CFB">
              <w:rPr>
                <w:rFonts w:hAnsi="宋体" w:hint="eastAsia"/>
                <w:sz w:val="20"/>
              </w:rPr>
              <w:t>总资产</w:t>
            </w:r>
          </w:p>
          <w:p w14:paraId="4DFF5CCD" w14:textId="77777777" w:rsidR="00BA5E23" w:rsidRPr="00E57CFB" w:rsidRDefault="00000000">
            <w:pPr>
              <w:spacing w:line="240" w:lineRule="atLeast"/>
              <w:ind w:left="-55" w:right="-75"/>
              <w:jc w:val="center"/>
              <w:rPr>
                <w:rFonts w:hAnsi="宋体" w:hint="eastAsia"/>
                <w:sz w:val="20"/>
              </w:rPr>
            </w:pPr>
            <w:r w:rsidRPr="00E57CFB">
              <w:rPr>
                <w:rFonts w:hAnsi="宋体"/>
                <w:sz w:val="20"/>
              </w:rPr>
              <w:t>(万元)</w:t>
            </w:r>
          </w:p>
        </w:tc>
        <w:tc>
          <w:tcPr>
            <w:tcW w:w="1108" w:type="dxa"/>
            <w:tcBorders>
              <w:top w:val="nil"/>
              <w:left w:val="nil"/>
              <w:bottom w:val="single" w:sz="4" w:space="0" w:color="auto"/>
              <w:right w:val="single" w:sz="4" w:space="0" w:color="auto"/>
            </w:tcBorders>
            <w:vAlign w:val="center"/>
          </w:tcPr>
          <w:p w14:paraId="5897FD09" w14:textId="77777777" w:rsidR="00BA5E23" w:rsidRPr="00E57CFB" w:rsidRDefault="00000000">
            <w:pPr>
              <w:spacing w:line="240" w:lineRule="atLeast"/>
              <w:ind w:left="-55" w:right="-75"/>
              <w:jc w:val="center"/>
              <w:rPr>
                <w:rFonts w:hAnsi="宋体" w:hint="eastAsia"/>
                <w:sz w:val="20"/>
              </w:rPr>
            </w:pPr>
            <w:r w:rsidRPr="00E57CFB">
              <w:rPr>
                <w:rFonts w:hAnsi="宋体" w:hint="eastAsia"/>
                <w:sz w:val="20"/>
              </w:rPr>
              <w:t>营业收入</w:t>
            </w:r>
          </w:p>
          <w:p w14:paraId="59D336EE" w14:textId="77777777" w:rsidR="00BA5E23" w:rsidRPr="00E57CFB" w:rsidRDefault="00000000">
            <w:pPr>
              <w:spacing w:line="240" w:lineRule="atLeast"/>
              <w:ind w:left="-55" w:right="-75"/>
              <w:jc w:val="center"/>
              <w:rPr>
                <w:rFonts w:hAnsi="宋体" w:hint="eastAsia"/>
                <w:sz w:val="20"/>
              </w:rPr>
            </w:pPr>
            <w:r w:rsidRPr="00E57CFB">
              <w:rPr>
                <w:rFonts w:hAnsi="宋体"/>
                <w:sz w:val="20"/>
              </w:rPr>
              <w:t>(万元)</w:t>
            </w:r>
          </w:p>
        </w:tc>
        <w:tc>
          <w:tcPr>
            <w:tcW w:w="883" w:type="dxa"/>
            <w:tcBorders>
              <w:top w:val="nil"/>
              <w:left w:val="nil"/>
              <w:bottom w:val="single" w:sz="4" w:space="0" w:color="auto"/>
              <w:right w:val="single" w:sz="4" w:space="0" w:color="auto"/>
            </w:tcBorders>
            <w:vAlign w:val="center"/>
          </w:tcPr>
          <w:p w14:paraId="16EF418C" w14:textId="77777777" w:rsidR="00BA5E23" w:rsidRPr="00E57CFB" w:rsidRDefault="00000000">
            <w:pPr>
              <w:spacing w:line="240" w:lineRule="atLeast"/>
              <w:ind w:left="-55" w:right="-75"/>
              <w:jc w:val="center"/>
              <w:rPr>
                <w:rFonts w:hAnsi="宋体" w:hint="eastAsia"/>
                <w:sz w:val="20"/>
              </w:rPr>
            </w:pPr>
            <w:r w:rsidRPr="00E57CFB">
              <w:rPr>
                <w:rFonts w:hAnsi="宋体" w:hint="eastAsia"/>
                <w:sz w:val="20"/>
              </w:rPr>
              <w:t>从业人员</w:t>
            </w:r>
          </w:p>
          <w:p w14:paraId="73B25FB6" w14:textId="77777777" w:rsidR="00BA5E23" w:rsidRPr="00E57CFB" w:rsidRDefault="00000000">
            <w:pPr>
              <w:spacing w:line="240" w:lineRule="atLeast"/>
              <w:ind w:left="-55" w:right="-75"/>
              <w:jc w:val="center"/>
              <w:rPr>
                <w:rFonts w:hAnsi="宋体" w:hint="eastAsia"/>
                <w:sz w:val="20"/>
              </w:rPr>
            </w:pPr>
            <w:r w:rsidRPr="00E57CFB">
              <w:rPr>
                <w:rFonts w:hAnsi="宋体"/>
                <w:sz w:val="20"/>
              </w:rPr>
              <w:t>(人)</w:t>
            </w:r>
          </w:p>
        </w:tc>
        <w:tc>
          <w:tcPr>
            <w:tcW w:w="851" w:type="dxa"/>
            <w:tcBorders>
              <w:top w:val="nil"/>
              <w:left w:val="nil"/>
              <w:bottom w:val="single" w:sz="4" w:space="0" w:color="auto"/>
              <w:right w:val="single" w:sz="4" w:space="0" w:color="auto"/>
            </w:tcBorders>
            <w:vAlign w:val="center"/>
          </w:tcPr>
          <w:p w14:paraId="1D0ED0BD" w14:textId="77777777" w:rsidR="00BA5E23" w:rsidRPr="00E57CFB" w:rsidRDefault="00000000">
            <w:pPr>
              <w:spacing w:line="240" w:lineRule="atLeast"/>
              <w:ind w:left="-55" w:right="-75"/>
              <w:jc w:val="center"/>
              <w:rPr>
                <w:rFonts w:hAnsi="宋体" w:hint="eastAsia"/>
                <w:sz w:val="20"/>
              </w:rPr>
            </w:pPr>
            <w:r w:rsidRPr="00E57CFB">
              <w:rPr>
                <w:rFonts w:hAnsi="宋体" w:hint="eastAsia"/>
                <w:sz w:val="20"/>
              </w:rPr>
              <w:t>总资产</w:t>
            </w:r>
          </w:p>
          <w:p w14:paraId="5C6AB3CE" w14:textId="77777777" w:rsidR="00BA5E23" w:rsidRPr="00E57CFB" w:rsidRDefault="00000000">
            <w:pPr>
              <w:spacing w:line="240" w:lineRule="atLeast"/>
              <w:ind w:left="-55" w:right="-75"/>
              <w:jc w:val="center"/>
              <w:rPr>
                <w:rFonts w:hAnsi="宋体" w:hint="eastAsia"/>
                <w:sz w:val="20"/>
              </w:rPr>
            </w:pPr>
            <w:r w:rsidRPr="00E57CFB">
              <w:rPr>
                <w:rFonts w:hAnsi="宋体"/>
                <w:sz w:val="20"/>
              </w:rPr>
              <w:t>(万元)</w:t>
            </w:r>
          </w:p>
        </w:tc>
      </w:tr>
      <w:tr w:rsidR="00BA5E23" w:rsidRPr="00E57CFB" w14:paraId="06D1A497" w14:textId="77777777">
        <w:trPr>
          <w:trHeight w:val="389"/>
          <w:jc w:val="center"/>
        </w:trPr>
        <w:tc>
          <w:tcPr>
            <w:tcW w:w="490" w:type="dxa"/>
            <w:tcBorders>
              <w:top w:val="single" w:sz="4" w:space="0" w:color="auto"/>
              <w:left w:val="single" w:sz="4" w:space="0" w:color="auto"/>
              <w:bottom w:val="single" w:sz="4" w:space="0" w:color="auto"/>
              <w:right w:val="single" w:sz="4" w:space="0" w:color="auto"/>
            </w:tcBorders>
            <w:vAlign w:val="center"/>
          </w:tcPr>
          <w:p w14:paraId="5E65120E" w14:textId="77777777" w:rsidR="00BA5E23" w:rsidRPr="00E57CFB" w:rsidRDefault="00000000">
            <w:pPr>
              <w:spacing w:line="240" w:lineRule="atLeast"/>
              <w:ind w:left="-123" w:right="-123"/>
              <w:jc w:val="center"/>
              <w:rPr>
                <w:rFonts w:hAnsi="宋体" w:hint="eastAsia"/>
                <w:bCs/>
                <w:sz w:val="20"/>
              </w:rPr>
            </w:pPr>
            <w:r w:rsidRPr="00E57CFB">
              <w:rPr>
                <w:rFonts w:hAnsi="宋体"/>
                <w:bCs/>
                <w:sz w:val="20"/>
              </w:rPr>
              <w:t>1</w:t>
            </w:r>
          </w:p>
        </w:tc>
        <w:tc>
          <w:tcPr>
            <w:tcW w:w="1954" w:type="dxa"/>
            <w:tcBorders>
              <w:top w:val="single" w:sz="4" w:space="0" w:color="auto"/>
              <w:left w:val="nil"/>
              <w:bottom w:val="single" w:sz="4" w:space="0" w:color="auto"/>
              <w:right w:val="single" w:sz="4" w:space="0" w:color="auto"/>
            </w:tcBorders>
            <w:vAlign w:val="center"/>
          </w:tcPr>
          <w:p w14:paraId="66729294" w14:textId="77777777" w:rsidR="00BA5E23" w:rsidRPr="00E57CFB" w:rsidRDefault="00000000">
            <w:pPr>
              <w:spacing w:line="240" w:lineRule="atLeast"/>
              <w:ind w:left="-31" w:right="-75"/>
              <w:jc w:val="left"/>
              <w:rPr>
                <w:rFonts w:hAnsi="宋体" w:hint="eastAsia"/>
                <w:bCs/>
                <w:sz w:val="20"/>
              </w:rPr>
            </w:pPr>
            <w:r w:rsidRPr="00E57CFB">
              <w:rPr>
                <w:rFonts w:hAnsi="宋体" w:hint="eastAsia"/>
                <w:bCs/>
                <w:sz w:val="20"/>
              </w:rPr>
              <w:t>农、林、牧、渔业</w:t>
            </w:r>
          </w:p>
        </w:tc>
        <w:tc>
          <w:tcPr>
            <w:tcW w:w="1198" w:type="dxa"/>
            <w:tcBorders>
              <w:top w:val="single" w:sz="4" w:space="0" w:color="auto"/>
              <w:left w:val="nil"/>
              <w:bottom w:val="single" w:sz="4" w:space="0" w:color="auto"/>
              <w:right w:val="single" w:sz="4" w:space="0" w:color="auto"/>
            </w:tcBorders>
            <w:vAlign w:val="center"/>
          </w:tcPr>
          <w:p w14:paraId="546E1C65"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20000</w:t>
            </w:r>
          </w:p>
        </w:tc>
        <w:tc>
          <w:tcPr>
            <w:tcW w:w="923" w:type="dxa"/>
            <w:tcBorders>
              <w:top w:val="nil"/>
              <w:left w:val="nil"/>
              <w:bottom w:val="single" w:sz="4" w:space="0" w:color="auto"/>
              <w:right w:val="single" w:sz="4" w:space="0" w:color="auto"/>
            </w:tcBorders>
            <w:vAlign w:val="center"/>
          </w:tcPr>
          <w:p w14:paraId="1F44265C"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14805ED5"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BC2C8D4"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500</w:t>
            </w:r>
          </w:p>
        </w:tc>
        <w:tc>
          <w:tcPr>
            <w:tcW w:w="943" w:type="dxa"/>
            <w:tcBorders>
              <w:top w:val="nil"/>
              <w:left w:val="nil"/>
              <w:bottom w:val="single" w:sz="4" w:space="0" w:color="auto"/>
              <w:right w:val="single" w:sz="4" w:space="0" w:color="auto"/>
            </w:tcBorders>
            <w:vAlign w:val="center"/>
          </w:tcPr>
          <w:p w14:paraId="1A9F3061"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680FB807"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E13C6A0"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50</w:t>
            </w:r>
          </w:p>
        </w:tc>
        <w:tc>
          <w:tcPr>
            <w:tcW w:w="961" w:type="dxa"/>
            <w:tcBorders>
              <w:top w:val="nil"/>
              <w:left w:val="nil"/>
              <w:bottom w:val="single" w:sz="4" w:space="0" w:color="auto"/>
              <w:right w:val="single" w:sz="4" w:space="0" w:color="auto"/>
            </w:tcBorders>
            <w:vAlign w:val="center"/>
          </w:tcPr>
          <w:p w14:paraId="17B7B90D"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7E42E1CA"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6DCF9D1"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50</w:t>
            </w:r>
          </w:p>
        </w:tc>
        <w:tc>
          <w:tcPr>
            <w:tcW w:w="883" w:type="dxa"/>
            <w:tcBorders>
              <w:top w:val="nil"/>
              <w:left w:val="nil"/>
              <w:bottom w:val="single" w:sz="4" w:space="0" w:color="auto"/>
              <w:right w:val="single" w:sz="4" w:space="0" w:color="auto"/>
            </w:tcBorders>
            <w:vAlign w:val="center"/>
          </w:tcPr>
          <w:p w14:paraId="4668B572"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3A05AD2F"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r>
      <w:tr w:rsidR="00BA5E23" w:rsidRPr="00E57CFB" w14:paraId="0BE275E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3A3F765" w14:textId="77777777" w:rsidR="00BA5E23" w:rsidRPr="00E57CFB" w:rsidRDefault="00000000">
            <w:pPr>
              <w:widowControl/>
              <w:spacing w:line="240" w:lineRule="atLeast"/>
              <w:ind w:left="-123" w:right="-123"/>
              <w:jc w:val="center"/>
              <w:rPr>
                <w:rFonts w:hAnsi="宋体" w:hint="eastAsia"/>
                <w:bCs/>
                <w:sz w:val="20"/>
              </w:rPr>
            </w:pPr>
            <w:r w:rsidRPr="00E57CFB">
              <w:rPr>
                <w:rFonts w:hAnsi="宋体"/>
                <w:bCs/>
                <w:sz w:val="20"/>
              </w:rPr>
              <w:t>2</w:t>
            </w:r>
          </w:p>
        </w:tc>
        <w:tc>
          <w:tcPr>
            <w:tcW w:w="1954" w:type="dxa"/>
            <w:tcBorders>
              <w:top w:val="nil"/>
              <w:left w:val="nil"/>
              <w:bottom w:val="single" w:sz="4" w:space="0" w:color="auto"/>
              <w:right w:val="single" w:sz="4" w:space="0" w:color="auto"/>
            </w:tcBorders>
            <w:vAlign w:val="center"/>
          </w:tcPr>
          <w:p w14:paraId="34569C8F" w14:textId="77777777" w:rsidR="00BA5E23" w:rsidRPr="00E57CFB" w:rsidRDefault="00000000">
            <w:pPr>
              <w:spacing w:line="240" w:lineRule="atLeast"/>
              <w:ind w:left="-31" w:right="-75"/>
              <w:jc w:val="left"/>
              <w:rPr>
                <w:rFonts w:hAnsi="宋体" w:hint="eastAsia"/>
                <w:bCs/>
                <w:sz w:val="20"/>
              </w:rPr>
            </w:pPr>
            <w:r w:rsidRPr="00E57CFB">
              <w:rPr>
                <w:rFonts w:hAnsi="宋体" w:hint="eastAsia"/>
                <w:bCs/>
                <w:sz w:val="20"/>
              </w:rPr>
              <w:t>工业</w:t>
            </w:r>
          </w:p>
        </w:tc>
        <w:tc>
          <w:tcPr>
            <w:tcW w:w="1198" w:type="dxa"/>
            <w:tcBorders>
              <w:top w:val="nil"/>
              <w:left w:val="nil"/>
              <w:bottom w:val="single" w:sz="4" w:space="0" w:color="auto"/>
              <w:right w:val="single" w:sz="4" w:space="0" w:color="auto"/>
            </w:tcBorders>
            <w:vAlign w:val="center"/>
          </w:tcPr>
          <w:p w14:paraId="79C0DCA2"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40000</w:t>
            </w:r>
          </w:p>
        </w:tc>
        <w:tc>
          <w:tcPr>
            <w:tcW w:w="923" w:type="dxa"/>
            <w:tcBorders>
              <w:top w:val="nil"/>
              <w:left w:val="nil"/>
              <w:bottom w:val="single" w:sz="4" w:space="0" w:color="auto"/>
              <w:right w:val="single" w:sz="4" w:space="0" w:color="auto"/>
            </w:tcBorders>
            <w:vAlign w:val="center"/>
          </w:tcPr>
          <w:p w14:paraId="76DD2603"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1000</w:t>
            </w:r>
          </w:p>
        </w:tc>
        <w:tc>
          <w:tcPr>
            <w:tcW w:w="941" w:type="dxa"/>
            <w:tcBorders>
              <w:top w:val="nil"/>
              <w:left w:val="nil"/>
              <w:bottom w:val="single" w:sz="4" w:space="0" w:color="auto"/>
              <w:right w:val="single" w:sz="4" w:space="0" w:color="auto"/>
            </w:tcBorders>
            <w:vAlign w:val="center"/>
          </w:tcPr>
          <w:p w14:paraId="1D084856"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1CBDFD6"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2000</w:t>
            </w:r>
          </w:p>
        </w:tc>
        <w:tc>
          <w:tcPr>
            <w:tcW w:w="943" w:type="dxa"/>
            <w:tcBorders>
              <w:top w:val="nil"/>
              <w:left w:val="nil"/>
              <w:bottom w:val="single" w:sz="4" w:space="0" w:color="auto"/>
              <w:right w:val="single" w:sz="4" w:space="0" w:color="auto"/>
            </w:tcBorders>
            <w:vAlign w:val="center"/>
          </w:tcPr>
          <w:p w14:paraId="6556F15A"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300</w:t>
            </w:r>
          </w:p>
        </w:tc>
        <w:tc>
          <w:tcPr>
            <w:tcW w:w="998" w:type="dxa"/>
            <w:tcBorders>
              <w:top w:val="nil"/>
              <w:left w:val="nil"/>
              <w:bottom w:val="single" w:sz="4" w:space="0" w:color="auto"/>
              <w:right w:val="single" w:sz="4" w:space="0" w:color="auto"/>
            </w:tcBorders>
            <w:vAlign w:val="center"/>
          </w:tcPr>
          <w:p w14:paraId="5375F704"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F922ED0"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300</w:t>
            </w:r>
          </w:p>
        </w:tc>
        <w:tc>
          <w:tcPr>
            <w:tcW w:w="961" w:type="dxa"/>
            <w:tcBorders>
              <w:top w:val="nil"/>
              <w:left w:val="nil"/>
              <w:bottom w:val="single" w:sz="4" w:space="0" w:color="auto"/>
              <w:right w:val="single" w:sz="4" w:space="0" w:color="auto"/>
            </w:tcBorders>
            <w:vAlign w:val="center"/>
          </w:tcPr>
          <w:p w14:paraId="561AE403"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20</w:t>
            </w:r>
          </w:p>
        </w:tc>
        <w:tc>
          <w:tcPr>
            <w:tcW w:w="1004" w:type="dxa"/>
            <w:tcBorders>
              <w:top w:val="nil"/>
              <w:left w:val="nil"/>
              <w:bottom w:val="single" w:sz="4" w:space="0" w:color="auto"/>
              <w:right w:val="single" w:sz="4" w:space="0" w:color="auto"/>
            </w:tcBorders>
            <w:vAlign w:val="center"/>
          </w:tcPr>
          <w:p w14:paraId="60AA2A12"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B1CCC5A"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300</w:t>
            </w:r>
          </w:p>
        </w:tc>
        <w:tc>
          <w:tcPr>
            <w:tcW w:w="883" w:type="dxa"/>
            <w:tcBorders>
              <w:top w:val="nil"/>
              <w:left w:val="nil"/>
              <w:bottom w:val="single" w:sz="4" w:space="0" w:color="auto"/>
              <w:right w:val="single" w:sz="4" w:space="0" w:color="auto"/>
            </w:tcBorders>
            <w:vAlign w:val="center"/>
          </w:tcPr>
          <w:p w14:paraId="1AD89468"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20</w:t>
            </w:r>
          </w:p>
        </w:tc>
        <w:tc>
          <w:tcPr>
            <w:tcW w:w="851" w:type="dxa"/>
            <w:tcBorders>
              <w:top w:val="nil"/>
              <w:left w:val="nil"/>
              <w:bottom w:val="single" w:sz="4" w:space="0" w:color="auto"/>
              <w:right w:val="single" w:sz="4" w:space="0" w:color="auto"/>
            </w:tcBorders>
            <w:vAlign w:val="center"/>
          </w:tcPr>
          <w:p w14:paraId="01C20911"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r>
      <w:tr w:rsidR="00BA5E23" w:rsidRPr="00E57CFB" w14:paraId="32AC6F3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9D185D3" w14:textId="77777777" w:rsidR="00BA5E23" w:rsidRPr="00E57CFB" w:rsidRDefault="00000000">
            <w:pPr>
              <w:widowControl/>
              <w:spacing w:line="240" w:lineRule="atLeast"/>
              <w:ind w:left="-123" w:right="-123"/>
              <w:jc w:val="center"/>
              <w:rPr>
                <w:rFonts w:hAnsi="宋体" w:hint="eastAsia"/>
                <w:bCs/>
                <w:sz w:val="20"/>
              </w:rPr>
            </w:pPr>
            <w:r w:rsidRPr="00E57CFB">
              <w:rPr>
                <w:rFonts w:hAnsi="宋体"/>
                <w:bCs/>
                <w:sz w:val="20"/>
              </w:rPr>
              <w:t>3</w:t>
            </w:r>
          </w:p>
        </w:tc>
        <w:tc>
          <w:tcPr>
            <w:tcW w:w="1954" w:type="dxa"/>
            <w:tcBorders>
              <w:top w:val="nil"/>
              <w:left w:val="nil"/>
              <w:bottom w:val="single" w:sz="4" w:space="0" w:color="auto"/>
              <w:right w:val="single" w:sz="4" w:space="0" w:color="auto"/>
            </w:tcBorders>
            <w:vAlign w:val="center"/>
          </w:tcPr>
          <w:p w14:paraId="46079987" w14:textId="77777777" w:rsidR="00BA5E23" w:rsidRPr="00E57CFB" w:rsidRDefault="00000000">
            <w:pPr>
              <w:spacing w:line="240" w:lineRule="atLeast"/>
              <w:ind w:left="-31" w:right="-75"/>
              <w:jc w:val="left"/>
              <w:rPr>
                <w:rFonts w:hAnsi="宋体" w:hint="eastAsia"/>
                <w:bCs/>
                <w:sz w:val="20"/>
              </w:rPr>
            </w:pPr>
            <w:r w:rsidRPr="00E57CFB">
              <w:rPr>
                <w:rFonts w:hAnsi="宋体" w:hint="eastAsia"/>
                <w:bCs/>
                <w:sz w:val="20"/>
              </w:rPr>
              <w:t>建筑业</w:t>
            </w:r>
          </w:p>
        </w:tc>
        <w:tc>
          <w:tcPr>
            <w:tcW w:w="1198" w:type="dxa"/>
            <w:tcBorders>
              <w:top w:val="nil"/>
              <w:left w:val="nil"/>
              <w:bottom w:val="single" w:sz="4" w:space="0" w:color="auto"/>
              <w:right w:val="single" w:sz="4" w:space="0" w:color="auto"/>
            </w:tcBorders>
            <w:vAlign w:val="center"/>
          </w:tcPr>
          <w:p w14:paraId="2C99AF3B"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80000</w:t>
            </w:r>
          </w:p>
        </w:tc>
        <w:tc>
          <w:tcPr>
            <w:tcW w:w="923" w:type="dxa"/>
            <w:tcBorders>
              <w:top w:val="nil"/>
              <w:left w:val="nil"/>
              <w:bottom w:val="single" w:sz="4" w:space="0" w:color="auto"/>
              <w:right w:val="single" w:sz="4" w:space="0" w:color="auto"/>
            </w:tcBorders>
            <w:vAlign w:val="center"/>
          </w:tcPr>
          <w:p w14:paraId="1EE43F8E"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3566EB40"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80000</w:t>
            </w:r>
          </w:p>
        </w:tc>
        <w:tc>
          <w:tcPr>
            <w:tcW w:w="1108" w:type="dxa"/>
            <w:tcBorders>
              <w:top w:val="nil"/>
              <w:left w:val="nil"/>
              <w:bottom w:val="single" w:sz="4" w:space="0" w:color="auto"/>
              <w:right w:val="single" w:sz="4" w:space="0" w:color="auto"/>
            </w:tcBorders>
            <w:vAlign w:val="center"/>
          </w:tcPr>
          <w:p w14:paraId="485BC6B9"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5000</w:t>
            </w:r>
          </w:p>
        </w:tc>
        <w:tc>
          <w:tcPr>
            <w:tcW w:w="943" w:type="dxa"/>
            <w:tcBorders>
              <w:top w:val="nil"/>
              <w:left w:val="nil"/>
              <w:bottom w:val="single" w:sz="4" w:space="0" w:color="auto"/>
              <w:right w:val="single" w:sz="4" w:space="0" w:color="auto"/>
            </w:tcBorders>
            <w:vAlign w:val="center"/>
          </w:tcPr>
          <w:p w14:paraId="03E38432"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4A533599"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5000</w:t>
            </w:r>
          </w:p>
        </w:tc>
        <w:tc>
          <w:tcPr>
            <w:tcW w:w="1108" w:type="dxa"/>
            <w:tcBorders>
              <w:top w:val="nil"/>
              <w:left w:val="nil"/>
              <w:bottom w:val="single" w:sz="4" w:space="0" w:color="auto"/>
              <w:right w:val="single" w:sz="4" w:space="0" w:color="auto"/>
            </w:tcBorders>
            <w:vAlign w:val="center"/>
          </w:tcPr>
          <w:p w14:paraId="753C1AB3"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300</w:t>
            </w:r>
          </w:p>
        </w:tc>
        <w:tc>
          <w:tcPr>
            <w:tcW w:w="961" w:type="dxa"/>
            <w:tcBorders>
              <w:top w:val="nil"/>
              <w:left w:val="nil"/>
              <w:bottom w:val="single" w:sz="4" w:space="0" w:color="auto"/>
              <w:right w:val="single" w:sz="4" w:space="0" w:color="auto"/>
            </w:tcBorders>
            <w:vAlign w:val="center"/>
          </w:tcPr>
          <w:p w14:paraId="1DD9495A"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33DFD325"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300</w:t>
            </w:r>
          </w:p>
        </w:tc>
        <w:tc>
          <w:tcPr>
            <w:tcW w:w="1108" w:type="dxa"/>
            <w:tcBorders>
              <w:top w:val="nil"/>
              <w:left w:val="nil"/>
              <w:bottom w:val="single" w:sz="4" w:space="0" w:color="auto"/>
              <w:right w:val="single" w:sz="4" w:space="0" w:color="auto"/>
            </w:tcBorders>
            <w:vAlign w:val="center"/>
          </w:tcPr>
          <w:p w14:paraId="2CB3F6ED"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300</w:t>
            </w:r>
          </w:p>
        </w:tc>
        <w:tc>
          <w:tcPr>
            <w:tcW w:w="883" w:type="dxa"/>
            <w:tcBorders>
              <w:top w:val="nil"/>
              <w:left w:val="nil"/>
              <w:bottom w:val="single" w:sz="4" w:space="0" w:color="auto"/>
              <w:right w:val="single" w:sz="4" w:space="0" w:color="auto"/>
            </w:tcBorders>
            <w:vAlign w:val="center"/>
          </w:tcPr>
          <w:p w14:paraId="0F14BCB0"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29977691"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300</w:t>
            </w:r>
          </w:p>
        </w:tc>
      </w:tr>
      <w:tr w:rsidR="00BA5E23" w:rsidRPr="00E57CFB" w14:paraId="609E954D"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C338951" w14:textId="77777777" w:rsidR="00BA5E23" w:rsidRPr="00E57CFB" w:rsidRDefault="00000000">
            <w:pPr>
              <w:widowControl/>
              <w:spacing w:line="240" w:lineRule="atLeast"/>
              <w:ind w:left="-123" w:right="-123"/>
              <w:jc w:val="center"/>
              <w:rPr>
                <w:rFonts w:hAnsi="宋体" w:hint="eastAsia"/>
                <w:bCs/>
                <w:sz w:val="20"/>
              </w:rPr>
            </w:pPr>
            <w:r w:rsidRPr="00E57CFB">
              <w:rPr>
                <w:rFonts w:hAnsi="宋体"/>
                <w:bCs/>
                <w:sz w:val="20"/>
              </w:rPr>
              <w:t>4</w:t>
            </w:r>
          </w:p>
        </w:tc>
        <w:tc>
          <w:tcPr>
            <w:tcW w:w="1954" w:type="dxa"/>
            <w:tcBorders>
              <w:top w:val="nil"/>
              <w:left w:val="nil"/>
              <w:bottom w:val="single" w:sz="4" w:space="0" w:color="auto"/>
              <w:right w:val="single" w:sz="4" w:space="0" w:color="auto"/>
            </w:tcBorders>
            <w:vAlign w:val="center"/>
          </w:tcPr>
          <w:p w14:paraId="0027B754" w14:textId="77777777" w:rsidR="00BA5E23" w:rsidRPr="00E57CFB" w:rsidRDefault="00000000">
            <w:pPr>
              <w:spacing w:line="240" w:lineRule="atLeast"/>
              <w:ind w:left="-31" w:right="-75"/>
              <w:jc w:val="left"/>
              <w:rPr>
                <w:rFonts w:hAnsi="宋体" w:hint="eastAsia"/>
                <w:bCs/>
                <w:sz w:val="20"/>
              </w:rPr>
            </w:pPr>
            <w:r w:rsidRPr="00E57CFB">
              <w:rPr>
                <w:rFonts w:hAnsi="宋体" w:hint="eastAsia"/>
                <w:bCs/>
                <w:sz w:val="20"/>
              </w:rPr>
              <w:t>批发业</w:t>
            </w:r>
          </w:p>
        </w:tc>
        <w:tc>
          <w:tcPr>
            <w:tcW w:w="1198" w:type="dxa"/>
            <w:tcBorders>
              <w:top w:val="nil"/>
              <w:left w:val="nil"/>
              <w:bottom w:val="single" w:sz="4" w:space="0" w:color="auto"/>
              <w:right w:val="single" w:sz="4" w:space="0" w:color="auto"/>
            </w:tcBorders>
            <w:vAlign w:val="center"/>
          </w:tcPr>
          <w:p w14:paraId="0EB0CF43"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40000</w:t>
            </w:r>
          </w:p>
        </w:tc>
        <w:tc>
          <w:tcPr>
            <w:tcW w:w="923" w:type="dxa"/>
            <w:tcBorders>
              <w:top w:val="nil"/>
              <w:left w:val="nil"/>
              <w:bottom w:val="single" w:sz="4" w:space="0" w:color="auto"/>
              <w:right w:val="single" w:sz="4" w:space="0" w:color="auto"/>
            </w:tcBorders>
            <w:vAlign w:val="center"/>
          </w:tcPr>
          <w:p w14:paraId="300BE43B"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200</w:t>
            </w:r>
          </w:p>
        </w:tc>
        <w:tc>
          <w:tcPr>
            <w:tcW w:w="941" w:type="dxa"/>
            <w:tcBorders>
              <w:top w:val="nil"/>
              <w:left w:val="nil"/>
              <w:bottom w:val="single" w:sz="4" w:space="0" w:color="auto"/>
              <w:right w:val="single" w:sz="4" w:space="0" w:color="auto"/>
            </w:tcBorders>
            <w:vAlign w:val="center"/>
          </w:tcPr>
          <w:p w14:paraId="533F77B1"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4DF9F90"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5000</w:t>
            </w:r>
          </w:p>
        </w:tc>
        <w:tc>
          <w:tcPr>
            <w:tcW w:w="943" w:type="dxa"/>
            <w:tcBorders>
              <w:top w:val="nil"/>
              <w:left w:val="nil"/>
              <w:bottom w:val="single" w:sz="4" w:space="0" w:color="auto"/>
              <w:right w:val="single" w:sz="4" w:space="0" w:color="auto"/>
            </w:tcBorders>
            <w:vAlign w:val="center"/>
          </w:tcPr>
          <w:p w14:paraId="51F91E1E"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20</w:t>
            </w:r>
          </w:p>
        </w:tc>
        <w:tc>
          <w:tcPr>
            <w:tcW w:w="998" w:type="dxa"/>
            <w:tcBorders>
              <w:top w:val="nil"/>
              <w:left w:val="nil"/>
              <w:bottom w:val="single" w:sz="4" w:space="0" w:color="auto"/>
              <w:right w:val="single" w:sz="4" w:space="0" w:color="auto"/>
            </w:tcBorders>
            <w:vAlign w:val="center"/>
          </w:tcPr>
          <w:p w14:paraId="5D0557B0"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101DF45"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1000</w:t>
            </w:r>
          </w:p>
        </w:tc>
        <w:tc>
          <w:tcPr>
            <w:tcW w:w="961" w:type="dxa"/>
            <w:tcBorders>
              <w:top w:val="nil"/>
              <w:left w:val="nil"/>
              <w:bottom w:val="single" w:sz="4" w:space="0" w:color="auto"/>
              <w:right w:val="single" w:sz="4" w:space="0" w:color="auto"/>
            </w:tcBorders>
            <w:vAlign w:val="center"/>
          </w:tcPr>
          <w:p w14:paraId="2FDF15DC"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w:t>
            </w:r>
          </w:p>
        </w:tc>
        <w:tc>
          <w:tcPr>
            <w:tcW w:w="1004" w:type="dxa"/>
            <w:tcBorders>
              <w:top w:val="nil"/>
              <w:left w:val="nil"/>
              <w:bottom w:val="single" w:sz="4" w:space="0" w:color="auto"/>
              <w:right w:val="single" w:sz="4" w:space="0" w:color="auto"/>
            </w:tcBorders>
            <w:vAlign w:val="center"/>
          </w:tcPr>
          <w:p w14:paraId="1C5670D1"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B32B7E0"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1000</w:t>
            </w:r>
          </w:p>
        </w:tc>
        <w:tc>
          <w:tcPr>
            <w:tcW w:w="883" w:type="dxa"/>
            <w:tcBorders>
              <w:top w:val="nil"/>
              <w:left w:val="nil"/>
              <w:bottom w:val="single" w:sz="4" w:space="0" w:color="auto"/>
              <w:right w:val="single" w:sz="4" w:space="0" w:color="auto"/>
            </w:tcBorders>
            <w:vAlign w:val="center"/>
          </w:tcPr>
          <w:p w14:paraId="23C4DDD3"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5</w:t>
            </w:r>
          </w:p>
        </w:tc>
        <w:tc>
          <w:tcPr>
            <w:tcW w:w="851" w:type="dxa"/>
            <w:tcBorders>
              <w:top w:val="nil"/>
              <w:left w:val="nil"/>
              <w:bottom w:val="single" w:sz="4" w:space="0" w:color="auto"/>
              <w:right w:val="single" w:sz="4" w:space="0" w:color="auto"/>
            </w:tcBorders>
            <w:vAlign w:val="center"/>
          </w:tcPr>
          <w:p w14:paraId="527EAC23"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r>
      <w:tr w:rsidR="00BA5E23" w:rsidRPr="00E57CFB" w14:paraId="10AD4392"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ED29BF7" w14:textId="77777777" w:rsidR="00BA5E23" w:rsidRPr="00E57CFB" w:rsidRDefault="00000000">
            <w:pPr>
              <w:widowControl/>
              <w:spacing w:line="240" w:lineRule="atLeast"/>
              <w:ind w:left="-123" w:right="-123"/>
              <w:jc w:val="center"/>
              <w:rPr>
                <w:rFonts w:hAnsi="宋体" w:hint="eastAsia"/>
                <w:bCs/>
                <w:sz w:val="20"/>
              </w:rPr>
            </w:pPr>
            <w:r w:rsidRPr="00E57CFB">
              <w:rPr>
                <w:rFonts w:hAnsi="宋体"/>
                <w:bCs/>
                <w:sz w:val="20"/>
              </w:rPr>
              <w:t>5</w:t>
            </w:r>
          </w:p>
        </w:tc>
        <w:tc>
          <w:tcPr>
            <w:tcW w:w="1954" w:type="dxa"/>
            <w:tcBorders>
              <w:top w:val="nil"/>
              <w:left w:val="nil"/>
              <w:bottom w:val="single" w:sz="4" w:space="0" w:color="auto"/>
              <w:right w:val="single" w:sz="4" w:space="0" w:color="auto"/>
            </w:tcBorders>
            <w:vAlign w:val="center"/>
          </w:tcPr>
          <w:p w14:paraId="30B62946" w14:textId="77777777" w:rsidR="00BA5E23" w:rsidRPr="00E57CFB" w:rsidRDefault="00000000">
            <w:pPr>
              <w:spacing w:line="240" w:lineRule="atLeast"/>
              <w:ind w:left="-31" w:right="-75"/>
              <w:jc w:val="left"/>
              <w:rPr>
                <w:rFonts w:hAnsi="宋体" w:hint="eastAsia"/>
                <w:bCs/>
                <w:sz w:val="20"/>
              </w:rPr>
            </w:pPr>
            <w:r w:rsidRPr="00E57CFB">
              <w:rPr>
                <w:rFonts w:hAnsi="宋体" w:hint="eastAsia"/>
                <w:bCs/>
                <w:sz w:val="20"/>
              </w:rPr>
              <w:t>零售业</w:t>
            </w:r>
          </w:p>
        </w:tc>
        <w:tc>
          <w:tcPr>
            <w:tcW w:w="1198" w:type="dxa"/>
            <w:tcBorders>
              <w:top w:val="nil"/>
              <w:left w:val="nil"/>
              <w:bottom w:val="single" w:sz="4" w:space="0" w:color="auto"/>
              <w:right w:val="single" w:sz="4" w:space="0" w:color="auto"/>
            </w:tcBorders>
            <w:vAlign w:val="center"/>
          </w:tcPr>
          <w:p w14:paraId="575A3466"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20000</w:t>
            </w:r>
          </w:p>
        </w:tc>
        <w:tc>
          <w:tcPr>
            <w:tcW w:w="923" w:type="dxa"/>
            <w:tcBorders>
              <w:top w:val="nil"/>
              <w:left w:val="nil"/>
              <w:bottom w:val="single" w:sz="4" w:space="0" w:color="auto"/>
              <w:right w:val="single" w:sz="4" w:space="0" w:color="auto"/>
            </w:tcBorders>
            <w:vAlign w:val="center"/>
          </w:tcPr>
          <w:p w14:paraId="3A992251"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300</w:t>
            </w:r>
          </w:p>
        </w:tc>
        <w:tc>
          <w:tcPr>
            <w:tcW w:w="941" w:type="dxa"/>
            <w:tcBorders>
              <w:top w:val="nil"/>
              <w:left w:val="nil"/>
              <w:bottom w:val="single" w:sz="4" w:space="0" w:color="auto"/>
              <w:right w:val="single" w:sz="4" w:space="0" w:color="auto"/>
            </w:tcBorders>
            <w:vAlign w:val="center"/>
          </w:tcPr>
          <w:p w14:paraId="1FC66188"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8986BA9"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500</w:t>
            </w:r>
          </w:p>
        </w:tc>
        <w:tc>
          <w:tcPr>
            <w:tcW w:w="943" w:type="dxa"/>
            <w:tcBorders>
              <w:top w:val="nil"/>
              <w:left w:val="nil"/>
              <w:bottom w:val="single" w:sz="4" w:space="0" w:color="auto"/>
              <w:right w:val="single" w:sz="4" w:space="0" w:color="auto"/>
            </w:tcBorders>
            <w:vAlign w:val="center"/>
          </w:tcPr>
          <w:p w14:paraId="2A66F049"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50</w:t>
            </w:r>
          </w:p>
        </w:tc>
        <w:tc>
          <w:tcPr>
            <w:tcW w:w="998" w:type="dxa"/>
            <w:tcBorders>
              <w:top w:val="nil"/>
              <w:left w:val="nil"/>
              <w:bottom w:val="single" w:sz="4" w:space="0" w:color="auto"/>
              <w:right w:val="single" w:sz="4" w:space="0" w:color="auto"/>
            </w:tcBorders>
            <w:vAlign w:val="center"/>
          </w:tcPr>
          <w:p w14:paraId="4A1CFBB5"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4F12AC4"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100</w:t>
            </w:r>
          </w:p>
        </w:tc>
        <w:tc>
          <w:tcPr>
            <w:tcW w:w="961" w:type="dxa"/>
            <w:tcBorders>
              <w:top w:val="nil"/>
              <w:left w:val="nil"/>
              <w:bottom w:val="single" w:sz="4" w:space="0" w:color="auto"/>
              <w:right w:val="single" w:sz="4" w:space="0" w:color="auto"/>
            </w:tcBorders>
            <w:vAlign w:val="center"/>
          </w:tcPr>
          <w:p w14:paraId="43027D24"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w:t>
            </w:r>
          </w:p>
        </w:tc>
        <w:tc>
          <w:tcPr>
            <w:tcW w:w="1004" w:type="dxa"/>
            <w:tcBorders>
              <w:top w:val="nil"/>
              <w:left w:val="nil"/>
              <w:bottom w:val="single" w:sz="4" w:space="0" w:color="auto"/>
              <w:right w:val="single" w:sz="4" w:space="0" w:color="auto"/>
            </w:tcBorders>
            <w:vAlign w:val="center"/>
          </w:tcPr>
          <w:p w14:paraId="5187A30C"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B86DC73"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100</w:t>
            </w:r>
          </w:p>
        </w:tc>
        <w:tc>
          <w:tcPr>
            <w:tcW w:w="883" w:type="dxa"/>
            <w:tcBorders>
              <w:top w:val="nil"/>
              <w:left w:val="nil"/>
              <w:bottom w:val="single" w:sz="4" w:space="0" w:color="auto"/>
              <w:right w:val="single" w:sz="4" w:space="0" w:color="auto"/>
            </w:tcBorders>
            <w:vAlign w:val="center"/>
          </w:tcPr>
          <w:p w14:paraId="5FC4007E"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w:t>
            </w:r>
          </w:p>
        </w:tc>
        <w:tc>
          <w:tcPr>
            <w:tcW w:w="851" w:type="dxa"/>
            <w:tcBorders>
              <w:top w:val="nil"/>
              <w:left w:val="nil"/>
              <w:bottom w:val="single" w:sz="4" w:space="0" w:color="auto"/>
              <w:right w:val="single" w:sz="4" w:space="0" w:color="auto"/>
            </w:tcBorders>
            <w:vAlign w:val="center"/>
          </w:tcPr>
          <w:p w14:paraId="7D53BE02"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r>
      <w:tr w:rsidR="00BA5E23" w:rsidRPr="00E57CFB" w14:paraId="2387D7E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20600CB" w14:textId="77777777" w:rsidR="00BA5E23" w:rsidRPr="00E57CFB" w:rsidRDefault="00000000">
            <w:pPr>
              <w:widowControl/>
              <w:spacing w:line="240" w:lineRule="atLeast"/>
              <w:ind w:left="-123" w:right="-123"/>
              <w:jc w:val="center"/>
              <w:rPr>
                <w:rFonts w:hAnsi="宋体" w:hint="eastAsia"/>
                <w:bCs/>
                <w:sz w:val="20"/>
              </w:rPr>
            </w:pPr>
            <w:r w:rsidRPr="00E57CFB">
              <w:rPr>
                <w:rFonts w:hAnsi="宋体"/>
                <w:bCs/>
                <w:sz w:val="20"/>
              </w:rPr>
              <w:t>6</w:t>
            </w:r>
          </w:p>
        </w:tc>
        <w:tc>
          <w:tcPr>
            <w:tcW w:w="1954" w:type="dxa"/>
            <w:tcBorders>
              <w:top w:val="nil"/>
              <w:left w:val="nil"/>
              <w:bottom w:val="single" w:sz="4" w:space="0" w:color="auto"/>
              <w:right w:val="single" w:sz="4" w:space="0" w:color="auto"/>
            </w:tcBorders>
            <w:vAlign w:val="center"/>
          </w:tcPr>
          <w:p w14:paraId="1B5953E6" w14:textId="77777777" w:rsidR="00BA5E23" w:rsidRPr="00E57CFB" w:rsidRDefault="00000000">
            <w:pPr>
              <w:spacing w:line="240" w:lineRule="atLeast"/>
              <w:ind w:left="-31" w:right="-75"/>
              <w:jc w:val="left"/>
              <w:rPr>
                <w:rFonts w:hAnsi="宋体" w:hint="eastAsia"/>
                <w:bCs/>
                <w:sz w:val="20"/>
              </w:rPr>
            </w:pPr>
            <w:r w:rsidRPr="00E57CFB">
              <w:rPr>
                <w:rFonts w:hAnsi="宋体" w:hint="eastAsia"/>
                <w:bCs/>
                <w:sz w:val="20"/>
              </w:rPr>
              <w:t>交通运输业</w:t>
            </w:r>
          </w:p>
        </w:tc>
        <w:tc>
          <w:tcPr>
            <w:tcW w:w="1198" w:type="dxa"/>
            <w:tcBorders>
              <w:top w:val="nil"/>
              <w:left w:val="nil"/>
              <w:bottom w:val="single" w:sz="4" w:space="0" w:color="auto"/>
              <w:right w:val="single" w:sz="4" w:space="0" w:color="auto"/>
            </w:tcBorders>
            <w:vAlign w:val="center"/>
          </w:tcPr>
          <w:p w14:paraId="4CF46476"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30000</w:t>
            </w:r>
          </w:p>
        </w:tc>
        <w:tc>
          <w:tcPr>
            <w:tcW w:w="923" w:type="dxa"/>
            <w:tcBorders>
              <w:top w:val="nil"/>
              <w:left w:val="nil"/>
              <w:bottom w:val="single" w:sz="4" w:space="0" w:color="auto"/>
              <w:right w:val="single" w:sz="4" w:space="0" w:color="auto"/>
            </w:tcBorders>
            <w:vAlign w:val="center"/>
          </w:tcPr>
          <w:p w14:paraId="56BEEEC3"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1000</w:t>
            </w:r>
          </w:p>
        </w:tc>
        <w:tc>
          <w:tcPr>
            <w:tcW w:w="941" w:type="dxa"/>
            <w:tcBorders>
              <w:top w:val="nil"/>
              <w:left w:val="nil"/>
              <w:bottom w:val="single" w:sz="4" w:space="0" w:color="auto"/>
              <w:right w:val="single" w:sz="4" w:space="0" w:color="auto"/>
            </w:tcBorders>
            <w:vAlign w:val="center"/>
          </w:tcPr>
          <w:p w14:paraId="75DA9E41"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EF627A3"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3000</w:t>
            </w:r>
          </w:p>
        </w:tc>
        <w:tc>
          <w:tcPr>
            <w:tcW w:w="943" w:type="dxa"/>
            <w:tcBorders>
              <w:top w:val="nil"/>
              <w:left w:val="nil"/>
              <w:bottom w:val="single" w:sz="4" w:space="0" w:color="auto"/>
              <w:right w:val="single" w:sz="4" w:space="0" w:color="auto"/>
            </w:tcBorders>
            <w:vAlign w:val="center"/>
          </w:tcPr>
          <w:p w14:paraId="245B7427"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300</w:t>
            </w:r>
          </w:p>
        </w:tc>
        <w:tc>
          <w:tcPr>
            <w:tcW w:w="998" w:type="dxa"/>
            <w:tcBorders>
              <w:top w:val="nil"/>
              <w:left w:val="nil"/>
              <w:bottom w:val="single" w:sz="4" w:space="0" w:color="auto"/>
              <w:right w:val="single" w:sz="4" w:space="0" w:color="auto"/>
            </w:tcBorders>
            <w:vAlign w:val="center"/>
          </w:tcPr>
          <w:p w14:paraId="6383D123"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2FB04CE"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200</w:t>
            </w:r>
          </w:p>
        </w:tc>
        <w:tc>
          <w:tcPr>
            <w:tcW w:w="961" w:type="dxa"/>
            <w:tcBorders>
              <w:top w:val="nil"/>
              <w:left w:val="nil"/>
              <w:bottom w:val="single" w:sz="4" w:space="0" w:color="auto"/>
              <w:right w:val="single" w:sz="4" w:space="0" w:color="auto"/>
            </w:tcBorders>
            <w:vAlign w:val="center"/>
          </w:tcPr>
          <w:p w14:paraId="02F42B8E"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20</w:t>
            </w:r>
          </w:p>
        </w:tc>
        <w:tc>
          <w:tcPr>
            <w:tcW w:w="1004" w:type="dxa"/>
            <w:tcBorders>
              <w:top w:val="nil"/>
              <w:left w:val="nil"/>
              <w:bottom w:val="single" w:sz="4" w:space="0" w:color="auto"/>
              <w:right w:val="single" w:sz="4" w:space="0" w:color="auto"/>
            </w:tcBorders>
            <w:vAlign w:val="center"/>
          </w:tcPr>
          <w:p w14:paraId="6C379C75"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C7A255A"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200</w:t>
            </w:r>
          </w:p>
        </w:tc>
        <w:tc>
          <w:tcPr>
            <w:tcW w:w="883" w:type="dxa"/>
            <w:tcBorders>
              <w:top w:val="nil"/>
              <w:left w:val="nil"/>
              <w:bottom w:val="single" w:sz="4" w:space="0" w:color="auto"/>
              <w:right w:val="single" w:sz="4" w:space="0" w:color="auto"/>
            </w:tcBorders>
            <w:vAlign w:val="center"/>
          </w:tcPr>
          <w:p w14:paraId="64F7A703"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20</w:t>
            </w:r>
          </w:p>
        </w:tc>
        <w:tc>
          <w:tcPr>
            <w:tcW w:w="851" w:type="dxa"/>
            <w:tcBorders>
              <w:top w:val="nil"/>
              <w:left w:val="nil"/>
              <w:bottom w:val="single" w:sz="4" w:space="0" w:color="auto"/>
              <w:right w:val="single" w:sz="4" w:space="0" w:color="auto"/>
            </w:tcBorders>
            <w:vAlign w:val="center"/>
          </w:tcPr>
          <w:p w14:paraId="0BCF1C93"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r>
      <w:tr w:rsidR="00BA5E23" w:rsidRPr="00E57CFB" w14:paraId="38926BF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D723147" w14:textId="77777777" w:rsidR="00BA5E23" w:rsidRPr="00E57CFB" w:rsidRDefault="00000000">
            <w:pPr>
              <w:widowControl/>
              <w:spacing w:line="240" w:lineRule="atLeast"/>
              <w:ind w:left="-123" w:right="-123"/>
              <w:jc w:val="center"/>
              <w:rPr>
                <w:rFonts w:hAnsi="宋体" w:hint="eastAsia"/>
                <w:bCs/>
                <w:sz w:val="20"/>
              </w:rPr>
            </w:pPr>
            <w:r w:rsidRPr="00E57CFB">
              <w:rPr>
                <w:rFonts w:hAnsi="宋体"/>
                <w:bCs/>
                <w:sz w:val="20"/>
              </w:rPr>
              <w:t>7</w:t>
            </w:r>
          </w:p>
        </w:tc>
        <w:tc>
          <w:tcPr>
            <w:tcW w:w="1954" w:type="dxa"/>
            <w:tcBorders>
              <w:top w:val="nil"/>
              <w:left w:val="nil"/>
              <w:bottom w:val="single" w:sz="4" w:space="0" w:color="auto"/>
              <w:right w:val="single" w:sz="4" w:space="0" w:color="auto"/>
            </w:tcBorders>
            <w:vAlign w:val="center"/>
          </w:tcPr>
          <w:p w14:paraId="10D93668" w14:textId="77777777" w:rsidR="00BA5E23" w:rsidRPr="00E57CFB" w:rsidRDefault="00000000">
            <w:pPr>
              <w:spacing w:line="240" w:lineRule="atLeast"/>
              <w:ind w:left="-31" w:right="-75"/>
              <w:jc w:val="left"/>
              <w:rPr>
                <w:rFonts w:hAnsi="宋体" w:hint="eastAsia"/>
                <w:bCs/>
                <w:sz w:val="20"/>
              </w:rPr>
            </w:pPr>
            <w:r w:rsidRPr="00E57CFB">
              <w:rPr>
                <w:rFonts w:hAnsi="宋体" w:hint="eastAsia"/>
                <w:bCs/>
                <w:sz w:val="20"/>
              </w:rPr>
              <w:t>仓储业</w:t>
            </w:r>
          </w:p>
        </w:tc>
        <w:tc>
          <w:tcPr>
            <w:tcW w:w="1198" w:type="dxa"/>
            <w:tcBorders>
              <w:top w:val="nil"/>
              <w:left w:val="nil"/>
              <w:bottom w:val="single" w:sz="4" w:space="0" w:color="auto"/>
              <w:right w:val="single" w:sz="4" w:space="0" w:color="auto"/>
            </w:tcBorders>
            <w:vAlign w:val="center"/>
          </w:tcPr>
          <w:p w14:paraId="7808DD70"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30000</w:t>
            </w:r>
          </w:p>
        </w:tc>
        <w:tc>
          <w:tcPr>
            <w:tcW w:w="923" w:type="dxa"/>
            <w:tcBorders>
              <w:top w:val="nil"/>
              <w:left w:val="nil"/>
              <w:bottom w:val="single" w:sz="4" w:space="0" w:color="auto"/>
              <w:right w:val="single" w:sz="4" w:space="0" w:color="auto"/>
            </w:tcBorders>
            <w:vAlign w:val="center"/>
          </w:tcPr>
          <w:p w14:paraId="07241198"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200</w:t>
            </w:r>
          </w:p>
        </w:tc>
        <w:tc>
          <w:tcPr>
            <w:tcW w:w="941" w:type="dxa"/>
            <w:tcBorders>
              <w:top w:val="nil"/>
              <w:left w:val="nil"/>
              <w:bottom w:val="single" w:sz="4" w:space="0" w:color="auto"/>
              <w:right w:val="single" w:sz="4" w:space="0" w:color="auto"/>
            </w:tcBorders>
            <w:vAlign w:val="center"/>
          </w:tcPr>
          <w:p w14:paraId="0DC3AA18"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6612533"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1000</w:t>
            </w:r>
          </w:p>
        </w:tc>
        <w:tc>
          <w:tcPr>
            <w:tcW w:w="943" w:type="dxa"/>
            <w:tcBorders>
              <w:top w:val="nil"/>
              <w:left w:val="nil"/>
              <w:bottom w:val="single" w:sz="4" w:space="0" w:color="auto"/>
              <w:right w:val="single" w:sz="4" w:space="0" w:color="auto"/>
            </w:tcBorders>
            <w:vAlign w:val="center"/>
          </w:tcPr>
          <w:p w14:paraId="77DCDE21"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w:t>
            </w:r>
          </w:p>
        </w:tc>
        <w:tc>
          <w:tcPr>
            <w:tcW w:w="998" w:type="dxa"/>
            <w:tcBorders>
              <w:top w:val="nil"/>
              <w:left w:val="nil"/>
              <w:bottom w:val="single" w:sz="4" w:space="0" w:color="auto"/>
              <w:right w:val="single" w:sz="4" w:space="0" w:color="auto"/>
            </w:tcBorders>
            <w:vAlign w:val="center"/>
          </w:tcPr>
          <w:p w14:paraId="6F429890"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8E3C0D3"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100</w:t>
            </w:r>
          </w:p>
        </w:tc>
        <w:tc>
          <w:tcPr>
            <w:tcW w:w="961" w:type="dxa"/>
            <w:tcBorders>
              <w:top w:val="nil"/>
              <w:left w:val="nil"/>
              <w:bottom w:val="single" w:sz="4" w:space="0" w:color="auto"/>
              <w:right w:val="single" w:sz="4" w:space="0" w:color="auto"/>
            </w:tcBorders>
            <w:vAlign w:val="center"/>
          </w:tcPr>
          <w:p w14:paraId="046949E1"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20</w:t>
            </w:r>
          </w:p>
        </w:tc>
        <w:tc>
          <w:tcPr>
            <w:tcW w:w="1004" w:type="dxa"/>
            <w:tcBorders>
              <w:top w:val="nil"/>
              <w:left w:val="nil"/>
              <w:bottom w:val="single" w:sz="4" w:space="0" w:color="auto"/>
              <w:right w:val="single" w:sz="4" w:space="0" w:color="auto"/>
            </w:tcBorders>
            <w:vAlign w:val="center"/>
          </w:tcPr>
          <w:p w14:paraId="5643ED71"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6F8E471"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100</w:t>
            </w:r>
          </w:p>
        </w:tc>
        <w:tc>
          <w:tcPr>
            <w:tcW w:w="883" w:type="dxa"/>
            <w:tcBorders>
              <w:top w:val="nil"/>
              <w:left w:val="nil"/>
              <w:bottom w:val="single" w:sz="4" w:space="0" w:color="auto"/>
              <w:right w:val="single" w:sz="4" w:space="0" w:color="auto"/>
            </w:tcBorders>
            <w:vAlign w:val="center"/>
          </w:tcPr>
          <w:p w14:paraId="1560751B"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20</w:t>
            </w:r>
          </w:p>
        </w:tc>
        <w:tc>
          <w:tcPr>
            <w:tcW w:w="851" w:type="dxa"/>
            <w:tcBorders>
              <w:top w:val="nil"/>
              <w:left w:val="nil"/>
              <w:bottom w:val="single" w:sz="4" w:space="0" w:color="auto"/>
              <w:right w:val="single" w:sz="4" w:space="0" w:color="auto"/>
            </w:tcBorders>
            <w:vAlign w:val="center"/>
          </w:tcPr>
          <w:p w14:paraId="30794D2C"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r>
      <w:tr w:rsidR="00BA5E23" w:rsidRPr="00E57CFB" w14:paraId="1276417F"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4441062" w14:textId="77777777" w:rsidR="00BA5E23" w:rsidRPr="00E57CFB" w:rsidRDefault="00000000">
            <w:pPr>
              <w:widowControl/>
              <w:spacing w:line="240" w:lineRule="atLeast"/>
              <w:ind w:left="-123" w:right="-123"/>
              <w:jc w:val="center"/>
              <w:rPr>
                <w:rFonts w:hAnsi="宋体" w:hint="eastAsia"/>
                <w:bCs/>
                <w:sz w:val="20"/>
              </w:rPr>
            </w:pPr>
            <w:r w:rsidRPr="00E57CFB">
              <w:rPr>
                <w:rFonts w:hAnsi="宋体"/>
                <w:bCs/>
                <w:sz w:val="20"/>
              </w:rPr>
              <w:t>8</w:t>
            </w:r>
          </w:p>
        </w:tc>
        <w:tc>
          <w:tcPr>
            <w:tcW w:w="1954" w:type="dxa"/>
            <w:tcBorders>
              <w:top w:val="nil"/>
              <w:left w:val="nil"/>
              <w:bottom w:val="single" w:sz="4" w:space="0" w:color="auto"/>
              <w:right w:val="single" w:sz="4" w:space="0" w:color="auto"/>
            </w:tcBorders>
            <w:vAlign w:val="center"/>
          </w:tcPr>
          <w:p w14:paraId="223567E7" w14:textId="77777777" w:rsidR="00BA5E23" w:rsidRPr="00E57CFB" w:rsidRDefault="00000000">
            <w:pPr>
              <w:spacing w:line="240" w:lineRule="atLeast"/>
              <w:ind w:left="-31" w:right="-75"/>
              <w:jc w:val="left"/>
              <w:rPr>
                <w:rFonts w:hAnsi="宋体" w:hint="eastAsia"/>
                <w:bCs/>
                <w:sz w:val="20"/>
              </w:rPr>
            </w:pPr>
            <w:r w:rsidRPr="00E57CFB">
              <w:rPr>
                <w:rFonts w:hAnsi="宋体" w:hint="eastAsia"/>
                <w:bCs/>
                <w:sz w:val="20"/>
              </w:rPr>
              <w:t>邮政业</w:t>
            </w:r>
          </w:p>
        </w:tc>
        <w:tc>
          <w:tcPr>
            <w:tcW w:w="1198" w:type="dxa"/>
            <w:tcBorders>
              <w:top w:val="nil"/>
              <w:left w:val="nil"/>
              <w:bottom w:val="single" w:sz="4" w:space="0" w:color="auto"/>
              <w:right w:val="single" w:sz="4" w:space="0" w:color="auto"/>
            </w:tcBorders>
            <w:vAlign w:val="center"/>
          </w:tcPr>
          <w:p w14:paraId="75DFDCC3"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30000</w:t>
            </w:r>
          </w:p>
        </w:tc>
        <w:tc>
          <w:tcPr>
            <w:tcW w:w="923" w:type="dxa"/>
            <w:tcBorders>
              <w:top w:val="nil"/>
              <w:left w:val="nil"/>
              <w:bottom w:val="single" w:sz="4" w:space="0" w:color="auto"/>
              <w:right w:val="single" w:sz="4" w:space="0" w:color="auto"/>
            </w:tcBorders>
            <w:vAlign w:val="center"/>
          </w:tcPr>
          <w:p w14:paraId="2825087F"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1000</w:t>
            </w:r>
          </w:p>
        </w:tc>
        <w:tc>
          <w:tcPr>
            <w:tcW w:w="941" w:type="dxa"/>
            <w:tcBorders>
              <w:top w:val="nil"/>
              <w:left w:val="nil"/>
              <w:bottom w:val="single" w:sz="4" w:space="0" w:color="auto"/>
              <w:right w:val="single" w:sz="4" w:space="0" w:color="auto"/>
            </w:tcBorders>
            <w:vAlign w:val="center"/>
          </w:tcPr>
          <w:p w14:paraId="2FC3BA18"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2C6E8EA"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2000</w:t>
            </w:r>
          </w:p>
        </w:tc>
        <w:tc>
          <w:tcPr>
            <w:tcW w:w="943" w:type="dxa"/>
            <w:tcBorders>
              <w:top w:val="nil"/>
              <w:left w:val="nil"/>
              <w:bottom w:val="single" w:sz="4" w:space="0" w:color="auto"/>
              <w:right w:val="single" w:sz="4" w:space="0" w:color="auto"/>
            </w:tcBorders>
            <w:vAlign w:val="center"/>
          </w:tcPr>
          <w:p w14:paraId="23E20358"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300</w:t>
            </w:r>
          </w:p>
        </w:tc>
        <w:tc>
          <w:tcPr>
            <w:tcW w:w="998" w:type="dxa"/>
            <w:tcBorders>
              <w:top w:val="nil"/>
              <w:left w:val="nil"/>
              <w:bottom w:val="single" w:sz="4" w:space="0" w:color="auto"/>
              <w:right w:val="single" w:sz="4" w:space="0" w:color="auto"/>
            </w:tcBorders>
            <w:vAlign w:val="center"/>
          </w:tcPr>
          <w:p w14:paraId="30A71280"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47D8694"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100</w:t>
            </w:r>
          </w:p>
        </w:tc>
        <w:tc>
          <w:tcPr>
            <w:tcW w:w="961" w:type="dxa"/>
            <w:tcBorders>
              <w:top w:val="nil"/>
              <w:left w:val="nil"/>
              <w:bottom w:val="single" w:sz="4" w:space="0" w:color="auto"/>
              <w:right w:val="single" w:sz="4" w:space="0" w:color="auto"/>
            </w:tcBorders>
            <w:vAlign w:val="center"/>
          </w:tcPr>
          <w:p w14:paraId="2EA09995"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20</w:t>
            </w:r>
          </w:p>
        </w:tc>
        <w:tc>
          <w:tcPr>
            <w:tcW w:w="1004" w:type="dxa"/>
            <w:tcBorders>
              <w:top w:val="nil"/>
              <w:left w:val="nil"/>
              <w:bottom w:val="single" w:sz="4" w:space="0" w:color="auto"/>
              <w:right w:val="single" w:sz="4" w:space="0" w:color="auto"/>
            </w:tcBorders>
            <w:vAlign w:val="center"/>
          </w:tcPr>
          <w:p w14:paraId="6230BD59"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2DCDF78"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100</w:t>
            </w:r>
          </w:p>
        </w:tc>
        <w:tc>
          <w:tcPr>
            <w:tcW w:w="883" w:type="dxa"/>
            <w:tcBorders>
              <w:top w:val="nil"/>
              <w:left w:val="nil"/>
              <w:bottom w:val="single" w:sz="4" w:space="0" w:color="auto"/>
              <w:right w:val="single" w:sz="4" w:space="0" w:color="auto"/>
            </w:tcBorders>
            <w:vAlign w:val="center"/>
          </w:tcPr>
          <w:p w14:paraId="6E75B3CA"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20</w:t>
            </w:r>
          </w:p>
        </w:tc>
        <w:tc>
          <w:tcPr>
            <w:tcW w:w="851" w:type="dxa"/>
            <w:tcBorders>
              <w:top w:val="nil"/>
              <w:left w:val="nil"/>
              <w:bottom w:val="single" w:sz="4" w:space="0" w:color="auto"/>
              <w:right w:val="single" w:sz="4" w:space="0" w:color="auto"/>
            </w:tcBorders>
            <w:vAlign w:val="center"/>
          </w:tcPr>
          <w:p w14:paraId="347F4B3D"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r>
      <w:tr w:rsidR="00BA5E23" w:rsidRPr="00E57CFB" w14:paraId="24B6985A"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5DBB72E9" w14:textId="77777777" w:rsidR="00BA5E23" w:rsidRPr="00E57CFB" w:rsidRDefault="00000000">
            <w:pPr>
              <w:widowControl/>
              <w:spacing w:line="240" w:lineRule="atLeast"/>
              <w:ind w:left="-123" w:right="-123"/>
              <w:jc w:val="center"/>
              <w:rPr>
                <w:rFonts w:hAnsi="宋体" w:hint="eastAsia"/>
                <w:bCs/>
                <w:sz w:val="20"/>
              </w:rPr>
            </w:pPr>
            <w:r w:rsidRPr="00E57CFB">
              <w:rPr>
                <w:rFonts w:hAnsi="宋体"/>
                <w:bCs/>
                <w:sz w:val="20"/>
              </w:rPr>
              <w:t>9</w:t>
            </w:r>
          </w:p>
        </w:tc>
        <w:tc>
          <w:tcPr>
            <w:tcW w:w="1954" w:type="dxa"/>
            <w:tcBorders>
              <w:top w:val="nil"/>
              <w:left w:val="nil"/>
              <w:bottom w:val="single" w:sz="4" w:space="0" w:color="auto"/>
              <w:right w:val="single" w:sz="4" w:space="0" w:color="auto"/>
            </w:tcBorders>
            <w:vAlign w:val="center"/>
          </w:tcPr>
          <w:p w14:paraId="7B34434F" w14:textId="77777777" w:rsidR="00BA5E23" w:rsidRPr="00E57CFB" w:rsidRDefault="00000000">
            <w:pPr>
              <w:spacing w:line="240" w:lineRule="atLeast"/>
              <w:ind w:left="-31" w:right="-75"/>
              <w:jc w:val="left"/>
              <w:rPr>
                <w:rFonts w:hAnsi="宋体" w:hint="eastAsia"/>
                <w:bCs/>
                <w:sz w:val="20"/>
              </w:rPr>
            </w:pPr>
            <w:r w:rsidRPr="00E57CFB">
              <w:rPr>
                <w:rFonts w:hAnsi="宋体" w:hint="eastAsia"/>
                <w:bCs/>
                <w:sz w:val="20"/>
              </w:rPr>
              <w:t>住宿业</w:t>
            </w:r>
          </w:p>
        </w:tc>
        <w:tc>
          <w:tcPr>
            <w:tcW w:w="1198" w:type="dxa"/>
            <w:tcBorders>
              <w:top w:val="nil"/>
              <w:left w:val="nil"/>
              <w:bottom w:val="single" w:sz="4" w:space="0" w:color="auto"/>
              <w:right w:val="single" w:sz="4" w:space="0" w:color="auto"/>
            </w:tcBorders>
            <w:vAlign w:val="center"/>
          </w:tcPr>
          <w:p w14:paraId="1F0738C5"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10000</w:t>
            </w:r>
          </w:p>
        </w:tc>
        <w:tc>
          <w:tcPr>
            <w:tcW w:w="923" w:type="dxa"/>
            <w:tcBorders>
              <w:top w:val="nil"/>
              <w:left w:val="nil"/>
              <w:bottom w:val="single" w:sz="4" w:space="0" w:color="auto"/>
              <w:right w:val="single" w:sz="4" w:space="0" w:color="auto"/>
            </w:tcBorders>
            <w:vAlign w:val="center"/>
          </w:tcPr>
          <w:p w14:paraId="731995D6"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300</w:t>
            </w:r>
          </w:p>
        </w:tc>
        <w:tc>
          <w:tcPr>
            <w:tcW w:w="941" w:type="dxa"/>
            <w:tcBorders>
              <w:top w:val="nil"/>
              <w:left w:val="nil"/>
              <w:bottom w:val="single" w:sz="4" w:space="0" w:color="auto"/>
              <w:right w:val="single" w:sz="4" w:space="0" w:color="auto"/>
            </w:tcBorders>
            <w:vAlign w:val="center"/>
          </w:tcPr>
          <w:p w14:paraId="37961C64"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4CC06AA"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2000</w:t>
            </w:r>
          </w:p>
        </w:tc>
        <w:tc>
          <w:tcPr>
            <w:tcW w:w="943" w:type="dxa"/>
            <w:tcBorders>
              <w:top w:val="nil"/>
              <w:left w:val="nil"/>
              <w:bottom w:val="single" w:sz="4" w:space="0" w:color="auto"/>
              <w:right w:val="single" w:sz="4" w:space="0" w:color="auto"/>
            </w:tcBorders>
            <w:vAlign w:val="center"/>
          </w:tcPr>
          <w:p w14:paraId="72287588"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w:t>
            </w:r>
          </w:p>
        </w:tc>
        <w:tc>
          <w:tcPr>
            <w:tcW w:w="998" w:type="dxa"/>
            <w:tcBorders>
              <w:top w:val="nil"/>
              <w:left w:val="nil"/>
              <w:bottom w:val="single" w:sz="4" w:space="0" w:color="auto"/>
              <w:right w:val="single" w:sz="4" w:space="0" w:color="auto"/>
            </w:tcBorders>
            <w:vAlign w:val="center"/>
          </w:tcPr>
          <w:p w14:paraId="1531D114"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32EAAAF"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100</w:t>
            </w:r>
          </w:p>
        </w:tc>
        <w:tc>
          <w:tcPr>
            <w:tcW w:w="961" w:type="dxa"/>
            <w:tcBorders>
              <w:top w:val="nil"/>
              <w:left w:val="nil"/>
              <w:bottom w:val="single" w:sz="4" w:space="0" w:color="auto"/>
              <w:right w:val="single" w:sz="4" w:space="0" w:color="auto"/>
            </w:tcBorders>
            <w:vAlign w:val="center"/>
          </w:tcPr>
          <w:p w14:paraId="2056BAD1"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w:t>
            </w:r>
          </w:p>
        </w:tc>
        <w:tc>
          <w:tcPr>
            <w:tcW w:w="1004" w:type="dxa"/>
            <w:tcBorders>
              <w:top w:val="nil"/>
              <w:left w:val="nil"/>
              <w:bottom w:val="single" w:sz="4" w:space="0" w:color="auto"/>
              <w:right w:val="single" w:sz="4" w:space="0" w:color="auto"/>
            </w:tcBorders>
            <w:vAlign w:val="center"/>
          </w:tcPr>
          <w:p w14:paraId="3A49A317"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60287EA"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100</w:t>
            </w:r>
          </w:p>
        </w:tc>
        <w:tc>
          <w:tcPr>
            <w:tcW w:w="883" w:type="dxa"/>
            <w:tcBorders>
              <w:top w:val="nil"/>
              <w:left w:val="nil"/>
              <w:bottom w:val="single" w:sz="4" w:space="0" w:color="auto"/>
              <w:right w:val="single" w:sz="4" w:space="0" w:color="auto"/>
            </w:tcBorders>
            <w:vAlign w:val="center"/>
          </w:tcPr>
          <w:p w14:paraId="1A24FEB1"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w:t>
            </w:r>
          </w:p>
        </w:tc>
        <w:tc>
          <w:tcPr>
            <w:tcW w:w="851" w:type="dxa"/>
            <w:tcBorders>
              <w:top w:val="nil"/>
              <w:left w:val="nil"/>
              <w:bottom w:val="single" w:sz="4" w:space="0" w:color="auto"/>
              <w:right w:val="single" w:sz="4" w:space="0" w:color="auto"/>
            </w:tcBorders>
            <w:vAlign w:val="center"/>
          </w:tcPr>
          <w:p w14:paraId="184B883F"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r>
      <w:tr w:rsidR="00BA5E23" w:rsidRPr="00E57CFB" w14:paraId="7FB5796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BFF88C5" w14:textId="77777777" w:rsidR="00BA5E23" w:rsidRPr="00E57CFB" w:rsidRDefault="00000000">
            <w:pPr>
              <w:widowControl/>
              <w:spacing w:line="240" w:lineRule="atLeast"/>
              <w:ind w:left="-123" w:right="-123"/>
              <w:jc w:val="center"/>
              <w:rPr>
                <w:rFonts w:hAnsi="宋体" w:hint="eastAsia"/>
                <w:bCs/>
                <w:sz w:val="20"/>
              </w:rPr>
            </w:pPr>
            <w:r w:rsidRPr="00E57CFB">
              <w:rPr>
                <w:rFonts w:hAnsi="宋体"/>
                <w:bCs/>
                <w:sz w:val="20"/>
              </w:rPr>
              <w:t>10</w:t>
            </w:r>
          </w:p>
        </w:tc>
        <w:tc>
          <w:tcPr>
            <w:tcW w:w="1954" w:type="dxa"/>
            <w:tcBorders>
              <w:top w:val="nil"/>
              <w:left w:val="nil"/>
              <w:bottom w:val="single" w:sz="4" w:space="0" w:color="auto"/>
              <w:right w:val="single" w:sz="4" w:space="0" w:color="auto"/>
            </w:tcBorders>
            <w:vAlign w:val="center"/>
          </w:tcPr>
          <w:p w14:paraId="652E9966" w14:textId="77777777" w:rsidR="00BA5E23" w:rsidRPr="00E57CFB" w:rsidRDefault="00000000">
            <w:pPr>
              <w:spacing w:line="240" w:lineRule="atLeast"/>
              <w:ind w:left="-31" w:right="-75"/>
              <w:jc w:val="left"/>
              <w:rPr>
                <w:rFonts w:hAnsi="宋体" w:hint="eastAsia"/>
                <w:bCs/>
                <w:sz w:val="20"/>
              </w:rPr>
            </w:pPr>
            <w:r w:rsidRPr="00E57CFB">
              <w:rPr>
                <w:rFonts w:hAnsi="宋体" w:hint="eastAsia"/>
                <w:bCs/>
                <w:sz w:val="20"/>
              </w:rPr>
              <w:t>餐饮业</w:t>
            </w:r>
          </w:p>
        </w:tc>
        <w:tc>
          <w:tcPr>
            <w:tcW w:w="1198" w:type="dxa"/>
            <w:tcBorders>
              <w:top w:val="nil"/>
              <w:left w:val="nil"/>
              <w:bottom w:val="single" w:sz="4" w:space="0" w:color="auto"/>
              <w:right w:val="single" w:sz="4" w:space="0" w:color="auto"/>
            </w:tcBorders>
            <w:vAlign w:val="center"/>
          </w:tcPr>
          <w:p w14:paraId="47BFC1DC"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10000</w:t>
            </w:r>
          </w:p>
        </w:tc>
        <w:tc>
          <w:tcPr>
            <w:tcW w:w="923" w:type="dxa"/>
            <w:tcBorders>
              <w:top w:val="nil"/>
              <w:left w:val="nil"/>
              <w:bottom w:val="single" w:sz="4" w:space="0" w:color="auto"/>
              <w:right w:val="single" w:sz="4" w:space="0" w:color="auto"/>
            </w:tcBorders>
            <w:vAlign w:val="center"/>
          </w:tcPr>
          <w:p w14:paraId="227CECAA"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300</w:t>
            </w:r>
          </w:p>
        </w:tc>
        <w:tc>
          <w:tcPr>
            <w:tcW w:w="941" w:type="dxa"/>
            <w:tcBorders>
              <w:top w:val="nil"/>
              <w:left w:val="nil"/>
              <w:bottom w:val="single" w:sz="4" w:space="0" w:color="auto"/>
              <w:right w:val="single" w:sz="4" w:space="0" w:color="auto"/>
            </w:tcBorders>
            <w:vAlign w:val="center"/>
          </w:tcPr>
          <w:p w14:paraId="2D900422"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8FB660B"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2000</w:t>
            </w:r>
          </w:p>
        </w:tc>
        <w:tc>
          <w:tcPr>
            <w:tcW w:w="943" w:type="dxa"/>
            <w:tcBorders>
              <w:top w:val="nil"/>
              <w:left w:val="nil"/>
              <w:bottom w:val="single" w:sz="4" w:space="0" w:color="auto"/>
              <w:right w:val="single" w:sz="4" w:space="0" w:color="auto"/>
            </w:tcBorders>
            <w:vAlign w:val="center"/>
          </w:tcPr>
          <w:p w14:paraId="2F8677BC"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w:t>
            </w:r>
          </w:p>
        </w:tc>
        <w:tc>
          <w:tcPr>
            <w:tcW w:w="998" w:type="dxa"/>
            <w:tcBorders>
              <w:top w:val="nil"/>
              <w:left w:val="nil"/>
              <w:bottom w:val="single" w:sz="4" w:space="0" w:color="auto"/>
              <w:right w:val="single" w:sz="4" w:space="0" w:color="auto"/>
            </w:tcBorders>
            <w:vAlign w:val="center"/>
          </w:tcPr>
          <w:p w14:paraId="54AC2290"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AB6E226"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100</w:t>
            </w:r>
          </w:p>
        </w:tc>
        <w:tc>
          <w:tcPr>
            <w:tcW w:w="961" w:type="dxa"/>
            <w:tcBorders>
              <w:top w:val="nil"/>
              <w:left w:val="nil"/>
              <w:bottom w:val="single" w:sz="4" w:space="0" w:color="auto"/>
              <w:right w:val="single" w:sz="4" w:space="0" w:color="auto"/>
            </w:tcBorders>
            <w:vAlign w:val="center"/>
          </w:tcPr>
          <w:p w14:paraId="050EC4F8"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w:t>
            </w:r>
          </w:p>
        </w:tc>
        <w:tc>
          <w:tcPr>
            <w:tcW w:w="1004" w:type="dxa"/>
            <w:tcBorders>
              <w:top w:val="nil"/>
              <w:left w:val="nil"/>
              <w:bottom w:val="single" w:sz="4" w:space="0" w:color="auto"/>
              <w:right w:val="single" w:sz="4" w:space="0" w:color="auto"/>
            </w:tcBorders>
            <w:vAlign w:val="center"/>
          </w:tcPr>
          <w:p w14:paraId="22A7068F"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CB352B8"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100</w:t>
            </w:r>
          </w:p>
        </w:tc>
        <w:tc>
          <w:tcPr>
            <w:tcW w:w="883" w:type="dxa"/>
            <w:tcBorders>
              <w:top w:val="nil"/>
              <w:left w:val="nil"/>
              <w:bottom w:val="single" w:sz="4" w:space="0" w:color="auto"/>
              <w:right w:val="single" w:sz="4" w:space="0" w:color="auto"/>
            </w:tcBorders>
            <w:vAlign w:val="center"/>
          </w:tcPr>
          <w:p w14:paraId="06795495"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w:t>
            </w:r>
          </w:p>
        </w:tc>
        <w:tc>
          <w:tcPr>
            <w:tcW w:w="851" w:type="dxa"/>
            <w:tcBorders>
              <w:top w:val="nil"/>
              <w:left w:val="nil"/>
              <w:bottom w:val="single" w:sz="4" w:space="0" w:color="auto"/>
              <w:right w:val="single" w:sz="4" w:space="0" w:color="auto"/>
            </w:tcBorders>
            <w:vAlign w:val="center"/>
          </w:tcPr>
          <w:p w14:paraId="77AE95CB"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r>
      <w:tr w:rsidR="00BA5E23" w:rsidRPr="00E57CFB" w14:paraId="3ED996A6"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FFED9DA" w14:textId="77777777" w:rsidR="00BA5E23" w:rsidRPr="00E57CFB" w:rsidRDefault="00000000">
            <w:pPr>
              <w:widowControl/>
              <w:spacing w:line="240" w:lineRule="atLeast"/>
              <w:ind w:left="-123" w:right="-123"/>
              <w:jc w:val="center"/>
              <w:rPr>
                <w:rFonts w:hAnsi="宋体" w:hint="eastAsia"/>
                <w:sz w:val="20"/>
              </w:rPr>
            </w:pPr>
            <w:r w:rsidRPr="00E57CFB">
              <w:rPr>
                <w:rFonts w:hAnsi="宋体"/>
                <w:sz w:val="20"/>
              </w:rPr>
              <w:t>11</w:t>
            </w:r>
          </w:p>
        </w:tc>
        <w:tc>
          <w:tcPr>
            <w:tcW w:w="1954" w:type="dxa"/>
            <w:tcBorders>
              <w:top w:val="nil"/>
              <w:left w:val="nil"/>
              <w:bottom w:val="single" w:sz="4" w:space="0" w:color="auto"/>
              <w:right w:val="single" w:sz="4" w:space="0" w:color="auto"/>
            </w:tcBorders>
            <w:vAlign w:val="center"/>
          </w:tcPr>
          <w:p w14:paraId="1EF86906" w14:textId="77777777" w:rsidR="00BA5E23" w:rsidRPr="00E57CFB" w:rsidRDefault="00000000">
            <w:pPr>
              <w:spacing w:line="240" w:lineRule="atLeast"/>
              <w:ind w:left="-31" w:right="-75"/>
              <w:jc w:val="left"/>
              <w:rPr>
                <w:rFonts w:hAnsi="宋体" w:hint="eastAsia"/>
                <w:sz w:val="20"/>
              </w:rPr>
            </w:pPr>
            <w:r w:rsidRPr="00E57CFB">
              <w:rPr>
                <w:rFonts w:hAnsi="宋体" w:hint="eastAsia"/>
                <w:sz w:val="20"/>
              </w:rPr>
              <w:t>信息传输业</w:t>
            </w:r>
          </w:p>
        </w:tc>
        <w:tc>
          <w:tcPr>
            <w:tcW w:w="1198" w:type="dxa"/>
            <w:tcBorders>
              <w:top w:val="nil"/>
              <w:left w:val="nil"/>
              <w:bottom w:val="single" w:sz="4" w:space="0" w:color="auto"/>
              <w:right w:val="single" w:sz="4" w:space="0" w:color="auto"/>
            </w:tcBorders>
            <w:vAlign w:val="center"/>
          </w:tcPr>
          <w:p w14:paraId="3AE1C327"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100000</w:t>
            </w:r>
          </w:p>
        </w:tc>
        <w:tc>
          <w:tcPr>
            <w:tcW w:w="923" w:type="dxa"/>
            <w:tcBorders>
              <w:top w:val="nil"/>
              <w:left w:val="nil"/>
              <w:bottom w:val="single" w:sz="4" w:space="0" w:color="auto"/>
              <w:right w:val="single" w:sz="4" w:space="0" w:color="auto"/>
            </w:tcBorders>
            <w:vAlign w:val="center"/>
          </w:tcPr>
          <w:p w14:paraId="02087CF3"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2000</w:t>
            </w:r>
          </w:p>
        </w:tc>
        <w:tc>
          <w:tcPr>
            <w:tcW w:w="941" w:type="dxa"/>
            <w:tcBorders>
              <w:top w:val="nil"/>
              <w:left w:val="nil"/>
              <w:bottom w:val="single" w:sz="4" w:space="0" w:color="auto"/>
              <w:right w:val="single" w:sz="4" w:space="0" w:color="auto"/>
            </w:tcBorders>
            <w:vAlign w:val="center"/>
          </w:tcPr>
          <w:p w14:paraId="1AAE1839"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3E4010D"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1000</w:t>
            </w:r>
          </w:p>
        </w:tc>
        <w:tc>
          <w:tcPr>
            <w:tcW w:w="943" w:type="dxa"/>
            <w:tcBorders>
              <w:top w:val="nil"/>
              <w:left w:val="nil"/>
              <w:bottom w:val="single" w:sz="4" w:space="0" w:color="auto"/>
              <w:right w:val="single" w:sz="4" w:space="0" w:color="auto"/>
            </w:tcBorders>
            <w:vAlign w:val="center"/>
          </w:tcPr>
          <w:p w14:paraId="7D091EFE"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w:t>
            </w:r>
          </w:p>
        </w:tc>
        <w:tc>
          <w:tcPr>
            <w:tcW w:w="998" w:type="dxa"/>
            <w:tcBorders>
              <w:top w:val="nil"/>
              <w:left w:val="nil"/>
              <w:bottom w:val="single" w:sz="4" w:space="0" w:color="auto"/>
              <w:right w:val="single" w:sz="4" w:space="0" w:color="auto"/>
            </w:tcBorders>
            <w:vAlign w:val="center"/>
          </w:tcPr>
          <w:p w14:paraId="61F6FD38"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B5D2C6D"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100</w:t>
            </w:r>
          </w:p>
        </w:tc>
        <w:tc>
          <w:tcPr>
            <w:tcW w:w="961" w:type="dxa"/>
            <w:tcBorders>
              <w:top w:val="nil"/>
              <w:left w:val="nil"/>
              <w:bottom w:val="single" w:sz="4" w:space="0" w:color="auto"/>
              <w:right w:val="single" w:sz="4" w:space="0" w:color="auto"/>
            </w:tcBorders>
            <w:vAlign w:val="center"/>
          </w:tcPr>
          <w:p w14:paraId="207E3EB2"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w:t>
            </w:r>
          </w:p>
        </w:tc>
        <w:tc>
          <w:tcPr>
            <w:tcW w:w="1004" w:type="dxa"/>
            <w:tcBorders>
              <w:top w:val="nil"/>
              <w:left w:val="nil"/>
              <w:bottom w:val="single" w:sz="4" w:space="0" w:color="auto"/>
              <w:right w:val="single" w:sz="4" w:space="0" w:color="auto"/>
            </w:tcBorders>
            <w:vAlign w:val="center"/>
          </w:tcPr>
          <w:p w14:paraId="2637F820"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C36A5B6"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100</w:t>
            </w:r>
          </w:p>
        </w:tc>
        <w:tc>
          <w:tcPr>
            <w:tcW w:w="883" w:type="dxa"/>
            <w:tcBorders>
              <w:top w:val="nil"/>
              <w:left w:val="nil"/>
              <w:bottom w:val="single" w:sz="4" w:space="0" w:color="auto"/>
              <w:right w:val="single" w:sz="4" w:space="0" w:color="auto"/>
            </w:tcBorders>
            <w:vAlign w:val="center"/>
          </w:tcPr>
          <w:p w14:paraId="678018E6"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w:t>
            </w:r>
          </w:p>
        </w:tc>
        <w:tc>
          <w:tcPr>
            <w:tcW w:w="851" w:type="dxa"/>
            <w:tcBorders>
              <w:top w:val="nil"/>
              <w:left w:val="nil"/>
              <w:bottom w:val="single" w:sz="4" w:space="0" w:color="auto"/>
              <w:right w:val="single" w:sz="4" w:space="0" w:color="auto"/>
            </w:tcBorders>
            <w:vAlign w:val="center"/>
          </w:tcPr>
          <w:p w14:paraId="38480AF8"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r>
      <w:tr w:rsidR="00BA5E23" w:rsidRPr="00E57CFB" w14:paraId="24136AB9"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C752DE1" w14:textId="77777777" w:rsidR="00BA5E23" w:rsidRPr="00E57CFB" w:rsidRDefault="00000000">
            <w:pPr>
              <w:widowControl/>
              <w:spacing w:line="240" w:lineRule="atLeast"/>
              <w:ind w:left="-123" w:right="-123"/>
              <w:jc w:val="center"/>
              <w:rPr>
                <w:rFonts w:hAnsi="宋体" w:hint="eastAsia"/>
                <w:sz w:val="20"/>
              </w:rPr>
            </w:pPr>
            <w:r w:rsidRPr="00E57CFB">
              <w:rPr>
                <w:rFonts w:hAnsi="宋体"/>
                <w:sz w:val="20"/>
              </w:rPr>
              <w:t>12</w:t>
            </w:r>
          </w:p>
        </w:tc>
        <w:tc>
          <w:tcPr>
            <w:tcW w:w="1954" w:type="dxa"/>
            <w:tcBorders>
              <w:top w:val="nil"/>
              <w:left w:val="nil"/>
              <w:bottom w:val="single" w:sz="4" w:space="0" w:color="auto"/>
              <w:right w:val="single" w:sz="4" w:space="0" w:color="auto"/>
            </w:tcBorders>
            <w:vAlign w:val="center"/>
          </w:tcPr>
          <w:p w14:paraId="766DE6D4" w14:textId="77777777" w:rsidR="00BA5E23" w:rsidRPr="00E57CFB" w:rsidRDefault="00000000">
            <w:pPr>
              <w:spacing w:line="240" w:lineRule="atLeast"/>
              <w:ind w:left="-31" w:right="-75"/>
              <w:jc w:val="left"/>
              <w:rPr>
                <w:rFonts w:hAnsi="宋体" w:hint="eastAsia"/>
                <w:sz w:val="20"/>
              </w:rPr>
            </w:pPr>
            <w:r w:rsidRPr="00E57CFB">
              <w:rPr>
                <w:rFonts w:hAnsi="宋体" w:hint="eastAsia"/>
                <w:sz w:val="20"/>
              </w:rPr>
              <w:t>软件和信息技术服务业</w:t>
            </w:r>
          </w:p>
        </w:tc>
        <w:tc>
          <w:tcPr>
            <w:tcW w:w="1198" w:type="dxa"/>
            <w:tcBorders>
              <w:top w:val="nil"/>
              <w:left w:val="nil"/>
              <w:bottom w:val="single" w:sz="4" w:space="0" w:color="auto"/>
              <w:right w:val="single" w:sz="4" w:space="0" w:color="auto"/>
            </w:tcBorders>
            <w:vAlign w:val="center"/>
          </w:tcPr>
          <w:p w14:paraId="713D47E7"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10000</w:t>
            </w:r>
          </w:p>
        </w:tc>
        <w:tc>
          <w:tcPr>
            <w:tcW w:w="923" w:type="dxa"/>
            <w:tcBorders>
              <w:top w:val="nil"/>
              <w:left w:val="nil"/>
              <w:bottom w:val="single" w:sz="4" w:space="0" w:color="auto"/>
              <w:right w:val="single" w:sz="4" w:space="0" w:color="auto"/>
            </w:tcBorders>
            <w:vAlign w:val="center"/>
          </w:tcPr>
          <w:p w14:paraId="56FC508B"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300</w:t>
            </w:r>
          </w:p>
        </w:tc>
        <w:tc>
          <w:tcPr>
            <w:tcW w:w="941" w:type="dxa"/>
            <w:tcBorders>
              <w:top w:val="nil"/>
              <w:left w:val="nil"/>
              <w:bottom w:val="single" w:sz="4" w:space="0" w:color="auto"/>
              <w:right w:val="single" w:sz="4" w:space="0" w:color="auto"/>
            </w:tcBorders>
            <w:vAlign w:val="center"/>
          </w:tcPr>
          <w:p w14:paraId="28AAC66E"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A8B2CF3"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1000</w:t>
            </w:r>
          </w:p>
        </w:tc>
        <w:tc>
          <w:tcPr>
            <w:tcW w:w="943" w:type="dxa"/>
            <w:tcBorders>
              <w:top w:val="nil"/>
              <w:left w:val="nil"/>
              <w:bottom w:val="single" w:sz="4" w:space="0" w:color="auto"/>
              <w:right w:val="single" w:sz="4" w:space="0" w:color="auto"/>
            </w:tcBorders>
            <w:vAlign w:val="center"/>
          </w:tcPr>
          <w:p w14:paraId="08482898"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w:t>
            </w:r>
          </w:p>
        </w:tc>
        <w:tc>
          <w:tcPr>
            <w:tcW w:w="998" w:type="dxa"/>
            <w:tcBorders>
              <w:top w:val="nil"/>
              <w:left w:val="nil"/>
              <w:bottom w:val="single" w:sz="4" w:space="0" w:color="auto"/>
              <w:right w:val="single" w:sz="4" w:space="0" w:color="auto"/>
            </w:tcBorders>
            <w:vAlign w:val="center"/>
          </w:tcPr>
          <w:p w14:paraId="5349F92E"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7E928C2"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50</w:t>
            </w:r>
          </w:p>
        </w:tc>
        <w:tc>
          <w:tcPr>
            <w:tcW w:w="961" w:type="dxa"/>
            <w:tcBorders>
              <w:top w:val="nil"/>
              <w:left w:val="nil"/>
              <w:bottom w:val="single" w:sz="4" w:space="0" w:color="auto"/>
              <w:right w:val="single" w:sz="4" w:space="0" w:color="auto"/>
            </w:tcBorders>
            <w:vAlign w:val="center"/>
          </w:tcPr>
          <w:p w14:paraId="26CD8C85"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w:t>
            </w:r>
          </w:p>
        </w:tc>
        <w:tc>
          <w:tcPr>
            <w:tcW w:w="1004" w:type="dxa"/>
            <w:tcBorders>
              <w:top w:val="nil"/>
              <w:left w:val="nil"/>
              <w:bottom w:val="single" w:sz="4" w:space="0" w:color="auto"/>
              <w:right w:val="single" w:sz="4" w:space="0" w:color="auto"/>
            </w:tcBorders>
            <w:vAlign w:val="center"/>
          </w:tcPr>
          <w:p w14:paraId="36948F54"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C4B4827"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50</w:t>
            </w:r>
          </w:p>
        </w:tc>
        <w:tc>
          <w:tcPr>
            <w:tcW w:w="883" w:type="dxa"/>
            <w:tcBorders>
              <w:top w:val="nil"/>
              <w:left w:val="nil"/>
              <w:bottom w:val="single" w:sz="4" w:space="0" w:color="auto"/>
              <w:right w:val="single" w:sz="4" w:space="0" w:color="auto"/>
            </w:tcBorders>
            <w:vAlign w:val="center"/>
          </w:tcPr>
          <w:p w14:paraId="6F1BFAAC"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w:t>
            </w:r>
          </w:p>
        </w:tc>
        <w:tc>
          <w:tcPr>
            <w:tcW w:w="851" w:type="dxa"/>
            <w:tcBorders>
              <w:top w:val="nil"/>
              <w:left w:val="nil"/>
              <w:bottom w:val="single" w:sz="4" w:space="0" w:color="auto"/>
              <w:right w:val="single" w:sz="4" w:space="0" w:color="auto"/>
            </w:tcBorders>
            <w:vAlign w:val="center"/>
          </w:tcPr>
          <w:p w14:paraId="1F6C9817"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r>
      <w:tr w:rsidR="00BA5E23" w:rsidRPr="00E57CFB" w14:paraId="3A71D2F2"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7F1EFCF" w14:textId="77777777" w:rsidR="00BA5E23" w:rsidRPr="00E57CFB" w:rsidRDefault="00000000">
            <w:pPr>
              <w:widowControl/>
              <w:spacing w:line="240" w:lineRule="atLeast"/>
              <w:ind w:left="-123" w:right="-123"/>
              <w:jc w:val="center"/>
              <w:rPr>
                <w:rFonts w:hAnsi="宋体" w:hint="eastAsia"/>
                <w:bCs/>
                <w:sz w:val="20"/>
              </w:rPr>
            </w:pPr>
            <w:r w:rsidRPr="00E57CFB">
              <w:rPr>
                <w:rFonts w:hAnsi="宋体"/>
                <w:bCs/>
                <w:sz w:val="20"/>
              </w:rPr>
              <w:t>13</w:t>
            </w:r>
          </w:p>
        </w:tc>
        <w:tc>
          <w:tcPr>
            <w:tcW w:w="1954" w:type="dxa"/>
            <w:tcBorders>
              <w:top w:val="nil"/>
              <w:left w:val="nil"/>
              <w:bottom w:val="single" w:sz="4" w:space="0" w:color="auto"/>
              <w:right w:val="single" w:sz="4" w:space="0" w:color="auto"/>
            </w:tcBorders>
            <w:vAlign w:val="center"/>
          </w:tcPr>
          <w:p w14:paraId="37899F4F" w14:textId="77777777" w:rsidR="00BA5E23" w:rsidRPr="00E57CFB" w:rsidRDefault="00000000">
            <w:pPr>
              <w:spacing w:line="240" w:lineRule="atLeast"/>
              <w:ind w:left="-31" w:right="-75"/>
              <w:jc w:val="left"/>
              <w:rPr>
                <w:rFonts w:hAnsi="宋体" w:hint="eastAsia"/>
                <w:bCs/>
                <w:sz w:val="20"/>
              </w:rPr>
            </w:pPr>
            <w:r w:rsidRPr="00E57CFB">
              <w:rPr>
                <w:rFonts w:hAnsi="宋体" w:hint="eastAsia"/>
                <w:bCs/>
                <w:sz w:val="20"/>
              </w:rPr>
              <w:t>房地产开发经验</w:t>
            </w:r>
          </w:p>
        </w:tc>
        <w:tc>
          <w:tcPr>
            <w:tcW w:w="1198" w:type="dxa"/>
            <w:tcBorders>
              <w:top w:val="nil"/>
              <w:left w:val="nil"/>
              <w:bottom w:val="single" w:sz="4" w:space="0" w:color="auto"/>
              <w:right w:val="single" w:sz="4" w:space="0" w:color="auto"/>
            </w:tcBorders>
            <w:vAlign w:val="center"/>
          </w:tcPr>
          <w:p w14:paraId="35B15BA3"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200000</w:t>
            </w:r>
          </w:p>
        </w:tc>
        <w:tc>
          <w:tcPr>
            <w:tcW w:w="923" w:type="dxa"/>
            <w:tcBorders>
              <w:top w:val="nil"/>
              <w:left w:val="nil"/>
              <w:bottom w:val="single" w:sz="4" w:space="0" w:color="auto"/>
              <w:right w:val="single" w:sz="4" w:space="0" w:color="auto"/>
            </w:tcBorders>
            <w:vAlign w:val="center"/>
          </w:tcPr>
          <w:p w14:paraId="7015500F"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7CAD331A"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或</w:t>
            </w:r>
            <w:r w:rsidRPr="00E57CFB">
              <w:rPr>
                <w:rFonts w:hAnsi="宋体"/>
                <w:sz w:val="20"/>
              </w:rPr>
              <w:t>,≥10000</w:t>
            </w:r>
          </w:p>
        </w:tc>
        <w:tc>
          <w:tcPr>
            <w:tcW w:w="1108" w:type="dxa"/>
            <w:tcBorders>
              <w:top w:val="nil"/>
              <w:left w:val="nil"/>
              <w:bottom w:val="single" w:sz="4" w:space="0" w:color="auto"/>
              <w:right w:val="single" w:sz="4" w:space="0" w:color="auto"/>
            </w:tcBorders>
            <w:vAlign w:val="center"/>
          </w:tcPr>
          <w:p w14:paraId="1B8E5CC4"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1000</w:t>
            </w:r>
          </w:p>
        </w:tc>
        <w:tc>
          <w:tcPr>
            <w:tcW w:w="943" w:type="dxa"/>
            <w:tcBorders>
              <w:top w:val="nil"/>
              <w:left w:val="nil"/>
              <w:bottom w:val="single" w:sz="4" w:space="0" w:color="auto"/>
              <w:right w:val="single" w:sz="4" w:space="0" w:color="auto"/>
            </w:tcBorders>
            <w:vAlign w:val="center"/>
          </w:tcPr>
          <w:p w14:paraId="3F898978"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1A6B9843"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且</w:t>
            </w:r>
            <w:r w:rsidRPr="00E57CFB">
              <w:rPr>
                <w:rFonts w:hAnsi="宋体"/>
                <w:sz w:val="20"/>
              </w:rPr>
              <w:t>,≥5000</w:t>
            </w:r>
          </w:p>
        </w:tc>
        <w:tc>
          <w:tcPr>
            <w:tcW w:w="1108" w:type="dxa"/>
            <w:tcBorders>
              <w:top w:val="nil"/>
              <w:left w:val="nil"/>
              <w:bottom w:val="single" w:sz="4" w:space="0" w:color="auto"/>
              <w:right w:val="single" w:sz="4" w:space="0" w:color="auto"/>
            </w:tcBorders>
            <w:vAlign w:val="center"/>
          </w:tcPr>
          <w:p w14:paraId="2CBD09BF"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100</w:t>
            </w:r>
          </w:p>
        </w:tc>
        <w:tc>
          <w:tcPr>
            <w:tcW w:w="961" w:type="dxa"/>
            <w:tcBorders>
              <w:top w:val="nil"/>
              <w:left w:val="nil"/>
              <w:bottom w:val="single" w:sz="4" w:space="0" w:color="auto"/>
              <w:right w:val="single" w:sz="4" w:space="0" w:color="auto"/>
            </w:tcBorders>
            <w:vAlign w:val="center"/>
          </w:tcPr>
          <w:p w14:paraId="6B2BC232"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08C5E1E4"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且</w:t>
            </w:r>
            <w:r w:rsidRPr="00E57CFB">
              <w:rPr>
                <w:rFonts w:hAnsi="宋体"/>
                <w:sz w:val="20"/>
              </w:rPr>
              <w:t>,≥2000</w:t>
            </w:r>
          </w:p>
        </w:tc>
        <w:tc>
          <w:tcPr>
            <w:tcW w:w="1108" w:type="dxa"/>
            <w:tcBorders>
              <w:top w:val="nil"/>
              <w:left w:val="nil"/>
              <w:bottom w:val="single" w:sz="4" w:space="0" w:color="auto"/>
              <w:right w:val="single" w:sz="4" w:space="0" w:color="auto"/>
            </w:tcBorders>
            <w:vAlign w:val="center"/>
          </w:tcPr>
          <w:p w14:paraId="2A77A6B2"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100</w:t>
            </w:r>
          </w:p>
        </w:tc>
        <w:tc>
          <w:tcPr>
            <w:tcW w:w="883" w:type="dxa"/>
            <w:tcBorders>
              <w:top w:val="nil"/>
              <w:left w:val="nil"/>
              <w:bottom w:val="single" w:sz="4" w:space="0" w:color="auto"/>
              <w:right w:val="single" w:sz="4" w:space="0" w:color="auto"/>
            </w:tcBorders>
            <w:vAlign w:val="center"/>
          </w:tcPr>
          <w:p w14:paraId="4B42BD5A"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5A66F27F"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或</w:t>
            </w:r>
            <w:r w:rsidRPr="00E57CFB">
              <w:rPr>
                <w:rFonts w:hAnsi="宋体"/>
                <w:sz w:val="20"/>
              </w:rPr>
              <w:t>,＜2000</w:t>
            </w:r>
          </w:p>
        </w:tc>
      </w:tr>
      <w:tr w:rsidR="00BA5E23" w:rsidRPr="00E57CFB" w14:paraId="55FBE5E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BB65B77" w14:textId="77777777" w:rsidR="00BA5E23" w:rsidRPr="00E57CFB" w:rsidRDefault="00000000">
            <w:pPr>
              <w:widowControl/>
              <w:spacing w:line="240" w:lineRule="atLeast"/>
              <w:ind w:left="-123" w:right="-123"/>
              <w:jc w:val="center"/>
              <w:rPr>
                <w:rFonts w:hAnsi="宋体" w:hint="eastAsia"/>
                <w:bCs/>
                <w:sz w:val="20"/>
              </w:rPr>
            </w:pPr>
            <w:r w:rsidRPr="00E57CFB">
              <w:rPr>
                <w:rFonts w:hAnsi="宋体"/>
                <w:bCs/>
                <w:sz w:val="20"/>
              </w:rPr>
              <w:t>14</w:t>
            </w:r>
          </w:p>
        </w:tc>
        <w:tc>
          <w:tcPr>
            <w:tcW w:w="1954" w:type="dxa"/>
            <w:tcBorders>
              <w:top w:val="nil"/>
              <w:left w:val="nil"/>
              <w:bottom w:val="single" w:sz="4" w:space="0" w:color="auto"/>
              <w:right w:val="single" w:sz="4" w:space="0" w:color="auto"/>
            </w:tcBorders>
            <w:vAlign w:val="center"/>
          </w:tcPr>
          <w:p w14:paraId="5DDFBDFE" w14:textId="77777777" w:rsidR="00BA5E23" w:rsidRPr="00E57CFB" w:rsidRDefault="00000000">
            <w:pPr>
              <w:spacing w:line="240" w:lineRule="atLeast"/>
              <w:ind w:left="-31" w:right="-75"/>
              <w:jc w:val="left"/>
              <w:rPr>
                <w:rFonts w:hAnsi="宋体" w:hint="eastAsia"/>
                <w:bCs/>
                <w:sz w:val="20"/>
              </w:rPr>
            </w:pPr>
            <w:r w:rsidRPr="00E57CFB">
              <w:rPr>
                <w:rFonts w:hAnsi="宋体" w:hint="eastAsia"/>
                <w:bCs/>
                <w:sz w:val="20"/>
              </w:rPr>
              <w:t>物业管理</w:t>
            </w:r>
          </w:p>
        </w:tc>
        <w:tc>
          <w:tcPr>
            <w:tcW w:w="1198" w:type="dxa"/>
            <w:tcBorders>
              <w:top w:val="nil"/>
              <w:left w:val="nil"/>
              <w:bottom w:val="single" w:sz="4" w:space="0" w:color="auto"/>
              <w:right w:val="single" w:sz="4" w:space="0" w:color="auto"/>
            </w:tcBorders>
            <w:vAlign w:val="center"/>
          </w:tcPr>
          <w:p w14:paraId="6B88AA57"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5000</w:t>
            </w:r>
          </w:p>
        </w:tc>
        <w:tc>
          <w:tcPr>
            <w:tcW w:w="923" w:type="dxa"/>
            <w:tcBorders>
              <w:top w:val="nil"/>
              <w:left w:val="nil"/>
              <w:bottom w:val="single" w:sz="4" w:space="0" w:color="auto"/>
              <w:right w:val="single" w:sz="4" w:space="0" w:color="auto"/>
            </w:tcBorders>
            <w:vAlign w:val="center"/>
          </w:tcPr>
          <w:p w14:paraId="74FBA91D"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1000</w:t>
            </w:r>
          </w:p>
        </w:tc>
        <w:tc>
          <w:tcPr>
            <w:tcW w:w="941" w:type="dxa"/>
            <w:tcBorders>
              <w:top w:val="nil"/>
              <w:left w:val="nil"/>
              <w:bottom w:val="single" w:sz="4" w:space="0" w:color="auto"/>
              <w:right w:val="single" w:sz="4" w:space="0" w:color="auto"/>
            </w:tcBorders>
            <w:vAlign w:val="center"/>
          </w:tcPr>
          <w:p w14:paraId="7593B1BF"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E16E219"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1000</w:t>
            </w:r>
          </w:p>
        </w:tc>
        <w:tc>
          <w:tcPr>
            <w:tcW w:w="943" w:type="dxa"/>
            <w:tcBorders>
              <w:top w:val="nil"/>
              <w:left w:val="nil"/>
              <w:bottom w:val="single" w:sz="4" w:space="0" w:color="auto"/>
              <w:right w:val="single" w:sz="4" w:space="0" w:color="auto"/>
            </w:tcBorders>
            <w:vAlign w:val="center"/>
          </w:tcPr>
          <w:p w14:paraId="0EECC0B6"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300</w:t>
            </w:r>
          </w:p>
        </w:tc>
        <w:tc>
          <w:tcPr>
            <w:tcW w:w="998" w:type="dxa"/>
            <w:tcBorders>
              <w:top w:val="nil"/>
              <w:left w:val="nil"/>
              <w:bottom w:val="single" w:sz="4" w:space="0" w:color="auto"/>
              <w:right w:val="single" w:sz="4" w:space="0" w:color="auto"/>
            </w:tcBorders>
            <w:vAlign w:val="center"/>
          </w:tcPr>
          <w:p w14:paraId="2BA9C19D"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A75600E"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500</w:t>
            </w:r>
          </w:p>
        </w:tc>
        <w:tc>
          <w:tcPr>
            <w:tcW w:w="961" w:type="dxa"/>
            <w:tcBorders>
              <w:top w:val="nil"/>
              <w:left w:val="nil"/>
              <w:bottom w:val="single" w:sz="4" w:space="0" w:color="auto"/>
              <w:right w:val="single" w:sz="4" w:space="0" w:color="auto"/>
            </w:tcBorders>
            <w:vAlign w:val="center"/>
          </w:tcPr>
          <w:p w14:paraId="73F2BF84"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100</w:t>
            </w:r>
          </w:p>
        </w:tc>
        <w:tc>
          <w:tcPr>
            <w:tcW w:w="1004" w:type="dxa"/>
            <w:tcBorders>
              <w:top w:val="nil"/>
              <w:left w:val="nil"/>
              <w:bottom w:val="single" w:sz="4" w:space="0" w:color="auto"/>
              <w:right w:val="single" w:sz="4" w:space="0" w:color="auto"/>
            </w:tcBorders>
            <w:vAlign w:val="center"/>
          </w:tcPr>
          <w:p w14:paraId="42AA2144"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3CB005A"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500</w:t>
            </w:r>
          </w:p>
        </w:tc>
        <w:tc>
          <w:tcPr>
            <w:tcW w:w="883" w:type="dxa"/>
            <w:tcBorders>
              <w:top w:val="nil"/>
              <w:left w:val="nil"/>
              <w:bottom w:val="single" w:sz="4" w:space="0" w:color="auto"/>
              <w:right w:val="single" w:sz="4" w:space="0" w:color="auto"/>
            </w:tcBorders>
            <w:vAlign w:val="center"/>
          </w:tcPr>
          <w:p w14:paraId="6DD93D95"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100</w:t>
            </w:r>
          </w:p>
        </w:tc>
        <w:tc>
          <w:tcPr>
            <w:tcW w:w="851" w:type="dxa"/>
            <w:tcBorders>
              <w:top w:val="nil"/>
              <w:left w:val="nil"/>
              <w:bottom w:val="single" w:sz="4" w:space="0" w:color="auto"/>
              <w:right w:val="single" w:sz="4" w:space="0" w:color="auto"/>
            </w:tcBorders>
            <w:vAlign w:val="center"/>
          </w:tcPr>
          <w:p w14:paraId="421C6282"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r>
      <w:tr w:rsidR="00BA5E23" w:rsidRPr="00E57CFB" w14:paraId="74EC75D7"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BB080A0" w14:textId="77777777" w:rsidR="00BA5E23" w:rsidRPr="00E57CFB" w:rsidRDefault="00000000">
            <w:pPr>
              <w:widowControl/>
              <w:spacing w:line="240" w:lineRule="atLeast"/>
              <w:ind w:left="-123" w:right="-123"/>
              <w:jc w:val="center"/>
              <w:rPr>
                <w:rFonts w:hAnsi="宋体" w:hint="eastAsia"/>
                <w:bCs/>
                <w:sz w:val="20"/>
              </w:rPr>
            </w:pPr>
            <w:r w:rsidRPr="00E57CFB">
              <w:rPr>
                <w:rFonts w:hAnsi="宋体"/>
                <w:bCs/>
                <w:sz w:val="20"/>
              </w:rPr>
              <w:t>15</w:t>
            </w:r>
          </w:p>
        </w:tc>
        <w:tc>
          <w:tcPr>
            <w:tcW w:w="1954" w:type="dxa"/>
            <w:tcBorders>
              <w:top w:val="nil"/>
              <w:left w:val="nil"/>
              <w:bottom w:val="single" w:sz="4" w:space="0" w:color="auto"/>
              <w:right w:val="single" w:sz="4" w:space="0" w:color="auto"/>
            </w:tcBorders>
            <w:vAlign w:val="center"/>
          </w:tcPr>
          <w:p w14:paraId="7D43578F" w14:textId="77777777" w:rsidR="00BA5E23" w:rsidRPr="00E57CFB" w:rsidRDefault="00000000">
            <w:pPr>
              <w:spacing w:line="240" w:lineRule="atLeast"/>
              <w:ind w:left="-31" w:right="-75"/>
              <w:jc w:val="left"/>
              <w:rPr>
                <w:rFonts w:hAnsi="宋体" w:hint="eastAsia"/>
                <w:bCs/>
                <w:sz w:val="20"/>
              </w:rPr>
            </w:pPr>
            <w:r w:rsidRPr="00E57CFB">
              <w:rPr>
                <w:rFonts w:hAnsi="宋体" w:hint="eastAsia"/>
                <w:bCs/>
                <w:sz w:val="20"/>
              </w:rPr>
              <w:t>租赁和商务服务业</w:t>
            </w:r>
          </w:p>
        </w:tc>
        <w:tc>
          <w:tcPr>
            <w:tcW w:w="1198" w:type="dxa"/>
            <w:tcBorders>
              <w:top w:val="nil"/>
              <w:left w:val="nil"/>
              <w:bottom w:val="single" w:sz="4" w:space="0" w:color="auto"/>
              <w:right w:val="single" w:sz="4" w:space="0" w:color="auto"/>
            </w:tcBorders>
            <w:vAlign w:val="center"/>
          </w:tcPr>
          <w:p w14:paraId="1B82F632"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0A2BAFB6"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300</w:t>
            </w:r>
          </w:p>
        </w:tc>
        <w:tc>
          <w:tcPr>
            <w:tcW w:w="941" w:type="dxa"/>
            <w:tcBorders>
              <w:top w:val="nil"/>
              <w:left w:val="nil"/>
              <w:bottom w:val="single" w:sz="4" w:space="0" w:color="auto"/>
              <w:right w:val="single" w:sz="4" w:space="0" w:color="auto"/>
            </w:tcBorders>
            <w:vAlign w:val="center"/>
          </w:tcPr>
          <w:p w14:paraId="4900A0E6"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或</w:t>
            </w:r>
            <w:r w:rsidRPr="00E57CFB">
              <w:rPr>
                <w:rFonts w:hAnsi="宋体"/>
                <w:sz w:val="20"/>
              </w:rPr>
              <w:t>,≥120000</w:t>
            </w:r>
          </w:p>
        </w:tc>
        <w:tc>
          <w:tcPr>
            <w:tcW w:w="1108" w:type="dxa"/>
            <w:tcBorders>
              <w:top w:val="nil"/>
              <w:left w:val="nil"/>
              <w:bottom w:val="single" w:sz="4" w:space="0" w:color="auto"/>
              <w:right w:val="single" w:sz="4" w:space="0" w:color="auto"/>
            </w:tcBorders>
            <w:vAlign w:val="center"/>
          </w:tcPr>
          <w:p w14:paraId="382971D8"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29014097"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w:t>
            </w:r>
          </w:p>
        </w:tc>
        <w:tc>
          <w:tcPr>
            <w:tcW w:w="998" w:type="dxa"/>
            <w:tcBorders>
              <w:top w:val="nil"/>
              <w:left w:val="nil"/>
              <w:bottom w:val="single" w:sz="4" w:space="0" w:color="auto"/>
              <w:right w:val="single" w:sz="4" w:space="0" w:color="auto"/>
            </w:tcBorders>
            <w:vAlign w:val="center"/>
          </w:tcPr>
          <w:p w14:paraId="3017A185"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且</w:t>
            </w:r>
            <w:r w:rsidRPr="00E57CFB">
              <w:rPr>
                <w:rFonts w:hAnsi="宋体"/>
                <w:sz w:val="20"/>
              </w:rPr>
              <w:t>,≥8000</w:t>
            </w:r>
          </w:p>
        </w:tc>
        <w:tc>
          <w:tcPr>
            <w:tcW w:w="1108" w:type="dxa"/>
            <w:tcBorders>
              <w:top w:val="nil"/>
              <w:left w:val="nil"/>
              <w:bottom w:val="single" w:sz="4" w:space="0" w:color="auto"/>
              <w:right w:val="single" w:sz="4" w:space="0" w:color="auto"/>
            </w:tcBorders>
            <w:vAlign w:val="center"/>
          </w:tcPr>
          <w:p w14:paraId="159C3BCB"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25AE915F"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w:t>
            </w:r>
          </w:p>
        </w:tc>
        <w:tc>
          <w:tcPr>
            <w:tcW w:w="1004" w:type="dxa"/>
            <w:tcBorders>
              <w:top w:val="nil"/>
              <w:left w:val="nil"/>
              <w:bottom w:val="single" w:sz="4" w:space="0" w:color="auto"/>
              <w:right w:val="single" w:sz="4" w:space="0" w:color="auto"/>
            </w:tcBorders>
            <w:vAlign w:val="center"/>
          </w:tcPr>
          <w:p w14:paraId="350BACF3"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且</w:t>
            </w:r>
            <w:r w:rsidRPr="00E57CFB">
              <w:rPr>
                <w:rFonts w:hAnsi="宋体"/>
                <w:sz w:val="20"/>
              </w:rPr>
              <w:t>,≥100</w:t>
            </w:r>
          </w:p>
        </w:tc>
        <w:tc>
          <w:tcPr>
            <w:tcW w:w="1108" w:type="dxa"/>
            <w:tcBorders>
              <w:top w:val="nil"/>
              <w:left w:val="nil"/>
              <w:bottom w:val="single" w:sz="4" w:space="0" w:color="auto"/>
              <w:right w:val="single" w:sz="4" w:space="0" w:color="auto"/>
            </w:tcBorders>
            <w:vAlign w:val="center"/>
          </w:tcPr>
          <w:p w14:paraId="1BF6AC0A"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6132B33A"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w:t>
            </w:r>
          </w:p>
        </w:tc>
        <w:tc>
          <w:tcPr>
            <w:tcW w:w="851" w:type="dxa"/>
            <w:tcBorders>
              <w:top w:val="nil"/>
              <w:left w:val="nil"/>
              <w:bottom w:val="single" w:sz="4" w:space="0" w:color="auto"/>
              <w:right w:val="single" w:sz="4" w:space="0" w:color="auto"/>
            </w:tcBorders>
            <w:vAlign w:val="center"/>
          </w:tcPr>
          <w:p w14:paraId="7112AFBA"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或</w:t>
            </w:r>
            <w:r w:rsidRPr="00E57CFB">
              <w:rPr>
                <w:rFonts w:hAnsi="宋体"/>
                <w:sz w:val="20"/>
              </w:rPr>
              <w:t>,＜100</w:t>
            </w:r>
          </w:p>
        </w:tc>
      </w:tr>
      <w:tr w:rsidR="00BA5E23" w:rsidRPr="00E57CFB" w14:paraId="00CB5E8D"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E71C24D" w14:textId="77777777" w:rsidR="00BA5E23" w:rsidRPr="00E57CFB" w:rsidRDefault="00000000">
            <w:pPr>
              <w:widowControl/>
              <w:spacing w:line="240" w:lineRule="atLeast"/>
              <w:ind w:left="-123" w:right="-123"/>
              <w:jc w:val="center"/>
              <w:rPr>
                <w:rFonts w:hAnsi="宋体" w:hint="eastAsia"/>
                <w:sz w:val="20"/>
              </w:rPr>
            </w:pPr>
            <w:r w:rsidRPr="00E57CFB">
              <w:rPr>
                <w:rFonts w:hAnsi="宋体"/>
                <w:sz w:val="20"/>
              </w:rPr>
              <w:t>16</w:t>
            </w:r>
          </w:p>
        </w:tc>
        <w:tc>
          <w:tcPr>
            <w:tcW w:w="1954" w:type="dxa"/>
            <w:tcBorders>
              <w:top w:val="nil"/>
              <w:left w:val="nil"/>
              <w:bottom w:val="single" w:sz="4" w:space="0" w:color="auto"/>
              <w:right w:val="single" w:sz="4" w:space="0" w:color="auto"/>
            </w:tcBorders>
            <w:vAlign w:val="center"/>
          </w:tcPr>
          <w:p w14:paraId="5D37CDED" w14:textId="77777777" w:rsidR="00BA5E23" w:rsidRPr="00E57CFB" w:rsidRDefault="00000000">
            <w:pPr>
              <w:spacing w:line="240" w:lineRule="atLeast"/>
              <w:ind w:left="-31" w:right="-75"/>
              <w:jc w:val="left"/>
              <w:rPr>
                <w:rFonts w:hAnsi="宋体" w:hint="eastAsia"/>
                <w:sz w:val="20"/>
              </w:rPr>
            </w:pPr>
            <w:r w:rsidRPr="00E57CFB">
              <w:rPr>
                <w:rFonts w:hAnsi="宋体" w:hint="eastAsia"/>
                <w:sz w:val="20"/>
              </w:rPr>
              <w:t>其他未列明行业</w:t>
            </w:r>
          </w:p>
        </w:tc>
        <w:tc>
          <w:tcPr>
            <w:tcW w:w="1198" w:type="dxa"/>
            <w:tcBorders>
              <w:top w:val="nil"/>
              <w:left w:val="nil"/>
              <w:bottom w:val="single" w:sz="4" w:space="0" w:color="auto"/>
              <w:right w:val="single" w:sz="4" w:space="0" w:color="auto"/>
            </w:tcBorders>
            <w:vAlign w:val="center"/>
          </w:tcPr>
          <w:p w14:paraId="40E3E1A7"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0154945F"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300</w:t>
            </w:r>
          </w:p>
        </w:tc>
        <w:tc>
          <w:tcPr>
            <w:tcW w:w="941" w:type="dxa"/>
            <w:tcBorders>
              <w:top w:val="nil"/>
              <w:left w:val="nil"/>
              <w:bottom w:val="single" w:sz="4" w:space="0" w:color="auto"/>
              <w:right w:val="single" w:sz="4" w:space="0" w:color="auto"/>
            </w:tcBorders>
            <w:vAlign w:val="center"/>
          </w:tcPr>
          <w:p w14:paraId="24CCA5AE"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9FCBB48"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4FA9B1E7" w14:textId="77777777" w:rsidR="00BA5E23" w:rsidRPr="00E57CFB" w:rsidRDefault="00000000">
            <w:pPr>
              <w:widowControl/>
              <w:spacing w:line="240" w:lineRule="atLeast"/>
              <w:ind w:left="-123" w:right="-123"/>
              <w:jc w:val="center"/>
              <w:rPr>
                <w:rFonts w:hAnsi="宋体" w:hint="eastAsia"/>
                <w:sz w:val="20"/>
              </w:rPr>
            </w:pPr>
            <w:r w:rsidRPr="00E57CFB">
              <w:rPr>
                <w:rFonts w:hAnsi="宋体" w:hint="eastAsia"/>
                <w:sz w:val="20"/>
              </w:rPr>
              <w:t>≥</w:t>
            </w:r>
            <w:r w:rsidRPr="00E57CFB">
              <w:rPr>
                <w:rFonts w:hAnsi="宋体"/>
                <w:sz w:val="20"/>
              </w:rPr>
              <w:t>100</w:t>
            </w:r>
          </w:p>
        </w:tc>
        <w:tc>
          <w:tcPr>
            <w:tcW w:w="998" w:type="dxa"/>
            <w:tcBorders>
              <w:top w:val="nil"/>
              <w:left w:val="nil"/>
              <w:bottom w:val="single" w:sz="4" w:space="0" w:color="auto"/>
              <w:right w:val="single" w:sz="4" w:space="0" w:color="auto"/>
            </w:tcBorders>
            <w:vAlign w:val="center"/>
          </w:tcPr>
          <w:p w14:paraId="3C1ACCED"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B346A0D"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54D55947"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w:t>
            </w:r>
          </w:p>
        </w:tc>
        <w:tc>
          <w:tcPr>
            <w:tcW w:w="1004" w:type="dxa"/>
            <w:tcBorders>
              <w:top w:val="nil"/>
              <w:left w:val="nil"/>
              <w:bottom w:val="single" w:sz="4" w:space="0" w:color="auto"/>
              <w:right w:val="single" w:sz="4" w:space="0" w:color="auto"/>
            </w:tcBorders>
            <w:vAlign w:val="center"/>
          </w:tcPr>
          <w:p w14:paraId="17CEC9A5"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31A720A"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5895E530"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w:t>
            </w:r>
            <w:r w:rsidRPr="00E57CFB">
              <w:rPr>
                <w:rFonts w:hAnsi="宋体"/>
                <w:sz w:val="20"/>
              </w:rPr>
              <w:t>10</w:t>
            </w:r>
          </w:p>
        </w:tc>
        <w:tc>
          <w:tcPr>
            <w:tcW w:w="851" w:type="dxa"/>
            <w:tcBorders>
              <w:top w:val="nil"/>
              <w:left w:val="nil"/>
              <w:bottom w:val="single" w:sz="4" w:space="0" w:color="auto"/>
              <w:right w:val="single" w:sz="4" w:space="0" w:color="auto"/>
            </w:tcBorders>
            <w:vAlign w:val="center"/>
          </w:tcPr>
          <w:p w14:paraId="09865083" w14:textId="77777777" w:rsidR="00BA5E23" w:rsidRPr="00E57CFB" w:rsidRDefault="00000000">
            <w:pPr>
              <w:widowControl/>
              <w:spacing w:line="240" w:lineRule="atLeast"/>
              <w:jc w:val="center"/>
              <w:rPr>
                <w:rFonts w:hAnsi="宋体" w:hint="eastAsia"/>
                <w:sz w:val="20"/>
              </w:rPr>
            </w:pPr>
            <w:r w:rsidRPr="00E57CFB">
              <w:rPr>
                <w:rFonts w:hAnsi="宋体" w:hint="eastAsia"/>
                <w:sz w:val="20"/>
              </w:rPr>
              <w:t xml:space="preserve">　</w:t>
            </w:r>
          </w:p>
        </w:tc>
      </w:tr>
    </w:tbl>
    <w:p w14:paraId="14F6FA1A" w14:textId="77777777" w:rsidR="00BA5E23" w:rsidRPr="00E57CFB" w:rsidRDefault="00000000">
      <w:pPr>
        <w:pStyle w:val="ae"/>
        <w:spacing w:before="240" w:line="360" w:lineRule="auto"/>
        <w:rPr>
          <w:rFonts w:hAnsi="宋体" w:hint="eastAsia"/>
          <w:position w:val="0"/>
          <w:sz w:val="20"/>
          <w:szCs w:val="20"/>
        </w:rPr>
      </w:pPr>
      <w:r w:rsidRPr="00E57CFB">
        <w:rPr>
          <w:rStyle w:val="afff0"/>
          <w:rFonts w:ascii="宋体" w:hAnsi="宋体" w:cs="仿宋" w:hint="eastAsia"/>
          <w:b/>
          <w:bCs w:val="0"/>
          <w:sz w:val="20"/>
          <w:szCs w:val="20"/>
        </w:rPr>
        <w:t>说明：上述标准参照《关于印发中小企业划型标准规定的通知》（工信部联企业</w:t>
      </w:r>
      <w:r w:rsidRPr="00E57CFB">
        <w:rPr>
          <w:rStyle w:val="afff0"/>
          <w:rFonts w:ascii="宋体" w:hAnsi="宋体" w:cs="仿宋"/>
          <w:b/>
          <w:bCs w:val="0"/>
          <w:sz w:val="20"/>
          <w:szCs w:val="20"/>
        </w:rPr>
        <w:t>[2011]300号），大型、中型和小型企业须同时满足所列指标的下限，否则下划一档；微型企业只须满足所列指标中的一项即可。</w:t>
      </w:r>
    </w:p>
    <w:p w14:paraId="61E577BC" w14:textId="77777777" w:rsidR="00BA5E23" w:rsidRPr="00E57CFB" w:rsidRDefault="00BA5E23">
      <w:pPr>
        <w:pStyle w:val="ae"/>
        <w:rPr>
          <w:rFonts w:hAnsi="宋体" w:hint="eastAsia"/>
          <w:b w:val="0"/>
          <w:position w:val="0"/>
          <w:szCs w:val="24"/>
        </w:rPr>
        <w:sectPr w:rsidR="00BA5E23" w:rsidRPr="00E57CFB">
          <w:type w:val="continuous"/>
          <w:pgSz w:w="16838" w:h="11906" w:orient="landscape"/>
          <w:pgMar w:top="1588" w:right="1418" w:bottom="1198" w:left="1418" w:header="851" w:footer="907" w:gutter="0"/>
          <w:cols w:space="720"/>
          <w:titlePg/>
          <w:docGrid w:linePitch="360"/>
        </w:sectPr>
      </w:pPr>
    </w:p>
    <w:p w14:paraId="3B2F46CB" w14:textId="77777777" w:rsidR="00BA5E23" w:rsidRPr="00E57CFB" w:rsidRDefault="00000000">
      <w:pPr>
        <w:spacing w:line="360" w:lineRule="auto"/>
        <w:jc w:val="left"/>
        <w:rPr>
          <w:b w:val="0"/>
          <w:bCs/>
        </w:rPr>
      </w:pPr>
      <w:r w:rsidRPr="00E57CFB">
        <w:rPr>
          <w:rFonts w:hint="eastAsia"/>
          <w:b w:val="0"/>
          <w:bCs/>
        </w:rPr>
        <w:t>格式13：其他声明函</w:t>
      </w:r>
    </w:p>
    <w:p w14:paraId="1FBBB3AA" w14:textId="77777777" w:rsidR="00BA5E23" w:rsidRPr="00E57CFB" w:rsidRDefault="00BA5E23">
      <w:pPr>
        <w:pStyle w:val="ae"/>
      </w:pPr>
    </w:p>
    <w:p w14:paraId="7EE83308" w14:textId="77777777" w:rsidR="00BA5E23" w:rsidRPr="00E57CFB" w:rsidRDefault="00000000">
      <w:pPr>
        <w:spacing w:before="50" w:line="360" w:lineRule="auto"/>
        <w:ind w:left="100"/>
        <w:jc w:val="left"/>
        <w:outlineLvl w:val="2"/>
        <w:rPr>
          <w:rFonts w:hAnsi="宋体" w:hint="eastAsia"/>
          <w:position w:val="0"/>
          <w:szCs w:val="24"/>
        </w:rPr>
      </w:pPr>
      <w:bookmarkStart w:id="293" w:name="_Toc174468394"/>
      <w:r w:rsidRPr="00E57CFB">
        <w:rPr>
          <w:rFonts w:hAnsi="宋体" w:hint="eastAsia"/>
          <w:position w:val="0"/>
          <w:szCs w:val="24"/>
        </w:rPr>
        <w:t>（一）残疾人福利性单位声明函格式</w:t>
      </w:r>
      <w:bookmarkEnd w:id="293"/>
    </w:p>
    <w:p w14:paraId="2CFAB58A" w14:textId="77777777" w:rsidR="00BA5E23" w:rsidRPr="00E57CFB" w:rsidRDefault="00BA5E23">
      <w:pPr>
        <w:ind w:firstLine="482"/>
        <w:jc w:val="center"/>
        <w:rPr>
          <w:rFonts w:hAnsi="宋体" w:hint="eastAsia"/>
          <w:position w:val="0"/>
          <w:szCs w:val="24"/>
        </w:rPr>
      </w:pPr>
    </w:p>
    <w:p w14:paraId="29133DE2" w14:textId="77777777" w:rsidR="00BA5E23" w:rsidRPr="00E57CFB" w:rsidRDefault="00000000">
      <w:pPr>
        <w:ind w:firstLine="482"/>
        <w:jc w:val="center"/>
        <w:rPr>
          <w:rFonts w:hAnsi="宋体" w:hint="eastAsia"/>
          <w:position w:val="0"/>
          <w:szCs w:val="24"/>
        </w:rPr>
      </w:pPr>
      <w:r w:rsidRPr="00E57CFB">
        <w:rPr>
          <w:rFonts w:hAnsi="宋体" w:hint="eastAsia"/>
          <w:position w:val="0"/>
          <w:szCs w:val="24"/>
        </w:rPr>
        <w:t>残疾人福利性单位声明函</w:t>
      </w:r>
    </w:p>
    <w:p w14:paraId="6239DD44" w14:textId="77777777" w:rsidR="00BA5E23" w:rsidRPr="00E57CFB" w:rsidRDefault="00BA5E23">
      <w:pPr>
        <w:rPr>
          <w:rFonts w:hAnsi="宋体" w:hint="eastAsia"/>
          <w:b w:val="0"/>
          <w:position w:val="0"/>
          <w:sz w:val="21"/>
          <w:szCs w:val="24"/>
        </w:rPr>
      </w:pPr>
    </w:p>
    <w:p w14:paraId="60EA758F" w14:textId="77777777" w:rsidR="00BA5E23" w:rsidRPr="00E57CFB" w:rsidRDefault="00000000">
      <w:pPr>
        <w:spacing w:line="360" w:lineRule="auto"/>
        <w:ind w:firstLine="480"/>
        <w:rPr>
          <w:rFonts w:hAnsi="宋体" w:hint="eastAsia"/>
          <w:b w:val="0"/>
          <w:position w:val="0"/>
          <w:szCs w:val="24"/>
        </w:rPr>
      </w:pPr>
      <w:r w:rsidRPr="00E57CFB">
        <w:rPr>
          <w:rFonts w:hAnsi="宋体" w:hint="eastAsia"/>
          <w:b w:val="0"/>
          <w:position w:val="0"/>
          <w:szCs w:val="24"/>
        </w:rPr>
        <w:t>本单位郑重声明，根据《财政部民政部中国残疾人联合会关于促进残疾人就业政府采购政策的通知》（财库〔</w:t>
      </w:r>
      <w:r w:rsidRPr="00E57CFB">
        <w:rPr>
          <w:rFonts w:hAnsi="宋体"/>
          <w:b w:val="0"/>
          <w:position w:val="0"/>
          <w:szCs w:val="24"/>
        </w:rPr>
        <w:t>2017〕141号）的规定，本单位为符合条件的残疾人福利性单位，且本单位参加</w:t>
      </w:r>
      <w:r w:rsidRPr="00E57CFB">
        <w:rPr>
          <w:rFonts w:hAnsi="宋体" w:hint="eastAsia"/>
          <w:b w:val="0"/>
          <w:position w:val="0"/>
          <w:szCs w:val="24"/>
        </w:rPr>
        <w:t>单位的项目采购活动提供本单位制造的货物（由本单位承担工程</w:t>
      </w:r>
      <w:r w:rsidRPr="00E57CFB">
        <w:rPr>
          <w:rFonts w:hAnsi="宋体"/>
          <w:b w:val="0"/>
          <w:position w:val="0"/>
          <w:szCs w:val="24"/>
        </w:rPr>
        <w:t>/提供服务），或者提供其他残疾人福利性单位制造的货物（不包括使用非残疾人福利性单位注册商标的货物）。</w:t>
      </w:r>
    </w:p>
    <w:p w14:paraId="1DACD275" w14:textId="77777777" w:rsidR="00BA5E23" w:rsidRPr="00E57CFB" w:rsidRDefault="00000000">
      <w:pPr>
        <w:spacing w:line="360" w:lineRule="auto"/>
        <w:ind w:firstLine="480"/>
        <w:rPr>
          <w:rFonts w:hAnsi="宋体" w:hint="eastAsia"/>
          <w:b w:val="0"/>
          <w:position w:val="0"/>
          <w:szCs w:val="24"/>
        </w:rPr>
      </w:pPr>
      <w:r w:rsidRPr="00E57CFB">
        <w:rPr>
          <w:rFonts w:hAnsi="宋体" w:hint="eastAsia"/>
          <w:b w:val="0"/>
          <w:position w:val="0"/>
          <w:szCs w:val="24"/>
        </w:rPr>
        <w:t>本单位对上述声明的真实性负责。如有虚假，将依法承担相应责任。</w:t>
      </w:r>
    </w:p>
    <w:p w14:paraId="0A128E60" w14:textId="77777777" w:rsidR="00BA5E23" w:rsidRPr="00E57CFB" w:rsidRDefault="00BA5E23">
      <w:pPr>
        <w:rPr>
          <w:rFonts w:hAnsi="宋体" w:hint="eastAsia"/>
          <w:b w:val="0"/>
          <w:position w:val="0"/>
          <w:szCs w:val="24"/>
        </w:rPr>
      </w:pPr>
    </w:p>
    <w:p w14:paraId="04ECB160" w14:textId="77777777" w:rsidR="00BA5E23" w:rsidRPr="00E57CFB" w:rsidRDefault="00000000">
      <w:pPr>
        <w:ind w:firstLine="4560"/>
        <w:rPr>
          <w:rFonts w:hAnsi="宋体" w:hint="eastAsia"/>
          <w:b w:val="0"/>
          <w:position w:val="0"/>
          <w:szCs w:val="24"/>
        </w:rPr>
      </w:pPr>
      <w:r w:rsidRPr="00E57CFB">
        <w:rPr>
          <w:rFonts w:hAnsi="宋体" w:hint="eastAsia"/>
          <w:b w:val="0"/>
          <w:position w:val="0"/>
          <w:szCs w:val="24"/>
        </w:rPr>
        <w:t>投标人名称（盖章）：</w:t>
      </w:r>
    </w:p>
    <w:p w14:paraId="075D61B5" w14:textId="77777777" w:rsidR="00BA5E23" w:rsidRPr="00E57CFB" w:rsidRDefault="00000000">
      <w:pPr>
        <w:ind w:firstLine="4560"/>
        <w:rPr>
          <w:rFonts w:hAnsi="宋体" w:hint="eastAsia"/>
          <w:b w:val="0"/>
          <w:position w:val="0"/>
          <w:szCs w:val="24"/>
        </w:rPr>
      </w:pPr>
      <w:r w:rsidRPr="00E57CFB">
        <w:rPr>
          <w:rFonts w:hAnsi="宋体" w:hint="eastAsia"/>
          <w:b w:val="0"/>
          <w:position w:val="0"/>
          <w:szCs w:val="24"/>
        </w:rPr>
        <w:t>日</w:t>
      </w:r>
      <w:r w:rsidRPr="00E57CFB">
        <w:rPr>
          <w:rFonts w:hAnsi="宋体"/>
          <w:b w:val="0"/>
          <w:position w:val="0"/>
          <w:szCs w:val="24"/>
        </w:rPr>
        <w:tab/>
      </w:r>
      <w:r w:rsidRPr="00E57CFB">
        <w:rPr>
          <w:rFonts w:hAnsi="宋体" w:hint="eastAsia"/>
          <w:b w:val="0"/>
          <w:position w:val="0"/>
          <w:szCs w:val="24"/>
        </w:rPr>
        <w:t>期：</w:t>
      </w:r>
    </w:p>
    <w:p w14:paraId="247A0837" w14:textId="77777777" w:rsidR="00BA5E23" w:rsidRPr="00E57CFB" w:rsidRDefault="00BA5E23">
      <w:pPr>
        <w:rPr>
          <w:rFonts w:hAnsi="宋体" w:hint="eastAsia"/>
          <w:b w:val="0"/>
          <w:position w:val="0"/>
          <w:sz w:val="21"/>
          <w:szCs w:val="24"/>
        </w:rPr>
      </w:pPr>
    </w:p>
    <w:p w14:paraId="7899E6F1" w14:textId="77777777" w:rsidR="00BA5E23" w:rsidRPr="00E57CFB" w:rsidRDefault="00BA5E23">
      <w:pPr>
        <w:rPr>
          <w:rFonts w:hAnsi="宋体" w:hint="eastAsia"/>
          <w:b w:val="0"/>
          <w:position w:val="0"/>
          <w:sz w:val="21"/>
          <w:szCs w:val="24"/>
        </w:rPr>
      </w:pPr>
    </w:p>
    <w:p w14:paraId="433D97E6" w14:textId="77777777" w:rsidR="00BA5E23" w:rsidRPr="00E57CFB" w:rsidRDefault="00BA5E23">
      <w:pPr>
        <w:rPr>
          <w:rFonts w:hAnsi="宋体" w:hint="eastAsia"/>
          <w:b w:val="0"/>
          <w:position w:val="0"/>
          <w:sz w:val="21"/>
          <w:szCs w:val="24"/>
        </w:rPr>
      </w:pPr>
    </w:p>
    <w:p w14:paraId="2CF91F35" w14:textId="77777777" w:rsidR="00BA5E23" w:rsidRPr="00E57CFB" w:rsidRDefault="00BA5E23">
      <w:pPr>
        <w:rPr>
          <w:rFonts w:hAnsi="宋体" w:hint="eastAsia"/>
          <w:b w:val="0"/>
          <w:position w:val="0"/>
          <w:sz w:val="21"/>
          <w:szCs w:val="24"/>
        </w:rPr>
      </w:pPr>
    </w:p>
    <w:p w14:paraId="6C2F071F" w14:textId="77777777" w:rsidR="00BA5E23" w:rsidRPr="00E57CFB" w:rsidRDefault="00BA5E23">
      <w:pPr>
        <w:rPr>
          <w:rFonts w:hAnsi="宋体" w:hint="eastAsia"/>
          <w:b w:val="0"/>
          <w:position w:val="0"/>
          <w:sz w:val="21"/>
          <w:szCs w:val="24"/>
        </w:rPr>
      </w:pPr>
    </w:p>
    <w:p w14:paraId="63312C6B" w14:textId="77777777" w:rsidR="00BA5E23" w:rsidRPr="00E57CFB" w:rsidRDefault="00BA5E23">
      <w:pPr>
        <w:rPr>
          <w:rFonts w:hAnsi="宋体" w:hint="eastAsia"/>
          <w:b w:val="0"/>
          <w:position w:val="0"/>
          <w:sz w:val="21"/>
          <w:szCs w:val="24"/>
        </w:rPr>
      </w:pPr>
    </w:p>
    <w:p w14:paraId="7081DDF5" w14:textId="77777777" w:rsidR="00BA5E23" w:rsidRPr="00E57CFB" w:rsidRDefault="00BA5E23">
      <w:pPr>
        <w:rPr>
          <w:rFonts w:hAnsi="宋体" w:hint="eastAsia"/>
          <w:b w:val="0"/>
          <w:position w:val="0"/>
          <w:sz w:val="21"/>
          <w:szCs w:val="24"/>
        </w:rPr>
      </w:pPr>
    </w:p>
    <w:p w14:paraId="412CFF15" w14:textId="77777777" w:rsidR="00BA5E23" w:rsidRPr="00E57CFB" w:rsidRDefault="00000000">
      <w:pPr>
        <w:spacing w:before="50" w:line="360" w:lineRule="auto"/>
        <w:ind w:left="100"/>
        <w:jc w:val="left"/>
        <w:outlineLvl w:val="2"/>
        <w:rPr>
          <w:rFonts w:hAnsi="宋体" w:hint="eastAsia"/>
          <w:position w:val="0"/>
          <w:szCs w:val="24"/>
        </w:rPr>
      </w:pPr>
      <w:bookmarkStart w:id="294" w:name="_Toc174468395"/>
      <w:r w:rsidRPr="00E57CFB">
        <w:rPr>
          <w:rFonts w:hAnsi="宋体" w:hint="eastAsia"/>
          <w:position w:val="0"/>
          <w:szCs w:val="24"/>
        </w:rPr>
        <w:t>（二）属于监狱企业的证明文件</w:t>
      </w:r>
      <w:bookmarkEnd w:id="294"/>
    </w:p>
    <w:p w14:paraId="7642A4DD" w14:textId="77777777" w:rsidR="00BA5E23" w:rsidRPr="00E57CFB" w:rsidRDefault="00000000">
      <w:pPr>
        <w:spacing w:line="360" w:lineRule="auto"/>
        <w:ind w:firstLine="480"/>
        <w:rPr>
          <w:rFonts w:hAnsi="宋体" w:hint="eastAsia"/>
          <w:b w:val="0"/>
          <w:position w:val="0"/>
          <w:szCs w:val="24"/>
        </w:rPr>
      </w:pPr>
      <w:r w:rsidRPr="00E57CFB">
        <w:rPr>
          <w:rFonts w:hAnsi="宋体" w:hint="eastAsia"/>
          <w:b w:val="0"/>
          <w:position w:val="0"/>
          <w:szCs w:val="24"/>
        </w:rPr>
        <w:t>提供由省级以上监狱管理局、戒毒管理局</w:t>
      </w:r>
      <w:r w:rsidRPr="00E57CFB">
        <w:rPr>
          <w:rFonts w:hAnsi="宋体"/>
          <w:b w:val="0"/>
          <w:position w:val="0"/>
          <w:szCs w:val="24"/>
        </w:rPr>
        <w:t>(含新疆生产建设兵团)出具的属于监狱企业的证明文件</w:t>
      </w:r>
    </w:p>
    <w:p w14:paraId="75BBA320" w14:textId="77777777" w:rsidR="00BA5E23" w:rsidRPr="00E57CFB" w:rsidRDefault="00BA5E23">
      <w:pPr>
        <w:spacing w:line="360" w:lineRule="auto"/>
        <w:ind w:firstLine="480"/>
        <w:rPr>
          <w:rFonts w:hAnsi="宋体" w:hint="eastAsia"/>
          <w:b w:val="0"/>
          <w:position w:val="0"/>
          <w:szCs w:val="24"/>
        </w:rPr>
      </w:pPr>
    </w:p>
    <w:p w14:paraId="3A6DF1BF" w14:textId="77777777" w:rsidR="00BA5E23" w:rsidRPr="00E57CFB" w:rsidRDefault="00000000">
      <w:pPr>
        <w:spacing w:before="50" w:line="360" w:lineRule="auto"/>
        <w:ind w:left="100"/>
        <w:jc w:val="left"/>
        <w:outlineLvl w:val="2"/>
        <w:rPr>
          <w:rFonts w:hAnsi="宋体" w:hint="eastAsia"/>
          <w:position w:val="0"/>
          <w:szCs w:val="24"/>
        </w:rPr>
      </w:pPr>
      <w:bookmarkStart w:id="295" w:name="_Toc174468396"/>
      <w:r w:rsidRPr="00E57CFB">
        <w:rPr>
          <w:rFonts w:hAnsi="宋体" w:hint="eastAsia"/>
          <w:position w:val="0"/>
          <w:szCs w:val="24"/>
        </w:rPr>
        <w:t>（三）节能产品认证文件</w:t>
      </w:r>
      <w:bookmarkEnd w:id="295"/>
    </w:p>
    <w:p w14:paraId="26DFEE40" w14:textId="77777777" w:rsidR="00BA5E23" w:rsidRPr="00E57CFB" w:rsidRDefault="00000000">
      <w:pPr>
        <w:spacing w:line="360" w:lineRule="auto"/>
        <w:ind w:firstLine="480"/>
        <w:rPr>
          <w:rFonts w:hAnsi="宋体" w:hint="eastAsia"/>
          <w:b w:val="0"/>
          <w:position w:val="0"/>
          <w:szCs w:val="24"/>
        </w:rPr>
      </w:pPr>
      <w:r w:rsidRPr="00E57CFB">
        <w:rPr>
          <w:rFonts w:hAnsi="宋体" w:hint="eastAsia"/>
          <w:b w:val="0"/>
          <w:position w:val="0"/>
          <w:szCs w:val="24"/>
        </w:rPr>
        <w:t>提供其投标产品在《节能产品政府采购清单》中相应的页面截图及相关证明材料</w:t>
      </w:r>
    </w:p>
    <w:p w14:paraId="77C3DA20" w14:textId="77777777" w:rsidR="00BA5E23" w:rsidRPr="00E57CFB" w:rsidRDefault="00BA5E23">
      <w:pPr>
        <w:spacing w:line="360" w:lineRule="auto"/>
        <w:ind w:firstLine="480"/>
        <w:rPr>
          <w:rFonts w:hAnsi="宋体" w:hint="eastAsia"/>
          <w:b w:val="0"/>
          <w:position w:val="0"/>
          <w:szCs w:val="24"/>
        </w:rPr>
      </w:pPr>
    </w:p>
    <w:p w14:paraId="2F93E567" w14:textId="77777777" w:rsidR="00BA5E23" w:rsidRPr="00E57CFB" w:rsidRDefault="00000000">
      <w:pPr>
        <w:spacing w:before="50" w:line="360" w:lineRule="auto"/>
        <w:ind w:left="100"/>
        <w:jc w:val="left"/>
        <w:outlineLvl w:val="2"/>
        <w:rPr>
          <w:rFonts w:hAnsi="宋体" w:hint="eastAsia"/>
          <w:position w:val="0"/>
          <w:szCs w:val="24"/>
        </w:rPr>
      </w:pPr>
      <w:bookmarkStart w:id="296" w:name="_Toc174468397"/>
      <w:r w:rsidRPr="00E57CFB">
        <w:rPr>
          <w:rFonts w:hAnsi="宋体" w:hint="eastAsia"/>
          <w:position w:val="0"/>
          <w:szCs w:val="24"/>
        </w:rPr>
        <w:t>（四）环境标志产品认证文件</w:t>
      </w:r>
      <w:bookmarkEnd w:id="296"/>
    </w:p>
    <w:p w14:paraId="57D469EC" w14:textId="77777777" w:rsidR="00BA5E23" w:rsidRPr="00E57CFB" w:rsidRDefault="00000000">
      <w:pPr>
        <w:spacing w:line="360" w:lineRule="auto"/>
        <w:ind w:firstLine="480"/>
        <w:rPr>
          <w:rFonts w:hAnsi="宋体" w:hint="eastAsia"/>
          <w:b w:val="0"/>
          <w:position w:val="0"/>
          <w:szCs w:val="24"/>
        </w:rPr>
      </w:pPr>
      <w:r w:rsidRPr="00E57CFB">
        <w:rPr>
          <w:rFonts w:hAnsi="宋体" w:hint="eastAsia"/>
          <w:b w:val="0"/>
          <w:position w:val="0"/>
          <w:szCs w:val="24"/>
        </w:rPr>
        <w:t>提供其投标产品在《环境标志产品政府采购清单》中相应的页面截图及相关证明材料</w:t>
      </w:r>
    </w:p>
    <w:p w14:paraId="0AF063D8" w14:textId="77777777" w:rsidR="00BA5E23" w:rsidRPr="00E57CFB" w:rsidRDefault="00000000">
      <w:pPr>
        <w:widowControl/>
        <w:jc w:val="left"/>
        <w:rPr>
          <w:rFonts w:hAnsi="宋体" w:hint="eastAsia"/>
          <w:b w:val="0"/>
          <w:position w:val="0"/>
          <w:szCs w:val="24"/>
        </w:rPr>
      </w:pPr>
      <w:r w:rsidRPr="00E57CFB">
        <w:rPr>
          <w:rFonts w:hAnsi="宋体" w:hint="eastAsia"/>
          <w:b w:val="0"/>
          <w:position w:val="0"/>
          <w:szCs w:val="24"/>
        </w:rPr>
        <w:br w:type="page" w:clear="all"/>
      </w:r>
    </w:p>
    <w:p w14:paraId="43331888" w14:textId="77777777" w:rsidR="00BA5E23" w:rsidRPr="00E57CFB" w:rsidRDefault="00000000">
      <w:pPr>
        <w:spacing w:before="50" w:line="360" w:lineRule="auto"/>
        <w:ind w:left="100"/>
        <w:jc w:val="left"/>
        <w:outlineLvl w:val="2"/>
        <w:rPr>
          <w:rFonts w:hAnsi="宋体" w:hint="eastAsia"/>
          <w:position w:val="0"/>
          <w:szCs w:val="24"/>
        </w:rPr>
      </w:pPr>
      <w:r w:rsidRPr="00E57CFB">
        <w:rPr>
          <w:rFonts w:hAnsi="宋体" w:hint="eastAsia"/>
          <w:position w:val="0"/>
          <w:szCs w:val="24"/>
        </w:rPr>
        <w:t>（五）关于符合本国产品标准的声明函（本项目不适用）</w:t>
      </w:r>
    </w:p>
    <w:p w14:paraId="1A40E2B0" w14:textId="77777777" w:rsidR="00BA5E23" w:rsidRPr="00E57CFB" w:rsidRDefault="00BA5E23">
      <w:pPr>
        <w:spacing w:line="360" w:lineRule="auto"/>
        <w:ind w:firstLine="420"/>
        <w:rPr>
          <w:rFonts w:hAnsi="宋体" w:cs="方正魏碑_GBK" w:hint="eastAsia"/>
          <w:b w:val="0"/>
          <w:position w:val="0"/>
          <w:sz w:val="21"/>
          <w:szCs w:val="21"/>
        </w:rPr>
      </w:pPr>
    </w:p>
    <w:p w14:paraId="46454624" w14:textId="77777777" w:rsidR="00BA5E23" w:rsidRPr="00E57CFB" w:rsidRDefault="00000000">
      <w:pPr>
        <w:spacing w:line="360" w:lineRule="auto"/>
        <w:ind w:firstLine="420"/>
        <w:rPr>
          <w:rFonts w:hAnsi="宋体" w:cs="方正魏碑_GBK" w:hint="eastAsia"/>
          <w:b w:val="0"/>
          <w:position w:val="0"/>
          <w:sz w:val="21"/>
          <w:szCs w:val="21"/>
        </w:rPr>
      </w:pPr>
      <w:r w:rsidRPr="00E57CFB">
        <w:rPr>
          <w:rFonts w:hAnsi="宋体" w:cs="方正魏碑_GBK" w:hint="eastAsia"/>
          <w:b w:val="0"/>
          <w:position w:val="0"/>
          <w:sz w:val="21"/>
          <w:szCs w:val="21"/>
        </w:rPr>
        <w:t>本公司（单位）郑重声明，根据《国务院办公厅关于在政府采购中实施本国产品标准及相关政策的通知》（国办发〔2025〕34号）的规定，本公司（单位）提供的以下产品属于本国产品。具体情况如下：</w:t>
      </w:r>
    </w:p>
    <w:p w14:paraId="6AA0A280" w14:textId="77777777" w:rsidR="00BA5E23" w:rsidRPr="00E57CFB" w:rsidRDefault="00000000">
      <w:pPr>
        <w:spacing w:before="30" w:after="30" w:line="360" w:lineRule="auto"/>
        <w:ind w:firstLine="420"/>
        <w:rPr>
          <w:rFonts w:hAnsi="宋体" w:cs="方正魏碑_GBK" w:hint="eastAsia"/>
          <w:b w:val="0"/>
          <w:position w:val="0"/>
          <w:sz w:val="21"/>
          <w:szCs w:val="21"/>
        </w:rPr>
      </w:pPr>
      <w:r w:rsidRPr="00E57CFB">
        <w:rPr>
          <w:rFonts w:hAnsi="宋体" w:cs="方正魏碑_GBK" w:hint="eastAsia"/>
          <w:b w:val="0"/>
          <w:noProof/>
          <w:position w:val="0"/>
          <w:sz w:val="21"/>
          <w:szCs w:val="21"/>
        </w:rPr>
        <mc:AlternateContent>
          <mc:Choice Requires="wps">
            <w:drawing>
              <wp:anchor distT="0" distB="0" distL="114300" distR="114300" simplePos="0" relativeHeight="251670528" behindDoc="0" locked="0" layoutInCell="1" allowOverlap="1" wp14:anchorId="1199B1F5" wp14:editId="504CAD83">
                <wp:simplePos x="0" y="0"/>
                <wp:positionH relativeFrom="column">
                  <wp:posOffset>4571365</wp:posOffset>
                </wp:positionH>
                <wp:positionV relativeFrom="paragraph">
                  <wp:posOffset>78740</wp:posOffset>
                </wp:positionV>
                <wp:extent cx="577215" cy="92075"/>
                <wp:effectExtent l="635" t="4445" r="12700" b="17780"/>
                <wp:wrapNone/>
                <wp:docPr id="9" name="直接箭头连接符 32"/>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2" o:spid="_x0000_s1026" o:spt="32" type="#_x0000_t32" style="position:absolute;left:0pt;flip:y;margin-left:359.95pt;margin-top:6.2pt;height:7.25pt;width:45.45pt;z-index:251670528;mso-width-relative:page;mso-height-relative:page;" filled="f" stroked="t" coordsize="21600,21600" o:gfxdata="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EMUbgPXAAAA&#10;CQEAAA8AAAAAAAAAAQAgAAAAIgAAAGRycy9kb3ducmV2LnhtbFBLAQIUABQAAAAIAIdO4kB1M1lE&#10;5QEAAJoDAAAOAAAAAAAAAAEAIAAAACYBAABkcnMvZTJvRG9jLnhtbFBLBQYAAAAABgAGAFkBAAB9&#10;BQAAAAA=&#10;">
                <v:fill on="f" focussize="0,0"/>
                <v:stroke color="#000000" joinstyle="round"/>
                <v:imagedata o:title=""/>
                <o:lock v:ext="edit" aspectratio="f"/>
              </v:shape>
            </w:pict>
          </mc:Fallback>
        </mc:AlternateContent>
      </w:r>
      <w:r w:rsidRPr="00E57CFB">
        <w:rPr>
          <w:rFonts w:hAnsi="宋体" w:cs="方正魏碑_GBK" w:hint="eastAsia"/>
          <w:b w:val="0"/>
          <w:noProof/>
          <w:position w:val="0"/>
          <w:sz w:val="21"/>
          <w:szCs w:val="21"/>
        </w:rPr>
        <mc:AlternateContent>
          <mc:Choice Requires="wps">
            <w:drawing>
              <wp:anchor distT="0" distB="0" distL="114300" distR="114300" simplePos="0" relativeHeight="251674624" behindDoc="0" locked="0" layoutInCell="1" allowOverlap="1" wp14:anchorId="28A96C8F" wp14:editId="06B667FE">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36"/>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6" o:spid="_x0000_s1026" o:spt="32" type="#_x0000_t32" style="position:absolute;left:0pt;flip:y;margin-left:-0.7pt;margin-top:40.25pt;height:10.3pt;width:44.55pt;z-index:251674624;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DNBPHLVAAAA&#10;CAEAAA8AAAAAAAAAAQAgAAAAIgAAAGRycy9kb3ducmV2LnhtbFBLAQIUABQAAAAIAIdO4kCJ3q3+&#10;5wEAAJsDAAAOAAAAAAAAAAEAIAAAACQBAABkcnMvZTJvRG9jLnhtbFBLBQYAAAAABgAGAFkBAAB9&#10;BQAAAAA=&#10;">
                <v:fill on="f" focussize="0,0"/>
                <v:stroke color="#000000" joinstyle="round"/>
                <v:imagedata o:title=""/>
                <o:lock v:ext="edit" aspectratio="f"/>
              </v:shape>
            </w:pict>
          </mc:Fallback>
        </mc:AlternateContent>
      </w:r>
      <w:r w:rsidRPr="00E57CFB">
        <w:rPr>
          <w:rFonts w:hAnsi="宋体" w:cs="方正魏碑_GBK" w:hint="eastAsia"/>
          <w:b w:val="0"/>
          <w:noProof/>
          <w:position w:val="0"/>
          <w:sz w:val="21"/>
          <w:szCs w:val="21"/>
        </w:rPr>
        <mc:AlternateContent>
          <mc:Choice Requires="wps">
            <w:drawing>
              <wp:anchor distT="0" distB="0" distL="114300" distR="114300" simplePos="0" relativeHeight="251673600" behindDoc="0" locked="0" layoutInCell="1" allowOverlap="1" wp14:anchorId="1EC03E09" wp14:editId="5018B30A">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35"/>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5" o:spid="_x0000_s1026" o:spt="32" type="#_x0000_t32" style="position:absolute;left:0pt;flip:y;margin-left:391.85pt;margin-top:24.4pt;height:7.7pt;width:15.45pt;z-index:251673600;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r2QVDWAAAA&#10;CQEAAA8AAAAAAAAAAQAgAAAAIgAAAGRycy9kb3ducmV2LnhtbFBLAQIUABQAAAAIAIdO4kCYEmaJ&#10;5gEAAJoDAAAOAAAAAAAAAAEAIAAAACUBAABkcnMvZTJvRG9jLnhtbFBLBQYAAAAABgAGAFkBAAB9&#10;BQAAAAA=&#10;">
                <v:fill on="f" focussize="0,0"/>
                <v:stroke color="#000000" joinstyle="round"/>
                <v:imagedata o:title=""/>
                <o:lock v:ext="edit" aspectratio="f"/>
              </v:shape>
            </w:pict>
          </mc:Fallback>
        </mc:AlternateContent>
      </w:r>
      <w:r w:rsidRPr="00E57CFB">
        <w:rPr>
          <w:rFonts w:hAnsi="宋体" w:cs="方正魏碑_GBK" w:hint="eastAsia"/>
          <w:b w:val="0"/>
          <w:noProof/>
          <w:position w:val="0"/>
          <w:sz w:val="21"/>
          <w:szCs w:val="21"/>
        </w:rPr>
        <mc:AlternateContent>
          <mc:Choice Requires="wps">
            <w:drawing>
              <wp:anchor distT="0" distB="0" distL="114300" distR="114300" simplePos="0" relativeHeight="251672576" behindDoc="0" locked="0" layoutInCell="1" allowOverlap="1" wp14:anchorId="5E996351" wp14:editId="3D840EB7">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34"/>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4" o:spid="_x0000_s1026" o:spt="32" type="#_x0000_t32" style="position:absolute;left:0pt;flip:y;margin-left:244.85pt;margin-top:40.25pt;height:11.6pt;width:64.3pt;z-index:251672576;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NJiFnPX&#10;AAAACgEAAA8AAAAAAAAAAQAgAAAAIgAAAGRycy9kb3ducmV2LnhtbFBLAQIUABQAAAAIAIdO4kAY&#10;lHyY6AEAAJsDAAAOAAAAAAAAAAEAIAAAACYBAABkcnMvZTJvRG9jLnhtbFBLBQYAAAAABgAGAFkB&#10;AACABQAAAAA=&#10;">
                <v:fill on="f" focussize="0,0"/>
                <v:stroke color="#000000" joinstyle="round"/>
                <v:imagedata o:title=""/>
                <o:lock v:ext="edit" aspectratio="f"/>
              </v:shape>
            </w:pict>
          </mc:Fallback>
        </mc:AlternateContent>
      </w:r>
      <w:r w:rsidRPr="00E57CFB">
        <w:rPr>
          <w:rFonts w:hAnsi="宋体" w:cs="方正魏碑_GBK" w:hint="eastAsia"/>
          <w:b w:val="0"/>
          <w:noProof/>
          <w:position w:val="0"/>
          <w:sz w:val="21"/>
          <w:szCs w:val="21"/>
        </w:rPr>
        <mc:AlternateContent>
          <mc:Choice Requires="wps">
            <w:drawing>
              <wp:anchor distT="0" distB="0" distL="114300" distR="114300" simplePos="0" relativeHeight="251671552" behindDoc="0" locked="0" layoutInCell="1" allowOverlap="1" wp14:anchorId="0E3558BA" wp14:editId="2F998DAB">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33"/>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3" o:spid="_x0000_s1026" o:spt="32" type="#_x0000_t32" style="position:absolute;left:0pt;flip:y;margin-left:2.3pt;margin-top:24.4pt;height:7.7pt;width:28.7pt;z-index:251671552;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pHddUtMAAAAGAQAA&#10;DwAAAAAAAAABACAAAAAiAAAAZHJzL2Rvd25yZXYueG1sUEsBAhQAFAAAAAgAh07iQM3m1y/lAQAA&#10;mgMAAA4AAAAAAAAAAQAgAAAAIgEAAGRycy9lMm9Eb2MueG1sUEsFBgAAAAAGAAYAWQEAAHkFAAAA&#10;AA==&#10;">
                <v:fill on="f" focussize="0,0"/>
                <v:stroke color="#000000" joinstyle="round"/>
                <v:imagedata o:title=""/>
                <o:lock v:ext="edit" aspectratio="f"/>
              </v:shape>
            </w:pict>
          </mc:Fallback>
        </mc:AlternateContent>
      </w:r>
      <w:r w:rsidRPr="00E57CFB">
        <w:rPr>
          <w:rFonts w:hAnsi="宋体" w:cs="方正魏碑_GBK" w:hint="eastAsia"/>
          <w:b w:val="0"/>
          <w:noProof/>
          <w:position w:val="0"/>
          <w:sz w:val="21"/>
          <w:szCs w:val="21"/>
        </w:rPr>
        <mc:AlternateContent>
          <mc:Choice Requires="wps">
            <w:drawing>
              <wp:anchor distT="0" distB="0" distL="114300" distR="114300" simplePos="0" relativeHeight="251665408" behindDoc="0" locked="0" layoutInCell="1" allowOverlap="1" wp14:anchorId="30DCB882" wp14:editId="1E9F0F79">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31"/>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1" o:spid="_x0000_s1026" o:spt="32" type="#_x0000_t32" style="position:absolute;left:0pt;flip:y;margin-left:153.15pt;margin-top:41.1pt;height:9.45pt;width:69pt;z-index:251665408;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AH8n7vWAAAA&#10;CgEAAA8AAAAAAAAAAQAgAAAAIgAAAGRycy9kb3ducmV2LnhtbFBLAQIUABQAAAAIAIdO4kBttLsS&#10;5gEAAJwDAAAOAAAAAAAAAAEAIAAAACUBAABkcnMvZTJvRG9jLnhtbFBLBQYAAAAABgAGAFkBAAB9&#10;BQAAAAA=&#10;">
                <v:fill on="f" focussize="0,0"/>
                <v:stroke color="#000000" joinstyle="round"/>
                <v:imagedata o:title=""/>
                <o:lock v:ext="edit" aspectratio="f"/>
              </v:shape>
            </w:pict>
          </mc:Fallback>
        </mc:AlternateContent>
      </w:r>
      <w:r w:rsidRPr="00E57CFB">
        <w:rPr>
          <w:rFonts w:hAnsi="宋体" w:cs="方正魏碑_GBK" w:hint="eastAsia"/>
          <w:b w:val="0"/>
          <w:noProof/>
          <w:position w:val="0"/>
          <w:sz w:val="21"/>
          <w:szCs w:val="21"/>
        </w:rPr>
        <mc:AlternateContent>
          <mc:Choice Requires="wps">
            <w:drawing>
              <wp:anchor distT="0" distB="0" distL="114300" distR="114300" simplePos="0" relativeHeight="251664384" behindDoc="0" locked="0" layoutInCell="1" allowOverlap="1" wp14:anchorId="572149EE" wp14:editId="331E1969">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30"/>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30" o:spid="_x0000_s1026" o:spt="32" type="#_x0000_t32" style="position:absolute;left:0pt;flip:y;margin-left:302.7pt;margin-top:23.95pt;height:8.15pt;width:64.3pt;z-index:251664384;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vQnvrXAAAA&#10;CQEAAA8AAAAAAAAAAQAgAAAAIgAAAGRycy9kb3ducmV2LnhtbFBLAQIUABQAAAAIAIdO4kCPMlVa&#10;5QEAAJwDAAAOAAAAAAAAAAEAIAAAACYBAABkcnMvZTJvRG9jLnhtbFBLBQYAAAAABgAGAFkBAAB9&#10;BQAAAAA=&#10;">
                <v:fill on="f" focussize="0,0"/>
                <v:stroke color="#000000" joinstyle="round"/>
                <v:imagedata o:title=""/>
                <o:lock v:ext="edit" aspectratio="f"/>
              </v:shape>
            </w:pict>
          </mc:Fallback>
        </mc:AlternateContent>
      </w:r>
      <w:r w:rsidRPr="00E57CFB">
        <w:rPr>
          <w:rFonts w:hAnsi="宋体" w:cs="方正魏碑_GBK" w:hint="eastAsia"/>
          <w:b w:val="0"/>
          <w:noProof/>
          <w:position w:val="0"/>
          <w:sz w:val="21"/>
          <w:szCs w:val="21"/>
        </w:rPr>
        <mc:AlternateContent>
          <mc:Choice Requires="wps">
            <w:drawing>
              <wp:anchor distT="0" distB="0" distL="114300" distR="114300" simplePos="0" relativeHeight="251663360" behindDoc="0" locked="0" layoutInCell="1" allowOverlap="1" wp14:anchorId="24C1A4D7" wp14:editId="33DDA1D3">
                <wp:simplePos x="0" y="0"/>
                <wp:positionH relativeFrom="column">
                  <wp:posOffset>2772410</wp:posOffset>
                </wp:positionH>
                <wp:positionV relativeFrom="paragraph">
                  <wp:posOffset>320675</wp:posOffset>
                </wp:positionV>
                <wp:extent cx="816610" cy="76200"/>
                <wp:effectExtent l="635" t="4445" r="1905" b="14605"/>
                <wp:wrapNone/>
                <wp:docPr id="12" name="直接箭头连接符 29"/>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9" o:spid="_x0000_s1026" o:spt="32" type="#_x0000_t32" style="position:absolute;left:0pt;flip:y;margin-left:218.3pt;margin-top:25.25pt;height:6pt;width:64.3pt;z-index:251663360;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KW5/2zXAAAA&#10;CQEAAA8AAAAAAAAAAQAgAAAAIgAAAGRycy9kb3ducmV2LnhtbFBLAQIUABQAAAAIAIdO4kBNa5gC&#10;5QEAAJsDAAAOAAAAAAAAAAEAIAAAACYBAABkcnMvZTJvRG9jLnhtbFBLBQYAAAAABgAGAFkBAAB9&#10;BQAAAAA=&#10;">
                <v:fill on="f" focussize="0,0"/>
                <v:stroke color="#000000" joinstyle="round"/>
                <v:imagedata o:title=""/>
                <o:lock v:ext="edit" aspectratio="f"/>
              </v:shape>
            </w:pict>
          </mc:Fallback>
        </mc:AlternateContent>
      </w:r>
      <w:r w:rsidRPr="00E57CFB">
        <w:rPr>
          <w:rFonts w:hAnsi="宋体" w:cs="方正魏碑_GBK" w:hint="eastAsia"/>
          <w:b w:val="0"/>
          <w:position w:val="0"/>
          <w:sz w:val="21"/>
          <w:szCs w:val="21"/>
          <w:shd w:val="clear" w:color="auto" w:fill="FFFFFF"/>
        </w:rPr>
        <w:t>1.</w:t>
      </w:r>
      <w:r w:rsidRPr="00E57CFB">
        <w:rPr>
          <w:rFonts w:hAnsi="宋体" w:cs="方正魏碑_GBK" w:hint="eastAsia"/>
          <w:b w:val="0"/>
          <w:position w:val="0"/>
          <w:sz w:val="21"/>
          <w:szCs w:val="21"/>
          <w:u w:val="single"/>
          <w:shd w:val="clear" w:color="auto" w:fill="FFFFFF"/>
        </w:rPr>
        <w:t>（产品名称1）</w:t>
      </w:r>
      <w:r w:rsidRPr="00E57CFB">
        <w:rPr>
          <w:rFonts w:hAnsi="宋体" w:cs="方正魏碑_GBK" w:hint="eastAsia"/>
          <w:b w:val="0"/>
          <w:position w:val="0"/>
          <w:sz w:val="21"/>
          <w:szCs w:val="21"/>
          <w:shd w:val="clear" w:color="auto" w:fill="FFFFFF"/>
          <w:vertAlign w:val="superscript"/>
        </w:rPr>
        <w:t>1</w:t>
      </w:r>
      <w:r w:rsidRPr="00E57CFB">
        <w:rPr>
          <w:rFonts w:hAnsi="宋体" w:cs="方正魏碑_GBK" w:hint="eastAsia"/>
          <w:b w:val="0"/>
          <w:position w:val="0"/>
          <w:sz w:val="21"/>
          <w:szCs w:val="21"/>
          <w:shd w:val="clear" w:color="auto" w:fill="FFFFFF"/>
        </w:rPr>
        <w:t>，生产厂为</w:t>
      </w:r>
      <w:r w:rsidRPr="00E57CFB">
        <w:rPr>
          <w:rFonts w:hAnsi="宋体" w:cs="方正魏碑_GBK" w:hint="eastAsia"/>
          <w:b w:val="0"/>
          <w:position w:val="0"/>
          <w:sz w:val="21"/>
          <w:szCs w:val="21"/>
          <w:u w:val="single"/>
          <w:shd w:val="clear" w:color="auto" w:fill="FFFFFF"/>
        </w:rPr>
        <w:t>（厂名）</w:t>
      </w:r>
      <w:r w:rsidRPr="00E57CFB">
        <w:rPr>
          <w:rFonts w:hAnsi="宋体" w:cs="方正魏碑_GBK" w:hint="eastAsia"/>
          <w:b w:val="0"/>
          <w:position w:val="0"/>
          <w:sz w:val="21"/>
          <w:szCs w:val="21"/>
          <w:shd w:val="clear" w:color="auto" w:fill="FFFFFF"/>
          <w:vertAlign w:val="superscript"/>
        </w:rPr>
        <w:t>2</w:t>
      </w:r>
      <w:r w:rsidRPr="00E57CFB">
        <w:rPr>
          <w:rFonts w:hAnsi="宋体" w:cs="方正魏碑_GBK" w:hint="eastAsia"/>
          <w:b w:val="0"/>
          <w:position w:val="0"/>
          <w:sz w:val="21"/>
          <w:szCs w:val="21"/>
          <w:shd w:val="clear" w:color="auto" w:fill="FFFFFF"/>
        </w:rPr>
        <w:t>，厂址为</w:t>
      </w:r>
      <w:r w:rsidRPr="00E57CFB">
        <w:rPr>
          <w:rFonts w:hAnsi="宋体" w:cs="方正魏碑_GBK" w:hint="eastAsia"/>
          <w:b w:val="0"/>
          <w:position w:val="0"/>
          <w:sz w:val="21"/>
          <w:szCs w:val="21"/>
          <w:u w:val="single"/>
          <w:shd w:val="clear" w:color="auto" w:fill="FFFFFF"/>
        </w:rPr>
        <w:t>（生产厂址）</w:t>
      </w:r>
      <w:r w:rsidRPr="00E57CFB">
        <w:rPr>
          <w:rFonts w:hAnsi="宋体" w:cs="方正魏碑_GBK" w:hint="eastAsia"/>
          <w:b w:val="0"/>
          <w:position w:val="0"/>
          <w:sz w:val="21"/>
          <w:szCs w:val="21"/>
          <w:shd w:val="clear" w:color="auto" w:fill="FFFFFF"/>
        </w:rPr>
        <w:t>。</w:t>
      </w:r>
      <w:r w:rsidRPr="00E57CFB">
        <w:rPr>
          <w:rFonts w:hAnsi="宋体" w:cs="方正魏碑_GBK" w:hint="eastAsia"/>
          <w:b w:val="0"/>
          <w:position w:val="0"/>
          <w:sz w:val="21"/>
          <w:szCs w:val="21"/>
          <w:u w:val="single"/>
          <w:shd w:val="clear" w:color="auto" w:fill="FFFFFF"/>
        </w:rPr>
        <w:t xml:space="preserve"> （产品名称1） </w:t>
      </w:r>
      <w:r w:rsidRPr="00E57CFB">
        <w:rPr>
          <w:rFonts w:hAnsi="宋体" w:cs="方正魏碑_GBK" w:hint="eastAsia"/>
          <w:b w:val="0"/>
          <w:position w:val="0"/>
          <w:sz w:val="21"/>
          <w:szCs w:val="21"/>
          <w:shd w:val="clear" w:color="auto" w:fill="FFFFFF"/>
        </w:rPr>
        <w:t>的中国境内生产的组件成本占比≥</w:t>
      </w:r>
      <w:r w:rsidRPr="00E57CFB">
        <w:rPr>
          <w:rFonts w:hAnsi="宋体" w:cs="方正魏碑_GBK" w:hint="eastAsia"/>
          <w:b w:val="0"/>
          <w:position w:val="0"/>
          <w:sz w:val="21"/>
          <w:szCs w:val="21"/>
          <w:u w:val="single"/>
          <w:shd w:val="clear" w:color="auto" w:fill="FFFFFF"/>
        </w:rPr>
        <w:t>（规定</w:t>
      </w:r>
      <w:r w:rsidRPr="00E57CFB">
        <w:rPr>
          <w:rFonts w:hAnsi="宋体" w:cs="方正魏碑_GBK"/>
          <w:b w:val="0"/>
          <w:position w:val="0"/>
          <w:sz w:val="21"/>
          <w:szCs w:val="21"/>
          <w:u w:val="single"/>
          <w:shd w:val="clear" w:color="auto" w:fill="FFFFFF"/>
        </w:rPr>
        <w:t>比例</w:t>
      </w:r>
      <w:r w:rsidRPr="00E57CFB">
        <w:rPr>
          <w:rFonts w:hAnsi="宋体" w:cs="方正魏碑_GBK" w:hint="eastAsia"/>
          <w:b w:val="0"/>
          <w:position w:val="0"/>
          <w:sz w:val="21"/>
          <w:szCs w:val="21"/>
          <w:u w:val="single"/>
          <w:shd w:val="clear" w:color="auto" w:fill="FFFFFF"/>
        </w:rPr>
        <w:t>）</w:t>
      </w:r>
      <w:r w:rsidRPr="00E57CFB">
        <w:rPr>
          <w:rFonts w:hAnsi="宋体" w:cs="方正魏碑_GBK" w:hint="eastAsia"/>
          <w:b w:val="0"/>
          <w:position w:val="0"/>
          <w:sz w:val="21"/>
          <w:szCs w:val="21"/>
          <w:shd w:val="clear" w:color="auto" w:fill="FFFFFF"/>
          <w:vertAlign w:val="superscript"/>
        </w:rPr>
        <w:t>3</w:t>
      </w:r>
      <w:r w:rsidRPr="00E57CFB">
        <w:rPr>
          <w:rFonts w:hAnsi="宋体" w:cs="方正魏碑_GBK" w:hint="eastAsia"/>
          <w:b w:val="0"/>
          <w:position w:val="0"/>
          <w:sz w:val="21"/>
          <w:szCs w:val="21"/>
          <w:shd w:val="clear" w:color="auto" w:fill="FFFFFF"/>
        </w:rPr>
        <w:t>。</w:t>
      </w:r>
      <w:r w:rsidRPr="00E57CFB">
        <w:rPr>
          <w:rFonts w:hAnsi="宋体" w:cs="方正魏碑_GBK" w:hint="eastAsia"/>
          <w:b w:val="0"/>
          <w:position w:val="0"/>
          <w:sz w:val="21"/>
          <w:szCs w:val="21"/>
          <w:u w:val="single"/>
          <w:shd w:val="clear" w:color="auto" w:fill="FFFFFF"/>
        </w:rPr>
        <w:t>（产品名称1）</w:t>
      </w:r>
      <w:r w:rsidRPr="00E57CFB">
        <w:rPr>
          <w:rFonts w:hAnsi="宋体" w:cs="方正魏碑_GBK" w:hint="eastAsia"/>
          <w:b w:val="0"/>
          <w:position w:val="0"/>
          <w:sz w:val="21"/>
          <w:szCs w:val="21"/>
          <w:shd w:val="clear" w:color="auto" w:fill="FFFFFF"/>
        </w:rPr>
        <w:t>的</w:t>
      </w:r>
      <w:r w:rsidRPr="00E57CFB">
        <w:rPr>
          <w:rFonts w:hAnsi="宋体" w:cs="方正魏碑_GBK" w:hint="eastAsia"/>
          <w:b w:val="0"/>
          <w:position w:val="0"/>
          <w:sz w:val="21"/>
          <w:szCs w:val="21"/>
          <w:u w:val="single"/>
          <w:shd w:val="clear" w:color="auto" w:fill="FFFFFF"/>
        </w:rPr>
        <w:t>（关键</w:t>
      </w:r>
      <w:r w:rsidRPr="00E57CFB">
        <w:rPr>
          <w:rFonts w:hAnsi="宋体" w:cs="方正魏碑_GBK"/>
          <w:b w:val="0"/>
          <w:position w:val="0"/>
          <w:sz w:val="21"/>
          <w:szCs w:val="21"/>
          <w:u w:val="single"/>
          <w:shd w:val="clear" w:color="auto" w:fill="FFFFFF"/>
        </w:rPr>
        <w:t>组件</w:t>
      </w:r>
      <w:r w:rsidRPr="00E57CFB">
        <w:rPr>
          <w:rFonts w:hAnsi="宋体" w:cs="方正魏碑_GBK" w:hint="eastAsia"/>
          <w:b w:val="0"/>
          <w:position w:val="0"/>
          <w:sz w:val="21"/>
          <w:szCs w:val="21"/>
          <w:u w:val="single"/>
          <w:shd w:val="clear" w:color="auto" w:fill="FFFFFF"/>
        </w:rPr>
        <w:t>）</w:t>
      </w:r>
      <w:r w:rsidRPr="00E57CFB">
        <w:rPr>
          <w:rFonts w:hAnsi="宋体" w:cs="方正魏碑_GBK" w:hint="eastAsia"/>
          <w:b w:val="0"/>
          <w:position w:val="0"/>
          <w:sz w:val="21"/>
          <w:szCs w:val="21"/>
          <w:shd w:val="clear" w:color="auto" w:fill="FFFFFF"/>
          <w:vertAlign w:val="superscript"/>
        </w:rPr>
        <w:t>4</w:t>
      </w:r>
      <w:r w:rsidRPr="00E57CFB">
        <w:rPr>
          <w:rFonts w:hAnsi="宋体" w:cs="方正魏碑_GBK" w:hint="eastAsia"/>
          <w:b w:val="0"/>
          <w:position w:val="0"/>
          <w:sz w:val="21"/>
          <w:szCs w:val="21"/>
          <w:shd w:val="clear" w:color="auto" w:fill="FFFFFF"/>
        </w:rPr>
        <w:t>在中国境内生产。</w:t>
      </w:r>
      <w:r w:rsidRPr="00E57CFB">
        <w:rPr>
          <w:rFonts w:hAnsi="宋体" w:cs="方正魏碑_GBK" w:hint="eastAsia"/>
          <w:b w:val="0"/>
          <w:position w:val="0"/>
          <w:sz w:val="21"/>
          <w:szCs w:val="21"/>
          <w:u w:val="single"/>
          <w:shd w:val="clear" w:color="auto" w:fill="FFFFFF"/>
        </w:rPr>
        <w:t>（产品名称1）</w:t>
      </w:r>
      <w:r w:rsidRPr="00E57CFB">
        <w:rPr>
          <w:rFonts w:hAnsi="宋体" w:cs="方正魏碑_GBK" w:hint="eastAsia"/>
          <w:b w:val="0"/>
          <w:position w:val="0"/>
          <w:sz w:val="21"/>
          <w:szCs w:val="21"/>
          <w:shd w:val="clear" w:color="auto" w:fill="FFFFFF"/>
        </w:rPr>
        <w:t>的</w:t>
      </w:r>
      <w:r w:rsidRPr="00E57CFB">
        <w:rPr>
          <w:rFonts w:hAnsi="宋体" w:cs="方正魏碑_GBK" w:hint="eastAsia"/>
          <w:b w:val="0"/>
          <w:position w:val="0"/>
          <w:sz w:val="21"/>
          <w:szCs w:val="21"/>
          <w:u w:val="single"/>
          <w:shd w:val="clear" w:color="auto" w:fill="FFFFFF"/>
        </w:rPr>
        <w:t>（关键工序）</w:t>
      </w:r>
      <w:r w:rsidRPr="00E57CFB">
        <w:rPr>
          <w:rFonts w:hAnsi="宋体" w:cs="方正魏碑_GBK" w:hint="eastAsia"/>
          <w:b w:val="0"/>
          <w:position w:val="0"/>
          <w:sz w:val="21"/>
          <w:szCs w:val="21"/>
          <w:shd w:val="clear" w:color="auto" w:fill="FFFFFF"/>
          <w:vertAlign w:val="superscript"/>
        </w:rPr>
        <w:t>5</w:t>
      </w:r>
      <w:r w:rsidRPr="00E57CFB">
        <w:rPr>
          <w:rFonts w:hAnsi="宋体" w:cs="方正魏碑_GBK" w:hint="eastAsia"/>
          <w:b w:val="0"/>
          <w:position w:val="0"/>
          <w:sz w:val="21"/>
          <w:szCs w:val="21"/>
          <w:shd w:val="clear" w:color="auto" w:fill="FFFFFF"/>
        </w:rPr>
        <w:t>在中国境内完成。</w:t>
      </w:r>
    </w:p>
    <w:p w14:paraId="2F86F705" w14:textId="77777777" w:rsidR="00BA5E23" w:rsidRPr="00E57CFB" w:rsidRDefault="00000000">
      <w:pPr>
        <w:spacing w:before="30" w:after="30" w:line="360" w:lineRule="auto"/>
        <w:ind w:firstLine="420"/>
        <w:rPr>
          <w:rFonts w:hAnsi="宋体" w:cs="方正魏碑_GBK" w:hint="eastAsia"/>
          <w:b w:val="0"/>
          <w:position w:val="0"/>
          <w:sz w:val="21"/>
          <w:szCs w:val="21"/>
        </w:rPr>
      </w:pPr>
      <w:r w:rsidRPr="00E57CFB">
        <w:rPr>
          <w:rFonts w:hAnsi="宋体" w:cs="方正魏碑_GBK" w:hint="eastAsia"/>
          <w:b w:val="0"/>
          <w:noProof/>
          <w:position w:val="0"/>
          <w:sz w:val="21"/>
          <w:szCs w:val="21"/>
        </w:rPr>
        <mc:AlternateContent>
          <mc:Choice Requires="wps">
            <w:drawing>
              <wp:anchor distT="0" distB="0" distL="114300" distR="114300" simplePos="0" relativeHeight="251677696" behindDoc="0" locked="0" layoutInCell="1" allowOverlap="1" wp14:anchorId="5895EDB3" wp14:editId="0ACCC1E6">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28"/>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8" o:spid="_x0000_s1026" o:spt="32" type="#_x0000_t32" style="position:absolute;left:0pt;flip:y;margin-left:376.45pt;margin-top:21.4pt;height:11.6pt;width:36.4pt;z-index:251677696;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A9Fb5NcA&#10;AAAJAQAADwAAAAAAAAABACAAAAAiAAAAZHJzL2Rvd25yZXYueG1sUEsBAhQAFAAAAAgAh07iQLqc&#10;fyrnAQAAnAMAAA4AAAAAAAAAAQAgAAAAJgEAAGRycy9lMm9Eb2MueG1sUEsFBgAAAAAGAAYAWQEA&#10;AH8FAAAAAA==&#10;">
                <v:fill on="f" focussize="0,0"/>
                <v:stroke color="#000000" joinstyle="round"/>
                <v:imagedata o:title=""/>
                <o:lock v:ext="edit" aspectratio="f"/>
              </v:shape>
            </w:pict>
          </mc:Fallback>
        </mc:AlternateContent>
      </w:r>
      <w:r w:rsidRPr="00E57CFB">
        <w:rPr>
          <w:rFonts w:hAnsi="宋体" w:cs="方正魏碑_GBK" w:hint="eastAsia"/>
          <w:b w:val="0"/>
          <w:noProof/>
          <w:position w:val="0"/>
          <w:sz w:val="21"/>
          <w:szCs w:val="21"/>
        </w:rPr>
        <mc:AlternateContent>
          <mc:Choice Requires="wps">
            <w:drawing>
              <wp:anchor distT="0" distB="0" distL="114300" distR="114300" simplePos="0" relativeHeight="251678720" behindDoc="0" locked="0" layoutInCell="1" allowOverlap="1" wp14:anchorId="6C374E2C" wp14:editId="20BEE1FA">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27"/>
                <wp:cNvGraphicFramePr/>
                <a:graphic xmlns:a="http://schemas.openxmlformats.org/drawingml/2006/main">
                  <a:graphicData uri="http://schemas.microsoft.com/office/word/2010/wordprocessingShape">
                    <wps:wsp>
                      <wps:cNvCnPr/>
                      <wps:spPr bwMode="auto">
                        <a:xfrm flipV="1">
                          <a:off x="0" y="0"/>
                          <a:ext cx="424815" cy="1123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7" o:spid="_x0000_s1026" o:spt="32" type="#_x0000_t32" style="position:absolute;left:0pt;flip:y;margin-left:1pt;margin-top:40.3pt;height:8.85pt;width:33.45pt;z-index:251678720;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K6qeMnVAAAA&#10;BgEAAA8AAAAAAAAAAQAgAAAAIgAAAGRycy9kb3ducmV2LnhtbFBLAQIUABQAAAAIAIdO4kA04P/Q&#10;5wEAAJwDAAAOAAAAAAAAAAEAIAAAACQBAABkcnMvZTJvRG9jLnhtbFBLBQYAAAAABgAGAFkBAAB9&#10;BQAAAAA=&#10;">
                <v:fill on="f" focussize="0,0"/>
                <v:stroke color="#000000" joinstyle="round"/>
                <v:imagedata o:title=""/>
                <o:lock v:ext="edit" aspectratio="f"/>
              </v:shape>
            </w:pict>
          </mc:Fallback>
        </mc:AlternateContent>
      </w:r>
      <w:r w:rsidRPr="00E57CFB">
        <w:rPr>
          <w:rFonts w:hAnsi="宋体" w:cs="方正魏碑_GBK" w:hint="eastAsia"/>
          <w:b w:val="0"/>
          <w:noProof/>
          <w:position w:val="0"/>
          <w:sz w:val="21"/>
          <w:szCs w:val="21"/>
        </w:rPr>
        <mc:AlternateContent>
          <mc:Choice Requires="wps">
            <w:drawing>
              <wp:anchor distT="0" distB="0" distL="114300" distR="114300" simplePos="0" relativeHeight="251676672" behindDoc="0" locked="0" layoutInCell="1" allowOverlap="1" wp14:anchorId="55EFEE30" wp14:editId="7091946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26"/>
                <wp:cNvGraphicFramePr/>
                <a:graphic xmlns:a="http://schemas.openxmlformats.org/drawingml/2006/main">
                  <a:graphicData uri="http://schemas.microsoft.com/office/word/2010/wordprocessingShape">
                    <wps:wsp>
                      <wps:cNvCnPr/>
                      <wps:spPr bwMode="auto">
                        <a:xfrm flipV="1">
                          <a:off x="0" y="0"/>
                          <a:ext cx="234315" cy="8699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6" o:spid="_x0000_s1026" o:spt="32" type="#_x0000_t32" style="position:absolute;left:0pt;flip:y;margin-left:-2pt;margin-top:22.7pt;height:6.85pt;width:18.45pt;z-index:251676672;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BlUFDHXAAAA&#10;BwEAAA8AAAAAAAAAAQAgAAAAIgAAAGRycy9kb3ducmV2LnhtbFBLAQIUABQAAAAIAIdO4kAYs030&#10;5QEAAJsDAAAOAAAAAAAAAAEAIAAAACYBAABkcnMvZTJvRG9jLnhtbFBLBQYAAAAABgAGAFkBAAB9&#10;BQAAAAA=&#10;">
                <v:fill on="f" focussize="0,0"/>
                <v:stroke color="#000000" joinstyle="round"/>
                <v:imagedata o:title=""/>
                <o:lock v:ext="edit" aspectratio="f"/>
              </v:shape>
            </w:pict>
          </mc:Fallback>
        </mc:AlternateContent>
      </w:r>
      <w:r w:rsidRPr="00E57CFB">
        <w:rPr>
          <w:rFonts w:hAnsi="宋体" w:cs="方正魏碑_GBK" w:hint="eastAsia"/>
          <w:b w:val="0"/>
          <w:noProof/>
          <w:position w:val="0"/>
          <w:sz w:val="21"/>
          <w:szCs w:val="21"/>
        </w:rPr>
        <mc:AlternateContent>
          <mc:Choice Requires="wps">
            <w:drawing>
              <wp:anchor distT="0" distB="0" distL="114300" distR="114300" simplePos="0" relativeHeight="251675648" behindDoc="0" locked="0" layoutInCell="1" allowOverlap="1" wp14:anchorId="1BF6517D" wp14:editId="53A0F2D0">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25"/>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5" o:spid="_x0000_s1026" o:spt="32" type="#_x0000_t32" style="position:absolute;left:0pt;flip:y;margin-left:352.45pt;margin-top:4.7pt;height:7.7pt;width:56.55pt;z-index:251675648;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Dvzlm7XAAAA&#10;CAEAAA8AAAAAAAAAAQAgAAAAIgAAAGRycy9kb3ducmV2LnhtbFBLAQIUABQAAAAIAIdO4kDVjDDd&#10;5QEAAJsDAAAOAAAAAAAAAAEAIAAAACYBAABkcnMvZTJvRG9jLnhtbFBLBQYAAAAABgAGAFkBAAB9&#10;BQAAAAA=&#10;">
                <v:fill on="f" focussize="0,0"/>
                <v:stroke color="#000000" joinstyle="round"/>
                <v:imagedata o:title=""/>
                <o:lock v:ext="edit" aspectratio="f"/>
              </v:shape>
            </w:pict>
          </mc:Fallback>
        </mc:AlternateContent>
      </w:r>
      <w:r w:rsidRPr="00E57CFB">
        <w:rPr>
          <w:rFonts w:hAnsi="宋体" w:cs="方正魏碑_GBK" w:hint="eastAsia"/>
          <w:b w:val="0"/>
          <w:noProof/>
          <w:position w:val="0"/>
          <w:sz w:val="21"/>
          <w:szCs w:val="21"/>
        </w:rPr>
        <mc:AlternateContent>
          <mc:Choice Requires="wps">
            <w:drawing>
              <wp:anchor distT="0" distB="0" distL="114300" distR="114300" simplePos="0" relativeHeight="251668480" behindDoc="0" locked="0" layoutInCell="1" allowOverlap="1" wp14:anchorId="608FFD90" wp14:editId="0EFF5BA7">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24"/>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4" o:spid="_x0000_s1026" o:spt="32" type="#_x0000_t32" style="position:absolute;left:0pt;flip:y;margin-left:136.55pt;margin-top:38.05pt;height:11.1pt;width:71.55pt;z-index:251668480;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GXUvHTY&#10;AAAACQEAAA8AAAAAAAAAAQAgAAAAIgAAAGRycy9kb3ducmV2LnhtbFBLAQIUABQAAAAIAIdO4kDU&#10;lRDf5wEAAJwDAAAOAAAAAAAAAAEAIAAAACcBAABkcnMvZTJvRG9jLnhtbFBLBQYAAAAABgAGAFkB&#10;AACABQAAAAA=&#10;">
                <v:fill on="f" focussize="0,0"/>
                <v:stroke color="#000000" joinstyle="round"/>
                <v:imagedata o:title=""/>
                <o:lock v:ext="edit" aspectratio="f"/>
              </v:shape>
            </w:pict>
          </mc:Fallback>
        </mc:AlternateContent>
      </w:r>
      <w:r w:rsidRPr="00E57CFB">
        <w:rPr>
          <w:rFonts w:hAnsi="宋体" w:cs="方正魏碑_GBK" w:hint="eastAsia"/>
          <w:b w:val="0"/>
          <w:noProof/>
          <w:position w:val="0"/>
          <w:sz w:val="21"/>
          <w:szCs w:val="21"/>
        </w:rPr>
        <mc:AlternateContent>
          <mc:Choice Requires="wps">
            <w:drawing>
              <wp:anchor distT="0" distB="0" distL="114300" distR="114300" simplePos="0" relativeHeight="251669504" behindDoc="0" locked="0" layoutInCell="1" allowOverlap="1" wp14:anchorId="756BBD14" wp14:editId="414196EF">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23"/>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3" o:spid="_x0000_s1026" o:spt="32" type="#_x0000_t32" style="position:absolute;left:0pt;flip:y;margin-left:229.45pt;margin-top:40.3pt;height:8.1pt;width:64.7pt;z-index:251669504;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Drw149cA&#10;AAAJAQAADwAAAAAAAAABACAAAAAiAAAAZHJzL2Rvd25yZXYueG1sUEsBAhQAFAAAAAgAh07iQLjB&#10;lnPnAQAAnAMAAA4AAAAAAAAAAQAgAAAAJgEAAGRycy9lMm9Eb2MueG1sUEsFBgAAAAAGAAYAWQEA&#10;AH8FAAAAAA==&#10;">
                <v:fill on="f" focussize="0,0"/>
                <v:stroke color="#000000" joinstyle="round"/>
                <v:imagedata o:title=""/>
                <o:lock v:ext="edit" aspectratio="f"/>
              </v:shape>
            </w:pict>
          </mc:Fallback>
        </mc:AlternateContent>
      </w:r>
      <w:r w:rsidRPr="00E57CFB">
        <w:rPr>
          <w:rFonts w:hAnsi="宋体" w:cs="方正魏碑_GBK" w:hint="eastAsia"/>
          <w:b w:val="0"/>
          <w:noProof/>
          <w:position w:val="0"/>
          <w:sz w:val="21"/>
          <w:szCs w:val="21"/>
        </w:rPr>
        <mc:AlternateContent>
          <mc:Choice Requires="wps">
            <w:drawing>
              <wp:anchor distT="0" distB="0" distL="114300" distR="114300" simplePos="0" relativeHeight="251667456" behindDoc="0" locked="0" layoutInCell="1" allowOverlap="1" wp14:anchorId="0C48339B" wp14:editId="48F0808C">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22"/>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2" o:spid="_x0000_s1026" o:spt="32" type="#_x0000_t32" style="position:absolute;left:0pt;flip:y;margin-left:284.7pt;margin-top:21.85pt;height:9.45pt;width:66.9pt;z-index:251667456;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3Eado9gA&#10;AAAJAQAADwAAAAAAAAABACAAAAAiAAAAZHJzL2Rvd25yZXYueG1sUEsBAhQAFAAAAAgAh07iQGth&#10;kEvmAQAAnAMAAA4AAAAAAAAAAQAgAAAAJwEAAGRycy9lMm9Eb2MueG1sUEsFBgAAAAAGAAYAWQEA&#10;AH8FAAAAAA==&#10;">
                <v:fill on="f" focussize="0,0"/>
                <v:stroke color="#000000" joinstyle="round"/>
                <v:imagedata o:title=""/>
                <o:lock v:ext="edit" aspectratio="f"/>
              </v:shape>
            </w:pict>
          </mc:Fallback>
        </mc:AlternateContent>
      </w:r>
      <w:r w:rsidRPr="00E57CFB">
        <w:rPr>
          <w:rFonts w:hAnsi="宋体" w:cs="方正魏碑_GBK" w:hint="eastAsia"/>
          <w:b w:val="0"/>
          <w:noProof/>
          <w:position w:val="0"/>
          <w:sz w:val="21"/>
          <w:szCs w:val="21"/>
        </w:rPr>
        <mc:AlternateContent>
          <mc:Choice Requires="wps">
            <w:drawing>
              <wp:anchor distT="0" distB="0" distL="114300" distR="114300" simplePos="0" relativeHeight="251666432" behindDoc="0" locked="0" layoutInCell="1" allowOverlap="1" wp14:anchorId="4D806063" wp14:editId="50FE9486">
                <wp:simplePos x="0" y="0"/>
                <wp:positionH relativeFrom="column">
                  <wp:posOffset>2554605</wp:posOffset>
                </wp:positionH>
                <wp:positionV relativeFrom="paragraph">
                  <wp:posOffset>271780</wp:posOffset>
                </wp:positionV>
                <wp:extent cx="843915" cy="125730"/>
                <wp:effectExtent l="635" t="4445" r="12700" b="22225"/>
                <wp:wrapNone/>
                <wp:docPr id="22" name="直接箭头连接符 21"/>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直接箭头连接符 21" o:spid="_x0000_s1026" o:spt="32" type="#_x0000_t32" style="position:absolute;left:0pt;flip:y;margin-left:201.15pt;margin-top:21.4pt;height:9.9pt;width:66.45pt;z-index:251666432;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OSyQJDX&#10;AAAACQEAAA8AAAAAAAAAAQAgAAAAIgAAAGRycy9kb3ducmV2LnhtbFBLAQIUABQAAAAIAIdO4kDk&#10;mQ6Z6AEAAJwDAAAOAAAAAAAAAAEAIAAAACYBAABkcnMvZTJvRG9jLnhtbFBLBQYAAAAABgAGAFkB&#10;AACABQAAAAA=&#10;">
                <v:fill on="f" focussize="0,0"/>
                <v:stroke color="#000000" joinstyle="round"/>
                <v:imagedata o:title=""/>
                <o:lock v:ext="edit" aspectratio="f"/>
              </v:shape>
            </w:pict>
          </mc:Fallback>
        </mc:AlternateContent>
      </w:r>
      <w:r w:rsidRPr="00E57CFB">
        <w:rPr>
          <w:rFonts w:hAnsi="宋体" w:cs="方正魏碑_GBK" w:hint="eastAsia"/>
          <w:b w:val="0"/>
          <w:position w:val="0"/>
          <w:sz w:val="21"/>
          <w:szCs w:val="21"/>
          <w:shd w:val="clear" w:color="auto" w:fill="FFFFFF"/>
        </w:rPr>
        <w:t>2.</w:t>
      </w:r>
      <w:r w:rsidRPr="00E57CFB">
        <w:rPr>
          <w:rFonts w:hAnsi="宋体" w:cs="方正魏碑_GBK" w:hint="eastAsia"/>
          <w:b w:val="0"/>
          <w:position w:val="0"/>
          <w:sz w:val="21"/>
          <w:szCs w:val="21"/>
          <w:u w:val="single"/>
          <w:shd w:val="clear" w:color="auto" w:fill="FFFFFF"/>
        </w:rPr>
        <w:t>（产品名称2）</w:t>
      </w:r>
      <w:r w:rsidRPr="00E57CFB">
        <w:rPr>
          <w:rFonts w:hAnsi="宋体" w:cs="方正魏碑_GBK" w:hint="eastAsia"/>
          <w:b w:val="0"/>
          <w:position w:val="0"/>
          <w:sz w:val="21"/>
          <w:szCs w:val="21"/>
          <w:shd w:val="clear" w:color="auto" w:fill="FFFFFF"/>
        </w:rPr>
        <w:t>，生产厂为</w:t>
      </w:r>
      <w:r w:rsidRPr="00E57CFB">
        <w:rPr>
          <w:rFonts w:hAnsi="宋体" w:cs="方正魏碑_GBK" w:hint="eastAsia"/>
          <w:b w:val="0"/>
          <w:position w:val="0"/>
          <w:sz w:val="21"/>
          <w:szCs w:val="21"/>
          <w:u w:val="single"/>
          <w:shd w:val="clear" w:color="auto" w:fill="FFFFFF"/>
        </w:rPr>
        <w:t>（厂名）</w:t>
      </w:r>
      <w:r w:rsidRPr="00E57CFB">
        <w:rPr>
          <w:rFonts w:hAnsi="宋体" w:cs="方正魏碑_GBK" w:hint="eastAsia"/>
          <w:b w:val="0"/>
          <w:position w:val="0"/>
          <w:sz w:val="21"/>
          <w:szCs w:val="21"/>
          <w:shd w:val="clear" w:color="auto" w:fill="FFFFFF"/>
        </w:rPr>
        <w:t>，厂址为</w:t>
      </w:r>
      <w:r w:rsidRPr="00E57CFB">
        <w:rPr>
          <w:rFonts w:hAnsi="宋体" w:cs="方正魏碑_GBK" w:hint="eastAsia"/>
          <w:b w:val="0"/>
          <w:position w:val="0"/>
          <w:sz w:val="21"/>
          <w:szCs w:val="21"/>
          <w:u w:val="single"/>
          <w:shd w:val="clear" w:color="auto" w:fill="FFFFFF"/>
        </w:rPr>
        <w:t>（生产厂址）</w:t>
      </w:r>
      <w:r w:rsidRPr="00E57CFB">
        <w:rPr>
          <w:rFonts w:hAnsi="宋体" w:cs="方正魏碑_GBK" w:hint="eastAsia"/>
          <w:b w:val="0"/>
          <w:position w:val="0"/>
          <w:sz w:val="21"/>
          <w:szCs w:val="21"/>
          <w:shd w:val="clear" w:color="auto" w:fill="FFFFFF"/>
        </w:rPr>
        <w:t>。</w:t>
      </w:r>
      <w:r w:rsidRPr="00E57CFB">
        <w:rPr>
          <w:rFonts w:hAnsi="宋体" w:cs="方正魏碑_GBK" w:hint="eastAsia"/>
          <w:b w:val="0"/>
          <w:position w:val="0"/>
          <w:sz w:val="21"/>
          <w:szCs w:val="21"/>
          <w:u w:val="single"/>
          <w:shd w:val="clear" w:color="auto" w:fill="FFFFFF"/>
        </w:rPr>
        <w:t>（产品名称2）</w:t>
      </w:r>
      <w:r w:rsidRPr="00E57CFB">
        <w:rPr>
          <w:rFonts w:hAnsi="宋体" w:cs="方正魏碑_GBK" w:hint="eastAsia"/>
          <w:b w:val="0"/>
          <w:position w:val="0"/>
          <w:sz w:val="21"/>
          <w:szCs w:val="21"/>
          <w:shd w:val="clear" w:color="auto" w:fill="FFFFFF"/>
        </w:rPr>
        <w:t>的中国境内生产的组件成本占比≥</w:t>
      </w:r>
      <w:r w:rsidRPr="00E57CFB">
        <w:rPr>
          <w:rFonts w:hAnsi="宋体" w:cs="方正魏碑_GBK" w:hint="eastAsia"/>
          <w:b w:val="0"/>
          <w:position w:val="0"/>
          <w:sz w:val="21"/>
          <w:szCs w:val="21"/>
          <w:u w:val="single"/>
          <w:shd w:val="clear" w:color="auto" w:fill="FFFFFF"/>
        </w:rPr>
        <w:t>（规定</w:t>
      </w:r>
      <w:r w:rsidRPr="00E57CFB">
        <w:rPr>
          <w:rFonts w:hAnsi="宋体" w:cs="方正魏碑_GBK"/>
          <w:b w:val="0"/>
          <w:position w:val="0"/>
          <w:sz w:val="21"/>
          <w:szCs w:val="21"/>
          <w:u w:val="single"/>
          <w:shd w:val="clear" w:color="auto" w:fill="FFFFFF"/>
        </w:rPr>
        <w:t>比例</w:t>
      </w:r>
      <w:r w:rsidRPr="00E57CFB">
        <w:rPr>
          <w:rFonts w:hAnsi="宋体" w:cs="方正魏碑_GBK" w:hint="eastAsia"/>
          <w:b w:val="0"/>
          <w:position w:val="0"/>
          <w:sz w:val="21"/>
          <w:szCs w:val="21"/>
          <w:u w:val="single"/>
          <w:shd w:val="clear" w:color="auto" w:fill="FFFFFF"/>
        </w:rPr>
        <w:t>）</w:t>
      </w:r>
      <w:r w:rsidRPr="00E57CFB">
        <w:rPr>
          <w:rFonts w:hAnsi="宋体" w:cs="方正魏碑_GBK" w:hint="eastAsia"/>
          <w:b w:val="0"/>
          <w:position w:val="0"/>
          <w:sz w:val="21"/>
          <w:szCs w:val="21"/>
          <w:shd w:val="clear" w:color="auto" w:fill="FFFFFF"/>
        </w:rPr>
        <w:t>。</w:t>
      </w:r>
      <w:r w:rsidRPr="00E57CFB">
        <w:rPr>
          <w:rFonts w:hAnsi="宋体" w:cs="方正魏碑_GBK" w:hint="eastAsia"/>
          <w:b w:val="0"/>
          <w:position w:val="0"/>
          <w:sz w:val="21"/>
          <w:szCs w:val="21"/>
          <w:u w:val="single"/>
          <w:shd w:val="clear" w:color="auto" w:fill="FFFFFF"/>
        </w:rPr>
        <w:t>（产品名称2）</w:t>
      </w:r>
      <w:r w:rsidRPr="00E57CFB">
        <w:rPr>
          <w:rFonts w:hAnsi="宋体" w:cs="方正魏碑_GBK" w:hint="eastAsia"/>
          <w:b w:val="0"/>
          <w:position w:val="0"/>
          <w:sz w:val="21"/>
          <w:szCs w:val="21"/>
          <w:shd w:val="clear" w:color="auto" w:fill="FFFFFF"/>
        </w:rPr>
        <w:t>的</w:t>
      </w:r>
      <w:r w:rsidRPr="00E57CFB">
        <w:rPr>
          <w:rFonts w:hAnsi="宋体" w:cs="方正魏碑_GBK" w:hint="eastAsia"/>
          <w:b w:val="0"/>
          <w:position w:val="0"/>
          <w:sz w:val="21"/>
          <w:szCs w:val="21"/>
          <w:u w:val="single"/>
          <w:shd w:val="clear" w:color="auto" w:fill="FFFFFF"/>
        </w:rPr>
        <w:t>（关键</w:t>
      </w:r>
      <w:r w:rsidRPr="00E57CFB">
        <w:rPr>
          <w:rFonts w:hAnsi="宋体" w:cs="方正魏碑_GBK"/>
          <w:b w:val="0"/>
          <w:position w:val="0"/>
          <w:sz w:val="21"/>
          <w:szCs w:val="21"/>
          <w:u w:val="single"/>
          <w:shd w:val="clear" w:color="auto" w:fill="FFFFFF"/>
        </w:rPr>
        <w:t>组件</w:t>
      </w:r>
      <w:r w:rsidRPr="00E57CFB">
        <w:rPr>
          <w:rFonts w:hAnsi="宋体" w:cs="方正魏碑_GBK" w:hint="eastAsia"/>
          <w:b w:val="0"/>
          <w:position w:val="0"/>
          <w:sz w:val="21"/>
          <w:szCs w:val="21"/>
          <w:u w:val="single"/>
          <w:shd w:val="clear" w:color="auto" w:fill="FFFFFF"/>
        </w:rPr>
        <w:t>）</w:t>
      </w:r>
      <w:r w:rsidRPr="00E57CFB">
        <w:rPr>
          <w:rFonts w:hAnsi="宋体" w:cs="方正魏碑_GBK" w:hint="eastAsia"/>
          <w:b w:val="0"/>
          <w:position w:val="0"/>
          <w:sz w:val="21"/>
          <w:szCs w:val="21"/>
          <w:shd w:val="clear" w:color="auto" w:fill="FFFFFF"/>
        </w:rPr>
        <w:t>在中国境内生产。</w:t>
      </w:r>
      <w:r w:rsidRPr="00E57CFB">
        <w:rPr>
          <w:rFonts w:hAnsi="宋体" w:cs="方正魏碑_GBK" w:hint="eastAsia"/>
          <w:b w:val="0"/>
          <w:position w:val="0"/>
          <w:sz w:val="21"/>
          <w:szCs w:val="21"/>
          <w:u w:val="single"/>
          <w:shd w:val="clear" w:color="auto" w:fill="FFFFFF"/>
        </w:rPr>
        <w:t>（产品名称1）</w:t>
      </w:r>
      <w:r w:rsidRPr="00E57CFB">
        <w:rPr>
          <w:rFonts w:hAnsi="宋体" w:cs="方正魏碑_GBK" w:hint="eastAsia"/>
          <w:b w:val="0"/>
          <w:position w:val="0"/>
          <w:sz w:val="21"/>
          <w:szCs w:val="21"/>
          <w:shd w:val="clear" w:color="auto" w:fill="FFFFFF"/>
        </w:rPr>
        <w:t>的</w:t>
      </w:r>
      <w:r w:rsidRPr="00E57CFB">
        <w:rPr>
          <w:rFonts w:hAnsi="宋体" w:cs="方正魏碑_GBK" w:hint="eastAsia"/>
          <w:b w:val="0"/>
          <w:position w:val="0"/>
          <w:sz w:val="21"/>
          <w:szCs w:val="21"/>
          <w:u w:val="single"/>
          <w:shd w:val="clear" w:color="auto" w:fill="FFFFFF"/>
        </w:rPr>
        <w:t>（关键工序）</w:t>
      </w:r>
      <w:r w:rsidRPr="00E57CFB">
        <w:rPr>
          <w:rFonts w:hAnsi="宋体" w:cs="方正魏碑_GBK" w:hint="eastAsia"/>
          <w:b w:val="0"/>
          <w:position w:val="0"/>
          <w:sz w:val="21"/>
          <w:szCs w:val="21"/>
          <w:shd w:val="clear" w:color="auto" w:fill="FFFFFF"/>
        </w:rPr>
        <w:t>在中国境内完成。</w:t>
      </w:r>
    </w:p>
    <w:p w14:paraId="67BF5195" w14:textId="77777777" w:rsidR="00BA5E23" w:rsidRPr="00E57CFB" w:rsidRDefault="00000000">
      <w:pPr>
        <w:spacing w:before="30" w:after="30" w:line="360" w:lineRule="auto"/>
        <w:ind w:firstLine="420"/>
        <w:rPr>
          <w:rFonts w:hAnsi="宋体" w:cs="方正魏碑_GBK" w:hint="eastAsia"/>
          <w:b w:val="0"/>
          <w:position w:val="0"/>
          <w:sz w:val="21"/>
          <w:szCs w:val="21"/>
        </w:rPr>
      </w:pPr>
      <w:r w:rsidRPr="00E57CFB">
        <w:rPr>
          <w:rFonts w:hAnsi="宋体" w:cs="方正魏碑_GBK" w:hint="eastAsia"/>
          <w:b w:val="0"/>
          <w:position w:val="0"/>
          <w:sz w:val="21"/>
          <w:szCs w:val="21"/>
          <w:shd w:val="clear" w:color="auto" w:fill="FFFFFF"/>
        </w:rPr>
        <w:t>……</w:t>
      </w:r>
    </w:p>
    <w:p w14:paraId="31A9A802" w14:textId="77777777" w:rsidR="00BA5E23" w:rsidRPr="00E57CFB" w:rsidRDefault="00000000">
      <w:pPr>
        <w:spacing w:before="30" w:after="30" w:line="360" w:lineRule="auto"/>
        <w:ind w:firstLine="420"/>
        <w:rPr>
          <w:rFonts w:hAnsi="宋体" w:cs="方正魏碑_GBK" w:hint="eastAsia"/>
          <w:b w:val="0"/>
          <w:position w:val="0"/>
          <w:sz w:val="21"/>
          <w:szCs w:val="21"/>
        </w:rPr>
      </w:pPr>
      <w:r w:rsidRPr="00E57CFB">
        <w:rPr>
          <w:rFonts w:hAnsi="宋体" w:cs="方正魏碑_GBK" w:hint="eastAsia"/>
          <w:b w:val="0"/>
          <w:position w:val="0"/>
          <w:sz w:val="21"/>
          <w:szCs w:val="21"/>
          <w:shd w:val="clear" w:color="auto" w:fill="FFFFFF"/>
        </w:rPr>
        <w:t>本公司（单位）对上述声明内容的真实性负责。如有虚假，愿承担相应法律责任。</w:t>
      </w:r>
    </w:p>
    <w:p w14:paraId="549F1743" w14:textId="77777777" w:rsidR="00BA5E23" w:rsidRPr="00E57CFB" w:rsidRDefault="00BA5E23">
      <w:pPr>
        <w:spacing w:before="30" w:after="30" w:line="360" w:lineRule="auto"/>
        <w:rPr>
          <w:rFonts w:hAnsi="宋体" w:cs="方正魏碑_GBK" w:hint="eastAsia"/>
          <w:b w:val="0"/>
          <w:position w:val="0"/>
          <w:sz w:val="21"/>
          <w:szCs w:val="21"/>
        </w:rPr>
      </w:pPr>
    </w:p>
    <w:p w14:paraId="764C4A91" w14:textId="77777777" w:rsidR="00BA5E23" w:rsidRPr="00E57CFB" w:rsidRDefault="00000000">
      <w:pPr>
        <w:tabs>
          <w:tab w:val="left" w:pos="4860"/>
        </w:tabs>
        <w:spacing w:line="360" w:lineRule="auto"/>
        <w:ind w:right="1560" w:firstLine="444"/>
        <w:jc w:val="center"/>
        <w:rPr>
          <w:rFonts w:hAnsi="宋体" w:hint="eastAsia"/>
          <w:b w:val="0"/>
          <w:position w:val="0"/>
          <w:sz w:val="21"/>
          <w:szCs w:val="21"/>
        </w:rPr>
      </w:pPr>
      <w:r w:rsidRPr="00E57CFB">
        <w:rPr>
          <w:rFonts w:hAnsi="宋体" w:hint="eastAsia"/>
          <w:b w:val="0"/>
          <w:spacing w:val="6"/>
          <w:position w:val="0"/>
          <w:sz w:val="21"/>
          <w:szCs w:val="21"/>
        </w:rPr>
        <w:t xml:space="preserve">           </w:t>
      </w:r>
      <w:r w:rsidRPr="00E57CFB">
        <w:rPr>
          <w:rFonts w:hAnsi="宋体" w:hint="eastAsia"/>
          <w:b w:val="0"/>
          <w:position w:val="0"/>
          <w:sz w:val="21"/>
          <w:szCs w:val="21"/>
        </w:rPr>
        <w:t xml:space="preserve">               投标人名称（盖章）：</w:t>
      </w:r>
    </w:p>
    <w:p w14:paraId="67D585B9" w14:textId="77777777" w:rsidR="00BA5E23" w:rsidRPr="00E57CFB" w:rsidRDefault="00000000">
      <w:pPr>
        <w:tabs>
          <w:tab w:val="left" w:pos="4860"/>
        </w:tabs>
        <w:spacing w:line="360" w:lineRule="auto"/>
        <w:ind w:right="1560" w:firstLine="420"/>
        <w:jc w:val="center"/>
        <w:rPr>
          <w:rFonts w:hAnsi="宋体" w:hint="eastAsia"/>
          <w:b w:val="0"/>
          <w:position w:val="0"/>
          <w:sz w:val="21"/>
          <w:szCs w:val="21"/>
        </w:rPr>
      </w:pPr>
      <w:r w:rsidRPr="00E57CFB">
        <w:rPr>
          <w:rFonts w:hAnsi="宋体" w:hint="eastAsia"/>
          <w:b w:val="0"/>
          <w:position w:val="0"/>
          <w:sz w:val="21"/>
          <w:szCs w:val="21"/>
        </w:rPr>
        <w:t xml:space="preserve">                              日  期：</w:t>
      </w:r>
    </w:p>
    <w:p w14:paraId="0577FD87" w14:textId="77777777" w:rsidR="00BA5E23" w:rsidRPr="00E57CFB" w:rsidRDefault="00000000">
      <w:pPr>
        <w:spacing w:before="30" w:after="30" w:line="360" w:lineRule="auto"/>
        <w:jc w:val="center"/>
        <w:rPr>
          <w:rFonts w:hAnsi="宋体" w:cs="方正魏碑_GBK" w:hint="eastAsia"/>
          <w:b w:val="0"/>
          <w:position w:val="0"/>
          <w:sz w:val="21"/>
          <w:szCs w:val="21"/>
        </w:rPr>
      </w:pPr>
      <w:r w:rsidRPr="00E57CFB">
        <w:rPr>
          <w:rFonts w:hAnsi="宋体" w:cs="方正魏碑_GBK" w:hint="eastAsia"/>
          <w:b w:val="0"/>
          <w:position w:val="0"/>
          <w:sz w:val="21"/>
          <w:szCs w:val="21"/>
          <w:shd w:val="clear" w:color="auto" w:fill="FFFFFF"/>
        </w:rPr>
        <w:t>   </w:t>
      </w:r>
    </w:p>
    <w:p w14:paraId="6745C60F" w14:textId="77777777" w:rsidR="00BA5E23" w:rsidRPr="00E57CFB" w:rsidRDefault="00000000">
      <w:pPr>
        <w:spacing w:before="30" w:after="30" w:line="360" w:lineRule="auto"/>
        <w:rPr>
          <w:rFonts w:hAnsi="宋体" w:cs="方正魏碑_GBK" w:hint="eastAsia"/>
          <w:b w:val="0"/>
          <w:position w:val="0"/>
          <w:sz w:val="21"/>
          <w:szCs w:val="21"/>
        </w:rPr>
      </w:pPr>
      <w:r w:rsidRPr="00E57CFB">
        <w:rPr>
          <w:rFonts w:hAnsi="宋体" w:cs="方正魏碑_GBK" w:hint="eastAsia"/>
          <w:b w:val="0"/>
          <w:position w:val="0"/>
          <w:sz w:val="21"/>
          <w:szCs w:val="21"/>
          <w:shd w:val="clear" w:color="auto" w:fill="FFFFFF"/>
        </w:rPr>
        <w:t>__________________</w:t>
      </w:r>
    </w:p>
    <w:p w14:paraId="7ACC191E" w14:textId="77777777" w:rsidR="00BA5E23" w:rsidRPr="00E57CFB" w:rsidRDefault="00000000">
      <w:pPr>
        <w:spacing w:before="30" w:after="30" w:line="360" w:lineRule="auto"/>
        <w:rPr>
          <w:rFonts w:hAnsi="宋体" w:cs="方正魏碑_GBK" w:hint="eastAsia"/>
          <w:b w:val="0"/>
          <w:position w:val="0"/>
          <w:sz w:val="21"/>
          <w:szCs w:val="21"/>
        </w:rPr>
      </w:pPr>
      <w:r w:rsidRPr="00E57CFB">
        <w:rPr>
          <w:rFonts w:hAnsi="宋体" w:cs="方正魏碑_GBK" w:hint="eastAsia"/>
          <w:b w:val="0"/>
          <w:position w:val="0"/>
          <w:sz w:val="21"/>
          <w:szCs w:val="21"/>
          <w:shd w:val="clear" w:color="auto" w:fill="FFFFFF"/>
        </w:rPr>
        <w:t>1.产品如有型号，请在“产品名称”栏一并填写。</w:t>
      </w:r>
    </w:p>
    <w:p w14:paraId="02EC94C7" w14:textId="77777777" w:rsidR="00BA5E23" w:rsidRPr="00E57CFB" w:rsidRDefault="00000000">
      <w:pPr>
        <w:spacing w:before="30" w:after="30" w:line="360" w:lineRule="auto"/>
        <w:rPr>
          <w:rFonts w:hAnsi="宋体" w:cs="方正魏碑_GBK" w:hint="eastAsia"/>
          <w:b w:val="0"/>
          <w:position w:val="0"/>
          <w:sz w:val="21"/>
          <w:szCs w:val="21"/>
        </w:rPr>
      </w:pPr>
      <w:r w:rsidRPr="00E57CFB">
        <w:rPr>
          <w:rFonts w:hAnsi="宋体" w:cs="方正魏碑_GBK" w:hint="eastAsia"/>
          <w:b w:val="0"/>
          <w:position w:val="0"/>
          <w:sz w:val="21"/>
          <w:szCs w:val="21"/>
          <w:shd w:val="clear" w:color="auto" w:fill="FFFFFF"/>
        </w:rPr>
        <w:t>2.生产厂名与厂址应与生产厂营业执照载明的相关信息保持一致。</w:t>
      </w:r>
    </w:p>
    <w:p w14:paraId="491459F4" w14:textId="77777777" w:rsidR="00BA5E23" w:rsidRPr="00E57CFB" w:rsidRDefault="00000000">
      <w:pPr>
        <w:spacing w:before="30" w:after="30" w:line="360" w:lineRule="auto"/>
        <w:rPr>
          <w:rFonts w:hAnsi="宋体" w:cs="方正魏碑_GBK" w:hint="eastAsia"/>
          <w:b w:val="0"/>
          <w:position w:val="0"/>
          <w:sz w:val="21"/>
          <w:szCs w:val="21"/>
        </w:rPr>
      </w:pPr>
      <w:r w:rsidRPr="00E57CFB">
        <w:rPr>
          <w:rFonts w:hAnsi="宋体" w:cs="方正魏碑_GBK" w:hint="eastAsia"/>
          <w:b w:val="0"/>
          <w:position w:val="0"/>
          <w:sz w:val="21"/>
          <w:szCs w:val="21"/>
          <w:shd w:val="clear" w:color="auto" w:fill="FFFFFF"/>
        </w:rPr>
        <w:t>3.该产品的中国境内生产的组件成本占比相关要求实施前，“规定比例”栏可不填，下同。</w:t>
      </w:r>
    </w:p>
    <w:p w14:paraId="2CCBC04F" w14:textId="77777777" w:rsidR="00BA5E23" w:rsidRPr="00E57CFB" w:rsidRDefault="00000000">
      <w:pPr>
        <w:spacing w:before="30" w:after="30" w:line="360" w:lineRule="auto"/>
        <w:rPr>
          <w:rFonts w:hAnsi="宋体" w:cs="方正魏碑_GBK" w:hint="eastAsia"/>
          <w:b w:val="0"/>
          <w:position w:val="0"/>
          <w:sz w:val="21"/>
          <w:szCs w:val="21"/>
        </w:rPr>
      </w:pPr>
      <w:r w:rsidRPr="00E57CFB">
        <w:rPr>
          <w:rFonts w:hAnsi="宋体" w:cs="方正魏碑_GBK" w:hint="eastAsia"/>
          <w:b w:val="0"/>
          <w:position w:val="0"/>
          <w:sz w:val="21"/>
          <w:szCs w:val="21"/>
          <w:shd w:val="clear" w:color="auto" w:fill="FFFFFF"/>
        </w:rPr>
        <w:t>4.该产品的关键组件要求实施前，“关键组件”栏可不填，下同。</w:t>
      </w:r>
    </w:p>
    <w:p w14:paraId="1F9D58F0" w14:textId="77777777" w:rsidR="00BA5E23" w:rsidRPr="00E57CFB" w:rsidRDefault="00000000">
      <w:pPr>
        <w:spacing w:before="30" w:after="30" w:line="360" w:lineRule="auto"/>
        <w:rPr>
          <w:rFonts w:hAnsi="宋体" w:cs="方正魏碑_GBK" w:hint="eastAsia"/>
          <w:b w:val="0"/>
          <w:position w:val="0"/>
          <w:sz w:val="21"/>
          <w:szCs w:val="21"/>
          <w:shd w:val="clear" w:color="auto" w:fill="FFFFFF"/>
        </w:rPr>
      </w:pPr>
      <w:r w:rsidRPr="00E57CFB">
        <w:rPr>
          <w:rFonts w:hAnsi="宋体" w:cs="方正魏碑_GBK" w:hint="eastAsia"/>
          <w:b w:val="0"/>
          <w:position w:val="0"/>
          <w:sz w:val="21"/>
          <w:szCs w:val="21"/>
          <w:shd w:val="clear" w:color="auto" w:fill="FFFFFF"/>
        </w:rPr>
        <w:t>5.该产品的关键工序要求实施前，“关键工序”栏可不填，下同。</w:t>
      </w:r>
    </w:p>
    <w:p w14:paraId="7269B88A" w14:textId="77777777" w:rsidR="00BA5E23" w:rsidRDefault="00000000">
      <w:pPr>
        <w:spacing w:before="30" w:after="30" w:line="360" w:lineRule="auto"/>
        <w:rPr>
          <w:rFonts w:hAnsi="宋体" w:cs="方正魏碑_GBK" w:hint="eastAsia"/>
          <w:b w:val="0"/>
          <w:position w:val="0"/>
          <w:sz w:val="21"/>
          <w:szCs w:val="21"/>
          <w:shd w:val="clear" w:color="auto" w:fill="FFFFFF"/>
        </w:rPr>
      </w:pPr>
      <w:r w:rsidRPr="00E57CFB">
        <w:rPr>
          <w:rFonts w:hAnsi="宋体" w:cs="方正魏碑_GBK" w:hint="eastAsia"/>
          <w:b w:val="0"/>
          <w:position w:val="0"/>
          <w:sz w:val="21"/>
          <w:szCs w:val="21"/>
          <w:shd w:val="clear" w:color="auto" w:fill="FFFFFF"/>
        </w:rPr>
        <w:t>6.用斜线划除的地方无需填写。</w:t>
      </w:r>
    </w:p>
    <w:p w14:paraId="5CD97FAA" w14:textId="77777777" w:rsidR="00BA5E23" w:rsidRDefault="00BA5E23">
      <w:pPr>
        <w:spacing w:line="360" w:lineRule="auto"/>
        <w:ind w:firstLine="480"/>
        <w:rPr>
          <w:rFonts w:hAnsi="宋体" w:hint="eastAsia"/>
          <w:b w:val="0"/>
          <w:position w:val="0"/>
          <w:szCs w:val="24"/>
        </w:rPr>
      </w:pPr>
    </w:p>
    <w:p w14:paraId="1F038E94" w14:textId="77777777" w:rsidR="00BA5E23" w:rsidRDefault="00BA5E23">
      <w:pPr>
        <w:rPr>
          <w:rFonts w:ascii="Times New Roman" w:eastAsia="黑体"/>
          <w:position w:val="0"/>
          <w:sz w:val="32"/>
          <w:szCs w:val="32"/>
        </w:rPr>
      </w:pPr>
    </w:p>
    <w:p w14:paraId="668173DE" w14:textId="77777777" w:rsidR="00BA5E23" w:rsidRDefault="00BA5E23">
      <w:pPr>
        <w:pStyle w:val="ae"/>
        <w:rPr>
          <w:rFonts w:ascii="Times New Roman" w:eastAsia="黑体"/>
          <w:position w:val="0"/>
          <w:sz w:val="32"/>
          <w:szCs w:val="32"/>
        </w:rPr>
      </w:pPr>
    </w:p>
    <w:p w14:paraId="0F46FD05" w14:textId="77777777" w:rsidR="00BA5E23" w:rsidRDefault="00BA5E23">
      <w:pPr>
        <w:rPr>
          <w:rFonts w:ascii="Times New Roman" w:eastAsia="黑体"/>
          <w:position w:val="0"/>
          <w:sz w:val="32"/>
          <w:szCs w:val="32"/>
        </w:rPr>
      </w:pPr>
    </w:p>
    <w:p w14:paraId="3165557A" w14:textId="77777777" w:rsidR="00BA5E23" w:rsidRDefault="00BA5E23">
      <w:pPr>
        <w:pStyle w:val="ae"/>
        <w:rPr>
          <w:rFonts w:ascii="Times New Roman" w:eastAsia="黑体"/>
          <w:position w:val="0"/>
          <w:sz w:val="32"/>
          <w:szCs w:val="32"/>
        </w:rPr>
      </w:pPr>
    </w:p>
    <w:p w14:paraId="178CE6B0" w14:textId="77777777" w:rsidR="00BA5E23" w:rsidRDefault="00BA5E23">
      <w:pPr>
        <w:rPr>
          <w:rFonts w:ascii="Times New Roman" w:eastAsia="黑体"/>
          <w:position w:val="0"/>
          <w:sz w:val="32"/>
          <w:szCs w:val="32"/>
        </w:rPr>
      </w:pPr>
    </w:p>
    <w:p w14:paraId="137ABEB7" w14:textId="77777777" w:rsidR="00BA5E23" w:rsidRDefault="00BA5E23">
      <w:pPr>
        <w:pStyle w:val="ae"/>
        <w:rPr>
          <w:rFonts w:ascii="Times New Roman" w:eastAsia="黑体"/>
          <w:position w:val="0"/>
          <w:sz w:val="32"/>
          <w:szCs w:val="32"/>
        </w:rPr>
      </w:pPr>
    </w:p>
    <w:p w14:paraId="66F31E9C" w14:textId="77777777" w:rsidR="00BA5E23" w:rsidRDefault="00BA5E23">
      <w:pPr>
        <w:rPr>
          <w:rFonts w:ascii="Times New Roman" w:eastAsia="黑体"/>
          <w:position w:val="0"/>
          <w:sz w:val="32"/>
          <w:szCs w:val="32"/>
        </w:rPr>
      </w:pPr>
    </w:p>
    <w:p w14:paraId="17EA465A" w14:textId="77777777" w:rsidR="00BA5E23" w:rsidRDefault="00BA5E23">
      <w:pPr>
        <w:rPr>
          <w:rFonts w:hAnsi="宋体" w:cs="宋体" w:hint="eastAsia"/>
          <w:b w:val="0"/>
          <w:bCs/>
          <w:szCs w:val="22"/>
        </w:rPr>
      </w:pPr>
    </w:p>
    <w:sectPr w:rsidR="00BA5E23">
      <w:footerReference w:type="default" r:id="rId19"/>
      <w:footerReference w:type="first" r:id="rId20"/>
      <w:type w:val="continuous"/>
      <w:pgSz w:w="11906" w:h="16838"/>
      <w:pgMar w:top="1418" w:right="1198" w:bottom="1418" w:left="1588" w:header="851"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C5BE4" w14:textId="77777777" w:rsidR="00BE6BEA" w:rsidRDefault="00BE6BEA">
      <w:r>
        <w:separator/>
      </w:r>
    </w:p>
  </w:endnote>
  <w:endnote w:type="continuationSeparator" w:id="0">
    <w:p w14:paraId="6C12C58A" w14:textId="77777777" w:rsidR="00BE6BEA" w:rsidRDefault="00BE6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embedBold r:id="rId1" w:subsetted="1" w:fontKey="{7847B246-8B84-4ED9-AE9C-B0BD0B8D9655}"/>
  </w:font>
  <w:font w:name="Arial Narrow">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微软雅黑"/>
    <w:charset w:val="86"/>
    <w:family w:val="auto"/>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embedRegular r:id="rId2" w:subsetted="1" w:fontKey="{5142D12B-2723-4F3E-9F08-FE04B5ED12DD}"/>
    <w:embedBold r:id="rId3" w:subsetted="1" w:fontKey="{45FE1735-C03D-4AD5-9E83-1140352BE05B}"/>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auto"/>
    <w:pitch w:val="default"/>
    <w:sig w:usb0="00000001" w:usb1="080E0000" w:usb2="00000000" w:usb3="00000000" w:csb0="00040000" w:csb1="00000000"/>
  </w:font>
  <w:font w:name="Arial Unicode MS">
    <w:panose1 w:val="020B0604020202020204"/>
    <w:charset w:val="00"/>
    <w:family w:val="auto"/>
    <w:pitch w:val="default"/>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Segoe Print"/>
    <w:charset w:val="00"/>
    <w:family w:val="auto"/>
    <w:pitch w:val="default"/>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Segoe Print"/>
    <w:charset w:val="00"/>
    <w:family w:val="auto"/>
    <w:pitch w:val="default"/>
  </w:font>
  <w:font w:name="Helvetica">
    <w:panose1 w:val="020B0604020202020204"/>
    <w:charset w:val="00"/>
    <w:family w:val="swiss"/>
    <w:pitch w:val="default"/>
    <w:sig w:usb0="00000000" w:usb1="00000000"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华文仿宋">
    <w:panose1 w:val="02010600040101010101"/>
    <w:charset w:val="86"/>
    <w:family w:val="auto"/>
    <w:pitch w:val="variable"/>
    <w:sig w:usb0="00000287" w:usb1="080F0000" w:usb2="00000010" w:usb3="00000000" w:csb0="0004009F" w:csb1="00000000"/>
  </w:font>
  <w:font w:name="方正魏碑简体">
    <w:altName w:val="宋体"/>
    <w:charset w:val="86"/>
    <w:family w:val="auto"/>
    <w:pitch w:val="default"/>
    <w:sig w:usb0="00000000" w:usb1="00000000" w:usb2="00000010" w:usb3="00000000" w:csb0="00040000" w:csb1="00000000"/>
  </w:font>
  <w:font w:name="华文新魏">
    <w:panose1 w:val="02010800040101010101"/>
    <w:charset w:val="86"/>
    <w:family w:val="auto"/>
    <w:pitch w:val="variable"/>
    <w:sig w:usb0="00000001" w:usb1="080F0000" w:usb2="00000010" w:usb3="00000000" w:csb0="00040000" w:csb1="00000000"/>
    <w:embedBold r:id="rId4" w:subsetted="1" w:fontKey="{5229103B-7ED2-40AD-A10B-807F83D4E41C}"/>
  </w:font>
  <w:font w:name="方正仿宋_GBK">
    <w:altName w:val="微软雅黑"/>
    <w:charset w:val="86"/>
    <w:family w:val="script"/>
    <w:pitch w:val="fixed"/>
    <w:sig w:usb0="00000001" w:usb1="080E0000" w:usb2="00000010" w:usb3="00000000" w:csb0="00040000" w:csb1="00000000"/>
    <w:embedRegular r:id="rId5" w:subsetted="1" w:fontKey="{C935032E-53D0-4935-8E94-73309991CAA2}"/>
  </w:font>
  <w:font w:name="Cambria Math">
    <w:panose1 w:val="02040503050406030204"/>
    <w:charset w:val="00"/>
    <w:family w:val="roman"/>
    <w:pitch w:val="variable"/>
    <w:sig w:usb0="E00006FF" w:usb1="420024FF" w:usb2="02000000" w:usb3="00000000" w:csb0="0000019F" w:csb1="00000000"/>
    <w:embedRegular r:id="rId6" w:fontKey="{D9BCED37-7209-4C5D-9B59-9DAA1B8DDE52}"/>
    <w:embedBold r:id="rId7" w:fontKey="{2CB51732-5CC8-4BA3-A258-CB95AE16E35F}"/>
  </w:font>
  <w:font w:name="Segoe UI Emoji">
    <w:panose1 w:val="020B0502040204020203"/>
    <w:charset w:val="00"/>
    <w:family w:val="swiss"/>
    <w:pitch w:val="variable"/>
    <w:sig w:usb0="00000003" w:usb1="02000000" w:usb2="08000000" w:usb3="00000000" w:csb0="00000001" w:csb1="00000000"/>
  </w:font>
  <w:font w:name="方正魏碑_GBK">
    <w:charset w:val="86"/>
    <w:family w:val="script"/>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E692E" w14:textId="77777777" w:rsidR="00BA5E23" w:rsidRDefault="00BA5E23">
    <w:pPr>
      <w:pStyle w:val="afc"/>
      <w:ind w:left="482"/>
      <w:jc w:val="center"/>
    </w:pPr>
  </w:p>
  <w:p w14:paraId="5625D011" w14:textId="77777777" w:rsidR="00BA5E23" w:rsidRDefault="00BA5E23">
    <w:pPr>
      <w:pStyle w:val="af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613DF" w14:textId="77777777" w:rsidR="00BA5E23" w:rsidRDefault="00000000">
    <w:pPr>
      <w:pStyle w:val="afc"/>
      <w:ind w:left="482"/>
      <w:jc w:val="center"/>
    </w:pPr>
    <w:r>
      <w:rPr>
        <w:noProof/>
      </w:rPr>
      <mc:AlternateContent>
        <mc:Choice Requires="wps">
          <w:drawing>
            <wp:anchor distT="0" distB="0" distL="114300" distR="114300" simplePos="0" relativeHeight="251659264" behindDoc="0" locked="0" layoutInCell="1" allowOverlap="1" wp14:anchorId="43C2D84A" wp14:editId="24F06162">
              <wp:simplePos x="0" y="0"/>
              <wp:positionH relativeFrom="margin">
                <wp:posOffset>2702560</wp:posOffset>
              </wp:positionH>
              <wp:positionV relativeFrom="paragraph">
                <wp:posOffset>-635</wp:posOffset>
              </wp:positionV>
              <wp:extent cx="640080" cy="304165"/>
              <wp:effectExtent l="0" t="0" r="7620" b="13335"/>
              <wp:wrapNone/>
              <wp:docPr id="21" name="文本框 2"/>
              <wp:cNvGraphicFramePr/>
              <a:graphic xmlns:a="http://schemas.openxmlformats.org/drawingml/2006/main">
                <a:graphicData uri="http://schemas.microsoft.com/office/word/2010/wordprocessingShape">
                  <wps:wsp>
                    <wps:cNvSpPr txBox="1"/>
                    <wps:spPr bwMode="auto">
                      <a:xfrm>
                        <a:off x="0" y="0"/>
                        <a:ext cx="640080" cy="304165"/>
                      </a:xfrm>
                      <a:prstGeom prst="rect">
                        <a:avLst/>
                      </a:prstGeom>
                      <a:noFill/>
                      <a:ln w="6350">
                        <a:noFill/>
                      </a:ln>
                      <a:effectLst/>
                    </wps:spPr>
                    <wps:txbx>
                      <w:txbxContent>
                        <w:sdt>
                          <w:sdtPr>
                            <w:id w:val="147473736"/>
                          </w:sdtPr>
                          <w:sdtContent>
                            <w:p w14:paraId="0B327049" w14:textId="77777777" w:rsidR="00BA5E23" w:rsidRDefault="00000000">
                              <w:pPr>
                                <w:pStyle w:val="afc"/>
                                <w:ind w:left="482"/>
                                <w:jc w:val="center"/>
                              </w:pPr>
                              <w:r>
                                <w:fldChar w:fldCharType="begin"/>
                              </w:r>
                              <w:r>
                                <w:instrText>PAGE   \* MERGEFORMAT</w:instrText>
                              </w:r>
                              <w:r>
                                <w:fldChar w:fldCharType="separate"/>
                              </w:r>
                              <w:r>
                                <w:rPr>
                                  <w:lang w:val="zh-CN"/>
                                </w:rPr>
                                <w:t>33</w:t>
                              </w:r>
                              <w:r>
                                <w:rPr>
                                  <w:lang w:val="zh-CN"/>
                                </w:rPr>
                                <w:fldChar w:fldCharType="end"/>
                              </w:r>
                            </w:p>
                          </w:sdtContent>
                        </w:sdt>
                        <w:p w14:paraId="290A5D37" w14:textId="77777777" w:rsidR="00BA5E23" w:rsidRDefault="00BA5E23">
                          <w:pPr>
                            <w:pStyle w:val="afff9"/>
                            <w:ind w:firstLine="420"/>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43C2D84A" id="_x0000_t202" coordsize="21600,21600" o:spt="202" path="m,l,21600r21600,l21600,xe">
              <v:stroke joinstyle="miter"/>
              <v:path gradientshapeok="t" o:connecttype="rect"/>
            </v:shapetype>
            <v:shape id="文本框 2" o:spid="_x0000_s1026" type="#_x0000_t202" style="position:absolute;left:0;text-align:left;margin-left:212.8pt;margin-top:-.05pt;width:50.4pt;height:23.9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" filled="f" stroked="f" strokeweight=".5pt">
              <v:textbox style="mso-fit-shape-to-text:t" inset="0,0,0,0">
                <w:txbxContent>
                  <w:sdt>
                    <w:sdtPr>
                      <w:id w:val="147473736"/>
                    </w:sdtPr>
                    <w:sdtContent>
                      <w:p w14:paraId="0B327049" w14:textId="77777777" w:rsidR="00BA5E23" w:rsidRDefault="00000000">
                        <w:pPr>
                          <w:pStyle w:val="afc"/>
                          <w:ind w:left="482"/>
                          <w:jc w:val="center"/>
                        </w:pPr>
                        <w:r>
                          <w:fldChar w:fldCharType="begin"/>
                        </w:r>
                        <w:r>
                          <w:instrText>PAGE   \* MERGEFORMAT</w:instrText>
                        </w:r>
                        <w:r>
                          <w:fldChar w:fldCharType="separate"/>
                        </w:r>
                        <w:r>
                          <w:rPr>
                            <w:lang w:val="zh-CN"/>
                          </w:rPr>
                          <w:t>33</w:t>
                        </w:r>
                        <w:r>
                          <w:rPr>
                            <w:lang w:val="zh-CN"/>
                          </w:rPr>
                          <w:fldChar w:fldCharType="end"/>
                        </w:r>
                      </w:p>
                    </w:sdtContent>
                  </w:sdt>
                  <w:p w14:paraId="290A5D37" w14:textId="77777777" w:rsidR="00BA5E23" w:rsidRDefault="00BA5E23">
                    <w:pPr>
                      <w:pStyle w:val="afff9"/>
                      <w:ind w:firstLine="420"/>
                    </w:pP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988B9" w14:textId="77777777" w:rsidR="00BA5E23" w:rsidRDefault="00000000">
    <w:pPr>
      <w:pStyle w:val="afc"/>
    </w:pPr>
    <w:r>
      <w:rPr>
        <w:noProof/>
      </w:rPr>
      <mc:AlternateContent>
        <mc:Choice Requires="wps">
          <w:drawing>
            <wp:anchor distT="0" distB="0" distL="114300" distR="114300" simplePos="0" relativeHeight="251661312" behindDoc="0" locked="0" layoutInCell="1" allowOverlap="1" wp14:anchorId="34D4B68F" wp14:editId="5F6C4A23">
              <wp:simplePos x="0" y="0"/>
              <wp:positionH relativeFrom="margin">
                <wp:align>center</wp:align>
              </wp:positionH>
              <wp:positionV relativeFrom="paragraph">
                <wp:posOffset>0</wp:posOffset>
              </wp:positionV>
              <wp:extent cx="114935" cy="131445"/>
              <wp:effectExtent l="0" t="0" r="0" b="0"/>
              <wp:wrapNone/>
              <wp:docPr id="20"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w="6350">
                        <a:noFill/>
                      </a:ln>
                      <a:effectLst/>
                    </wps:spPr>
                    <wps:txbx>
                      <w:txbxContent>
                        <w:p w14:paraId="6D5C18AF" w14:textId="77777777" w:rsidR="00BA5E23" w:rsidRDefault="00000000">
                          <w:pPr>
                            <w:pStyle w:val="afc"/>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4D4B68F" id="_x0000_t202" coordsize="21600,21600" o:spt="202" path="m,l,21600r21600,l21600,xe">
              <v:stroke joinstyle="miter"/>
              <v:path gradientshapeok="t" o:connecttype="rect"/>
            </v:shapetype>
            <v:shape id="文本框 1" o:spid="_x0000_s1027" type="#_x0000_t202" style="position:absolute;margin-left:0;margin-top:0;width:9.05pt;height:10.35pt;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" filled="f" stroked="f" strokeweight=".5pt">
              <v:textbox style="mso-fit-shape-to-text:t" inset="0,0,0,0">
                <w:txbxContent>
                  <w:p w14:paraId="6D5C18AF" w14:textId="77777777" w:rsidR="00BA5E23" w:rsidRDefault="00000000">
                    <w:pPr>
                      <w:pStyle w:val="afc"/>
                    </w:pPr>
                    <w:r>
                      <w:fldChar w:fldCharType="begin"/>
                    </w:r>
                    <w:r>
                      <w:instrText xml:space="preserve"> PAGE  \* MERGEFORMAT </w:instrText>
                    </w:r>
                    <w:r>
                      <w:fldChar w:fldCharType="separate"/>
                    </w:r>
                    <w:r>
                      <w:t>22</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5C4F2" w14:textId="77777777" w:rsidR="00BA5E23" w:rsidRDefault="00000000">
    <w:pPr>
      <w:pStyle w:val="afc"/>
      <w:ind w:left="482"/>
      <w:jc w:val="center"/>
    </w:pPr>
    <w:r>
      <w:rPr>
        <w:noProof/>
      </w:rPr>
      <mc:AlternateContent>
        <mc:Choice Requires="wps">
          <w:drawing>
            <wp:anchor distT="0" distB="0" distL="114300" distR="114300" simplePos="0" relativeHeight="251660288" behindDoc="0" locked="0" layoutInCell="1" allowOverlap="1" wp14:anchorId="586517C6" wp14:editId="394DF8D2">
              <wp:simplePos x="0" y="0"/>
              <wp:positionH relativeFrom="margin">
                <wp:align>center</wp:align>
              </wp:positionH>
              <wp:positionV relativeFrom="paragraph">
                <wp:posOffset>0</wp:posOffset>
              </wp:positionV>
              <wp:extent cx="421005" cy="304165"/>
              <wp:effectExtent l="0" t="0" r="0" b="0"/>
              <wp:wrapNone/>
              <wp:docPr id="3" name="文本框 2"/>
              <wp:cNvGraphicFramePr/>
              <a:graphic xmlns:a="http://schemas.openxmlformats.org/drawingml/2006/main">
                <a:graphicData uri="http://schemas.microsoft.com/office/word/2010/wordprocessingShape">
                  <wps:wsp>
                    <wps:cNvSpPr txBox="1"/>
                    <wps:spPr bwMode="auto">
                      <a:xfrm>
                        <a:off x="0" y="0"/>
                        <a:ext cx="421005" cy="304165"/>
                      </a:xfrm>
                      <a:prstGeom prst="rect">
                        <a:avLst/>
                      </a:prstGeom>
                      <a:noFill/>
                      <a:ln w="6350">
                        <a:noFill/>
                      </a:ln>
                      <a:effectLst/>
                    </wps:spPr>
                    <wps:txbx>
                      <w:txbxContent>
                        <w:sdt>
                          <w:sdtPr>
                            <w:id w:val="-1076740870"/>
                          </w:sdtPr>
                          <w:sdtContent>
                            <w:p w14:paraId="1A780C6F" w14:textId="77777777" w:rsidR="00BA5E23" w:rsidRDefault="00000000">
                              <w:pPr>
                                <w:pStyle w:val="afc"/>
                                <w:ind w:left="482"/>
                                <w:jc w:val="center"/>
                              </w:pPr>
                              <w:r>
                                <w:fldChar w:fldCharType="begin"/>
                              </w:r>
                              <w:r>
                                <w:instrText>PAGE   \* MERGEFORMAT</w:instrText>
                              </w:r>
                              <w:r>
                                <w:fldChar w:fldCharType="separate"/>
                              </w:r>
                              <w:r>
                                <w:rPr>
                                  <w:lang w:val="zh-CN"/>
                                </w:rPr>
                                <w:t>3</w:t>
                              </w:r>
                              <w:r>
                                <w:rPr>
                                  <w:lang w:val="zh-CN"/>
                                </w:rPr>
                                <w:t>3</w:t>
                              </w:r>
                              <w:r>
                                <w:rPr>
                                  <w:lang w:val="zh-CN"/>
                                </w:rPr>
                                <w:fldChar w:fldCharType="end"/>
                              </w:r>
                            </w:p>
                          </w:sdtContent>
                        </w:sdt>
                        <w:p w14:paraId="0A81B4A7" w14:textId="77777777" w:rsidR="00BA5E23" w:rsidRDefault="00BA5E23">
                          <w:pPr>
                            <w:pStyle w:val="afff9"/>
                            <w:ind w:firstLine="420"/>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86517C6" id="_x0000_t202" coordsize="21600,21600" o:spt="202" path="m,l,21600r21600,l21600,xe">
              <v:stroke joinstyle="miter"/>
              <v:path gradientshapeok="t" o:connecttype="rect"/>
            </v:shapetype>
            <v:shape id="_x0000_s1028" type="#_x0000_t202" style="position:absolute;left:0;text-align:left;margin-left:0;margin-top:0;width:33.15pt;height:23.9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" filled="f" stroked="f" strokeweight=".5pt">
              <v:textbox style="mso-fit-shape-to-text:t" inset="0,0,0,0">
                <w:txbxContent>
                  <w:sdt>
                    <w:sdtPr>
                      <w:id w:val="-1076740870"/>
                    </w:sdtPr>
                    <w:sdtContent>
                      <w:p w14:paraId="1A780C6F" w14:textId="77777777" w:rsidR="00BA5E23" w:rsidRDefault="00000000">
                        <w:pPr>
                          <w:pStyle w:val="afc"/>
                          <w:ind w:left="482"/>
                          <w:jc w:val="center"/>
                        </w:pPr>
                        <w:r>
                          <w:fldChar w:fldCharType="begin"/>
                        </w:r>
                        <w:r>
                          <w:instrText>PAGE   \* MERGEFORMAT</w:instrText>
                        </w:r>
                        <w:r>
                          <w:fldChar w:fldCharType="separate"/>
                        </w:r>
                        <w:r>
                          <w:rPr>
                            <w:lang w:val="zh-CN"/>
                          </w:rPr>
                          <w:t>3</w:t>
                        </w:r>
                        <w:r>
                          <w:rPr>
                            <w:lang w:val="zh-CN"/>
                          </w:rPr>
                          <w:t>3</w:t>
                        </w:r>
                        <w:r>
                          <w:rPr>
                            <w:lang w:val="zh-CN"/>
                          </w:rPr>
                          <w:fldChar w:fldCharType="end"/>
                        </w:r>
                      </w:p>
                    </w:sdtContent>
                  </w:sdt>
                  <w:p w14:paraId="0A81B4A7" w14:textId="77777777" w:rsidR="00BA5E23" w:rsidRDefault="00BA5E23">
                    <w:pPr>
                      <w:pStyle w:val="afff9"/>
                      <w:ind w:firstLine="420"/>
                    </w:pPr>
                  </w:p>
                </w:txbxContent>
              </v:textbox>
              <w10:wrap anchorx="margin"/>
            </v:shape>
          </w:pict>
        </mc:Fallback>
      </mc:AlternateContent>
    </w:r>
  </w:p>
  <w:p w14:paraId="2EF13428" w14:textId="77777777" w:rsidR="00BA5E23" w:rsidRDefault="00BA5E23">
    <w:pPr>
      <w:pStyle w:val="afc"/>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2D798" w14:textId="77777777" w:rsidR="00BA5E23" w:rsidRDefault="00000000">
    <w:pPr>
      <w:pStyle w:val="afc"/>
    </w:pPr>
    <w:r>
      <w:rPr>
        <w:noProof/>
      </w:rPr>
      <mc:AlternateContent>
        <mc:Choice Requires="wps">
          <w:drawing>
            <wp:anchor distT="0" distB="0" distL="114300" distR="114300" simplePos="0" relativeHeight="251662336" behindDoc="0" locked="0" layoutInCell="1" allowOverlap="1" wp14:anchorId="7F4F6DB9" wp14:editId="25313F74">
              <wp:simplePos x="0" y="0"/>
              <wp:positionH relativeFrom="margin">
                <wp:align>center</wp:align>
              </wp:positionH>
              <wp:positionV relativeFrom="paragraph">
                <wp:posOffset>0</wp:posOffset>
              </wp:positionV>
              <wp:extent cx="114935" cy="131445"/>
              <wp:effectExtent l="0" t="0" r="0" b="0"/>
              <wp:wrapNone/>
              <wp:docPr id="4"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w="6350">
                        <a:noFill/>
                      </a:ln>
                      <a:effectLst/>
                    </wps:spPr>
                    <wps:txbx>
                      <w:txbxContent>
                        <w:p w14:paraId="52C2DFCA" w14:textId="77777777" w:rsidR="00BA5E23" w:rsidRDefault="00000000">
                          <w:pPr>
                            <w:pStyle w:val="afc"/>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F4F6DB9" id="_x0000_t202" coordsize="21600,21600" o:spt="202" path="m,l,21600r21600,l21600,xe">
              <v:stroke joinstyle="miter"/>
              <v:path gradientshapeok="t" o:connecttype="rect"/>
            </v:shapetype>
            <v:shape id="_x0000_s1029" type="#_x0000_t202" style="position:absolute;margin-left:0;margin-top:0;width:9.05pt;height:10.35pt;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" filled="f" stroked="f" strokeweight=".5pt">
              <v:textbox style="mso-fit-shape-to-text:t" inset="0,0,0,0">
                <w:txbxContent>
                  <w:p w14:paraId="52C2DFCA" w14:textId="77777777" w:rsidR="00BA5E23" w:rsidRDefault="00000000">
                    <w:pPr>
                      <w:pStyle w:val="afc"/>
                    </w:pPr>
                    <w:r>
                      <w:fldChar w:fldCharType="begin"/>
                    </w:r>
                    <w:r>
                      <w:instrText xml:space="preserve"> PAGE  \* MERGEFORMAT </w:instrText>
                    </w:r>
                    <w:r>
                      <w:fldChar w:fldCharType="separate"/>
                    </w:r>
                    <w:r>
                      <w:t>22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1616C" w14:textId="77777777" w:rsidR="00BE6BEA" w:rsidRDefault="00BE6BEA">
      <w:r>
        <w:separator/>
      </w:r>
    </w:p>
  </w:footnote>
  <w:footnote w:type="continuationSeparator" w:id="0">
    <w:p w14:paraId="4F99FDAC" w14:textId="77777777" w:rsidR="00BE6BEA" w:rsidRDefault="00BE6B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475E9" w14:textId="77777777" w:rsidR="00BA5E23" w:rsidRDefault="00000000">
    <w:pPr>
      <w:pStyle w:val="afe"/>
      <w:pBdr>
        <w:bottom w:val="single" w:sz="4" w:space="0" w:color="auto"/>
      </w:pBdr>
      <w:jc w:val="both"/>
      <w:rPr>
        <w:rFonts w:ascii="宋体" w:hAnsi="宋体" w:cs="宋体" w:hint="eastAsia"/>
        <w:bCs/>
      </w:rPr>
    </w:pPr>
    <w:r>
      <w:rPr>
        <w:rFonts w:hint="eastAsia"/>
      </w:rPr>
      <w:t>2026-2027</w:t>
    </w:r>
    <w:r>
      <w:rPr>
        <w:rFonts w:hint="eastAsia"/>
      </w:rPr>
      <w:t>年度南通市区自动监测站运维服务项目</w:t>
    </w:r>
    <w:r>
      <w:rPr>
        <w:rFonts w:hint="eastAsia"/>
      </w:rPr>
      <w:t xml:space="preserve">              </w:t>
    </w:r>
    <w:r>
      <w:t xml:space="preserve">                       </w:t>
    </w:r>
    <w:r>
      <w:rPr>
        <w:rFonts w:hint="eastAsia"/>
      </w:rPr>
      <w:t xml:space="preserve">           </w:t>
    </w:r>
    <w:r>
      <w:rPr>
        <w:rFonts w:hint="eastAsia"/>
      </w:rPr>
      <w:t>招标文件</w:t>
    </w:r>
    <w:r>
      <w:rPr>
        <w:rFonts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2C401" w14:textId="77777777" w:rsidR="00BA5E23" w:rsidRDefault="00000000">
    <w:pPr>
      <w:pStyle w:val="afe"/>
      <w:jc w:val="both"/>
    </w:pPr>
    <w:r>
      <w:rPr>
        <w:rFonts w:hint="eastAsia"/>
      </w:rPr>
      <w:t>2026-2027</w:t>
    </w:r>
    <w:r>
      <w:rPr>
        <w:rFonts w:hint="eastAsia"/>
      </w:rPr>
      <w:t>年度南通市区自动监测站运维服务项目</w:t>
    </w:r>
    <w:r>
      <w:rPr>
        <w:rFonts w:hint="eastAsia"/>
      </w:rPr>
      <w:t xml:space="preserve">                               </w:t>
    </w:r>
    <w:r>
      <w:rPr>
        <w:rFonts w:hint="eastAsia"/>
      </w:rPr>
      <w:t>招标文件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D3C085"/>
    <w:multiLevelType w:val="singleLevel"/>
    <w:tmpl w:val="93D3C085"/>
    <w:lvl w:ilvl="0">
      <w:start w:val="1"/>
      <w:numFmt w:val="bullet"/>
      <w:lvlText w:val=""/>
      <w:lvlJc w:val="left"/>
      <w:pPr>
        <w:ind w:left="420" w:hanging="420"/>
      </w:pPr>
      <w:rPr>
        <w:rFonts w:ascii="Wingdings" w:hAnsi="Wingdings" w:hint="default"/>
        <w:sz w:val="18"/>
        <w:szCs w:val="18"/>
      </w:rPr>
    </w:lvl>
  </w:abstractNum>
  <w:abstractNum w:abstractNumId="1" w15:restartNumberingAfterBreak="0">
    <w:nsid w:val="9664188F"/>
    <w:multiLevelType w:val="singleLevel"/>
    <w:tmpl w:val="9664188F"/>
    <w:lvl w:ilvl="0">
      <w:start w:val="5"/>
      <w:numFmt w:val="chineseCounting"/>
      <w:suff w:val="nothing"/>
      <w:lvlText w:val="%1、"/>
      <w:lvlJc w:val="left"/>
      <w:rPr>
        <w:rFonts w:hint="eastAsia"/>
      </w:rPr>
    </w:lvl>
  </w:abstractNum>
  <w:abstractNum w:abstractNumId="2" w15:restartNumberingAfterBreak="0">
    <w:nsid w:val="989F5CA9"/>
    <w:multiLevelType w:val="singleLevel"/>
    <w:tmpl w:val="989F5CA9"/>
    <w:lvl w:ilvl="0">
      <w:start w:val="1"/>
      <w:numFmt w:val="bullet"/>
      <w:lvlText w:val=""/>
      <w:lvlJc w:val="left"/>
      <w:pPr>
        <w:ind w:left="420" w:hanging="420"/>
      </w:pPr>
      <w:rPr>
        <w:rFonts w:ascii="Wingdings" w:hAnsi="Wingdings" w:hint="default"/>
        <w:sz w:val="18"/>
        <w:szCs w:val="18"/>
      </w:rPr>
    </w:lvl>
  </w:abstractNum>
  <w:abstractNum w:abstractNumId="3" w15:restartNumberingAfterBreak="0">
    <w:nsid w:val="9A8897D2"/>
    <w:multiLevelType w:val="singleLevel"/>
    <w:tmpl w:val="9A8897D2"/>
    <w:lvl w:ilvl="0">
      <w:start w:val="1"/>
      <w:numFmt w:val="bullet"/>
      <w:lvlText w:val=""/>
      <w:lvlJc w:val="left"/>
      <w:pPr>
        <w:ind w:left="420" w:hanging="420"/>
      </w:pPr>
      <w:rPr>
        <w:rFonts w:ascii="Wingdings" w:hAnsi="Wingdings" w:hint="default"/>
        <w:sz w:val="18"/>
        <w:szCs w:val="18"/>
      </w:rPr>
    </w:lvl>
  </w:abstractNum>
  <w:abstractNum w:abstractNumId="4" w15:restartNumberingAfterBreak="0">
    <w:nsid w:val="A35A3134"/>
    <w:multiLevelType w:val="singleLevel"/>
    <w:tmpl w:val="A35A3134"/>
    <w:lvl w:ilvl="0">
      <w:start w:val="1"/>
      <w:numFmt w:val="bullet"/>
      <w:lvlText w:val=""/>
      <w:lvlJc w:val="left"/>
      <w:pPr>
        <w:ind w:left="420" w:hanging="420"/>
      </w:pPr>
      <w:rPr>
        <w:rFonts w:ascii="Wingdings" w:hAnsi="Wingdings" w:hint="default"/>
        <w:color w:val="000000"/>
        <w:sz w:val="18"/>
        <w:szCs w:val="18"/>
      </w:rPr>
    </w:lvl>
  </w:abstractNum>
  <w:abstractNum w:abstractNumId="5" w15:restartNumberingAfterBreak="0">
    <w:nsid w:val="AC6E2F31"/>
    <w:multiLevelType w:val="singleLevel"/>
    <w:tmpl w:val="AC6E2F31"/>
    <w:lvl w:ilvl="0">
      <w:start w:val="18"/>
      <w:numFmt w:val="decimal"/>
      <w:suff w:val="nothing"/>
      <w:lvlText w:val="（%1）"/>
      <w:lvlJc w:val="left"/>
    </w:lvl>
  </w:abstractNum>
  <w:abstractNum w:abstractNumId="6" w15:restartNumberingAfterBreak="0">
    <w:nsid w:val="BBEBB276"/>
    <w:multiLevelType w:val="singleLevel"/>
    <w:tmpl w:val="BBEBB276"/>
    <w:lvl w:ilvl="0">
      <w:start w:val="4"/>
      <w:numFmt w:val="chineseCounting"/>
      <w:suff w:val="space"/>
      <w:lvlText w:val="第%1章"/>
      <w:lvlJc w:val="left"/>
      <w:rPr>
        <w:rFonts w:hint="eastAsia"/>
      </w:rPr>
    </w:lvl>
  </w:abstractNum>
  <w:abstractNum w:abstractNumId="7" w15:restartNumberingAfterBreak="0">
    <w:nsid w:val="BD3B3CA4"/>
    <w:multiLevelType w:val="singleLevel"/>
    <w:tmpl w:val="BD3B3CA4"/>
    <w:lvl w:ilvl="0">
      <w:start w:val="1"/>
      <w:numFmt w:val="decimal"/>
      <w:suff w:val="nothing"/>
      <w:lvlText w:val="%1）"/>
      <w:lvlJc w:val="left"/>
    </w:lvl>
  </w:abstractNum>
  <w:abstractNum w:abstractNumId="8" w15:restartNumberingAfterBreak="0">
    <w:nsid w:val="CB1031D3"/>
    <w:multiLevelType w:val="singleLevel"/>
    <w:tmpl w:val="CB1031D3"/>
    <w:lvl w:ilvl="0">
      <w:start w:val="2"/>
      <w:numFmt w:val="decimal"/>
      <w:suff w:val="nothing"/>
      <w:lvlText w:val="%1）"/>
      <w:lvlJc w:val="left"/>
    </w:lvl>
  </w:abstractNum>
  <w:abstractNum w:abstractNumId="9" w15:restartNumberingAfterBreak="0">
    <w:nsid w:val="CF092B84"/>
    <w:multiLevelType w:val="multilevel"/>
    <w:tmpl w:val="CF092B84"/>
    <w:lvl w:ilvl="0">
      <w:start w:val="2"/>
      <w:numFmt w:val="decimal"/>
      <w:pStyle w:val="BulletsL1"/>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FB627569"/>
    <w:multiLevelType w:val="singleLevel"/>
    <w:tmpl w:val="FB627569"/>
    <w:lvl w:ilvl="0">
      <w:start w:val="1"/>
      <w:numFmt w:val="chineseCounting"/>
      <w:suff w:val="nothing"/>
      <w:lvlText w:val="（%1）"/>
      <w:lvlJc w:val="left"/>
      <w:rPr>
        <w:rFonts w:hint="eastAsia"/>
      </w:rPr>
    </w:lvl>
  </w:abstractNum>
  <w:abstractNum w:abstractNumId="11" w15:restartNumberingAfterBreak="0">
    <w:nsid w:val="0053208E"/>
    <w:multiLevelType w:val="multilevel"/>
    <w:tmpl w:val="0053208E"/>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19030300"/>
    <w:multiLevelType w:val="singleLevel"/>
    <w:tmpl w:val="19030300"/>
    <w:lvl w:ilvl="0">
      <w:start w:val="1"/>
      <w:numFmt w:val="bullet"/>
      <w:lvlText w:val=""/>
      <w:lvlJc w:val="left"/>
      <w:pPr>
        <w:ind w:left="420" w:hanging="420"/>
      </w:pPr>
      <w:rPr>
        <w:rFonts w:ascii="Wingdings" w:hAnsi="Wingdings" w:hint="default"/>
        <w:sz w:val="18"/>
        <w:szCs w:val="18"/>
      </w:rPr>
    </w:lvl>
  </w:abstractNum>
  <w:abstractNum w:abstractNumId="13" w15:restartNumberingAfterBreak="0">
    <w:nsid w:val="191AFB21"/>
    <w:multiLevelType w:val="singleLevel"/>
    <w:tmpl w:val="191AFB21"/>
    <w:lvl w:ilvl="0">
      <w:start w:val="2"/>
      <w:numFmt w:val="decimal"/>
      <w:suff w:val="nothing"/>
      <w:lvlText w:val="%1）"/>
      <w:lvlJc w:val="left"/>
    </w:lvl>
  </w:abstractNum>
  <w:abstractNum w:abstractNumId="14" w15:restartNumberingAfterBreak="0">
    <w:nsid w:val="2645B757"/>
    <w:multiLevelType w:val="singleLevel"/>
    <w:tmpl w:val="2645B757"/>
    <w:lvl w:ilvl="0">
      <w:start w:val="1"/>
      <w:numFmt w:val="bullet"/>
      <w:lvlText w:val=""/>
      <w:lvlJc w:val="left"/>
      <w:pPr>
        <w:ind w:left="420" w:hanging="420"/>
      </w:pPr>
      <w:rPr>
        <w:rFonts w:ascii="Wingdings" w:hAnsi="Wingdings" w:hint="default"/>
        <w:sz w:val="18"/>
        <w:szCs w:val="18"/>
      </w:rPr>
    </w:lvl>
  </w:abstractNum>
  <w:abstractNum w:abstractNumId="15" w15:restartNumberingAfterBreak="0">
    <w:nsid w:val="2A8F537B"/>
    <w:multiLevelType w:val="multilevel"/>
    <w:tmpl w:val="2A8F537B"/>
    <w:lvl w:ilvl="0">
      <w:start w:val="1"/>
      <w:numFmt w:val="chineseCountingThousand"/>
      <w:lvlText w:val="（%1）"/>
      <w:lvlJc w:val="left"/>
      <w:pPr>
        <w:tabs>
          <w:tab w:val="left" w:pos="1325"/>
        </w:tabs>
        <w:ind w:left="1325" w:hanging="425"/>
      </w:pPr>
      <w:rPr>
        <w:rFonts w:ascii="Times New Roman" w:hAnsi="Times New Roman" w:cs="Times New Roman" w:hint="default"/>
        <w:color w:val="auto"/>
      </w:rPr>
    </w:lvl>
    <w:lvl w:ilvl="1">
      <w:start w:val="1"/>
      <w:numFmt w:val="decimal"/>
      <w:lvlText w:val="%2、"/>
      <w:lvlJc w:val="left"/>
      <w:pPr>
        <w:tabs>
          <w:tab w:val="left" w:pos="562"/>
        </w:tabs>
        <w:ind w:left="562" w:hanging="420"/>
      </w:pPr>
      <w:rPr>
        <w:rFonts w:cs="Times New Roman"/>
      </w:rPr>
    </w:lvl>
    <w:lvl w:ilvl="2">
      <w:start w:val="1"/>
      <w:numFmt w:val="ideographEnclosedCircle"/>
      <w:lvlText w:val="%3"/>
      <w:lvlJc w:val="left"/>
      <w:pPr>
        <w:ind w:left="1680" w:hanging="360"/>
      </w:pPr>
      <w:rPr>
        <w:rFonts w:cs="Times New Roman"/>
      </w:rPr>
    </w:lvl>
    <w:lvl w:ilvl="3">
      <w:start w:val="1"/>
      <w:numFmt w:val="decimal"/>
      <w:lvlText w:val="%4."/>
      <w:lvlJc w:val="left"/>
      <w:pPr>
        <w:tabs>
          <w:tab w:val="left" w:pos="2880"/>
        </w:tabs>
        <w:ind w:left="2880" w:hanging="360"/>
      </w:pPr>
      <w:rPr>
        <w:rFonts w:cs="Times New Roman"/>
      </w:rPr>
    </w:lvl>
    <w:lvl w:ilvl="4">
      <w:start w:val="1"/>
      <w:numFmt w:val="decimal"/>
      <w:lvlText w:val="%5."/>
      <w:lvlJc w:val="left"/>
      <w:pPr>
        <w:tabs>
          <w:tab w:val="left" w:pos="3600"/>
        </w:tabs>
        <w:ind w:left="3600" w:hanging="360"/>
      </w:pPr>
      <w:rPr>
        <w:rFonts w:cs="Times New Roman"/>
      </w:rPr>
    </w:lvl>
    <w:lvl w:ilvl="5">
      <w:start w:val="1"/>
      <w:numFmt w:val="decimal"/>
      <w:lvlText w:val="%6."/>
      <w:lvlJc w:val="left"/>
      <w:pPr>
        <w:tabs>
          <w:tab w:val="left" w:pos="4320"/>
        </w:tabs>
        <w:ind w:left="4320" w:hanging="360"/>
      </w:pPr>
      <w:rPr>
        <w:rFonts w:cs="Times New Roman"/>
      </w:rPr>
    </w:lvl>
    <w:lvl w:ilvl="6">
      <w:start w:val="1"/>
      <w:numFmt w:val="decimal"/>
      <w:lvlText w:val="%7."/>
      <w:lvlJc w:val="left"/>
      <w:pPr>
        <w:tabs>
          <w:tab w:val="left" w:pos="5040"/>
        </w:tabs>
        <w:ind w:left="5040" w:hanging="360"/>
      </w:pPr>
      <w:rPr>
        <w:rFonts w:cs="Times New Roman"/>
      </w:rPr>
    </w:lvl>
    <w:lvl w:ilvl="7">
      <w:start w:val="1"/>
      <w:numFmt w:val="decimal"/>
      <w:lvlText w:val="%8."/>
      <w:lvlJc w:val="left"/>
      <w:pPr>
        <w:tabs>
          <w:tab w:val="left" w:pos="5760"/>
        </w:tabs>
        <w:ind w:left="5760" w:hanging="360"/>
      </w:pPr>
      <w:rPr>
        <w:rFonts w:cs="Times New Roman"/>
      </w:rPr>
    </w:lvl>
    <w:lvl w:ilvl="8">
      <w:start w:val="1"/>
      <w:numFmt w:val="decimal"/>
      <w:lvlText w:val="%9."/>
      <w:lvlJc w:val="left"/>
      <w:pPr>
        <w:tabs>
          <w:tab w:val="left" w:pos="6480"/>
        </w:tabs>
        <w:ind w:left="6480" w:hanging="360"/>
      </w:pPr>
      <w:rPr>
        <w:rFonts w:cs="Times New Roman"/>
      </w:rPr>
    </w:lvl>
  </w:abstractNum>
  <w:abstractNum w:abstractNumId="16" w15:restartNumberingAfterBreak="0">
    <w:nsid w:val="3E4510A2"/>
    <w:multiLevelType w:val="multilevel"/>
    <w:tmpl w:val="3E4510A2"/>
    <w:lvl w:ilvl="0">
      <w:start w:val="1"/>
      <w:numFmt w:val="decimal"/>
      <w:lvlText w:val="%1."/>
      <w:lvlJc w:val="left"/>
      <w:pPr>
        <w:ind w:left="205" w:hanging="322"/>
      </w:pPr>
      <w:rPr>
        <w:rFonts w:ascii="仿宋" w:eastAsia="仿宋" w:hAnsi="仿宋" w:cs="仿宋" w:hint="default"/>
        <w:spacing w:val="-46"/>
        <w:w w:val="99"/>
        <w:sz w:val="30"/>
        <w:szCs w:val="30"/>
      </w:rPr>
    </w:lvl>
    <w:lvl w:ilvl="1">
      <w:numFmt w:val="bullet"/>
      <w:lvlText w:val="•"/>
      <w:lvlJc w:val="left"/>
      <w:pPr>
        <w:ind w:left="1074" w:hanging="322"/>
      </w:pPr>
      <w:rPr>
        <w:rFonts w:hint="default"/>
      </w:rPr>
    </w:lvl>
    <w:lvl w:ilvl="2">
      <w:numFmt w:val="bullet"/>
      <w:lvlText w:val="•"/>
      <w:lvlJc w:val="left"/>
      <w:pPr>
        <w:ind w:left="1949" w:hanging="322"/>
      </w:pPr>
      <w:rPr>
        <w:rFonts w:hint="default"/>
      </w:rPr>
    </w:lvl>
    <w:lvl w:ilvl="3">
      <w:numFmt w:val="bullet"/>
      <w:lvlText w:val="•"/>
      <w:lvlJc w:val="left"/>
      <w:pPr>
        <w:ind w:left="2823" w:hanging="322"/>
      </w:pPr>
      <w:rPr>
        <w:rFonts w:hint="default"/>
      </w:rPr>
    </w:lvl>
    <w:lvl w:ilvl="4">
      <w:numFmt w:val="bullet"/>
      <w:lvlText w:val="•"/>
      <w:lvlJc w:val="left"/>
      <w:pPr>
        <w:ind w:left="3698" w:hanging="322"/>
      </w:pPr>
      <w:rPr>
        <w:rFonts w:hint="default"/>
      </w:rPr>
    </w:lvl>
    <w:lvl w:ilvl="5">
      <w:numFmt w:val="bullet"/>
      <w:lvlText w:val="•"/>
      <w:lvlJc w:val="left"/>
      <w:pPr>
        <w:ind w:left="4573" w:hanging="322"/>
      </w:pPr>
      <w:rPr>
        <w:rFonts w:hint="default"/>
      </w:rPr>
    </w:lvl>
    <w:lvl w:ilvl="6">
      <w:numFmt w:val="bullet"/>
      <w:lvlText w:val="•"/>
      <w:lvlJc w:val="left"/>
      <w:pPr>
        <w:ind w:left="5447" w:hanging="322"/>
      </w:pPr>
      <w:rPr>
        <w:rFonts w:hint="default"/>
      </w:rPr>
    </w:lvl>
    <w:lvl w:ilvl="7">
      <w:numFmt w:val="bullet"/>
      <w:lvlText w:val="•"/>
      <w:lvlJc w:val="left"/>
      <w:pPr>
        <w:ind w:left="6322" w:hanging="322"/>
      </w:pPr>
      <w:rPr>
        <w:rFonts w:hint="default"/>
      </w:rPr>
    </w:lvl>
    <w:lvl w:ilvl="8">
      <w:numFmt w:val="bullet"/>
      <w:lvlText w:val="•"/>
      <w:lvlJc w:val="left"/>
      <w:pPr>
        <w:ind w:left="7196" w:hanging="322"/>
      </w:pPr>
      <w:rPr>
        <w:rFonts w:hint="default"/>
      </w:rPr>
    </w:lvl>
  </w:abstractNum>
  <w:abstractNum w:abstractNumId="17" w15:restartNumberingAfterBreak="0">
    <w:nsid w:val="59ADCABA"/>
    <w:multiLevelType w:val="multilevel"/>
    <w:tmpl w:val="59ADCABA"/>
    <w:lvl w:ilvl="0">
      <w:start w:val="1"/>
      <w:numFmt w:val="decimal"/>
      <w:pStyle w:val="B1"/>
      <w:lvlText w:val="%1."/>
      <w:lvlJc w:val="left"/>
      <w:pPr>
        <w:ind w:left="425" w:hanging="425"/>
      </w:pPr>
    </w:lvl>
    <w:lvl w:ilvl="1">
      <w:start w:val="1"/>
      <w:numFmt w:val="decimal"/>
      <w:pStyle w:val="B2"/>
      <w:lvlText w:val="%1.%2."/>
      <w:lvlJc w:val="left"/>
      <w:pPr>
        <w:ind w:left="567" w:hanging="567"/>
      </w:pPr>
    </w:lvl>
    <w:lvl w:ilvl="2">
      <w:start w:val="1"/>
      <w:numFmt w:val="decimal"/>
      <w:pStyle w:val="B3"/>
      <w:lvlText w:val="%1.%2.%3."/>
      <w:lvlJc w:val="left"/>
      <w:pPr>
        <w:ind w:left="709" w:hanging="709"/>
      </w:pPr>
    </w:lvl>
    <w:lvl w:ilvl="3">
      <w:start w:val="1"/>
      <w:numFmt w:val="decimal"/>
      <w:lvlText w:val="%1.%2.%3.%4."/>
      <w:lvlJc w:val="left"/>
      <w:pPr>
        <w:ind w:left="850" w:hanging="850"/>
      </w:pPr>
      <w:rPr>
        <w:rFonts w:ascii="Arial Narrow" w:eastAsia="宋体" w:hAnsi="Arial Narrow" w:cs="宋体" w:hint="default"/>
        <w:b w:val="0"/>
      </w:rPr>
    </w:lvl>
    <w:lvl w:ilvl="4">
      <w:start w:val="1"/>
      <w:numFmt w:val="decimal"/>
      <w:lvlText w:val="%1.%2.%3.%4.%5."/>
      <w:lvlJc w:val="left"/>
      <w:pPr>
        <w:ind w:left="991" w:hanging="991"/>
      </w:p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18" w15:restartNumberingAfterBreak="0">
    <w:nsid w:val="6136E8CD"/>
    <w:multiLevelType w:val="singleLevel"/>
    <w:tmpl w:val="6136E8CD"/>
    <w:lvl w:ilvl="0">
      <w:start w:val="2"/>
      <w:numFmt w:val="decimal"/>
      <w:suff w:val="nothing"/>
      <w:lvlText w:val="（%1）"/>
      <w:lvlJc w:val="left"/>
    </w:lvl>
  </w:abstractNum>
  <w:abstractNum w:abstractNumId="19" w15:restartNumberingAfterBreak="0">
    <w:nsid w:val="6B166A00"/>
    <w:multiLevelType w:val="singleLevel"/>
    <w:tmpl w:val="6B166A00"/>
    <w:lvl w:ilvl="0">
      <w:start w:val="1"/>
      <w:numFmt w:val="decimal"/>
      <w:suff w:val="nothing"/>
      <w:lvlText w:val="（%1）"/>
      <w:lvlJc w:val="left"/>
    </w:lvl>
  </w:abstractNum>
  <w:num w:numId="1" w16cid:durableId="787697758">
    <w:abstractNumId w:val="11"/>
  </w:num>
  <w:num w:numId="2" w16cid:durableId="174072611">
    <w:abstractNumId w:val="9"/>
  </w:num>
  <w:num w:numId="3" w16cid:durableId="816800724">
    <w:abstractNumId w:val="17"/>
  </w:num>
  <w:num w:numId="4" w16cid:durableId="2132674395">
    <w:abstractNumId w:val="6"/>
  </w:num>
  <w:num w:numId="5" w16cid:durableId="651714864">
    <w:abstractNumId w:val="5"/>
  </w:num>
  <w:num w:numId="6" w16cid:durableId="1805654133">
    <w:abstractNumId w:val="18"/>
  </w:num>
  <w:num w:numId="7" w16cid:durableId="1525678955">
    <w:abstractNumId w:val="19"/>
  </w:num>
  <w:num w:numId="8" w16cid:durableId="1059326596">
    <w:abstractNumId w:val="10"/>
  </w:num>
  <w:num w:numId="9" w16cid:durableId="215243182">
    <w:abstractNumId w:val="13"/>
    <w:lvlOverride w:ilvl="0">
      <w:startOverride w:val="2"/>
    </w:lvlOverride>
  </w:num>
  <w:num w:numId="10" w16cid:durableId="198049828">
    <w:abstractNumId w:val="7"/>
    <w:lvlOverride w:ilvl="0">
      <w:startOverride w:val="1"/>
    </w:lvlOverride>
  </w:num>
  <w:num w:numId="11" w16cid:durableId="1264533361">
    <w:abstractNumId w:val="13"/>
  </w:num>
  <w:num w:numId="12" w16cid:durableId="1960725112">
    <w:abstractNumId w:val="8"/>
    <w:lvlOverride w:ilvl="0">
      <w:startOverride w:val="2"/>
    </w:lvlOverride>
  </w:num>
  <w:num w:numId="13" w16cid:durableId="10173909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42103612">
    <w:abstractNumId w:val="16"/>
  </w:num>
  <w:num w:numId="15" w16cid:durableId="1062094124">
    <w:abstractNumId w:val="2"/>
  </w:num>
  <w:num w:numId="16" w16cid:durableId="1028064942">
    <w:abstractNumId w:val="12"/>
  </w:num>
  <w:num w:numId="17" w16cid:durableId="251164807">
    <w:abstractNumId w:val="0"/>
  </w:num>
  <w:num w:numId="18" w16cid:durableId="1679964102">
    <w:abstractNumId w:val="3"/>
  </w:num>
  <w:num w:numId="19" w16cid:durableId="831481284">
    <w:abstractNumId w:val="14"/>
  </w:num>
  <w:num w:numId="20" w16cid:durableId="1392848322">
    <w:abstractNumId w:val="4"/>
  </w:num>
  <w:num w:numId="21" w16cid:durableId="14754424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hideSpellingErrors/>
  <w:proofState w:spelling="clean"/>
  <w:trackRevisions/>
  <w:defaultTabStop w:val="4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7E7"/>
    <w:rsid w:val="00026A02"/>
    <w:rsid w:val="00050006"/>
    <w:rsid w:val="000955FA"/>
    <w:rsid w:val="00140CA1"/>
    <w:rsid w:val="00176794"/>
    <w:rsid w:val="001943A6"/>
    <w:rsid w:val="001A1576"/>
    <w:rsid w:val="001B4048"/>
    <w:rsid w:val="00215785"/>
    <w:rsid w:val="00312D94"/>
    <w:rsid w:val="00455E21"/>
    <w:rsid w:val="00473DD9"/>
    <w:rsid w:val="004763C1"/>
    <w:rsid w:val="004B785F"/>
    <w:rsid w:val="004C5550"/>
    <w:rsid w:val="00511028"/>
    <w:rsid w:val="005315B2"/>
    <w:rsid w:val="005A1EEA"/>
    <w:rsid w:val="005D6039"/>
    <w:rsid w:val="005E64C7"/>
    <w:rsid w:val="00614BC9"/>
    <w:rsid w:val="006B0CD9"/>
    <w:rsid w:val="006F3ADA"/>
    <w:rsid w:val="007555DE"/>
    <w:rsid w:val="007C5A24"/>
    <w:rsid w:val="008021E4"/>
    <w:rsid w:val="00832DBE"/>
    <w:rsid w:val="009900EE"/>
    <w:rsid w:val="009D3EB6"/>
    <w:rsid w:val="009E1366"/>
    <w:rsid w:val="009E6291"/>
    <w:rsid w:val="00A436D0"/>
    <w:rsid w:val="00A83178"/>
    <w:rsid w:val="00A9004E"/>
    <w:rsid w:val="00AB17D1"/>
    <w:rsid w:val="00AD424E"/>
    <w:rsid w:val="00AF0855"/>
    <w:rsid w:val="00AF3658"/>
    <w:rsid w:val="00B10741"/>
    <w:rsid w:val="00B3055A"/>
    <w:rsid w:val="00B3546B"/>
    <w:rsid w:val="00BA5E23"/>
    <w:rsid w:val="00BE6BEA"/>
    <w:rsid w:val="00C72A6B"/>
    <w:rsid w:val="00CB160F"/>
    <w:rsid w:val="00CB33B0"/>
    <w:rsid w:val="00D150DD"/>
    <w:rsid w:val="00DF292D"/>
    <w:rsid w:val="00DF626E"/>
    <w:rsid w:val="00E04DEE"/>
    <w:rsid w:val="00E06ABD"/>
    <w:rsid w:val="00E11A5C"/>
    <w:rsid w:val="00E20200"/>
    <w:rsid w:val="00E267C3"/>
    <w:rsid w:val="00E44B33"/>
    <w:rsid w:val="00E57CFB"/>
    <w:rsid w:val="00E7780E"/>
    <w:rsid w:val="00EA27E7"/>
    <w:rsid w:val="00F36986"/>
    <w:rsid w:val="00F84783"/>
    <w:rsid w:val="00FE50CC"/>
    <w:rsid w:val="01EE19B6"/>
    <w:rsid w:val="042C6819"/>
    <w:rsid w:val="044A32F9"/>
    <w:rsid w:val="04B031B4"/>
    <w:rsid w:val="055A2567"/>
    <w:rsid w:val="0620120D"/>
    <w:rsid w:val="073C033A"/>
    <w:rsid w:val="0AB416DB"/>
    <w:rsid w:val="0AF411C2"/>
    <w:rsid w:val="0AFF420E"/>
    <w:rsid w:val="0B780671"/>
    <w:rsid w:val="0C304835"/>
    <w:rsid w:val="0C427738"/>
    <w:rsid w:val="0C472E34"/>
    <w:rsid w:val="0DF90173"/>
    <w:rsid w:val="0EF3565A"/>
    <w:rsid w:val="10AB148B"/>
    <w:rsid w:val="11A947A3"/>
    <w:rsid w:val="13255454"/>
    <w:rsid w:val="139B3968"/>
    <w:rsid w:val="15414701"/>
    <w:rsid w:val="16EF1AC3"/>
    <w:rsid w:val="196333DE"/>
    <w:rsid w:val="1A600717"/>
    <w:rsid w:val="1AAB4490"/>
    <w:rsid w:val="1BAA0BEC"/>
    <w:rsid w:val="1CFC73F1"/>
    <w:rsid w:val="1E675979"/>
    <w:rsid w:val="203B62F5"/>
    <w:rsid w:val="21C148AB"/>
    <w:rsid w:val="23C36345"/>
    <w:rsid w:val="25CE486A"/>
    <w:rsid w:val="27C56EC0"/>
    <w:rsid w:val="2BAE618B"/>
    <w:rsid w:val="2C813804"/>
    <w:rsid w:val="2E296AA2"/>
    <w:rsid w:val="2E8F5497"/>
    <w:rsid w:val="31DA7378"/>
    <w:rsid w:val="33C87A09"/>
    <w:rsid w:val="385E7F5A"/>
    <w:rsid w:val="3B6049CB"/>
    <w:rsid w:val="3C916F27"/>
    <w:rsid w:val="3D610F2C"/>
    <w:rsid w:val="40953369"/>
    <w:rsid w:val="409E3FCC"/>
    <w:rsid w:val="415D5C35"/>
    <w:rsid w:val="41F77DC8"/>
    <w:rsid w:val="43266E9D"/>
    <w:rsid w:val="45750B48"/>
    <w:rsid w:val="45DE5024"/>
    <w:rsid w:val="460B6911"/>
    <w:rsid w:val="477D397D"/>
    <w:rsid w:val="480805A9"/>
    <w:rsid w:val="48587996"/>
    <w:rsid w:val="48940ADE"/>
    <w:rsid w:val="490D0CFF"/>
    <w:rsid w:val="4A0D48DC"/>
    <w:rsid w:val="4A9F2AAA"/>
    <w:rsid w:val="4BB02C6D"/>
    <w:rsid w:val="4F937B60"/>
    <w:rsid w:val="50E91F61"/>
    <w:rsid w:val="519B7DCF"/>
    <w:rsid w:val="52441102"/>
    <w:rsid w:val="52B13615"/>
    <w:rsid w:val="52B64A3E"/>
    <w:rsid w:val="53A51FE1"/>
    <w:rsid w:val="54676A0F"/>
    <w:rsid w:val="546F5EAC"/>
    <w:rsid w:val="5621484D"/>
    <w:rsid w:val="57176F84"/>
    <w:rsid w:val="59DB10F4"/>
    <w:rsid w:val="5A196BDD"/>
    <w:rsid w:val="5A5F4374"/>
    <w:rsid w:val="5B760FC6"/>
    <w:rsid w:val="5DF95703"/>
    <w:rsid w:val="6037531B"/>
    <w:rsid w:val="615A5EEF"/>
    <w:rsid w:val="620E6240"/>
    <w:rsid w:val="6260512D"/>
    <w:rsid w:val="627A0615"/>
    <w:rsid w:val="62835929"/>
    <w:rsid w:val="63AD7BAD"/>
    <w:rsid w:val="64B42061"/>
    <w:rsid w:val="6511270F"/>
    <w:rsid w:val="65286F83"/>
    <w:rsid w:val="65BD1F06"/>
    <w:rsid w:val="66D66BE8"/>
    <w:rsid w:val="69D65CD5"/>
    <w:rsid w:val="6BFB1A23"/>
    <w:rsid w:val="6DB372FB"/>
    <w:rsid w:val="6E1C18C8"/>
    <w:rsid w:val="6E22180F"/>
    <w:rsid w:val="700A6775"/>
    <w:rsid w:val="73433897"/>
    <w:rsid w:val="73612AB3"/>
    <w:rsid w:val="761E4C09"/>
    <w:rsid w:val="774A2596"/>
    <w:rsid w:val="785D684A"/>
    <w:rsid w:val="7A0C7BAC"/>
    <w:rsid w:val="7A680D6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13899224"/>
  <w15:docId w15:val="{005CBEF6-C5BE-496D-81DC-3E8C637AC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qFormat="1"/>
    <w:lsdException w:name="index 2" w:uiPriority="0" w:qFormat="1"/>
    <w:lsdException w:name="index 3" w:uiPriority="0" w:qFormat="1"/>
    <w:lsdException w:name="index 4" w:unhideWhenUsed="1"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qFormat="1"/>
    <w:lsdException w:name="header" w:qFormat="1"/>
    <w:lsdException w:name="footer" w:qFormat="1"/>
    <w:lsdException w:name="index heading" w:uiPriority="0" w:qFormat="1"/>
    <w:lsdException w:name="caption" w:semiHidden="1" w:uiPriority="35" w:unhideWhenUsed="1" w:qFormat="1"/>
    <w:lsdException w:name="table of figures" w:uiPriority="0" w:qFormat="1"/>
    <w:lsdException w:name="envelope address" w:semiHidden="1" w:unhideWhenUsed="1"/>
    <w:lsdException w:name="envelope return" w:unhideWhenUsed="1" w:qFormat="1"/>
    <w:lsdException w:name="footnote reference" w:uiPriority="0" w:qFormat="1"/>
    <w:lsdException w:name="annotation reference" w:uiPriority="0" w:qFormat="1"/>
    <w:lsdException w:name="line number" w:uiPriority="0" w:qFormat="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unhideWhenUsed="1" w:qFormat="1"/>
    <w:lsdException w:name="List" w:semiHidden="1" w:unhideWhenUsed="1"/>
    <w:lsdException w:name="List Bullet" w:uiPriority="0" w:qFormat="1"/>
    <w:lsdException w:name="List Number" w:uiPriority="0" w:qFormat="1"/>
    <w:lsdException w:name="List 2" w:semiHidden="1" w:uiPriority="0" w:unhideWhenUsed="1"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uiPriority="0" w:qFormat="1"/>
    <w:lsdException w:name="Default Paragraph Font" w:semiHidden="1" w:uiPriority="1" w:unhideWhenUsed="1"/>
    <w:lsdException w:name="Body Text" w:uiPriority="0"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uiPriority="0" w:qFormat="1"/>
    <w:lsdException w:name="HTML Typewriter" w:uiPriority="0" w:qFormat="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宋体"/>
      <w:b/>
      <w:position w:val="-10"/>
      <w:sz w:val="24"/>
    </w:rPr>
  </w:style>
  <w:style w:type="paragraph" w:styleId="1">
    <w:name w:val="heading 1"/>
    <w:basedOn w:val="a"/>
    <w:next w:val="a"/>
    <w:link w:val="10"/>
    <w:uiPriority w:val="9"/>
    <w:qFormat/>
    <w:pPr>
      <w:keepNext/>
      <w:jc w:val="center"/>
      <w:outlineLvl w:val="0"/>
    </w:pPr>
    <w:rPr>
      <w:rFonts w:ascii="楷体_GB2312" w:eastAsia="楷体_GB2312"/>
      <w:b w:val="0"/>
      <w:position w:val="0"/>
      <w:sz w:val="28"/>
      <w:szCs w:val="28"/>
    </w:rPr>
  </w:style>
  <w:style w:type="paragraph" w:styleId="2">
    <w:name w:val="heading 2"/>
    <w:basedOn w:val="a"/>
    <w:next w:val="a"/>
    <w:link w:val="20"/>
    <w:uiPriority w:val="9"/>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
    <w:link w:val="30"/>
    <w:uiPriority w:val="9"/>
    <w:qFormat/>
    <w:pPr>
      <w:keepNext/>
      <w:keepLines/>
      <w:spacing w:before="260" w:after="260" w:line="416" w:lineRule="auto"/>
      <w:outlineLvl w:val="2"/>
    </w:pPr>
    <w:rPr>
      <w:rFonts w:ascii="Times New Roman"/>
      <w:b w:val="0"/>
      <w:bCs/>
      <w:sz w:val="32"/>
      <w:szCs w:val="32"/>
    </w:rPr>
  </w:style>
  <w:style w:type="paragraph" w:styleId="4">
    <w:name w:val="heading 4"/>
    <w:basedOn w:val="a"/>
    <w:next w:val="a0"/>
    <w:link w:val="40"/>
    <w:uiPriority w:val="9"/>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0"/>
    <w:link w:val="50"/>
    <w:uiPriority w:val="9"/>
    <w:qFormat/>
    <w:pPr>
      <w:keepNext/>
      <w:outlineLvl w:val="4"/>
    </w:pPr>
    <w:rPr>
      <w:rFonts w:ascii="黑体" w:eastAsia="黑体"/>
      <w:color w:val="000000"/>
      <w:position w:val="0"/>
      <w:sz w:val="28"/>
    </w:rPr>
  </w:style>
  <w:style w:type="paragraph" w:styleId="60">
    <w:name w:val="heading 6"/>
    <w:basedOn w:val="a"/>
    <w:next w:val="a"/>
    <w:link w:val="61"/>
    <w:uiPriority w:val="9"/>
    <w:qFormat/>
    <w:pPr>
      <w:keepNext/>
      <w:keepLines/>
      <w:spacing w:before="240" w:after="64" w:line="320" w:lineRule="auto"/>
      <w:outlineLvl w:val="5"/>
    </w:pPr>
    <w:rPr>
      <w:rFonts w:ascii="Arial" w:eastAsia="黑体" w:hAnsi="Arial"/>
      <w:bCs/>
      <w:position w:val="0"/>
      <w:szCs w:val="24"/>
    </w:rPr>
  </w:style>
  <w:style w:type="paragraph" w:styleId="7">
    <w:name w:val="heading 7"/>
    <w:basedOn w:val="a"/>
    <w:next w:val="a"/>
    <w:link w:val="70"/>
    <w:uiPriority w:val="9"/>
    <w:qFormat/>
    <w:pPr>
      <w:keepNext/>
      <w:keepLines/>
      <w:spacing w:before="240" w:after="64" w:line="320" w:lineRule="auto"/>
      <w:outlineLvl w:val="6"/>
    </w:pPr>
    <w:rPr>
      <w:rFonts w:ascii="Times New Roman"/>
      <w:bCs/>
      <w:position w:val="0"/>
      <w:szCs w:val="24"/>
    </w:rPr>
  </w:style>
  <w:style w:type="paragraph" w:styleId="8">
    <w:name w:val="heading 8"/>
    <w:basedOn w:val="a"/>
    <w:next w:val="a"/>
    <w:link w:val="80"/>
    <w:uiPriority w:val="9"/>
    <w:qFormat/>
    <w:pPr>
      <w:keepNext/>
      <w:keepLines/>
      <w:spacing w:before="240" w:after="64" w:line="320" w:lineRule="auto"/>
      <w:outlineLvl w:val="7"/>
    </w:pPr>
    <w:rPr>
      <w:rFonts w:ascii="Arial" w:eastAsia="黑体" w:hAnsi="Arial"/>
      <w:b w:val="0"/>
      <w:position w:val="0"/>
      <w:szCs w:val="24"/>
    </w:rPr>
  </w:style>
  <w:style w:type="paragraph" w:styleId="9">
    <w:name w:val="heading 9"/>
    <w:basedOn w:val="a"/>
    <w:next w:val="a"/>
    <w:link w:val="90"/>
    <w:uiPriority w:val="9"/>
    <w:qFormat/>
    <w:pPr>
      <w:keepNext/>
      <w:keepLines/>
      <w:spacing w:before="240" w:after="64" w:line="320" w:lineRule="auto"/>
      <w:outlineLvl w:val="8"/>
    </w:pPr>
    <w:rPr>
      <w:rFonts w:ascii="Arial" w:eastAsia="黑体" w:hAnsi="Arial"/>
      <w:b w:val="0"/>
      <w:position w:val="0"/>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420"/>
    </w:pPr>
    <w:rPr>
      <w:rFonts w:ascii="Times New Roman"/>
    </w:rPr>
  </w:style>
  <w:style w:type="paragraph" w:styleId="31">
    <w:name w:val="List 3"/>
    <w:basedOn w:val="a"/>
    <w:qFormat/>
    <w:pPr>
      <w:ind w:left="1260" w:hanging="420"/>
    </w:pPr>
    <w:rPr>
      <w:rFonts w:ascii="Calibri" w:eastAsia="Calibri" w:hAnsi="Calibri" w:cs="宋体"/>
      <w:b w:val="0"/>
      <w:position w:val="0"/>
      <w:sz w:val="20"/>
      <w:lang w:val="zh-CN"/>
    </w:rPr>
  </w:style>
  <w:style w:type="paragraph" w:styleId="TOC7">
    <w:name w:val="toc 7"/>
    <w:basedOn w:val="a"/>
    <w:next w:val="a"/>
    <w:qFormat/>
    <w:pPr>
      <w:ind w:left="1260"/>
      <w:jc w:val="left"/>
    </w:pPr>
    <w:rPr>
      <w:rFonts w:ascii="Calibri" w:eastAsia="Calibri" w:hAnsi="Calibri" w:cs="宋体"/>
      <w:b w:val="0"/>
      <w:position w:val="0"/>
      <w:sz w:val="18"/>
      <w:lang w:val="zh-CN"/>
    </w:rPr>
  </w:style>
  <w:style w:type="paragraph" w:styleId="21">
    <w:name w:val="List Number 2"/>
    <w:basedOn w:val="a"/>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qFormat/>
    <w:pPr>
      <w:ind w:left="2940"/>
    </w:pPr>
    <w:rPr>
      <w:rFonts w:ascii="Calibri" w:eastAsia="Calibri" w:hAnsi="Calibri" w:cs="宋体"/>
      <w:b w:val="0"/>
      <w:position w:val="0"/>
      <w:sz w:val="20"/>
      <w:lang w:val="zh-CN"/>
    </w:rPr>
  </w:style>
  <w:style w:type="paragraph" w:styleId="a4">
    <w:name w:val="List Number"/>
    <w:basedOn w:val="a"/>
    <w:qFormat/>
    <w:pPr>
      <w:tabs>
        <w:tab w:val="left" w:pos="2952"/>
      </w:tabs>
      <w:ind w:left="2952" w:hanging="432"/>
    </w:pPr>
    <w:rPr>
      <w:rFonts w:ascii="Calibri" w:eastAsia="Calibri" w:hAnsi="Calibri" w:cs="宋体"/>
      <w:b w:val="0"/>
      <w:position w:val="0"/>
      <w:sz w:val="20"/>
      <w:szCs w:val="24"/>
      <w:lang w:val="zh-CN"/>
    </w:rPr>
  </w:style>
  <w:style w:type="paragraph" w:styleId="a5">
    <w:name w:val="caption"/>
    <w:basedOn w:val="a"/>
    <w:next w:val="a"/>
    <w:uiPriority w:val="35"/>
    <w:semiHidden/>
    <w:unhideWhenUsed/>
    <w:qFormat/>
    <w:pPr>
      <w:spacing w:line="276" w:lineRule="auto"/>
    </w:pPr>
    <w:rPr>
      <w:bCs/>
      <w:color w:val="4472C4" w:themeColor="accent1"/>
      <w:sz w:val="18"/>
      <w:szCs w:val="18"/>
    </w:rPr>
  </w:style>
  <w:style w:type="paragraph" w:styleId="51">
    <w:name w:val="index 5"/>
    <w:basedOn w:val="a"/>
    <w:next w:val="a"/>
    <w:qFormat/>
    <w:pPr>
      <w:ind w:left="1680"/>
    </w:pPr>
    <w:rPr>
      <w:rFonts w:ascii="Calibri" w:eastAsia="Calibri" w:hAnsi="Calibri" w:cs="宋体"/>
      <w:b w:val="0"/>
      <w:position w:val="0"/>
      <w:sz w:val="20"/>
      <w:lang w:val="zh-CN"/>
    </w:rPr>
  </w:style>
  <w:style w:type="paragraph" w:styleId="a6">
    <w:name w:val="List Bullet"/>
    <w:basedOn w:val="a"/>
    <w:qFormat/>
    <w:pPr>
      <w:tabs>
        <w:tab w:val="left" w:pos="360"/>
      </w:tabs>
      <w:ind w:left="360" w:hanging="360"/>
    </w:pPr>
    <w:rPr>
      <w:rFonts w:ascii="Times New Roman"/>
      <w:szCs w:val="24"/>
    </w:rPr>
  </w:style>
  <w:style w:type="paragraph" w:styleId="a7">
    <w:name w:val="Document Map"/>
    <w:basedOn w:val="a"/>
    <w:link w:val="a8"/>
    <w:qFormat/>
    <w:pPr>
      <w:shd w:val="clear" w:color="auto" w:fill="000080"/>
    </w:pPr>
    <w:rPr>
      <w:rFonts w:ascii="Times New Roman"/>
    </w:rPr>
  </w:style>
  <w:style w:type="paragraph" w:styleId="a9">
    <w:name w:val="toa heading"/>
    <w:basedOn w:val="a"/>
    <w:next w:val="a"/>
    <w:uiPriority w:val="99"/>
    <w:unhideWhenUsed/>
    <w:qFormat/>
    <w:pPr>
      <w:spacing w:before="120"/>
    </w:pPr>
    <w:rPr>
      <w:rFonts w:ascii="Cambria" w:hAnsi="Cambria"/>
    </w:rPr>
  </w:style>
  <w:style w:type="paragraph" w:styleId="aa">
    <w:name w:val="annotation text"/>
    <w:basedOn w:val="a"/>
    <w:link w:val="ab"/>
    <w:qFormat/>
    <w:pPr>
      <w:jc w:val="left"/>
    </w:pPr>
    <w:rPr>
      <w:rFonts w:ascii="Times New Roman" w:eastAsia="仿宋_GB2312"/>
      <w:b w:val="0"/>
      <w:position w:val="0"/>
    </w:rPr>
  </w:style>
  <w:style w:type="paragraph" w:styleId="62">
    <w:name w:val="index 6"/>
    <w:basedOn w:val="a"/>
    <w:next w:val="a"/>
    <w:qFormat/>
    <w:pPr>
      <w:ind w:left="2100"/>
    </w:pPr>
    <w:rPr>
      <w:rFonts w:ascii="Calibri" w:eastAsia="Calibri" w:hAnsi="Calibri" w:cs="宋体"/>
      <w:b w:val="0"/>
      <w:position w:val="0"/>
      <w:sz w:val="20"/>
      <w:lang w:val="zh-CN"/>
    </w:rPr>
  </w:style>
  <w:style w:type="paragraph" w:styleId="ac">
    <w:name w:val="Salutation"/>
    <w:basedOn w:val="a"/>
    <w:next w:val="a"/>
    <w:link w:val="ad"/>
    <w:qFormat/>
    <w:rPr>
      <w:rFonts w:ascii="仿宋_GB2312" w:eastAsia="仿宋_GB2312" w:hAnsi="Calibri"/>
      <w:b w:val="0"/>
      <w:position w:val="0"/>
      <w:sz w:val="28"/>
      <w:lang w:val="zh-CN"/>
    </w:rPr>
  </w:style>
  <w:style w:type="paragraph" w:styleId="32">
    <w:name w:val="Body Text 3"/>
    <w:basedOn w:val="a"/>
    <w:link w:val="33"/>
    <w:qFormat/>
    <w:rPr>
      <w:rFonts w:ascii="仿宋_GB2312" w:eastAsia="仿宋_GB2312" w:hAnsi="Arial"/>
      <w:b w:val="0"/>
      <w:position w:val="0"/>
      <w:sz w:val="32"/>
      <w:lang w:val="zh-CN"/>
    </w:rPr>
  </w:style>
  <w:style w:type="paragraph" w:styleId="ae">
    <w:name w:val="Body Text"/>
    <w:basedOn w:val="a"/>
    <w:next w:val="style4"/>
    <w:link w:val="af"/>
    <w:qFormat/>
    <w:rPr>
      <w:rFonts w:ascii="楷体_GB2312" w:eastAsia="楷体_GB2312" w:hAnsi="Arial"/>
      <w:sz w:val="28"/>
      <w:szCs w:val="28"/>
    </w:rPr>
  </w:style>
  <w:style w:type="paragraph" w:customStyle="1" w:styleId="style4">
    <w:name w:val="style4"/>
    <w:basedOn w:val="a"/>
    <w:next w:val="22"/>
    <w:qFormat/>
    <w:pPr>
      <w:widowControl/>
      <w:spacing w:before="100" w:beforeAutospacing="1" w:after="100" w:afterAutospacing="1"/>
      <w:jc w:val="left"/>
    </w:pPr>
    <w:rPr>
      <w:rFonts w:ascii="Arial Unicode MS" w:eastAsia="Arial Unicode MS" w:hAnsi="Arial Unicode MS" w:cs="Arial Unicode MS"/>
      <w:color w:val="0000FF"/>
      <w:sz w:val="20"/>
    </w:rPr>
  </w:style>
  <w:style w:type="paragraph" w:customStyle="1" w:styleId="22">
    <w:name w:val="2"/>
    <w:next w:val="a"/>
    <w:uiPriority w:val="99"/>
    <w:qFormat/>
    <w:pPr>
      <w:widowControl w:val="0"/>
      <w:jc w:val="both"/>
    </w:pPr>
    <w:rPr>
      <w:kern w:val="2"/>
      <w:sz w:val="21"/>
      <w:szCs w:val="21"/>
    </w:rPr>
  </w:style>
  <w:style w:type="paragraph" w:styleId="af0">
    <w:name w:val="Body Text Indent"/>
    <w:basedOn w:val="a"/>
    <w:next w:val="af1"/>
    <w:link w:val="af2"/>
    <w:uiPriority w:val="99"/>
    <w:qFormat/>
    <w:pPr>
      <w:spacing w:after="120"/>
      <w:ind w:left="420"/>
    </w:pPr>
    <w:rPr>
      <w:rFonts w:ascii="Times New Roman"/>
    </w:rPr>
  </w:style>
  <w:style w:type="paragraph" w:styleId="af1">
    <w:name w:val="envelope return"/>
    <w:basedOn w:val="a"/>
    <w:uiPriority w:val="99"/>
    <w:unhideWhenUsed/>
    <w:qFormat/>
    <w:rPr>
      <w:rFonts w:ascii="Arial" w:hAnsi="Arial"/>
    </w:rPr>
  </w:style>
  <w:style w:type="paragraph" w:styleId="23">
    <w:name w:val="List 2"/>
    <w:basedOn w:val="a"/>
    <w:semiHidden/>
    <w:unhideWhenUsed/>
    <w:qFormat/>
    <w:pPr>
      <w:ind w:left="100" w:hanging="200"/>
      <w:contextualSpacing/>
    </w:pPr>
  </w:style>
  <w:style w:type="paragraph" w:styleId="af3">
    <w:name w:val="Block Text"/>
    <w:basedOn w:val="a"/>
    <w:qFormat/>
    <w:pPr>
      <w:spacing w:line="360" w:lineRule="auto"/>
      <w:ind w:left="735" w:right="-332" w:hanging="46"/>
    </w:pPr>
    <w:rPr>
      <w:b w:val="0"/>
      <w:bCs/>
      <w:color w:val="000000"/>
      <w:position w:val="0"/>
    </w:rPr>
  </w:style>
  <w:style w:type="paragraph" w:styleId="41">
    <w:name w:val="index 4"/>
    <w:basedOn w:val="a"/>
    <w:next w:val="a"/>
    <w:uiPriority w:val="99"/>
    <w:unhideWhenUsed/>
    <w:qFormat/>
    <w:pPr>
      <w:ind w:left="600"/>
    </w:pPr>
  </w:style>
  <w:style w:type="paragraph" w:styleId="TOC5">
    <w:name w:val="toc 5"/>
    <w:basedOn w:val="a"/>
    <w:next w:val="a"/>
    <w:qFormat/>
    <w:pPr>
      <w:ind w:left="840"/>
      <w:jc w:val="left"/>
    </w:pPr>
    <w:rPr>
      <w:rFonts w:ascii="Calibri" w:eastAsia="Calibri" w:hAnsi="Calibri" w:cs="宋体"/>
      <w:b w:val="0"/>
      <w:position w:val="0"/>
      <w:sz w:val="18"/>
      <w:lang w:val="zh-CN"/>
    </w:rPr>
  </w:style>
  <w:style w:type="paragraph" w:styleId="TOC3">
    <w:name w:val="toc 3"/>
    <w:basedOn w:val="a"/>
    <w:next w:val="a"/>
    <w:uiPriority w:val="39"/>
    <w:qFormat/>
    <w:pPr>
      <w:ind w:left="840"/>
    </w:pPr>
    <w:rPr>
      <w:rFonts w:ascii="Times New Roman"/>
    </w:rPr>
  </w:style>
  <w:style w:type="paragraph" w:styleId="af4">
    <w:name w:val="Plain Text"/>
    <w:basedOn w:val="a"/>
    <w:link w:val="af5"/>
    <w:qFormat/>
    <w:rPr>
      <w:rFonts w:hAnsi="Courier New" w:cs="Courier New"/>
      <w:b w:val="0"/>
      <w:position w:val="0"/>
      <w:sz w:val="21"/>
      <w:szCs w:val="21"/>
    </w:rPr>
  </w:style>
  <w:style w:type="paragraph" w:styleId="TOC8">
    <w:name w:val="toc 8"/>
    <w:basedOn w:val="a"/>
    <w:next w:val="a"/>
    <w:qFormat/>
    <w:pPr>
      <w:ind w:left="1470"/>
      <w:jc w:val="left"/>
    </w:pPr>
    <w:rPr>
      <w:rFonts w:ascii="Calibri" w:eastAsia="Calibri" w:hAnsi="Calibri" w:cs="宋体"/>
      <w:b w:val="0"/>
      <w:position w:val="0"/>
      <w:sz w:val="18"/>
      <w:lang w:val="zh-CN"/>
    </w:rPr>
  </w:style>
  <w:style w:type="paragraph" w:styleId="34">
    <w:name w:val="index 3"/>
    <w:basedOn w:val="a"/>
    <w:next w:val="a"/>
    <w:qFormat/>
    <w:pPr>
      <w:ind w:left="840"/>
    </w:pPr>
    <w:rPr>
      <w:rFonts w:ascii="Calibri" w:eastAsia="Calibri" w:hAnsi="Calibri" w:cs="宋体"/>
      <w:b w:val="0"/>
      <w:position w:val="0"/>
      <w:sz w:val="20"/>
      <w:lang w:val="zh-CN"/>
    </w:rPr>
  </w:style>
  <w:style w:type="paragraph" w:styleId="af6">
    <w:name w:val="Date"/>
    <w:basedOn w:val="a"/>
    <w:next w:val="a"/>
    <w:link w:val="af7"/>
    <w:qFormat/>
    <w:rPr>
      <w:rFonts w:ascii="Times New Roman"/>
      <w:szCs w:val="24"/>
    </w:rPr>
  </w:style>
  <w:style w:type="paragraph" w:styleId="24">
    <w:name w:val="Body Text Indent 2"/>
    <w:basedOn w:val="a"/>
    <w:link w:val="25"/>
    <w:qFormat/>
    <w:pPr>
      <w:ind w:left="630" w:firstLine="645"/>
    </w:pPr>
    <w:rPr>
      <w:rFonts w:ascii="Arial" w:eastAsia="仿宋_GB2312" w:hAnsi="Arial"/>
      <w:b w:val="0"/>
      <w:position w:val="0"/>
      <w:sz w:val="32"/>
    </w:rPr>
  </w:style>
  <w:style w:type="paragraph" w:styleId="af8">
    <w:name w:val="endnote text"/>
    <w:basedOn w:val="a"/>
    <w:link w:val="af9"/>
    <w:qFormat/>
    <w:pPr>
      <w:jc w:val="left"/>
    </w:pPr>
    <w:rPr>
      <w:rFonts w:ascii="Calibri" w:eastAsia="Calibri" w:hAnsi="Calibri"/>
      <w:b w:val="0"/>
      <w:position w:val="0"/>
      <w:sz w:val="20"/>
      <w:szCs w:val="24"/>
      <w:lang w:val="zh-CN"/>
    </w:rPr>
  </w:style>
  <w:style w:type="paragraph" w:styleId="afa">
    <w:name w:val="Balloon Text"/>
    <w:basedOn w:val="a"/>
    <w:link w:val="afb"/>
    <w:qFormat/>
    <w:rPr>
      <w:rFonts w:ascii="Times New Roman"/>
      <w:sz w:val="18"/>
      <w:szCs w:val="18"/>
    </w:rPr>
  </w:style>
  <w:style w:type="paragraph" w:styleId="afc">
    <w:name w:val="footer"/>
    <w:basedOn w:val="a"/>
    <w:link w:val="afd"/>
    <w:uiPriority w:val="99"/>
    <w:qFormat/>
    <w:pPr>
      <w:tabs>
        <w:tab w:val="center" w:pos="4153"/>
        <w:tab w:val="right" w:pos="8306"/>
      </w:tabs>
      <w:jc w:val="left"/>
    </w:pPr>
    <w:rPr>
      <w:rFonts w:ascii="Times New Roman"/>
      <w:sz w:val="18"/>
      <w:szCs w:val="18"/>
    </w:rPr>
  </w:style>
  <w:style w:type="paragraph" w:styleId="afe">
    <w:name w:val="header"/>
    <w:basedOn w:val="a"/>
    <w:link w:val="aff"/>
    <w:uiPriority w:val="99"/>
    <w:qFormat/>
    <w:pPr>
      <w:pBdr>
        <w:bottom w:val="single" w:sz="6" w:space="1" w:color="auto"/>
      </w:pBdr>
      <w:tabs>
        <w:tab w:val="center" w:pos="4153"/>
        <w:tab w:val="right" w:pos="8306"/>
      </w:tabs>
      <w:jc w:val="center"/>
    </w:pPr>
    <w:rPr>
      <w:rFonts w:ascii="Times New Roman"/>
      <w:sz w:val="18"/>
      <w:szCs w:val="18"/>
    </w:rPr>
  </w:style>
  <w:style w:type="paragraph" w:styleId="aff0">
    <w:name w:val="Signature"/>
    <w:basedOn w:val="a"/>
    <w:link w:val="aff1"/>
    <w:qFormat/>
    <w:pPr>
      <w:spacing w:after="600" w:line="312" w:lineRule="atLeast"/>
      <w:jc w:val="center"/>
    </w:pPr>
    <w:rPr>
      <w:rFonts w:ascii="Calibri" w:eastAsia="仿宋_GB2312" w:hAnsi="Calibri"/>
      <w:b w:val="0"/>
      <w:position w:val="0"/>
      <w:lang w:val="zh-CN"/>
    </w:rPr>
  </w:style>
  <w:style w:type="paragraph" w:styleId="TOC1">
    <w:name w:val="toc 1"/>
    <w:basedOn w:val="a"/>
    <w:next w:val="a"/>
    <w:uiPriority w:val="39"/>
    <w:qFormat/>
    <w:rPr>
      <w:rFonts w:ascii="Times New Roman"/>
    </w:rPr>
  </w:style>
  <w:style w:type="paragraph" w:styleId="TOC4">
    <w:name w:val="toc 4"/>
    <w:basedOn w:val="a"/>
    <w:next w:val="a"/>
    <w:qFormat/>
    <w:pPr>
      <w:ind w:left="630"/>
      <w:jc w:val="left"/>
    </w:pPr>
    <w:rPr>
      <w:rFonts w:ascii="Calibri" w:eastAsia="Calibri" w:hAnsi="Calibri" w:cs="宋体"/>
      <w:b w:val="0"/>
      <w:position w:val="0"/>
      <w:sz w:val="18"/>
      <w:lang w:val="zh-CN"/>
    </w:rPr>
  </w:style>
  <w:style w:type="paragraph" w:styleId="aff2">
    <w:name w:val="index heading"/>
    <w:basedOn w:val="a"/>
    <w:next w:val="11"/>
    <w:qFormat/>
    <w:rPr>
      <w:rFonts w:ascii="Calibri" w:eastAsia="Calibri" w:hAnsi="Calibri" w:cs="宋体"/>
      <w:b w:val="0"/>
      <w:position w:val="0"/>
      <w:sz w:val="20"/>
      <w:lang w:val="zh-CN"/>
    </w:rPr>
  </w:style>
  <w:style w:type="paragraph" w:styleId="11">
    <w:name w:val="index 1"/>
    <w:basedOn w:val="a"/>
    <w:next w:val="a"/>
    <w:qFormat/>
    <w:rPr>
      <w:rFonts w:ascii="仿宋_GB2312" w:eastAsia="仿宋_GB2312" w:hAnsi="宋体" w:cs="宋体"/>
      <w:b w:val="0"/>
      <w:position w:val="0"/>
      <w:sz w:val="30"/>
      <w:szCs w:val="24"/>
      <w:lang w:val="zh-CN"/>
    </w:rPr>
  </w:style>
  <w:style w:type="paragraph" w:styleId="aff3">
    <w:name w:val="Subtitle"/>
    <w:basedOn w:val="a"/>
    <w:next w:val="a"/>
    <w:link w:val="aff4"/>
    <w:uiPriority w:val="11"/>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5">
    <w:name w:val="footnote text"/>
    <w:basedOn w:val="a"/>
    <w:link w:val="aff6"/>
    <w:qFormat/>
    <w:pPr>
      <w:jc w:val="left"/>
    </w:pPr>
    <w:rPr>
      <w:rFonts w:ascii="Calibri" w:eastAsia="Calibri" w:hAnsi="Calibri"/>
      <w:b w:val="0"/>
      <w:position w:val="0"/>
      <w:sz w:val="18"/>
      <w:szCs w:val="18"/>
      <w:lang w:val="zh-CN"/>
    </w:rPr>
  </w:style>
  <w:style w:type="paragraph" w:styleId="TOC6">
    <w:name w:val="toc 6"/>
    <w:basedOn w:val="a"/>
    <w:next w:val="a"/>
    <w:qFormat/>
    <w:pPr>
      <w:ind w:left="1050"/>
      <w:jc w:val="left"/>
    </w:pPr>
    <w:rPr>
      <w:rFonts w:ascii="Calibri" w:eastAsia="Calibri" w:hAnsi="Calibri" w:cs="宋体"/>
      <w:b w:val="0"/>
      <w:position w:val="0"/>
      <w:sz w:val="18"/>
      <w:lang w:val="zh-CN"/>
    </w:rPr>
  </w:style>
  <w:style w:type="paragraph" w:styleId="35">
    <w:name w:val="Body Text Indent 3"/>
    <w:basedOn w:val="a"/>
    <w:link w:val="36"/>
    <w:qFormat/>
    <w:pPr>
      <w:spacing w:after="120"/>
      <w:ind w:left="420"/>
    </w:pPr>
    <w:rPr>
      <w:rFonts w:ascii="Times New Roman"/>
      <w:sz w:val="16"/>
      <w:szCs w:val="16"/>
    </w:rPr>
  </w:style>
  <w:style w:type="paragraph" w:styleId="71">
    <w:name w:val="index 7"/>
    <w:basedOn w:val="a"/>
    <w:next w:val="a"/>
    <w:qFormat/>
    <w:pPr>
      <w:ind w:left="2520"/>
    </w:pPr>
    <w:rPr>
      <w:rFonts w:ascii="Calibri" w:eastAsia="Calibri" w:hAnsi="Calibri" w:cs="宋体"/>
      <w:b w:val="0"/>
      <w:position w:val="0"/>
      <w:sz w:val="20"/>
      <w:lang w:val="zh-CN"/>
    </w:rPr>
  </w:style>
  <w:style w:type="paragraph" w:styleId="91">
    <w:name w:val="index 9"/>
    <w:basedOn w:val="a"/>
    <w:next w:val="a"/>
    <w:qFormat/>
    <w:pPr>
      <w:ind w:left="3360"/>
    </w:pPr>
    <w:rPr>
      <w:rFonts w:ascii="Calibri" w:eastAsia="Calibri" w:hAnsi="Calibri" w:cs="宋体"/>
      <w:b w:val="0"/>
      <w:position w:val="0"/>
      <w:sz w:val="20"/>
      <w:lang w:val="zh-CN"/>
    </w:rPr>
  </w:style>
  <w:style w:type="paragraph" w:styleId="aff7">
    <w:name w:val="table of figures"/>
    <w:basedOn w:val="a"/>
    <w:next w:val="a"/>
    <w:qFormat/>
    <w:pPr>
      <w:ind w:left="840" w:hanging="420"/>
    </w:pPr>
    <w:rPr>
      <w:rFonts w:ascii="Calibri" w:eastAsia="Calibri" w:hAnsi="Calibri" w:cs="宋体"/>
      <w:b w:val="0"/>
      <w:position w:val="0"/>
      <w:sz w:val="20"/>
      <w:lang w:val="zh-CN"/>
    </w:rPr>
  </w:style>
  <w:style w:type="paragraph" w:styleId="TOC2">
    <w:name w:val="toc 2"/>
    <w:basedOn w:val="a"/>
    <w:next w:val="a"/>
    <w:uiPriority w:val="39"/>
    <w:qFormat/>
    <w:pPr>
      <w:ind w:left="420"/>
    </w:pPr>
    <w:rPr>
      <w:rFonts w:ascii="Times New Roman"/>
    </w:rPr>
  </w:style>
  <w:style w:type="paragraph" w:styleId="TOC9">
    <w:name w:val="toc 9"/>
    <w:basedOn w:val="a"/>
    <w:next w:val="a"/>
    <w:qFormat/>
    <w:pPr>
      <w:ind w:left="1680"/>
      <w:jc w:val="left"/>
    </w:pPr>
    <w:rPr>
      <w:rFonts w:ascii="Calibri" w:eastAsia="Calibri" w:hAnsi="Calibri" w:cs="宋体"/>
      <w:b w:val="0"/>
      <w:position w:val="0"/>
      <w:sz w:val="18"/>
      <w:lang w:val="zh-CN"/>
    </w:rPr>
  </w:style>
  <w:style w:type="paragraph" w:styleId="26">
    <w:name w:val="Body Text 2"/>
    <w:basedOn w:val="a"/>
    <w:link w:val="27"/>
    <w:qFormat/>
    <w:pPr>
      <w:widowControl/>
      <w:jc w:val="center"/>
    </w:pPr>
    <w:rPr>
      <w:rFonts w:ascii="楷体_GB2312" w:eastAsia="楷体_GB2312" w:hAnsi="Calibri"/>
      <w:b w:val="0"/>
      <w:position w:val="0"/>
      <w:sz w:val="28"/>
      <w:lang w:val="zh-CN"/>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8">
    <w:name w:val="Normal (Web)"/>
    <w:basedOn w:val="a"/>
    <w:qFormat/>
    <w:pPr>
      <w:widowControl/>
      <w:spacing w:before="100" w:beforeAutospacing="1" w:after="100" w:afterAutospacing="1"/>
      <w:jc w:val="left"/>
    </w:pPr>
    <w:rPr>
      <w:rFonts w:hAnsi="宋体" w:cs="宋体"/>
      <w:szCs w:val="24"/>
    </w:rPr>
  </w:style>
  <w:style w:type="paragraph" w:styleId="28">
    <w:name w:val="index 2"/>
    <w:basedOn w:val="a"/>
    <w:next w:val="a"/>
    <w:qFormat/>
    <w:pPr>
      <w:ind w:left="420"/>
    </w:pPr>
    <w:rPr>
      <w:rFonts w:ascii="Calibri" w:eastAsia="Calibri" w:hAnsi="Calibri" w:cs="宋体"/>
      <w:b w:val="0"/>
      <w:position w:val="0"/>
      <w:sz w:val="20"/>
      <w:lang w:val="zh-CN"/>
    </w:rPr>
  </w:style>
  <w:style w:type="paragraph" w:styleId="aff9">
    <w:name w:val="Title"/>
    <w:basedOn w:val="a"/>
    <w:link w:val="affa"/>
    <w:uiPriority w:val="10"/>
    <w:qFormat/>
    <w:pPr>
      <w:widowControl/>
      <w:spacing w:line="420" w:lineRule="exact"/>
      <w:jc w:val="center"/>
    </w:pPr>
    <w:rPr>
      <w:rFonts w:ascii="Times New Roman" w:eastAsia="黑体"/>
      <w:position w:val="0"/>
      <w:sz w:val="28"/>
      <w:lang w:val="en-GB"/>
    </w:rPr>
  </w:style>
  <w:style w:type="paragraph" w:styleId="affb">
    <w:name w:val="annotation subject"/>
    <w:basedOn w:val="aa"/>
    <w:next w:val="aa"/>
    <w:link w:val="affc"/>
    <w:qFormat/>
    <w:rPr>
      <w:rFonts w:ascii="宋体"/>
      <w:b/>
      <w:bCs/>
      <w:position w:val="-10"/>
    </w:rPr>
  </w:style>
  <w:style w:type="paragraph" w:styleId="affd">
    <w:name w:val="Body Text First Indent"/>
    <w:basedOn w:val="ae"/>
    <w:link w:val="affe"/>
    <w:qFormat/>
    <w:pPr>
      <w:spacing w:after="120"/>
      <w:ind w:firstLine="420"/>
    </w:pPr>
    <w:rPr>
      <w:b w:val="0"/>
      <w:sz w:val="21"/>
      <w:szCs w:val="24"/>
      <w:lang w:val="zh-CN"/>
    </w:rPr>
  </w:style>
  <w:style w:type="paragraph" w:styleId="29">
    <w:name w:val="Body Text First Indent 2"/>
    <w:basedOn w:val="af0"/>
    <w:next w:val="a"/>
    <w:link w:val="2a"/>
    <w:uiPriority w:val="99"/>
    <w:unhideWhenUsed/>
    <w:qFormat/>
    <w:pPr>
      <w:spacing w:after="0" w:line="360" w:lineRule="auto"/>
      <w:ind w:left="0"/>
    </w:pPr>
    <w:rPr>
      <w:rFonts w:ascii="宋体" w:hAnsi="宋体" w:cs="宋体"/>
      <w:szCs w:val="24"/>
    </w:rPr>
  </w:style>
  <w:style w:type="table" w:styleId="afff">
    <w:name w:val="Table Grid"/>
    <w:basedOn w:val="a2"/>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0">
    <w:name w:val="Strong"/>
    <w:qFormat/>
    <w:rPr>
      <w:rFonts w:ascii="Times New Roman" w:eastAsia="宋体" w:hAnsi="Times New Roman" w:cs="Times New Roman"/>
      <w:b/>
      <w:bCs/>
    </w:rPr>
  </w:style>
  <w:style w:type="character" w:styleId="afff1">
    <w:name w:val="endnote reference"/>
    <w:qFormat/>
    <w:rPr>
      <w:vertAlign w:val="superscript"/>
    </w:rPr>
  </w:style>
  <w:style w:type="character" w:styleId="afff2">
    <w:name w:val="page number"/>
    <w:basedOn w:val="a1"/>
    <w:qFormat/>
    <w:rPr>
      <w:rFonts w:ascii="Times New Roman" w:eastAsia="宋体" w:hAnsi="Times New Roman" w:cs="Times New Roman"/>
    </w:rPr>
  </w:style>
  <w:style w:type="character" w:styleId="afff3">
    <w:name w:val="FollowedHyperlink"/>
    <w:qFormat/>
    <w:rPr>
      <w:rFonts w:ascii="Times New Roman" w:eastAsia="宋体" w:hAnsi="Times New Roman" w:cs="Times New Roman"/>
      <w:color w:val="800080"/>
      <w:u w:val="none"/>
    </w:rPr>
  </w:style>
  <w:style w:type="character" w:styleId="afff4">
    <w:name w:val="Emphasis"/>
    <w:qFormat/>
    <w:rPr>
      <w:rFonts w:ascii="Times New Roman" w:eastAsia="宋体" w:hAnsi="Times New Roman" w:cs="Times New Roman"/>
      <w:i/>
    </w:rPr>
  </w:style>
  <w:style w:type="character" w:styleId="afff5">
    <w:name w:val="line number"/>
    <w:qFormat/>
  </w:style>
  <w:style w:type="character" w:styleId="HTML1">
    <w:name w:val="HTML Typewriter"/>
    <w:qFormat/>
    <w:rPr>
      <w:rFonts w:ascii="宋体" w:eastAsia="宋体" w:hAnsi="宋体" w:cs="宋体"/>
      <w:sz w:val="24"/>
      <w:szCs w:val="24"/>
    </w:rPr>
  </w:style>
  <w:style w:type="character" w:styleId="afff6">
    <w:name w:val="Hyperlink"/>
    <w:uiPriority w:val="99"/>
    <w:qFormat/>
    <w:rPr>
      <w:rFonts w:ascii="Times New Roman" w:eastAsia="宋体" w:hAnsi="Times New Roman" w:cs="Times New Roman"/>
      <w:color w:val="0000FF"/>
      <w:u w:val="none"/>
    </w:rPr>
  </w:style>
  <w:style w:type="character" w:styleId="afff7">
    <w:name w:val="annotation reference"/>
    <w:qFormat/>
    <w:rPr>
      <w:rFonts w:ascii="Times New Roman" w:eastAsia="宋体" w:hAnsi="Times New Roman" w:cs="Times New Roman"/>
      <w:sz w:val="21"/>
      <w:szCs w:val="21"/>
    </w:rPr>
  </w:style>
  <w:style w:type="character" w:styleId="afff8">
    <w:name w:val="footnote reference"/>
    <w:qFormat/>
    <w:rPr>
      <w:vertAlign w:val="superscript"/>
    </w:rPr>
  </w:style>
  <w:style w:type="character" w:styleId="HTML2">
    <w:name w:val="HTML Sample"/>
    <w:qFormat/>
    <w:rPr>
      <w:rFonts w:ascii="Courier New" w:eastAsia="宋体" w:hAnsi="宋体" w:cs="Courier New"/>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character" w:customStyle="1" w:styleId="TitleChar">
    <w:name w:val="Title Char"/>
    <w:basedOn w:val="a1"/>
    <w:uiPriority w:val="10"/>
    <w:qFormat/>
    <w:rPr>
      <w:sz w:val="48"/>
      <w:szCs w:val="48"/>
    </w:rPr>
  </w:style>
  <w:style w:type="character" w:customStyle="1" w:styleId="SubtitleChar">
    <w:name w:val="Subtitle Char"/>
    <w:basedOn w:val="a1"/>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2"/>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2"/>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2"/>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2"/>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2"/>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0">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2"/>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2"/>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2"/>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2"/>
    <w:uiPriority w:val="99"/>
    <w:qFormat/>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2"/>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0">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2"/>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2"/>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2"/>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2"/>
    <w:uiPriority w:val="99"/>
    <w:qFormat/>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2"/>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2"/>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2"/>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qFormat/>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2"/>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2"/>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qFormat/>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2"/>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2"/>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qFormat/>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2"/>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2"/>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2"/>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2"/>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qFormat/>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2"/>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
    <w:name w:val="清单表 6 彩色1"/>
    <w:basedOn w:val="a2"/>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tblPr>
      <w:tblBorders>
        <w:top w:val="single" w:sz="4" w:space="0" w:color="4472C4" w:themeColor="accent1"/>
        <w:bottom w:val="single" w:sz="4" w:space="0" w:color="4472C4" w:themeColor="accent1"/>
      </w:tblBorders>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2"/>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2"/>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2"/>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2"/>
    <w:uiPriority w:val="99"/>
    <w:qFormat/>
    <w:tblPr>
      <w:tblBorders>
        <w:top w:val="single" w:sz="4" w:space="0" w:color="9BC2E5" w:themeColor="accent5" w:themeTint="9A"/>
        <w:bottom w:val="single" w:sz="4" w:space="0" w:color="9BC2E5" w:themeColor="accent5" w:themeTint="9A"/>
      </w:tblBorders>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2"/>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1">
    <w:name w:val="清单表 7 彩色1"/>
    <w:basedOn w:val="a2"/>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tblPr>
      <w:tblBorders>
        <w:right w:val="single" w:sz="4" w:space="0" w:color="4472C4" w:themeColor="accent1"/>
      </w:tblBorders>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2"/>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2"/>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2"/>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2"/>
    <w:uiPriority w:val="99"/>
    <w:qFormat/>
    <w:tblPr>
      <w:tblBorders>
        <w:right w:val="single" w:sz="4" w:space="0" w:color="9BC2E5" w:themeColor="accent5" w:themeTint="9A"/>
      </w:tblBorders>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2"/>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2"/>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qFormat/>
    <w:rPr>
      <w:color w:val="404040"/>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2"/>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qFormat/>
    <w:rPr>
      <w:color w:val="404040"/>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2"/>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qFormat/>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2"/>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qFormat/>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2"/>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2"/>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character" w:customStyle="1" w:styleId="10">
    <w:name w:val="标题 1 字符"/>
    <w:link w:val="1"/>
    <w:uiPriority w:val="9"/>
    <w:qFormat/>
    <w:rPr>
      <w:rFonts w:ascii="楷体_GB2312" w:eastAsia="楷体_GB2312" w:hAnsi="Times New Roman" w:cs="Times New Roman"/>
      <w:sz w:val="28"/>
      <w:szCs w:val="28"/>
    </w:rPr>
  </w:style>
  <w:style w:type="paragraph" w:customStyle="1" w:styleId="37">
    <w:name w:val="标题3"/>
    <w:basedOn w:val="3"/>
    <w:qFormat/>
    <w:pPr>
      <w:keepNext w:val="0"/>
      <w:keepLines w:val="0"/>
      <w:shd w:val="clear" w:color="auto" w:fill="FFFFFF"/>
      <w:spacing w:before="0" w:after="0" w:line="360" w:lineRule="auto"/>
    </w:pPr>
    <w:rPr>
      <w:rFonts w:ascii="宋体" w:eastAsia="仿宋_GB2312" w:hAnsi="宋体"/>
      <w:position w:val="0"/>
      <w:sz w:val="30"/>
      <w:lang w:val="zh-CN"/>
    </w:rPr>
  </w:style>
  <w:style w:type="paragraph" w:customStyle="1" w:styleId="afff9">
    <w:name w:val="段"/>
    <w:next w:val="a"/>
    <w:qFormat/>
    <w:pPr>
      <w:ind w:firstLine="200"/>
      <w:jc w:val="both"/>
    </w:pPr>
    <w:rPr>
      <w:rFonts w:ascii="宋体"/>
      <w:sz w:val="21"/>
    </w:rPr>
  </w:style>
  <w:style w:type="character" w:customStyle="1" w:styleId="af">
    <w:name w:val="正文文本 字符"/>
    <w:link w:val="ae"/>
    <w:qFormat/>
    <w:rPr>
      <w:rFonts w:ascii="楷体_GB2312" w:eastAsia="楷体_GB2312" w:hAnsi="Arial" w:cs="Times New Roman"/>
      <w:b/>
      <w:position w:val="-10"/>
      <w:sz w:val="28"/>
      <w:szCs w:val="28"/>
    </w:rPr>
  </w:style>
  <w:style w:type="character" w:customStyle="1" w:styleId="20">
    <w:name w:val="标题 2 字符"/>
    <w:link w:val="2"/>
    <w:uiPriority w:val="9"/>
    <w:qFormat/>
    <w:rPr>
      <w:rFonts w:ascii="Arial" w:eastAsia="幼圆" w:hAnsi="Arial" w:cs="Arial"/>
      <w:bCs/>
      <w:position w:val="-10"/>
      <w:sz w:val="44"/>
      <w:szCs w:val="44"/>
    </w:rPr>
  </w:style>
  <w:style w:type="character" w:customStyle="1" w:styleId="30">
    <w:name w:val="标题 3 字符"/>
    <w:link w:val="3"/>
    <w:uiPriority w:val="9"/>
    <w:qFormat/>
    <w:rPr>
      <w:bCs/>
      <w:position w:val="-10"/>
      <w:sz w:val="32"/>
      <w:szCs w:val="32"/>
    </w:rPr>
  </w:style>
  <w:style w:type="character" w:customStyle="1" w:styleId="40">
    <w:name w:val="标题 4 字符"/>
    <w:link w:val="4"/>
    <w:uiPriority w:val="9"/>
    <w:qFormat/>
    <w:rPr>
      <w:rFonts w:ascii="Arial" w:eastAsia="黑体" w:hAnsi="Arial" w:cs="Arial"/>
      <w:bCs/>
      <w:position w:val="-10"/>
      <w:sz w:val="28"/>
      <w:szCs w:val="28"/>
    </w:rPr>
  </w:style>
  <w:style w:type="character" w:customStyle="1" w:styleId="50">
    <w:name w:val="标题 5 字符"/>
    <w:link w:val="5"/>
    <w:uiPriority w:val="9"/>
    <w:qFormat/>
    <w:rPr>
      <w:rFonts w:ascii="黑体" w:eastAsia="黑体" w:hAnsi="Times New Roman" w:cs="Times New Roman"/>
      <w:b/>
      <w:color w:val="000000"/>
      <w:sz w:val="28"/>
    </w:rPr>
  </w:style>
  <w:style w:type="character" w:customStyle="1" w:styleId="61">
    <w:name w:val="标题 6 字符"/>
    <w:link w:val="60"/>
    <w:uiPriority w:val="9"/>
    <w:qFormat/>
    <w:rPr>
      <w:rFonts w:ascii="Arial" w:eastAsia="黑体" w:hAnsi="Arial" w:cs="Times New Roman"/>
      <w:b/>
      <w:bCs/>
      <w:sz w:val="24"/>
      <w:szCs w:val="24"/>
    </w:rPr>
  </w:style>
  <w:style w:type="character" w:customStyle="1" w:styleId="70">
    <w:name w:val="标题 7 字符"/>
    <w:link w:val="7"/>
    <w:uiPriority w:val="9"/>
    <w:qFormat/>
    <w:rPr>
      <w:rFonts w:ascii="Times New Roman" w:eastAsia="宋体" w:hAnsi="Times New Roman" w:cs="Times New Roman"/>
      <w:b/>
      <w:bCs/>
      <w:sz w:val="24"/>
      <w:szCs w:val="24"/>
    </w:rPr>
  </w:style>
  <w:style w:type="character" w:customStyle="1" w:styleId="80">
    <w:name w:val="标题 8 字符"/>
    <w:link w:val="8"/>
    <w:uiPriority w:val="9"/>
    <w:qFormat/>
    <w:rPr>
      <w:rFonts w:ascii="Arial" w:eastAsia="黑体" w:hAnsi="Arial" w:cs="Times New Roman"/>
      <w:sz w:val="24"/>
      <w:szCs w:val="24"/>
    </w:rPr>
  </w:style>
  <w:style w:type="character" w:customStyle="1" w:styleId="90">
    <w:name w:val="标题 9 字符"/>
    <w:link w:val="9"/>
    <w:uiPriority w:val="9"/>
    <w:qFormat/>
    <w:rPr>
      <w:rFonts w:ascii="Arial" w:eastAsia="黑体" w:hAnsi="Arial" w:cs="Times New Roman"/>
      <w:sz w:val="21"/>
      <w:szCs w:val="21"/>
    </w:rPr>
  </w:style>
  <w:style w:type="character" w:customStyle="1" w:styleId="a8">
    <w:name w:val="文档结构图 字符"/>
    <w:link w:val="a7"/>
    <w:qFormat/>
    <w:rPr>
      <w:b/>
      <w:position w:val="-10"/>
      <w:sz w:val="24"/>
      <w:shd w:val="clear" w:color="auto" w:fill="000080"/>
    </w:rPr>
  </w:style>
  <w:style w:type="character" w:customStyle="1" w:styleId="ab">
    <w:name w:val="批注文字 字符"/>
    <w:link w:val="aa"/>
    <w:qFormat/>
    <w:rPr>
      <w:rFonts w:ascii="Times New Roman" w:eastAsia="仿宋_GB2312" w:hAnsi="Times New Roman" w:cs="Times New Roman"/>
      <w:sz w:val="24"/>
    </w:rPr>
  </w:style>
  <w:style w:type="character" w:customStyle="1" w:styleId="ad">
    <w:name w:val="称呼 字符"/>
    <w:link w:val="ac"/>
    <w:qFormat/>
    <w:rPr>
      <w:rFonts w:ascii="仿宋_GB2312" w:eastAsia="仿宋_GB2312" w:hAnsi="Calibri" w:cs="宋体"/>
      <w:sz w:val="28"/>
      <w:lang w:val="zh-CN"/>
    </w:rPr>
  </w:style>
  <w:style w:type="character" w:customStyle="1" w:styleId="33">
    <w:name w:val="正文文本 3 字符"/>
    <w:link w:val="32"/>
    <w:qFormat/>
    <w:rPr>
      <w:rFonts w:ascii="仿宋_GB2312" w:eastAsia="仿宋_GB2312" w:hAnsi="Arial" w:cs="宋体"/>
      <w:sz w:val="32"/>
      <w:lang w:val="zh-CN"/>
    </w:rPr>
  </w:style>
  <w:style w:type="character" w:customStyle="1" w:styleId="af2">
    <w:name w:val="正文文本缩进 字符"/>
    <w:link w:val="af0"/>
    <w:uiPriority w:val="99"/>
    <w:qFormat/>
    <w:rPr>
      <w:b/>
      <w:position w:val="-10"/>
      <w:sz w:val="24"/>
    </w:rPr>
  </w:style>
  <w:style w:type="character" w:customStyle="1" w:styleId="af5">
    <w:name w:val="纯文本 字符"/>
    <w:link w:val="af4"/>
    <w:qFormat/>
    <w:rPr>
      <w:rFonts w:ascii="宋体" w:eastAsia="宋体" w:hAnsi="Courier New" w:cs="Courier New"/>
      <w:sz w:val="21"/>
      <w:szCs w:val="21"/>
      <w:lang w:val="en-US" w:eastAsia="zh-CN" w:bidi="ar-SA"/>
    </w:rPr>
  </w:style>
  <w:style w:type="character" w:customStyle="1" w:styleId="25">
    <w:name w:val="正文文本缩进 2 字符"/>
    <w:link w:val="24"/>
    <w:qFormat/>
    <w:rPr>
      <w:rFonts w:ascii="Arial" w:eastAsia="仿宋_GB2312" w:hAnsi="Arial"/>
      <w:sz w:val="32"/>
    </w:rPr>
  </w:style>
  <w:style w:type="character" w:customStyle="1" w:styleId="af9">
    <w:name w:val="尾注文本 字符"/>
    <w:link w:val="af8"/>
    <w:qFormat/>
    <w:rPr>
      <w:rFonts w:ascii="Calibri" w:eastAsia="Calibri" w:hAnsi="Calibri" w:cs="宋体"/>
      <w:szCs w:val="24"/>
      <w:lang w:val="zh-CN"/>
    </w:rPr>
  </w:style>
  <w:style w:type="character" w:customStyle="1" w:styleId="afd">
    <w:name w:val="页脚 字符"/>
    <w:link w:val="afc"/>
    <w:uiPriority w:val="99"/>
    <w:qFormat/>
    <w:rPr>
      <w:b/>
      <w:position w:val="-10"/>
      <w:sz w:val="18"/>
      <w:szCs w:val="18"/>
    </w:rPr>
  </w:style>
  <w:style w:type="character" w:customStyle="1" w:styleId="aff1">
    <w:name w:val="签名 字符"/>
    <w:link w:val="aff0"/>
    <w:qFormat/>
    <w:rPr>
      <w:rFonts w:ascii="Calibri" w:eastAsia="仿宋_GB2312" w:hAnsi="Calibri" w:cs="宋体"/>
      <w:sz w:val="24"/>
      <w:lang w:val="zh-CN"/>
    </w:rPr>
  </w:style>
  <w:style w:type="character" w:customStyle="1" w:styleId="aff4">
    <w:name w:val="副标题 字符"/>
    <w:link w:val="aff3"/>
    <w:uiPriority w:val="11"/>
    <w:qFormat/>
    <w:rPr>
      <w:rFonts w:ascii="Cambria" w:eastAsia="Calibri" w:hAnsi="Cambria" w:cs="宋体"/>
      <w:i/>
      <w:iCs/>
      <w:spacing w:val="13"/>
      <w:sz w:val="24"/>
      <w:szCs w:val="24"/>
      <w:lang w:val="zh-CN" w:eastAsia="en-US" w:bidi="en-US"/>
    </w:rPr>
  </w:style>
  <w:style w:type="character" w:customStyle="1" w:styleId="aff6">
    <w:name w:val="脚注文本 字符"/>
    <w:link w:val="aff5"/>
    <w:qFormat/>
    <w:rPr>
      <w:rFonts w:ascii="Calibri" w:eastAsia="Calibri" w:hAnsi="Calibri" w:cs="宋体"/>
      <w:sz w:val="18"/>
      <w:szCs w:val="18"/>
      <w:lang w:val="zh-CN"/>
    </w:rPr>
  </w:style>
  <w:style w:type="character" w:customStyle="1" w:styleId="36">
    <w:name w:val="正文文本缩进 3 字符"/>
    <w:link w:val="35"/>
    <w:qFormat/>
    <w:rPr>
      <w:b/>
      <w:position w:val="-10"/>
      <w:sz w:val="16"/>
      <w:szCs w:val="16"/>
    </w:rPr>
  </w:style>
  <w:style w:type="character" w:customStyle="1" w:styleId="27">
    <w:name w:val="正文文本 2 字符"/>
    <w:link w:val="26"/>
    <w:qFormat/>
    <w:rPr>
      <w:rFonts w:ascii="楷体_GB2312" w:eastAsia="楷体_GB2312" w:hAnsi="Calibri" w:cs="宋体"/>
      <w:sz w:val="28"/>
      <w:lang w:val="zh-CN"/>
    </w:rPr>
  </w:style>
  <w:style w:type="character" w:customStyle="1" w:styleId="HTML0">
    <w:name w:val="HTML 预设格式 字符"/>
    <w:link w:val="HTML"/>
    <w:qFormat/>
    <w:rPr>
      <w:rFonts w:ascii="黑体" w:eastAsia="黑体" w:hAnsi="Courier New" w:cs="Courier New"/>
    </w:rPr>
  </w:style>
  <w:style w:type="character" w:customStyle="1" w:styleId="affa">
    <w:name w:val="标题 字符"/>
    <w:link w:val="aff9"/>
    <w:uiPriority w:val="10"/>
    <w:qFormat/>
    <w:rPr>
      <w:rFonts w:eastAsia="黑体"/>
      <w:b/>
      <w:sz w:val="28"/>
      <w:lang w:val="en-GB"/>
    </w:rPr>
  </w:style>
  <w:style w:type="character" w:customStyle="1" w:styleId="affc">
    <w:name w:val="批注主题 字符"/>
    <w:link w:val="affb"/>
    <w:qFormat/>
    <w:rPr>
      <w:rFonts w:ascii="宋体" w:eastAsia="仿宋_GB2312" w:hAnsi="Times New Roman" w:cs="Times New Roman"/>
      <w:b/>
      <w:bCs/>
      <w:position w:val="-10"/>
      <w:sz w:val="24"/>
    </w:rPr>
  </w:style>
  <w:style w:type="character" w:customStyle="1" w:styleId="affe">
    <w:name w:val="正文文本首行缩进 字符"/>
    <w:link w:val="affd"/>
    <w:qFormat/>
    <w:rPr>
      <w:rFonts w:ascii="楷体_GB2312" w:eastAsia="楷体_GB2312" w:hAnsi="Arial" w:cs="宋体"/>
      <w:position w:val="-10"/>
      <w:sz w:val="21"/>
      <w:szCs w:val="24"/>
      <w:lang w:val="zh-CN"/>
    </w:rPr>
  </w:style>
  <w:style w:type="character" w:customStyle="1" w:styleId="2Char">
    <w:name w:val="标题 2 Char"/>
    <w:qFormat/>
    <w:rPr>
      <w:rFonts w:ascii="Arial" w:eastAsia="宋体" w:hAnsi="Arial" w:cs="Times New Roman"/>
      <w:b/>
      <w:bCs/>
      <w:sz w:val="28"/>
      <w:szCs w:val="32"/>
      <w:lang w:val="en-US" w:eastAsia="zh-CN" w:bidi="ar-SA"/>
    </w:rPr>
  </w:style>
  <w:style w:type="paragraph" w:styleId="afffa">
    <w:name w:val="List Paragraph"/>
    <w:basedOn w:val="a"/>
    <w:uiPriority w:val="34"/>
    <w:qFormat/>
    <w:pPr>
      <w:widowControl/>
      <w:ind w:left="720"/>
      <w:jc w:val="left"/>
    </w:pPr>
    <w:rPr>
      <w:rFonts w:ascii="Calibri" w:hAnsi="Calibri"/>
      <w:szCs w:val="24"/>
      <w:lang w:eastAsia="en-US" w:bidi="en-US"/>
    </w:rPr>
  </w:style>
  <w:style w:type="paragraph" w:customStyle="1" w:styleId="font5">
    <w:name w:val="font5"/>
    <w:basedOn w:val="a"/>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ListParagraph1">
    <w:name w:val="List Paragraph1"/>
    <w:basedOn w:val="a"/>
    <w:qFormat/>
    <w:pPr>
      <w:ind w:firstLine="420"/>
    </w:pPr>
    <w:rPr>
      <w:rFonts w:ascii="Calibri" w:hAnsi="Calibri" w:cs="Calibri"/>
    </w:rPr>
  </w:style>
  <w:style w:type="paragraph" w:customStyle="1" w:styleId="1-21">
    <w:name w:val="中等深浅网格 1 - 强调文字颜色 21"/>
    <w:basedOn w:val="a"/>
    <w:qFormat/>
    <w:pPr>
      <w:ind w:firstLine="420"/>
    </w:pPr>
    <w:rPr>
      <w:rFonts w:ascii="Calibri" w:eastAsia="Calibri" w:hAnsi="Calibri" w:cs="宋体"/>
      <w:b w:val="0"/>
      <w:position w:val="0"/>
      <w:sz w:val="20"/>
      <w:szCs w:val="22"/>
      <w:lang w:val="zh-CN"/>
    </w:rPr>
  </w:style>
  <w:style w:type="paragraph" w:customStyle="1" w:styleId="afffb">
    <w:name w:val="章标题"/>
    <w:next w:val="afff9"/>
    <w:qFormat/>
    <w:pPr>
      <w:jc w:val="both"/>
      <w:outlineLvl w:val="1"/>
    </w:pPr>
    <w:rPr>
      <w:rFonts w:eastAsia="黑体"/>
      <w:sz w:val="21"/>
    </w:rPr>
  </w:style>
  <w:style w:type="paragraph" w:customStyle="1" w:styleId="38">
    <w:name w:val="标题3，章节第三层"/>
    <w:basedOn w:val="a"/>
    <w:next w:val="afffc"/>
    <w:qFormat/>
    <w:pPr>
      <w:spacing w:before="78" w:line="300" w:lineRule="auto"/>
      <w:outlineLvl w:val="2"/>
    </w:pPr>
    <w:rPr>
      <w:rFonts w:ascii="Arial" w:eastAsia="华文细黑" w:hAnsi="Arial" w:cs="宋体"/>
      <w:b w:val="0"/>
      <w:position w:val="0"/>
      <w:sz w:val="30"/>
      <w:szCs w:val="24"/>
      <w:lang w:val="zh-CN"/>
    </w:rPr>
  </w:style>
  <w:style w:type="paragraph" w:customStyle="1" w:styleId="afffc">
    <w:name w:val="正文格式"/>
    <w:basedOn w:val="a"/>
    <w:qFormat/>
    <w:pPr>
      <w:widowControl/>
      <w:spacing w:line="360" w:lineRule="auto"/>
      <w:ind w:left="178" w:right="44" w:hanging="178"/>
      <w:jc w:val="left"/>
    </w:pPr>
    <w:rPr>
      <w:rFonts w:eastAsia="Calibri" w:hAnsi="宋体" w:cs="宋体"/>
      <w:b w:val="0"/>
      <w:bCs/>
      <w:position w:val="0"/>
      <w:sz w:val="20"/>
      <w:szCs w:val="21"/>
      <w:lang w:val="zh-CN"/>
    </w:rPr>
  </w:style>
  <w:style w:type="paragraph" w:customStyle="1" w:styleId="Char">
    <w:name w:val="小四 段落 宋体 Char"/>
    <w:basedOn w:val="a4"/>
    <w:qFormat/>
    <w:pPr>
      <w:tabs>
        <w:tab w:val="clear" w:pos="2952"/>
      </w:tabs>
      <w:ind w:left="0" w:right="-33" w:firstLine="600"/>
      <w:jc w:val="left"/>
    </w:pPr>
    <w:rPr>
      <w:rFonts w:ascii="仿宋_GB2312" w:eastAsia="仿宋_GB2312"/>
      <w:sz w:val="30"/>
      <w:szCs w:val="3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qFormat/>
    <w:pPr>
      <w:widowControl/>
      <w:spacing w:before="20" w:after="20"/>
      <w:ind w:left="851"/>
      <w:jc w:val="left"/>
    </w:pPr>
    <w:rPr>
      <w:rFonts w:ascii="Arial" w:eastAsia="Calibri" w:hAnsi="Arial" w:cs="宋体"/>
      <w:b w:val="0"/>
      <w:position w:val="0"/>
      <w:lang w:val="en-GB"/>
    </w:rPr>
  </w:style>
  <w:style w:type="paragraph" w:customStyle="1" w:styleId="afffd">
    <w:name w:val="招标文件"/>
    <w:basedOn w:val="a"/>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qFormat/>
    <w:pPr>
      <w:shd w:val="clear" w:color="auto" w:fill="FFFFFF"/>
      <w:spacing w:line="390" w:lineRule="atLeast"/>
      <w:jc w:val="left"/>
    </w:pPr>
    <w:rPr>
      <w:rFonts w:ascii="宋体" w:hAnsi="宋体" w:cs="宋体"/>
      <w:b/>
      <w:position w:val="0"/>
      <w:sz w:val="30"/>
      <w:szCs w:val="21"/>
      <w:lang w:val="zh-CN"/>
    </w:rPr>
  </w:style>
  <w:style w:type="paragraph" w:customStyle="1" w:styleId="CharCharChar">
    <w:name w:val="小四 段落 宋体 Char Char Char"/>
    <w:basedOn w:val="a4"/>
    <w:qFormat/>
    <w:pPr>
      <w:tabs>
        <w:tab w:val="clear" w:pos="2952"/>
      </w:tabs>
      <w:spacing w:line="360" w:lineRule="auto"/>
      <w:ind w:left="0" w:right="-33" w:firstLine="545"/>
      <w:jc w:val="left"/>
    </w:pPr>
    <w:rPr>
      <w:sz w:val="24"/>
    </w:rPr>
  </w:style>
  <w:style w:type="paragraph" w:customStyle="1" w:styleId="afffe">
    <w:name w:val="小四 段落 宋体"/>
    <w:basedOn w:val="a4"/>
    <w:qFormat/>
    <w:pPr>
      <w:tabs>
        <w:tab w:val="clear" w:pos="2952"/>
      </w:tabs>
      <w:spacing w:line="360" w:lineRule="auto"/>
      <w:ind w:left="113" w:right="113" w:firstLine="425"/>
      <w:jc w:val="left"/>
    </w:pPr>
    <w:rPr>
      <w:sz w:val="24"/>
    </w:rPr>
  </w:style>
  <w:style w:type="paragraph" w:customStyle="1" w:styleId="111111">
    <w:name w:val="111111"/>
    <w:basedOn w:val="a"/>
    <w:link w:val="111111Char"/>
    <w:qFormat/>
    <w:pPr>
      <w:spacing w:before="120" w:after="120"/>
      <w:jc w:val="center"/>
    </w:pPr>
    <w:rPr>
      <w:rFonts w:eastAsia="黑体" w:hAnsi="宋体"/>
      <w:bCs/>
      <w:position w:val="0"/>
      <w:sz w:val="21"/>
      <w:szCs w:val="21"/>
    </w:rPr>
  </w:style>
  <w:style w:type="character" w:customStyle="1" w:styleId="111111Char">
    <w:name w:val="111111 Char"/>
    <w:link w:val="111111"/>
    <w:qFormat/>
    <w:rPr>
      <w:rFonts w:ascii="宋体" w:eastAsia="黑体" w:hAnsi="宋体" w:cs="宋体"/>
      <w:b/>
      <w:bCs/>
      <w:sz w:val="21"/>
      <w:szCs w:val="21"/>
    </w:rPr>
  </w:style>
  <w:style w:type="paragraph" w:customStyle="1" w:styleId="6">
    <w:name w:val="标题6"/>
    <w:basedOn w:val="5"/>
    <w:qFormat/>
    <w:pPr>
      <w:keepLines/>
      <w:numPr>
        <w:numId w:val="1"/>
      </w:numPr>
      <w:tabs>
        <w:tab w:val="left" w:pos="420"/>
      </w:tabs>
    </w:pPr>
    <w:rPr>
      <w:rFonts w:ascii="Times New Roman"/>
      <w:b w:val="0"/>
      <w:bCs/>
      <w:color w:val="auto"/>
      <w:sz w:val="24"/>
      <w:szCs w:val="28"/>
    </w:rPr>
  </w:style>
  <w:style w:type="paragraph" w:customStyle="1" w:styleId="Char1CharCharChar">
    <w:name w:val="Char1 Char Char Char"/>
    <w:basedOn w:val="a"/>
    <w:qFormat/>
    <w:rPr>
      <w:rFonts w:ascii="Tahoma" w:eastAsia="Calibri" w:hAnsi="Tahoma" w:cs="Tahoma"/>
      <w:b w:val="0"/>
      <w:position w:val="0"/>
      <w:lang w:val="zh-CN"/>
    </w:rPr>
  </w:style>
  <w:style w:type="paragraph" w:customStyle="1" w:styleId="flNote">
    <w:name w:val="flNote"/>
    <w:basedOn w:val="a"/>
    <w:qFormat/>
    <w:pPr>
      <w:spacing w:before="567" w:line="360" w:lineRule="atLeast"/>
      <w:jc w:val="center"/>
    </w:pPr>
    <w:rPr>
      <w:rFonts w:ascii="Calibri" w:eastAsia="黑体" w:hAnsi="Calibri" w:cs="宋体"/>
      <w:position w:val="0"/>
      <w:lang w:val="zh-CN"/>
    </w:rPr>
  </w:style>
  <w:style w:type="paragraph" w:customStyle="1" w:styleId="4Char">
    <w:name w:val="样式4 Char"/>
    <w:basedOn w:val="a"/>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i/>
      <w:iCs/>
      <w:position w:val="0"/>
      <w:sz w:val="20"/>
      <w:lang w:val="zh-CN"/>
    </w:rPr>
  </w:style>
  <w:style w:type="paragraph" w:customStyle="1" w:styleId="af17cgridlangnp1033langf">
    <w:name w:val="af17cgridlangnp1033langf"/>
    <w:qFormat/>
    <w:pPr>
      <w:widowControl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qFormat/>
    <w:rPr>
      <w:rFonts w:ascii="Tahoma" w:eastAsia="Calibri" w:hAnsi="Tahoma" w:cs="宋体"/>
      <w:b w:val="0"/>
      <w:position w:val="0"/>
      <w:lang w:val="zh-CN"/>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qFormat/>
    <w:rPr>
      <w:rFonts w:ascii="Tahoma" w:eastAsia="Calibri" w:hAnsi="Tahoma" w:cs="宋体"/>
      <w:b w:val="0"/>
      <w:position w:val="0"/>
      <w:lang w:val="zh-CN"/>
    </w:rPr>
  </w:style>
  <w:style w:type="paragraph" w:customStyle="1" w:styleId="CharChar">
    <w:name w:val="Char Char"/>
    <w:basedOn w:val="a"/>
    <w:qFormat/>
    <w:rPr>
      <w:rFonts w:ascii="Tahoma" w:eastAsia="Calibri" w:hAnsi="Tahoma" w:cs="Tahoma"/>
      <w:b w:val="0"/>
      <w:position w:val="0"/>
      <w:lang w:val="zh-CN"/>
    </w:rPr>
  </w:style>
  <w:style w:type="paragraph" w:customStyle="1" w:styleId="flName">
    <w:name w:val="flName"/>
    <w:basedOn w:val="flNot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f">
    <w:name w:val="二级目录"/>
    <w:next w:val="a"/>
    <w:qFormat/>
    <w:pPr>
      <w:tabs>
        <w:tab w:val="left" w:pos="360"/>
        <w:tab w:val="left" w:pos="1145"/>
      </w:tabs>
      <w:outlineLvl w:val="1"/>
    </w:pPr>
    <w:rPr>
      <w:rFonts w:ascii="Calibri" w:hAnsi="Calibri"/>
      <w:b/>
      <w:sz w:val="30"/>
      <w:szCs w:val="28"/>
    </w:rPr>
  </w:style>
  <w:style w:type="paragraph" w:customStyle="1" w:styleId="affff0">
    <w:name w:val="我的正文"/>
    <w:basedOn w:val="a"/>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qFormat/>
    <w:rPr>
      <w:rFonts w:ascii="Calibri" w:eastAsia="Calibri" w:hAnsi="Calibri" w:cs="宋体"/>
      <w:b w:val="0"/>
      <w:position w:val="0"/>
      <w:sz w:val="20"/>
      <w:lang w:val="zh-CN"/>
    </w:rPr>
  </w:style>
  <w:style w:type="paragraph" w:customStyle="1" w:styleId="xl50">
    <w:name w:val="xl50"/>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05075">
    <w:name w:val="样式 段后: 0.5 行 左  0.75 字符"/>
    <w:basedOn w:val="a"/>
    <w:qFormat/>
    <w:pPr>
      <w:widowControl/>
      <w:spacing w:line="360" w:lineRule="auto"/>
      <w:ind w:firstLine="420"/>
    </w:pPr>
    <w:rPr>
      <w:rFonts w:ascii="Calibri" w:eastAsia="Calibri" w:hAnsi="Arial" w:cs="Arial"/>
      <w:b w:val="0"/>
      <w:position w:val="0"/>
      <w:sz w:val="20"/>
      <w:szCs w:val="21"/>
      <w:lang w:val="zh-CN"/>
    </w:rPr>
  </w:style>
  <w:style w:type="paragraph" w:customStyle="1" w:styleId="52">
    <w:name w:val="表头_5"/>
    <w:basedOn w:val="a"/>
    <w:qFormat/>
    <w:pPr>
      <w:spacing w:line="360" w:lineRule="auto"/>
    </w:pPr>
    <w:rPr>
      <w:rFonts w:ascii="Calibri" w:eastAsia="Calibri" w:hAnsi="Calibri" w:cs="宋体"/>
      <w:bCs/>
      <w:position w:val="0"/>
      <w:sz w:val="28"/>
      <w:szCs w:val="21"/>
      <w:lang w:val="zh-CN"/>
    </w:rPr>
  </w:style>
  <w:style w:type="paragraph" w:customStyle="1" w:styleId="CharChar1Char">
    <w:name w:val="Char Char1 Char"/>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2">
    <w:name w:val="标题1，章节第一层"/>
    <w:basedOn w:val="afffc"/>
    <w:next w:val="afffc"/>
    <w:qFormat/>
    <w:pPr>
      <w:tabs>
        <w:tab w:val="left" w:pos="693"/>
      </w:tabs>
      <w:ind w:left="482"/>
      <w:outlineLvl w:val="0"/>
    </w:pPr>
    <w:rPr>
      <w:color w:val="000000"/>
      <w:sz w:val="24"/>
      <w:szCs w:val="24"/>
    </w:rPr>
  </w:style>
  <w:style w:type="paragraph" w:customStyle="1" w:styleId="font12">
    <w:name w:val="font12"/>
    <w:basedOn w:val="a"/>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9">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1">
    <w:name w:val="项目符号：一级"/>
    <w:basedOn w:val="afffc"/>
    <w:next w:val="afffc"/>
    <w:qFormat/>
    <w:pPr>
      <w:ind w:right="-134"/>
    </w:pPr>
    <w:rPr>
      <w:bCs w:val="0"/>
    </w:rPr>
  </w:style>
  <w:style w:type="paragraph" w:styleId="affff2">
    <w:name w:val="Quote"/>
    <w:basedOn w:val="a"/>
    <w:next w:val="a"/>
    <w:link w:val="affff3"/>
    <w:uiPriority w:val="29"/>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3">
    <w:name w:val="引用 字符"/>
    <w:link w:val="affff2"/>
    <w:uiPriority w:val="29"/>
    <w:qFormat/>
    <w:rPr>
      <w:rFonts w:ascii="Calibri" w:hAnsi="Calibri"/>
      <w:i/>
      <w:iCs/>
      <w:sz w:val="22"/>
      <w:szCs w:val="22"/>
      <w:lang w:eastAsia="en-US" w:bidi="en-US"/>
    </w:rPr>
  </w:style>
  <w:style w:type="paragraph" w:customStyle="1" w:styleId="Test2">
    <w:name w:val="Test2"/>
    <w:basedOn w:val="2"/>
    <w:qFormat/>
    <w:pPr>
      <w:widowControl/>
      <w:spacing w:line="480" w:lineRule="exact"/>
    </w:pPr>
    <w:rPr>
      <w:rFonts w:ascii="黑体" w:eastAsia="黑体"/>
      <w:b/>
      <w:position w:val="0"/>
      <w:sz w:val="24"/>
      <w:szCs w:val="24"/>
    </w:rPr>
  </w:style>
  <w:style w:type="paragraph" w:customStyle="1" w:styleId="affff4">
    <w:name w:val="丁华正文"/>
    <w:basedOn w:val="35"/>
    <w:qFormat/>
    <w:pPr>
      <w:spacing w:after="0" w:line="360" w:lineRule="auto"/>
      <w:ind w:left="0" w:firstLine="510"/>
    </w:pPr>
    <w:rPr>
      <w:b w:val="0"/>
      <w:position w:val="0"/>
      <w:sz w:val="24"/>
    </w:rPr>
  </w:style>
  <w:style w:type="paragraph" w:customStyle="1" w:styleId="xl45">
    <w:name w:val="xl45"/>
    <w:basedOn w:val="a"/>
    <w:qFormat/>
    <w:pPr>
      <w:widowControl/>
      <w:pBdr>
        <w:left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5">
    <w:name w:val="表格抬头"/>
    <w:basedOn w:val="a"/>
    <w:link w:val="Char0"/>
    <w:qFormat/>
    <w:pPr>
      <w:jc w:val="center"/>
    </w:pPr>
    <w:rPr>
      <w:rFonts w:ascii="黑体" w:eastAsia="黑体"/>
      <w:position w:val="0"/>
      <w:sz w:val="21"/>
    </w:rPr>
  </w:style>
  <w:style w:type="character" w:customStyle="1" w:styleId="Char0">
    <w:name w:val="表格抬头 Char"/>
    <w:link w:val="affff5"/>
    <w:qFormat/>
    <w:rPr>
      <w:rFonts w:ascii="黑体" w:eastAsia="黑体"/>
      <w:b/>
      <w:sz w:val="21"/>
    </w:rPr>
  </w:style>
  <w:style w:type="paragraph" w:customStyle="1" w:styleId="affff6">
    <w:name w:val="插图"/>
    <w:basedOn w:val="a"/>
    <w:qFormat/>
    <w:pPr>
      <w:tabs>
        <w:tab w:val="left" w:pos="1620"/>
      </w:tabs>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qFormat/>
    <w:pPr>
      <w:widowControl/>
      <w:spacing w:line="300" w:lineRule="auto"/>
      <w:ind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semiHidden/>
    <w:qFormat/>
    <w:pPr>
      <w:ind w:firstLine="200"/>
      <w:jc w:val="left"/>
    </w:pPr>
    <w:rPr>
      <w:rFonts w:ascii="Tahoma" w:eastAsia="Calibri" w:hAnsi="Tahoma" w:cs="宋体"/>
      <w:b w:val="0"/>
      <w:position w:val="0"/>
      <w:szCs w:val="24"/>
      <w:lang w:val="zh-CN"/>
    </w:rPr>
  </w:style>
  <w:style w:type="paragraph" w:customStyle="1" w:styleId="xl56">
    <w:name w:val="xl56"/>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position w:val="0"/>
      <w:sz w:val="20"/>
      <w:lang w:val="zh-CN"/>
    </w:rPr>
  </w:style>
  <w:style w:type="paragraph" w:customStyle="1" w:styleId="Char1">
    <w:name w:val="符号与编号 Char"/>
    <w:basedOn w:val="a"/>
    <w:qFormat/>
    <w:pPr>
      <w:tabs>
        <w:tab w:val="left" w:pos="720"/>
      </w:tabs>
      <w:spacing w:line="400" w:lineRule="atLeast"/>
      <w:ind w:left="720"/>
    </w:pPr>
    <w:rPr>
      <w:rFonts w:ascii="Calibri" w:eastAsia="Calibri" w:hAnsi="Calibri" w:cs="宋体"/>
      <w:b w:val="0"/>
      <w:position w:val="0"/>
      <w:szCs w:val="24"/>
      <w:lang w:val="zh-CN"/>
    </w:rPr>
  </w:style>
  <w:style w:type="paragraph" w:customStyle="1" w:styleId="NewNew">
    <w:name w:val="正文文本 New New"/>
    <w:basedOn w:val="a"/>
    <w:qFormat/>
    <w:pPr>
      <w:widowControl/>
      <w:spacing w:before="60" w:after="60" w:line="360" w:lineRule="auto"/>
      <w:ind w:firstLine="200"/>
    </w:pPr>
    <w:rPr>
      <w:rFonts w:ascii="Calibri" w:eastAsia="华文楷体" w:hAnsi="Calibri" w:cs="宋体"/>
      <w:b w:val="0"/>
      <w:position w:val="0"/>
      <w:szCs w:val="24"/>
      <w:lang w:val="zh-CN"/>
    </w:rPr>
  </w:style>
  <w:style w:type="paragraph" w:customStyle="1" w:styleId="affff7">
    <w:name w:val="普通正文"/>
    <w:basedOn w:val="a"/>
    <w:qFormat/>
    <w:pPr>
      <w:spacing w:before="120" w:after="120" w:line="360" w:lineRule="auto"/>
      <w:ind w:firstLine="480"/>
      <w:jc w:val="left"/>
    </w:pPr>
    <w:rPr>
      <w:rFonts w:ascii="Arial" w:hAnsi="Arial"/>
      <w:szCs w:val="24"/>
    </w:rPr>
  </w:style>
  <w:style w:type="paragraph" w:customStyle="1" w:styleId="tableau">
    <w:name w:val="tableau"/>
    <w:basedOn w:val="a"/>
    <w:qFormat/>
    <w:pPr>
      <w:widowControl/>
      <w:spacing w:before="20" w:after="20"/>
      <w:jc w:val="center"/>
    </w:pPr>
    <w:rPr>
      <w:rFonts w:ascii="Arial" w:eastAsia="Calibri" w:hAnsi="Arial" w:cs="宋体"/>
      <w:b w:val="0"/>
      <w:position w:val="0"/>
      <w:sz w:val="16"/>
      <w:lang w:val="en-GB" w:eastAsia="en-US"/>
    </w:rPr>
  </w:style>
  <w:style w:type="paragraph" w:customStyle="1" w:styleId="3a">
    <w:name w:val="丁华标题3"/>
    <w:basedOn w:val="2b"/>
    <w:next w:val="affff4"/>
    <w:qFormat/>
    <w:pPr>
      <w:tabs>
        <w:tab w:val="left" w:pos="1470"/>
        <w:tab w:val="left" w:pos="1980"/>
      </w:tabs>
      <w:spacing w:after="0"/>
      <w:ind w:left="1980" w:hanging="420"/>
      <w:outlineLvl w:val="2"/>
    </w:pPr>
    <w:rPr>
      <w:sz w:val="24"/>
    </w:rPr>
  </w:style>
  <w:style w:type="paragraph" w:customStyle="1" w:styleId="2b">
    <w:name w:val="丁华标题2"/>
    <w:basedOn w:val="2"/>
    <w:next w:val="affff4"/>
    <w:qFormat/>
    <w:pPr>
      <w:tabs>
        <w:tab w:val="left" w:pos="360"/>
        <w:tab w:val="left" w:pos="1004"/>
      </w:tabs>
      <w:spacing w:before="120" w:after="120" w:line="415" w:lineRule="auto"/>
      <w:ind w:left="360" w:hanging="360"/>
      <w:jc w:val="left"/>
    </w:pPr>
    <w:rPr>
      <w:rFonts w:eastAsia="黑体"/>
      <w:bCs w:val="0"/>
      <w:position w:val="0"/>
      <w:sz w:val="28"/>
      <w:szCs w:val="20"/>
    </w:rPr>
  </w:style>
  <w:style w:type="paragraph" w:customStyle="1" w:styleId="2c">
    <w:name w:val="正文2"/>
    <w:basedOn w:val="a"/>
    <w:qFormat/>
    <w:pPr>
      <w:spacing w:before="156" w:line="360" w:lineRule="auto"/>
      <w:ind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Pr>
      <w:rFonts w:ascii="Tahoma" w:eastAsia="Calibri" w:hAnsi="Tahoma" w:cs="宋体"/>
      <w:b w:val="0"/>
      <w:position w:val="0"/>
      <w:lang w:val="zh-CN"/>
    </w:rPr>
  </w:style>
  <w:style w:type="paragraph" w:customStyle="1" w:styleId="313">
    <w:name w:val="正文文本缩进 31"/>
    <w:basedOn w:val="a"/>
    <w:qFormat/>
    <w:pPr>
      <w:tabs>
        <w:tab w:val="left" w:pos="0"/>
      </w:tabs>
      <w:spacing w:line="360" w:lineRule="auto"/>
      <w:ind w:firstLine="504"/>
    </w:pPr>
    <w:rPr>
      <w:rFonts w:eastAsia="Calibri" w:hAnsi="Calibri" w:cs="宋体"/>
      <w:bCs/>
      <w:position w:val="0"/>
      <w:szCs w:val="24"/>
      <w:lang w:val="zh-CN"/>
    </w:rPr>
  </w:style>
  <w:style w:type="paragraph" w:customStyle="1" w:styleId="font10">
    <w:name w:val="font10"/>
    <w:basedOn w:val="a"/>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qFormat/>
    <w:pPr>
      <w:tabs>
        <w:tab w:val="left" w:pos="1268"/>
      </w:tabs>
      <w:spacing w:line="300" w:lineRule="auto"/>
      <w:ind w:left="1268"/>
    </w:pPr>
    <w:rPr>
      <w:rFonts w:ascii="Calibri" w:eastAsia="Calibri" w:hAnsi="Calibri" w:cs="宋体"/>
      <w:b w:val="0"/>
      <w:position w:val="0"/>
      <w:lang w:val="zh-CN"/>
    </w:rPr>
  </w:style>
  <w:style w:type="paragraph" w:customStyle="1" w:styleId="lzq">
    <w:name w:val="正文lzq"/>
    <w:basedOn w:val="a"/>
    <w:qFormat/>
    <w:pPr>
      <w:spacing w:line="360" w:lineRule="auto"/>
      <w:ind w:firstLine="480"/>
    </w:pPr>
    <w:rPr>
      <w:rFonts w:ascii="Calibri" w:eastAsia="Calibri" w:hAnsi="Calibri" w:cs="宋体"/>
      <w:b w:val="0"/>
      <w:position w:val="0"/>
      <w:lang w:val="zh-CN"/>
    </w:rPr>
  </w:style>
  <w:style w:type="paragraph" w:customStyle="1" w:styleId="2CharChar">
    <w:name w:val="正文 首行缩进:  2 字符 Char Char"/>
    <w:basedOn w:val="a"/>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qFormat/>
    <w:rPr>
      <w:rFonts w:ascii="Tahoma" w:eastAsia="Calibri" w:hAnsi="Tahoma" w:cs="Tahoma"/>
      <w:b w:val="0"/>
      <w:position w:val="0"/>
      <w:lang w:val="zh-CN"/>
    </w:rPr>
  </w:style>
  <w:style w:type="paragraph" w:customStyle="1" w:styleId="affff8">
    <w:name w:val="新图表正文"/>
    <w:link w:val="CharChar0"/>
    <w:qFormat/>
    <w:pPr>
      <w:jc w:val="both"/>
    </w:pPr>
    <w:rPr>
      <w:rFonts w:ascii="宋体" w:hAnsi="宋体"/>
      <w:sz w:val="18"/>
      <w:szCs w:val="21"/>
    </w:rPr>
  </w:style>
  <w:style w:type="character" w:customStyle="1" w:styleId="CharChar0">
    <w:name w:val="新图表正文 Char Char"/>
    <w:link w:val="affff8"/>
    <w:qFormat/>
    <w:rPr>
      <w:rFonts w:ascii="宋体" w:hAnsi="宋体"/>
      <w:sz w:val="18"/>
      <w:szCs w:val="21"/>
      <w:lang w:bidi="ar-SA"/>
    </w:rPr>
  </w:style>
  <w:style w:type="paragraph" w:customStyle="1" w:styleId="Char2CharCharCharCharCharChar1">
    <w:name w:val="Char2 Char Char Char Char Char Char1"/>
    <w:basedOn w:val="a"/>
    <w:qFormat/>
    <w:pPr>
      <w:keepNext/>
      <w:widowControl/>
      <w:tabs>
        <w:tab w:val="left" w:pos="425"/>
      </w:tabs>
      <w:spacing w:before="80" w:after="80"/>
      <w:ind w:hanging="425"/>
    </w:pPr>
    <w:rPr>
      <w:rFonts w:ascii="Arial" w:eastAsia="Calibri" w:hAnsi="Arial" w:cs="Arial"/>
      <w:b w:val="0"/>
      <w:position w:val="0"/>
      <w:sz w:val="20"/>
      <w:lang w:val="zh-CN"/>
    </w:rPr>
  </w:style>
  <w:style w:type="paragraph" w:customStyle="1" w:styleId="xl58">
    <w:name w:val="xl58"/>
    <w:basedOn w:val="a"/>
    <w:qFormat/>
    <w:pPr>
      <w:widowControl/>
      <w:pBdr>
        <w:left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font14">
    <w:name w:val="font14"/>
    <w:basedOn w:val="a"/>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qFormat/>
    <w:pPr>
      <w:ind w:firstLine="200"/>
      <w:jc w:val="both"/>
    </w:pPr>
    <w:rPr>
      <w:rFonts w:ascii="宋体"/>
      <w:sz w:val="21"/>
    </w:rPr>
  </w:style>
  <w:style w:type="paragraph" w:customStyle="1" w:styleId="ParaCharCharCharCharCharCharChar">
    <w:name w:val="默认段落字体 Para Char Char Char Char Char Char Char"/>
    <w:basedOn w:val="a"/>
    <w:qFormat/>
    <w:rPr>
      <w:rFonts w:ascii="Calibri" w:eastAsia="Calibri" w:hAnsi="Calibri" w:cs="宋体"/>
      <w:b w:val="0"/>
      <w:position w:val="0"/>
      <w:sz w:val="20"/>
      <w:lang w:val="zh-CN"/>
    </w:rPr>
  </w:style>
  <w:style w:type="paragraph" w:customStyle="1" w:styleId="xl55">
    <w:name w:val="xl55"/>
    <w:basedOn w:val="a"/>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7"/>
    <w:qFormat/>
    <w:rPr>
      <w:rFonts w:ascii="Tahoma" w:hAnsi="Tahoma"/>
      <w:szCs w:val="24"/>
    </w:rPr>
  </w:style>
  <w:style w:type="paragraph" w:customStyle="1" w:styleId="CharCharCharCharChar">
    <w:name w:val="Char Char Char Char Char"/>
    <w:basedOn w:val="a"/>
    <w:qFormat/>
    <w:rPr>
      <w:rFonts w:ascii="Tahoma" w:eastAsia="Calibri" w:hAnsi="Tahoma" w:cs="Tahoma"/>
      <w:b w:val="0"/>
      <w:position w:val="0"/>
      <w:lang w:val="zh-CN"/>
    </w:rPr>
  </w:style>
  <w:style w:type="paragraph" w:customStyle="1" w:styleId="CharCharChar0">
    <w:name w:val="Char Char Char"/>
    <w:basedOn w:val="a"/>
    <w:qFormat/>
    <w:rPr>
      <w:rFonts w:ascii="Tahoma" w:eastAsia="Calibri" w:hAnsi="Tahoma" w:cs="宋体"/>
      <w:b w:val="0"/>
      <w:position w:val="0"/>
      <w:lang w:val="zh-CN"/>
    </w:rPr>
  </w:style>
  <w:style w:type="paragraph" w:customStyle="1" w:styleId="Default">
    <w:name w:val="Default"/>
    <w:qFormat/>
    <w:pPr>
      <w:widowControl w:val="0"/>
    </w:pPr>
    <w:rPr>
      <w:rFonts w:ascii="宋体" w:cs="宋体"/>
      <w:color w:val="000000"/>
      <w:sz w:val="24"/>
      <w:szCs w:val="24"/>
    </w:rPr>
  </w:style>
  <w:style w:type="paragraph" w:customStyle="1" w:styleId="affff9">
    <w:name w:val="一级标题"/>
    <w:basedOn w:val="a"/>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qFormat/>
    <w:pPr>
      <w:spacing w:line="241" w:lineRule="atLeast"/>
      <w:jc w:val="left"/>
    </w:pPr>
    <w:rPr>
      <w:rFonts w:ascii="HYDaHeiJ" w:eastAsia="HYDaHeiJ" w:hAnsi="Calibri" w:cs="宋体"/>
      <w:b w:val="0"/>
      <w:position w:val="0"/>
      <w:szCs w:val="24"/>
      <w:lang w:val="zh-CN"/>
    </w:rPr>
  </w:style>
  <w:style w:type="paragraph" w:customStyle="1" w:styleId="CharChar2">
    <w:name w:val="小四 段落 宋体 Char Char"/>
    <w:basedOn w:val="a"/>
    <w:qFormat/>
    <w:pPr>
      <w:spacing w:line="360" w:lineRule="auto"/>
      <w:ind w:firstLine="480"/>
    </w:pPr>
    <w:rPr>
      <w:rFonts w:eastAsia="Calibri" w:hAnsi="宋体" w:cs="宋体"/>
      <w:b w:val="0"/>
      <w:position w:val="0"/>
      <w:szCs w:val="24"/>
      <w:lang w:val="zh-CN"/>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a">
    <w:name w:val="段落"/>
    <w:basedOn w:val="a"/>
    <w:qFormat/>
    <w:pPr>
      <w:spacing w:line="460" w:lineRule="exact"/>
      <w:ind w:firstLine="480"/>
    </w:pPr>
    <w:rPr>
      <w:rFonts w:ascii="Calibri" w:eastAsia="Calibri" w:hAnsi="Calibri" w:cs="宋体"/>
      <w:b w:val="0"/>
      <w:position w:val="0"/>
      <w:lang w:val="zh-CN"/>
    </w:rPr>
  </w:style>
  <w:style w:type="paragraph" w:customStyle="1" w:styleId="2d">
    <w:name w:val="公文标题 2"/>
    <w:basedOn w:val="a"/>
    <w:next w:val="affffb"/>
    <w:qFormat/>
    <w:pPr>
      <w:outlineLvl w:val="1"/>
    </w:pPr>
    <w:rPr>
      <w:rFonts w:ascii="仿宋_GB2312" w:eastAsia="仿宋_GB2312" w:hAnsi="宋体" w:cs="宋体"/>
      <w:b w:val="0"/>
      <w:position w:val="0"/>
      <w:sz w:val="28"/>
      <w:szCs w:val="24"/>
      <w:lang w:val="zh-CN"/>
    </w:rPr>
  </w:style>
  <w:style w:type="paragraph" w:customStyle="1" w:styleId="affffb">
    <w:name w:val="公文正文"/>
    <w:basedOn w:val="af0"/>
    <w:qFormat/>
    <w:pPr>
      <w:spacing w:after="0"/>
      <w:ind w:left="0" w:firstLine="200"/>
    </w:pPr>
    <w:rPr>
      <w:rFonts w:ascii="仿宋_GB2312" w:eastAsia="仿宋_GB2312" w:hAnsi="宋体"/>
      <w:b w:val="0"/>
      <w:position w:val="0"/>
      <w:sz w:val="28"/>
      <w:szCs w:val="24"/>
    </w:rPr>
  </w:style>
  <w:style w:type="paragraph" w:customStyle="1" w:styleId="affffc">
    <w:name w:val="符号与编号"/>
    <w:basedOn w:val="a"/>
    <w:qFormat/>
    <w:pPr>
      <w:tabs>
        <w:tab w:val="left" w:pos="900"/>
      </w:tabs>
      <w:spacing w:line="400" w:lineRule="atLeast"/>
      <w:ind w:left="900" w:hanging="420"/>
    </w:pPr>
    <w:rPr>
      <w:rFonts w:ascii="Calibri" w:eastAsia="Calibri" w:hAnsi="Calibri" w:cs="宋体"/>
      <w:b w:val="0"/>
      <w:position w:val="0"/>
      <w:szCs w:val="24"/>
      <w:lang w:val="zh-CN"/>
    </w:rPr>
  </w:style>
  <w:style w:type="paragraph" w:customStyle="1" w:styleId="2e">
    <w:name w:val="样式 首行缩进:  2 字符"/>
    <w:basedOn w:val="a"/>
    <w:link w:val="2CharChar0"/>
    <w:qFormat/>
    <w:pPr>
      <w:spacing w:line="360" w:lineRule="auto"/>
      <w:ind w:firstLine="480"/>
    </w:pPr>
    <w:rPr>
      <w:rFonts w:ascii="Times New Roman"/>
      <w:b w:val="0"/>
      <w:position w:val="0"/>
    </w:rPr>
  </w:style>
  <w:style w:type="character" w:customStyle="1" w:styleId="2CharChar0">
    <w:name w:val="样式 首行缩进:  2 字符 Char Char"/>
    <w:link w:val="2e"/>
    <w:qFormat/>
    <w:rPr>
      <w:rFonts w:cs="宋体"/>
      <w:sz w:val="24"/>
    </w:rPr>
  </w:style>
  <w:style w:type="paragraph" w:customStyle="1" w:styleId="ArialChar">
    <w:name w:val="正文 + Arial Char"/>
    <w:basedOn w:val="a"/>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qFormat/>
    <w:pPr>
      <w:spacing w:line="241" w:lineRule="atLeast"/>
      <w:jc w:val="left"/>
    </w:pPr>
    <w:rPr>
      <w:rFonts w:ascii="HYDaHeiJ" w:eastAsia="HYDaHeiJ" w:hAnsi="Calibri" w:cs="宋体"/>
      <w:b w:val="0"/>
      <w:position w:val="0"/>
      <w:szCs w:val="24"/>
      <w:lang w:val="zh-CN"/>
    </w:rPr>
  </w:style>
  <w:style w:type="paragraph" w:customStyle="1" w:styleId="affffd">
    <w:name w:val="表格文字"/>
    <w:basedOn w:val="a"/>
    <w:qFormat/>
    <w:pPr>
      <w:spacing w:line="360" w:lineRule="auto"/>
      <w:ind w:firstLine="200"/>
      <w:jc w:val="left"/>
    </w:pPr>
    <w:rPr>
      <w:rFonts w:ascii="Arial" w:eastAsia="Calibri" w:hAnsi="Arial" w:cs="宋体"/>
      <w:b w:val="0"/>
      <w:position w:val="0"/>
      <w:lang w:val="zh-CN"/>
    </w:rPr>
  </w:style>
  <w:style w:type="paragraph" w:customStyle="1" w:styleId="xl47">
    <w:name w:val="xl4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eastAsia="Calibri" w:hAnsi="宋体" w:cs="宋体"/>
      <w:b w:val="0"/>
      <w:position w:val="0"/>
      <w:szCs w:val="24"/>
      <w:lang w:val="zh-CN"/>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qFormat/>
    <w:pPr>
      <w:keepLines w:val="0"/>
      <w:tabs>
        <w:tab w:val="left" w:pos="360"/>
      </w:tabs>
      <w:spacing w:line="240" w:lineRule="auto"/>
      <w:ind w:left="360" w:hanging="360"/>
    </w:pPr>
    <w:rPr>
      <w:rFonts w:ascii="黑体" w:eastAsia="黑体" w:hAnsi="Times New Roman" w:cs="宋体"/>
      <w:bCs w:val="0"/>
      <w:position w:val="0"/>
      <w:sz w:val="32"/>
      <w:szCs w:val="20"/>
    </w:rPr>
  </w:style>
  <w:style w:type="paragraph" w:customStyle="1" w:styleId="ParaChar">
    <w:name w:val="默认段落字体 Para Char"/>
    <w:basedOn w:val="a"/>
    <w:qFormat/>
    <w:rPr>
      <w:rFonts w:ascii="Calibri" w:eastAsia="Calibri" w:hAnsi="Calibri" w:cs="宋体"/>
      <w:b w:val="0"/>
      <w:position w:val="0"/>
      <w:szCs w:val="24"/>
      <w:lang w:val="zh-CN"/>
    </w:rPr>
  </w:style>
  <w:style w:type="paragraph" w:customStyle="1" w:styleId="CharCharCharCharCharCharChar">
    <w:name w:val="Char Char Char Char Char Char Char"/>
    <w:basedOn w:val="a"/>
    <w:qFormat/>
    <w:pPr>
      <w:tabs>
        <w:tab w:val="left" w:pos="360"/>
      </w:tabs>
    </w:pPr>
    <w:rPr>
      <w:rFonts w:ascii="Times New Roman"/>
      <w:szCs w:val="24"/>
    </w:rPr>
  </w:style>
  <w:style w:type="paragraph" w:customStyle="1" w:styleId="affffe">
    <w:name w:val="首行缩进"/>
    <w:basedOn w:val="a"/>
    <w:qFormat/>
    <w:pPr>
      <w:ind w:firstLine="480"/>
    </w:pPr>
    <w:rPr>
      <w:rFonts w:ascii="Calibri" w:eastAsia="Calibri" w:hAnsi="Calibri" w:cs="宋体"/>
      <w:b w:val="0"/>
      <w:position w:val="0"/>
      <w:sz w:val="20"/>
      <w:lang w:val="zh-CN"/>
    </w:rPr>
  </w:style>
  <w:style w:type="paragraph" w:customStyle="1" w:styleId="xl60">
    <w:name w:val="xl60"/>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42">
    <w:name w:val="标题4，章节第四层"/>
    <w:basedOn w:val="a"/>
    <w:next w:val="a"/>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f">
    <w:name w:val="表格内文字"/>
    <w:basedOn w:val="a"/>
    <w:qFormat/>
    <w:pPr>
      <w:spacing w:line="300" w:lineRule="atLeast"/>
    </w:pPr>
    <w:rPr>
      <w:rFonts w:ascii="Calibri" w:eastAsia="Calibri" w:hAnsi="Calibri" w:cs="宋体"/>
      <w:b w:val="0"/>
      <w:position w:val="0"/>
      <w:sz w:val="18"/>
      <w:szCs w:val="24"/>
      <w:lang w:val="zh-CN"/>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13">
    <w:name w:val="正文1"/>
    <w:qFormat/>
    <w:pPr>
      <w:widowControl w:val="0"/>
      <w:spacing w:line="360" w:lineRule="atLeast"/>
    </w:pPr>
    <w:rPr>
      <w:rFonts w:ascii="宋体"/>
      <w:b/>
      <w:position w:val="-10"/>
      <w:sz w:val="24"/>
    </w:rPr>
  </w:style>
  <w:style w:type="paragraph" w:customStyle="1" w:styleId="CharChar20">
    <w:name w:val="Char Char2"/>
    <w:basedOn w:val="a"/>
    <w:qFormat/>
    <w:rPr>
      <w:rFonts w:ascii="Tahoma" w:eastAsia="Calibri" w:hAnsi="Tahoma" w:cs="宋体"/>
      <w:b w:val="0"/>
      <w:position w:val="0"/>
      <w:lang w:val="zh-CN"/>
    </w:rPr>
  </w:style>
  <w:style w:type="paragraph" w:customStyle="1" w:styleId="DefaultText">
    <w:name w:val="Default Text"/>
    <w:basedOn w:val="a"/>
    <w:qFormat/>
    <w:pPr>
      <w:widowControl/>
      <w:jc w:val="left"/>
    </w:pPr>
    <w:rPr>
      <w:rFonts w:ascii="Calibri" w:eastAsia="Calibri" w:hAnsi="Calibri" w:cs="宋体"/>
      <w:b w:val="0"/>
      <w:position w:val="0"/>
      <w:lang w:val="zh-CN" w:eastAsia="en-US"/>
    </w:rPr>
  </w:style>
  <w:style w:type="paragraph" w:customStyle="1" w:styleId="14">
    <w:name w:val="正文文本缩进1"/>
    <w:basedOn w:val="a"/>
    <w:qFormat/>
    <w:pPr>
      <w:spacing w:after="120"/>
      <w:ind w:left="420"/>
    </w:pPr>
    <w:rPr>
      <w:rFonts w:ascii="Calibri" w:eastAsia="Calibri" w:hAnsi="Calibri" w:cs="宋体"/>
      <w:b w:val="0"/>
      <w:position w:val="0"/>
      <w:sz w:val="20"/>
      <w:szCs w:val="24"/>
      <w:lang w:val="zh-CN"/>
    </w:rPr>
  </w:style>
  <w:style w:type="paragraph" w:customStyle="1" w:styleId="2Char0">
    <w:name w:val="正文 首行缩进:  2 字符 Char"/>
    <w:basedOn w:val="a"/>
    <w:qFormat/>
    <w:pPr>
      <w:spacing w:line="360" w:lineRule="auto"/>
      <w:ind w:firstLine="480"/>
    </w:pPr>
    <w:rPr>
      <w:rFonts w:ascii="Calibri" w:eastAsia="Calibri" w:hAnsi="Calibri" w:cs="宋体"/>
      <w:b w:val="0"/>
      <w:position w:val="0"/>
      <w:lang w:val="zh-CN"/>
    </w:rPr>
  </w:style>
  <w:style w:type="paragraph" w:customStyle="1" w:styleId="afffff0">
    <w:name w:val="正文表标题"/>
    <w:next w:val="afff9"/>
    <w:qFormat/>
    <w:pPr>
      <w:tabs>
        <w:tab w:val="left" w:pos="900"/>
      </w:tabs>
      <w:ind w:left="900" w:hanging="420"/>
      <w:jc w:val="center"/>
    </w:pPr>
    <w:rPr>
      <w:rFonts w:ascii="黑体" w:eastAsia="黑体"/>
      <w:sz w:val="21"/>
    </w:rPr>
  </w:style>
  <w:style w:type="paragraph" w:customStyle="1" w:styleId="afffff1">
    <w:name w:val="正文 居中"/>
    <w:basedOn w:val="a"/>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7"/>
    <w:qFormat/>
    <w:pPr>
      <w:spacing w:line="436" w:lineRule="exact"/>
    </w:pPr>
    <w:rPr>
      <w:b w:val="0"/>
      <w:position w:val="0"/>
      <w:sz w:val="21"/>
      <w:szCs w:val="24"/>
    </w:rPr>
  </w:style>
  <w:style w:type="paragraph" w:customStyle="1" w:styleId="15">
    <w:name w:val="样式1"/>
    <w:basedOn w:val="a"/>
    <w:next w:val="4"/>
    <w:qFormat/>
    <w:pPr>
      <w:spacing w:line="300" w:lineRule="auto"/>
      <w:ind w:firstLine="480"/>
    </w:pPr>
  </w:style>
  <w:style w:type="paragraph" w:customStyle="1" w:styleId="16">
    <w:name w:val="正文缩进1"/>
    <w:basedOn w:val="a"/>
    <w:link w:val="Char10"/>
    <w:qFormat/>
    <w:pPr>
      <w:ind w:firstLine="420"/>
    </w:pPr>
    <w:rPr>
      <w:rFonts w:ascii="Times New Roman"/>
      <w:b w:val="0"/>
      <w:position w:val="0"/>
      <w:sz w:val="20"/>
    </w:rPr>
  </w:style>
  <w:style w:type="character" w:customStyle="1" w:styleId="Char10">
    <w:name w:val="正文缩进 Char1"/>
    <w:link w:val="16"/>
    <w:qFormat/>
  </w:style>
  <w:style w:type="paragraph" w:customStyle="1" w:styleId="17">
    <w:name w:val="1"/>
    <w:basedOn w:val="a"/>
    <w:next w:val="26"/>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qFormat/>
    <w:rPr>
      <w:rFonts w:ascii="Tahoma" w:eastAsia="Calibri" w:hAnsi="Tahoma" w:cs="宋体"/>
      <w:b w:val="0"/>
      <w:position w:val="0"/>
      <w:lang w:val="zh-CN"/>
    </w:rPr>
  </w:style>
  <w:style w:type="paragraph" w:customStyle="1" w:styleId="afffff2">
    <w:name w:val="样式"/>
    <w:basedOn w:val="a"/>
    <w:qFormat/>
    <w:pPr>
      <w:spacing w:before="120" w:after="120" w:line="360" w:lineRule="auto"/>
    </w:pPr>
    <w:rPr>
      <w:rFonts w:eastAsia="Calibri" w:hAnsi="Calibri" w:cs="宋体"/>
      <w:b w:val="0"/>
      <w:position w:val="0"/>
      <w:lang w:val="zh-CN"/>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qFormat/>
    <w:rPr>
      <w:rFonts w:eastAsia="楷体_GB2312" w:hAnsi="宋体" w:cs="宋体"/>
      <w:b w:val="0"/>
      <w:position w:val="0"/>
      <w:sz w:val="28"/>
      <w:lang w:val="zh-CN"/>
    </w:rPr>
  </w:style>
  <w:style w:type="paragraph" w:customStyle="1" w:styleId="19">
    <w:name w:val="表格1"/>
    <w:basedOn w:val="a"/>
    <w:qFormat/>
    <w:rPr>
      <w:rFonts w:eastAsia="Calibri" w:hAnsi="Calibri" w:cs="宋体"/>
      <w:b w:val="0"/>
      <w:position w:val="0"/>
      <w:sz w:val="20"/>
      <w:szCs w:val="21"/>
      <w:lang w:val="zh-CN"/>
    </w:rPr>
  </w:style>
  <w:style w:type="paragraph" w:customStyle="1" w:styleId="Char3">
    <w:name w:val="Char"/>
    <w:basedOn w:val="a"/>
    <w:semiHidden/>
    <w:qFormat/>
    <w:rPr>
      <w:rFonts w:ascii="Tahoma" w:eastAsia="Calibri" w:hAnsi="Tahoma" w:cs="仿宋_GB2312"/>
      <w:b w:val="0"/>
      <w:position w:val="0"/>
      <w:szCs w:val="28"/>
      <w:lang w:val="zh-CN"/>
    </w:rPr>
  </w:style>
  <w:style w:type="paragraph" w:customStyle="1" w:styleId="2f">
    <w:name w:val="正文缩进2字符"/>
    <w:basedOn w:val="a"/>
    <w:qFormat/>
    <w:pPr>
      <w:spacing w:line="300" w:lineRule="auto"/>
      <w:ind w:firstLine="200"/>
    </w:pPr>
    <w:rPr>
      <w:rFonts w:ascii="仿宋_GB2312" w:eastAsia="仿宋_GB2312" w:hAnsi="Calibri" w:cs="宋体"/>
      <w:b w:val="0"/>
      <w:position w:val="0"/>
      <w:sz w:val="32"/>
      <w:szCs w:val="32"/>
      <w:lang w:val="zh-CN"/>
    </w:rPr>
  </w:style>
  <w:style w:type="paragraph" w:customStyle="1" w:styleId="Char11">
    <w:name w:val="Char1"/>
    <w:basedOn w:val="a"/>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qFormat/>
    <w:pPr>
      <w:spacing w:line="360" w:lineRule="auto"/>
      <w:ind w:firstLine="470"/>
    </w:pPr>
    <w:rPr>
      <w:rFonts w:ascii="Calibri" w:eastAsia="Calibri" w:hAnsi="Calibri" w:cs="宋体"/>
      <w:b w:val="0"/>
      <w:position w:val="0"/>
      <w:lang w:val="zh-CN"/>
    </w:rPr>
  </w:style>
  <w:style w:type="paragraph" w:customStyle="1" w:styleId="CharChar3">
    <w:name w:val="符号与编号 Char Char"/>
    <w:basedOn w:val="a"/>
    <w:qFormat/>
    <w:pPr>
      <w:tabs>
        <w:tab w:val="left" w:pos="840"/>
      </w:tabs>
      <w:spacing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qFormat/>
    <w:pPr>
      <w:spacing w:before="80" w:after="80"/>
    </w:pPr>
    <w:rPr>
      <w:rFonts w:ascii="Arial" w:hAnsi="Arial" w:cs="Arial"/>
      <w:sz w:val="18"/>
      <w:szCs w:val="28"/>
    </w:rPr>
  </w:style>
  <w:style w:type="paragraph" w:customStyle="1" w:styleId="CharCharCharChar">
    <w:name w:val="Char Char Char Char"/>
    <w:basedOn w:val="a7"/>
    <w:qFormat/>
    <w:pPr>
      <w:spacing w:line="360" w:lineRule="auto"/>
    </w:pPr>
    <w:rPr>
      <w:rFonts w:ascii="Tahoma" w:hAnsi="Tahoma"/>
      <w:szCs w:val="24"/>
    </w:rPr>
  </w:style>
  <w:style w:type="paragraph" w:customStyle="1" w:styleId="xl54">
    <w:name w:val="xl54"/>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eastAsia="Calibri" w:hAnsi="宋体" w:cs="宋体"/>
      <w:bCs/>
      <w:position w:val="0"/>
      <w:sz w:val="20"/>
      <w:lang w:val="zh-CN"/>
    </w:rPr>
  </w:style>
  <w:style w:type="paragraph" w:customStyle="1" w:styleId="213">
    <w:name w:val="正文文本 21"/>
    <w:basedOn w:val="a"/>
    <w:qFormat/>
    <w:pPr>
      <w:widowControl/>
      <w:ind w:left="720" w:hanging="720"/>
    </w:pPr>
    <w:rPr>
      <w:rFonts w:ascii="Calibri" w:eastAsia="Calibri" w:hAnsi="Calibri" w:cs="宋体"/>
      <w:b w:val="0"/>
      <w:position w:val="0"/>
      <w:lang w:val="en-GB"/>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lang w:eastAsia="en-US"/>
    </w:rPr>
  </w:style>
  <w:style w:type="paragraph" w:customStyle="1" w:styleId="qw">
    <w:name w:val="qw"/>
    <w:qFormat/>
    <w:pPr>
      <w:widowControl w:val="0"/>
      <w:spacing w:line="312" w:lineRule="atLeast"/>
      <w:jc w:val="both"/>
    </w:pPr>
    <w:rPr>
      <w:rFonts w:ascii="宋体"/>
      <w:sz w:val="24"/>
    </w:rPr>
  </w:style>
  <w:style w:type="paragraph" w:customStyle="1" w:styleId="CharCharCharChar0">
    <w:name w:val="小四 段落 宋体 Char Char Char Char"/>
    <w:basedOn w:val="a"/>
    <w:qFormat/>
    <w:pPr>
      <w:spacing w:line="360" w:lineRule="auto"/>
      <w:ind w:right="-33" w:firstLine="480"/>
      <w:jc w:val="left"/>
    </w:pPr>
    <w:rPr>
      <w:rFonts w:ascii="Calibri" w:eastAsia="Calibri" w:hAnsi="Calibri" w:cs="宋体"/>
      <w:b w:val="0"/>
      <w:position w:val="0"/>
      <w:szCs w:val="24"/>
      <w:lang w:val="zh-CN"/>
    </w:rPr>
  </w:style>
  <w:style w:type="paragraph" w:customStyle="1" w:styleId="zw">
    <w:name w:val="zw"/>
    <w:basedOn w:val="a"/>
    <w:qFormat/>
    <w:pPr>
      <w:widowControl/>
      <w:spacing w:line="360" w:lineRule="auto"/>
      <w:ind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qFormat/>
    <w:rPr>
      <w:rFonts w:ascii="Tahoma" w:eastAsia="Calibri" w:hAnsi="Tahoma" w:cs="Tahoma"/>
      <w:b w:val="0"/>
      <w:position w:val="0"/>
      <w:lang w:val="zh-CN"/>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7"/>
    <w:qFormat/>
    <w:rPr>
      <w:rFonts w:ascii="Tahoma" w:hAnsi="Tahoma"/>
      <w:b w:val="0"/>
      <w:position w:val="0"/>
      <w:szCs w:val="24"/>
    </w:rPr>
  </w:style>
  <w:style w:type="paragraph" w:customStyle="1" w:styleId="Style42">
    <w:name w:val="_Style 42"/>
    <w:basedOn w:val="a"/>
    <w:next w:val="ae"/>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qFormat/>
    <w:pPr>
      <w:keepNext/>
      <w:keepLines/>
      <w:jc w:val="left"/>
      <w:outlineLvl w:val="2"/>
    </w:pPr>
    <w:rPr>
      <w:rFonts w:ascii="Calibri" w:eastAsia="Calibri" w:hAnsi="Calibri" w:cs="宋体"/>
      <w:bCs/>
      <w:position w:val="0"/>
      <w:lang w:val="zh-CN"/>
    </w:rPr>
  </w:style>
  <w:style w:type="paragraph" w:customStyle="1" w:styleId="1a">
    <w:name w:val="条1"/>
    <w:basedOn w:val="a"/>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qFormat/>
    <w:pPr>
      <w:spacing w:after="284"/>
    </w:pPr>
    <w:rPr>
      <w:rFonts w:eastAsia="宋体"/>
      <w:b w:val="0"/>
    </w:rPr>
  </w:style>
  <w:style w:type="paragraph" w:customStyle="1" w:styleId="CharCharCharCharCharChar">
    <w:name w:val="Char Char Char Char Char Char"/>
    <w:basedOn w:val="a"/>
    <w:qFormat/>
    <w:rPr>
      <w:rFonts w:ascii="Tahoma" w:eastAsia="Calibri" w:hAnsi="Tahoma" w:cs="Tahoma"/>
      <w:b w:val="0"/>
      <w:position w:val="0"/>
      <w:lang w:val="zh-CN"/>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Cs w:val="24"/>
    </w:rPr>
  </w:style>
  <w:style w:type="paragraph" w:customStyle="1" w:styleId="afffff3">
    <w:name w:val="项目符号，一级"/>
    <w:basedOn w:val="afffc"/>
    <w:next w:val="afffc"/>
    <w:qFormat/>
    <w:pPr>
      <w:tabs>
        <w:tab w:val="left" w:pos="1320"/>
      </w:tabs>
      <w:spacing w:line="240" w:lineRule="atLeast"/>
      <w:ind w:left="376" w:firstLine="0"/>
    </w:pPr>
    <w:rPr>
      <w:bCs w:val="0"/>
      <w:color w:val="000000"/>
      <w:szCs w:val="24"/>
    </w:rPr>
  </w:style>
  <w:style w:type="paragraph" w:customStyle="1" w:styleId="Char20">
    <w:name w:val="Char2"/>
    <w:basedOn w:val="a"/>
    <w:qFormat/>
    <w:pPr>
      <w:widowControl/>
      <w:spacing w:after="160" w:line="240" w:lineRule="exact"/>
      <w:jc w:val="left"/>
    </w:pPr>
    <w:rPr>
      <w:rFonts w:ascii="Verdana" w:hAnsi="Verdana"/>
      <w:sz w:val="20"/>
      <w:lang w:eastAsia="en-US"/>
    </w:rPr>
  </w:style>
  <w:style w:type="paragraph" w:customStyle="1" w:styleId="Style226">
    <w:name w:val="_Style 226"/>
    <w:basedOn w:val="1"/>
    <w:next w:val="a"/>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qFormat/>
    <w:pPr>
      <w:tabs>
        <w:tab w:val="left" w:pos="360"/>
      </w:tabs>
      <w:ind w:left="200" w:hanging="200"/>
    </w:pPr>
    <w:rPr>
      <w:rFonts w:ascii="Calibri" w:eastAsia="Calibri" w:hAnsi="Calibri" w:cs="宋体"/>
      <w:b w:val="0"/>
      <w:position w:val="0"/>
      <w:szCs w:val="24"/>
      <w:lang w:val="zh-CN"/>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qFormat/>
    <w:pPr>
      <w:widowControl/>
      <w:jc w:val="left"/>
    </w:pPr>
    <w:rPr>
      <w:rFonts w:eastAsia="Calibri" w:hAnsi="宋体" w:cs="宋体"/>
      <w:b w:val="0"/>
      <w:position w:val="0"/>
      <w:szCs w:val="24"/>
      <w:lang w:val="zh-CN"/>
    </w:rPr>
  </w:style>
  <w:style w:type="paragraph" w:customStyle="1" w:styleId="53">
    <w:name w:val="标题5，章节第五层"/>
    <w:basedOn w:val="a"/>
    <w:next w:val="a"/>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
    <w:next w:val="a"/>
    <w:qFormat/>
    <w:pPr>
      <w:spacing w:line="360" w:lineRule="auto"/>
    </w:pPr>
    <w:rPr>
      <w:rFonts w:ascii="Calibri" w:eastAsia="Calibri" w:hAnsi="Calibri" w:cs="宋体"/>
      <w:b w:val="0"/>
      <w:position w:val="0"/>
      <w:sz w:val="20"/>
      <w:lang w:val="zh-CN"/>
    </w:rPr>
  </w:style>
  <w:style w:type="paragraph" w:customStyle="1" w:styleId="2f0">
    <w:name w:val="样式2"/>
    <w:basedOn w:val="a"/>
    <w:qFormat/>
    <w:pPr>
      <w:spacing w:line="360" w:lineRule="auto"/>
      <w:ind w:left="200"/>
    </w:pPr>
    <w:rPr>
      <w:rFonts w:eastAsia="Calibri" w:hAnsi="宋体" w:cs="宋体"/>
      <w:position w:val="0"/>
      <w:szCs w:val="24"/>
      <w:lang w:val="zh-CN"/>
    </w:rPr>
  </w:style>
  <w:style w:type="paragraph" w:customStyle="1" w:styleId="113">
    <w:name w:val="列出段落11"/>
    <w:basedOn w:val="a"/>
    <w:uiPriority w:val="34"/>
    <w:qFormat/>
    <w:pPr>
      <w:ind w:firstLine="420"/>
    </w:pPr>
    <w:rPr>
      <w:rFonts w:ascii="Calibri" w:eastAsia="Calibri" w:hAnsi="Calibri" w:cs="宋体"/>
      <w:b w:val="0"/>
      <w:position w:val="0"/>
      <w:sz w:val="20"/>
      <w:szCs w:val="24"/>
      <w:lang w:val="zh-CN"/>
    </w:rPr>
  </w:style>
  <w:style w:type="paragraph" w:customStyle="1" w:styleId="afffff4">
    <w:name w:val="论文正文"/>
    <w:basedOn w:val="24"/>
    <w:qFormat/>
    <w:pPr>
      <w:spacing w:line="360" w:lineRule="auto"/>
      <w:ind w:left="0" w:firstLine="200"/>
      <w:jc w:val="left"/>
    </w:pPr>
    <w:rPr>
      <w:rFonts w:ascii="Times New Roman" w:hAnsi="Times New Roman"/>
      <w:sz w:val="28"/>
      <w:szCs w:val="24"/>
    </w:rPr>
  </w:style>
  <w:style w:type="paragraph" w:customStyle="1" w:styleId="CharChar11">
    <w:name w:val="Char Char11"/>
    <w:basedOn w:val="a"/>
    <w:qFormat/>
    <w:rPr>
      <w:rFonts w:ascii="Tahoma" w:eastAsia="Calibri" w:hAnsi="Tahoma" w:cs="宋体"/>
      <w:b w:val="0"/>
      <w:position w:val="0"/>
      <w:lang w:val="zh-CN"/>
    </w:rPr>
  </w:style>
  <w:style w:type="paragraph" w:customStyle="1" w:styleId="a00">
    <w:name w:val="a0"/>
    <w:basedOn w:val="a"/>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
    <w:name w:val="正文--表格内正文"/>
    <w:basedOn w:val="a"/>
    <w:qFormat/>
    <w:pPr>
      <w:spacing w:line="0" w:lineRule="atLeast"/>
      <w:jc w:val="center"/>
    </w:pPr>
    <w:rPr>
      <w:rFonts w:eastAsia="Calibri" w:hAnsi="宋体" w:cs="宋体"/>
      <w:b w:val="0"/>
      <w:color w:val="000000"/>
      <w:position w:val="0"/>
      <w:szCs w:val="24"/>
      <w:lang w:val="zh-CN"/>
    </w:rPr>
  </w:style>
  <w:style w:type="paragraph" w:customStyle="1" w:styleId="xl63">
    <w:name w:val="xl63"/>
    <w:basedOn w:val="a"/>
    <w:qFormat/>
    <w:pPr>
      <w:widowControl/>
      <w:pBdr>
        <w:top w:val="single" w:sz="4" w:space="0" w:color="auto"/>
        <w:left w:val="single" w:sz="4" w:space="0" w:color="auto"/>
        <w:bottom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72">
    <w:name w:val="7"/>
    <w:basedOn w:val="a"/>
    <w:next w:val="aff8"/>
    <w:qFormat/>
    <w:pPr>
      <w:widowControl/>
      <w:spacing w:before="100" w:beforeAutospacing="1" w:after="100" w:afterAutospacing="1"/>
      <w:jc w:val="left"/>
    </w:pPr>
    <w:rPr>
      <w:rFonts w:eastAsia="Calibri" w:hAnsi="宋体" w:cs="宋体"/>
      <w:b w:val="0"/>
      <w:position w:val="0"/>
      <w:lang w:val="zh-CN"/>
    </w:rPr>
  </w:style>
  <w:style w:type="paragraph" w:customStyle="1" w:styleId="2f1">
    <w:name w:val="列出段落2"/>
    <w:basedOn w:val="a"/>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7"/>
    <w:qFormat/>
    <w:pPr>
      <w:spacing w:line="360" w:lineRule="auto"/>
    </w:pPr>
    <w:rPr>
      <w:rFonts w:ascii="Tahoma" w:hAnsi="Tahoma"/>
      <w:szCs w:val="24"/>
    </w:rPr>
  </w:style>
  <w:style w:type="paragraph" w:customStyle="1" w:styleId="afffff5">
    <w:name w:val="表格内容"/>
    <w:basedOn w:val="a"/>
    <w:qFormat/>
    <w:pPr>
      <w:widowControl/>
      <w:spacing w:before="60" w:line="300" w:lineRule="auto"/>
      <w:jc w:val="center"/>
    </w:pPr>
    <w:rPr>
      <w:rFonts w:ascii="Calibri" w:eastAsia="Calibri" w:hAnsi="Calibri" w:cs="宋体"/>
      <w:b w:val="0"/>
      <w:position w:val="0"/>
      <w:sz w:val="20"/>
      <w:lang w:val="zh-CN"/>
    </w:rPr>
  </w:style>
  <w:style w:type="paragraph" w:customStyle="1" w:styleId="afffff6">
    <w:name w:val="列表内容"/>
    <w:basedOn w:val="a"/>
    <w:next w:val="a"/>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qFormat/>
    <w:rPr>
      <w:rFonts w:ascii="Tahoma" w:eastAsia="Calibri" w:hAnsi="Tahoma" w:cs="Tahoma"/>
      <w:b w:val="0"/>
      <w:position w:val="0"/>
      <w:lang w:val="zh-CN"/>
    </w:rPr>
  </w:style>
  <w:style w:type="paragraph" w:customStyle="1" w:styleId="afffff7">
    <w:name w:val="项目符号，二级"/>
    <w:basedOn w:val="afffc"/>
    <w:next w:val="afffc"/>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i/>
      <w:iCs/>
      <w:position w:val="0"/>
      <w:sz w:val="20"/>
      <w:lang w:val="zh-CN"/>
    </w:rPr>
  </w:style>
  <w:style w:type="paragraph" w:customStyle="1" w:styleId="BulletsL1">
    <w:name w:val="Bullets L1"/>
    <w:basedOn w:val="a"/>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qFormat/>
    <w:pPr>
      <w:widowControl/>
      <w:ind w:left="720" w:hanging="720"/>
    </w:pPr>
    <w:rPr>
      <w:rFonts w:ascii="Calibri" w:eastAsia="Calibri" w:hAnsi="Calibri" w:cs="宋体"/>
      <w:b w:val="0"/>
      <w:position w:val="0"/>
      <w:lang w:val="en-GB"/>
    </w:rPr>
  </w:style>
  <w:style w:type="paragraph" w:customStyle="1" w:styleId="afffff8">
    <w:name w:val="方案正文"/>
    <w:basedOn w:val="a"/>
    <w:qFormat/>
    <w:pPr>
      <w:spacing w:before="156" w:line="360" w:lineRule="auto"/>
      <w:ind w:firstLine="359"/>
      <w:jc w:val="left"/>
    </w:pPr>
    <w:rPr>
      <w:rFonts w:ascii="Arial" w:eastAsia="Calibri" w:hAnsi="Arial" w:cs="宋体"/>
      <w:b w:val="0"/>
      <w:position w:val="0"/>
      <w:szCs w:val="21"/>
      <w:lang w:val="zh-CN"/>
    </w:rPr>
  </w:style>
  <w:style w:type="paragraph" w:customStyle="1" w:styleId="xl62">
    <w:name w:val="xl62"/>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xl57">
    <w:name w:val="xl57"/>
    <w:basedOn w:val="a"/>
    <w:qFormat/>
    <w:pPr>
      <w:widowControl/>
      <w:pBdr>
        <w:top w:val="single" w:sz="4" w:space="0" w:color="auto"/>
        <w:left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qFormat/>
    <w:pPr>
      <w:tabs>
        <w:tab w:val="left" w:pos="360"/>
      </w:tabs>
      <w:ind w:left="360" w:hanging="360"/>
    </w:pPr>
    <w:rPr>
      <w:rFonts w:ascii="Calibri" w:eastAsia="Calibri" w:hAnsi="Calibri" w:cs="宋体"/>
      <w:b w:val="0"/>
      <w:position w:val="0"/>
      <w:szCs w:val="24"/>
      <w:lang w:val="zh-CN"/>
    </w:rPr>
  </w:style>
  <w:style w:type="paragraph" w:customStyle="1" w:styleId="220">
    <w:name w:val="正文文本 22"/>
    <w:basedOn w:val="a"/>
    <w:qFormat/>
    <w:pPr>
      <w:widowControl/>
      <w:ind w:left="720" w:hanging="720"/>
    </w:pPr>
    <w:rPr>
      <w:rFonts w:ascii="Calibri" w:eastAsia="Calibri" w:hAnsi="Calibri" w:cs="宋体"/>
      <w:b w:val="0"/>
      <w:position w:val="0"/>
      <w:lang w:val="en-GB"/>
    </w:rPr>
  </w:style>
  <w:style w:type="paragraph" w:customStyle="1" w:styleId="afffff9">
    <w:name w:val="表蕊"/>
    <w:basedOn w:val="a"/>
    <w:qFormat/>
    <w:pPr>
      <w:spacing w:line="320" w:lineRule="atLeast"/>
      <w:jc w:val="left"/>
    </w:pPr>
    <w:rPr>
      <w:rFonts w:ascii="Calibri" w:eastAsia="楷体_GB2312" w:hAnsi="Calibri" w:cs="宋体"/>
      <w:b w:val="0"/>
      <w:spacing w:val="-10"/>
      <w:position w:val="0"/>
      <w:sz w:val="20"/>
      <w:lang w:val="zh-CN"/>
    </w:rPr>
  </w:style>
  <w:style w:type="paragraph" w:customStyle="1" w:styleId="xl46">
    <w:name w:val="xl46"/>
    <w:basedOn w:val="a"/>
    <w:qFormat/>
    <w:pPr>
      <w:widowControl/>
      <w:pBdr>
        <w:left w:val="single" w:sz="4" w:space="0" w:color="auto"/>
        <w:right w:val="single" w:sz="4" w:space="0" w:color="auto"/>
      </w:pBdr>
      <w:spacing w:before="100" w:beforeAutospacing="1" w:after="100" w:afterAutospacing="1"/>
      <w:jc w:val="center"/>
    </w:pPr>
    <w:rPr>
      <w:rFonts w:eastAsia="Calibri" w:hAnsi="宋体" w:cs="宋体"/>
      <w:b w:val="0"/>
      <w:position w:val="0"/>
      <w:szCs w:val="24"/>
      <w:lang w:val="zh-CN"/>
    </w:rPr>
  </w:style>
  <w:style w:type="paragraph" w:styleId="afffffa">
    <w:name w:val="No Spacing"/>
    <w:link w:val="afffffb"/>
    <w:qFormat/>
    <w:pPr>
      <w:widowControl w:val="0"/>
      <w:jc w:val="both"/>
    </w:pPr>
    <w:rPr>
      <w:rFonts w:ascii="Calibri" w:eastAsia="微软雅黑" w:hAnsi="Calibri"/>
      <w:sz w:val="24"/>
      <w:szCs w:val="22"/>
    </w:rPr>
  </w:style>
  <w:style w:type="character" w:customStyle="1" w:styleId="afffffb">
    <w:name w:val="无间隔 字符"/>
    <w:link w:val="afffffa"/>
    <w:qFormat/>
    <w:rPr>
      <w:rFonts w:ascii="Calibri" w:eastAsia="微软雅黑" w:hAnsi="Calibri"/>
      <w:sz w:val="24"/>
      <w:szCs w:val="22"/>
      <w:lang w:bidi="ar-SA"/>
    </w:rPr>
  </w:style>
  <w:style w:type="paragraph" w:customStyle="1" w:styleId="afffffc">
    <w:name w:val="二级条标题"/>
    <w:basedOn w:val="a"/>
    <w:next w:val="afff9"/>
    <w:qFormat/>
    <w:pPr>
      <w:widowControl/>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qFormat/>
    <w:pPr>
      <w:keepNext/>
      <w:pageBreakBefore/>
      <w:tabs>
        <w:tab w:val="left" w:pos="360"/>
      </w:tabs>
      <w:spacing w:line="360" w:lineRule="auto"/>
      <w:jc w:val="center"/>
      <w:outlineLvl w:val="0"/>
    </w:pPr>
    <w:rPr>
      <w:rFonts w:ascii="Calibri" w:eastAsia="黑体" w:hAnsi="Calibri" w:cs="宋体"/>
      <w:position w:val="0"/>
      <w:sz w:val="36"/>
      <w:lang w:val="zh-CN"/>
    </w:rPr>
  </w:style>
  <w:style w:type="paragraph" w:styleId="afffffd">
    <w:name w:val="Intense Quote"/>
    <w:basedOn w:val="a"/>
    <w:next w:val="a"/>
    <w:link w:val="afffffe"/>
    <w:uiPriority w:val="30"/>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e">
    <w:name w:val="明显引用 字符"/>
    <w:link w:val="afffffd"/>
    <w:uiPriority w:val="30"/>
    <w:qFormat/>
    <w:rPr>
      <w:rFonts w:ascii="Calibri" w:hAnsi="Calibri"/>
      <w:b/>
      <w:bCs/>
      <w:i/>
      <w:iCs/>
      <w:sz w:val="22"/>
      <w:szCs w:val="22"/>
      <w:lang w:eastAsia="en-US" w:bidi="en-US"/>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i/>
      <w:iCs/>
      <w:position w:val="0"/>
      <w:sz w:val="20"/>
      <w:lang w:val="zh-CN"/>
    </w:rPr>
  </w:style>
  <w:style w:type="paragraph" w:customStyle="1" w:styleId="TableParagraph">
    <w:name w:val="Table Paragraph"/>
    <w:basedOn w:val="a"/>
    <w:qFormat/>
    <w:rPr>
      <w:rFonts w:ascii="Times New Roman"/>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affffff">
    <w:name w:val="表格"/>
    <w:basedOn w:val="afffffa"/>
    <w:qFormat/>
    <w:pPr>
      <w:ind w:firstLine="21"/>
    </w:pPr>
    <w:rPr>
      <w:rFonts w:eastAsia="Calibri" w:hAnsi="宋体" w:cs="宋体"/>
      <w:sz w:val="20"/>
      <w:lang w:val="zh-CN"/>
    </w:rPr>
  </w:style>
  <w:style w:type="paragraph" w:customStyle="1" w:styleId="affffff0">
    <w:name w:val="a"/>
    <w:basedOn w:val="a"/>
    <w:qFormat/>
    <w:pPr>
      <w:widowControl/>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rPr>
      <w:rFonts w:ascii="Tahoma" w:eastAsia="Calibri" w:hAnsi="Tahoma" w:cs="Tahoma"/>
      <w:b w:val="0"/>
      <w:position w:val="0"/>
      <w:lang w:val="zh-CN"/>
    </w:rPr>
  </w:style>
  <w:style w:type="paragraph" w:customStyle="1" w:styleId="NoSpacing1">
    <w:name w:val="No Spacing1"/>
    <w:qFormat/>
    <w:pPr>
      <w:widowControl w:val="0"/>
      <w:jc w:val="both"/>
    </w:pPr>
    <w:rPr>
      <w:rFonts w:ascii="Calibri" w:eastAsia="微软雅黑" w:hAnsi="Calibri"/>
      <w:sz w:val="24"/>
      <w:szCs w:val="22"/>
    </w:rPr>
  </w:style>
  <w:style w:type="paragraph" w:customStyle="1" w:styleId="xl49">
    <w:name w:val="xl49"/>
    <w:basedOn w:val="a"/>
    <w:qFormat/>
    <w:pPr>
      <w:widowControl/>
      <w:pBdr>
        <w:left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CharCharCharChar1">
    <w:name w:val="Char Char Char Char1"/>
    <w:basedOn w:val="a7"/>
    <w:qFormat/>
    <w:rPr>
      <w:rFonts w:ascii="Tahoma" w:hAnsi="Tahoma"/>
      <w:szCs w:val="24"/>
    </w:rPr>
  </w:style>
  <w:style w:type="paragraph" w:customStyle="1" w:styleId="CharCharCharCharCharCharCharCharCharCharChar1">
    <w:name w:val="Char Char Char Char Char Char Char Char Char Char Char1"/>
    <w:basedOn w:val="a"/>
    <w:qFormat/>
    <w:rPr>
      <w:rFonts w:ascii="Tahoma" w:eastAsia="Calibri" w:hAnsi="Tahoma" w:cs="Tahoma"/>
      <w:b w:val="0"/>
      <w:position w:val="0"/>
      <w:lang w:val="zh-CN"/>
    </w:rPr>
  </w:style>
  <w:style w:type="paragraph" w:customStyle="1" w:styleId="font7">
    <w:name w:val="font7"/>
    <w:basedOn w:val="a"/>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c">
    <w:name w:val="丁华标题1"/>
    <w:basedOn w:val="1"/>
    <w:next w:val="affff4"/>
    <w:qFormat/>
    <w:pPr>
      <w:keepLines/>
      <w:tabs>
        <w:tab w:val="left" w:pos="360"/>
        <w:tab w:val="left" w:pos="567"/>
      </w:tabs>
      <w:spacing w:before="600" w:after="120" w:line="578" w:lineRule="auto"/>
      <w:ind w:left="360" w:hanging="360"/>
      <w:jc w:val="left"/>
    </w:pPr>
    <w:rPr>
      <w:rFonts w:ascii="Times New Roman" w:eastAsia="黑体"/>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rPr>
      <w:rFonts w:ascii="Tahoma" w:eastAsia="Calibri" w:hAnsi="Tahoma" w:cs="宋体"/>
      <w:b w:val="0"/>
      <w:position w:val="0"/>
      <w:lang w:val="zh-CN"/>
    </w:rPr>
  </w:style>
  <w:style w:type="paragraph" w:customStyle="1" w:styleId="44">
    <w:name w:val="标题 4宋体"/>
    <w:basedOn w:val="4"/>
    <w:qFormat/>
    <w:pPr>
      <w:keepLines w:val="0"/>
      <w:spacing w:before="0" w:after="0" w:line="360" w:lineRule="auto"/>
      <w:jc w:val="left"/>
    </w:pPr>
    <w:rPr>
      <w:rFonts w:ascii="宋体" w:eastAsia="宋体" w:hAnsi="宋体"/>
      <w:b/>
      <w:color w:val="000000"/>
      <w:position w:val="0"/>
      <w:sz w:val="24"/>
      <w:szCs w:val="20"/>
    </w:rPr>
  </w:style>
  <w:style w:type="paragraph" w:customStyle="1" w:styleId="Style279">
    <w:name w:val="_Style 279"/>
    <w:semiHidden/>
    <w:qFormat/>
    <w:rPr>
      <w:sz w:val="21"/>
      <w:szCs w:val="24"/>
    </w:rPr>
  </w:style>
  <w:style w:type="paragraph" w:customStyle="1" w:styleId="ItemListCharChar">
    <w:name w:val="Item List Char Char"/>
    <w:qFormat/>
    <w:pPr>
      <w:spacing w:line="288" w:lineRule="auto"/>
      <w:jc w:val="both"/>
    </w:pPr>
    <w:rPr>
      <w:rFonts w:ascii="Arial" w:hAnsi="Arial" w:cs="Arial"/>
      <w:b/>
      <w:bCs/>
      <w:sz w:val="21"/>
      <w:szCs w:val="28"/>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4">
    <w:name w:val="正文11"/>
    <w:basedOn w:val="a"/>
    <w:next w:val="a"/>
    <w:qFormat/>
    <w:pPr>
      <w:spacing w:before="156" w:line="360" w:lineRule="auto"/>
      <w:ind w:firstLine="510"/>
    </w:pPr>
    <w:rPr>
      <w:rFonts w:ascii="Calibri" w:eastAsia="Calibri" w:hAnsi="Calibri" w:cs="宋体"/>
      <w:b w:val="0"/>
      <w:position w:val="0"/>
      <w:lang w:val="zh-CN"/>
    </w:rPr>
  </w:style>
  <w:style w:type="paragraph" w:customStyle="1" w:styleId="affffff1">
    <w:name w:val="普通文字"/>
    <w:basedOn w:val="a"/>
    <w:next w:val="a"/>
    <w:qFormat/>
    <w:rPr>
      <w:rFonts w:eastAsia="Calibri" w:hAnsi="宋体" w:cs="宋体"/>
      <w:b w:val="0"/>
      <w:position w:val="0"/>
      <w:lang w:val="zh-CN"/>
    </w:rPr>
  </w:style>
  <w:style w:type="paragraph" w:customStyle="1" w:styleId="CharCharCharCharChar1">
    <w:name w:val="Char Char Char Char Char1"/>
    <w:basedOn w:val="a"/>
    <w:qFormat/>
    <w:rPr>
      <w:rFonts w:ascii="Tahoma" w:eastAsia="Calibri" w:hAnsi="Tahoma" w:cs="宋体"/>
      <w:b w:val="0"/>
      <w:position w:val="0"/>
      <w:lang w:val="zh-CN"/>
    </w:rPr>
  </w:style>
  <w:style w:type="paragraph" w:customStyle="1" w:styleId="affffff2">
    <w:name w:val="标准文本"/>
    <w:basedOn w:val="a"/>
    <w:qFormat/>
    <w:pPr>
      <w:spacing w:line="360" w:lineRule="auto"/>
      <w:ind w:firstLine="480"/>
    </w:pPr>
    <w:rPr>
      <w:rFonts w:ascii="Calibri" w:eastAsia="Calibri" w:hAnsi="Calibri" w:cs="宋体"/>
      <w:b w:val="0"/>
      <w:position w:val="0"/>
      <w:szCs w:val="24"/>
      <w:lang w:val="zh-CN"/>
    </w:rPr>
  </w:style>
  <w:style w:type="paragraph" w:customStyle="1" w:styleId="1Char">
    <w:name w:val="华宇段落1 Char"/>
    <w:basedOn w:val="a"/>
    <w:qFormat/>
    <w:pPr>
      <w:spacing w:line="360" w:lineRule="auto"/>
      <w:ind w:firstLine="200"/>
    </w:pPr>
    <w:rPr>
      <w:rFonts w:ascii="Calibri" w:eastAsia="Calibri" w:hAnsi="Calibri" w:cs="宋体"/>
      <w:b w:val="0"/>
      <w:bCs/>
      <w:position w:val="0"/>
      <w:szCs w:val="24"/>
      <w:lang w:val="zh-CN"/>
    </w:rPr>
  </w:style>
  <w:style w:type="paragraph" w:customStyle="1" w:styleId="font6">
    <w:name w:val="font6"/>
    <w:basedOn w:val="a"/>
    <w:qFormat/>
    <w:pPr>
      <w:widowControl/>
      <w:spacing w:before="100" w:beforeAutospacing="1" w:after="100" w:afterAutospacing="1"/>
      <w:jc w:val="left"/>
    </w:pPr>
    <w:rPr>
      <w:rFonts w:hAnsi="宋体" w:hint="eastAsia"/>
      <w:sz w:val="28"/>
      <w:szCs w:val="28"/>
      <w:u w:val="single"/>
    </w:rPr>
  </w:style>
  <w:style w:type="paragraph" w:customStyle="1" w:styleId="1d">
    <w:name w:val="列出段落1"/>
    <w:basedOn w:val="a"/>
    <w:link w:val="Char4"/>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sz w:val="21"/>
    </w:rPr>
  </w:style>
  <w:style w:type="paragraph" w:customStyle="1" w:styleId="affffff3">
    <w:name w:val="文档正文"/>
    <w:basedOn w:val="a"/>
    <w:qFormat/>
    <w:pPr>
      <w:spacing w:line="360" w:lineRule="auto"/>
    </w:pPr>
    <w:rPr>
      <w:rFonts w:eastAsia="Calibri" w:hAnsi="宋体" w:cs="宋体"/>
      <w:bCs/>
      <w:position w:val="0"/>
      <w:sz w:val="20"/>
      <w:szCs w:val="24"/>
      <w:lang w:val="zh-CN"/>
    </w:rPr>
  </w:style>
  <w:style w:type="paragraph" w:customStyle="1" w:styleId="xl61">
    <w:name w:val="xl61"/>
    <w:basedOn w:val="a"/>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ff4">
    <w:name w:val="标准小四"/>
    <w:basedOn w:val="a"/>
    <w:qFormat/>
    <w:pPr>
      <w:spacing w:line="360" w:lineRule="auto"/>
      <w:ind w:firstLine="480"/>
    </w:pPr>
    <w:rPr>
      <w:rFonts w:ascii="Arial" w:eastAsia="Calibri" w:hAnsi="Arial" w:cs="宋体"/>
      <w:b w:val="0"/>
      <w:position w:val="0"/>
      <w:szCs w:val="21"/>
      <w:lang w:val="zh-CN"/>
    </w:rPr>
  </w:style>
  <w:style w:type="paragraph" w:customStyle="1" w:styleId="affffff5">
    <w:name w:val="正文 + 宋体"/>
    <w:basedOn w:val="a"/>
    <w:qFormat/>
    <w:pPr>
      <w:spacing w:line="360" w:lineRule="auto"/>
      <w:ind w:firstLine="420"/>
    </w:pPr>
    <w:rPr>
      <w:rFonts w:ascii="Calibri" w:eastAsia="Calibri" w:hAnsi="Calibri" w:cs="宋体"/>
      <w:b w:val="0"/>
      <w:position w:val="0"/>
      <w:sz w:val="20"/>
      <w:szCs w:val="24"/>
      <w:lang w:val="zh-CN"/>
    </w:rPr>
  </w:style>
  <w:style w:type="paragraph" w:customStyle="1" w:styleId="1e">
    <w:name w:val="马刚标题1"/>
    <w:basedOn w:val="1"/>
    <w:next w:val="a"/>
    <w:qFormat/>
    <w:pPr>
      <w:keepLines/>
      <w:tabs>
        <w:tab w:val="left" w:pos="315"/>
        <w:tab w:val="left" w:pos="567"/>
      </w:tabs>
      <w:spacing w:before="400" w:after="120" w:line="576" w:lineRule="auto"/>
      <w:ind w:left="567" w:hanging="567"/>
      <w:jc w:val="left"/>
    </w:pPr>
    <w:rPr>
      <w:rFonts w:ascii="Times New Roman" w:eastAsia="黑体"/>
      <w:sz w:val="32"/>
      <w:szCs w:val="20"/>
    </w:rPr>
  </w:style>
  <w:style w:type="paragraph" w:customStyle="1" w:styleId="font9">
    <w:name w:val="font9"/>
    <w:basedOn w:val="a"/>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qFormat/>
    <w:pPr>
      <w:spacing w:before="100" w:beforeAutospacing="1" w:after="100" w:afterAutospacing="1"/>
    </w:pPr>
    <w:rPr>
      <w:rFonts w:ascii="宋体" w:eastAsia="仿宋_GB2312" w:hAnsi="宋体" w:cs="宋体"/>
      <w:sz w:val="24"/>
    </w:rPr>
  </w:style>
  <w:style w:type="paragraph" w:customStyle="1" w:styleId="font8">
    <w:name w:val="font8"/>
    <w:basedOn w:val="a"/>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f2">
    <w:name w:val="纯文本2"/>
    <w:basedOn w:val="a"/>
    <w:qFormat/>
    <w:rPr>
      <w:rFonts w:eastAsia="楷体_GB2312" w:hAnsi="Courier New"/>
      <w:sz w:val="28"/>
    </w:rPr>
  </w:style>
  <w:style w:type="paragraph" w:customStyle="1" w:styleId="affffff6">
    <w:name w:val="大标题"/>
    <w:basedOn w:val="a"/>
    <w:next w:val="a"/>
    <w:qFormat/>
    <w:pPr>
      <w:pageBreakBefore/>
      <w:tabs>
        <w:tab w:val="left" w:pos="420"/>
      </w:tabs>
      <w:spacing w:line="360" w:lineRule="auto"/>
      <w:ind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7"/>
    <w:qFormat/>
    <w:pPr>
      <w:spacing w:line="436" w:lineRule="exact"/>
      <w:ind w:left="357"/>
      <w:jc w:val="left"/>
      <w:outlineLvl w:val="3"/>
    </w:pPr>
    <w:rPr>
      <w:rFonts w:ascii="Tahoma" w:hAnsi="Tahoma" w:cs="Tahoma"/>
      <w:position w:val="0"/>
      <w:szCs w:val="24"/>
    </w:rPr>
  </w:style>
  <w:style w:type="paragraph" w:customStyle="1" w:styleId="2f3">
    <w:name w:val="标题2，章节第二层"/>
    <w:basedOn w:val="a"/>
    <w:next w:val="afffc"/>
    <w:qFormat/>
    <w:pPr>
      <w:tabs>
        <w:tab w:val="left" w:pos="630"/>
        <w:tab w:val="left" w:pos="992"/>
      </w:tabs>
      <w:spacing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qFormat/>
    <w:rPr>
      <w:rFonts w:ascii="Tahoma" w:eastAsia="Calibri" w:hAnsi="Tahoma" w:cs="Tahoma"/>
      <w:b w:val="0"/>
      <w:position w:val="0"/>
      <w:lang w:val="zh-CN"/>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i/>
      <w:iCs/>
      <w:position w:val="0"/>
      <w:sz w:val="20"/>
      <w:lang w:val="zh-CN"/>
    </w:rPr>
  </w:style>
  <w:style w:type="character" w:customStyle="1" w:styleId="CharChar4">
    <w:name w:val="纯文本 Char Char"/>
    <w:qFormat/>
    <w:rPr>
      <w:rFonts w:ascii="宋体" w:eastAsia="宋体" w:hAnsi="Courier New"/>
      <w:sz w:val="21"/>
      <w:szCs w:val="21"/>
      <w:lang w:val="en-US" w:eastAsia="zh-CN" w:bidi="ar-SA"/>
    </w:rPr>
  </w:style>
  <w:style w:type="character" w:customStyle="1" w:styleId="concon">
    <w:name w:val="concon"/>
    <w:qFormat/>
  </w:style>
  <w:style w:type="character" w:customStyle="1" w:styleId="1f">
    <w:name w:val="标题 字符1"/>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qFormat/>
    <w:rPr>
      <w:rFonts w:eastAsia="宋体"/>
      <w:sz w:val="24"/>
      <w:szCs w:val="24"/>
      <w:lang w:val="en-US" w:eastAsia="zh-CN" w:bidi="ar-SA"/>
    </w:rPr>
  </w:style>
  <w:style w:type="character" w:customStyle="1" w:styleId="qxdate">
    <w:name w:val="qxdate"/>
    <w:qFormat/>
    <w:rPr>
      <w:rFonts w:ascii="Times New Roman" w:eastAsia="宋体" w:hAnsi="Times New Roman" w:cs="Times New Roman"/>
      <w:color w:val="333333"/>
      <w:sz w:val="18"/>
      <w:szCs w:val="18"/>
    </w:rPr>
  </w:style>
  <w:style w:type="character" w:customStyle="1" w:styleId="Title1Char">
    <w:name w:val="Title1 Char"/>
    <w:qFormat/>
    <w:rPr>
      <w:rFonts w:eastAsia="宋体"/>
      <w:b/>
      <w:bCs/>
      <w:sz w:val="44"/>
      <w:szCs w:val="44"/>
      <w:lang w:val="en-US" w:eastAsia="zh-CN" w:bidi="ar-SA"/>
    </w:rPr>
  </w:style>
  <w:style w:type="character" w:customStyle="1" w:styleId="CharCharChar10">
    <w:name w:val="小四 段落 宋体 Char Char Char1"/>
    <w:qFormat/>
    <w:rPr>
      <w:rFonts w:ascii="宋体" w:eastAsia="宋体" w:hAnsi="宋体"/>
      <w:sz w:val="24"/>
      <w:szCs w:val="24"/>
      <w:lang w:val="en-US" w:eastAsia="zh-CN" w:bidi="ar-SA"/>
    </w:rPr>
  </w:style>
  <w:style w:type="character" w:customStyle="1" w:styleId="CharChar5">
    <w:name w:val="标准文本 Char Char"/>
    <w:qFormat/>
    <w:rPr>
      <w:rFonts w:eastAsia="宋体" w:cs="宋体"/>
      <w:sz w:val="24"/>
      <w:szCs w:val="24"/>
      <w:lang w:val="en-US" w:eastAsia="zh-CN" w:bidi="ar-SA"/>
    </w:rPr>
  </w:style>
  <w:style w:type="character" w:customStyle="1" w:styleId="CharChar26">
    <w:name w:val="Char Char26"/>
    <w:qFormat/>
    <w:rPr>
      <w:b/>
      <w:bCs/>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7">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sz w:val="24"/>
      <w:szCs w:val="32"/>
      <w:lang w:val="en-US" w:eastAsia="zh-CN" w:bidi="ar-SA"/>
    </w:rPr>
  </w:style>
  <w:style w:type="character" w:customStyle="1" w:styleId="Char12">
    <w:name w:val="小四 段落 宋体 Char1"/>
    <w:qFormat/>
    <w:rPr>
      <w:rFonts w:eastAsia="宋体"/>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sz w:val="44"/>
      <w:szCs w:val="44"/>
    </w:rPr>
  </w:style>
  <w:style w:type="character" w:customStyle="1" w:styleId="CharChar8">
    <w:name w:val="Char Char8"/>
    <w:qFormat/>
    <w:rPr>
      <w:rFonts w:eastAsia="宋体"/>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sz w:val="24"/>
      <w:szCs w:val="24"/>
      <w:lang w:val="en-US" w:eastAsia="zh-CN" w:bidi="ar-SA"/>
    </w:rPr>
  </w:style>
  <w:style w:type="character" w:customStyle="1" w:styleId="hCharChar">
    <w:name w:val="h Char Char"/>
    <w:qFormat/>
    <w:rPr>
      <w:rFonts w:eastAsia="宋体"/>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sz w:val="21"/>
      <w:szCs w:val="24"/>
      <w:lang w:val="en-US" w:eastAsia="zh-CN" w:bidi="ar-SA"/>
    </w:rPr>
  </w:style>
  <w:style w:type="character" w:customStyle="1" w:styleId="CharChar211">
    <w:name w:val="Char Char211"/>
    <w:qFormat/>
    <w:rPr>
      <w:rFonts w:ascii="宋体" w:eastAsia="宋体" w:hAnsi="Courier New"/>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sz w:val="21"/>
      <w:lang w:val="en-US" w:eastAsia="zh-CN" w:bidi="ar-SA"/>
    </w:rPr>
  </w:style>
  <w:style w:type="character" w:customStyle="1" w:styleId="affffff8">
    <w:name w:val="样式 宋体 小四"/>
    <w:qFormat/>
    <w:rPr>
      <w:rFonts w:ascii="宋体" w:hAnsi="宋体"/>
      <w:sz w:val="24"/>
    </w:rPr>
  </w:style>
  <w:style w:type="character" w:customStyle="1" w:styleId="CharChar22">
    <w:name w:val="Char Char22"/>
    <w:qFormat/>
    <w:rPr>
      <w:b/>
      <w:bCs/>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sz w:val="24"/>
      <w:szCs w:val="24"/>
    </w:rPr>
  </w:style>
  <w:style w:type="character" w:customStyle="1" w:styleId="Char14">
    <w:name w:val="纯文本 Char1"/>
    <w:qFormat/>
    <w:rPr>
      <w:rFonts w:ascii="宋体" w:eastAsia="宋体" w:hAnsi="Courier New" w:cs="Courier New"/>
      <w:sz w:val="21"/>
      <w:szCs w:val="21"/>
      <w:lang w:val="en-US" w:eastAsia="zh-CN" w:bidi="ar-SA"/>
    </w:rPr>
  </w:style>
  <w:style w:type="character" w:customStyle="1" w:styleId="1CharCharChar">
    <w:name w:val="华宇段落1 Char Char Char"/>
    <w:qFormat/>
    <w:rPr>
      <w:rFonts w:eastAsia="宋体"/>
      <w:bCs/>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sz w:val="24"/>
      <w:szCs w:val="21"/>
      <w:lang w:val="en-US" w:eastAsia="zh-CN" w:bidi="ar-SA"/>
    </w:rPr>
  </w:style>
  <w:style w:type="character" w:customStyle="1" w:styleId="CharChar6">
    <w:name w:val="标准小四 Char Char"/>
    <w:qFormat/>
    <w:rPr>
      <w:rFonts w:ascii="Arial" w:eastAsia="宋体" w:hAnsi="Arial"/>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sz w:val="24"/>
      <w:szCs w:val="24"/>
      <w:lang w:val="en-US" w:eastAsia="zh-CN" w:bidi="ar-SA"/>
    </w:rPr>
  </w:style>
  <w:style w:type="character" w:customStyle="1" w:styleId="CharChar17">
    <w:name w:val="Char Char17"/>
    <w:qFormat/>
    <w:rPr>
      <w:rFonts w:ascii="宋体" w:hAnsi="Courier New"/>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4">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1CharChar">
    <w:name w:val="华宇段落1 Char Char"/>
    <w:qFormat/>
    <w:rPr>
      <w:rFonts w:eastAsia="宋体"/>
      <w:bCs/>
      <w:sz w:val="24"/>
      <w:szCs w:val="24"/>
      <w:lang w:val="en-US" w:eastAsia="zh-CN" w:bidi="ar-SA"/>
    </w:rPr>
  </w:style>
  <w:style w:type="character" w:customStyle="1" w:styleId="CharChar25">
    <w:name w:val="Char Char25"/>
    <w:qFormat/>
    <w:rPr>
      <w:rFonts w:ascii="Arial" w:eastAsia="黑体" w:hAnsi="Arial"/>
      <w:b/>
      <w:sz w:val="28"/>
    </w:rPr>
  </w:style>
  <w:style w:type="character" w:customStyle="1" w:styleId="3CharChar">
    <w:name w:val="标题 3 Char Char"/>
    <w:qFormat/>
    <w:rPr>
      <w:rFonts w:eastAsia="仿宋_GB2312"/>
      <w:b/>
      <w:bCs/>
      <w:sz w:val="28"/>
      <w:szCs w:val="32"/>
      <w:lang w:val="en-US" w:eastAsia="zh-CN" w:bidi="ar-SA"/>
    </w:rPr>
  </w:style>
  <w:style w:type="character" w:customStyle="1" w:styleId="2Char1">
    <w:name w:val="样式 首行缩进:  2 字符 Char"/>
    <w:qFormat/>
    <w:rPr>
      <w:rFonts w:eastAsia="宋体" w:cs="宋体"/>
      <w:sz w:val="24"/>
      <w:lang w:val="en-US" w:eastAsia="zh-CN" w:bidi="ar-SA"/>
    </w:rPr>
  </w:style>
  <w:style w:type="table" w:customStyle="1" w:styleId="TableNormal">
    <w:name w:val="Table Normal"/>
    <w:qFormat/>
    <w:tblPr>
      <w:tblCellMar>
        <w:top w:w="0" w:type="dxa"/>
        <w:left w:w="0" w:type="dxa"/>
        <w:bottom w:w="0" w:type="dxa"/>
        <w:right w:w="0" w:type="dxa"/>
      </w:tblCellMar>
    </w:tblPr>
  </w:style>
  <w:style w:type="table" w:customStyle="1" w:styleId="1f3">
    <w:name w:val="网格型1"/>
    <w:basedOn w:val="a2"/>
    <w:uiPriority w:val="9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f9">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1"/>
    <w:qFormat/>
    <w:rPr>
      <w:rFonts w:ascii="宋体" w:eastAsia="宋体" w:hAnsi="宋体" w:cs="宋体" w:hint="eastAsia"/>
      <w:color w:val="000000"/>
      <w:sz w:val="22"/>
      <w:szCs w:val="22"/>
      <w:u w:val="none"/>
    </w:rPr>
  </w:style>
  <w:style w:type="character" w:customStyle="1" w:styleId="font21">
    <w:name w:val="font21"/>
    <w:basedOn w:val="a1"/>
    <w:qFormat/>
    <w:rPr>
      <w:rFonts w:ascii="Times New Roman" w:hAnsi="Times New Roman" w:cs="Times New Roman" w:hint="default"/>
      <w:color w:val="000000"/>
      <w:sz w:val="22"/>
      <w:szCs w:val="22"/>
      <w:u w:val="none"/>
    </w:rPr>
  </w:style>
  <w:style w:type="character" w:customStyle="1" w:styleId="aff">
    <w:name w:val="页眉 字符"/>
    <w:basedOn w:val="a1"/>
    <w:link w:val="afe"/>
    <w:uiPriority w:val="99"/>
    <w:qFormat/>
    <w:rPr>
      <w:b/>
      <w:position w:val="-10"/>
      <w:sz w:val="18"/>
      <w:szCs w:val="18"/>
    </w:rPr>
  </w:style>
  <w:style w:type="character" w:customStyle="1" w:styleId="af7">
    <w:name w:val="日期 字符"/>
    <w:basedOn w:val="a1"/>
    <w:link w:val="af6"/>
    <w:qFormat/>
    <w:rPr>
      <w:b/>
      <w:position w:val="-10"/>
      <w:sz w:val="24"/>
      <w:szCs w:val="24"/>
    </w:rPr>
  </w:style>
  <w:style w:type="character" w:customStyle="1" w:styleId="afb">
    <w:name w:val="批注框文本 字符"/>
    <w:basedOn w:val="a1"/>
    <w:link w:val="afa"/>
    <w:qFormat/>
    <w:rPr>
      <w:b/>
      <w:position w:val="-10"/>
      <w:sz w:val="18"/>
      <w:szCs w:val="18"/>
    </w:rPr>
  </w:style>
  <w:style w:type="character" w:customStyle="1" w:styleId="Char16">
    <w:name w:val="批注文字 Char1"/>
    <w:basedOn w:val="a1"/>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character" w:customStyle="1" w:styleId="2a">
    <w:name w:val="正文文本首行缩进 2 字符"/>
    <w:basedOn w:val="af2"/>
    <w:link w:val="29"/>
    <w:uiPriority w:val="99"/>
    <w:qFormat/>
    <w:rPr>
      <w:rFonts w:ascii="宋体" w:hAnsi="宋体" w:cs="宋体"/>
      <w:b/>
      <w:position w:val="-10"/>
      <w:sz w:val="24"/>
      <w:szCs w:val="24"/>
    </w:rPr>
  </w:style>
  <w:style w:type="paragraph" w:customStyle="1" w:styleId="2f4">
    <w:name w:val="修订2"/>
    <w:hidden/>
    <w:uiPriority w:val="99"/>
    <w:unhideWhenUsed/>
    <w:qFormat/>
    <w:rPr>
      <w:rFonts w:ascii="宋体"/>
      <w:b/>
      <w:position w:val="-10"/>
      <w:sz w:val="24"/>
    </w:rPr>
  </w:style>
  <w:style w:type="paragraph" w:customStyle="1" w:styleId="3c">
    <w:name w:val="修订3"/>
    <w:hidden/>
    <w:uiPriority w:val="99"/>
    <w:unhideWhenUsed/>
    <w:qFormat/>
    <w:rPr>
      <w:rFonts w:ascii="宋体"/>
      <w:b/>
      <w:position w:val="-10"/>
      <w:sz w:val="24"/>
    </w:rPr>
  </w:style>
  <w:style w:type="table" w:customStyle="1" w:styleId="2f5">
    <w:name w:val="网格型2"/>
    <w:basedOn w:val="a2"/>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1">
    <w:name w:val="B1"/>
    <w:basedOn w:val="a"/>
    <w:qFormat/>
    <w:pPr>
      <w:numPr>
        <w:numId w:val="3"/>
      </w:numPr>
      <w:tabs>
        <w:tab w:val="left" w:pos="1418"/>
      </w:tabs>
      <w:spacing w:before="156"/>
      <w:ind w:left="1418" w:hanging="1418"/>
      <w:outlineLvl w:val="0"/>
    </w:pPr>
    <w:rPr>
      <w:rFonts w:ascii="Arial Narrow" w:eastAsia="仿宋" w:hAnsi="Arial Narrow"/>
      <w:sz w:val="28"/>
    </w:rPr>
  </w:style>
  <w:style w:type="paragraph" w:customStyle="1" w:styleId="B3">
    <w:name w:val="B3"/>
    <w:basedOn w:val="B2"/>
    <w:qFormat/>
    <w:pPr>
      <w:numPr>
        <w:ilvl w:val="2"/>
      </w:numPr>
      <w:ind w:left="1416" w:hanging="1416"/>
      <w:outlineLvl w:val="2"/>
    </w:pPr>
    <w:rPr>
      <w:b w:val="0"/>
    </w:rPr>
  </w:style>
  <w:style w:type="paragraph" w:customStyle="1" w:styleId="B2">
    <w:name w:val="B2"/>
    <w:basedOn w:val="a"/>
    <w:qFormat/>
    <w:pPr>
      <w:numPr>
        <w:ilvl w:val="1"/>
        <w:numId w:val="3"/>
      </w:numPr>
      <w:tabs>
        <w:tab w:val="left" w:pos="1418"/>
      </w:tabs>
      <w:spacing w:before="156"/>
      <w:ind w:left="1417" w:hanging="1417"/>
      <w:outlineLvl w:val="1"/>
    </w:pPr>
    <w:rPr>
      <w:rFonts w:ascii="Arial Narrow" w:eastAsia="仿宋" w:hAnsi="Arial Narrow"/>
    </w:rPr>
  </w:style>
  <w:style w:type="paragraph" w:customStyle="1" w:styleId="45">
    <w:name w:val="修订4"/>
    <w:hidden/>
    <w:uiPriority w:val="99"/>
    <w:unhideWhenUsed/>
    <w:qFormat/>
    <w:rPr>
      <w:rFonts w:ascii="宋体"/>
      <w:b/>
      <w:position w:val="-10"/>
      <w:sz w:val="24"/>
    </w:rPr>
  </w:style>
  <w:style w:type="paragraph" w:customStyle="1" w:styleId="54">
    <w:name w:val="修订5"/>
    <w:hidden/>
    <w:uiPriority w:val="99"/>
    <w:unhideWhenUsed/>
    <w:qFormat/>
    <w:rPr>
      <w:rFonts w:ascii="宋体"/>
      <w:b/>
      <w:position w:val="-10"/>
      <w:sz w:val="24"/>
    </w:rPr>
  </w:style>
  <w:style w:type="paragraph" w:customStyle="1" w:styleId="63">
    <w:name w:val="修订6"/>
    <w:hidden/>
    <w:uiPriority w:val="99"/>
    <w:unhideWhenUsed/>
    <w:qFormat/>
    <w:rPr>
      <w:rFonts w:ascii="宋体"/>
      <w:b/>
      <w:position w:val="-10"/>
      <w:sz w:val="24"/>
    </w:rPr>
  </w:style>
  <w:style w:type="paragraph" w:customStyle="1" w:styleId="73">
    <w:name w:val="修订7"/>
    <w:hidden/>
    <w:uiPriority w:val="99"/>
    <w:unhideWhenUsed/>
    <w:qFormat/>
    <w:rPr>
      <w:rFonts w:ascii="宋体"/>
      <w:b/>
      <w:position w:val="-10"/>
      <w:sz w:val="24"/>
    </w:rPr>
  </w:style>
  <w:style w:type="paragraph" w:customStyle="1" w:styleId="82">
    <w:name w:val="修订8"/>
    <w:hidden/>
    <w:uiPriority w:val="99"/>
    <w:unhideWhenUsed/>
    <w:qFormat/>
    <w:rPr>
      <w:rFonts w:ascii="宋体"/>
      <w:b/>
      <w:position w:val="-10"/>
      <w:sz w:val="24"/>
    </w:rPr>
  </w:style>
  <w:style w:type="character" w:customStyle="1" w:styleId="font41">
    <w:name w:val="font41"/>
    <w:basedOn w:val="a1"/>
    <w:qFormat/>
    <w:rPr>
      <w:rFonts w:ascii="Times New Roman" w:hAnsi="Times New Roman" w:cs="Times New Roman" w:hint="default"/>
      <w:color w:val="000000"/>
      <w:sz w:val="21"/>
      <w:szCs w:val="21"/>
      <w:u w:val="none"/>
    </w:rPr>
  </w:style>
  <w:style w:type="character" w:customStyle="1" w:styleId="font61">
    <w:name w:val="font61"/>
    <w:basedOn w:val="a1"/>
    <w:qFormat/>
    <w:rPr>
      <w:rFonts w:ascii="宋体" w:eastAsia="宋体" w:hAnsi="宋体" w:cs="宋体" w:hint="eastAsia"/>
      <w:color w:val="000000"/>
      <w:sz w:val="21"/>
      <w:szCs w:val="21"/>
      <w:u w:val="none"/>
    </w:rPr>
  </w:style>
  <w:style w:type="character" w:customStyle="1" w:styleId="font31">
    <w:name w:val="font31"/>
    <w:basedOn w:val="a1"/>
    <w:qFormat/>
    <w:rPr>
      <w:rFonts w:ascii="Times New Roman" w:hAnsi="Times New Roman" w:cs="Times New Roman" w:hint="default"/>
      <w:color w:val="000000"/>
      <w:sz w:val="21"/>
      <w:szCs w:val="21"/>
      <w:u w:val="none"/>
    </w:rPr>
  </w:style>
  <w:style w:type="character" w:customStyle="1" w:styleId="font51">
    <w:name w:val="font51"/>
    <w:basedOn w:val="a1"/>
    <w:qFormat/>
    <w:rPr>
      <w:rFonts w:ascii="宋体" w:eastAsia="宋体" w:hAnsi="宋体" w:cs="宋体" w:hint="eastAsia"/>
      <w:b/>
      <w:bCs/>
      <w:color w:val="000000"/>
      <w:sz w:val="21"/>
      <w:szCs w:val="21"/>
      <w:u w:val="none"/>
    </w:rPr>
  </w:style>
  <w:style w:type="character" w:customStyle="1" w:styleId="font141">
    <w:name w:val="font141"/>
    <w:basedOn w:val="a1"/>
    <w:qFormat/>
    <w:rPr>
      <w:rFonts w:ascii="宋体" w:eastAsia="宋体" w:hAnsi="宋体" w:cs="宋体" w:hint="eastAsia"/>
      <w:b/>
      <w:bCs/>
      <w:color w:val="FF0000"/>
      <w:sz w:val="21"/>
      <w:szCs w:val="21"/>
      <w:u w:val="none"/>
    </w:rPr>
  </w:style>
  <w:style w:type="character" w:customStyle="1" w:styleId="font151">
    <w:name w:val="font151"/>
    <w:basedOn w:val="a1"/>
    <w:qFormat/>
    <w:rPr>
      <w:rFonts w:ascii="宋体" w:eastAsia="宋体" w:hAnsi="宋体" w:cs="宋体" w:hint="eastAsia"/>
      <w:color w:val="FF0000"/>
      <w:sz w:val="21"/>
      <w:szCs w:val="21"/>
      <w:u w:val="none"/>
    </w:rPr>
  </w:style>
  <w:style w:type="character" w:customStyle="1" w:styleId="font71">
    <w:name w:val="font71"/>
    <w:basedOn w:val="a1"/>
    <w:qFormat/>
    <w:rPr>
      <w:rFonts w:ascii="宋体" w:eastAsia="宋体" w:hAnsi="宋体" w:cs="宋体" w:hint="eastAsia"/>
      <w:b/>
      <w:bCs/>
      <w:color w:val="000000"/>
      <w:sz w:val="21"/>
      <w:szCs w:val="21"/>
      <w:u w:val="none"/>
    </w:rPr>
  </w:style>
  <w:style w:type="character" w:customStyle="1" w:styleId="font161">
    <w:name w:val="font161"/>
    <w:basedOn w:val="a1"/>
    <w:qFormat/>
    <w:rPr>
      <w:rFonts w:ascii="Times New Roman" w:hAnsi="Times New Roman" w:cs="Times New Roman" w:hint="default"/>
      <w:b/>
      <w:bCs/>
      <w:color w:val="000000"/>
      <w:sz w:val="21"/>
      <w:szCs w:val="21"/>
      <w:u w:val="none"/>
    </w:rPr>
  </w:style>
  <w:style w:type="character" w:customStyle="1" w:styleId="font172">
    <w:name w:val="font172"/>
    <w:basedOn w:val="a1"/>
    <w:qFormat/>
    <w:rPr>
      <w:rFonts w:ascii="Segoe UI Symbol" w:eastAsia="Segoe UI Symbol" w:hAnsi="Segoe UI Symbol" w:cs="Segoe UI Symbol"/>
      <w:color w:val="000000"/>
      <w:sz w:val="21"/>
      <w:szCs w:val="21"/>
      <w:u w:val="none"/>
    </w:rPr>
  </w:style>
  <w:style w:type="character" w:customStyle="1" w:styleId="font181">
    <w:name w:val="font181"/>
    <w:basedOn w:val="a1"/>
    <w:qFormat/>
    <w:rPr>
      <w:rFonts w:ascii="宋体" w:eastAsia="宋体" w:hAnsi="宋体" w:cs="宋体" w:hint="eastAsia"/>
      <w:color w:val="FF0000"/>
      <w:sz w:val="21"/>
      <w:szCs w:val="21"/>
      <w:u w:val="single"/>
    </w:rPr>
  </w:style>
  <w:style w:type="character" w:customStyle="1" w:styleId="font91">
    <w:name w:val="font91"/>
    <w:basedOn w:val="a1"/>
    <w:qFormat/>
    <w:rPr>
      <w:rFonts w:ascii="宋体" w:eastAsia="宋体" w:hAnsi="宋体" w:cs="宋体" w:hint="eastAsia"/>
      <w:color w:val="000000"/>
      <w:sz w:val="21"/>
      <w:szCs w:val="21"/>
      <w:u w:val="none"/>
    </w:rPr>
  </w:style>
  <w:style w:type="character" w:customStyle="1" w:styleId="font101">
    <w:name w:val="font101"/>
    <w:basedOn w:val="a1"/>
    <w:qFormat/>
    <w:rPr>
      <w:rFonts w:ascii="Times New Roman" w:hAnsi="Times New Roman" w:cs="Times New Roman" w:hint="default"/>
      <w:color w:val="000000"/>
      <w:sz w:val="21"/>
      <w:szCs w:val="21"/>
      <w:u w:val="none"/>
    </w:rPr>
  </w:style>
  <w:style w:type="character" w:customStyle="1" w:styleId="font191">
    <w:name w:val="font191"/>
    <w:basedOn w:val="a1"/>
    <w:qFormat/>
    <w:rPr>
      <w:rFonts w:ascii="微软雅黑" w:eastAsia="微软雅黑" w:hAnsi="微软雅黑" w:cs="微软雅黑"/>
      <w:color w:val="000000"/>
      <w:sz w:val="21"/>
      <w:szCs w:val="21"/>
      <w:u w:val="none"/>
    </w:rPr>
  </w:style>
  <w:style w:type="character" w:customStyle="1" w:styleId="font201">
    <w:name w:val="font201"/>
    <w:basedOn w:val="a1"/>
    <w:qFormat/>
    <w:rPr>
      <w:rFonts w:ascii="微软雅黑" w:eastAsia="微软雅黑" w:hAnsi="微软雅黑" w:cs="微软雅黑" w:hint="eastAsia"/>
      <w:color w:val="FF0000"/>
      <w:sz w:val="21"/>
      <w:szCs w:val="21"/>
      <w:u w:val="none"/>
    </w:rPr>
  </w:style>
  <w:style w:type="character" w:customStyle="1" w:styleId="font212">
    <w:name w:val="font212"/>
    <w:basedOn w:val="a1"/>
    <w:qFormat/>
    <w:rPr>
      <w:rFonts w:ascii="Times New Roman" w:hAnsi="Times New Roman" w:cs="Times New Roman" w:hint="default"/>
      <w:color w:val="FF0000"/>
      <w:sz w:val="21"/>
      <w:szCs w:val="21"/>
      <w:u w:val="none"/>
    </w:rPr>
  </w:style>
  <w:style w:type="character" w:customStyle="1" w:styleId="font221">
    <w:name w:val="font221"/>
    <w:basedOn w:val="a1"/>
    <w:qFormat/>
    <w:rPr>
      <w:rFonts w:ascii="微软雅黑" w:eastAsia="微软雅黑" w:hAnsi="微软雅黑" w:cs="微软雅黑" w:hint="eastAsia"/>
      <w:color w:val="000000"/>
      <w:sz w:val="21"/>
      <w:szCs w:val="21"/>
      <w:u w:val="none"/>
    </w:rPr>
  </w:style>
  <w:style w:type="character" w:customStyle="1" w:styleId="font231">
    <w:name w:val="font231"/>
    <w:basedOn w:val="a1"/>
    <w:qFormat/>
    <w:rPr>
      <w:rFonts w:ascii="微软雅黑" w:eastAsia="微软雅黑" w:hAnsi="微软雅黑" w:cs="微软雅黑" w:hint="eastAsia"/>
      <w:color w:val="FF0000"/>
      <w:sz w:val="21"/>
      <w:szCs w:val="21"/>
      <w:u w:val="none"/>
    </w:rPr>
  </w:style>
  <w:style w:type="character" w:customStyle="1" w:styleId="font241">
    <w:name w:val="font241"/>
    <w:basedOn w:val="a1"/>
    <w:qFormat/>
    <w:rPr>
      <w:rFonts w:ascii="Times New Roman" w:hAnsi="Times New Roman" w:cs="Times New Roman" w:hint="default"/>
      <w:color w:val="FF0000"/>
      <w:sz w:val="21"/>
      <w:szCs w:val="21"/>
      <w:u w:val="none"/>
    </w:rPr>
  </w:style>
  <w:style w:type="character" w:customStyle="1" w:styleId="font81">
    <w:name w:val="font81"/>
    <w:basedOn w:val="a1"/>
    <w:qFormat/>
    <w:rPr>
      <w:rFonts w:ascii="Calibri" w:hAnsi="Calibri" w:cs="Calibri" w:hint="default"/>
      <w:color w:val="000000"/>
      <w:sz w:val="21"/>
      <w:szCs w:val="21"/>
      <w:u w:val="none"/>
    </w:rPr>
  </w:style>
  <w:style w:type="paragraph" w:customStyle="1" w:styleId="msonormalcxspmiddle">
    <w:name w:val="msonormalcxspmiddle"/>
    <w:basedOn w:val="a"/>
    <w:autoRedefine/>
    <w:qFormat/>
    <w:pPr>
      <w:widowControl/>
      <w:spacing w:before="100" w:beforeAutospacing="1" w:after="100" w:afterAutospacing="1"/>
      <w:jc w:val="left"/>
    </w:pPr>
    <w:rPr>
      <w:rFonts w:hAnsi="宋体" w:cs="宋体"/>
    </w:rPr>
  </w:style>
  <w:style w:type="paragraph" w:customStyle="1" w:styleId="1f6">
    <w:name w:val="无间隔1"/>
    <w:qFormat/>
    <w:pPr>
      <w:widowControl w:val="0"/>
      <w:spacing w:line="300" w:lineRule="auto"/>
    </w:pPr>
    <w:rPr>
      <w:rFonts w:eastAsia="华文仿宋"/>
      <w:sz w:val="24"/>
      <w:szCs w:val="21"/>
    </w:rPr>
  </w:style>
  <w:style w:type="paragraph" w:customStyle="1" w:styleId="TableText">
    <w:name w:val="Table Text"/>
    <w:basedOn w:val="a"/>
    <w:semiHidden/>
    <w:qFormat/>
    <w:pPr>
      <w:kinsoku w:val="0"/>
      <w:autoSpaceDE w:val="0"/>
      <w:autoSpaceDN w:val="0"/>
      <w:adjustRightInd w:val="0"/>
      <w:snapToGrid w:val="0"/>
      <w:jc w:val="left"/>
      <w:textAlignment w:val="baseline"/>
    </w:pPr>
    <w:rPr>
      <w:rFonts w:hAnsi="宋体" w:cs="宋体"/>
      <w:snapToGrid w:val="0"/>
      <w:color w:val="000000"/>
      <w:sz w:val="22"/>
      <w:szCs w:val="22"/>
      <w:lang w:eastAsia="en-US"/>
    </w:rPr>
  </w:style>
  <w:style w:type="paragraph" w:customStyle="1" w:styleId="2f6">
    <w:name w:val="正文缩进2格"/>
    <w:basedOn w:val="a"/>
    <w:qFormat/>
    <w:pPr>
      <w:spacing w:line="600" w:lineRule="exact"/>
      <w:ind w:firstLineChars="206" w:firstLine="639"/>
    </w:pPr>
    <w:rPr>
      <w:rFonts w:ascii="仿宋_GB2312" w:eastAsia="仿宋_GB2312" w:hAnsi="宋体"/>
      <w:sz w:val="31"/>
      <w:szCs w:val="28"/>
    </w:rPr>
  </w:style>
  <w:style w:type="paragraph" w:customStyle="1" w:styleId="92">
    <w:name w:val="修订9"/>
    <w:hidden/>
    <w:uiPriority w:val="99"/>
    <w:unhideWhenUsed/>
    <w:qFormat/>
    <w:rPr>
      <w:rFonts w:ascii="宋体"/>
      <w:b/>
      <w:position w:val="-10"/>
      <w:sz w:val="24"/>
    </w:rPr>
  </w:style>
  <w:style w:type="paragraph" w:styleId="affffffa">
    <w:name w:val="Revision"/>
    <w:hidden/>
    <w:uiPriority w:val="99"/>
    <w:unhideWhenUsed/>
    <w:rsid w:val="001A1576"/>
    <w:rPr>
      <w:rFonts w:ascii="宋体"/>
      <w:b/>
      <w:position w:val="-10"/>
      <w:sz w:val="24"/>
    </w:rPr>
  </w:style>
  <w:style w:type="character" w:styleId="affffffb">
    <w:name w:val="Intense Emphasis"/>
    <w:basedOn w:val="a1"/>
    <w:uiPriority w:val="21"/>
    <w:qFormat/>
    <w:rsid w:val="00026A02"/>
    <w:rPr>
      <w:i/>
      <w:iCs/>
      <w:color w:val="2F5496" w:themeColor="accent1" w:themeShade="BF"/>
    </w:rPr>
  </w:style>
  <w:style w:type="character" w:styleId="affffffc">
    <w:name w:val="Intense Reference"/>
    <w:basedOn w:val="a1"/>
    <w:uiPriority w:val="32"/>
    <w:qFormat/>
    <w:rsid w:val="00026A0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cgp.gov.cn"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urt.gov.c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ggzy.gov.cn"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reditchina.gov.cn" TargetMode="External"/><Relationship Id="rId5" Type="http://schemas.openxmlformats.org/officeDocument/2006/relationships/webSettings" Target="webSettings.xml"/><Relationship Id="rId15" Type="http://schemas.openxmlformats.org/officeDocument/2006/relationships/hyperlink" Target="http://www.gsxt.gov.cn" TargetMode="Externa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hd.chinatax.gov.cn/xxk/"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12207</Words>
  <Characters>69586</Characters>
  <Application>Microsoft Office Word</Application>
  <DocSecurity>0</DocSecurity>
  <Lines>579</Lines>
  <Paragraphs>163</Paragraphs>
  <ScaleCrop>false</ScaleCrop>
  <Company>nlt</Company>
  <LinksUpToDate>false</LinksUpToDate>
  <CharactersWithSpaces>81630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charliez</dc:creator>
  <cp:lastModifiedBy>yuewen Sun</cp:lastModifiedBy>
  <cp:revision>7</cp:revision>
  <cp:lastPrinted>2026-09-07T07:28:00Z</cp:lastPrinted>
  <dcterms:created xsi:type="dcterms:W3CDTF">2026-09-14T09:11:00Z</dcterms:created>
  <dcterms:modified xsi:type="dcterms:W3CDTF">2026-09-15T01:41:00Z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F807E9B49B1F40D79EDB1FB1F68C6F48_13</vt:lpwstr>
  </property>
  <property fmtid="{D5CDD505-2E9C-101B-9397-08002B2CF9AE}" pid="4" name="KSOTemplateDocerSaveRecord">
    <vt:lpwstr>eyJoZGlkIjoiNTYyYTAyYjgxMTg5ZDJiZTJkNTc1ZjE3MmFjMTE2MzAiLCJ1c2VySWQiOiIxNzU1MDkxNzIxIn0=</vt:lpwstr>
  </property>
</Properties>
</file>