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JSZC-320206-JZCG-G2026-0055</w:t>
      </w:r>
    </w:p>
    <w:p w14:paraId="13259A55">
      <w:pPr>
        <w:spacing w:line="360" w:lineRule="auto"/>
        <w:ind w:left="3293" w:leftChars="568" w:hanging="2100" w:hangingChars="7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ab/>
      </w:r>
      <w:r>
        <w:rPr>
          <w:rFonts w:hint="eastAsia" w:ascii="黑体" w:hAnsi="华文中宋" w:eastAsia="黑体"/>
          <w:bCs/>
          <w:color w:val="auto"/>
          <w:sz w:val="30"/>
          <w:szCs w:val="30"/>
          <w:highlight w:val="none"/>
          <w:lang w:eastAsia="zh-CN"/>
        </w:rPr>
        <w:t>阳山镇桃香苑B、C区及睦邻中心物业管理服务采购项目</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九月</w:t>
      </w:r>
    </w:p>
    <w:p w14:paraId="00FADB71">
      <w:pPr>
        <w:ind w:firstLine="960"/>
        <w:rPr>
          <w:rStyle w:val="242"/>
          <w:rFonts w:eastAsia="黑体"/>
          <w:bCs/>
          <w:color w:val="auto"/>
          <w:sz w:val="48"/>
          <w:highlight w:val="none"/>
        </w:rPr>
      </w:pPr>
    </w:p>
    <w:p w14:paraId="7D080F90">
      <w:pPr>
        <w:ind w:firstLine="960"/>
        <w:rPr>
          <w:rStyle w:val="242"/>
          <w:rFonts w:eastAsia="黑体"/>
          <w:bCs/>
          <w:color w:val="auto"/>
          <w:sz w:val="48"/>
          <w:highlight w:val="none"/>
        </w:rPr>
      </w:pPr>
    </w:p>
    <w:p w14:paraId="40B83A7B">
      <w:pPr>
        <w:ind w:firstLine="960"/>
        <w:rPr>
          <w:rStyle w:val="242"/>
          <w:rFonts w:eastAsia="黑体"/>
          <w:bCs/>
          <w:color w:val="auto"/>
          <w:sz w:val="48"/>
          <w:highlight w:val="none"/>
        </w:rPr>
        <w:sectPr>
          <w:headerReference r:id="rId3" w:type="default"/>
          <w:footerReference r:id="rId4" w:type="even"/>
          <w:pgSz w:w="11906" w:h="16838"/>
          <w:pgMar w:top="567" w:right="851" w:bottom="567" w:left="1134" w:header="624" w:footer="907" w:gutter="0"/>
          <w:pgNumType w:fmt="decimal"/>
          <w:cols w:space="720" w:num="1"/>
          <w:titlePg/>
          <w:docGrid w:linePitch="360" w:charSpace="0"/>
        </w:sectPr>
      </w:pPr>
    </w:p>
    <w:p w14:paraId="28236539">
      <w:pPr>
        <w:pageBreakBefore/>
        <w:ind w:firstLine="960"/>
        <w:jc w:val="center"/>
        <w:rPr>
          <w:rStyle w:val="242"/>
          <w:rFonts w:eastAsia="黑体"/>
          <w:bCs/>
          <w:color w:val="auto"/>
          <w:sz w:val="48"/>
          <w:highlight w:val="none"/>
        </w:rPr>
      </w:pPr>
      <w:r>
        <w:rPr>
          <w:rStyle w:val="242"/>
          <w:rFonts w:hint="eastAsia" w:eastAsia="黑体"/>
          <w:bCs/>
          <w:color w:val="auto"/>
          <w:sz w:val="48"/>
          <w:highlight w:val="none"/>
        </w:rPr>
        <w:t>目</w:t>
      </w:r>
      <w:r>
        <w:rPr>
          <w:rStyle w:val="242"/>
          <w:rFonts w:eastAsia="黑体"/>
          <w:bCs/>
          <w:color w:val="auto"/>
          <w:sz w:val="48"/>
          <w:highlight w:val="none"/>
        </w:rPr>
        <w:t xml:space="preserve">     </w:t>
      </w:r>
      <w:r>
        <w:rPr>
          <w:rStyle w:val="242"/>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3"/>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4"/>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2</w:t>
      </w:r>
      <w:r>
        <w:rPr>
          <w:rFonts w:hint="eastAsia" w:ascii="宋体" w:hAnsi="宋体"/>
          <w:color w:val="auto"/>
          <w:sz w:val="32"/>
          <w:szCs w:val="32"/>
          <w:highlight w:val="none"/>
        </w:rPr>
        <w:fldChar w:fldCharType="end"/>
      </w:r>
    </w:p>
    <w:p w14:paraId="6D407FED">
      <w:pPr>
        <w:pStyle w:val="223"/>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4"/>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5</w:t>
      </w:r>
      <w:r>
        <w:rPr>
          <w:rFonts w:hint="eastAsia" w:ascii="宋体" w:hAnsi="宋体"/>
          <w:color w:val="auto"/>
          <w:sz w:val="32"/>
          <w:szCs w:val="32"/>
          <w:highlight w:val="none"/>
        </w:rPr>
        <w:fldChar w:fldCharType="end"/>
      </w:r>
    </w:p>
    <w:p w14:paraId="70F15297">
      <w:pPr>
        <w:pStyle w:val="223"/>
        <w:tabs>
          <w:tab w:val="right" w:leader="dot" w:pos="9911"/>
        </w:tabs>
        <w:spacing w:line="720" w:lineRule="auto"/>
        <w:ind w:firstLine="480"/>
        <w:rPr>
          <w:rFonts w:hint="eastAsia"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4"/>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rPr>
        <w:t>1</w:t>
      </w:r>
      <w:r>
        <w:rPr>
          <w:rStyle w:val="244"/>
          <w:rFonts w:hint="eastAsia" w:ascii="宋体" w:hAnsi="宋体"/>
          <w:color w:val="auto"/>
          <w:sz w:val="32"/>
          <w:szCs w:val="32"/>
          <w:highlight w:val="none"/>
          <w:lang w:val="en-US" w:eastAsia="zh-CN"/>
        </w:rPr>
        <w:t>8</w:t>
      </w:r>
    </w:p>
    <w:p w14:paraId="52F50D06">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4"/>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39</w:t>
      </w:r>
    </w:p>
    <w:p w14:paraId="023EAF18">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4"/>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44</w:t>
      </w:r>
    </w:p>
    <w:p w14:paraId="04ED4D09">
      <w:pPr>
        <w:pStyle w:val="223"/>
        <w:tabs>
          <w:tab w:val="right" w:leader="dot" w:pos="9911"/>
        </w:tabs>
        <w:spacing w:line="720" w:lineRule="auto"/>
        <w:ind w:firstLine="480"/>
        <w:rPr>
          <w:rFonts w:hint="default" w:ascii="宋体" w:eastAsia="黑体"/>
          <w:bCs/>
          <w:color w:val="auto"/>
          <w:sz w:val="32"/>
          <w:highlight w:val="none"/>
          <w:lang w:val="en-US"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4"/>
          <w:rFonts w:hint="eastAsia" w:ascii="宋体" w:hAnsi="宋体"/>
          <w:color w:val="auto"/>
          <w:sz w:val="32"/>
          <w:szCs w:val="32"/>
          <w:highlight w:val="none"/>
        </w:rPr>
        <w:t>六</w:t>
      </w:r>
      <w:r>
        <w:rPr>
          <w:rStyle w:val="244"/>
          <w:rFonts w:ascii="宋体" w:hAnsi="宋体"/>
          <w:color w:val="auto"/>
          <w:sz w:val="32"/>
          <w:szCs w:val="32"/>
          <w:highlight w:val="none"/>
        </w:rPr>
        <w:t>.</w:t>
      </w:r>
      <w:r>
        <w:rPr>
          <w:rStyle w:val="244"/>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4"/>
          <w:rFonts w:hint="eastAsia" w:ascii="宋体" w:hAnsi="宋体" w:eastAsia="黑体"/>
          <w:color w:val="auto"/>
          <w:sz w:val="32"/>
          <w:szCs w:val="32"/>
          <w:highlight w:val="none"/>
          <w:lang w:val="en-US" w:eastAsia="zh-CN"/>
        </w:rPr>
        <w:t>52</w:t>
      </w:r>
    </w:p>
    <w:p w14:paraId="2ED173F5">
      <w:pPr>
        <w:ind w:firstLine="640"/>
        <w:rPr>
          <w:rFonts w:ascii="宋体"/>
          <w:bCs/>
          <w:color w:val="auto"/>
          <w:sz w:val="32"/>
          <w:highlight w:val="none"/>
        </w:rPr>
      </w:pPr>
    </w:p>
    <w:p w14:paraId="2B277F86">
      <w:pPr>
        <w:tabs>
          <w:tab w:val="left" w:pos="8042"/>
        </w:tabs>
        <w:ind w:firstLine="640"/>
        <w:rPr>
          <w:rFonts w:hint="eastAsia" w:ascii="宋体" w:eastAsia="宋体"/>
          <w:bCs/>
          <w:color w:val="auto"/>
          <w:sz w:val="32"/>
          <w:highlight w:val="none"/>
          <w:lang w:eastAsia="zh-CN"/>
        </w:rPr>
      </w:pPr>
      <w:r>
        <w:rPr>
          <w:rFonts w:hint="eastAsia" w:ascii="宋体"/>
          <w:bCs/>
          <w:color w:val="auto"/>
          <w:sz w:val="32"/>
          <w:highlight w:val="none"/>
          <w:lang w:eastAsia="zh-CN"/>
        </w:rPr>
        <w:tab/>
      </w:r>
    </w:p>
    <w:p w14:paraId="23E40E41">
      <w:pPr>
        <w:ind w:firstLine="640"/>
        <w:rPr>
          <w:rFonts w:ascii="宋体"/>
          <w:bCs/>
          <w:color w:val="auto"/>
          <w:sz w:val="32"/>
          <w:highlight w:val="none"/>
        </w:rPr>
      </w:pPr>
    </w:p>
    <w:p w14:paraId="68695CF7">
      <w:pPr>
        <w:pStyle w:val="191"/>
        <w:pageBreakBefore/>
        <w:ind w:firstLine="640"/>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numPr>
          <w:ilvl w:val="0"/>
          <w:numId w:val="0"/>
        </w:numPr>
        <w:tabs>
          <w:tab w:val="left" w:pos="900"/>
        </w:tabs>
        <w:spacing w:line="50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无锡市惠山区阳山镇人民政府</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阳山镇桃香苑B、C区及睦邻中心物业管理服务采购项目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阳山镇桃香苑B、C区及睦邻中心物业管理服务采购项目</w:t>
      </w:r>
    </w:p>
    <w:p w14:paraId="5AABABA0">
      <w:pPr>
        <w:numPr>
          <w:ilvl w:val="0"/>
          <w:numId w:val="0"/>
        </w:numPr>
        <w:tabs>
          <w:tab w:val="left" w:pos="900"/>
        </w:tabs>
        <w:spacing w:line="50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JSZC-320206-JZCG-G2026-0055</w:t>
      </w:r>
    </w:p>
    <w:p w14:paraId="198162A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color w:val="auto"/>
          <w:sz w:val="24"/>
          <w:highlight w:val="none"/>
          <w:lang w:val="en-US" w:eastAsia="zh-CN"/>
        </w:rPr>
        <w:t>934.092</w:t>
      </w:r>
      <w:r>
        <w:rPr>
          <w:rFonts w:hint="default" w:ascii="宋体" w:hAnsi="宋体"/>
          <w:color w:val="auto"/>
          <w:sz w:val="24"/>
          <w:highlight w:val="none"/>
          <w:lang w:val="en-US" w:eastAsia="zh-CN"/>
        </w:rPr>
        <w:t>万元</w:t>
      </w:r>
    </w:p>
    <w:p w14:paraId="1534875A">
      <w:p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default" w:ascii="宋体" w:hAnsi="宋体" w:eastAsia="宋体"/>
          <w:bCs/>
          <w:color w:val="auto"/>
          <w:sz w:val="24"/>
          <w:szCs w:val="24"/>
          <w:highlight w:val="none"/>
          <w:lang w:val="en-US" w:eastAsia="zh-CN"/>
        </w:rPr>
        <w:t>最高限价：</w:t>
      </w:r>
      <w:r>
        <w:rPr>
          <w:rFonts w:hint="eastAsia" w:ascii="宋体" w:hAnsi="宋体"/>
          <w:color w:val="auto"/>
          <w:sz w:val="24"/>
          <w:highlight w:val="none"/>
          <w:lang w:val="en-US" w:eastAsia="zh-CN"/>
        </w:rPr>
        <w:t>934.092</w:t>
      </w:r>
      <w:r>
        <w:rPr>
          <w:rFonts w:hint="default" w:ascii="宋体" w:hAnsi="宋体"/>
          <w:color w:val="auto"/>
          <w:sz w:val="24"/>
          <w:highlight w:val="none"/>
          <w:lang w:val="en-US" w:eastAsia="zh-CN"/>
        </w:rPr>
        <w:t>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三年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无锡市惠山区阳山镇人民政府</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8"/>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10</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无锡市惠山区阳山镇人民政府</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址：无锡市惠山区人民西路10号</w:t>
      </w:r>
    </w:p>
    <w:p w14:paraId="5F1BFF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人：蔡婉琳</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86"/>
      <w:bookmarkStart w:id="3" w:name="_Toc28359009"/>
      <w:r>
        <w:rPr>
          <w:rFonts w:hint="eastAsia" w:ascii="宋体" w:hAnsi="宋体" w:cs="宋体"/>
          <w:color w:val="auto"/>
          <w:sz w:val="24"/>
          <w:szCs w:val="24"/>
          <w:highlight w:val="none"/>
        </w:rPr>
        <w:t>13812532200</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人：马胜</w:t>
      </w:r>
    </w:p>
    <w:p w14:paraId="7B2062E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联系方式：0510-83596131</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1"/>
        <w:pageBreakBefore/>
        <w:spacing w:line="360" w:lineRule="auto"/>
        <w:ind w:firstLine="640"/>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6CBE7DD7">
      <w:pPr>
        <w:pStyle w:val="247"/>
        <w:keepNext w:val="0"/>
        <w:keepLines w:val="0"/>
        <w:spacing w:before="0" w:after="0"/>
        <w:ind w:left="0" w:leftChars="0" w:firstLine="643" w:firstLineChars="0"/>
        <w:rPr>
          <w:color w:val="auto"/>
          <w:szCs w:val="32"/>
          <w:highlight w:val="none"/>
        </w:rPr>
      </w:pPr>
      <w:bookmarkStart w:id="5" w:name="_Toc20823275"/>
      <w:bookmarkStart w:id="6" w:name="_Toc513029203"/>
      <w:bookmarkStart w:id="7" w:name="_Toc120614214"/>
      <w:bookmarkStart w:id="8" w:name="_Toc16938519"/>
      <w:r>
        <w:rPr>
          <w:rFonts w:hint="eastAsia"/>
          <w:color w:val="auto"/>
          <w:szCs w:val="32"/>
          <w:highlight w:val="none"/>
        </w:rPr>
        <w:t>一、总则</w:t>
      </w:r>
      <w:bookmarkEnd w:id="5"/>
      <w:bookmarkEnd w:id="6"/>
      <w:bookmarkEnd w:id="7"/>
      <w:bookmarkEnd w:id="8"/>
    </w:p>
    <w:p w14:paraId="0AC8AD17">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513029204"/>
      <w:bookmarkStart w:id="11" w:name="_Toc16938520"/>
      <w:bookmarkStart w:id="12" w:name="_Toc20823276"/>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20823277"/>
      <w:bookmarkStart w:id="14" w:name="_Toc16938521"/>
      <w:bookmarkStart w:id="15" w:name="_Toc513029205"/>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16938522"/>
      <w:bookmarkStart w:id="17" w:name="_Toc513029206"/>
      <w:bookmarkStart w:id="18" w:name="_Toc20823278"/>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513029207"/>
      <w:bookmarkStart w:id="20" w:name="_Toc462564067"/>
      <w:bookmarkStart w:id="21" w:name="_Toc16938523"/>
      <w:bookmarkStart w:id="22" w:name="_Toc20823279"/>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247"/>
        <w:keepNext w:val="0"/>
        <w:keepLines w:val="0"/>
        <w:spacing w:before="0" w:after="0" w:line="500" w:lineRule="exact"/>
        <w:jc w:val="center"/>
        <w:rPr>
          <w:rFonts w:hint="eastAsia"/>
          <w:i w:val="0"/>
          <w:iCs w:val="0"/>
          <w:color w:val="auto"/>
          <w:sz w:val="32"/>
          <w:szCs w:val="32"/>
          <w:highlight w:val="none"/>
        </w:rPr>
      </w:pPr>
      <w:bookmarkStart w:id="23" w:name="_Toc20823281"/>
      <w:bookmarkStart w:id="24" w:name="_Toc16938525"/>
      <w:bookmarkStart w:id="25" w:name="_Toc513029209"/>
      <w:bookmarkStart w:id="26" w:name="_Toc120614215"/>
      <w:r>
        <w:rPr>
          <w:rFonts w:hint="eastAsia"/>
          <w:i w:val="0"/>
          <w:iCs w:val="0"/>
          <w:color w:val="auto"/>
          <w:sz w:val="32"/>
          <w:szCs w:val="32"/>
          <w:highlight w:val="none"/>
        </w:rPr>
        <w:t>二、招标文件</w:t>
      </w:r>
      <w:bookmarkEnd w:id="23"/>
      <w:bookmarkEnd w:id="24"/>
      <w:bookmarkEnd w:id="25"/>
      <w:bookmarkEnd w:id="26"/>
    </w:p>
    <w:p w14:paraId="7C98BEF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16938526"/>
      <w:bookmarkStart w:id="28" w:name="_Toc513029210"/>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513029211"/>
      <w:bookmarkStart w:id="31" w:name="_Toc16938527"/>
      <w:bookmarkStart w:id="32" w:name="_Toc462564070"/>
      <w:bookmarkStart w:id="33" w:name="_Toc20823283"/>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将不</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513029212"/>
      <w:bookmarkStart w:id="35" w:name="_Toc20823284"/>
      <w:bookmarkStart w:id="36" w:name="_Toc16938528"/>
      <w:bookmarkStart w:id="37" w:name="_Toc462564071"/>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247"/>
        <w:keepNext w:val="0"/>
        <w:keepLines w:val="0"/>
        <w:spacing w:before="0" w:after="0" w:line="500" w:lineRule="exact"/>
        <w:jc w:val="center"/>
        <w:rPr>
          <w:rFonts w:hint="eastAsia"/>
          <w:i w:val="0"/>
          <w:iCs w:val="0"/>
          <w:color w:val="auto"/>
          <w:sz w:val="32"/>
          <w:szCs w:val="32"/>
          <w:highlight w:val="none"/>
        </w:rPr>
      </w:pPr>
      <w:bookmarkStart w:id="38" w:name="_Toc462564072"/>
      <w:bookmarkStart w:id="39" w:name="_Toc120614216"/>
      <w:bookmarkStart w:id="40" w:name="_Toc16938529"/>
      <w:bookmarkStart w:id="41" w:name="_Toc513029213"/>
      <w:bookmarkStart w:id="42" w:name="_Toc20823285"/>
      <w:r>
        <w:rPr>
          <w:rFonts w:hint="eastAsia"/>
          <w:i w:val="0"/>
          <w:iCs w:val="0"/>
          <w:color w:val="auto"/>
          <w:sz w:val="32"/>
          <w:szCs w:val="32"/>
          <w:highlight w:val="none"/>
        </w:rPr>
        <w:t>三、投标文件的编制</w:t>
      </w:r>
      <w:bookmarkEnd w:id="38"/>
      <w:bookmarkEnd w:id="39"/>
      <w:bookmarkEnd w:id="40"/>
      <w:bookmarkEnd w:id="41"/>
      <w:bookmarkEnd w:id="42"/>
    </w:p>
    <w:p w14:paraId="6CA59F8B">
      <w:pPr>
        <w:spacing w:line="500" w:lineRule="exact"/>
        <w:ind w:firstLine="480"/>
        <w:rPr>
          <w:rFonts w:hint="eastAsia" w:ascii="宋体" w:hAnsi="宋体" w:eastAsia="宋体" w:cs="Times New Roman"/>
          <w:b/>
          <w:bCs w:val="0"/>
          <w:i w:val="0"/>
          <w:iCs w:val="0"/>
          <w:color w:val="auto"/>
          <w:sz w:val="24"/>
          <w:szCs w:val="24"/>
          <w:highlight w:val="none"/>
          <w:lang w:val="en-US" w:eastAsia="zh-CN" w:bidi="ar-SA"/>
        </w:rPr>
      </w:pPr>
      <w:bookmarkStart w:id="43" w:name="_Toc20823286"/>
      <w:bookmarkStart w:id="44" w:name="_Toc16938530"/>
      <w:bookmarkStart w:id="45" w:name="_Toc513029214"/>
      <w:bookmarkStart w:id="46" w:name="_Toc462564073"/>
      <w:r>
        <w:rPr>
          <w:rFonts w:hint="eastAsia" w:ascii="宋体" w:hAnsi="宋体" w:eastAsia="宋体" w:cs="Times New Roman"/>
          <w:b/>
          <w:bCs w:val="0"/>
          <w:i w:val="0"/>
          <w:iCs w:val="0"/>
          <w:color w:val="auto"/>
          <w:sz w:val="24"/>
          <w:szCs w:val="24"/>
          <w:highlight w:val="none"/>
          <w:lang w:val="en-US" w:eastAsia="zh-CN" w:bidi="ar-SA"/>
        </w:rPr>
        <w:t>9.投标文件的语言及度量衡单位</w:t>
      </w:r>
      <w:bookmarkEnd w:id="43"/>
      <w:bookmarkEnd w:id="44"/>
      <w:bookmarkEnd w:id="45"/>
      <w:bookmarkEnd w:id="46"/>
    </w:p>
    <w:p w14:paraId="2D5E73C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9.1投标人提交的投标文件以及投标人与</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就有关投标的所有来往通知、函件和文件均应使用简体中文（规格、型号辅助符号例外）。</w:t>
      </w:r>
    </w:p>
    <w:p w14:paraId="1C4F21F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9.2除技术性能另有规定外，投标文件所使用的度量衡单位，均须采用国家法定计量单位。</w:t>
      </w:r>
    </w:p>
    <w:p w14:paraId="0AD17D3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zh-CN"/>
        </w:rPr>
        <w:t>9.4如无特别说明，</w:t>
      </w:r>
      <w:r>
        <w:rPr>
          <w:rFonts w:hint="eastAsia" w:ascii="宋体" w:hAnsi="宋体"/>
          <w:bCs/>
          <w:i w:val="0"/>
          <w:iCs w:val="0"/>
          <w:color w:val="auto"/>
          <w:sz w:val="24"/>
          <w:szCs w:val="24"/>
          <w:highlight w:val="none"/>
        </w:rPr>
        <w:t>投标人报价一律以人民币为投标结算货币，结算单位为“元”。</w:t>
      </w:r>
    </w:p>
    <w:p w14:paraId="2B66418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9.5投标文件格式部分，应由投标人按给定格式提供，不得更改。</w:t>
      </w:r>
    </w:p>
    <w:p w14:paraId="7ADF886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9.7投标费用自理。</w:t>
      </w:r>
    </w:p>
    <w:p w14:paraId="37791677">
      <w:pPr>
        <w:spacing w:line="500" w:lineRule="exact"/>
        <w:ind w:firstLine="480"/>
        <w:rPr>
          <w:rFonts w:hint="eastAsia" w:ascii="宋体" w:hAnsi="宋体"/>
          <w:b/>
          <w:bCs/>
          <w:color w:val="000000" w:themeColor="text1"/>
          <w:sz w:val="24"/>
          <w:szCs w:val="24"/>
          <w14:textFill>
            <w14:solidFill>
              <w14:schemeClr w14:val="tx1"/>
            </w14:solidFill>
          </w14:textFill>
        </w:rPr>
      </w:pPr>
      <w:bookmarkStart w:id="47" w:name="_Toc20823287"/>
      <w:bookmarkStart w:id="48" w:name="_Toc462564074"/>
      <w:bookmarkStart w:id="49" w:name="_Toc513029215"/>
      <w:bookmarkStart w:id="50" w:name="_Toc16938531"/>
      <w:r>
        <w:rPr>
          <w:rFonts w:hint="eastAsia" w:ascii="宋体" w:hAnsi="宋体"/>
          <w:b/>
          <w:bCs/>
          <w:color w:val="000000" w:themeColor="text1"/>
          <w:sz w:val="24"/>
          <w:szCs w:val="24"/>
          <w14:textFill>
            <w14:solidFill>
              <w14:schemeClr w14:val="tx1"/>
            </w14:solidFill>
          </w14:textFill>
        </w:rPr>
        <w:t>9.8本项目技术文件为暗标，须按下列格式编制，否则视为无效投标文件：</w:t>
      </w:r>
    </w:p>
    <w:p w14:paraId="23EF69FC">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（1）技术文件正文所用文字采用“宋体”四号“常规”字（黑色），表格中所用文字采用“宋体”“常规”字（黑色），字号不限。不得设置页码、页眉、页脚，纸张必须为A4纸。</w:t>
      </w:r>
    </w:p>
    <w:p w14:paraId="1644B01E">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（2）技术文件内不得出现可识别投标供应</w:t>
      </w:r>
      <w:bookmarkStart w:id="139" w:name="_GoBack"/>
      <w:bookmarkEnd w:id="139"/>
      <w:r>
        <w:rPr>
          <w:rFonts w:hint="eastAsia" w:ascii="宋体" w:hAnsi="宋体"/>
          <w:b/>
          <w:bCs/>
          <w:color w:val="000000" w:themeColor="text1"/>
          <w:sz w:val="24"/>
          <w:szCs w:val="24"/>
          <w14:textFill>
            <w14:solidFill>
              <w14:schemeClr w14:val="tx1"/>
            </w14:solidFill>
          </w14:textFill>
        </w:rPr>
        <w:t>商身份的任何字符和徽标（包括文字、符号、图案、标识、标志、人员姓名、企业名称等），相关人员姓名应以职务或职称代替。</w:t>
      </w:r>
    </w:p>
    <w:p w14:paraId="0E36105A">
      <w:pPr>
        <w:spacing w:line="500" w:lineRule="exact"/>
        <w:ind w:firstLine="480"/>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（3）对技术方案中的效果图、照片、图片的颜色以及图中的字体、字号、颜色均不做限制要求，但不得出现能体现投标供应商身份的信息。</w:t>
      </w:r>
    </w:p>
    <w:p w14:paraId="654B5A11">
      <w:pPr>
        <w:spacing w:line="500" w:lineRule="exact"/>
        <w:ind w:firstLine="480"/>
        <w:rPr>
          <w:rFonts w:hint="eastAsia" w:ascii="宋体" w:hAnsi="宋体"/>
          <w:bCs/>
          <w:i w:val="0"/>
          <w:iCs w:val="0"/>
          <w:color w:val="auto"/>
          <w:sz w:val="24"/>
          <w:szCs w:val="24"/>
          <w:highlight w:val="none"/>
          <w:lang w:val="zh-CN"/>
        </w:rPr>
      </w:pPr>
      <w:r>
        <w:rPr>
          <w:rFonts w:hint="eastAsia" w:ascii="宋体" w:hAnsi="宋体" w:eastAsia="宋体" w:cs="宋体"/>
          <w:b/>
          <w:bCs w:val="0"/>
          <w:i w:val="0"/>
          <w:iCs w:val="0"/>
          <w:color w:val="000000"/>
          <w:sz w:val="24"/>
          <w:szCs w:val="24"/>
          <w:highlight w:val="none"/>
        </w:rPr>
        <w:t>10.投标文件构成</w:t>
      </w:r>
      <w:bookmarkEnd w:id="47"/>
      <w:bookmarkEnd w:id="48"/>
      <w:bookmarkEnd w:id="49"/>
      <w:bookmarkEnd w:id="50"/>
    </w:p>
    <w:p w14:paraId="7B1EB53B">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10.2投标人所</w:t>
      </w:r>
      <w:r>
        <w:rPr>
          <w:rFonts w:hint="eastAsia" w:ascii="宋体" w:hAnsi="宋体"/>
          <w:bCs/>
          <w:i w:val="0"/>
          <w:iCs w:val="0"/>
          <w:color w:val="auto"/>
          <w:sz w:val="24"/>
          <w:szCs w:val="24"/>
          <w:highlight w:val="none"/>
          <w:lang w:val="zh-CN" w:eastAsia="zh-CN"/>
        </w:rPr>
        <w:t>需</w:t>
      </w:r>
      <w:r>
        <w:rPr>
          <w:rFonts w:hint="eastAsia" w:ascii="宋体" w:hAnsi="宋体"/>
          <w:bCs/>
          <w:i w:val="0"/>
          <w:iCs w:val="0"/>
          <w:color w:val="auto"/>
          <w:sz w:val="24"/>
          <w:szCs w:val="24"/>
          <w:highlight w:val="none"/>
          <w:lang w:val="zh-CN"/>
        </w:rPr>
        <w:t>提供的相关证明文件和要求以及投标文件的部分格式要求，详见第六章《投标文件内容与格式》。</w:t>
      </w:r>
    </w:p>
    <w:p w14:paraId="1E71E364">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10.3如标书制作工具中格式和内容与招标文件不一致的，请以招标文件为准。</w:t>
      </w:r>
    </w:p>
    <w:p w14:paraId="4F6C149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1" w:name="_Hlt26670360"/>
      <w:bookmarkEnd w:id="51"/>
      <w:bookmarkStart w:id="52" w:name="_Hlt26668975"/>
      <w:bookmarkEnd w:id="52"/>
      <w:bookmarkStart w:id="53" w:name="_Hlt26954838"/>
      <w:bookmarkEnd w:id="53"/>
      <w:bookmarkStart w:id="54" w:name="_Toc14577357"/>
      <w:bookmarkStart w:id="55" w:name="_Toc49090509"/>
      <w:bookmarkStart w:id="56" w:name="_Toc513029219"/>
      <w:bookmarkStart w:id="57" w:name="_Toc49090507"/>
      <w:bookmarkStart w:id="58" w:name="_Toc14577354"/>
      <w:bookmarkStart w:id="59" w:name="_Toc513029216"/>
      <w:r>
        <w:rPr>
          <w:rFonts w:hint="eastAsia" w:ascii="宋体" w:hAnsi="宋体" w:eastAsia="宋体"/>
          <w:bCs w:val="0"/>
          <w:i w:val="0"/>
          <w:iCs w:val="0"/>
          <w:color w:val="auto"/>
          <w:sz w:val="24"/>
          <w:szCs w:val="24"/>
          <w:highlight w:val="none"/>
        </w:rPr>
        <w:t>11.证明投标人及投标标的符合招标文件规定的文件</w:t>
      </w:r>
      <w:bookmarkEnd w:id="54"/>
      <w:bookmarkEnd w:id="55"/>
      <w:bookmarkEnd w:id="56"/>
    </w:p>
    <w:bookmarkEnd w:id="57"/>
    <w:bookmarkEnd w:id="58"/>
    <w:bookmarkEnd w:id="59"/>
    <w:p w14:paraId="09C9178E">
      <w:pPr>
        <w:spacing w:line="500" w:lineRule="exact"/>
        <w:ind w:firstLine="480"/>
        <w:rPr>
          <w:rFonts w:hint="eastAsia" w:ascii="宋体" w:hAnsi="宋体"/>
          <w:bCs/>
          <w:i w:val="0"/>
          <w:iCs w:val="0"/>
          <w:color w:val="auto"/>
          <w:sz w:val="24"/>
          <w:szCs w:val="24"/>
          <w:highlight w:val="none"/>
        </w:rPr>
      </w:pPr>
      <w:bookmarkStart w:id="60" w:name="_Toc49090508"/>
      <w:bookmarkStart w:id="61" w:name="_Toc14577355"/>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Toc49090510"/>
      <w:bookmarkStart w:id="63" w:name="_Toc14577359"/>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5AD02F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0"/>
      <w:bookmarkEnd w:id="61"/>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4" w:name="_Hlt26954840"/>
      <w:bookmarkEnd w:id="64"/>
      <w:r>
        <w:rPr>
          <w:rFonts w:hint="eastAsia" w:ascii="宋体" w:hAnsi="宋体"/>
          <w:i w:val="0"/>
          <w:iCs w:val="0"/>
          <w:color w:val="auto"/>
          <w:sz w:val="24"/>
          <w:szCs w:val="24"/>
          <w:highlight w:val="none"/>
        </w:rPr>
        <w:t>标人应按照招标文件规定格式填报</w:t>
      </w:r>
      <w:bookmarkStart w:id="65" w:name="_Hlt26670399"/>
      <w:bookmarkEnd w:id="65"/>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6" w:name="_Hlt26954848"/>
      <w:bookmarkEnd w:id="66"/>
      <w:bookmarkStart w:id="67" w:name="_Hlt26954731"/>
      <w:bookmarkEnd w:id="67"/>
      <w:bookmarkStart w:id="68" w:name="_Hlt26670425"/>
      <w:bookmarkEnd w:id="68"/>
      <w:bookmarkStart w:id="69" w:name="_Hlt26954844"/>
      <w:bookmarkEnd w:id="69"/>
      <w:bookmarkStart w:id="70" w:name="_Hlt26954846"/>
      <w:bookmarkEnd w:id="70"/>
      <w:bookmarkStart w:id="71" w:name="_Hlt26670482"/>
      <w:bookmarkEnd w:id="71"/>
      <w:bookmarkStart w:id="72" w:name="_Hlt26670486"/>
      <w:bookmarkEnd w:id="72"/>
      <w:bookmarkStart w:id="73" w:name="_Hlt26954842"/>
      <w:bookmarkEnd w:id="73"/>
      <w:bookmarkStart w:id="74" w:name="_Hlt26668983"/>
      <w:bookmarkEnd w:id="74"/>
      <w:bookmarkStart w:id="75" w:name="_Hlt26670403"/>
      <w:bookmarkEnd w:id="75"/>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6" w:name="_Hlt26954850"/>
      <w:bookmarkEnd w:id="76"/>
      <w:bookmarkStart w:id="77" w:name="_Hlt26670489"/>
      <w:bookmarkEnd w:id="77"/>
      <w:bookmarkStart w:id="78" w:name="_Hlt26954734"/>
      <w:bookmarkEnd w:id="78"/>
      <w:bookmarkStart w:id="79" w:name="_Toc14577360"/>
      <w:bookmarkStart w:id="80" w:name="_Toc49090511"/>
      <w:r>
        <w:rPr>
          <w:rFonts w:hint="eastAsia" w:ascii="宋体" w:hAnsi="宋体" w:eastAsia="宋体"/>
          <w:bCs w:val="0"/>
          <w:i w:val="0"/>
          <w:iCs w:val="0"/>
          <w:color w:val="auto"/>
          <w:sz w:val="24"/>
          <w:szCs w:val="24"/>
          <w:highlight w:val="none"/>
        </w:rPr>
        <w:t>15.投标有效期</w:t>
      </w:r>
      <w:bookmarkEnd w:id="79"/>
      <w:bookmarkEnd w:id="80"/>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247"/>
        <w:keepNext w:val="0"/>
        <w:keepLines w:val="0"/>
        <w:spacing w:before="0" w:after="0" w:line="500" w:lineRule="exact"/>
        <w:jc w:val="center"/>
        <w:rPr>
          <w:rFonts w:hint="eastAsia"/>
          <w:i w:val="0"/>
          <w:iCs w:val="0"/>
          <w:color w:val="auto"/>
          <w:sz w:val="32"/>
          <w:szCs w:val="32"/>
          <w:highlight w:val="none"/>
        </w:rPr>
      </w:pPr>
      <w:bookmarkStart w:id="81" w:name="_Hlt26954739"/>
      <w:bookmarkEnd w:id="81"/>
      <w:bookmarkStart w:id="82" w:name="_Hlt26954852"/>
      <w:bookmarkEnd w:id="82"/>
      <w:bookmarkStart w:id="83" w:name="_Toc513029224"/>
      <w:bookmarkStart w:id="84" w:name="_Toc16938540"/>
      <w:bookmarkStart w:id="85" w:name="_Toc20823296"/>
      <w:bookmarkStart w:id="86" w:name="_Toc120614217"/>
      <w:r>
        <w:rPr>
          <w:rFonts w:hint="eastAsia"/>
          <w:i w:val="0"/>
          <w:iCs w:val="0"/>
          <w:color w:val="auto"/>
          <w:sz w:val="32"/>
          <w:szCs w:val="32"/>
          <w:highlight w:val="none"/>
        </w:rPr>
        <w:t>四、投标文件的递交</w:t>
      </w:r>
      <w:bookmarkEnd w:id="83"/>
      <w:bookmarkEnd w:id="84"/>
      <w:bookmarkEnd w:id="85"/>
      <w:bookmarkEnd w:id="86"/>
    </w:p>
    <w:p w14:paraId="0087F770">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7" w:name="_Toc462564084"/>
      <w:bookmarkStart w:id="88" w:name="_Toc16938541"/>
      <w:bookmarkStart w:id="89" w:name="_Toc513029225"/>
      <w:bookmarkStart w:id="90" w:name="_Toc20823297"/>
      <w:r>
        <w:rPr>
          <w:rFonts w:hint="eastAsia" w:ascii="宋体" w:hAnsi="宋体" w:eastAsia="宋体"/>
          <w:bCs w:val="0"/>
          <w:i w:val="0"/>
          <w:iCs w:val="0"/>
          <w:color w:val="auto"/>
          <w:sz w:val="24"/>
          <w:szCs w:val="24"/>
          <w:highlight w:val="none"/>
        </w:rPr>
        <w:t>17.投标文件</w:t>
      </w:r>
      <w:bookmarkEnd w:id="87"/>
      <w:bookmarkEnd w:id="88"/>
      <w:bookmarkEnd w:id="89"/>
      <w:bookmarkEnd w:id="90"/>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80"/>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1" w:name="_Toc20823298"/>
      <w:bookmarkStart w:id="92" w:name="_Toc16938542"/>
      <w:bookmarkStart w:id="93" w:name="_Toc513029226"/>
    </w:p>
    <w:p w14:paraId="2ECB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1"/>
      <w:bookmarkEnd w:id="92"/>
      <w:bookmarkEnd w:id="93"/>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4" w:name="_Toc16938543"/>
      <w:bookmarkStart w:id="95" w:name="_Toc513029227"/>
      <w:bookmarkStart w:id="96" w:name="_Toc20823299"/>
      <w:r>
        <w:rPr>
          <w:rFonts w:hint="eastAsia" w:ascii="宋体" w:hAnsi="宋体" w:eastAsia="宋体"/>
          <w:bCs w:val="0"/>
          <w:i w:val="0"/>
          <w:iCs w:val="0"/>
          <w:color w:val="auto"/>
          <w:sz w:val="24"/>
          <w:szCs w:val="24"/>
          <w:highlight w:val="none"/>
        </w:rPr>
        <w:t>19.投标文件</w:t>
      </w:r>
      <w:bookmarkEnd w:id="94"/>
      <w:bookmarkEnd w:id="95"/>
      <w:bookmarkEnd w:id="96"/>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7" w:name="_Toc20823300"/>
      <w:bookmarkStart w:id="98" w:name="_Toc513029228"/>
      <w:bookmarkStart w:id="99" w:name="_Toc16938544"/>
      <w:r>
        <w:rPr>
          <w:rFonts w:hint="eastAsia" w:ascii="宋体" w:hAnsi="宋体" w:eastAsia="宋体"/>
          <w:bCs w:val="0"/>
          <w:i w:val="0"/>
          <w:iCs w:val="0"/>
          <w:color w:val="auto"/>
          <w:sz w:val="24"/>
          <w:szCs w:val="24"/>
          <w:highlight w:val="none"/>
        </w:rPr>
        <w:t>20.投标文件的撤回和修改</w:t>
      </w:r>
      <w:bookmarkEnd w:id="97"/>
      <w:bookmarkEnd w:id="98"/>
      <w:bookmarkEnd w:id="99"/>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247"/>
        <w:keepNext w:val="0"/>
        <w:keepLines w:val="0"/>
        <w:spacing w:before="0" w:after="0" w:line="500" w:lineRule="exact"/>
        <w:jc w:val="center"/>
        <w:rPr>
          <w:rFonts w:hint="eastAsia"/>
          <w:i w:val="0"/>
          <w:iCs w:val="0"/>
          <w:color w:val="auto"/>
          <w:sz w:val="32"/>
          <w:szCs w:val="32"/>
          <w:highlight w:val="none"/>
        </w:rPr>
      </w:pPr>
      <w:bookmarkStart w:id="100" w:name="_Toc120614218"/>
      <w:bookmarkStart w:id="101" w:name="_Toc16938545"/>
      <w:bookmarkStart w:id="102" w:name="_Toc20823301"/>
      <w:bookmarkStart w:id="103" w:name="_Toc513029229"/>
      <w:r>
        <w:rPr>
          <w:rFonts w:hint="eastAsia"/>
          <w:i w:val="0"/>
          <w:iCs w:val="0"/>
          <w:color w:val="auto"/>
          <w:sz w:val="32"/>
          <w:szCs w:val="32"/>
          <w:highlight w:val="none"/>
        </w:rPr>
        <w:t>五、开标与评标</w:t>
      </w:r>
      <w:bookmarkEnd w:id="100"/>
      <w:bookmarkEnd w:id="101"/>
      <w:bookmarkEnd w:id="102"/>
      <w:bookmarkEnd w:id="103"/>
    </w:p>
    <w:p w14:paraId="5B13937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4" w:name="_Toc20823302"/>
      <w:bookmarkStart w:id="105" w:name="_Toc513029230"/>
      <w:bookmarkStart w:id="106" w:name="_Toc16938546"/>
      <w:r>
        <w:rPr>
          <w:rFonts w:hint="eastAsia" w:ascii="宋体" w:hAnsi="宋体" w:eastAsia="宋体"/>
          <w:bCs w:val="0"/>
          <w:i w:val="0"/>
          <w:iCs w:val="0"/>
          <w:color w:val="auto"/>
          <w:sz w:val="24"/>
          <w:szCs w:val="24"/>
          <w:highlight w:val="none"/>
        </w:rPr>
        <w:t>21.开标</w:t>
      </w:r>
      <w:bookmarkEnd w:id="104"/>
      <w:bookmarkEnd w:id="105"/>
      <w:bookmarkEnd w:id="106"/>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7" w:name="_Toc513029231"/>
      <w:bookmarkStart w:id="108" w:name="_Toc20823303"/>
      <w:bookmarkStart w:id="109"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7"/>
    <w:bookmarkEnd w:id="108"/>
    <w:bookmarkEnd w:id="109"/>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0" w:name="_Toc513029232"/>
      <w:bookmarkStart w:id="111" w:name="_Toc16938548"/>
      <w:bookmarkStart w:id="112" w:name="_Toc20823304"/>
      <w:r>
        <w:rPr>
          <w:rFonts w:hint="eastAsia" w:ascii="宋体" w:hAnsi="宋体" w:eastAsia="宋体"/>
          <w:bCs w:val="0"/>
          <w:i w:val="0"/>
          <w:iCs w:val="0"/>
          <w:color w:val="auto"/>
          <w:sz w:val="24"/>
          <w:szCs w:val="24"/>
          <w:highlight w:val="none"/>
        </w:rPr>
        <w:t>24.投标文件的澄清</w:t>
      </w:r>
      <w:bookmarkEnd w:id="110"/>
      <w:bookmarkEnd w:id="111"/>
      <w:bookmarkEnd w:id="112"/>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3" w:name="_Toc16938549"/>
      <w:bookmarkStart w:id="114" w:name="_Toc20823305"/>
      <w:bookmarkStart w:id="115" w:name="_Toc513029233"/>
      <w:r>
        <w:rPr>
          <w:rFonts w:hint="eastAsia" w:ascii="宋体" w:hAnsi="宋体" w:eastAsia="宋体"/>
          <w:bCs w:val="0"/>
          <w:i w:val="0"/>
          <w:iCs w:val="0"/>
          <w:color w:val="auto"/>
          <w:sz w:val="24"/>
          <w:szCs w:val="24"/>
          <w:highlight w:val="none"/>
        </w:rPr>
        <w:t>25.对投标文件的初审</w:t>
      </w:r>
      <w:bookmarkEnd w:id="113"/>
      <w:bookmarkEnd w:id="114"/>
      <w:bookmarkEnd w:id="115"/>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6" w:name="_Toc16938550"/>
      <w:bookmarkStart w:id="117" w:name="_Toc513029234"/>
      <w:bookmarkStart w:id="118" w:name="_Toc20823306"/>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6"/>
      <w:bookmarkEnd w:id="117"/>
      <w:bookmarkEnd w:id="118"/>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9" w:name="_Toc20823307"/>
      <w:bookmarkStart w:id="120" w:name="_Toc513029235"/>
      <w:bookmarkStart w:id="121" w:name="_Toc16938551"/>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highlight w:val="none"/>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384F1FB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1911488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247"/>
        <w:keepNext w:val="0"/>
        <w:keepLines w:val="0"/>
        <w:spacing w:before="0" w:after="0" w:line="500" w:lineRule="exact"/>
        <w:jc w:val="center"/>
        <w:rPr>
          <w:rFonts w:hint="eastAsia"/>
          <w:i w:val="0"/>
          <w:iCs w:val="0"/>
          <w:color w:val="auto"/>
          <w:sz w:val="32"/>
          <w:szCs w:val="32"/>
          <w:highlight w:val="none"/>
        </w:rPr>
      </w:pPr>
      <w:bookmarkStart w:id="122" w:name="_Toc120614219"/>
      <w:r>
        <w:rPr>
          <w:rFonts w:hint="eastAsia"/>
          <w:i w:val="0"/>
          <w:iCs w:val="0"/>
          <w:color w:val="auto"/>
          <w:sz w:val="32"/>
          <w:szCs w:val="32"/>
          <w:highlight w:val="none"/>
        </w:rPr>
        <w:t>六、</w:t>
      </w:r>
      <w:bookmarkEnd w:id="119"/>
      <w:bookmarkEnd w:id="120"/>
      <w:bookmarkEnd w:id="121"/>
      <w:r>
        <w:rPr>
          <w:rFonts w:hint="eastAsia"/>
          <w:i w:val="0"/>
          <w:iCs w:val="0"/>
          <w:color w:val="auto"/>
          <w:sz w:val="32"/>
          <w:szCs w:val="32"/>
          <w:highlight w:val="none"/>
        </w:rPr>
        <w:t>定标</w:t>
      </w:r>
      <w:bookmarkEnd w:id="122"/>
    </w:p>
    <w:p w14:paraId="1095B43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3" w:name="_Toc513029238"/>
      <w:bookmarkStart w:id="124" w:name="_Toc20823310"/>
      <w:bookmarkStart w:id="125" w:name="_Toc16938554"/>
      <w:r>
        <w:rPr>
          <w:rFonts w:hint="eastAsia" w:ascii="宋体" w:hAnsi="宋体" w:eastAsia="宋体"/>
          <w:bCs w:val="0"/>
          <w:i w:val="0"/>
          <w:iCs w:val="0"/>
          <w:color w:val="auto"/>
          <w:sz w:val="24"/>
          <w:szCs w:val="24"/>
          <w:highlight w:val="none"/>
        </w:rPr>
        <w:t>27、</w:t>
      </w:r>
      <w:bookmarkEnd w:id="123"/>
      <w:r>
        <w:rPr>
          <w:rFonts w:hint="eastAsia" w:ascii="宋体" w:hAnsi="宋体" w:eastAsia="宋体"/>
          <w:bCs w:val="0"/>
          <w:i w:val="0"/>
          <w:iCs w:val="0"/>
          <w:color w:val="auto"/>
          <w:sz w:val="24"/>
          <w:szCs w:val="24"/>
          <w:highlight w:val="none"/>
        </w:rPr>
        <w:t>确定</w:t>
      </w:r>
      <w:bookmarkEnd w:id="124"/>
      <w:bookmarkEnd w:id="125"/>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6"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6"/>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247"/>
        <w:keepNext w:val="0"/>
        <w:keepLines w:val="0"/>
        <w:spacing w:before="0" w:after="0" w:line="500" w:lineRule="exact"/>
        <w:jc w:val="center"/>
        <w:rPr>
          <w:rFonts w:hint="eastAsia"/>
          <w:i w:val="0"/>
          <w:iCs w:val="0"/>
          <w:color w:val="auto"/>
          <w:sz w:val="32"/>
          <w:szCs w:val="32"/>
          <w:highlight w:val="none"/>
        </w:rPr>
      </w:pPr>
      <w:bookmarkStart w:id="127" w:name="_Toc120614220"/>
      <w:bookmarkStart w:id="128" w:name="_Toc20823308"/>
      <w:bookmarkStart w:id="129" w:name="_Toc513029236"/>
      <w:bookmarkStart w:id="130" w:name="_Toc16938552"/>
      <w:r>
        <w:rPr>
          <w:rFonts w:hint="eastAsia"/>
          <w:i w:val="0"/>
          <w:iCs w:val="0"/>
          <w:color w:val="auto"/>
          <w:sz w:val="32"/>
          <w:szCs w:val="32"/>
          <w:highlight w:val="none"/>
        </w:rPr>
        <w:t>七、授予合同</w:t>
      </w:r>
      <w:bookmarkEnd w:id="127"/>
    </w:p>
    <w:bookmarkEnd w:id="128"/>
    <w:bookmarkEnd w:id="129"/>
    <w:bookmarkEnd w:id="130"/>
    <w:p w14:paraId="78ED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1"/>
        <w:pageBreakBefore/>
        <w:ind w:firstLine="640"/>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3AFA69CC">
      <w:pPr>
        <w:spacing w:line="440" w:lineRule="exact"/>
        <w:ind w:firstLine="480" w:firstLineChars="200"/>
        <w:jc w:val="both"/>
        <w:rPr>
          <w:rFonts w:hint="eastAsia" w:ascii="宋体" w:hAnsi="宋体"/>
          <w:i w:val="0"/>
          <w:iCs w:val="0"/>
          <w:color w:val="auto"/>
          <w:sz w:val="24"/>
          <w:szCs w:val="24"/>
          <w:highlight w:val="none"/>
          <w:lang w:eastAsia="zh-CN"/>
        </w:rPr>
      </w:pPr>
      <w:r>
        <w:rPr>
          <w:rFonts w:hint="eastAsia" w:ascii="宋体" w:hAnsi="宋体"/>
          <w:i w:val="0"/>
          <w:iCs w:val="0"/>
          <w:color w:val="auto"/>
          <w:sz w:val="24"/>
          <w:szCs w:val="24"/>
          <w:highlight w:val="none"/>
          <w:lang w:eastAsia="zh-CN"/>
        </w:rPr>
        <w:t>投标供应商所投内容必须满足以下要求，不得有负偏离。</w:t>
      </w:r>
    </w:p>
    <w:p w14:paraId="42AAE219">
      <w:pPr>
        <w:spacing w:line="440" w:lineRule="exact"/>
        <w:jc w:val="center"/>
        <w:rPr>
          <w:rFonts w:hint="eastAsia" w:ascii="宋体" w:hAnsi="宋体"/>
          <w:i w:val="0"/>
          <w:iCs w:val="0"/>
          <w:color w:val="auto"/>
          <w:sz w:val="24"/>
          <w:szCs w:val="24"/>
          <w:highlight w:val="none"/>
          <w:lang w:eastAsia="zh-CN"/>
        </w:rPr>
      </w:pPr>
      <w:r>
        <w:rPr>
          <w:rFonts w:hint="eastAsia" w:ascii="宋体" w:hAnsi="宋体" w:cs="宋体"/>
          <w:b/>
          <w:color w:val="auto"/>
          <w:sz w:val="24"/>
          <w:szCs w:val="24"/>
          <w:highlight w:val="none"/>
        </w:rPr>
        <w:t>第</w:t>
      </w:r>
      <w:r>
        <w:rPr>
          <w:rFonts w:hint="eastAsia" w:ascii="宋体" w:hAnsi="宋体" w:cs="宋体"/>
          <w:b/>
          <w:color w:val="auto"/>
          <w:sz w:val="24"/>
          <w:szCs w:val="24"/>
          <w:highlight w:val="none"/>
          <w:lang w:eastAsia="zh-CN"/>
        </w:rPr>
        <w:t>一</w:t>
      </w:r>
      <w:r>
        <w:rPr>
          <w:rFonts w:hint="eastAsia" w:ascii="宋体" w:hAnsi="宋体" w:cs="宋体"/>
          <w:b/>
          <w:color w:val="auto"/>
          <w:sz w:val="24"/>
          <w:szCs w:val="24"/>
          <w:highlight w:val="none"/>
        </w:rPr>
        <w:t xml:space="preserve">部分  </w:t>
      </w:r>
      <w:r>
        <w:rPr>
          <w:rFonts w:hint="eastAsia" w:ascii="宋体" w:hAnsi="宋体" w:cs="宋体"/>
          <w:b/>
          <w:color w:val="auto"/>
          <w:sz w:val="24"/>
          <w:szCs w:val="24"/>
          <w:highlight w:val="none"/>
          <w:lang w:eastAsia="zh-CN"/>
        </w:rPr>
        <w:t>项目技术要求</w:t>
      </w:r>
    </w:p>
    <w:p w14:paraId="56AB1D07">
      <w:pPr>
        <w:numPr>
          <w:ilvl w:val="0"/>
          <w:numId w:val="0"/>
        </w:numPr>
        <w:spacing w:line="440" w:lineRule="exact"/>
        <w:ind w:left="0" w:leftChars="0" w:firstLine="482" w:firstLineChars="200"/>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一、项目概况、服务期、质量标准及其他要求</w:t>
      </w:r>
    </w:p>
    <w:p w14:paraId="7B3D4861">
      <w:pPr>
        <w:numPr>
          <w:ilvl w:val="0"/>
          <w:numId w:val="0"/>
        </w:numPr>
        <w:spacing w:line="440" w:lineRule="exact"/>
        <w:ind w:left="0" w:leftChars="0" w:firstLine="480" w:firstLineChars="200"/>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zh-CN" w:eastAsia="zh-CN"/>
        </w:rPr>
        <w:t>1.</w:t>
      </w:r>
      <w:r>
        <w:rPr>
          <w:rFonts w:hint="eastAsia" w:ascii="宋体" w:hAnsi="宋体" w:cs="宋体"/>
          <w:color w:val="auto"/>
          <w:sz w:val="24"/>
          <w:szCs w:val="24"/>
          <w:highlight w:val="none"/>
          <w:lang w:val="zh-CN"/>
        </w:rPr>
        <w:t>项目名称：</w:t>
      </w:r>
      <w:r>
        <w:rPr>
          <w:rFonts w:hint="eastAsia" w:ascii="宋体" w:hAnsi="宋体" w:cs="宋体"/>
          <w:color w:val="auto"/>
          <w:sz w:val="24"/>
          <w:szCs w:val="24"/>
          <w:highlight w:val="none"/>
          <w:lang w:val="zh-CN" w:eastAsia="zh-CN"/>
        </w:rPr>
        <w:t>阳山镇桃香苑B、C区及睦邻中心物业管理服务采购项目</w:t>
      </w:r>
    </w:p>
    <w:p w14:paraId="6D2621B5">
      <w:pPr>
        <w:numPr>
          <w:ilvl w:val="0"/>
          <w:numId w:val="0"/>
        </w:numPr>
        <w:spacing w:line="440" w:lineRule="exact"/>
        <w:ind w:left="0" w:leftChars="0" w:firstLine="480" w:firstLineChars="200"/>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zh-CN" w:eastAsia="zh-CN"/>
        </w:rPr>
        <w:t>2.</w:t>
      </w:r>
      <w:r>
        <w:rPr>
          <w:rFonts w:hint="eastAsia" w:ascii="宋体" w:hAnsi="宋体" w:cs="宋体"/>
          <w:color w:val="auto"/>
          <w:sz w:val="24"/>
          <w:szCs w:val="24"/>
          <w:highlight w:val="none"/>
          <w:lang w:val="zh-CN"/>
        </w:rPr>
        <w:t>项目概况：本项目为阳山镇桃香苑B、C区及睦邻中心物业管理服务采购项目，总建筑面积为27.9万平方米，为提高小区物业管理服务水平，从而提升小区居民的居住环境，增强居民的幸福感，且根据区住建局要求各乡镇（街道）安置房必须实行市场化管理的需求，提升服务质量，拟推进阳山镇桃香苑B、C区及睦邻中心物业管理服务采购。</w:t>
      </w:r>
    </w:p>
    <w:p w14:paraId="152A16AE">
      <w:pPr>
        <w:numPr>
          <w:ilvl w:val="0"/>
          <w:numId w:val="0"/>
        </w:numPr>
        <w:spacing w:line="440" w:lineRule="exact"/>
        <w:ind w:left="0" w:leftChars="0" w:firstLine="480" w:firstLineChars="200"/>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zh-CN" w:eastAsia="zh-CN"/>
        </w:rPr>
        <w:t>3.</w:t>
      </w:r>
      <w:r>
        <w:rPr>
          <w:rFonts w:hint="eastAsia" w:ascii="宋体" w:hAnsi="宋体" w:cs="宋体"/>
          <w:color w:val="auto"/>
          <w:sz w:val="24"/>
          <w:szCs w:val="24"/>
          <w:highlight w:val="none"/>
          <w:lang w:val="zh-CN"/>
        </w:rPr>
        <w:t>服务期限：3年（具体起始日期以合同签订日期为准），采取“1+1+1”模式，合同一年一签，若上一年度物业管理未达到采购人要求，采购人有权拒签下一年度物业管理合同。</w:t>
      </w:r>
    </w:p>
    <w:p w14:paraId="25D8482F">
      <w:pPr>
        <w:numPr>
          <w:ilvl w:val="0"/>
          <w:numId w:val="0"/>
        </w:numPr>
        <w:spacing w:line="440" w:lineRule="exact"/>
        <w:ind w:left="0" w:leftChars="0" w:firstLine="480" w:firstLineChars="200"/>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en-US" w:eastAsia="zh-CN"/>
        </w:rPr>
        <w:t>4.</w:t>
      </w:r>
      <w:r>
        <w:rPr>
          <w:rFonts w:hint="eastAsia" w:ascii="宋体" w:hAnsi="宋体" w:cs="宋体"/>
          <w:color w:val="auto"/>
          <w:sz w:val="24"/>
          <w:szCs w:val="24"/>
          <w:highlight w:val="none"/>
          <w:lang w:val="zh-CN"/>
        </w:rPr>
        <w:t>付款方式：中标供应商中标签订合同后，采购人向中标供应商支付中标总价10%的预付款。采购人每季度初结合考核情况及履约情况向中标供应商支付上一季度的物业服务费用。以上均不计利息，每次付款时中标供应商须提供符合采购人财务要求的税金发票。</w:t>
      </w:r>
    </w:p>
    <w:p w14:paraId="3C96AFB8">
      <w:pPr>
        <w:numPr>
          <w:ilvl w:val="0"/>
          <w:numId w:val="0"/>
        </w:numPr>
        <w:spacing w:line="440" w:lineRule="exact"/>
        <w:ind w:left="0" w:leftChars="0" w:firstLine="480" w:firstLineChars="200"/>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en-US" w:eastAsia="zh-CN"/>
        </w:rPr>
        <w:t>5.</w:t>
      </w:r>
      <w:r>
        <w:rPr>
          <w:rFonts w:hint="eastAsia" w:ascii="宋体" w:hAnsi="宋体" w:cs="宋体"/>
          <w:color w:val="auto"/>
          <w:sz w:val="24"/>
          <w:szCs w:val="24"/>
          <w:highlight w:val="none"/>
          <w:lang w:val="zh-CN"/>
        </w:rPr>
        <w:t>预算金额：人民币</w:t>
      </w:r>
      <w:r>
        <w:rPr>
          <w:rFonts w:hint="eastAsia" w:ascii="宋体" w:hAnsi="宋体"/>
          <w:color w:val="auto"/>
          <w:sz w:val="24"/>
          <w:highlight w:val="none"/>
          <w:lang w:val="en-US" w:eastAsia="zh-CN"/>
        </w:rPr>
        <w:t>934.092</w:t>
      </w:r>
      <w:r>
        <w:rPr>
          <w:rFonts w:hint="eastAsia" w:ascii="宋体" w:hAnsi="宋体" w:cs="宋体"/>
          <w:color w:val="auto"/>
          <w:sz w:val="24"/>
          <w:szCs w:val="24"/>
          <w:highlight w:val="none"/>
          <w:lang w:val="zh-CN"/>
        </w:rPr>
        <w:t>万元</w:t>
      </w:r>
    </w:p>
    <w:p w14:paraId="47B150AF">
      <w:pPr>
        <w:numPr>
          <w:ilvl w:val="0"/>
          <w:numId w:val="0"/>
        </w:numPr>
        <w:spacing w:line="440" w:lineRule="exact"/>
        <w:ind w:left="0" w:leftChars="0" w:firstLine="480" w:firstLineChars="200"/>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zh-CN" w:eastAsia="zh-CN"/>
        </w:rPr>
        <w:t>6.</w:t>
      </w:r>
      <w:r>
        <w:rPr>
          <w:rFonts w:hint="eastAsia" w:ascii="宋体" w:hAnsi="宋体" w:cs="宋体"/>
          <w:color w:val="auto"/>
          <w:sz w:val="24"/>
          <w:szCs w:val="24"/>
          <w:highlight w:val="none"/>
          <w:lang w:val="zh-CN"/>
        </w:rPr>
        <w:t>最高限价：人民币</w:t>
      </w:r>
      <w:r>
        <w:rPr>
          <w:rFonts w:hint="eastAsia" w:ascii="宋体" w:hAnsi="宋体" w:cs="宋体"/>
          <w:color w:val="auto"/>
          <w:sz w:val="24"/>
          <w:szCs w:val="24"/>
          <w:highlight w:val="none"/>
          <w:lang w:val="en-US" w:eastAsia="zh-CN"/>
        </w:rPr>
        <w:t>934.092</w:t>
      </w:r>
      <w:r>
        <w:rPr>
          <w:rFonts w:hint="eastAsia" w:ascii="宋体" w:hAnsi="宋体" w:cs="宋体"/>
          <w:color w:val="auto"/>
          <w:sz w:val="24"/>
          <w:szCs w:val="24"/>
          <w:highlight w:val="none"/>
          <w:lang w:val="zh-CN"/>
        </w:rPr>
        <w:t>万元</w:t>
      </w:r>
    </w:p>
    <w:p w14:paraId="45108604">
      <w:pPr>
        <w:numPr>
          <w:ilvl w:val="0"/>
          <w:numId w:val="0"/>
        </w:numPr>
        <w:spacing w:line="440" w:lineRule="exact"/>
        <w:ind w:left="0" w:leftChars="0" w:firstLine="482" w:firstLineChars="200"/>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二、服务具体内容与要求</w:t>
      </w:r>
    </w:p>
    <w:p w14:paraId="21DCFCE7">
      <w:pPr>
        <w:numPr>
          <w:ilvl w:val="0"/>
          <w:numId w:val="0"/>
        </w:numPr>
        <w:spacing w:line="440" w:lineRule="exact"/>
        <w:ind w:left="0" w:leftChars="0" w:firstLine="482" w:firstLineChars="200"/>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1、项目情况简述：</w:t>
      </w:r>
    </w:p>
    <w:p w14:paraId="7C903491">
      <w:pPr>
        <w:spacing w:line="440" w:lineRule="exact"/>
        <w:ind w:firstLine="361" w:firstLineChars="150"/>
        <w:rPr>
          <w:rFonts w:ascii="宋体" w:cs="宋体"/>
          <w:b/>
          <w:bCs/>
          <w:color w:val="auto"/>
          <w:sz w:val="24"/>
          <w:szCs w:val="24"/>
          <w:highlight w:val="none"/>
          <w:lang w:val="zh-CN"/>
        </w:rPr>
      </w:pPr>
    </w:p>
    <w:tbl>
      <w:tblPr>
        <w:tblStyle w:val="35"/>
        <w:tblW w:w="9842" w:type="dxa"/>
        <w:jc w:val="center"/>
        <w:tblLayout w:type="fixed"/>
        <w:tblCellMar>
          <w:top w:w="15" w:type="dxa"/>
          <w:left w:w="15" w:type="dxa"/>
          <w:bottom w:w="15" w:type="dxa"/>
          <w:right w:w="15" w:type="dxa"/>
        </w:tblCellMar>
      </w:tblPr>
      <w:tblGrid>
        <w:gridCol w:w="1479"/>
        <w:gridCol w:w="1418"/>
        <w:gridCol w:w="4300"/>
        <w:gridCol w:w="2645"/>
      </w:tblGrid>
      <w:tr w14:paraId="23A9F0A6">
        <w:tblPrEx>
          <w:tblCellMar>
            <w:top w:w="15" w:type="dxa"/>
            <w:left w:w="15" w:type="dxa"/>
            <w:bottom w:w="15" w:type="dxa"/>
            <w:right w:w="15" w:type="dxa"/>
          </w:tblCellMar>
        </w:tblPrEx>
        <w:trPr>
          <w:trHeight w:val="303"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620256CC">
            <w:pPr>
              <w:jc w:val="center"/>
              <w:rPr>
                <w:rFonts w:ascii="宋体"/>
                <w:color w:val="auto"/>
                <w:szCs w:val="21"/>
                <w:highlight w:val="none"/>
              </w:rPr>
            </w:pPr>
            <w:r>
              <w:rPr>
                <w:rFonts w:hint="eastAsia" w:ascii="宋体"/>
                <w:color w:val="auto"/>
                <w:szCs w:val="21"/>
                <w:highlight w:val="none"/>
              </w:rPr>
              <w:t>安居小区名称</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1B0AFC8">
            <w:pPr>
              <w:jc w:val="center"/>
              <w:rPr>
                <w:rFonts w:ascii="宋体"/>
                <w:color w:val="auto"/>
                <w:szCs w:val="21"/>
                <w:highlight w:val="none"/>
              </w:rPr>
            </w:pPr>
            <w:r>
              <w:rPr>
                <w:rFonts w:hint="eastAsia" w:ascii="宋体"/>
                <w:color w:val="auto"/>
                <w:szCs w:val="21"/>
                <w:highlight w:val="none"/>
                <w:lang w:val="zh-CN"/>
              </w:rPr>
              <w:t>桃香苑</w:t>
            </w:r>
            <w:r>
              <w:rPr>
                <w:rFonts w:hint="eastAsia" w:ascii="宋体"/>
                <w:color w:val="auto"/>
                <w:szCs w:val="21"/>
                <w:highlight w:val="none"/>
              </w:rPr>
              <w:t>B、C区</w:t>
            </w:r>
          </w:p>
        </w:tc>
      </w:tr>
      <w:tr w14:paraId="270726FC">
        <w:tblPrEx>
          <w:tblCellMar>
            <w:top w:w="15" w:type="dxa"/>
            <w:left w:w="15" w:type="dxa"/>
            <w:bottom w:w="15" w:type="dxa"/>
            <w:right w:w="15" w:type="dxa"/>
          </w:tblCellMar>
        </w:tblPrEx>
        <w:trPr>
          <w:trHeight w:val="394"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2FCCB8FE">
            <w:pPr>
              <w:widowControl/>
              <w:jc w:val="center"/>
              <w:textAlignment w:val="center"/>
              <w:rPr>
                <w:rFonts w:ascii="宋体"/>
                <w:color w:val="auto"/>
                <w:szCs w:val="21"/>
                <w:highlight w:val="none"/>
              </w:rPr>
            </w:pPr>
            <w:r>
              <w:rPr>
                <w:rFonts w:hint="eastAsia" w:ascii="宋体" w:hAnsi="宋体" w:cs="宋体"/>
                <w:color w:val="auto"/>
                <w:szCs w:val="21"/>
                <w:highlight w:val="none"/>
              </w:rPr>
              <w:t>用地面积（㎡）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66AD21C">
            <w:pPr>
              <w:widowControl/>
              <w:jc w:val="center"/>
              <w:textAlignment w:val="center"/>
              <w:rPr>
                <w:rFonts w:ascii="宋体"/>
                <w:color w:val="auto"/>
                <w:szCs w:val="21"/>
                <w:highlight w:val="none"/>
              </w:rPr>
            </w:pPr>
            <w:r>
              <w:rPr>
                <w:rFonts w:hint="eastAsia" w:ascii="宋体"/>
                <w:color w:val="auto"/>
                <w:szCs w:val="21"/>
                <w:highlight w:val="none"/>
              </w:rPr>
              <w:t>114121</w:t>
            </w:r>
          </w:p>
        </w:tc>
      </w:tr>
      <w:tr w14:paraId="09AD7DA7">
        <w:tblPrEx>
          <w:tblCellMar>
            <w:top w:w="15" w:type="dxa"/>
            <w:left w:w="15" w:type="dxa"/>
            <w:bottom w:w="15" w:type="dxa"/>
            <w:right w:w="15" w:type="dxa"/>
          </w:tblCellMar>
        </w:tblPrEx>
        <w:trPr>
          <w:trHeight w:val="386"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59FFACE9">
            <w:pPr>
              <w:widowControl/>
              <w:jc w:val="center"/>
              <w:textAlignment w:val="center"/>
              <w:rPr>
                <w:rFonts w:ascii="宋体"/>
                <w:color w:val="auto"/>
                <w:szCs w:val="21"/>
                <w:highlight w:val="none"/>
              </w:rPr>
            </w:pPr>
            <w:r>
              <w:rPr>
                <w:rFonts w:hint="eastAsia" w:ascii="宋体" w:hAnsi="宋体" w:cs="宋体"/>
                <w:color w:val="auto"/>
                <w:szCs w:val="21"/>
                <w:highlight w:val="none"/>
              </w:rPr>
              <w:t>总建筑面积（㎡）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FAF90C2">
            <w:pPr>
              <w:widowControl/>
              <w:jc w:val="center"/>
              <w:textAlignment w:val="center"/>
              <w:rPr>
                <w:rFonts w:ascii="宋体"/>
                <w:color w:val="auto"/>
                <w:szCs w:val="21"/>
                <w:highlight w:val="none"/>
              </w:rPr>
            </w:pPr>
            <w:r>
              <w:rPr>
                <w:rFonts w:hint="eastAsia" w:ascii="宋体"/>
                <w:color w:val="auto"/>
                <w:szCs w:val="21"/>
                <w:highlight w:val="none"/>
              </w:rPr>
              <w:t>257000</w:t>
            </w:r>
          </w:p>
        </w:tc>
      </w:tr>
      <w:tr w14:paraId="0F657A22">
        <w:tblPrEx>
          <w:tblCellMar>
            <w:top w:w="15" w:type="dxa"/>
            <w:left w:w="15" w:type="dxa"/>
            <w:bottom w:w="15" w:type="dxa"/>
            <w:right w:w="15" w:type="dxa"/>
          </w:tblCellMar>
        </w:tblPrEx>
        <w:trPr>
          <w:trHeight w:val="377" w:hRule="atLeast"/>
          <w:jc w:val="center"/>
        </w:trPr>
        <w:tc>
          <w:tcPr>
            <w:tcW w:w="1479" w:type="dxa"/>
            <w:vMerge w:val="restart"/>
            <w:tcBorders>
              <w:top w:val="single" w:color="000000" w:sz="4" w:space="0"/>
              <w:left w:val="single" w:color="000000" w:sz="4" w:space="0"/>
              <w:bottom w:val="single" w:color="000000" w:sz="4" w:space="0"/>
              <w:right w:val="single" w:color="000000" w:sz="4" w:space="0"/>
            </w:tcBorders>
            <w:noWrap w:val="0"/>
            <w:vAlign w:val="center"/>
          </w:tcPr>
          <w:p w14:paraId="7E578770">
            <w:pPr>
              <w:widowControl/>
              <w:jc w:val="center"/>
              <w:textAlignment w:val="center"/>
              <w:rPr>
                <w:rFonts w:ascii="宋体"/>
                <w:color w:val="auto"/>
                <w:szCs w:val="21"/>
                <w:highlight w:val="none"/>
              </w:rPr>
            </w:pPr>
            <w:r>
              <w:rPr>
                <w:rFonts w:hint="eastAsia" w:ascii="宋体" w:hAnsi="宋体" w:cs="宋体"/>
                <w:color w:val="auto"/>
                <w:szCs w:val="21"/>
                <w:highlight w:val="none"/>
              </w:rPr>
              <w:t>其中</w:t>
            </w:r>
          </w:p>
        </w:tc>
        <w:tc>
          <w:tcPr>
            <w:tcW w:w="5718" w:type="dxa"/>
            <w:gridSpan w:val="2"/>
            <w:tcBorders>
              <w:top w:val="single" w:color="000000" w:sz="4" w:space="0"/>
              <w:left w:val="single" w:color="000000" w:sz="4" w:space="0"/>
              <w:bottom w:val="single" w:color="000000" w:sz="4" w:space="0"/>
              <w:right w:val="single" w:color="000000" w:sz="4" w:space="0"/>
            </w:tcBorders>
            <w:noWrap w:val="0"/>
            <w:vAlign w:val="center"/>
          </w:tcPr>
          <w:p w14:paraId="6F231E6D">
            <w:pPr>
              <w:widowControl/>
              <w:jc w:val="center"/>
              <w:textAlignment w:val="center"/>
              <w:rPr>
                <w:rFonts w:ascii="宋体"/>
                <w:color w:val="auto"/>
                <w:szCs w:val="21"/>
                <w:highlight w:val="none"/>
              </w:rPr>
            </w:pPr>
            <w:r>
              <w:rPr>
                <w:rFonts w:hint="eastAsia" w:ascii="宋体" w:hAnsi="宋体" w:cs="宋体"/>
                <w:color w:val="auto"/>
                <w:szCs w:val="21"/>
                <w:highlight w:val="none"/>
              </w:rPr>
              <w:t>计入容积率部分面积（㎡）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626D861D">
            <w:pPr>
              <w:widowControl/>
              <w:jc w:val="center"/>
              <w:textAlignment w:val="center"/>
              <w:rPr>
                <w:rFonts w:ascii="宋体"/>
                <w:color w:val="auto"/>
                <w:szCs w:val="21"/>
                <w:highlight w:val="none"/>
              </w:rPr>
            </w:pPr>
            <w:r>
              <w:rPr>
                <w:rFonts w:hint="eastAsia" w:ascii="宋体"/>
                <w:color w:val="auto"/>
                <w:szCs w:val="21"/>
                <w:highlight w:val="none"/>
              </w:rPr>
              <w:t>199213</w:t>
            </w:r>
          </w:p>
        </w:tc>
      </w:tr>
      <w:tr w14:paraId="3447E2F5">
        <w:tblPrEx>
          <w:tblCellMar>
            <w:top w:w="15" w:type="dxa"/>
            <w:left w:w="15" w:type="dxa"/>
            <w:bottom w:w="15" w:type="dxa"/>
            <w:right w:w="15" w:type="dxa"/>
          </w:tblCellMar>
        </w:tblPrEx>
        <w:trPr>
          <w:trHeight w:val="384"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4CFD12">
            <w:pPr>
              <w:jc w:val="center"/>
              <w:rPr>
                <w:rFonts w:ascii="宋体"/>
                <w:color w:val="auto"/>
                <w:szCs w:val="21"/>
                <w:highlight w:val="none"/>
              </w:rPr>
            </w:pP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679FF51C">
            <w:pPr>
              <w:widowControl/>
              <w:jc w:val="center"/>
              <w:textAlignment w:val="center"/>
              <w:rPr>
                <w:rFonts w:ascii="宋体"/>
                <w:color w:val="auto"/>
                <w:szCs w:val="21"/>
                <w:highlight w:val="none"/>
              </w:rPr>
            </w:pPr>
            <w:r>
              <w:rPr>
                <w:rFonts w:hint="eastAsia" w:ascii="宋体" w:hAnsi="宋体" w:cs="宋体"/>
                <w:color w:val="auto"/>
                <w:szCs w:val="21"/>
                <w:highlight w:val="none"/>
              </w:rPr>
              <w:t>其中</w:t>
            </w: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5F6FC623">
            <w:pPr>
              <w:widowControl/>
              <w:jc w:val="center"/>
              <w:textAlignment w:val="center"/>
              <w:rPr>
                <w:rFonts w:ascii="宋体"/>
                <w:color w:val="auto"/>
                <w:szCs w:val="21"/>
                <w:highlight w:val="none"/>
              </w:rPr>
            </w:pPr>
            <w:r>
              <w:rPr>
                <w:rFonts w:hint="eastAsia" w:ascii="宋体" w:hAnsi="宋体" w:cs="宋体"/>
                <w:color w:val="auto"/>
                <w:szCs w:val="21"/>
                <w:highlight w:val="none"/>
              </w:rPr>
              <w:t>住宅建筑面积（㎡）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1025983">
            <w:pPr>
              <w:widowControl/>
              <w:jc w:val="center"/>
              <w:textAlignment w:val="center"/>
              <w:rPr>
                <w:rFonts w:ascii="宋体"/>
                <w:color w:val="auto"/>
                <w:szCs w:val="21"/>
                <w:highlight w:val="none"/>
              </w:rPr>
            </w:pPr>
            <w:r>
              <w:rPr>
                <w:rFonts w:hint="eastAsia" w:ascii="宋体"/>
                <w:color w:val="auto"/>
                <w:szCs w:val="21"/>
                <w:highlight w:val="none"/>
              </w:rPr>
              <w:t>178694</w:t>
            </w:r>
          </w:p>
        </w:tc>
      </w:tr>
      <w:tr w14:paraId="0F925857">
        <w:tblPrEx>
          <w:tblCellMar>
            <w:top w:w="15" w:type="dxa"/>
            <w:left w:w="15" w:type="dxa"/>
            <w:bottom w:w="15" w:type="dxa"/>
            <w:right w:w="15" w:type="dxa"/>
          </w:tblCellMar>
        </w:tblPrEx>
        <w:trPr>
          <w:trHeight w:val="390"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377D59">
            <w:pPr>
              <w:jc w:val="center"/>
              <w:rPr>
                <w:rFonts w:ascii="宋体"/>
                <w:color w:val="auto"/>
                <w:szCs w:val="21"/>
                <w:highlight w:val="none"/>
              </w:rPr>
            </w:pPr>
          </w:p>
        </w:tc>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351641">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50C7B873">
            <w:pPr>
              <w:widowControl/>
              <w:jc w:val="center"/>
              <w:textAlignment w:val="center"/>
              <w:rPr>
                <w:rFonts w:ascii="宋体"/>
                <w:color w:val="auto"/>
                <w:szCs w:val="21"/>
                <w:highlight w:val="none"/>
              </w:rPr>
            </w:pPr>
            <w:r>
              <w:rPr>
                <w:rFonts w:hint="eastAsia" w:ascii="宋体" w:hAnsi="宋体" w:cs="宋体"/>
                <w:color w:val="auto"/>
                <w:szCs w:val="21"/>
                <w:highlight w:val="none"/>
              </w:rPr>
              <w:t>物业用房面积（㎡）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8290445">
            <w:pPr>
              <w:widowControl/>
              <w:jc w:val="center"/>
              <w:textAlignment w:val="center"/>
              <w:rPr>
                <w:rFonts w:ascii="宋体"/>
                <w:color w:val="auto"/>
                <w:szCs w:val="21"/>
                <w:highlight w:val="none"/>
              </w:rPr>
            </w:pPr>
            <w:r>
              <w:rPr>
                <w:rFonts w:hint="eastAsia" w:ascii="宋体"/>
                <w:color w:val="auto"/>
                <w:szCs w:val="21"/>
                <w:highlight w:val="none"/>
              </w:rPr>
              <w:t>400</w:t>
            </w:r>
          </w:p>
        </w:tc>
      </w:tr>
      <w:tr w14:paraId="1F42C646">
        <w:tblPrEx>
          <w:tblCellMar>
            <w:top w:w="15" w:type="dxa"/>
            <w:left w:w="15" w:type="dxa"/>
            <w:bottom w:w="15" w:type="dxa"/>
            <w:right w:w="15" w:type="dxa"/>
          </w:tblCellMar>
        </w:tblPrEx>
        <w:trPr>
          <w:trHeight w:val="396" w:hRule="atLeast"/>
          <w:jc w:val="center"/>
        </w:trPr>
        <w:tc>
          <w:tcPr>
            <w:tcW w:w="1479" w:type="dxa"/>
            <w:vMerge w:val="restart"/>
            <w:tcBorders>
              <w:top w:val="single" w:color="000000" w:sz="4" w:space="0"/>
              <w:left w:val="single" w:color="000000" w:sz="4" w:space="0"/>
              <w:bottom w:val="single" w:color="000000" w:sz="4" w:space="0"/>
              <w:right w:val="single" w:color="000000" w:sz="4" w:space="0"/>
            </w:tcBorders>
            <w:noWrap w:val="0"/>
            <w:vAlign w:val="center"/>
          </w:tcPr>
          <w:p w14:paraId="1E335459">
            <w:pPr>
              <w:widowControl/>
              <w:jc w:val="center"/>
              <w:textAlignment w:val="center"/>
              <w:rPr>
                <w:rFonts w:ascii="宋体"/>
                <w:color w:val="auto"/>
                <w:szCs w:val="21"/>
                <w:highlight w:val="none"/>
              </w:rPr>
            </w:pPr>
            <w:r>
              <w:rPr>
                <w:rFonts w:hint="eastAsia" w:ascii="宋体" w:hAnsi="宋体" w:cs="宋体"/>
                <w:color w:val="auto"/>
                <w:szCs w:val="21"/>
                <w:highlight w:val="none"/>
              </w:rPr>
              <w:t>其中</w:t>
            </w:r>
          </w:p>
        </w:tc>
        <w:tc>
          <w:tcPr>
            <w:tcW w:w="5718" w:type="dxa"/>
            <w:gridSpan w:val="2"/>
            <w:tcBorders>
              <w:top w:val="single" w:color="000000" w:sz="4" w:space="0"/>
              <w:left w:val="single" w:color="000000" w:sz="4" w:space="0"/>
              <w:bottom w:val="single" w:color="000000" w:sz="4" w:space="0"/>
              <w:right w:val="single" w:color="000000" w:sz="4" w:space="0"/>
            </w:tcBorders>
            <w:noWrap w:val="0"/>
            <w:vAlign w:val="center"/>
          </w:tcPr>
          <w:p w14:paraId="16899C44">
            <w:pPr>
              <w:widowControl/>
              <w:jc w:val="center"/>
              <w:textAlignment w:val="center"/>
              <w:rPr>
                <w:rFonts w:ascii="宋体"/>
                <w:color w:val="auto"/>
                <w:szCs w:val="21"/>
                <w:highlight w:val="none"/>
              </w:rPr>
            </w:pPr>
            <w:r>
              <w:rPr>
                <w:rFonts w:hint="eastAsia" w:ascii="宋体" w:hAnsi="宋体" w:cs="宋体"/>
                <w:color w:val="auto"/>
                <w:szCs w:val="21"/>
                <w:highlight w:val="none"/>
              </w:rPr>
              <w:t>不计入容积率部分面积（㎡）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0EC54ED">
            <w:pPr>
              <w:widowControl/>
              <w:jc w:val="center"/>
              <w:textAlignment w:val="center"/>
              <w:rPr>
                <w:rFonts w:ascii="宋体"/>
                <w:color w:val="auto"/>
                <w:szCs w:val="21"/>
                <w:highlight w:val="none"/>
              </w:rPr>
            </w:pPr>
            <w:r>
              <w:rPr>
                <w:rFonts w:hint="eastAsia" w:ascii="宋体"/>
                <w:color w:val="auto"/>
                <w:szCs w:val="21"/>
                <w:highlight w:val="none"/>
              </w:rPr>
              <w:t>58793</w:t>
            </w:r>
          </w:p>
        </w:tc>
      </w:tr>
      <w:tr w14:paraId="25E89841">
        <w:tblPrEx>
          <w:tblCellMar>
            <w:top w:w="15" w:type="dxa"/>
            <w:left w:w="15" w:type="dxa"/>
            <w:bottom w:w="15" w:type="dxa"/>
            <w:right w:w="15" w:type="dxa"/>
          </w:tblCellMar>
        </w:tblPrEx>
        <w:trPr>
          <w:trHeight w:val="373"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EAD3BF">
            <w:pPr>
              <w:jc w:val="center"/>
              <w:rPr>
                <w:rFonts w:ascii="宋体"/>
                <w:color w:val="auto"/>
                <w:szCs w:val="21"/>
                <w:highlight w:val="none"/>
              </w:rPr>
            </w:pP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680E17D4">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33DD57A5">
            <w:pPr>
              <w:widowControl/>
              <w:jc w:val="center"/>
              <w:textAlignment w:val="center"/>
              <w:rPr>
                <w:rFonts w:ascii="宋体"/>
                <w:color w:val="auto"/>
                <w:szCs w:val="21"/>
                <w:highlight w:val="none"/>
              </w:rPr>
            </w:pPr>
            <w:r>
              <w:rPr>
                <w:rFonts w:hint="eastAsia" w:ascii="宋体" w:hAnsi="宋体" w:cs="宋体"/>
                <w:color w:val="auto"/>
                <w:szCs w:val="21"/>
                <w:highlight w:val="none"/>
              </w:rPr>
              <w:t>地下汽车库（㎡）</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13C81BD">
            <w:pPr>
              <w:widowControl/>
              <w:jc w:val="center"/>
              <w:textAlignment w:val="center"/>
              <w:rPr>
                <w:rFonts w:ascii="宋体"/>
                <w:color w:val="auto"/>
                <w:szCs w:val="21"/>
                <w:highlight w:val="none"/>
              </w:rPr>
            </w:pPr>
            <w:r>
              <w:rPr>
                <w:rFonts w:hint="eastAsia" w:ascii="宋体"/>
                <w:color w:val="auto"/>
                <w:szCs w:val="21"/>
                <w:highlight w:val="none"/>
              </w:rPr>
              <w:t>138340</w:t>
            </w:r>
          </w:p>
        </w:tc>
      </w:tr>
      <w:tr w14:paraId="4358642F">
        <w:tblPrEx>
          <w:tblCellMar>
            <w:top w:w="15" w:type="dxa"/>
            <w:left w:w="15" w:type="dxa"/>
            <w:bottom w:w="15" w:type="dxa"/>
            <w:right w:w="15" w:type="dxa"/>
          </w:tblCellMar>
        </w:tblPrEx>
        <w:trPr>
          <w:trHeight w:val="380"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9D5E95">
            <w:pPr>
              <w:jc w:val="center"/>
              <w:rPr>
                <w:rFonts w:ascii="宋体"/>
                <w:color w:val="auto"/>
                <w:szCs w:val="21"/>
                <w:highlight w:val="none"/>
              </w:rPr>
            </w:pPr>
          </w:p>
        </w:tc>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32BF43">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4BF75AF3">
            <w:pPr>
              <w:widowControl/>
              <w:jc w:val="center"/>
              <w:textAlignment w:val="center"/>
              <w:rPr>
                <w:rFonts w:ascii="宋体"/>
                <w:color w:val="auto"/>
                <w:szCs w:val="21"/>
                <w:highlight w:val="none"/>
              </w:rPr>
            </w:pPr>
            <w:r>
              <w:rPr>
                <w:rFonts w:hint="eastAsia" w:ascii="宋体" w:hAnsi="宋体" w:cs="宋体"/>
                <w:color w:val="auto"/>
                <w:szCs w:val="21"/>
                <w:highlight w:val="none"/>
              </w:rPr>
              <w:t>住宅底层架空（㎡）</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AB5285E">
            <w:pPr>
              <w:widowControl/>
              <w:jc w:val="center"/>
              <w:textAlignment w:val="center"/>
              <w:rPr>
                <w:rFonts w:ascii="宋体"/>
                <w:color w:val="auto"/>
                <w:szCs w:val="21"/>
                <w:highlight w:val="none"/>
              </w:rPr>
            </w:pPr>
            <w:r>
              <w:rPr>
                <w:rFonts w:hint="eastAsia" w:ascii="宋体"/>
                <w:color w:val="auto"/>
                <w:szCs w:val="21"/>
                <w:highlight w:val="none"/>
              </w:rPr>
              <w:t>20595</w:t>
            </w:r>
          </w:p>
        </w:tc>
      </w:tr>
      <w:tr w14:paraId="4E862CBA">
        <w:tblPrEx>
          <w:tblCellMar>
            <w:top w:w="15" w:type="dxa"/>
            <w:left w:w="15" w:type="dxa"/>
            <w:bottom w:w="15" w:type="dxa"/>
            <w:right w:w="15" w:type="dxa"/>
          </w:tblCellMar>
        </w:tblPrEx>
        <w:trPr>
          <w:trHeight w:val="386"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A5D237">
            <w:pPr>
              <w:jc w:val="center"/>
              <w:rPr>
                <w:rFonts w:ascii="宋体"/>
                <w:color w:val="auto"/>
                <w:szCs w:val="21"/>
                <w:highlight w:val="none"/>
              </w:rPr>
            </w:pPr>
          </w:p>
        </w:tc>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8B7BA6">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73C4B061">
            <w:pPr>
              <w:widowControl/>
              <w:jc w:val="center"/>
              <w:textAlignment w:val="center"/>
              <w:rPr>
                <w:rFonts w:ascii="宋体"/>
                <w:color w:val="auto"/>
                <w:szCs w:val="21"/>
                <w:highlight w:val="none"/>
              </w:rPr>
            </w:pPr>
            <w:r>
              <w:rPr>
                <w:rFonts w:hint="eastAsia" w:ascii="宋体" w:hAnsi="宋体" w:cs="宋体"/>
                <w:color w:val="auto"/>
                <w:szCs w:val="21"/>
                <w:highlight w:val="none"/>
              </w:rPr>
              <w:t>门卫及垃圾房面积（㎡）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94A09F1">
            <w:pPr>
              <w:widowControl/>
              <w:jc w:val="center"/>
              <w:textAlignment w:val="center"/>
              <w:rPr>
                <w:rFonts w:ascii="宋体"/>
                <w:color w:val="auto"/>
                <w:szCs w:val="21"/>
                <w:highlight w:val="none"/>
              </w:rPr>
            </w:pPr>
            <w:r>
              <w:rPr>
                <w:rFonts w:hint="eastAsia" w:ascii="宋体"/>
                <w:color w:val="auto"/>
                <w:szCs w:val="21"/>
                <w:highlight w:val="none"/>
              </w:rPr>
              <w:t>230</w:t>
            </w:r>
          </w:p>
        </w:tc>
      </w:tr>
      <w:tr w14:paraId="1DF91C44">
        <w:tblPrEx>
          <w:tblCellMar>
            <w:top w:w="15" w:type="dxa"/>
            <w:left w:w="15" w:type="dxa"/>
            <w:bottom w:w="15" w:type="dxa"/>
            <w:right w:w="15" w:type="dxa"/>
          </w:tblCellMar>
        </w:tblPrEx>
        <w:trPr>
          <w:trHeight w:val="392"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155260">
            <w:pPr>
              <w:jc w:val="center"/>
              <w:rPr>
                <w:rFonts w:ascii="宋体"/>
                <w:color w:val="auto"/>
                <w:szCs w:val="21"/>
                <w:highlight w:val="none"/>
              </w:rPr>
            </w:pPr>
          </w:p>
        </w:tc>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EB612C">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290DD61F">
            <w:pPr>
              <w:widowControl/>
              <w:jc w:val="center"/>
              <w:textAlignment w:val="center"/>
              <w:rPr>
                <w:rFonts w:ascii="宋体"/>
                <w:color w:val="auto"/>
                <w:szCs w:val="21"/>
                <w:highlight w:val="none"/>
              </w:rPr>
            </w:pPr>
            <w:r>
              <w:rPr>
                <w:rFonts w:hint="eastAsia" w:ascii="宋体" w:hAnsi="宋体" w:cs="宋体"/>
                <w:color w:val="auto"/>
                <w:szCs w:val="21"/>
                <w:highlight w:val="none"/>
              </w:rPr>
              <w:t>配电房面积（㎡）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0DBBAF2">
            <w:pPr>
              <w:widowControl/>
              <w:jc w:val="center"/>
              <w:textAlignment w:val="center"/>
              <w:rPr>
                <w:rFonts w:ascii="宋体"/>
                <w:color w:val="auto"/>
                <w:szCs w:val="21"/>
                <w:highlight w:val="none"/>
              </w:rPr>
            </w:pPr>
            <w:r>
              <w:rPr>
                <w:rFonts w:hint="eastAsia" w:ascii="宋体"/>
                <w:color w:val="auto"/>
                <w:szCs w:val="21"/>
                <w:highlight w:val="none"/>
              </w:rPr>
              <w:t>851.66</w:t>
            </w:r>
          </w:p>
        </w:tc>
      </w:tr>
      <w:tr w14:paraId="6F1AC51C">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0BA1E2DE">
            <w:pPr>
              <w:widowControl/>
              <w:jc w:val="center"/>
              <w:textAlignment w:val="center"/>
              <w:rPr>
                <w:rFonts w:ascii="宋体"/>
                <w:color w:val="auto"/>
                <w:szCs w:val="21"/>
                <w:highlight w:val="none"/>
              </w:rPr>
            </w:pPr>
            <w:r>
              <w:rPr>
                <w:rFonts w:hint="eastAsia" w:ascii="宋体" w:hAnsi="宋体" w:cs="宋体"/>
                <w:color w:val="auto"/>
                <w:szCs w:val="21"/>
                <w:highlight w:val="none"/>
              </w:rPr>
              <w:t>绿地率</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0A54818">
            <w:pPr>
              <w:widowControl/>
              <w:jc w:val="center"/>
              <w:textAlignment w:val="center"/>
              <w:rPr>
                <w:rFonts w:ascii="宋体"/>
                <w:color w:val="auto"/>
                <w:szCs w:val="21"/>
                <w:highlight w:val="none"/>
              </w:rPr>
            </w:pPr>
            <w:r>
              <w:rPr>
                <w:rFonts w:hint="eastAsia" w:ascii="宋体"/>
                <w:color w:val="auto"/>
                <w:szCs w:val="21"/>
                <w:highlight w:val="none"/>
              </w:rPr>
              <w:t>36%</w:t>
            </w:r>
          </w:p>
        </w:tc>
      </w:tr>
      <w:tr w14:paraId="4391E3D6">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603D2CB1">
            <w:pPr>
              <w:widowControl/>
              <w:jc w:val="center"/>
              <w:textAlignment w:val="center"/>
              <w:rPr>
                <w:rFonts w:ascii="宋体"/>
                <w:color w:val="auto"/>
                <w:szCs w:val="21"/>
                <w:highlight w:val="none"/>
              </w:rPr>
            </w:pPr>
            <w:r>
              <w:rPr>
                <w:rFonts w:hint="eastAsia" w:ascii="宋体" w:hAnsi="宋体" w:cs="宋体"/>
                <w:color w:val="auto"/>
                <w:szCs w:val="21"/>
                <w:highlight w:val="none"/>
              </w:rPr>
              <w:t>绿化面积（㎡）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137ED77">
            <w:pPr>
              <w:widowControl/>
              <w:jc w:val="center"/>
              <w:textAlignment w:val="center"/>
              <w:rPr>
                <w:rFonts w:ascii="宋体"/>
                <w:color w:val="auto"/>
                <w:szCs w:val="21"/>
                <w:highlight w:val="none"/>
              </w:rPr>
            </w:pPr>
            <w:r>
              <w:rPr>
                <w:rFonts w:hint="eastAsia" w:ascii="宋体"/>
                <w:color w:val="auto"/>
                <w:szCs w:val="21"/>
                <w:highlight w:val="none"/>
              </w:rPr>
              <w:t>38000</w:t>
            </w:r>
          </w:p>
        </w:tc>
      </w:tr>
      <w:tr w14:paraId="156874BB">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22761626">
            <w:pPr>
              <w:widowControl/>
              <w:jc w:val="center"/>
              <w:textAlignment w:val="center"/>
              <w:rPr>
                <w:rFonts w:ascii="宋体"/>
                <w:color w:val="auto"/>
                <w:szCs w:val="21"/>
                <w:highlight w:val="none"/>
              </w:rPr>
            </w:pPr>
            <w:r>
              <w:rPr>
                <w:rFonts w:hint="eastAsia" w:ascii="宋体" w:hAnsi="宋体" w:cs="宋体"/>
                <w:color w:val="auto"/>
                <w:szCs w:val="21"/>
                <w:highlight w:val="none"/>
              </w:rPr>
              <w:t>总套数（套）</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9F90D58">
            <w:pPr>
              <w:widowControl/>
              <w:jc w:val="center"/>
              <w:textAlignment w:val="center"/>
              <w:rPr>
                <w:rFonts w:ascii="宋体"/>
                <w:color w:val="auto"/>
                <w:szCs w:val="21"/>
                <w:highlight w:val="none"/>
              </w:rPr>
            </w:pPr>
            <w:r>
              <w:rPr>
                <w:rFonts w:hint="eastAsia" w:ascii="宋体"/>
                <w:color w:val="auto"/>
                <w:szCs w:val="21"/>
                <w:highlight w:val="none"/>
              </w:rPr>
              <w:t>1617</w:t>
            </w:r>
          </w:p>
        </w:tc>
      </w:tr>
      <w:tr w14:paraId="3A1F96E9">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40EDC590">
            <w:pPr>
              <w:widowControl/>
              <w:jc w:val="center"/>
              <w:textAlignment w:val="center"/>
              <w:rPr>
                <w:rFonts w:ascii="宋体"/>
                <w:color w:val="auto"/>
                <w:szCs w:val="21"/>
                <w:highlight w:val="none"/>
              </w:rPr>
            </w:pPr>
            <w:r>
              <w:rPr>
                <w:rFonts w:hint="eastAsia" w:ascii="宋体" w:hAnsi="宋体" w:cs="宋体"/>
                <w:color w:val="auto"/>
                <w:szCs w:val="21"/>
                <w:highlight w:val="none"/>
              </w:rPr>
              <w:t>电梯数量（部）</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04FB5D0">
            <w:pPr>
              <w:widowControl/>
              <w:jc w:val="center"/>
              <w:textAlignment w:val="center"/>
              <w:rPr>
                <w:rFonts w:ascii="宋体"/>
                <w:color w:val="auto"/>
                <w:szCs w:val="21"/>
                <w:highlight w:val="none"/>
              </w:rPr>
            </w:pPr>
            <w:r>
              <w:rPr>
                <w:rFonts w:hint="eastAsia" w:ascii="宋体"/>
                <w:color w:val="auto"/>
                <w:szCs w:val="21"/>
                <w:highlight w:val="none"/>
              </w:rPr>
              <w:t>69</w:t>
            </w:r>
          </w:p>
        </w:tc>
      </w:tr>
      <w:tr w14:paraId="75165780">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06571611">
            <w:pPr>
              <w:widowControl/>
              <w:jc w:val="center"/>
              <w:textAlignment w:val="center"/>
              <w:rPr>
                <w:rFonts w:ascii="宋体"/>
                <w:color w:val="auto"/>
                <w:szCs w:val="21"/>
                <w:highlight w:val="none"/>
              </w:rPr>
            </w:pPr>
            <w:r>
              <w:rPr>
                <w:rFonts w:hint="eastAsia" w:ascii="宋体" w:hAnsi="宋体" w:cs="宋体"/>
                <w:color w:val="auto"/>
                <w:szCs w:val="21"/>
                <w:highlight w:val="none"/>
              </w:rPr>
              <w:t>门卫室数量（个）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28AAC08">
            <w:pPr>
              <w:widowControl/>
              <w:jc w:val="center"/>
              <w:textAlignment w:val="center"/>
              <w:rPr>
                <w:rFonts w:ascii="宋体"/>
                <w:color w:val="auto"/>
                <w:szCs w:val="21"/>
                <w:highlight w:val="none"/>
              </w:rPr>
            </w:pPr>
            <w:r>
              <w:rPr>
                <w:rFonts w:hint="eastAsia" w:ascii="宋体"/>
                <w:color w:val="auto"/>
                <w:szCs w:val="21"/>
                <w:highlight w:val="none"/>
              </w:rPr>
              <w:t>4</w:t>
            </w:r>
          </w:p>
        </w:tc>
      </w:tr>
      <w:tr w14:paraId="192B5628">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6ACD3553">
            <w:pPr>
              <w:widowControl/>
              <w:jc w:val="center"/>
              <w:textAlignment w:val="center"/>
              <w:rPr>
                <w:rFonts w:ascii="宋体"/>
                <w:color w:val="auto"/>
                <w:szCs w:val="21"/>
                <w:highlight w:val="none"/>
              </w:rPr>
            </w:pPr>
            <w:r>
              <w:rPr>
                <w:rFonts w:hint="eastAsia" w:ascii="宋体" w:hAnsi="宋体" w:cs="宋体"/>
                <w:color w:val="auto"/>
                <w:szCs w:val="21"/>
                <w:highlight w:val="none"/>
              </w:rPr>
              <w:t>消控室（个）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A8F7913">
            <w:pPr>
              <w:widowControl/>
              <w:jc w:val="center"/>
              <w:textAlignment w:val="center"/>
              <w:rPr>
                <w:rFonts w:ascii="宋体"/>
                <w:color w:val="auto"/>
                <w:szCs w:val="21"/>
                <w:highlight w:val="none"/>
              </w:rPr>
            </w:pPr>
            <w:r>
              <w:rPr>
                <w:rFonts w:hint="eastAsia" w:ascii="宋体"/>
                <w:color w:val="auto"/>
                <w:szCs w:val="21"/>
                <w:highlight w:val="none"/>
              </w:rPr>
              <w:t>2</w:t>
            </w:r>
          </w:p>
        </w:tc>
      </w:tr>
      <w:tr w14:paraId="218B4821">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1381BFFC">
            <w:pPr>
              <w:widowControl/>
              <w:jc w:val="center"/>
              <w:textAlignment w:val="center"/>
              <w:rPr>
                <w:rFonts w:ascii="宋体"/>
                <w:color w:val="auto"/>
                <w:szCs w:val="21"/>
                <w:highlight w:val="none"/>
              </w:rPr>
            </w:pPr>
            <w:r>
              <w:rPr>
                <w:rFonts w:hint="eastAsia" w:ascii="宋体" w:hAnsi="宋体" w:cs="宋体"/>
                <w:color w:val="auto"/>
                <w:szCs w:val="21"/>
                <w:highlight w:val="none"/>
              </w:rPr>
              <w:t>监控室（个）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8B18052">
            <w:pPr>
              <w:widowControl/>
              <w:jc w:val="center"/>
              <w:textAlignment w:val="center"/>
              <w:rPr>
                <w:rFonts w:ascii="宋体"/>
                <w:color w:val="auto"/>
                <w:szCs w:val="21"/>
                <w:highlight w:val="none"/>
              </w:rPr>
            </w:pPr>
            <w:r>
              <w:rPr>
                <w:rFonts w:hint="eastAsia" w:ascii="宋体"/>
                <w:color w:val="auto"/>
                <w:szCs w:val="21"/>
                <w:highlight w:val="none"/>
              </w:rPr>
              <w:t>2</w:t>
            </w:r>
          </w:p>
        </w:tc>
      </w:tr>
      <w:tr w14:paraId="459BF9BA">
        <w:tblPrEx>
          <w:tblCellMar>
            <w:top w:w="15" w:type="dxa"/>
            <w:left w:w="15" w:type="dxa"/>
            <w:bottom w:w="15" w:type="dxa"/>
            <w:right w:w="15" w:type="dxa"/>
          </w:tblCellMar>
        </w:tblPrEx>
        <w:trPr>
          <w:trHeight w:val="435" w:hRule="atLeast"/>
          <w:jc w:val="center"/>
        </w:trPr>
        <w:tc>
          <w:tcPr>
            <w:tcW w:w="289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34069699">
            <w:pPr>
              <w:widowControl/>
              <w:jc w:val="center"/>
              <w:textAlignment w:val="center"/>
              <w:rPr>
                <w:rFonts w:ascii="宋体"/>
                <w:color w:val="auto"/>
                <w:szCs w:val="21"/>
                <w:highlight w:val="none"/>
              </w:rPr>
            </w:pPr>
            <w:r>
              <w:rPr>
                <w:rFonts w:hint="eastAsia" w:ascii="宋体" w:hAnsi="宋体" w:cs="宋体"/>
                <w:color w:val="auto"/>
                <w:szCs w:val="21"/>
                <w:highlight w:val="none"/>
              </w:rPr>
              <w:t>机动车停车位</w:t>
            </w: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7ABD564F">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停车位总数（个）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901C9A3">
            <w:pPr>
              <w:widowControl/>
              <w:jc w:val="center"/>
              <w:textAlignment w:val="center"/>
              <w:rPr>
                <w:rFonts w:ascii="宋体"/>
                <w:color w:val="auto"/>
                <w:szCs w:val="21"/>
                <w:highlight w:val="none"/>
              </w:rPr>
            </w:pPr>
            <w:r>
              <w:rPr>
                <w:rFonts w:hint="eastAsia" w:ascii="宋体"/>
                <w:color w:val="auto"/>
                <w:szCs w:val="21"/>
                <w:highlight w:val="none"/>
              </w:rPr>
              <w:t>1056</w:t>
            </w:r>
          </w:p>
        </w:tc>
      </w:tr>
      <w:tr w14:paraId="1232B323">
        <w:tblPrEx>
          <w:tblCellMar>
            <w:top w:w="15" w:type="dxa"/>
            <w:left w:w="15" w:type="dxa"/>
            <w:bottom w:w="15" w:type="dxa"/>
            <w:right w:w="15" w:type="dxa"/>
          </w:tblCellMar>
        </w:tblPrEx>
        <w:trPr>
          <w:trHeight w:val="435" w:hRule="atLeast"/>
          <w:jc w:val="center"/>
        </w:trPr>
        <w:tc>
          <w:tcPr>
            <w:tcW w:w="289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76D1ECC">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1BADB96B">
            <w:pPr>
              <w:widowControl/>
              <w:jc w:val="center"/>
              <w:textAlignment w:val="center"/>
              <w:rPr>
                <w:rFonts w:ascii="宋体"/>
                <w:color w:val="auto"/>
                <w:szCs w:val="21"/>
                <w:highlight w:val="none"/>
              </w:rPr>
            </w:pPr>
            <w:r>
              <w:rPr>
                <w:rFonts w:hint="eastAsia" w:ascii="宋体" w:hAnsi="宋体" w:cs="宋体"/>
                <w:color w:val="auto"/>
                <w:szCs w:val="21"/>
                <w:highlight w:val="none"/>
              </w:rPr>
              <w:t>地面停车位数（个）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FBE62E4">
            <w:pPr>
              <w:widowControl/>
              <w:jc w:val="center"/>
              <w:textAlignment w:val="center"/>
              <w:rPr>
                <w:rFonts w:ascii="宋体"/>
                <w:color w:val="auto"/>
                <w:szCs w:val="21"/>
                <w:highlight w:val="none"/>
              </w:rPr>
            </w:pPr>
            <w:r>
              <w:rPr>
                <w:rFonts w:hint="eastAsia" w:ascii="宋体"/>
                <w:color w:val="auto"/>
                <w:szCs w:val="21"/>
                <w:highlight w:val="none"/>
              </w:rPr>
              <w:t>312</w:t>
            </w:r>
          </w:p>
        </w:tc>
      </w:tr>
      <w:tr w14:paraId="70183E10">
        <w:tblPrEx>
          <w:tblCellMar>
            <w:top w:w="15" w:type="dxa"/>
            <w:left w:w="15" w:type="dxa"/>
            <w:bottom w:w="15" w:type="dxa"/>
            <w:right w:w="15" w:type="dxa"/>
          </w:tblCellMar>
        </w:tblPrEx>
        <w:trPr>
          <w:trHeight w:val="435" w:hRule="atLeast"/>
          <w:jc w:val="center"/>
        </w:trPr>
        <w:tc>
          <w:tcPr>
            <w:tcW w:w="289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0A38E83">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689AD70A">
            <w:pPr>
              <w:widowControl/>
              <w:jc w:val="center"/>
              <w:textAlignment w:val="center"/>
              <w:rPr>
                <w:rFonts w:ascii="宋体"/>
                <w:color w:val="auto"/>
                <w:szCs w:val="21"/>
                <w:highlight w:val="none"/>
              </w:rPr>
            </w:pPr>
            <w:r>
              <w:rPr>
                <w:rFonts w:hint="eastAsia" w:ascii="宋体" w:hAnsi="宋体" w:cs="宋体"/>
                <w:color w:val="auto"/>
                <w:szCs w:val="21"/>
                <w:highlight w:val="none"/>
              </w:rPr>
              <w:t>地下停车位数（个）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748658A">
            <w:pPr>
              <w:widowControl/>
              <w:jc w:val="center"/>
              <w:textAlignment w:val="center"/>
              <w:rPr>
                <w:rFonts w:ascii="宋体"/>
                <w:color w:val="auto"/>
                <w:szCs w:val="21"/>
                <w:highlight w:val="none"/>
              </w:rPr>
            </w:pPr>
            <w:r>
              <w:rPr>
                <w:rFonts w:hint="eastAsia" w:ascii="宋体"/>
                <w:color w:val="auto"/>
                <w:szCs w:val="21"/>
                <w:highlight w:val="none"/>
              </w:rPr>
              <w:t>744</w:t>
            </w:r>
          </w:p>
        </w:tc>
      </w:tr>
      <w:tr w14:paraId="5BECF247">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69E9A8AB">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睦邻中心（建筑面积）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D1381A0">
            <w:pPr>
              <w:widowControl/>
              <w:jc w:val="center"/>
              <w:textAlignment w:val="center"/>
              <w:rPr>
                <w:rFonts w:ascii="宋体"/>
                <w:color w:val="auto"/>
                <w:szCs w:val="21"/>
                <w:highlight w:val="none"/>
              </w:rPr>
            </w:pPr>
            <w:r>
              <w:rPr>
                <w:rFonts w:hint="eastAsia" w:ascii="宋体"/>
                <w:color w:val="auto"/>
                <w:szCs w:val="21"/>
                <w:highlight w:val="none"/>
              </w:rPr>
              <w:t>22000</w:t>
            </w:r>
          </w:p>
        </w:tc>
      </w:tr>
      <w:tr w14:paraId="0097CD92">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4847C750">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总建筑面积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4BB159E">
            <w:pPr>
              <w:widowControl/>
              <w:jc w:val="center"/>
              <w:textAlignment w:val="center"/>
              <w:rPr>
                <w:rFonts w:ascii="宋体"/>
                <w:color w:val="auto"/>
                <w:szCs w:val="21"/>
                <w:highlight w:val="none"/>
              </w:rPr>
            </w:pPr>
            <w:r>
              <w:rPr>
                <w:rFonts w:hint="eastAsia" w:ascii="宋体"/>
                <w:color w:val="auto"/>
                <w:szCs w:val="21"/>
                <w:highlight w:val="none"/>
              </w:rPr>
              <w:t>279000</w:t>
            </w:r>
          </w:p>
        </w:tc>
      </w:tr>
    </w:tbl>
    <w:p w14:paraId="220F3778">
      <w:pPr>
        <w:numPr>
          <w:ilvl w:val="0"/>
          <w:numId w:val="0"/>
        </w:numPr>
        <w:spacing w:line="440" w:lineRule="exact"/>
        <w:ind w:firstLine="482" w:firstLineChars="200"/>
        <w:rPr>
          <w:rFonts w:hint="eastAsia" w:ascii="宋体" w:cs="宋体"/>
          <w:b/>
          <w:bCs/>
          <w:color w:val="auto"/>
          <w:sz w:val="24"/>
          <w:szCs w:val="24"/>
          <w:highlight w:val="none"/>
          <w:lang w:val="zh-CN"/>
        </w:rPr>
      </w:pPr>
      <w:r>
        <w:rPr>
          <w:rFonts w:hint="eastAsia" w:ascii="宋体" w:hAnsi="Times New Roman" w:eastAsia="宋体" w:cs="宋体"/>
          <w:b/>
          <w:bCs/>
          <w:color w:val="auto"/>
          <w:sz w:val="24"/>
          <w:szCs w:val="24"/>
          <w:lang w:val="zh-CN" w:eastAsia="zh-CN" w:bidi="ar-SA"/>
        </w:rPr>
        <w:t>2、</w:t>
      </w:r>
      <w:r>
        <w:rPr>
          <w:rFonts w:hint="eastAsia" w:ascii="宋体" w:cs="宋体"/>
          <w:b/>
          <w:bCs/>
          <w:color w:val="auto"/>
          <w:sz w:val="24"/>
          <w:szCs w:val="24"/>
          <w:highlight w:val="none"/>
          <w:lang w:val="zh-CN"/>
        </w:rPr>
        <w:t>人员最低配置表</w:t>
      </w:r>
    </w:p>
    <w:p w14:paraId="715C3E80">
      <w:pPr>
        <w:spacing w:line="360" w:lineRule="auto"/>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本项目人员配置总数不少于</w:t>
      </w:r>
      <w:r>
        <w:rPr>
          <w:rFonts w:hint="eastAsia" w:ascii="宋体" w:hAnsi="宋体"/>
          <w:color w:val="auto"/>
          <w:sz w:val="24"/>
          <w:szCs w:val="24"/>
          <w:highlight w:val="none"/>
          <w:lang w:val="en-US" w:eastAsia="zh-CN"/>
        </w:rPr>
        <w:t>46</w:t>
      </w:r>
      <w:r>
        <w:rPr>
          <w:rFonts w:hint="eastAsia" w:ascii="宋体" w:hAnsi="宋体"/>
          <w:color w:val="auto"/>
          <w:sz w:val="24"/>
          <w:szCs w:val="24"/>
          <w:highlight w:val="none"/>
        </w:rPr>
        <w:t>人。本项目允许配置按国家规定可不缴纳社保的人员，该类人员最高不超过项目总配置人数的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3</w:t>
      </w:r>
      <w:r>
        <w:rPr>
          <w:rFonts w:hint="eastAsia" w:ascii="宋体" w:hAnsi="宋体"/>
          <w:color w:val="auto"/>
          <w:sz w:val="24"/>
          <w:szCs w:val="24"/>
          <w:highlight w:val="none"/>
          <w:u w:val="single"/>
        </w:rPr>
        <w:t xml:space="preserve">0% </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同时</w:t>
      </w:r>
      <w:r>
        <w:rPr>
          <w:rFonts w:hint="eastAsia" w:ascii="宋体" w:hAnsi="宋体" w:eastAsia="宋体"/>
          <w:color w:val="auto"/>
          <w:sz w:val="24"/>
          <w:szCs w:val="24"/>
          <w:highlight w:val="none"/>
          <w:lang w:val="en-US" w:eastAsia="zh-CN"/>
        </w:rPr>
        <w:t>根据</w:t>
      </w:r>
      <w:r>
        <w:rPr>
          <w:rFonts w:hint="eastAsia" w:ascii="宋体" w:hAnsi="宋体" w:eastAsia="宋体"/>
          <w:color w:val="auto"/>
          <w:sz w:val="24"/>
          <w:szCs w:val="24"/>
          <w:highlight w:val="none"/>
        </w:rPr>
        <w:t>人社部56号令</w:t>
      </w:r>
      <w:r>
        <w:rPr>
          <w:rFonts w:hint="eastAsia" w:ascii="宋体" w:hAnsi="宋体" w:eastAsia="宋体"/>
          <w:color w:val="auto"/>
          <w:sz w:val="24"/>
          <w:szCs w:val="24"/>
          <w:highlight w:val="none"/>
          <w:lang w:val="en-US" w:eastAsia="zh-CN"/>
        </w:rPr>
        <w:t>，</w:t>
      </w:r>
      <w:r>
        <w:rPr>
          <w:rFonts w:hint="eastAsia" w:ascii="宋体" w:hAnsi="宋体" w:eastAsia="宋体"/>
          <w:color w:val="auto"/>
          <w:sz w:val="24"/>
          <w:szCs w:val="24"/>
          <w:highlight w:val="none"/>
        </w:rPr>
        <w:t>针对退休返聘保洁、门卫、绿化工人，全国统一执行工伤保险强制</w:t>
      </w:r>
      <w:r>
        <w:rPr>
          <w:rFonts w:hint="eastAsia" w:ascii="宋体" w:hAnsi="宋体" w:eastAsia="宋体"/>
          <w:color w:val="auto"/>
          <w:sz w:val="24"/>
          <w:szCs w:val="24"/>
          <w:highlight w:val="none"/>
          <w:lang w:val="en-US" w:eastAsia="zh-CN"/>
        </w:rPr>
        <w:t>单独</w:t>
      </w:r>
      <w:r>
        <w:rPr>
          <w:rFonts w:hint="eastAsia" w:ascii="宋体" w:hAnsi="宋体" w:eastAsia="宋体"/>
          <w:color w:val="auto"/>
          <w:sz w:val="24"/>
          <w:szCs w:val="24"/>
          <w:highlight w:val="none"/>
        </w:rPr>
        <w:t>参保</w:t>
      </w:r>
      <w:r>
        <w:rPr>
          <w:rFonts w:hint="eastAsia" w:ascii="宋体" w:hAnsi="宋体" w:eastAsia="宋体"/>
          <w:color w:val="auto"/>
          <w:sz w:val="24"/>
          <w:szCs w:val="24"/>
          <w:highlight w:val="none"/>
          <w:lang w:eastAsia="zh-CN"/>
        </w:rPr>
        <w:t>。</w:t>
      </w:r>
    </w:p>
    <w:p w14:paraId="0DCF0F47">
      <w:pPr>
        <w:numPr>
          <w:ilvl w:val="0"/>
          <w:numId w:val="0"/>
        </w:numPr>
        <w:spacing w:line="440" w:lineRule="exact"/>
        <w:rPr>
          <w:rFonts w:hint="eastAsia" w:ascii="宋体" w:cs="宋体"/>
          <w:b/>
          <w:bCs/>
          <w:color w:val="auto"/>
          <w:sz w:val="24"/>
          <w:szCs w:val="24"/>
          <w:highlight w:val="none"/>
          <w:lang w:val="zh-CN"/>
        </w:rPr>
      </w:pPr>
    </w:p>
    <w:tbl>
      <w:tblPr>
        <w:tblStyle w:val="35"/>
        <w:tblW w:w="10162" w:type="dxa"/>
        <w:jc w:val="center"/>
        <w:tblLayout w:type="fixed"/>
        <w:tblCellMar>
          <w:top w:w="0" w:type="dxa"/>
          <w:left w:w="108" w:type="dxa"/>
          <w:bottom w:w="0" w:type="dxa"/>
          <w:right w:w="108" w:type="dxa"/>
        </w:tblCellMar>
      </w:tblPr>
      <w:tblGrid>
        <w:gridCol w:w="618"/>
        <w:gridCol w:w="843"/>
        <w:gridCol w:w="1701"/>
        <w:gridCol w:w="850"/>
        <w:gridCol w:w="1823"/>
        <w:gridCol w:w="1516"/>
        <w:gridCol w:w="1417"/>
        <w:gridCol w:w="1394"/>
      </w:tblGrid>
      <w:tr w14:paraId="3035FAA2">
        <w:tblPrEx>
          <w:tblCellMar>
            <w:top w:w="0" w:type="dxa"/>
            <w:left w:w="108" w:type="dxa"/>
            <w:bottom w:w="0" w:type="dxa"/>
            <w:right w:w="108" w:type="dxa"/>
          </w:tblCellMar>
        </w:tblPrEx>
        <w:trPr>
          <w:trHeight w:val="283" w:hRule="atLeast"/>
          <w:jc w:val="center"/>
        </w:trPr>
        <w:tc>
          <w:tcPr>
            <w:tcW w:w="3162"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CFBDD2A">
            <w:pPr>
              <w:widowControl/>
              <w:jc w:val="center"/>
              <w:textAlignment w:val="center"/>
              <w:rPr>
                <w:rFonts w:ascii="宋体"/>
                <w:color w:val="auto"/>
                <w:szCs w:val="21"/>
                <w:highlight w:val="none"/>
              </w:rPr>
            </w:pPr>
            <w:r>
              <w:rPr>
                <w:rFonts w:hint="eastAsia" w:ascii="宋体" w:hAnsi="宋体" w:cs="宋体"/>
                <w:color w:val="auto"/>
                <w:szCs w:val="21"/>
                <w:highlight w:val="none"/>
              </w:rPr>
              <w:t>项目</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B0F8354">
            <w:pPr>
              <w:widowControl/>
              <w:jc w:val="center"/>
              <w:textAlignment w:val="center"/>
              <w:rPr>
                <w:rFonts w:ascii="宋体"/>
                <w:color w:val="auto"/>
                <w:szCs w:val="21"/>
                <w:highlight w:val="none"/>
              </w:rPr>
            </w:pPr>
            <w:r>
              <w:rPr>
                <w:rFonts w:hint="eastAsia" w:ascii="宋体" w:hAnsi="宋体" w:cs="宋体"/>
                <w:color w:val="auto"/>
                <w:szCs w:val="21"/>
                <w:highlight w:val="none"/>
              </w:rPr>
              <w:t>性别</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ABC0CE2">
            <w:pPr>
              <w:widowControl/>
              <w:jc w:val="center"/>
              <w:textAlignment w:val="center"/>
              <w:rPr>
                <w:rFonts w:ascii="宋体"/>
                <w:color w:val="auto"/>
                <w:szCs w:val="21"/>
                <w:highlight w:val="none"/>
              </w:rPr>
            </w:pPr>
            <w:r>
              <w:rPr>
                <w:rFonts w:hint="eastAsia" w:ascii="宋体" w:hAnsi="宋体" w:cs="宋体"/>
                <w:color w:val="auto"/>
                <w:szCs w:val="21"/>
                <w:highlight w:val="none"/>
              </w:rPr>
              <w:t>年龄要求</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85C0869">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人数</w:t>
            </w:r>
          </w:p>
        </w:tc>
        <w:tc>
          <w:tcPr>
            <w:tcW w:w="1417"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32D93529">
            <w:pPr>
              <w:widowControl/>
              <w:jc w:val="center"/>
              <w:textAlignment w:val="center"/>
              <w:rPr>
                <w:rFonts w:ascii="宋体"/>
                <w:color w:val="auto"/>
                <w:szCs w:val="21"/>
                <w:highlight w:val="none"/>
              </w:rPr>
            </w:pPr>
            <w:r>
              <w:rPr>
                <w:rFonts w:hint="eastAsia" w:ascii="宋体" w:hAnsi="宋体" w:cs="宋体"/>
                <w:color w:val="auto"/>
                <w:szCs w:val="21"/>
                <w:highlight w:val="none"/>
              </w:rPr>
              <w:t>上班时制</w:t>
            </w:r>
          </w:p>
        </w:tc>
        <w:tc>
          <w:tcPr>
            <w:tcW w:w="1394"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7C82A7A4">
            <w:pPr>
              <w:widowControl/>
              <w:jc w:val="center"/>
              <w:textAlignment w:val="center"/>
              <w:rPr>
                <w:rFonts w:ascii="宋体"/>
                <w:color w:val="auto"/>
                <w:szCs w:val="21"/>
                <w:highlight w:val="none"/>
              </w:rPr>
            </w:pPr>
            <w:r>
              <w:rPr>
                <w:rFonts w:hint="eastAsia" w:ascii="宋体" w:hAnsi="宋体" w:cs="宋体"/>
                <w:color w:val="auto"/>
                <w:szCs w:val="21"/>
                <w:highlight w:val="none"/>
              </w:rPr>
              <w:t>说明</w:t>
            </w:r>
          </w:p>
        </w:tc>
      </w:tr>
      <w:tr w14:paraId="5A58076D">
        <w:tblPrEx>
          <w:tblCellMar>
            <w:top w:w="0" w:type="dxa"/>
            <w:left w:w="108" w:type="dxa"/>
            <w:bottom w:w="0" w:type="dxa"/>
            <w:right w:w="108" w:type="dxa"/>
          </w:tblCellMar>
        </w:tblPrEx>
        <w:trPr>
          <w:trHeight w:val="283"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98A8B04">
            <w:pPr>
              <w:widowControl/>
              <w:jc w:val="center"/>
              <w:textAlignment w:val="center"/>
              <w:rPr>
                <w:rFonts w:ascii="宋体"/>
                <w:color w:val="auto"/>
                <w:szCs w:val="21"/>
                <w:highlight w:val="none"/>
              </w:rPr>
            </w:pPr>
            <w:r>
              <w:rPr>
                <w:rFonts w:hint="eastAsia" w:ascii="宋体" w:hAnsi="宋体" w:cs="宋体"/>
                <w:color w:val="auto"/>
                <w:szCs w:val="21"/>
                <w:highlight w:val="none"/>
              </w:rPr>
              <w:t>1</w:t>
            </w:r>
          </w:p>
        </w:tc>
        <w:tc>
          <w:tcPr>
            <w:tcW w:w="84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0AA58DB">
            <w:pPr>
              <w:widowControl/>
              <w:jc w:val="center"/>
              <w:textAlignment w:val="center"/>
              <w:rPr>
                <w:rFonts w:ascii="宋体"/>
                <w:color w:val="auto"/>
                <w:szCs w:val="21"/>
                <w:highlight w:val="none"/>
              </w:rPr>
            </w:pPr>
            <w:r>
              <w:rPr>
                <w:rFonts w:hint="eastAsia" w:ascii="宋体" w:hAnsi="宋体" w:cs="宋体"/>
                <w:color w:val="auto"/>
                <w:szCs w:val="21"/>
                <w:highlight w:val="none"/>
              </w:rPr>
              <w:t>管理部</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344B24F">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物业经理</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959A645">
            <w:pPr>
              <w:widowControl/>
              <w:jc w:val="center"/>
              <w:textAlignment w:val="center"/>
              <w:rPr>
                <w:rFonts w:ascii="宋体"/>
                <w:color w:val="auto"/>
                <w:szCs w:val="21"/>
                <w:highlight w:val="none"/>
              </w:rPr>
            </w:pPr>
            <w:r>
              <w:rPr>
                <w:rFonts w:hint="eastAsia" w:ascii="宋体" w:hAnsi="宋体" w:cs="宋体"/>
                <w:color w:val="auto"/>
                <w:szCs w:val="21"/>
                <w:highlight w:val="none"/>
              </w:rPr>
              <w:t>不限</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54BC10E">
            <w:pPr>
              <w:widowControl/>
              <w:jc w:val="center"/>
              <w:textAlignment w:val="center"/>
              <w:rPr>
                <w:rFonts w:ascii="宋体"/>
                <w:color w:val="auto"/>
                <w:szCs w:val="21"/>
                <w:highlight w:val="none"/>
              </w:rPr>
            </w:pPr>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BB791FD">
            <w:pPr>
              <w:widowControl/>
              <w:jc w:val="center"/>
              <w:textAlignment w:val="center"/>
              <w:rPr>
                <w:rFonts w:ascii="宋体"/>
                <w:color w:val="auto"/>
                <w:szCs w:val="21"/>
                <w:highlight w:val="none"/>
              </w:rPr>
            </w:pPr>
            <w:r>
              <w:rPr>
                <w:rFonts w:hint="eastAsia" w:ascii="宋体"/>
                <w:color w:val="auto"/>
                <w:szCs w:val="21"/>
                <w:highlight w:val="none"/>
              </w:rPr>
              <w:t>1</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27CC0D7">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31B2982">
            <w:pPr>
              <w:widowControl/>
              <w:jc w:val="center"/>
              <w:textAlignment w:val="center"/>
              <w:rPr>
                <w:rFonts w:ascii="宋体"/>
                <w:color w:val="auto"/>
                <w:szCs w:val="21"/>
                <w:highlight w:val="none"/>
              </w:rPr>
            </w:pPr>
            <w:r>
              <w:rPr>
                <w:rFonts w:hint="eastAsia" w:ascii="宋体" w:hAnsi="宋体" w:cs="宋体"/>
                <w:color w:val="auto"/>
                <w:szCs w:val="21"/>
                <w:highlight w:val="none"/>
              </w:rPr>
              <w:t>常驻</w:t>
            </w:r>
          </w:p>
        </w:tc>
      </w:tr>
      <w:tr w14:paraId="7CB89E68">
        <w:tblPrEx>
          <w:tblCellMar>
            <w:top w:w="0" w:type="dxa"/>
            <w:left w:w="108" w:type="dxa"/>
            <w:bottom w:w="0" w:type="dxa"/>
            <w:right w:w="108" w:type="dxa"/>
          </w:tblCellMar>
        </w:tblPrEx>
        <w:trPr>
          <w:trHeight w:val="283"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637C02">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A9CDE1">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B8B92DF">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出纳兼客服</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0CC8705">
            <w:pPr>
              <w:widowControl/>
              <w:jc w:val="center"/>
              <w:textAlignment w:val="center"/>
              <w:rPr>
                <w:rFonts w:ascii="宋体"/>
                <w:color w:val="auto"/>
                <w:szCs w:val="21"/>
                <w:highlight w:val="none"/>
              </w:rPr>
            </w:pPr>
            <w:r>
              <w:rPr>
                <w:rFonts w:hint="eastAsia" w:ascii="宋体" w:hAnsi="宋体" w:cs="宋体"/>
                <w:color w:val="auto"/>
                <w:szCs w:val="21"/>
                <w:highlight w:val="none"/>
              </w:rPr>
              <w:t>女</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296ECEB">
            <w:pPr>
              <w:widowControl/>
              <w:jc w:val="center"/>
              <w:textAlignment w:val="center"/>
              <w:rPr>
                <w:rFonts w:ascii="宋体"/>
                <w:color w:val="auto"/>
                <w:szCs w:val="21"/>
                <w:highlight w:val="none"/>
              </w:rPr>
            </w:pPr>
            <w:r>
              <w:rPr>
                <w:rFonts w:hint="eastAsia" w:ascii="宋体" w:hAnsi="宋体" w:cs="宋体"/>
                <w:color w:val="auto"/>
                <w:szCs w:val="21"/>
                <w:highlight w:val="none"/>
              </w:rPr>
              <w:t>45周岁（含）以下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89B2651">
            <w:pPr>
              <w:widowControl/>
              <w:jc w:val="center"/>
              <w:textAlignment w:val="center"/>
              <w:rPr>
                <w:rFonts w:ascii="宋体"/>
                <w:color w:val="auto"/>
                <w:szCs w:val="21"/>
                <w:highlight w:val="none"/>
              </w:rPr>
            </w:pPr>
            <w:r>
              <w:rPr>
                <w:rFonts w:hint="eastAsia" w:ascii="宋体"/>
                <w:color w:val="auto"/>
                <w:szCs w:val="21"/>
                <w:highlight w:val="none"/>
              </w:rPr>
              <w:t>2</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6469D7F">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12D757">
            <w:pPr>
              <w:widowControl/>
              <w:jc w:val="left"/>
              <w:rPr>
                <w:rFonts w:ascii="宋体"/>
                <w:color w:val="auto"/>
                <w:szCs w:val="21"/>
                <w:highlight w:val="none"/>
              </w:rPr>
            </w:pPr>
          </w:p>
        </w:tc>
      </w:tr>
      <w:tr w14:paraId="0CFFAF68">
        <w:tblPrEx>
          <w:tblCellMar>
            <w:top w:w="0" w:type="dxa"/>
            <w:left w:w="108" w:type="dxa"/>
            <w:bottom w:w="0" w:type="dxa"/>
            <w:right w:w="108" w:type="dxa"/>
          </w:tblCellMar>
        </w:tblPrEx>
        <w:trPr>
          <w:trHeight w:val="283"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C375A7">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8B2903">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25C4486">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保安队长</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AEB9099">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男</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AB9682C">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val="en-US" w:eastAsia="zh-CN"/>
              </w:rPr>
              <w:t>45</w:t>
            </w:r>
            <w:r>
              <w:rPr>
                <w:rFonts w:hint="eastAsia" w:ascii="宋体" w:hAnsi="宋体" w:cs="宋体"/>
                <w:color w:val="auto"/>
                <w:szCs w:val="21"/>
                <w:highlight w:val="none"/>
              </w:rPr>
              <w:t>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3332016">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C7C4EAA">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5C1E8C">
            <w:pPr>
              <w:widowControl/>
              <w:jc w:val="left"/>
              <w:rPr>
                <w:rFonts w:ascii="宋体"/>
                <w:color w:val="auto"/>
                <w:szCs w:val="21"/>
                <w:highlight w:val="none"/>
              </w:rPr>
            </w:pPr>
          </w:p>
        </w:tc>
      </w:tr>
      <w:tr w14:paraId="1919EF58">
        <w:tblPrEx>
          <w:tblCellMar>
            <w:top w:w="0" w:type="dxa"/>
            <w:left w:w="108" w:type="dxa"/>
            <w:bottom w:w="0" w:type="dxa"/>
            <w:right w:w="108" w:type="dxa"/>
          </w:tblCellMar>
        </w:tblPrEx>
        <w:trPr>
          <w:trHeight w:val="258"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619BD54">
            <w:pPr>
              <w:widowControl/>
              <w:jc w:val="center"/>
              <w:textAlignment w:val="center"/>
              <w:rPr>
                <w:rFonts w:ascii="宋体"/>
                <w:color w:val="auto"/>
                <w:szCs w:val="21"/>
                <w:highlight w:val="none"/>
              </w:rPr>
            </w:pPr>
            <w:r>
              <w:rPr>
                <w:rFonts w:hint="eastAsia" w:ascii="宋体" w:hAnsi="宋体" w:cs="宋体"/>
                <w:color w:val="auto"/>
                <w:szCs w:val="21"/>
                <w:highlight w:val="none"/>
              </w:rPr>
              <w:t>2</w:t>
            </w:r>
          </w:p>
        </w:tc>
        <w:tc>
          <w:tcPr>
            <w:tcW w:w="843" w:type="dxa"/>
            <w:vMerge w:val="restart"/>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32C6FDBA">
            <w:pPr>
              <w:widowControl/>
              <w:jc w:val="center"/>
              <w:textAlignment w:val="center"/>
              <w:rPr>
                <w:rFonts w:ascii="宋体"/>
                <w:color w:val="auto"/>
                <w:szCs w:val="21"/>
                <w:highlight w:val="none"/>
              </w:rPr>
            </w:pPr>
            <w:r>
              <w:rPr>
                <w:rFonts w:hint="eastAsia" w:ascii="宋体" w:hAnsi="宋体" w:cs="宋体"/>
                <w:color w:val="auto"/>
                <w:szCs w:val="21"/>
                <w:highlight w:val="none"/>
              </w:rPr>
              <w:t>保安部</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66DEFDD">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保安兼巡逻</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333C72A">
            <w:pPr>
              <w:widowControl/>
              <w:jc w:val="center"/>
              <w:textAlignment w:val="center"/>
              <w:rPr>
                <w:rFonts w:ascii="宋体"/>
                <w:color w:val="auto"/>
                <w:szCs w:val="21"/>
                <w:highlight w:val="none"/>
              </w:rPr>
            </w:pPr>
            <w:r>
              <w:rPr>
                <w:rFonts w:hint="eastAsia" w:ascii="宋体" w:hAnsi="宋体" w:cs="宋体"/>
                <w:color w:val="auto"/>
                <w:szCs w:val="21"/>
                <w:highlight w:val="none"/>
              </w:rPr>
              <w:t>男</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E34A481">
            <w:pPr>
              <w:widowControl/>
              <w:textAlignment w:val="center"/>
              <w:rPr>
                <w:rFonts w:ascii="宋体"/>
                <w:color w:val="auto"/>
                <w:szCs w:val="21"/>
                <w:highlight w:val="none"/>
              </w:rPr>
            </w:pPr>
            <w:r>
              <w:rPr>
                <w:rFonts w:hint="eastAsia" w:ascii="宋体" w:hAnsi="宋体" w:cs="宋体"/>
                <w:color w:val="auto"/>
                <w:szCs w:val="21"/>
                <w:highlight w:val="none"/>
              </w:rPr>
              <w:t>60周岁（含）以下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32AF862">
            <w:pPr>
              <w:widowControl/>
              <w:jc w:val="center"/>
              <w:textAlignment w:val="center"/>
              <w:rPr>
                <w:rFonts w:ascii="宋体"/>
                <w:color w:val="auto"/>
                <w:szCs w:val="21"/>
                <w:highlight w:val="none"/>
              </w:rPr>
            </w:pPr>
            <w:r>
              <w:rPr>
                <w:rFonts w:hint="eastAsia" w:ascii="宋体"/>
                <w:color w:val="auto"/>
                <w:szCs w:val="21"/>
                <w:highlight w:val="none"/>
              </w:rPr>
              <w:t>8</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44A7F19">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3DCDBBD5">
            <w:pPr>
              <w:widowControl/>
              <w:jc w:val="center"/>
              <w:textAlignment w:val="center"/>
              <w:rPr>
                <w:rFonts w:ascii="宋体"/>
                <w:color w:val="auto"/>
                <w:szCs w:val="21"/>
                <w:highlight w:val="none"/>
              </w:rPr>
            </w:pPr>
            <w:r>
              <w:rPr>
                <w:rFonts w:ascii="宋体"/>
                <w:color w:val="auto"/>
                <w:szCs w:val="21"/>
                <w:highlight w:val="none"/>
              </w:rPr>
              <w:t>2</w:t>
            </w:r>
            <w:r>
              <w:rPr>
                <w:rFonts w:hint="eastAsia" w:ascii="宋体"/>
                <w:color w:val="auto"/>
                <w:szCs w:val="21"/>
                <w:highlight w:val="none"/>
              </w:rPr>
              <w:t>个门卫室</w:t>
            </w:r>
          </w:p>
        </w:tc>
      </w:tr>
      <w:tr w14:paraId="41D218D6">
        <w:tblPrEx>
          <w:tblCellMar>
            <w:top w:w="0" w:type="dxa"/>
            <w:left w:w="108" w:type="dxa"/>
            <w:bottom w:w="0" w:type="dxa"/>
            <w:right w:w="108" w:type="dxa"/>
          </w:tblCellMar>
        </w:tblPrEx>
        <w:trPr>
          <w:trHeight w:val="376"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A5D41C">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nil"/>
              <w:right w:val="single" w:color="000000" w:sz="4" w:space="0"/>
            </w:tcBorders>
            <w:noWrap w:val="0"/>
            <w:vAlign w:val="center"/>
          </w:tcPr>
          <w:p w14:paraId="4FAB9242">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8B7F41F">
            <w:pPr>
              <w:widowControl/>
              <w:jc w:val="center"/>
              <w:textAlignment w:val="center"/>
              <w:rPr>
                <w:rFonts w:ascii="宋体"/>
                <w:color w:val="auto"/>
                <w:szCs w:val="21"/>
                <w:highlight w:val="none"/>
              </w:rPr>
            </w:pPr>
            <w:r>
              <w:rPr>
                <w:rFonts w:hint="eastAsia" w:ascii="宋体" w:hAnsi="宋体" w:cs="宋体"/>
                <w:color w:val="auto"/>
                <w:szCs w:val="21"/>
                <w:highlight w:val="none"/>
              </w:rPr>
              <w:t>门岗</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1E0D957">
            <w:pPr>
              <w:widowControl/>
              <w:jc w:val="center"/>
              <w:textAlignment w:val="center"/>
              <w:rPr>
                <w:rFonts w:ascii="宋体"/>
                <w:color w:val="auto"/>
                <w:szCs w:val="21"/>
                <w:highlight w:val="none"/>
              </w:rPr>
            </w:pPr>
            <w:r>
              <w:rPr>
                <w:rFonts w:hint="eastAsia" w:ascii="宋体" w:hAnsi="宋体" w:cs="宋体"/>
                <w:color w:val="auto"/>
                <w:szCs w:val="21"/>
                <w:highlight w:val="none"/>
              </w:rPr>
              <w:t>不限</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2DEB35A">
            <w:pPr>
              <w:widowControl/>
              <w:jc w:val="center"/>
              <w:textAlignment w:val="center"/>
              <w:rPr>
                <w:rFonts w:ascii="宋体"/>
                <w:color w:val="auto"/>
                <w:szCs w:val="21"/>
                <w:highlight w:val="none"/>
              </w:rPr>
            </w:pPr>
            <w:r>
              <w:rPr>
                <w:rFonts w:hint="eastAsia" w:ascii="宋体" w:hAnsi="宋体" w:cs="宋体"/>
                <w:color w:val="auto"/>
                <w:szCs w:val="21"/>
                <w:highlight w:val="none"/>
              </w:rPr>
              <w:t>60周岁（含）以下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5C93723">
            <w:pPr>
              <w:widowControl/>
              <w:jc w:val="center"/>
              <w:textAlignment w:val="center"/>
              <w:rPr>
                <w:rFonts w:hint="eastAsia" w:ascii="宋体" w:eastAsia="宋体"/>
                <w:color w:val="auto"/>
                <w:szCs w:val="21"/>
                <w:highlight w:val="none"/>
                <w:lang w:eastAsia="zh-CN"/>
              </w:rPr>
            </w:pPr>
            <w:r>
              <w:rPr>
                <w:rFonts w:hint="eastAsia" w:ascii="宋体"/>
                <w:color w:val="auto"/>
                <w:szCs w:val="21"/>
                <w:highlight w:val="none"/>
                <w:lang w:val="en-US" w:eastAsia="zh-CN"/>
              </w:rPr>
              <w:t>8</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649C37F">
            <w:pPr>
              <w:widowControl/>
              <w:jc w:val="center"/>
              <w:textAlignment w:val="center"/>
              <w:rPr>
                <w:rFonts w:ascii="宋体"/>
                <w:color w:val="auto"/>
                <w:szCs w:val="21"/>
                <w:highlight w:val="none"/>
              </w:rPr>
            </w:pPr>
            <w:r>
              <w:rPr>
                <w:rFonts w:hint="eastAsia" w:ascii="宋体" w:hAnsi="宋体" w:cs="宋体"/>
                <w:color w:val="auto"/>
                <w:szCs w:val="21"/>
                <w:highlight w:val="none"/>
              </w:rPr>
              <w:t>四班三运转8小时制</w:t>
            </w:r>
          </w:p>
        </w:tc>
        <w:tc>
          <w:tcPr>
            <w:tcW w:w="1394" w:type="dxa"/>
            <w:tcBorders>
              <w:top w:val="nil"/>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56807E7">
            <w:pPr>
              <w:jc w:val="center"/>
              <w:rPr>
                <w:rFonts w:ascii="宋体"/>
                <w:color w:val="auto"/>
                <w:szCs w:val="21"/>
                <w:highlight w:val="none"/>
              </w:rPr>
            </w:pPr>
          </w:p>
        </w:tc>
      </w:tr>
      <w:tr w14:paraId="5BB6C5C4">
        <w:tblPrEx>
          <w:tblCellMar>
            <w:top w:w="0" w:type="dxa"/>
            <w:left w:w="108" w:type="dxa"/>
            <w:bottom w:w="0" w:type="dxa"/>
            <w:right w:w="108" w:type="dxa"/>
          </w:tblCellMar>
        </w:tblPrEx>
        <w:trPr>
          <w:trHeight w:val="559"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D4F715">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nil"/>
              <w:right w:val="single" w:color="000000" w:sz="4" w:space="0"/>
            </w:tcBorders>
            <w:noWrap w:val="0"/>
            <w:vAlign w:val="center"/>
          </w:tcPr>
          <w:p w14:paraId="6091E517">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D6802BD">
            <w:pPr>
              <w:widowControl/>
              <w:jc w:val="center"/>
              <w:textAlignment w:val="center"/>
              <w:rPr>
                <w:rFonts w:hint="eastAsia" w:ascii="宋体" w:eastAsia="宋体"/>
                <w:color w:val="auto"/>
                <w:szCs w:val="21"/>
                <w:highlight w:val="none"/>
                <w:lang w:eastAsia="zh-CN"/>
              </w:rPr>
            </w:pPr>
            <w:r>
              <w:rPr>
                <w:rFonts w:hint="eastAsia" w:ascii="宋体" w:hAnsi="宋体" w:eastAsia="宋体" w:cs="宋体"/>
                <w:color w:val="auto"/>
                <w:szCs w:val="21"/>
                <w:highlight w:val="none"/>
                <w:lang w:val="en-US" w:eastAsia="zh-CN"/>
              </w:rPr>
              <w:t>消控</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269697A">
            <w:pPr>
              <w:widowControl/>
              <w:jc w:val="center"/>
              <w:textAlignment w:val="center"/>
              <w:rPr>
                <w:rFonts w:ascii="宋体"/>
                <w:color w:val="auto"/>
                <w:szCs w:val="21"/>
                <w:highlight w:val="none"/>
              </w:rPr>
            </w:pPr>
            <w:r>
              <w:rPr>
                <w:rFonts w:hint="eastAsia" w:ascii="宋体" w:hAnsi="宋体" w:cs="宋体"/>
                <w:color w:val="auto"/>
                <w:szCs w:val="21"/>
                <w:highlight w:val="none"/>
              </w:rPr>
              <w:t>不限</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1D5174F">
            <w:pPr>
              <w:widowControl/>
              <w:jc w:val="center"/>
              <w:textAlignment w:val="center"/>
              <w:rPr>
                <w:rFonts w:ascii="宋体"/>
                <w:color w:val="auto"/>
                <w:szCs w:val="21"/>
                <w:highlight w:val="none"/>
              </w:rPr>
            </w:pPr>
            <w:r>
              <w:rPr>
                <w:rFonts w:hint="eastAsia" w:ascii="宋体" w:hAnsi="宋体" w:cs="宋体"/>
                <w:color w:val="auto"/>
                <w:szCs w:val="21"/>
                <w:highlight w:val="none"/>
              </w:rPr>
              <w:t>60周岁（含）以下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E3B5DED">
            <w:pPr>
              <w:widowControl/>
              <w:jc w:val="center"/>
              <w:textAlignment w:val="center"/>
              <w:rPr>
                <w:rFonts w:ascii="宋体"/>
                <w:color w:val="auto"/>
                <w:szCs w:val="21"/>
                <w:highlight w:val="none"/>
              </w:rPr>
            </w:pPr>
            <w:r>
              <w:rPr>
                <w:rFonts w:hint="eastAsia" w:ascii="宋体"/>
                <w:color w:val="auto"/>
                <w:szCs w:val="21"/>
                <w:highlight w:val="none"/>
              </w:rPr>
              <w:t>8</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CC3309D">
            <w:pPr>
              <w:widowControl/>
              <w:jc w:val="center"/>
              <w:textAlignment w:val="center"/>
              <w:rPr>
                <w:rFonts w:ascii="宋体"/>
                <w:color w:val="auto"/>
                <w:szCs w:val="21"/>
                <w:highlight w:val="none"/>
              </w:rPr>
            </w:pPr>
            <w:r>
              <w:rPr>
                <w:rFonts w:hint="eastAsia" w:ascii="宋体" w:hAnsi="宋体" w:cs="宋体"/>
                <w:color w:val="auto"/>
                <w:szCs w:val="21"/>
                <w:highlight w:val="none"/>
              </w:rPr>
              <w:t>四班三运转8小时制</w:t>
            </w:r>
          </w:p>
        </w:tc>
        <w:tc>
          <w:tcPr>
            <w:tcW w:w="1394"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739D0A3B">
            <w:pPr>
              <w:widowControl/>
              <w:jc w:val="center"/>
              <w:textAlignment w:val="center"/>
              <w:rPr>
                <w:rFonts w:ascii="宋体"/>
                <w:color w:val="auto"/>
                <w:szCs w:val="21"/>
                <w:highlight w:val="none"/>
              </w:rPr>
            </w:pPr>
          </w:p>
        </w:tc>
      </w:tr>
      <w:tr w14:paraId="3B6EEE7C">
        <w:tblPrEx>
          <w:tblCellMar>
            <w:top w:w="0" w:type="dxa"/>
            <w:left w:w="108" w:type="dxa"/>
            <w:bottom w:w="0" w:type="dxa"/>
            <w:right w:w="108" w:type="dxa"/>
          </w:tblCellMar>
        </w:tblPrEx>
        <w:trPr>
          <w:trHeight w:val="582"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B6BDAF1">
            <w:pPr>
              <w:widowControl/>
              <w:jc w:val="center"/>
              <w:textAlignment w:val="center"/>
              <w:rPr>
                <w:rFonts w:ascii="宋体"/>
                <w:color w:val="auto"/>
                <w:szCs w:val="21"/>
                <w:highlight w:val="none"/>
              </w:rPr>
            </w:pPr>
            <w:r>
              <w:rPr>
                <w:rFonts w:hint="eastAsia" w:ascii="宋体" w:hAnsi="宋体" w:cs="宋体"/>
                <w:color w:val="auto"/>
                <w:szCs w:val="21"/>
                <w:highlight w:val="none"/>
              </w:rPr>
              <w:t>3</w:t>
            </w:r>
          </w:p>
        </w:tc>
        <w:tc>
          <w:tcPr>
            <w:tcW w:w="84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5A7313A">
            <w:pPr>
              <w:widowControl/>
              <w:jc w:val="center"/>
              <w:textAlignment w:val="center"/>
              <w:rPr>
                <w:rFonts w:ascii="宋体"/>
                <w:color w:val="auto"/>
                <w:szCs w:val="21"/>
                <w:highlight w:val="none"/>
              </w:rPr>
            </w:pPr>
            <w:r>
              <w:rPr>
                <w:rFonts w:hint="eastAsia" w:ascii="宋体" w:hAnsi="宋体" w:cs="宋体"/>
                <w:color w:val="auto"/>
                <w:szCs w:val="21"/>
                <w:highlight w:val="none"/>
              </w:rPr>
              <w:t>保洁部</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279432C">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保洁主管</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31FA24C">
            <w:pPr>
              <w:widowControl/>
              <w:jc w:val="center"/>
              <w:textAlignment w:val="center"/>
              <w:rPr>
                <w:rFonts w:ascii="宋体"/>
                <w:color w:val="auto"/>
                <w:szCs w:val="21"/>
                <w:highlight w:val="none"/>
              </w:rPr>
            </w:pPr>
            <w:r>
              <w:rPr>
                <w:rFonts w:hint="eastAsia" w:ascii="宋体" w:hAnsi="宋体" w:cs="宋体"/>
                <w:color w:val="auto"/>
                <w:szCs w:val="21"/>
                <w:highlight w:val="none"/>
              </w:rPr>
              <w:t>不限</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8D5AEC5">
            <w:pPr>
              <w:widowControl/>
              <w:jc w:val="center"/>
              <w:textAlignment w:val="center"/>
              <w:rPr>
                <w:rFonts w:ascii="宋体"/>
                <w:color w:val="auto"/>
                <w:szCs w:val="21"/>
                <w:highlight w:val="none"/>
              </w:rPr>
            </w:pPr>
            <w:r>
              <w:rPr>
                <w:rFonts w:hint="eastAsia" w:ascii="宋体" w:hAnsi="宋体" w:cs="宋体"/>
                <w:color w:val="auto"/>
                <w:szCs w:val="21"/>
                <w:highlight w:val="none"/>
                <w:lang w:val="en-US" w:eastAsia="zh-CN"/>
              </w:rPr>
              <w:t>50</w:t>
            </w:r>
            <w:r>
              <w:rPr>
                <w:rFonts w:hint="eastAsia" w:ascii="宋体" w:hAnsi="宋体" w:cs="宋体"/>
                <w:color w:val="auto"/>
                <w:szCs w:val="21"/>
                <w:highlight w:val="none"/>
              </w:rPr>
              <w:t>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738131D">
            <w:pPr>
              <w:widowControl/>
              <w:jc w:val="center"/>
              <w:textAlignment w:val="center"/>
              <w:rPr>
                <w:rFonts w:ascii="宋体"/>
                <w:color w:val="auto"/>
                <w:szCs w:val="21"/>
                <w:highlight w:val="none"/>
              </w:rPr>
            </w:pPr>
            <w:r>
              <w:rPr>
                <w:rFonts w:hint="eastAsia" w:ascii="宋体"/>
                <w:color w:val="auto"/>
                <w:szCs w:val="21"/>
                <w:highlight w:val="none"/>
              </w:rPr>
              <w:t>2</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4A0FE7E">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F665029">
            <w:pPr>
              <w:widowControl/>
              <w:jc w:val="center"/>
              <w:textAlignment w:val="center"/>
              <w:rPr>
                <w:rFonts w:ascii="宋体"/>
                <w:color w:val="auto"/>
                <w:szCs w:val="21"/>
                <w:highlight w:val="none"/>
              </w:rPr>
            </w:pPr>
          </w:p>
        </w:tc>
      </w:tr>
      <w:tr w14:paraId="63FDB11A">
        <w:tblPrEx>
          <w:tblCellMar>
            <w:top w:w="0" w:type="dxa"/>
            <w:left w:w="108" w:type="dxa"/>
            <w:bottom w:w="0" w:type="dxa"/>
            <w:right w:w="108" w:type="dxa"/>
          </w:tblCellMar>
        </w:tblPrEx>
        <w:trPr>
          <w:trHeight w:val="568"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EA03F6">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45475A">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8AD9743">
            <w:pPr>
              <w:widowControl/>
              <w:jc w:val="center"/>
              <w:textAlignment w:val="center"/>
              <w:rPr>
                <w:rFonts w:ascii="宋体"/>
                <w:color w:val="auto"/>
                <w:szCs w:val="21"/>
                <w:highlight w:val="none"/>
              </w:rPr>
            </w:pPr>
            <w:r>
              <w:rPr>
                <w:rFonts w:hint="eastAsia" w:ascii="宋体" w:hAnsi="宋体" w:cs="宋体"/>
                <w:color w:val="auto"/>
                <w:szCs w:val="21"/>
                <w:highlight w:val="none"/>
              </w:rPr>
              <w:t>保洁员</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662192D">
            <w:pPr>
              <w:widowControl/>
              <w:jc w:val="center"/>
              <w:textAlignment w:val="center"/>
              <w:rPr>
                <w:rFonts w:ascii="宋体"/>
                <w:color w:val="auto"/>
                <w:szCs w:val="21"/>
                <w:highlight w:val="none"/>
              </w:rPr>
            </w:pPr>
            <w:r>
              <w:rPr>
                <w:rFonts w:hint="eastAsia" w:ascii="宋体" w:hAnsi="宋体" w:cs="宋体"/>
                <w:color w:val="auto"/>
                <w:szCs w:val="21"/>
                <w:highlight w:val="none"/>
              </w:rPr>
              <w:t>不限</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EC02EA7">
            <w:pPr>
              <w:widowControl/>
              <w:jc w:val="center"/>
              <w:textAlignment w:val="center"/>
              <w:rPr>
                <w:rFonts w:ascii="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5周岁（含）以下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CCD57D1">
            <w:pPr>
              <w:widowControl/>
              <w:jc w:val="center"/>
              <w:textAlignment w:val="center"/>
              <w:rPr>
                <w:rFonts w:ascii="宋体"/>
                <w:color w:val="auto"/>
                <w:szCs w:val="21"/>
                <w:highlight w:val="none"/>
              </w:rPr>
            </w:pPr>
            <w:r>
              <w:rPr>
                <w:rFonts w:hint="eastAsia" w:ascii="宋体"/>
                <w:color w:val="auto"/>
                <w:szCs w:val="21"/>
                <w:highlight w:val="none"/>
              </w:rPr>
              <w:t>11</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EB4F4A6">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48DF361">
            <w:pPr>
              <w:jc w:val="center"/>
              <w:rPr>
                <w:rFonts w:ascii="宋体"/>
                <w:color w:val="auto"/>
                <w:szCs w:val="21"/>
                <w:highlight w:val="none"/>
              </w:rPr>
            </w:pPr>
          </w:p>
        </w:tc>
      </w:tr>
      <w:tr w14:paraId="24747AD9">
        <w:tblPrEx>
          <w:tblCellMar>
            <w:top w:w="0" w:type="dxa"/>
            <w:left w:w="108" w:type="dxa"/>
            <w:bottom w:w="0" w:type="dxa"/>
            <w:right w:w="108" w:type="dxa"/>
          </w:tblCellMar>
        </w:tblPrEx>
        <w:trPr>
          <w:trHeight w:val="448"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081275">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4D7807">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849212E">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保洁员</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F8E30E6">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不限</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A64E5D0">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5周岁（含）以下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8059F65">
            <w:pPr>
              <w:widowControl/>
              <w:jc w:val="center"/>
              <w:textAlignment w:val="center"/>
              <w:rPr>
                <w:rFonts w:ascii="宋体"/>
                <w:color w:val="auto"/>
                <w:szCs w:val="21"/>
                <w:highlight w:val="none"/>
              </w:rPr>
            </w:pPr>
            <w:r>
              <w:rPr>
                <w:rFonts w:hint="eastAsia" w:ascii="宋体"/>
                <w:color w:val="auto"/>
                <w:szCs w:val="21"/>
                <w:highlight w:val="none"/>
              </w:rPr>
              <w:t>2</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1D7AD68">
            <w:pPr>
              <w:widowControl/>
              <w:jc w:val="center"/>
              <w:textAlignment w:val="center"/>
              <w:rPr>
                <w:rFonts w:ascii="宋体"/>
                <w:color w:val="auto"/>
                <w:szCs w:val="21"/>
                <w:highlight w:val="none"/>
              </w:rPr>
            </w:pPr>
          </w:p>
        </w:tc>
        <w:tc>
          <w:tcPr>
            <w:tcW w:w="139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2699626">
            <w:pPr>
              <w:jc w:val="center"/>
              <w:rPr>
                <w:rFonts w:ascii="宋体"/>
                <w:color w:val="auto"/>
                <w:szCs w:val="21"/>
                <w:highlight w:val="none"/>
              </w:rPr>
            </w:pPr>
            <w:r>
              <w:rPr>
                <w:rFonts w:hint="eastAsia" w:ascii="宋体"/>
                <w:color w:val="auto"/>
                <w:szCs w:val="21"/>
                <w:highlight w:val="none"/>
              </w:rPr>
              <w:t>垃圾桶的拖倒复位以及垃圾桶的保洁工作</w:t>
            </w:r>
          </w:p>
        </w:tc>
      </w:tr>
      <w:tr w14:paraId="7B7069A7">
        <w:tblPrEx>
          <w:tblCellMar>
            <w:top w:w="0" w:type="dxa"/>
            <w:left w:w="108" w:type="dxa"/>
            <w:bottom w:w="0" w:type="dxa"/>
            <w:right w:w="108" w:type="dxa"/>
          </w:tblCellMar>
        </w:tblPrEx>
        <w:trPr>
          <w:trHeight w:val="283"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F5DF8D">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8D47A9">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6526B0B">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工程（水电）</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1EEBB56">
            <w:pPr>
              <w:widowControl/>
              <w:jc w:val="center"/>
              <w:textAlignment w:val="center"/>
              <w:rPr>
                <w:rFonts w:ascii="宋体"/>
                <w:color w:val="auto"/>
                <w:szCs w:val="21"/>
                <w:highlight w:val="none"/>
              </w:rPr>
            </w:pPr>
            <w:r>
              <w:rPr>
                <w:rFonts w:hint="eastAsia" w:ascii="宋体" w:hAnsi="宋体" w:cs="宋体"/>
                <w:color w:val="auto"/>
                <w:szCs w:val="21"/>
                <w:highlight w:val="none"/>
              </w:rPr>
              <w:t>男</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24BCF98">
            <w:pPr>
              <w:widowControl/>
              <w:jc w:val="center"/>
              <w:textAlignment w:val="center"/>
              <w:rPr>
                <w:rFonts w:ascii="宋体"/>
                <w:color w:val="auto"/>
                <w:szCs w:val="21"/>
                <w:highlight w:val="none"/>
              </w:rPr>
            </w:pPr>
            <w:r>
              <w:rPr>
                <w:rFonts w:hint="eastAsia" w:ascii="宋体" w:hAnsi="宋体" w:cs="宋体"/>
                <w:color w:val="auto"/>
                <w:szCs w:val="21"/>
                <w:highlight w:val="none"/>
              </w:rPr>
              <w:t>55周岁（含）以下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4031952">
            <w:pPr>
              <w:widowControl/>
              <w:jc w:val="center"/>
              <w:textAlignment w:val="center"/>
              <w:rPr>
                <w:rFonts w:ascii="宋体"/>
                <w:color w:val="auto"/>
                <w:szCs w:val="21"/>
                <w:highlight w:val="none"/>
              </w:rPr>
            </w:pPr>
            <w:r>
              <w:rPr>
                <w:rFonts w:hint="eastAsia" w:ascii="宋体"/>
                <w:color w:val="auto"/>
                <w:szCs w:val="21"/>
                <w:highlight w:val="none"/>
              </w:rPr>
              <w:t>2</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0669CFB">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D7B7E48">
            <w:pPr>
              <w:jc w:val="center"/>
              <w:rPr>
                <w:rFonts w:ascii="宋体"/>
                <w:color w:val="auto"/>
                <w:szCs w:val="21"/>
                <w:highlight w:val="none"/>
              </w:rPr>
            </w:pPr>
          </w:p>
        </w:tc>
      </w:tr>
      <w:tr w14:paraId="1B993013">
        <w:tblPrEx>
          <w:tblCellMar>
            <w:top w:w="0" w:type="dxa"/>
            <w:left w:w="108" w:type="dxa"/>
            <w:bottom w:w="0" w:type="dxa"/>
            <w:right w:w="108" w:type="dxa"/>
          </w:tblCellMar>
        </w:tblPrEx>
        <w:trPr>
          <w:trHeight w:val="283" w:hRule="atLeast"/>
          <w:jc w:val="center"/>
        </w:trPr>
        <w:tc>
          <w:tcPr>
            <w:tcW w:w="3162" w:type="dxa"/>
            <w:gridSpan w:val="3"/>
            <w:tcBorders>
              <w:top w:val="single" w:color="000000" w:sz="4" w:space="0"/>
              <w:left w:val="single" w:color="000000" w:sz="4" w:space="0"/>
              <w:bottom w:val="single" w:color="auto" w:sz="4" w:space="0"/>
              <w:right w:val="single" w:color="000000" w:sz="4" w:space="0"/>
            </w:tcBorders>
            <w:noWrap w:val="0"/>
            <w:tcMar>
              <w:top w:w="15" w:type="dxa"/>
              <w:left w:w="15" w:type="dxa"/>
              <w:bottom w:w="15" w:type="dxa"/>
              <w:right w:w="15" w:type="dxa"/>
            </w:tcMar>
            <w:vAlign w:val="center"/>
          </w:tcPr>
          <w:p w14:paraId="25C4CC43">
            <w:pPr>
              <w:widowControl/>
              <w:jc w:val="center"/>
              <w:textAlignment w:val="center"/>
              <w:rPr>
                <w:rFonts w:ascii="宋体"/>
                <w:b/>
                <w:bCs/>
                <w:color w:val="auto"/>
                <w:szCs w:val="21"/>
                <w:highlight w:val="none"/>
              </w:rPr>
            </w:pPr>
            <w:r>
              <w:rPr>
                <w:rFonts w:hint="eastAsia" w:ascii="宋体"/>
                <w:b/>
                <w:bCs/>
                <w:color w:val="auto"/>
                <w:szCs w:val="21"/>
                <w:highlight w:val="none"/>
              </w:rPr>
              <w:t>小  计</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B5E81AC">
            <w:pPr>
              <w:jc w:val="center"/>
              <w:rPr>
                <w:rFonts w:ascii="宋体"/>
                <w:b/>
                <w:bCs/>
                <w:color w:val="auto"/>
                <w:szCs w:val="21"/>
                <w:highlight w:val="none"/>
              </w:rPr>
            </w:pP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FA46DF9">
            <w:pPr>
              <w:jc w:val="center"/>
              <w:rPr>
                <w:rFonts w:ascii="宋体"/>
                <w:b/>
                <w:bCs/>
                <w:color w:val="auto"/>
                <w:szCs w:val="21"/>
                <w:highlight w:val="none"/>
              </w:rPr>
            </w:pP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025D942">
            <w:pPr>
              <w:widowControl/>
              <w:jc w:val="center"/>
              <w:textAlignment w:val="center"/>
              <w:rPr>
                <w:rFonts w:hint="default" w:ascii="宋体" w:eastAsia="宋体"/>
                <w:b/>
                <w:bCs/>
                <w:color w:val="auto"/>
                <w:szCs w:val="21"/>
                <w:highlight w:val="none"/>
                <w:lang w:val="en-US" w:eastAsia="zh-CN"/>
              </w:rPr>
            </w:pPr>
            <w:r>
              <w:rPr>
                <w:rFonts w:hint="eastAsia" w:ascii="宋体"/>
                <w:b/>
                <w:bCs/>
                <w:color w:val="auto"/>
                <w:szCs w:val="21"/>
                <w:highlight w:val="none"/>
                <w:lang w:val="en-US" w:eastAsia="zh-CN"/>
              </w:rPr>
              <w:t>46</w:t>
            </w:r>
          </w:p>
        </w:tc>
        <w:tc>
          <w:tcPr>
            <w:tcW w:w="1417" w:type="dxa"/>
            <w:tcBorders>
              <w:top w:val="nil"/>
              <w:left w:val="single" w:color="auto" w:sz="4" w:space="0"/>
              <w:bottom w:val="single" w:color="000000" w:sz="4" w:space="0"/>
              <w:right w:val="single" w:color="000000" w:sz="4" w:space="0"/>
            </w:tcBorders>
            <w:noWrap w:val="0"/>
            <w:tcMar>
              <w:top w:w="15" w:type="dxa"/>
              <w:left w:w="15" w:type="dxa"/>
              <w:bottom w:w="15" w:type="dxa"/>
              <w:right w:w="15" w:type="dxa"/>
            </w:tcMar>
            <w:vAlign w:val="center"/>
          </w:tcPr>
          <w:p w14:paraId="60C3F470">
            <w:pPr>
              <w:jc w:val="center"/>
              <w:rPr>
                <w:rFonts w:ascii="宋体"/>
                <w:b/>
                <w:bCs/>
                <w:color w:val="auto"/>
                <w:szCs w:val="21"/>
                <w:highlight w:val="none"/>
              </w:rPr>
            </w:pPr>
          </w:p>
        </w:tc>
        <w:tc>
          <w:tcPr>
            <w:tcW w:w="1394" w:type="dxa"/>
            <w:tcBorders>
              <w:top w:val="nil"/>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759F747">
            <w:pPr>
              <w:jc w:val="center"/>
              <w:rPr>
                <w:rFonts w:ascii="宋体"/>
                <w:color w:val="auto"/>
                <w:szCs w:val="21"/>
                <w:highlight w:val="none"/>
              </w:rPr>
            </w:pPr>
          </w:p>
        </w:tc>
      </w:tr>
    </w:tbl>
    <w:p w14:paraId="590FB054">
      <w:pPr>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rPr>
        <w:t>注：</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rPr>
        <w:t>）根据《中华人民共和国劳动合同法》</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《中华人民共和国社会保险法》，中标供应商必须依法规范用工，符合规定条件的人员须签订劳动合同，依法参加社会保险</w:t>
      </w:r>
      <w:r>
        <w:rPr>
          <w:rFonts w:hint="eastAsia" w:ascii="宋体" w:hAnsi="宋体" w:eastAsia="宋体" w:cs="宋体"/>
          <w:b/>
          <w:bCs/>
          <w:color w:val="auto"/>
          <w:szCs w:val="21"/>
          <w:highlight w:val="none"/>
          <w:lang w:val="en-US" w:eastAsia="zh-CN"/>
        </w:rPr>
        <w:t>及缴纳住房公积金</w:t>
      </w:r>
      <w:r>
        <w:rPr>
          <w:rFonts w:hint="eastAsia" w:ascii="宋体" w:hAnsi="宋体" w:eastAsia="宋体" w:cs="宋体"/>
          <w:b/>
          <w:bCs/>
          <w:color w:val="auto"/>
          <w:szCs w:val="21"/>
          <w:highlight w:val="none"/>
        </w:rPr>
        <w:t>，工资应不低于最新公布的投标供应商所在地最低工资标准。</w:t>
      </w:r>
    </w:p>
    <w:p w14:paraId="4FC03E66">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中标供应商须在合同签订前三天内提供符合本项目人员配置要求的物业人员保安员证、建（构）筑物消防员证等相关职业资格证书。若无法提供或提供虚假材料的，将提请相关部门严肃处理，并承担一切社会经济责任。</w:t>
      </w:r>
    </w:p>
    <w:p w14:paraId="2AF115C3">
      <w:pPr>
        <w:spacing w:line="440" w:lineRule="exact"/>
        <w:ind w:firstLine="482" w:firstLineChars="200"/>
        <w:jc w:val="left"/>
        <w:rPr>
          <w:rFonts w:hAnsi="宋体"/>
          <w:b/>
          <w:color w:val="auto"/>
          <w:sz w:val="24"/>
          <w:szCs w:val="24"/>
          <w:highlight w:val="none"/>
        </w:rPr>
      </w:pPr>
      <w:r>
        <w:rPr>
          <w:rFonts w:hint="eastAsia" w:hAnsi="宋体"/>
          <w:b/>
          <w:bCs/>
          <w:color w:val="auto"/>
          <w:sz w:val="24"/>
          <w:szCs w:val="24"/>
          <w:highlight w:val="none"/>
        </w:rPr>
        <w:t>三、具体物业管理服务（江苏省省标三级）和范围</w:t>
      </w:r>
    </w:p>
    <w:p w14:paraId="1129CF22">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.清洁管理</w:t>
      </w:r>
      <w:r>
        <w:rPr>
          <w:rFonts w:hint="eastAsia" w:hAnsi="宋体" w:cs="宋体"/>
          <w:b/>
          <w:color w:val="auto"/>
          <w:sz w:val="24"/>
          <w:szCs w:val="24"/>
          <w:highlight w:val="none"/>
        </w:rPr>
        <w:t>标准</w:t>
      </w:r>
    </w:p>
    <w:p w14:paraId="609DB854">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.1共用楼道保洁</w:t>
      </w:r>
    </w:p>
    <w:p w14:paraId="76ED589A">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每日打扫1次各楼层通道和楼梯台阶，每周拖洗2次；</w:t>
      </w:r>
    </w:p>
    <w:p w14:paraId="30A577C8">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水磨石地面和水泥地面每月刷洗1次，大理石地面每季度抛光打蜡1次；</w:t>
      </w:r>
    </w:p>
    <w:p w14:paraId="48E7F215">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每日收集2次业主（使用人）垃圾；</w:t>
      </w:r>
    </w:p>
    <w:p w14:paraId="0EE7494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每日清理1次通道摆放的烟灰缸内垃圾和烟头；</w:t>
      </w:r>
    </w:p>
    <w:p w14:paraId="559430C9">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每日用干净的抹布擦抹1次楼梯扶手；</w:t>
      </w:r>
    </w:p>
    <w:p w14:paraId="2B72C059">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各层和通道的防火门、消防栓、玻璃箱内侧、灯具、墙面、地脚线、指示牌等公共设施每月循环清洁1次；</w:t>
      </w:r>
    </w:p>
    <w:p w14:paraId="5222A77A">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各梯间墙面、天花板每月除尘1次；每月擦1次楼梯道共用门窗玻璃。地面、梯间基本干净，无垃圾、灰尘、杂物</w:t>
      </w:r>
      <w:r>
        <w:rPr>
          <w:rFonts w:hint="eastAsia" w:hAnsi="宋体" w:cs="宋体"/>
          <w:color w:val="auto"/>
          <w:sz w:val="24"/>
          <w:szCs w:val="24"/>
          <w:highlight w:val="none"/>
          <w:lang w:eastAsia="zh-CN"/>
        </w:rPr>
        <w:t>、</w:t>
      </w:r>
      <w:r>
        <w:rPr>
          <w:rFonts w:hAnsi="宋体" w:cs="宋体"/>
          <w:color w:val="auto"/>
          <w:sz w:val="24"/>
          <w:szCs w:val="24"/>
          <w:highlight w:val="none"/>
        </w:rPr>
        <w:t>污渍、水渍，无乱贴乱</w:t>
      </w:r>
      <w:r>
        <w:rPr>
          <w:rFonts w:hint="eastAsia" w:hAnsi="宋体" w:cs="宋体"/>
          <w:color w:val="auto"/>
          <w:sz w:val="24"/>
          <w:szCs w:val="24"/>
          <w:highlight w:val="none"/>
          <w:lang w:val="en-US" w:eastAsia="zh-CN"/>
        </w:rPr>
        <w:t>画</w:t>
      </w:r>
      <w:r>
        <w:rPr>
          <w:rFonts w:hAnsi="宋体" w:cs="宋体"/>
          <w:color w:val="auto"/>
          <w:sz w:val="24"/>
          <w:szCs w:val="24"/>
          <w:highlight w:val="none"/>
        </w:rPr>
        <w:t>，无擅自占用现象，无乱堆乱放；</w:t>
      </w:r>
    </w:p>
    <w:p w14:paraId="68A7C31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扶手</w:t>
      </w:r>
      <w:r>
        <w:rPr>
          <w:rFonts w:hint="eastAsia" w:hAnsi="宋体" w:cs="宋体"/>
          <w:color w:val="auto"/>
          <w:sz w:val="24"/>
          <w:szCs w:val="24"/>
          <w:highlight w:val="none"/>
          <w:lang w:eastAsia="zh-CN"/>
        </w:rPr>
        <w:t>护栏</w:t>
      </w:r>
      <w:r>
        <w:rPr>
          <w:rFonts w:hAnsi="宋体" w:cs="宋体"/>
          <w:color w:val="auto"/>
          <w:sz w:val="24"/>
          <w:szCs w:val="24"/>
          <w:highlight w:val="none"/>
        </w:rPr>
        <w:t>基本干净、光亮，清洁结束用干净纸巾擦拭检查20cm无显著脏污；</w:t>
      </w:r>
    </w:p>
    <w:p w14:paraId="6B2B16C1">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梯间顶面无明显蜘蛛网、灰尘，地脚线无明显污渍，地面目视无明显杂物、污迹。</w:t>
      </w:r>
    </w:p>
    <w:p w14:paraId="18E4BDE9">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楼梯道玻璃无灰尘。</w:t>
      </w:r>
    </w:p>
    <w:p w14:paraId="707D3561">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2</w:t>
      </w:r>
      <w:r>
        <w:rPr>
          <w:rFonts w:hAnsi="宋体" w:cs="宋体"/>
          <w:b/>
          <w:color w:val="auto"/>
          <w:sz w:val="24"/>
          <w:szCs w:val="24"/>
          <w:highlight w:val="none"/>
        </w:rPr>
        <w:t xml:space="preserve"> 共用卫生间保洁</w:t>
      </w:r>
    </w:p>
    <w:p w14:paraId="4090052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每日早、晚对共用卫生间清洁2次，保洁时悬挂醒目标识；</w:t>
      </w:r>
    </w:p>
    <w:p w14:paraId="4D81504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清洁内容包括：通风换气；冲洗烟灰缸、洁具；清扫地面垃圾、清倒垃圾篓垃圾、换新的垃圾袋；</w:t>
      </w:r>
    </w:p>
    <w:p w14:paraId="56B71B79">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用洗洁剂清洗大、小便器；用快捷布擦洗洗手盆并冲洗干净；用毛巾抹墙面、台面、开关、门牌；</w:t>
      </w:r>
    </w:p>
    <w:p w14:paraId="619D0B8A">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用毛巾擦干净玻璃、镜面；用拖把拖干净地面等；每月1次用毛巾擦灯具；每月2次对共用卫生间进行消杀，发现墙壁有字及时清洁。室内无异味、臭味；地面无烟头、纸屑、污渍、积水，天花板、墙面无灰尘、蜘蛛网，目视墙壁干净，便器洁净无黄渍。</w:t>
      </w:r>
    </w:p>
    <w:p w14:paraId="6B6D55D4">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3</w:t>
      </w:r>
      <w:r>
        <w:rPr>
          <w:rFonts w:hAnsi="宋体" w:cs="宋体"/>
          <w:b/>
          <w:color w:val="auto"/>
          <w:sz w:val="24"/>
          <w:szCs w:val="24"/>
          <w:highlight w:val="none"/>
        </w:rPr>
        <w:t xml:space="preserve"> 停车场、共用车库或车棚保洁</w:t>
      </w:r>
    </w:p>
    <w:p w14:paraId="15C353F1">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每日清扫1次车库的纸屑和垃圾；及时清除地下室进出口的垃圾；发现油迹、污迹、锈迹，应及时擦洗干净；</w:t>
      </w:r>
    </w:p>
    <w:p w14:paraId="30F35160">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每月打开1次地下室、车库的集水坑和排水沟盖板，彻底疏通冲刷1次；每月擦洗1次门窗、消防栓、指示牌、指示灯、车位档、防火门等公共设施；</w:t>
      </w:r>
    </w:p>
    <w:p w14:paraId="3C86903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每月清扫1次地下室管线；</w:t>
      </w:r>
    </w:p>
    <w:p w14:paraId="3B4BD540">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每月进行</w:t>
      </w:r>
      <w:r>
        <w:rPr>
          <w:rFonts w:hint="eastAsia" w:hAnsi="宋体" w:cs="宋体"/>
          <w:color w:val="auto"/>
          <w:sz w:val="24"/>
          <w:szCs w:val="24"/>
          <w:highlight w:val="none"/>
        </w:rPr>
        <w:t>1</w:t>
      </w:r>
      <w:r>
        <w:rPr>
          <w:rFonts w:hAnsi="宋体" w:cs="宋体"/>
          <w:color w:val="auto"/>
          <w:sz w:val="24"/>
          <w:szCs w:val="24"/>
          <w:highlight w:val="none"/>
        </w:rPr>
        <w:t>次地下室消杀工作。地面无垃圾、果皮、纸屑、无积水、无油迹、无污迹和杂物；无异味、空气流通；</w:t>
      </w:r>
    </w:p>
    <w:p w14:paraId="4EC1AFD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管道油漆无脱落、无锈迹；标识、指示牌等公共设施目视无明显灰尘；墙面、管线基本无污迹、无积灰。</w:t>
      </w:r>
    </w:p>
    <w:p w14:paraId="20096221">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4</w:t>
      </w:r>
      <w:r>
        <w:rPr>
          <w:rFonts w:hAnsi="宋体" w:cs="宋体"/>
          <w:b/>
          <w:color w:val="auto"/>
          <w:sz w:val="24"/>
          <w:szCs w:val="24"/>
          <w:highlight w:val="none"/>
        </w:rPr>
        <w:t>道路保洁</w:t>
      </w:r>
    </w:p>
    <w:p w14:paraId="1C215547">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清扫2次，保洁时间不少于4小时，保洁人员往返一周时间不超过1小时，目视道路基本干净、整洁，无垃圾、杂物、浮砂，无污迹，无积水、积雪，每100m2痰迹、烟头、纸屑平均不超过5个，无直径1cm以上的石子；地面垃圾滞留时间不能超过1小时；</w:t>
      </w:r>
    </w:p>
    <w:p w14:paraId="66E414A8">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每月清洁2次，目视灯具无灰尘，灯具内无蚊虫，灯盖、灯罩、灯座明亮清洁。</w:t>
      </w:r>
    </w:p>
    <w:p w14:paraId="7D73E0B7">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5</w:t>
      </w:r>
      <w:r>
        <w:rPr>
          <w:rFonts w:hAnsi="宋体" w:cs="宋体"/>
          <w:b/>
          <w:color w:val="auto"/>
          <w:sz w:val="24"/>
          <w:szCs w:val="24"/>
          <w:highlight w:val="none"/>
        </w:rPr>
        <w:t>标识、宣传牌、雕塑、信报箱保洁</w:t>
      </w:r>
    </w:p>
    <w:p w14:paraId="38498531">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标识、宣传牌每3日擦拭1次，雕塑每月擦拭1次。</w:t>
      </w:r>
    </w:p>
    <w:p w14:paraId="1A73BC3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清洁后检查无污渍、无积灰，不损伤被清洁物；</w:t>
      </w:r>
    </w:p>
    <w:p w14:paraId="13999D9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每周擦拭1次业主（使用人）信报箱，擦拭后信报箱干净无灰尘、无污迹。</w:t>
      </w:r>
    </w:p>
    <w:p w14:paraId="33D318D5">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6</w:t>
      </w:r>
      <w:r>
        <w:rPr>
          <w:rFonts w:hAnsi="宋体" w:cs="宋体"/>
          <w:b/>
          <w:color w:val="auto"/>
          <w:sz w:val="24"/>
          <w:szCs w:val="24"/>
          <w:highlight w:val="none"/>
        </w:rPr>
        <w:t>绿化保洁</w:t>
      </w:r>
    </w:p>
    <w:p w14:paraId="207C9C12">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清扫2次绿化带、草地上垃圾，捡1次草地、绿化带上的烟头、棉签等小杂物，秋冬季节或落叶较多季节增加清洁次数，地面基本干净、无积尘、无污渍、无垃圾，每100m2痰迹、烟头、纸屑平均不超过5个，花坛表面洁净无污渍，地面垃圾滞留时间不超过1小时。</w:t>
      </w:r>
    </w:p>
    <w:p w14:paraId="19B92F30">
      <w:pPr>
        <w:spacing w:line="440" w:lineRule="exact"/>
        <w:ind w:firstLine="480" w:firstLineChars="200"/>
        <w:jc w:val="left"/>
        <w:rPr>
          <w:rFonts w:hAnsi="宋体"/>
          <w:color w:val="auto"/>
          <w:sz w:val="24"/>
          <w:szCs w:val="24"/>
          <w:highlight w:val="none"/>
        </w:rPr>
      </w:pPr>
      <w:r>
        <w:rPr>
          <w:rFonts w:hint="eastAsia" w:hAnsi="宋体"/>
          <w:color w:val="auto"/>
          <w:sz w:val="24"/>
          <w:szCs w:val="24"/>
          <w:highlight w:val="none"/>
        </w:rPr>
        <w:t>及时进行浇水、养护，浇水的同时应冲洗叶面，保证室内绿化整洁鲜艳，提高观赏效果。大楼周围的树木、草坪要</w:t>
      </w:r>
      <w:r>
        <w:rPr>
          <w:rFonts w:hint="eastAsia" w:hAnsi="宋体"/>
          <w:color w:val="auto"/>
          <w:sz w:val="24"/>
          <w:szCs w:val="24"/>
          <w:highlight w:val="none"/>
          <w:lang w:eastAsia="zh-CN"/>
        </w:rPr>
        <w:t>及时</w:t>
      </w:r>
      <w:r>
        <w:rPr>
          <w:rFonts w:hint="eastAsia" w:hAnsi="宋体"/>
          <w:color w:val="auto"/>
          <w:sz w:val="24"/>
          <w:szCs w:val="24"/>
          <w:highlight w:val="none"/>
        </w:rPr>
        <w:t>拔除杂草，及时修剪平整，以免有碍景观。</w:t>
      </w:r>
    </w:p>
    <w:p w14:paraId="3C15C7F2">
      <w:pPr>
        <w:spacing w:line="440" w:lineRule="exact"/>
        <w:ind w:firstLine="480" w:firstLineChars="200"/>
        <w:jc w:val="left"/>
        <w:rPr>
          <w:rFonts w:hAnsi="宋体"/>
          <w:color w:val="auto"/>
          <w:sz w:val="24"/>
          <w:szCs w:val="24"/>
          <w:highlight w:val="none"/>
        </w:rPr>
      </w:pPr>
      <w:r>
        <w:rPr>
          <w:rFonts w:hint="eastAsia" w:hAnsi="宋体"/>
          <w:color w:val="auto"/>
          <w:sz w:val="24"/>
          <w:szCs w:val="24"/>
          <w:highlight w:val="none"/>
        </w:rPr>
        <w:t>及时对树木、草坪进行浇水灌溉。水压要适中防止损坏花木及草坪。做好树木及草坪病虫害的预防工作，预防为主、防治结合。使用药品时，要加强对药品的管理，注意安全，科学用药。避免产生对其他环境的影响。</w:t>
      </w:r>
    </w:p>
    <w:p w14:paraId="79F3CB2E">
      <w:pPr>
        <w:spacing w:line="440" w:lineRule="exact"/>
        <w:ind w:firstLine="480" w:firstLineChars="200"/>
        <w:jc w:val="left"/>
        <w:rPr>
          <w:rFonts w:hAnsi="宋体"/>
          <w:color w:val="auto"/>
          <w:sz w:val="24"/>
          <w:szCs w:val="24"/>
          <w:highlight w:val="none"/>
        </w:rPr>
      </w:pPr>
      <w:r>
        <w:rPr>
          <w:rFonts w:hint="eastAsia" w:hAnsi="宋体"/>
          <w:color w:val="auto"/>
          <w:sz w:val="24"/>
          <w:szCs w:val="24"/>
          <w:highlight w:val="none"/>
        </w:rPr>
        <w:t>保证树木成活率100%。</w:t>
      </w:r>
    </w:p>
    <w:p w14:paraId="4FE370BC">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7</w:t>
      </w:r>
      <w:r>
        <w:rPr>
          <w:rFonts w:hAnsi="宋体" w:cs="宋体"/>
          <w:b/>
          <w:color w:val="auto"/>
          <w:sz w:val="24"/>
          <w:szCs w:val="24"/>
          <w:highlight w:val="none"/>
        </w:rPr>
        <w:t>休闲、娱乐、健身设施保洁</w:t>
      </w:r>
    </w:p>
    <w:p w14:paraId="0B3DB2FA">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每日清洁1次（擦拭表面灰尘、用清洁剂擦拭污渍用清水冲洗干净用抹布抹干、清扫垃圾、擦拭座椅）；</w:t>
      </w:r>
    </w:p>
    <w:p w14:paraId="211530A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每月彻底刷洗消毒1次；</w:t>
      </w:r>
    </w:p>
    <w:p w14:paraId="5EE57E71">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设施表面干净，无灰尘污渍、锈迹，目视游乐场内及其周围无果皮、纸屑等垃圾，及时发现设施、设备脱焊、脱漆、断裂及其他安全隐患并报告处理。</w:t>
      </w:r>
    </w:p>
    <w:p w14:paraId="775C0926">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8</w:t>
      </w:r>
      <w:r>
        <w:rPr>
          <w:rFonts w:hAnsi="宋体" w:cs="宋体"/>
          <w:b/>
          <w:color w:val="auto"/>
          <w:sz w:val="24"/>
          <w:szCs w:val="24"/>
          <w:highlight w:val="none"/>
        </w:rPr>
        <w:t>门卫、岗亭、监控探头保洁</w:t>
      </w:r>
    </w:p>
    <w:p w14:paraId="1358740E">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门卫、岗亭每日清洁2次，内外地面拖洗干净，擦洗干净内外门窗玻璃、窗台</w:t>
      </w:r>
      <w:r>
        <w:rPr>
          <w:rFonts w:hint="eastAsia" w:hAnsi="宋体" w:cs="宋体"/>
          <w:color w:val="auto"/>
          <w:sz w:val="24"/>
          <w:szCs w:val="24"/>
          <w:highlight w:val="none"/>
          <w:lang w:val="en-US" w:eastAsia="zh-CN"/>
        </w:rPr>
        <w:t>以</w:t>
      </w:r>
      <w:r>
        <w:rPr>
          <w:rFonts w:hAnsi="宋体" w:cs="宋体"/>
          <w:color w:val="auto"/>
          <w:sz w:val="24"/>
          <w:szCs w:val="24"/>
          <w:highlight w:val="none"/>
        </w:rPr>
        <w:t>及其他台面，室内外墙面每月清洁2次，发现不卫生随时处理，保持墙、地面干净、光亮、整洁，保安岗亭随时保洁，墙面、顶面无积灰；</w:t>
      </w:r>
    </w:p>
    <w:p w14:paraId="58802A6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工、器具排放整齐、有序；监控探头每周擦拭1次，镜头用专用纸，探头外表用微湿的毛巾；擦拭不得刮伤镜片，清洁后镜头光亮洁净，探头外表干净无灰尘。</w:t>
      </w:r>
    </w:p>
    <w:p w14:paraId="4F601522">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9</w:t>
      </w:r>
      <w:r>
        <w:rPr>
          <w:rFonts w:hAnsi="宋体" w:cs="宋体"/>
          <w:b/>
          <w:color w:val="auto"/>
          <w:sz w:val="24"/>
          <w:szCs w:val="24"/>
          <w:highlight w:val="none"/>
        </w:rPr>
        <w:t>垃圾桶、果皮箱</w:t>
      </w:r>
    </w:p>
    <w:p w14:paraId="3E8F883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垃圾桶、果皮箱：每日清运2次；</w:t>
      </w:r>
    </w:p>
    <w:p w14:paraId="358A954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每日抹布抹1次；</w:t>
      </w:r>
    </w:p>
    <w:p w14:paraId="0F4C3752">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垃圾桶、果皮箱周围地面无散落垃圾、无污水、无明显污迹；垃圾桶、果皮箱无明显污迹、油污，无明显异味。</w:t>
      </w:r>
    </w:p>
    <w:p w14:paraId="70B2DAFF">
      <w:pPr>
        <w:spacing w:line="440" w:lineRule="exact"/>
        <w:ind w:firstLine="482" w:firstLineChars="200"/>
        <w:jc w:val="left"/>
        <w:rPr>
          <w:rFonts w:hAnsi="宋体" w:cs="宋体"/>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.1</w:t>
      </w:r>
      <w:r>
        <w:rPr>
          <w:rFonts w:hint="eastAsia" w:hAnsi="宋体" w:cs="宋体"/>
          <w:b/>
          <w:color w:val="auto"/>
          <w:sz w:val="24"/>
          <w:szCs w:val="24"/>
          <w:highlight w:val="none"/>
        </w:rPr>
        <w:t>0</w:t>
      </w:r>
      <w:r>
        <w:rPr>
          <w:rFonts w:hAnsi="宋体" w:cs="宋体"/>
          <w:b/>
          <w:color w:val="auto"/>
          <w:sz w:val="24"/>
          <w:szCs w:val="24"/>
          <w:highlight w:val="none"/>
        </w:rPr>
        <w:t>垃圾收集与处理</w:t>
      </w:r>
    </w:p>
    <w:p w14:paraId="7ADF9641">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保持垃圾桶清洁，回收垃圾桶垃圾后重新铺好新的垃圾袋；再盖好垃圾桶盖；垃圾分类收集；对有毒物质分离特殊处理；建筑垃圾定点堆放</w:t>
      </w:r>
      <w:r>
        <w:rPr>
          <w:rFonts w:hint="eastAsia" w:hAnsi="宋体" w:cs="宋体"/>
          <w:color w:val="auto"/>
          <w:sz w:val="24"/>
          <w:szCs w:val="24"/>
          <w:highlight w:val="none"/>
        </w:rPr>
        <w:t>。</w:t>
      </w:r>
    </w:p>
    <w:p w14:paraId="7573DC82">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.1</w:t>
      </w:r>
      <w:r>
        <w:rPr>
          <w:rFonts w:hint="eastAsia" w:hAnsi="宋体" w:cs="宋体"/>
          <w:b/>
          <w:color w:val="auto"/>
          <w:sz w:val="24"/>
          <w:szCs w:val="24"/>
          <w:highlight w:val="none"/>
        </w:rPr>
        <w:t>1</w:t>
      </w:r>
      <w:r>
        <w:rPr>
          <w:rFonts w:hAnsi="宋体" w:cs="宋体"/>
          <w:b/>
          <w:color w:val="auto"/>
          <w:sz w:val="24"/>
          <w:szCs w:val="24"/>
          <w:highlight w:val="none"/>
        </w:rPr>
        <w:t>卫生消杀</w:t>
      </w:r>
    </w:p>
    <w:p w14:paraId="3A32216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夏季等蚊、蝇</w:t>
      </w:r>
      <w:r>
        <w:rPr>
          <w:rFonts w:hint="eastAsia" w:hAnsi="宋体" w:cs="宋体"/>
          <w:color w:val="auto"/>
          <w:sz w:val="24"/>
          <w:szCs w:val="24"/>
          <w:highlight w:val="none"/>
          <w:lang w:val="en-US" w:eastAsia="zh-CN"/>
        </w:rPr>
        <w:t>滋生</w:t>
      </w:r>
      <w:r>
        <w:rPr>
          <w:rFonts w:hAnsi="宋体" w:cs="宋体"/>
          <w:color w:val="auto"/>
          <w:sz w:val="24"/>
          <w:szCs w:val="24"/>
          <w:highlight w:val="none"/>
        </w:rPr>
        <w:t>季节每月消杀1次，其他根据季节和当地情况制定具体计划；灭鼠：每季进行1次；确保操作人员和业主（使用人）安全，有切实可行措施，不干扰业主（使用人）正常生活，检查仓库、地下室，目视无明显蚊虫在飞；检查办公室、食堂，目视无苍蝇在飞；抽查楼道无明显鼠迹。</w:t>
      </w:r>
    </w:p>
    <w:p w14:paraId="5AA07E25">
      <w:pPr>
        <w:spacing w:line="440" w:lineRule="exact"/>
        <w:ind w:firstLine="480" w:firstLineChars="200"/>
        <w:jc w:val="left"/>
        <w:rPr>
          <w:rFonts w:hAnsi="宋体"/>
          <w:color w:val="auto"/>
          <w:sz w:val="24"/>
          <w:szCs w:val="24"/>
          <w:highlight w:val="none"/>
        </w:rPr>
      </w:pPr>
      <w:r>
        <w:rPr>
          <w:rFonts w:hint="eastAsia" w:hAnsi="宋体"/>
          <w:color w:val="auto"/>
          <w:sz w:val="24"/>
          <w:szCs w:val="24"/>
          <w:highlight w:val="none"/>
        </w:rPr>
        <w:t>公用设施设备的清洁卫生、沟渠、下水管道消毒杀菌无异味。</w:t>
      </w:r>
    </w:p>
    <w:p w14:paraId="041367C7">
      <w:pPr>
        <w:spacing w:line="440" w:lineRule="exact"/>
        <w:ind w:firstLine="480" w:firstLineChars="200"/>
        <w:jc w:val="left"/>
        <w:rPr>
          <w:rFonts w:hAnsi="宋体"/>
          <w:color w:val="auto"/>
          <w:sz w:val="24"/>
          <w:szCs w:val="24"/>
          <w:highlight w:val="none"/>
        </w:rPr>
      </w:pPr>
      <w:r>
        <w:rPr>
          <w:rFonts w:hint="eastAsia" w:hAnsi="宋体"/>
          <w:color w:val="auto"/>
          <w:sz w:val="24"/>
          <w:szCs w:val="24"/>
          <w:highlight w:val="none"/>
        </w:rPr>
        <w:t>“四害”防治及处理。</w:t>
      </w:r>
      <w:r>
        <w:rPr>
          <w:rFonts w:hint="eastAsia" w:hAnsi="宋体" w:cs="宋体"/>
          <w:color w:val="auto"/>
          <w:sz w:val="24"/>
          <w:szCs w:val="24"/>
          <w:highlight w:val="none"/>
        </w:rPr>
        <w:t>按国家卫生城市标准和要求对公共场所和周围环境定期进行预防性卫生消杀，制定详尽的消杀预防方案，消除老鼠蟑螂苍蝇及其他有害昆虫及其滋生条件，做到科学、有效、有记录。</w:t>
      </w:r>
      <w:r>
        <w:rPr>
          <w:rFonts w:hint="eastAsia" w:hAnsi="宋体"/>
          <w:color w:val="auto"/>
          <w:sz w:val="24"/>
          <w:szCs w:val="24"/>
          <w:highlight w:val="none"/>
        </w:rPr>
        <w:t>完成突发性事件造成的保洁工作，配合做好防汛、防冻、防台风、防火的应急处理。</w:t>
      </w:r>
    </w:p>
    <w:p w14:paraId="5CDC79C4">
      <w:pPr>
        <w:spacing w:line="440" w:lineRule="exact"/>
        <w:ind w:firstLine="482" w:firstLineChars="200"/>
        <w:jc w:val="left"/>
        <w:rPr>
          <w:rFonts w:hAnsi="宋体" w:cs="宋体"/>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12</w:t>
      </w:r>
      <w:r>
        <w:rPr>
          <w:rFonts w:hAnsi="宋体" w:cs="宋体"/>
          <w:b/>
          <w:color w:val="auto"/>
          <w:sz w:val="24"/>
          <w:szCs w:val="24"/>
          <w:highlight w:val="none"/>
        </w:rPr>
        <w:t>喷水池</w:t>
      </w:r>
    </w:p>
    <w:p w14:paraId="3C7F2D5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每日用捞筛对喷水池水面漂浮物打捞清洁1次；每</w:t>
      </w:r>
      <w:r>
        <w:rPr>
          <w:rFonts w:hint="eastAsia" w:hAnsi="宋体" w:cs="宋体"/>
          <w:color w:val="auto"/>
          <w:sz w:val="24"/>
          <w:szCs w:val="24"/>
          <w:highlight w:val="none"/>
        </w:rPr>
        <w:t>季</w:t>
      </w:r>
      <w:r>
        <w:rPr>
          <w:rFonts w:hAnsi="宋体" w:cs="宋体"/>
          <w:color w:val="auto"/>
          <w:sz w:val="24"/>
          <w:szCs w:val="24"/>
          <w:highlight w:val="none"/>
        </w:rPr>
        <w:t>对喷水池清洁1次（刷洗水池瓷砖；抹洗灯饰、水泵、喷头、电线、大石表层的青苔、污垢；清理池底脏物、垃圾；清洗喷水池地面、清洗池底鹅卵石、周围地面等）；目视池底清澈见底，水面无杂物、池底无沉淀物、池边无污迹。</w:t>
      </w:r>
    </w:p>
    <w:p w14:paraId="6F069F78">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13</w:t>
      </w:r>
      <w:r>
        <w:rPr>
          <w:rFonts w:hAnsi="宋体" w:cs="宋体"/>
          <w:b/>
          <w:color w:val="auto"/>
          <w:sz w:val="24"/>
          <w:szCs w:val="24"/>
          <w:highlight w:val="none"/>
        </w:rPr>
        <w:t>假山、亭、廊、雕塑等建筑小品</w:t>
      </w:r>
    </w:p>
    <w:p w14:paraId="179E9B38">
      <w:pPr>
        <w:spacing w:line="440" w:lineRule="exact"/>
        <w:ind w:firstLine="480" w:firstLineChars="200"/>
        <w:jc w:val="left"/>
        <w:rPr>
          <w:rFonts w:hAnsi="宋体" w:cs="宋体"/>
          <w:b/>
          <w:color w:val="auto"/>
          <w:sz w:val="24"/>
          <w:szCs w:val="24"/>
          <w:highlight w:val="none"/>
        </w:rPr>
      </w:pPr>
      <w:r>
        <w:rPr>
          <w:rFonts w:hAnsi="宋体" w:cs="宋体"/>
          <w:color w:val="auto"/>
          <w:sz w:val="24"/>
          <w:szCs w:val="24"/>
          <w:highlight w:val="none"/>
        </w:rPr>
        <w:t>每</w:t>
      </w:r>
      <w:r>
        <w:rPr>
          <w:rFonts w:hint="eastAsia" w:hAnsi="宋体" w:cs="宋体"/>
          <w:color w:val="auto"/>
          <w:sz w:val="24"/>
          <w:szCs w:val="24"/>
          <w:highlight w:val="none"/>
        </w:rPr>
        <w:t>季</w:t>
      </w:r>
      <w:r>
        <w:rPr>
          <w:rFonts w:hAnsi="宋体" w:cs="宋体"/>
          <w:color w:val="auto"/>
          <w:sz w:val="24"/>
          <w:szCs w:val="24"/>
          <w:highlight w:val="none"/>
        </w:rPr>
        <w:t>清洁1次，细致、认真、全面的检查1次，主要检查山石之间是否牢固；大理石雕塑每半年擦洗1次。</w:t>
      </w:r>
    </w:p>
    <w:p w14:paraId="7EBD3FA0">
      <w:pPr>
        <w:spacing w:line="440" w:lineRule="exact"/>
        <w:ind w:firstLine="482" w:firstLineChars="200"/>
        <w:jc w:val="left"/>
        <w:rPr>
          <w:rFonts w:hAnsi="宋体"/>
          <w:b/>
          <w:color w:val="auto"/>
          <w:sz w:val="24"/>
          <w:szCs w:val="24"/>
          <w:highlight w:val="none"/>
        </w:rPr>
      </w:pPr>
      <w:r>
        <w:rPr>
          <w:rFonts w:hint="eastAsia" w:hAnsi="宋体"/>
          <w:b/>
          <w:color w:val="auto"/>
          <w:sz w:val="24"/>
          <w:szCs w:val="24"/>
          <w:highlight w:val="none"/>
        </w:rPr>
        <w:t>2</w:t>
      </w:r>
      <w:r>
        <w:rPr>
          <w:rFonts w:hAnsi="宋体"/>
          <w:b/>
          <w:color w:val="auto"/>
          <w:sz w:val="24"/>
          <w:szCs w:val="24"/>
          <w:highlight w:val="none"/>
        </w:rPr>
        <w:t>.</w:t>
      </w:r>
      <w:r>
        <w:rPr>
          <w:rFonts w:hint="eastAsia" w:hAnsi="宋体"/>
          <w:b/>
          <w:color w:val="auto"/>
          <w:sz w:val="24"/>
          <w:szCs w:val="24"/>
          <w:highlight w:val="none"/>
        </w:rPr>
        <w:t xml:space="preserve"> 保安管理标准</w:t>
      </w:r>
    </w:p>
    <w:p w14:paraId="1C682809">
      <w:pPr>
        <w:spacing w:line="440" w:lineRule="exact"/>
        <w:ind w:firstLine="482" w:firstLineChars="200"/>
        <w:jc w:val="left"/>
        <w:rPr>
          <w:rFonts w:hAnsi="宋体"/>
          <w:b/>
          <w:color w:val="auto"/>
          <w:sz w:val="24"/>
          <w:szCs w:val="24"/>
          <w:highlight w:val="none"/>
        </w:rPr>
      </w:pPr>
      <w:r>
        <w:rPr>
          <w:rFonts w:hint="eastAsia" w:hAnsi="宋体"/>
          <w:b/>
          <w:color w:val="auto"/>
          <w:sz w:val="24"/>
          <w:szCs w:val="24"/>
          <w:highlight w:val="none"/>
        </w:rPr>
        <w:t>2</w:t>
      </w:r>
      <w:r>
        <w:rPr>
          <w:rFonts w:hAnsi="宋体"/>
          <w:b/>
          <w:color w:val="auto"/>
          <w:sz w:val="24"/>
          <w:szCs w:val="24"/>
          <w:highlight w:val="none"/>
        </w:rPr>
        <w:t>.1人员组织</w:t>
      </w:r>
    </w:p>
    <w:p w14:paraId="4385BC38">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专职安全护卫人员，身体健康，责任心强，工作认真负责，体态良好；</w:t>
      </w:r>
    </w:p>
    <w:p w14:paraId="2CD74EC0">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接受过安全护卫或相关训练，训练有素，掌握基本安全护卫技能，并定期进行安全防范学习，增强安全防范能力；</w:t>
      </w:r>
    </w:p>
    <w:p w14:paraId="282298D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熟悉</w:t>
      </w:r>
      <w:r>
        <w:rPr>
          <w:rFonts w:hint="eastAsia" w:hAnsi="宋体" w:cs="宋体"/>
          <w:color w:val="auto"/>
          <w:sz w:val="24"/>
          <w:szCs w:val="24"/>
          <w:highlight w:val="none"/>
        </w:rPr>
        <w:t>社区</w:t>
      </w:r>
      <w:r>
        <w:rPr>
          <w:rFonts w:hAnsi="宋体" w:cs="宋体"/>
          <w:color w:val="auto"/>
          <w:sz w:val="24"/>
          <w:szCs w:val="24"/>
          <w:highlight w:val="none"/>
        </w:rPr>
        <w:t>环境，熟悉物业管理及有关法律法规，能恰当的处理和应对小区护卫工作；思想品质好，作风正派，热爱安全护卫工作，无犯罪记录；</w:t>
      </w:r>
    </w:p>
    <w:p w14:paraId="725A48A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当班时</w:t>
      </w:r>
      <w:r>
        <w:rPr>
          <w:rFonts w:hint="eastAsia" w:hAnsi="宋体" w:cs="宋体"/>
          <w:color w:val="auto"/>
          <w:sz w:val="24"/>
          <w:szCs w:val="24"/>
          <w:highlight w:val="none"/>
        </w:rPr>
        <w:t>保安人员上岗必须凭证并统一着装（着保安服、系武装带，戴保安帽），并</w:t>
      </w:r>
      <w:r>
        <w:rPr>
          <w:rFonts w:hAnsi="宋体" w:cs="宋体"/>
          <w:color w:val="auto"/>
          <w:sz w:val="24"/>
          <w:szCs w:val="24"/>
          <w:highlight w:val="none"/>
        </w:rPr>
        <w:t>配备对讲装置和其他必备的安全护卫工具</w:t>
      </w:r>
      <w:r>
        <w:rPr>
          <w:rFonts w:hint="eastAsia" w:hAnsi="宋体" w:cs="宋体"/>
          <w:color w:val="auto"/>
          <w:sz w:val="24"/>
          <w:szCs w:val="24"/>
          <w:highlight w:val="none"/>
        </w:rPr>
        <w:t>及警用器材；</w:t>
      </w:r>
    </w:p>
    <w:p w14:paraId="73FE4335">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上岗时精神振作，举止应文明，姿态良好，大方、得体，精神振作，姿态良好，抬头挺胸，注意检查和保持仪表；在执勤时不吸烟、</w:t>
      </w:r>
      <w:r>
        <w:rPr>
          <w:rFonts w:hint="eastAsia" w:hAnsi="宋体" w:cs="宋体"/>
          <w:color w:val="auto"/>
          <w:sz w:val="24"/>
          <w:szCs w:val="24"/>
          <w:highlight w:val="none"/>
          <w:lang w:val="en-US" w:eastAsia="zh-CN"/>
        </w:rPr>
        <w:t>不</w:t>
      </w:r>
      <w:r>
        <w:rPr>
          <w:rFonts w:hAnsi="宋体" w:cs="宋体"/>
          <w:color w:val="auto"/>
          <w:sz w:val="24"/>
          <w:szCs w:val="24"/>
          <w:highlight w:val="none"/>
        </w:rPr>
        <w:t>吃零食</w:t>
      </w:r>
      <w:r>
        <w:rPr>
          <w:rFonts w:hint="eastAsia" w:hAnsi="宋体" w:cs="宋体"/>
          <w:color w:val="auto"/>
          <w:sz w:val="24"/>
          <w:szCs w:val="24"/>
          <w:highlight w:val="none"/>
          <w:lang w:eastAsia="zh-CN"/>
        </w:rPr>
        <w:t>，</w:t>
      </w:r>
      <w:r>
        <w:rPr>
          <w:rFonts w:hAnsi="宋体" w:cs="宋体"/>
          <w:color w:val="auto"/>
          <w:sz w:val="24"/>
          <w:szCs w:val="24"/>
          <w:highlight w:val="none"/>
        </w:rPr>
        <w:t xml:space="preserve"> 不袖手、背手、</w:t>
      </w:r>
      <w:r>
        <w:rPr>
          <w:rFonts w:hint="eastAsia" w:hAnsi="宋体" w:cs="宋体"/>
          <w:color w:val="auto"/>
          <w:sz w:val="24"/>
          <w:szCs w:val="24"/>
          <w:highlight w:val="none"/>
          <w:lang w:val="en-US" w:eastAsia="zh-CN"/>
        </w:rPr>
        <w:t>叉</w:t>
      </w:r>
      <w:r>
        <w:rPr>
          <w:rFonts w:hAnsi="宋体" w:cs="宋体"/>
          <w:color w:val="auto"/>
          <w:sz w:val="24"/>
          <w:szCs w:val="24"/>
          <w:highlight w:val="none"/>
        </w:rPr>
        <w:t>腰或将手插入衣袋，不弯腰驼背，前倾后靠；讲普通话；</w:t>
      </w:r>
    </w:p>
    <w:p w14:paraId="0B355B7E">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交接班制度完善，并有工作及交接班记录。</w:t>
      </w:r>
    </w:p>
    <w:p w14:paraId="33626ADE">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2</w:t>
      </w:r>
      <w:r>
        <w:rPr>
          <w:rFonts w:hAnsi="宋体" w:cs="宋体"/>
          <w:b/>
          <w:color w:val="auto"/>
          <w:sz w:val="24"/>
          <w:szCs w:val="24"/>
          <w:highlight w:val="none"/>
        </w:rPr>
        <w:t>.2门卫</w:t>
      </w:r>
    </w:p>
    <w:p w14:paraId="2CD8D8B7">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各出入口24小时有值班看守，主出入口至少有2人驻守，其余出入口至少有一人值守；按照委托合同要求进行进出车辆管理、访客登记，谢绝业主拒绝访问人员和未经业主批准的商贩入内，大件物品搬出实行登记，实施交通指挥交通疏导等工作。</w:t>
      </w:r>
    </w:p>
    <w:p w14:paraId="35606548">
      <w:pPr>
        <w:spacing w:line="440" w:lineRule="exact"/>
        <w:ind w:left="479" w:leftChars="228"/>
        <w:jc w:val="left"/>
        <w:rPr>
          <w:rFonts w:hAnsi="宋体" w:cs="宋体"/>
          <w:b/>
          <w:color w:val="auto"/>
          <w:sz w:val="24"/>
          <w:szCs w:val="24"/>
          <w:highlight w:val="none"/>
        </w:rPr>
      </w:pPr>
      <w:r>
        <w:rPr>
          <w:rFonts w:hint="eastAsia" w:hAnsi="宋体" w:cs="宋体"/>
          <w:b/>
          <w:color w:val="auto"/>
          <w:sz w:val="24"/>
          <w:szCs w:val="24"/>
          <w:highlight w:val="none"/>
        </w:rPr>
        <w:t>2</w:t>
      </w:r>
      <w:r>
        <w:rPr>
          <w:rFonts w:hAnsi="宋体" w:cs="宋体"/>
          <w:b/>
          <w:color w:val="auto"/>
          <w:sz w:val="24"/>
          <w:szCs w:val="24"/>
          <w:highlight w:val="none"/>
        </w:rPr>
        <w:t>.3巡逻</w:t>
      </w:r>
    </w:p>
    <w:p w14:paraId="0B09A76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 xml:space="preserve">白天巡逻次数不少于6次，夜间巡逻次数不少于8次，重点部位、重点时间以及特殊情况加强巡逻；及时发现和处理安全隐患；接受业主（使用人）投诉和求助；回答用户的询问；在遇到突发事件时，及时报告警方与管理处，必要时采取正当防卫，防止事态扩大，协助保护现场和证据；安全巡逻有记录有检查。 </w:t>
      </w:r>
    </w:p>
    <w:p w14:paraId="0244F78C">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2</w:t>
      </w:r>
      <w:r>
        <w:rPr>
          <w:rFonts w:hAnsi="宋体" w:cs="宋体"/>
          <w:b/>
          <w:color w:val="auto"/>
          <w:sz w:val="24"/>
          <w:szCs w:val="24"/>
          <w:highlight w:val="none"/>
        </w:rPr>
        <w:t>.4紧急事故反应</w:t>
      </w:r>
    </w:p>
    <w:p w14:paraId="66D13A6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制定紧急事故处理预案，至少包括：火灾、爆炸、地震、炸弹恐吓、安全疏散等；</w:t>
      </w:r>
    </w:p>
    <w:p w14:paraId="0C719C1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有紧急事件救护组织，并始终处于紧急事故反应状态；</w:t>
      </w:r>
    </w:p>
    <w:p w14:paraId="549575CA">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书面描述紧急事故救护组织职责，并让每位成员了解，周期性地进行反应训练；</w:t>
      </w:r>
    </w:p>
    <w:p w14:paraId="5A1CADE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按消防要求组织进行疏散演习；</w:t>
      </w:r>
    </w:p>
    <w:p w14:paraId="1272B72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对紧急事故做出快速、正确的反应；尽可能减少破坏和损失程度；</w:t>
      </w:r>
    </w:p>
    <w:p w14:paraId="035A5C63">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2</w:t>
      </w:r>
      <w:r>
        <w:rPr>
          <w:rFonts w:hAnsi="宋体" w:cs="宋体"/>
          <w:b/>
          <w:color w:val="auto"/>
          <w:sz w:val="24"/>
          <w:szCs w:val="24"/>
          <w:highlight w:val="none"/>
        </w:rPr>
        <w:t>.5其他防范措施</w:t>
      </w:r>
    </w:p>
    <w:p w14:paraId="718F90E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设有业主（使用人）求助与报警电话，24小时有人值守；</w:t>
      </w:r>
    </w:p>
    <w:p w14:paraId="32B5A1BB">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接到报警信号，确认后管理处应立即派人赶往现场查看，予以恰当的紧急处理；</w:t>
      </w:r>
    </w:p>
    <w:p w14:paraId="31F6D205">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涉及人身安全处，设有明显标志并有防护措施；</w:t>
      </w:r>
    </w:p>
    <w:p w14:paraId="7304408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协助有关部门维持</w:t>
      </w:r>
      <w:r>
        <w:rPr>
          <w:rFonts w:hint="eastAsia" w:hAnsi="宋体" w:cs="宋体"/>
          <w:color w:val="auto"/>
          <w:sz w:val="24"/>
          <w:szCs w:val="24"/>
          <w:highlight w:val="none"/>
        </w:rPr>
        <w:t>社区</w:t>
      </w:r>
      <w:r>
        <w:rPr>
          <w:rFonts w:hAnsi="宋体" w:cs="宋体"/>
          <w:color w:val="auto"/>
          <w:sz w:val="24"/>
          <w:szCs w:val="24"/>
          <w:highlight w:val="none"/>
        </w:rPr>
        <w:t>正常生活秩序，防止不安全事件发生；</w:t>
      </w:r>
    </w:p>
    <w:p w14:paraId="503B4E3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对</w:t>
      </w:r>
      <w:r>
        <w:rPr>
          <w:rFonts w:hint="eastAsia" w:hAnsi="宋体" w:cs="宋体"/>
          <w:color w:val="auto"/>
          <w:sz w:val="24"/>
          <w:szCs w:val="24"/>
          <w:highlight w:val="none"/>
        </w:rPr>
        <w:t>社区</w:t>
      </w:r>
      <w:r>
        <w:rPr>
          <w:rFonts w:hAnsi="宋体" w:cs="宋体"/>
          <w:color w:val="auto"/>
          <w:sz w:val="24"/>
          <w:szCs w:val="24"/>
          <w:highlight w:val="none"/>
        </w:rPr>
        <w:t>内外围边界、角落、车库、道路的照明设施加强维护，保持必要的照明；</w:t>
      </w:r>
    </w:p>
    <w:p w14:paraId="52CCDF39">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建立空置房屋、设备室、垃圾房、杂物房巡查、钥匙管理及登记备案制度。</w:t>
      </w:r>
    </w:p>
    <w:p w14:paraId="0A1BA52C">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2</w:t>
      </w:r>
      <w:r>
        <w:rPr>
          <w:rFonts w:hAnsi="宋体" w:cs="宋体"/>
          <w:b/>
          <w:color w:val="auto"/>
          <w:sz w:val="24"/>
          <w:szCs w:val="24"/>
          <w:highlight w:val="none"/>
        </w:rPr>
        <w:t>.6交通、车辆管理</w:t>
      </w:r>
    </w:p>
    <w:p w14:paraId="09EEFF55">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有较为完善的车辆管理制度；</w:t>
      </w:r>
    </w:p>
    <w:p w14:paraId="006F96EF">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社区</w:t>
      </w:r>
      <w:r>
        <w:rPr>
          <w:rFonts w:hAnsi="宋体" w:cs="宋体"/>
          <w:color w:val="auto"/>
          <w:sz w:val="24"/>
          <w:szCs w:val="24"/>
          <w:highlight w:val="none"/>
        </w:rPr>
        <w:t>设置明显的交通标志；</w:t>
      </w:r>
    </w:p>
    <w:p w14:paraId="0238FDB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维持交通秩序，发现车辆未上锁及乱停乱放进行忠告或纠正，发现偷盗车辆、破坏交通设施等现象及时制止；</w:t>
      </w:r>
    </w:p>
    <w:p w14:paraId="3BDF86D9">
      <w:pPr>
        <w:spacing w:line="440" w:lineRule="exact"/>
        <w:jc w:val="left"/>
        <w:rPr>
          <w:rFonts w:hAnsi="宋体" w:cs="宋体"/>
          <w:color w:val="auto"/>
          <w:sz w:val="24"/>
          <w:szCs w:val="24"/>
          <w:highlight w:val="none"/>
        </w:rPr>
      </w:pPr>
      <w:r>
        <w:rPr>
          <w:rFonts w:hAnsi="宋体" w:cs="宋体"/>
          <w:color w:val="auto"/>
          <w:sz w:val="24"/>
          <w:szCs w:val="24"/>
          <w:highlight w:val="none"/>
        </w:rPr>
        <w:t>封闭停车场由专人管理，车辆进场、离场有检查、记录；管理人员责任心强，认真负责。</w:t>
      </w:r>
    </w:p>
    <w:p w14:paraId="11F7E89B">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2</w:t>
      </w:r>
      <w:r>
        <w:rPr>
          <w:rFonts w:hAnsi="宋体" w:cs="宋体"/>
          <w:b/>
          <w:color w:val="auto"/>
          <w:sz w:val="24"/>
          <w:szCs w:val="24"/>
          <w:highlight w:val="none"/>
        </w:rPr>
        <w:t>.7消防</w:t>
      </w:r>
    </w:p>
    <w:p w14:paraId="70C3A3E9">
      <w:pPr>
        <w:spacing w:line="440" w:lineRule="exact"/>
        <w:ind w:firstLine="480" w:firstLineChars="200"/>
        <w:jc w:val="left"/>
        <w:rPr>
          <w:rFonts w:hAnsi="宋体" w:eastAsia="宋体" w:cs="宋体"/>
          <w:color w:val="auto"/>
          <w:sz w:val="24"/>
          <w:szCs w:val="24"/>
          <w:highlight w:val="none"/>
        </w:rPr>
      </w:pPr>
      <w:r>
        <w:rPr>
          <w:rFonts w:hAnsi="宋体" w:eastAsia="宋体" w:cs="宋体"/>
          <w:color w:val="auto"/>
          <w:sz w:val="24"/>
          <w:szCs w:val="24"/>
          <w:highlight w:val="none"/>
        </w:rPr>
        <w:t>执行《中华人民共和国消防</w:t>
      </w:r>
      <w:r>
        <w:rPr>
          <w:rFonts w:hint="eastAsia" w:hAnsi="宋体" w:eastAsia="宋体" w:cs="宋体"/>
          <w:color w:val="auto"/>
          <w:sz w:val="24"/>
          <w:szCs w:val="24"/>
          <w:highlight w:val="none"/>
          <w:lang w:val="en-US" w:eastAsia="zh-CN"/>
        </w:rPr>
        <w:t>法</w:t>
      </w:r>
      <w:r>
        <w:rPr>
          <w:rFonts w:hAnsi="宋体" w:eastAsia="宋体" w:cs="宋体"/>
          <w:color w:val="auto"/>
          <w:sz w:val="24"/>
          <w:szCs w:val="24"/>
          <w:highlight w:val="none"/>
        </w:rPr>
        <w:t>》</w:t>
      </w:r>
      <w:r>
        <w:rPr>
          <w:rFonts w:hint="eastAsia" w:hAnsi="宋体" w:eastAsia="宋体" w:cs="宋体"/>
          <w:color w:val="auto"/>
          <w:sz w:val="24"/>
          <w:szCs w:val="24"/>
          <w:highlight w:val="none"/>
          <w:lang w:val="en-US" w:eastAsia="zh-CN"/>
        </w:rPr>
        <w:t>和</w:t>
      </w:r>
      <w:r>
        <w:rPr>
          <w:rFonts w:hAnsi="宋体" w:eastAsia="宋体" w:cs="宋体"/>
          <w:color w:val="auto"/>
          <w:sz w:val="24"/>
          <w:szCs w:val="24"/>
          <w:highlight w:val="none"/>
        </w:rPr>
        <w:t>其他有关消防法规；</w:t>
      </w:r>
    </w:p>
    <w:p w14:paraId="6ED2205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健全消防组织，建立消防责任制；</w:t>
      </w:r>
    </w:p>
    <w:p w14:paraId="4F6A3AB3">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定期进行消防训练，保证有关人员掌握基本消防技能；熟练掌握防火、灭火知识和消防器材的使用方法，提高自防自救的能力。</w:t>
      </w:r>
    </w:p>
    <w:p w14:paraId="31D0D715">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根据防火、灭火的需要，配置相应种类、数量的消防器材、设备和设施；保持消防通道畅通，禁止在消防通道设置路障；</w:t>
      </w:r>
    </w:p>
    <w:p w14:paraId="6F62B5E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制定防火安全管理办法，指定专人维护、管理消防器材、设备和设施，保持完整好用；</w:t>
      </w:r>
    </w:p>
    <w:p w14:paraId="32A23B47">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发现火警有义务迅速向消防队报警，并马上派人前往报警地点，迅速采取措施，组织力量救火，抢救生命和物资，派人接应消防车，服从火场总指挥员的统一指挥；</w:t>
      </w:r>
    </w:p>
    <w:p w14:paraId="59FE7013">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每月1次巡查消防栓、箱、烟感头、喷淋头、消防水阀、消防标志等消防设备是否完好、齐全，并及时给予维修；发现设备故障时，必须及时修理或通知厂方处理，保证设备24小时正常运转；</w:t>
      </w:r>
    </w:p>
    <w:p w14:paraId="61D05BE7">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每日检测1次喷淋管网水压，发现压力不够，马上检修排除故障；</w:t>
      </w:r>
    </w:p>
    <w:p w14:paraId="78BAE08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每年模拟火灾操作1次，以熟悉操作和检查消防监控设备；</w:t>
      </w:r>
    </w:p>
    <w:p w14:paraId="3DDB8AC3">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消防监控室保持清洁，每周至少保洁1次，要求地面无积灰，监控箱表面无污渍；</w:t>
      </w:r>
    </w:p>
    <w:p w14:paraId="639BBB81">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每日填写工作记录，建档备查。</w:t>
      </w:r>
    </w:p>
    <w:p w14:paraId="658A432C">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3</w:t>
      </w:r>
      <w:r>
        <w:rPr>
          <w:rFonts w:hAnsi="宋体" w:cs="宋体"/>
          <w:b/>
          <w:color w:val="auto"/>
          <w:sz w:val="24"/>
          <w:szCs w:val="24"/>
          <w:highlight w:val="none"/>
        </w:rPr>
        <w:t>.</w:t>
      </w:r>
      <w:r>
        <w:rPr>
          <w:rFonts w:hint="eastAsia" w:hAnsi="宋体" w:cs="宋体"/>
          <w:b/>
          <w:color w:val="auto"/>
          <w:sz w:val="24"/>
          <w:szCs w:val="24"/>
          <w:highlight w:val="none"/>
        </w:rPr>
        <w:t>公共服务</w:t>
      </w:r>
    </w:p>
    <w:p w14:paraId="6B083265">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3</w:t>
      </w:r>
      <w:r>
        <w:rPr>
          <w:rFonts w:hAnsi="宋体" w:cs="宋体"/>
          <w:b/>
          <w:color w:val="auto"/>
          <w:sz w:val="24"/>
          <w:szCs w:val="24"/>
          <w:highlight w:val="none"/>
        </w:rPr>
        <w:t>.1接待</w:t>
      </w:r>
    </w:p>
    <w:p w14:paraId="388979D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佩戴统一标志，仪表端庄、大方，衣着整洁，表情自然和蔼、亲切；对业主（使用人）一视同仁；接待时主动、热情、规范；迎送接待业主(使用人)时，用语准确，称呼恰当，问候亲切，语气诚恳，耐心细致；使用文明用语，不应使用服务忌语。</w:t>
      </w:r>
    </w:p>
    <w:p w14:paraId="1DD12C4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对业主（使用人）的报修与求助应耐心细致，对收费项目及时说明服务标准、服务方式、收费标准等事项，征求业主（使用人）的意见。</w:t>
      </w:r>
    </w:p>
    <w:p w14:paraId="7AFEBCE6">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3</w:t>
      </w:r>
      <w:r>
        <w:rPr>
          <w:rFonts w:hAnsi="宋体" w:cs="宋体"/>
          <w:b/>
          <w:color w:val="auto"/>
          <w:sz w:val="24"/>
          <w:szCs w:val="24"/>
          <w:highlight w:val="none"/>
        </w:rPr>
        <w:t>.2值守</w:t>
      </w:r>
    </w:p>
    <w:p w14:paraId="43F04E0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有完善的值班制度和交接班制度；工作有记录。</w:t>
      </w:r>
    </w:p>
    <w:p w14:paraId="684DF562">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3</w:t>
      </w:r>
      <w:r>
        <w:rPr>
          <w:rFonts w:hAnsi="宋体" w:cs="宋体"/>
          <w:b/>
          <w:color w:val="auto"/>
          <w:sz w:val="24"/>
          <w:szCs w:val="24"/>
          <w:highlight w:val="none"/>
        </w:rPr>
        <w:t>.</w:t>
      </w:r>
      <w:r>
        <w:rPr>
          <w:rFonts w:hint="eastAsia" w:hAnsi="宋体" w:cs="宋体"/>
          <w:b/>
          <w:color w:val="auto"/>
          <w:sz w:val="24"/>
          <w:szCs w:val="24"/>
          <w:highlight w:val="none"/>
        </w:rPr>
        <w:t>3</w:t>
      </w:r>
      <w:r>
        <w:rPr>
          <w:rFonts w:hAnsi="宋体" w:cs="宋体"/>
          <w:b/>
          <w:color w:val="auto"/>
          <w:sz w:val="24"/>
          <w:szCs w:val="24"/>
          <w:highlight w:val="none"/>
        </w:rPr>
        <w:t>服务时限</w:t>
      </w:r>
    </w:p>
    <w:p w14:paraId="274957CE">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急修服务1</w:t>
      </w:r>
      <w:r>
        <w:rPr>
          <w:rFonts w:hint="eastAsia" w:hAnsi="宋体" w:cs="宋体"/>
          <w:color w:val="auto"/>
          <w:sz w:val="24"/>
          <w:szCs w:val="24"/>
          <w:highlight w:val="none"/>
        </w:rPr>
        <w:t>0</w:t>
      </w:r>
      <w:r>
        <w:rPr>
          <w:rFonts w:hAnsi="宋体" w:cs="宋体"/>
          <w:color w:val="auto"/>
          <w:sz w:val="24"/>
          <w:szCs w:val="24"/>
          <w:highlight w:val="none"/>
        </w:rPr>
        <w:t>分钟内到位，</w:t>
      </w:r>
      <w:r>
        <w:rPr>
          <w:rFonts w:hint="eastAsia" w:hAnsi="宋体" w:cs="宋体"/>
          <w:color w:val="auto"/>
          <w:sz w:val="24"/>
          <w:szCs w:val="24"/>
          <w:highlight w:val="none"/>
        </w:rPr>
        <w:t>中修</w:t>
      </w:r>
      <w:r>
        <w:rPr>
          <w:rFonts w:hAnsi="宋体" w:cs="宋体"/>
          <w:color w:val="auto"/>
          <w:sz w:val="24"/>
          <w:szCs w:val="24"/>
          <w:highlight w:val="none"/>
        </w:rPr>
        <w:t>8小时内修复，若不能，要有紧急处理措施，并对业主（使用人）做出合理解释，做出限时承诺。小修2日内修复，特殊情况必须做出说明和限时承诺。服务时限不得以节假日和休息时间顺延</w:t>
      </w:r>
      <w:r>
        <w:rPr>
          <w:rFonts w:hint="eastAsia" w:hAnsi="宋体" w:cs="宋体"/>
          <w:color w:val="auto"/>
          <w:sz w:val="24"/>
          <w:szCs w:val="24"/>
          <w:highlight w:val="none"/>
        </w:rPr>
        <w:t>。</w:t>
      </w:r>
    </w:p>
    <w:p w14:paraId="2C6F9E6E">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4</w:t>
      </w:r>
      <w:r>
        <w:rPr>
          <w:rFonts w:hAnsi="宋体" w:cs="宋体"/>
          <w:b/>
          <w:color w:val="auto"/>
          <w:sz w:val="24"/>
          <w:szCs w:val="24"/>
          <w:highlight w:val="none"/>
        </w:rPr>
        <w:t>.房屋、共用设施、设备维护与管理</w:t>
      </w:r>
    </w:p>
    <w:p w14:paraId="3BF07DAD">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4</w:t>
      </w:r>
      <w:r>
        <w:rPr>
          <w:rFonts w:hAnsi="宋体" w:cs="宋体"/>
          <w:b/>
          <w:color w:val="auto"/>
          <w:sz w:val="24"/>
          <w:szCs w:val="24"/>
          <w:highlight w:val="none"/>
        </w:rPr>
        <w:t>.1巡检</w:t>
      </w:r>
    </w:p>
    <w:p w14:paraId="366A58CA">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每年年底或年初对房屋共用部位、设施设备、道路、绿地等进行全面检查1次，掌握房屋设施设备完损状况，对完损程度做出评价；</w:t>
      </w:r>
    </w:p>
    <w:p w14:paraId="70BDA89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每半年检查巡视1次房屋主体结构，发现质量问题及时向业主报告与建议；根据</w:t>
      </w:r>
      <w:r>
        <w:rPr>
          <w:rFonts w:hint="eastAsia" w:hAnsi="宋体" w:cs="宋体"/>
          <w:color w:val="auto"/>
          <w:sz w:val="24"/>
          <w:szCs w:val="24"/>
          <w:highlight w:val="none"/>
        </w:rPr>
        <w:t>委托方</w:t>
      </w:r>
      <w:r>
        <w:rPr>
          <w:rFonts w:hAnsi="宋体" w:cs="宋体"/>
          <w:color w:val="auto"/>
          <w:sz w:val="24"/>
          <w:szCs w:val="24"/>
          <w:highlight w:val="none"/>
        </w:rPr>
        <w:t>的委托，组织维修工作；</w:t>
      </w:r>
    </w:p>
    <w:p w14:paraId="149CACF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 xml:space="preserve">在冬、雨季和天气异常时安排组织房屋设施巡视，对质量较差，易出问题的部位重点检查；每半年检查清除1次屋面、檐沟内落叶杂物树叶等，疏通雨水口、落水管等； </w:t>
      </w:r>
    </w:p>
    <w:p w14:paraId="505888C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每日巡视1次</w:t>
      </w:r>
      <w:r>
        <w:rPr>
          <w:rFonts w:hint="eastAsia" w:hAnsi="宋体" w:cs="宋体"/>
          <w:color w:val="auto"/>
          <w:sz w:val="24"/>
          <w:szCs w:val="24"/>
          <w:highlight w:val="none"/>
        </w:rPr>
        <w:t>房屋</w:t>
      </w:r>
      <w:r>
        <w:rPr>
          <w:rFonts w:hAnsi="宋体" w:cs="宋体"/>
          <w:color w:val="auto"/>
          <w:sz w:val="24"/>
          <w:szCs w:val="24"/>
          <w:highlight w:val="none"/>
        </w:rPr>
        <w:t>门</w:t>
      </w:r>
      <w:r>
        <w:rPr>
          <w:rFonts w:hint="eastAsia" w:hAnsi="宋体" w:cs="宋体"/>
          <w:color w:val="auto"/>
          <w:sz w:val="24"/>
          <w:szCs w:val="24"/>
          <w:highlight w:val="none"/>
        </w:rPr>
        <w:t>厅</w:t>
      </w:r>
      <w:r>
        <w:rPr>
          <w:rFonts w:hAnsi="宋体" w:cs="宋体"/>
          <w:color w:val="auto"/>
          <w:sz w:val="24"/>
          <w:szCs w:val="24"/>
          <w:highlight w:val="none"/>
        </w:rPr>
        <w:t>、楼梯间通道部位以及其它共用部位的门窗、玻璃、路灯等；每年秋季对共用部位门窗做专项检修1次；巡检有记录；</w:t>
      </w:r>
    </w:p>
    <w:p w14:paraId="73FD373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巡检结束将检查情况、维修计划及需要进行大、中修或更新改造的项目报告</w:t>
      </w:r>
      <w:r>
        <w:rPr>
          <w:rFonts w:hint="eastAsia" w:hAnsi="宋体" w:cs="宋体"/>
          <w:color w:val="auto"/>
          <w:sz w:val="24"/>
          <w:szCs w:val="24"/>
          <w:highlight w:val="none"/>
        </w:rPr>
        <w:t>委托方</w:t>
      </w:r>
      <w:r>
        <w:rPr>
          <w:rFonts w:hAnsi="宋体" w:cs="宋体"/>
          <w:color w:val="auto"/>
          <w:sz w:val="24"/>
          <w:szCs w:val="24"/>
          <w:highlight w:val="none"/>
        </w:rPr>
        <w:t>。</w:t>
      </w:r>
    </w:p>
    <w:p w14:paraId="56B46454">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4</w:t>
      </w:r>
      <w:r>
        <w:rPr>
          <w:rFonts w:hAnsi="宋体" w:cs="宋体"/>
          <w:b/>
          <w:color w:val="auto"/>
          <w:sz w:val="24"/>
          <w:szCs w:val="24"/>
          <w:highlight w:val="none"/>
        </w:rPr>
        <w:t>.2房屋</w:t>
      </w:r>
    </w:p>
    <w:p w14:paraId="799FD77A">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.2.1装修管理</w:t>
      </w:r>
    </w:p>
    <w:p w14:paraId="6CDAB920">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.2.1.1将室内装饰装修工程的禁止行为和注意事项告知装修人；</w:t>
      </w:r>
    </w:p>
    <w:p w14:paraId="0A0F2647">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.2.1.2对业主（使用人）装修房屋的申请，应在2个工作日内给出同意意见或修改意见，并签</w:t>
      </w:r>
      <w:r>
        <w:rPr>
          <w:rFonts w:hint="eastAsia" w:hAnsi="宋体" w:cs="宋体"/>
          <w:color w:val="auto"/>
          <w:sz w:val="24"/>
          <w:szCs w:val="24"/>
          <w:highlight w:val="none"/>
          <w:lang w:val="en-US" w:eastAsia="zh-CN"/>
        </w:rPr>
        <w:t>订</w:t>
      </w:r>
      <w:r>
        <w:rPr>
          <w:rFonts w:hAnsi="宋体" w:cs="宋体"/>
          <w:color w:val="auto"/>
          <w:sz w:val="24"/>
          <w:szCs w:val="24"/>
          <w:highlight w:val="none"/>
        </w:rPr>
        <w:t>装饰装修管理服务协议；</w:t>
      </w:r>
    </w:p>
    <w:p w14:paraId="0997724B">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.2.1.3业主（使用人）装修期间每日巡查装修施工情况；</w:t>
      </w:r>
    </w:p>
    <w:p w14:paraId="51C50B18">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.2.1.4装修结束组织验收；</w:t>
      </w:r>
    </w:p>
    <w:p w14:paraId="7A0CC356">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.2.1.5验收合格2个月后组织复验；</w:t>
      </w:r>
    </w:p>
    <w:p w14:paraId="75EC3B44">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.2.1.6复验合格后3个工作日内退还装修保证金；</w:t>
      </w:r>
    </w:p>
    <w:p w14:paraId="6F4BB1A9">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.2.1.7对装修中的违约行为及时劝阻；已造成事实后果或者拒不改正的，应当及时报告有关部门依法处理。</w:t>
      </w:r>
    </w:p>
    <w:p w14:paraId="6752AE3A">
      <w:pPr>
        <w:spacing w:line="440" w:lineRule="exact"/>
        <w:ind w:left="479" w:leftChars="228"/>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w:t>
      </w:r>
      <w:r>
        <w:rPr>
          <w:rFonts w:hint="eastAsia" w:hAnsi="宋体" w:cs="宋体"/>
          <w:color w:val="auto"/>
          <w:sz w:val="24"/>
          <w:szCs w:val="24"/>
          <w:highlight w:val="none"/>
        </w:rPr>
        <w:t>2</w:t>
      </w:r>
      <w:r>
        <w:rPr>
          <w:rFonts w:hAnsi="宋体" w:cs="宋体"/>
          <w:color w:val="auto"/>
          <w:sz w:val="24"/>
          <w:szCs w:val="24"/>
          <w:highlight w:val="none"/>
        </w:rPr>
        <w:t>建筑物外立面</w:t>
      </w:r>
    </w:p>
    <w:p w14:paraId="7E2AF512">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建筑物外立面为玻璃幕墙、瓷砖、仿石、大理石的，至少每年清洗1次；外立面为水刷石、干粘石和喷涂材料的，原则上每5年粉饰1次；外立面为其他材质的，视材质情况定期清洗。因施工等原因致使建筑物、构筑物外立面有明显污迹的，应当及时进行清洗、粉饰。</w:t>
      </w:r>
    </w:p>
    <w:p w14:paraId="1C76624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委托合同另有约定的按合同约定执行。</w:t>
      </w:r>
    </w:p>
    <w:p w14:paraId="3CD61673">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4</w:t>
      </w:r>
      <w:r>
        <w:rPr>
          <w:rFonts w:hAnsi="宋体" w:cs="宋体"/>
          <w:b/>
          <w:color w:val="auto"/>
          <w:sz w:val="24"/>
          <w:szCs w:val="24"/>
          <w:highlight w:val="none"/>
        </w:rPr>
        <w:t>.3给排水系统及其配套设施</w:t>
      </w:r>
    </w:p>
    <w:p w14:paraId="7C0C912B">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.3.1给水设施</w:t>
      </w:r>
    </w:p>
    <w:p w14:paraId="02368442">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饮用水水池（箱）</w:t>
      </w:r>
      <w:r>
        <w:rPr>
          <w:rFonts w:hint="eastAsia" w:hAnsi="宋体" w:cs="宋体"/>
          <w:color w:val="auto"/>
          <w:sz w:val="24"/>
          <w:szCs w:val="24"/>
          <w:highlight w:val="none"/>
        </w:rPr>
        <w:t>每</w:t>
      </w:r>
      <w:r>
        <w:rPr>
          <w:rFonts w:hAnsi="宋体" w:cs="宋体"/>
          <w:color w:val="auto"/>
          <w:sz w:val="24"/>
          <w:szCs w:val="24"/>
          <w:highlight w:val="none"/>
        </w:rPr>
        <w:t>年消毒1次，操作人员具有相应操作资格，按照程序操作，清洗时无二次污染，有严密的管理设施；保持水池（箱）结构完好，无渗漏，表面和支架不锈蚀，漆膜脱落处及时修补。经常检查保养水箱人孔、进水管、溢水管、泻水管、水位计、液位传感器、浮球阀和各类闸门；冬季水箱有可靠的保温措施，且不得对水质产生污染；</w:t>
      </w:r>
    </w:p>
    <w:p w14:paraId="6153215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保持泵房清洁卫生，良好的通风、照明和采暖，地面排水畅通；</w:t>
      </w:r>
    </w:p>
    <w:p w14:paraId="71C165F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 xml:space="preserve">水泵运行正常，每2小时巡查泵房1次，以防低位水池液压阀（浮球阀）失灵，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每年对水泵机组清洁保养1次；每日填写水泵运行记录，建档备查； </w:t>
      </w:r>
    </w:p>
    <w:p w14:paraId="30725F02">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专业人员专人巡视，每日检查泵、管道、水箱、阀门、水表状况，定期保养、维护，出现问题随时处理。</w:t>
      </w:r>
    </w:p>
    <w:p w14:paraId="1E13B52B">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.3.2排水设施</w:t>
      </w:r>
    </w:p>
    <w:p w14:paraId="30555BF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化粪池每年清理</w:t>
      </w:r>
      <w:r>
        <w:rPr>
          <w:rFonts w:hint="eastAsia" w:hAnsi="宋体" w:cs="宋体"/>
          <w:color w:val="auto"/>
          <w:sz w:val="24"/>
          <w:szCs w:val="24"/>
          <w:highlight w:val="none"/>
        </w:rPr>
        <w:t>1</w:t>
      </w:r>
      <w:r>
        <w:rPr>
          <w:rFonts w:hAnsi="宋体" w:cs="宋体"/>
          <w:color w:val="auto"/>
          <w:sz w:val="24"/>
          <w:szCs w:val="24"/>
          <w:highlight w:val="none"/>
        </w:rPr>
        <w:t>次，每季巡查1次。出入口畅通，井内无积物浮于面上，池盖无污渍、污物，清理后及时清洁现场；</w:t>
      </w:r>
    </w:p>
    <w:p w14:paraId="2BA04A6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楼面落水管落水口等保持完好，开裂、破损等及时更换，定期检查；</w:t>
      </w:r>
    </w:p>
    <w:p w14:paraId="5DB97D78">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w:t>
      </w:r>
      <w:r>
        <w:rPr>
          <w:rFonts w:hint="eastAsia" w:hAnsi="宋体" w:cs="宋体"/>
          <w:color w:val="auto"/>
          <w:sz w:val="24"/>
          <w:szCs w:val="24"/>
          <w:highlight w:val="none"/>
        </w:rPr>
        <w:t>月</w:t>
      </w:r>
      <w:r>
        <w:rPr>
          <w:rFonts w:hAnsi="宋体" w:cs="宋体"/>
          <w:color w:val="auto"/>
          <w:sz w:val="24"/>
          <w:szCs w:val="24"/>
          <w:highlight w:val="none"/>
        </w:rPr>
        <w:t>清扫1次以上排水明沟内的泥沙、纸屑等垃圾，拔出沟内生长的杂草；达到目视基本干净无污渍、无杂草，排水畅通，无积水、臭味；</w:t>
      </w:r>
    </w:p>
    <w:p w14:paraId="21EDDCBB">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w:t>
      </w:r>
      <w:r>
        <w:rPr>
          <w:rFonts w:hint="eastAsia" w:hAnsi="宋体" w:cs="宋体"/>
          <w:color w:val="auto"/>
          <w:sz w:val="24"/>
          <w:szCs w:val="24"/>
          <w:highlight w:val="none"/>
        </w:rPr>
        <w:t>季</w:t>
      </w:r>
      <w:r>
        <w:rPr>
          <w:rFonts w:hAnsi="宋体" w:cs="宋体"/>
          <w:color w:val="auto"/>
          <w:sz w:val="24"/>
          <w:szCs w:val="24"/>
          <w:highlight w:val="none"/>
        </w:rPr>
        <w:t>对地下管井清理1次，捞起井内泥沙和悬浮物，清理结束地面冲洗干净。清理时地面竖警示牌，必要时加</w:t>
      </w:r>
      <w:r>
        <w:rPr>
          <w:rFonts w:hint="eastAsia" w:hAnsi="宋体" w:cs="宋体"/>
          <w:color w:val="auto"/>
          <w:sz w:val="24"/>
          <w:szCs w:val="24"/>
          <w:highlight w:val="none"/>
          <w:lang w:eastAsia="zh-CN"/>
        </w:rPr>
        <w:t>护栏</w:t>
      </w:r>
      <w:r>
        <w:rPr>
          <w:rFonts w:hAnsi="宋体" w:cs="宋体"/>
          <w:color w:val="auto"/>
          <w:sz w:val="24"/>
          <w:szCs w:val="24"/>
          <w:highlight w:val="none"/>
        </w:rPr>
        <w:t>。清理后达到目视管道内壁无粘附物，井底无沉淀物，水面无漂浮物，水流畅通，井盖上无污渍、污物。</w:t>
      </w:r>
    </w:p>
    <w:p w14:paraId="2D662B87">
      <w:pPr>
        <w:spacing w:line="440" w:lineRule="exact"/>
        <w:ind w:left="479" w:leftChars="228"/>
        <w:jc w:val="left"/>
        <w:rPr>
          <w:rFonts w:hAnsi="宋体" w:cs="宋体"/>
          <w:b/>
          <w:color w:val="auto"/>
          <w:sz w:val="24"/>
          <w:szCs w:val="24"/>
          <w:highlight w:val="none"/>
        </w:rPr>
      </w:pPr>
      <w:r>
        <w:rPr>
          <w:rFonts w:hint="eastAsia" w:hAnsi="宋体" w:cs="宋体"/>
          <w:b/>
          <w:color w:val="auto"/>
          <w:sz w:val="24"/>
          <w:szCs w:val="24"/>
          <w:highlight w:val="none"/>
        </w:rPr>
        <w:t>4</w:t>
      </w:r>
      <w:r>
        <w:rPr>
          <w:rFonts w:hAnsi="宋体" w:cs="宋体"/>
          <w:b/>
          <w:color w:val="auto"/>
          <w:sz w:val="24"/>
          <w:szCs w:val="24"/>
          <w:highlight w:val="none"/>
        </w:rPr>
        <w:t>.4供配电系统</w:t>
      </w:r>
    </w:p>
    <w:p w14:paraId="0794D844">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建立和完善有关规章制度，包括电气设备运行操作规程、安全操作规程、事故处理规程、巡视检查制度、维护制度、安全及交接班制度；</w:t>
      </w:r>
    </w:p>
    <w:p w14:paraId="5CB0FDD9">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值班人员具备变配电运行知识和技能，具备上岗资格，持有上岗证书；</w:t>
      </w:r>
    </w:p>
    <w:p w14:paraId="203392BC">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保持配电房清洁卫生，每周清扫地面及擦拭配电柜表面，要求地面干燥无积灰，配电柜表面无污渍；</w:t>
      </w:r>
    </w:p>
    <w:p w14:paraId="58438020">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每日检查变压器电压、电流互感器、断路器、隔离开关、高压熔断器及避雷器、配电箱、导线等供配电系统的运行状况，并定时抄表做好记录，出现异常及时处理； </w:t>
      </w:r>
    </w:p>
    <w:p w14:paraId="02318FE9">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p>
    <w:p w14:paraId="446C094F">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潮湿天气时，采</w:t>
      </w:r>
      <w:r>
        <w:rPr>
          <w:rFonts w:hint="eastAsia" w:ascii="宋体" w:hAnsi="宋体" w:cs="Times New Roman"/>
          <w:color w:val="auto"/>
          <w:sz w:val="24"/>
          <w:szCs w:val="24"/>
          <w:highlight w:val="none"/>
          <w:lang w:val="en-US" w:eastAsia="zh-CN"/>
        </w:rPr>
        <w:t>取</w:t>
      </w:r>
      <w:r>
        <w:rPr>
          <w:rFonts w:hint="eastAsia" w:ascii="宋体" w:hAnsi="宋体" w:cs="Times New Roman"/>
          <w:color w:val="auto"/>
          <w:sz w:val="24"/>
          <w:szCs w:val="24"/>
          <w:highlight w:val="none"/>
        </w:rPr>
        <w:t>安全有效措施，保持配电房内主要电器设备干燥；</w:t>
      </w:r>
    </w:p>
    <w:p w14:paraId="7DEB1ABA">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每月检测1次配电房内有无蛙、鼠、蚁等虫害，如发现马上采取措施杜绝；</w:t>
      </w:r>
    </w:p>
    <w:p w14:paraId="0357EB24">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每日填写运行记录，建档备查。</w:t>
      </w:r>
    </w:p>
    <w:p w14:paraId="5A531B1F">
      <w:pPr>
        <w:spacing w:line="440" w:lineRule="exact"/>
        <w:ind w:left="479" w:leftChars="228"/>
        <w:jc w:val="left"/>
        <w:rPr>
          <w:rFonts w:hint="eastAsia" w:hAnsi="宋体" w:eastAsia="宋体" w:cs="宋体"/>
          <w:b/>
          <w:color w:val="auto"/>
          <w:sz w:val="24"/>
          <w:szCs w:val="24"/>
          <w:highlight w:val="none"/>
          <w:lang w:eastAsia="zh-CN"/>
        </w:rPr>
      </w:pPr>
      <w:r>
        <w:rPr>
          <w:rFonts w:hint="eastAsia" w:hAnsi="宋体" w:cs="宋体"/>
          <w:b/>
          <w:color w:val="auto"/>
          <w:sz w:val="24"/>
          <w:szCs w:val="24"/>
          <w:highlight w:val="none"/>
        </w:rPr>
        <w:t>4</w:t>
      </w:r>
      <w:r>
        <w:rPr>
          <w:rFonts w:hAnsi="宋体" w:cs="宋体"/>
          <w:b/>
          <w:color w:val="auto"/>
          <w:sz w:val="24"/>
          <w:szCs w:val="24"/>
          <w:highlight w:val="none"/>
        </w:rPr>
        <w:t>.5弱电系统</w:t>
      </w:r>
    </w:p>
    <w:p w14:paraId="73666B25">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操作人员受过专业培训，持证上岗；</w:t>
      </w:r>
    </w:p>
    <w:p w14:paraId="65C0C9E0">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工作时认真负责，精神集中，对异常情况能及时识别；发现异常，及时处理；</w:t>
      </w:r>
    </w:p>
    <w:p w14:paraId="27FA2234">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有切实可行的维修保养计划；保养、检修及时；</w:t>
      </w:r>
    </w:p>
    <w:p w14:paraId="2D3234F8">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对相关设备、设施定期进行调试，使系统处于最佳工作状态；</w:t>
      </w:r>
    </w:p>
    <w:p w14:paraId="4126F5E3">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工作、维修、养护有记录，特殊系统、设备的进入经过授权，密码有有效保护；</w:t>
      </w:r>
    </w:p>
    <w:p w14:paraId="7D206143">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分系统定时检查和记录各部分、各监控点的工作及运行状态，定期对各类信息、数据进行统计分析，形成日、月报表。</w:t>
      </w:r>
    </w:p>
    <w:p w14:paraId="3CDE57AA">
      <w:pPr>
        <w:spacing w:line="360" w:lineRule="auto"/>
        <w:ind w:firstLine="482" w:firstLineChars="200"/>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4.6避雷接地系统</w:t>
      </w:r>
    </w:p>
    <w:p w14:paraId="3BCDD0EC">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每年雨季来临之前，对整个避雷接地系统进行检查维护；在大雷雨过后也要及时对系统检查，发现严重腐蚀、松脱等立即更换或紧固。</w:t>
      </w:r>
    </w:p>
    <w:p w14:paraId="19381661">
      <w:pPr>
        <w:spacing w:line="360" w:lineRule="auto"/>
        <w:ind w:firstLine="482" w:firstLineChars="200"/>
        <w:rPr>
          <w:rFonts w:hint="eastAsia" w:ascii="宋体" w:hAnsi="宋体" w:cs="Times New Roman"/>
          <w:b/>
          <w:bCs/>
          <w:color w:val="auto"/>
          <w:sz w:val="24"/>
          <w:szCs w:val="24"/>
          <w:highlight w:val="none"/>
          <w:lang w:eastAsia="zh-CN"/>
        </w:rPr>
      </w:pPr>
      <w:r>
        <w:rPr>
          <w:rFonts w:hint="eastAsia" w:ascii="宋体" w:hAnsi="宋体" w:cs="Times New Roman"/>
          <w:b/>
          <w:bCs/>
          <w:color w:val="auto"/>
          <w:sz w:val="24"/>
          <w:szCs w:val="24"/>
          <w:highlight w:val="none"/>
        </w:rPr>
        <w:t>4.7 道路、停车场（车棚、车库）及配套设施</w:t>
      </w:r>
    </w:p>
    <w:p w14:paraId="1022728E">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加强道路维修与养护，制定详细的道路维修养护计划，按照合同约定实施；</w:t>
      </w:r>
    </w:p>
    <w:p w14:paraId="1C5FDDB6">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保持道路畅通，路面平坦整齐，排水畅通；</w:t>
      </w:r>
    </w:p>
    <w:p w14:paraId="0E6419BB">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设立报修渠道，并有巡查制度，专人负责，发现损坏及时修补；</w:t>
      </w:r>
    </w:p>
    <w:p w14:paraId="3D39846A">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按照社区公约的约定，劝阻人为损坏路面，制止在路面焚烧垃圾、落叶或其他杂物；</w:t>
      </w:r>
    </w:p>
    <w:p w14:paraId="12849EA1">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停车场、棚、房完好无损，有大、中、小修计划；</w:t>
      </w:r>
    </w:p>
    <w:p w14:paraId="7F910A56">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停车场内照明设施完好，通道畅通无阻，配备必要的消防设备，符合停车场规范要求，便于管理和车主停放车辆。</w:t>
      </w:r>
    </w:p>
    <w:p w14:paraId="406E1608">
      <w:pPr>
        <w:spacing w:line="360" w:lineRule="auto"/>
        <w:ind w:firstLine="482" w:firstLineChars="200"/>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5.档案资料</w:t>
      </w:r>
    </w:p>
    <w:p w14:paraId="28A0F977">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档案资料齐全完整；分类成册，管理完善，合理分类，查阅方便；及时变更登记，账物相符。</w:t>
      </w:r>
    </w:p>
    <w:p w14:paraId="62E1A4C1">
      <w:pPr>
        <w:spacing w:line="360" w:lineRule="auto"/>
        <w:ind w:firstLine="482" w:firstLineChars="200"/>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6.培训制度</w:t>
      </w:r>
    </w:p>
    <w:p w14:paraId="7233E412">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物业管理公司具备完备的培训制度，对物业管理从业人员进行岗前培训及阶段性培训管理，使其熟悉工作流程与要求，定期对保安和保洁人员进行安全教育与业务培训。并定期与业主共同进行消防安全培训和组织消防演练。</w:t>
      </w:r>
    </w:p>
    <w:p w14:paraId="3A6EA773">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四、考核办法</w:t>
      </w:r>
    </w:p>
    <w:p w14:paraId="7DF8B27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详见本章附件。</w:t>
      </w:r>
    </w:p>
    <w:p w14:paraId="300512D3">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五、其他要求</w:t>
      </w:r>
    </w:p>
    <w:p w14:paraId="615E7B7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（1）物业费包含公共水电费。</w:t>
      </w:r>
    </w:p>
    <w:p w14:paraId="402C4798">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2）国家法定节假日加班费及高温期间高温岗位高温费等包含在投标费用中。投标报价中含工具和各类耗材成本、人员工资、各类社保基金、人员的各类加班、人员管理成本以及人员意外成本和所应承担的税收等中标供应商所涉及的一切相关费用。</w:t>
      </w:r>
      <w:r>
        <w:rPr>
          <w:rFonts w:hint="eastAsia" w:ascii="宋体" w:hAnsi="宋体"/>
          <w:color w:val="auto"/>
          <w:sz w:val="24"/>
          <w:szCs w:val="24"/>
          <w:highlight w:val="none"/>
          <w:lang w:val="en-US" w:eastAsia="zh-CN"/>
        </w:rPr>
        <w:t>其中高温费人数为保安兼巡逻人员10人，加班费人数为保安部及保洁部人员共41人。</w:t>
      </w:r>
    </w:p>
    <w:p w14:paraId="2591043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投标供应商报价前应到实地查看现场情况，并在报价时应充分考虑服务期内所有可能影响到报价的因素（包括最低工资标准和社保基数的政策性调整），一旦投标结束最终中标，总价将包定，不予调整。如发生漏、缺、少项，都将被认为是中标供应商的报价让利行为，损失自负。</w:t>
      </w:r>
    </w:p>
    <w:p w14:paraId="3E7F285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（4）中标供应商不得将项目整体转包或非法分包给第三方。</w:t>
      </w:r>
    </w:p>
    <w:p w14:paraId="22D1B35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（5）报价中相关成本费用的测算及标准符合国家、省、市相关最新政策规定。</w:t>
      </w:r>
    </w:p>
    <w:p w14:paraId="1D71FC3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（6）员工工资、社保费用、税金、保险法定费用为不可让利部分（不可竞争费用），须按规定计算并报出，投标总报价不可低于上述相关费用合计。</w:t>
      </w:r>
    </w:p>
    <w:p w14:paraId="3C8A327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（7）派驻人员工资待遇需符合国家、省、市相关政策，符合无锡市最低工资标准且必须缴纳个人社保费，且必须签订正式的劳务合同。</w:t>
      </w:r>
    </w:p>
    <w:p w14:paraId="7E62AC7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（8）对于与报价相关的采购人的各种免费维保条件，请各投标供应商自行与采购人联系、了解，并考虑在本次报价中，若签订合同后由于该种因素考虑调整合同价格的采购人将不予考虑。</w:t>
      </w:r>
    </w:p>
    <w:p w14:paraId="59965DD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本次项目物业管理执行《中华人民共和国政府采购法》、国务院《物业管理条例》《江苏省物业管理条例》等法律法规，中标供应商要严格履行投标书的承诺和物业管理合同的约定，接受业主管理部门对物业管理日常工作的监督和考核管理，如发现管理达不到约定要求，中标供应商管理服务水平下降、投诉多等现象，或物业管理单位管理中发生重大管理失误的，将依照法律程序按规定处理。</w:t>
      </w:r>
    </w:p>
    <w:p w14:paraId="09303AB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（10）投标供应商要根据安置小区特点，</w:t>
      </w:r>
      <w:r>
        <w:rPr>
          <w:rFonts w:hint="eastAsia" w:ascii="宋体" w:hAnsi="宋体"/>
          <w:color w:val="auto"/>
          <w:sz w:val="24"/>
          <w:szCs w:val="24"/>
          <w:highlight w:val="none"/>
          <w:lang w:val="en-US" w:eastAsia="zh-CN"/>
        </w:rPr>
        <w:t>有</w:t>
      </w:r>
      <w:r>
        <w:rPr>
          <w:rFonts w:hint="eastAsia" w:ascii="宋体" w:hAnsi="宋体"/>
          <w:color w:val="auto"/>
          <w:sz w:val="24"/>
          <w:szCs w:val="24"/>
          <w:highlight w:val="none"/>
        </w:rPr>
        <w:t>针对性地提出管理理念、方法、措施，要有针对性、可操作性，如违章搭建、房屋渗漏处理、保洁、车库开店、红白喜事搭木圆堂、养宠物、接待和值守、安全防范、便民人性化服务等。</w:t>
      </w:r>
    </w:p>
    <w:p w14:paraId="4E6C835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对于电梯、消防、技防监控、泵房、风机、潜水泵、电力设施、智能化道闸系统等特种设施设备，必须由具备国家认可的相应资质证书、营业执照、技术等级的维保单位进行维保，且符合镇相关要求及规定。维保单位须与中标单位签订维保合同，签订的维保合同必须到所属社区和镇物管办备案登记。设备的维保、年检、维修、更换等费用均包含在投标报价中，中标供应商需负责以上系统日常的清洁保养和使用管理，并对专业维保单位的维保服务进行监督考核及协调，并支付相应的维保服务费。</w:t>
      </w:r>
    </w:p>
    <w:p w14:paraId="288F3DE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大、中修（即单件或单处维修费用≥300元）所产生的费用，原则上由阳山镇政府承担；小修（即单件或单处维修费用＜300元）所产生的费用，由中标供应商承担。质保期内的非维保单位承担的费用由中标供应商承担，质保期外的均由中标供应商承担。对于电梯、消防、技防监控、泵房、风机、潜水泵、电力设施、智能化道闸系统等特种设施设备因保养维护不当造成的维修费用由中标供应商承担，并承担安全责任及相应损失（如有）。如因中标供应商管理不当造成的大金额的维修，视情节状况，由中标供应商承担责任并支付相应维修费用。此外，中标供应商要加强日常的物业服务管理，涉及房屋修理、房屋漏水等（指保修期以外的）大金额的维修，需积极配合采购人做好联系和协调工作，及时进行登记并向镇相关部门反映。维修过程中，中标供应商需积极跟进；维修结束后，中标供应商需及时进行回访。</w:t>
      </w:r>
    </w:p>
    <w:p w14:paraId="071EAF5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（13）中标供应商必须积极参与并配合社区做好社区管理的日常事务，包括但不限于各类文体活动、创建工作和各类矛盾纠纷调解等。</w:t>
      </w:r>
    </w:p>
    <w:p w14:paraId="536A0429">
      <w:pPr>
        <w:spacing w:line="360" w:lineRule="auto"/>
        <w:rPr>
          <w:rFonts w:hint="eastAsia" w:ascii="宋体" w:hAnsi="宋体"/>
          <w:color w:val="auto"/>
          <w:sz w:val="24"/>
          <w:szCs w:val="24"/>
          <w:highlight w:val="none"/>
        </w:rPr>
      </w:pPr>
    </w:p>
    <w:p w14:paraId="240DAD6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附件：</w:t>
      </w:r>
    </w:p>
    <w:p w14:paraId="1CDB3678">
      <w:pPr>
        <w:spacing w:line="560" w:lineRule="exact"/>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阳山镇住宅小区物业管理工作考核办法</w:t>
      </w:r>
    </w:p>
    <w:p w14:paraId="56CA31C1">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为进一步加强阳山镇住宅小区物业管理工作，提升物业管理水平，促进物业管理标准化和规范化，进一步改善居民生活环境，营造整洁、有序、安全、和谐的小区环境，根据《无锡市住宅小区城市精细化管理“红黑榜”考核办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惠山区住宅小区物业管理工作考核办法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阳山镇关于加强安置房小区物业管理工作的实施意见》及有关物业管理规定，结合本镇实际情况，就加强住宅小区物业管理制订考核办法。</w:t>
      </w:r>
    </w:p>
    <w:p w14:paraId="4CB34B06">
      <w:pPr>
        <w:spacing w:line="5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一、考核对象</w:t>
      </w:r>
    </w:p>
    <w:p w14:paraId="743A9343">
      <w:pPr>
        <w:spacing w:line="560" w:lineRule="exact"/>
        <w:ind w:firstLine="440" w:firstLineChars="20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本镇范围内的安置房小区、商品房小区和17个老旧小区的物业管理工作。</w:t>
      </w:r>
    </w:p>
    <w:p w14:paraId="084AA9F6">
      <w:pPr>
        <w:spacing w:line="560" w:lineRule="exact"/>
        <w:ind w:firstLine="442" w:firstLineChars="200"/>
        <w:rPr>
          <w:rFonts w:hint="eastAsia"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二、考核成员单位</w:t>
      </w:r>
    </w:p>
    <w:p w14:paraId="44BAFCAA">
      <w:pPr>
        <w:spacing w:line="560" w:lineRule="exact"/>
        <w:ind w:firstLine="440" w:firstLineChars="20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物业管理科、宣传网络科、行政执法局一中队、行政执法局综合科、消委办、卫计教育科、建设科、</w:t>
      </w:r>
      <w:r>
        <w:rPr>
          <w:rFonts w:hint="eastAsia" w:ascii="宋体" w:hAnsi="宋体" w:eastAsia="宋体" w:cs="宋体"/>
          <w:color w:val="auto"/>
          <w:spacing w:val="-10"/>
          <w:sz w:val="24"/>
          <w:szCs w:val="24"/>
          <w:highlight w:val="none"/>
          <w:lang w:eastAsia="zh-CN"/>
        </w:rPr>
        <w:t>派出所、</w:t>
      </w:r>
      <w:r>
        <w:rPr>
          <w:rFonts w:hint="eastAsia" w:ascii="宋体" w:hAnsi="宋体" w:eastAsia="宋体" w:cs="宋体"/>
          <w:color w:val="auto"/>
          <w:spacing w:val="-10"/>
          <w:sz w:val="24"/>
          <w:szCs w:val="24"/>
          <w:highlight w:val="none"/>
        </w:rPr>
        <w:t>各社区。</w:t>
      </w:r>
    </w:p>
    <w:p w14:paraId="68581E2F">
      <w:pPr>
        <w:spacing w:line="5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三、考核内容</w:t>
      </w:r>
    </w:p>
    <w:p w14:paraId="544A1B5E">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物业管理工作考核内容包括：《阳山镇住宅小区物业管理考核评分标准》和《阳山镇住宅小区物业落实各项重点工作检查标准》，考核内容适时动态调整并公布。</w:t>
      </w:r>
    </w:p>
    <w:p w14:paraId="4EEBD3B1">
      <w:pPr>
        <w:spacing w:line="5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四、考核办法</w:t>
      </w:r>
    </w:p>
    <w:p w14:paraId="7C8F2B6B">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阳山镇物业管理考核采用百分制。《阳山镇住宅小区物业管理考核评分标准》得分权重占</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0%，《阳山镇住宅小区物业落实各项重点工作检查标准》得分权重占</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0%。1、由镇物业管理科牵头，组织各社区、居民代表、人大代表以及物业服务企业负责人按《阳山镇住宅小区物业管理考核评分标准》每季度对各住宅小区进行季度考核；2、由镇物业管理科会同各社区牵头，组织各职能科室按照《阳山镇住宅小区物业落实各项重点工作检查标准》每季度对各住宅小区进行季度考核，最终由物业管理科进行考核汇总，年终考核得分为季度考核平均得分。</w:t>
      </w:r>
    </w:p>
    <w:p w14:paraId="2F2CE960">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五</w:t>
      </w:r>
      <w:r>
        <w:rPr>
          <w:rFonts w:hint="eastAsia" w:ascii="宋体" w:hAnsi="宋体" w:eastAsia="宋体" w:cs="宋体"/>
          <w:bCs/>
          <w:color w:val="auto"/>
          <w:sz w:val="24"/>
          <w:szCs w:val="24"/>
          <w:highlight w:val="none"/>
        </w:rPr>
        <w:t>、考核结果运用</w:t>
      </w:r>
    </w:p>
    <w:p w14:paraId="56E62E57">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1、以考核管理要求为标准，考核总分值为100分，季度综合得分90分以上（含90分），全额支付季度物业管理费用。</w:t>
      </w:r>
    </w:p>
    <w:p w14:paraId="707DA02B">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2、85分—90分（含85分），扣除季度物业管理费用0.02元/月·㎡；</w:t>
      </w:r>
    </w:p>
    <w:p w14:paraId="1AD2AE63">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3、80分—85分（含80分），扣除季度物业管理费用0.04元/月·㎡；</w:t>
      </w:r>
    </w:p>
    <w:p w14:paraId="06E5BEEC">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4、70分—80分（含70分），扣除季度物业管理费用0.07元/月·㎡；</w:t>
      </w:r>
    </w:p>
    <w:p w14:paraId="62D436C6">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5、60分—70分（含60分），扣除季度物业管理费用0.1元/月·㎡；</w:t>
      </w:r>
    </w:p>
    <w:p w14:paraId="0DF10EA7">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6、低于60分，季度物业管理费用全部扣除；</w:t>
      </w:r>
    </w:p>
    <w:p w14:paraId="1ED438F1">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7、综合得分连续两个季度低于80分或有一次低于60分的，本年度物业服务合同到期后不再续签。综合得分连续三个季度低于80分或有两次低于60分的，即时终止物业服务合同。</w:t>
      </w:r>
    </w:p>
    <w:p w14:paraId="72FBC8C8">
      <w:pPr>
        <w:keepNext w:val="0"/>
        <w:keepLines w:val="0"/>
        <w:pageBreakBefore w:val="0"/>
        <w:widowControl w:val="0"/>
        <w:kinsoku/>
        <w:wordWrap/>
        <w:overflowPunct/>
        <w:topLinePunct w:val="0"/>
        <w:autoSpaceDE/>
        <w:autoSpaceDN/>
        <w:bidi w:val="0"/>
        <w:adjustRightInd/>
        <w:snapToGrid/>
        <w:spacing w:line="560" w:lineRule="exact"/>
        <w:ind w:firstLine="440" w:firstLineChars="200"/>
        <w:jc w:val="left"/>
        <w:textAlignment w:val="auto"/>
        <w:rPr>
          <w:rFonts w:hint="eastAsia" w:ascii="宋体" w:hAnsi="宋体" w:eastAsia="宋体" w:cs="宋体"/>
          <w:bCs/>
          <w:color w:val="auto"/>
          <w:spacing w:val="-10"/>
          <w:sz w:val="24"/>
          <w:szCs w:val="24"/>
          <w:highlight w:val="none"/>
        </w:rPr>
      </w:pPr>
      <w:r>
        <w:rPr>
          <w:rFonts w:hint="eastAsia" w:ascii="宋体" w:hAnsi="宋体" w:eastAsia="宋体" w:cs="宋体"/>
          <w:bCs/>
          <w:color w:val="auto"/>
          <w:spacing w:val="-10"/>
          <w:sz w:val="24"/>
          <w:szCs w:val="24"/>
          <w:highlight w:val="none"/>
          <w:lang w:val="en-US" w:eastAsia="zh-CN"/>
        </w:rPr>
        <w:t>六</w:t>
      </w:r>
      <w:r>
        <w:rPr>
          <w:rFonts w:hint="eastAsia" w:ascii="宋体" w:hAnsi="宋体" w:eastAsia="宋体" w:cs="宋体"/>
          <w:bCs/>
          <w:color w:val="auto"/>
          <w:spacing w:val="-10"/>
          <w:sz w:val="24"/>
          <w:szCs w:val="24"/>
          <w:highlight w:val="none"/>
        </w:rPr>
        <w:t>、工作要求</w:t>
      </w:r>
    </w:p>
    <w:p w14:paraId="3B651568">
      <w:pPr>
        <w:keepNext w:val="0"/>
        <w:keepLines w:val="0"/>
        <w:pageBreakBefore w:val="0"/>
        <w:widowControl w:val="0"/>
        <w:tabs>
          <w:tab w:val="left" w:pos="840"/>
          <w:tab w:val="left" w:pos="138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1、各物业服务企业必须高度重视物业管理考核工作。对照《阳山镇安置房物业管理考核基本标准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阳山镇住宅小区物业落实各项重点工作检查标准》的内容和标准，不断完善管理措施，提升服务水平。</w:t>
      </w:r>
    </w:p>
    <w:p w14:paraId="727310D7">
      <w:pPr>
        <w:keepNext w:val="0"/>
        <w:keepLines w:val="0"/>
        <w:pageBreakBefore w:val="0"/>
        <w:widowControl w:val="0"/>
        <w:tabs>
          <w:tab w:val="left" w:pos="840"/>
          <w:tab w:val="left" w:pos="138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2、各物业服务企业在接受考核时要及时提供考核所需的合同、</w:t>
      </w:r>
      <w:r>
        <w:rPr>
          <w:rFonts w:hint="eastAsia" w:ascii="宋体" w:hAnsi="宋体" w:eastAsia="宋体" w:cs="宋体"/>
          <w:color w:val="auto"/>
          <w:sz w:val="24"/>
          <w:szCs w:val="24"/>
          <w:highlight w:val="none"/>
          <w:lang w:eastAsia="zh-CN"/>
        </w:rPr>
        <w:t>台账</w:t>
      </w:r>
      <w:r>
        <w:rPr>
          <w:rFonts w:hint="eastAsia" w:ascii="宋体" w:hAnsi="宋体" w:eastAsia="宋体" w:cs="宋体"/>
          <w:color w:val="auto"/>
          <w:sz w:val="24"/>
          <w:szCs w:val="24"/>
          <w:highlight w:val="none"/>
        </w:rPr>
        <w:t>等相关材料，以备检查。</w:t>
      </w:r>
    </w:p>
    <w:p w14:paraId="6353C85A">
      <w:pPr>
        <w:keepNext w:val="0"/>
        <w:keepLines w:val="0"/>
        <w:pageBreakBefore w:val="0"/>
        <w:widowControl w:val="0"/>
        <w:tabs>
          <w:tab w:val="left" w:pos="840"/>
          <w:tab w:val="left" w:pos="138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各社区要按照属地管理的原则，结合辖区实际和物业管理的政策、法规等文件要求，协同镇物业管理科做好社区物业管理工作，认真贯彻落实本办法，在落实中抓规范，在规范中促提升；各相关职能部门要主动深入各物业小区，指导督促各物业企业落实落细疫情防控、安全生产、文明城市创建、住区环境、城市管理等各项重点工作。</w:t>
      </w:r>
    </w:p>
    <w:p w14:paraId="4629C1A6">
      <w:pPr>
        <w:keepNext w:val="0"/>
        <w:keepLines w:val="0"/>
        <w:pageBreakBefore w:val="0"/>
        <w:widowControl w:val="0"/>
        <w:tabs>
          <w:tab w:val="left" w:pos="840"/>
          <w:tab w:val="left" w:pos="138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本办法自发布之日起执行，具体由镇建设局物业管理科负责解释。</w:t>
      </w:r>
    </w:p>
    <w:p w14:paraId="05C9E88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附件：1、阳山镇住宅小区物业管理考核评分标准</w:t>
      </w:r>
    </w:p>
    <w:p w14:paraId="3A999ABF">
      <w:pPr>
        <w:keepNext w:val="0"/>
        <w:keepLines w:val="0"/>
        <w:pageBreakBefore w:val="0"/>
        <w:widowControl w:val="0"/>
        <w:kinsoku/>
        <w:wordWrap/>
        <w:overflowPunct/>
        <w:topLinePunct w:val="0"/>
        <w:autoSpaceDE/>
        <w:autoSpaceDN/>
        <w:bidi w:val="0"/>
        <w:adjustRightInd/>
        <w:snapToGrid/>
        <w:spacing w:line="560" w:lineRule="exact"/>
        <w:ind w:firstLine="1200" w:firstLineChars="5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、阳山镇住宅小区物业落实各项重点工作检查标准</w:t>
      </w:r>
    </w:p>
    <w:p w14:paraId="74CC3320">
      <w:pPr>
        <w:tabs>
          <w:tab w:val="left" w:pos="840"/>
        </w:tabs>
        <w:spacing w:line="560" w:lineRule="exact"/>
        <w:ind w:left="219" w:leftChars="103" w:hanging="3"/>
        <w:jc w:val="right"/>
        <w:rPr>
          <w:rFonts w:hint="eastAsia" w:ascii="宋体" w:hAnsi="宋体" w:eastAsia="宋体" w:cs="宋体"/>
          <w:color w:val="auto"/>
          <w:sz w:val="24"/>
          <w:szCs w:val="24"/>
          <w:highlight w:val="none"/>
        </w:rPr>
      </w:pPr>
    </w:p>
    <w:p w14:paraId="4D31A56C">
      <w:pPr>
        <w:tabs>
          <w:tab w:val="left" w:pos="840"/>
        </w:tabs>
        <w:spacing w:line="560" w:lineRule="exact"/>
        <w:ind w:left="219" w:leftChars="103" w:hanging="3"/>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无锡市惠山区阳山镇人民政府</w:t>
      </w:r>
    </w:p>
    <w:p w14:paraId="7C927508">
      <w:pPr>
        <w:widowControl/>
        <w:tabs>
          <w:tab w:val="left" w:pos="6259"/>
          <w:tab w:val="left" w:pos="8298"/>
        </w:tabs>
        <w:spacing w:after="624" w:afterLines="200" w:line="400" w:lineRule="exact"/>
        <w:jc w:val="left"/>
        <w:rPr>
          <w:rFonts w:hint="eastAsia" w:ascii="方正黑体_GBK" w:hAnsi="方正黑体_GBK" w:eastAsia="方正黑体_GBK" w:cs="方正黑体_GBK"/>
          <w:color w:val="auto"/>
          <w:sz w:val="32"/>
          <w:szCs w:val="32"/>
          <w:highlight w:val="none"/>
        </w:rPr>
      </w:pPr>
    </w:p>
    <w:p w14:paraId="67AA3BBF">
      <w:pPr>
        <w:widowControl/>
        <w:tabs>
          <w:tab w:val="left" w:pos="6259"/>
          <w:tab w:val="left" w:pos="8298"/>
        </w:tabs>
        <w:spacing w:after="624" w:afterLines="200" w:line="400" w:lineRule="exact"/>
        <w:jc w:val="left"/>
        <w:rPr>
          <w:rFonts w:hint="eastAsia" w:ascii="方正黑体_GBK" w:hAnsi="方正黑体_GBK" w:eastAsia="方正黑体_GBK" w:cs="方正黑体_GBK"/>
          <w:color w:val="auto"/>
          <w:sz w:val="32"/>
          <w:szCs w:val="32"/>
          <w:highlight w:val="none"/>
        </w:rPr>
      </w:pPr>
    </w:p>
    <w:p w14:paraId="4B5B1DF8">
      <w:pPr>
        <w:widowControl/>
        <w:tabs>
          <w:tab w:val="left" w:pos="6259"/>
          <w:tab w:val="left" w:pos="8298"/>
        </w:tabs>
        <w:spacing w:after="624" w:afterLines="200" w:line="400" w:lineRule="exact"/>
        <w:jc w:val="left"/>
        <w:rPr>
          <w:rFonts w:hint="eastAsia" w:ascii="方正黑体_GBK" w:hAnsi="方正黑体_GBK" w:eastAsia="方正黑体_GBK" w:cs="方正黑体_GBK"/>
          <w:b/>
          <w:bCs/>
          <w:color w:val="auto"/>
          <w:sz w:val="36"/>
          <w:szCs w:val="36"/>
          <w:highlight w:val="none"/>
        </w:rPr>
      </w:pPr>
      <w:r>
        <w:rPr>
          <w:rFonts w:hint="eastAsia" w:ascii="方正黑体_GBK" w:hAnsi="方正黑体_GBK" w:eastAsia="方正黑体_GBK" w:cs="方正黑体_GBK"/>
          <w:color w:val="auto"/>
          <w:sz w:val="32"/>
          <w:szCs w:val="32"/>
          <w:highlight w:val="none"/>
        </w:rPr>
        <w:t>附件1：</w:t>
      </w:r>
    </w:p>
    <w:p w14:paraId="49C2F9CE">
      <w:pPr>
        <w:widowControl/>
        <w:tabs>
          <w:tab w:val="left" w:pos="6259"/>
          <w:tab w:val="left" w:pos="8298"/>
        </w:tabs>
        <w:spacing w:after="624" w:afterLines="200" w:line="400" w:lineRule="exact"/>
        <w:jc w:val="center"/>
        <w:rPr>
          <w:rFonts w:eastAsia="方正小标宋简体"/>
          <w:color w:val="auto"/>
          <w:sz w:val="32"/>
          <w:szCs w:val="32"/>
          <w:highlight w:val="none"/>
        </w:rPr>
      </w:pPr>
      <w:r>
        <w:rPr>
          <w:rFonts w:eastAsia="方正小标宋简体"/>
          <w:color w:val="auto"/>
          <w:sz w:val="32"/>
          <w:szCs w:val="32"/>
          <w:highlight w:val="none"/>
        </w:rPr>
        <w:t>阳山镇住宅小区物业管理考核评分标准（占考核总分值</w:t>
      </w:r>
      <w:r>
        <w:rPr>
          <w:rFonts w:hint="eastAsia" w:eastAsia="方正小标宋简体"/>
          <w:color w:val="auto"/>
          <w:sz w:val="32"/>
          <w:szCs w:val="32"/>
          <w:highlight w:val="none"/>
          <w:lang w:val="en-US" w:eastAsia="zh-CN"/>
        </w:rPr>
        <w:t>6</w:t>
      </w:r>
      <w:r>
        <w:rPr>
          <w:rFonts w:eastAsia="方正小标宋简体"/>
          <w:color w:val="auto"/>
          <w:sz w:val="32"/>
          <w:szCs w:val="32"/>
          <w:highlight w:val="none"/>
        </w:rPr>
        <w:t>0%）</w:t>
      </w:r>
    </w:p>
    <w:tbl>
      <w:tblPr>
        <w:tblStyle w:val="35"/>
        <w:tblW w:w="5342" w:type="pct"/>
        <w:tblInd w:w="-687" w:type="dxa"/>
        <w:tblLayout w:type="autofit"/>
        <w:tblCellMar>
          <w:top w:w="0" w:type="dxa"/>
          <w:left w:w="0" w:type="dxa"/>
          <w:bottom w:w="0" w:type="dxa"/>
          <w:right w:w="0" w:type="dxa"/>
        </w:tblCellMar>
      </w:tblPr>
      <w:tblGrid>
        <w:gridCol w:w="1278"/>
        <w:gridCol w:w="887"/>
        <w:gridCol w:w="957"/>
        <w:gridCol w:w="3653"/>
        <w:gridCol w:w="474"/>
        <w:gridCol w:w="2273"/>
        <w:gridCol w:w="508"/>
        <w:gridCol w:w="602"/>
      </w:tblGrid>
      <w:tr w14:paraId="62EDECB2">
        <w:tblPrEx>
          <w:tblCellMar>
            <w:top w:w="0" w:type="dxa"/>
            <w:left w:w="0" w:type="dxa"/>
            <w:bottom w:w="0" w:type="dxa"/>
            <w:right w:w="0" w:type="dxa"/>
          </w:tblCellMar>
        </w:tblPrEx>
        <w:trPr>
          <w:trHeight w:val="720" w:hRule="atLeast"/>
        </w:trPr>
        <w:tc>
          <w:tcPr>
            <w:tcW w:w="60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E0BF6ED">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序号</w:t>
            </w:r>
          </w:p>
        </w:tc>
        <w:tc>
          <w:tcPr>
            <w:tcW w:w="4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C89D747">
            <w:pPr>
              <w:widowControl/>
              <w:jc w:val="center"/>
              <w:textAlignment w:val="center"/>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项目</w:t>
            </w:r>
            <w:r>
              <w:rPr>
                <w:rFonts w:ascii="宋体" w:hAnsi="宋体" w:cs="宋体"/>
                <w:b/>
                <w:bCs/>
                <w:color w:val="auto"/>
                <w:kern w:val="0"/>
                <w:sz w:val="22"/>
                <w:szCs w:val="22"/>
                <w:highlight w:val="none"/>
              </w:rPr>
              <w:t xml:space="preserve"> </w:t>
            </w:r>
          </w:p>
          <w:p w14:paraId="7B19B6E6">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（分值）</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61CBE6D">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内容</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62AF0B4">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管理要求</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B3E365">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分值</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6DE300">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评分标准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C476CB9">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扣分</w:t>
            </w: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31FD3D4">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扣分</w:t>
            </w:r>
            <w:r>
              <w:rPr>
                <w:rFonts w:ascii="宋体" w:hAnsi="宋体" w:cs="宋体"/>
                <w:b/>
                <w:bCs/>
                <w:color w:val="auto"/>
                <w:kern w:val="0"/>
                <w:sz w:val="22"/>
                <w:szCs w:val="22"/>
                <w:highlight w:val="none"/>
              </w:rPr>
              <w:t xml:space="preserve"> </w:t>
            </w:r>
            <w:r>
              <w:rPr>
                <w:rFonts w:hint="eastAsia" w:ascii="宋体" w:hAnsi="宋体" w:cs="宋体"/>
                <w:b/>
                <w:bCs/>
                <w:color w:val="auto"/>
                <w:kern w:val="0"/>
                <w:sz w:val="22"/>
                <w:szCs w:val="22"/>
                <w:highlight w:val="none"/>
              </w:rPr>
              <w:t>原因</w:t>
            </w:r>
          </w:p>
        </w:tc>
      </w:tr>
      <w:tr w14:paraId="11FC71D1">
        <w:tblPrEx>
          <w:tblCellMar>
            <w:top w:w="0" w:type="dxa"/>
            <w:left w:w="0" w:type="dxa"/>
            <w:bottom w:w="0" w:type="dxa"/>
            <w:right w:w="0" w:type="dxa"/>
          </w:tblCellMar>
        </w:tblPrEx>
        <w:trPr>
          <w:trHeight w:val="1545" w:hRule="atLeast"/>
        </w:trPr>
        <w:tc>
          <w:tcPr>
            <w:tcW w:w="601"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1F7BF65">
            <w:pPr>
              <w:widowControl/>
              <w:jc w:val="center"/>
              <w:textAlignment w:val="center"/>
              <w:rPr>
                <w:color w:val="auto"/>
                <w:sz w:val="22"/>
                <w:highlight w:val="none"/>
              </w:rPr>
            </w:pPr>
            <w:r>
              <w:rPr>
                <w:color w:val="auto"/>
                <w:kern w:val="0"/>
                <w:sz w:val="22"/>
                <w:szCs w:val="22"/>
                <w:highlight w:val="none"/>
              </w:rPr>
              <w:t>1</w:t>
            </w:r>
          </w:p>
        </w:tc>
        <w:tc>
          <w:tcPr>
            <w:tcW w:w="417"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98CDE17">
            <w:pPr>
              <w:widowControl/>
              <w:jc w:val="center"/>
              <w:textAlignment w:val="center"/>
              <w:rPr>
                <w:color w:val="auto"/>
                <w:sz w:val="22"/>
                <w:highlight w:val="none"/>
              </w:rPr>
            </w:pPr>
            <w:r>
              <w:rPr>
                <w:color w:val="auto"/>
                <w:kern w:val="0"/>
                <w:sz w:val="22"/>
                <w:szCs w:val="22"/>
                <w:highlight w:val="none"/>
              </w:rPr>
              <w:t>基础管理（</w:t>
            </w:r>
            <w:r>
              <w:rPr>
                <w:rFonts w:hint="eastAsia"/>
                <w:color w:val="auto"/>
                <w:kern w:val="0"/>
                <w:sz w:val="22"/>
                <w:szCs w:val="22"/>
                <w:highlight w:val="none"/>
              </w:rPr>
              <w:t>15</w:t>
            </w:r>
            <w:r>
              <w:rPr>
                <w:color w:val="auto"/>
                <w:kern w:val="0"/>
                <w:sz w:val="22"/>
                <w:szCs w:val="22"/>
                <w:highlight w:val="none"/>
              </w:rPr>
              <w:t>分）</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32A474">
            <w:pPr>
              <w:widowControl/>
              <w:jc w:val="center"/>
              <w:textAlignment w:val="center"/>
              <w:rPr>
                <w:color w:val="auto"/>
                <w:sz w:val="22"/>
                <w:highlight w:val="none"/>
              </w:rPr>
            </w:pPr>
            <w:r>
              <w:rPr>
                <w:color w:val="auto"/>
                <w:kern w:val="0"/>
                <w:sz w:val="22"/>
                <w:szCs w:val="22"/>
                <w:highlight w:val="none"/>
              </w:rPr>
              <w:t>人员管理</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A87A23E">
            <w:pPr>
              <w:widowControl/>
              <w:jc w:val="left"/>
              <w:textAlignment w:val="center"/>
              <w:rPr>
                <w:color w:val="auto"/>
                <w:kern w:val="0"/>
                <w:sz w:val="22"/>
                <w:szCs w:val="22"/>
                <w:highlight w:val="none"/>
              </w:rPr>
            </w:pPr>
            <w:r>
              <w:rPr>
                <w:color w:val="auto"/>
                <w:kern w:val="0"/>
                <w:sz w:val="22"/>
                <w:szCs w:val="22"/>
                <w:highlight w:val="none"/>
              </w:rPr>
              <w:t>1、小区项目经理要有项目经理上岗证，有</w:t>
            </w:r>
            <w:r>
              <w:rPr>
                <w:rFonts w:hint="eastAsia"/>
                <w:color w:val="auto"/>
                <w:kern w:val="0"/>
                <w:sz w:val="22"/>
                <w:szCs w:val="22"/>
                <w:highlight w:val="none"/>
                <w:lang w:eastAsia="zh-CN"/>
              </w:rPr>
              <w:t>两年</w:t>
            </w:r>
            <w:r>
              <w:rPr>
                <w:color w:val="auto"/>
                <w:kern w:val="0"/>
                <w:sz w:val="22"/>
                <w:szCs w:val="22"/>
                <w:highlight w:val="none"/>
              </w:rPr>
              <w:t>以上的物业管理经验。</w:t>
            </w:r>
          </w:p>
          <w:p w14:paraId="4DBB324B">
            <w:pPr>
              <w:widowControl/>
              <w:jc w:val="left"/>
              <w:textAlignment w:val="center"/>
              <w:rPr>
                <w:color w:val="auto"/>
                <w:sz w:val="22"/>
                <w:highlight w:val="none"/>
              </w:rPr>
            </w:pPr>
            <w:r>
              <w:rPr>
                <w:color w:val="auto"/>
                <w:kern w:val="0"/>
                <w:sz w:val="22"/>
                <w:szCs w:val="22"/>
                <w:highlight w:val="none"/>
              </w:rPr>
              <w:t>2、物业人员按招投标书和实际岗位配备到位，服装统一，挂牌上岗，仪表整洁规范，服务热情主动</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AEF79F4">
            <w:pPr>
              <w:widowControl/>
              <w:jc w:val="center"/>
              <w:textAlignment w:val="center"/>
              <w:rPr>
                <w:color w:val="auto"/>
                <w:sz w:val="22"/>
                <w:highlight w:val="none"/>
              </w:rPr>
            </w:pPr>
            <w:r>
              <w:rPr>
                <w:rFonts w:hint="eastAsia"/>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CBC537C">
            <w:pPr>
              <w:widowControl/>
              <w:jc w:val="left"/>
              <w:textAlignment w:val="center"/>
              <w:rPr>
                <w:color w:val="auto"/>
                <w:sz w:val="22"/>
                <w:highlight w:val="none"/>
              </w:rPr>
            </w:pPr>
            <w:r>
              <w:rPr>
                <w:color w:val="auto"/>
                <w:kern w:val="0"/>
                <w:sz w:val="22"/>
                <w:szCs w:val="22"/>
                <w:highlight w:val="none"/>
              </w:rPr>
              <w:t>无项目经理上岗证扣0.5分，人员配备不到位扣1分，发现一次不符合扣0.5分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36B14B4">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C74517E">
            <w:pPr>
              <w:jc w:val="center"/>
              <w:rPr>
                <w:color w:val="auto"/>
                <w:sz w:val="22"/>
                <w:highlight w:val="none"/>
              </w:rPr>
            </w:pPr>
          </w:p>
        </w:tc>
      </w:tr>
      <w:tr w14:paraId="37A19815">
        <w:tblPrEx>
          <w:tblCellMar>
            <w:top w:w="0" w:type="dxa"/>
            <w:left w:w="0" w:type="dxa"/>
            <w:bottom w:w="0" w:type="dxa"/>
            <w:right w:w="0" w:type="dxa"/>
          </w:tblCellMar>
        </w:tblPrEx>
        <w:trPr>
          <w:trHeight w:val="1120"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D776EE">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936DE1">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0537005">
            <w:pPr>
              <w:widowControl/>
              <w:jc w:val="center"/>
              <w:textAlignment w:val="center"/>
              <w:rPr>
                <w:color w:val="auto"/>
                <w:sz w:val="22"/>
                <w:highlight w:val="none"/>
              </w:rPr>
            </w:pPr>
            <w:r>
              <w:rPr>
                <w:color w:val="auto"/>
                <w:kern w:val="0"/>
                <w:sz w:val="22"/>
                <w:szCs w:val="22"/>
                <w:highlight w:val="none"/>
              </w:rPr>
              <w:t>日常服务</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3BFE2BB">
            <w:pPr>
              <w:widowControl/>
              <w:jc w:val="left"/>
              <w:textAlignment w:val="center"/>
              <w:rPr>
                <w:color w:val="auto"/>
                <w:sz w:val="22"/>
                <w:highlight w:val="none"/>
              </w:rPr>
            </w:pPr>
            <w:r>
              <w:rPr>
                <w:color w:val="auto"/>
                <w:kern w:val="0"/>
                <w:sz w:val="22"/>
                <w:szCs w:val="22"/>
                <w:highlight w:val="none"/>
              </w:rPr>
              <w:t>小区设置物业管理站，周一至周五8小时业务接待，设立24小时值班服务电话。有完整的报修、维修和回访记录</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D4BC190">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087656D">
            <w:pPr>
              <w:widowControl/>
              <w:jc w:val="left"/>
              <w:textAlignment w:val="center"/>
              <w:rPr>
                <w:color w:val="auto"/>
                <w:sz w:val="22"/>
                <w:highlight w:val="none"/>
              </w:rPr>
            </w:pPr>
            <w:r>
              <w:rPr>
                <w:color w:val="auto"/>
                <w:kern w:val="0"/>
                <w:sz w:val="22"/>
                <w:szCs w:val="22"/>
                <w:highlight w:val="none"/>
              </w:rPr>
              <w:t>无报修、维修回访记录的，发现一次扣0.5分，其他发现一次扣0.5分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A0FF0D4">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B1B1420">
            <w:pPr>
              <w:jc w:val="center"/>
              <w:rPr>
                <w:color w:val="auto"/>
                <w:sz w:val="22"/>
                <w:highlight w:val="none"/>
              </w:rPr>
            </w:pPr>
          </w:p>
        </w:tc>
      </w:tr>
      <w:tr w14:paraId="7B619376">
        <w:tblPrEx>
          <w:tblCellMar>
            <w:top w:w="0" w:type="dxa"/>
            <w:left w:w="0" w:type="dxa"/>
            <w:bottom w:w="0" w:type="dxa"/>
            <w:right w:w="0" w:type="dxa"/>
          </w:tblCellMar>
        </w:tblPrEx>
        <w:trPr>
          <w:trHeight w:val="127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201BF7">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7F696F">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638562B">
            <w:pPr>
              <w:widowControl/>
              <w:jc w:val="center"/>
              <w:textAlignment w:val="center"/>
              <w:rPr>
                <w:color w:val="auto"/>
                <w:sz w:val="22"/>
                <w:highlight w:val="none"/>
              </w:rPr>
            </w:pPr>
            <w:r>
              <w:rPr>
                <w:color w:val="auto"/>
                <w:kern w:val="0"/>
                <w:sz w:val="22"/>
                <w:szCs w:val="22"/>
                <w:highlight w:val="none"/>
              </w:rPr>
              <w:t>服务公示</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8239E89">
            <w:pPr>
              <w:widowControl/>
              <w:jc w:val="left"/>
              <w:textAlignment w:val="center"/>
              <w:rPr>
                <w:color w:val="auto"/>
                <w:sz w:val="22"/>
                <w:highlight w:val="none"/>
              </w:rPr>
            </w:pPr>
            <w:r>
              <w:rPr>
                <w:color w:val="auto"/>
                <w:kern w:val="0"/>
                <w:sz w:val="22"/>
                <w:szCs w:val="22"/>
                <w:highlight w:val="none"/>
              </w:rPr>
              <w:t>在小区醒目位置公示物业服务内容、收费标准、服务承诺和服务电话。每月在物业点或楼道公示楼道清理、设施设备维保计划及执行情况</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96FAB15">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19DAA22">
            <w:pPr>
              <w:widowControl/>
              <w:jc w:val="left"/>
              <w:textAlignment w:val="center"/>
              <w:rPr>
                <w:color w:val="auto"/>
                <w:sz w:val="22"/>
                <w:highlight w:val="none"/>
              </w:rPr>
            </w:pPr>
            <w:r>
              <w:rPr>
                <w:color w:val="auto"/>
                <w:kern w:val="0"/>
                <w:sz w:val="22"/>
                <w:szCs w:val="22"/>
                <w:highlight w:val="none"/>
              </w:rPr>
              <w:t>未按要求公示的发现一次扣1分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681A892">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F83AAFE">
            <w:pPr>
              <w:jc w:val="center"/>
              <w:rPr>
                <w:color w:val="auto"/>
                <w:sz w:val="22"/>
                <w:highlight w:val="none"/>
              </w:rPr>
            </w:pPr>
          </w:p>
        </w:tc>
      </w:tr>
      <w:tr w14:paraId="1EFB4DA6">
        <w:tblPrEx>
          <w:tblCellMar>
            <w:top w:w="0" w:type="dxa"/>
            <w:left w:w="0" w:type="dxa"/>
            <w:bottom w:w="0" w:type="dxa"/>
            <w:right w:w="0" w:type="dxa"/>
          </w:tblCellMar>
        </w:tblPrEx>
        <w:trPr>
          <w:trHeight w:val="1118"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B8CE3F">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72E373">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DD487F6">
            <w:pPr>
              <w:widowControl/>
              <w:jc w:val="center"/>
              <w:textAlignment w:val="center"/>
              <w:rPr>
                <w:color w:val="auto"/>
                <w:sz w:val="22"/>
                <w:highlight w:val="none"/>
              </w:rPr>
            </w:pPr>
            <w:r>
              <w:rPr>
                <w:color w:val="auto"/>
                <w:kern w:val="0"/>
                <w:sz w:val="22"/>
                <w:szCs w:val="22"/>
                <w:highlight w:val="none"/>
              </w:rPr>
              <w:t>规章制度</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7DB91F">
            <w:pPr>
              <w:widowControl/>
              <w:jc w:val="left"/>
              <w:textAlignment w:val="center"/>
              <w:rPr>
                <w:color w:val="auto"/>
                <w:sz w:val="22"/>
                <w:highlight w:val="none"/>
              </w:rPr>
            </w:pPr>
            <w:r>
              <w:rPr>
                <w:color w:val="auto"/>
                <w:kern w:val="0"/>
                <w:sz w:val="22"/>
                <w:szCs w:val="22"/>
                <w:highlight w:val="none"/>
              </w:rPr>
              <w:t>建立对物业人员的工作制度和考核制度，并上墙公布。各类物管方案、台账资料齐全完善。录用人员需向物管办备案，统计的相关数据与资料及时上报物管办</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C00EC8A">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80E385E">
            <w:pPr>
              <w:widowControl/>
              <w:jc w:val="left"/>
              <w:textAlignment w:val="center"/>
              <w:rPr>
                <w:color w:val="auto"/>
                <w:sz w:val="22"/>
                <w:highlight w:val="none"/>
              </w:rPr>
            </w:pPr>
            <w:r>
              <w:rPr>
                <w:color w:val="auto"/>
                <w:kern w:val="0"/>
                <w:sz w:val="22"/>
                <w:szCs w:val="22"/>
                <w:highlight w:val="none"/>
              </w:rPr>
              <w:t>发现缺少一项的扣0.5分，资料数据上报不及时每次扣0.5分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FEB261C">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5DED9BA">
            <w:pPr>
              <w:jc w:val="center"/>
              <w:rPr>
                <w:color w:val="auto"/>
                <w:sz w:val="22"/>
                <w:highlight w:val="none"/>
              </w:rPr>
            </w:pPr>
          </w:p>
        </w:tc>
      </w:tr>
      <w:tr w14:paraId="26A9F1EA">
        <w:tblPrEx>
          <w:tblCellMar>
            <w:top w:w="0" w:type="dxa"/>
            <w:left w:w="0" w:type="dxa"/>
            <w:bottom w:w="0" w:type="dxa"/>
            <w:right w:w="0" w:type="dxa"/>
          </w:tblCellMar>
        </w:tblPrEx>
        <w:trPr>
          <w:trHeight w:val="1567"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9DB500">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38D3F2">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A92AE6D">
            <w:pPr>
              <w:widowControl/>
              <w:jc w:val="center"/>
              <w:textAlignment w:val="center"/>
              <w:rPr>
                <w:color w:val="auto"/>
                <w:sz w:val="22"/>
                <w:highlight w:val="none"/>
              </w:rPr>
            </w:pPr>
            <w:r>
              <w:rPr>
                <w:color w:val="auto"/>
                <w:sz w:val="22"/>
                <w:highlight w:val="none"/>
              </w:rPr>
              <w:t>投诉处理舆情处置</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982B2CA">
            <w:pPr>
              <w:widowControl/>
              <w:jc w:val="left"/>
              <w:textAlignment w:val="center"/>
              <w:rPr>
                <w:color w:val="auto"/>
                <w:sz w:val="22"/>
                <w:highlight w:val="none"/>
              </w:rPr>
            </w:pPr>
            <w:r>
              <w:rPr>
                <w:color w:val="auto"/>
                <w:sz w:val="22"/>
                <w:highlight w:val="none"/>
              </w:rPr>
              <w:t>及时处置业主举报及反映的问题，记录完整，形成台账；</w:t>
            </w:r>
            <w:r>
              <w:rPr>
                <w:rFonts w:hint="eastAsia"/>
                <w:color w:val="auto"/>
                <w:sz w:val="22"/>
                <w:highlight w:val="none"/>
              </w:rPr>
              <w:t>及时处置12345平台的投诉，记录完整，形成台账；</w:t>
            </w:r>
            <w:r>
              <w:rPr>
                <w:color w:val="auto"/>
                <w:sz w:val="22"/>
                <w:highlight w:val="none"/>
              </w:rPr>
              <w:t>对突发状况处置得当，不得引发舆情。</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A6A6FFE">
            <w:pPr>
              <w:widowControl/>
              <w:jc w:val="center"/>
              <w:textAlignment w:val="center"/>
              <w:rPr>
                <w:color w:val="auto"/>
                <w:sz w:val="22"/>
                <w:highlight w:val="none"/>
              </w:rPr>
            </w:pPr>
            <w:r>
              <w:rPr>
                <w:color w:val="auto"/>
                <w:kern w:val="0"/>
                <w:sz w:val="22"/>
                <w:szCs w:val="22"/>
                <w:highlight w:val="none"/>
              </w:rPr>
              <w:t>1</w:t>
            </w:r>
            <w:r>
              <w:rPr>
                <w:rFonts w:hint="eastAsia"/>
                <w:color w:val="auto"/>
                <w:kern w:val="0"/>
                <w:sz w:val="22"/>
                <w:szCs w:val="22"/>
                <w:highlight w:val="none"/>
              </w:rPr>
              <w:t>0</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C67997B">
            <w:pPr>
              <w:widowControl/>
              <w:jc w:val="left"/>
              <w:textAlignment w:val="center"/>
              <w:rPr>
                <w:color w:val="auto"/>
                <w:sz w:val="22"/>
                <w:highlight w:val="none"/>
              </w:rPr>
            </w:pPr>
            <w:r>
              <w:rPr>
                <w:rFonts w:hint="eastAsia"/>
                <w:color w:val="auto"/>
                <w:sz w:val="22"/>
                <w:highlight w:val="none"/>
              </w:rPr>
              <w:t>未及时处置业主举报及反映的问题扣1分1次；12345平台同一问题因物业公司原因被反复投诉的扣1分1次；引发舆情的扣10分；无台账扣3分。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2D42B0F">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E2CEF1">
            <w:pPr>
              <w:jc w:val="center"/>
              <w:rPr>
                <w:color w:val="auto"/>
                <w:sz w:val="22"/>
                <w:highlight w:val="none"/>
              </w:rPr>
            </w:pPr>
          </w:p>
        </w:tc>
      </w:tr>
      <w:tr w14:paraId="122B3405">
        <w:tblPrEx>
          <w:tblCellMar>
            <w:top w:w="0" w:type="dxa"/>
            <w:left w:w="0" w:type="dxa"/>
            <w:bottom w:w="0" w:type="dxa"/>
            <w:right w:w="0" w:type="dxa"/>
          </w:tblCellMar>
        </w:tblPrEx>
        <w:trPr>
          <w:trHeight w:val="975" w:hRule="atLeast"/>
        </w:trPr>
        <w:tc>
          <w:tcPr>
            <w:tcW w:w="601"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16C0888">
            <w:pPr>
              <w:widowControl/>
              <w:jc w:val="center"/>
              <w:textAlignment w:val="center"/>
              <w:rPr>
                <w:color w:val="auto"/>
                <w:sz w:val="22"/>
                <w:highlight w:val="none"/>
              </w:rPr>
            </w:pPr>
            <w:r>
              <w:rPr>
                <w:color w:val="auto"/>
                <w:kern w:val="0"/>
                <w:sz w:val="22"/>
                <w:szCs w:val="22"/>
                <w:highlight w:val="none"/>
              </w:rPr>
              <w:t>2</w:t>
            </w:r>
          </w:p>
          <w:p w14:paraId="202368D2">
            <w:pPr>
              <w:jc w:val="center"/>
              <w:textAlignment w:val="center"/>
              <w:rPr>
                <w:color w:val="auto"/>
                <w:sz w:val="22"/>
                <w:highlight w:val="none"/>
              </w:rPr>
            </w:pPr>
          </w:p>
        </w:tc>
        <w:tc>
          <w:tcPr>
            <w:tcW w:w="417"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2EF4897">
            <w:pPr>
              <w:widowControl/>
              <w:jc w:val="center"/>
              <w:textAlignment w:val="center"/>
              <w:rPr>
                <w:color w:val="auto"/>
                <w:sz w:val="22"/>
                <w:highlight w:val="none"/>
              </w:rPr>
            </w:pPr>
            <w:r>
              <w:rPr>
                <w:color w:val="auto"/>
                <w:kern w:val="0"/>
                <w:sz w:val="22"/>
                <w:szCs w:val="22"/>
                <w:highlight w:val="none"/>
              </w:rPr>
              <w:t>清洁管理（</w:t>
            </w:r>
            <w:r>
              <w:rPr>
                <w:rFonts w:hint="eastAsia"/>
                <w:color w:val="auto"/>
                <w:kern w:val="0"/>
                <w:sz w:val="22"/>
                <w:szCs w:val="22"/>
                <w:highlight w:val="none"/>
              </w:rPr>
              <w:t>24</w:t>
            </w:r>
            <w:r>
              <w:rPr>
                <w:color w:val="auto"/>
                <w:kern w:val="0"/>
                <w:sz w:val="22"/>
                <w:szCs w:val="22"/>
                <w:highlight w:val="none"/>
              </w:rPr>
              <w:t>分）</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4EE1EE">
            <w:pPr>
              <w:widowControl/>
              <w:jc w:val="center"/>
              <w:textAlignment w:val="center"/>
              <w:rPr>
                <w:color w:val="auto"/>
                <w:sz w:val="22"/>
                <w:highlight w:val="none"/>
              </w:rPr>
            </w:pPr>
            <w:r>
              <w:rPr>
                <w:color w:val="auto"/>
                <w:kern w:val="0"/>
                <w:sz w:val="22"/>
                <w:szCs w:val="22"/>
                <w:highlight w:val="none"/>
              </w:rPr>
              <w:t>共用楼道保洁</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059964A">
            <w:pPr>
              <w:widowControl/>
              <w:jc w:val="left"/>
              <w:textAlignment w:val="center"/>
              <w:rPr>
                <w:color w:val="auto"/>
                <w:sz w:val="22"/>
                <w:highlight w:val="none"/>
              </w:rPr>
            </w:pPr>
            <w:r>
              <w:rPr>
                <w:color w:val="auto"/>
                <w:kern w:val="0"/>
                <w:sz w:val="22"/>
                <w:szCs w:val="22"/>
                <w:highlight w:val="none"/>
              </w:rPr>
              <w:t>确保楼层通道、楼梯台阶、扶手干净，无杂物、积灰、蛛网，无小广告、乱张贴、乱涂写、乱停车等</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120C44">
            <w:pPr>
              <w:widowControl/>
              <w:jc w:val="center"/>
              <w:textAlignment w:val="center"/>
              <w:rPr>
                <w:color w:val="auto"/>
                <w:sz w:val="22"/>
                <w:highlight w:val="none"/>
              </w:rPr>
            </w:pPr>
            <w:r>
              <w:rPr>
                <w:rFonts w:hint="eastAsia"/>
                <w:color w:val="auto"/>
                <w:kern w:val="0"/>
                <w:sz w:val="22"/>
                <w:szCs w:val="22"/>
                <w:highlight w:val="none"/>
              </w:rPr>
              <w:t>4</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4B6DBDE">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2F45E0C">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8E50C32">
            <w:pPr>
              <w:jc w:val="center"/>
              <w:rPr>
                <w:color w:val="auto"/>
                <w:sz w:val="22"/>
                <w:highlight w:val="none"/>
              </w:rPr>
            </w:pPr>
          </w:p>
        </w:tc>
      </w:tr>
      <w:tr w14:paraId="52C7FE48">
        <w:tblPrEx>
          <w:tblCellMar>
            <w:top w:w="0" w:type="dxa"/>
            <w:left w:w="0" w:type="dxa"/>
            <w:bottom w:w="0" w:type="dxa"/>
            <w:right w:w="0" w:type="dxa"/>
          </w:tblCellMar>
        </w:tblPrEx>
        <w:trPr>
          <w:trHeight w:val="1020"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EC6DD2">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11D6EED3">
            <w:pPr>
              <w:jc w:val="center"/>
              <w:textAlignment w:val="center"/>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794BAEF">
            <w:pPr>
              <w:widowControl/>
              <w:jc w:val="center"/>
              <w:textAlignment w:val="center"/>
              <w:rPr>
                <w:color w:val="auto"/>
                <w:sz w:val="22"/>
                <w:highlight w:val="none"/>
              </w:rPr>
            </w:pPr>
            <w:r>
              <w:rPr>
                <w:color w:val="auto"/>
                <w:kern w:val="0"/>
                <w:sz w:val="22"/>
                <w:szCs w:val="22"/>
                <w:highlight w:val="none"/>
              </w:rPr>
              <w:t>电梯保洁</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A2E571">
            <w:pPr>
              <w:widowControl/>
              <w:jc w:val="left"/>
              <w:textAlignment w:val="center"/>
              <w:rPr>
                <w:color w:val="auto"/>
                <w:sz w:val="22"/>
                <w:highlight w:val="none"/>
              </w:rPr>
            </w:pPr>
            <w:r>
              <w:rPr>
                <w:color w:val="auto"/>
                <w:kern w:val="0"/>
                <w:sz w:val="22"/>
                <w:szCs w:val="22"/>
                <w:highlight w:val="none"/>
              </w:rPr>
              <w:t>确保电梯轿厢内整洁，无乱张贴、无乱涂写、无积灰等；电梯机房整洁，无明显积灰、无乱堆放</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7959F43">
            <w:pPr>
              <w:widowControl/>
              <w:jc w:val="center"/>
              <w:textAlignment w:val="center"/>
              <w:rPr>
                <w:color w:val="auto"/>
                <w:sz w:val="22"/>
                <w:highlight w:val="none"/>
              </w:rPr>
            </w:pPr>
            <w:r>
              <w:rPr>
                <w:rFonts w:hint="eastAsia"/>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C86929E">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4FC68AD">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1C9A94A">
            <w:pPr>
              <w:jc w:val="center"/>
              <w:rPr>
                <w:color w:val="auto"/>
                <w:sz w:val="22"/>
                <w:highlight w:val="none"/>
              </w:rPr>
            </w:pPr>
          </w:p>
        </w:tc>
      </w:tr>
      <w:tr w14:paraId="4646207B">
        <w:tblPrEx>
          <w:tblCellMar>
            <w:top w:w="0" w:type="dxa"/>
            <w:left w:w="0" w:type="dxa"/>
            <w:bottom w:w="0" w:type="dxa"/>
            <w:right w:w="0" w:type="dxa"/>
          </w:tblCellMar>
        </w:tblPrEx>
        <w:trPr>
          <w:trHeight w:val="1374"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C11528">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1643D8F2">
            <w:pPr>
              <w:jc w:val="center"/>
              <w:textAlignment w:val="center"/>
              <w:rPr>
                <w:color w:val="auto"/>
                <w:sz w:val="22"/>
                <w:highlight w:val="none"/>
              </w:rPr>
            </w:pPr>
          </w:p>
        </w:tc>
        <w:tc>
          <w:tcPr>
            <w:tcW w:w="45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512C4EFE">
            <w:pPr>
              <w:widowControl/>
              <w:jc w:val="center"/>
              <w:textAlignment w:val="center"/>
              <w:rPr>
                <w:color w:val="auto"/>
                <w:sz w:val="22"/>
                <w:highlight w:val="none"/>
              </w:rPr>
            </w:pPr>
            <w:r>
              <w:rPr>
                <w:color w:val="auto"/>
                <w:kern w:val="0"/>
                <w:sz w:val="22"/>
                <w:szCs w:val="22"/>
                <w:highlight w:val="none"/>
              </w:rPr>
              <w:t>停车场共用车库或车棚保洁</w:t>
            </w:r>
          </w:p>
        </w:tc>
        <w:tc>
          <w:tcPr>
            <w:tcW w:w="1717"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416EE0B7">
            <w:pPr>
              <w:widowControl/>
              <w:jc w:val="left"/>
              <w:textAlignment w:val="center"/>
              <w:rPr>
                <w:color w:val="auto"/>
                <w:sz w:val="22"/>
                <w:highlight w:val="none"/>
              </w:rPr>
            </w:pPr>
            <w:r>
              <w:rPr>
                <w:color w:val="auto"/>
                <w:kern w:val="0"/>
                <w:sz w:val="22"/>
                <w:szCs w:val="22"/>
                <w:highlight w:val="none"/>
              </w:rPr>
              <w:t>整洁、无杂物、无明显积灰，门窗、墙面整洁无破损</w:t>
            </w:r>
          </w:p>
        </w:tc>
        <w:tc>
          <w:tcPr>
            <w:tcW w:w="223"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6072447B">
            <w:pPr>
              <w:widowControl/>
              <w:jc w:val="center"/>
              <w:textAlignment w:val="center"/>
              <w:rPr>
                <w:color w:val="auto"/>
                <w:sz w:val="22"/>
                <w:highlight w:val="none"/>
              </w:rPr>
            </w:pPr>
            <w:r>
              <w:rPr>
                <w:rFonts w:hint="eastAsia"/>
                <w:color w:val="auto"/>
                <w:kern w:val="0"/>
                <w:sz w:val="22"/>
                <w:szCs w:val="22"/>
                <w:highlight w:val="none"/>
              </w:rPr>
              <w:t>3</w:t>
            </w:r>
          </w:p>
        </w:tc>
        <w:tc>
          <w:tcPr>
            <w:tcW w:w="106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6184B4FF">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6AD22A98">
            <w:pPr>
              <w:jc w:val="center"/>
              <w:rPr>
                <w:color w:val="auto"/>
                <w:sz w:val="22"/>
                <w:highlight w:val="none"/>
              </w:rPr>
            </w:pPr>
          </w:p>
        </w:tc>
        <w:tc>
          <w:tcPr>
            <w:tcW w:w="28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4DFF9657">
            <w:pPr>
              <w:jc w:val="center"/>
              <w:rPr>
                <w:color w:val="auto"/>
                <w:sz w:val="22"/>
                <w:highlight w:val="none"/>
              </w:rPr>
            </w:pPr>
          </w:p>
        </w:tc>
      </w:tr>
      <w:tr w14:paraId="50E511CF">
        <w:tblPrEx>
          <w:tblCellMar>
            <w:top w:w="0" w:type="dxa"/>
            <w:left w:w="0" w:type="dxa"/>
            <w:bottom w:w="0" w:type="dxa"/>
            <w:right w:w="0" w:type="dxa"/>
          </w:tblCellMar>
        </w:tblPrEx>
        <w:trPr>
          <w:trHeight w:val="1080"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1EDB45">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5548316">
            <w:pPr>
              <w:jc w:val="center"/>
              <w:textAlignment w:val="center"/>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82958A3">
            <w:pPr>
              <w:widowControl/>
              <w:jc w:val="center"/>
              <w:textAlignment w:val="center"/>
              <w:rPr>
                <w:color w:val="auto"/>
                <w:sz w:val="22"/>
                <w:highlight w:val="none"/>
              </w:rPr>
            </w:pPr>
            <w:r>
              <w:rPr>
                <w:color w:val="auto"/>
                <w:kern w:val="0"/>
                <w:sz w:val="22"/>
                <w:szCs w:val="22"/>
                <w:highlight w:val="none"/>
              </w:rPr>
              <w:t>标识、宣传牌、塑料信报箱保洁</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025BA72">
            <w:pPr>
              <w:widowControl/>
              <w:jc w:val="left"/>
              <w:textAlignment w:val="center"/>
              <w:rPr>
                <w:color w:val="auto"/>
                <w:sz w:val="22"/>
                <w:highlight w:val="none"/>
              </w:rPr>
            </w:pPr>
            <w:r>
              <w:rPr>
                <w:color w:val="auto"/>
                <w:kern w:val="0"/>
                <w:sz w:val="22"/>
                <w:szCs w:val="22"/>
                <w:highlight w:val="none"/>
              </w:rPr>
              <w:t>完好、干净、无明显浮灰、污迹</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A00DCE9">
            <w:pPr>
              <w:widowControl/>
              <w:jc w:val="center"/>
              <w:textAlignment w:val="center"/>
              <w:rPr>
                <w:color w:val="auto"/>
                <w:sz w:val="22"/>
                <w:highlight w:val="none"/>
              </w:rPr>
            </w:pPr>
            <w:r>
              <w:rPr>
                <w:rFonts w:hint="eastAsia"/>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83828C">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939DEE">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2A63117">
            <w:pPr>
              <w:jc w:val="center"/>
              <w:rPr>
                <w:color w:val="auto"/>
                <w:sz w:val="22"/>
                <w:highlight w:val="none"/>
              </w:rPr>
            </w:pPr>
          </w:p>
        </w:tc>
      </w:tr>
      <w:tr w14:paraId="55536AA4">
        <w:tblPrEx>
          <w:tblCellMar>
            <w:top w:w="0" w:type="dxa"/>
            <w:left w:w="0" w:type="dxa"/>
            <w:bottom w:w="0" w:type="dxa"/>
            <w:right w:w="0" w:type="dxa"/>
          </w:tblCellMar>
        </w:tblPrEx>
        <w:trPr>
          <w:trHeight w:val="76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FBBA98">
            <w:pPr>
              <w:widowControl/>
              <w:jc w:val="left"/>
              <w:rPr>
                <w:color w:val="auto"/>
                <w:sz w:val="22"/>
                <w:highlight w:val="none"/>
              </w:rPr>
            </w:pPr>
          </w:p>
        </w:tc>
        <w:tc>
          <w:tcPr>
            <w:tcW w:w="417" w:type="pct"/>
            <w:vMerge w:val="continue"/>
            <w:tcBorders>
              <w:left w:val="single" w:color="000000" w:sz="4" w:space="0"/>
              <w:right w:val="single" w:color="000000" w:sz="4" w:space="0"/>
            </w:tcBorders>
            <w:noWrap w:val="0"/>
            <w:tcMar>
              <w:top w:w="15" w:type="dxa"/>
              <w:left w:w="15" w:type="dxa"/>
              <w:bottom w:w="0" w:type="dxa"/>
              <w:right w:w="15" w:type="dxa"/>
            </w:tcMar>
            <w:vAlign w:val="center"/>
          </w:tcPr>
          <w:p w14:paraId="0EBE66A9">
            <w:pPr>
              <w:widowControl/>
              <w:jc w:val="center"/>
              <w:textAlignment w:val="center"/>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A756EAF">
            <w:pPr>
              <w:widowControl/>
              <w:jc w:val="center"/>
              <w:textAlignment w:val="center"/>
              <w:rPr>
                <w:color w:val="auto"/>
                <w:sz w:val="22"/>
                <w:highlight w:val="none"/>
              </w:rPr>
            </w:pPr>
            <w:r>
              <w:rPr>
                <w:color w:val="auto"/>
                <w:kern w:val="0"/>
                <w:sz w:val="22"/>
                <w:szCs w:val="22"/>
                <w:highlight w:val="none"/>
              </w:rPr>
              <w:t>休闲、娱乐、健身设施保洁</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2EC7C84">
            <w:pPr>
              <w:widowControl/>
              <w:jc w:val="left"/>
              <w:textAlignment w:val="center"/>
              <w:rPr>
                <w:color w:val="auto"/>
                <w:sz w:val="22"/>
                <w:highlight w:val="none"/>
              </w:rPr>
            </w:pPr>
            <w:r>
              <w:rPr>
                <w:color w:val="auto"/>
                <w:kern w:val="0"/>
                <w:sz w:val="22"/>
                <w:szCs w:val="22"/>
                <w:highlight w:val="none"/>
              </w:rPr>
              <w:t>完好、干净、无明显浮灰、污迹</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76F00EF">
            <w:pPr>
              <w:widowControl/>
              <w:jc w:val="center"/>
              <w:textAlignment w:val="center"/>
              <w:rPr>
                <w:color w:val="auto"/>
                <w:sz w:val="22"/>
                <w:highlight w:val="none"/>
              </w:rPr>
            </w:pPr>
            <w:r>
              <w:rPr>
                <w:rFonts w:hint="eastAsia"/>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79DC11">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80B114E">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FB6D327">
            <w:pPr>
              <w:jc w:val="center"/>
              <w:rPr>
                <w:color w:val="auto"/>
                <w:sz w:val="22"/>
                <w:highlight w:val="none"/>
              </w:rPr>
            </w:pPr>
          </w:p>
        </w:tc>
      </w:tr>
      <w:tr w14:paraId="3E6252B9">
        <w:tblPrEx>
          <w:tblCellMar>
            <w:top w:w="0" w:type="dxa"/>
            <w:left w:w="0" w:type="dxa"/>
            <w:bottom w:w="0" w:type="dxa"/>
            <w:right w:w="0" w:type="dxa"/>
          </w:tblCellMar>
        </w:tblPrEx>
        <w:trPr>
          <w:trHeight w:val="91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48C4A2">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6B857C33">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E0303EF">
            <w:pPr>
              <w:widowControl/>
              <w:jc w:val="center"/>
              <w:textAlignment w:val="center"/>
              <w:rPr>
                <w:color w:val="auto"/>
                <w:sz w:val="22"/>
                <w:highlight w:val="none"/>
              </w:rPr>
            </w:pPr>
            <w:r>
              <w:rPr>
                <w:color w:val="auto"/>
                <w:kern w:val="0"/>
                <w:sz w:val="22"/>
                <w:szCs w:val="22"/>
                <w:highlight w:val="none"/>
              </w:rPr>
              <w:t>门卫、岗亭、河道</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81B557B">
            <w:pPr>
              <w:widowControl/>
              <w:jc w:val="left"/>
              <w:textAlignment w:val="center"/>
              <w:rPr>
                <w:color w:val="auto"/>
                <w:sz w:val="22"/>
                <w:highlight w:val="none"/>
              </w:rPr>
            </w:pPr>
            <w:r>
              <w:rPr>
                <w:color w:val="auto"/>
                <w:kern w:val="0"/>
                <w:sz w:val="22"/>
                <w:szCs w:val="22"/>
                <w:highlight w:val="none"/>
              </w:rPr>
              <w:t>门卫、岗亭干净、整洁，没有无关物品；河面无漂浮物，岸脚无垃圾</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8847CA8">
            <w:pPr>
              <w:widowControl/>
              <w:jc w:val="center"/>
              <w:textAlignment w:val="center"/>
              <w:rPr>
                <w:color w:val="auto"/>
                <w:sz w:val="22"/>
                <w:highlight w:val="none"/>
              </w:rPr>
            </w:pPr>
            <w:r>
              <w:rPr>
                <w:color w:val="auto"/>
                <w:kern w:val="0"/>
                <w:sz w:val="22"/>
                <w:szCs w:val="22"/>
                <w:highlight w:val="none"/>
              </w:rPr>
              <w:t>4</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AF0EB4">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BB1E6F7">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A8F7502">
            <w:pPr>
              <w:jc w:val="center"/>
              <w:rPr>
                <w:color w:val="auto"/>
                <w:sz w:val="22"/>
                <w:highlight w:val="none"/>
              </w:rPr>
            </w:pPr>
          </w:p>
        </w:tc>
      </w:tr>
      <w:tr w14:paraId="7DC99B87">
        <w:tblPrEx>
          <w:tblCellMar>
            <w:top w:w="0" w:type="dxa"/>
            <w:left w:w="0" w:type="dxa"/>
            <w:bottom w:w="0" w:type="dxa"/>
            <w:right w:w="0" w:type="dxa"/>
          </w:tblCellMar>
        </w:tblPrEx>
        <w:trPr>
          <w:trHeight w:val="1766"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CDEDD1">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4515B9D">
            <w:pPr>
              <w:widowControl/>
              <w:jc w:val="left"/>
              <w:rPr>
                <w:color w:val="auto"/>
                <w:sz w:val="22"/>
                <w:highlight w:val="none"/>
              </w:rPr>
            </w:pPr>
          </w:p>
        </w:tc>
        <w:tc>
          <w:tcPr>
            <w:tcW w:w="45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5E51C3AD">
            <w:pPr>
              <w:jc w:val="center"/>
              <w:textAlignment w:val="center"/>
              <w:rPr>
                <w:color w:val="auto"/>
                <w:sz w:val="22"/>
                <w:highlight w:val="none"/>
              </w:rPr>
            </w:pPr>
            <w:r>
              <w:rPr>
                <w:color w:val="auto"/>
                <w:kern w:val="0"/>
                <w:sz w:val="22"/>
                <w:szCs w:val="22"/>
                <w:highlight w:val="none"/>
              </w:rPr>
              <w:t>其他公共场所、设施、公厕</w:t>
            </w:r>
          </w:p>
        </w:tc>
        <w:tc>
          <w:tcPr>
            <w:tcW w:w="1717"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D2FACBF">
            <w:pPr>
              <w:jc w:val="left"/>
              <w:textAlignment w:val="center"/>
              <w:rPr>
                <w:color w:val="auto"/>
                <w:sz w:val="22"/>
                <w:highlight w:val="none"/>
              </w:rPr>
            </w:pPr>
            <w:r>
              <w:rPr>
                <w:color w:val="auto"/>
                <w:kern w:val="0"/>
                <w:sz w:val="22"/>
                <w:szCs w:val="22"/>
                <w:highlight w:val="none"/>
              </w:rPr>
              <w:t>保持干净、整洁、无浮灰、污迹、损坏，无乱堆放、乱涂写、乱牵挂、乱晾晒现象</w:t>
            </w:r>
          </w:p>
        </w:tc>
        <w:tc>
          <w:tcPr>
            <w:tcW w:w="223"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7BF8D282">
            <w:pPr>
              <w:jc w:val="center"/>
              <w:textAlignment w:val="center"/>
              <w:rPr>
                <w:color w:val="auto"/>
                <w:sz w:val="22"/>
                <w:highlight w:val="none"/>
              </w:rPr>
            </w:pPr>
            <w:r>
              <w:rPr>
                <w:color w:val="auto"/>
                <w:kern w:val="0"/>
                <w:sz w:val="22"/>
                <w:szCs w:val="22"/>
                <w:highlight w:val="none"/>
              </w:rPr>
              <w:t>4</w:t>
            </w:r>
          </w:p>
        </w:tc>
        <w:tc>
          <w:tcPr>
            <w:tcW w:w="106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C78A9E3">
            <w:pPr>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74D3215">
            <w:pPr>
              <w:jc w:val="center"/>
              <w:rPr>
                <w:color w:val="auto"/>
                <w:sz w:val="22"/>
                <w:highlight w:val="none"/>
              </w:rPr>
            </w:pPr>
          </w:p>
        </w:tc>
        <w:tc>
          <w:tcPr>
            <w:tcW w:w="28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50586663">
            <w:pPr>
              <w:jc w:val="center"/>
              <w:rPr>
                <w:color w:val="auto"/>
                <w:sz w:val="22"/>
                <w:highlight w:val="none"/>
              </w:rPr>
            </w:pPr>
          </w:p>
        </w:tc>
      </w:tr>
      <w:tr w14:paraId="03922CEF">
        <w:tblPrEx>
          <w:tblCellMar>
            <w:top w:w="0" w:type="dxa"/>
            <w:left w:w="0" w:type="dxa"/>
            <w:bottom w:w="0" w:type="dxa"/>
            <w:right w:w="0" w:type="dxa"/>
          </w:tblCellMar>
        </w:tblPrEx>
        <w:trPr>
          <w:trHeight w:val="1050" w:hRule="atLeast"/>
        </w:trPr>
        <w:tc>
          <w:tcPr>
            <w:tcW w:w="601"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207F067">
            <w:pPr>
              <w:widowControl/>
              <w:jc w:val="center"/>
              <w:textAlignment w:val="center"/>
              <w:rPr>
                <w:color w:val="auto"/>
                <w:kern w:val="0"/>
                <w:sz w:val="22"/>
                <w:szCs w:val="22"/>
                <w:highlight w:val="none"/>
              </w:rPr>
            </w:pPr>
          </w:p>
          <w:p w14:paraId="591A4CEA">
            <w:pPr>
              <w:widowControl/>
              <w:jc w:val="center"/>
              <w:textAlignment w:val="center"/>
              <w:rPr>
                <w:color w:val="auto"/>
                <w:kern w:val="0"/>
                <w:sz w:val="22"/>
                <w:szCs w:val="22"/>
                <w:highlight w:val="none"/>
              </w:rPr>
            </w:pPr>
          </w:p>
          <w:p w14:paraId="051229D4">
            <w:pPr>
              <w:widowControl/>
              <w:jc w:val="center"/>
              <w:textAlignment w:val="center"/>
              <w:rPr>
                <w:color w:val="auto"/>
                <w:kern w:val="0"/>
                <w:sz w:val="22"/>
                <w:szCs w:val="22"/>
                <w:highlight w:val="none"/>
              </w:rPr>
            </w:pPr>
          </w:p>
          <w:p w14:paraId="151FF8C3">
            <w:pPr>
              <w:widowControl/>
              <w:jc w:val="center"/>
              <w:textAlignment w:val="center"/>
              <w:rPr>
                <w:color w:val="auto"/>
                <w:kern w:val="0"/>
                <w:sz w:val="22"/>
                <w:szCs w:val="22"/>
                <w:highlight w:val="none"/>
              </w:rPr>
            </w:pPr>
            <w:r>
              <w:rPr>
                <w:color w:val="auto"/>
                <w:kern w:val="0"/>
                <w:sz w:val="22"/>
                <w:szCs w:val="22"/>
                <w:highlight w:val="none"/>
              </w:rPr>
              <w:t>3</w:t>
            </w:r>
          </w:p>
          <w:p w14:paraId="1F4FB6D5">
            <w:pPr>
              <w:jc w:val="center"/>
              <w:textAlignment w:val="center"/>
              <w:rPr>
                <w:color w:val="auto"/>
                <w:sz w:val="22"/>
                <w:highlight w:val="none"/>
              </w:rPr>
            </w:pPr>
          </w:p>
        </w:tc>
        <w:tc>
          <w:tcPr>
            <w:tcW w:w="417"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027A200">
            <w:pPr>
              <w:widowControl/>
              <w:jc w:val="center"/>
              <w:textAlignment w:val="center"/>
              <w:rPr>
                <w:color w:val="auto"/>
                <w:kern w:val="0"/>
                <w:sz w:val="22"/>
                <w:szCs w:val="22"/>
                <w:highlight w:val="none"/>
              </w:rPr>
            </w:pPr>
          </w:p>
          <w:p w14:paraId="350AB0D0">
            <w:pPr>
              <w:widowControl/>
              <w:jc w:val="center"/>
              <w:textAlignment w:val="center"/>
              <w:rPr>
                <w:color w:val="auto"/>
                <w:kern w:val="0"/>
                <w:sz w:val="22"/>
                <w:szCs w:val="22"/>
                <w:highlight w:val="none"/>
              </w:rPr>
            </w:pPr>
          </w:p>
          <w:p w14:paraId="57C18601">
            <w:pPr>
              <w:widowControl/>
              <w:jc w:val="center"/>
              <w:textAlignment w:val="center"/>
              <w:rPr>
                <w:color w:val="auto"/>
                <w:kern w:val="0"/>
                <w:sz w:val="22"/>
                <w:szCs w:val="22"/>
                <w:highlight w:val="none"/>
              </w:rPr>
            </w:pPr>
          </w:p>
          <w:p w14:paraId="124E05AC">
            <w:pPr>
              <w:widowControl/>
              <w:jc w:val="center"/>
              <w:textAlignment w:val="center"/>
              <w:rPr>
                <w:color w:val="auto"/>
                <w:kern w:val="0"/>
                <w:sz w:val="22"/>
                <w:szCs w:val="22"/>
                <w:highlight w:val="none"/>
              </w:rPr>
            </w:pPr>
          </w:p>
          <w:p w14:paraId="1D893943">
            <w:pPr>
              <w:widowControl/>
              <w:jc w:val="center"/>
              <w:textAlignment w:val="center"/>
              <w:rPr>
                <w:color w:val="auto"/>
                <w:kern w:val="0"/>
                <w:sz w:val="22"/>
                <w:szCs w:val="22"/>
                <w:highlight w:val="none"/>
              </w:rPr>
            </w:pPr>
          </w:p>
          <w:p w14:paraId="18831262">
            <w:pPr>
              <w:widowControl/>
              <w:jc w:val="center"/>
              <w:textAlignment w:val="center"/>
              <w:rPr>
                <w:color w:val="auto"/>
                <w:kern w:val="0"/>
                <w:sz w:val="22"/>
                <w:szCs w:val="22"/>
                <w:highlight w:val="none"/>
              </w:rPr>
            </w:pPr>
          </w:p>
          <w:p w14:paraId="390787A4">
            <w:pPr>
              <w:widowControl/>
              <w:jc w:val="center"/>
              <w:textAlignment w:val="center"/>
              <w:rPr>
                <w:color w:val="auto"/>
                <w:kern w:val="0"/>
                <w:sz w:val="22"/>
                <w:szCs w:val="22"/>
                <w:highlight w:val="none"/>
              </w:rPr>
            </w:pPr>
          </w:p>
          <w:p w14:paraId="1A5F6182">
            <w:pPr>
              <w:widowControl/>
              <w:jc w:val="center"/>
              <w:textAlignment w:val="center"/>
              <w:rPr>
                <w:color w:val="auto"/>
                <w:kern w:val="0"/>
                <w:sz w:val="22"/>
                <w:szCs w:val="22"/>
                <w:highlight w:val="none"/>
              </w:rPr>
            </w:pPr>
          </w:p>
          <w:p w14:paraId="5D81F10A">
            <w:pPr>
              <w:widowControl/>
              <w:jc w:val="center"/>
              <w:textAlignment w:val="center"/>
              <w:rPr>
                <w:color w:val="auto"/>
                <w:kern w:val="0"/>
                <w:sz w:val="22"/>
                <w:szCs w:val="22"/>
                <w:highlight w:val="none"/>
              </w:rPr>
            </w:pPr>
            <w:r>
              <w:rPr>
                <w:color w:val="auto"/>
                <w:kern w:val="0"/>
                <w:sz w:val="22"/>
                <w:szCs w:val="22"/>
                <w:highlight w:val="none"/>
              </w:rPr>
              <w:t>房屋共用</w:t>
            </w:r>
          </w:p>
          <w:p w14:paraId="39E32B0F">
            <w:pPr>
              <w:widowControl/>
              <w:jc w:val="center"/>
              <w:textAlignment w:val="center"/>
              <w:rPr>
                <w:color w:val="auto"/>
                <w:kern w:val="0"/>
                <w:sz w:val="22"/>
                <w:szCs w:val="22"/>
                <w:highlight w:val="none"/>
              </w:rPr>
            </w:pPr>
            <w:r>
              <w:rPr>
                <w:color w:val="auto"/>
                <w:kern w:val="0"/>
                <w:sz w:val="22"/>
                <w:szCs w:val="22"/>
                <w:highlight w:val="none"/>
              </w:rPr>
              <w:t>设施、设备维护与管理</w:t>
            </w:r>
          </w:p>
          <w:p w14:paraId="66AF092A">
            <w:pPr>
              <w:widowControl/>
              <w:jc w:val="center"/>
              <w:textAlignment w:val="center"/>
              <w:rPr>
                <w:color w:val="auto"/>
                <w:sz w:val="22"/>
                <w:highlight w:val="none"/>
              </w:rPr>
            </w:pPr>
            <w:r>
              <w:rPr>
                <w:color w:val="auto"/>
                <w:kern w:val="0"/>
                <w:sz w:val="22"/>
                <w:szCs w:val="22"/>
                <w:highlight w:val="none"/>
              </w:rPr>
              <w:t>（18分）</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85A3D3E">
            <w:pPr>
              <w:widowControl/>
              <w:jc w:val="center"/>
              <w:textAlignment w:val="center"/>
              <w:rPr>
                <w:color w:val="auto"/>
                <w:sz w:val="22"/>
                <w:highlight w:val="none"/>
              </w:rPr>
            </w:pPr>
            <w:r>
              <w:rPr>
                <w:color w:val="auto"/>
                <w:kern w:val="0"/>
                <w:sz w:val="22"/>
                <w:szCs w:val="22"/>
                <w:highlight w:val="none"/>
              </w:rPr>
              <w:t>服务时限</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9F31D4">
            <w:pPr>
              <w:widowControl/>
              <w:jc w:val="left"/>
              <w:textAlignment w:val="center"/>
              <w:rPr>
                <w:color w:val="auto"/>
                <w:sz w:val="22"/>
                <w:highlight w:val="none"/>
              </w:rPr>
            </w:pPr>
            <w:r>
              <w:rPr>
                <w:color w:val="auto"/>
                <w:kern w:val="0"/>
                <w:sz w:val="22"/>
                <w:szCs w:val="22"/>
                <w:highlight w:val="none"/>
              </w:rPr>
              <w:t>急修1小时到位，12小时内修复；小修2日内修复，有记录</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91BF4C1">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5683E5C">
            <w:pPr>
              <w:widowControl/>
              <w:jc w:val="left"/>
              <w:textAlignment w:val="center"/>
              <w:rPr>
                <w:color w:val="auto"/>
                <w:sz w:val="22"/>
                <w:highlight w:val="none"/>
              </w:rPr>
            </w:pPr>
            <w:r>
              <w:rPr>
                <w:color w:val="auto"/>
                <w:kern w:val="0"/>
                <w:sz w:val="22"/>
                <w:szCs w:val="22"/>
                <w:highlight w:val="none"/>
              </w:rPr>
              <w:t>超过时限扣0.5分，无记录扣0.5分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A61BCC">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78192CA">
            <w:pPr>
              <w:jc w:val="center"/>
              <w:rPr>
                <w:color w:val="auto"/>
                <w:sz w:val="22"/>
                <w:highlight w:val="none"/>
              </w:rPr>
            </w:pPr>
          </w:p>
        </w:tc>
      </w:tr>
      <w:tr w14:paraId="05AC1DA1">
        <w:tblPrEx>
          <w:tblCellMar>
            <w:top w:w="0" w:type="dxa"/>
            <w:left w:w="0" w:type="dxa"/>
            <w:bottom w:w="0" w:type="dxa"/>
            <w:right w:w="0" w:type="dxa"/>
          </w:tblCellMar>
        </w:tblPrEx>
        <w:trPr>
          <w:trHeight w:val="1650" w:hRule="atLeast"/>
        </w:trPr>
        <w:tc>
          <w:tcPr>
            <w:tcW w:w="601" w:type="pct"/>
            <w:vMerge w:val="continue"/>
            <w:tcBorders>
              <w:left w:val="single" w:color="000000" w:sz="4" w:space="0"/>
              <w:right w:val="single" w:color="000000" w:sz="4" w:space="0"/>
            </w:tcBorders>
            <w:noWrap w:val="0"/>
            <w:vAlign w:val="center"/>
          </w:tcPr>
          <w:p w14:paraId="116A9838">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6D43B90E">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E3A78A9">
            <w:pPr>
              <w:widowControl/>
              <w:jc w:val="center"/>
              <w:textAlignment w:val="center"/>
              <w:rPr>
                <w:color w:val="auto"/>
                <w:sz w:val="22"/>
                <w:highlight w:val="none"/>
              </w:rPr>
            </w:pPr>
            <w:r>
              <w:rPr>
                <w:color w:val="auto"/>
                <w:kern w:val="0"/>
                <w:sz w:val="22"/>
                <w:szCs w:val="22"/>
                <w:highlight w:val="none"/>
              </w:rPr>
              <w:t>房屋管理</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8DC9BD">
            <w:pPr>
              <w:widowControl/>
              <w:jc w:val="left"/>
              <w:textAlignment w:val="center"/>
              <w:rPr>
                <w:color w:val="auto"/>
                <w:sz w:val="22"/>
                <w:highlight w:val="none"/>
              </w:rPr>
            </w:pPr>
            <w:r>
              <w:rPr>
                <w:color w:val="auto"/>
                <w:kern w:val="0"/>
                <w:sz w:val="22"/>
                <w:szCs w:val="22"/>
                <w:highlight w:val="none"/>
              </w:rPr>
              <w:t>有完善的装修管理制度。业主装修无破坏主体结构等情况。及时处理小区居民的报修工作，按照维修管理规定执行</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5368A8">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FD8733A">
            <w:pPr>
              <w:widowControl/>
              <w:jc w:val="left"/>
              <w:textAlignment w:val="center"/>
              <w:rPr>
                <w:color w:val="auto"/>
                <w:sz w:val="22"/>
                <w:highlight w:val="none"/>
              </w:rPr>
            </w:pPr>
            <w:r>
              <w:rPr>
                <w:color w:val="auto"/>
                <w:kern w:val="0"/>
                <w:sz w:val="22"/>
                <w:szCs w:val="22"/>
                <w:highlight w:val="none"/>
              </w:rPr>
              <w:t>发现一处破坏主体结构扣1.5分，一周内整改不到位的扣2分，未按照维修规定执行的每次扣0.5分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79FE2CB">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79D4136">
            <w:pPr>
              <w:jc w:val="center"/>
              <w:rPr>
                <w:color w:val="auto"/>
                <w:sz w:val="22"/>
                <w:highlight w:val="none"/>
              </w:rPr>
            </w:pPr>
          </w:p>
        </w:tc>
      </w:tr>
      <w:tr w14:paraId="227B10AD">
        <w:tblPrEx>
          <w:tblCellMar>
            <w:top w:w="0" w:type="dxa"/>
            <w:left w:w="0" w:type="dxa"/>
            <w:bottom w:w="0" w:type="dxa"/>
            <w:right w:w="0" w:type="dxa"/>
          </w:tblCellMar>
        </w:tblPrEx>
        <w:trPr>
          <w:trHeight w:val="750" w:hRule="atLeast"/>
        </w:trPr>
        <w:tc>
          <w:tcPr>
            <w:tcW w:w="601" w:type="pct"/>
            <w:vMerge w:val="continue"/>
            <w:tcBorders>
              <w:left w:val="single" w:color="000000" w:sz="4" w:space="0"/>
              <w:right w:val="single" w:color="000000" w:sz="4" w:space="0"/>
            </w:tcBorders>
            <w:noWrap w:val="0"/>
            <w:vAlign w:val="center"/>
          </w:tcPr>
          <w:p w14:paraId="50276D93">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1DD540E4">
            <w:pPr>
              <w:widowControl/>
              <w:jc w:val="left"/>
              <w:rPr>
                <w:color w:val="auto"/>
                <w:sz w:val="22"/>
                <w:highlight w:val="none"/>
              </w:rPr>
            </w:pPr>
          </w:p>
        </w:tc>
        <w:tc>
          <w:tcPr>
            <w:tcW w:w="450"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4147A61">
            <w:pPr>
              <w:widowControl/>
              <w:jc w:val="center"/>
              <w:textAlignment w:val="center"/>
              <w:rPr>
                <w:color w:val="auto"/>
                <w:sz w:val="22"/>
                <w:highlight w:val="none"/>
              </w:rPr>
            </w:pPr>
            <w:r>
              <w:rPr>
                <w:color w:val="auto"/>
                <w:kern w:val="0"/>
                <w:sz w:val="22"/>
                <w:szCs w:val="22"/>
                <w:highlight w:val="none"/>
              </w:rPr>
              <w:t>给排水设施</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4036CD7">
            <w:pPr>
              <w:widowControl/>
              <w:jc w:val="left"/>
              <w:textAlignment w:val="center"/>
              <w:rPr>
                <w:color w:val="auto"/>
                <w:sz w:val="22"/>
                <w:highlight w:val="none"/>
              </w:rPr>
            </w:pPr>
            <w:r>
              <w:rPr>
                <w:color w:val="auto"/>
                <w:kern w:val="0"/>
                <w:sz w:val="22"/>
                <w:szCs w:val="22"/>
                <w:highlight w:val="none"/>
              </w:rPr>
              <w:t>水箱、蓄水池盖板完好无损坏，每年做好清洗工作，有记录</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4D8BD2A">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6565293">
            <w:pPr>
              <w:widowControl/>
              <w:jc w:val="left"/>
              <w:textAlignment w:val="center"/>
              <w:rPr>
                <w:color w:val="auto"/>
                <w:sz w:val="22"/>
                <w:highlight w:val="none"/>
              </w:rPr>
            </w:pPr>
            <w:r>
              <w:rPr>
                <w:color w:val="auto"/>
                <w:kern w:val="0"/>
                <w:sz w:val="22"/>
                <w:szCs w:val="22"/>
                <w:highlight w:val="none"/>
              </w:rPr>
              <w:t>发现一次扣0.5分，扣完为止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36D8D7">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2C0DF61">
            <w:pPr>
              <w:jc w:val="center"/>
              <w:rPr>
                <w:color w:val="auto"/>
                <w:sz w:val="22"/>
                <w:highlight w:val="none"/>
              </w:rPr>
            </w:pPr>
          </w:p>
        </w:tc>
      </w:tr>
      <w:tr w14:paraId="144325EE">
        <w:tblPrEx>
          <w:tblCellMar>
            <w:top w:w="0" w:type="dxa"/>
            <w:left w:w="0" w:type="dxa"/>
            <w:bottom w:w="0" w:type="dxa"/>
            <w:right w:w="0" w:type="dxa"/>
          </w:tblCellMar>
        </w:tblPrEx>
        <w:trPr>
          <w:trHeight w:val="1455" w:hRule="atLeast"/>
        </w:trPr>
        <w:tc>
          <w:tcPr>
            <w:tcW w:w="601" w:type="pct"/>
            <w:vMerge w:val="continue"/>
            <w:tcBorders>
              <w:left w:val="single" w:color="000000" w:sz="4" w:space="0"/>
              <w:right w:val="single" w:color="000000" w:sz="4" w:space="0"/>
            </w:tcBorders>
            <w:noWrap w:val="0"/>
            <w:vAlign w:val="center"/>
          </w:tcPr>
          <w:p w14:paraId="69A6F03C">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3A5FC4E0">
            <w:pPr>
              <w:widowControl/>
              <w:jc w:val="left"/>
              <w:rPr>
                <w:color w:val="auto"/>
                <w:sz w:val="22"/>
                <w:highlight w:val="none"/>
              </w:rPr>
            </w:pPr>
          </w:p>
        </w:tc>
        <w:tc>
          <w:tcPr>
            <w:tcW w:w="450" w:type="pct"/>
            <w:vMerge w:val="continue"/>
            <w:tcBorders>
              <w:left w:val="single" w:color="000000" w:sz="4" w:space="0"/>
              <w:right w:val="single" w:color="000000" w:sz="4" w:space="0"/>
            </w:tcBorders>
            <w:noWrap w:val="0"/>
            <w:vAlign w:val="center"/>
          </w:tcPr>
          <w:p w14:paraId="0027B8E6">
            <w:pPr>
              <w:widowControl/>
              <w:jc w:val="left"/>
              <w:rPr>
                <w:color w:val="auto"/>
                <w:sz w:val="22"/>
                <w:highlight w:val="none"/>
              </w:rPr>
            </w:pP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413040C">
            <w:pPr>
              <w:widowControl/>
              <w:jc w:val="left"/>
              <w:textAlignment w:val="center"/>
              <w:rPr>
                <w:color w:val="auto"/>
                <w:sz w:val="22"/>
                <w:highlight w:val="none"/>
              </w:rPr>
            </w:pPr>
            <w:r>
              <w:rPr>
                <w:color w:val="auto"/>
                <w:kern w:val="0"/>
                <w:sz w:val="22"/>
                <w:szCs w:val="22"/>
                <w:highlight w:val="none"/>
              </w:rPr>
              <w:t>泵房整洁无杂物，各类水泵运作正常，管道及阀门配件完好、无损坏、渗漏、锈迹</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36095A">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F4F2701">
            <w:pPr>
              <w:widowControl/>
              <w:jc w:val="left"/>
              <w:textAlignment w:val="center"/>
              <w:rPr>
                <w:color w:val="auto"/>
                <w:sz w:val="22"/>
                <w:highlight w:val="none"/>
              </w:rPr>
            </w:pPr>
            <w:r>
              <w:rPr>
                <w:color w:val="auto"/>
                <w:kern w:val="0"/>
                <w:sz w:val="22"/>
                <w:szCs w:val="22"/>
                <w:highlight w:val="none"/>
              </w:rPr>
              <w:t>发现一次因人为原因运行不正常的扣1分；发现一处损坏渗漏，维保不到位的扣0.2分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D7C9868">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B86B541">
            <w:pPr>
              <w:jc w:val="center"/>
              <w:rPr>
                <w:color w:val="auto"/>
                <w:sz w:val="22"/>
                <w:highlight w:val="none"/>
              </w:rPr>
            </w:pPr>
          </w:p>
        </w:tc>
      </w:tr>
      <w:tr w14:paraId="399BB8CF">
        <w:tblPrEx>
          <w:tblCellMar>
            <w:top w:w="0" w:type="dxa"/>
            <w:left w:w="0" w:type="dxa"/>
            <w:bottom w:w="0" w:type="dxa"/>
            <w:right w:w="0" w:type="dxa"/>
          </w:tblCellMar>
        </w:tblPrEx>
        <w:trPr>
          <w:trHeight w:val="1335" w:hRule="atLeast"/>
        </w:trPr>
        <w:tc>
          <w:tcPr>
            <w:tcW w:w="601" w:type="pct"/>
            <w:vMerge w:val="continue"/>
            <w:tcBorders>
              <w:left w:val="single" w:color="000000" w:sz="4" w:space="0"/>
              <w:right w:val="single" w:color="000000" w:sz="4" w:space="0"/>
            </w:tcBorders>
            <w:noWrap w:val="0"/>
            <w:vAlign w:val="center"/>
          </w:tcPr>
          <w:p w14:paraId="0513E6B0">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3AAF1E7">
            <w:pPr>
              <w:widowControl/>
              <w:jc w:val="left"/>
              <w:rPr>
                <w:color w:val="auto"/>
                <w:sz w:val="22"/>
                <w:highlight w:val="none"/>
              </w:rPr>
            </w:pPr>
          </w:p>
        </w:tc>
        <w:tc>
          <w:tcPr>
            <w:tcW w:w="450" w:type="pct"/>
            <w:vMerge w:val="continue"/>
            <w:tcBorders>
              <w:left w:val="single" w:color="000000" w:sz="4" w:space="0"/>
              <w:right w:val="single" w:color="000000" w:sz="4" w:space="0"/>
            </w:tcBorders>
            <w:noWrap w:val="0"/>
            <w:vAlign w:val="center"/>
          </w:tcPr>
          <w:p w14:paraId="70316E33">
            <w:pPr>
              <w:widowControl/>
              <w:jc w:val="left"/>
              <w:rPr>
                <w:color w:val="auto"/>
                <w:sz w:val="22"/>
                <w:highlight w:val="none"/>
              </w:rPr>
            </w:pP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3D80BA3">
            <w:pPr>
              <w:widowControl/>
              <w:jc w:val="left"/>
              <w:textAlignment w:val="center"/>
              <w:rPr>
                <w:color w:val="auto"/>
                <w:sz w:val="22"/>
                <w:highlight w:val="none"/>
              </w:rPr>
            </w:pPr>
            <w:r>
              <w:rPr>
                <w:color w:val="auto"/>
                <w:kern w:val="0"/>
                <w:sz w:val="22"/>
                <w:szCs w:val="22"/>
                <w:highlight w:val="none"/>
              </w:rPr>
              <w:t>每月清扫一次明沟，无堵塞。清扫有记录，多层安置房梅雨季节前清扫一次露台天沟；疏通一次</w:t>
            </w:r>
            <w:r>
              <w:rPr>
                <w:rFonts w:hint="eastAsia"/>
                <w:color w:val="auto"/>
                <w:kern w:val="0"/>
                <w:sz w:val="22"/>
                <w:szCs w:val="22"/>
                <w:highlight w:val="none"/>
                <w:lang w:eastAsia="zh-CN"/>
              </w:rPr>
              <w:t>路面</w:t>
            </w:r>
            <w:r>
              <w:rPr>
                <w:color w:val="auto"/>
                <w:kern w:val="0"/>
                <w:sz w:val="22"/>
                <w:szCs w:val="22"/>
                <w:highlight w:val="none"/>
              </w:rPr>
              <w:t>窨井，化粪池每年清理一次</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8095341">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EB02EB">
            <w:pPr>
              <w:widowControl/>
              <w:jc w:val="left"/>
              <w:textAlignment w:val="center"/>
              <w:rPr>
                <w:color w:val="auto"/>
                <w:sz w:val="22"/>
                <w:highlight w:val="none"/>
              </w:rPr>
            </w:pPr>
            <w:r>
              <w:rPr>
                <w:color w:val="auto"/>
                <w:kern w:val="0"/>
                <w:sz w:val="22"/>
                <w:szCs w:val="22"/>
                <w:highlight w:val="none"/>
              </w:rPr>
              <w:t>未按要求做的，发现一次扣1分，限时整改不到位的扣2分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229D28B">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67A923B">
            <w:pPr>
              <w:jc w:val="center"/>
              <w:rPr>
                <w:color w:val="auto"/>
                <w:sz w:val="22"/>
                <w:highlight w:val="none"/>
              </w:rPr>
            </w:pPr>
          </w:p>
        </w:tc>
      </w:tr>
      <w:tr w14:paraId="14C896B4">
        <w:tblPrEx>
          <w:tblCellMar>
            <w:top w:w="0" w:type="dxa"/>
            <w:left w:w="0" w:type="dxa"/>
            <w:bottom w:w="0" w:type="dxa"/>
            <w:right w:w="0" w:type="dxa"/>
          </w:tblCellMar>
        </w:tblPrEx>
        <w:trPr>
          <w:trHeight w:val="1130" w:hRule="atLeast"/>
        </w:trPr>
        <w:tc>
          <w:tcPr>
            <w:tcW w:w="601" w:type="pct"/>
            <w:vMerge w:val="continue"/>
            <w:tcBorders>
              <w:left w:val="single" w:color="000000" w:sz="4" w:space="0"/>
              <w:right w:val="single" w:color="000000" w:sz="4" w:space="0"/>
            </w:tcBorders>
            <w:noWrap w:val="0"/>
            <w:vAlign w:val="center"/>
          </w:tcPr>
          <w:p w14:paraId="04320786">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0B50820C">
            <w:pPr>
              <w:widowControl/>
              <w:jc w:val="left"/>
              <w:rPr>
                <w:color w:val="auto"/>
                <w:sz w:val="22"/>
                <w:highlight w:val="none"/>
              </w:rPr>
            </w:pPr>
          </w:p>
        </w:tc>
        <w:tc>
          <w:tcPr>
            <w:tcW w:w="450" w:type="pct"/>
            <w:vMerge w:val="continue"/>
            <w:tcBorders>
              <w:left w:val="single" w:color="000000" w:sz="4" w:space="0"/>
              <w:right w:val="single" w:color="000000" w:sz="4" w:space="0"/>
            </w:tcBorders>
            <w:noWrap w:val="0"/>
            <w:vAlign w:val="center"/>
          </w:tcPr>
          <w:p w14:paraId="2E3476B7">
            <w:pPr>
              <w:widowControl/>
              <w:jc w:val="left"/>
              <w:rPr>
                <w:color w:val="auto"/>
                <w:sz w:val="22"/>
                <w:highlight w:val="none"/>
              </w:rPr>
            </w:pPr>
          </w:p>
        </w:tc>
        <w:tc>
          <w:tcPr>
            <w:tcW w:w="1717"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614646F7">
            <w:pPr>
              <w:widowControl/>
              <w:jc w:val="left"/>
              <w:textAlignment w:val="center"/>
              <w:rPr>
                <w:color w:val="auto"/>
                <w:sz w:val="22"/>
                <w:highlight w:val="none"/>
              </w:rPr>
            </w:pPr>
            <w:r>
              <w:rPr>
                <w:color w:val="auto"/>
                <w:kern w:val="0"/>
                <w:sz w:val="22"/>
                <w:szCs w:val="22"/>
                <w:highlight w:val="none"/>
              </w:rPr>
              <w:t>窨井无损坏、无缺失，安装到位，不影响行人与</w:t>
            </w:r>
            <w:r>
              <w:rPr>
                <w:rFonts w:hint="eastAsia"/>
                <w:color w:val="auto"/>
                <w:kern w:val="0"/>
                <w:sz w:val="22"/>
                <w:szCs w:val="22"/>
                <w:highlight w:val="none"/>
                <w:lang w:eastAsia="zh-CN"/>
              </w:rPr>
              <w:t>车辆通行</w:t>
            </w:r>
          </w:p>
        </w:tc>
        <w:tc>
          <w:tcPr>
            <w:tcW w:w="223"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042F7A12">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649B6281">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7988C949">
            <w:pPr>
              <w:jc w:val="center"/>
              <w:rPr>
                <w:color w:val="auto"/>
                <w:sz w:val="22"/>
                <w:highlight w:val="none"/>
              </w:rPr>
            </w:pPr>
          </w:p>
        </w:tc>
        <w:tc>
          <w:tcPr>
            <w:tcW w:w="280"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339C7469">
            <w:pPr>
              <w:jc w:val="center"/>
              <w:rPr>
                <w:color w:val="auto"/>
                <w:sz w:val="22"/>
                <w:highlight w:val="none"/>
              </w:rPr>
            </w:pPr>
          </w:p>
        </w:tc>
      </w:tr>
      <w:tr w14:paraId="2002C2F9">
        <w:tblPrEx>
          <w:tblCellMar>
            <w:top w:w="0" w:type="dxa"/>
            <w:left w:w="0" w:type="dxa"/>
            <w:bottom w:w="0" w:type="dxa"/>
            <w:right w:w="0" w:type="dxa"/>
          </w:tblCellMar>
        </w:tblPrEx>
        <w:trPr>
          <w:trHeight w:val="840" w:hRule="atLeast"/>
        </w:trPr>
        <w:tc>
          <w:tcPr>
            <w:tcW w:w="601" w:type="pct"/>
            <w:tcBorders>
              <w:left w:val="single" w:color="000000" w:sz="4" w:space="0"/>
              <w:right w:val="single" w:color="000000" w:sz="4" w:space="0"/>
            </w:tcBorders>
            <w:noWrap w:val="0"/>
            <w:vAlign w:val="center"/>
          </w:tcPr>
          <w:p w14:paraId="0F8CBBE5">
            <w:pPr>
              <w:jc w:val="center"/>
              <w:textAlignment w:val="center"/>
              <w:rPr>
                <w:color w:val="auto"/>
                <w:sz w:val="22"/>
                <w:highlight w:val="none"/>
              </w:rPr>
            </w:pPr>
          </w:p>
        </w:tc>
        <w:tc>
          <w:tcPr>
            <w:tcW w:w="417" w:type="pct"/>
            <w:vMerge w:val="restart"/>
            <w:tcBorders>
              <w:left w:val="single" w:color="000000" w:sz="4" w:space="0"/>
              <w:right w:val="single" w:color="000000" w:sz="4" w:space="0"/>
            </w:tcBorders>
            <w:noWrap w:val="0"/>
            <w:vAlign w:val="center"/>
          </w:tcPr>
          <w:p w14:paraId="6368E729">
            <w:pPr>
              <w:jc w:val="center"/>
              <w:textAlignment w:val="center"/>
              <w:rPr>
                <w:color w:val="auto"/>
                <w:sz w:val="22"/>
                <w:highlight w:val="none"/>
              </w:rPr>
            </w:pPr>
          </w:p>
        </w:tc>
        <w:tc>
          <w:tcPr>
            <w:tcW w:w="450" w:type="pct"/>
            <w:tcBorders>
              <w:top w:val="single" w:color="auto" w:sz="4" w:space="0"/>
              <w:left w:val="single" w:color="000000" w:sz="4" w:space="0"/>
              <w:bottom w:val="single" w:color="000000" w:sz="4" w:space="0"/>
              <w:right w:val="single" w:color="000000" w:sz="4" w:space="0"/>
            </w:tcBorders>
            <w:noWrap w:val="0"/>
            <w:vAlign w:val="center"/>
          </w:tcPr>
          <w:p w14:paraId="25F8859B">
            <w:pPr>
              <w:jc w:val="center"/>
              <w:textAlignment w:val="center"/>
              <w:rPr>
                <w:color w:val="auto"/>
                <w:sz w:val="22"/>
                <w:highlight w:val="none"/>
              </w:rPr>
            </w:pP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1CBF7C7">
            <w:pPr>
              <w:widowControl/>
              <w:jc w:val="left"/>
              <w:textAlignment w:val="center"/>
              <w:rPr>
                <w:color w:val="auto"/>
                <w:sz w:val="22"/>
                <w:highlight w:val="none"/>
              </w:rPr>
            </w:pPr>
            <w:r>
              <w:rPr>
                <w:color w:val="auto"/>
                <w:kern w:val="0"/>
                <w:sz w:val="22"/>
                <w:szCs w:val="22"/>
                <w:highlight w:val="none"/>
              </w:rPr>
              <w:t>雨水管污水、给排水管无堵塞、排水畅通</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5F2CF8B">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874E4CA">
            <w:pPr>
              <w:widowControl/>
              <w:jc w:val="left"/>
              <w:textAlignment w:val="center"/>
              <w:rPr>
                <w:color w:val="auto"/>
                <w:sz w:val="22"/>
                <w:highlight w:val="none"/>
              </w:rPr>
            </w:pPr>
            <w:r>
              <w:rPr>
                <w:color w:val="auto"/>
                <w:kern w:val="0"/>
                <w:sz w:val="22"/>
                <w:szCs w:val="22"/>
                <w:highlight w:val="none"/>
              </w:rPr>
              <w:t>发现一处扣0.5分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0D56B6">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2836625">
            <w:pPr>
              <w:jc w:val="center"/>
              <w:rPr>
                <w:color w:val="auto"/>
                <w:sz w:val="22"/>
                <w:highlight w:val="none"/>
              </w:rPr>
            </w:pPr>
          </w:p>
        </w:tc>
      </w:tr>
      <w:tr w14:paraId="45615586">
        <w:tblPrEx>
          <w:tblCellMar>
            <w:top w:w="0" w:type="dxa"/>
            <w:left w:w="0" w:type="dxa"/>
            <w:bottom w:w="0" w:type="dxa"/>
            <w:right w:w="0" w:type="dxa"/>
          </w:tblCellMar>
        </w:tblPrEx>
        <w:trPr>
          <w:trHeight w:val="975" w:hRule="atLeast"/>
        </w:trPr>
        <w:tc>
          <w:tcPr>
            <w:tcW w:w="601" w:type="pct"/>
            <w:vMerge w:val="restart"/>
            <w:tcBorders>
              <w:left w:val="single" w:color="000000" w:sz="4" w:space="0"/>
              <w:right w:val="single" w:color="000000" w:sz="4" w:space="0"/>
            </w:tcBorders>
            <w:noWrap w:val="0"/>
            <w:vAlign w:val="center"/>
          </w:tcPr>
          <w:p w14:paraId="13C77772">
            <w:pPr>
              <w:widowControl/>
              <w:ind w:firstLine="110" w:firstLineChars="50"/>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10B71F7C">
            <w:pPr>
              <w:widowControl/>
              <w:jc w:val="left"/>
              <w:rPr>
                <w:color w:val="auto"/>
                <w:sz w:val="22"/>
                <w:highlight w:val="none"/>
              </w:rPr>
            </w:pPr>
          </w:p>
        </w:tc>
        <w:tc>
          <w:tcPr>
            <w:tcW w:w="45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8F820D0">
            <w:pPr>
              <w:widowControl/>
              <w:jc w:val="center"/>
              <w:textAlignment w:val="center"/>
              <w:rPr>
                <w:color w:val="auto"/>
                <w:sz w:val="22"/>
                <w:highlight w:val="none"/>
              </w:rPr>
            </w:pPr>
            <w:r>
              <w:rPr>
                <w:color w:val="auto"/>
                <w:kern w:val="0"/>
                <w:sz w:val="22"/>
                <w:szCs w:val="22"/>
                <w:highlight w:val="none"/>
              </w:rPr>
              <w:t>公共照明</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7D496D9">
            <w:pPr>
              <w:widowControl/>
              <w:jc w:val="left"/>
              <w:textAlignment w:val="center"/>
              <w:rPr>
                <w:color w:val="auto"/>
                <w:sz w:val="22"/>
                <w:highlight w:val="none"/>
              </w:rPr>
            </w:pPr>
            <w:r>
              <w:rPr>
                <w:color w:val="auto"/>
                <w:kern w:val="0"/>
                <w:sz w:val="22"/>
                <w:szCs w:val="22"/>
                <w:highlight w:val="none"/>
              </w:rPr>
              <w:t>每月检查公共供配电系统的运行状况，并做好记录，出现异常情况及时处理</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690AC7A">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B4BE19">
            <w:pPr>
              <w:widowControl/>
              <w:jc w:val="left"/>
              <w:textAlignment w:val="center"/>
              <w:rPr>
                <w:color w:val="auto"/>
                <w:sz w:val="22"/>
                <w:highlight w:val="none"/>
              </w:rPr>
            </w:pPr>
            <w:r>
              <w:rPr>
                <w:color w:val="auto"/>
                <w:kern w:val="0"/>
                <w:sz w:val="22"/>
                <w:szCs w:val="22"/>
                <w:highlight w:val="none"/>
              </w:rPr>
              <w:t>不检查一次扣0.5分，不及时处理扣0.5分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9B31EBF">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7B1284">
            <w:pPr>
              <w:jc w:val="center"/>
              <w:rPr>
                <w:color w:val="auto"/>
                <w:sz w:val="22"/>
                <w:highlight w:val="none"/>
              </w:rPr>
            </w:pPr>
          </w:p>
        </w:tc>
      </w:tr>
      <w:tr w14:paraId="5C40DB18">
        <w:tblPrEx>
          <w:tblCellMar>
            <w:top w:w="0" w:type="dxa"/>
            <w:left w:w="0" w:type="dxa"/>
            <w:bottom w:w="0" w:type="dxa"/>
            <w:right w:w="0" w:type="dxa"/>
          </w:tblCellMar>
        </w:tblPrEx>
        <w:trPr>
          <w:trHeight w:val="765" w:hRule="atLeast"/>
        </w:trPr>
        <w:tc>
          <w:tcPr>
            <w:tcW w:w="601" w:type="pct"/>
            <w:vMerge w:val="continue"/>
            <w:tcBorders>
              <w:left w:val="single" w:color="000000" w:sz="4" w:space="0"/>
              <w:right w:val="single" w:color="000000" w:sz="4" w:space="0"/>
            </w:tcBorders>
            <w:noWrap w:val="0"/>
            <w:vAlign w:val="center"/>
          </w:tcPr>
          <w:p w14:paraId="0AF3B122">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A5DAE90">
            <w:pPr>
              <w:widowControl/>
              <w:jc w:val="left"/>
              <w:rPr>
                <w:color w:val="auto"/>
                <w:sz w:val="22"/>
                <w:highlight w:val="none"/>
              </w:rPr>
            </w:pPr>
          </w:p>
        </w:tc>
        <w:tc>
          <w:tcPr>
            <w:tcW w:w="450" w:type="pct"/>
            <w:vMerge w:val="continue"/>
            <w:tcBorders>
              <w:top w:val="single" w:color="000000" w:sz="4" w:space="0"/>
              <w:left w:val="single" w:color="000000" w:sz="4" w:space="0"/>
              <w:bottom w:val="single" w:color="auto" w:sz="4" w:space="0"/>
              <w:right w:val="single" w:color="000000" w:sz="4" w:space="0"/>
            </w:tcBorders>
            <w:noWrap w:val="0"/>
            <w:vAlign w:val="center"/>
          </w:tcPr>
          <w:p w14:paraId="3B84B63E">
            <w:pPr>
              <w:widowControl/>
              <w:jc w:val="left"/>
              <w:rPr>
                <w:color w:val="auto"/>
                <w:sz w:val="22"/>
                <w:highlight w:val="none"/>
              </w:rPr>
            </w:pPr>
          </w:p>
        </w:tc>
        <w:tc>
          <w:tcPr>
            <w:tcW w:w="1717"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2D19E207">
            <w:pPr>
              <w:widowControl/>
              <w:jc w:val="left"/>
              <w:textAlignment w:val="center"/>
              <w:rPr>
                <w:color w:val="auto"/>
                <w:sz w:val="22"/>
                <w:highlight w:val="none"/>
              </w:rPr>
            </w:pPr>
            <w:r>
              <w:rPr>
                <w:color w:val="auto"/>
                <w:kern w:val="0"/>
                <w:sz w:val="22"/>
                <w:szCs w:val="22"/>
                <w:highlight w:val="none"/>
              </w:rPr>
              <w:t>公共照明灯具开关等无损坏，使用正常</w:t>
            </w:r>
          </w:p>
        </w:tc>
        <w:tc>
          <w:tcPr>
            <w:tcW w:w="223"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6E3654E8">
            <w:pPr>
              <w:widowControl/>
              <w:jc w:val="center"/>
              <w:textAlignment w:val="center"/>
              <w:rPr>
                <w:color w:val="auto"/>
                <w:sz w:val="22"/>
                <w:highlight w:val="none"/>
              </w:rPr>
            </w:pPr>
            <w:r>
              <w:rPr>
                <w:color w:val="auto"/>
                <w:kern w:val="0"/>
                <w:sz w:val="22"/>
                <w:szCs w:val="22"/>
                <w:highlight w:val="none"/>
              </w:rPr>
              <w:t>3</w:t>
            </w:r>
          </w:p>
        </w:tc>
        <w:tc>
          <w:tcPr>
            <w:tcW w:w="1069"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5E57A68B">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443E4D64">
            <w:pPr>
              <w:jc w:val="center"/>
              <w:rPr>
                <w:color w:val="auto"/>
                <w:sz w:val="22"/>
                <w:highlight w:val="none"/>
              </w:rPr>
            </w:pPr>
          </w:p>
        </w:tc>
        <w:tc>
          <w:tcPr>
            <w:tcW w:w="280"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0130FD09">
            <w:pPr>
              <w:jc w:val="center"/>
              <w:rPr>
                <w:color w:val="auto"/>
                <w:sz w:val="22"/>
                <w:highlight w:val="none"/>
              </w:rPr>
            </w:pPr>
          </w:p>
        </w:tc>
      </w:tr>
      <w:tr w14:paraId="7E24D6FC">
        <w:tblPrEx>
          <w:tblCellMar>
            <w:top w:w="0" w:type="dxa"/>
            <w:left w:w="0" w:type="dxa"/>
            <w:bottom w:w="0" w:type="dxa"/>
            <w:right w:w="0" w:type="dxa"/>
          </w:tblCellMar>
        </w:tblPrEx>
        <w:trPr>
          <w:trHeight w:val="2145" w:hRule="atLeast"/>
        </w:trPr>
        <w:tc>
          <w:tcPr>
            <w:tcW w:w="601" w:type="pct"/>
            <w:vMerge w:val="continue"/>
            <w:tcBorders>
              <w:left w:val="single" w:color="000000" w:sz="4" w:space="0"/>
              <w:right w:val="single" w:color="auto" w:sz="4" w:space="0"/>
            </w:tcBorders>
            <w:noWrap w:val="0"/>
            <w:vAlign w:val="center"/>
          </w:tcPr>
          <w:p w14:paraId="22D1BF9E">
            <w:pPr>
              <w:widowControl/>
              <w:jc w:val="left"/>
              <w:rPr>
                <w:color w:val="auto"/>
                <w:sz w:val="22"/>
                <w:highlight w:val="none"/>
              </w:rPr>
            </w:pPr>
          </w:p>
        </w:tc>
        <w:tc>
          <w:tcPr>
            <w:tcW w:w="417" w:type="pct"/>
            <w:vMerge w:val="restart"/>
            <w:tcBorders>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C87BBC">
            <w:pPr>
              <w:widowControl/>
              <w:jc w:val="center"/>
              <w:textAlignment w:val="center"/>
              <w:rPr>
                <w:color w:val="auto"/>
                <w:sz w:val="22"/>
                <w:highlight w:val="none"/>
              </w:rPr>
            </w:pPr>
          </w:p>
        </w:tc>
        <w:tc>
          <w:tcPr>
            <w:tcW w:w="450" w:type="pct"/>
            <w:tcBorders>
              <w:top w:val="single" w:color="auto"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7B9C3061">
            <w:pPr>
              <w:widowControl/>
              <w:jc w:val="center"/>
              <w:textAlignment w:val="center"/>
              <w:rPr>
                <w:color w:val="auto"/>
                <w:sz w:val="22"/>
                <w:highlight w:val="none"/>
              </w:rPr>
            </w:pPr>
            <w:r>
              <w:rPr>
                <w:color w:val="auto"/>
                <w:kern w:val="0"/>
                <w:sz w:val="22"/>
                <w:szCs w:val="22"/>
                <w:highlight w:val="none"/>
              </w:rPr>
              <w:t>电梯</w:t>
            </w:r>
          </w:p>
        </w:tc>
        <w:tc>
          <w:tcPr>
            <w:tcW w:w="1717"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E03AF3E">
            <w:pPr>
              <w:widowControl/>
              <w:jc w:val="left"/>
              <w:textAlignment w:val="center"/>
              <w:rPr>
                <w:color w:val="auto"/>
                <w:sz w:val="22"/>
                <w:highlight w:val="none"/>
              </w:rPr>
            </w:pPr>
            <w:r>
              <w:rPr>
                <w:color w:val="auto"/>
                <w:kern w:val="0"/>
                <w:sz w:val="22"/>
                <w:szCs w:val="22"/>
                <w:highlight w:val="none"/>
              </w:rPr>
              <w:t>选聘有资质的维保单位进行日常维护保养，维保记录资料齐全，主动到镇物管办登记备案。做到一梯一档；有应急救援预案和操作程序。在接到报警信号半小时内设法解救乘客，排除故障，有记录。电梯灯具、风扇、按钮、对讲系统及安全设施保养到位，无异常、无损坏</w:t>
            </w:r>
          </w:p>
        </w:tc>
        <w:tc>
          <w:tcPr>
            <w:tcW w:w="223"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793F86">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F2D92EC">
            <w:pPr>
              <w:widowControl/>
              <w:jc w:val="left"/>
              <w:textAlignment w:val="center"/>
              <w:rPr>
                <w:color w:val="auto"/>
                <w:sz w:val="22"/>
                <w:highlight w:val="none"/>
              </w:rPr>
            </w:pPr>
            <w:r>
              <w:rPr>
                <w:color w:val="auto"/>
                <w:kern w:val="0"/>
                <w:sz w:val="22"/>
                <w:szCs w:val="22"/>
                <w:highlight w:val="none"/>
              </w:rPr>
              <w:t>未及时备案的扣2分无正常维护保养扣2分；记录不全，发现一处扣0.2分；其他发现一次扣0.2分</w:t>
            </w:r>
          </w:p>
        </w:tc>
        <w:tc>
          <w:tcPr>
            <w:tcW w:w="239"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31C85B3">
            <w:pPr>
              <w:jc w:val="center"/>
              <w:rPr>
                <w:color w:val="auto"/>
                <w:sz w:val="22"/>
                <w:highlight w:val="none"/>
              </w:rPr>
            </w:pPr>
          </w:p>
        </w:tc>
        <w:tc>
          <w:tcPr>
            <w:tcW w:w="280"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1FC5590">
            <w:pPr>
              <w:jc w:val="center"/>
              <w:rPr>
                <w:color w:val="auto"/>
                <w:sz w:val="22"/>
                <w:highlight w:val="none"/>
              </w:rPr>
            </w:pPr>
          </w:p>
        </w:tc>
      </w:tr>
      <w:tr w14:paraId="4C005579">
        <w:tblPrEx>
          <w:tblCellMar>
            <w:top w:w="0" w:type="dxa"/>
            <w:left w:w="0" w:type="dxa"/>
            <w:bottom w:w="0" w:type="dxa"/>
            <w:right w:w="0" w:type="dxa"/>
          </w:tblCellMar>
        </w:tblPrEx>
        <w:trPr>
          <w:trHeight w:val="2220" w:hRule="atLeast"/>
        </w:trPr>
        <w:tc>
          <w:tcPr>
            <w:tcW w:w="601" w:type="pct"/>
            <w:vMerge w:val="continue"/>
            <w:tcBorders>
              <w:left w:val="single" w:color="000000" w:sz="4" w:space="0"/>
              <w:right w:val="single" w:color="auto" w:sz="4" w:space="0"/>
            </w:tcBorders>
            <w:noWrap w:val="0"/>
            <w:vAlign w:val="center"/>
          </w:tcPr>
          <w:p w14:paraId="44A80028">
            <w:pPr>
              <w:widowControl/>
              <w:jc w:val="left"/>
              <w:rPr>
                <w:color w:val="auto"/>
                <w:sz w:val="22"/>
                <w:highlight w:val="none"/>
              </w:rPr>
            </w:pPr>
          </w:p>
        </w:tc>
        <w:tc>
          <w:tcPr>
            <w:tcW w:w="417" w:type="pct"/>
            <w:vMerge w:val="continue"/>
            <w:tcBorders>
              <w:left w:val="single" w:color="auto" w:sz="4" w:space="0"/>
              <w:bottom w:val="single" w:color="auto" w:sz="4" w:space="0"/>
              <w:right w:val="single" w:color="auto" w:sz="4" w:space="0"/>
            </w:tcBorders>
            <w:noWrap w:val="0"/>
            <w:vAlign w:val="center"/>
          </w:tcPr>
          <w:p w14:paraId="560FFB06">
            <w:pPr>
              <w:widowControl/>
              <w:jc w:val="left"/>
              <w:rPr>
                <w:color w:val="auto"/>
                <w:sz w:val="22"/>
                <w:highlight w:val="none"/>
              </w:rPr>
            </w:pPr>
          </w:p>
        </w:tc>
        <w:tc>
          <w:tcPr>
            <w:tcW w:w="450" w:type="pc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44475C03">
            <w:pPr>
              <w:widowControl/>
              <w:jc w:val="center"/>
              <w:textAlignment w:val="center"/>
              <w:rPr>
                <w:color w:val="auto"/>
                <w:sz w:val="22"/>
                <w:highlight w:val="none"/>
              </w:rPr>
            </w:pPr>
            <w:r>
              <w:rPr>
                <w:color w:val="auto"/>
                <w:kern w:val="0"/>
                <w:sz w:val="22"/>
                <w:szCs w:val="22"/>
                <w:highlight w:val="none"/>
              </w:rPr>
              <w:t>消防</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3562E5F">
            <w:pPr>
              <w:widowControl/>
              <w:jc w:val="left"/>
              <w:textAlignment w:val="center"/>
              <w:rPr>
                <w:color w:val="auto"/>
                <w:sz w:val="22"/>
                <w:highlight w:val="none"/>
              </w:rPr>
            </w:pPr>
            <w:r>
              <w:rPr>
                <w:color w:val="auto"/>
                <w:kern w:val="0"/>
                <w:sz w:val="22"/>
                <w:szCs w:val="22"/>
                <w:highlight w:val="none"/>
              </w:rPr>
              <w:t>选聘有资质的维保单位进行日常维护保养，主动到物管办登记备案。每月进行一次巡查，调试消防栓、箱、烟管器、消防水阀。消防标志等消防设备完好、齐全，确保正常使用，并及时维修，有记录，无失窃、私用等情况。灭火器定期检查更换药粉，确保有效使用</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8B3F07C">
            <w:pPr>
              <w:widowControl/>
              <w:jc w:val="center"/>
              <w:textAlignment w:val="center"/>
              <w:rPr>
                <w:color w:val="auto"/>
                <w:sz w:val="22"/>
                <w:highlight w:val="none"/>
              </w:rPr>
            </w:pPr>
            <w:r>
              <w:rPr>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1B24BA4">
            <w:pPr>
              <w:widowControl/>
              <w:jc w:val="left"/>
              <w:textAlignment w:val="center"/>
              <w:rPr>
                <w:color w:val="auto"/>
                <w:sz w:val="22"/>
                <w:highlight w:val="none"/>
              </w:rPr>
            </w:pPr>
            <w:r>
              <w:rPr>
                <w:color w:val="auto"/>
                <w:kern w:val="0"/>
                <w:sz w:val="22"/>
                <w:szCs w:val="22"/>
                <w:highlight w:val="none"/>
              </w:rPr>
              <w:t>没有备案的扣2分；无巡查调试扣1分，设备、设施损坏不符合要求，每发现一处扣0.2分，发现私用扣1分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19F92AE">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4F71041">
            <w:pPr>
              <w:jc w:val="center"/>
              <w:rPr>
                <w:color w:val="auto"/>
                <w:sz w:val="22"/>
                <w:highlight w:val="none"/>
              </w:rPr>
            </w:pPr>
          </w:p>
        </w:tc>
      </w:tr>
      <w:tr w14:paraId="28166771">
        <w:tblPrEx>
          <w:tblCellMar>
            <w:top w:w="0" w:type="dxa"/>
            <w:left w:w="0" w:type="dxa"/>
            <w:bottom w:w="0" w:type="dxa"/>
            <w:right w:w="0" w:type="dxa"/>
          </w:tblCellMar>
        </w:tblPrEx>
        <w:trPr>
          <w:trHeight w:val="1227" w:hRule="atLeast"/>
        </w:trPr>
        <w:tc>
          <w:tcPr>
            <w:tcW w:w="601" w:type="pct"/>
            <w:vMerge w:val="continue"/>
            <w:tcBorders>
              <w:left w:val="single" w:color="000000" w:sz="4" w:space="0"/>
              <w:right w:val="single" w:color="auto" w:sz="4" w:space="0"/>
            </w:tcBorders>
            <w:noWrap w:val="0"/>
            <w:vAlign w:val="center"/>
          </w:tcPr>
          <w:p w14:paraId="03A26811">
            <w:pPr>
              <w:widowControl/>
              <w:jc w:val="left"/>
              <w:rPr>
                <w:color w:val="auto"/>
                <w:sz w:val="22"/>
                <w:highlight w:val="none"/>
              </w:rPr>
            </w:pPr>
          </w:p>
        </w:tc>
        <w:tc>
          <w:tcPr>
            <w:tcW w:w="417" w:type="pct"/>
            <w:vMerge w:val="continue"/>
            <w:tcBorders>
              <w:left w:val="single" w:color="auto" w:sz="4" w:space="0"/>
              <w:bottom w:val="single" w:color="auto" w:sz="4" w:space="0"/>
              <w:right w:val="single" w:color="auto" w:sz="4" w:space="0"/>
            </w:tcBorders>
            <w:noWrap w:val="0"/>
            <w:vAlign w:val="center"/>
          </w:tcPr>
          <w:p w14:paraId="00345B0A">
            <w:pPr>
              <w:widowControl/>
              <w:jc w:val="left"/>
              <w:rPr>
                <w:color w:val="auto"/>
                <w:sz w:val="22"/>
                <w:highlight w:val="none"/>
              </w:rPr>
            </w:pPr>
          </w:p>
        </w:tc>
        <w:tc>
          <w:tcPr>
            <w:tcW w:w="450" w:type="pct"/>
            <w:vMerge w:val="restar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6F9AEAC9">
            <w:pPr>
              <w:widowControl/>
              <w:jc w:val="center"/>
              <w:textAlignment w:val="center"/>
              <w:rPr>
                <w:color w:val="auto"/>
                <w:sz w:val="22"/>
                <w:highlight w:val="none"/>
              </w:rPr>
            </w:pPr>
            <w:r>
              <w:rPr>
                <w:color w:val="auto"/>
                <w:kern w:val="0"/>
                <w:sz w:val="22"/>
                <w:szCs w:val="22"/>
                <w:highlight w:val="none"/>
              </w:rPr>
              <w:t>监控</w:t>
            </w:r>
          </w:p>
        </w:tc>
        <w:tc>
          <w:tcPr>
            <w:tcW w:w="1717" w:type="pct"/>
            <w:tcBorders>
              <w:top w:val="single" w:color="000000" w:sz="4" w:space="0"/>
              <w:left w:val="single" w:color="000000" w:sz="4" w:space="0"/>
              <w:bottom w:val="nil"/>
              <w:right w:val="single" w:color="000000" w:sz="4" w:space="0"/>
            </w:tcBorders>
            <w:noWrap w:val="0"/>
            <w:tcMar>
              <w:top w:w="15" w:type="dxa"/>
              <w:left w:w="15" w:type="dxa"/>
              <w:bottom w:w="0" w:type="dxa"/>
              <w:right w:w="15" w:type="dxa"/>
            </w:tcMar>
            <w:vAlign w:val="center"/>
          </w:tcPr>
          <w:p w14:paraId="5CFC1F2B">
            <w:pPr>
              <w:widowControl/>
              <w:jc w:val="left"/>
              <w:textAlignment w:val="center"/>
              <w:rPr>
                <w:color w:val="auto"/>
                <w:kern w:val="0"/>
                <w:sz w:val="22"/>
                <w:szCs w:val="22"/>
                <w:highlight w:val="none"/>
              </w:rPr>
            </w:pPr>
          </w:p>
          <w:p w14:paraId="0FBB8F38">
            <w:pPr>
              <w:widowControl/>
              <w:jc w:val="left"/>
              <w:textAlignment w:val="center"/>
              <w:rPr>
                <w:color w:val="auto"/>
                <w:kern w:val="0"/>
                <w:sz w:val="22"/>
                <w:szCs w:val="22"/>
                <w:highlight w:val="none"/>
              </w:rPr>
            </w:pPr>
          </w:p>
          <w:p w14:paraId="1ABC9A8E">
            <w:pPr>
              <w:widowControl/>
              <w:jc w:val="left"/>
              <w:textAlignment w:val="center"/>
              <w:rPr>
                <w:color w:val="auto"/>
                <w:kern w:val="0"/>
                <w:sz w:val="22"/>
                <w:szCs w:val="22"/>
                <w:highlight w:val="none"/>
              </w:rPr>
            </w:pPr>
            <w:r>
              <w:rPr>
                <w:color w:val="auto"/>
                <w:kern w:val="0"/>
                <w:sz w:val="22"/>
                <w:szCs w:val="22"/>
                <w:highlight w:val="none"/>
              </w:rPr>
              <w:t>每月按规定检查监控设备，有记录，如有损坏及时修复</w:t>
            </w:r>
          </w:p>
          <w:p w14:paraId="352EFE77">
            <w:pPr>
              <w:widowControl/>
              <w:jc w:val="left"/>
              <w:textAlignment w:val="center"/>
              <w:rPr>
                <w:color w:val="auto"/>
                <w:kern w:val="0"/>
                <w:sz w:val="22"/>
                <w:szCs w:val="22"/>
                <w:highlight w:val="none"/>
              </w:rPr>
            </w:pPr>
          </w:p>
          <w:p w14:paraId="61FFA3E1">
            <w:pPr>
              <w:widowControl/>
              <w:jc w:val="left"/>
              <w:textAlignment w:val="center"/>
              <w:rPr>
                <w:color w:val="auto"/>
                <w:sz w:val="22"/>
                <w:highlight w:val="none"/>
              </w:rPr>
            </w:pP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AB70FB">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944847F">
            <w:pPr>
              <w:widowControl/>
              <w:jc w:val="left"/>
              <w:textAlignment w:val="center"/>
              <w:rPr>
                <w:color w:val="auto"/>
                <w:sz w:val="22"/>
                <w:highlight w:val="none"/>
              </w:rPr>
            </w:pPr>
            <w:r>
              <w:rPr>
                <w:color w:val="auto"/>
                <w:kern w:val="0"/>
                <w:sz w:val="22"/>
                <w:szCs w:val="22"/>
                <w:highlight w:val="none"/>
              </w:rPr>
              <w:t>不检查扣1分，不及时维修扣0.5分</w:t>
            </w:r>
          </w:p>
        </w:tc>
        <w:tc>
          <w:tcPr>
            <w:tcW w:w="239" w:type="pct"/>
            <w:vMerge w:val="restart"/>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14:paraId="16100E7C">
            <w:pPr>
              <w:jc w:val="center"/>
              <w:rPr>
                <w:color w:val="auto"/>
                <w:sz w:val="22"/>
                <w:highlight w:val="none"/>
              </w:rPr>
            </w:pPr>
          </w:p>
        </w:tc>
        <w:tc>
          <w:tcPr>
            <w:tcW w:w="280"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B31EE04">
            <w:pPr>
              <w:jc w:val="center"/>
              <w:rPr>
                <w:color w:val="auto"/>
                <w:sz w:val="22"/>
                <w:highlight w:val="none"/>
              </w:rPr>
            </w:pPr>
          </w:p>
        </w:tc>
      </w:tr>
      <w:tr w14:paraId="173915AC">
        <w:tblPrEx>
          <w:tblCellMar>
            <w:top w:w="0" w:type="dxa"/>
            <w:left w:w="0" w:type="dxa"/>
            <w:bottom w:w="0" w:type="dxa"/>
            <w:right w:w="0" w:type="dxa"/>
          </w:tblCellMar>
        </w:tblPrEx>
        <w:trPr>
          <w:trHeight w:val="1965" w:hRule="atLeast"/>
        </w:trPr>
        <w:tc>
          <w:tcPr>
            <w:tcW w:w="601" w:type="pct"/>
            <w:vMerge w:val="continue"/>
            <w:tcBorders>
              <w:left w:val="single" w:color="000000" w:sz="4" w:space="0"/>
              <w:right w:val="single" w:color="auto" w:sz="4" w:space="0"/>
            </w:tcBorders>
            <w:noWrap w:val="0"/>
            <w:vAlign w:val="center"/>
          </w:tcPr>
          <w:p w14:paraId="16B640A0">
            <w:pPr>
              <w:widowControl/>
              <w:jc w:val="left"/>
              <w:rPr>
                <w:color w:val="auto"/>
                <w:sz w:val="22"/>
                <w:highlight w:val="none"/>
              </w:rPr>
            </w:pPr>
          </w:p>
        </w:tc>
        <w:tc>
          <w:tcPr>
            <w:tcW w:w="417" w:type="pct"/>
            <w:vMerge w:val="continue"/>
            <w:tcBorders>
              <w:left w:val="single" w:color="auto" w:sz="4" w:space="0"/>
              <w:bottom w:val="single" w:color="auto" w:sz="4" w:space="0"/>
              <w:right w:val="single" w:color="auto" w:sz="4" w:space="0"/>
            </w:tcBorders>
            <w:noWrap w:val="0"/>
            <w:vAlign w:val="center"/>
          </w:tcPr>
          <w:p w14:paraId="16A62B5E">
            <w:pPr>
              <w:widowControl/>
              <w:jc w:val="left"/>
              <w:rPr>
                <w:color w:val="auto"/>
                <w:sz w:val="22"/>
                <w:highlight w:val="none"/>
              </w:rPr>
            </w:pPr>
          </w:p>
        </w:tc>
        <w:tc>
          <w:tcPr>
            <w:tcW w:w="450" w:type="pct"/>
            <w:vMerge w:val="continue"/>
            <w:tcBorders>
              <w:top w:val="single" w:color="000000" w:sz="4" w:space="0"/>
              <w:left w:val="single" w:color="auto" w:sz="4" w:space="0"/>
              <w:bottom w:val="single" w:color="000000" w:sz="4" w:space="0"/>
              <w:right w:val="single" w:color="000000" w:sz="4" w:space="0"/>
            </w:tcBorders>
            <w:noWrap w:val="0"/>
            <w:vAlign w:val="center"/>
          </w:tcPr>
          <w:p w14:paraId="627FE531">
            <w:pPr>
              <w:widowControl/>
              <w:jc w:val="left"/>
              <w:rPr>
                <w:color w:val="auto"/>
                <w:sz w:val="22"/>
                <w:highlight w:val="none"/>
              </w:rPr>
            </w:pPr>
          </w:p>
        </w:tc>
        <w:tc>
          <w:tcPr>
            <w:tcW w:w="1717" w:type="pct"/>
            <w:tcBorders>
              <w:top w:val="single" w:color="000000" w:sz="4" w:space="0"/>
              <w:left w:val="single" w:color="000000" w:sz="4" w:space="0"/>
              <w:bottom w:val="nil"/>
              <w:right w:val="single" w:color="000000" w:sz="4" w:space="0"/>
            </w:tcBorders>
            <w:noWrap w:val="0"/>
            <w:tcMar>
              <w:top w:w="15" w:type="dxa"/>
              <w:left w:w="15" w:type="dxa"/>
              <w:bottom w:w="0" w:type="dxa"/>
              <w:right w:w="15" w:type="dxa"/>
            </w:tcMar>
            <w:vAlign w:val="center"/>
          </w:tcPr>
          <w:p w14:paraId="26F7F204">
            <w:pPr>
              <w:widowControl/>
              <w:jc w:val="left"/>
              <w:textAlignment w:val="center"/>
              <w:rPr>
                <w:color w:val="auto"/>
                <w:sz w:val="22"/>
                <w:highlight w:val="none"/>
              </w:rPr>
            </w:pPr>
            <w:r>
              <w:rPr>
                <w:color w:val="auto"/>
                <w:kern w:val="0"/>
                <w:sz w:val="22"/>
                <w:szCs w:val="22"/>
                <w:highlight w:val="none"/>
              </w:rPr>
              <w:t>监控室实行24小时值班，发现情况及时上报处理，情况处理有记录；禁止无关人员在内；保持室内整洁无杂物堆放</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8191FD8">
            <w:pPr>
              <w:widowControl/>
              <w:jc w:val="center"/>
              <w:textAlignment w:val="center"/>
              <w:rPr>
                <w:color w:val="auto"/>
                <w:sz w:val="22"/>
                <w:highlight w:val="none"/>
              </w:rPr>
            </w:pPr>
            <w:r>
              <w:rPr>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C27B10C">
            <w:pPr>
              <w:widowControl/>
              <w:jc w:val="left"/>
              <w:textAlignment w:val="center"/>
              <w:rPr>
                <w:color w:val="auto"/>
                <w:sz w:val="22"/>
                <w:highlight w:val="none"/>
              </w:rPr>
            </w:pPr>
            <w:r>
              <w:rPr>
                <w:color w:val="auto"/>
                <w:kern w:val="0"/>
                <w:sz w:val="22"/>
                <w:szCs w:val="22"/>
                <w:highlight w:val="none"/>
              </w:rPr>
              <w:t>发现无人值班扣1分，情况不及时处理扣0.5分，发现有无关人员一次扣0.5分；发现有杂物堆放每次扣0.5分</w:t>
            </w:r>
          </w:p>
        </w:tc>
        <w:tc>
          <w:tcPr>
            <w:tcW w:w="239" w:type="pct"/>
            <w:vMerge w:val="continue"/>
            <w:tcBorders>
              <w:top w:val="single" w:color="000000" w:sz="4" w:space="0"/>
              <w:left w:val="nil"/>
              <w:bottom w:val="single" w:color="000000" w:sz="4" w:space="0"/>
              <w:right w:val="single" w:color="000000" w:sz="4" w:space="0"/>
            </w:tcBorders>
            <w:noWrap w:val="0"/>
            <w:vAlign w:val="center"/>
          </w:tcPr>
          <w:p w14:paraId="7A41C10E">
            <w:pPr>
              <w:widowControl/>
              <w:jc w:val="left"/>
              <w:rPr>
                <w:color w:val="auto"/>
                <w:sz w:val="22"/>
                <w:highlight w:val="none"/>
              </w:rPr>
            </w:pPr>
          </w:p>
        </w:tc>
        <w:tc>
          <w:tcPr>
            <w:tcW w:w="2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500CC9">
            <w:pPr>
              <w:widowControl/>
              <w:jc w:val="left"/>
              <w:rPr>
                <w:color w:val="auto"/>
                <w:sz w:val="22"/>
                <w:highlight w:val="none"/>
              </w:rPr>
            </w:pPr>
          </w:p>
        </w:tc>
      </w:tr>
      <w:tr w14:paraId="35969146">
        <w:tblPrEx>
          <w:tblCellMar>
            <w:top w:w="0" w:type="dxa"/>
            <w:left w:w="0" w:type="dxa"/>
            <w:bottom w:w="0" w:type="dxa"/>
            <w:right w:w="0" w:type="dxa"/>
          </w:tblCellMar>
        </w:tblPrEx>
        <w:trPr>
          <w:trHeight w:val="1930" w:hRule="atLeast"/>
        </w:trPr>
        <w:tc>
          <w:tcPr>
            <w:tcW w:w="601" w:type="pct"/>
            <w:vMerge w:val="continue"/>
            <w:tcBorders>
              <w:left w:val="single" w:color="000000" w:sz="4" w:space="0"/>
              <w:right w:val="single" w:color="auto" w:sz="4" w:space="0"/>
            </w:tcBorders>
            <w:noWrap w:val="0"/>
            <w:vAlign w:val="center"/>
          </w:tcPr>
          <w:p w14:paraId="0A1B791A">
            <w:pPr>
              <w:widowControl/>
              <w:jc w:val="left"/>
              <w:rPr>
                <w:color w:val="auto"/>
                <w:sz w:val="22"/>
                <w:highlight w:val="none"/>
              </w:rPr>
            </w:pPr>
          </w:p>
        </w:tc>
        <w:tc>
          <w:tcPr>
            <w:tcW w:w="417" w:type="pct"/>
            <w:vMerge w:val="continue"/>
            <w:tcBorders>
              <w:left w:val="single" w:color="auto" w:sz="4" w:space="0"/>
              <w:bottom w:val="single" w:color="auto" w:sz="4" w:space="0"/>
              <w:right w:val="single" w:color="auto" w:sz="4" w:space="0"/>
            </w:tcBorders>
            <w:noWrap w:val="0"/>
            <w:vAlign w:val="center"/>
          </w:tcPr>
          <w:p w14:paraId="56121462">
            <w:pPr>
              <w:widowControl/>
              <w:jc w:val="left"/>
              <w:rPr>
                <w:color w:val="auto"/>
                <w:sz w:val="22"/>
                <w:highlight w:val="none"/>
              </w:rPr>
            </w:pPr>
          </w:p>
        </w:tc>
        <w:tc>
          <w:tcPr>
            <w:tcW w:w="450" w:type="pc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09E3C1B1">
            <w:pPr>
              <w:widowControl/>
              <w:jc w:val="center"/>
              <w:textAlignment w:val="center"/>
              <w:rPr>
                <w:color w:val="auto"/>
                <w:kern w:val="0"/>
                <w:sz w:val="22"/>
                <w:szCs w:val="22"/>
                <w:highlight w:val="none"/>
              </w:rPr>
            </w:pPr>
            <w:r>
              <w:rPr>
                <w:color w:val="auto"/>
                <w:kern w:val="0"/>
                <w:sz w:val="22"/>
                <w:szCs w:val="22"/>
                <w:highlight w:val="none"/>
              </w:rPr>
              <w:t>其他公用设施</w:t>
            </w:r>
          </w:p>
          <w:p w14:paraId="3ABDA65A">
            <w:pPr>
              <w:widowControl/>
              <w:jc w:val="center"/>
              <w:textAlignment w:val="center"/>
              <w:rPr>
                <w:color w:val="auto"/>
                <w:sz w:val="22"/>
                <w:highlight w:val="none"/>
              </w:rPr>
            </w:pPr>
            <w:r>
              <w:rPr>
                <w:color w:val="auto"/>
                <w:kern w:val="0"/>
                <w:sz w:val="22"/>
                <w:szCs w:val="22"/>
                <w:highlight w:val="none"/>
              </w:rPr>
              <w:t>智能道闸</w:t>
            </w:r>
          </w:p>
        </w:tc>
        <w:tc>
          <w:tcPr>
            <w:tcW w:w="1717"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721553">
            <w:pPr>
              <w:widowControl/>
              <w:jc w:val="left"/>
              <w:textAlignment w:val="center"/>
              <w:rPr>
                <w:color w:val="auto"/>
                <w:sz w:val="22"/>
                <w:highlight w:val="none"/>
              </w:rPr>
            </w:pPr>
            <w:r>
              <w:rPr>
                <w:color w:val="auto"/>
                <w:kern w:val="0"/>
                <w:sz w:val="22"/>
                <w:szCs w:val="22"/>
                <w:highlight w:val="none"/>
              </w:rPr>
              <w:t>完好无损、无随意改变用途现象</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9D91195">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F31E538">
            <w:pPr>
              <w:widowControl/>
              <w:jc w:val="left"/>
              <w:textAlignment w:val="center"/>
              <w:rPr>
                <w:color w:val="auto"/>
                <w:sz w:val="22"/>
                <w:highlight w:val="none"/>
              </w:rPr>
            </w:pPr>
            <w:r>
              <w:rPr>
                <w:color w:val="auto"/>
                <w:kern w:val="0"/>
                <w:sz w:val="22"/>
                <w:szCs w:val="22"/>
                <w:highlight w:val="none"/>
              </w:rPr>
              <w:t>损坏1处扣0.2分，随意改变用途扣1分，确保智能道闸正常使用，未按规定使用的每次扣0.2分</w:t>
            </w:r>
          </w:p>
        </w:tc>
        <w:tc>
          <w:tcPr>
            <w:tcW w:w="239" w:type="pct"/>
            <w:vMerge w:val="continue"/>
            <w:tcBorders>
              <w:top w:val="single" w:color="000000" w:sz="4" w:space="0"/>
              <w:left w:val="nil"/>
              <w:bottom w:val="single" w:color="000000" w:sz="4" w:space="0"/>
              <w:right w:val="single" w:color="000000" w:sz="4" w:space="0"/>
            </w:tcBorders>
            <w:noWrap w:val="0"/>
            <w:vAlign w:val="center"/>
          </w:tcPr>
          <w:p w14:paraId="47DE9587">
            <w:pPr>
              <w:widowControl/>
              <w:jc w:val="left"/>
              <w:rPr>
                <w:color w:val="auto"/>
                <w:sz w:val="22"/>
                <w:highlight w:val="none"/>
              </w:rPr>
            </w:pPr>
          </w:p>
        </w:tc>
        <w:tc>
          <w:tcPr>
            <w:tcW w:w="2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185DD6">
            <w:pPr>
              <w:widowControl/>
              <w:jc w:val="left"/>
              <w:rPr>
                <w:color w:val="auto"/>
                <w:sz w:val="22"/>
                <w:highlight w:val="none"/>
              </w:rPr>
            </w:pPr>
          </w:p>
        </w:tc>
      </w:tr>
      <w:tr w14:paraId="5DE20140">
        <w:tblPrEx>
          <w:tblCellMar>
            <w:top w:w="0" w:type="dxa"/>
            <w:left w:w="0" w:type="dxa"/>
            <w:bottom w:w="0" w:type="dxa"/>
            <w:right w:w="0" w:type="dxa"/>
          </w:tblCellMar>
        </w:tblPrEx>
        <w:trPr>
          <w:trHeight w:val="1005" w:hRule="atLeast"/>
        </w:trPr>
        <w:tc>
          <w:tcPr>
            <w:tcW w:w="601"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AD24BDA">
            <w:pPr>
              <w:widowControl/>
              <w:jc w:val="center"/>
              <w:textAlignment w:val="center"/>
              <w:rPr>
                <w:color w:val="auto"/>
                <w:kern w:val="0"/>
                <w:sz w:val="22"/>
                <w:szCs w:val="22"/>
                <w:highlight w:val="none"/>
              </w:rPr>
            </w:pPr>
          </w:p>
          <w:p w14:paraId="1C346F02">
            <w:pPr>
              <w:widowControl/>
              <w:jc w:val="center"/>
              <w:textAlignment w:val="center"/>
              <w:rPr>
                <w:color w:val="auto"/>
                <w:kern w:val="0"/>
                <w:sz w:val="22"/>
                <w:szCs w:val="22"/>
                <w:highlight w:val="none"/>
              </w:rPr>
            </w:pPr>
          </w:p>
          <w:p w14:paraId="0D98ECEB">
            <w:pPr>
              <w:widowControl/>
              <w:jc w:val="center"/>
              <w:textAlignment w:val="center"/>
              <w:rPr>
                <w:color w:val="auto"/>
                <w:kern w:val="0"/>
                <w:sz w:val="22"/>
                <w:szCs w:val="22"/>
                <w:highlight w:val="none"/>
              </w:rPr>
            </w:pPr>
          </w:p>
          <w:p w14:paraId="1E3E7B87">
            <w:pPr>
              <w:widowControl/>
              <w:jc w:val="center"/>
              <w:textAlignment w:val="center"/>
              <w:rPr>
                <w:color w:val="auto"/>
                <w:kern w:val="0"/>
                <w:sz w:val="22"/>
                <w:szCs w:val="22"/>
                <w:highlight w:val="none"/>
              </w:rPr>
            </w:pPr>
          </w:p>
          <w:p w14:paraId="106112F2">
            <w:pPr>
              <w:widowControl/>
              <w:jc w:val="center"/>
              <w:textAlignment w:val="center"/>
              <w:rPr>
                <w:color w:val="auto"/>
                <w:sz w:val="22"/>
                <w:highlight w:val="none"/>
              </w:rPr>
            </w:pPr>
            <w:r>
              <w:rPr>
                <w:color w:val="auto"/>
                <w:kern w:val="0"/>
                <w:sz w:val="22"/>
                <w:szCs w:val="22"/>
                <w:highlight w:val="none"/>
              </w:rPr>
              <w:t>4</w:t>
            </w:r>
          </w:p>
        </w:tc>
        <w:tc>
          <w:tcPr>
            <w:tcW w:w="417" w:type="pct"/>
            <w:vMerge w:val="restar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1E277F">
            <w:pPr>
              <w:widowControl/>
              <w:jc w:val="center"/>
              <w:textAlignment w:val="center"/>
              <w:rPr>
                <w:color w:val="auto"/>
                <w:kern w:val="0"/>
                <w:sz w:val="22"/>
                <w:szCs w:val="22"/>
                <w:highlight w:val="none"/>
              </w:rPr>
            </w:pPr>
          </w:p>
          <w:p w14:paraId="2352966C">
            <w:pPr>
              <w:widowControl/>
              <w:jc w:val="center"/>
              <w:textAlignment w:val="center"/>
              <w:rPr>
                <w:color w:val="auto"/>
                <w:kern w:val="0"/>
                <w:sz w:val="22"/>
                <w:szCs w:val="22"/>
                <w:highlight w:val="none"/>
              </w:rPr>
            </w:pPr>
          </w:p>
          <w:p w14:paraId="6AA89E5A">
            <w:pPr>
              <w:widowControl/>
              <w:textAlignment w:val="center"/>
              <w:rPr>
                <w:color w:val="auto"/>
                <w:kern w:val="0"/>
                <w:sz w:val="22"/>
                <w:szCs w:val="22"/>
                <w:highlight w:val="none"/>
              </w:rPr>
            </w:pPr>
          </w:p>
          <w:p w14:paraId="30A3593E">
            <w:pPr>
              <w:widowControl/>
              <w:textAlignment w:val="center"/>
              <w:rPr>
                <w:color w:val="auto"/>
                <w:kern w:val="0"/>
                <w:sz w:val="22"/>
                <w:szCs w:val="22"/>
                <w:highlight w:val="none"/>
              </w:rPr>
            </w:pPr>
            <w:r>
              <w:rPr>
                <w:color w:val="auto"/>
                <w:kern w:val="0"/>
                <w:sz w:val="22"/>
                <w:szCs w:val="22"/>
                <w:highlight w:val="none"/>
              </w:rPr>
              <w:t>绿化养护与</w:t>
            </w:r>
          </w:p>
          <w:p w14:paraId="7A53B30A">
            <w:pPr>
              <w:widowControl/>
              <w:textAlignment w:val="center"/>
              <w:rPr>
                <w:color w:val="auto"/>
                <w:kern w:val="0"/>
                <w:sz w:val="22"/>
                <w:szCs w:val="22"/>
                <w:highlight w:val="none"/>
              </w:rPr>
            </w:pPr>
            <w:r>
              <w:rPr>
                <w:color w:val="auto"/>
                <w:kern w:val="0"/>
                <w:sz w:val="22"/>
                <w:szCs w:val="22"/>
                <w:highlight w:val="none"/>
              </w:rPr>
              <w:t>管理</w:t>
            </w:r>
          </w:p>
          <w:p w14:paraId="70BE7CB3">
            <w:pPr>
              <w:widowControl/>
              <w:textAlignment w:val="center"/>
              <w:rPr>
                <w:color w:val="auto"/>
                <w:sz w:val="22"/>
                <w:highlight w:val="none"/>
              </w:rPr>
            </w:pPr>
            <w:r>
              <w:rPr>
                <w:color w:val="auto"/>
                <w:kern w:val="0"/>
                <w:sz w:val="22"/>
                <w:szCs w:val="22"/>
                <w:highlight w:val="none"/>
              </w:rPr>
              <w:t>（1</w:t>
            </w:r>
            <w:r>
              <w:rPr>
                <w:rFonts w:hint="eastAsia"/>
                <w:color w:val="auto"/>
                <w:kern w:val="0"/>
                <w:sz w:val="22"/>
                <w:szCs w:val="22"/>
                <w:highlight w:val="none"/>
              </w:rPr>
              <w:t>4</w:t>
            </w:r>
            <w:r>
              <w:rPr>
                <w:color w:val="auto"/>
                <w:kern w:val="0"/>
                <w:sz w:val="22"/>
                <w:szCs w:val="22"/>
                <w:highlight w:val="none"/>
              </w:rPr>
              <w:t>分）</w:t>
            </w:r>
          </w:p>
        </w:tc>
        <w:tc>
          <w:tcPr>
            <w:tcW w:w="45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8872FE">
            <w:pPr>
              <w:widowControl/>
              <w:jc w:val="center"/>
              <w:textAlignment w:val="center"/>
              <w:rPr>
                <w:color w:val="auto"/>
                <w:sz w:val="22"/>
                <w:highlight w:val="none"/>
              </w:rPr>
            </w:pPr>
            <w:r>
              <w:rPr>
                <w:color w:val="auto"/>
                <w:kern w:val="0"/>
                <w:sz w:val="22"/>
                <w:szCs w:val="22"/>
                <w:highlight w:val="none"/>
              </w:rPr>
              <w:t>草坪、树木、花坛</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2457966">
            <w:pPr>
              <w:widowControl/>
              <w:jc w:val="left"/>
              <w:textAlignment w:val="center"/>
              <w:rPr>
                <w:color w:val="auto"/>
                <w:sz w:val="22"/>
                <w:highlight w:val="none"/>
              </w:rPr>
            </w:pPr>
            <w:r>
              <w:rPr>
                <w:color w:val="auto"/>
                <w:kern w:val="0"/>
                <w:sz w:val="22"/>
                <w:szCs w:val="22"/>
                <w:highlight w:val="none"/>
              </w:rPr>
              <w:t>植物长势良好，草坪、色块、树木、花坛成活率在90%以上。如有死亡，毁绿现象能够及时补绿</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4D8B41A">
            <w:pPr>
              <w:widowControl/>
              <w:jc w:val="center"/>
              <w:textAlignment w:val="center"/>
              <w:rPr>
                <w:color w:val="auto"/>
                <w:sz w:val="22"/>
                <w:highlight w:val="none"/>
              </w:rPr>
            </w:pPr>
            <w:r>
              <w:rPr>
                <w:rFonts w:hint="eastAsia"/>
                <w:color w:val="auto"/>
                <w:kern w:val="0"/>
                <w:sz w:val="22"/>
                <w:szCs w:val="22"/>
                <w:highlight w:val="none"/>
              </w:rPr>
              <w:t>6</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6C40754">
            <w:pPr>
              <w:widowControl/>
              <w:jc w:val="left"/>
              <w:textAlignment w:val="center"/>
              <w:rPr>
                <w:color w:val="auto"/>
                <w:sz w:val="22"/>
                <w:highlight w:val="none"/>
              </w:rPr>
            </w:pPr>
            <w:r>
              <w:rPr>
                <w:color w:val="auto"/>
                <w:kern w:val="0"/>
                <w:sz w:val="22"/>
                <w:szCs w:val="22"/>
                <w:highlight w:val="none"/>
              </w:rPr>
              <w:t>发现一处毁绿扣0.5分，不及时补绿扣1分，扣完为止</w:t>
            </w:r>
          </w:p>
        </w:tc>
        <w:tc>
          <w:tcPr>
            <w:tcW w:w="239"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F263668">
            <w:pP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AF5807A">
            <w:pPr>
              <w:rPr>
                <w:color w:val="auto"/>
                <w:sz w:val="22"/>
                <w:highlight w:val="none"/>
              </w:rPr>
            </w:pPr>
          </w:p>
        </w:tc>
      </w:tr>
      <w:tr w14:paraId="412697C9">
        <w:tblPrEx>
          <w:tblCellMar>
            <w:top w:w="0" w:type="dxa"/>
            <w:left w:w="0" w:type="dxa"/>
            <w:bottom w:w="0" w:type="dxa"/>
            <w:right w:w="0" w:type="dxa"/>
          </w:tblCellMar>
        </w:tblPrEx>
        <w:trPr>
          <w:trHeight w:val="1227"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A42F84">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E081BE">
            <w:pPr>
              <w:widowControl/>
              <w:jc w:val="left"/>
              <w:rPr>
                <w:color w:val="auto"/>
                <w:sz w:val="22"/>
                <w:highlight w:val="none"/>
              </w:rPr>
            </w:pPr>
          </w:p>
        </w:tc>
        <w:tc>
          <w:tcPr>
            <w:tcW w:w="4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639176">
            <w:pPr>
              <w:widowControl/>
              <w:jc w:val="left"/>
              <w:rPr>
                <w:color w:val="auto"/>
                <w:sz w:val="22"/>
                <w:highlight w:val="none"/>
              </w:rPr>
            </w:pPr>
          </w:p>
        </w:tc>
        <w:tc>
          <w:tcPr>
            <w:tcW w:w="1717"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22F06D19">
            <w:pPr>
              <w:jc w:val="left"/>
              <w:textAlignment w:val="center"/>
              <w:rPr>
                <w:color w:val="auto"/>
                <w:sz w:val="22"/>
                <w:highlight w:val="none"/>
              </w:rPr>
            </w:pPr>
            <w:r>
              <w:rPr>
                <w:color w:val="auto"/>
                <w:kern w:val="0"/>
                <w:sz w:val="22"/>
                <w:szCs w:val="22"/>
                <w:highlight w:val="none"/>
              </w:rPr>
              <w:t>绿地无杂草，无明显土地裸露，无乱种植现象</w:t>
            </w:r>
          </w:p>
        </w:tc>
        <w:tc>
          <w:tcPr>
            <w:tcW w:w="223"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5166ACD2">
            <w:pPr>
              <w:jc w:val="center"/>
              <w:textAlignment w:val="center"/>
              <w:rPr>
                <w:color w:val="auto"/>
                <w:sz w:val="22"/>
                <w:highlight w:val="none"/>
              </w:rPr>
            </w:pPr>
            <w:r>
              <w:rPr>
                <w:color w:val="auto"/>
                <w:kern w:val="0"/>
                <w:sz w:val="22"/>
                <w:szCs w:val="22"/>
                <w:highlight w:val="none"/>
              </w:rPr>
              <w:t>6</w:t>
            </w:r>
          </w:p>
        </w:tc>
        <w:tc>
          <w:tcPr>
            <w:tcW w:w="106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FC6D613">
            <w:pPr>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7C06B6DD">
            <w:pPr>
              <w:rPr>
                <w:color w:val="auto"/>
                <w:sz w:val="22"/>
                <w:highlight w:val="none"/>
              </w:rPr>
            </w:pPr>
          </w:p>
        </w:tc>
        <w:tc>
          <w:tcPr>
            <w:tcW w:w="280"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4829874B">
            <w:pPr>
              <w:rPr>
                <w:color w:val="auto"/>
                <w:sz w:val="22"/>
                <w:highlight w:val="none"/>
              </w:rPr>
            </w:pPr>
          </w:p>
        </w:tc>
      </w:tr>
      <w:tr w14:paraId="246EDD6F">
        <w:tblPrEx>
          <w:tblCellMar>
            <w:top w:w="0" w:type="dxa"/>
            <w:left w:w="0" w:type="dxa"/>
            <w:bottom w:w="0" w:type="dxa"/>
            <w:right w:w="0" w:type="dxa"/>
          </w:tblCellMar>
        </w:tblPrEx>
        <w:trPr>
          <w:trHeight w:val="88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973961">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DD01B6">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2CD3739">
            <w:pPr>
              <w:widowControl/>
              <w:jc w:val="center"/>
              <w:textAlignment w:val="center"/>
              <w:rPr>
                <w:color w:val="auto"/>
                <w:sz w:val="22"/>
                <w:highlight w:val="none"/>
              </w:rPr>
            </w:pPr>
            <w:r>
              <w:rPr>
                <w:color w:val="auto"/>
                <w:kern w:val="0"/>
                <w:sz w:val="22"/>
                <w:szCs w:val="22"/>
                <w:highlight w:val="none"/>
              </w:rPr>
              <w:t>假山、亭、雕塑等建筑</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EF3B4BB">
            <w:pPr>
              <w:widowControl/>
              <w:jc w:val="left"/>
              <w:textAlignment w:val="center"/>
              <w:rPr>
                <w:color w:val="auto"/>
                <w:sz w:val="22"/>
                <w:highlight w:val="none"/>
              </w:rPr>
            </w:pPr>
            <w:r>
              <w:rPr>
                <w:color w:val="auto"/>
                <w:kern w:val="0"/>
                <w:sz w:val="22"/>
                <w:szCs w:val="22"/>
                <w:highlight w:val="none"/>
              </w:rPr>
              <w:t>干净无垃圾、无明显积灰、无污迹、无损坏</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22A6A9E">
            <w:pPr>
              <w:widowControl/>
              <w:jc w:val="center"/>
              <w:textAlignment w:val="center"/>
              <w:rPr>
                <w:color w:val="auto"/>
                <w:sz w:val="22"/>
                <w:highlight w:val="none"/>
              </w:rPr>
            </w:pPr>
            <w:r>
              <w:rPr>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A18663F">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6B81CDF">
            <w:pP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CBD717E">
            <w:pPr>
              <w:rPr>
                <w:color w:val="auto"/>
                <w:sz w:val="22"/>
                <w:highlight w:val="none"/>
              </w:rPr>
            </w:pPr>
          </w:p>
        </w:tc>
      </w:tr>
      <w:tr w14:paraId="4E20C1E2">
        <w:tblPrEx>
          <w:tblCellMar>
            <w:top w:w="0" w:type="dxa"/>
            <w:left w:w="0" w:type="dxa"/>
            <w:bottom w:w="0" w:type="dxa"/>
            <w:right w:w="0" w:type="dxa"/>
          </w:tblCellMar>
        </w:tblPrEx>
        <w:trPr>
          <w:trHeight w:val="1588" w:hRule="atLeast"/>
        </w:trPr>
        <w:tc>
          <w:tcPr>
            <w:tcW w:w="601"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D2FD247">
            <w:pPr>
              <w:widowControl/>
              <w:jc w:val="center"/>
              <w:textAlignment w:val="center"/>
              <w:rPr>
                <w:color w:val="auto"/>
                <w:sz w:val="22"/>
                <w:highlight w:val="none"/>
              </w:rPr>
            </w:pPr>
            <w:r>
              <w:rPr>
                <w:color w:val="auto"/>
                <w:kern w:val="0"/>
                <w:sz w:val="22"/>
                <w:szCs w:val="22"/>
                <w:highlight w:val="none"/>
              </w:rPr>
              <w:t>5</w:t>
            </w:r>
          </w:p>
        </w:tc>
        <w:tc>
          <w:tcPr>
            <w:tcW w:w="417"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10A8BC3">
            <w:pPr>
              <w:widowControl/>
              <w:jc w:val="center"/>
              <w:textAlignment w:val="center"/>
              <w:rPr>
                <w:color w:val="auto"/>
                <w:sz w:val="22"/>
                <w:highlight w:val="none"/>
              </w:rPr>
            </w:pPr>
            <w:r>
              <w:rPr>
                <w:color w:val="auto"/>
                <w:kern w:val="0"/>
                <w:sz w:val="22"/>
                <w:szCs w:val="22"/>
                <w:highlight w:val="none"/>
              </w:rPr>
              <w:t>安全防范（20分）</w:t>
            </w:r>
          </w:p>
        </w:tc>
        <w:tc>
          <w:tcPr>
            <w:tcW w:w="45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9289E92">
            <w:pPr>
              <w:jc w:val="center"/>
              <w:textAlignment w:val="center"/>
              <w:rPr>
                <w:color w:val="auto"/>
                <w:sz w:val="22"/>
                <w:highlight w:val="none"/>
              </w:rPr>
            </w:pPr>
            <w:r>
              <w:rPr>
                <w:color w:val="auto"/>
                <w:kern w:val="0"/>
                <w:sz w:val="22"/>
                <w:szCs w:val="22"/>
                <w:highlight w:val="none"/>
              </w:rPr>
              <w:t>巡逻</w:t>
            </w:r>
          </w:p>
        </w:tc>
        <w:tc>
          <w:tcPr>
            <w:tcW w:w="1717"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4052344F">
            <w:pPr>
              <w:jc w:val="left"/>
              <w:textAlignment w:val="center"/>
              <w:rPr>
                <w:color w:val="auto"/>
                <w:sz w:val="22"/>
                <w:highlight w:val="none"/>
              </w:rPr>
            </w:pPr>
            <w:r>
              <w:rPr>
                <w:color w:val="auto"/>
                <w:kern w:val="0"/>
                <w:sz w:val="22"/>
                <w:szCs w:val="22"/>
                <w:highlight w:val="none"/>
              </w:rPr>
              <w:t>按规定白天巡查不少于4次，夜间巡查不少于6次，巡查台账完备。车库门、防盗电控门保持完好，及时关闭</w:t>
            </w:r>
          </w:p>
        </w:tc>
        <w:tc>
          <w:tcPr>
            <w:tcW w:w="223"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672C06ED">
            <w:pPr>
              <w:jc w:val="center"/>
              <w:textAlignment w:val="center"/>
              <w:rPr>
                <w:color w:val="auto"/>
                <w:sz w:val="22"/>
                <w:highlight w:val="none"/>
              </w:rPr>
            </w:pPr>
            <w:r>
              <w:rPr>
                <w:color w:val="auto"/>
                <w:kern w:val="0"/>
                <w:sz w:val="22"/>
                <w:szCs w:val="22"/>
                <w:highlight w:val="none"/>
              </w:rPr>
              <w:t>15</w:t>
            </w:r>
          </w:p>
        </w:tc>
        <w:tc>
          <w:tcPr>
            <w:tcW w:w="106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E13CCB8">
            <w:pPr>
              <w:jc w:val="left"/>
              <w:textAlignment w:val="center"/>
              <w:rPr>
                <w:color w:val="auto"/>
                <w:sz w:val="22"/>
                <w:highlight w:val="none"/>
              </w:rPr>
            </w:pPr>
            <w:r>
              <w:rPr>
                <w:color w:val="auto"/>
                <w:kern w:val="0"/>
                <w:sz w:val="22"/>
                <w:szCs w:val="22"/>
                <w:highlight w:val="none"/>
              </w:rPr>
              <w:t>缺一次巡逻扣1分，夜间车库门未关闭发现一处扣0.5分，扣完为止</w:t>
            </w:r>
          </w:p>
        </w:tc>
        <w:tc>
          <w:tcPr>
            <w:tcW w:w="239"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360A43CE">
            <w:pPr>
              <w:rPr>
                <w:color w:val="auto"/>
                <w:sz w:val="22"/>
                <w:highlight w:val="none"/>
              </w:rPr>
            </w:pPr>
          </w:p>
        </w:tc>
        <w:tc>
          <w:tcPr>
            <w:tcW w:w="280"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6B08609C">
            <w:pPr>
              <w:rPr>
                <w:color w:val="auto"/>
                <w:sz w:val="22"/>
                <w:highlight w:val="none"/>
              </w:rPr>
            </w:pPr>
          </w:p>
        </w:tc>
      </w:tr>
      <w:tr w14:paraId="72F316CC">
        <w:tblPrEx>
          <w:tblCellMar>
            <w:top w:w="0" w:type="dxa"/>
            <w:left w:w="0" w:type="dxa"/>
            <w:bottom w:w="0" w:type="dxa"/>
            <w:right w:w="0" w:type="dxa"/>
          </w:tblCellMar>
        </w:tblPrEx>
        <w:trPr>
          <w:trHeight w:val="1050"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805226">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584A8C">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vAlign w:val="center"/>
          </w:tcPr>
          <w:p w14:paraId="4E43CCB9">
            <w:pPr>
              <w:widowControl/>
              <w:jc w:val="left"/>
              <w:rPr>
                <w:color w:val="auto"/>
                <w:sz w:val="22"/>
                <w:highlight w:val="none"/>
              </w:rPr>
            </w:pPr>
            <w:r>
              <w:rPr>
                <w:color w:val="auto"/>
                <w:sz w:val="22"/>
                <w:highlight w:val="none"/>
              </w:rPr>
              <w:t>交通秩序</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5BA0CE4">
            <w:pPr>
              <w:widowControl/>
              <w:jc w:val="left"/>
              <w:textAlignment w:val="center"/>
              <w:rPr>
                <w:color w:val="auto"/>
                <w:sz w:val="22"/>
                <w:highlight w:val="none"/>
              </w:rPr>
            </w:pPr>
            <w:r>
              <w:rPr>
                <w:color w:val="auto"/>
                <w:kern w:val="0"/>
                <w:sz w:val="22"/>
                <w:szCs w:val="22"/>
                <w:highlight w:val="none"/>
              </w:rPr>
              <w:t>保持消防通道畅通，消防通道无路障；对于火灾等突发事件要有应急预案，每年进行一次消防演练活动</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07A4718">
            <w:pPr>
              <w:widowControl/>
              <w:jc w:val="center"/>
              <w:textAlignment w:val="center"/>
              <w:rPr>
                <w:color w:val="auto"/>
                <w:sz w:val="22"/>
                <w:highlight w:val="none"/>
              </w:rPr>
            </w:pPr>
            <w:r>
              <w:rPr>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087A0E7">
            <w:pPr>
              <w:widowControl/>
              <w:jc w:val="left"/>
              <w:textAlignment w:val="center"/>
              <w:rPr>
                <w:color w:val="auto"/>
                <w:sz w:val="22"/>
                <w:highlight w:val="none"/>
              </w:rPr>
            </w:pPr>
            <w:r>
              <w:rPr>
                <w:color w:val="auto"/>
                <w:kern w:val="0"/>
                <w:sz w:val="22"/>
                <w:szCs w:val="22"/>
                <w:highlight w:val="none"/>
              </w:rPr>
              <w:t>消防通道不畅通，发现一次扣2分，未进行消防演练活动的扣1分</w:t>
            </w:r>
          </w:p>
        </w:tc>
        <w:tc>
          <w:tcPr>
            <w:tcW w:w="239" w:type="pct"/>
            <w:tcBorders>
              <w:top w:val="nil"/>
              <w:left w:val="nil"/>
              <w:bottom w:val="single" w:color="000000" w:sz="4" w:space="0"/>
              <w:right w:val="single" w:color="000000" w:sz="4" w:space="0"/>
            </w:tcBorders>
            <w:noWrap w:val="0"/>
            <w:vAlign w:val="center"/>
          </w:tcPr>
          <w:p w14:paraId="5A68F79C">
            <w:pPr>
              <w:widowControl/>
              <w:jc w:val="left"/>
              <w:rPr>
                <w:color w:val="auto"/>
                <w:sz w:val="22"/>
                <w:highlight w:val="none"/>
              </w:rPr>
            </w:pPr>
          </w:p>
        </w:tc>
        <w:tc>
          <w:tcPr>
            <w:tcW w:w="280" w:type="pct"/>
            <w:tcBorders>
              <w:top w:val="nil"/>
              <w:left w:val="single" w:color="000000" w:sz="4" w:space="0"/>
              <w:bottom w:val="single" w:color="000000" w:sz="4" w:space="0"/>
              <w:right w:val="single" w:color="000000" w:sz="4" w:space="0"/>
            </w:tcBorders>
            <w:noWrap w:val="0"/>
            <w:vAlign w:val="center"/>
          </w:tcPr>
          <w:p w14:paraId="400D50D5">
            <w:pPr>
              <w:widowControl/>
              <w:jc w:val="left"/>
              <w:rPr>
                <w:color w:val="auto"/>
                <w:sz w:val="22"/>
                <w:highlight w:val="none"/>
              </w:rPr>
            </w:pPr>
          </w:p>
        </w:tc>
      </w:tr>
      <w:tr w14:paraId="20DDA9E9">
        <w:tblPrEx>
          <w:tblCellMar>
            <w:top w:w="0" w:type="dxa"/>
            <w:left w:w="0" w:type="dxa"/>
            <w:bottom w:w="0" w:type="dxa"/>
            <w:right w:w="0" w:type="dxa"/>
          </w:tblCellMar>
        </w:tblPrEx>
        <w:trPr>
          <w:trHeight w:val="154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624CBF">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F1C23F">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F5DA29">
            <w:pPr>
              <w:widowControl/>
              <w:jc w:val="center"/>
              <w:textAlignment w:val="center"/>
              <w:rPr>
                <w:color w:val="auto"/>
                <w:sz w:val="22"/>
                <w:highlight w:val="none"/>
              </w:rPr>
            </w:pPr>
            <w:r>
              <w:rPr>
                <w:color w:val="auto"/>
                <w:kern w:val="0"/>
                <w:sz w:val="22"/>
                <w:szCs w:val="22"/>
                <w:highlight w:val="none"/>
              </w:rPr>
              <w:t>其他方面</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4682F22">
            <w:pPr>
              <w:widowControl/>
              <w:jc w:val="left"/>
              <w:textAlignment w:val="center"/>
              <w:rPr>
                <w:color w:val="auto"/>
                <w:sz w:val="22"/>
                <w:highlight w:val="none"/>
              </w:rPr>
            </w:pPr>
            <w:r>
              <w:rPr>
                <w:color w:val="auto"/>
                <w:kern w:val="0"/>
                <w:sz w:val="22"/>
                <w:szCs w:val="22"/>
                <w:highlight w:val="none"/>
              </w:rPr>
              <w:t>对于治安、公共卫生等突发事件，危及住户人身安全的设施设备有明显标志和防范措施。主出入口设有小区平面示意图，主要路口设有路标、幢、单元（门）和户门标志</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6E1378A">
            <w:pPr>
              <w:widowControl/>
              <w:jc w:val="center"/>
              <w:textAlignment w:val="center"/>
              <w:rPr>
                <w:color w:val="auto"/>
                <w:sz w:val="22"/>
                <w:highlight w:val="none"/>
              </w:rPr>
            </w:pPr>
            <w:r>
              <w:rPr>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99663B2">
            <w:pPr>
              <w:widowControl/>
              <w:jc w:val="left"/>
              <w:textAlignment w:val="center"/>
              <w:rPr>
                <w:color w:val="auto"/>
                <w:sz w:val="22"/>
                <w:highlight w:val="none"/>
              </w:rPr>
            </w:pPr>
            <w:r>
              <w:rPr>
                <w:color w:val="auto"/>
                <w:kern w:val="0"/>
                <w:sz w:val="22"/>
                <w:szCs w:val="22"/>
                <w:highlight w:val="none"/>
              </w:rPr>
              <w:t>发现一处不符合要求的扣0.5分，扣完为止</w:t>
            </w:r>
          </w:p>
        </w:tc>
        <w:tc>
          <w:tcPr>
            <w:tcW w:w="239" w:type="pct"/>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14:paraId="23A99CEC">
            <w:pP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9DCD791">
            <w:pPr>
              <w:rPr>
                <w:color w:val="auto"/>
                <w:sz w:val="22"/>
                <w:highlight w:val="none"/>
              </w:rPr>
            </w:pPr>
          </w:p>
        </w:tc>
      </w:tr>
      <w:tr w14:paraId="379C4F39">
        <w:tblPrEx>
          <w:tblCellMar>
            <w:top w:w="0" w:type="dxa"/>
            <w:left w:w="0" w:type="dxa"/>
            <w:bottom w:w="0" w:type="dxa"/>
            <w:right w:w="0" w:type="dxa"/>
          </w:tblCellMar>
        </w:tblPrEx>
        <w:trPr>
          <w:trHeight w:val="1680" w:hRule="atLeast"/>
        </w:trPr>
        <w:tc>
          <w:tcPr>
            <w:tcW w:w="601" w:type="pct"/>
            <w:vMerge w:val="restar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3A9227C2">
            <w:pPr>
              <w:widowControl/>
              <w:jc w:val="center"/>
              <w:textAlignment w:val="center"/>
              <w:rPr>
                <w:color w:val="auto"/>
                <w:sz w:val="22"/>
                <w:highlight w:val="none"/>
              </w:rPr>
            </w:pPr>
            <w:r>
              <w:rPr>
                <w:color w:val="auto"/>
                <w:kern w:val="0"/>
                <w:sz w:val="22"/>
                <w:szCs w:val="22"/>
                <w:highlight w:val="none"/>
              </w:rPr>
              <w:t>6</w:t>
            </w:r>
          </w:p>
        </w:tc>
        <w:tc>
          <w:tcPr>
            <w:tcW w:w="417"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2EB46EB3">
            <w:pPr>
              <w:jc w:val="center"/>
              <w:textAlignment w:val="center"/>
              <w:rPr>
                <w:color w:val="auto"/>
                <w:kern w:val="0"/>
                <w:sz w:val="22"/>
                <w:szCs w:val="22"/>
                <w:highlight w:val="none"/>
              </w:rPr>
            </w:pPr>
            <w:r>
              <w:rPr>
                <w:color w:val="auto"/>
                <w:kern w:val="0"/>
                <w:sz w:val="22"/>
                <w:szCs w:val="22"/>
                <w:highlight w:val="none"/>
              </w:rPr>
              <w:t>业主权益</w:t>
            </w:r>
          </w:p>
          <w:p w14:paraId="5A305AB0">
            <w:pPr>
              <w:jc w:val="center"/>
              <w:textAlignment w:val="center"/>
              <w:rPr>
                <w:color w:val="auto"/>
                <w:sz w:val="22"/>
                <w:highlight w:val="none"/>
              </w:rPr>
            </w:pPr>
            <w:r>
              <w:rPr>
                <w:color w:val="auto"/>
                <w:kern w:val="0"/>
                <w:sz w:val="22"/>
                <w:szCs w:val="22"/>
                <w:highlight w:val="none"/>
              </w:rPr>
              <w:t>（</w:t>
            </w:r>
            <w:r>
              <w:rPr>
                <w:rFonts w:hint="eastAsia"/>
                <w:color w:val="auto"/>
                <w:kern w:val="0"/>
                <w:sz w:val="22"/>
                <w:szCs w:val="22"/>
                <w:highlight w:val="none"/>
              </w:rPr>
              <w:t>9</w:t>
            </w:r>
            <w:r>
              <w:rPr>
                <w:color w:val="auto"/>
                <w:kern w:val="0"/>
                <w:sz w:val="22"/>
                <w:szCs w:val="22"/>
                <w:highlight w:val="none"/>
              </w:rPr>
              <w:t>分）</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D8D2643">
            <w:pPr>
              <w:widowControl/>
              <w:jc w:val="center"/>
              <w:textAlignment w:val="center"/>
              <w:rPr>
                <w:color w:val="auto"/>
                <w:sz w:val="22"/>
                <w:highlight w:val="none"/>
              </w:rPr>
            </w:pPr>
            <w:r>
              <w:rPr>
                <w:color w:val="auto"/>
                <w:kern w:val="0"/>
                <w:sz w:val="22"/>
                <w:szCs w:val="22"/>
                <w:highlight w:val="none"/>
              </w:rPr>
              <w:t>收费</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C39614">
            <w:pPr>
              <w:widowControl/>
              <w:jc w:val="left"/>
              <w:textAlignment w:val="center"/>
              <w:rPr>
                <w:color w:val="auto"/>
                <w:sz w:val="22"/>
                <w:highlight w:val="none"/>
              </w:rPr>
            </w:pPr>
            <w:r>
              <w:rPr>
                <w:color w:val="auto"/>
                <w:kern w:val="0"/>
                <w:sz w:val="22"/>
                <w:szCs w:val="22"/>
                <w:highlight w:val="none"/>
              </w:rPr>
              <w:t>按标准合理收取物业管理费、车辆停车费，加强沟通避免投诉，每月月底按时结算上报</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9C5E11F">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871DA3F">
            <w:pPr>
              <w:widowControl/>
              <w:jc w:val="left"/>
              <w:textAlignment w:val="center"/>
              <w:rPr>
                <w:color w:val="auto"/>
                <w:sz w:val="22"/>
                <w:highlight w:val="none"/>
              </w:rPr>
            </w:pPr>
            <w:r>
              <w:rPr>
                <w:color w:val="auto"/>
                <w:kern w:val="0"/>
                <w:sz w:val="22"/>
                <w:szCs w:val="22"/>
                <w:highlight w:val="none"/>
              </w:rPr>
              <w:t>未按规定收费的，发现一次扣1分，每月月底未结算上报的，每次扣1分，不合理收费发现一次扣1分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4994E7F">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9791395">
            <w:pPr>
              <w:jc w:val="center"/>
              <w:rPr>
                <w:color w:val="auto"/>
                <w:sz w:val="22"/>
                <w:highlight w:val="none"/>
              </w:rPr>
            </w:pPr>
          </w:p>
        </w:tc>
      </w:tr>
      <w:tr w14:paraId="79A52AE0">
        <w:tblPrEx>
          <w:tblCellMar>
            <w:top w:w="0" w:type="dxa"/>
            <w:left w:w="0" w:type="dxa"/>
            <w:bottom w:w="0" w:type="dxa"/>
            <w:right w:w="0" w:type="dxa"/>
          </w:tblCellMar>
        </w:tblPrEx>
        <w:trPr>
          <w:trHeight w:val="765" w:hRule="atLeast"/>
        </w:trPr>
        <w:tc>
          <w:tcPr>
            <w:tcW w:w="601" w:type="pct"/>
            <w:vMerge w:val="continue"/>
            <w:tcBorders>
              <w:left w:val="single" w:color="000000" w:sz="4" w:space="0"/>
              <w:right w:val="single" w:color="000000" w:sz="4" w:space="0"/>
            </w:tcBorders>
            <w:noWrap w:val="0"/>
            <w:vAlign w:val="center"/>
          </w:tcPr>
          <w:p w14:paraId="0F195C5C">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47149A4">
            <w:pPr>
              <w:jc w:val="center"/>
              <w:textAlignment w:val="center"/>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D95006D">
            <w:pPr>
              <w:widowControl/>
              <w:jc w:val="center"/>
              <w:textAlignment w:val="center"/>
              <w:rPr>
                <w:color w:val="auto"/>
                <w:sz w:val="22"/>
                <w:highlight w:val="none"/>
              </w:rPr>
            </w:pPr>
            <w:r>
              <w:rPr>
                <w:color w:val="auto"/>
                <w:kern w:val="0"/>
                <w:sz w:val="22"/>
                <w:szCs w:val="22"/>
                <w:highlight w:val="none"/>
              </w:rPr>
              <w:t>公示</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A483CD">
            <w:pPr>
              <w:widowControl/>
              <w:jc w:val="left"/>
              <w:textAlignment w:val="center"/>
              <w:rPr>
                <w:color w:val="auto"/>
                <w:sz w:val="22"/>
                <w:highlight w:val="none"/>
              </w:rPr>
            </w:pPr>
            <w:r>
              <w:rPr>
                <w:color w:val="auto"/>
                <w:kern w:val="0"/>
                <w:sz w:val="22"/>
                <w:szCs w:val="22"/>
                <w:highlight w:val="none"/>
              </w:rPr>
              <w:t>按季度公示经营管理收支情况，专项维修情况</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A36E5FC">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0215C6">
            <w:pPr>
              <w:widowControl/>
              <w:jc w:val="left"/>
              <w:textAlignment w:val="center"/>
              <w:rPr>
                <w:color w:val="auto"/>
                <w:sz w:val="22"/>
                <w:highlight w:val="none"/>
              </w:rPr>
            </w:pPr>
            <w:r>
              <w:rPr>
                <w:color w:val="auto"/>
                <w:kern w:val="0"/>
                <w:sz w:val="22"/>
                <w:szCs w:val="22"/>
                <w:highlight w:val="none"/>
              </w:rPr>
              <w:t>未按规定公示的，每项扣1分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69AAB13">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7759F79">
            <w:pPr>
              <w:jc w:val="center"/>
              <w:rPr>
                <w:color w:val="auto"/>
                <w:sz w:val="22"/>
                <w:highlight w:val="none"/>
              </w:rPr>
            </w:pPr>
          </w:p>
        </w:tc>
      </w:tr>
      <w:tr w14:paraId="18D2FD53">
        <w:tblPrEx>
          <w:tblCellMar>
            <w:top w:w="0" w:type="dxa"/>
            <w:left w:w="0" w:type="dxa"/>
            <w:bottom w:w="0" w:type="dxa"/>
            <w:right w:w="0" w:type="dxa"/>
          </w:tblCellMar>
        </w:tblPrEx>
        <w:trPr>
          <w:trHeight w:val="1059" w:hRule="atLeast"/>
        </w:trPr>
        <w:tc>
          <w:tcPr>
            <w:tcW w:w="601" w:type="pct"/>
            <w:vMerge w:val="continue"/>
            <w:tcBorders>
              <w:left w:val="single" w:color="000000" w:sz="4" w:space="0"/>
              <w:right w:val="single" w:color="000000" w:sz="4" w:space="0"/>
            </w:tcBorders>
            <w:noWrap w:val="0"/>
            <w:tcMar>
              <w:top w:w="15" w:type="dxa"/>
              <w:left w:w="15" w:type="dxa"/>
              <w:bottom w:w="0" w:type="dxa"/>
              <w:right w:w="15" w:type="dxa"/>
            </w:tcMar>
            <w:vAlign w:val="center"/>
          </w:tcPr>
          <w:p w14:paraId="326B7FF2">
            <w:pPr>
              <w:widowControl/>
              <w:jc w:val="center"/>
              <w:textAlignment w:val="center"/>
              <w:rPr>
                <w:color w:val="auto"/>
                <w:kern w:val="0"/>
                <w:sz w:val="22"/>
                <w:szCs w:val="22"/>
                <w:highlight w:val="none"/>
              </w:rPr>
            </w:pPr>
          </w:p>
        </w:tc>
        <w:tc>
          <w:tcPr>
            <w:tcW w:w="417" w:type="pct"/>
            <w:vMerge w:val="continue"/>
            <w:tcBorders>
              <w:left w:val="single" w:color="000000" w:sz="4" w:space="0"/>
              <w:right w:val="single" w:color="000000" w:sz="4" w:space="0"/>
            </w:tcBorders>
            <w:noWrap w:val="0"/>
            <w:tcMar>
              <w:top w:w="15" w:type="dxa"/>
              <w:left w:w="15" w:type="dxa"/>
              <w:bottom w:w="0" w:type="dxa"/>
              <w:right w:w="15" w:type="dxa"/>
            </w:tcMar>
            <w:vAlign w:val="center"/>
          </w:tcPr>
          <w:p w14:paraId="0D8E9AA5">
            <w:pPr>
              <w:widowControl/>
              <w:jc w:val="center"/>
              <w:textAlignment w:val="center"/>
              <w:rPr>
                <w:color w:val="auto"/>
                <w:kern w:val="0"/>
                <w:sz w:val="22"/>
                <w:szCs w:val="22"/>
                <w:highlight w:val="none"/>
              </w:rPr>
            </w:pPr>
          </w:p>
        </w:tc>
        <w:tc>
          <w:tcPr>
            <w:tcW w:w="450" w:type="pct"/>
            <w:tcBorders>
              <w:top w:val="single" w:color="000000" w:sz="4" w:space="0"/>
              <w:left w:val="single" w:color="000000" w:sz="4" w:space="0"/>
              <w:bottom w:val="single" w:color="auto" w:sz="4" w:space="0"/>
              <w:right w:val="single" w:color="auto" w:sz="4" w:space="0"/>
            </w:tcBorders>
            <w:noWrap w:val="0"/>
            <w:tcMar>
              <w:top w:w="15" w:type="dxa"/>
              <w:left w:w="15" w:type="dxa"/>
              <w:bottom w:w="0" w:type="dxa"/>
              <w:right w:w="15" w:type="dxa"/>
            </w:tcMar>
            <w:vAlign w:val="center"/>
          </w:tcPr>
          <w:p w14:paraId="6D48172C">
            <w:pPr>
              <w:jc w:val="center"/>
              <w:rPr>
                <w:color w:val="auto"/>
                <w:kern w:val="0"/>
                <w:sz w:val="22"/>
                <w:szCs w:val="22"/>
                <w:highlight w:val="none"/>
              </w:rPr>
            </w:pPr>
            <w:r>
              <w:rPr>
                <w:color w:val="auto"/>
                <w:kern w:val="0"/>
                <w:sz w:val="22"/>
                <w:szCs w:val="22"/>
                <w:highlight w:val="none"/>
              </w:rPr>
              <w:t>召开座谈会</w:t>
            </w:r>
          </w:p>
          <w:p w14:paraId="1F478E7B">
            <w:pPr>
              <w:widowControl/>
              <w:jc w:val="center"/>
              <w:textAlignment w:val="center"/>
              <w:rPr>
                <w:color w:val="auto"/>
                <w:kern w:val="0"/>
                <w:sz w:val="22"/>
                <w:szCs w:val="22"/>
                <w:highlight w:val="none"/>
              </w:rPr>
            </w:pPr>
          </w:p>
        </w:tc>
        <w:tc>
          <w:tcPr>
            <w:tcW w:w="1717" w:type="pct"/>
            <w:tcBorders>
              <w:top w:val="single" w:color="000000" w:sz="4" w:space="0"/>
              <w:left w:val="single" w:color="auto" w:sz="4" w:space="0"/>
              <w:bottom w:val="single" w:color="auto" w:sz="4" w:space="0"/>
              <w:right w:val="single" w:color="000000" w:sz="4" w:space="0"/>
            </w:tcBorders>
            <w:noWrap w:val="0"/>
            <w:tcMar>
              <w:top w:w="15" w:type="dxa"/>
              <w:left w:w="15" w:type="dxa"/>
              <w:bottom w:w="0" w:type="dxa"/>
              <w:right w:w="15" w:type="dxa"/>
            </w:tcMar>
            <w:vAlign w:val="center"/>
          </w:tcPr>
          <w:p w14:paraId="69B1EBE1">
            <w:pPr>
              <w:jc w:val="left"/>
              <w:rPr>
                <w:color w:val="auto"/>
                <w:kern w:val="0"/>
                <w:sz w:val="22"/>
                <w:szCs w:val="22"/>
                <w:highlight w:val="none"/>
              </w:rPr>
            </w:pPr>
            <w:r>
              <w:rPr>
                <w:color w:val="auto"/>
                <w:kern w:val="0"/>
                <w:sz w:val="22"/>
                <w:szCs w:val="22"/>
                <w:highlight w:val="none"/>
              </w:rPr>
              <w:t>每季度召开一次业主代表物业服务工作座谈会，听取意见或建议。对合理的建议及时整改</w:t>
            </w:r>
          </w:p>
          <w:p w14:paraId="68C6506B">
            <w:pPr>
              <w:widowControl/>
              <w:jc w:val="center"/>
              <w:textAlignment w:val="center"/>
              <w:rPr>
                <w:color w:val="auto"/>
                <w:kern w:val="0"/>
                <w:sz w:val="22"/>
                <w:szCs w:val="22"/>
                <w:highlight w:val="none"/>
              </w:rPr>
            </w:pPr>
          </w:p>
        </w:tc>
        <w:tc>
          <w:tcPr>
            <w:tcW w:w="223"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40C8301C">
            <w:pPr>
              <w:widowControl/>
              <w:jc w:val="center"/>
              <w:textAlignment w:val="center"/>
              <w:rPr>
                <w:color w:val="auto"/>
                <w:kern w:val="0"/>
                <w:sz w:val="22"/>
                <w:szCs w:val="22"/>
                <w:highlight w:val="none"/>
              </w:rPr>
            </w:pPr>
            <w:r>
              <w:rPr>
                <w:color w:val="auto"/>
                <w:kern w:val="0"/>
                <w:sz w:val="22"/>
                <w:szCs w:val="22"/>
                <w:highlight w:val="none"/>
              </w:rPr>
              <w:t>4</w:t>
            </w:r>
          </w:p>
        </w:tc>
        <w:tc>
          <w:tcPr>
            <w:tcW w:w="1069"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426CB691">
            <w:pPr>
              <w:rPr>
                <w:color w:val="auto"/>
                <w:kern w:val="0"/>
                <w:sz w:val="22"/>
                <w:szCs w:val="22"/>
                <w:highlight w:val="none"/>
              </w:rPr>
            </w:pPr>
            <w:r>
              <w:rPr>
                <w:color w:val="auto"/>
                <w:kern w:val="0"/>
                <w:sz w:val="22"/>
                <w:szCs w:val="22"/>
                <w:highlight w:val="none"/>
              </w:rPr>
              <w:t>座谈会少于3次的不得分，无正当理由不整改不得分</w:t>
            </w:r>
          </w:p>
        </w:tc>
        <w:tc>
          <w:tcPr>
            <w:tcW w:w="239"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1A5C3034">
            <w:pPr>
              <w:rPr>
                <w:color w:val="auto"/>
                <w:sz w:val="22"/>
                <w:highlight w:val="none"/>
              </w:rPr>
            </w:pPr>
          </w:p>
        </w:tc>
        <w:tc>
          <w:tcPr>
            <w:tcW w:w="280"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5C8DFB87">
            <w:pPr>
              <w:rPr>
                <w:color w:val="auto"/>
                <w:sz w:val="22"/>
                <w:highlight w:val="none"/>
              </w:rPr>
            </w:pPr>
          </w:p>
        </w:tc>
      </w:tr>
      <w:tr w14:paraId="0B018FB1">
        <w:tblPrEx>
          <w:tblCellMar>
            <w:top w:w="0" w:type="dxa"/>
            <w:left w:w="0" w:type="dxa"/>
            <w:bottom w:w="0" w:type="dxa"/>
            <w:right w:w="0" w:type="dxa"/>
          </w:tblCellMar>
        </w:tblPrEx>
        <w:trPr>
          <w:trHeight w:val="454" w:hRule="atLeast"/>
        </w:trPr>
        <w:tc>
          <w:tcPr>
            <w:tcW w:w="601" w:type="pct"/>
            <w:vMerge w:val="continue"/>
            <w:tcBorders>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DC38AD">
            <w:pPr>
              <w:widowControl/>
              <w:jc w:val="center"/>
              <w:textAlignment w:val="center"/>
              <w:rPr>
                <w:color w:val="auto"/>
                <w:kern w:val="0"/>
                <w:sz w:val="22"/>
                <w:szCs w:val="22"/>
                <w:highlight w:val="none"/>
              </w:rPr>
            </w:pPr>
          </w:p>
        </w:tc>
        <w:tc>
          <w:tcPr>
            <w:tcW w:w="417" w:type="pct"/>
            <w:vMerge w:val="continue"/>
            <w:tcBorders>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97EC6BA">
            <w:pPr>
              <w:widowControl/>
              <w:jc w:val="center"/>
              <w:textAlignment w:val="center"/>
              <w:rPr>
                <w:color w:val="auto"/>
                <w:kern w:val="0"/>
                <w:sz w:val="22"/>
                <w:szCs w:val="22"/>
                <w:highlight w:val="none"/>
              </w:rPr>
            </w:pPr>
          </w:p>
        </w:tc>
        <w:tc>
          <w:tcPr>
            <w:tcW w:w="450" w:type="pct"/>
            <w:tcBorders>
              <w:top w:val="single" w:color="000000" w:sz="4" w:space="0"/>
              <w:left w:val="single" w:color="000000" w:sz="4" w:space="0"/>
              <w:bottom w:val="single" w:color="000000" w:sz="4" w:space="0"/>
              <w:right w:val="single" w:color="auto" w:sz="4" w:space="0"/>
            </w:tcBorders>
            <w:noWrap w:val="0"/>
            <w:tcMar>
              <w:top w:w="15" w:type="dxa"/>
              <w:left w:w="15" w:type="dxa"/>
              <w:bottom w:w="0" w:type="dxa"/>
              <w:right w:w="15" w:type="dxa"/>
            </w:tcMar>
            <w:vAlign w:val="center"/>
          </w:tcPr>
          <w:p w14:paraId="0E4B501C">
            <w:pPr>
              <w:widowControl/>
              <w:jc w:val="center"/>
              <w:textAlignment w:val="center"/>
              <w:rPr>
                <w:color w:val="auto"/>
                <w:kern w:val="0"/>
                <w:sz w:val="22"/>
                <w:szCs w:val="22"/>
                <w:highlight w:val="none"/>
              </w:rPr>
            </w:pPr>
            <w:r>
              <w:rPr>
                <w:color w:val="auto"/>
                <w:kern w:val="0"/>
                <w:sz w:val="22"/>
                <w:szCs w:val="22"/>
                <w:highlight w:val="none"/>
              </w:rPr>
              <w:t>满意度</w:t>
            </w:r>
          </w:p>
          <w:p w14:paraId="1AFD2607">
            <w:pPr>
              <w:widowControl/>
              <w:jc w:val="center"/>
              <w:textAlignment w:val="center"/>
              <w:rPr>
                <w:color w:val="auto"/>
                <w:kern w:val="0"/>
                <w:sz w:val="22"/>
                <w:szCs w:val="22"/>
                <w:highlight w:val="none"/>
              </w:rPr>
            </w:pPr>
          </w:p>
        </w:tc>
        <w:tc>
          <w:tcPr>
            <w:tcW w:w="1717" w:type="pc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208A5485">
            <w:pPr>
              <w:widowControl/>
              <w:jc w:val="left"/>
              <w:textAlignment w:val="center"/>
              <w:rPr>
                <w:color w:val="auto"/>
                <w:kern w:val="0"/>
                <w:sz w:val="22"/>
                <w:szCs w:val="22"/>
                <w:highlight w:val="none"/>
              </w:rPr>
            </w:pPr>
            <w:r>
              <w:rPr>
                <w:color w:val="auto"/>
                <w:kern w:val="0"/>
                <w:sz w:val="22"/>
                <w:szCs w:val="22"/>
                <w:highlight w:val="none"/>
              </w:rPr>
              <w:t>居民满意度90%以上</w:t>
            </w:r>
          </w:p>
          <w:p w14:paraId="577C9CCF">
            <w:pPr>
              <w:widowControl/>
              <w:jc w:val="left"/>
              <w:textAlignment w:val="center"/>
              <w:rPr>
                <w:color w:val="auto"/>
                <w:kern w:val="0"/>
                <w:sz w:val="22"/>
                <w:szCs w:val="22"/>
                <w:highlight w:val="none"/>
              </w:rPr>
            </w:pP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391F3B">
            <w:pPr>
              <w:widowControl/>
              <w:jc w:val="center"/>
              <w:textAlignment w:val="center"/>
              <w:rPr>
                <w:color w:val="auto"/>
                <w:kern w:val="0"/>
                <w:sz w:val="22"/>
                <w:szCs w:val="22"/>
                <w:highlight w:val="none"/>
              </w:rPr>
            </w:pPr>
            <w:r>
              <w:rPr>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247651">
            <w:pPr>
              <w:widowControl/>
              <w:jc w:val="left"/>
              <w:textAlignment w:val="center"/>
              <w:rPr>
                <w:color w:val="auto"/>
                <w:kern w:val="0"/>
                <w:sz w:val="22"/>
                <w:szCs w:val="22"/>
                <w:highlight w:val="none"/>
              </w:rPr>
            </w:pPr>
            <w:r>
              <w:rPr>
                <w:color w:val="auto"/>
                <w:kern w:val="0"/>
                <w:sz w:val="22"/>
                <w:szCs w:val="22"/>
                <w:highlight w:val="none"/>
              </w:rPr>
              <w:t xml:space="preserve">每下降10%扣1分，低于60%不得分 </w:t>
            </w:r>
          </w:p>
          <w:p w14:paraId="08DC7875">
            <w:pPr>
              <w:widowControl/>
              <w:jc w:val="left"/>
              <w:textAlignment w:val="center"/>
              <w:rPr>
                <w:color w:val="auto"/>
                <w:kern w:val="0"/>
                <w:sz w:val="22"/>
                <w:szCs w:val="22"/>
                <w:highlight w:val="none"/>
              </w:rPr>
            </w:pP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418CBEF">
            <w:pP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DD459FA">
            <w:pPr>
              <w:rPr>
                <w:color w:val="auto"/>
                <w:sz w:val="22"/>
                <w:highlight w:val="none"/>
              </w:rPr>
            </w:pPr>
          </w:p>
        </w:tc>
      </w:tr>
      <w:tr w14:paraId="0B3419D5">
        <w:tblPrEx>
          <w:tblCellMar>
            <w:top w:w="0" w:type="dxa"/>
            <w:left w:w="0" w:type="dxa"/>
            <w:bottom w:w="0" w:type="dxa"/>
            <w:right w:w="0" w:type="dxa"/>
          </w:tblCellMar>
        </w:tblPrEx>
        <w:trPr>
          <w:trHeight w:val="454" w:hRule="atLeast"/>
        </w:trPr>
        <w:tc>
          <w:tcPr>
            <w:tcW w:w="3186" w:type="pct"/>
            <w:gridSpan w:val="4"/>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B88C9E">
            <w:pPr>
              <w:widowControl/>
              <w:jc w:val="center"/>
              <w:textAlignment w:val="center"/>
              <w:rPr>
                <w:color w:val="auto"/>
                <w:sz w:val="22"/>
                <w:highlight w:val="none"/>
              </w:rPr>
            </w:pPr>
            <w:r>
              <w:rPr>
                <w:color w:val="auto"/>
                <w:kern w:val="0"/>
                <w:sz w:val="22"/>
                <w:szCs w:val="22"/>
                <w:highlight w:val="none"/>
              </w:rPr>
              <w:t>合计</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D9ACA2E">
            <w:pPr>
              <w:widowControl/>
              <w:jc w:val="center"/>
              <w:textAlignment w:val="center"/>
              <w:rPr>
                <w:color w:val="auto"/>
                <w:sz w:val="22"/>
                <w:highlight w:val="none"/>
              </w:rPr>
            </w:pPr>
            <w:r>
              <w:rPr>
                <w:color w:val="auto"/>
                <w:kern w:val="0"/>
                <w:sz w:val="22"/>
                <w:szCs w:val="22"/>
                <w:highlight w:val="none"/>
              </w:rPr>
              <w:t>100</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7F99A45">
            <w:pPr>
              <w:rPr>
                <w:color w:val="auto"/>
                <w:sz w:val="22"/>
                <w:highlight w:val="none"/>
              </w:rPr>
            </w:pPr>
            <w:r>
              <w:rPr>
                <w:color w:val="auto"/>
                <w:sz w:val="22"/>
                <w:highlight w:val="none"/>
              </w:rPr>
              <w:t>最终得分</w:t>
            </w:r>
          </w:p>
        </w:tc>
        <w:tc>
          <w:tcPr>
            <w:tcW w:w="520" w:type="pct"/>
            <w:gridSpan w:val="2"/>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A5297C4">
            <w:pPr>
              <w:rPr>
                <w:color w:val="auto"/>
                <w:sz w:val="22"/>
                <w:highlight w:val="none"/>
              </w:rPr>
            </w:pPr>
          </w:p>
        </w:tc>
      </w:tr>
      <w:tr w14:paraId="66BBA604">
        <w:tblPrEx>
          <w:tblCellMar>
            <w:top w:w="0" w:type="dxa"/>
            <w:left w:w="0" w:type="dxa"/>
            <w:bottom w:w="0" w:type="dxa"/>
            <w:right w:w="0" w:type="dxa"/>
          </w:tblCellMar>
        </w:tblPrEx>
        <w:trPr>
          <w:trHeight w:val="1233" w:hRule="atLeast"/>
        </w:trPr>
        <w:tc>
          <w:tcPr>
            <w:tcW w:w="5000" w:type="pct"/>
            <w:gridSpan w:val="8"/>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73DB59">
            <w:pPr>
              <w:rPr>
                <w:color w:val="auto"/>
                <w:sz w:val="22"/>
                <w:highlight w:val="none"/>
              </w:rPr>
            </w:pPr>
            <w:r>
              <w:rPr>
                <w:color w:val="auto"/>
                <w:sz w:val="22"/>
                <w:highlight w:val="none"/>
              </w:rPr>
              <w:t>考核人员签字：</w:t>
            </w:r>
          </w:p>
        </w:tc>
      </w:tr>
    </w:tbl>
    <w:p w14:paraId="7AD33141">
      <w:pPr>
        <w:spacing w:after="312" w:afterLines="100" w:line="400" w:lineRule="exact"/>
        <w:jc w:val="both"/>
        <w:rPr>
          <w:rFonts w:hint="eastAsia" w:ascii="方正小标宋简体" w:hAnsi="方正小标宋简体" w:eastAsia="方正小标宋简体" w:cs="方正小标宋简体"/>
          <w:color w:val="auto"/>
          <w:kern w:val="0"/>
          <w:sz w:val="36"/>
          <w:szCs w:val="36"/>
          <w:highlight w:val="none"/>
        </w:rPr>
        <w:sectPr>
          <w:footerReference r:id="rId7" w:type="first"/>
          <w:headerReference r:id="rId5" w:type="default"/>
          <w:footerReference r:id="rId6" w:type="default"/>
          <w:pgSz w:w="11906" w:h="16838"/>
          <w:pgMar w:top="567" w:right="851" w:bottom="567" w:left="1134" w:header="624" w:footer="907" w:gutter="0"/>
          <w:pgNumType w:fmt="decimal" w:start="1"/>
          <w:cols w:space="720" w:num="1"/>
          <w:docGrid w:linePitch="360" w:charSpace="0"/>
        </w:sectPr>
      </w:pPr>
    </w:p>
    <w:p w14:paraId="5CEECE6D">
      <w:pPr>
        <w:spacing w:line="400" w:lineRule="exact"/>
        <w:rPr>
          <w:rFonts w:eastAsia="方正黑体_GBK"/>
          <w:color w:val="auto"/>
          <w:sz w:val="32"/>
          <w:szCs w:val="32"/>
          <w:highlight w:val="none"/>
        </w:rPr>
      </w:pPr>
      <w:r>
        <w:rPr>
          <w:rFonts w:eastAsia="方正黑体_GBK"/>
          <w:color w:val="auto"/>
          <w:sz w:val="32"/>
          <w:szCs w:val="32"/>
          <w:highlight w:val="none"/>
        </w:rPr>
        <w:t>附件</w:t>
      </w:r>
      <w:r>
        <w:rPr>
          <w:rFonts w:hint="eastAsia" w:eastAsia="方正黑体_GBK"/>
          <w:color w:val="auto"/>
          <w:sz w:val="32"/>
          <w:szCs w:val="32"/>
          <w:highlight w:val="none"/>
          <w:lang w:val="en-US" w:eastAsia="zh-CN"/>
        </w:rPr>
        <w:t>2</w:t>
      </w:r>
      <w:r>
        <w:rPr>
          <w:rFonts w:eastAsia="方正黑体_GBK"/>
          <w:color w:val="auto"/>
          <w:sz w:val="32"/>
          <w:szCs w:val="32"/>
          <w:highlight w:val="none"/>
        </w:rPr>
        <w:t>：</w:t>
      </w:r>
    </w:p>
    <w:p w14:paraId="4C9814C6">
      <w:pPr>
        <w:spacing w:after="312" w:afterLines="100" w:line="400" w:lineRule="exact"/>
        <w:jc w:val="center"/>
        <w:rPr>
          <w:rFonts w:hint="eastAsia" w:ascii="方正小标宋简体" w:hAnsi="方正小标宋简体" w:eastAsia="方正小标宋简体" w:cs="方正小标宋简体"/>
          <w:color w:val="auto"/>
          <w:kern w:val="0"/>
          <w:sz w:val="36"/>
          <w:szCs w:val="36"/>
          <w:highlight w:val="none"/>
        </w:rPr>
      </w:pPr>
      <w:r>
        <w:rPr>
          <w:rFonts w:hint="eastAsia" w:ascii="方正小标宋简体" w:hAnsi="方正小标宋简体" w:eastAsia="方正小标宋简体" w:cs="方正小标宋简体"/>
          <w:color w:val="auto"/>
          <w:kern w:val="0"/>
          <w:sz w:val="36"/>
          <w:szCs w:val="36"/>
          <w:highlight w:val="none"/>
        </w:rPr>
        <w:t>阳山镇住宅小区物业落实各项重点工作检查标准</w:t>
      </w:r>
    </w:p>
    <w:p w14:paraId="61574631">
      <w:pPr>
        <w:spacing w:after="312" w:afterLines="100" w:line="400" w:lineRule="exact"/>
        <w:jc w:val="center"/>
        <w:rPr>
          <w:rFonts w:hint="eastAsia" w:ascii="方正小标宋简体" w:hAnsi="方正小标宋简体" w:eastAsia="方正小标宋简体" w:cs="方正小标宋简体"/>
          <w:color w:val="auto"/>
          <w:sz w:val="36"/>
          <w:szCs w:val="36"/>
          <w:highlight w:val="none"/>
        </w:rPr>
      </w:pPr>
      <w:r>
        <w:rPr>
          <w:rFonts w:eastAsia="方正小标宋简体"/>
          <w:color w:val="auto"/>
          <w:sz w:val="32"/>
          <w:szCs w:val="32"/>
          <w:highlight w:val="none"/>
        </w:rPr>
        <w:t>（占考核总分值</w:t>
      </w:r>
      <w:r>
        <w:rPr>
          <w:rFonts w:hint="eastAsia" w:eastAsia="方正小标宋简体"/>
          <w:color w:val="auto"/>
          <w:sz w:val="32"/>
          <w:szCs w:val="32"/>
          <w:highlight w:val="none"/>
        </w:rPr>
        <w:t>4</w:t>
      </w:r>
      <w:r>
        <w:rPr>
          <w:rFonts w:eastAsia="方正小标宋简体"/>
          <w:color w:val="auto"/>
          <w:sz w:val="32"/>
          <w:szCs w:val="32"/>
          <w:highlight w:val="none"/>
        </w:rPr>
        <w:t>0%）</w:t>
      </w:r>
    </w:p>
    <w:p w14:paraId="6092453B">
      <w:pPr>
        <w:widowControl/>
        <w:tabs>
          <w:tab w:val="left" w:pos="6259"/>
          <w:tab w:val="left" w:pos="8298"/>
        </w:tabs>
        <w:spacing w:line="400" w:lineRule="exact"/>
        <w:ind w:left="108"/>
        <w:rPr>
          <w:rFonts w:eastAsia="方正小标宋简体"/>
          <w:color w:val="auto"/>
          <w:kern w:val="0"/>
          <w:sz w:val="24"/>
          <w:highlight w:val="none"/>
          <w:u w:val="single"/>
        </w:rPr>
      </w:pPr>
      <w:r>
        <w:rPr>
          <w:rFonts w:eastAsia="方正小标宋简体"/>
          <w:color w:val="auto"/>
          <w:kern w:val="0"/>
          <w:sz w:val="24"/>
          <w:highlight w:val="none"/>
        </w:rPr>
        <w:t>检查项目：</w:t>
      </w:r>
      <w:r>
        <w:rPr>
          <w:rFonts w:eastAsia="方正小标宋简体"/>
          <w:color w:val="auto"/>
          <w:kern w:val="0"/>
          <w:sz w:val="24"/>
          <w:highlight w:val="none"/>
          <w:u w:val="single"/>
        </w:rPr>
        <w:t xml:space="preserve">                            </w:t>
      </w:r>
      <w:r>
        <w:rPr>
          <w:rFonts w:eastAsia="方正小标宋简体"/>
          <w:color w:val="auto"/>
          <w:kern w:val="0"/>
          <w:sz w:val="24"/>
          <w:highlight w:val="none"/>
        </w:rPr>
        <w:t>检查时间：</w:t>
      </w:r>
      <w:r>
        <w:rPr>
          <w:rFonts w:eastAsia="方正小标宋简体"/>
          <w:color w:val="auto"/>
          <w:kern w:val="0"/>
          <w:sz w:val="24"/>
          <w:highlight w:val="none"/>
          <w:u w:val="single"/>
        </w:rPr>
        <w:t xml:space="preserve">                     </w:t>
      </w:r>
      <w:r>
        <w:rPr>
          <w:rFonts w:eastAsia="方正小标宋简体"/>
          <w:color w:val="auto"/>
          <w:kern w:val="0"/>
          <w:sz w:val="24"/>
          <w:highlight w:val="none"/>
        </w:rPr>
        <w:t>检查人签字：</w:t>
      </w:r>
      <w:r>
        <w:rPr>
          <w:rFonts w:eastAsia="方正小标宋简体"/>
          <w:color w:val="auto"/>
          <w:kern w:val="0"/>
          <w:sz w:val="24"/>
          <w:highlight w:val="none"/>
          <w:u w:val="single"/>
        </w:rPr>
        <w:t xml:space="preserve">                             </w:t>
      </w:r>
      <w:r>
        <w:rPr>
          <w:rFonts w:hint="eastAsia" w:eastAsia="方正小标宋简体"/>
          <w:color w:val="auto"/>
          <w:kern w:val="0"/>
          <w:sz w:val="24"/>
          <w:highlight w:val="none"/>
          <w:u w:val="single"/>
        </w:rPr>
        <w:t xml:space="preserve">  </w:t>
      </w:r>
      <w:r>
        <w:rPr>
          <w:rFonts w:eastAsia="方正小标宋简体"/>
          <w:color w:val="auto"/>
          <w:kern w:val="0"/>
          <w:sz w:val="24"/>
          <w:highlight w:val="none"/>
          <w:u w:val="single"/>
        </w:rPr>
        <w:t xml:space="preserve">         </w:t>
      </w:r>
      <w:r>
        <w:rPr>
          <w:rFonts w:hint="eastAsia" w:eastAsia="方正小标宋简体"/>
          <w:color w:val="auto"/>
          <w:kern w:val="0"/>
          <w:sz w:val="24"/>
          <w:highlight w:val="none"/>
          <w:u w:val="single"/>
        </w:rPr>
        <w:t xml:space="preserve">  </w:t>
      </w:r>
      <w:r>
        <w:rPr>
          <w:rFonts w:hint="eastAsia" w:eastAsia="方正小标宋简体"/>
          <w:color w:val="auto"/>
          <w:kern w:val="0"/>
          <w:sz w:val="24"/>
          <w:highlight w:val="none"/>
        </w:rPr>
        <w:t xml:space="preserve"> </w:t>
      </w:r>
      <w:r>
        <w:rPr>
          <w:rFonts w:eastAsia="方正小标宋简体"/>
          <w:color w:val="auto"/>
          <w:kern w:val="0"/>
          <w:sz w:val="24"/>
          <w:highlight w:val="none"/>
          <w:u w:val="single"/>
        </w:rPr>
        <w:t xml:space="preserve">                </w:t>
      </w:r>
    </w:p>
    <w:tbl>
      <w:tblPr>
        <w:tblStyle w:val="35"/>
        <w:tblW w:w="10215" w:type="dxa"/>
        <w:tblInd w:w="-3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62"/>
        <w:gridCol w:w="1260"/>
        <w:gridCol w:w="1904"/>
        <w:gridCol w:w="2385"/>
        <w:gridCol w:w="886"/>
        <w:gridCol w:w="1178"/>
        <w:gridCol w:w="1178"/>
        <w:gridCol w:w="862"/>
      </w:tblGrid>
      <w:tr w14:paraId="629BE3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9" w:hRule="atLeast"/>
        </w:trPr>
        <w:tc>
          <w:tcPr>
            <w:tcW w:w="577" w:type="dxa"/>
            <w:noWrap w:val="0"/>
            <w:vAlign w:val="center"/>
          </w:tcPr>
          <w:p w14:paraId="005124C4">
            <w:pPr>
              <w:widowControl/>
              <w:jc w:val="center"/>
              <w:rPr>
                <w:b/>
                <w:bCs/>
                <w:color w:val="auto"/>
                <w:kern w:val="0"/>
                <w:sz w:val="24"/>
                <w:szCs w:val="24"/>
                <w:highlight w:val="none"/>
              </w:rPr>
            </w:pPr>
            <w:r>
              <w:rPr>
                <w:b/>
                <w:bCs/>
                <w:color w:val="auto"/>
                <w:kern w:val="0"/>
                <w:sz w:val="24"/>
                <w:szCs w:val="24"/>
                <w:highlight w:val="none"/>
              </w:rPr>
              <w:t>序号</w:t>
            </w:r>
          </w:p>
        </w:tc>
        <w:tc>
          <w:tcPr>
            <w:tcW w:w="1346" w:type="dxa"/>
            <w:noWrap w:val="0"/>
            <w:vAlign w:val="center"/>
          </w:tcPr>
          <w:p w14:paraId="203815D6">
            <w:pPr>
              <w:widowControl/>
              <w:jc w:val="center"/>
              <w:rPr>
                <w:b/>
                <w:bCs/>
                <w:color w:val="auto"/>
                <w:kern w:val="0"/>
                <w:sz w:val="24"/>
                <w:szCs w:val="24"/>
                <w:highlight w:val="none"/>
              </w:rPr>
            </w:pPr>
            <w:r>
              <w:rPr>
                <w:b/>
                <w:bCs/>
                <w:color w:val="auto"/>
                <w:kern w:val="0"/>
                <w:sz w:val="24"/>
                <w:szCs w:val="24"/>
                <w:highlight w:val="none"/>
              </w:rPr>
              <w:t>配合工作内容</w:t>
            </w:r>
          </w:p>
        </w:tc>
        <w:tc>
          <w:tcPr>
            <w:tcW w:w="2019" w:type="dxa"/>
            <w:noWrap w:val="0"/>
            <w:vAlign w:val="center"/>
          </w:tcPr>
          <w:p w14:paraId="6BA523FB">
            <w:pPr>
              <w:widowControl/>
              <w:jc w:val="center"/>
              <w:rPr>
                <w:b/>
                <w:bCs/>
                <w:color w:val="auto"/>
                <w:kern w:val="0"/>
                <w:sz w:val="24"/>
                <w:szCs w:val="24"/>
                <w:highlight w:val="none"/>
              </w:rPr>
            </w:pPr>
            <w:r>
              <w:rPr>
                <w:b/>
                <w:bCs/>
                <w:color w:val="auto"/>
                <w:kern w:val="0"/>
                <w:sz w:val="24"/>
                <w:szCs w:val="24"/>
                <w:highlight w:val="none"/>
              </w:rPr>
              <w:t>检查程序</w:t>
            </w:r>
          </w:p>
        </w:tc>
        <w:tc>
          <w:tcPr>
            <w:tcW w:w="2597" w:type="dxa"/>
            <w:noWrap w:val="0"/>
            <w:vAlign w:val="center"/>
          </w:tcPr>
          <w:p w14:paraId="04182233">
            <w:pPr>
              <w:widowControl/>
              <w:ind w:firstLine="435"/>
              <w:jc w:val="center"/>
              <w:rPr>
                <w:b/>
                <w:bCs/>
                <w:color w:val="auto"/>
                <w:kern w:val="0"/>
                <w:sz w:val="24"/>
                <w:szCs w:val="24"/>
                <w:highlight w:val="none"/>
              </w:rPr>
            </w:pPr>
            <w:r>
              <w:rPr>
                <w:b/>
                <w:bCs/>
                <w:color w:val="auto"/>
                <w:kern w:val="0"/>
                <w:sz w:val="24"/>
                <w:szCs w:val="24"/>
                <w:highlight w:val="none"/>
              </w:rPr>
              <w:t>扣分标准</w:t>
            </w:r>
          </w:p>
        </w:tc>
        <w:tc>
          <w:tcPr>
            <w:tcW w:w="919" w:type="dxa"/>
            <w:noWrap w:val="0"/>
            <w:vAlign w:val="center"/>
          </w:tcPr>
          <w:p w14:paraId="4600F1F4">
            <w:pPr>
              <w:widowControl/>
              <w:jc w:val="center"/>
              <w:rPr>
                <w:b/>
                <w:bCs/>
                <w:color w:val="auto"/>
                <w:kern w:val="0"/>
                <w:sz w:val="24"/>
                <w:szCs w:val="24"/>
                <w:highlight w:val="none"/>
              </w:rPr>
            </w:pPr>
            <w:r>
              <w:rPr>
                <w:rFonts w:hint="eastAsia"/>
                <w:b/>
                <w:bCs/>
                <w:color w:val="auto"/>
                <w:kern w:val="0"/>
                <w:sz w:val="24"/>
                <w:szCs w:val="24"/>
                <w:highlight w:val="none"/>
              </w:rPr>
              <w:t>考核部门</w:t>
            </w:r>
          </w:p>
        </w:tc>
        <w:tc>
          <w:tcPr>
            <w:tcW w:w="919" w:type="dxa"/>
            <w:noWrap w:val="0"/>
            <w:vAlign w:val="center"/>
          </w:tcPr>
          <w:p w14:paraId="74BE6233">
            <w:pPr>
              <w:widowControl/>
              <w:jc w:val="center"/>
              <w:rPr>
                <w:b/>
                <w:bCs/>
                <w:color w:val="auto"/>
                <w:kern w:val="0"/>
                <w:sz w:val="24"/>
                <w:szCs w:val="24"/>
                <w:highlight w:val="none"/>
              </w:rPr>
            </w:pPr>
            <w:r>
              <w:rPr>
                <w:rFonts w:hint="eastAsia"/>
                <w:b/>
                <w:bCs/>
                <w:color w:val="auto"/>
                <w:kern w:val="0"/>
                <w:sz w:val="24"/>
                <w:szCs w:val="24"/>
                <w:highlight w:val="none"/>
              </w:rPr>
              <w:t>社区评分（20%）</w:t>
            </w:r>
          </w:p>
        </w:tc>
        <w:tc>
          <w:tcPr>
            <w:tcW w:w="919" w:type="dxa"/>
            <w:noWrap w:val="0"/>
            <w:vAlign w:val="center"/>
          </w:tcPr>
          <w:p w14:paraId="1272CC82">
            <w:pPr>
              <w:widowControl/>
              <w:jc w:val="center"/>
              <w:rPr>
                <w:b/>
                <w:bCs/>
                <w:color w:val="auto"/>
                <w:kern w:val="0"/>
                <w:sz w:val="24"/>
                <w:szCs w:val="24"/>
                <w:highlight w:val="none"/>
              </w:rPr>
            </w:pPr>
            <w:r>
              <w:rPr>
                <w:rFonts w:hint="eastAsia"/>
                <w:b/>
                <w:bCs/>
                <w:color w:val="auto"/>
                <w:kern w:val="0"/>
                <w:sz w:val="24"/>
                <w:szCs w:val="24"/>
                <w:highlight w:val="none"/>
              </w:rPr>
              <w:t>考核科室评分（20%）</w:t>
            </w:r>
          </w:p>
        </w:tc>
        <w:tc>
          <w:tcPr>
            <w:tcW w:w="919" w:type="dxa"/>
            <w:noWrap w:val="0"/>
            <w:vAlign w:val="center"/>
          </w:tcPr>
          <w:p w14:paraId="5BC9A2D1">
            <w:pPr>
              <w:widowControl/>
              <w:jc w:val="center"/>
              <w:rPr>
                <w:b/>
                <w:bCs/>
                <w:color w:val="auto"/>
                <w:kern w:val="0"/>
                <w:sz w:val="24"/>
                <w:szCs w:val="24"/>
                <w:highlight w:val="none"/>
              </w:rPr>
            </w:pPr>
            <w:r>
              <w:rPr>
                <w:rFonts w:hint="eastAsia"/>
                <w:b/>
                <w:bCs/>
                <w:color w:val="auto"/>
                <w:kern w:val="0"/>
                <w:sz w:val="24"/>
                <w:szCs w:val="24"/>
                <w:highlight w:val="none"/>
              </w:rPr>
              <w:t>最终得分</w:t>
            </w:r>
          </w:p>
        </w:tc>
      </w:tr>
      <w:tr w14:paraId="60F767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577" w:type="dxa"/>
            <w:noWrap w:val="0"/>
            <w:vAlign w:val="center"/>
          </w:tcPr>
          <w:p w14:paraId="76348610">
            <w:pPr>
              <w:widowControl/>
              <w:spacing w:line="240" w:lineRule="exact"/>
              <w:jc w:val="center"/>
              <w:rPr>
                <w:color w:val="auto"/>
                <w:kern w:val="0"/>
                <w:sz w:val="22"/>
                <w:szCs w:val="22"/>
                <w:highlight w:val="none"/>
              </w:rPr>
            </w:pPr>
            <w:r>
              <w:rPr>
                <w:color w:val="auto"/>
                <w:kern w:val="0"/>
                <w:sz w:val="22"/>
                <w:szCs w:val="22"/>
                <w:highlight w:val="none"/>
              </w:rPr>
              <w:t>1</w:t>
            </w:r>
          </w:p>
        </w:tc>
        <w:tc>
          <w:tcPr>
            <w:tcW w:w="1346" w:type="dxa"/>
            <w:noWrap w:val="0"/>
            <w:vAlign w:val="center"/>
          </w:tcPr>
          <w:p w14:paraId="7E339856">
            <w:pPr>
              <w:widowControl/>
              <w:spacing w:line="260" w:lineRule="exact"/>
              <w:jc w:val="left"/>
              <w:rPr>
                <w:color w:val="auto"/>
                <w:kern w:val="0"/>
                <w:sz w:val="22"/>
                <w:szCs w:val="22"/>
                <w:highlight w:val="none"/>
              </w:rPr>
            </w:pPr>
            <w:r>
              <w:rPr>
                <w:color w:val="auto"/>
                <w:kern w:val="0"/>
                <w:sz w:val="22"/>
                <w:szCs w:val="22"/>
                <w:highlight w:val="none"/>
              </w:rPr>
              <w:t>文明城市建设提升10分</w:t>
            </w:r>
          </w:p>
        </w:tc>
        <w:tc>
          <w:tcPr>
            <w:tcW w:w="2019" w:type="dxa"/>
            <w:noWrap w:val="0"/>
            <w:vAlign w:val="center"/>
          </w:tcPr>
          <w:p w14:paraId="19865EFF">
            <w:pPr>
              <w:widowControl/>
              <w:spacing w:line="260" w:lineRule="exact"/>
              <w:jc w:val="left"/>
              <w:rPr>
                <w:color w:val="auto"/>
                <w:kern w:val="0"/>
                <w:sz w:val="22"/>
                <w:szCs w:val="22"/>
                <w:highlight w:val="none"/>
              </w:rPr>
            </w:pPr>
            <w:r>
              <w:rPr>
                <w:color w:val="auto"/>
                <w:kern w:val="0"/>
                <w:sz w:val="22"/>
                <w:szCs w:val="22"/>
                <w:highlight w:val="none"/>
              </w:rPr>
              <w:t>宣传、管理是否达到居民小区点位检查的23条标准</w:t>
            </w:r>
          </w:p>
        </w:tc>
        <w:tc>
          <w:tcPr>
            <w:tcW w:w="2597" w:type="dxa"/>
            <w:noWrap w:val="0"/>
            <w:vAlign w:val="center"/>
          </w:tcPr>
          <w:p w14:paraId="36816169">
            <w:pPr>
              <w:widowControl/>
              <w:spacing w:line="260" w:lineRule="exact"/>
              <w:jc w:val="left"/>
              <w:rPr>
                <w:color w:val="auto"/>
                <w:kern w:val="0"/>
                <w:sz w:val="22"/>
                <w:szCs w:val="22"/>
                <w:highlight w:val="none"/>
              </w:rPr>
            </w:pPr>
            <w:r>
              <w:rPr>
                <w:color w:val="auto"/>
                <w:kern w:val="0"/>
                <w:sz w:val="22"/>
                <w:szCs w:val="22"/>
                <w:highlight w:val="none"/>
              </w:rPr>
              <w:t>有一项未落实到位的扣2分；有多项未落实到位的累计扣分最多不超过10分</w:t>
            </w:r>
          </w:p>
        </w:tc>
        <w:tc>
          <w:tcPr>
            <w:tcW w:w="919" w:type="dxa"/>
            <w:noWrap w:val="0"/>
            <w:vAlign w:val="center"/>
          </w:tcPr>
          <w:p w14:paraId="0C888993">
            <w:pPr>
              <w:widowControl/>
              <w:spacing w:line="240" w:lineRule="exact"/>
              <w:jc w:val="center"/>
              <w:rPr>
                <w:color w:val="auto"/>
                <w:kern w:val="0"/>
                <w:sz w:val="22"/>
                <w:szCs w:val="22"/>
                <w:highlight w:val="none"/>
              </w:rPr>
            </w:pPr>
            <w:r>
              <w:rPr>
                <w:color w:val="auto"/>
                <w:kern w:val="0"/>
                <w:sz w:val="22"/>
                <w:szCs w:val="22"/>
                <w:highlight w:val="none"/>
              </w:rPr>
              <w:t>各社区、宣传网络科</w:t>
            </w:r>
          </w:p>
        </w:tc>
        <w:tc>
          <w:tcPr>
            <w:tcW w:w="919" w:type="dxa"/>
            <w:noWrap w:val="0"/>
            <w:vAlign w:val="center"/>
          </w:tcPr>
          <w:p w14:paraId="00408167">
            <w:pPr>
              <w:widowControl/>
              <w:spacing w:line="240" w:lineRule="exact"/>
              <w:jc w:val="center"/>
              <w:rPr>
                <w:color w:val="auto"/>
                <w:kern w:val="0"/>
                <w:sz w:val="22"/>
                <w:szCs w:val="22"/>
                <w:highlight w:val="none"/>
              </w:rPr>
            </w:pPr>
          </w:p>
        </w:tc>
        <w:tc>
          <w:tcPr>
            <w:tcW w:w="919" w:type="dxa"/>
            <w:noWrap w:val="0"/>
            <w:vAlign w:val="center"/>
          </w:tcPr>
          <w:p w14:paraId="023D72D2">
            <w:pPr>
              <w:widowControl/>
              <w:spacing w:line="240" w:lineRule="exact"/>
              <w:jc w:val="center"/>
              <w:rPr>
                <w:color w:val="auto"/>
                <w:kern w:val="0"/>
                <w:sz w:val="22"/>
                <w:szCs w:val="22"/>
                <w:highlight w:val="none"/>
              </w:rPr>
            </w:pPr>
          </w:p>
        </w:tc>
        <w:tc>
          <w:tcPr>
            <w:tcW w:w="919" w:type="dxa"/>
            <w:noWrap w:val="0"/>
            <w:vAlign w:val="center"/>
          </w:tcPr>
          <w:p w14:paraId="3CEF3693">
            <w:pPr>
              <w:widowControl/>
              <w:spacing w:line="240" w:lineRule="exact"/>
              <w:jc w:val="center"/>
              <w:rPr>
                <w:color w:val="auto"/>
                <w:kern w:val="0"/>
                <w:sz w:val="22"/>
                <w:szCs w:val="22"/>
                <w:highlight w:val="none"/>
              </w:rPr>
            </w:pPr>
          </w:p>
        </w:tc>
      </w:tr>
      <w:tr w14:paraId="07D4EB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atLeast"/>
        </w:trPr>
        <w:tc>
          <w:tcPr>
            <w:tcW w:w="577" w:type="dxa"/>
            <w:noWrap w:val="0"/>
            <w:vAlign w:val="center"/>
          </w:tcPr>
          <w:p w14:paraId="417F476D">
            <w:pPr>
              <w:widowControl/>
              <w:spacing w:line="240" w:lineRule="exact"/>
              <w:jc w:val="center"/>
              <w:rPr>
                <w:color w:val="auto"/>
                <w:kern w:val="0"/>
                <w:sz w:val="22"/>
                <w:szCs w:val="22"/>
                <w:highlight w:val="none"/>
              </w:rPr>
            </w:pPr>
            <w:r>
              <w:rPr>
                <w:color w:val="auto"/>
                <w:kern w:val="0"/>
                <w:sz w:val="22"/>
                <w:szCs w:val="22"/>
                <w:highlight w:val="none"/>
              </w:rPr>
              <w:t>2</w:t>
            </w:r>
          </w:p>
        </w:tc>
        <w:tc>
          <w:tcPr>
            <w:tcW w:w="1346" w:type="dxa"/>
            <w:noWrap w:val="0"/>
            <w:vAlign w:val="center"/>
          </w:tcPr>
          <w:p w14:paraId="2D79A0E6">
            <w:pPr>
              <w:widowControl/>
              <w:spacing w:line="260" w:lineRule="exact"/>
              <w:jc w:val="left"/>
              <w:rPr>
                <w:color w:val="auto"/>
                <w:kern w:val="0"/>
                <w:sz w:val="22"/>
                <w:szCs w:val="22"/>
                <w:highlight w:val="none"/>
              </w:rPr>
            </w:pPr>
            <w:r>
              <w:rPr>
                <w:color w:val="auto"/>
                <w:kern w:val="0"/>
                <w:sz w:val="22"/>
                <w:szCs w:val="22"/>
                <w:highlight w:val="none"/>
              </w:rPr>
              <w:t>城市精细化管理（主要涉及环境卫生）10分</w:t>
            </w:r>
          </w:p>
        </w:tc>
        <w:tc>
          <w:tcPr>
            <w:tcW w:w="2019" w:type="dxa"/>
            <w:noWrap w:val="0"/>
            <w:vAlign w:val="center"/>
          </w:tcPr>
          <w:p w14:paraId="7F21DD2F">
            <w:pPr>
              <w:widowControl/>
              <w:spacing w:line="260" w:lineRule="exact"/>
              <w:jc w:val="left"/>
              <w:rPr>
                <w:color w:val="auto"/>
                <w:kern w:val="0"/>
                <w:sz w:val="22"/>
                <w:szCs w:val="22"/>
                <w:highlight w:val="none"/>
              </w:rPr>
            </w:pPr>
            <w:r>
              <w:rPr>
                <w:color w:val="auto"/>
                <w:kern w:val="0"/>
                <w:sz w:val="22"/>
                <w:szCs w:val="22"/>
                <w:highlight w:val="none"/>
              </w:rPr>
              <w:t>查看是否落实环境卫生管理要求</w:t>
            </w:r>
          </w:p>
        </w:tc>
        <w:tc>
          <w:tcPr>
            <w:tcW w:w="2597" w:type="dxa"/>
            <w:noWrap w:val="0"/>
            <w:vAlign w:val="center"/>
          </w:tcPr>
          <w:p w14:paraId="7F0C51E2">
            <w:pPr>
              <w:widowControl/>
              <w:spacing w:line="260" w:lineRule="exact"/>
              <w:jc w:val="left"/>
              <w:rPr>
                <w:color w:val="auto"/>
                <w:kern w:val="0"/>
                <w:sz w:val="22"/>
                <w:szCs w:val="22"/>
                <w:highlight w:val="none"/>
              </w:rPr>
            </w:pPr>
            <w:r>
              <w:rPr>
                <w:color w:val="auto"/>
                <w:kern w:val="0"/>
                <w:sz w:val="22"/>
                <w:szCs w:val="22"/>
                <w:highlight w:val="none"/>
              </w:rPr>
              <w:t>环境卫生差，扣2到5分；城管部门是否有通报，一起扣2分，对发现的各类问题逾期不整改的或整改不到位的扣2分。</w:t>
            </w:r>
          </w:p>
        </w:tc>
        <w:tc>
          <w:tcPr>
            <w:tcW w:w="919" w:type="dxa"/>
            <w:noWrap w:val="0"/>
            <w:vAlign w:val="center"/>
          </w:tcPr>
          <w:p w14:paraId="742FD3FD">
            <w:pPr>
              <w:widowControl/>
              <w:spacing w:line="240" w:lineRule="exact"/>
              <w:jc w:val="center"/>
              <w:rPr>
                <w:color w:val="auto"/>
                <w:kern w:val="0"/>
                <w:sz w:val="22"/>
                <w:szCs w:val="22"/>
                <w:highlight w:val="none"/>
              </w:rPr>
            </w:pPr>
            <w:r>
              <w:rPr>
                <w:color w:val="auto"/>
                <w:kern w:val="0"/>
                <w:sz w:val="22"/>
                <w:szCs w:val="22"/>
                <w:highlight w:val="none"/>
              </w:rPr>
              <w:t>各社区、行政执法局综合科</w:t>
            </w:r>
          </w:p>
        </w:tc>
        <w:tc>
          <w:tcPr>
            <w:tcW w:w="919" w:type="dxa"/>
            <w:noWrap w:val="0"/>
            <w:vAlign w:val="center"/>
          </w:tcPr>
          <w:p w14:paraId="1F976C5A">
            <w:pPr>
              <w:widowControl/>
              <w:spacing w:line="240" w:lineRule="exact"/>
              <w:jc w:val="center"/>
              <w:rPr>
                <w:color w:val="auto"/>
                <w:kern w:val="0"/>
                <w:sz w:val="22"/>
                <w:szCs w:val="22"/>
                <w:highlight w:val="none"/>
              </w:rPr>
            </w:pPr>
          </w:p>
        </w:tc>
        <w:tc>
          <w:tcPr>
            <w:tcW w:w="919" w:type="dxa"/>
            <w:noWrap w:val="0"/>
            <w:vAlign w:val="center"/>
          </w:tcPr>
          <w:p w14:paraId="4D8C6B8E">
            <w:pPr>
              <w:widowControl/>
              <w:spacing w:line="240" w:lineRule="exact"/>
              <w:jc w:val="center"/>
              <w:rPr>
                <w:color w:val="auto"/>
                <w:kern w:val="0"/>
                <w:sz w:val="22"/>
                <w:szCs w:val="22"/>
                <w:highlight w:val="none"/>
              </w:rPr>
            </w:pPr>
          </w:p>
        </w:tc>
        <w:tc>
          <w:tcPr>
            <w:tcW w:w="919" w:type="dxa"/>
            <w:noWrap w:val="0"/>
            <w:vAlign w:val="center"/>
          </w:tcPr>
          <w:p w14:paraId="69C709DB">
            <w:pPr>
              <w:widowControl/>
              <w:spacing w:line="240" w:lineRule="exact"/>
              <w:jc w:val="center"/>
              <w:rPr>
                <w:color w:val="auto"/>
                <w:kern w:val="0"/>
                <w:sz w:val="22"/>
                <w:szCs w:val="22"/>
                <w:highlight w:val="none"/>
              </w:rPr>
            </w:pPr>
          </w:p>
        </w:tc>
      </w:tr>
      <w:tr w14:paraId="410C6F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atLeast"/>
        </w:trPr>
        <w:tc>
          <w:tcPr>
            <w:tcW w:w="577" w:type="dxa"/>
            <w:noWrap w:val="0"/>
            <w:vAlign w:val="center"/>
          </w:tcPr>
          <w:p w14:paraId="6D356AA5">
            <w:pPr>
              <w:widowControl/>
              <w:spacing w:line="240" w:lineRule="exact"/>
              <w:jc w:val="center"/>
              <w:rPr>
                <w:color w:val="auto"/>
                <w:kern w:val="0"/>
                <w:sz w:val="22"/>
                <w:szCs w:val="22"/>
                <w:highlight w:val="none"/>
              </w:rPr>
            </w:pPr>
            <w:r>
              <w:rPr>
                <w:color w:val="auto"/>
                <w:kern w:val="0"/>
                <w:sz w:val="22"/>
                <w:szCs w:val="22"/>
                <w:highlight w:val="none"/>
              </w:rPr>
              <w:t>3</w:t>
            </w:r>
          </w:p>
        </w:tc>
        <w:tc>
          <w:tcPr>
            <w:tcW w:w="1346" w:type="dxa"/>
            <w:noWrap w:val="0"/>
            <w:vAlign w:val="center"/>
          </w:tcPr>
          <w:p w14:paraId="7C2A9E90">
            <w:pPr>
              <w:widowControl/>
              <w:spacing w:line="260" w:lineRule="exact"/>
              <w:jc w:val="left"/>
              <w:rPr>
                <w:color w:val="auto"/>
                <w:kern w:val="0"/>
                <w:sz w:val="22"/>
                <w:szCs w:val="22"/>
                <w:highlight w:val="none"/>
              </w:rPr>
            </w:pPr>
            <w:r>
              <w:rPr>
                <w:color w:val="auto"/>
                <w:kern w:val="0"/>
                <w:sz w:val="22"/>
                <w:szCs w:val="22"/>
                <w:highlight w:val="none"/>
              </w:rPr>
              <w:t>垃圾分类（主要检查已实施垃圾分类试点的项目）10分</w:t>
            </w:r>
          </w:p>
        </w:tc>
        <w:tc>
          <w:tcPr>
            <w:tcW w:w="2019" w:type="dxa"/>
            <w:noWrap w:val="0"/>
            <w:vAlign w:val="center"/>
          </w:tcPr>
          <w:p w14:paraId="6EC7D332">
            <w:pPr>
              <w:widowControl/>
              <w:spacing w:line="260" w:lineRule="exact"/>
              <w:jc w:val="left"/>
              <w:rPr>
                <w:color w:val="auto"/>
                <w:kern w:val="0"/>
                <w:sz w:val="22"/>
                <w:szCs w:val="22"/>
                <w:highlight w:val="none"/>
              </w:rPr>
            </w:pPr>
            <w:r>
              <w:rPr>
                <w:color w:val="auto"/>
                <w:kern w:val="0"/>
                <w:sz w:val="22"/>
                <w:szCs w:val="22"/>
                <w:highlight w:val="none"/>
              </w:rPr>
              <w:t>查看垃圾分类设施是</w:t>
            </w:r>
            <w:r>
              <w:rPr>
                <w:rFonts w:hint="eastAsia"/>
                <w:color w:val="auto"/>
                <w:kern w:val="0"/>
                <w:sz w:val="22"/>
                <w:szCs w:val="22"/>
                <w:highlight w:val="none"/>
              </w:rPr>
              <w:t>否</w:t>
            </w:r>
            <w:r>
              <w:rPr>
                <w:color w:val="auto"/>
                <w:kern w:val="0"/>
                <w:sz w:val="22"/>
                <w:szCs w:val="22"/>
                <w:highlight w:val="none"/>
              </w:rPr>
              <w:t>到位，垃圾分类工作是否已实际开展，垃圾分类成效是否落实到位</w:t>
            </w:r>
          </w:p>
        </w:tc>
        <w:tc>
          <w:tcPr>
            <w:tcW w:w="2597" w:type="dxa"/>
            <w:noWrap w:val="0"/>
            <w:vAlign w:val="center"/>
          </w:tcPr>
          <w:p w14:paraId="5CC2A69B">
            <w:pPr>
              <w:widowControl/>
              <w:spacing w:line="260" w:lineRule="exact"/>
              <w:jc w:val="left"/>
              <w:rPr>
                <w:color w:val="auto"/>
                <w:kern w:val="0"/>
                <w:sz w:val="22"/>
                <w:szCs w:val="22"/>
                <w:highlight w:val="none"/>
              </w:rPr>
            </w:pPr>
            <w:r>
              <w:rPr>
                <w:color w:val="auto"/>
                <w:kern w:val="0"/>
                <w:sz w:val="22"/>
                <w:szCs w:val="22"/>
                <w:highlight w:val="none"/>
              </w:rPr>
              <w:t>垃圾分类设施未到位的扣10分；垃圾分类工作开展不到位的酌情扣3</w:t>
            </w:r>
            <w:r>
              <w:rPr>
                <w:rFonts w:hint="eastAsia"/>
                <w:color w:val="auto"/>
                <w:kern w:val="0"/>
                <w:sz w:val="22"/>
                <w:szCs w:val="22"/>
                <w:highlight w:val="none"/>
                <w:lang w:eastAsia="zh-CN"/>
              </w:rPr>
              <w:t>—</w:t>
            </w:r>
            <w:r>
              <w:rPr>
                <w:color w:val="auto"/>
                <w:kern w:val="0"/>
                <w:sz w:val="22"/>
                <w:szCs w:val="22"/>
                <w:highlight w:val="none"/>
              </w:rPr>
              <w:t>5分；垃圾分类成效不好的扣1</w:t>
            </w:r>
            <w:r>
              <w:rPr>
                <w:rFonts w:hint="eastAsia"/>
                <w:color w:val="auto"/>
                <w:kern w:val="0"/>
                <w:sz w:val="22"/>
                <w:szCs w:val="22"/>
                <w:highlight w:val="none"/>
                <w:lang w:eastAsia="zh-CN"/>
              </w:rPr>
              <w:t>—</w:t>
            </w:r>
            <w:r>
              <w:rPr>
                <w:color w:val="auto"/>
                <w:kern w:val="0"/>
                <w:sz w:val="22"/>
                <w:szCs w:val="22"/>
                <w:highlight w:val="none"/>
              </w:rPr>
              <w:t>3分</w:t>
            </w:r>
          </w:p>
        </w:tc>
        <w:tc>
          <w:tcPr>
            <w:tcW w:w="919" w:type="dxa"/>
            <w:noWrap w:val="0"/>
            <w:vAlign w:val="center"/>
          </w:tcPr>
          <w:p w14:paraId="78AC26FF">
            <w:pPr>
              <w:widowControl/>
              <w:spacing w:line="240" w:lineRule="exact"/>
              <w:jc w:val="center"/>
              <w:rPr>
                <w:color w:val="auto"/>
                <w:kern w:val="0"/>
                <w:sz w:val="22"/>
                <w:szCs w:val="22"/>
                <w:highlight w:val="none"/>
              </w:rPr>
            </w:pPr>
            <w:r>
              <w:rPr>
                <w:color w:val="auto"/>
                <w:kern w:val="0"/>
                <w:sz w:val="22"/>
                <w:szCs w:val="22"/>
                <w:highlight w:val="none"/>
              </w:rPr>
              <w:t>各社区、行政执法局综合科</w:t>
            </w:r>
          </w:p>
        </w:tc>
        <w:tc>
          <w:tcPr>
            <w:tcW w:w="919" w:type="dxa"/>
            <w:noWrap w:val="0"/>
            <w:vAlign w:val="center"/>
          </w:tcPr>
          <w:p w14:paraId="3E4E6B13">
            <w:pPr>
              <w:widowControl/>
              <w:spacing w:line="240" w:lineRule="exact"/>
              <w:jc w:val="center"/>
              <w:rPr>
                <w:color w:val="auto"/>
                <w:kern w:val="0"/>
                <w:sz w:val="22"/>
                <w:szCs w:val="22"/>
                <w:highlight w:val="none"/>
              </w:rPr>
            </w:pPr>
          </w:p>
        </w:tc>
        <w:tc>
          <w:tcPr>
            <w:tcW w:w="919" w:type="dxa"/>
            <w:noWrap w:val="0"/>
            <w:vAlign w:val="center"/>
          </w:tcPr>
          <w:p w14:paraId="4223D453">
            <w:pPr>
              <w:widowControl/>
              <w:spacing w:line="240" w:lineRule="exact"/>
              <w:jc w:val="center"/>
              <w:rPr>
                <w:color w:val="auto"/>
                <w:kern w:val="0"/>
                <w:sz w:val="22"/>
                <w:szCs w:val="22"/>
                <w:highlight w:val="none"/>
              </w:rPr>
            </w:pPr>
          </w:p>
        </w:tc>
        <w:tc>
          <w:tcPr>
            <w:tcW w:w="919" w:type="dxa"/>
            <w:noWrap w:val="0"/>
            <w:vAlign w:val="center"/>
          </w:tcPr>
          <w:p w14:paraId="5BA7E062">
            <w:pPr>
              <w:widowControl/>
              <w:spacing w:line="240" w:lineRule="exact"/>
              <w:jc w:val="center"/>
              <w:rPr>
                <w:color w:val="auto"/>
                <w:kern w:val="0"/>
                <w:sz w:val="22"/>
                <w:szCs w:val="22"/>
                <w:highlight w:val="none"/>
              </w:rPr>
            </w:pPr>
          </w:p>
        </w:tc>
      </w:tr>
      <w:tr w14:paraId="06C06B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577" w:type="dxa"/>
            <w:noWrap w:val="0"/>
            <w:vAlign w:val="center"/>
          </w:tcPr>
          <w:p w14:paraId="77B51448">
            <w:pPr>
              <w:widowControl/>
              <w:spacing w:line="240" w:lineRule="exact"/>
              <w:jc w:val="center"/>
              <w:rPr>
                <w:color w:val="auto"/>
                <w:kern w:val="0"/>
                <w:sz w:val="22"/>
                <w:szCs w:val="22"/>
                <w:highlight w:val="none"/>
              </w:rPr>
            </w:pPr>
            <w:r>
              <w:rPr>
                <w:color w:val="auto"/>
                <w:kern w:val="0"/>
                <w:sz w:val="22"/>
                <w:szCs w:val="22"/>
                <w:highlight w:val="none"/>
              </w:rPr>
              <w:t>4</w:t>
            </w:r>
          </w:p>
        </w:tc>
        <w:tc>
          <w:tcPr>
            <w:tcW w:w="1346" w:type="dxa"/>
            <w:noWrap w:val="0"/>
            <w:vAlign w:val="center"/>
          </w:tcPr>
          <w:p w14:paraId="0792BF74">
            <w:pPr>
              <w:widowControl/>
              <w:spacing w:line="260" w:lineRule="exact"/>
              <w:jc w:val="left"/>
              <w:rPr>
                <w:color w:val="auto"/>
                <w:sz w:val="22"/>
                <w:szCs w:val="22"/>
                <w:highlight w:val="none"/>
              </w:rPr>
            </w:pPr>
            <w:r>
              <w:rPr>
                <w:color w:val="auto"/>
                <w:sz w:val="22"/>
                <w:szCs w:val="22"/>
                <w:highlight w:val="none"/>
              </w:rPr>
              <w:t>安全生产10分</w:t>
            </w:r>
          </w:p>
        </w:tc>
        <w:tc>
          <w:tcPr>
            <w:tcW w:w="2019" w:type="dxa"/>
            <w:noWrap w:val="0"/>
            <w:vAlign w:val="center"/>
          </w:tcPr>
          <w:p w14:paraId="26026395">
            <w:pPr>
              <w:widowControl/>
              <w:spacing w:line="260" w:lineRule="exact"/>
              <w:jc w:val="left"/>
              <w:rPr>
                <w:color w:val="auto"/>
                <w:kern w:val="0"/>
                <w:sz w:val="22"/>
                <w:szCs w:val="22"/>
                <w:highlight w:val="none"/>
              </w:rPr>
            </w:pPr>
            <w:r>
              <w:rPr>
                <w:color w:val="auto"/>
                <w:kern w:val="0"/>
                <w:sz w:val="22"/>
                <w:szCs w:val="22"/>
                <w:highlight w:val="none"/>
              </w:rPr>
              <w:t>查看企业安全管理措施，应急制度、值班记录</w:t>
            </w:r>
          </w:p>
        </w:tc>
        <w:tc>
          <w:tcPr>
            <w:tcW w:w="2597" w:type="dxa"/>
            <w:noWrap w:val="0"/>
            <w:vAlign w:val="center"/>
          </w:tcPr>
          <w:p w14:paraId="71E0AE69">
            <w:pPr>
              <w:widowControl/>
              <w:spacing w:line="260" w:lineRule="exact"/>
              <w:jc w:val="left"/>
              <w:rPr>
                <w:color w:val="auto"/>
                <w:kern w:val="0"/>
                <w:sz w:val="22"/>
                <w:szCs w:val="22"/>
                <w:highlight w:val="none"/>
              </w:rPr>
            </w:pPr>
            <w:r>
              <w:rPr>
                <w:color w:val="auto"/>
                <w:kern w:val="0"/>
                <w:sz w:val="22"/>
                <w:szCs w:val="22"/>
                <w:highlight w:val="none"/>
              </w:rPr>
              <w:t>安全生产落实情况，未落实到位的（检查、提醒、宣传、预案、演练、设施设备保养运行）扣2到10分</w:t>
            </w:r>
          </w:p>
        </w:tc>
        <w:tc>
          <w:tcPr>
            <w:tcW w:w="919" w:type="dxa"/>
            <w:vMerge w:val="restart"/>
            <w:noWrap w:val="0"/>
            <w:vAlign w:val="center"/>
          </w:tcPr>
          <w:p w14:paraId="412207D6">
            <w:pPr>
              <w:widowControl/>
              <w:spacing w:line="240" w:lineRule="exact"/>
              <w:jc w:val="center"/>
              <w:rPr>
                <w:color w:val="auto"/>
                <w:kern w:val="0"/>
                <w:sz w:val="22"/>
                <w:szCs w:val="22"/>
                <w:highlight w:val="none"/>
              </w:rPr>
            </w:pPr>
            <w:r>
              <w:rPr>
                <w:color w:val="auto"/>
                <w:kern w:val="0"/>
                <w:sz w:val="22"/>
                <w:szCs w:val="22"/>
                <w:highlight w:val="none"/>
              </w:rPr>
              <w:t>各社区、消委办</w:t>
            </w:r>
          </w:p>
        </w:tc>
        <w:tc>
          <w:tcPr>
            <w:tcW w:w="919" w:type="dxa"/>
            <w:noWrap w:val="0"/>
            <w:vAlign w:val="center"/>
          </w:tcPr>
          <w:p w14:paraId="03BEB8DB">
            <w:pPr>
              <w:widowControl/>
              <w:spacing w:line="240" w:lineRule="exact"/>
              <w:jc w:val="center"/>
              <w:rPr>
                <w:color w:val="auto"/>
                <w:kern w:val="0"/>
                <w:sz w:val="22"/>
                <w:szCs w:val="22"/>
                <w:highlight w:val="none"/>
              </w:rPr>
            </w:pPr>
          </w:p>
        </w:tc>
        <w:tc>
          <w:tcPr>
            <w:tcW w:w="919" w:type="dxa"/>
            <w:noWrap w:val="0"/>
            <w:vAlign w:val="center"/>
          </w:tcPr>
          <w:p w14:paraId="30E33B21">
            <w:pPr>
              <w:widowControl/>
              <w:spacing w:line="240" w:lineRule="exact"/>
              <w:jc w:val="center"/>
              <w:rPr>
                <w:color w:val="auto"/>
                <w:kern w:val="0"/>
                <w:sz w:val="22"/>
                <w:szCs w:val="22"/>
                <w:highlight w:val="none"/>
              </w:rPr>
            </w:pPr>
          </w:p>
        </w:tc>
        <w:tc>
          <w:tcPr>
            <w:tcW w:w="919" w:type="dxa"/>
            <w:noWrap w:val="0"/>
            <w:vAlign w:val="center"/>
          </w:tcPr>
          <w:p w14:paraId="1A23D98E">
            <w:pPr>
              <w:widowControl/>
              <w:spacing w:line="240" w:lineRule="exact"/>
              <w:jc w:val="center"/>
              <w:rPr>
                <w:color w:val="auto"/>
                <w:kern w:val="0"/>
                <w:sz w:val="22"/>
                <w:szCs w:val="22"/>
                <w:highlight w:val="none"/>
              </w:rPr>
            </w:pPr>
          </w:p>
        </w:tc>
      </w:tr>
      <w:tr w14:paraId="607685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atLeast"/>
        </w:trPr>
        <w:tc>
          <w:tcPr>
            <w:tcW w:w="577" w:type="dxa"/>
            <w:noWrap w:val="0"/>
            <w:vAlign w:val="center"/>
          </w:tcPr>
          <w:p w14:paraId="7ABEFEB7">
            <w:pPr>
              <w:widowControl/>
              <w:spacing w:line="240" w:lineRule="exact"/>
              <w:jc w:val="center"/>
              <w:rPr>
                <w:color w:val="auto"/>
                <w:kern w:val="0"/>
                <w:sz w:val="22"/>
                <w:szCs w:val="22"/>
                <w:highlight w:val="none"/>
              </w:rPr>
            </w:pPr>
            <w:r>
              <w:rPr>
                <w:color w:val="auto"/>
                <w:kern w:val="0"/>
                <w:sz w:val="22"/>
                <w:szCs w:val="22"/>
                <w:highlight w:val="none"/>
              </w:rPr>
              <w:t>5</w:t>
            </w:r>
          </w:p>
        </w:tc>
        <w:tc>
          <w:tcPr>
            <w:tcW w:w="1346" w:type="dxa"/>
            <w:noWrap w:val="0"/>
            <w:vAlign w:val="center"/>
          </w:tcPr>
          <w:p w14:paraId="276DB596">
            <w:pPr>
              <w:widowControl/>
              <w:spacing w:line="260" w:lineRule="exact"/>
              <w:jc w:val="left"/>
              <w:rPr>
                <w:color w:val="auto"/>
                <w:kern w:val="0"/>
                <w:sz w:val="22"/>
                <w:szCs w:val="22"/>
                <w:highlight w:val="none"/>
              </w:rPr>
            </w:pPr>
            <w:r>
              <w:rPr>
                <w:color w:val="auto"/>
                <w:kern w:val="0"/>
                <w:sz w:val="22"/>
                <w:szCs w:val="22"/>
                <w:highlight w:val="none"/>
              </w:rPr>
              <w:t>打通“生命通道”专项行动10分</w:t>
            </w:r>
          </w:p>
        </w:tc>
        <w:tc>
          <w:tcPr>
            <w:tcW w:w="2019" w:type="dxa"/>
            <w:noWrap w:val="0"/>
            <w:vAlign w:val="center"/>
          </w:tcPr>
          <w:p w14:paraId="4DFA95E7">
            <w:pPr>
              <w:widowControl/>
              <w:spacing w:line="260" w:lineRule="exact"/>
              <w:jc w:val="left"/>
              <w:rPr>
                <w:color w:val="auto"/>
                <w:kern w:val="0"/>
                <w:sz w:val="22"/>
                <w:szCs w:val="22"/>
                <w:highlight w:val="none"/>
              </w:rPr>
            </w:pPr>
            <w:r>
              <w:rPr>
                <w:color w:val="auto"/>
                <w:kern w:val="0"/>
                <w:sz w:val="22"/>
                <w:szCs w:val="22"/>
                <w:highlight w:val="none"/>
              </w:rPr>
              <w:t>查看是否落实专项治理行动，划设消防通道标识线和警示标志，消防通道畅通，违停抄报落实</w:t>
            </w:r>
          </w:p>
        </w:tc>
        <w:tc>
          <w:tcPr>
            <w:tcW w:w="2597" w:type="dxa"/>
            <w:noWrap w:val="0"/>
            <w:vAlign w:val="center"/>
          </w:tcPr>
          <w:p w14:paraId="308C26AA">
            <w:pPr>
              <w:widowControl/>
              <w:spacing w:line="260" w:lineRule="exact"/>
              <w:jc w:val="left"/>
              <w:rPr>
                <w:color w:val="auto"/>
                <w:kern w:val="0"/>
                <w:sz w:val="22"/>
                <w:szCs w:val="22"/>
                <w:highlight w:val="none"/>
              </w:rPr>
            </w:pPr>
            <w:r>
              <w:rPr>
                <w:color w:val="auto"/>
                <w:kern w:val="0"/>
                <w:sz w:val="22"/>
                <w:szCs w:val="22"/>
                <w:highlight w:val="none"/>
              </w:rPr>
              <w:t>无宣传措施的扣1分；未落实到位的扣3到5分；未开展行动的扣10分</w:t>
            </w:r>
          </w:p>
        </w:tc>
        <w:tc>
          <w:tcPr>
            <w:tcW w:w="919" w:type="dxa"/>
            <w:vMerge w:val="continue"/>
            <w:noWrap w:val="0"/>
            <w:vAlign w:val="center"/>
          </w:tcPr>
          <w:p w14:paraId="48E937FC">
            <w:pPr>
              <w:widowControl/>
              <w:spacing w:line="240" w:lineRule="exact"/>
              <w:jc w:val="center"/>
              <w:rPr>
                <w:color w:val="auto"/>
                <w:kern w:val="0"/>
                <w:sz w:val="22"/>
                <w:szCs w:val="22"/>
                <w:highlight w:val="none"/>
              </w:rPr>
            </w:pPr>
          </w:p>
        </w:tc>
        <w:tc>
          <w:tcPr>
            <w:tcW w:w="919" w:type="dxa"/>
            <w:noWrap w:val="0"/>
            <w:vAlign w:val="center"/>
          </w:tcPr>
          <w:p w14:paraId="6D58A851">
            <w:pPr>
              <w:widowControl/>
              <w:spacing w:line="240" w:lineRule="exact"/>
              <w:jc w:val="center"/>
              <w:rPr>
                <w:color w:val="auto"/>
                <w:kern w:val="0"/>
                <w:sz w:val="22"/>
                <w:szCs w:val="22"/>
                <w:highlight w:val="none"/>
              </w:rPr>
            </w:pPr>
          </w:p>
        </w:tc>
        <w:tc>
          <w:tcPr>
            <w:tcW w:w="919" w:type="dxa"/>
            <w:noWrap w:val="0"/>
            <w:vAlign w:val="center"/>
          </w:tcPr>
          <w:p w14:paraId="04839A89">
            <w:pPr>
              <w:widowControl/>
              <w:spacing w:line="240" w:lineRule="exact"/>
              <w:jc w:val="center"/>
              <w:rPr>
                <w:color w:val="auto"/>
                <w:kern w:val="0"/>
                <w:sz w:val="22"/>
                <w:szCs w:val="22"/>
                <w:highlight w:val="none"/>
              </w:rPr>
            </w:pPr>
          </w:p>
        </w:tc>
        <w:tc>
          <w:tcPr>
            <w:tcW w:w="919" w:type="dxa"/>
            <w:noWrap w:val="0"/>
            <w:vAlign w:val="center"/>
          </w:tcPr>
          <w:p w14:paraId="4B99EFAA">
            <w:pPr>
              <w:widowControl/>
              <w:spacing w:line="240" w:lineRule="exact"/>
              <w:jc w:val="center"/>
              <w:rPr>
                <w:color w:val="auto"/>
                <w:kern w:val="0"/>
                <w:sz w:val="22"/>
                <w:szCs w:val="22"/>
                <w:highlight w:val="none"/>
              </w:rPr>
            </w:pPr>
          </w:p>
        </w:tc>
      </w:tr>
      <w:tr w14:paraId="5D467B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4" w:hRule="atLeast"/>
        </w:trPr>
        <w:tc>
          <w:tcPr>
            <w:tcW w:w="577" w:type="dxa"/>
            <w:noWrap w:val="0"/>
            <w:vAlign w:val="center"/>
          </w:tcPr>
          <w:p w14:paraId="5F118C9B">
            <w:pPr>
              <w:widowControl/>
              <w:spacing w:line="240" w:lineRule="exact"/>
              <w:jc w:val="center"/>
              <w:rPr>
                <w:color w:val="auto"/>
                <w:kern w:val="0"/>
                <w:sz w:val="22"/>
                <w:szCs w:val="22"/>
                <w:highlight w:val="none"/>
              </w:rPr>
            </w:pPr>
            <w:r>
              <w:rPr>
                <w:color w:val="auto"/>
                <w:kern w:val="0"/>
                <w:sz w:val="22"/>
                <w:szCs w:val="22"/>
                <w:highlight w:val="none"/>
              </w:rPr>
              <w:t>6</w:t>
            </w:r>
          </w:p>
        </w:tc>
        <w:tc>
          <w:tcPr>
            <w:tcW w:w="1346" w:type="dxa"/>
            <w:noWrap w:val="0"/>
            <w:vAlign w:val="center"/>
          </w:tcPr>
          <w:p w14:paraId="618F3BE8">
            <w:pPr>
              <w:widowControl/>
              <w:spacing w:line="260" w:lineRule="exact"/>
              <w:jc w:val="left"/>
              <w:rPr>
                <w:color w:val="auto"/>
                <w:sz w:val="22"/>
                <w:szCs w:val="22"/>
                <w:highlight w:val="none"/>
              </w:rPr>
            </w:pPr>
            <w:r>
              <w:rPr>
                <w:color w:val="auto"/>
                <w:sz w:val="22"/>
                <w:szCs w:val="22"/>
                <w:highlight w:val="none"/>
              </w:rPr>
              <w:t>违建管控10分</w:t>
            </w:r>
          </w:p>
        </w:tc>
        <w:tc>
          <w:tcPr>
            <w:tcW w:w="2019" w:type="dxa"/>
            <w:noWrap w:val="0"/>
            <w:vAlign w:val="center"/>
          </w:tcPr>
          <w:p w14:paraId="35B8B5C2">
            <w:pPr>
              <w:widowControl/>
              <w:spacing w:line="260" w:lineRule="exact"/>
              <w:jc w:val="left"/>
              <w:rPr>
                <w:color w:val="auto"/>
                <w:kern w:val="0"/>
                <w:sz w:val="22"/>
                <w:szCs w:val="22"/>
                <w:highlight w:val="none"/>
              </w:rPr>
            </w:pPr>
            <w:r>
              <w:rPr>
                <w:color w:val="auto"/>
                <w:kern w:val="0"/>
                <w:sz w:val="22"/>
                <w:szCs w:val="22"/>
                <w:highlight w:val="none"/>
              </w:rPr>
              <w:t>查看报送城管部门记录、对房屋装修拆改监督情况</w:t>
            </w:r>
          </w:p>
        </w:tc>
        <w:tc>
          <w:tcPr>
            <w:tcW w:w="2597" w:type="dxa"/>
            <w:noWrap w:val="0"/>
            <w:vAlign w:val="center"/>
          </w:tcPr>
          <w:p w14:paraId="479B1649">
            <w:pPr>
              <w:widowControl/>
              <w:spacing w:line="260" w:lineRule="exact"/>
              <w:jc w:val="left"/>
              <w:rPr>
                <w:color w:val="auto"/>
                <w:kern w:val="0"/>
                <w:sz w:val="22"/>
                <w:szCs w:val="22"/>
                <w:highlight w:val="none"/>
              </w:rPr>
            </w:pPr>
            <w:r>
              <w:rPr>
                <w:color w:val="auto"/>
                <w:kern w:val="0"/>
                <w:sz w:val="22"/>
                <w:szCs w:val="22"/>
                <w:highlight w:val="none"/>
              </w:rPr>
              <w:t>未落实到位的扣1到5分；违建严重完全失控的扣10分</w:t>
            </w:r>
          </w:p>
        </w:tc>
        <w:tc>
          <w:tcPr>
            <w:tcW w:w="919" w:type="dxa"/>
            <w:noWrap w:val="0"/>
            <w:vAlign w:val="center"/>
          </w:tcPr>
          <w:p w14:paraId="01E7CB02">
            <w:pPr>
              <w:widowControl/>
              <w:spacing w:line="240" w:lineRule="exact"/>
              <w:jc w:val="center"/>
              <w:rPr>
                <w:color w:val="auto"/>
                <w:kern w:val="0"/>
                <w:sz w:val="22"/>
                <w:szCs w:val="22"/>
                <w:highlight w:val="none"/>
              </w:rPr>
            </w:pPr>
            <w:r>
              <w:rPr>
                <w:color w:val="auto"/>
                <w:kern w:val="0"/>
                <w:sz w:val="22"/>
                <w:szCs w:val="22"/>
                <w:highlight w:val="none"/>
              </w:rPr>
              <w:t>各社区、行政执法局一中队</w:t>
            </w:r>
          </w:p>
        </w:tc>
        <w:tc>
          <w:tcPr>
            <w:tcW w:w="919" w:type="dxa"/>
            <w:noWrap w:val="0"/>
            <w:vAlign w:val="center"/>
          </w:tcPr>
          <w:p w14:paraId="78F71B9A">
            <w:pPr>
              <w:widowControl/>
              <w:spacing w:line="240" w:lineRule="exact"/>
              <w:jc w:val="center"/>
              <w:rPr>
                <w:color w:val="auto"/>
                <w:kern w:val="0"/>
                <w:sz w:val="22"/>
                <w:szCs w:val="22"/>
                <w:highlight w:val="none"/>
              </w:rPr>
            </w:pPr>
          </w:p>
        </w:tc>
        <w:tc>
          <w:tcPr>
            <w:tcW w:w="919" w:type="dxa"/>
            <w:noWrap w:val="0"/>
            <w:vAlign w:val="center"/>
          </w:tcPr>
          <w:p w14:paraId="781C2440">
            <w:pPr>
              <w:widowControl/>
              <w:spacing w:line="240" w:lineRule="exact"/>
              <w:jc w:val="center"/>
              <w:rPr>
                <w:color w:val="auto"/>
                <w:kern w:val="0"/>
                <w:sz w:val="22"/>
                <w:szCs w:val="22"/>
                <w:highlight w:val="none"/>
              </w:rPr>
            </w:pPr>
          </w:p>
        </w:tc>
        <w:tc>
          <w:tcPr>
            <w:tcW w:w="919" w:type="dxa"/>
            <w:noWrap w:val="0"/>
            <w:vAlign w:val="center"/>
          </w:tcPr>
          <w:p w14:paraId="473D2E4B">
            <w:pPr>
              <w:widowControl/>
              <w:spacing w:line="240" w:lineRule="exact"/>
              <w:jc w:val="center"/>
              <w:rPr>
                <w:color w:val="auto"/>
                <w:kern w:val="0"/>
                <w:sz w:val="22"/>
                <w:szCs w:val="22"/>
                <w:highlight w:val="none"/>
              </w:rPr>
            </w:pPr>
          </w:p>
        </w:tc>
      </w:tr>
      <w:tr w14:paraId="73C645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577" w:type="dxa"/>
            <w:noWrap w:val="0"/>
            <w:vAlign w:val="center"/>
          </w:tcPr>
          <w:p w14:paraId="7BBBE83F">
            <w:pPr>
              <w:widowControl/>
              <w:spacing w:line="240" w:lineRule="exact"/>
              <w:jc w:val="center"/>
              <w:rPr>
                <w:color w:val="auto"/>
                <w:kern w:val="0"/>
                <w:sz w:val="22"/>
                <w:szCs w:val="22"/>
                <w:highlight w:val="none"/>
              </w:rPr>
            </w:pPr>
            <w:r>
              <w:rPr>
                <w:color w:val="auto"/>
                <w:kern w:val="0"/>
                <w:sz w:val="22"/>
                <w:szCs w:val="22"/>
                <w:highlight w:val="none"/>
              </w:rPr>
              <w:t>7</w:t>
            </w:r>
          </w:p>
        </w:tc>
        <w:tc>
          <w:tcPr>
            <w:tcW w:w="1346" w:type="dxa"/>
            <w:noWrap w:val="0"/>
            <w:vAlign w:val="center"/>
          </w:tcPr>
          <w:p w14:paraId="594E3663">
            <w:pPr>
              <w:widowControl/>
              <w:spacing w:line="260" w:lineRule="exact"/>
              <w:jc w:val="left"/>
              <w:rPr>
                <w:color w:val="auto"/>
                <w:sz w:val="22"/>
                <w:szCs w:val="22"/>
                <w:highlight w:val="none"/>
              </w:rPr>
            </w:pPr>
            <w:r>
              <w:rPr>
                <w:color w:val="auto"/>
                <w:sz w:val="22"/>
                <w:szCs w:val="22"/>
                <w:highlight w:val="none"/>
              </w:rPr>
              <w:t>建筑垃圾清运10分</w:t>
            </w:r>
          </w:p>
        </w:tc>
        <w:tc>
          <w:tcPr>
            <w:tcW w:w="2019" w:type="dxa"/>
            <w:noWrap w:val="0"/>
            <w:vAlign w:val="center"/>
          </w:tcPr>
          <w:p w14:paraId="140F661E">
            <w:pPr>
              <w:widowControl/>
              <w:spacing w:line="260" w:lineRule="exact"/>
              <w:jc w:val="left"/>
              <w:rPr>
                <w:color w:val="auto"/>
                <w:kern w:val="0"/>
                <w:sz w:val="22"/>
                <w:szCs w:val="22"/>
                <w:highlight w:val="none"/>
              </w:rPr>
            </w:pPr>
            <w:r>
              <w:rPr>
                <w:color w:val="auto"/>
                <w:kern w:val="0"/>
                <w:sz w:val="22"/>
                <w:szCs w:val="22"/>
                <w:highlight w:val="none"/>
              </w:rPr>
              <w:t>查看清运委托合同</w:t>
            </w:r>
          </w:p>
        </w:tc>
        <w:tc>
          <w:tcPr>
            <w:tcW w:w="2597" w:type="dxa"/>
            <w:noWrap w:val="0"/>
            <w:vAlign w:val="center"/>
          </w:tcPr>
          <w:p w14:paraId="0037B610">
            <w:pPr>
              <w:widowControl/>
              <w:spacing w:line="260" w:lineRule="exact"/>
              <w:jc w:val="left"/>
              <w:rPr>
                <w:color w:val="auto"/>
                <w:kern w:val="0"/>
                <w:sz w:val="22"/>
                <w:szCs w:val="22"/>
                <w:highlight w:val="none"/>
              </w:rPr>
            </w:pPr>
            <w:r>
              <w:rPr>
                <w:color w:val="auto"/>
                <w:kern w:val="0"/>
                <w:sz w:val="22"/>
                <w:szCs w:val="22"/>
                <w:highlight w:val="none"/>
              </w:rPr>
              <w:t>未委托环卫部门指定的清运单位进行清运扣10分；发现偷倒建筑垃圾的一起扣5分，扣满为止</w:t>
            </w:r>
          </w:p>
        </w:tc>
        <w:tc>
          <w:tcPr>
            <w:tcW w:w="919" w:type="dxa"/>
            <w:noWrap w:val="0"/>
            <w:vAlign w:val="center"/>
          </w:tcPr>
          <w:p w14:paraId="204187A2">
            <w:pPr>
              <w:widowControl/>
              <w:spacing w:line="240" w:lineRule="exact"/>
              <w:jc w:val="center"/>
              <w:rPr>
                <w:color w:val="auto"/>
                <w:kern w:val="0"/>
                <w:sz w:val="22"/>
                <w:szCs w:val="22"/>
                <w:highlight w:val="none"/>
              </w:rPr>
            </w:pPr>
            <w:r>
              <w:rPr>
                <w:color w:val="auto"/>
                <w:kern w:val="0"/>
                <w:sz w:val="22"/>
                <w:szCs w:val="22"/>
                <w:highlight w:val="none"/>
              </w:rPr>
              <w:t>各社区、行政执法局综合科</w:t>
            </w:r>
          </w:p>
        </w:tc>
        <w:tc>
          <w:tcPr>
            <w:tcW w:w="919" w:type="dxa"/>
            <w:noWrap w:val="0"/>
            <w:vAlign w:val="center"/>
          </w:tcPr>
          <w:p w14:paraId="64430B9A">
            <w:pPr>
              <w:widowControl/>
              <w:spacing w:line="240" w:lineRule="exact"/>
              <w:jc w:val="center"/>
              <w:rPr>
                <w:color w:val="auto"/>
                <w:kern w:val="0"/>
                <w:sz w:val="22"/>
                <w:szCs w:val="22"/>
                <w:highlight w:val="none"/>
              </w:rPr>
            </w:pPr>
          </w:p>
        </w:tc>
        <w:tc>
          <w:tcPr>
            <w:tcW w:w="919" w:type="dxa"/>
            <w:noWrap w:val="0"/>
            <w:vAlign w:val="center"/>
          </w:tcPr>
          <w:p w14:paraId="1738D500">
            <w:pPr>
              <w:widowControl/>
              <w:spacing w:line="240" w:lineRule="exact"/>
              <w:jc w:val="center"/>
              <w:rPr>
                <w:color w:val="auto"/>
                <w:kern w:val="0"/>
                <w:sz w:val="22"/>
                <w:szCs w:val="22"/>
                <w:highlight w:val="none"/>
              </w:rPr>
            </w:pPr>
          </w:p>
        </w:tc>
        <w:tc>
          <w:tcPr>
            <w:tcW w:w="919" w:type="dxa"/>
            <w:noWrap w:val="0"/>
            <w:vAlign w:val="center"/>
          </w:tcPr>
          <w:p w14:paraId="4E6CE194">
            <w:pPr>
              <w:widowControl/>
              <w:spacing w:line="240" w:lineRule="exact"/>
              <w:jc w:val="center"/>
              <w:rPr>
                <w:color w:val="auto"/>
                <w:kern w:val="0"/>
                <w:sz w:val="22"/>
                <w:szCs w:val="22"/>
                <w:highlight w:val="none"/>
              </w:rPr>
            </w:pPr>
          </w:p>
        </w:tc>
      </w:tr>
      <w:tr w14:paraId="4A0C51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atLeast"/>
        </w:trPr>
        <w:tc>
          <w:tcPr>
            <w:tcW w:w="577" w:type="dxa"/>
            <w:noWrap w:val="0"/>
            <w:vAlign w:val="center"/>
          </w:tcPr>
          <w:p w14:paraId="38D579ED">
            <w:pPr>
              <w:widowControl/>
              <w:spacing w:line="240" w:lineRule="exact"/>
              <w:jc w:val="center"/>
              <w:rPr>
                <w:color w:val="auto"/>
                <w:kern w:val="0"/>
                <w:sz w:val="22"/>
                <w:szCs w:val="22"/>
                <w:highlight w:val="none"/>
              </w:rPr>
            </w:pPr>
            <w:r>
              <w:rPr>
                <w:color w:val="auto"/>
                <w:kern w:val="0"/>
                <w:sz w:val="22"/>
                <w:szCs w:val="22"/>
                <w:highlight w:val="none"/>
              </w:rPr>
              <w:t>8</w:t>
            </w:r>
          </w:p>
        </w:tc>
        <w:tc>
          <w:tcPr>
            <w:tcW w:w="1346" w:type="dxa"/>
            <w:noWrap w:val="0"/>
            <w:vAlign w:val="center"/>
          </w:tcPr>
          <w:p w14:paraId="71567A4B">
            <w:pPr>
              <w:widowControl/>
              <w:spacing w:line="260" w:lineRule="exact"/>
              <w:jc w:val="left"/>
              <w:rPr>
                <w:color w:val="auto"/>
                <w:sz w:val="22"/>
                <w:szCs w:val="22"/>
                <w:highlight w:val="none"/>
              </w:rPr>
            </w:pPr>
            <w:r>
              <w:rPr>
                <w:color w:val="auto"/>
                <w:sz w:val="22"/>
                <w:szCs w:val="22"/>
                <w:highlight w:val="none"/>
              </w:rPr>
              <w:t>协助群租治理，车库住人专项治理10分</w:t>
            </w:r>
          </w:p>
        </w:tc>
        <w:tc>
          <w:tcPr>
            <w:tcW w:w="2019" w:type="dxa"/>
            <w:noWrap w:val="0"/>
            <w:vAlign w:val="center"/>
          </w:tcPr>
          <w:p w14:paraId="2204EA3B">
            <w:pPr>
              <w:widowControl/>
              <w:spacing w:line="260" w:lineRule="exact"/>
              <w:jc w:val="left"/>
              <w:rPr>
                <w:color w:val="auto"/>
                <w:kern w:val="0"/>
                <w:sz w:val="22"/>
                <w:szCs w:val="22"/>
                <w:highlight w:val="none"/>
              </w:rPr>
            </w:pPr>
            <w:r>
              <w:rPr>
                <w:color w:val="auto"/>
                <w:kern w:val="0"/>
                <w:sz w:val="22"/>
                <w:szCs w:val="22"/>
                <w:highlight w:val="none"/>
              </w:rPr>
              <w:t>查看落实情况</w:t>
            </w:r>
          </w:p>
        </w:tc>
        <w:tc>
          <w:tcPr>
            <w:tcW w:w="2597" w:type="dxa"/>
            <w:noWrap w:val="0"/>
            <w:vAlign w:val="center"/>
          </w:tcPr>
          <w:p w14:paraId="245DA23A">
            <w:pPr>
              <w:widowControl/>
              <w:spacing w:line="260" w:lineRule="exact"/>
              <w:jc w:val="left"/>
              <w:rPr>
                <w:color w:val="auto"/>
                <w:kern w:val="0"/>
                <w:sz w:val="22"/>
                <w:szCs w:val="22"/>
                <w:highlight w:val="none"/>
              </w:rPr>
            </w:pPr>
            <w:r>
              <w:rPr>
                <w:color w:val="auto"/>
                <w:kern w:val="0"/>
                <w:sz w:val="22"/>
                <w:szCs w:val="22"/>
                <w:highlight w:val="none"/>
              </w:rPr>
              <w:t>出租未落实登记制度的扣2分；出租管控措施不到位的扣2到5分；被通报批评的扣10分；发现群租现象的一起扣5分，扣满为止</w:t>
            </w:r>
          </w:p>
        </w:tc>
        <w:tc>
          <w:tcPr>
            <w:tcW w:w="919" w:type="dxa"/>
            <w:noWrap w:val="0"/>
            <w:vAlign w:val="center"/>
          </w:tcPr>
          <w:p w14:paraId="4516D929">
            <w:pPr>
              <w:widowControl/>
              <w:spacing w:line="240" w:lineRule="exact"/>
              <w:jc w:val="center"/>
              <w:rPr>
                <w:color w:val="auto"/>
                <w:kern w:val="0"/>
                <w:sz w:val="22"/>
                <w:szCs w:val="22"/>
                <w:highlight w:val="none"/>
              </w:rPr>
            </w:pPr>
            <w:r>
              <w:rPr>
                <w:color w:val="auto"/>
                <w:kern w:val="0"/>
                <w:sz w:val="22"/>
                <w:szCs w:val="22"/>
                <w:highlight w:val="none"/>
              </w:rPr>
              <w:t>各社区、派出所</w:t>
            </w:r>
          </w:p>
        </w:tc>
        <w:tc>
          <w:tcPr>
            <w:tcW w:w="919" w:type="dxa"/>
            <w:noWrap w:val="0"/>
            <w:vAlign w:val="center"/>
          </w:tcPr>
          <w:p w14:paraId="0E7A3058">
            <w:pPr>
              <w:widowControl/>
              <w:spacing w:line="240" w:lineRule="exact"/>
              <w:jc w:val="center"/>
              <w:rPr>
                <w:color w:val="auto"/>
                <w:kern w:val="0"/>
                <w:sz w:val="22"/>
                <w:szCs w:val="22"/>
                <w:highlight w:val="none"/>
              </w:rPr>
            </w:pPr>
          </w:p>
        </w:tc>
        <w:tc>
          <w:tcPr>
            <w:tcW w:w="919" w:type="dxa"/>
            <w:noWrap w:val="0"/>
            <w:vAlign w:val="center"/>
          </w:tcPr>
          <w:p w14:paraId="2C063994">
            <w:pPr>
              <w:widowControl/>
              <w:spacing w:line="240" w:lineRule="exact"/>
              <w:jc w:val="center"/>
              <w:rPr>
                <w:color w:val="auto"/>
                <w:kern w:val="0"/>
                <w:sz w:val="22"/>
                <w:szCs w:val="22"/>
                <w:highlight w:val="none"/>
              </w:rPr>
            </w:pPr>
          </w:p>
        </w:tc>
        <w:tc>
          <w:tcPr>
            <w:tcW w:w="919" w:type="dxa"/>
            <w:noWrap w:val="0"/>
            <w:vAlign w:val="center"/>
          </w:tcPr>
          <w:p w14:paraId="16A84BE9">
            <w:pPr>
              <w:widowControl/>
              <w:spacing w:line="240" w:lineRule="exact"/>
              <w:jc w:val="center"/>
              <w:rPr>
                <w:color w:val="auto"/>
                <w:kern w:val="0"/>
                <w:sz w:val="22"/>
                <w:szCs w:val="22"/>
                <w:highlight w:val="none"/>
              </w:rPr>
            </w:pPr>
          </w:p>
        </w:tc>
      </w:tr>
      <w:tr w14:paraId="6E4AEA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577" w:type="dxa"/>
            <w:noWrap w:val="0"/>
            <w:vAlign w:val="center"/>
          </w:tcPr>
          <w:p w14:paraId="3A44DD2E">
            <w:pPr>
              <w:widowControl/>
              <w:spacing w:line="240" w:lineRule="exact"/>
              <w:jc w:val="center"/>
              <w:rPr>
                <w:color w:val="auto"/>
                <w:kern w:val="0"/>
                <w:sz w:val="22"/>
                <w:szCs w:val="22"/>
                <w:highlight w:val="none"/>
              </w:rPr>
            </w:pPr>
            <w:r>
              <w:rPr>
                <w:color w:val="auto"/>
                <w:kern w:val="0"/>
                <w:sz w:val="22"/>
                <w:szCs w:val="22"/>
                <w:highlight w:val="none"/>
              </w:rPr>
              <w:t>9</w:t>
            </w:r>
          </w:p>
        </w:tc>
        <w:tc>
          <w:tcPr>
            <w:tcW w:w="1346" w:type="dxa"/>
            <w:noWrap w:val="0"/>
            <w:vAlign w:val="center"/>
          </w:tcPr>
          <w:p w14:paraId="3DA5A560">
            <w:pPr>
              <w:widowControl/>
              <w:spacing w:line="260" w:lineRule="exact"/>
              <w:jc w:val="left"/>
              <w:rPr>
                <w:color w:val="auto"/>
                <w:kern w:val="0"/>
                <w:sz w:val="22"/>
                <w:szCs w:val="22"/>
                <w:highlight w:val="none"/>
              </w:rPr>
            </w:pPr>
            <w:r>
              <w:rPr>
                <w:rFonts w:hint="eastAsia"/>
                <w:color w:val="auto"/>
                <w:kern w:val="0"/>
                <w:sz w:val="22"/>
                <w:szCs w:val="22"/>
                <w:highlight w:val="none"/>
              </w:rPr>
              <w:t>爱国卫生</w:t>
            </w:r>
            <w:r>
              <w:rPr>
                <w:color w:val="auto"/>
                <w:kern w:val="0"/>
                <w:sz w:val="22"/>
                <w:szCs w:val="22"/>
                <w:highlight w:val="none"/>
              </w:rPr>
              <w:t>10分</w:t>
            </w:r>
          </w:p>
        </w:tc>
        <w:tc>
          <w:tcPr>
            <w:tcW w:w="2019" w:type="dxa"/>
            <w:noWrap w:val="0"/>
            <w:vAlign w:val="center"/>
          </w:tcPr>
          <w:p w14:paraId="605CD8E6">
            <w:pPr>
              <w:widowControl/>
              <w:spacing w:line="260" w:lineRule="exact"/>
              <w:jc w:val="left"/>
              <w:rPr>
                <w:rFonts w:hint="eastAsia"/>
                <w:b/>
                <w:bCs/>
                <w:color w:val="auto"/>
                <w:kern w:val="0"/>
                <w:sz w:val="22"/>
                <w:szCs w:val="22"/>
                <w:highlight w:val="none"/>
              </w:rPr>
            </w:pPr>
            <w:r>
              <w:rPr>
                <w:color w:val="auto"/>
                <w:kern w:val="0"/>
                <w:sz w:val="22"/>
                <w:szCs w:val="22"/>
                <w:highlight w:val="none"/>
              </w:rPr>
              <w:t>查看</w:t>
            </w:r>
            <w:r>
              <w:rPr>
                <w:rFonts w:hint="eastAsia"/>
                <w:color w:val="auto"/>
                <w:kern w:val="0"/>
                <w:sz w:val="22"/>
                <w:szCs w:val="22"/>
                <w:highlight w:val="none"/>
              </w:rPr>
              <w:t>病媒生物防治、病原体污水清理是否到位。</w:t>
            </w:r>
          </w:p>
        </w:tc>
        <w:tc>
          <w:tcPr>
            <w:tcW w:w="2597" w:type="dxa"/>
            <w:noWrap w:val="0"/>
            <w:vAlign w:val="center"/>
          </w:tcPr>
          <w:p w14:paraId="51DCD94F">
            <w:pPr>
              <w:widowControl/>
              <w:spacing w:line="260" w:lineRule="exact"/>
              <w:jc w:val="left"/>
              <w:rPr>
                <w:b/>
                <w:bCs/>
                <w:color w:val="auto"/>
                <w:kern w:val="0"/>
                <w:sz w:val="22"/>
                <w:szCs w:val="22"/>
                <w:highlight w:val="none"/>
              </w:rPr>
            </w:pPr>
            <w:r>
              <w:rPr>
                <w:rFonts w:hint="eastAsia"/>
                <w:color w:val="auto"/>
                <w:kern w:val="0"/>
                <w:sz w:val="22"/>
                <w:szCs w:val="22"/>
                <w:highlight w:val="none"/>
              </w:rPr>
              <w:t>上级通报一次扣3分，</w:t>
            </w:r>
            <w:r>
              <w:rPr>
                <w:color w:val="auto"/>
                <w:kern w:val="0"/>
                <w:sz w:val="22"/>
                <w:szCs w:val="22"/>
                <w:highlight w:val="none"/>
              </w:rPr>
              <w:t>对发现的各类问题逾期不整改的或整改不到位的扣</w:t>
            </w:r>
            <w:r>
              <w:rPr>
                <w:rFonts w:hint="eastAsia"/>
                <w:color w:val="auto"/>
                <w:kern w:val="0"/>
                <w:sz w:val="22"/>
                <w:szCs w:val="22"/>
                <w:highlight w:val="none"/>
              </w:rPr>
              <w:t>2</w:t>
            </w:r>
            <w:r>
              <w:rPr>
                <w:rFonts w:hint="eastAsia"/>
                <w:color w:val="auto"/>
                <w:kern w:val="0"/>
                <w:sz w:val="22"/>
                <w:szCs w:val="22"/>
                <w:highlight w:val="none"/>
                <w:lang w:eastAsia="zh-CN"/>
              </w:rPr>
              <w:t>—</w:t>
            </w:r>
            <w:r>
              <w:rPr>
                <w:rFonts w:hint="eastAsia"/>
                <w:color w:val="auto"/>
                <w:kern w:val="0"/>
                <w:sz w:val="22"/>
                <w:szCs w:val="22"/>
                <w:highlight w:val="none"/>
              </w:rPr>
              <w:t>5</w:t>
            </w:r>
            <w:r>
              <w:rPr>
                <w:color w:val="auto"/>
                <w:kern w:val="0"/>
                <w:sz w:val="22"/>
                <w:szCs w:val="22"/>
                <w:highlight w:val="none"/>
              </w:rPr>
              <w:t>分</w:t>
            </w:r>
            <w:r>
              <w:rPr>
                <w:rFonts w:hint="eastAsia"/>
                <w:color w:val="auto"/>
                <w:kern w:val="0"/>
                <w:sz w:val="22"/>
                <w:szCs w:val="22"/>
                <w:highlight w:val="none"/>
              </w:rPr>
              <w:t>，完全未落实的扣10分</w:t>
            </w:r>
          </w:p>
        </w:tc>
        <w:tc>
          <w:tcPr>
            <w:tcW w:w="919" w:type="dxa"/>
            <w:noWrap w:val="0"/>
            <w:vAlign w:val="center"/>
          </w:tcPr>
          <w:p w14:paraId="2152B101">
            <w:pPr>
              <w:widowControl/>
              <w:spacing w:line="240" w:lineRule="exact"/>
              <w:jc w:val="center"/>
              <w:rPr>
                <w:b/>
                <w:bCs/>
                <w:color w:val="auto"/>
                <w:kern w:val="0"/>
                <w:sz w:val="22"/>
                <w:szCs w:val="22"/>
                <w:highlight w:val="none"/>
              </w:rPr>
            </w:pPr>
            <w:r>
              <w:rPr>
                <w:color w:val="auto"/>
                <w:kern w:val="0"/>
                <w:sz w:val="22"/>
                <w:szCs w:val="22"/>
                <w:highlight w:val="none"/>
              </w:rPr>
              <w:t>各社区、卫计科</w:t>
            </w:r>
          </w:p>
        </w:tc>
        <w:tc>
          <w:tcPr>
            <w:tcW w:w="919" w:type="dxa"/>
            <w:noWrap w:val="0"/>
            <w:vAlign w:val="center"/>
          </w:tcPr>
          <w:p w14:paraId="59167BE0">
            <w:pPr>
              <w:widowControl/>
              <w:spacing w:line="240" w:lineRule="exact"/>
              <w:jc w:val="center"/>
              <w:rPr>
                <w:b/>
                <w:bCs/>
                <w:color w:val="auto"/>
                <w:kern w:val="0"/>
                <w:sz w:val="22"/>
                <w:szCs w:val="22"/>
                <w:highlight w:val="none"/>
              </w:rPr>
            </w:pPr>
          </w:p>
        </w:tc>
        <w:tc>
          <w:tcPr>
            <w:tcW w:w="919" w:type="dxa"/>
            <w:noWrap w:val="0"/>
            <w:vAlign w:val="center"/>
          </w:tcPr>
          <w:p w14:paraId="6BDEA415">
            <w:pPr>
              <w:widowControl/>
              <w:spacing w:line="240" w:lineRule="exact"/>
              <w:jc w:val="center"/>
              <w:rPr>
                <w:b/>
                <w:bCs/>
                <w:color w:val="auto"/>
                <w:kern w:val="0"/>
                <w:sz w:val="22"/>
                <w:szCs w:val="22"/>
                <w:highlight w:val="none"/>
              </w:rPr>
            </w:pPr>
          </w:p>
        </w:tc>
        <w:tc>
          <w:tcPr>
            <w:tcW w:w="919" w:type="dxa"/>
            <w:noWrap w:val="0"/>
            <w:vAlign w:val="center"/>
          </w:tcPr>
          <w:p w14:paraId="0B72AED7">
            <w:pPr>
              <w:widowControl/>
              <w:spacing w:line="240" w:lineRule="exact"/>
              <w:jc w:val="center"/>
              <w:rPr>
                <w:b/>
                <w:bCs/>
                <w:color w:val="auto"/>
                <w:kern w:val="0"/>
                <w:sz w:val="22"/>
                <w:szCs w:val="22"/>
                <w:highlight w:val="none"/>
              </w:rPr>
            </w:pPr>
          </w:p>
        </w:tc>
      </w:tr>
      <w:tr w14:paraId="04AC35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31" w:hRule="atLeast"/>
        </w:trPr>
        <w:tc>
          <w:tcPr>
            <w:tcW w:w="577" w:type="dxa"/>
            <w:noWrap w:val="0"/>
            <w:vAlign w:val="center"/>
          </w:tcPr>
          <w:p w14:paraId="60664CF7">
            <w:pPr>
              <w:widowControl/>
              <w:spacing w:line="240" w:lineRule="exact"/>
              <w:jc w:val="center"/>
              <w:rPr>
                <w:color w:val="auto"/>
                <w:kern w:val="0"/>
                <w:sz w:val="22"/>
                <w:szCs w:val="22"/>
                <w:highlight w:val="none"/>
              </w:rPr>
            </w:pPr>
            <w:r>
              <w:rPr>
                <w:color w:val="auto"/>
                <w:kern w:val="0"/>
                <w:sz w:val="22"/>
                <w:szCs w:val="22"/>
                <w:highlight w:val="none"/>
              </w:rPr>
              <w:t>10</w:t>
            </w:r>
          </w:p>
        </w:tc>
        <w:tc>
          <w:tcPr>
            <w:tcW w:w="1346" w:type="dxa"/>
            <w:noWrap w:val="0"/>
            <w:vAlign w:val="center"/>
          </w:tcPr>
          <w:p w14:paraId="35BF2D6A">
            <w:pPr>
              <w:widowControl/>
              <w:spacing w:line="260" w:lineRule="exact"/>
              <w:jc w:val="left"/>
              <w:rPr>
                <w:color w:val="auto"/>
                <w:sz w:val="22"/>
                <w:szCs w:val="22"/>
                <w:highlight w:val="none"/>
              </w:rPr>
            </w:pPr>
            <w:r>
              <w:rPr>
                <w:color w:val="auto"/>
                <w:sz w:val="22"/>
                <w:szCs w:val="22"/>
                <w:highlight w:val="none"/>
              </w:rPr>
              <w:t>装修管理10分</w:t>
            </w:r>
          </w:p>
        </w:tc>
        <w:tc>
          <w:tcPr>
            <w:tcW w:w="2019" w:type="dxa"/>
            <w:noWrap w:val="0"/>
            <w:vAlign w:val="center"/>
          </w:tcPr>
          <w:p w14:paraId="0CF81926">
            <w:pPr>
              <w:widowControl/>
              <w:spacing w:line="260" w:lineRule="exact"/>
              <w:rPr>
                <w:color w:val="auto"/>
                <w:kern w:val="0"/>
                <w:sz w:val="22"/>
                <w:szCs w:val="22"/>
                <w:highlight w:val="none"/>
              </w:rPr>
            </w:pPr>
            <w:r>
              <w:rPr>
                <w:color w:val="auto"/>
                <w:kern w:val="0"/>
                <w:sz w:val="22"/>
                <w:szCs w:val="22"/>
                <w:highlight w:val="none"/>
              </w:rPr>
              <w:t>小区内房屋装修前至镇建设科报备，根据《住宅室内装饰装修管理办法》</w:t>
            </w:r>
            <w:r>
              <w:rPr>
                <w:rFonts w:hint="eastAsia"/>
                <w:color w:val="auto"/>
                <w:kern w:val="0"/>
                <w:sz w:val="22"/>
                <w:szCs w:val="22"/>
                <w:highlight w:val="none"/>
                <w:lang w:eastAsia="zh-CN"/>
              </w:rPr>
              <w:t>（</w:t>
            </w:r>
            <w:r>
              <w:rPr>
                <w:color w:val="auto"/>
                <w:kern w:val="0"/>
                <w:sz w:val="22"/>
                <w:szCs w:val="22"/>
                <w:highlight w:val="none"/>
              </w:rPr>
              <w:t>建设部110号令</w:t>
            </w:r>
            <w:r>
              <w:rPr>
                <w:rFonts w:hint="eastAsia"/>
                <w:color w:val="auto"/>
                <w:kern w:val="0"/>
                <w:sz w:val="22"/>
                <w:szCs w:val="22"/>
                <w:highlight w:val="none"/>
                <w:lang w:eastAsia="zh-CN"/>
              </w:rPr>
              <w:t>）</w:t>
            </w:r>
            <w:r>
              <w:rPr>
                <w:color w:val="auto"/>
                <w:kern w:val="0"/>
                <w:sz w:val="22"/>
                <w:szCs w:val="22"/>
                <w:highlight w:val="none"/>
              </w:rPr>
              <w:t>、《无</w:t>
            </w:r>
          </w:p>
          <w:p w14:paraId="20292CE4">
            <w:pPr>
              <w:widowControl/>
              <w:spacing w:line="260" w:lineRule="exact"/>
              <w:rPr>
                <w:color w:val="auto"/>
                <w:kern w:val="0"/>
                <w:sz w:val="22"/>
                <w:szCs w:val="22"/>
                <w:highlight w:val="none"/>
              </w:rPr>
            </w:pPr>
            <w:r>
              <w:rPr>
                <w:color w:val="auto"/>
                <w:kern w:val="0"/>
                <w:sz w:val="22"/>
                <w:szCs w:val="22"/>
                <w:highlight w:val="none"/>
              </w:rPr>
              <w:t>锡市房屋安全管理条例》和《关于明确既有建筑改造和装饰装修工程建设管理有关事项的通知》</w:t>
            </w:r>
            <w:r>
              <w:rPr>
                <w:rFonts w:hint="eastAsia"/>
                <w:color w:val="auto"/>
                <w:kern w:val="0"/>
                <w:sz w:val="22"/>
                <w:szCs w:val="22"/>
                <w:highlight w:val="none"/>
                <w:lang w:eastAsia="zh-CN"/>
              </w:rPr>
              <w:t>（</w:t>
            </w:r>
            <w:r>
              <w:rPr>
                <w:color w:val="auto"/>
                <w:kern w:val="0"/>
                <w:sz w:val="22"/>
                <w:szCs w:val="22"/>
                <w:highlight w:val="none"/>
              </w:rPr>
              <w:t>锡既建安办</w:t>
            </w:r>
            <w:r>
              <w:rPr>
                <w:rFonts w:hint="eastAsia"/>
                <w:color w:val="auto"/>
                <w:kern w:val="0"/>
                <w:sz w:val="22"/>
                <w:szCs w:val="22"/>
                <w:highlight w:val="none"/>
                <w:lang w:eastAsia="zh-CN"/>
              </w:rPr>
              <w:t>〔2021〕3号）</w:t>
            </w:r>
            <w:r>
              <w:rPr>
                <w:color w:val="auto"/>
                <w:kern w:val="0"/>
                <w:sz w:val="22"/>
                <w:szCs w:val="22"/>
                <w:highlight w:val="none"/>
              </w:rPr>
              <w:t>等法规和文件规定，查看是否</w:t>
            </w:r>
            <w:r>
              <w:rPr>
                <w:rFonts w:hint="eastAsia"/>
                <w:color w:val="auto"/>
                <w:kern w:val="0"/>
                <w:sz w:val="22"/>
                <w:szCs w:val="22"/>
                <w:highlight w:val="none"/>
                <w:lang w:eastAsia="zh-CN"/>
              </w:rPr>
              <w:t>存在</w:t>
            </w:r>
            <w:r>
              <w:rPr>
                <w:color w:val="auto"/>
                <w:kern w:val="0"/>
                <w:sz w:val="22"/>
                <w:szCs w:val="22"/>
                <w:highlight w:val="none"/>
              </w:rPr>
              <w:t>违反房屋装修登记制度的情况。</w:t>
            </w:r>
          </w:p>
        </w:tc>
        <w:tc>
          <w:tcPr>
            <w:tcW w:w="2597" w:type="dxa"/>
            <w:noWrap w:val="0"/>
            <w:vAlign w:val="center"/>
          </w:tcPr>
          <w:p w14:paraId="718705D2">
            <w:pPr>
              <w:widowControl/>
              <w:spacing w:line="260" w:lineRule="exact"/>
              <w:jc w:val="left"/>
              <w:rPr>
                <w:color w:val="auto"/>
                <w:kern w:val="0"/>
                <w:sz w:val="22"/>
                <w:szCs w:val="22"/>
                <w:highlight w:val="none"/>
              </w:rPr>
            </w:pPr>
            <w:r>
              <w:rPr>
                <w:color w:val="auto"/>
                <w:kern w:val="0"/>
                <w:sz w:val="22"/>
                <w:szCs w:val="22"/>
                <w:highlight w:val="none"/>
              </w:rPr>
              <w:t>未落实到位酌情扣1到10分</w:t>
            </w:r>
          </w:p>
        </w:tc>
        <w:tc>
          <w:tcPr>
            <w:tcW w:w="919" w:type="dxa"/>
            <w:noWrap w:val="0"/>
            <w:vAlign w:val="center"/>
          </w:tcPr>
          <w:p w14:paraId="28526F92">
            <w:pPr>
              <w:widowControl/>
              <w:spacing w:line="240" w:lineRule="exact"/>
              <w:jc w:val="center"/>
              <w:rPr>
                <w:color w:val="auto"/>
                <w:kern w:val="0"/>
                <w:sz w:val="22"/>
                <w:szCs w:val="22"/>
                <w:highlight w:val="none"/>
              </w:rPr>
            </w:pPr>
            <w:r>
              <w:rPr>
                <w:color w:val="auto"/>
                <w:kern w:val="0"/>
                <w:sz w:val="22"/>
                <w:szCs w:val="22"/>
                <w:highlight w:val="none"/>
              </w:rPr>
              <w:t>各社区、建设科</w:t>
            </w:r>
          </w:p>
        </w:tc>
        <w:tc>
          <w:tcPr>
            <w:tcW w:w="919" w:type="dxa"/>
            <w:noWrap w:val="0"/>
            <w:vAlign w:val="center"/>
          </w:tcPr>
          <w:p w14:paraId="077274EF">
            <w:pPr>
              <w:widowControl/>
              <w:spacing w:line="240" w:lineRule="exact"/>
              <w:jc w:val="center"/>
              <w:rPr>
                <w:color w:val="auto"/>
                <w:kern w:val="0"/>
                <w:sz w:val="22"/>
                <w:szCs w:val="22"/>
                <w:highlight w:val="none"/>
              </w:rPr>
            </w:pPr>
          </w:p>
        </w:tc>
        <w:tc>
          <w:tcPr>
            <w:tcW w:w="919" w:type="dxa"/>
            <w:noWrap w:val="0"/>
            <w:vAlign w:val="center"/>
          </w:tcPr>
          <w:p w14:paraId="52304A98">
            <w:pPr>
              <w:widowControl/>
              <w:spacing w:line="240" w:lineRule="exact"/>
              <w:jc w:val="center"/>
              <w:rPr>
                <w:color w:val="auto"/>
                <w:kern w:val="0"/>
                <w:sz w:val="22"/>
                <w:szCs w:val="22"/>
                <w:highlight w:val="none"/>
              </w:rPr>
            </w:pPr>
          </w:p>
        </w:tc>
        <w:tc>
          <w:tcPr>
            <w:tcW w:w="919" w:type="dxa"/>
            <w:noWrap w:val="0"/>
            <w:vAlign w:val="center"/>
          </w:tcPr>
          <w:p w14:paraId="7F669599">
            <w:pPr>
              <w:widowControl/>
              <w:spacing w:line="240" w:lineRule="exact"/>
              <w:jc w:val="center"/>
              <w:rPr>
                <w:color w:val="auto"/>
                <w:kern w:val="0"/>
                <w:sz w:val="22"/>
                <w:szCs w:val="22"/>
                <w:highlight w:val="none"/>
              </w:rPr>
            </w:pPr>
          </w:p>
        </w:tc>
      </w:tr>
      <w:tr w14:paraId="0FCEE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trPr>
        <w:tc>
          <w:tcPr>
            <w:tcW w:w="3942" w:type="dxa"/>
            <w:gridSpan w:val="3"/>
            <w:noWrap w:val="0"/>
            <w:vAlign w:val="center"/>
          </w:tcPr>
          <w:p w14:paraId="6DC21199">
            <w:pPr>
              <w:widowControl/>
              <w:spacing w:line="240" w:lineRule="exact"/>
              <w:jc w:val="left"/>
              <w:rPr>
                <w:color w:val="auto"/>
                <w:kern w:val="0"/>
                <w:sz w:val="22"/>
                <w:szCs w:val="22"/>
                <w:highlight w:val="none"/>
              </w:rPr>
            </w:pPr>
            <w:r>
              <w:rPr>
                <w:color w:val="auto"/>
                <w:kern w:val="0"/>
                <w:sz w:val="22"/>
                <w:szCs w:val="22"/>
                <w:highlight w:val="none"/>
              </w:rPr>
              <w:t>合计：</w:t>
            </w:r>
          </w:p>
        </w:tc>
        <w:tc>
          <w:tcPr>
            <w:tcW w:w="3516" w:type="dxa"/>
            <w:gridSpan w:val="2"/>
            <w:noWrap w:val="0"/>
            <w:vAlign w:val="center"/>
          </w:tcPr>
          <w:p w14:paraId="3FB0776A">
            <w:pPr>
              <w:widowControl/>
              <w:spacing w:line="240" w:lineRule="exact"/>
              <w:jc w:val="left"/>
              <w:rPr>
                <w:color w:val="auto"/>
                <w:kern w:val="0"/>
                <w:sz w:val="22"/>
                <w:szCs w:val="22"/>
                <w:highlight w:val="none"/>
              </w:rPr>
            </w:pPr>
            <w:r>
              <w:rPr>
                <w:rFonts w:hint="eastAsia"/>
                <w:color w:val="auto"/>
                <w:kern w:val="0"/>
                <w:sz w:val="22"/>
                <w:szCs w:val="22"/>
                <w:highlight w:val="none"/>
              </w:rPr>
              <w:t>100</w:t>
            </w:r>
          </w:p>
        </w:tc>
        <w:tc>
          <w:tcPr>
            <w:tcW w:w="919" w:type="dxa"/>
            <w:noWrap w:val="0"/>
            <w:vAlign w:val="center"/>
          </w:tcPr>
          <w:p w14:paraId="191D9133">
            <w:pPr>
              <w:widowControl/>
              <w:spacing w:line="240" w:lineRule="exact"/>
              <w:jc w:val="left"/>
              <w:rPr>
                <w:color w:val="auto"/>
                <w:kern w:val="0"/>
                <w:sz w:val="22"/>
                <w:szCs w:val="22"/>
                <w:highlight w:val="none"/>
              </w:rPr>
            </w:pPr>
          </w:p>
        </w:tc>
        <w:tc>
          <w:tcPr>
            <w:tcW w:w="919" w:type="dxa"/>
            <w:noWrap w:val="0"/>
            <w:vAlign w:val="center"/>
          </w:tcPr>
          <w:p w14:paraId="24695048">
            <w:pPr>
              <w:widowControl/>
              <w:spacing w:line="240" w:lineRule="exact"/>
              <w:jc w:val="left"/>
              <w:rPr>
                <w:color w:val="auto"/>
                <w:kern w:val="0"/>
                <w:sz w:val="22"/>
                <w:szCs w:val="22"/>
                <w:highlight w:val="none"/>
              </w:rPr>
            </w:pPr>
          </w:p>
        </w:tc>
        <w:tc>
          <w:tcPr>
            <w:tcW w:w="919" w:type="dxa"/>
            <w:noWrap w:val="0"/>
            <w:vAlign w:val="center"/>
          </w:tcPr>
          <w:p w14:paraId="5B7BBC7A">
            <w:pPr>
              <w:widowControl/>
              <w:spacing w:line="240" w:lineRule="exact"/>
              <w:jc w:val="left"/>
              <w:rPr>
                <w:color w:val="auto"/>
                <w:kern w:val="0"/>
                <w:sz w:val="22"/>
                <w:szCs w:val="22"/>
                <w:highlight w:val="none"/>
              </w:rPr>
            </w:pPr>
          </w:p>
        </w:tc>
      </w:tr>
      <w:tr w14:paraId="47AC7A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35" w:hRule="atLeast"/>
        </w:trPr>
        <w:tc>
          <w:tcPr>
            <w:tcW w:w="10215" w:type="dxa"/>
            <w:gridSpan w:val="8"/>
            <w:noWrap w:val="0"/>
            <w:vAlign w:val="center"/>
          </w:tcPr>
          <w:p w14:paraId="35C04F9E">
            <w:pPr>
              <w:widowControl/>
              <w:spacing w:line="240" w:lineRule="exact"/>
              <w:jc w:val="left"/>
              <w:rPr>
                <w:rFonts w:hint="eastAsia"/>
                <w:color w:val="auto"/>
                <w:kern w:val="0"/>
                <w:sz w:val="22"/>
                <w:szCs w:val="22"/>
                <w:highlight w:val="none"/>
              </w:rPr>
            </w:pPr>
            <w:r>
              <w:rPr>
                <w:color w:val="auto"/>
                <w:kern w:val="0"/>
                <w:sz w:val="22"/>
                <w:szCs w:val="22"/>
                <w:highlight w:val="none"/>
              </w:rPr>
              <w:t>考核人员签字：</w:t>
            </w:r>
          </w:p>
          <w:p w14:paraId="32E19D20">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color w:val="auto"/>
                <w:kern w:val="0"/>
                <w:sz w:val="22"/>
                <w:szCs w:val="22"/>
                <w:highlight w:val="none"/>
              </w:rPr>
            </w:pPr>
            <w:r>
              <w:rPr>
                <w:rFonts w:hint="eastAsia"/>
                <w:color w:val="auto"/>
                <w:kern w:val="0"/>
                <w:sz w:val="22"/>
                <w:szCs w:val="22"/>
                <w:highlight w:val="none"/>
              </w:rPr>
              <w:t xml:space="preserve">  </w:t>
            </w:r>
          </w:p>
          <w:p w14:paraId="56F33864">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color w:val="auto"/>
                <w:kern w:val="0"/>
                <w:sz w:val="22"/>
                <w:szCs w:val="22"/>
                <w:highlight w:val="none"/>
                <w:u w:val="single"/>
              </w:rPr>
            </w:pPr>
            <w:r>
              <w:rPr>
                <w:rFonts w:hint="eastAsia"/>
                <w:color w:val="auto"/>
                <w:kern w:val="0"/>
                <w:sz w:val="22"/>
                <w:szCs w:val="22"/>
                <w:highlight w:val="none"/>
              </w:rPr>
              <w:t>社区：</w:t>
            </w:r>
            <w:r>
              <w:rPr>
                <w:rFonts w:hint="eastAsia"/>
                <w:color w:val="auto"/>
                <w:kern w:val="0"/>
                <w:sz w:val="22"/>
                <w:szCs w:val="22"/>
                <w:highlight w:val="none"/>
                <w:u w:val="single"/>
              </w:rPr>
              <w:t xml:space="preserve">                              </w:t>
            </w:r>
            <w:r>
              <w:rPr>
                <w:rFonts w:hint="eastAsia"/>
                <w:color w:val="auto"/>
                <w:kern w:val="0"/>
                <w:sz w:val="22"/>
                <w:szCs w:val="22"/>
                <w:highlight w:val="none"/>
              </w:rPr>
              <w:t>建设科：</w:t>
            </w:r>
            <w:r>
              <w:rPr>
                <w:rFonts w:hint="eastAsia"/>
                <w:color w:val="auto"/>
                <w:kern w:val="0"/>
                <w:sz w:val="22"/>
                <w:szCs w:val="22"/>
                <w:highlight w:val="none"/>
                <w:u w:val="single"/>
              </w:rPr>
              <w:t xml:space="preserve">                    </w:t>
            </w:r>
            <w:r>
              <w:rPr>
                <w:rFonts w:hint="eastAsia"/>
                <w:color w:val="auto"/>
                <w:kern w:val="0"/>
                <w:sz w:val="22"/>
                <w:szCs w:val="22"/>
                <w:highlight w:val="none"/>
              </w:rPr>
              <w:t>宣传网络科：</w:t>
            </w:r>
            <w:r>
              <w:rPr>
                <w:rFonts w:hint="eastAsia"/>
                <w:color w:val="auto"/>
                <w:kern w:val="0"/>
                <w:sz w:val="22"/>
                <w:szCs w:val="22"/>
                <w:highlight w:val="none"/>
                <w:u w:val="single"/>
              </w:rPr>
              <w:t xml:space="preserve">                    </w:t>
            </w:r>
            <w:r>
              <w:rPr>
                <w:rFonts w:hint="eastAsia"/>
                <w:color w:val="auto"/>
                <w:kern w:val="0"/>
                <w:sz w:val="22"/>
                <w:szCs w:val="22"/>
                <w:highlight w:val="none"/>
              </w:rPr>
              <w:t>派出所：</w:t>
            </w:r>
            <w:r>
              <w:rPr>
                <w:rFonts w:hint="eastAsia"/>
                <w:color w:val="auto"/>
                <w:kern w:val="0"/>
                <w:sz w:val="22"/>
                <w:szCs w:val="22"/>
                <w:highlight w:val="none"/>
                <w:u w:val="single"/>
              </w:rPr>
              <w:t xml:space="preserve">                    </w:t>
            </w:r>
          </w:p>
          <w:p w14:paraId="3DDEAE44">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color w:val="auto"/>
                <w:kern w:val="0"/>
                <w:sz w:val="22"/>
                <w:szCs w:val="22"/>
                <w:highlight w:val="none"/>
                <w:u w:val="single"/>
              </w:rPr>
            </w:pPr>
            <w:r>
              <w:rPr>
                <w:rFonts w:hint="eastAsia"/>
                <w:color w:val="auto"/>
                <w:kern w:val="0"/>
                <w:sz w:val="22"/>
                <w:szCs w:val="22"/>
                <w:highlight w:val="none"/>
              </w:rPr>
              <w:t>消委办：</w:t>
            </w:r>
            <w:r>
              <w:rPr>
                <w:rFonts w:hint="eastAsia"/>
                <w:color w:val="auto"/>
                <w:kern w:val="0"/>
                <w:sz w:val="22"/>
                <w:szCs w:val="22"/>
                <w:highlight w:val="none"/>
                <w:u w:val="single"/>
              </w:rPr>
              <w:t xml:space="preserve">                     </w:t>
            </w:r>
            <w:r>
              <w:rPr>
                <w:rFonts w:hint="eastAsia"/>
                <w:color w:val="auto"/>
                <w:kern w:val="0"/>
                <w:sz w:val="22"/>
                <w:szCs w:val="22"/>
                <w:highlight w:val="none"/>
              </w:rPr>
              <w:t>卫计科：</w:t>
            </w:r>
            <w:r>
              <w:rPr>
                <w:rFonts w:hint="eastAsia"/>
                <w:color w:val="auto"/>
                <w:kern w:val="0"/>
                <w:sz w:val="22"/>
                <w:szCs w:val="22"/>
                <w:highlight w:val="none"/>
                <w:u w:val="single"/>
              </w:rPr>
              <w:t xml:space="preserve">                     </w:t>
            </w:r>
            <w:r>
              <w:rPr>
                <w:rFonts w:hint="eastAsia"/>
                <w:color w:val="auto"/>
                <w:kern w:val="0"/>
                <w:sz w:val="22"/>
                <w:szCs w:val="22"/>
                <w:highlight w:val="none"/>
              </w:rPr>
              <w:t>行政执法局一中队：</w:t>
            </w:r>
            <w:r>
              <w:rPr>
                <w:rFonts w:hint="eastAsia"/>
                <w:color w:val="auto"/>
                <w:kern w:val="0"/>
                <w:sz w:val="22"/>
                <w:szCs w:val="22"/>
                <w:highlight w:val="none"/>
                <w:u w:val="single"/>
              </w:rPr>
              <w:t xml:space="preserve">                     </w:t>
            </w:r>
            <w:r>
              <w:rPr>
                <w:rFonts w:hint="eastAsia"/>
                <w:color w:val="auto"/>
                <w:kern w:val="0"/>
                <w:sz w:val="22"/>
                <w:szCs w:val="22"/>
                <w:highlight w:val="none"/>
              </w:rPr>
              <w:t>行政执法局综合科：</w:t>
            </w:r>
            <w:r>
              <w:rPr>
                <w:rFonts w:hint="eastAsia"/>
                <w:color w:val="auto"/>
                <w:kern w:val="0"/>
                <w:sz w:val="22"/>
                <w:szCs w:val="22"/>
                <w:highlight w:val="none"/>
                <w:u w:val="single"/>
              </w:rPr>
              <w:t xml:space="preserve">                 </w:t>
            </w:r>
          </w:p>
          <w:p w14:paraId="61418B42">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color w:val="auto"/>
                <w:kern w:val="0"/>
                <w:sz w:val="22"/>
                <w:szCs w:val="22"/>
                <w:highlight w:val="none"/>
                <w:u w:val="single"/>
              </w:rPr>
            </w:pPr>
          </w:p>
          <w:p w14:paraId="75D6C4E5">
            <w:pPr>
              <w:widowControl/>
              <w:spacing w:line="240" w:lineRule="exact"/>
              <w:jc w:val="left"/>
              <w:rPr>
                <w:rFonts w:hint="eastAsia"/>
                <w:color w:val="auto"/>
                <w:kern w:val="0"/>
                <w:sz w:val="22"/>
                <w:szCs w:val="22"/>
                <w:highlight w:val="none"/>
                <w:u w:val="single"/>
              </w:rPr>
            </w:pPr>
          </w:p>
          <w:p w14:paraId="0C23BF1E">
            <w:pPr>
              <w:widowControl/>
              <w:spacing w:line="240" w:lineRule="exact"/>
              <w:jc w:val="left"/>
              <w:rPr>
                <w:color w:val="auto"/>
                <w:kern w:val="0"/>
                <w:sz w:val="22"/>
                <w:szCs w:val="22"/>
                <w:highlight w:val="none"/>
              </w:rPr>
            </w:pPr>
          </w:p>
        </w:tc>
      </w:tr>
    </w:tbl>
    <w:p w14:paraId="477FB688">
      <w:pPr>
        <w:widowControl/>
        <w:tabs>
          <w:tab w:val="left" w:pos="6259"/>
          <w:tab w:val="left" w:pos="8298"/>
        </w:tabs>
        <w:spacing w:after="624" w:afterLines="200" w:line="400" w:lineRule="exact"/>
        <w:jc w:val="left"/>
        <w:rPr>
          <w:rFonts w:hint="eastAsia" w:ascii="宋体" w:hAnsi="宋体" w:eastAsia="宋体" w:cs="宋体"/>
          <w:color w:val="auto"/>
          <w:sz w:val="24"/>
          <w:szCs w:val="24"/>
          <w:highlight w:val="none"/>
        </w:rPr>
        <w:sectPr>
          <w:footerReference r:id="rId8" w:type="default"/>
          <w:pgSz w:w="11906" w:h="16838"/>
          <w:pgMar w:top="1984" w:right="1417" w:bottom="1701" w:left="1417" w:header="851" w:footer="992" w:gutter="0"/>
          <w:pgNumType w:fmt="decimal"/>
          <w:cols w:space="720" w:num="1"/>
          <w:docGrid w:type="lines" w:linePitch="312" w:charSpace="0"/>
        </w:sectPr>
      </w:pPr>
    </w:p>
    <w:p w14:paraId="2943E6FE">
      <w:pPr>
        <w:adjustRightInd w:val="0"/>
        <w:snapToGrid w:val="0"/>
        <w:spacing w:line="360" w:lineRule="auto"/>
        <w:ind w:firstLine="480" w:firstLineChars="200"/>
        <w:jc w:val="left"/>
        <w:rPr>
          <w:rFonts w:ascii="宋体" w:hAnsi="宋体" w:cs="宋体"/>
          <w:color w:val="auto"/>
          <w:sz w:val="24"/>
          <w:szCs w:val="24"/>
          <w:highlight w:val="none"/>
        </w:rPr>
      </w:pPr>
    </w:p>
    <w:p w14:paraId="62B3F3DE">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第二部分  有关说明</w:t>
      </w:r>
    </w:p>
    <w:p w14:paraId="4E8B658D">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322E5987">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42093EA4">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3.依据《政府采购促进中小企业发展管理办法》规定享受扶持政策获得政府采购合同的，小微企业不得将合同分包给大中型企业，中型企业不得将合同分包给大型企业。</w:t>
      </w:r>
    </w:p>
    <w:p w14:paraId="2E320C5E">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18C6D6F1">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第三部分  政府采购政策</w:t>
      </w:r>
    </w:p>
    <w:p w14:paraId="16AD8F86">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（包括但不限于下列具体政策要求）</w:t>
      </w:r>
    </w:p>
    <w:p w14:paraId="381F3EAA">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C83894F">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B940839">
      <w:pPr>
        <w:tabs>
          <w:tab w:val="left" w:pos="525"/>
          <w:tab w:val="left" w:pos="945"/>
        </w:tabs>
        <w:spacing w:line="44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3.根据国家扶持中小企业的有关政策，在我中心组织的采购项目中标的供应商，如需要政府采购合同融资，请按锡财购【2022】7号文件执行。</w:t>
      </w:r>
    </w:p>
    <w:p w14:paraId="12A0E8C4">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351872AB">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中标、成交供应商可根据自身情况，自行决定是否选择采用合同融资形式， 在无锡政府采购网——政采贷专栏提供的银行名录内自主选择合作银行。</w:t>
      </w:r>
    </w:p>
    <w:p w14:paraId="1E8F853A">
      <w:pPr>
        <w:tabs>
          <w:tab w:val="left" w:pos="525"/>
          <w:tab w:val="left" w:pos="945"/>
        </w:tabs>
        <w:spacing w:line="44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DB3E53A">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
        </w:rPr>
        <w:t>中标、成交供应商可以根据自身情况，自行决定是否采用电子履约保函形式，具体操作可登陆江苏政府采购网的保险保函模块进行办理。</w:t>
      </w:r>
    </w:p>
    <w:p w14:paraId="1E3362CC">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hAnsi="宋体" w:cs="宋体"/>
          <w:bCs/>
          <w:color w:val="auto"/>
          <w:sz w:val="24"/>
          <w:szCs w:val="24"/>
          <w:highlight w:val="none"/>
        </w:rPr>
        <w:t>履约验收管理时，可对所提供的七种软硬件进行验收，必要时可以委托依法取得检测、认证资质的机构进行检测、认证。</w:t>
      </w:r>
    </w:p>
    <w:p w14:paraId="0E0FF49F">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336FAEE">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政府采购合同的双方当事人不得擅自变更合同，依照政府采购法确需变更政府采购合同内容的，采购人应当自合同变更之日起</w:t>
      </w:r>
    </w:p>
    <w:p w14:paraId="0B74EE4D">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2个工作日内在省级以上财政部门指定的媒体上发布政府采购合同变更公告，但涉及国家秘密、商业秘密的信息和其他依法不得公开的信息除外。</w:t>
      </w:r>
    </w:p>
    <w:p w14:paraId="001B5D88">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采购人原则上应当自收到发票后10个工作日内将资金支付到合同约定的供应商账户。</w:t>
      </w:r>
    </w:p>
    <w:p w14:paraId="172B7179">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4E63BC2">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4B51B953">
      <w:pPr>
        <w:widowControl/>
        <w:jc w:val="left"/>
        <w:rPr>
          <w:rFonts w:hint="eastAsia" w:ascii="宋体" w:hAnsi="宋体" w:cs="宋体"/>
          <w:bCs/>
          <w:color w:val="auto"/>
          <w:sz w:val="32"/>
          <w:szCs w:val="32"/>
          <w:highlight w:val="none"/>
        </w:rPr>
      </w:pPr>
    </w:p>
    <w:p w14:paraId="4B36ED7C">
      <w:pPr>
        <w:widowControl/>
        <w:jc w:val="left"/>
        <w:rPr>
          <w:rFonts w:hint="eastAsia" w:ascii="宋体" w:hAnsi="宋体" w:cs="宋体"/>
          <w:bCs/>
          <w:color w:val="auto"/>
          <w:sz w:val="32"/>
          <w:szCs w:val="32"/>
          <w:highlight w:val="none"/>
        </w:rPr>
      </w:pPr>
    </w:p>
    <w:p w14:paraId="3F00EE31">
      <w:pPr>
        <w:pStyle w:val="248"/>
        <w:spacing w:line="44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1BEA133">
      <w:pPr>
        <w:spacing w:line="440" w:lineRule="exact"/>
        <w:ind w:firstLine="480"/>
        <w:rPr>
          <w:rFonts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293ADB60">
      <w:pPr>
        <w:spacing w:line="440" w:lineRule="exact"/>
        <w:ind w:firstLine="602"/>
        <w:jc w:val="center"/>
        <w:outlineLvl w:val="0"/>
        <w:rPr>
          <w:rFonts w:ascii="宋体" w:hAnsi="宋体"/>
          <w:b/>
          <w:bCs/>
          <w:color w:val="auto"/>
          <w:sz w:val="30"/>
          <w:highlight w:val="none"/>
        </w:rPr>
      </w:pPr>
      <w:r>
        <w:rPr>
          <w:rFonts w:hint="eastAsia" w:ascii="宋体" w:hAnsi="宋体"/>
          <w:b/>
          <w:color w:val="auto"/>
          <w:sz w:val="30"/>
          <w:highlight w:val="none"/>
        </w:rPr>
        <w:t>江苏省政府采购合同（服务）（合同编号）</w:t>
      </w:r>
    </w:p>
    <w:p w14:paraId="51FEAE0B">
      <w:pPr>
        <w:pStyle w:val="372"/>
        <w:spacing w:line="440" w:lineRule="exact"/>
        <w:rPr>
          <w:rFonts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3267B05E">
      <w:pPr>
        <w:pStyle w:val="372"/>
        <w:spacing w:line="440" w:lineRule="exact"/>
        <w:rPr>
          <w:rFonts w:hAnsi="宋体"/>
          <w:color w:val="auto"/>
          <w:sz w:val="24"/>
          <w:szCs w:val="24"/>
          <w:highlight w:val="none"/>
        </w:rPr>
      </w:pPr>
      <w:r>
        <w:rPr>
          <w:rFonts w:hAnsi="宋体"/>
          <w:color w:val="auto"/>
          <w:sz w:val="24"/>
          <w:szCs w:val="24"/>
          <w:highlight w:val="none"/>
        </w:rPr>
        <w:t>甲方：（买方、需方、采购人）_________</w:t>
      </w:r>
    </w:p>
    <w:p w14:paraId="4EE5CDDB">
      <w:pPr>
        <w:pStyle w:val="372"/>
        <w:spacing w:line="440" w:lineRule="exact"/>
        <w:rPr>
          <w:rFonts w:hAnsi="宋体"/>
          <w:color w:val="auto"/>
          <w:sz w:val="24"/>
          <w:szCs w:val="24"/>
          <w:highlight w:val="none"/>
        </w:rPr>
      </w:pPr>
      <w:r>
        <w:rPr>
          <w:rFonts w:hAnsi="宋体"/>
          <w:color w:val="auto"/>
          <w:sz w:val="24"/>
          <w:szCs w:val="24"/>
          <w:highlight w:val="none"/>
        </w:rPr>
        <w:t>乙方：（卖方、供方、供应商）_________</w:t>
      </w:r>
    </w:p>
    <w:p w14:paraId="61171DE1">
      <w:pPr>
        <w:pStyle w:val="372"/>
        <w:spacing w:line="440" w:lineRule="exact"/>
        <w:ind w:firstLine="482"/>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4EE219FA">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第一条 合同标的</w:t>
      </w:r>
    </w:p>
    <w:p w14:paraId="530B7279">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9335FF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42F4DED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4716D293">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第二条 委托管理事项</w:t>
      </w:r>
    </w:p>
    <w:p w14:paraId="519928C5">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7BBDDF76">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第三条 合同总价款</w:t>
      </w:r>
    </w:p>
    <w:p w14:paraId="3E32A02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37372D1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二、本合同执行期间总价不变。</w:t>
      </w:r>
    </w:p>
    <w:p w14:paraId="5ACACB2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三、履约保证金的缴纳和退付</w:t>
      </w:r>
    </w:p>
    <w:p w14:paraId="30DFE57E">
      <w:pPr>
        <w:tabs>
          <w:tab w:val="left" w:pos="945"/>
          <w:tab w:val="left" w:pos="210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873DC35">
      <w:pPr>
        <w:tabs>
          <w:tab w:val="left" w:pos="945"/>
          <w:tab w:val="left" w:pos="210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2FD39108">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626FA716">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7069E642">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9B36811">
      <w:pPr>
        <w:tabs>
          <w:tab w:val="left" w:pos="945"/>
          <w:tab w:val="left" w:pos="2100"/>
        </w:tabs>
        <w:spacing w:line="440" w:lineRule="exact"/>
        <w:ind w:firstLine="480"/>
        <w:rPr>
          <w:rFonts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62AC11D7">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7E3551B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5E8E1B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一、乙方提供的投标文件和报价表；</w:t>
      </w:r>
    </w:p>
    <w:p w14:paraId="0CB3758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二、中标通知书；</w:t>
      </w:r>
    </w:p>
    <w:p w14:paraId="5BB00917">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三、甲乙双方商定的其他文件。</w:t>
      </w:r>
    </w:p>
    <w:p w14:paraId="0B59A3C8">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第五条 双方权利义务</w:t>
      </w:r>
    </w:p>
    <w:p w14:paraId="08ECDCC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一、甲方权利义务</w:t>
      </w:r>
    </w:p>
    <w:p w14:paraId="01DE0C0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E7FD3DD">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EF9A0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2AF5001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物业管理服务所必需的水、电供应</w:t>
      </w:r>
      <w:r>
        <w:rPr>
          <w:rFonts w:hint="eastAsia" w:ascii="宋体" w:hAnsi="宋体" w:cs="宋体"/>
          <w:color w:val="auto"/>
          <w:sz w:val="24"/>
          <w:highlight w:val="none"/>
        </w:rPr>
        <w:t>。</w:t>
      </w:r>
    </w:p>
    <w:p w14:paraId="141174B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7CB805D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3AC610F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5B86466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494883E3">
      <w:pPr>
        <w:spacing w:line="440" w:lineRule="exact"/>
        <w:ind w:firstLine="480"/>
        <w:rPr>
          <w:rFonts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7DF86F7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二、乙方权利义务</w:t>
      </w:r>
    </w:p>
    <w:p w14:paraId="3ED8CD1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（一）在承接物业时，对物业工程技术档案资料、共用部位、设施设备等进行查验，并做好书面确认工作；对所有图、档、卡、册等资料应做好建档工作。</w:t>
      </w:r>
    </w:p>
    <w:p w14:paraId="1E40F9A6">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3DB6064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0B1CD69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6C61738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719950D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1BE2EE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1819363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1A40E87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（九）投保物业公众责任险。</w:t>
      </w:r>
    </w:p>
    <w:p w14:paraId="47220D7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p>
    <w:p w14:paraId="006A927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13811CEC">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5B3F46B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25892D5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1A9E3E9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43D3558F">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D8625B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E61C45C">
      <w:pPr>
        <w:spacing w:line="440" w:lineRule="exact"/>
        <w:ind w:firstLine="480"/>
        <w:rPr>
          <w:rFonts w:ascii="宋体" w:hAnsi="宋体" w:cs="宋体"/>
          <w:color w:val="auto"/>
          <w:sz w:val="24"/>
          <w:highlight w:val="none"/>
        </w:rPr>
      </w:pPr>
      <w:r>
        <w:rPr>
          <w:rFonts w:hint="eastAsia" w:ascii="宋体" w:hAnsi="宋体"/>
          <w:color w:val="auto"/>
          <w:sz w:val="24"/>
          <w:szCs w:val="24"/>
          <w:highlight w:val="none"/>
        </w:rPr>
        <w:t>（六）除上述各款外，其他不可归责于乙方之事由的。</w:t>
      </w:r>
    </w:p>
    <w:p w14:paraId="47B6BFF5">
      <w:pPr>
        <w:spacing w:line="440" w:lineRule="exact"/>
        <w:ind w:firstLine="480"/>
        <w:rPr>
          <w:rFonts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48EEFF3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漏、漏电、火灾、水管破裂、救助人命、协助公安机关执行任务等情况，乙方因采取紧急避险措施造成财产损失的，按有关法律规定处理。</w:t>
      </w:r>
    </w:p>
    <w:p w14:paraId="13C2637C">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第六条 质量保证</w:t>
      </w:r>
    </w:p>
    <w:p w14:paraId="236F58D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01B05DA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66052A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6F2E0DC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54D286D2">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第七条 款项支付</w:t>
      </w:r>
    </w:p>
    <w:p w14:paraId="2B8AFAB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0DC1CCF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5EE13BA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01BA75A6">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第八条 违约责任</w:t>
      </w:r>
    </w:p>
    <w:p w14:paraId="69401E1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或依照法律程序解除部分或全部合同。</w:t>
      </w:r>
    </w:p>
    <w:p w14:paraId="5BCE7E4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二、甲方未按合同约定向乙方支付款项的，每逾期1天甲方向乙方就应付未付款项的0.5‰违约金，但累计违约金总额不超过欠款总额的5%。</w:t>
      </w:r>
    </w:p>
    <w:p w14:paraId="1BCFE75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11EB34F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075B0C2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4AEEA8C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40CEE936">
      <w:pPr>
        <w:pStyle w:val="21"/>
        <w:spacing w:line="440" w:lineRule="exact"/>
        <w:ind w:firstLine="482"/>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p>
    <w:p w14:paraId="094A548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八、乙方在承担上述一项或多项违约责任后，仍应继续履行合同规定的义务（甲方解除合同的除外）。甲方未能及时追究乙方的任何一项违约责任并不表明甲方放弃追究乙方该项或其他违约责任。</w:t>
      </w:r>
    </w:p>
    <w:p w14:paraId="5EAC5990">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14F4C58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一、本合同自签订之日起生效。除《中华人民共和国政府采购法》第五十条第二款规定的情形外，本合同一经签订，甲乙双方不得擅自变更、中止或终止合同。</w:t>
      </w:r>
    </w:p>
    <w:p w14:paraId="0D4B7CB4">
      <w:pPr>
        <w:spacing w:line="440" w:lineRule="exact"/>
        <w:ind w:firstLine="480"/>
        <w:rPr>
          <w:rFonts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23FBCE00">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E1A89DB">
      <w:pPr>
        <w:spacing w:line="440" w:lineRule="exact"/>
        <w:ind w:firstLine="480"/>
        <w:rPr>
          <w:rFonts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2B273E5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五、本合同终止时，乙方应移交管理权，撤出本项目，协助甲方做好服务的交接和善后工作，移交或配合甲方移交管理用房和管理的全部档案资料等。</w:t>
      </w:r>
    </w:p>
    <w:p w14:paraId="1B8FA11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7024CBFF">
      <w:pPr>
        <w:spacing w:line="440" w:lineRule="exact"/>
        <w:ind w:firstLine="482"/>
        <w:rPr>
          <w:rFonts w:ascii="宋体" w:hAnsi="宋体" w:cs="宋体"/>
          <w:color w:val="auto"/>
          <w:sz w:val="24"/>
          <w:highlight w:val="none"/>
        </w:rPr>
      </w:pPr>
      <w:r>
        <w:rPr>
          <w:rFonts w:hint="eastAsia" w:ascii="宋体" w:hAnsi="宋体" w:cs="宋体"/>
          <w:b/>
          <w:bCs/>
          <w:color w:val="auto"/>
          <w:sz w:val="24"/>
          <w:highlight w:val="none"/>
        </w:rPr>
        <w:t>第十条 争议的解决</w:t>
      </w:r>
    </w:p>
    <w:p w14:paraId="4EB2D625">
      <w:pPr>
        <w:tabs>
          <w:tab w:val="left" w:pos="0"/>
          <w:tab w:val="left" w:pos="525"/>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3DCE217C">
      <w:pPr>
        <w:tabs>
          <w:tab w:val="left" w:pos="525"/>
          <w:tab w:val="left" w:pos="945"/>
        </w:tabs>
        <w:spacing w:line="440" w:lineRule="exact"/>
        <w:rPr>
          <w:rFonts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27E755EF">
      <w:pPr>
        <w:tabs>
          <w:tab w:val="left" w:pos="0"/>
          <w:tab w:val="left" w:pos="525"/>
          <w:tab w:val="left" w:pos="945"/>
        </w:tabs>
        <w:spacing w:line="440" w:lineRule="exact"/>
        <w:rPr>
          <w:rFonts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0D87B07">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3BF4A72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33BCE3A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707538E7">
      <w:pPr>
        <w:spacing w:line="440" w:lineRule="exact"/>
        <w:ind w:firstLine="480"/>
        <w:rPr>
          <w:rFonts w:ascii="宋体" w:hAnsi="宋体" w:cs="宋体"/>
          <w:color w:val="auto"/>
          <w:sz w:val="24"/>
          <w:highlight w:val="none"/>
        </w:rPr>
      </w:pPr>
    </w:p>
    <w:p w14:paraId="5C14F69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2B44143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6DC9096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代表人：                             代表人： </w:t>
      </w:r>
    </w:p>
    <w:p w14:paraId="547B8D5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电话：                               电话： </w:t>
      </w:r>
    </w:p>
    <w:p w14:paraId="22E9138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开户银行：                           开户银行： </w:t>
      </w:r>
    </w:p>
    <w:p w14:paraId="629DDC6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账号：                               账号： </w:t>
      </w:r>
    </w:p>
    <w:p w14:paraId="5D1C6EFF">
      <w:pPr>
        <w:spacing w:line="440" w:lineRule="exact"/>
        <w:ind w:firstLine="480"/>
        <w:rPr>
          <w:rFonts w:ascii="宋体" w:hAnsi="宋体" w:cs="宋体"/>
          <w:color w:val="auto"/>
          <w:sz w:val="24"/>
          <w:highlight w:val="none"/>
        </w:rPr>
      </w:pPr>
    </w:p>
    <w:p w14:paraId="26DB0CD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签订日期：    年    月    日</w:t>
      </w:r>
    </w:p>
    <w:p w14:paraId="3C889D00">
      <w:pPr>
        <w:spacing w:line="360" w:lineRule="auto"/>
        <w:ind w:firstLine="480"/>
        <w:rPr>
          <w:rFonts w:ascii="宋体" w:hAnsi="宋体" w:cs="宋体"/>
          <w:color w:val="auto"/>
          <w:sz w:val="24"/>
          <w:highlight w:val="none"/>
        </w:rPr>
      </w:pPr>
    </w:p>
    <w:p w14:paraId="24E2DF4E">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1"/>
        <w:pageBreakBefore/>
        <w:ind w:firstLine="640"/>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3"/>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3"/>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3"/>
        <w:spacing w:before="0" w:after="0" w:line="500" w:lineRule="exact"/>
        <w:rPr>
          <w:rStyle w:val="368"/>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w:t>
      </w:r>
      <w:r>
        <w:rPr>
          <w:rFonts w:hint="eastAsia" w:ascii="宋体" w:hAnsi="宋体"/>
          <w:bCs/>
          <w:color w:val="auto"/>
          <w:highlight w:val="none"/>
          <w:lang w:eastAsia="zh-CN"/>
        </w:rPr>
        <w:t>。</w:t>
      </w:r>
      <w:r>
        <w:rPr>
          <w:rFonts w:hint="eastAsia" w:ascii="宋体" w:hAnsi="宋体"/>
          <w:bCs/>
          <w:color w:val="auto"/>
          <w:highlight w:val="none"/>
        </w:rPr>
        <w:t>各投标人的评审后得分为各评委所评定分值的平均值，并按高低顺序排列。得分相同的，按投标报价由低到高顺序排列</w:t>
      </w:r>
      <w:r>
        <w:rPr>
          <w:rFonts w:hint="eastAsia" w:ascii="宋体" w:hAnsi="宋体"/>
          <w:bCs/>
          <w:color w:val="auto"/>
          <w:highlight w:val="none"/>
          <w:lang w:eastAsia="zh-CN"/>
        </w:rPr>
        <w:t>；</w:t>
      </w:r>
      <w:r>
        <w:rPr>
          <w:rFonts w:hint="eastAsia" w:ascii="宋体" w:hAnsi="宋体"/>
          <w:bCs/>
          <w:color w:val="auto"/>
          <w:highlight w:val="none"/>
        </w:rPr>
        <w:t>得分且投标报价相同的</w:t>
      </w:r>
      <w:r>
        <w:rPr>
          <w:rFonts w:hint="eastAsia" w:ascii="宋体" w:hAnsi="宋体"/>
          <w:bCs/>
          <w:color w:val="auto"/>
          <w:highlight w:val="none"/>
          <w:lang w:eastAsia="zh-CN"/>
        </w:rPr>
        <w:t>，且</w:t>
      </w:r>
      <w:r>
        <w:rPr>
          <w:rFonts w:hint="eastAsia" w:ascii="宋体" w:hAnsi="宋体"/>
          <w:bCs/>
          <w:color w:val="auto"/>
          <w:highlight w:val="none"/>
        </w:rPr>
        <w:t>投标文件满足招标文件全部实质性要求，按照评审因素的量化指标评审得分最高的投标人排名第一，以此类推，按排名先后顺序选取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3"/>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46BC92D2">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3"/>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3"/>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509F0F8E">
      <w:pPr>
        <w:tabs>
          <w:tab w:val="left" w:pos="1050"/>
        </w:tabs>
        <w:spacing w:line="360" w:lineRule="auto"/>
        <w:ind w:firstLine="482" w:firstLineChars="200"/>
        <w:rPr>
          <w:rFonts w:hint="eastAsia" w:ascii="宋体" w:hAnsi="宋体" w:cs="宋体"/>
          <w:b/>
          <w:bCs/>
          <w:color w:val="auto"/>
          <w:sz w:val="24"/>
          <w:szCs w:val="24"/>
          <w:highlight w:val="none"/>
        </w:rPr>
      </w:pPr>
      <w:bookmarkStart w:id="131" w:name="_Toc27155"/>
      <w:r>
        <w:rPr>
          <w:rFonts w:hint="eastAsia" w:ascii="宋体" w:hAnsi="宋体" w:cs="宋体"/>
          <w:b/>
          <w:bCs/>
          <w:color w:val="auto"/>
          <w:sz w:val="24"/>
          <w:szCs w:val="24"/>
          <w:highlight w:val="none"/>
        </w:rPr>
        <w:t>1.价格（25分）</w:t>
      </w:r>
    </w:p>
    <w:p w14:paraId="5A3B24CA">
      <w:pPr>
        <w:tabs>
          <w:tab w:val="left" w:pos="105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51814F67">
      <w:pPr>
        <w:tabs>
          <w:tab w:val="left" w:pos="105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投标报价得分=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评标基准价／投标报价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×价格权值×100。</w:t>
      </w:r>
    </w:p>
    <w:p w14:paraId="79E8F72E">
      <w:pPr>
        <w:tabs>
          <w:tab w:val="left" w:pos="105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关于价格扣除详见本章第二部分“一、落实政府采购政策的价格调整”。</w:t>
      </w:r>
    </w:p>
    <w:bookmarkEnd w:id="131"/>
    <w:p w14:paraId="3A8E4744">
      <w:pPr>
        <w:keepNext w:val="0"/>
        <w:keepLines w:val="0"/>
        <w:pageBreakBefore w:val="0"/>
        <w:widowControl w:val="0"/>
        <w:numPr>
          <w:ilvl w:val="0"/>
          <w:numId w:val="0"/>
        </w:numPr>
        <w:tabs>
          <w:tab w:val="left" w:pos="1050"/>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商务部分（</w:t>
      </w:r>
      <w:r>
        <w:rPr>
          <w:rFonts w:hint="eastAsia" w:ascii="宋体" w:hAnsi="宋体" w:cs="宋体"/>
          <w:b/>
          <w:bCs/>
          <w:color w:val="auto"/>
          <w:sz w:val="24"/>
          <w:szCs w:val="24"/>
          <w:highlight w:val="none"/>
          <w:lang w:val="en-US" w:eastAsia="zh-CN"/>
        </w:rPr>
        <w:t>25</w:t>
      </w:r>
      <w:r>
        <w:rPr>
          <w:rFonts w:hint="eastAsia" w:ascii="宋体" w:hAnsi="宋体" w:cs="宋体"/>
          <w:b/>
          <w:bCs/>
          <w:color w:val="auto"/>
          <w:sz w:val="24"/>
          <w:szCs w:val="24"/>
          <w:highlight w:val="none"/>
        </w:rPr>
        <w:t>分）</w:t>
      </w:r>
    </w:p>
    <w:p w14:paraId="597CE3ED">
      <w:pPr>
        <w:keepNext w:val="0"/>
        <w:keepLines w:val="0"/>
        <w:pageBreakBefore w:val="0"/>
        <w:widowControl w:val="0"/>
        <w:tabs>
          <w:tab w:val="left" w:pos="1050"/>
        </w:tabs>
        <w:kinsoku/>
        <w:wordWrap/>
        <w:overflowPunct/>
        <w:topLinePunct w:val="0"/>
        <w:autoSpaceDE/>
        <w:autoSpaceDN/>
        <w:bidi w:val="0"/>
        <w:adjustRightInd/>
        <w:snapToGrid/>
        <w:spacing w:line="360" w:lineRule="auto"/>
        <w:ind w:firstLine="482"/>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（1）企业评价（</w:t>
      </w:r>
      <w:r>
        <w:rPr>
          <w:rFonts w:hint="eastAsia" w:ascii="宋体" w:hAnsi="宋体" w:cs="宋体"/>
          <w:b/>
          <w:bCs/>
          <w:color w:val="auto"/>
          <w:sz w:val="24"/>
          <w:szCs w:val="24"/>
          <w:highlight w:val="none"/>
          <w:lang w:val="en-US" w:eastAsia="zh-CN"/>
        </w:rPr>
        <w:t>11</w:t>
      </w:r>
      <w:r>
        <w:rPr>
          <w:rFonts w:hint="eastAsia" w:ascii="宋体" w:hAnsi="宋体" w:cs="宋体"/>
          <w:b/>
          <w:bCs/>
          <w:color w:val="auto"/>
          <w:sz w:val="24"/>
          <w:szCs w:val="24"/>
          <w:highlight w:val="none"/>
        </w:rPr>
        <w:t>分）</w:t>
      </w:r>
    </w:p>
    <w:p w14:paraId="2A178AE7">
      <w:pPr>
        <w:keepNext w:val="0"/>
        <w:keepLines w:val="0"/>
        <w:pageBreakBefore w:val="0"/>
        <w:widowControl w:val="0"/>
        <w:tabs>
          <w:tab w:val="left" w:pos="1050"/>
        </w:tabs>
        <w:kinsoku/>
        <w:wordWrap/>
        <w:overflowPunct/>
        <w:topLinePunct w:val="0"/>
        <w:autoSpaceDE/>
        <w:autoSpaceDN/>
        <w:bidi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①业绩</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投标供应商自202</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月1日（含）以来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以合同签订日期为准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承担过类似项目的，每提供一个得</w:t>
      </w:r>
      <w:r>
        <w:rPr>
          <w:rFonts w:hint="eastAsia" w:ascii="宋体" w:hAnsi="宋体" w:cs="宋体"/>
          <w:color w:val="auto"/>
          <w:sz w:val="24"/>
          <w:szCs w:val="24"/>
          <w:highlight w:val="none"/>
          <w:lang w:val="en-US" w:eastAsia="zh-CN"/>
        </w:rPr>
        <w:t>1</w:t>
      </w:r>
      <w:r>
        <w:rPr>
          <w:rFonts w:hint="eastAsia" w:ascii="宋体" w:hAnsi="宋体" w:cs="宋体"/>
          <w:b w:val="0"/>
          <w:bCs w:val="0"/>
          <w:color w:val="auto"/>
          <w:sz w:val="24"/>
          <w:szCs w:val="24"/>
          <w:highlight w:val="none"/>
        </w:rPr>
        <w:t>分，最高得</w:t>
      </w:r>
      <w:r>
        <w:rPr>
          <w:rFonts w:hint="eastAsia" w:ascii="宋体" w:hAnsi="宋体" w:cs="宋体"/>
          <w:b w:val="0"/>
          <w:bCs w:val="0"/>
          <w:color w:val="auto"/>
          <w:sz w:val="24"/>
          <w:szCs w:val="24"/>
          <w:highlight w:val="none"/>
          <w:lang w:val="en-US" w:eastAsia="zh-CN"/>
        </w:rPr>
        <w:t>3</w:t>
      </w:r>
      <w:r>
        <w:rPr>
          <w:rFonts w:hint="eastAsia" w:ascii="宋体" w:hAnsi="宋体" w:cs="宋体"/>
          <w:b w:val="0"/>
          <w:bCs w:val="0"/>
          <w:color w:val="auto"/>
          <w:sz w:val="24"/>
          <w:szCs w:val="24"/>
          <w:highlight w:val="none"/>
        </w:rPr>
        <w:t>分。</w:t>
      </w:r>
      <w:r>
        <w:rPr>
          <w:rFonts w:hint="eastAsia" w:ascii="宋体" w:hAnsi="宋体" w:eastAsia="宋体" w:cs="宋体"/>
          <w:b/>
          <w:bCs/>
          <w:color w:val="auto"/>
          <w:sz w:val="24"/>
          <w:szCs w:val="24"/>
          <w:highlight w:val="none"/>
          <w:lang w:eastAsia="zh-CN"/>
        </w:rPr>
        <w:t>（投标文件中提供合同首页、盖章页及关键页并标注出能判定同类业绩）扫描件，并加盖公章或签电子公章，</w:t>
      </w:r>
      <w:r>
        <w:rPr>
          <w:rFonts w:hint="eastAsia" w:ascii="宋体" w:hAnsi="宋体" w:eastAsia="宋体" w:cs="宋体"/>
          <w:b/>
          <w:bCs/>
          <w:color w:val="auto"/>
          <w:sz w:val="24"/>
          <w:szCs w:val="24"/>
          <w:highlight w:val="none"/>
        </w:rPr>
        <w:t>未提供相关资料或资料不全不得分</w:t>
      </w:r>
      <w:r>
        <w:rPr>
          <w:rFonts w:hint="eastAsia" w:ascii="宋体" w:hAnsi="宋体" w:eastAsia="宋体" w:cs="宋体"/>
          <w:b/>
          <w:bCs/>
          <w:color w:val="auto"/>
          <w:sz w:val="24"/>
          <w:szCs w:val="24"/>
          <w:highlight w:val="none"/>
          <w:lang w:eastAsia="zh-CN"/>
        </w:rPr>
        <w:t>）</w:t>
      </w:r>
      <w:r>
        <w:rPr>
          <w:rFonts w:hint="eastAsia" w:ascii="宋体" w:hAnsi="宋体" w:cs="宋体"/>
          <w:b w:val="0"/>
          <w:bCs w:val="0"/>
          <w:color w:val="auto"/>
          <w:sz w:val="24"/>
          <w:szCs w:val="24"/>
          <w:highlight w:val="none"/>
          <w:lang w:eastAsia="zh-CN"/>
        </w:rPr>
        <w:t>。</w:t>
      </w:r>
    </w:p>
    <w:p w14:paraId="6C129EE5">
      <w:pPr>
        <w:keepNext w:val="0"/>
        <w:keepLines w:val="0"/>
        <w:pageBreakBefore w:val="0"/>
        <w:widowControl w:val="0"/>
        <w:tabs>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b/>
          <w:bCs w:val="0"/>
          <w:sz w:val="24"/>
          <w:szCs w:val="24"/>
          <w:highlight w:val="none"/>
          <w:lang w:eastAsia="zh-CN"/>
        </w:rPr>
      </w:pPr>
      <w:r>
        <w:rPr>
          <w:rFonts w:hint="eastAsia" w:ascii="宋体" w:hAnsi="宋体" w:cs="宋体"/>
          <w:color w:val="auto"/>
          <w:sz w:val="24"/>
          <w:szCs w:val="24"/>
          <w:highlight w:val="none"/>
        </w:rPr>
        <w:t>②体系认证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投标供应商具备有效期内的质量管理体系认证证书、环境管理体系认证证书、职业健康安全管理体系认证证书的，每提供一项得</w:t>
      </w:r>
      <w:r>
        <w:rPr>
          <w:rFonts w:hint="eastAsia" w:ascii="宋体" w:hAnsi="宋体" w:cs="宋体"/>
          <w:b w:val="0"/>
          <w:bCs w:val="0"/>
          <w:color w:val="auto"/>
          <w:sz w:val="24"/>
          <w:szCs w:val="24"/>
          <w:highlight w:val="none"/>
        </w:rPr>
        <w:t>1分，最高得3分。</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投标文件中提供证书原件扫描件及证书在国家认监委官方网站http://www.cnca.gov.cn/查验截图并加盖公章或签电子公章，</w:t>
      </w:r>
      <w:r>
        <w:rPr>
          <w:rFonts w:hint="eastAsia" w:ascii="宋体" w:hAnsi="宋体" w:eastAsia="宋体" w:cs="宋体"/>
          <w:b/>
          <w:bCs/>
          <w:color w:val="auto"/>
          <w:sz w:val="24"/>
          <w:szCs w:val="24"/>
          <w:highlight w:val="none"/>
        </w:rPr>
        <w:t>未提供相关资料或资料不全不得分</w:t>
      </w:r>
      <w:r>
        <w:rPr>
          <w:rFonts w:hint="eastAsia" w:ascii="宋体" w:hAnsi="宋体" w:eastAsia="宋体" w:cs="宋体"/>
          <w:b/>
          <w:bCs/>
          <w:sz w:val="24"/>
          <w:szCs w:val="24"/>
          <w:highlight w:val="none"/>
          <w:lang w:eastAsia="zh-CN"/>
        </w:rPr>
        <w:t>）</w:t>
      </w:r>
      <w:r>
        <w:rPr>
          <w:rFonts w:hint="eastAsia" w:ascii="宋体" w:hAnsi="宋体" w:eastAsia="宋体" w:cs="宋体"/>
          <w:b w:val="0"/>
          <w:bCs w:val="0"/>
          <w:sz w:val="24"/>
          <w:szCs w:val="24"/>
          <w:highlight w:val="none"/>
          <w:lang w:eastAsia="zh-CN"/>
        </w:rPr>
        <w:t>。</w:t>
      </w:r>
    </w:p>
    <w:p w14:paraId="0017FFF6">
      <w:pPr>
        <w:keepNext w:val="0"/>
        <w:keepLines w:val="0"/>
        <w:pageBreakBefore w:val="0"/>
        <w:widowControl w:val="0"/>
        <w:tabs>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b/>
          <w:bCs w:val="0"/>
          <w:color w:val="auto"/>
          <w:sz w:val="24"/>
          <w:szCs w:val="24"/>
          <w:highlight w:val="none"/>
          <w:lang w:eastAsia="zh-CN"/>
        </w:rPr>
      </w:pPr>
      <w:r>
        <w:rPr>
          <w:rFonts w:hint="eastAsia" w:ascii="宋体" w:hAnsi="宋体" w:cs="宋体"/>
          <w:color w:val="auto"/>
          <w:sz w:val="24"/>
          <w:szCs w:val="24"/>
          <w:highlight w:val="none"/>
          <w:lang w:val="en-US" w:eastAsia="zh-CN"/>
        </w:rPr>
        <w:t>③</w:t>
      </w:r>
      <w:r>
        <w:rPr>
          <w:rFonts w:hint="eastAsia" w:ascii="宋体" w:hAnsi="宋体" w:eastAsia="宋体" w:cs="宋体"/>
          <w:bCs/>
          <w:color w:val="auto"/>
          <w:sz w:val="24"/>
          <w:szCs w:val="24"/>
          <w:highlight w:val="none"/>
        </w:rPr>
        <w:t>荣誉（</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cs="宋体"/>
          <w:bCs/>
          <w:sz w:val="24"/>
          <w:szCs w:val="24"/>
        </w:rPr>
        <w:t>投标人自2021年1月1日（含）以来承担过的物业管理项目获得</w:t>
      </w:r>
      <w:r>
        <w:rPr>
          <w:rFonts w:ascii="宋体" w:hAnsi="宋体" w:cs="宋体"/>
          <w:bCs/>
          <w:sz w:val="24"/>
          <w:szCs w:val="24"/>
        </w:rPr>
        <w:t>过行政主管部门颁发的</w:t>
      </w:r>
      <w:r>
        <w:rPr>
          <w:rFonts w:ascii="宋体" w:hAnsi="宋体" w:eastAsia="宋体" w:cs="宋体"/>
          <w:bCs/>
          <w:sz w:val="24"/>
          <w:szCs w:val="24"/>
          <w:highlight w:val="none"/>
        </w:rPr>
        <w:t>荣誉的</w:t>
      </w:r>
      <w:r>
        <w:rPr>
          <w:rFonts w:hint="eastAsia" w:ascii="宋体" w:hAnsi="宋体" w:eastAsia="宋体" w:cs="宋体"/>
          <w:bCs/>
          <w:color w:val="auto"/>
          <w:sz w:val="24"/>
          <w:szCs w:val="24"/>
          <w:highlight w:val="none"/>
        </w:rPr>
        <w:t>，每提供一项得1分；本项最高得3分。</w:t>
      </w:r>
      <w:r>
        <w:rPr>
          <w:rFonts w:hint="eastAsia" w:ascii="宋体" w:hAnsi="宋体" w:eastAsia="宋体" w:cs="宋体"/>
          <w:b/>
          <w:bCs w:val="0"/>
          <w:color w:val="auto"/>
          <w:sz w:val="24"/>
          <w:szCs w:val="24"/>
          <w:highlight w:val="none"/>
        </w:rPr>
        <w:t>（投标文件中需提供相关证明资料扫描件并签电子公章，未提供相关资料或资料不全不得分）</w:t>
      </w:r>
      <w:r>
        <w:rPr>
          <w:rFonts w:hint="eastAsia" w:ascii="宋体" w:hAnsi="宋体" w:eastAsia="宋体" w:cs="宋体"/>
          <w:b w:val="0"/>
          <w:bCs/>
          <w:color w:val="auto"/>
          <w:sz w:val="24"/>
          <w:szCs w:val="24"/>
          <w:highlight w:val="none"/>
          <w:lang w:eastAsia="zh-CN"/>
        </w:rPr>
        <w:t>。</w:t>
      </w:r>
    </w:p>
    <w:p w14:paraId="4AEE29E0">
      <w:pPr>
        <w:keepNext w:val="0"/>
        <w:keepLines w:val="0"/>
        <w:pageBreakBefore w:val="0"/>
        <w:widowControl w:val="0"/>
        <w:tabs>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Cs/>
          <w:color w:val="auto"/>
          <w:sz w:val="24"/>
          <w:szCs w:val="24"/>
          <w:highlight w:val="none"/>
          <w:lang w:val="en-US" w:eastAsia="zh-CN"/>
        </w:rPr>
        <w:t>④</w:t>
      </w:r>
      <w:r>
        <w:rPr>
          <w:rFonts w:hint="eastAsia" w:ascii="宋体" w:hAnsi="宋体" w:eastAsia="宋体" w:cs="宋体"/>
          <w:color w:val="000000"/>
          <w:sz w:val="24"/>
          <w:szCs w:val="24"/>
          <w:highlight w:val="none"/>
          <w:lang w:eastAsia="zh-CN"/>
        </w:rPr>
        <w:t>信息</w:t>
      </w:r>
      <w:r>
        <w:rPr>
          <w:rFonts w:hint="eastAsia" w:ascii="宋体" w:hAnsi="宋体" w:eastAsia="宋体" w:cs="宋体"/>
          <w:color w:val="auto"/>
          <w:sz w:val="24"/>
          <w:szCs w:val="24"/>
          <w:highlight w:val="none"/>
          <w:lang w:eastAsia="zh-CN"/>
        </w:rPr>
        <w:t>化管理（</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r>
        <w:rPr>
          <w:rFonts w:hint="eastAsia" w:ascii="宋体" w:hAnsi="宋体" w:eastAsia="宋体" w:cs="宋体"/>
          <w:color w:val="000000"/>
          <w:sz w:val="24"/>
          <w:szCs w:val="24"/>
          <w:highlight w:val="none"/>
          <w:lang w:eastAsia="zh-CN"/>
        </w:rPr>
        <w:t>：投标人使用物业管理信息化系统软件管理方式的得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分，本项最高得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分。</w:t>
      </w:r>
      <w:r>
        <w:rPr>
          <w:rFonts w:hint="eastAsia" w:ascii="宋体" w:hAnsi="宋体" w:eastAsia="宋体" w:cs="宋体"/>
          <w:b/>
          <w:bCs w:val="0"/>
          <w:color w:val="auto"/>
          <w:sz w:val="24"/>
          <w:szCs w:val="24"/>
          <w:highlight w:val="none"/>
          <w:lang w:eastAsia="zh-CN"/>
        </w:rPr>
        <w:t>（投标文件中需提供所用物业管理信息化系统软件的采购合同及发票原件扫描件并签电子公章，如是自主开发的软件则需提供软件著作权登记证书原件扫描件并签电子公章，未提供相关资料或资料不全不得分）</w:t>
      </w:r>
      <w:r>
        <w:rPr>
          <w:rFonts w:hint="eastAsia" w:ascii="宋体" w:hAnsi="宋体" w:eastAsia="宋体" w:cs="宋体"/>
          <w:b w:val="0"/>
          <w:bCs/>
          <w:color w:val="auto"/>
          <w:sz w:val="24"/>
          <w:szCs w:val="24"/>
          <w:highlight w:val="none"/>
          <w:lang w:eastAsia="zh-CN"/>
        </w:rPr>
        <w:t>。</w:t>
      </w:r>
    </w:p>
    <w:p w14:paraId="51564FD4">
      <w:pPr>
        <w:keepNext w:val="0"/>
        <w:keepLines w:val="0"/>
        <w:pageBreakBefore w:val="0"/>
        <w:widowControl w:val="0"/>
        <w:tabs>
          <w:tab w:val="left" w:pos="1050"/>
        </w:tabs>
        <w:kinsoku/>
        <w:wordWrap/>
        <w:overflowPunct/>
        <w:topLinePunct w:val="0"/>
        <w:autoSpaceDE/>
        <w:autoSpaceDN/>
        <w:bidi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（2）人员配置</w:t>
      </w:r>
      <w:r>
        <w:rPr>
          <w:rFonts w:hint="eastAsia" w:ascii="宋体" w:hAnsi="宋体" w:cs="宋体"/>
          <w:b/>
          <w:bCs/>
          <w:color w:val="auto"/>
          <w:sz w:val="24"/>
          <w:szCs w:val="24"/>
          <w:highlight w:val="none"/>
          <w:lang w:val="en-US" w:eastAsia="zh-CN"/>
        </w:rPr>
        <w:t>情况</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14</w:t>
      </w:r>
      <w:r>
        <w:rPr>
          <w:rFonts w:hint="eastAsia" w:ascii="宋体" w:hAnsi="宋体" w:cs="宋体"/>
          <w:b/>
          <w:bCs/>
          <w:color w:val="auto"/>
          <w:sz w:val="24"/>
          <w:szCs w:val="24"/>
          <w:highlight w:val="none"/>
        </w:rPr>
        <w:t>分）</w:t>
      </w:r>
    </w:p>
    <w:p w14:paraId="329ED1BA">
      <w:pPr>
        <w:keepNext w:val="0"/>
        <w:keepLines w:val="0"/>
        <w:pageBreakBefore w:val="0"/>
        <w:widowControl w:val="0"/>
        <w:tabs>
          <w:tab w:val="left" w:pos="945"/>
        </w:tabs>
        <w:kinsoku/>
        <w:wordWrap/>
        <w:overflowPunct/>
        <w:topLinePunct w:val="0"/>
        <w:autoSpaceDE/>
        <w:autoSpaceDN/>
        <w:bidi w:val="0"/>
        <w:adjustRightInd w:val="0"/>
        <w:snapToGrid w:val="0"/>
        <w:spacing w:line="360" w:lineRule="auto"/>
        <w:ind w:firstLine="480" w:firstLineChars="200"/>
        <w:textAlignment w:val="auto"/>
        <w:outlineLvl w:val="0"/>
        <w:rPr>
          <w:rFonts w:hint="eastAsia" w:ascii="宋体" w:hAnsi="宋体" w:eastAsia="宋体" w:cs="宋体"/>
          <w:sz w:val="24"/>
          <w:szCs w:val="24"/>
          <w:highlight w:val="none"/>
          <w:lang w:eastAsia="zh-CN"/>
        </w:rPr>
      </w:pPr>
      <w:r>
        <w:rPr>
          <w:rFonts w:hint="eastAsia" w:ascii="宋体" w:hAnsi="宋体" w:eastAsia="宋体" w:cs="宋体"/>
          <w:bCs/>
          <w:color w:val="auto"/>
          <w:kern w:val="0"/>
          <w:sz w:val="24"/>
          <w:szCs w:val="20"/>
          <w:highlight w:val="none"/>
        </w:rPr>
        <w:t>在满足招标文件中</w:t>
      </w:r>
      <w:r>
        <w:rPr>
          <w:rFonts w:hint="eastAsia" w:ascii="宋体" w:hAnsi="宋体" w:eastAsia="宋体" w:cs="宋体"/>
          <w:bCs/>
          <w:color w:val="auto"/>
          <w:kern w:val="0"/>
          <w:sz w:val="24"/>
          <w:szCs w:val="20"/>
          <w:highlight w:val="none"/>
          <w:lang w:val="en-US" w:eastAsia="zh-CN"/>
        </w:rPr>
        <w:t>第三章采购需求</w:t>
      </w:r>
      <w:r>
        <w:rPr>
          <w:rFonts w:hint="eastAsia" w:ascii="宋体" w:hAnsi="宋体" w:eastAsia="宋体" w:cs="宋体"/>
          <w:bCs/>
          <w:color w:val="auto"/>
          <w:kern w:val="0"/>
          <w:sz w:val="24"/>
          <w:szCs w:val="20"/>
          <w:highlight w:val="none"/>
        </w:rPr>
        <w:t>“</w:t>
      </w:r>
      <w:r>
        <w:rPr>
          <w:rFonts w:hint="eastAsia" w:ascii="宋体" w:hAnsi="宋体" w:eastAsia="宋体" w:cs="宋体"/>
          <w:bCs/>
          <w:color w:val="auto"/>
          <w:kern w:val="0"/>
          <w:sz w:val="24"/>
          <w:szCs w:val="20"/>
          <w:highlight w:val="none"/>
          <w:lang w:val="zh-CN"/>
        </w:rPr>
        <w:t>人员最低配置表</w:t>
      </w:r>
      <w:r>
        <w:rPr>
          <w:rFonts w:hint="eastAsia" w:ascii="宋体" w:hAnsi="宋体" w:eastAsia="宋体" w:cs="宋体"/>
          <w:bCs/>
          <w:color w:val="auto"/>
          <w:kern w:val="0"/>
          <w:sz w:val="24"/>
          <w:szCs w:val="20"/>
          <w:highlight w:val="none"/>
        </w:rPr>
        <w:t>”的基础上</w:t>
      </w:r>
      <w:r>
        <w:rPr>
          <w:rFonts w:hint="eastAsia" w:ascii="宋体" w:hAnsi="宋体" w:eastAsia="宋体" w:cs="宋体"/>
          <w:sz w:val="24"/>
          <w:szCs w:val="24"/>
          <w:highlight w:val="none"/>
          <w:lang w:eastAsia="zh-CN"/>
        </w:rPr>
        <w:t>。</w:t>
      </w:r>
    </w:p>
    <w:p w14:paraId="712B3748">
      <w:pPr>
        <w:keepNext w:val="0"/>
        <w:keepLines w:val="0"/>
        <w:pageBreakBefore w:val="0"/>
        <w:widowControl w:val="0"/>
        <w:tabs>
          <w:tab w:val="left" w:pos="1050"/>
        </w:tabs>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①项目</w:t>
      </w:r>
      <w:r>
        <w:rPr>
          <w:rFonts w:hint="eastAsia" w:ascii="宋体" w:hAnsi="宋体" w:cs="宋体"/>
          <w:b/>
          <w:bCs/>
          <w:color w:val="auto"/>
          <w:sz w:val="24"/>
          <w:szCs w:val="24"/>
          <w:highlight w:val="none"/>
          <w:lang w:val="en-US" w:eastAsia="zh-CN"/>
        </w:rPr>
        <w:t>负责人（5</w:t>
      </w:r>
      <w:r>
        <w:rPr>
          <w:rFonts w:hint="eastAsia" w:ascii="宋体" w:hAnsi="宋体" w:eastAsia="宋体" w:cs="宋体"/>
          <w:b/>
          <w:bCs/>
          <w:color w:val="auto"/>
          <w:sz w:val="24"/>
          <w:szCs w:val="24"/>
          <w:highlight w:val="none"/>
        </w:rPr>
        <w:t>分</w:t>
      </w:r>
      <w:r>
        <w:rPr>
          <w:rFonts w:hint="eastAsia" w:ascii="宋体" w:hAnsi="宋体" w:eastAsia="宋体" w:cs="宋体"/>
          <w:b/>
          <w:bCs/>
          <w:color w:val="auto"/>
          <w:sz w:val="24"/>
          <w:szCs w:val="24"/>
          <w:highlight w:val="none"/>
          <w:lang w:eastAsia="zh-CN"/>
        </w:rPr>
        <w:t>）</w:t>
      </w:r>
    </w:p>
    <w:p w14:paraId="1C0E301C">
      <w:pPr>
        <w:tabs>
          <w:tab w:val="left" w:pos="1050"/>
        </w:tabs>
        <w:spacing w:line="360" w:lineRule="auto"/>
        <w:ind w:firstLine="480" w:firstLineChars="200"/>
        <w:rPr>
          <w:rFonts w:hint="eastAsia" w:ascii="宋体" w:hAnsi="宋体" w:cs="宋体"/>
          <w:sz w:val="24"/>
          <w:szCs w:val="24"/>
        </w:rPr>
      </w:pPr>
      <w:r>
        <w:rPr>
          <w:rFonts w:hint="eastAsia" w:ascii="宋体" w:hAnsi="宋体" w:cs="宋体"/>
          <w:sz w:val="24"/>
          <w:szCs w:val="24"/>
        </w:rPr>
        <w:t>投标供应商针对本项目拟派项目负责人具备</w:t>
      </w:r>
      <w:r>
        <w:rPr>
          <w:rFonts w:hint="eastAsia" w:ascii="宋体" w:hAnsi="宋体" w:cs="宋体"/>
          <w:color w:val="000000"/>
          <w:sz w:val="24"/>
          <w:szCs w:val="24"/>
        </w:rPr>
        <w:t>大专（含）及以上学历，</w:t>
      </w:r>
      <w:r>
        <w:rPr>
          <w:rFonts w:hint="eastAsia" w:ascii="宋体" w:hAnsi="宋体" w:cs="宋体"/>
          <w:bCs/>
          <w:sz w:val="24"/>
        </w:rPr>
        <w:t>具有住建部物业管理师资格证书的</w:t>
      </w:r>
      <w:r>
        <w:rPr>
          <w:rFonts w:hint="eastAsia" w:ascii="宋体" w:hAnsi="宋体" w:cs="宋体"/>
          <w:bCs/>
          <w:color w:val="000000"/>
          <w:sz w:val="24"/>
          <w:szCs w:val="24"/>
        </w:rPr>
        <w:t>，得2分；具有</w:t>
      </w:r>
      <w:bookmarkStart w:id="132" w:name="OLE_LINK7"/>
      <w:bookmarkStart w:id="133" w:name="OLE_LINK6"/>
      <w:bookmarkStart w:id="134" w:name="OLE_LINK5"/>
      <w:r>
        <w:rPr>
          <w:rFonts w:hint="eastAsia" w:ascii="宋体" w:hAnsi="宋体" w:cs="宋体"/>
          <w:bCs/>
          <w:color w:val="000000"/>
          <w:sz w:val="24"/>
          <w:szCs w:val="24"/>
        </w:rPr>
        <w:t>消防设施操作员四级（中级工）及以上职业资格证</w:t>
      </w:r>
      <w:bookmarkEnd w:id="132"/>
      <w:bookmarkEnd w:id="133"/>
      <w:bookmarkEnd w:id="134"/>
      <w:r>
        <w:rPr>
          <w:rFonts w:hint="eastAsia" w:ascii="宋体" w:hAnsi="宋体" w:cs="宋体"/>
          <w:bCs/>
          <w:color w:val="000000"/>
          <w:sz w:val="24"/>
          <w:szCs w:val="24"/>
        </w:rPr>
        <w:t>的，得1分；具有三级（高级工）或三级以上智能楼宇管理员职业技能等级证书的，得1分；</w:t>
      </w:r>
      <w:r>
        <w:rPr>
          <w:rFonts w:hint="eastAsia" w:ascii="宋体" w:hAnsi="宋体" w:cs="宋体"/>
          <w:bCs/>
          <w:sz w:val="24"/>
        </w:rPr>
        <w:t>具有特种设备安全管理和作业人员证（A）</w:t>
      </w:r>
      <w:r>
        <w:rPr>
          <w:rFonts w:hint="eastAsia" w:ascii="宋体" w:hAnsi="宋体" w:cs="宋体"/>
          <w:bCs/>
          <w:sz w:val="24"/>
          <w:lang w:val="zh-CN"/>
        </w:rPr>
        <w:t>证书的</w:t>
      </w:r>
      <w:r>
        <w:rPr>
          <w:rFonts w:hint="eastAsia" w:ascii="宋体" w:hAnsi="宋体" w:cs="宋体"/>
          <w:bCs/>
          <w:sz w:val="24"/>
        </w:rPr>
        <w:t>，</w:t>
      </w:r>
      <w:r>
        <w:rPr>
          <w:rFonts w:hint="eastAsia" w:ascii="宋体" w:hAnsi="宋体" w:cs="宋体"/>
          <w:bCs/>
          <w:sz w:val="24"/>
          <w:szCs w:val="24"/>
        </w:rPr>
        <w:t>得1分；</w:t>
      </w:r>
      <w:r>
        <w:rPr>
          <w:rFonts w:hint="eastAsia" w:ascii="宋体" w:hAnsi="宋体" w:cs="宋体"/>
          <w:color w:val="000000"/>
          <w:sz w:val="24"/>
          <w:szCs w:val="24"/>
        </w:rPr>
        <w:t>本项最高得5分</w:t>
      </w:r>
      <w:r>
        <w:rPr>
          <w:rFonts w:hint="eastAsia" w:ascii="宋体" w:hAnsi="宋体" w:cs="宋体"/>
          <w:sz w:val="24"/>
          <w:szCs w:val="24"/>
        </w:rPr>
        <w:t>。</w:t>
      </w:r>
      <w:r>
        <w:rPr>
          <w:rFonts w:hint="eastAsia" w:ascii="宋体" w:hAnsi="宋体" w:cs="宋体"/>
          <w:b/>
          <w:sz w:val="24"/>
          <w:szCs w:val="24"/>
        </w:rPr>
        <w:t>（项目负责人须提供有效的身份证复印件、学历证书、住建部</w:t>
      </w:r>
      <w:r>
        <w:rPr>
          <w:rFonts w:hint="eastAsia" w:ascii="宋体" w:hAnsi="宋体" w:cs="宋体"/>
          <w:b/>
          <w:color w:val="000000"/>
          <w:sz w:val="24"/>
        </w:rPr>
        <w:t>物业管理师资格证书</w:t>
      </w:r>
      <w:r>
        <w:rPr>
          <w:rFonts w:hint="eastAsia" w:ascii="宋体" w:hAnsi="宋体" w:cs="宋体"/>
          <w:b/>
          <w:sz w:val="24"/>
          <w:szCs w:val="24"/>
        </w:rPr>
        <w:t>、消防设施操作员四级（中级工）及以上职业资格证书</w:t>
      </w:r>
      <w:r>
        <w:rPr>
          <w:rFonts w:hint="eastAsia" w:ascii="宋体" w:hAnsi="宋体" w:cs="宋体"/>
          <w:b/>
          <w:color w:val="000000"/>
          <w:sz w:val="24"/>
          <w:szCs w:val="24"/>
        </w:rPr>
        <w:t>、三级（高级工）或三级以上智能楼宇管理员职业技能等级证书、</w:t>
      </w:r>
      <w:r>
        <w:rPr>
          <w:rFonts w:hint="eastAsia" w:ascii="宋体" w:hAnsi="宋体" w:cs="宋体"/>
          <w:b/>
          <w:sz w:val="24"/>
        </w:rPr>
        <w:t>特种设备安全管理和作业人员证（A）</w:t>
      </w:r>
      <w:r>
        <w:rPr>
          <w:rFonts w:hint="eastAsia" w:ascii="宋体" w:hAnsi="宋体" w:cs="宋体"/>
          <w:b/>
          <w:sz w:val="24"/>
          <w:lang w:val="zh-CN"/>
        </w:rPr>
        <w:t>证书</w:t>
      </w:r>
      <w:r>
        <w:rPr>
          <w:rFonts w:hint="eastAsia" w:ascii="宋体" w:hAnsi="宋体" w:cs="宋体"/>
          <w:b/>
          <w:sz w:val="24"/>
          <w:szCs w:val="24"/>
        </w:rPr>
        <w:t>、投标人为其缴纳的近3个月中任意一个月</w:t>
      </w:r>
      <w:r>
        <w:rPr>
          <w:rFonts w:hint="eastAsia" w:ascii="宋体" w:hAnsi="宋体" w:cs="宋体"/>
          <w:b/>
          <w:sz w:val="24"/>
        </w:rPr>
        <w:t>（</w:t>
      </w:r>
      <w:r>
        <w:rPr>
          <w:rFonts w:hint="eastAsia" w:ascii="宋体" w:hAnsi="宋体" w:cs="宋体"/>
          <w:b/>
          <w:sz w:val="24"/>
          <w:szCs w:val="24"/>
        </w:rPr>
        <w:t>不含投标当月</w:t>
      </w:r>
      <w:r>
        <w:rPr>
          <w:rFonts w:hint="eastAsia" w:ascii="宋体" w:hAnsi="宋体" w:cs="宋体"/>
          <w:b/>
          <w:sz w:val="24"/>
        </w:rPr>
        <w:t>）</w:t>
      </w:r>
      <w:r>
        <w:rPr>
          <w:rFonts w:hint="eastAsia" w:ascii="宋体" w:hAnsi="宋体" w:cs="宋体"/>
          <w:b/>
          <w:sz w:val="24"/>
          <w:szCs w:val="24"/>
        </w:rPr>
        <w:t>的社保缴费证明（可提供带有清晰二维码的官网打印件）的原件扫描件并签章，不提供或提供不全均不得分）</w:t>
      </w:r>
      <w:r>
        <w:rPr>
          <w:rFonts w:hint="eastAsia" w:ascii="宋体" w:hAnsi="宋体" w:eastAsia="宋体" w:cs="宋体"/>
          <w:b w:val="0"/>
          <w:bCs/>
          <w:sz w:val="24"/>
          <w:szCs w:val="24"/>
          <w:highlight w:val="none"/>
          <w:lang w:eastAsia="zh-CN"/>
        </w:rPr>
        <w:t>。</w:t>
      </w:r>
    </w:p>
    <w:p w14:paraId="054C130D">
      <w:pPr>
        <w:keepNext w:val="0"/>
        <w:keepLines w:val="0"/>
        <w:pageBreakBefore w:val="0"/>
        <w:widowControl w:val="0"/>
        <w:tabs>
          <w:tab w:val="left" w:pos="1050"/>
        </w:tabs>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②</w:t>
      </w:r>
      <w:r>
        <w:rPr>
          <w:rFonts w:hint="eastAsia" w:ascii="宋体" w:hAnsi="宋体" w:cs="宋体"/>
          <w:b/>
          <w:bCs/>
          <w:color w:val="auto"/>
          <w:sz w:val="24"/>
          <w:szCs w:val="24"/>
          <w:highlight w:val="none"/>
          <w:lang w:val="en-US" w:eastAsia="zh-CN"/>
        </w:rPr>
        <w:t>保安配置</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p w14:paraId="64A78A24">
      <w:pPr>
        <w:spacing w:line="360" w:lineRule="auto"/>
        <w:ind w:firstLine="480" w:firstLineChars="200"/>
        <w:rPr>
          <w:rFonts w:hint="eastAsia" w:ascii="宋体" w:hAnsi="宋体" w:cs="宋体"/>
          <w:sz w:val="24"/>
          <w:szCs w:val="24"/>
        </w:rPr>
      </w:pPr>
      <w:r>
        <w:rPr>
          <w:rFonts w:hint="eastAsia" w:ascii="宋体" w:hAnsi="宋体" w:cs="宋体"/>
          <w:sz w:val="24"/>
          <w:szCs w:val="24"/>
        </w:rPr>
        <w:t>投标供应商拟派的</w:t>
      </w:r>
      <w:r>
        <w:rPr>
          <w:rFonts w:hint="eastAsia" w:ascii="宋体" w:hAnsi="宋体" w:cs="宋体"/>
          <w:bCs/>
          <w:sz w:val="24"/>
          <w:szCs w:val="24"/>
        </w:rPr>
        <w:t>保安队</w:t>
      </w:r>
      <w:r>
        <w:rPr>
          <w:rFonts w:hint="eastAsia" w:ascii="宋体" w:hAnsi="宋体" w:eastAsia="宋体" w:cs="宋体"/>
          <w:sz w:val="24"/>
          <w:szCs w:val="24"/>
        </w:rPr>
        <w:t>长具备大专（含）以上学历，</w:t>
      </w:r>
      <w:r>
        <w:rPr>
          <w:rFonts w:hint="eastAsia" w:ascii="宋体" w:hAnsi="宋体" w:eastAsia="宋体" w:cs="宋体"/>
          <w:sz w:val="24"/>
          <w:szCs w:val="24"/>
          <w:lang w:val="en-US" w:eastAsia="zh-CN"/>
        </w:rPr>
        <w:t>且</w:t>
      </w:r>
      <w:r>
        <w:rPr>
          <w:rFonts w:hint="eastAsia" w:ascii="宋体" w:hAnsi="宋体" w:eastAsia="宋体" w:cs="宋体"/>
          <w:sz w:val="24"/>
          <w:szCs w:val="24"/>
        </w:rPr>
        <w:t>具有退伍证的，得1分；</w:t>
      </w:r>
      <w:bookmarkStart w:id="135" w:name="OLE_LINK10"/>
      <w:r>
        <w:rPr>
          <w:rFonts w:hint="eastAsia" w:ascii="宋体" w:hAnsi="宋体" w:eastAsia="宋体" w:cs="宋体"/>
          <w:sz w:val="24"/>
          <w:szCs w:val="24"/>
          <w:lang w:val="en-US" w:eastAsia="zh-CN"/>
        </w:rPr>
        <w:t>具有全国物业管理项目经理岗位技能证书</w:t>
      </w:r>
      <w:r>
        <w:rPr>
          <w:rFonts w:hint="eastAsia" w:ascii="宋体" w:hAnsi="宋体" w:eastAsia="宋体" w:cs="宋体"/>
          <w:sz w:val="24"/>
          <w:szCs w:val="24"/>
        </w:rPr>
        <w:t>，得1分</w:t>
      </w:r>
      <w:bookmarkEnd w:id="135"/>
      <w:r>
        <w:rPr>
          <w:rFonts w:hint="eastAsia" w:ascii="宋体" w:hAnsi="宋体" w:eastAsia="宋体" w:cs="宋体"/>
          <w:sz w:val="24"/>
          <w:szCs w:val="24"/>
        </w:rPr>
        <w:t>，具</w:t>
      </w:r>
      <w:r>
        <w:rPr>
          <w:rFonts w:hint="eastAsia" w:ascii="宋体" w:hAnsi="宋体" w:cs="宋体"/>
          <w:bCs/>
          <w:sz w:val="24"/>
          <w:szCs w:val="24"/>
        </w:rPr>
        <w:t>有</w:t>
      </w:r>
      <w:r>
        <w:rPr>
          <w:rFonts w:hint="eastAsia" w:ascii="宋体" w:hAnsi="宋体" w:cs="宋体"/>
          <w:bCs/>
          <w:sz w:val="24"/>
        </w:rPr>
        <w:t>特种设备安全管理和作业人员证（A）</w:t>
      </w:r>
      <w:r>
        <w:rPr>
          <w:rFonts w:hint="eastAsia" w:ascii="宋体" w:hAnsi="宋体" w:cs="宋体"/>
          <w:bCs/>
          <w:sz w:val="24"/>
          <w:lang w:val="zh-CN"/>
        </w:rPr>
        <w:t>证书</w:t>
      </w:r>
      <w:r>
        <w:rPr>
          <w:rFonts w:hint="eastAsia" w:ascii="宋体" w:hAnsi="宋体" w:cs="宋体"/>
          <w:bCs/>
          <w:sz w:val="24"/>
        </w:rPr>
        <w:t>，</w:t>
      </w:r>
      <w:r>
        <w:rPr>
          <w:rFonts w:hint="eastAsia" w:ascii="宋体" w:hAnsi="宋体" w:cs="宋体"/>
          <w:bCs/>
          <w:sz w:val="24"/>
          <w:szCs w:val="24"/>
        </w:rPr>
        <w:t>得1分；其余保安人员</w:t>
      </w:r>
      <w:r>
        <w:rPr>
          <w:rFonts w:hint="eastAsia" w:ascii="宋体" w:hAnsi="宋体" w:cs="宋体"/>
          <w:sz w:val="24"/>
          <w:szCs w:val="24"/>
        </w:rPr>
        <w:t>具有</w:t>
      </w:r>
      <w:r>
        <w:rPr>
          <w:rFonts w:hint="eastAsia" w:ascii="宋体" w:hAnsi="宋体" w:cs="宋体"/>
          <w:sz w:val="24"/>
        </w:rPr>
        <w:t>建（构）筑物消防员证（四级）或消防设施操作员证（四级）的，</w:t>
      </w:r>
      <w:r>
        <w:rPr>
          <w:rFonts w:hint="eastAsia" w:ascii="宋体" w:hAnsi="宋体" w:cs="宋体"/>
          <w:sz w:val="24"/>
          <w:szCs w:val="24"/>
        </w:rPr>
        <w:t>有一个得1分，最多得2分；</w:t>
      </w:r>
      <w:r>
        <w:rPr>
          <w:rFonts w:hint="eastAsia" w:ascii="宋体" w:hAnsi="宋体" w:cs="宋体"/>
          <w:color w:val="000000"/>
          <w:sz w:val="24"/>
          <w:szCs w:val="24"/>
        </w:rPr>
        <w:t>本项最高得5分。</w:t>
      </w:r>
      <w:r>
        <w:rPr>
          <w:rFonts w:hint="eastAsia" w:ascii="宋体" w:hAnsi="宋体" w:cs="宋体"/>
          <w:b/>
          <w:bCs/>
          <w:sz w:val="24"/>
          <w:szCs w:val="24"/>
        </w:rPr>
        <w:t>（保安队长须提供有效的身份证复印件、学历证书、部队退伍证、</w:t>
      </w:r>
      <w:r>
        <w:rPr>
          <w:rFonts w:hint="eastAsia" w:ascii="宋体" w:hAnsi="宋体" w:cs="宋体"/>
          <w:b/>
          <w:bCs w:val="0"/>
          <w:sz w:val="24"/>
          <w:szCs w:val="24"/>
          <w:lang w:val="en-US" w:eastAsia="zh-CN"/>
        </w:rPr>
        <w:t>保安员证</w:t>
      </w:r>
      <w:r>
        <w:rPr>
          <w:rFonts w:hint="eastAsia" w:ascii="宋体" w:hAnsi="宋体" w:cs="宋体"/>
          <w:b/>
          <w:sz w:val="24"/>
          <w:szCs w:val="24"/>
        </w:rPr>
        <w:t>、</w:t>
      </w:r>
      <w:r>
        <w:rPr>
          <w:rFonts w:hint="eastAsia" w:ascii="宋体" w:hAnsi="宋体" w:cs="宋体"/>
          <w:b/>
          <w:sz w:val="24"/>
        </w:rPr>
        <w:t>特种设备安全管理和作业人员证（A）</w:t>
      </w:r>
      <w:r>
        <w:rPr>
          <w:rFonts w:hint="eastAsia" w:ascii="宋体" w:hAnsi="宋体" w:cs="宋体"/>
          <w:b/>
          <w:sz w:val="24"/>
          <w:lang w:val="zh-CN"/>
        </w:rPr>
        <w:t>证书</w:t>
      </w:r>
      <w:r>
        <w:rPr>
          <w:rFonts w:hint="eastAsia" w:ascii="宋体" w:hAnsi="宋体" w:cs="宋体"/>
          <w:b/>
          <w:sz w:val="24"/>
        </w:rPr>
        <w:t>、</w:t>
      </w:r>
      <w:r>
        <w:rPr>
          <w:rFonts w:hint="eastAsia" w:ascii="宋体" w:hAnsi="宋体" w:cs="宋体"/>
          <w:b/>
          <w:bCs/>
          <w:sz w:val="24"/>
          <w:szCs w:val="24"/>
        </w:rPr>
        <w:t>其余保安人员提</w:t>
      </w:r>
      <w:r>
        <w:rPr>
          <w:rFonts w:hint="eastAsia" w:ascii="宋体" w:hAnsi="宋体" w:cs="宋体"/>
          <w:b/>
          <w:bCs/>
          <w:color w:val="000000"/>
          <w:sz w:val="24"/>
          <w:szCs w:val="24"/>
        </w:rPr>
        <w:t>供建（构）筑物消防员证（四级）或消防设施操作员证（四级）</w:t>
      </w:r>
      <w:r>
        <w:rPr>
          <w:rFonts w:hint="eastAsia" w:ascii="宋体" w:hAnsi="宋体" w:cs="宋体"/>
          <w:b/>
          <w:color w:val="000000"/>
          <w:sz w:val="24"/>
        </w:rPr>
        <w:t>的</w:t>
      </w:r>
      <w:r>
        <w:rPr>
          <w:rFonts w:hint="eastAsia" w:ascii="宋体" w:hAnsi="宋体" w:cs="宋体"/>
          <w:b/>
          <w:bCs/>
          <w:sz w:val="24"/>
          <w:szCs w:val="24"/>
        </w:rPr>
        <w:t>；上述所有人员须提供</w:t>
      </w:r>
      <w:r>
        <w:rPr>
          <w:rFonts w:hint="eastAsia" w:ascii="宋体" w:hAnsi="宋体" w:cs="宋体"/>
          <w:b/>
          <w:sz w:val="24"/>
          <w:szCs w:val="24"/>
        </w:rPr>
        <w:t>投标人为其缴纳的近3个月中任意一个月</w:t>
      </w:r>
      <w:r>
        <w:rPr>
          <w:rFonts w:hint="eastAsia" w:ascii="宋体" w:hAnsi="宋体" w:cs="宋体"/>
          <w:b/>
          <w:sz w:val="24"/>
        </w:rPr>
        <w:t>（</w:t>
      </w:r>
      <w:r>
        <w:rPr>
          <w:rFonts w:hint="eastAsia" w:ascii="宋体" w:hAnsi="宋体" w:cs="宋体"/>
          <w:b/>
          <w:sz w:val="24"/>
          <w:szCs w:val="24"/>
        </w:rPr>
        <w:t>不含投标当月</w:t>
      </w:r>
      <w:r>
        <w:rPr>
          <w:rFonts w:hint="eastAsia" w:ascii="宋体" w:hAnsi="宋体" w:cs="宋体"/>
          <w:b/>
          <w:sz w:val="24"/>
        </w:rPr>
        <w:t>）</w:t>
      </w:r>
      <w:r>
        <w:rPr>
          <w:rFonts w:hint="eastAsia" w:ascii="宋体" w:hAnsi="宋体" w:cs="宋体"/>
          <w:b/>
          <w:sz w:val="24"/>
          <w:szCs w:val="24"/>
        </w:rPr>
        <w:t>的社保缴费证明（可提供带有清晰二维码的官网打印件）的原件扫描件并签章，不提供或提供不全均不得分</w:t>
      </w:r>
      <w:r>
        <w:rPr>
          <w:rFonts w:hint="eastAsia" w:ascii="宋体" w:hAnsi="宋体" w:cs="宋体"/>
          <w:b/>
          <w:bCs/>
          <w:sz w:val="24"/>
          <w:szCs w:val="24"/>
        </w:rPr>
        <w:t>）</w:t>
      </w:r>
      <w:r>
        <w:rPr>
          <w:rFonts w:hint="eastAsia" w:ascii="宋体" w:hAnsi="宋体" w:eastAsia="宋体" w:cs="宋体"/>
          <w:b w:val="0"/>
          <w:bCs/>
          <w:sz w:val="24"/>
          <w:szCs w:val="24"/>
          <w:highlight w:val="none"/>
          <w:lang w:eastAsia="zh-CN"/>
        </w:rPr>
        <w:t>。</w:t>
      </w:r>
    </w:p>
    <w:p w14:paraId="41C9D6F9">
      <w:pPr>
        <w:keepNext w:val="0"/>
        <w:keepLines w:val="0"/>
        <w:pageBreakBefore w:val="0"/>
        <w:widowControl w:val="0"/>
        <w:tabs>
          <w:tab w:val="left" w:pos="1050"/>
        </w:tabs>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③</w:t>
      </w:r>
      <w:r>
        <w:rPr>
          <w:rFonts w:hint="eastAsia" w:ascii="宋体" w:hAnsi="宋体" w:cs="宋体"/>
          <w:b/>
          <w:bCs/>
          <w:color w:val="auto"/>
          <w:sz w:val="24"/>
          <w:szCs w:val="24"/>
          <w:highlight w:val="none"/>
          <w:lang w:val="en-US" w:eastAsia="zh-CN"/>
        </w:rPr>
        <w:t>保洁配置</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分）</w:t>
      </w:r>
    </w:p>
    <w:p w14:paraId="0D2AA627">
      <w:pPr>
        <w:keepNext w:val="0"/>
        <w:keepLines w:val="0"/>
        <w:pageBreakBefore w:val="0"/>
        <w:widowControl w:val="0"/>
        <w:tabs>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bCs/>
          <w:sz w:val="24"/>
        </w:rPr>
        <w:t>投标供应商拟派的保洁主管具有大专（含）以上学历，持有清洁管理师（中级及以上）证书的得1分；具有</w:t>
      </w:r>
      <w:r>
        <w:rPr>
          <w:rFonts w:hint="eastAsia" w:ascii="宋体" w:hAnsi="宋体" w:eastAsia="宋体" w:cs="宋体"/>
          <w:bCs/>
          <w:color w:val="auto"/>
          <w:sz w:val="24"/>
          <w:highlight w:val="none"/>
          <w:lang w:val="en-US" w:eastAsia="zh-CN"/>
        </w:rPr>
        <w:t>园林绿化工</w:t>
      </w:r>
      <w:r>
        <w:rPr>
          <w:rFonts w:hint="eastAsia" w:ascii="宋体" w:hAnsi="宋体" w:eastAsia="宋体" w:cs="宋体"/>
          <w:bCs/>
          <w:color w:val="auto"/>
          <w:sz w:val="24"/>
          <w:highlight w:val="none"/>
          <w:lang w:val="zh-CN" w:eastAsia="zh-CN"/>
        </w:rPr>
        <w:t>职业技能等级证</w:t>
      </w:r>
      <w:r>
        <w:rPr>
          <w:rFonts w:hint="eastAsia" w:ascii="宋体" w:hAnsi="宋体" w:cs="宋体"/>
          <w:bCs/>
          <w:color w:val="auto"/>
          <w:sz w:val="24"/>
          <w:highlight w:val="none"/>
          <w:lang w:val="en-US" w:eastAsia="zh-CN"/>
        </w:rPr>
        <w:t>书（三级/高级工及以上）</w:t>
      </w:r>
      <w:r>
        <w:rPr>
          <w:rFonts w:hint="eastAsia" w:ascii="宋体" w:hAnsi="宋体" w:cs="宋体"/>
          <w:bCs/>
          <w:sz w:val="24"/>
        </w:rPr>
        <w:t>的，得1分；本项最高得2分</w:t>
      </w:r>
      <w:bookmarkStart w:id="136" w:name="_Toc9961"/>
      <w:r>
        <w:rPr>
          <w:rFonts w:hint="eastAsia" w:ascii="宋体" w:hAnsi="宋体" w:cs="宋体"/>
          <w:bCs/>
          <w:sz w:val="24"/>
        </w:rPr>
        <w:t>。</w:t>
      </w:r>
      <w:r>
        <w:rPr>
          <w:rFonts w:hint="eastAsia" w:ascii="宋体" w:hAnsi="宋体" w:cs="宋体"/>
          <w:b/>
          <w:sz w:val="24"/>
        </w:rPr>
        <w:t>（保洁主管须提供有效的学历证书、清洁管理师（中级及以上）证书、</w:t>
      </w:r>
      <w:r>
        <w:rPr>
          <w:rFonts w:hint="eastAsia" w:ascii="宋体" w:hAnsi="宋体" w:eastAsia="宋体" w:cs="宋体"/>
          <w:b/>
          <w:bCs w:val="0"/>
          <w:color w:val="auto"/>
          <w:sz w:val="24"/>
          <w:highlight w:val="none"/>
          <w:lang w:val="en-US" w:eastAsia="zh-CN"/>
        </w:rPr>
        <w:t>园林绿化工</w:t>
      </w:r>
      <w:r>
        <w:rPr>
          <w:rFonts w:hint="eastAsia" w:ascii="宋体" w:hAnsi="宋体" w:eastAsia="宋体" w:cs="宋体"/>
          <w:b/>
          <w:bCs w:val="0"/>
          <w:color w:val="auto"/>
          <w:sz w:val="24"/>
          <w:highlight w:val="none"/>
          <w:lang w:val="zh-CN" w:eastAsia="zh-CN"/>
        </w:rPr>
        <w:t>职业技能等级证</w:t>
      </w:r>
      <w:r>
        <w:rPr>
          <w:rFonts w:hint="eastAsia" w:ascii="宋体" w:hAnsi="宋体" w:cs="宋体"/>
          <w:b/>
          <w:bCs w:val="0"/>
          <w:color w:val="auto"/>
          <w:sz w:val="24"/>
          <w:highlight w:val="none"/>
          <w:lang w:val="en-US" w:eastAsia="zh-CN"/>
        </w:rPr>
        <w:t>书（三级/高级工及以上）</w:t>
      </w:r>
      <w:r>
        <w:rPr>
          <w:rFonts w:hint="eastAsia" w:ascii="宋体" w:hAnsi="宋体" w:cs="宋体"/>
          <w:b/>
          <w:sz w:val="24"/>
        </w:rPr>
        <w:t>；</w:t>
      </w:r>
      <w:bookmarkEnd w:id="136"/>
      <w:r>
        <w:rPr>
          <w:rFonts w:hint="eastAsia" w:ascii="宋体" w:hAnsi="宋体" w:cs="宋体"/>
          <w:b/>
          <w:bCs/>
          <w:sz w:val="24"/>
          <w:szCs w:val="24"/>
        </w:rPr>
        <w:t>同时须提供</w:t>
      </w:r>
      <w:r>
        <w:rPr>
          <w:rFonts w:hint="eastAsia" w:ascii="宋体" w:hAnsi="宋体" w:cs="宋体"/>
          <w:b/>
          <w:sz w:val="24"/>
          <w:szCs w:val="24"/>
        </w:rPr>
        <w:t>投标人为其缴纳的近3个月中任意一</w:t>
      </w:r>
      <w:r>
        <w:rPr>
          <w:rFonts w:hint="eastAsia" w:ascii="宋体" w:hAnsi="宋体" w:cs="宋体"/>
          <w:b/>
          <w:color w:val="auto"/>
          <w:sz w:val="24"/>
          <w:szCs w:val="24"/>
        </w:rPr>
        <w:t>个月</w:t>
      </w:r>
      <w:r>
        <w:rPr>
          <w:rFonts w:hint="eastAsia" w:ascii="宋体" w:hAnsi="宋体" w:cs="宋体"/>
          <w:b/>
          <w:color w:val="auto"/>
          <w:sz w:val="24"/>
        </w:rPr>
        <w:t>（</w:t>
      </w:r>
      <w:r>
        <w:rPr>
          <w:rFonts w:hint="eastAsia" w:ascii="宋体" w:hAnsi="宋体" w:cs="宋体"/>
          <w:b/>
          <w:color w:val="auto"/>
          <w:sz w:val="24"/>
          <w:szCs w:val="24"/>
        </w:rPr>
        <w:t>不含投标当月</w:t>
      </w:r>
      <w:r>
        <w:rPr>
          <w:rFonts w:hint="eastAsia" w:ascii="宋体" w:hAnsi="宋体" w:cs="宋体"/>
          <w:b/>
          <w:color w:val="auto"/>
          <w:sz w:val="24"/>
        </w:rPr>
        <w:t>）</w:t>
      </w:r>
      <w:r>
        <w:rPr>
          <w:rFonts w:hint="eastAsia" w:ascii="宋体" w:hAnsi="宋体" w:cs="宋体"/>
          <w:b/>
          <w:color w:val="auto"/>
          <w:sz w:val="24"/>
          <w:szCs w:val="24"/>
        </w:rPr>
        <w:t>的社保缴费证明（可提供带有清晰二维码的官网打印件）的原件扫描件并签章，不提供或提供不全均不得分</w:t>
      </w:r>
      <w:r>
        <w:rPr>
          <w:rFonts w:hint="eastAsia" w:ascii="宋体" w:hAnsi="宋体" w:cs="宋体"/>
          <w:b/>
          <w:color w:val="auto"/>
          <w:sz w:val="24"/>
        </w:rPr>
        <w:t>）</w:t>
      </w:r>
      <w:r>
        <w:rPr>
          <w:rFonts w:hint="eastAsia" w:ascii="宋体" w:hAnsi="宋体" w:eastAsia="宋体" w:cs="宋体"/>
          <w:b w:val="0"/>
          <w:bCs/>
          <w:color w:val="auto"/>
          <w:sz w:val="24"/>
          <w:szCs w:val="24"/>
          <w:highlight w:val="none"/>
          <w:lang w:eastAsia="zh-CN"/>
        </w:rPr>
        <w:t>。</w:t>
      </w:r>
    </w:p>
    <w:p w14:paraId="24D7DD58">
      <w:pPr>
        <w:keepNext w:val="0"/>
        <w:keepLines w:val="0"/>
        <w:pageBreakBefore w:val="0"/>
        <w:widowControl w:val="0"/>
        <w:tabs>
          <w:tab w:val="left" w:pos="1050"/>
        </w:tabs>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④</w:t>
      </w:r>
      <w:r>
        <w:rPr>
          <w:rFonts w:hint="eastAsia" w:ascii="宋体" w:hAnsi="宋体" w:cs="宋体"/>
          <w:b/>
          <w:bCs/>
          <w:color w:val="auto"/>
          <w:sz w:val="24"/>
          <w:szCs w:val="24"/>
          <w:highlight w:val="none"/>
          <w:lang w:val="en-US" w:eastAsia="zh-CN"/>
        </w:rPr>
        <w:t>维修人员配置</w:t>
      </w:r>
      <w:r>
        <w:rPr>
          <w:rFonts w:hint="eastAsia" w:ascii="宋体" w:hAnsi="宋体" w:eastAsia="宋体" w:cs="宋体"/>
          <w:b/>
          <w:bCs/>
          <w:color w:val="auto"/>
          <w:sz w:val="24"/>
          <w:szCs w:val="24"/>
          <w:highlight w:val="none"/>
        </w:rPr>
        <w:t>（2分）</w:t>
      </w:r>
    </w:p>
    <w:p w14:paraId="5A1E7952">
      <w:pPr>
        <w:spacing w:line="360" w:lineRule="auto"/>
        <w:ind w:firstLine="480" w:firstLineChars="200"/>
        <w:rPr>
          <w:rFonts w:hint="eastAsia" w:ascii="宋体" w:hAnsi="宋体" w:eastAsia="宋体" w:cs="宋体"/>
          <w:b/>
          <w:color w:val="auto"/>
          <w:sz w:val="24"/>
          <w:lang w:eastAsia="zh-CN"/>
        </w:rPr>
      </w:pPr>
      <w:r>
        <w:rPr>
          <w:rFonts w:hint="eastAsia" w:ascii="宋体" w:hAnsi="宋体" w:eastAsia="宋体" w:cs="宋体"/>
          <w:bCs/>
          <w:color w:val="auto"/>
          <w:sz w:val="24"/>
          <w:highlight w:val="none"/>
          <w:lang w:val="zh-CN" w:eastAsia="zh-CN"/>
        </w:rPr>
        <w:t>投标</w:t>
      </w:r>
      <w:r>
        <w:rPr>
          <w:rFonts w:hint="eastAsia" w:ascii="宋体" w:hAnsi="宋体" w:eastAsia="宋体" w:cs="宋体"/>
          <w:bCs/>
          <w:color w:val="auto"/>
          <w:sz w:val="24"/>
          <w:highlight w:val="none"/>
          <w:lang w:val="en-US" w:eastAsia="zh-CN"/>
        </w:rPr>
        <w:t>供应商</w:t>
      </w:r>
      <w:r>
        <w:rPr>
          <w:rFonts w:hint="eastAsia" w:ascii="宋体" w:hAnsi="宋体" w:eastAsia="宋体" w:cs="宋体"/>
          <w:bCs/>
          <w:color w:val="auto"/>
          <w:sz w:val="24"/>
          <w:highlight w:val="none"/>
          <w:lang w:val="zh-CN" w:eastAsia="zh-CN"/>
        </w:rPr>
        <w:t>拟派</w:t>
      </w:r>
      <w:r>
        <w:rPr>
          <w:rFonts w:hint="eastAsia" w:ascii="宋体" w:hAnsi="宋体" w:eastAsia="宋体" w:cs="宋体"/>
          <w:bCs/>
          <w:color w:val="auto"/>
          <w:sz w:val="24"/>
          <w:highlight w:val="none"/>
          <w:lang w:val="en-US" w:eastAsia="zh-CN"/>
        </w:rPr>
        <w:t>的工程维修人员</w:t>
      </w:r>
      <w:r>
        <w:rPr>
          <w:rFonts w:hint="eastAsia" w:ascii="宋体" w:hAnsi="宋体" w:eastAsia="宋体" w:cs="宋体"/>
          <w:bCs/>
          <w:color w:val="auto"/>
          <w:sz w:val="24"/>
          <w:highlight w:val="none"/>
          <w:lang w:val="zh-CN" w:eastAsia="zh-CN"/>
        </w:rPr>
        <w:t>具有</w:t>
      </w:r>
      <w:r>
        <w:rPr>
          <w:rFonts w:hint="eastAsia" w:ascii="宋体" w:hAnsi="宋体" w:cs="宋体"/>
          <w:bCs/>
          <w:color w:val="auto"/>
          <w:sz w:val="24"/>
        </w:rPr>
        <w:t>特种设备安全管理和作业人员证（A）</w:t>
      </w:r>
      <w:r>
        <w:rPr>
          <w:rFonts w:hint="eastAsia" w:ascii="宋体" w:hAnsi="宋体" w:cs="宋体"/>
          <w:bCs/>
          <w:color w:val="auto"/>
          <w:sz w:val="24"/>
          <w:lang w:val="zh-CN"/>
        </w:rPr>
        <w:t>证书</w:t>
      </w:r>
      <w:r>
        <w:rPr>
          <w:rFonts w:hint="eastAsia" w:ascii="宋体" w:hAnsi="宋体" w:eastAsia="宋体" w:cs="宋体"/>
          <w:bCs/>
          <w:color w:val="auto"/>
          <w:sz w:val="24"/>
          <w:highlight w:val="none"/>
          <w:lang w:val="zh-CN" w:eastAsia="zh-CN"/>
        </w:rPr>
        <w:t>，</w:t>
      </w:r>
      <w:r>
        <w:rPr>
          <w:rFonts w:hint="eastAsia" w:ascii="宋体" w:hAnsi="宋体" w:cs="宋体"/>
          <w:color w:val="auto"/>
          <w:sz w:val="24"/>
          <w:szCs w:val="24"/>
        </w:rPr>
        <w:t>具有</w:t>
      </w:r>
      <w:r>
        <w:rPr>
          <w:rFonts w:hint="eastAsia" w:ascii="宋体" w:hAnsi="宋体" w:cs="宋体"/>
          <w:color w:val="auto"/>
          <w:sz w:val="24"/>
        </w:rPr>
        <w:t>建（构）筑物消防员证（四级）或消防设施操作员证（四级）的</w:t>
      </w:r>
      <w:r>
        <w:rPr>
          <w:rFonts w:hint="eastAsia" w:ascii="宋体" w:hAnsi="宋体" w:cs="宋体"/>
          <w:color w:val="auto"/>
          <w:sz w:val="24"/>
          <w:lang w:val="en-US" w:eastAsia="zh-CN"/>
        </w:rPr>
        <w:t>得1分，本项</w:t>
      </w:r>
      <w:r>
        <w:rPr>
          <w:rFonts w:hint="eastAsia" w:ascii="宋体" w:hAnsi="宋体" w:eastAsia="宋体" w:cs="宋体"/>
          <w:bCs/>
          <w:color w:val="auto"/>
          <w:sz w:val="24"/>
          <w:highlight w:val="none"/>
          <w:lang w:val="zh-CN" w:eastAsia="zh-CN"/>
        </w:rPr>
        <w:t>最高</w:t>
      </w:r>
      <w:r>
        <w:rPr>
          <w:rFonts w:hint="eastAsia" w:ascii="宋体" w:hAnsi="宋体" w:eastAsia="宋体" w:cs="宋体"/>
          <w:b w:val="0"/>
          <w:bCs/>
          <w:color w:val="auto"/>
          <w:sz w:val="24"/>
          <w:highlight w:val="none"/>
          <w:lang w:val="zh-CN" w:eastAsia="zh-CN"/>
        </w:rPr>
        <w:t>得2分</w:t>
      </w:r>
      <w:r>
        <w:rPr>
          <w:rFonts w:hint="eastAsia" w:ascii="宋体" w:hAnsi="宋体" w:eastAsia="宋体" w:cs="宋体"/>
          <w:b/>
          <w:bCs w:val="0"/>
          <w:color w:val="auto"/>
          <w:sz w:val="24"/>
          <w:highlight w:val="none"/>
          <w:lang w:val="en-US" w:eastAsia="zh-CN"/>
        </w:rPr>
        <w:t>（</w:t>
      </w:r>
      <w:r>
        <w:rPr>
          <w:rFonts w:hint="eastAsia" w:ascii="宋体" w:hAnsi="宋体" w:eastAsia="宋体" w:cs="宋体"/>
          <w:b/>
          <w:bCs w:val="0"/>
          <w:color w:val="auto"/>
          <w:sz w:val="24"/>
          <w:szCs w:val="24"/>
          <w:highlight w:val="none"/>
          <w:lang w:eastAsia="zh-CN"/>
        </w:rPr>
        <w:t>维修人员</w:t>
      </w:r>
      <w:r>
        <w:rPr>
          <w:rFonts w:hint="eastAsia" w:ascii="宋体" w:hAnsi="宋体" w:eastAsia="宋体" w:cs="宋体"/>
          <w:b/>
          <w:bCs w:val="0"/>
          <w:color w:val="auto"/>
          <w:sz w:val="24"/>
          <w:szCs w:val="24"/>
          <w:highlight w:val="none"/>
        </w:rPr>
        <w:t>须提供有效的身份证复印件、</w:t>
      </w:r>
      <w:r>
        <w:rPr>
          <w:rFonts w:hint="eastAsia" w:ascii="宋体" w:hAnsi="宋体" w:eastAsia="宋体" w:cs="宋体"/>
          <w:b/>
          <w:bCs w:val="0"/>
          <w:color w:val="auto"/>
          <w:sz w:val="24"/>
          <w:szCs w:val="24"/>
          <w:highlight w:val="none"/>
          <w:lang w:val="en-US" w:eastAsia="zh-CN"/>
        </w:rPr>
        <w:t>人员证书，</w:t>
      </w:r>
      <w:r>
        <w:rPr>
          <w:rFonts w:hint="eastAsia" w:ascii="宋体" w:hAnsi="宋体" w:eastAsia="宋体" w:cs="宋体"/>
          <w:b/>
          <w:bCs w:val="0"/>
          <w:color w:val="auto"/>
          <w:sz w:val="24"/>
          <w:szCs w:val="24"/>
          <w:highlight w:val="none"/>
        </w:rPr>
        <w:t>投标人为其缴纳的近3个月</w:t>
      </w:r>
      <w:r>
        <w:rPr>
          <w:rFonts w:hint="eastAsia" w:ascii="宋体" w:hAnsi="宋体" w:eastAsia="宋体" w:cs="宋体"/>
          <w:b/>
          <w:bCs w:val="0"/>
          <w:color w:val="auto"/>
          <w:sz w:val="24"/>
          <w:szCs w:val="24"/>
          <w:highlight w:val="none"/>
          <w:lang w:val="en-US" w:eastAsia="zh-CN"/>
        </w:rPr>
        <w:t>中任意一个月</w:t>
      </w:r>
      <w:r>
        <w:rPr>
          <w:rFonts w:hint="eastAsia" w:ascii="宋体" w:hAnsi="宋体" w:eastAsia="宋体" w:cs="宋体"/>
          <w:b/>
          <w:bCs w:val="0"/>
          <w:color w:val="auto"/>
          <w:sz w:val="24"/>
          <w:highlight w:val="none"/>
        </w:rPr>
        <w:t>（</w:t>
      </w:r>
      <w:r>
        <w:rPr>
          <w:rFonts w:hint="eastAsia" w:ascii="宋体" w:hAnsi="宋体" w:eastAsia="宋体" w:cs="宋体"/>
          <w:b/>
          <w:bCs w:val="0"/>
          <w:color w:val="auto"/>
          <w:sz w:val="24"/>
          <w:szCs w:val="24"/>
          <w:highlight w:val="none"/>
        </w:rPr>
        <w:t>不含投标当月</w:t>
      </w:r>
      <w:r>
        <w:rPr>
          <w:rFonts w:hint="eastAsia" w:ascii="宋体" w:hAnsi="宋体" w:cs="宋体"/>
          <w:b/>
          <w:bCs w:val="0"/>
          <w:color w:val="auto"/>
          <w:sz w:val="24"/>
          <w:highlight w:val="none"/>
        </w:rPr>
        <w:t>）</w:t>
      </w:r>
      <w:r>
        <w:rPr>
          <w:rFonts w:hint="eastAsia" w:ascii="宋体" w:hAnsi="宋体" w:eastAsia="宋体" w:cs="宋体"/>
          <w:b/>
          <w:bCs w:val="0"/>
          <w:color w:val="auto"/>
          <w:sz w:val="24"/>
          <w:szCs w:val="24"/>
          <w:highlight w:val="none"/>
        </w:rPr>
        <w:t>的社保缴费证明（可提供带有清晰二维码的官网打印件）的原件扫描件并签章</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未提供相关资料或资料不全不得分</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val="0"/>
          <w:bCs/>
          <w:color w:val="auto"/>
          <w:sz w:val="24"/>
          <w:szCs w:val="24"/>
          <w:highlight w:val="none"/>
          <w:lang w:eastAsia="zh-CN"/>
        </w:rPr>
        <w:t>。</w:t>
      </w:r>
    </w:p>
    <w:p w14:paraId="61D9DC18">
      <w:pPr>
        <w:spacing w:line="360" w:lineRule="auto"/>
        <w:ind w:firstLine="482" w:firstLineChars="200"/>
        <w:rPr>
          <w:rFonts w:hint="eastAsia" w:ascii="宋体" w:hAnsi="宋体" w:eastAsia="宋体" w:cs="宋体"/>
          <w:b/>
          <w:color w:val="auto"/>
          <w:sz w:val="24"/>
          <w:lang w:eastAsia="zh-CN"/>
        </w:rPr>
      </w:pPr>
      <w:r>
        <w:rPr>
          <w:rFonts w:hint="eastAsia" w:ascii="宋体" w:hAnsi="宋体" w:eastAsia="宋体" w:cs="宋体"/>
          <w:b/>
          <w:color w:val="auto"/>
          <w:sz w:val="24"/>
          <w:lang w:eastAsia="zh-CN"/>
        </w:rPr>
        <w:t>注：以上所有人员一人多证不重复计分，按最高得分计。</w:t>
      </w:r>
    </w:p>
    <w:p w14:paraId="6614516F">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（三）服务方案（50分）</w:t>
      </w:r>
    </w:p>
    <w:p w14:paraId="41AA900D">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（1）项目整体设想与规划（6分）</w:t>
      </w:r>
    </w:p>
    <w:p w14:paraId="6B73F72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投标供应商针对本项目提供的物业管理服务的整体设想</w:t>
      </w:r>
      <w:r>
        <w:rPr>
          <w:rFonts w:hint="eastAsia" w:ascii="宋体" w:hAnsi="宋体" w:cs="宋体"/>
          <w:b w:val="0"/>
          <w:bCs w:val="0"/>
          <w:color w:val="000000"/>
          <w:sz w:val="24"/>
          <w:szCs w:val="24"/>
          <w:highlight w:val="none"/>
          <w:lang w:val="en-US" w:eastAsia="zh-CN"/>
        </w:rPr>
        <w:t>与规划</w:t>
      </w:r>
      <w:r>
        <w:rPr>
          <w:rFonts w:hint="eastAsia" w:ascii="宋体" w:hAnsi="宋体" w:cs="宋体"/>
          <w:b w:val="0"/>
          <w:bCs w:val="0"/>
          <w:color w:val="000000"/>
          <w:sz w:val="24"/>
          <w:szCs w:val="24"/>
          <w:highlight w:val="none"/>
          <w:lang w:eastAsia="zh-CN"/>
        </w:rPr>
        <w:t>包括下述3项：①供应商对本项目的理解与思路；②供应商对本项目的承接优势；③供应商对本项目的方案设想及管理措施。</w:t>
      </w:r>
    </w:p>
    <w:p w14:paraId="12A57D7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p w14:paraId="0C945442">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（2）项目管理服务体系（</w:t>
      </w:r>
      <w:r>
        <w:rPr>
          <w:rFonts w:hint="eastAsia" w:ascii="宋体" w:hAnsi="宋体" w:cs="宋体"/>
          <w:b/>
          <w:bCs/>
          <w:color w:val="000000"/>
          <w:sz w:val="24"/>
          <w:szCs w:val="24"/>
          <w:highlight w:val="none"/>
          <w:lang w:val="en-US" w:eastAsia="zh-CN"/>
        </w:rPr>
        <w:t>4</w:t>
      </w:r>
      <w:r>
        <w:rPr>
          <w:rFonts w:hint="eastAsia" w:ascii="宋体" w:hAnsi="宋体" w:cs="宋体"/>
          <w:b/>
          <w:bCs/>
          <w:color w:val="000000"/>
          <w:sz w:val="24"/>
          <w:szCs w:val="24"/>
          <w:highlight w:val="none"/>
          <w:lang w:eastAsia="zh-CN"/>
        </w:rPr>
        <w:t>分）</w:t>
      </w:r>
    </w:p>
    <w:p w14:paraId="4CF50126">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投标供应商针对本项目提供的物业服务管理</w:t>
      </w:r>
      <w:r>
        <w:rPr>
          <w:rFonts w:hint="eastAsia" w:ascii="宋体" w:hAnsi="宋体" w:cs="宋体"/>
          <w:b w:val="0"/>
          <w:bCs w:val="0"/>
          <w:color w:val="000000"/>
          <w:sz w:val="24"/>
          <w:szCs w:val="24"/>
          <w:highlight w:val="none"/>
          <w:lang w:val="en-US" w:eastAsia="zh-CN"/>
        </w:rPr>
        <w:t>服务体系</w:t>
      </w:r>
      <w:r>
        <w:rPr>
          <w:rFonts w:hint="eastAsia" w:ascii="宋体" w:hAnsi="宋体" w:cs="宋体"/>
          <w:b w:val="0"/>
          <w:bCs w:val="0"/>
          <w:color w:val="000000"/>
          <w:sz w:val="24"/>
          <w:szCs w:val="24"/>
          <w:highlight w:val="none"/>
          <w:lang w:eastAsia="zh-CN"/>
        </w:rPr>
        <w:t>具体方案包括下述</w:t>
      </w:r>
      <w:r>
        <w:rPr>
          <w:rFonts w:hint="eastAsia" w:ascii="宋体" w:hAnsi="宋体" w:cs="宋体"/>
          <w:b w:val="0"/>
          <w:bCs w:val="0"/>
          <w:color w:val="000000"/>
          <w:sz w:val="24"/>
          <w:szCs w:val="24"/>
          <w:highlight w:val="none"/>
          <w:lang w:val="en-US" w:eastAsia="zh-CN"/>
        </w:rPr>
        <w:t>2</w:t>
      </w:r>
      <w:r>
        <w:rPr>
          <w:rFonts w:hint="eastAsia" w:ascii="宋体" w:hAnsi="宋体" w:cs="宋体"/>
          <w:b w:val="0"/>
          <w:bCs w:val="0"/>
          <w:color w:val="000000"/>
          <w:sz w:val="24"/>
          <w:szCs w:val="24"/>
          <w:highlight w:val="none"/>
          <w:lang w:eastAsia="zh-CN"/>
        </w:rPr>
        <w:t>项：</w:t>
      </w:r>
      <w:r>
        <w:rPr>
          <w:rFonts w:hint="eastAsia" w:ascii="宋体" w:hAnsi="宋体" w:cs="宋体"/>
          <w:b w:val="0"/>
          <w:bCs w:val="0"/>
          <w:sz w:val="24"/>
          <w:szCs w:val="24"/>
          <w:highlight w:val="none"/>
          <w:lang w:eastAsia="zh-CN"/>
        </w:rPr>
        <w:t>①</w:t>
      </w:r>
      <w:r>
        <w:rPr>
          <w:rFonts w:hint="eastAsia" w:ascii="宋体" w:hAnsi="宋体" w:eastAsia="宋体" w:cs="宋体"/>
          <w:b w:val="0"/>
          <w:bCs w:val="0"/>
          <w:sz w:val="24"/>
          <w:szCs w:val="24"/>
          <w:highlight w:val="none"/>
        </w:rPr>
        <w:t>管理服务体系</w:t>
      </w:r>
      <w:r>
        <w:rPr>
          <w:rFonts w:hint="eastAsia" w:ascii="宋体" w:hAnsi="宋体" w:cs="宋体"/>
          <w:b w:val="0"/>
          <w:bCs w:val="0"/>
          <w:sz w:val="24"/>
          <w:szCs w:val="24"/>
          <w:highlight w:val="none"/>
          <w:lang w:val="en-US" w:eastAsia="zh-CN"/>
        </w:rPr>
        <w:t>及</w:t>
      </w:r>
      <w:r>
        <w:rPr>
          <w:rFonts w:hint="eastAsia" w:ascii="宋体" w:hAnsi="宋体" w:eastAsia="宋体" w:cs="宋体"/>
          <w:b w:val="0"/>
          <w:bCs w:val="0"/>
          <w:sz w:val="24"/>
          <w:szCs w:val="24"/>
          <w:highlight w:val="none"/>
        </w:rPr>
        <w:t>管理工作流程；②</w:t>
      </w:r>
      <w:r>
        <w:rPr>
          <w:rFonts w:hint="eastAsia" w:ascii="宋体" w:hAnsi="宋体" w:cs="宋体"/>
          <w:b w:val="0"/>
          <w:bCs w:val="0"/>
          <w:sz w:val="24"/>
          <w:szCs w:val="24"/>
          <w:highlight w:val="none"/>
          <w:lang w:val="en-US" w:eastAsia="zh-CN"/>
        </w:rPr>
        <w:t>目</w:t>
      </w:r>
      <w:r>
        <w:rPr>
          <w:rFonts w:hint="eastAsia" w:ascii="宋体" w:hAnsi="宋体" w:eastAsia="宋体" w:cs="宋体"/>
          <w:b w:val="0"/>
          <w:bCs w:val="0"/>
          <w:sz w:val="24"/>
          <w:szCs w:val="24"/>
          <w:highlight w:val="none"/>
        </w:rPr>
        <w:t>标管理责任</w:t>
      </w:r>
      <w:r>
        <w:rPr>
          <w:rFonts w:hint="eastAsia" w:ascii="宋体" w:hAnsi="宋体" w:eastAsia="宋体" w:cs="宋体"/>
          <w:b w:val="0"/>
          <w:bCs w:val="0"/>
          <w:sz w:val="24"/>
          <w:szCs w:val="24"/>
          <w:highlight w:val="none"/>
          <w:lang w:eastAsia="zh-CN"/>
        </w:rPr>
        <w:t>、监督机制</w:t>
      </w:r>
      <w:r>
        <w:rPr>
          <w:rFonts w:hint="eastAsia" w:ascii="宋体" w:hAnsi="宋体" w:cs="宋体"/>
          <w:b w:val="0"/>
          <w:bCs w:val="0"/>
          <w:color w:val="000000"/>
          <w:sz w:val="24"/>
          <w:szCs w:val="24"/>
          <w:highlight w:val="none"/>
          <w:lang w:eastAsia="zh-CN"/>
        </w:rPr>
        <w:t>。</w:t>
      </w:r>
    </w:p>
    <w:p w14:paraId="53D86C0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2</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分，未进行阐述或不满足采购需求或内容存在2处以上瑕疵的得0分；本项共计</w:t>
      </w:r>
      <w:r>
        <w:rPr>
          <w:rFonts w:hint="eastAsia" w:ascii="宋体" w:hAnsi="宋体" w:cs="宋体"/>
          <w:b w:val="0"/>
          <w:bCs w:val="0"/>
          <w:color w:val="000000"/>
          <w:sz w:val="24"/>
          <w:szCs w:val="24"/>
          <w:highlight w:val="none"/>
          <w:lang w:val="en-US" w:eastAsia="zh-CN"/>
        </w:rPr>
        <w:t>2</w:t>
      </w:r>
      <w:r>
        <w:rPr>
          <w:rFonts w:hint="eastAsia" w:ascii="宋体" w:hAnsi="宋体" w:cs="宋体"/>
          <w:b w:val="0"/>
          <w:bCs w:val="0"/>
          <w:color w:val="000000"/>
          <w:sz w:val="24"/>
          <w:szCs w:val="24"/>
          <w:highlight w:val="none"/>
          <w:lang w:eastAsia="zh-CN"/>
        </w:rPr>
        <w:t>点内容，本项最高得</w:t>
      </w:r>
      <w:r>
        <w:rPr>
          <w:rFonts w:hint="eastAsia" w:ascii="宋体" w:hAnsi="宋体" w:cs="宋体"/>
          <w:b w:val="0"/>
          <w:bCs w:val="0"/>
          <w:color w:val="000000"/>
          <w:sz w:val="24"/>
          <w:szCs w:val="24"/>
          <w:highlight w:val="none"/>
          <w:lang w:val="en-US" w:eastAsia="zh-CN"/>
        </w:rPr>
        <w:t>4</w:t>
      </w:r>
      <w:r>
        <w:rPr>
          <w:rFonts w:hint="eastAsia" w:ascii="宋体" w:hAnsi="宋体" w:cs="宋体"/>
          <w:b w:val="0"/>
          <w:bCs w:val="0"/>
          <w:color w:val="000000"/>
          <w:sz w:val="24"/>
          <w:szCs w:val="24"/>
          <w:highlight w:val="none"/>
          <w:lang w:eastAsia="zh-CN"/>
        </w:rPr>
        <w:t>分。</w:t>
      </w:r>
    </w:p>
    <w:p w14:paraId="62655267">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（3）</w:t>
      </w:r>
      <w:r>
        <w:rPr>
          <w:rFonts w:hint="eastAsia" w:ascii="宋体" w:hAnsi="宋体" w:eastAsia="宋体" w:cs="宋体"/>
          <w:b/>
          <w:bCs/>
          <w:color w:val="000000"/>
          <w:sz w:val="24"/>
          <w:szCs w:val="24"/>
          <w:highlight w:val="none"/>
          <w:lang w:val="en-US" w:eastAsia="zh-CN"/>
        </w:rPr>
        <w:t>项目岗前培训及阶段性培训管理</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71F66E6B">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w:t>
      </w:r>
      <w:r>
        <w:rPr>
          <w:rFonts w:hint="eastAsia" w:ascii="宋体" w:hAnsi="宋体" w:cs="宋体"/>
          <w:b w:val="0"/>
          <w:bCs w:val="0"/>
          <w:color w:val="000000"/>
          <w:sz w:val="24"/>
          <w:szCs w:val="24"/>
          <w:highlight w:val="none"/>
          <w:lang w:val="en-US" w:eastAsia="zh-CN"/>
        </w:rPr>
        <w:t>岗前培训及阶段性培训管理</w:t>
      </w:r>
      <w:r>
        <w:rPr>
          <w:rFonts w:hint="eastAsia" w:ascii="宋体" w:hAnsi="宋体" w:cs="宋体"/>
          <w:b w:val="0"/>
          <w:bCs w:val="0"/>
          <w:color w:val="000000"/>
          <w:sz w:val="24"/>
          <w:szCs w:val="24"/>
          <w:highlight w:val="none"/>
          <w:lang w:eastAsia="zh-CN"/>
        </w:rPr>
        <w:t>方案包括下述3项：①</w:t>
      </w:r>
      <w:r>
        <w:rPr>
          <w:rFonts w:hint="eastAsia" w:ascii="宋体" w:hAnsi="宋体" w:cs="宋体"/>
          <w:b w:val="0"/>
          <w:bCs w:val="0"/>
          <w:color w:val="000000"/>
          <w:sz w:val="24"/>
          <w:szCs w:val="24"/>
          <w:highlight w:val="none"/>
          <w:lang w:val="en-US" w:eastAsia="zh-CN"/>
        </w:rPr>
        <w:t>项目及人员</w:t>
      </w:r>
      <w:r>
        <w:rPr>
          <w:rFonts w:hint="eastAsia" w:ascii="宋体" w:hAnsi="宋体" w:cs="宋体"/>
          <w:b w:val="0"/>
          <w:bCs w:val="0"/>
          <w:color w:val="000000"/>
          <w:sz w:val="24"/>
          <w:szCs w:val="24"/>
          <w:highlight w:val="none"/>
          <w:lang w:eastAsia="zh-CN"/>
        </w:rPr>
        <w:t>培训目标；②</w:t>
      </w:r>
      <w:r>
        <w:rPr>
          <w:rFonts w:hint="eastAsia" w:ascii="宋体" w:hAnsi="宋体" w:cs="宋体"/>
          <w:b w:val="0"/>
          <w:bCs w:val="0"/>
          <w:color w:val="000000"/>
          <w:sz w:val="24"/>
          <w:szCs w:val="24"/>
          <w:highlight w:val="none"/>
          <w:lang w:val="en-US" w:eastAsia="zh-CN"/>
        </w:rPr>
        <w:t>项目及</w:t>
      </w:r>
      <w:r>
        <w:rPr>
          <w:rFonts w:hint="eastAsia" w:ascii="宋体" w:hAnsi="宋体" w:cs="宋体"/>
          <w:b w:val="0"/>
          <w:bCs w:val="0"/>
          <w:color w:val="000000"/>
          <w:sz w:val="24"/>
          <w:szCs w:val="24"/>
          <w:highlight w:val="none"/>
          <w:lang w:eastAsia="zh-CN"/>
        </w:rPr>
        <w:t>人员培训管理；③</w:t>
      </w:r>
      <w:r>
        <w:rPr>
          <w:rFonts w:hint="eastAsia" w:ascii="宋体" w:hAnsi="宋体" w:cs="宋体"/>
          <w:b w:val="0"/>
          <w:bCs w:val="0"/>
          <w:color w:val="000000"/>
          <w:sz w:val="24"/>
          <w:szCs w:val="24"/>
          <w:highlight w:val="none"/>
          <w:lang w:val="en-US" w:eastAsia="zh-CN"/>
        </w:rPr>
        <w:t>项目及</w:t>
      </w:r>
      <w:r>
        <w:rPr>
          <w:rFonts w:hint="eastAsia" w:ascii="宋体" w:hAnsi="宋体" w:cs="宋体"/>
          <w:b w:val="0"/>
          <w:bCs w:val="0"/>
          <w:color w:val="000000"/>
          <w:sz w:val="24"/>
          <w:szCs w:val="24"/>
          <w:highlight w:val="none"/>
          <w:lang w:eastAsia="zh-CN"/>
        </w:rPr>
        <w:t>人员培训内容、培训计划。</w:t>
      </w:r>
    </w:p>
    <w:p w14:paraId="3917ED63">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6ECA9A68">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（4）</w:t>
      </w:r>
      <w:r>
        <w:rPr>
          <w:rFonts w:hint="eastAsia" w:ascii="宋体" w:hAnsi="宋体" w:cs="宋体"/>
          <w:b/>
          <w:bCs/>
          <w:color w:val="000000"/>
          <w:sz w:val="24"/>
          <w:szCs w:val="24"/>
          <w:highlight w:val="none"/>
          <w:lang w:val="en-US" w:eastAsia="zh-CN"/>
        </w:rPr>
        <w:t>项目日常管理标准及措施</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278BFB05">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w:t>
      </w:r>
      <w:r>
        <w:rPr>
          <w:rFonts w:hint="eastAsia" w:ascii="宋体" w:hAnsi="宋体" w:cs="宋体"/>
          <w:b w:val="0"/>
          <w:bCs w:val="0"/>
          <w:color w:val="000000"/>
          <w:sz w:val="24"/>
          <w:szCs w:val="24"/>
          <w:highlight w:val="none"/>
          <w:lang w:val="en-US" w:eastAsia="zh-CN"/>
        </w:rPr>
        <w:t>日常管理标准及措施</w:t>
      </w:r>
      <w:r>
        <w:rPr>
          <w:rFonts w:hint="eastAsia" w:ascii="宋体" w:hAnsi="宋体" w:cs="宋体"/>
          <w:b w:val="0"/>
          <w:bCs w:val="0"/>
          <w:color w:val="000000"/>
          <w:sz w:val="24"/>
          <w:szCs w:val="24"/>
          <w:highlight w:val="none"/>
          <w:lang w:eastAsia="zh-CN"/>
        </w:rPr>
        <w:t>包括下述</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项：</w:t>
      </w:r>
      <w:r>
        <w:rPr>
          <w:rFonts w:hint="eastAsia" w:ascii="宋体" w:hAnsi="宋体" w:eastAsia="宋体" w:cs="宋体"/>
          <w:b w:val="0"/>
          <w:bCs w:val="0"/>
          <w:sz w:val="24"/>
          <w:szCs w:val="24"/>
          <w:highlight w:val="none"/>
        </w:rPr>
        <w:t>①清洁服务</w:t>
      </w:r>
      <w:r>
        <w:rPr>
          <w:rFonts w:hint="eastAsia" w:ascii="宋体" w:hAnsi="宋体" w:eastAsia="宋体" w:cs="宋体"/>
          <w:b w:val="0"/>
          <w:bCs w:val="0"/>
          <w:sz w:val="24"/>
          <w:szCs w:val="24"/>
          <w:highlight w:val="none"/>
          <w:lang w:val="en-US" w:eastAsia="zh-CN"/>
        </w:rPr>
        <w:t>日常管理标准及措施</w:t>
      </w:r>
      <w:r>
        <w:rPr>
          <w:rFonts w:hint="eastAsia" w:ascii="宋体" w:hAnsi="宋体" w:eastAsia="宋体" w:cs="宋体"/>
          <w:b w:val="0"/>
          <w:bCs w:val="0"/>
          <w:sz w:val="24"/>
          <w:szCs w:val="24"/>
          <w:highlight w:val="none"/>
        </w:rPr>
        <w:t>；②</w:t>
      </w:r>
      <w:r>
        <w:rPr>
          <w:rFonts w:hint="eastAsia" w:ascii="宋体" w:hAnsi="宋体" w:eastAsia="宋体" w:cs="宋体"/>
          <w:b w:val="0"/>
          <w:bCs w:val="0"/>
          <w:sz w:val="24"/>
          <w:highlight w:val="none"/>
        </w:rPr>
        <w:t>保安服务</w:t>
      </w:r>
      <w:r>
        <w:rPr>
          <w:rFonts w:hint="eastAsia" w:ascii="宋体" w:hAnsi="宋体" w:eastAsia="宋体" w:cs="宋体"/>
          <w:b w:val="0"/>
          <w:bCs w:val="0"/>
          <w:sz w:val="24"/>
          <w:szCs w:val="24"/>
          <w:highlight w:val="none"/>
          <w:lang w:val="en-US" w:eastAsia="zh-CN"/>
        </w:rPr>
        <w:t>日常管理标准及措施</w:t>
      </w:r>
      <w:r>
        <w:rPr>
          <w:rFonts w:hint="eastAsia" w:ascii="宋体" w:hAnsi="宋体" w:eastAsia="宋体" w:cs="宋体"/>
          <w:b w:val="0"/>
          <w:bCs w:val="0"/>
          <w:sz w:val="24"/>
          <w:szCs w:val="24"/>
          <w:highlight w:val="none"/>
        </w:rPr>
        <w:t>；</w:t>
      </w:r>
      <w:r>
        <w:rPr>
          <w:rFonts w:hint="eastAsia" w:ascii="宋体" w:hAnsi="宋体" w:cs="宋体"/>
          <w:b w:val="0"/>
          <w:bCs w:val="0"/>
          <w:sz w:val="24"/>
          <w:szCs w:val="24"/>
          <w:highlight w:val="none"/>
          <w:lang w:val="en-US" w:eastAsia="zh-CN"/>
        </w:rPr>
        <w:t>③</w:t>
      </w:r>
      <w:r>
        <w:rPr>
          <w:rFonts w:hint="eastAsia" w:ascii="宋体" w:hAnsi="宋体" w:eastAsia="宋体" w:cs="宋体"/>
          <w:b w:val="0"/>
          <w:bCs w:val="0"/>
          <w:sz w:val="24"/>
          <w:highlight w:val="none"/>
        </w:rPr>
        <w:t>公共服务、房屋共用设施设备维护与管理</w:t>
      </w:r>
      <w:r>
        <w:rPr>
          <w:rFonts w:hint="eastAsia" w:ascii="宋体" w:hAnsi="宋体" w:eastAsia="宋体" w:cs="宋体"/>
          <w:b w:val="0"/>
          <w:bCs w:val="0"/>
          <w:sz w:val="24"/>
          <w:szCs w:val="24"/>
          <w:highlight w:val="none"/>
          <w:lang w:val="en-US" w:eastAsia="zh-CN"/>
        </w:rPr>
        <w:t>日常管理标准及措施</w:t>
      </w:r>
      <w:r>
        <w:rPr>
          <w:rFonts w:hint="eastAsia" w:ascii="宋体" w:hAnsi="宋体" w:cs="宋体"/>
          <w:b w:val="0"/>
          <w:bCs w:val="0"/>
          <w:color w:val="000000"/>
          <w:sz w:val="24"/>
          <w:szCs w:val="24"/>
          <w:highlight w:val="none"/>
          <w:lang w:eastAsia="zh-CN"/>
        </w:rPr>
        <w:t>。</w:t>
      </w:r>
    </w:p>
    <w:p w14:paraId="50390DAF">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4F4F333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（5）</w:t>
      </w:r>
      <w:r>
        <w:rPr>
          <w:rFonts w:hint="eastAsia" w:ascii="宋体" w:hAnsi="宋体" w:cs="宋体"/>
          <w:b/>
          <w:bCs/>
          <w:color w:val="000000"/>
          <w:sz w:val="24"/>
          <w:szCs w:val="24"/>
          <w:highlight w:val="none"/>
          <w:lang w:val="en-US" w:eastAsia="zh-CN"/>
        </w:rPr>
        <w:t>项目管理规章制度</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25FFABD7">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w:t>
      </w:r>
      <w:r>
        <w:rPr>
          <w:rFonts w:hint="eastAsia" w:ascii="宋体" w:hAnsi="宋体" w:cs="宋体"/>
          <w:b w:val="0"/>
          <w:bCs w:val="0"/>
          <w:color w:val="000000"/>
          <w:sz w:val="24"/>
          <w:szCs w:val="24"/>
          <w:highlight w:val="none"/>
          <w:lang w:val="en-US" w:eastAsia="zh-CN"/>
        </w:rPr>
        <w:t>管理规章制度方案</w:t>
      </w:r>
      <w:r>
        <w:rPr>
          <w:rFonts w:hint="eastAsia" w:ascii="宋体" w:hAnsi="宋体" w:cs="宋体"/>
          <w:b w:val="0"/>
          <w:bCs w:val="0"/>
          <w:color w:val="000000"/>
          <w:sz w:val="24"/>
          <w:szCs w:val="24"/>
          <w:highlight w:val="none"/>
          <w:lang w:eastAsia="zh-CN"/>
        </w:rPr>
        <w:t>包括下述3项：①管理工作流程、重点、难点和措施；②日常考核、激励考核机制、监督机制；③财务及合同管理制度。</w:t>
      </w:r>
    </w:p>
    <w:p w14:paraId="7982FF9B">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2D6706A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（6）</w:t>
      </w:r>
      <w:r>
        <w:rPr>
          <w:rFonts w:hint="eastAsia" w:ascii="宋体" w:hAnsi="宋体" w:cs="宋体"/>
          <w:b/>
          <w:bCs/>
          <w:color w:val="000000"/>
          <w:sz w:val="24"/>
          <w:szCs w:val="24"/>
          <w:highlight w:val="none"/>
          <w:lang w:val="en-US" w:eastAsia="zh-CN"/>
        </w:rPr>
        <w:t>项目物资装备的配备及维保使用方案</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150BA83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eastAsia="zh-CN"/>
        </w:rPr>
        <w:t>投标供应商针对本项目提供的物资设备配置及</w:t>
      </w:r>
      <w:r>
        <w:rPr>
          <w:rFonts w:hint="eastAsia" w:ascii="宋体" w:hAnsi="宋体" w:cs="宋体"/>
          <w:b w:val="0"/>
          <w:bCs w:val="0"/>
          <w:color w:val="000000"/>
          <w:sz w:val="24"/>
          <w:szCs w:val="24"/>
          <w:highlight w:val="none"/>
          <w:lang w:val="en-US" w:eastAsia="zh-CN"/>
        </w:rPr>
        <w:t>维保使用</w:t>
      </w:r>
      <w:r>
        <w:rPr>
          <w:rFonts w:hint="eastAsia" w:ascii="宋体" w:hAnsi="宋体" w:cs="宋体"/>
          <w:b w:val="0"/>
          <w:bCs w:val="0"/>
          <w:color w:val="000000"/>
          <w:sz w:val="24"/>
          <w:szCs w:val="24"/>
          <w:highlight w:val="none"/>
          <w:lang w:eastAsia="zh-CN"/>
        </w:rPr>
        <w:t>方案包括下述3项：①物资设备的存储</w:t>
      </w:r>
      <w:r>
        <w:rPr>
          <w:rFonts w:hint="eastAsia" w:ascii="宋体" w:hAnsi="宋体" w:cs="宋体"/>
          <w:b w:val="0"/>
          <w:bCs w:val="0"/>
          <w:color w:val="000000"/>
          <w:sz w:val="24"/>
          <w:szCs w:val="24"/>
          <w:highlight w:val="none"/>
          <w:lang w:val="en-US" w:eastAsia="zh-CN"/>
        </w:rPr>
        <w:t>方案</w:t>
      </w:r>
      <w:r>
        <w:rPr>
          <w:rFonts w:hint="eastAsia" w:ascii="宋体" w:hAnsi="宋体" w:cs="宋体"/>
          <w:b w:val="0"/>
          <w:bCs w:val="0"/>
          <w:color w:val="000000"/>
          <w:sz w:val="24"/>
          <w:szCs w:val="24"/>
          <w:highlight w:val="none"/>
          <w:lang w:eastAsia="zh-CN"/>
        </w:rPr>
        <w:t>；②物资设备的</w:t>
      </w:r>
      <w:r>
        <w:rPr>
          <w:rFonts w:hint="eastAsia" w:ascii="宋体" w:hAnsi="宋体" w:cs="宋体"/>
          <w:b w:val="0"/>
          <w:bCs w:val="0"/>
          <w:color w:val="000000"/>
          <w:sz w:val="24"/>
          <w:szCs w:val="24"/>
          <w:highlight w:val="none"/>
          <w:lang w:val="en-US" w:eastAsia="zh-CN"/>
        </w:rPr>
        <w:t>领用方案；③设施设备使用维护方案。</w:t>
      </w:r>
    </w:p>
    <w:p w14:paraId="3415C9F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14EBC38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（7）项目管理重点难点和措施（6分）</w:t>
      </w:r>
    </w:p>
    <w:p w14:paraId="6A4DBFF1">
      <w:pPr>
        <w:pStyle w:val="367"/>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项目管理重点难点和措施</w:t>
      </w:r>
      <w:r>
        <w:rPr>
          <w:rFonts w:hint="eastAsia" w:ascii="宋体" w:hAnsi="宋体" w:eastAsia="宋体" w:cs="宋体"/>
          <w:b w:val="0"/>
          <w:bCs w:val="0"/>
          <w:color w:val="000000"/>
          <w:sz w:val="24"/>
          <w:szCs w:val="24"/>
          <w:highlight w:val="none"/>
          <w:lang w:eastAsia="zh-CN"/>
        </w:rPr>
        <w:t>包括下述3项：</w:t>
      </w:r>
      <w:r>
        <w:rPr>
          <w:rFonts w:hint="eastAsia" w:ascii="宋体" w:hAnsi="宋体" w:eastAsia="宋体" w:cs="宋体"/>
          <w:b w:val="0"/>
          <w:bCs w:val="0"/>
          <w:color w:val="000000"/>
          <w:sz w:val="24"/>
          <w:szCs w:val="24"/>
          <w:highlight w:val="none"/>
          <w:lang w:val="en-US" w:eastAsia="zh-CN"/>
        </w:rPr>
        <w:t>①保洁服务重难点及应对措施、保安服务重难点及应对措施；②维修服务重难点及应对措施；③其他服务重难点及应对措施</w:t>
      </w:r>
      <w:r>
        <w:rPr>
          <w:rFonts w:hint="eastAsia" w:ascii="宋体" w:hAnsi="宋体" w:eastAsia="宋体" w:cs="宋体"/>
          <w:b w:val="0"/>
          <w:bCs w:val="0"/>
          <w:sz w:val="24"/>
          <w:szCs w:val="24"/>
          <w:highlight w:val="none"/>
          <w:lang w:val="en-US" w:eastAsia="zh-CN"/>
        </w:rPr>
        <w:t>。</w:t>
      </w:r>
    </w:p>
    <w:p w14:paraId="69EB78C3">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p w14:paraId="12289C32">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（8）</w:t>
      </w:r>
      <w:r>
        <w:rPr>
          <w:rFonts w:hint="eastAsia" w:ascii="宋体" w:hAnsi="宋体" w:cs="宋体"/>
          <w:b/>
          <w:bCs/>
          <w:color w:val="000000"/>
          <w:sz w:val="24"/>
          <w:szCs w:val="24"/>
          <w:highlight w:val="none"/>
          <w:lang w:val="en-US" w:eastAsia="zh-CN"/>
        </w:rPr>
        <w:t>在本项目中与采购人以及其他单位、部门的综合协调方案</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3FD92122">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w:t>
      </w:r>
      <w:r>
        <w:rPr>
          <w:rFonts w:hint="eastAsia" w:ascii="宋体" w:hAnsi="宋体" w:cs="宋体"/>
          <w:b w:val="0"/>
          <w:bCs w:val="0"/>
          <w:color w:val="000000"/>
          <w:sz w:val="24"/>
          <w:szCs w:val="24"/>
          <w:highlight w:val="none"/>
          <w:lang w:val="en-US" w:eastAsia="zh-CN"/>
        </w:rPr>
        <w:t>采购人以及其他单位、部门的综合协调方案</w:t>
      </w:r>
      <w:r>
        <w:rPr>
          <w:rFonts w:hint="eastAsia" w:ascii="宋体" w:hAnsi="宋体" w:cs="宋体"/>
          <w:b w:val="0"/>
          <w:bCs w:val="0"/>
          <w:color w:val="000000"/>
          <w:sz w:val="24"/>
          <w:szCs w:val="24"/>
          <w:highlight w:val="none"/>
          <w:lang w:eastAsia="zh-CN"/>
        </w:rPr>
        <w:t>包括下述</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项：①服务期间与采购人协调的制度建立、与采购人日常沟通措施；②服务期间与采购人综合协调处理主要内容及方式；</w:t>
      </w:r>
      <w:r>
        <w:rPr>
          <w:rFonts w:hint="eastAsia" w:ascii="宋体" w:hAnsi="宋体" w:cs="宋体"/>
          <w:b w:val="0"/>
          <w:bCs w:val="0"/>
          <w:color w:val="000000"/>
          <w:sz w:val="24"/>
          <w:szCs w:val="24"/>
          <w:highlight w:val="none"/>
          <w:lang w:val="en-US" w:eastAsia="zh-CN"/>
        </w:rPr>
        <w:t>③</w:t>
      </w:r>
      <w:r>
        <w:rPr>
          <w:rFonts w:hint="eastAsia" w:ascii="宋体" w:hAnsi="宋体" w:cs="宋体"/>
          <w:b w:val="0"/>
          <w:bCs w:val="0"/>
          <w:color w:val="000000"/>
          <w:sz w:val="24"/>
          <w:szCs w:val="24"/>
          <w:highlight w:val="none"/>
          <w:lang w:eastAsia="zh-CN"/>
        </w:rPr>
        <w:t>沟通协调主要内容及</w:t>
      </w:r>
      <w:r>
        <w:rPr>
          <w:rFonts w:hint="eastAsia" w:ascii="宋体" w:hAnsi="宋体" w:cs="宋体"/>
          <w:b w:val="0"/>
          <w:bCs w:val="0"/>
          <w:color w:val="000000"/>
          <w:sz w:val="24"/>
          <w:szCs w:val="24"/>
          <w:highlight w:val="none"/>
          <w:lang w:val="en-US" w:eastAsia="zh-CN"/>
        </w:rPr>
        <w:t>对</w:t>
      </w:r>
      <w:r>
        <w:rPr>
          <w:rFonts w:hint="eastAsia" w:ascii="宋体" w:hAnsi="宋体" w:cs="宋体"/>
          <w:b w:val="0"/>
          <w:bCs w:val="0"/>
          <w:color w:val="000000"/>
          <w:sz w:val="24"/>
          <w:szCs w:val="24"/>
          <w:highlight w:val="none"/>
          <w:lang w:eastAsia="zh-CN"/>
        </w:rPr>
        <w:t>各项服务事项的配合。</w:t>
      </w:r>
    </w:p>
    <w:p w14:paraId="01BB8877">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003C51FE">
      <w:pPr>
        <w:pStyle w:val="36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b/>
          <w:bCs/>
          <w:color w:val="000000"/>
          <w:sz w:val="24"/>
          <w:szCs w:val="24"/>
          <w:highlight w:val="none"/>
          <w:lang w:val="en-US" w:eastAsia="zh-CN"/>
        </w:rPr>
      </w:pP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9</w:t>
      </w:r>
      <w:r>
        <w:rPr>
          <w:rFonts w:hint="eastAsia" w:ascii="宋体" w:hAnsi="宋体" w:cs="宋体"/>
          <w:b/>
          <w:bCs/>
          <w:sz w:val="24"/>
          <w:szCs w:val="24"/>
          <w:highlight w:val="none"/>
          <w:lang w:eastAsia="zh-CN"/>
        </w:rPr>
        <w:t>）</w:t>
      </w:r>
      <w:r>
        <w:rPr>
          <w:rFonts w:hint="eastAsia" w:ascii="宋体" w:hAnsi="宋体" w:eastAsia="宋体" w:cs="宋体"/>
          <w:b/>
          <w:bCs/>
          <w:color w:val="000000"/>
          <w:sz w:val="24"/>
          <w:szCs w:val="24"/>
          <w:highlight w:val="none"/>
          <w:lang w:val="en-US" w:eastAsia="zh-CN"/>
        </w:rPr>
        <w:t>项目正式接管前具体措施（3分）</w:t>
      </w:r>
    </w:p>
    <w:p w14:paraId="5508D34D">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正式接管前具体措施方案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项：①接管计划；②接管方案；</w:t>
      </w:r>
      <w:r>
        <w:rPr>
          <w:rFonts w:hint="eastAsia" w:ascii="宋体" w:hAnsi="宋体" w:eastAsia="宋体" w:cs="宋体"/>
          <w:b w:val="0"/>
          <w:bCs w:val="0"/>
          <w:color w:val="000000"/>
          <w:sz w:val="24"/>
          <w:szCs w:val="24"/>
          <w:highlight w:val="none"/>
          <w:lang w:val="en-US" w:eastAsia="zh-CN"/>
        </w:rPr>
        <w:t>③</w:t>
      </w:r>
      <w:r>
        <w:rPr>
          <w:rFonts w:hint="eastAsia" w:ascii="宋体" w:hAnsi="宋体" w:eastAsia="宋体" w:cs="宋体"/>
          <w:b w:val="0"/>
          <w:bCs w:val="0"/>
          <w:color w:val="000000"/>
          <w:sz w:val="24"/>
          <w:szCs w:val="24"/>
          <w:highlight w:val="none"/>
          <w:lang w:eastAsia="zh-CN"/>
        </w:rPr>
        <w:t>接管重点。</w:t>
      </w:r>
    </w:p>
    <w:p w14:paraId="7771647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3272517D">
      <w:pPr>
        <w:pStyle w:val="36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lang w:eastAsia="zh-CN"/>
        </w:rPr>
        <w:t>）项目特殊情况应急预案及措施（</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lang w:eastAsia="zh-CN"/>
        </w:rPr>
        <w:t>分）</w:t>
      </w:r>
    </w:p>
    <w:p w14:paraId="77F295E8">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投标供应商针对本项目提供的特殊情况应急预案及措施</w:t>
      </w:r>
      <w:r>
        <w:rPr>
          <w:rFonts w:hint="eastAsia" w:ascii="宋体" w:hAnsi="宋体" w:eastAsia="宋体" w:cs="宋体"/>
          <w:b w:val="0"/>
          <w:bCs w:val="0"/>
          <w:color w:val="000000"/>
          <w:sz w:val="24"/>
          <w:szCs w:val="24"/>
          <w:highlight w:val="none"/>
          <w:lang w:val="en-US" w:eastAsia="zh-CN"/>
        </w:rPr>
        <w:t>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w:t>
      </w:r>
      <w:r>
        <w:rPr>
          <w:rFonts w:hint="eastAsia" w:ascii="宋体" w:hAnsi="宋体" w:eastAsia="宋体" w:cs="宋体"/>
          <w:b w:val="0"/>
          <w:bCs w:val="0"/>
          <w:color w:val="000000"/>
          <w:sz w:val="24"/>
          <w:szCs w:val="24"/>
          <w:highlight w:val="none"/>
          <w:lang w:val="en-US" w:eastAsia="zh-CN"/>
        </w:rPr>
        <w:t>①</w:t>
      </w:r>
      <w:r>
        <w:rPr>
          <w:rFonts w:hint="eastAsia" w:ascii="宋体" w:hAnsi="宋体" w:eastAsia="宋体" w:cs="宋体"/>
          <w:b w:val="0"/>
          <w:bCs w:val="0"/>
          <w:color w:val="000000"/>
          <w:sz w:val="24"/>
          <w:szCs w:val="24"/>
          <w:highlight w:val="none"/>
          <w:lang w:eastAsia="zh-CN"/>
        </w:rPr>
        <w:t>应急预案处理整体方案；</w:t>
      </w:r>
      <w:r>
        <w:rPr>
          <w:rFonts w:hint="eastAsia" w:ascii="宋体" w:hAnsi="宋体" w:eastAsia="宋体" w:cs="宋体"/>
          <w:b w:val="0"/>
          <w:bCs w:val="0"/>
          <w:color w:val="000000"/>
          <w:sz w:val="24"/>
          <w:szCs w:val="24"/>
          <w:highlight w:val="none"/>
          <w:lang w:val="en-US" w:eastAsia="zh-CN"/>
        </w:rPr>
        <w:t>②</w:t>
      </w:r>
      <w:r>
        <w:rPr>
          <w:rFonts w:hint="eastAsia" w:ascii="宋体" w:hAnsi="宋体" w:eastAsia="宋体" w:cs="宋体"/>
          <w:b w:val="0"/>
          <w:bCs w:val="0"/>
          <w:color w:val="000000"/>
          <w:sz w:val="24"/>
          <w:szCs w:val="24"/>
          <w:highlight w:val="none"/>
          <w:lang w:eastAsia="zh-CN"/>
        </w:rPr>
        <w:t>应急保障措施；</w:t>
      </w:r>
      <w:r>
        <w:rPr>
          <w:rFonts w:hint="eastAsia" w:ascii="宋体" w:hAnsi="宋体" w:eastAsia="宋体" w:cs="宋体"/>
          <w:b w:val="0"/>
          <w:bCs w:val="0"/>
          <w:color w:val="000000"/>
          <w:sz w:val="24"/>
          <w:szCs w:val="24"/>
          <w:highlight w:val="none"/>
          <w:lang w:val="en-US" w:eastAsia="zh-CN"/>
        </w:rPr>
        <w:t>③</w:t>
      </w:r>
      <w:r>
        <w:rPr>
          <w:rFonts w:hint="eastAsia" w:ascii="宋体" w:hAnsi="宋体" w:eastAsia="宋体" w:cs="宋体"/>
          <w:b w:val="0"/>
          <w:bCs w:val="0"/>
          <w:color w:val="000000"/>
          <w:sz w:val="24"/>
          <w:szCs w:val="24"/>
          <w:highlight w:val="none"/>
          <w:lang w:eastAsia="zh-CN"/>
        </w:rPr>
        <w:t>意外事故应急预案、自然灾害应急预案。</w:t>
      </w:r>
    </w:p>
    <w:p w14:paraId="729A2FAA">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p w14:paraId="5885E1B2">
      <w:pPr>
        <w:pStyle w:val="36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11</w:t>
      </w:r>
      <w:r>
        <w:rPr>
          <w:rFonts w:hint="eastAsia" w:ascii="宋体" w:hAnsi="宋体" w:eastAsia="宋体" w:cs="宋体"/>
          <w:b/>
          <w:bCs/>
          <w:sz w:val="24"/>
          <w:szCs w:val="24"/>
          <w:highlight w:val="none"/>
          <w:lang w:eastAsia="zh-CN"/>
        </w:rPr>
        <w:t>）项目过失及意外保障措施（</w:t>
      </w: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lang w:eastAsia="zh-CN"/>
        </w:rPr>
        <w:t>分）</w:t>
      </w:r>
    </w:p>
    <w:p w14:paraId="32BBD03B">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过失及意外保障措施方案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w:t>
      </w:r>
      <w:r>
        <w:rPr>
          <w:rFonts w:hint="eastAsia" w:ascii="宋体" w:hAnsi="宋体" w:eastAsia="宋体" w:cs="宋体"/>
          <w:b w:val="0"/>
          <w:bCs w:val="0"/>
          <w:sz w:val="24"/>
          <w:szCs w:val="24"/>
          <w:highlight w:val="none"/>
          <w:lang w:val="en-US" w:eastAsia="zh-CN"/>
        </w:rPr>
        <w:t>①</w:t>
      </w:r>
      <w:r>
        <w:rPr>
          <w:rFonts w:hint="eastAsia" w:ascii="宋体" w:hAnsi="宋体" w:eastAsia="宋体" w:cs="宋体"/>
          <w:b w:val="0"/>
          <w:bCs w:val="0"/>
          <w:sz w:val="24"/>
          <w:szCs w:val="24"/>
          <w:highlight w:val="none"/>
          <w:lang w:eastAsia="zh-CN"/>
        </w:rPr>
        <w:t>项目人员意外伤害；</w:t>
      </w:r>
      <w:r>
        <w:rPr>
          <w:rFonts w:hint="eastAsia" w:ascii="宋体" w:hAnsi="宋体" w:eastAsia="宋体" w:cs="宋体"/>
          <w:b w:val="0"/>
          <w:bCs w:val="0"/>
          <w:sz w:val="24"/>
          <w:szCs w:val="24"/>
          <w:highlight w:val="none"/>
          <w:lang w:val="en-US" w:eastAsia="zh-CN"/>
        </w:rPr>
        <w:t>②</w:t>
      </w:r>
      <w:r>
        <w:rPr>
          <w:rFonts w:hint="eastAsia" w:ascii="宋体" w:hAnsi="宋体" w:eastAsia="宋体" w:cs="宋体"/>
          <w:b w:val="0"/>
          <w:bCs w:val="0"/>
          <w:sz w:val="24"/>
          <w:szCs w:val="24"/>
          <w:highlight w:val="none"/>
          <w:lang w:eastAsia="zh-CN"/>
        </w:rPr>
        <w:t>设备故障；</w:t>
      </w:r>
      <w:r>
        <w:rPr>
          <w:rFonts w:hint="eastAsia" w:ascii="宋体" w:hAnsi="宋体" w:eastAsia="宋体" w:cs="宋体"/>
          <w:b w:val="0"/>
          <w:bCs w:val="0"/>
          <w:sz w:val="24"/>
          <w:szCs w:val="24"/>
          <w:highlight w:val="none"/>
          <w:lang w:val="en-US" w:eastAsia="zh-CN"/>
        </w:rPr>
        <w:t>③</w:t>
      </w:r>
      <w:r>
        <w:rPr>
          <w:rFonts w:hint="eastAsia" w:ascii="宋体" w:hAnsi="宋体" w:eastAsia="宋体" w:cs="宋体"/>
          <w:b w:val="0"/>
          <w:bCs w:val="0"/>
          <w:sz w:val="24"/>
          <w:szCs w:val="24"/>
          <w:highlight w:val="none"/>
          <w:lang w:eastAsia="zh-CN"/>
        </w:rPr>
        <w:t>自然意外、病人突发意外情况。</w:t>
      </w:r>
    </w:p>
    <w:p w14:paraId="4F38FCE9">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63D1E024">
      <w:pPr>
        <w:keepNext w:val="0"/>
        <w:keepLines w:val="0"/>
        <w:pageBreakBefore w:val="0"/>
        <w:widowControl w:val="0"/>
        <w:tabs>
          <w:tab w:val="left" w:pos="525"/>
          <w:tab w:val="left" w:pos="945"/>
          <w:tab w:val="left" w:pos="1155"/>
          <w:tab w:val="left" w:pos="3300"/>
        </w:tabs>
        <w:kinsoku/>
        <w:wordWrap/>
        <w:overflowPunct/>
        <w:topLinePunct w:val="0"/>
        <w:autoSpaceDE/>
        <w:autoSpaceDN/>
        <w:bidi w:val="0"/>
        <w:snapToGrid/>
        <w:spacing w:line="360" w:lineRule="auto"/>
        <w:ind w:firstLine="482" w:firstLineChars="200"/>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（12）项目档案资料管理（3分）</w:t>
      </w:r>
    </w:p>
    <w:p w14:paraId="70743769">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档案资料管理方案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w:t>
      </w:r>
      <w:r>
        <w:rPr>
          <w:rFonts w:hint="eastAsia" w:ascii="宋体" w:hAnsi="宋体" w:eastAsia="宋体" w:cs="宋体"/>
          <w:b w:val="0"/>
          <w:bCs w:val="0"/>
          <w:kern w:val="0"/>
          <w:sz w:val="24"/>
          <w:szCs w:val="24"/>
          <w:highlight w:val="none"/>
          <w:lang w:val="en-US" w:eastAsia="zh-CN" w:bidi="ar-SA"/>
        </w:rPr>
        <w:t>①档案资料的收集；②档案资料的建立、管理；③档案资料的运用。</w:t>
      </w:r>
    </w:p>
    <w:p w14:paraId="7E908218">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61FBAF00">
      <w:pPr>
        <w:keepNext w:val="0"/>
        <w:keepLines w:val="0"/>
        <w:pageBreakBefore w:val="0"/>
        <w:widowControl w:val="0"/>
        <w:tabs>
          <w:tab w:val="left" w:pos="525"/>
          <w:tab w:val="left" w:pos="945"/>
          <w:tab w:val="left" w:pos="1155"/>
          <w:tab w:val="left" w:pos="3300"/>
        </w:tabs>
        <w:kinsoku/>
        <w:wordWrap/>
        <w:overflowPunct/>
        <w:topLinePunct w:val="0"/>
        <w:autoSpaceDE/>
        <w:autoSpaceDN/>
        <w:bidi w:val="0"/>
        <w:snapToGrid/>
        <w:spacing w:line="360" w:lineRule="auto"/>
        <w:ind w:firstLine="482" w:firstLineChars="200"/>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（13）项目服务响应时间（3分）</w:t>
      </w:r>
    </w:p>
    <w:p w14:paraId="65487F71">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服务响应时间方案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w:t>
      </w:r>
      <w:r>
        <w:rPr>
          <w:rFonts w:hint="eastAsia" w:ascii="宋体" w:hAnsi="宋体" w:eastAsia="宋体" w:cs="宋体"/>
          <w:b w:val="0"/>
          <w:bCs w:val="0"/>
          <w:kern w:val="0"/>
          <w:sz w:val="24"/>
          <w:szCs w:val="24"/>
          <w:highlight w:val="none"/>
          <w:lang w:val="en-US" w:eastAsia="zh-CN" w:bidi="ar-SA"/>
        </w:rPr>
        <w:t>①针对本项目服务响应内容；②针对本项目人员配置情况；③针对本项目实施内容和服务期限。</w:t>
      </w:r>
    </w:p>
    <w:p w14:paraId="78671BD0">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737390F4">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（14）特色与创新（1分）</w:t>
      </w:r>
    </w:p>
    <w:p w14:paraId="00635ADF">
      <w:pPr>
        <w:keepNext w:val="0"/>
        <w:keepLines w:val="0"/>
        <w:pageBreakBefore w:val="0"/>
        <w:widowControl w:val="0"/>
        <w:tabs>
          <w:tab w:val="left" w:pos="525"/>
          <w:tab w:val="left" w:pos="945"/>
          <w:tab w:val="left" w:pos="1155"/>
          <w:tab w:val="left" w:pos="3300"/>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特色与创新方案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内容</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kern w:val="0"/>
          <w:sz w:val="24"/>
          <w:szCs w:val="24"/>
          <w:highlight w:val="none"/>
          <w:lang w:val="en-US" w:eastAsia="zh-CN" w:bidi="ar-SA"/>
        </w:rPr>
        <w:t>特色与创新服务体系、服务理念及特色与创新服务模式、人员管理。</w:t>
      </w:r>
    </w:p>
    <w:p w14:paraId="0C6BBFC3">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点内容，本项最高得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w:t>
      </w:r>
    </w:p>
    <w:p w14:paraId="1A91C34D">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C12B662">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7C901055">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6EEBA742">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2889C313">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3E2655EA">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29CC114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5672A338">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45226E20">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7481DD2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57B0FB88">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672074C1">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720A62A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0CCCDC40">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73012949">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3C04F6E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15ECBC31">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416480BF">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2EB6983F">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61A45718">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5DCBFACB">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77BD578A">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7E78893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38733030">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28B23D99">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647C6816">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3FB99A42">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val="en-US" w:eastAsia="zh-CN"/>
        </w:rPr>
      </w:pPr>
    </w:p>
    <w:p w14:paraId="5A3F5BBE">
      <w:pPr>
        <w:numPr>
          <w:ilvl w:val="0"/>
          <w:numId w:val="4"/>
        </w:numPr>
        <w:tabs>
          <w:tab w:val="left" w:pos="1050"/>
        </w:tabs>
        <w:spacing w:line="40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p>
    <w:p w14:paraId="4EFD7F7B">
      <w:pPr>
        <w:pStyle w:val="373"/>
        <w:spacing w:before="0" w:after="0" w:line="500" w:lineRule="exact"/>
        <w:ind w:firstLine="602"/>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3"/>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8"/>
                <w:rFonts w:hint="eastAsia" w:ascii="宋体" w:hAnsi="宋体" w:cs="宋体"/>
                <w:color w:val="auto"/>
                <w:sz w:val="24"/>
                <w:highlight w:val="none"/>
              </w:rPr>
              <w:t>。</w:t>
            </w:r>
          </w:p>
        </w:tc>
        <w:tc>
          <w:tcPr>
            <w:tcW w:w="2449" w:type="dxa"/>
            <w:vMerge w:val="continue"/>
            <w:vAlign w:val="center"/>
          </w:tcPr>
          <w:p w14:paraId="7CAF973B">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5D5A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6095" w:type="dxa"/>
            <w:vAlign w:val="center"/>
          </w:tcPr>
          <w:p w14:paraId="24958521">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6095" w:type="dxa"/>
            <w:vAlign w:val="center"/>
          </w:tcPr>
          <w:p w14:paraId="6A3618C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2"/>
        <w:rPr>
          <w:rFonts w:ascii="黑体" w:eastAsia="黑体"/>
          <w:bCs/>
          <w:color w:val="auto"/>
          <w:sz w:val="32"/>
          <w:szCs w:val="32"/>
          <w:highlight w:val="none"/>
        </w:rPr>
      </w:pPr>
    </w:p>
    <w:p w14:paraId="7B7C0ABF">
      <w:pPr>
        <w:pStyle w:val="42"/>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ascii="黑体" w:eastAsia="黑体"/>
          <w:bCs/>
          <w:color w:val="auto"/>
          <w:sz w:val="32"/>
          <w:szCs w:val="32"/>
          <w:highlight w:val="none"/>
        </w:rPr>
      </w:pPr>
    </w:p>
    <w:p w14:paraId="6DC3258B">
      <w:pPr>
        <w:tabs>
          <w:tab w:val="left" w:pos="1050"/>
        </w:tabs>
        <w:spacing w:line="400" w:lineRule="exact"/>
        <w:ind w:firstLine="640"/>
        <w:rPr>
          <w:rFonts w:ascii="黑体" w:eastAsia="黑体"/>
          <w:bCs/>
          <w:color w:val="auto"/>
          <w:sz w:val="32"/>
          <w:szCs w:val="32"/>
          <w:highlight w:val="none"/>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3"/>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JSZC-320206-JZCG-G2026-0055</w:t>
      </w:r>
    </w:p>
    <w:p w14:paraId="6F471DE9">
      <w:pPr>
        <w:ind w:left="2693" w:leftChars="568" w:hanging="1500" w:hangingChars="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阳山镇桃香苑B、C区及睦邻中心物业管理服务采购项目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4"/>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JSZC-320206-JZCG-G2026-0055</w:t>
      </w:r>
      <w:r>
        <w:rPr>
          <w:rFonts w:hint="eastAsia" w:ascii="宋体" w:hAnsi="宋体"/>
          <w:bCs/>
          <w:color w:val="auto"/>
          <w:sz w:val="24"/>
          <w:szCs w:val="24"/>
          <w:highlight w:val="none"/>
        </w:rPr>
        <w:t>项目，兹授权：</w:t>
      </w:r>
    </w:p>
    <w:p w14:paraId="631CE529">
      <w:pPr>
        <w:pStyle w:val="374"/>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4"/>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4"/>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4"/>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4"/>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4"/>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4"/>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4"/>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4"/>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4"/>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68B1B02B">
      <w:pPr>
        <w:tabs>
          <w:tab w:val="left" w:pos="1050"/>
        </w:tabs>
        <w:spacing w:line="400" w:lineRule="exact"/>
        <w:ind w:firstLine="640"/>
        <w:rPr>
          <w:rFonts w:ascii="黑体" w:eastAsia="黑体"/>
          <w:bCs/>
          <w:color w:val="auto"/>
          <w:sz w:val="32"/>
          <w:szCs w:val="32"/>
          <w:highlight w:val="none"/>
        </w:rPr>
      </w:pPr>
    </w:p>
    <w:p w14:paraId="6BB7BE10">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4"/>
        <w:ind w:left="0" w:leftChars="0" w:firstLine="0" w:firstLineChars="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37" w:name="报价方关于资格的声明函（格式）"/>
      <w:bookmarkEnd w:id="137"/>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JSZC-320206-JZCG-G2026-0055</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w:t>
      </w:r>
      <w:r>
        <w:rPr>
          <w:rFonts w:hint="eastAsia"/>
          <w:color w:val="auto"/>
          <w:szCs w:val="21"/>
          <w:highlight w:val="none"/>
          <w:lang w:eastAsia="zh-CN"/>
        </w:rPr>
        <w:t>，</w:t>
      </w:r>
      <w:r>
        <w:rPr>
          <w:rFonts w:hint="eastAsia"/>
          <w:color w:val="auto"/>
          <w:szCs w:val="21"/>
          <w:highlight w:val="none"/>
        </w:rPr>
        <w:t>投标人未按上述要求逐一进行填报的将被视为无效投标文件；非专门面向中小企业的项目</w:t>
      </w:r>
      <w:r>
        <w:rPr>
          <w:rFonts w:hint="eastAsia"/>
          <w:color w:val="auto"/>
          <w:szCs w:val="21"/>
          <w:highlight w:val="none"/>
          <w:lang w:eastAsia="zh-CN"/>
        </w:rPr>
        <w:t>，</w:t>
      </w:r>
      <w:r>
        <w:rPr>
          <w:rFonts w:hint="eastAsia"/>
          <w:color w:val="auto"/>
          <w:szCs w:val="21"/>
          <w:highlight w:val="none"/>
        </w:rPr>
        <w:t>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54A665B5">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JSZC-320206-JZCG-G2026-0055</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5"/>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JSZC-320206-JZCG-G2026-0055</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JSZC-320206-JZCG-G2026-0055</w:t>
      </w:r>
    </w:p>
    <w:tbl>
      <w:tblPr>
        <w:tblStyle w:val="35"/>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6"/>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ab/>
            </w:r>
            <w:r>
              <w:rPr>
                <w:rFonts w:hint="eastAsia" w:ascii="黑体" w:hAnsi="黑体" w:eastAsia="黑体"/>
                <w:bCs/>
                <w:color w:val="auto"/>
                <w:szCs w:val="24"/>
                <w:highlight w:val="none"/>
                <w:lang w:eastAsia="zh-CN"/>
              </w:rPr>
              <w:t>阳山镇桃香苑B、C区及睦邻中心物业管理服务采购项目</w:t>
            </w:r>
          </w:p>
        </w:tc>
        <w:tc>
          <w:tcPr>
            <w:tcW w:w="4229" w:type="dxa"/>
            <w:vAlign w:val="center"/>
          </w:tcPr>
          <w:p w14:paraId="311E87DB">
            <w:pPr>
              <w:pStyle w:val="326"/>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38"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JSZC-320206-JZCG-G2026-0055</w:t>
      </w:r>
    </w:p>
    <w:tbl>
      <w:tblPr>
        <w:tblStyle w:val="35"/>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1375"/>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5" w:type="dxa"/>
            <w:vAlign w:val="center"/>
          </w:tcPr>
          <w:p w14:paraId="769175F2">
            <w:pPr>
              <w:jc w:val="center"/>
              <w:rPr>
                <w:rFonts w:hint="eastAsia" w:ascii="宋体" w:hAnsi="宋体"/>
                <w:b/>
                <w:color w:val="auto"/>
                <w:szCs w:val="21"/>
                <w:highlight w:val="none"/>
              </w:rPr>
            </w:pPr>
            <w:r>
              <w:rPr>
                <w:rFonts w:hint="eastAsia" w:ascii="宋体" w:hAnsi="宋体"/>
                <w:b/>
                <w:color w:val="auto"/>
                <w:szCs w:val="21"/>
                <w:highlight w:val="none"/>
              </w:rPr>
              <w:t>报价</w:t>
            </w:r>
          </w:p>
          <w:p w14:paraId="11DEAD4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1375" w:type="dxa"/>
            <w:vAlign w:val="center"/>
          </w:tcPr>
          <w:p w14:paraId="7204C8C9">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1375" w:type="dxa"/>
            <w:vAlign w:val="center"/>
          </w:tcPr>
          <w:p w14:paraId="2C66446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1375" w:type="dxa"/>
            <w:vAlign w:val="center"/>
          </w:tcPr>
          <w:p w14:paraId="0815B6E5">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1375" w:type="dxa"/>
            <w:vAlign w:val="center"/>
          </w:tcPr>
          <w:p w14:paraId="057794C4">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1375" w:type="dxa"/>
            <w:vAlign w:val="center"/>
          </w:tcPr>
          <w:p w14:paraId="57B74C1E">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1375" w:type="dxa"/>
            <w:vAlign w:val="center"/>
          </w:tcPr>
          <w:p w14:paraId="0F7B5CBD">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1375" w:type="dxa"/>
            <w:vAlign w:val="center"/>
          </w:tcPr>
          <w:p w14:paraId="18E693C0">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1375" w:type="dxa"/>
            <w:vAlign w:val="center"/>
          </w:tcPr>
          <w:p w14:paraId="3706CA63">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1375" w:type="dxa"/>
            <w:vAlign w:val="center"/>
          </w:tcPr>
          <w:p w14:paraId="4C77C37D">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1375" w:type="dxa"/>
            <w:vAlign w:val="center"/>
          </w:tcPr>
          <w:p w14:paraId="001FAC25">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3</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1375" w:type="dxa"/>
            <w:vAlign w:val="center"/>
          </w:tcPr>
          <w:p w14:paraId="084C2041">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1375" w:type="dxa"/>
            <w:vAlign w:val="center"/>
          </w:tcPr>
          <w:p w14:paraId="431DAEF4">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1375" w:type="dxa"/>
            <w:vAlign w:val="center"/>
          </w:tcPr>
          <w:p w14:paraId="0F81131B">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1375" w:type="dxa"/>
            <w:vAlign w:val="center"/>
          </w:tcPr>
          <w:p w14:paraId="6D331B21">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1375" w:type="dxa"/>
            <w:vAlign w:val="center"/>
          </w:tcPr>
          <w:p w14:paraId="48344715">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1375" w:type="dxa"/>
            <w:vAlign w:val="center"/>
          </w:tcPr>
          <w:p w14:paraId="2590F7C9">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1375" w:type="dxa"/>
            <w:vAlign w:val="center"/>
          </w:tcPr>
          <w:p w14:paraId="0F0E37CF">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1375" w:type="dxa"/>
            <w:vAlign w:val="center"/>
          </w:tcPr>
          <w:p w14:paraId="0EE635EC">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1375" w:type="dxa"/>
            <w:vAlign w:val="center"/>
          </w:tcPr>
          <w:p w14:paraId="1856818C">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1375" w:type="dxa"/>
            <w:vAlign w:val="center"/>
          </w:tcPr>
          <w:p w14:paraId="5C86543E">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1375" w:type="dxa"/>
            <w:vAlign w:val="center"/>
          </w:tcPr>
          <w:p w14:paraId="748ED7E4">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1375" w:type="dxa"/>
            <w:vAlign w:val="center"/>
          </w:tcPr>
          <w:p w14:paraId="6C1CB84F">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1375" w:type="dxa"/>
            <w:vAlign w:val="center"/>
          </w:tcPr>
          <w:p w14:paraId="1BDC2F8D">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2091"/>
        <w:gridCol w:w="885"/>
        <w:gridCol w:w="1695"/>
        <w:gridCol w:w="1685"/>
        <w:gridCol w:w="1109"/>
        <w:gridCol w:w="1406"/>
      </w:tblGrid>
      <w:tr w14:paraId="5368D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17" w:type="dxa"/>
            <w:noWrap w:val="0"/>
            <w:vAlign w:val="center"/>
          </w:tcPr>
          <w:p w14:paraId="026E33B9">
            <w:pPr>
              <w:jc w:val="center"/>
              <w:rPr>
                <w:rFonts w:hint="eastAsia" w:ascii="黑体" w:hAnsi="宋体" w:eastAsia="黑体"/>
                <w:b/>
                <w:szCs w:val="21"/>
              </w:rPr>
            </w:pPr>
            <w:r>
              <w:rPr>
                <w:rFonts w:hint="eastAsia" w:ascii="黑体" w:hAnsi="宋体" w:eastAsia="黑体"/>
                <w:b/>
                <w:szCs w:val="21"/>
              </w:rPr>
              <w:t>序号</w:t>
            </w:r>
          </w:p>
        </w:tc>
        <w:tc>
          <w:tcPr>
            <w:tcW w:w="2091" w:type="dxa"/>
            <w:noWrap w:val="0"/>
            <w:vAlign w:val="center"/>
          </w:tcPr>
          <w:p w14:paraId="7FD9FD22">
            <w:pPr>
              <w:jc w:val="center"/>
              <w:rPr>
                <w:rFonts w:hint="eastAsia" w:ascii="黑体" w:hAnsi="宋体" w:eastAsia="黑体"/>
                <w:b/>
                <w:szCs w:val="21"/>
              </w:rPr>
            </w:pPr>
            <w:r>
              <w:rPr>
                <w:rFonts w:hint="eastAsia" w:ascii="黑体" w:hAnsi="宋体" w:eastAsia="黑体"/>
                <w:b/>
                <w:szCs w:val="21"/>
              </w:rPr>
              <w:t>项目名称</w:t>
            </w:r>
          </w:p>
        </w:tc>
        <w:tc>
          <w:tcPr>
            <w:tcW w:w="885" w:type="dxa"/>
            <w:noWrap w:val="0"/>
            <w:vAlign w:val="center"/>
          </w:tcPr>
          <w:p w14:paraId="65A12E37">
            <w:pPr>
              <w:jc w:val="center"/>
              <w:rPr>
                <w:rFonts w:hint="eastAsia" w:ascii="黑体" w:hAnsi="宋体" w:eastAsia="黑体"/>
                <w:b/>
                <w:szCs w:val="21"/>
              </w:rPr>
            </w:pPr>
            <w:r>
              <w:rPr>
                <w:rFonts w:hint="eastAsia" w:ascii="黑体" w:hAnsi="宋体" w:eastAsia="黑体"/>
                <w:b/>
                <w:szCs w:val="21"/>
              </w:rPr>
              <w:t>人数配置</w:t>
            </w:r>
          </w:p>
        </w:tc>
        <w:tc>
          <w:tcPr>
            <w:tcW w:w="1695" w:type="dxa"/>
            <w:noWrap w:val="0"/>
            <w:vAlign w:val="center"/>
          </w:tcPr>
          <w:p w14:paraId="1BF19759">
            <w:pPr>
              <w:jc w:val="center"/>
              <w:rPr>
                <w:rFonts w:hint="eastAsia" w:ascii="黑体" w:hAnsi="宋体" w:eastAsia="黑体"/>
                <w:b/>
                <w:szCs w:val="21"/>
              </w:rPr>
            </w:pPr>
            <w:r>
              <w:rPr>
                <w:rFonts w:hint="eastAsia" w:ascii="黑体" w:hAnsi="宋体" w:eastAsia="黑体"/>
                <w:b/>
                <w:szCs w:val="21"/>
              </w:rPr>
              <w:t>人员费用标准（元/月）</w:t>
            </w:r>
          </w:p>
        </w:tc>
        <w:tc>
          <w:tcPr>
            <w:tcW w:w="1685" w:type="dxa"/>
            <w:noWrap w:val="0"/>
            <w:vAlign w:val="center"/>
          </w:tcPr>
          <w:p w14:paraId="59B70ECB">
            <w:pPr>
              <w:jc w:val="center"/>
              <w:rPr>
                <w:rFonts w:hint="eastAsia" w:ascii="黑体" w:hAnsi="宋体" w:eastAsia="黑体"/>
                <w:b/>
                <w:szCs w:val="21"/>
              </w:rPr>
            </w:pPr>
            <w:r>
              <w:rPr>
                <w:rFonts w:hint="eastAsia" w:ascii="黑体" w:hAnsi="宋体" w:eastAsia="黑体"/>
                <w:b/>
                <w:szCs w:val="21"/>
              </w:rPr>
              <w:t>合计费用（元/</w:t>
            </w:r>
            <w:r>
              <w:rPr>
                <w:rFonts w:hint="eastAsia" w:ascii="黑体" w:hAnsi="宋体" w:eastAsia="黑体"/>
                <w:b/>
                <w:szCs w:val="21"/>
                <w:lang w:eastAsia="zh-CN"/>
              </w:rPr>
              <w:t>年</w:t>
            </w:r>
            <w:r>
              <w:rPr>
                <w:rFonts w:hint="eastAsia" w:ascii="黑体" w:hAnsi="宋体" w:eastAsia="黑体"/>
                <w:b/>
                <w:szCs w:val="21"/>
              </w:rPr>
              <w:t>）</w:t>
            </w:r>
          </w:p>
        </w:tc>
        <w:tc>
          <w:tcPr>
            <w:tcW w:w="1109" w:type="dxa"/>
            <w:noWrap w:val="0"/>
            <w:vAlign w:val="center"/>
          </w:tcPr>
          <w:p w14:paraId="52FC9015">
            <w:pPr>
              <w:jc w:val="center"/>
              <w:rPr>
                <w:rFonts w:hint="eastAsia" w:ascii="黑体" w:hAnsi="宋体" w:eastAsia="黑体"/>
                <w:b/>
                <w:szCs w:val="21"/>
              </w:rPr>
            </w:pPr>
            <w:r>
              <w:rPr>
                <w:rFonts w:hint="eastAsia" w:ascii="黑体" w:hAnsi="宋体" w:eastAsia="黑体"/>
                <w:b/>
                <w:szCs w:val="21"/>
              </w:rPr>
              <w:t>合计费用（元/</w:t>
            </w:r>
            <w:r>
              <w:rPr>
                <w:rFonts w:hint="eastAsia" w:ascii="黑体" w:hAnsi="宋体" w:eastAsia="黑体"/>
                <w:b/>
                <w:szCs w:val="21"/>
                <w:lang w:eastAsia="zh-CN"/>
              </w:rPr>
              <w:t>三</w:t>
            </w:r>
            <w:r>
              <w:rPr>
                <w:rFonts w:hint="eastAsia" w:ascii="黑体" w:hAnsi="宋体" w:eastAsia="黑体"/>
                <w:b/>
                <w:szCs w:val="21"/>
              </w:rPr>
              <w:t>年）</w:t>
            </w:r>
          </w:p>
        </w:tc>
        <w:tc>
          <w:tcPr>
            <w:tcW w:w="1406" w:type="dxa"/>
            <w:noWrap w:val="0"/>
            <w:vAlign w:val="center"/>
          </w:tcPr>
          <w:p w14:paraId="5B9BD20F">
            <w:pPr>
              <w:jc w:val="center"/>
              <w:rPr>
                <w:rFonts w:hint="eastAsia" w:ascii="黑体" w:hAnsi="宋体" w:eastAsia="黑体"/>
                <w:b/>
                <w:szCs w:val="21"/>
              </w:rPr>
            </w:pPr>
            <w:r>
              <w:rPr>
                <w:rFonts w:hint="eastAsia" w:ascii="黑体" w:hAnsi="宋体" w:eastAsia="黑体"/>
                <w:b/>
                <w:szCs w:val="21"/>
              </w:rPr>
              <w:t>备注</w:t>
            </w:r>
          </w:p>
        </w:tc>
      </w:tr>
      <w:tr w14:paraId="13C9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17" w:type="dxa"/>
            <w:noWrap w:val="0"/>
            <w:vAlign w:val="center"/>
          </w:tcPr>
          <w:p w14:paraId="12F41DE0">
            <w:pPr>
              <w:jc w:val="center"/>
              <w:rPr>
                <w:rFonts w:hint="eastAsia" w:ascii="宋体" w:hAnsi="宋体"/>
                <w:b/>
              </w:rPr>
            </w:pPr>
            <w:r>
              <w:rPr>
                <w:rFonts w:hint="eastAsia" w:ascii="宋体" w:hAnsi="宋体"/>
                <w:b/>
              </w:rPr>
              <w:t>1</w:t>
            </w:r>
          </w:p>
        </w:tc>
        <w:tc>
          <w:tcPr>
            <w:tcW w:w="2091" w:type="dxa"/>
            <w:noWrap w:val="0"/>
            <w:vAlign w:val="center"/>
          </w:tcPr>
          <w:p w14:paraId="26490083">
            <w:pPr>
              <w:jc w:val="center"/>
              <w:rPr>
                <w:rFonts w:hint="eastAsia" w:ascii="宋体" w:hAnsi="宋体"/>
                <w:b/>
              </w:rPr>
            </w:pPr>
            <w:r>
              <w:rPr>
                <w:rFonts w:hint="eastAsia" w:ascii="宋体" w:hAnsi="宋体"/>
                <w:b/>
              </w:rPr>
              <w:t>员工工资及福利</w:t>
            </w:r>
          </w:p>
        </w:tc>
        <w:tc>
          <w:tcPr>
            <w:tcW w:w="885" w:type="dxa"/>
            <w:noWrap w:val="0"/>
            <w:vAlign w:val="center"/>
          </w:tcPr>
          <w:p w14:paraId="2D79EEBC">
            <w:pPr>
              <w:jc w:val="center"/>
              <w:rPr>
                <w:rFonts w:hint="eastAsia" w:ascii="宋体" w:hAnsi="宋体"/>
              </w:rPr>
            </w:pPr>
          </w:p>
        </w:tc>
        <w:tc>
          <w:tcPr>
            <w:tcW w:w="1695" w:type="dxa"/>
            <w:noWrap w:val="0"/>
            <w:vAlign w:val="center"/>
          </w:tcPr>
          <w:p w14:paraId="015AC60A">
            <w:pPr>
              <w:jc w:val="center"/>
              <w:rPr>
                <w:rFonts w:hint="eastAsia" w:ascii="宋体" w:hAnsi="宋体"/>
              </w:rPr>
            </w:pPr>
          </w:p>
        </w:tc>
        <w:tc>
          <w:tcPr>
            <w:tcW w:w="1685" w:type="dxa"/>
            <w:noWrap w:val="0"/>
            <w:vAlign w:val="center"/>
          </w:tcPr>
          <w:p w14:paraId="7CB83791">
            <w:pPr>
              <w:jc w:val="center"/>
              <w:rPr>
                <w:rFonts w:hint="eastAsia" w:ascii="宋体" w:hAnsi="宋体"/>
              </w:rPr>
            </w:pPr>
          </w:p>
        </w:tc>
        <w:tc>
          <w:tcPr>
            <w:tcW w:w="1109" w:type="dxa"/>
            <w:noWrap w:val="0"/>
            <w:vAlign w:val="center"/>
          </w:tcPr>
          <w:p w14:paraId="2387BCE9">
            <w:pPr>
              <w:jc w:val="center"/>
              <w:rPr>
                <w:rFonts w:hint="eastAsia" w:ascii="宋体" w:hAnsi="宋体"/>
              </w:rPr>
            </w:pPr>
          </w:p>
        </w:tc>
        <w:tc>
          <w:tcPr>
            <w:tcW w:w="1406" w:type="dxa"/>
            <w:noWrap w:val="0"/>
            <w:vAlign w:val="center"/>
          </w:tcPr>
          <w:p w14:paraId="035E7812">
            <w:pPr>
              <w:jc w:val="center"/>
              <w:rPr>
                <w:rFonts w:hint="eastAsia" w:ascii="宋体" w:hAnsi="宋体"/>
              </w:rPr>
            </w:pPr>
          </w:p>
        </w:tc>
      </w:tr>
      <w:tr w14:paraId="06B6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17" w:type="dxa"/>
            <w:noWrap w:val="0"/>
            <w:vAlign w:val="center"/>
          </w:tcPr>
          <w:p w14:paraId="34F14A45">
            <w:pPr>
              <w:jc w:val="center"/>
              <w:rPr>
                <w:rFonts w:hint="eastAsia" w:ascii="宋体" w:hAnsi="宋体"/>
              </w:rPr>
            </w:pPr>
            <w:r>
              <w:rPr>
                <w:rFonts w:hint="eastAsia" w:ascii="宋体" w:hAnsi="宋体"/>
                <w:lang w:eastAsia="zh-CN"/>
              </w:rPr>
              <w:t>(</w:t>
            </w:r>
            <w:r>
              <w:rPr>
                <w:rFonts w:hint="eastAsia" w:ascii="宋体" w:hAnsi="宋体"/>
              </w:rPr>
              <w:t>1</w:t>
            </w:r>
            <w:r>
              <w:rPr>
                <w:rFonts w:hint="eastAsia" w:ascii="宋体" w:hAnsi="宋体"/>
                <w:lang w:eastAsia="zh-CN"/>
              </w:rPr>
              <w:t>)</w:t>
            </w:r>
          </w:p>
        </w:tc>
        <w:tc>
          <w:tcPr>
            <w:tcW w:w="2091" w:type="dxa"/>
            <w:noWrap w:val="0"/>
            <w:vAlign w:val="center"/>
          </w:tcPr>
          <w:p w14:paraId="578AD4B8">
            <w:pPr>
              <w:jc w:val="center"/>
              <w:rPr>
                <w:rFonts w:hint="eastAsia" w:ascii="宋体" w:hAnsi="宋体" w:eastAsia="宋体"/>
                <w:lang w:eastAsia="zh-CN"/>
              </w:rPr>
            </w:pPr>
            <w:r>
              <w:rPr>
                <w:rFonts w:hint="eastAsia" w:ascii="宋体" w:hAnsi="宋体"/>
                <w:lang w:eastAsia="zh-CN"/>
              </w:rPr>
              <w:t>物业经理</w:t>
            </w:r>
          </w:p>
        </w:tc>
        <w:tc>
          <w:tcPr>
            <w:tcW w:w="885" w:type="dxa"/>
            <w:noWrap w:val="0"/>
            <w:vAlign w:val="center"/>
          </w:tcPr>
          <w:p w14:paraId="4D914670">
            <w:pPr>
              <w:jc w:val="center"/>
              <w:rPr>
                <w:rFonts w:hint="eastAsia" w:ascii="宋体" w:hAnsi="宋体" w:eastAsia="宋体"/>
                <w:lang w:val="en-US" w:eastAsia="zh-CN"/>
              </w:rPr>
            </w:pPr>
            <w:r>
              <w:rPr>
                <w:rFonts w:hint="eastAsia" w:ascii="宋体" w:hAnsi="宋体"/>
                <w:lang w:val="en-US" w:eastAsia="zh-CN"/>
              </w:rPr>
              <w:t>1</w:t>
            </w:r>
          </w:p>
        </w:tc>
        <w:tc>
          <w:tcPr>
            <w:tcW w:w="1695" w:type="dxa"/>
            <w:noWrap w:val="0"/>
            <w:vAlign w:val="center"/>
          </w:tcPr>
          <w:p w14:paraId="13D698D6">
            <w:pPr>
              <w:jc w:val="center"/>
              <w:rPr>
                <w:rFonts w:hint="eastAsia" w:ascii="宋体" w:hAnsi="宋体"/>
              </w:rPr>
            </w:pPr>
          </w:p>
        </w:tc>
        <w:tc>
          <w:tcPr>
            <w:tcW w:w="1685" w:type="dxa"/>
            <w:noWrap w:val="0"/>
            <w:vAlign w:val="center"/>
          </w:tcPr>
          <w:p w14:paraId="71D113E4">
            <w:pPr>
              <w:jc w:val="center"/>
              <w:rPr>
                <w:rFonts w:hint="eastAsia" w:ascii="宋体" w:hAnsi="宋体"/>
              </w:rPr>
            </w:pPr>
          </w:p>
        </w:tc>
        <w:tc>
          <w:tcPr>
            <w:tcW w:w="1109" w:type="dxa"/>
            <w:noWrap w:val="0"/>
            <w:vAlign w:val="center"/>
          </w:tcPr>
          <w:p w14:paraId="29CD7F3C">
            <w:pPr>
              <w:jc w:val="center"/>
              <w:rPr>
                <w:rFonts w:hint="eastAsia" w:ascii="宋体" w:hAnsi="宋体"/>
              </w:rPr>
            </w:pPr>
          </w:p>
        </w:tc>
        <w:tc>
          <w:tcPr>
            <w:tcW w:w="1406" w:type="dxa"/>
            <w:noWrap w:val="0"/>
            <w:vAlign w:val="center"/>
          </w:tcPr>
          <w:p w14:paraId="7914DF43">
            <w:pPr>
              <w:jc w:val="center"/>
              <w:rPr>
                <w:rFonts w:hint="eastAsia" w:ascii="宋体" w:hAnsi="宋体"/>
              </w:rPr>
            </w:pPr>
          </w:p>
        </w:tc>
      </w:tr>
      <w:tr w14:paraId="18F9E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106B000C">
            <w:pPr>
              <w:jc w:val="center"/>
              <w:rPr>
                <w:rFonts w:hint="eastAsia" w:ascii="宋体" w:hAnsi="宋体"/>
              </w:rPr>
            </w:pPr>
            <w:r>
              <w:rPr>
                <w:rFonts w:hint="eastAsia" w:ascii="宋体" w:hAnsi="宋体"/>
                <w:lang w:eastAsia="zh-CN"/>
              </w:rPr>
              <w:t>(</w:t>
            </w:r>
            <w:r>
              <w:rPr>
                <w:rFonts w:hint="eastAsia" w:ascii="宋体" w:hAnsi="宋体"/>
              </w:rPr>
              <w:t>2</w:t>
            </w:r>
            <w:r>
              <w:rPr>
                <w:rFonts w:hint="eastAsia" w:ascii="宋体" w:hAnsi="宋体"/>
                <w:lang w:eastAsia="zh-CN"/>
              </w:rPr>
              <w:t>)</w:t>
            </w:r>
          </w:p>
        </w:tc>
        <w:tc>
          <w:tcPr>
            <w:tcW w:w="2091" w:type="dxa"/>
            <w:noWrap w:val="0"/>
            <w:vAlign w:val="center"/>
          </w:tcPr>
          <w:p w14:paraId="74CFA3E5">
            <w:pPr>
              <w:keepNext w:val="0"/>
              <w:keepLines w:val="0"/>
              <w:widowControl/>
              <w:suppressLineNumbers w:val="0"/>
              <w:jc w:val="center"/>
              <w:textAlignment w:val="center"/>
              <w:rPr>
                <w:rFonts w:hint="eastAsia" w:ascii="宋体" w:hAnsi="宋体"/>
              </w:rPr>
            </w:pPr>
            <w:r>
              <w:rPr>
                <w:rFonts w:hint="eastAsia" w:ascii="宋体" w:hAnsi="宋体" w:cs="宋体"/>
                <w:i w:val="0"/>
                <w:iCs w:val="0"/>
                <w:color w:val="000000"/>
                <w:kern w:val="0"/>
                <w:sz w:val="21"/>
                <w:szCs w:val="21"/>
                <w:u w:val="none"/>
                <w:lang w:val="en-US" w:eastAsia="zh-CN" w:bidi="ar"/>
              </w:rPr>
              <w:t>出纳兼客服</w:t>
            </w:r>
          </w:p>
        </w:tc>
        <w:tc>
          <w:tcPr>
            <w:tcW w:w="885" w:type="dxa"/>
            <w:noWrap w:val="0"/>
            <w:vAlign w:val="center"/>
          </w:tcPr>
          <w:p w14:paraId="1E6ADC3F">
            <w:pPr>
              <w:jc w:val="center"/>
              <w:rPr>
                <w:rFonts w:hint="eastAsia" w:ascii="宋体" w:hAnsi="宋体" w:eastAsia="宋体"/>
                <w:lang w:val="en-US" w:eastAsia="zh-CN"/>
              </w:rPr>
            </w:pPr>
            <w:r>
              <w:rPr>
                <w:rFonts w:hint="eastAsia" w:ascii="宋体" w:hAnsi="宋体"/>
                <w:lang w:val="en-US" w:eastAsia="zh-CN"/>
              </w:rPr>
              <w:t>2</w:t>
            </w:r>
          </w:p>
        </w:tc>
        <w:tc>
          <w:tcPr>
            <w:tcW w:w="1695" w:type="dxa"/>
            <w:noWrap w:val="0"/>
            <w:vAlign w:val="center"/>
          </w:tcPr>
          <w:p w14:paraId="05A9DB30">
            <w:pPr>
              <w:jc w:val="center"/>
              <w:rPr>
                <w:rFonts w:hint="eastAsia" w:ascii="宋体" w:hAnsi="宋体"/>
              </w:rPr>
            </w:pPr>
          </w:p>
        </w:tc>
        <w:tc>
          <w:tcPr>
            <w:tcW w:w="1685" w:type="dxa"/>
            <w:noWrap w:val="0"/>
            <w:vAlign w:val="center"/>
          </w:tcPr>
          <w:p w14:paraId="5FDB2D6C">
            <w:pPr>
              <w:jc w:val="center"/>
              <w:rPr>
                <w:rFonts w:hint="eastAsia" w:ascii="宋体" w:hAnsi="宋体"/>
              </w:rPr>
            </w:pPr>
          </w:p>
        </w:tc>
        <w:tc>
          <w:tcPr>
            <w:tcW w:w="1109" w:type="dxa"/>
            <w:noWrap w:val="0"/>
            <w:vAlign w:val="center"/>
          </w:tcPr>
          <w:p w14:paraId="6A300B18">
            <w:pPr>
              <w:jc w:val="center"/>
              <w:rPr>
                <w:rFonts w:hint="eastAsia" w:ascii="宋体" w:hAnsi="宋体"/>
              </w:rPr>
            </w:pPr>
          </w:p>
        </w:tc>
        <w:tc>
          <w:tcPr>
            <w:tcW w:w="1406" w:type="dxa"/>
            <w:noWrap w:val="0"/>
            <w:vAlign w:val="center"/>
          </w:tcPr>
          <w:p w14:paraId="76D36861">
            <w:pPr>
              <w:jc w:val="center"/>
              <w:rPr>
                <w:rFonts w:hint="eastAsia" w:ascii="宋体" w:hAnsi="宋体"/>
              </w:rPr>
            </w:pPr>
          </w:p>
        </w:tc>
      </w:tr>
      <w:tr w14:paraId="68528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60190D91">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(3)</w:t>
            </w:r>
          </w:p>
        </w:tc>
        <w:tc>
          <w:tcPr>
            <w:tcW w:w="2091" w:type="dxa"/>
            <w:noWrap w:val="0"/>
            <w:vAlign w:val="center"/>
          </w:tcPr>
          <w:p w14:paraId="63DA3A4A">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保安队长</w:t>
            </w:r>
          </w:p>
        </w:tc>
        <w:tc>
          <w:tcPr>
            <w:tcW w:w="885" w:type="dxa"/>
            <w:noWrap w:val="0"/>
            <w:vAlign w:val="center"/>
          </w:tcPr>
          <w:p w14:paraId="407BAF1D">
            <w:pPr>
              <w:jc w:val="center"/>
              <w:rPr>
                <w:rFonts w:hint="eastAsia" w:ascii="宋体" w:hAnsi="宋体" w:eastAsia="宋体"/>
                <w:lang w:val="en-US" w:eastAsia="zh-CN"/>
              </w:rPr>
            </w:pPr>
            <w:r>
              <w:rPr>
                <w:rFonts w:hint="eastAsia" w:ascii="宋体" w:hAnsi="宋体"/>
                <w:lang w:val="en-US" w:eastAsia="zh-CN"/>
              </w:rPr>
              <w:t>2</w:t>
            </w:r>
          </w:p>
        </w:tc>
        <w:tc>
          <w:tcPr>
            <w:tcW w:w="1695" w:type="dxa"/>
            <w:noWrap w:val="0"/>
            <w:vAlign w:val="center"/>
          </w:tcPr>
          <w:p w14:paraId="6CDAF55A">
            <w:pPr>
              <w:jc w:val="center"/>
              <w:rPr>
                <w:rFonts w:hint="eastAsia" w:ascii="宋体" w:hAnsi="宋体"/>
              </w:rPr>
            </w:pPr>
          </w:p>
        </w:tc>
        <w:tc>
          <w:tcPr>
            <w:tcW w:w="1685" w:type="dxa"/>
            <w:noWrap w:val="0"/>
            <w:vAlign w:val="center"/>
          </w:tcPr>
          <w:p w14:paraId="6118D74F">
            <w:pPr>
              <w:jc w:val="center"/>
              <w:rPr>
                <w:rFonts w:hint="eastAsia" w:ascii="宋体" w:hAnsi="宋体"/>
              </w:rPr>
            </w:pPr>
          </w:p>
        </w:tc>
        <w:tc>
          <w:tcPr>
            <w:tcW w:w="1109" w:type="dxa"/>
            <w:noWrap w:val="0"/>
            <w:vAlign w:val="center"/>
          </w:tcPr>
          <w:p w14:paraId="5A129F03">
            <w:pPr>
              <w:jc w:val="center"/>
              <w:rPr>
                <w:rFonts w:hint="eastAsia" w:ascii="宋体" w:hAnsi="宋体"/>
              </w:rPr>
            </w:pPr>
          </w:p>
        </w:tc>
        <w:tc>
          <w:tcPr>
            <w:tcW w:w="1406" w:type="dxa"/>
            <w:noWrap w:val="0"/>
            <w:vAlign w:val="center"/>
          </w:tcPr>
          <w:p w14:paraId="591756F5">
            <w:pPr>
              <w:jc w:val="center"/>
              <w:rPr>
                <w:rFonts w:hint="eastAsia" w:ascii="宋体" w:hAnsi="宋体"/>
              </w:rPr>
            </w:pPr>
          </w:p>
        </w:tc>
      </w:tr>
      <w:tr w14:paraId="7013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0864F0E9">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(4)</w:t>
            </w:r>
          </w:p>
        </w:tc>
        <w:tc>
          <w:tcPr>
            <w:tcW w:w="2091" w:type="dxa"/>
            <w:noWrap w:val="0"/>
            <w:vAlign w:val="center"/>
          </w:tcPr>
          <w:p w14:paraId="116973AD">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保安班长兼巡逻</w:t>
            </w:r>
          </w:p>
        </w:tc>
        <w:tc>
          <w:tcPr>
            <w:tcW w:w="885" w:type="dxa"/>
            <w:noWrap w:val="0"/>
            <w:vAlign w:val="center"/>
          </w:tcPr>
          <w:p w14:paraId="7A0B2299">
            <w:pPr>
              <w:jc w:val="center"/>
              <w:rPr>
                <w:rFonts w:hint="eastAsia" w:ascii="宋体" w:hAnsi="宋体" w:eastAsia="宋体"/>
                <w:lang w:val="en-US" w:eastAsia="zh-CN"/>
              </w:rPr>
            </w:pPr>
            <w:r>
              <w:rPr>
                <w:rFonts w:hint="eastAsia" w:ascii="宋体" w:hAnsi="宋体"/>
                <w:lang w:val="en-US" w:eastAsia="zh-CN"/>
              </w:rPr>
              <w:t>8</w:t>
            </w:r>
          </w:p>
        </w:tc>
        <w:tc>
          <w:tcPr>
            <w:tcW w:w="1695" w:type="dxa"/>
            <w:noWrap w:val="0"/>
            <w:vAlign w:val="center"/>
          </w:tcPr>
          <w:p w14:paraId="5C0BC617">
            <w:pPr>
              <w:jc w:val="center"/>
              <w:rPr>
                <w:rFonts w:hint="eastAsia" w:ascii="宋体" w:hAnsi="宋体"/>
              </w:rPr>
            </w:pPr>
          </w:p>
        </w:tc>
        <w:tc>
          <w:tcPr>
            <w:tcW w:w="1685" w:type="dxa"/>
            <w:noWrap w:val="0"/>
            <w:vAlign w:val="center"/>
          </w:tcPr>
          <w:p w14:paraId="69B4779E">
            <w:pPr>
              <w:jc w:val="center"/>
              <w:rPr>
                <w:rFonts w:hint="eastAsia" w:ascii="宋体" w:hAnsi="宋体"/>
              </w:rPr>
            </w:pPr>
          </w:p>
        </w:tc>
        <w:tc>
          <w:tcPr>
            <w:tcW w:w="1109" w:type="dxa"/>
            <w:noWrap w:val="0"/>
            <w:vAlign w:val="center"/>
          </w:tcPr>
          <w:p w14:paraId="45471867">
            <w:pPr>
              <w:jc w:val="center"/>
              <w:rPr>
                <w:rFonts w:hint="eastAsia" w:ascii="宋体" w:hAnsi="宋体"/>
              </w:rPr>
            </w:pPr>
          </w:p>
        </w:tc>
        <w:tc>
          <w:tcPr>
            <w:tcW w:w="1406" w:type="dxa"/>
            <w:noWrap w:val="0"/>
            <w:vAlign w:val="center"/>
          </w:tcPr>
          <w:p w14:paraId="3FAF470F">
            <w:pPr>
              <w:jc w:val="center"/>
              <w:rPr>
                <w:rFonts w:hint="eastAsia" w:ascii="宋体" w:hAnsi="宋体"/>
              </w:rPr>
            </w:pPr>
          </w:p>
        </w:tc>
      </w:tr>
      <w:tr w14:paraId="717E7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7D19EEBB">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(5)</w:t>
            </w:r>
          </w:p>
        </w:tc>
        <w:tc>
          <w:tcPr>
            <w:tcW w:w="2091" w:type="dxa"/>
            <w:noWrap w:val="0"/>
            <w:vAlign w:val="center"/>
          </w:tcPr>
          <w:p w14:paraId="436CACBC">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门岗</w:t>
            </w:r>
          </w:p>
        </w:tc>
        <w:tc>
          <w:tcPr>
            <w:tcW w:w="885" w:type="dxa"/>
            <w:noWrap w:val="0"/>
            <w:vAlign w:val="center"/>
          </w:tcPr>
          <w:p w14:paraId="35798624">
            <w:pPr>
              <w:jc w:val="center"/>
              <w:rPr>
                <w:rFonts w:hint="eastAsia" w:ascii="宋体" w:hAnsi="宋体" w:eastAsia="宋体"/>
                <w:lang w:val="en-US" w:eastAsia="zh-CN"/>
              </w:rPr>
            </w:pPr>
            <w:r>
              <w:rPr>
                <w:rFonts w:hint="eastAsia" w:ascii="宋体" w:hAnsi="宋体"/>
                <w:lang w:val="en-US" w:eastAsia="zh-CN"/>
              </w:rPr>
              <w:t>8</w:t>
            </w:r>
          </w:p>
        </w:tc>
        <w:tc>
          <w:tcPr>
            <w:tcW w:w="1695" w:type="dxa"/>
            <w:noWrap w:val="0"/>
            <w:vAlign w:val="center"/>
          </w:tcPr>
          <w:p w14:paraId="373BFDC9">
            <w:pPr>
              <w:jc w:val="center"/>
              <w:rPr>
                <w:rFonts w:hint="eastAsia" w:ascii="宋体" w:hAnsi="宋体"/>
              </w:rPr>
            </w:pPr>
          </w:p>
        </w:tc>
        <w:tc>
          <w:tcPr>
            <w:tcW w:w="1685" w:type="dxa"/>
            <w:noWrap w:val="0"/>
            <w:vAlign w:val="center"/>
          </w:tcPr>
          <w:p w14:paraId="3F80F8AE">
            <w:pPr>
              <w:jc w:val="center"/>
              <w:rPr>
                <w:rFonts w:hint="eastAsia" w:ascii="宋体" w:hAnsi="宋体"/>
              </w:rPr>
            </w:pPr>
          </w:p>
        </w:tc>
        <w:tc>
          <w:tcPr>
            <w:tcW w:w="1109" w:type="dxa"/>
            <w:noWrap w:val="0"/>
            <w:vAlign w:val="center"/>
          </w:tcPr>
          <w:p w14:paraId="1B07611E">
            <w:pPr>
              <w:jc w:val="center"/>
              <w:rPr>
                <w:rFonts w:hint="eastAsia" w:ascii="宋体" w:hAnsi="宋体"/>
              </w:rPr>
            </w:pPr>
          </w:p>
        </w:tc>
        <w:tc>
          <w:tcPr>
            <w:tcW w:w="1406" w:type="dxa"/>
            <w:noWrap w:val="0"/>
            <w:vAlign w:val="center"/>
          </w:tcPr>
          <w:p w14:paraId="40212B65">
            <w:pPr>
              <w:jc w:val="center"/>
              <w:rPr>
                <w:rFonts w:hint="eastAsia" w:ascii="宋体" w:hAnsi="宋体"/>
              </w:rPr>
            </w:pPr>
          </w:p>
        </w:tc>
      </w:tr>
      <w:tr w14:paraId="476E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713AF2DA">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(6)</w:t>
            </w:r>
          </w:p>
        </w:tc>
        <w:tc>
          <w:tcPr>
            <w:tcW w:w="2091" w:type="dxa"/>
            <w:noWrap w:val="0"/>
            <w:vAlign w:val="center"/>
          </w:tcPr>
          <w:p w14:paraId="428F7FDB">
            <w:pPr>
              <w:keepNext w:val="0"/>
              <w:keepLines w:val="0"/>
              <w:widowControl/>
              <w:suppressLineNumbers w:val="0"/>
              <w:jc w:val="center"/>
              <w:textAlignment w:val="center"/>
              <w:rPr>
                <w:rFonts w:hint="eastAsia" w:ascii="宋体" w:hAnsi="宋体" w:eastAsia="宋体"/>
                <w:lang w:eastAsia="zh-CN"/>
              </w:rPr>
            </w:pPr>
            <w:r>
              <w:rPr>
                <w:rFonts w:hint="eastAsia" w:ascii="宋体" w:hAnsi="宋体"/>
                <w:lang w:eastAsia="zh-CN"/>
              </w:rPr>
              <w:t>消控</w:t>
            </w:r>
          </w:p>
        </w:tc>
        <w:tc>
          <w:tcPr>
            <w:tcW w:w="885" w:type="dxa"/>
            <w:noWrap w:val="0"/>
            <w:vAlign w:val="center"/>
          </w:tcPr>
          <w:p w14:paraId="013448C7">
            <w:pPr>
              <w:jc w:val="center"/>
              <w:rPr>
                <w:rFonts w:hint="eastAsia" w:ascii="宋体" w:hAnsi="宋体" w:eastAsia="宋体"/>
                <w:lang w:val="en-US" w:eastAsia="zh-CN"/>
              </w:rPr>
            </w:pPr>
            <w:r>
              <w:rPr>
                <w:rFonts w:hint="eastAsia" w:ascii="宋体" w:hAnsi="宋体"/>
                <w:lang w:val="en-US" w:eastAsia="zh-CN"/>
              </w:rPr>
              <w:t>8</w:t>
            </w:r>
          </w:p>
        </w:tc>
        <w:tc>
          <w:tcPr>
            <w:tcW w:w="1695" w:type="dxa"/>
            <w:noWrap w:val="0"/>
            <w:vAlign w:val="center"/>
          </w:tcPr>
          <w:p w14:paraId="6A05A4F0">
            <w:pPr>
              <w:jc w:val="center"/>
              <w:rPr>
                <w:rFonts w:hint="eastAsia" w:ascii="宋体" w:hAnsi="宋体"/>
              </w:rPr>
            </w:pPr>
          </w:p>
        </w:tc>
        <w:tc>
          <w:tcPr>
            <w:tcW w:w="1685" w:type="dxa"/>
            <w:noWrap w:val="0"/>
            <w:vAlign w:val="center"/>
          </w:tcPr>
          <w:p w14:paraId="6EA37D2E">
            <w:pPr>
              <w:jc w:val="center"/>
              <w:rPr>
                <w:rFonts w:hint="eastAsia" w:ascii="宋体" w:hAnsi="宋体"/>
              </w:rPr>
            </w:pPr>
          </w:p>
        </w:tc>
        <w:tc>
          <w:tcPr>
            <w:tcW w:w="1109" w:type="dxa"/>
            <w:noWrap w:val="0"/>
            <w:vAlign w:val="center"/>
          </w:tcPr>
          <w:p w14:paraId="4A784DCB">
            <w:pPr>
              <w:jc w:val="center"/>
              <w:rPr>
                <w:rFonts w:hint="eastAsia" w:ascii="宋体" w:hAnsi="宋体"/>
              </w:rPr>
            </w:pPr>
          </w:p>
        </w:tc>
        <w:tc>
          <w:tcPr>
            <w:tcW w:w="1406" w:type="dxa"/>
            <w:noWrap w:val="0"/>
            <w:vAlign w:val="center"/>
          </w:tcPr>
          <w:p w14:paraId="7E621ADF">
            <w:pPr>
              <w:jc w:val="center"/>
              <w:rPr>
                <w:rFonts w:hint="eastAsia" w:ascii="宋体" w:hAnsi="宋体"/>
              </w:rPr>
            </w:pPr>
          </w:p>
        </w:tc>
      </w:tr>
      <w:tr w14:paraId="09AC1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71821011">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(7)</w:t>
            </w:r>
          </w:p>
        </w:tc>
        <w:tc>
          <w:tcPr>
            <w:tcW w:w="2091" w:type="dxa"/>
            <w:noWrap w:val="0"/>
            <w:vAlign w:val="center"/>
          </w:tcPr>
          <w:p w14:paraId="01F18B0F">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保洁主管</w:t>
            </w:r>
          </w:p>
        </w:tc>
        <w:tc>
          <w:tcPr>
            <w:tcW w:w="885" w:type="dxa"/>
            <w:noWrap w:val="0"/>
            <w:vAlign w:val="center"/>
          </w:tcPr>
          <w:p w14:paraId="4933B5E9">
            <w:pPr>
              <w:jc w:val="center"/>
              <w:rPr>
                <w:rFonts w:hint="eastAsia" w:ascii="宋体" w:hAnsi="宋体" w:eastAsia="宋体"/>
                <w:lang w:val="en-US" w:eastAsia="zh-CN"/>
              </w:rPr>
            </w:pPr>
            <w:r>
              <w:rPr>
                <w:rFonts w:hint="eastAsia" w:ascii="宋体" w:hAnsi="宋体"/>
                <w:lang w:val="en-US" w:eastAsia="zh-CN"/>
              </w:rPr>
              <w:t>2</w:t>
            </w:r>
          </w:p>
        </w:tc>
        <w:tc>
          <w:tcPr>
            <w:tcW w:w="1695" w:type="dxa"/>
            <w:noWrap w:val="0"/>
            <w:vAlign w:val="center"/>
          </w:tcPr>
          <w:p w14:paraId="2D01E6B4">
            <w:pPr>
              <w:jc w:val="center"/>
              <w:rPr>
                <w:rFonts w:hint="eastAsia" w:ascii="宋体" w:hAnsi="宋体"/>
              </w:rPr>
            </w:pPr>
          </w:p>
        </w:tc>
        <w:tc>
          <w:tcPr>
            <w:tcW w:w="1685" w:type="dxa"/>
            <w:noWrap w:val="0"/>
            <w:vAlign w:val="center"/>
          </w:tcPr>
          <w:p w14:paraId="3CDD4014">
            <w:pPr>
              <w:jc w:val="center"/>
              <w:rPr>
                <w:rFonts w:hint="eastAsia" w:ascii="宋体" w:hAnsi="宋体"/>
              </w:rPr>
            </w:pPr>
          </w:p>
        </w:tc>
        <w:tc>
          <w:tcPr>
            <w:tcW w:w="1109" w:type="dxa"/>
            <w:noWrap w:val="0"/>
            <w:vAlign w:val="center"/>
          </w:tcPr>
          <w:p w14:paraId="02E5FAE7">
            <w:pPr>
              <w:jc w:val="center"/>
              <w:rPr>
                <w:rFonts w:hint="eastAsia" w:ascii="宋体" w:hAnsi="宋体"/>
              </w:rPr>
            </w:pPr>
          </w:p>
        </w:tc>
        <w:tc>
          <w:tcPr>
            <w:tcW w:w="1406" w:type="dxa"/>
            <w:noWrap w:val="0"/>
            <w:vAlign w:val="center"/>
          </w:tcPr>
          <w:p w14:paraId="02B45327">
            <w:pPr>
              <w:jc w:val="center"/>
              <w:rPr>
                <w:rFonts w:hint="eastAsia" w:ascii="宋体" w:hAnsi="宋体"/>
              </w:rPr>
            </w:pPr>
          </w:p>
        </w:tc>
      </w:tr>
      <w:tr w14:paraId="6BD4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50896B94">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(8)</w:t>
            </w:r>
          </w:p>
        </w:tc>
        <w:tc>
          <w:tcPr>
            <w:tcW w:w="2091" w:type="dxa"/>
            <w:noWrap w:val="0"/>
            <w:vAlign w:val="center"/>
          </w:tcPr>
          <w:p w14:paraId="56135296">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保洁员</w:t>
            </w:r>
          </w:p>
        </w:tc>
        <w:tc>
          <w:tcPr>
            <w:tcW w:w="885" w:type="dxa"/>
            <w:noWrap w:val="0"/>
            <w:vAlign w:val="center"/>
          </w:tcPr>
          <w:p w14:paraId="2B31ABE4">
            <w:pPr>
              <w:jc w:val="center"/>
              <w:rPr>
                <w:rFonts w:hint="default" w:ascii="宋体" w:hAnsi="宋体" w:eastAsia="宋体"/>
                <w:lang w:val="en-US" w:eastAsia="zh-CN"/>
              </w:rPr>
            </w:pPr>
            <w:r>
              <w:rPr>
                <w:rFonts w:hint="eastAsia" w:ascii="宋体" w:hAnsi="宋体"/>
                <w:lang w:val="en-US" w:eastAsia="zh-CN"/>
              </w:rPr>
              <w:t>13</w:t>
            </w:r>
          </w:p>
        </w:tc>
        <w:tc>
          <w:tcPr>
            <w:tcW w:w="1695" w:type="dxa"/>
            <w:noWrap w:val="0"/>
            <w:vAlign w:val="center"/>
          </w:tcPr>
          <w:p w14:paraId="5A3A324F">
            <w:pPr>
              <w:jc w:val="center"/>
              <w:rPr>
                <w:rFonts w:hint="eastAsia" w:ascii="宋体" w:hAnsi="宋体"/>
              </w:rPr>
            </w:pPr>
          </w:p>
        </w:tc>
        <w:tc>
          <w:tcPr>
            <w:tcW w:w="1685" w:type="dxa"/>
            <w:noWrap w:val="0"/>
            <w:vAlign w:val="center"/>
          </w:tcPr>
          <w:p w14:paraId="4234DBF1">
            <w:pPr>
              <w:jc w:val="center"/>
              <w:rPr>
                <w:rFonts w:hint="eastAsia" w:ascii="宋体" w:hAnsi="宋体"/>
              </w:rPr>
            </w:pPr>
          </w:p>
        </w:tc>
        <w:tc>
          <w:tcPr>
            <w:tcW w:w="1109" w:type="dxa"/>
            <w:noWrap w:val="0"/>
            <w:vAlign w:val="center"/>
          </w:tcPr>
          <w:p w14:paraId="670527B4">
            <w:pPr>
              <w:jc w:val="center"/>
              <w:rPr>
                <w:rFonts w:hint="eastAsia" w:ascii="宋体" w:hAnsi="宋体"/>
              </w:rPr>
            </w:pPr>
          </w:p>
        </w:tc>
        <w:tc>
          <w:tcPr>
            <w:tcW w:w="1406" w:type="dxa"/>
            <w:noWrap w:val="0"/>
            <w:vAlign w:val="center"/>
          </w:tcPr>
          <w:p w14:paraId="3312DF77">
            <w:pPr>
              <w:jc w:val="center"/>
              <w:rPr>
                <w:rFonts w:hint="eastAsia" w:ascii="宋体" w:hAnsi="宋体"/>
              </w:rPr>
            </w:pPr>
          </w:p>
        </w:tc>
      </w:tr>
      <w:tr w14:paraId="6FA66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0EF739FE">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(9)</w:t>
            </w:r>
          </w:p>
        </w:tc>
        <w:tc>
          <w:tcPr>
            <w:tcW w:w="2091" w:type="dxa"/>
            <w:noWrap w:val="0"/>
            <w:vAlign w:val="center"/>
          </w:tcPr>
          <w:p w14:paraId="2252283E">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工程（水电）</w:t>
            </w:r>
          </w:p>
        </w:tc>
        <w:tc>
          <w:tcPr>
            <w:tcW w:w="885" w:type="dxa"/>
            <w:noWrap w:val="0"/>
            <w:vAlign w:val="center"/>
          </w:tcPr>
          <w:p w14:paraId="2146E361">
            <w:pPr>
              <w:jc w:val="center"/>
              <w:rPr>
                <w:rFonts w:hint="eastAsia" w:ascii="宋体" w:hAnsi="宋体" w:eastAsia="宋体"/>
                <w:lang w:val="en-US" w:eastAsia="zh-CN"/>
              </w:rPr>
            </w:pPr>
            <w:r>
              <w:rPr>
                <w:rFonts w:hint="eastAsia" w:ascii="宋体" w:hAnsi="宋体"/>
                <w:lang w:val="en-US" w:eastAsia="zh-CN"/>
              </w:rPr>
              <w:t>2</w:t>
            </w:r>
          </w:p>
        </w:tc>
        <w:tc>
          <w:tcPr>
            <w:tcW w:w="1695" w:type="dxa"/>
            <w:noWrap w:val="0"/>
            <w:vAlign w:val="center"/>
          </w:tcPr>
          <w:p w14:paraId="20FCEE5C">
            <w:pPr>
              <w:jc w:val="center"/>
              <w:rPr>
                <w:rFonts w:hint="eastAsia" w:ascii="宋体" w:hAnsi="宋体"/>
              </w:rPr>
            </w:pPr>
          </w:p>
        </w:tc>
        <w:tc>
          <w:tcPr>
            <w:tcW w:w="1685" w:type="dxa"/>
            <w:noWrap w:val="0"/>
            <w:vAlign w:val="center"/>
          </w:tcPr>
          <w:p w14:paraId="11B4C5F5">
            <w:pPr>
              <w:jc w:val="center"/>
              <w:rPr>
                <w:rFonts w:hint="eastAsia" w:ascii="宋体" w:hAnsi="宋体"/>
              </w:rPr>
            </w:pPr>
          </w:p>
        </w:tc>
        <w:tc>
          <w:tcPr>
            <w:tcW w:w="1109" w:type="dxa"/>
            <w:noWrap w:val="0"/>
            <w:vAlign w:val="center"/>
          </w:tcPr>
          <w:p w14:paraId="24F79A89">
            <w:pPr>
              <w:jc w:val="center"/>
              <w:rPr>
                <w:rFonts w:hint="eastAsia" w:ascii="宋体" w:hAnsi="宋体"/>
              </w:rPr>
            </w:pPr>
          </w:p>
        </w:tc>
        <w:tc>
          <w:tcPr>
            <w:tcW w:w="1406" w:type="dxa"/>
            <w:noWrap w:val="0"/>
            <w:vAlign w:val="center"/>
          </w:tcPr>
          <w:p w14:paraId="0DB06DE5">
            <w:pPr>
              <w:jc w:val="center"/>
              <w:rPr>
                <w:rFonts w:hint="eastAsia" w:ascii="宋体" w:hAnsi="宋体"/>
              </w:rPr>
            </w:pPr>
          </w:p>
        </w:tc>
      </w:tr>
      <w:tr w14:paraId="3889C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1DF76490">
            <w:pPr>
              <w:jc w:val="center"/>
              <w:rPr>
                <w:rFonts w:hint="eastAsia" w:ascii="宋体" w:hAnsi="宋体"/>
              </w:rPr>
            </w:pPr>
            <w:r>
              <w:rPr>
                <w:rFonts w:hint="eastAsia" w:ascii="宋体" w:hAnsi="宋体"/>
                <w:lang w:eastAsia="zh-CN"/>
              </w:rPr>
              <w:t>(</w:t>
            </w:r>
            <w:r>
              <w:rPr>
                <w:rFonts w:hint="eastAsia" w:ascii="宋体" w:hAnsi="宋体"/>
                <w:lang w:val="en-US" w:eastAsia="zh-CN"/>
              </w:rPr>
              <w:t>10)</w:t>
            </w:r>
          </w:p>
        </w:tc>
        <w:tc>
          <w:tcPr>
            <w:tcW w:w="2091" w:type="dxa"/>
            <w:noWrap w:val="0"/>
            <w:vAlign w:val="center"/>
          </w:tcPr>
          <w:p w14:paraId="70C63D69">
            <w:pPr>
              <w:jc w:val="center"/>
              <w:rPr>
                <w:rFonts w:hint="eastAsia" w:ascii="宋体" w:hAnsi="宋体"/>
              </w:rPr>
            </w:pPr>
            <w:r>
              <w:rPr>
                <w:rFonts w:hint="eastAsia" w:ascii="宋体" w:hAnsi="宋体"/>
              </w:rPr>
              <w:t>法定节假日加班工资</w:t>
            </w:r>
          </w:p>
        </w:tc>
        <w:tc>
          <w:tcPr>
            <w:tcW w:w="885" w:type="dxa"/>
            <w:noWrap w:val="0"/>
            <w:vAlign w:val="center"/>
          </w:tcPr>
          <w:p w14:paraId="0B5AAF70">
            <w:pPr>
              <w:jc w:val="center"/>
              <w:rPr>
                <w:rFonts w:hint="eastAsia" w:ascii="宋体" w:hAnsi="宋体"/>
              </w:rPr>
            </w:pPr>
          </w:p>
        </w:tc>
        <w:tc>
          <w:tcPr>
            <w:tcW w:w="1695" w:type="dxa"/>
            <w:noWrap w:val="0"/>
            <w:vAlign w:val="center"/>
          </w:tcPr>
          <w:p w14:paraId="55E0CAA4">
            <w:pPr>
              <w:jc w:val="center"/>
              <w:rPr>
                <w:rFonts w:hint="eastAsia" w:ascii="宋体" w:hAnsi="宋体"/>
              </w:rPr>
            </w:pPr>
          </w:p>
        </w:tc>
        <w:tc>
          <w:tcPr>
            <w:tcW w:w="1685" w:type="dxa"/>
            <w:noWrap w:val="0"/>
            <w:vAlign w:val="center"/>
          </w:tcPr>
          <w:p w14:paraId="42CEF5D5">
            <w:pPr>
              <w:jc w:val="center"/>
              <w:rPr>
                <w:rFonts w:hint="eastAsia" w:ascii="宋体" w:hAnsi="宋体"/>
              </w:rPr>
            </w:pPr>
          </w:p>
        </w:tc>
        <w:tc>
          <w:tcPr>
            <w:tcW w:w="1109" w:type="dxa"/>
            <w:noWrap w:val="0"/>
            <w:vAlign w:val="center"/>
          </w:tcPr>
          <w:p w14:paraId="503C9240">
            <w:pPr>
              <w:jc w:val="center"/>
              <w:rPr>
                <w:rFonts w:hint="eastAsia" w:ascii="宋体" w:hAnsi="宋体"/>
              </w:rPr>
            </w:pPr>
          </w:p>
        </w:tc>
        <w:tc>
          <w:tcPr>
            <w:tcW w:w="1406" w:type="dxa"/>
            <w:noWrap w:val="0"/>
            <w:vAlign w:val="center"/>
          </w:tcPr>
          <w:p w14:paraId="59AB0EBB">
            <w:pPr>
              <w:jc w:val="both"/>
              <w:rPr>
                <w:kern w:val="2"/>
                <w:sz w:val="21"/>
                <w:lang w:val="en-US" w:eastAsia="zh-CN" w:bidi="ar-SA"/>
              </w:rPr>
            </w:pPr>
            <w:r>
              <w:rPr>
                <w:rFonts w:hint="eastAsia" w:ascii="宋体" w:hAnsi="宋体"/>
                <w:sz w:val="15"/>
                <w:szCs w:val="15"/>
              </w:rPr>
              <w:t>按人员配置总数</w:t>
            </w:r>
            <w:r>
              <w:rPr>
                <w:rFonts w:hint="eastAsia" w:ascii="宋体" w:hAnsi="宋体"/>
                <w:sz w:val="15"/>
                <w:szCs w:val="15"/>
                <w:lang w:eastAsia="zh-CN"/>
              </w:rPr>
              <w:t>不少于</w:t>
            </w:r>
            <w:r>
              <w:rPr>
                <w:rFonts w:hint="eastAsia" w:ascii="宋体" w:hAnsi="宋体"/>
                <w:sz w:val="15"/>
                <w:szCs w:val="15"/>
                <w:lang w:val="en-US" w:eastAsia="zh-CN"/>
              </w:rPr>
              <w:t>41</w:t>
            </w:r>
            <w:r>
              <w:rPr>
                <w:rFonts w:hint="eastAsia" w:ascii="宋体" w:hAnsi="宋体"/>
                <w:sz w:val="15"/>
                <w:szCs w:val="15"/>
              </w:rPr>
              <w:t>人计算</w:t>
            </w:r>
          </w:p>
        </w:tc>
      </w:tr>
      <w:tr w14:paraId="643D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17" w:type="dxa"/>
            <w:noWrap w:val="0"/>
            <w:vAlign w:val="center"/>
          </w:tcPr>
          <w:p w14:paraId="7B2CCBBF">
            <w:pPr>
              <w:jc w:val="center"/>
              <w:rPr>
                <w:rFonts w:hint="eastAsia" w:ascii="宋体" w:hAnsi="宋体"/>
              </w:rPr>
            </w:pPr>
            <w:r>
              <w:rPr>
                <w:rFonts w:hint="eastAsia" w:ascii="宋体" w:hAnsi="宋体"/>
                <w:lang w:eastAsia="zh-CN"/>
              </w:rPr>
              <w:t>(</w:t>
            </w:r>
            <w:r>
              <w:rPr>
                <w:rFonts w:hint="eastAsia" w:ascii="宋体" w:hAnsi="宋体"/>
                <w:lang w:val="en-US" w:eastAsia="zh-CN"/>
              </w:rPr>
              <w:t>11)</w:t>
            </w:r>
          </w:p>
        </w:tc>
        <w:tc>
          <w:tcPr>
            <w:tcW w:w="2091" w:type="dxa"/>
            <w:noWrap w:val="0"/>
            <w:vAlign w:val="center"/>
          </w:tcPr>
          <w:p w14:paraId="20B32C15">
            <w:pPr>
              <w:jc w:val="center"/>
              <w:rPr>
                <w:rFonts w:hint="eastAsia" w:ascii="宋体" w:hAnsi="宋体"/>
              </w:rPr>
            </w:pPr>
            <w:r>
              <w:rPr>
                <w:rFonts w:hint="eastAsia" w:ascii="宋体" w:hAnsi="宋体"/>
              </w:rPr>
              <w:t>员工人身意外保险费</w:t>
            </w:r>
          </w:p>
        </w:tc>
        <w:tc>
          <w:tcPr>
            <w:tcW w:w="885" w:type="dxa"/>
            <w:noWrap w:val="0"/>
            <w:vAlign w:val="center"/>
          </w:tcPr>
          <w:p w14:paraId="37C1282E">
            <w:pPr>
              <w:jc w:val="center"/>
              <w:rPr>
                <w:rFonts w:hint="eastAsia" w:ascii="宋体" w:hAnsi="宋体"/>
              </w:rPr>
            </w:pPr>
          </w:p>
        </w:tc>
        <w:tc>
          <w:tcPr>
            <w:tcW w:w="1695" w:type="dxa"/>
            <w:noWrap w:val="0"/>
            <w:vAlign w:val="center"/>
          </w:tcPr>
          <w:p w14:paraId="65C0E3F4">
            <w:pPr>
              <w:jc w:val="center"/>
              <w:rPr>
                <w:rFonts w:hint="eastAsia" w:ascii="宋体" w:hAnsi="宋体"/>
              </w:rPr>
            </w:pPr>
          </w:p>
        </w:tc>
        <w:tc>
          <w:tcPr>
            <w:tcW w:w="1685" w:type="dxa"/>
            <w:noWrap w:val="0"/>
            <w:vAlign w:val="center"/>
          </w:tcPr>
          <w:p w14:paraId="313A2846">
            <w:pPr>
              <w:jc w:val="center"/>
              <w:rPr>
                <w:rFonts w:hint="eastAsia" w:ascii="宋体" w:hAnsi="宋体"/>
              </w:rPr>
            </w:pPr>
          </w:p>
        </w:tc>
        <w:tc>
          <w:tcPr>
            <w:tcW w:w="1109" w:type="dxa"/>
            <w:noWrap w:val="0"/>
            <w:vAlign w:val="center"/>
          </w:tcPr>
          <w:p w14:paraId="198573A7">
            <w:pPr>
              <w:jc w:val="center"/>
              <w:rPr>
                <w:rFonts w:hint="eastAsia" w:ascii="宋体" w:hAnsi="宋体"/>
              </w:rPr>
            </w:pPr>
          </w:p>
        </w:tc>
        <w:tc>
          <w:tcPr>
            <w:tcW w:w="1406" w:type="dxa"/>
            <w:noWrap w:val="0"/>
            <w:vAlign w:val="center"/>
          </w:tcPr>
          <w:p w14:paraId="340B7FAF">
            <w:pPr>
              <w:jc w:val="both"/>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46</w:t>
            </w:r>
            <w:r>
              <w:rPr>
                <w:rFonts w:hint="eastAsia" w:ascii="宋体" w:hAnsi="宋体"/>
                <w:sz w:val="15"/>
                <w:szCs w:val="15"/>
              </w:rPr>
              <w:t>人计算</w:t>
            </w:r>
          </w:p>
        </w:tc>
      </w:tr>
      <w:tr w14:paraId="48530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17" w:type="dxa"/>
            <w:noWrap w:val="0"/>
            <w:vAlign w:val="center"/>
          </w:tcPr>
          <w:p w14:paraId="23817946">
            <w:pPr>
              <w:jc w:val="center"/>
              <w:rPr>
                <w:rFonts w:hint="eastAsia" w:ascii="宋体" w:hAnsi="宋体"/>
              </w:rPr>
            </w:pPr>
            <w:r>
              <w:rPr>
                <w:rFonts w:hint="eastAsia" w:ascii="宋体" w:hAnsi="宋体"/>
                <w:lang w:eastAsia="zh-CN"/>
              </w:rPr>
              <w:t>(</w:t>
            </w:r>
            <w:r>
              <w:rPr>
                <w:rFonts w:hint="eastAsia" w:ascii="宋体" w:hAnsi="宋体"/>
                <w:lang w:val="en-US" w:eastAsia="zh-CN"/>
              </w:rPr>
              <w:t>12)</w:t>
            </w:r>
          </w:p>
        </w:tc>
        <w:tc>
          <w:tcPr>
            <w:tcW w:w="2091" w:type="dxa"/>
            <w:shd w:val="clear" w:color="auto" w:fill="auto"/>
            <w:noWrap w:val="0"/>
            <w:vAlign w:val="center"/>
          </w:tcPr>
          <w:p w14:paraId="704788B4">
            <w:pPr>
              <w:jc w:val="center"/>
              <w:rPr>
                <w:rFonts w:hint="eastAsia" w:ascii="宋体" w:hAnsi="宋体" w:eastAsia="宋体" w:cs="Times New Roman"/>
                <w:sz w:val="21"/>
                <w:lang w:val="en-US" w:eastAsia="zh-CN" w:bidi="ar-SA"/>
              </w:rPr>
            </w:pPr>
            <w:r>
              <w:rPr>
                <w:rFonts w:hint="eastAsia" w:ascii="宋体" w:hAnsi="宋体"/>
              </w:rPr>
              <w:t>高温费</w:t>
            </w:r>
          </w:p>
        </w:tc>
        <w:tc>
          <w:tcPr>
            <w:tcW w:w="885" w:type="dxa"/>
            <w:shd w:val="clear" w:color="auto" w:fill="auto"/>
            <w:noWrap w:val="0"/>
            <w:vAlign w:val="center"/>
          </w:tcPr>
          <w:p w14:paraId="6C9A48C6">
            <w:pPr>
              <w:jc w:val="center"/>
              <w:rPr>
                <w:rFonts w:hint="eastAsia" w:ascii="宋体" w:hAnsi="宋体" w:eastAsia="宋体" w:cs="Times New Roman"/>
                <w:sz w:val="21"/>
                <w:lang w:val="en-US" w:eastAsia="zh-CN" w:bidi="ar-SA"/>
              </w:rPr>
            </w:pPr>
          </w:p>
        </w:tc>
        <w:tc>
          <w:tcPr>
            <w:tcW w:w="1695" w:type="dxa"/>
            <w:shd w:val="clear" w:color="auto" w:fill="auto"/>
            <w:noWrap w:val="0"/>
            <w:vAlign w:val="center"/>
          </w:tcPr>
          <w:p w14:paraId="590D6676">
            <w:pPr>
              <w:jc w:val="center"/>
              <w:rPr>
                <w:rFonts w:hint="eastAsia" w:ascii="宋体" w:hAnsi="宋体" w:eastAsia="宋体" w:cs="Times New Roman"/>
                <w:sz w:val="21"/>
                <w:lang w:val="en-US" w:eastAsia="zh-CN" w:bidi="ar-SA"/>
              </w:rPr>
            </w:pPr>
          </w:p>
        </w:tc>
        <w:tc>
          <w:tcPr>
            <w:tcW w:w="1685" w:type="dxa"/>
            <w:shd w:val="clear" w:color="auto" w:fill="auto"/>
            <w:noWrap w:val="0"/>
            <w:vAlign w:val="center"/>
          </w:tcPr>
          <w:p w14:paraId="1DD3E4F9">
            <w:pPr>
              <w:jc w:val="center"/>
              <w:rPr>
                <w:rFonts w:hint="eastAsia" w:ascii="宋体" w:hAnsi="宋体" w:eastAsia="宋体" w:cs="Times New Roman"/>
                <w:sz w:val="21"/>
                <w:lang w:val="en-US" w:eastAsia="zh-CN" w:bidi="ar-SA"/>
              </w:rPr>
            </w:pPr>
          </w:p>
        </w:tc>
        <w:tc>
          <w:tcPr>
            <w:tcW w:w="1109" w:type="dxa"/>
            <w:shd w:val="clear" w:color="auto" w:fill="auto"/>
            <w:noWrap w:val="0"/>
            <w:vAlign w:val="center"/>
          </w:tcPr>
          <w:p w14:paraId="3673EF87">
            <w:pPr>
              <w:jc w:val="center"/>
              <w:rPr>
                <w:rFonts w:hint="eastAsia" w:ascii="宋体" w:hAnsi="宋体" w:eastAsia="宋体" w:cs="Times New Roman"/>
                <w:sz w:val="21"/>
                <w:lang w:val="en-US" w:eastAsia="zh-CN" w:bidi="ar-SA"/>
              </w:rPr>
            </w:pPr>
          </w:p>
        </w:tc>
        <w:tc>
          <w:tcPr>
            <w:tcW w:w="1406" w:type="dxa"/>
            <w:shd w:val="clear" w:color="auto" w:fill="auto"/>
            <w:noWrap w:val="0"/>
            <w:vAlign w:val="center"/>
          </w:tcPr>
          <w:p w14:paraId="44D2ACE7">
            <w:pPr>
              <w:jc w:val="both"/>
              <w:rPr>
                <w:rFonts w:hint="eastAsia" w:ascii="Times New Roman" w:hAnsi="Times New Roman" w:eastAsia="宋体" w:cs="Times New Roman"/>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eastAsia="zh-CN"/>
              </w:rPr>
              <w:t>不少于</w:t>
            </w:r>
            <w:r>
              <w:rPr>
                <w:rFonts w:hint="eastAsia" w:ascii="宋体" w:hAnsi="宋体"/>
                <w:sz w:val="15"/>
                <w:szCs w:val="15"/>
                <w:lang w:val="en-US" w:eastAsia="zh-CN"/>
              </w:rPr>
              <w:t>10</w:t>
            </w:r>
            <w:r>
              <w:rPr>
                <w:rFonts w:hint="eastAsia" w:ascii="宋体" w:hAnsi="宋体"/>
                <w:sz w:val="15"/>
                <w:szCs w:val="15"/>
              </w:rPr>
              <w:t>人计算</w:t>
            </w:r>
          </w:p>
        </w:tc>
      </w:tr>
      <w:tr w14:paraId="6B3D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17" w:type="dxa"/>
            <w:noWrap w:val="0"/>
            <w:vAlign w:val="center"/>
          </w:tcPr>
          <w:p w14:paraId="0E15B47F">
            <w:pPr>
              <w:jc w:val="center"/>
              <w:rPr>
                <w:rFonts w:ascii="宋体" w:hAnsi="宋体"/>
              </w:rPr>
            </w:pPr>
            <w:r>
              <w:rPr>
                <w:rFonts w:hint="eastAsia" w:ascii="宋体" w:hAnsi="宋体"/>
                <w:lang w:eastAsia="zh-CN"/>
              </w:rPr>
              <w:t>(</w:t>
            </w:r>
            <w:r>
              <w:rPr>
                <w:rFonts w:hint="eastAsia" w:ascii="宋体" w:hAnsi="宋体"/>
                <w:lang w:val="en-US" w:eastAsia="zh-CN"/>
              </w:rPr>
              <w:t>13)</w:t>
            </w:r>
          </w:p>
        </w:tc>
        <w:tc>
          <w:tcPr>
            <w:tcW w:w="2091" w:type="dxa"/>
            <w:noWrap w:val="0"/>
            <w:vAlign w:val="center"/>
          </w:tcPr>
          <w:p w14:paraId="0F72F833">
            <w:pPr>
              <w:jc w:val="center"/>
              <w:rPr>
                <w:rFonts w:hint="eastAsia" w:ascii="宋体" w:hAnsi="宋体"/>
              </w:rPr>
            </w:pPr>
            <w:r>
              <w:rPr>
                <w:rFonts w:hint="eastAsia" w:ascii="宋体" w:hAnsi="宋体"/>
              </w:rPr>
              <w:t>其他员工福利</w:t>
            </w:r>
          </w:p>
        </w:tc>
        <w:tc>
          <w:tcPr>
            <w:tcW w:w="885" w:type="dxa"/>
            <w:noWrap w:val="0"/>
            <w:vAlign w:val="center"/>
          </w:tcPr>
          <w:p w14:paraId="58DF45CF">
            <w:pPr>
              <w:jc w:val="center"/>
              <w:rPr>
                <w:rFonts w:hint="eastAsia" w:ascii="宋体" w:hAnsi="宋体"/>
              </w:rPr>
            </w:pPr>
          </w:p>
        </w:tc>
        <w:tc>
          <w:tcPr>
            <w:tcW w:w="1695" w:type="dxa"/>
            <w:noWrap w:val="0"/>
            <w:vAlign w:val="center"/>
          </w:tcPr>
          <w:p w14:paraId="434868C4">
            <w:pPr>
              <w:jc w:val="center"/>
              <w:rPr>
                <w:rFonts w:hint="eastAsia" w:ascii="宋体" w:hAnsi="宋体"/>
              </w:rPr>
            </w:pPr>
          </w:p>
        </w:tc>
        <w:tc>
          <w:tcPr>
            <w:tcW w:w="1685" w:type="dxa"/>
            <w:noWrap w:val="0"/>
            <w:vAlign w:val="center"/>
          </w:tcPr>
          <w:p w14:paraId="6EE0585E">
            <w:pPr>
              <w:jc w:val="center"/>
              <w:rPr>
                <w:rFonts w:hint="eastAsia" w:ascii="宋体" w:hAnsi="宋体"/>
              </w:rPr>
            </w:pPr>
          </w:p>
        </w:tc>
        <w:tc>
          <w:tcPr>
            <w:tcW w:w="1109" w:type="dxa"/>
            <w:noWrap w:val="0"/>
            <w:vAlign w:val="center"/>
          </w:tcPr>
          <w:p w14:paraId="6CC6F583">
            <w:pPr>
              <w:jc w:val="center"/>
              <w:rPr>
                <w:rFonts w:hint="eastAsia" w:ascii="宋体" w:hAnsi="宋体"/>
              </w:rPr>
            </w:pPr>
          </w:p>
        </w:tc>
        <w:tc>
          <w:tcPr>
            <w:tcW w:w="1406" w:type="dxa"/>
            <w:noWrap w:val="0"/>
            <w:vAlign w:val="center"/>
          </w:tcPr>
          <w:p w14:paraId="5FAAAB48">
            <w:pPr>
              <w:jc w:val="both"/>
              <w:rPr>
                <w:kern w:val="2"/>
                <w:sz w:val="15"/>
                <w:szCs w:val="15"/>
                <w:lang w:val="en-US" w:eastAsia="zh-CN" w:bidi="ar-SA"/>
              </w:rPr>
            </w:pPr>
          </w:p>
        </w:tc>
      </w:tr>
      <w:tr w14:paraId="5EB7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17" w:type="dxa"/>
            <w:noWrap w:val="0"/>
            <w:vAlign w:val="center"/>
          </w:tcPr>
          <w:p w14:paraId="05652083">
            <w:pPr>
              <w:jc w:val="center"/>
              <w:rPr>
                <w:rFonts w:ascii="宋体" w:hAnsi="宋体"/>
              </w:rPr>
            </w:pPr>
            <w:r>
              <w:rPr>
                <w:rFonts w:ascii="宋体" w:hAnsi="宋体"/>
              </w:rPr>
              <w:t>…</w:t>
            </w:r>
            <w:r>
              <w:rPr>
                <w:rFonts w:hint="eastAsia" w:ascii="宋体" w:hAnsi="宋体"/>
              </w:rPr>
              <w:t xml:space="preserve"> </w:t>
            </w:r>
            <w:r>
              <w:rPr>
                <w:rFonts w:ascii="宋体" w:hAnsi="宋体"/>
              </w:rPr>
              <w:t>…</w:t>
            </w:r>
          </w:p>
        </w:tc>
        <w:tc>
          <w:tcPr>
            <w:tcW w:w="2091" w:type="dxa"/>
            <w:noWrap w:val="0"/>
            <w:vAlign w:val="center"/>
          </w:tcPr>
          <w:p w14:paraId="6F29E06D">
            <w:pPr>
              <w:jc w:val="center"/>
              <w:rPr>
                <w:rFonts w:hint="eastAsia" w:ascii="宋体" w:hAnsi="宋体"/>
              </w:rPr>
            </w:pPr>
          </w:p>
        </w:tc>
        <w:tc>
          <w:tcPr>
            <w:tcW w:w="885" w:type="dxa"/>
            <w:noWrap w:val="0"/>
            <w:vAlign w:val="center"/>
          </w:tcPr>
          <w:p w14:paraId="04192660">
            <w:pPr>
              <w:jc w:val="center"/>
              <w:rPr>
                <w:rFonts w:hint="eastAsia" w:ascii="宋体" w:hAnsi="宋体"/>
              </w:rPr>
            </w:pPr>
          </w:p>
        </w:tc>
        <w:tc>
          <w:tcPr>
            <w:tcW w:w="1695" w:type="dxa"/>
            <w:noWrap w:val="0"/>
            <w:vAlign w:val="center"/>
          </w:tcPr>
          <w:p w14:paraId="2AC5A275">
            <w:pPr>
              <w:jc w:val="center"/>
              <w:rPr>
                <w:rFonts w:hint="eastAsia" w:ascii="宋体" w:hAnsi="宋体"/>
              </w:rPr>
            </w:pPr>
          </w:p>
        </w:tc>
        <w:tc>
          <w:tcPr>
            <w:tcW w:w="1685" w:type="dxa"/>
            <w:noWrap w:val="0"/>
            <w:vAlign w:val="center"/>
          </w:tcPr>
          <w:p w14:paraId="289F7AC3">
            <w:pPr>
              <w:jc w:val="center"/>
              <w:rPr>
                <w:rFonts w:hint="eastAsia" w:ascii="宋体" w:hAnsi="宋体"/>
              </w:rPr>
            </w:pPr>
          </w:p>
        </w:tc>
        <w:tc>
          <w:tcPr>
            <w:tcW w:w="1109" w:type="dxa"/>
            <w:noWrap w:val="0"/>
            <w:vAlign w:val="center"/>
          </w:tcPr>
          <w:p w14:paraId="4CDCB74C">
            <w:pPr>
              <w:jc w:val="center"/>
              <w:rPr>
                <w:rFonts w:hint="eastAsia" w:ascii="宋体" w:hAnsi="宋体"/>
              </w:rPr>
            </w:pPr>
          </w:p>
        </w:tc>
        <w:tc>
          <w:tcPr>
            <w:tcW w:w="1406" w:type="dxa"/>
            <w:noWrap w:val="0"/>
            <w:vAlign w:val="center"/>
          </w:tcPr>
          <w:p w14:paraId="6CEEB268">
            <w:pPr>
              <w:jc w:val="both"/>
              <w:rPr>
                <w:rFonts w:hint="eastAsia" w:ascii="宋体" w:hAnsi="宋体"/>
                <w:kern w:val="2"/>
                <w:sz w:val="15"/>
                <w:szCs w:val="15"/>
                <w:lang w:val="en-US" w:eastAsia="zh-CN" w:bidi="ar-SA"/>
              </w:rPr>
            </w:pPr>
          </w:p>
        </w:tc>
      </w:tr>
      <w:tr w14:paraId="08F9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917" w:type="dxa"/>
            <w:noWrap w:val="0"/>
            <w:vAlign w:val="center"/>
          </w:tcPr>
          <w:p w14:paraId="1008F343">
            <w:pPr>
              <w:jc w:val="center"/>
              <w:rPr>
                <w:rFonts w:ascii="宋体" w:hAnsi="宋体"/>
                <w:b/>
              </w:rPr>
            </w:pPr>
            <w:r>
              <w:rPr>
                <w:rFonts w:hint="eastAsia" w:ascii="宋体" w:hAnsi="宋体"/>
                <w:b/>
              </w:rPr>
              <w:t>2</w:t>
            </w:r>
          </w:p>
        </w:tc>
        <w:tc>
          <w:tcPr>
            <w:tcW w:w="2091" w:type="dxa"/>
            <w:noWrap w:val="0"/>
            <w:vAlign w:val="center"/>
          </w:tcPr>
          <w:p w14:paraId="03E2AE54">
            <w:pPr>
              <w:jc w:val="center"/>
              <w:rPr>
                <w:rFonts w:hint="eastAsia" w:ascii="宋体" w:hAnsi="宋体"/>
                <w:b/>
              </w:rPr>
            </w:pPr>
            <w:r>
              <w:rPr>
                <w:rFonts w:hint="eastAsia" w:ascii="宋体" w:hAnsi="宋体"/>
                <w:b/>
              </w:rPr>
              <w:t>法定计提费用</w:t>
            </w:r>
          </w:p>
        </w:tc>
        <w:tc>
          <w:tcPr>
            <w:tcW w:w="885" w:type="dxa"/>
            <w:noWrap w:val="0"/>
            <w:vAlign w:val="center"/>
          </w:tcPr>
          <w:p w14:paraId="164852C1">
            <w:pPr>
              <w:jc w:val="center"/>
              <w:rPr>
                <w:rFonts w:hint="eastAsia" w:ascii="宋体" w:hAnsi="宋体"/>
                <w:b/>
              </w:rPr>
            </w:pPr>
          </w:p>
        </w:tc>
        <w:tc>
          <w:tcPr>
            <w:tcW w:w="1695" w:type="dxa"/>
            <w:noWrap w:val="0"/>
            <w:vAlign w:val="center"/>
          </w:tcPr>
          <w:p w14:paraId="2207DEA4">
            <w:pPr>
              <w:jc w:val="center"/>
              <w:rPr>
                <w:rFonts w:hint="eastAsia" w:ascii="宋体" w:hAnsi="宋体"/>
              </w:rPr>
            </w:pPr>
          </w:p>
        </w:tc>
        <w:tc>
          <w:tcPr>
            <w:tcW w:w="1685" w:type="dxa"/>
            <w:noWrap w:val="0"/>
            <w:vAlign w:val="center"/>
          </w:tcPr>
          <w:p w14:paraId="7EBC2C9A">
            <w:pPr>
              <w:jc w:val="center"/>
              <w:rPr>
                <w:rFonts w:hint="eastAsia" w:ascii="宋体" w:hAnsi="宋体"/>
              </w:rPr>
            </w:pPr>
          </w:p>
        </w:tc>
        <w:tc>
          <w:tcPr>
            <w:tcW w:w="1109" w:type="dxa"/>
            <w:noWrap w:val="0"/>
            <w:vAlign w:val="center"/>
          </w:tcPr>
          <w:p w14:paraId="33AEE551">
            <w:pPr>
              <w:jc w:val="center"/>
              <w:rPr>
                <w:rFonts w:hint="eastAsia" w:ascii="宋体" w:hAnsi="宋体"/>
              </w:rPr>
            </w:pPr>
          </w:p>
        </w:tc>
        <w:tc>
          <w:tcPr>
            <w:tcW w:w="1406" w:type="dxa"/>
            <w:noWrap w:val="0"/>
            <w:vAlign w:val="center"/>
          </w:tcPr>
          <w:p w14:paraId="349B000A">
            <w:pPr>
              <w:jc w:val="both"/>
              <w:rPr>
                <w:rFonts w:hint="eastAsia" w:ascii="宋体" w:hAnsi="宋体"/>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不少于33</w:t>
            </w:r>
            <w:r>
              <w:rPr>
                <w:rFonts w:hint="eastAsia" w:ascii="宋体" w:hAnsi="宋体"/>
                <w:sz w:val="15"/>
                <w:szCs w:val="15"/>
              </w:rPr>
              <w:t>人计算</w:t>
            </w:r>
          </w:p>
        </w:tc>
      </w:tr>
      <w:tr w14:paraId="14A0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7" w:type="dxa"/>
            <w:noWrap w:val="0"/>
            <w:vAlign w:val="center"/>
          </w:tcPr>
          <w:p w14:paraId="191E516B">
            <w:pPr>
              <w:jc w:val="center"/>
              <w:rPr>
                <w:rFonts w:ascii="宋体" w:hAnsi="宋体"/>
              </w:rPr>
            </w:pPr>
            <w:r>
              <w:rPr>
                <w:rFonts w:hint="eastAsia" w:ascii="宋体" w:hAnsi="宋体"/>
                <w:lang w:eastAsia="zh-CN"/>
              </w:rPr>
              <w:t>(</w:t>
            </w:r>
            <w:r>
              <w:rPr>
                <w:rFonts w:hint="eastAsia" w:ascii="宋体" w:hAnsi="宋体"/>
              </w:rPr>
              <w:t>1</w:t>
            </w:r>
            <w:r>
              <w:rPr>
                <w:rFonts w:hint="eastAsia" w:ascii="宋体" w:hAnsi="宋体"/>
                <w:lang w:eastAsia="zh-CN"/>
              </w:rPr>
              <w:t>)</w:t>
            </w:r>
          </w:p>
        </w:tc>
        <w:tc>
          <w:tcPr>
            <w:tcW w:w="2091" w:type="dxa"/>
            <w:noWrap w:val="0"/>
            <w:vAlign w:val="center"/>
          </w:tcPr>
          <w:p w14:paraId="7D98F041">
            <w:pPr>
              <w:jc w:val="center"/>
              <w:rPr>
                <w:rFonts w:hint="eastAsia" w:ascii="宋体" w:hAnsi="宋体"/>
              </w:rPr>
            </w:pPr>
            <w:r>
              <w:rPr>
                <w:rFonts w:hint="eastAsia" w:ascii="宋体" w:hAnsi="宋体"/>
              </w:rPr>
              <w:t>养老保险</w:t>
            </w:r>
          </w:p>
        </w:tc>
        <w:tc>
          <w:tcPr>
            <w:tcW w:w="885" w:type="dxa"/>
            <w:noWrap w:val="0"/>
            <w:vAlign w:val="center"/>
          </w:tcPr>
          <w:p w14:paraId="4A97CE89">
            <w:pPr>
              <w:jc w:val="center"/>
              <w:rPr>
                <w:rFonts w:hint="eastAsia" w:ascii="宋体" w:hAnsi="宋体"/>
              </w:rPr>
            </w:pPr>
          </w:p>
        </w:tc>
        <w:tc>
          <w:tcPr>
            <w:tcW w:w="1695" w:type="dxa"/>
            <w:noWrap w:val="0"/>
            <w:vAlign w:val="center"/>
          </w:tcPr>
          <w:p w14:paraId="2AE616B1">
            <w:pPr>
              <w:jc w:val="center"/>
              <w:rPr>
                <w:rFonts w:hint="eastAsia" w:ascii="宋体" w:hAnsi="宋体"/>
              </w:rPr>
            </w:pPr>
          </w:p>
        </w:tc>
        <w:tc>
          <w:tcPr>
            <w:tcW w:w="1685" w:type="dxa"/>
            <w:noWrap w:val="0"/>
            <w:vAlign w:val="center"/>
          </w:tcPr>
          <w:p w14:paraId="633A0A52">
            <w:pPr>
              <w:jc w:val="center"/>
              <w:rPr>
                <w:rFonts w:hint="eastAsia" w:ascii="宋体" w:hAnsi="宋体"/>
              </w:rPr>
            </w:pPr>
          </w:p>
        </w:tc>
        <w:tc>
          <w:tcPr>
            <w:tcW w:w="1109" w:type="dxa"/>
            <w:noWrap w:val="0"/>
            <w:vAlign w:val="center"/>
          </w:tcPr>
          <w:p w14:paraId="4DDC1B5C">
            <w:pPr>
              <w:jc w:val="center"/>
              <w:rPr>
                <w:rFonts w:hint="eastAsia" w:ascii="宋体" w:hAnsi="宋体"/>
              </w:rPr>
            </w:pPr>
          </w:p>
        </w:tc>
        <w:tc>
          <w:tcPr>
            <w:tcW w:w="1406" w:type="dxa"/>
            <w:noWrap w:val="0"/>
            <w:vAlign w:val="center"/>
          </w:tcPr>
          <w:p w14:paraId="7759FFC4">
            <w:pPr>
              <w:jc w:val="both"/>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不少于33</w:t>
            </w:r>
            <w:r>
              <w:rPr>
                <w:rFonts w:hint="eastAsia" w:ascii="宋体" w:hAnsi="宋体"/>
                <w:sz w:val="15"/>
                <w:szCs w:val="15"/>
              </w:rPr>
              <w:t>人计算</w:t>
            </w:r>
          </w:p>
        </w:tc>
      </w:tr>
      <w:tr w14:paraId="2EAB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17" w:type="dxa"/>
            <w:noWrap w:val="0"/>
            <w:vAlign w:val="center"/>
          </w:tcPr>
          <w:p w14:paraId="606D26B3">
            <w:pPr>
              <w:jc w:val="center"/>
              <w:rPr>
                <w:rFonts w:hint="eastAsia" w:ascii="宋体" w:hAnsi="宋体"/>
              </w:rPr>
            </w:pPr>
            <w:r>
              <w:rPr>
                <w:rFonts w:hint="eastAsia" w:ascii="宋体" w:hAnsi="宋体"/>
                <w:lang w:eastAsia="zh-CN"/>
              </w:rPr>
              <w:t>(</w:t>
            </w:r>
            <w:r>
              <w:rPr>
                <w:rFonts w:hint="eastAsia" w:ascii="宋体" w:hAnsi="宋体"/>
              </w:rPr>
              <w:t>2</w:t>
            </w:r>
            <w:r>
              <w:rPr>
                <w:rFonts w:hint="eastAsia" w:ascii="宋体" w:hAnsi="宋体"/>
                <w:lang w:eastAsia="zh-CN"/>
              </w:rPr>
              <w:t>)</w:t>
            </w:r>
          </w:p>
        </w:tc>
        <w:tc>
          <w:tcPr>
            <w:tcW w:w="2091" w:type="dxa"/>
            <w:noWrap w:val="0"/>
            <w:vAlign w:val="center"/>
          </w:tcPr>
          <w:p w14:paraId="2A9D2110">
            <w:pPr>
              <w:jc w:val="center"/>
              <w:rPr>
                <w:rFonts w:hint="eastAsia" w:ascii="宋体" w:hAnsi="宋体"/>
              </w:rPr>
            </w:pPr>
            <w:r>
              <w:rPr>
                <w:rFonts w:hint="eastAsia" w:ascii="宋体" w:hAnsi="宋体"/>
              </w:rPr>
              <w:t>医疗统筹</w:t>
            </w:r>
          </w:p>
        </w:tc>
        <w:tc>
          <w:tcPr>
            <w:tcW w:w="885" w:type="dxa"/>
            <w:noWrap w:val="0"/>
            <w:vAlign w:val="center"/>
          </w:tcPr>
          <w:p w14:paraId="479E3890">
            <w:pPr>
              <w:jc w:val="center"/>
              <w:rPr>
                <w:rFonts w:hint="eastAsia" w:ascii="宋体" w:hAnsi="宋体"/>
              </w:rPr>
            </w:pPr>
          </w:p>
        </w:tc>
        <w:tc>
          <w:tcPr>
            <w:tcW w:w="1695" w:type="dxa"/>
            <w:noWrap w:val="0"/>
            <w:vAlign w:val="center"/>
          </w:tcPr>
          <w:p w14:paraId="44A83B8E">
            <w:pPr>
              <w:jc w:val="center"/>
              <w:rPr>
                <w:rFonts w:hint="eastAsia" w:ascii="宋体" w:hAnsi="宋体"/>
              </w:rPr>
            </w:pPr>
          </w:p>
        </w:tc>
        <w:tc>
          <w:tcPr>
            <w:tcW w:w="1685" w:type="dxa"/>
            <w:noWrap w:val="0"/>
            <w:vAlign w:val="center"/>
          </w:tcPr>
          <w:p w14:paraId="6AAA6E69">
            <w:pPr>
              <w:jc w:val="center"/>
              <w:rPr>
                <w:rFonts w:hint="eastAsia" w:ascii="宋体" w:hAnsi="宋体"/>
              </w:rPr>
            </w:pPr>
          </w:p>
        </w:tc>
        <w:tc>
          <w:tcPr>
            <w:tcW w:w="1109" w:type="dxa"/>
            <w:noWrap w:val="0"/>
            <w:vAlign w:val="center"/>
          </w:tcPr>
          <w:p w14:paraId="202ED510">
            <w:pPr>
              <w:jc w:val="center"/>
              <w:rPr>
                <w:rFonts w:hint="eastAsia" w:ascii="宋体" w:hAnsi="宋体"/>
              </w:rPr>
            </w:pPr>
          </w:p>
        </w:tc>
        <w:tc>
          <w:tcPr>
            <w:tcW w:w="1406" w:type="dxa"/>
            <w:noWrap w:val="0"/>
            <w:vAlign w:val="center"/>
          </w:tcPr>
          <w:p w14:paraId="7A4B428A">
            <w:pPr>
              <w:jc w:val="both"/>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不少于33</w:t>
            </w:r>
            <w:r>
              <w:rPr>
                <w:rFonts w:hint="eastAsia" w:ascii="宋体" w:hAnsi="宋体"/>
                <w:sz w:val="15"/>
                <w:szCs w:val="15"/>
              </w:rPr>
              <w:t>人计算</w:t>
            </w:r>
          </w:p>
        </w:tc>
      </w:tr>
      <w:tr w14:paraId="5279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17" w:type="dxa"/>
            <w:noWrap w:val="0"/>
            <w:vAlign w:val="center"/>
          </w:tcPr>
          <w:p w14:paraId="10B25EFB">
            <w:pPr>
              <w:jc w:val="center"/>
              <w:rPr>
                <w:rFonts w:hint="eastAsia" w:ascii="宋体" w:hAnsi="宋体"/>
              </w:rPr>
            </w:pPr>
            <w:r>
              <w:rPr>
                <w:rFonts w:hint="eastAsia" w:ascii="宋体" w:hAnsi="宋体"/>
                <w:lang w:eastAsia="zh-CN"/>
              </w:rPr>
              <w:t>(</w:t>
            </w:r>
            <w:r>
              <w:rPr>
                <w:rFonts w:hint="eastAsia" w:ascii="宋体" w:hAnsi="宋体"/>
              </w:rPr>
              <w:t>3</w:t>
            </w:r>
            <w:r>
              <w:rPr>
                <w:rFonts w:hint="eastAsia" w:ascii="宋体" w:hAnsi="宋体"/>
                <w:lang w:eastAsia="zh-CN"/>
              </w:rPr>
              <w:t>)</w:t>
            </w:r>
          </w:p>
        </w:tc>
        <w:tc>
          <w:tcPr>
            <w:tcW w:w="2091" w:type="dxa"/>
            <w:noWrap w:val="0"/>
            <w:vAlign w:val="center"/>
          </w:tcPr>
          <w:p w14:paraId="7270AA9B">
            <w:pPr>
              <w:jc w:val="center"/>
              <w:rPr>
                <w:rFonts w:hint="eastAsia" w:ascii="宋体" w:hAnsi="宋体"/>
              </w:rPr>
            </w:pPr>
            <w:r>
              <w:rPr>
                <w:rFonts w:hint="eastAsia" w:ascii="宋体" w:hAnsi="宋体"/>
              </w:rPr>
              <w:t>失业</w:t>
            </w:r>
          </w:p>
        </w:tc>
        <w:tc>
          <w:tcPr>
            <w:tcW w:w="885" w:type="dxa"/>
            <w:noWrap w:val="0"/>
            <w:vAlign w:val="center"/>
          </w:tcPr>
          <w:p w14:paraId="5FE720D6">
            <w:pPr>
              <w:jc w:val="center"/>
              <w:rPr>
                <w:rFonts w:hint="eastAsia" w:ascii="宋体" w:hAnsi="宋体"/>
              </w:rPr>
            </w:pPr>
          </w:p>
        </w:tc>
        <w:tc>
          <w:tcPr>
            <w:tcW w:w="1695" w:type="dxa"/>
            <w:noWrap w:val="0"/>
            <w:vAlign w:val="center"/>
          </w:tcPr>
          <w:p w14:paraId="6E1C0509">
            <w:pPr>
              <w:jc w:val="center"/>
              <w:rPr>
                <w:rFonts w:hint="eastAsia" w:ascii="宋体" w:hAnsi="宋体"/>
              </w:rPr>
            </w:pPr>
          </w:p>
        </w:tc>
        <w:tc>
          <w:tcPr>
            <w:tcW w:w="1685" w:type="dxa"/>
            <w:noWrap w:val="0"/>
            <w:vAlign w:val="center"/>
          </w:tcPr>
          <w:p w14:paraId="0DF03A1E">
            <w:pPr>
              <w:jc w:val="center"/>
              <w:rPr>
                <w:rFonts w:hint="eastAsia" w:ascii="宋体" w:hAnsi="宋体"/>
              </w:rPr>
            </w:pPr>
          </w:p>
        </w:tc>
        <w:tc>
          <w:tcPr>
            <w:tcW w:w="1109" w:type="dxa"/>
            <w:noWrap w:val="0"/>
            <w:vAlign w:val="center"/>
          </w:tcPr>
          <w:p w14:paraId="3E667EF5">
            <w:pPr>
              <w:jc w:val="center"/>
              <w:rPr>
                <w:rFonts w:hint="eastAsia" w:ascii="宋体" w:hAnsi="宋体"/>
              </w:rPr>
            </w:pPr>
          </w:p>
        </w:tc>
        <w:tc>
          <w:tcPr>
            <w:tcW w:w="1406" w:type="dxa"/>
            <w:noWrap w:val="0"/>
            <w:vAlign w:val="center"/>
          </w:tcPr>
          <w:p w14:paraId="245A3B90">
            <w:pPr>
              <w:jc w:val="both"/>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不少于33</w:t>
            </w:r>
            <w:r>
              <w:rPr>
                <w:rFonts w:hint="eastAsia" w:ascii="宋体" w:hAnsi="宋体"/>
                <w:sz w:val="15"/>
                <w:szCs w:val="15"/>
              </w:rPr>
              <w:t>人计算</w:t>
            </w:r>
          </w:p>
        </w:tc>
      </w:tr>
      <w:tr w14:paraId="78CF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917" w:type="dxa"/>
            <w:noWrap w:val="0"/>
            <w:vAlign w:val="center"/>
          </w:tcPr>
          <w:p w14:paraId="373379C9">
            <w:pPr>
              <w:jc w:val="center"/>
              <w:rPr>
                <w:rFonts w:hint="eastAsia" w:ascii="宋体" w:hAnsi="宋体"/>
              </w:rPr>
            </w:pPr>
            <w:r>
              <w:rPr>
                <w:rFonts w:hint="eastAsia" w:ascii="宋体" w:hAnsi="宋体"/>
                <w:lang w:eastAsia="zh-CN"/>
              </w:rPr>
              <w:t>(</w:t>
            </w:r>
            <w:r>
              <w:rPr>
                <w:rFonts w:hint="eastAsia" w:ascii="宋体" w:hAnsi="宋体"/>
              </w:rPr>
              <w:t>4</w:t>
            </w:r>
            <w:r>
              <w:rPr>
                <w:rFonts w:hint="eastAsia" w:ascii="宋体" w:hAnsi="宋体"/>
                <w:lang w:eastAsia="zh-CN"/>
              </w:rPr>
              <w:t>)</w:t>
            </w:r>
          </w:p>
        </w:tc>
        <w:tc>
          <w:tcPr>
            <w:tcW w:w="2091" w:type="dxa"/>
            <w:noWrap w:val="0"/>
            <w:vAlign w:val="center"/>
          </w:tcPr>
          <w:p w14:paraId="12C609C2">
            <w:pPr>
              <w:jc w:val="center"/>
              <w:rPr>
                <w:rFonts w:hint="eastAsia" w:ascii="宋体" w:hAnsi="宋体"/>
              </w:rPr>
            </w:pPr>
            <w:r>
              <w:rPr>
                <w:rFonts w:hint="eastAsia" w:ascii="宋体" w:hAnsi="宋体"/>
              </w:rPr>
              <w:t>工伤</w:t>
            </w:r>
          </w:p>
        </w:tc>
        <w:tc>
          <w:tcPr>
            <w:tcW w:w="885" w:type="dxa"/>
            <w:noWrap w:val="0"/>
            <w:vAlign w:val="center"/>
          </w:tcPr>
          <w:p w14:paraId="089927D3">
            <w:pPr>
              <w:jc w:val="center"/>
              <w:rPr>
                <w:rFonts w:hint="eastAsia" w:ascii="宋体" w:hAnsi="宋体"/>
              </w:rPr>
            </w:pPr>
          </w:p>
        </w:tc>
        <w:tc>
          <w:tcPr>
            <w:tcW w:w="1695" w:type="dxa"/>
            <w:noWrap w:val="0"/>
            <w:vAlign w:val="center"/>
          </w:tcPr>
          <w:p w14:paraId="6AF204A4">
            <w:pPr>
              <w:jc w:val="center"/>
              <w:rPr>
                <w:rFonts w:hint="eastAsia" w:ascii="宋体" w:hAnsi="宋体"/>
              </w:rPr>
            </w:pPr>
          </w:p>
        </w:tc>
        <w:tc>
          <w:tcPr>
            <w:tcW w:w="1685" w:type="dxa"/>
            <w:noWrap w:val="0"/>
            <w:vAlign w:val="center"/>
          </w:tcPr>
          <w:p w14:paraId="7C308E14">
            <w:pPr>
              <w:jc w:val="center"/>
              <w:rPr>
                <w:rFonts w:hint="eastAsia" w:ascii="宋体" w:hAnsi="宋体"/>
              </w:rPr>
            </w:pPr>
          </w:p>
        </w:tc>
        <w:tc>
          <w:tcPr>
            <w:tcW w:w="1109" w:type="dxa"/>
            <w:noWrap w:val="0"/>
            <w:vAlign w:val="center"/>
          </w:tcPr>
          <w:p w14:paraId="28B75920">
            <w:pPr>
              <w:jc w:val="center"/>
              <w:rPr>
                <w:rFonts w:hint="eastAsia" w:ascii="宋体" w:hAnsi="宋体"/>
              </w:rPr>
            </w:pPr>
          </w:p>
        </w:tc>
        <w:tc>
          <w:tcPr>
            <w:tcW w:w="1406" w:type="dxa"/>
            <w:noWrap w:val="0"/>
            <w:vAlign w:val="center"/>
          </w:tcPr>
          <w:p w14:paraId="4ADB8339">
            <w:pPr>
              <w:jc w:val="both"/>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46</w:t>
            </w:r>
            <w:r>
              <w:rPr>
                <w:rFonts w:hint="eastAsia" w:ascii="宋体" w:hAnsi="宋体"/>
                <w:sz w:val="15"/>
                <w:szCs w:val="15"/>
              </w:rPr>
              <w:t>人计算</w:t>
            </w:r>
          </w:p>
        </w:tc>
      </w:tr>
      <w:tr w14:paraId="3126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17" w:type="dxa"/>
            <w:noWrap w:val="0"/>
            <w:vAlign w:val="center"/>
          </w:tcPr>
          <w:p w14:paraId="726577A8">
            <w:pPr>
              <w:jc w:val="center"/>
              <w:rPr>
                <w:rFonts w:hint="eastAsia" w:ascii="宋体" w:hAnsi="宋体"/>
              </w:rPr>
            </w:pPr>
            <w:r>
              <w:rPr>
                <w:rFonts w:hint="eastAsia" w:ascii="宋体" w:hAnsi="宋体"/>
                <w:lang w:eastAsia="zh-CN"/>
              </w:rPr>
              <w:t>(</w:t>
            </w:r>
            <w:r>
              <w:rPr>
                <w:rFonts w:hint="eastAsia" w:ascii="宋体" w:hAnsi="宋体"/>
              </w:rPr>
              <w:t>5</w:t>
            </w:r>
            <w:r>
              <w:rPr>
                <w:rFonts w:hint="eastAsia" w:ascii="宋体" w:hAnsi="宋体"/>
                <w:lang w:eastAsia="zh-CN"/>
              </w:rPr>
              <w:t>)</w:t>
            </w:r>
          </w:p>
        </w:tc>
        <w:tc>
          <w:tcPr>
            <w:tcW w:w="2091" w:type="dxa"/>
            <w:noWrap w:val="0"/>
            <w:vAlign w:val="center"/>
          </w:tcPr>
          <w:p w14:paraId="76365B90">
            <w:pPr>
              <w:jc w:val="center"/>
              <w:rPr>
                <w:rFonts w:hint="eastAsia" w:ascii="宋体" w:hAnsi="宋体"/>
              </w:rPr>
            </w:pPr>
            <w:r>
              <w:rPr>
                <w:rFonts w:hint="eastAsia" w:ascii="宋体" w:hAnsi="宋体"/>
              </w:rPr>
              <w:t>生育</w:t>
            </w:r>
          </w:p>
        </w:tc>
        <w:tc>
          <w:tcPr>
            <w:tcW w:w="885" w:type="dxa"/>
            <w:noWrap w:val="0"/>
            <w:vAlign w:val="center"/>
          </w:tcPr>
          <w:p w14:paraId="7B66E8AB">
            <w:pPr>
              <w:jc w:val="center"/>
              <w:rPr>
                <w:rFonts w:hint="eastAsia" w:ascii="宋体" w:hAnsi="宋体"/>
              </w:rPr>
            </w:pPr>
          </w:p>
        </w:tc>
        <w:tc>
          <w:tcPr>
            <w:tcW w:w="1695" w:type="dxa"/>
            <w:noWrap w:val="0"/>
            <w:vAlign w:val="center"/>
          </w:tcPr>
          <w:p w14:paraId="2786ADA3">
            <w:pPr>
              <w:jc w:val="center"/>
              <w:rPr>
                <w:rFonts w:hint="eastAsia" w:ascii="宋体" w:hAnsi="宋体"/>
              </w:rPr>
            </w:pPr>
          </w:p>
        </w:tc>
        <w:tc>
          <w:tcPr>
            <w:tcW w:w="1685" w:type="dxa"/>
            <w:noWrap w:val="0"/>
            <w:vAlign w:val="center"/>
          </w:tcPr>
          <w:p w14:paraId="05C94706">
            <w:pPr>
              <w:jc w:val="center"/>
              <w:rPr>
                <w:rFonts w:hint="eastAsia" w:ascii="宋体" w:hAnsi="宋体"/>
              </w:rPr>
            </w:pPr>
          </w:p>
        </w:tc>
        <w:tc>
          <w:tcPr>
            <w:tcW w:w="1109" w:type="dxa"/>
            <w:noWrap w:val="0"/>
            <w:vAlign w:val="center"/>
          </w:tcPr>
          <w:p w14:paraId="748B7660">
            <w:pPr>
              <w:jc w:val="center"/>
              <w:rPr>
                <w:rFonts w:hint="eastAsia" w:ascii="宋体" w:hAnsi="宋体"/>
              </w:rPr>
            </w:pPr>
          </w:p>
        </w:tc>
        <w:tc>
          <w:tcPr>
            <w:tcW w:w="1406" w:type="dxa"/>
            <w:noWrap w:val="0"/>
            <w:vAlign w:val="center"/>
          </w:tcPr>
          <w:p w14:paraId="31E729F7">
            <w:pPr>
              <w:jc w:val="both"/>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不少于33</w:t>
            </w:r>
            <w:r>
              <w:rPr>
                <w:rFonts w:hint="eastAsia" w:ascii="宋体" w:hAnsi="宋体"/>
                <w:sz w:val="15"/>
                <w:szCs w:val="15"/>
              </w:rPr>
              <w:t>人计算</w:t>
            </w:r>
          </w:p>
        </w:tc>
      </w:tr>
      <w:tr w14:paraId="5BF0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17" w:type="dxa"/>
            <w:noWrap w:val="0"/>
            <w:vAlign w:val="center"/>
          </w:tcPr>
          <w:p w14:paraId="565178B2">
            <w:pPr>
              <w:jc w:val="center"/>
              <w:rPr>
                <w:rFonts w:hint="eastAsia" w:ascii="宋体" w:hAnsi="宋体"/>
              </w:rPr>
            </w:pPr>
            <w:r>
              <w:rPr>
                <w:rFonts w:hint="eastAsia" w:ascii="宋体" w:hAnsi="宋体"/>
                <w:lang w:eastAsia="zh-CN"/>
              </w:rPr>
              <w:t>(</w:t>
            </w:r>
            <w:r>
              <w:rPr>
                <w:rFonts w:hint="eastAsia" w:ascii="宋体" w:hAnsi="宋体"/>
              </w:rPr>
              <w:t>6</w:t>
            </w:r>
            <w:r>
              <w:rPr>
                <w:rFonts w:hint="eastAsia" w:ascii="宋体" w:hAnsi="宋体"/>
                <w:lang w:eastAsia="zh-CN"/>
              </w:rPr>
              <w:t>)</w:t>
            </w:r>
          </w:p>
        </w:tc>
        <w:tc>
          <w:tcPr>
            <w:tcW w:w="2091" w:type="dxa"/>
            <w:noWrap w:val="0"/>
            <w:vAlign w:val="center"/>
          </w:tcPr>
          <w:p w14:paraId="0FEDD855">
            <w:pPr>
              <w:jc w:val="center"/>
              <w:rPr>
                <w:rFonts w:hint="eastAsia" w:ascii="宋体" w:hAnsi="宋体"/>
              </w:rPr>
            </w:pPr>
            <w:r>
              <w:rPr>
                <w:rFonts w:hint="eastAsia" w:ascii="宋体" w:hAnsi="宋体"/>
              </w:rPr>
              <w:t>住房公积金</w:t>
            </w:r>
          </w:p>
        </w:tc>
        <w:tc>
          <w:tcPr>
            <w:tcW w:w="885" w:type="dxa"/>
            <w:noWrap w:val="0"/>
            <w:vAlign w:val="center"/>
          </w:tcPr>
          <w:p w14:paraId="17314E14">
            <w:pPr>
              <w:jc w:val="center"/>
              <w:rPr>
                <w:rFonts w:hint="eastAsia" w:ascii="宋体" w:hAnsi="宋体"/>
              </w:rPr>
            </w:pPr>
          </w:p>
        </w:tc>
        <w:tc>
          <w:tcPr>
            <w:tcW w:w="1695" w:type="dxa"/>
            <w:noWrap w:val="0"/>
            <w:vAlign w:val="center"/>
          </w:tcPr>
          <w:p w14:paraId="48740D7C">
            <w:pPr>
              <w:jc w:val="center"/>
              <w:rPr>
                <w:rFonts w:hint="eastAsia" w:ascii="宋体" w:hAnsi="宋体"/>
              </w:rPr>
            </w:pPr>
          </w:p>
        </w:tc>
        <w:tc>
          <w:tcPr>
            <w:tcW w:w="1685" w:type="dxa"/>
            <w:noWrap w:val="0"/>
            <w:vAlign w:val="center"/>
          </w:tcPr>
          <w:p w14:paraId="6A163FC2">
            <w:pPr>
              <w:jc w:val="center"/>
              <w:rPr>
                <w:rFonts w:hint="eastAsia" w:ascii="宋体" w:hAnsi="宋体"/>
              </w:rPr>
            </w:pPr>
          </w:p>
        </w:tc>
        <w:tc>
          <w:tcPr>
            <w:tcW w:w="1109" w:type="dxa"/>
            <w:noWrap w:val="0"/>
            <w:vAlign w:val="center"/>
          </w:tcPr>
          <w:p w14:paraId="5816FB9E">
            <w:pPr>
              <w:jc w:val="center"/>
              <w:rPr>
                <w:rFonts w:hint="eastAsia" w:ascii="宋体" w:hAnsi="宋体"/>
              </w:rPr>
            </w:pPr>
          </w:p>
        </w:tc>
        <w:tc>
          <w:tcPr>
            <w:tcW w:w="1406" w:type="dxa"/>
            <w:noWrap w:val="0"/>
            <w:vAlign w:val="center"/>
          </w:tcPr>
          <w:p w14:paraId="18AB4713">
            <w:pPr>
              <w:jc w:val="both"/>
              <w:rPr>
                <w:rFonts w:hint="eastAsia" w:ascii="宋体" w:hAnsi="宋体"/>
              </w:rPr>
            </w:pPr>
            <w:r>
              <w:rPr>
                <w:rFonts w:hint="eastAsia" w:ascii="宋体" w:hAnsi="宋体"/>
                <w:sz w:val="15"/>
                <w:szCs w:val="15"/>
              </w:rPr>
              <w:t>按人员配置总数</w:t>
            </w:r>
            <w:r>
              <w:rPr>
                <w:rFonts w:hint="eastAsia" w:ascii="宋体" w:hAnsi="宋体"/>
                <w:sz w:val="15"/>
                <w:szCs w:val="15"/>
                <w:lang w:val="en-US" w:eastAsia="zh-CN"/>
              </w:rPr>
              <w:t>不少于33</w:t>
            </w:r>
            <w:r>
              <w:rPr>
                <w:rFonts w:hint="eastAsia" w:ascii="宋体" w:hAnsi="宋体"/>
                <w:sz w:val="15"/>
                <w:szCs w:val="15"/>
              </w:rPr>
              <w:t>人计算</w:t>
            </w:r>
          </w:p>
        </w:tc>
      </w:tr>
      <w:tr w14:paraId="3C0F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17" w:type="dxa"/>
            <w:noWrap w:val="0"/>
            <w:vAlign w:val="center"/>
          </w:tcPr>
          <w:p w14:paraId="2CAED9B9">
            <w:pPr>
              <w:jc w:val="center"/>
              <w:rPr>
                <w:rFonts w:ascii="宋体" w:hAnsi="宋体"/>
              </w:rPr>
            </w:pPr>
            <w:r>
              <w:rPr>
                <w:rFonts w:ascii="宋体" w:hAnsi="宋体"/>
              </w:rPr>
              <w:t>…</w:t>
            </w:r>
            <w:r>
              <w:rPr>
                <w:rFonts w:hint="eastAsia" w:ascii="宋体" w:hAnsi="宋体"/>
              </w:rPr>
              <w:t xml:space="preserve"> </w:t>
            </w:r>
            <w:r>
              <w:rPr>
                <w:rFonts w:ascii="宋体" w:hAnsi="宋体"/>
              </w:rPr>
              <w:t>…</w:t>
            </w:r>
          </w:p>
        </w:tc>
        <w:tc>
          <w:tcPr>
            <w:tcW w:w="2091" w:type="dxa"/>
            <w:noWrap w:val="0"/>
            <w:vAlign w:val="center"/>
          </w:tcPr>
          <w:p w14:paraId="0366B763">
            <w:pPr>
              <w:jc w:val="center"/>
              <w:rPr>
                <w:rFonts w:hint="eastAsia" w:ascii="宋体" w:hAnsi="宋体"/>
              </w:rPr>
            </w:pPr>
            <w:r>
              <w:rPr>
                <w:rFonts w:hint="eastAsia" w:ascii="宋体" w:hAnsi="宋体"/>
              </w:rPr>
              <w:t>其他法定计提费用</w:t>
            </w:r>
          </w:p>
        </w:tc>
        <w:tc>
          <w:tcPr>
            <w:tcW w:w="885" w:type="dxa"/>
            <w:noWrap w:val="0"/>
            <w:vAlign w:val="center"/>
          </w:tcPr>
          <w:p w14:paraId="0C66E008">
            <w:pPr>
              <w:jc w:val="center"/>
              <w:rPr>
                <w:rFonts w:hint="eastAsia" w:ascii="宋体" w:hAnsi="宋体"/>
              </w:rPr>
            </w:pPr>
          </w:p>
        </w:tc>
        <w:tc>
          <w:tcPr>
            <w:tcW w:w="1695" w:type="dxa"/>
            <w:noWrap w:val="0"/>
            <w:vAlign w:val="center"/>
          </w:tcPr>
          <w:p w14:paraId="0B5112ED">
            <w:pPr>
              <w:jc w:val="center"/>
              <w:rPr>
                <w:rFonts w:hint="eastAsia" w:ascii="宋体" w:hAnsi="宋体"/>
              </w:rPr>
            </w:pPr>
          </w:p>
        </w:tc>
        <w:tc>
          <w:tcPr>
            <w:tcW w:w="1685" w:type="dxa"/>
            <w:noWrap w:val="0"/>
            <w:vAlign w:val="center"/>
          </w:tcPr>
          <w:p w14:paraId="099DA65B">
            <w:pPr>
              <w:jc w:val="center"/>
              <w:rPr>
                <w:rFonts w:hint="eastAsia" w:ascii="宋体" w:hAnsi="宋体"/>
              </w:rPr>
            </w:pPr>
          </w:p>
        </w:tc>
        <w:tc>
          <w:tcPr>
            <w:tcW w:w="1109" w:type="dxa"/>
            <w:noWrap w:val="0"/>
            <w:vAlign w:val="center"/>
          </w:tcPr>
          <w:p w14:paraId="692C764E">
            <w:pPr>
              <w:jc w:val="center"/>
              <w:rPr>
                <w:rFonts w:hint="eastAsia" w:ascii="宋体" w:hAnsi="宋体"/>
              </w:rPr>
            </w:pPr>
          </w:p>
        </w:tc>
        <w:tc>
          <w:tcPr>
            <w:tcW w:w="1406" w:type="dxa"/>
            <w:noWrap w:val="0"/>
            <w:vAlign w:val="center"/>
          </w:tcPr>
          <w:p w14:paraId="199B75A8">
            <w:pPr>
              <w:jc w:val="center"/>
              <w:rPr>
                <w:rFonts w:hint="eastAsia" w:ascii="宋体" w:hAnsi="宋体"/>
              </w:rPr>
            </w:pPr>
          </w:p>
        </w:tc>
      </w:tr>
      <w:tr w14:paraId="228EF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3008" w:type="dxa"/>
            <w:gridSpan w:val="2"/>
            <w:noWrap w:val="0"/>
            <w:vAlign w:val="center"/>
          </w:tcPr>
          <w:p w14:paraId="4086F7C3">
            <w:pPr>
              <w:jc w:val="center"/>
              <w:rPr>
                <w:rFonts w:hint="eastAsia" w:ascii="宋体" w:hAnsi="宋体"/>
              </w:rPr>
            </w:pPr>
            <w:r>
              <w:rPr>
                <w:rFonts w:hint="eastAsia" w:ascii="宋体" w:hAnsi="宋体"/>
              </w:rPr>
              <w:t>合计：</w:t>
            </w:r>
          </w:p>
        </w:tc>
        <w:tc>
          <w:tcPr>
            <w:tcW w:w="885" w:type="dxa"/>
            <w:noWrap w:val="0"/>
            <w:vAlign w:val="center"/>
          </w:tcPr>
          <w:p w14:paraId="0BFBAAAF">
            <w:pPr>
              <w:jc w:val="center"/>
              <w:rPr>
                <w:rFonts w:hint="eastAsia" w:ascii="宋体" w:hAnsi="宋体"/>
              </w:rPr>
            </w:pPr>
          </w:p>
        </w:tc>
        <w:tc>
          <w:tcPr>
            <w:tcW w:w="1695" w:type="dxa"/>
            <w:noWrap w:val="0"/>
            <w:vAlign w:val="center"/>
          </w:tcPr>
          <w:p w14:paraId="1FE52C9B">
            <w:pPr>
              <w:jc w:val="center"/>
              <w:rPr>
                <w:rFonts w:hint="eastAsia" w:ascii="宋体" w:hAnsi="宋体"/>
              </w:rPr>
            </w:pPr>
          </w:p>
        </w:tc>
        <w:tc>
          <w:tcPr>
            <w:tcW w:w="1685" w:type="dxa"/>
            <w:noWrap w:val="0"/>
            <w:vAlign w:val="center"/>
          </w:tcPr>
          <w:p w14:paraId="060CE484">
            <w:pPr>
              <w:jc w:val="center"/>
              <w:rPr>
                <w:rFonts w:hint="eastAsia" w:ascii="宋体" w:hAnsi="宋体"/>
              </w:rPr>
            </w:pPr>
          </w:p>
        </w:tc>
        <w:tc>
          <w:tcPr>
            <w:tcW w:w="1109" w:type="dxa"/>
            <w:noWrap w:val="0"/>
            <w:vAlign w:val="center"/>
          </w:tcPr>
          <w:p w14:paraId="6FE1DA30">
            <w:pPr>
              <w:jc w:val="center"/>
              <w:rPr>
                <w:rFonts w:hint="eastAsia" w:ascii="宋体" w:hAnsi="宋体"/>
              </w:rPr>
            </w:pPr>
          </w:p>
        </w:tc>
        <w:tc>
          <w:tcPr>
            <w:tcW w:w="1406" w:type="dxa"/>
            <w:noWrap w:val="0"/>
            <w:vAlign w:val="center"/>
          </w:tcPr>
          <w:p w14:paraId="359AAE41">
            <w:pPr>
              <w:jc w:val="center"/>
              <w:rPr>
                <w:rFonts w:hint="eastAsia" w:ascii="宋体" w:hAnsi="宋体"/>
              </w:rPr>
            </w:pPr>
          </w:p>
        </w:tc>
      </w:tr>
    </w:tbl>
    <w:p w14:paraId="667BA45B">
      <w:pPr>
        <w:jc w:val="center"/>
        <w:outlineLvl w:val="0"/>
        <w:rPr>
          <w:rFonts w:hint="eastAsia" w:ascii="宋体" w:hAnsi="宋体"/>
          <w:b/>
          <w:bCs/>
          <w:color w:val="auto"/>
          <w:sz w:val="24"/>
          <w:szCs w:val="24"/>
          <w:highlight w:val="none"/>
        </w:rPr>
      </w:pPr>
    </w:p>
    <w:p w14:paraId="1F58EAA8">
      <w:pPr>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5"/>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5"/>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5420BDC9">
      <w:pPr>
        <w:rPr>
          <w:rFonts w:hint="eastAsia" w:ascii="宋体" w:hAnsi="宋体"/>
          <w:bCs/>
          <w:color w:val="auto"/>
          <w:highlight w:val="none"/>
        </w:rPr>
      </w:pPr>
    </w:p>
    <w:p w14:paraId="061213C6">
      <w:pPr>
        <w:rPr>
          <w:rFonts w:hint="eastAsia" w:ascii="宋体" w:hAnsi="宋体"/>
          <w:bCs/>
          <w:color w:val="auto"/>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5"/>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1423"/>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1423" w:type="dxa"/>
            <w:vAlign w:val="center"/>
          </w:tcPr>
          <w:p w14:paraId="0A39B1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444667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34DB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170693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603E58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5"/>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1429"/>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429" w:type="dxa"/>
            <w:vAlign w:val="center"/>
          </w:tcPr>
          <w:p w14:paraId="39EFB013">
            <w:pPr>
              <w:jc w:val="center"/>
              <w:rPr>
                <w:rFonts w:hint="eastAsia" w:ascii="宋体" w:hAnsi="宋体"/>
                <w:b/>
                <w:color w:val="auto"/>
                <w:szCs w:val="21"/>
                <w:highlight w:val="none"/>
              </w:rPr>
            </w:pPr>
            <w:r>
              <w:rPr>
                <w:rFonts w:hint="eastAsia" w:ascii="宋体" w:hAnsi="宋体"/>
                <w:b/>
                <w:color w:val="auto"/>
                <w:szCs w:val="21"/>
                <w:highlight w:val="none"/>
              </w:rPr>
              <w:t>金额</w:t>
            </w:r>
          </w:p>
          <w:p w14:paraId="41A3868C">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1429" w:type="dxa"/>
            <w:vAlign w:val="center"/>
          </w:tcPr>
          <w:p w14:paraId="4391B686">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1429" w:type="dxa"/>
            <w:vAlign w:val="center"/>
          </w:tcPr>
          <w:p w14:paraId="43C8E163">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1429" w:type="dxa"/>
            <w:vAlign w:val="center"/>
          </w:tcPr>
          <w:p w14:paraId="4A143A94">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5"/>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37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7" w:type="dxa"/>
            <w:vAlign w:val="center"/>
          </w:tcPr>
          <w:p w14:paraId="011524EC">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02D0DCB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377" w:type="dxa"/>
            <w:vAlign w:val="center"/>
          </w:tcPr>
          <w:p w14:paraId="6C6B9556">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377" w:type="dxa"/>
            <w:vAlign w:val="center"/>
          </w:tcPr>
          <w:p w14:paraId="73562A32">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377" w:type="dxa"/>
            <w:vAlign w:val="center"/>
          </w:tcPr>
          <w:p w14:paraId="141EF6F5">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JSZC-320206-JZCG-G2026-0055</w:t>
      </w:r>
    </w:p>
    <w:tbl>
      <w:tblPr>
        <w:tblStyle w:val="35"/>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38"/>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（3）如有服务偏离项，请于本表中列明偏离内容，如需要可自行延长，其余无偏离内容不须赘述。</w:t>
      </w:r>
    </w:p>
    <w:p w14:paraId="6F9A0B5E">
      <w:pPr>
        <w:ind w:firstLine="480"/>
        <w:outlineLvl w:val="0"/>
        <w:rPr>
          <w:rFonts w:hint="eastAsia" w:ascii="宋体" w:hAnsi="宋体"/>
          <w:bCs/>
          <w:color w:val="auto"/>
          <w:sz w:val="24"/>
          <w:szCs w:val="24"/>
          <w:highlight w:val="none"/>
        </w:rPr>
      </w:pPr>
    </w:p>
    <w:p w14:paraId="33EDAB06">
      <w:pPr>
        <w:rPr>
          <w:rFonts w:hint="eastAsia" w:ascii="宋体" w:hAnsi="宋体"/>
          <w:bCs/>
          <w:color w:val="auto"/>
          <w:highlight w:val="none"/>
        </w:rPr>
      </w:pPr>
    </w:p>
    <w:sectPr>
      <w:headerReference r:id="rId9" w:type="default"/>
      <w:footerReference r:id="rId10" w:type="default"/>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Univers">
    <w:altName w:val="微软雅黑"/>
    <w:panose1 w:val="00000000000000000000"/>
    <w:charset w:val="00"/>
    <w:family w:val="swiss"/>
    <w:pitch w:val="default"/>
    <w:sig w:usb0="00000000" w:usb1="00000000" w:usb2="00000000" w:usb3="00000000" w:csb0="0000000F"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方正黑体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9"/>
      <w:framePr w:wrap="around" w:vAnchor="text" w:hAnchor="margin" w:xAlign="center" w:y="1"/>
      <w:rPr>
        <w:rStyle w:val="241"/>
      </w:rPr>
    </w:pPr>
    <w:r>
      <w:fldChar w:fldCharType="begin"/>
    </w:r>
    <w:r>
      <w:rPr>
        <w:rStyle w:val="241"/>
      </w:rPr>
      <w:instrText xml:space="preserve">PAGE  </w:instrText>
    </w:r>
    <w:r>
      <w:fldChar w:fldCharType="separate"/>
    </w:r>
    <w:r>
      <w:rPr>
        <w:rStyle w:val="241"/>
      </w:rPr>
      <w:t>1</w:t>
    </w:r>
    <w:r>
      <w:fldChar w:fldCharType="end"/>
    </w:r>
  </w:p>
  <w:p w14:paraId="58DD5DFB">
    <w:pPr>
      <w:pStyle w:val="219"/>
      <w:ind w:right="360"/>
    </w:pPr>
  </w:p>
  <w:p w14:paraId="3E6EA3F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89C15">
    <w:pPr>
      <w:pStyle w:val="21"/>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0FB04">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B80FB04">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6D609">
    <w:pPr>
      <w:pStyle w:val="219"/>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40EFA48">
                          <w:pPr>
                            <w:pStyle w:val="219"/>
                          </w:pPr>
                          <w:r>
                            <w:fldChar w:fldCharType="begin"/>
                          </w:r>
                          <w:r>
                            <w:instrText xml:space="preserve"> PAGE  \* MERGEFORMAT </w:instrText>
                          </w:r>
                          <w:r>
                            <w:fldChar w:fldCharType="separate"/>
                          </w:r>
                          <w:r>
                            <w:t>0</w:t>
                          </w:r>
                          <w:r>
                            <w:fldChar w:fldCharType="end"/>
                          </w:r>
                        </w:p>
                        <w:p w14:paraId="5D757D5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0rttkBAAC1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fj0rttkBAAC1AwAADgAAAAAAAAABACAA&#10;AAAeAQAAZHJzL2Uyb0RvYy54bWxQSwUGAAAAAAYABgBZAQAAaQUAAAAA&#10;">
              <v:fill on="f" focussize="0,0"/>
              <v:stroke on="f"/>
              <v:imagedata o:title=""/>
              <o:lock v:ext="edit" aspectratio="f"/>
              <v:textbox inset="0mm,0mm,0mm,0mm" style="mso-fit-shape-to-text:t;">
                <w:txbxContent>
                  <w:p w14:paraId="440EFA48">
                    <w:pPr>
                      <w:pStyle w:val="219"/>
                    </w:pPr>
                    <w:r>
                      <w:fldChar w:fldCharType="begin"/>
                    </w:r>
                    <w:r>
                      <w:instrText xml:space="preserve"> PAGE  \* MERGEFORMAT </w:instrText>
                    </w:r>
                    <w:r>
                      <w:fldChar w:fldCharType="separate"/>
                    </w:r>
                    <w:r>
                      <w:t>0</w:t>
                    </w:r>
                    <w:r>
                      <w:fldChar w:fldCharType="end"/>
                    </w:r>
                  </w:p>
                  <w:p w14:paraId="5D757D55"/>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441A1">
    <w:pPr>
      <w:pStyle w:val="21"/>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C3906A">
                          <w:pPr>
                            <w:pStyle w:val="2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3C3906A">
                    <w:pPr>
                      <w:pStyle w:val="2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A8734">
    <w:pPr>
      <w:pStyle w:val="21"/>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F512E0">
                          <w:pPr>
                            <w:pStyle w:val="2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EF512E0">
                    <w:pPr>
                      <w:pStyle w:val="2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21"/>
      <w:keepNext w:val="0"/>
      <w:keepLines w:val="0"/>
      <w:pageBreakBefore w:val="0"/>
      <w:widowControl w:val="0"/>
      <w:kinsoku/>
      <w:wordWrap/>
      <w:overflowPunct/>
      <w:topLinePunct w:val="0"/>
      <w:bidi w:val="0"/>
      <w:adjustRightInd/>
      <w:snapToGrid/>
      <w:jc w:val="left"/>
      <w:textAlignment w:val="auto"/>
      <w:rPr>
        <w:lang w:eastAsia="zh-CN"/>
      </w:rPr>
    </w:pPr>
    <w:r>
      <w:rPr>
        <w:rFonts w:hint="eastAsia"/>
        <w:lang w:eastAsia="zh-CN"/>
      </w:rPr>
      <w:t>JSZC-320206-JZCG-G2026-0055</w:t>
    </w:r>
    <w:r>
      <w:rPr>
        <w:rFonts w:hint="eastAsia"/>
        <w:lang w:eastAsia="zh-CN"/>
      </w:rPr>
      <w:tab/>
    </w:r>
    <w:r>
      <w:rPr>
        <w:rFonts w:hint="eastAsia"/>
        <w:lang w:eastAsia="zh-CN"/>
      </w:rPr>
      <w:t xml:space="preserve">阳山镇桃香苑B、C区及睦邻中心物业管理服务采购项目  </w:t>
    </w:r>
    <w:r>
      <w:rPr>
        <w:rFonts w:hint="eastAsia"/>
        <w:lang w:val="en-US" w:eastAsia="zh-CN"/>
      </w:rPr>
      <w:t xml:space="preserve">                </w:t>
    </w:r>
    <w:r>
      <w:rPr>
        <w:rFonts w:hint="eastAsia" w:ascii="黑体" w:eastAsia="黑体"/>
        <w:sz w:val="30"/>
        <w:szCs w:val="3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C2390">
    <w:pPr>
      <w:pStyle w:val="23"/>
      <w:rPr>
        <w:rFonts w:hint="default"/>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3"/>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2">
    <w:nsid w:val="F4B5D9F5"/>
    <w:multiLevelType w:val="multilevel"/>
    <w:tmpl w:val="F4B5D9F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upperLetter"/>
      <w:pStyle w:val="19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num w:numId="1">
    <w:abstractNumId w:val="3"/>
  </w:num>
  <w:num w:numId="2">
    <w:abstractNumId w:val="1"/>
    <w:lvlOverride w:ilvl="0">
      <w:lvl w:ilvl="0" w:tentative="1">
        <w:start w:val="1"/>
        <w:numFmt w:val="decimal"/>
        <w:pStyle w:val="226"/>
        <w:lvlText w:val="第%1章"/>
        <w:lvlJc w:val="left"/>
        <w:pPr>
          <w:ind w:left="465" w:hanging="465"/>
        </w:pPr>
      </w:lvl>
    </w:lvlOverride>
    <w:lvlOverride w:ilvl="1">
      <w:lvl w:ilvl="1" w:tentative="1">
        <w:start w:val="1"/>
        <w:numFmt w:val="decimal"/>
        <w:pStyle w:val="291"/>
        <w:lvlText w:val="%1.%2"/>
        <w:lvlJc w:val="left"/>
        <w:pPr>
          <w:ind w:left="465" w:hanging="465"/>
        </w:pPr>
      </w:lvl>
    </w:lvlOverride>
    <w:lvlOverride w:ilvl="2">
      <w:lvl w:ilvl="2" w:tentative="1">
        <w:start w:val="1"/>
        <w:numFmt w:val="decimal"/>
        <w:pStyle w:val="330"/>
        <w:lvlText w:val="%1.%2.%3"/>
        <w:lvlJc w:val="left"/>
        <w:pPr>
          <w:ind w:left="720" w:hanging="720"/>
        </w:pPr>
      </w:lvl>
    </w:lvlOverride>
    <w:lvlOverride w:ilvl="3">
      <w:lvl w:ilvl="3" w:tentative="1">
        <w:start w:val="1"/>
        <w:numFmt w:val="decimal"/>
        <w:pStyle w:val="293"/>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B4EF9"/>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C757B"/>
    <w:rsid w:val="00BD52B9"/>
    <w:rsid w:val="00C53E20"/>
    <w:rsid w:val="00C574DC"/>
    <w:rsid w:val="00D454D3"/>
    <w:rsid w:val="00D54CEA"/>
    <w:rsid w:val="00D60A9C"/>
    <w:rsid w:val="00DE2432"/>
    <w:rsid w:val="00DF22D0"/>
    <w:rsid w:val="00E32D5A"/>
    <w:rsid w:val="00E40CD9"/>
    <w:rsid w:val="00E85BAC"/>
    <w:rsid w:val="00EB7ED0"/>
    <w:rsid w:val="00ED4FC9"/>
    <w:rsid w:val="00F13C49"/>
    <w:rsid w:val="00F1414C"/>
    <w:rsid w:val="00F968F7"/>
    <w:rsid w:val="00FA5DE0"/>
    <w:rsid w:val="00FF730A"/>
    <w:rsid w:val="0107676F"/>
    <w:rsid w:val="010F3B4F"/>
    <w:rsid w:val="011473B7"/>
    <w:rsid w:val="01172A03"/>
    <w:rsid w:val="0138166C"/>
    <w:rsid w:val="01396E1E"/>
    <w:rsid w:val="014337F8"/>
    <w:rsid w:val="01545A05"/>
    <w:rsid w:val="015679D0"/>
    <w:rsid w:val="016320EC"/>
    <w:rsid w:val="018067FB"/>
    <w:rsid w:val="018856AF"/>
    <w:rsid w:val="018C100A"/>
    <w:rsid w:val="01B666C0"/>
    <w:rsid w:val="01B96C47"/>
    <w:rsid w:val="01C74429"/>
    <w:rsid w:val="01E07299"/>
    <w:rsid w:val="01EB45BC"/>
    <w:rsid w:val="02034A03"/>
    <w:rsid w:val="02296E92"/>
    <w:rsid w:val="02597332"/>
    <w:rsid w:val="025D08EA"/>
    <w:rsid w:val="02761211"/>
    <w:rsid w:val="028228E9"/>
    <w:rsid w:val="028642E4"/>
    <w:rsid w:val="02AC5412"/>
    <w:rsid w:val="02B50726"/>
    <w:rsid w:val="02E132C9"/>
    <w:rsid w:val="0305345B"/>
    <w:rsid w:val="03127926"/>
    <w:rsid w:val="033E696D"/>
    <w:rsid w:val="034675D0"/>
    <w:rsid w:val="0360556D"/>
    <w:rsid w:val="03977E2B"/>
    <w:rsid w:val="039B791C"/>
    <w:rsid w:val="03A367D0"/>
    <w:rsid w:val="03B46C2F"/>
    <w:rsid w:val="03B804CE"/>
    <w:rsid w:val="03E41540"/>
    <w:rsid w:val="04123410"/>
    <w:rsid w:val="04455AD9"/>
    <w:rsid w:val="04477D53"/>
    <w:rsid w:val="04651CD8"/>
    <w:rsid w:val="047828C4"/>
    <w:rsid w:val="047D389E"/>
    <w:rsid w:val="04893C18"/>
    <w:rsid w:val="049B394B"/>
    <w:rsid w:val="04B179CA"/>
    <w:rsid w:val="04CB2483"/>
    <w:rsid w:val="04E7163B"/>
    <w:rsid w:val="04F26E33"/>
    <w:rsid w:val="04FD4A64"/>
    <w:rsid w:val="05177476"/>
    <w:rsid w:val="05210141"/>
    <w:rsid w:val="0526590B"/>
    <w:rsid w:val="052F6180"/>
    <w:rsid w:val="05693656"/>
    <w:rsid w:val="05934538"/>
    <w:rsid w:val="05AC4062"/>
    <w:rsid w:val="05BC5A66"/>
    <w:rsid w:val="05D7022B"/>
    <w:rsid w:val="05D90BCF"/>
    <w:rsid w:val="0619721E"/>
    <w:rsid w:val="061A1CE5"/>
    <w:rsid w:val="0622233D"/>
    <w:rsid w:val="0624009C"/>
    <w:rsid w:val="066435D0"/>
    <w:rsid w:val="066C559F"/>
    <w:rsid w:val="066F3697"/>
    <w:rsid w:val="06837FE9"/>
    <w:rsid w:val="06C76C7A"/>
    <w:rsid w:val="06CB0518"/>
    <w:rsid w:val="06DF5D71"/>
    <w:rsid w:val="06F16D7B"/>
    <w:rsid w:val="06F6179A"/>
    <w:rsid w:val="07153256"/>
    <w:rsid w:val="07293490"/>
    <w:rsid w:val="072F4F4B"/>
    <w:rsid w:val="073C7668"/>
    <w:rsid w:val="07506C6F"/>
    <w:rsid w:val="076C4208"/>
    <w:rsid w:val="076D7821"/>
    <w:rsid w:val="077F36EA"/>
    <w:rsid w:val="079335E8"/>
    <w:rsid w:val="07A82607"/>
    <w:rsid w:val="07A91952"/>
    <w:rsid w:val="07AF43CA"/>
    <w:rsid w:val="07B95303"/>
    <w:rsid w:val="07BC60B3"/>
    <w:rsid w:val="07CB0DF0"/>
    <w:rsid w:val="07ED2710"/>
    <w:rsid w:val="07F615C4"/>
    <w:rsid w:val="080A5070"/>
    <w:rsid w:val="082C4FE6"/>
    <w:rsid w:val="082D2D8F"/>
    <w:rsid w:val="0833620A"/>
    <w:rsid w:val="083C6F1B"/>
    <w:rsid w:val="08517143"/>
    <w:rsid w:val="08624EAC"/>
    <w:rsid w:val="087D3A94"/>
    <w:rsid w:val="0882654F"/>
    <w:rsid w:val="08844E22"/>
    <w:rsid w:val="089B216C"/>
    <w:rsid w:val="08AE1E9F"/>
    <w:rsid w:val="08B03E69"/>
    <w:rsid w:val="08D15B8E"/>
    <w:rsid w:val="08E92ED7"/>
    <w:rsid w:val="08F17FDE"/>
    <w:rsid w:val="093525C0"/>
    <w:rsid w:val="09B63701"/>
    <w:rsid w:val="09E71B0D"/>
    <w:rsid w:val="0A172A13"/>
    <w:rsid w:val="0A4A209B"/>
    <w:rsid w:val="0A7B2255"/>
    <w:rsid w:val="0A7E3AF3"/>
    <w:rsid w:val="0A851326"/>
    <w:rsid w:val="0AA572D2"/>
    <w:rsid w:val="0AB67731"/>
    <w:rsid w:val="0AB94B2B"/>
    <w:rsid w:val="0AC51722"/>
    <w:rsid w:val="0ACD2F4E"/>
    <w:rsid w:val="0AD876A7"/>
    <w:rsid w:val="0AEE2A27"/>
    <w:rsid w:val="0AFD0EBC"/>
    <w:rsid w:val="0B0A5387"/>
    <w:rsid w:val="0B1B1342"/>
    <w:rsid w:val="0B344E20"/>
    <w:rsid w:val="0B756CA4"/>
    <w:rsid w:val="0B882E7B"/>
    <w:rsid w:val="0B8F6344"/>
    <w:rsid w:val="0BA650B0"/>
    <w:rsid w:val="0BAB0918"/>
    <w:rsid w:val="0BB2614A"/>
    <w:rsid w:val="0BBE4333"/>
    <w:rsid w:val="0BBE689D"/>
    <w:rsid w:val="0BC55E54"/>
    <w:rsid w:val="0BE65DF4"/>
    <w:rsid w:val="0BF91683"/>
    <w:rsid w:val="0BFF2A12"/>
    <w:rsid w:val="0C346DC3"/>
    <w:rsid w:val="0C360E8F"/>
    <w:rsid w:val="0C424601"/>
    <w:rsid w:val="0C49412F"/>
    <w:rsid w:val="0C725B23"/>
    <w:rsid w:val="0C774C9E"/>
    <w:rsid w:val="0C9F66CF"/>
    <w:rsid w:val="0CD875CA"/>
    <w:rsid w:val="0CF06F2A"/>
    <w:rsid w:val="0CF12CA2"/>
    <w:rsid w:val="0D0F0D82"/>
    <w:rsid w:val="0D10137A"/>
    <w:rsid w:val="0D397CED"/>
    <w:rsid w:val="0D4002A7"/>
    <w:rsid w:val="0D4252AC"/>
    <w:rsid w:val="0D4A1241"/>
    <w:rsid w:val="0D510B45"/>
    <w:rsid w:val="0D541E51"/>
    <w:rsid w:val="0D5867A2"/>
    <w:rsid w:val="0D7A67F4"/>
    <w:rsid w:val="0D8F6B81"/>
    <w:rsid w:val="0D9755F8"/>
    <w:rsid w:val="0DA73361"/>
    <w:rsid w:val="0DBC505E"/>
    <w:rsid w:val="0DC932D7"/>
    <w:rsid w:val="0DCD1019"/>
    <w:rsid w:val="0DE16873"/>
    <w:rsid w:val="0DE243F0"/>
    <w:rsid w:val="0DE6451F"/>
    <w:rsid w:val="0E1409F6"/>
    <w:rsid w:val="0E286250"/>
    <w:rsid w:val="0E356BBF"/>
    <w:rsid w:val="0E547242"/>
    <w:rsid w:val="0E8116C4"/>
    <w:rsid w:val="0EA55AF2"/>
    <w:rsid w:val="0EBA2435"/>
    <w:rsid w:val="0ECF0DC1"/>
    <w:rsid w:val="0EEE56EB"/>
    <w:rsid w:val="0F046CBD"/>
    <w:rsid w:val="0F121E91"/>
    <w:rsid w:val="0F1669F0"/>
    <w:rsid w:val="0F2E3930"/>
    <w:rsid w:val="0F2E3D3A"/>
    <w:rsid w:val="0F655282"/>
    <w:rsid w:val="0F8B405D"/>
    <w:rsid w:val="0FC43855"/>
    <w:rsid w:val="0FCB1589"/>
    <w:rsid w:val="0FCD3553"/>
    <w:rsid w:val="0FD348E1"/>
    <w:rsid w:val="0FDC3796"/>
    <w:rsid w:val="10091983"/>
    <w:rsid w:val="100C6700"/>
    <w:rsid w:val="100D394F"/>
    <w:rsid w:val="10304BDC"/>
    <w:rsid w:val="108A31F2"/>
    <w:rsid w:val="108D4A90"/>
    <w:rsid w:val="10915F18"/>
    <w:rsid w:val="10AD5B42"/>
    <w:rsid w:val="10D66437"/>
    <w:rsid w:val="11131439"/>
    <w:rsid w:val="111637D2"/>
    <w:rsid w:val="111E4FAD"/>
    <w:rsid w:val="11260DDA"/>
    <w:rsid w:val="11366ED6"/>
    <w:rsid w:val="11876D9C"/>
    <w:rsid w:val="118F65E6"/>
    <w:rsid w:val="119A3089"/>
    <w:rsid w:val="11A976A8"/>
    <w:rsid w:val="11DF756D"/>
    <w:rsid w:val="11E2102B"/>
    <w:rsid w:val="11E64458"/>
    <w:rsid w:val="11F35990"/>
    <w:rsid w:val="12011292"/>
    <w:rsid w:val="120343C6"/>
    <w:rsid w:val="1218482D"/>
    <w:rsid w:val="12303925"/>
    <w:rsid w:val="12372F05"/>
    <w:rsid w:val="12374CB3"/>
    <w:rsid w:val="123F625E"/>
    <w:rsid w:val="124F5FD2"/>
    <w:rsid w:val="128679E9"/>
    <w:rsid w:val="128D521B"/>
    <w:rsid w:val="12957C2C"/>
    <w:rsid w:val="12A165D1"/>
    <w:rsid w:val="12A460C1"/>
    <w:rsid w:val="130628D8"/>
    <w:rsid w:val="13294C16"/>
    <w:rsid w:val="136F6B5A"/>
    <w:rsid w:val="13804F34"/>
    <w:rsid w:val="13876010"/>
    <w:rsid w:val="13BC5DB8"/>
    <w:rsid w:val="13BF7656"/>
    <w:rsid w:val="13F51B73"/>
    <w:rsid w:val="14107EB2"/>
    <w:rsid w:val="141F00F5"/>
    <w:rsid w:val="143D67CD"/>
    <w:rsid w:val="14425B91"/>
    <w:rsid w:val="14495172"/>
    <w:rsid w:val="144E09DA"/>
    <w:rsid w:val="147D6BCA"/>
    <w:rsid w:val="14860174"/>
    <w:rsid w:val="148F527B"/>
    <w:rsid w:val="149D47C6"/>
    <w:rsid w:val="149E726C"/>
    <w:rsid w:val="14B95E54"/>
    <w:rsid w:val="14BB5167"/>
    <w:rsid w:val="14BD74FC"/>
    <w:rsid w:val="14D233B9"/>
    <w:rsid w:val="14E05AD6"/>
    <w:rsid w:val="14E13D7A"/>
    <w:rsid w:val="15192D96"/>
    <w:rsid w:val="15363948"/>
    <w:rsid w:val="15453B8B"/>
    <w:rsid w:val="154B53F1"/>
    <w:rsid w:val="15593193"/>
    <w:rsid w:val="155E2E9F"/>
    <w:rsid w:val="156E54F0"/>
    <w:rsid w:val="15B14D7D"/>
    <w:rsid w:val="15C31523"/>
    <w:rsid w:val="15C40F54"/>
    <w:rsid w:val="15E343BA"/>
    <w:rsid w:val="16013F56"/>
    <w:rsid w:val="160C6494"/>
    <w:rsid w:val="160E21CF"/>
    <w:rsid w:val="16273291"/>
    <w:rsid w:val="162B0FD3"/>
    <w:rsid w:val="163634D4"/>
    <w:rsid w:val="16443E43"/>
    <w:rsid w:val="164756E1"/>
    <w:rsid w:val="16816E45"/>
    <w:rsid w:val="16922E00"/>
    <w:rsid w:val="169B0125"/>
    <w:rsid w:val="16AF39B2"/>
    <w:rsid w:val="16B33708"/>
    <w:rsid w:val="16B5089D"/>
    <w:rsid w:val="16BA0495"/>
    <w:rsid w:val="16CD25C8"/>
    <w:rsid w:val="173C4B1A"/>
    <w:rsid w:val="17525714"/>
    <w:rsid w:val="17981331"/>
    <w:rsid w:val="17A10E21"/>
    <w:rsid w:val="17AD5A18"/>
    <w:rsid w:val="17B246DF"/>
    <w:rsid w:val="17C43F85"/>
    <w:rsid w:val="17D26FEE"/>
    <w:rsid w:val="17E86A50"/>
    <w:rsid w:val="17EF4FE8"/>
    <w:rsid w:val="17FB319C"/>
    <w:rsid w:val="180D0283"/>
    <w:rsid w:val="182757CA"/>
    <w:rsid w:val="183A54FD"/>
    <w:rsid w:val="18412583"/>
    <w:rsid w:val="18754ED1"/>
    <w:rsid w:val="18822A00"/>
    <w:rsid w:val="18950986"/>
    <w:rsid w:val="18A62B93"/>
    <w:rsid w:val="18C748B7"/>
    <w:rsid w:val="18C82B09"/>
    <w:rsid w:val="18CF162B"/>
    <w:rsid w:val="18D80F53"/>
    <w:rsid w:val="190873AA"/>
    <w:rsid w:val="19212219"/>
    <w:rsid w:val="192F2B88"/>
    <w:rsid w:val="194B54E8"/>
    <w:rsid w:val="195B488E"/>
    <w:rsid w:val="19742C91"/>
    <w:rsid w:val="197B5DCD"/>
    <w:rsid w:val="198D78AF"/>
    <w:rsid w:val="19927A56"/>
    <w:rsid w:val="1998697F"/>
    <w:rsid w:val="19B93A2E"/>
    <w:rsid w:val="1A1324AA"/>
    <w:rsid w:val="1A1656B7"/>
    <w:rsid w:val="1A3348FA"/>
    <w:rsid w:val="1A427AAC"/>
    <w:rsid w:val="1AD5775F"/>
    <w:rsid w:val="1ADD03C2"/>
    <w:rsid w:val="1B1A7868"/>
    <w:rsid w:val="1B1D4C62"/>
    <w:rsid w:val="1B1F4E7E"/>
    <w:rsid w:val="1B4D72F6"/>
    <w:rsid w:val="1B77374A"/>
    <w:rsid w:val="1BA54A74"/>
    <w:rsid w:val="1BBB6955"/>
    <w:rsid w:val="1BDD7954"/>
    <w:rsid w:val="1BE06ADF"/>
    <w:rsid w:val="1BF53B0B"/>
    <w:rsid w:val="1BFE7442"/>
    <w:rsid w:val="1C1D368F"/>
    <w:rsid w:val="1C2F4C4D"/>
    <w:rsid w:val="1C790574"/>
    <w:rsid w:val="1C7B67DE"/>
    <w:rsid w:val="1C87536A"/>
    <w:rsid w:val="1CD57563"/>
    <w:rsid w:val="1CE617B0"/>
    <w:rsid w:val="1CFF6D16"/>
    <w:rsid w:val="1D1327C1"/>
    <w:rsid w:val="1D175E0D"/>
    <w:rsid w:val="1D4D5CD3"/>
    <w:rsid w:val="1DB50D67"/>
    <w:rsid w:val="1DB83859"/>
    <w:rsid w:val="1DE008F5"/>
    <w:rsid w:val="1DE72E9D"/>
    <w:rsid w:val="1E0740D4"/>
    <w:rsid w:val="1E0F2F88"/>
    <w:rsid w:val="1E2B2E7F"/>
    <w:rsid w:val="1E4D0963"/>
    <w:rsid w:val="1E574E31"/>
    <w:rsid w:val="1E71154D"/>
    <w:rsid w:val="1E7A2AF8"/>
    <w:rsid w:val="1E85149C"/>
    <w:rsid w:val="1EC16291"/>
    <w:rsid w:val="1ED26711"/>
    <w:rsid w:val="1ED55F80"/>
    <w:rsid w:val="1EE75CB3"/>
    <w:rsid w:val="1EF108E0"/>
    <w:rsid w:val="1F122D30"/>
    <w:rsid w:val="1F132604"/>
    <w:rsid w:val="1F30765A"/>
    <w:rsid w:val="1F3A2287"/>
    <w:rsid w:val="1F5275D0"/>
    <w:rsid w:val="1F5C15E9"/>
    <w:rsid w:val="1F604915"/>
    <w:rsid w:val="1F6470C9"/>
    <w:rsid w:val="1F7B6261"/>
    <w:rsid w:val="1F890B18"/>
    <w:rsid w:val="1F9574BD"/>
    <w:rsid w:val="1F9C5FFC"/>
    <w:rsid w:val="1FAE057F"/>
    <w:rsid w:val="1FE67D19"/>
    <w:rsid w:val="1FF13FC9"/>
    <w:rsid w:val="201054AB"/>
    <w:rsid w:val="20117531"/>
    <w:rsid w:val="20216FA3"/>
    <w:rsid w:val="2080016D"/>
    <w:rsid w:val="208C6B12"/>
    <w:rsid w:val="211D4C6B"/>
    <w:rsid w:val="21521E4A"/>
    <w:rsid w:val="21562C7C"/>
    <w:rsid w:val="218D2B42"/>
    <w:rsid w:val="2190748C"/>
    <w:rsid w:val="21B005DE"/>
    <w:rsid w:val="21C61BB0"/>
    <w:rsid w:val="21CE6CB6"/>
    <w:rsid w:val="21F21801"/>
    <w:rsid w:val="221E379A"/>
    <w:rsid w:val="222B1363"/>
    <w:rsid w:val="223C00C4"/>
    <w:rsid w:val="225D52A7"/>
    <w:rsid w:val="22603DB2"/>
    <w:rsid w:val="22665141"/>
    <w:rsid w:val="22696FF6"/>
    <w:rsid w:val="226F0499"/>
    <w:rsid w:val="22B67E76"/>
    <w:rsid w:val="22F83FEB"/>
    <w:rsid w:val="23201B77"/>
    <w:rsid w:val="233C2FBE"/>
    <w:rsid w:val="23476863"/>
    <w:rsid w:val="234F36E4"/>
    <w:rsid w:val="235843BA"/>
    <w:rsid w:val="235D02F2"/>
    <w:rsid w:val="2389558B"/>
    <w:rsid w:val="239C5C07"/>
    <w:rsid w:val="23A128D5"/>
    <w:rsid w:val="23B1699D"/>
    <w:rsid w:val="23C24CAF"/>
    <w:rsid w:val="23EB6DA1"/>
    <w:rsid w:val="23FA0331"/>
    <w:rsid w:val="241237D2"/>
    <w:rsid w:val="24521E21"/>
    <w:rsid w:val="247611B2"/>
    <w:rsid w:val="247C0C4C"/>
    <w:rsid w:val="248A3369"/>
    <w:rsid w:val="24936675"/>
    <w:rsid w:val="249E6E14"/>
    <w:rsid w:val="250C1F20"/>
    <w:rsid w:val="251470D6"/>
    <w:rsid w:val="25237319"/>
    <w:rsid w:val="253A4D8F"/>
    <w:rsid w:val="253D03DB"/>
    <w:rsid w:val="256A4F48"/>
    <w:rsid w:val="25835AD1"/>
    <w:rsid w:val="25856273"/>
    <w:rsid w:val="25867FD4"/>
    <w:rsid w:val="25AF25E6"/>
    <w:rsid w:val="25D97FF7"/>
    <w:rsid w:val="25EA51C1"/>
    <w:rsid w:val="25FC1EBA"/>
    <w:rsid w:val="26031625"/>
    <w:rsid w:val="266B7849"/>
    <w:rsid w:val="26926505"/>
    <w:rsid w:val="26C22739"/>
    <w:rsid w:val="26DE799C"/>
    <w:rsid w:val="26F31699"/>
    <w:rsid w:val="26FC7E22"/>
    <w:rsid w:val="27160EE4"/>
    <w:rsid w:val="27190705"/>
    <w:rsid w:val="27392E24"/>
    <w:rsid w:val="275A34C6"/>
    <w:rsid w:val="275C6A6B"/>
    <w:rsid w:val="277450D6"/>
    <w:rsid w:val="27AA5AD0"/>
    <w:rsid w:val="27AC6936"/>
    <w:rsid w:val="27B45173"/>
    <w:rsid w:val="27C60B5C"/>
    <w:rsid w:val="27C9064C"/>
    <w:rsid w:val="27CC1EEA"/>
    <w:rsid w:val="27CC3C98"/>
    <w:rsid w:val="27DF39CB"/>
    <w:rsid w:val="27FC3A2D"/>
    <w:rsid w:val="28074CD0"/>
    <w:rsid w:val="28123DA1"/>
    <w:rsid w:val="28285372"/>
    <w:rsid w:val="285C326E"/>
    <w:rsid w:val="286823DD"/>
    <w:rsid w:val="28CE3CFF"/>
    <w:rsid w:val="28CF1C92"/>
    <w:rsid w:val="28E0094C"/>
    <w:rsid w:val="2916341D"/>
    <w:rsid w:val="29226266"/>
    <w:rsid w:val="293D522B"/>
    <w:rsid w:val="294D2BB7"/>
    <w:rsid w:val="296D5007"/>
    <w:rsid w:val="29835806"/>
    <w:rsid w:val="299A7D67"/>
    <w:rsid w:val="29A4069D"/>
    <w:rsid w:val="29B9024C"/>
    <w:rsid w:val="29BB3FC4"/>
    <w:rsid w:val="29D55086"/>
    <w:rsid w:val="29D76728"/>
    <w:rsid w:val="29E323DD"/>
    <w:rsid w:val="29F51213"/>
    <w:rsid w:val="29FC3482"/>
    <w:rsid w:val="2A003359"/>
    <w:rsid w:val="2A0E6DD8"/>
    <w:rsid w:val="2A133E00"/>
    <w:rsid w:val="2A144016"/>
    <w:rsid w:val="2A1A6F3D"/>
    <w:rsid w:val="2A241B69"/>
    <w:rsid w:val="2A2C0A1E"/>
    <w:rsid w:val="2A2D4EC2"/>
    <w:rsid w:val="2A331DAD"/>
    <w:rsid w:val="2A337A92"/>
    <w:rsid w:val="2A375D41"/>
    <w:rsid w:val="2A461AE0"/>
    <w:rsid w:val="2A663F30"/>
    <w:rsid w:val="2A697EC4"/>
    <w:rsid w:val="2A750617"/>
    <w:rsid w:val="2A7E571E"/>
    <w:rsid w:val="2A896503"/>
    <w:rsid w:val="2A917A18"/>
    <w:rsid w:val="2ABA427C"/>
    <w:rsid w:val="2AD43590"/>
    <w:rsid w:val="2ADE61BC"/>
    <w:rsid w:val="2AE20089"/>
    <w:rsid w:val="2AE46C6D"/>
    <w:rsid w:val="2AF61758"/>
    <w:rsid w:val="2B3E4EAD"/>
    <w:rsid w:val="2B4029D3"/>
    <w:rsid w:val="2B6E213B"/>
    <w:rsid w:val="2B8F395A"/>
    <w:rsid w:val="2BA2368E"/>
    <w:rsid w:val="2BA72A52"/>
    <w:rsid w:val="2BAA609E"/>
    <w:rsid w:val="2BB1567F"/>
    <w:rsid w:val="2BC76C50"/>
    <w:rsid w:val="2BD01692"/>
    <w:rsid w:val="2BFC0FF0"/>
    <w:rsid w:val="2C0A7AA4"/>
    <w:rsid w:val="2C3B13EC"/>
    <w:rsid w:val="2C477D91"/>
    <w:rsid w:val="2C55425C"/>
    <w:rsid w:val="2C6D5A4A"/>
    <w:rsid w:val="2C6E17C2"/>
    <w:rsid w:val="2C8325AE"/>
    <w:rsid w:val="2CC969F8"/>
    <w:rsid w:val="2D0143E4"/>
    <w:rsid w:val="2D1F6E84"/>
    <w:rsid w:val="2D340315"/>
    <w:rsid w:val="2D6329A9"/>
    <w:rsid w:val="2D784137"/>
    <w:rsid w:val="2DF177E1"/>
    <w:rsid w:val="2DF6182C"/>
    <w:rsid w:val="2E2E026D"/>
    <w:rsid w:val="2E402CEA"/>
    <w:rsid w:val="2E4E5407"/>
    <w:rsid w:val="2E5A0250"/>
    <w:rsid w:val="2E627104"/>
    <w:rsid w:val="2E6764C9"/>
    <w:rsid w:val="2E7B6117"/>
    <w:rsid w:val="2E917F80"/>
    <w:rsid w:val="2ECD7E44"/>
    <w:rsid w:val="2ED578D6"/>
    <w:rsid w:val="2EEB0D06"/>
    <w:rsid w:val="2EF10A6E"/>
    <w:rsid w:val="2F0203AF"/>
    <w:rsid w:val="2F0F45A5"/>
    <w:rsid w:val="2F1F1AC1"/>
    <w:rsid w:val="2F1F6DA3"/>
    <w:rsid w:val="2F2443BA"/>
    <w:rsid w:val="2F631E13"/>
    <w:rsid w:val="2F642A08"/>
    <w:rsid w:val="2F675649"/>
    <w:rsid w:val="2F742DB1"/>
    <w:rsid w:val="2FA044E5"/>
    <w:rsid w:val="2FC35C5B"/>
    <w:rsid w:val="2FD302BA"/>
    <w:rsid w:val="300A7A53"/>
    <w:rsid w:val="301F3EE8"/>
    <w:rsid w:val="30470360"/>
    <w:rsid w:val="3075464C"/>
    <w:rsid w:val="307D6477"/>
    <w:rsid w:val="307D72E2"/>
    <w:rsid w:val="30964863"/>
    <w:rsid w:val="30AB4D93"/>
    <w:rsid w:val="30B8125D"/>
    <w:rsid w:val="30CD0A85"/>
    <w:rsid w:val="30D16C82"/>
    <w:rsid w:val="30DF4A3C"/>
    <w:rsid w:val="30E20088"/>
    <w:rsid w:val="30EE2ED1"/>
    <w:rsid w:val="30EE4C7F"/>
    <w:rsid w:val="311C17EC"/>
    <w:rsid w:val="31400EAF"/>
    <w:rsid w:val="31440D43"/>
    <w:rsid w:val="315A2E0D"/>
    <w:rsid w:val="31684A32"/>
    <w:rsid w:val="316B4522"/>
    <w:rsid w:val="316D2048"/>
    <w:rsid w:val="317E24A7"/>
    <w:rsid w:val="31946BD3"/>
    <w:rsid w:val="31962DF1"/>
    <w:rsid w:val="31A32868"/>
    <w:rsid w:val="31AC14CC"/>
    <w:rsid w:val="31C679AA"/>
    <w:rsid w:val="31C73F29"/>
    <w:rsid w:val="31D245A1"/>
    <w:rsid w:val="31D74ED9"/>
    <w:rsid w:val="31DD5420"/>
    <w:rsid w:val="32026530"/>
    <w:rsid w:val="32214672"/>
    <w:rsid w:val="3239017C"/>
    <w:rsid w:val="32655415"/>
    <w:rsid w:val="32790CE2"/>
    <w:rsid w:val="327E2C3F"/>
    <w:rsid w:val="328E2276"/>
    <w:rsid w:val="32A41A99"/>
    <w:rsid w:val="32BF0681"/>
    <w:rsid w:val="32C71C2C"/>
    <w:rsid w:val="32C75788"/>
    <w:rsid w:val="32F96D61"/>
    <w:rsid w:val="332143CC"/>
    <w:rsid w:val="334A2505"/>
    <w:rsid w:val="33633703"/>
    <w:rsid w:val="3369683F"/>
    <w:rsid w:val="338A5A42"/>
    <w:rsid w:val="339935C8"/>
    <w:rsid w:val="33AA1331"/>
    <w:rsid w:val="33AF6948"/>
    <w:rsid w:val="33B841A1"/>
    <w:rsid w:val="33CA7A40"/>
    <w:rsid w:val="33CD5020"/>
    <w:rsid w:val="33D0525E"/>
    <w:rsid w:val="33E30D1D"/>
    <w:rsid w:val="33ED56C2"/>
    <w:rsid w:val="33FD5BDC"/>
    <w:rsid w:val="341113B0"/>
    <w:rsid w:val="342E6414"/>
    <w:rsid w:val="34384B8F"/>
    <w:rsid w:val="344F3C87"/>
    <w:rsid w:val="34525525"/>
    <w:rsid w:val="345257C1"/>
    <w:rsid w:val="34871673"/>
    <w:rsid w:val="34916B65"/>
    <w:rsid w:val="34927C06"/>
    <w:rsid w:val="3495278A"/>
    <w:rsid w:val="34B65AB4"/>
    <w:rsid w:val="34CC52D7"/>
    <w:rsid w:val="34D4418C"/>
    <w:rsid w:val="350E769E"/>
    <w:rsid w:val="3529272A"/>
    <w:rsid w:val="355D23D3"/>
    <w:rsid w:val="35763888"/>
    <w:rsid w:val="3588705D"/>
    <w:rsid w:val="35894D48"/>
    <w:rsid w:val="35E87EEF"/>
    <w:rsid w:val="35EB3E83"/>
    <w:rsid w:val="35FE3BB6"/>
    <w:rsid w:val="362058DB"/>
    <w:rsid w:val="362F2838"/>
    <w:rsid w:val="36367635"/>
    <w:rsid w:val="36855EDF"/>
    <w:rsid w:val="36BD5820"/>
    <w:rsid w:val="36CA1CEB"/>
    <w:rsid w:val="36D13079"/>
    <w:rsid w:val="36E05914"/>
    <w:rsid w:val="36E92F59"/>
    <w:rsid w:val="36FE3457"/>
    <w:rsid w:val="370228AA"/>
    <w:rsid w:val="3733163E"/>
    <w:rsid w:val="373B04F2"/>
    <w:rsid w:val="37465815"/>
    <w:rsid w:val="374F792C"/>
    <w:rsid w:val="375B08FF"/>
    <w:rsid w:val="3768578B"/>
    <w:rsid w:val="37C52BDE"/>
    <w:rsid w:val="37CF2144"/>
    <w:rsid w:val="37D526F5"/>
    <w:rsid w:val="37F0752F"/>
    <w:rsid w:val="37F54B45"/>
    <w:rsid w:val="380D3A6D"/>
    <w:rsid w:val="383C09C6"/>
    <w:rsid w:val="384925F3"/>
    <w:rsid w:val="385507AA"/>
    <w:rsid w:val="38775EE4"/>
    <w:rsid w:val="38840C87"/>
    <w:rsid w:val="388C7957"/>
    <w:rsid w:val="389B749B"/>
    <w:rsid w:val="38BC6B40"/>
    <w:rsid w:val="38C43E25"/>
    <w:rsid w:val="38C5276A"/>
    <w:rsid w:val="38EC5F48"/>
    <w:rsid w:val="38F55C32"/>
    <w:rsid w:val="391E70E9"/>
    <w:rsid w:val="393022D9"/>
    <w:rsid w:val="394C4699"/>
    <w:rsid w:val="39901051"/>
    <w:rsid w:val="39914B8B"/>
    <w:rsid w:val="399C171C"/>
    <w:rsid w:val="39A131D7"/>
    <w:rsid w:val="39DF3CFF"/>
    <w:rsid w:val="39F96EC0"/>
    <w:rsid w:val="3A1A4D37"/>
    <w:rsid w:val="3A322081"/>
    <w:rsid w:val="3A323597"/>
    <w:rsid w:val="3A4B6C9E"/>
    <w:rsid w:val="3A59760D"/>
    <w:rsid w:val="3A7A7584"/>
    <w:rsid w:val="3A8A13AB"/>
    <w:rsid w:val="3A975602"/>
    <w:rsid w:val="3AAB598F"/>
    <w:rsid w:val="3ABC194A"/>
    <w:rsid w:val="3ADB0022"/>
    <w:rsid w:val="3AF40B60"/>
    <w:rsid w:val="3AF47336"/>
    <w:rsid w:val="3B077073"/>
    <w:rsid w:val="3B133C60"/>
    <w:rsid w:val="3B245E6D"/>
    <w:rsid w:val="3B4C2CCE"/>
    <w:rsid w:val="3B6169C8"/>
    <w:rsid w:val="3B781D15"/>
    <w:rsid w:val="3B993E4F"/>
    <w:rsid w:val="3B9B5A04"/>
    <w:rsid w:val="3BA448B8"/>
    <w:rsid w:val="3BAA57F0"/>
    <w:rsid w:val="3BD421F4"/>
    <w:rsid w:val="3BE461E1"/>
    <w:rsid w:val="3C003E02"/>
    <w:rsid w:val="3C017F5D"/>
    <w:rsid w:val="3C067321"/>
    <w:rsid w:val="3C074E47"/>
    <w:rsid w:val="3C187054"/>
    <w:rsid w:val="3C4165AB"/>
    <w:rsid w:val="3C495460"/>
    <w:rsid w:val="3C4A2B9F"/>
    <w:rsid w:val="3C502C92"/>
    <w:rsid w:val="3C8A1D00"/>
    <w:rsid w:val="3C8F7DB0"/>
    <w:rsid w:val="3CB65BDF"/>
    <w:rsid w:val="3CC019CB"/>
    <w:rsid w:val="3CDC15A9"/>
    <w:rsid w:val="3D0C6BB9"/>
    <w:rsid w:val="3D2F4655"/>
    <w:rsid w:val="3D393726"/>
    <w:rsid w:val="3D6940F4"/>
    <w:rsid w:val="3D7529B0"/>
    <w:rsid w:val="3D8B7DB9"/>
    <w:rsid w:val="3DC9047D"/>
    <w:rsid w:val="3DDF3943"/>
    <w:rsid w:val="3DE358D8"/>
    <w:rsid w:val="3DE511B8"/>
    <w:rsid w:val="3DF064DB"/>
    <w:rsid w:val="3DF15DAF"/>
    <w:rsid w:val="3E047890"/>
    <w:rsid w:val="3E1C10F2"/>
    <w:rsid w:val="3E31202F"/>
    <w:rsid w:val="3E312F90"/>
    <w:rsid w:val="3E3C1720"/>
    <w:rsid w:val="3E412892"/>
    <w:rsid w:val="3E4F1453"/>
    <w:rsid w:val="3E68335F"/>
    <w:rsid w:val="3E7E5894"/>
    <w:rsid w:val="3E8804C1"/>
    <w:rsid w:val="3E8E5630"/>
    <w:rsid w:val="3E9E25C2"/>
    <w:rsid w:val="3EA17E71"/>
    <w:rsid w:val="3EE55913"/>
    <w:rsid w:val="3EF81910"/>
    <w:rsid w:val="3F063C21"/>
    <w:rsid w:val="3F2521B4"/>
    <w:rsid w:val="3F283AEB"/>
    <w:rsid w:val="3F294227"/>
    <w:rsid w:val="3F3E1E72"/>
    <w:rsid w:val="3F60143E"/>
    <w:rsid w:val="3F6C1B91"/>
    <w:rsid w:val="3F80388E"/>
    <w:rsid w:val="3FA21A1A"/>
    <w:rsid w:val="3FA26167"/>
    <w:rsid w:val="3FB928FC"/>
    <w:rsid w:val="3FEE25A6"/>
    <w:rsid w:val="40342640"/>
    <w:rsid w:val="404E62E0"/>
    <w:rsid w:val="405F34A4"/>
    <w:rsid w:val="406E7B8B"/>
    <w:rsid w:val="407F1BFB"/>
    <w:rsid w:val="409B4DCD"/>
    <w:rsid w:val="40A23390"/>
    <w:rsid w:val="40B01F51"/>
    <w:rsid w:val="40BC6B48"/>
    <w:rsid w:val="40BE01CA"/>
    <w:rsid w:val="40CC5EF5"/>
    <w:rsid w:val="40D0614F"/>
    <w:rsid w:val="40E13EB9"/>
    <w:rsid w:val="40ED0AAF"/>
    <w:rsid w:val="40F409AC"/>
    <w:rsid w:val="41036525"/>
    <w:rsid w:val="41232723"/>
    <w:rsid w:val="41306BEE"/>
    <w:rsid w:val="41DA7286"/>
    <w:rsid w:val="41FC2351"/>
    <w:rsid w:val="42075BA1"/>
    <w:rsid w:val="420F4A55"/>
    <w:rsid w:val="42206C63"/>
    <w:rsid w:val="423821FE"/>
    <w:rsid w:val="42402DBA"/>
    <w:rsid w:val="42750D5C"/>
    <w:rsid w:val="42843695"/>
    <w:rsid w:val="428E62C2"/>
    <w:rsid w:val="42D56E6D"/>
    <w:rsid w:val="42D67878"/>
    <w:rsid w:val="42D82436"/>
    <w:rsid w:val="42F80640"/>
    <w:rsid w:val="43056584"/>
    <w:rsid w:val="43195B8C"/>
    <w:rsid w:val="43483F4D"/>
    <w:rsid w:val="434A3F97"/>
    <w:rsid w:val="43B9111D"/>
    <w:rsid w:val="43C408AE"/>
    <w:rsid w:val="43D1290A"/>
    <w:rsid w:val="440305EA"/>
    <w:rsid w:val="442962A2"/>
    <w:rsid w:val="443B7D84"/>
    <w:rsid w:val="444C1F91"/>
    <w:rsid w:val="44586B88"/>
    <w:rsid w:val="446D4BAF"/>
    <w:rsid w:val="44703AD7"/>
    <w:rsid w:val="448D568B"/>
    <w:rsid w:val="449851D6"/>
    <w:rsid w:val="44A122DD"/>
    <w:rsid w:val="44B813D4"/>
    <w:rsid w:val="45140AC1"/>
    <w:rsid w:val="451C5E07"/>
    <w:rsid w:val="45210077"/>
    <w:rsid w:val="452847AC"/>
    <w:rsid w:val="454A2974"/>
    <w:rsid w:val="454E4597"/>
    <w:rsid w:val="457F197A"/>
    <w:rsid w:val="45AC1B90"/>
    <w:rsid w:val="45ED50AE"/>
    <w:rsid w:val="46004DE1"/>
    <w:rsid w:val="46164604"/>
    <w:rsid w:val="46195EA3"/>
    <w:rsid w:val="464B45D7"/>
    <w:rsid w:val="46517D32"/>
    <w:rsid w:val="46AE2A8F"/>
    <w:rsid w:val="46C67DD9"/>
    <w:rsid w:val="46EE10DD"/>
    <w:rsid w:val="46F012F9"/>
    <w:rsid w:val="46F72659"/>
    <w:rsid w:val="47175674"/>
    <w:rsid w:val="47334EC3"/>
    <w:rsid w:val="473F5DDD"/>
    <w:rsid w:val="474653BD"/>
    <w:rsid w:val="475B3840"/>
    <w:rsid w:val="47635DAA"/>
    <w:rsid w:val="479559FD"/>
    <w:rsid w:val="47B7128B"/>
    <w:rsid w:val="47D169E9"/>
    <w:rsid w:val="47D6229D"/>
    <w:rsid w:val="47D97FDF"/>
    <w:rsid w:val="47E36768"/>
    <w:rsid w:val="481743FE"/>
    <w:rsid w:val="48566986"/>
    <w:rsid w:val="48592ECE"/>
    <w:rsid w:val="486378A9"/>
    <w:rsid w:val="488E0DCA"/>
    <w:rsid w:val="489B71D0"/>
    <w:rsid w:val="48BD16AF"/>
    <w:rsid w:val="48BD31A2"/>
    <w:rsid w:val="48C9234E"/>
    <w:rsid w:val="48F6071D"/>
    <w:rsid w:val="48FC5DC9"/>
    <w:rsid w:val="490002A0"/>
    <w:rsid w:val="49373210"/>
    <w:rsid w:val="4948541D"/>
    <w:rsid w:val="494F4E40"/>
    <w:rsid w:val="495042D1"/>
    <w:rsid w:val="495D254A"/>
    <w:rsid w:val="496E7D4E"/>
    <w:rsid w:val="49795019"/>
    <w:rsid w:val="49865F45"/>
    <w:rsid w:val="49962188"/>
    <w:rsid w:val="499706C9"/>
    <w:rsid w:val="49A63EF1"/>
    <w:rsid w:val="49BB5BEF"/>
    <w:rsid w:val="49DC7359"/>
    <w:rsid w:val="49E36EF3"/>
    <w:rsid w:val="4A0F5F3A"/>
    <w:rsid w:val="4A45370A"/>
    <w:rsid w:val="4A54394D"/>
    <w:rsid w:val="4A547DF1"/>
    <w:rsid w:val="4A595408"/>
    <w:rsid w:val="4A5C0958"/>
    <w:rsid w:val="4A631DE2"/>
    <w:rsid w:val="4A6B64B3"/>
    <w:rsid w:val="4A8204BA"/>
    <w:rsid w:val="4A82495E"/>
    <w:rsid w:val="4AB13AFF"/>
    <w:rsid w:val="4ABA06A9"/>
    <w:rsid w:val="4AD4683C"/>
    <w:rsid w:val="4ADA6548"/>
    <w:rsid w:val="4AFC7BF7"/>
    <w:rsid w:val="4B007631"/>
    <w:rsid w:val="4B1A06F3"/>
    <w:rsid w:val="4B2257F9"/>
    <w:rsid w:val="4B2F03E3"/>
    <w:rsid w:val="4B573A2A"/>
    <w:rsid w:val="4B62209A"/>
    <w:rsid w:val="4B692C1A"/>
    <w:rsid w:val="4B7A69FB"/>
    <w:rsid w:val="4BBB181F"/>
    <w:rsid w:val="4BDB7219"/>
    <w:rsid w:val="4BF9178D"/>
    <w:rsid w:val="4C03387D"/>
    <w:rsid w:val="4C1B2975"/>
    <w:rsid w:val="4C4A325A"/>
    <w:rsid w:val="4C6D0CF6"/>
    <w:rsid w:val="4C881F66"/>
    <w:rsid w:val="4C9C42CF"/>
    <w:rsid w:val="4CA66CB4"/>
    <w:rsid w:val="4CB12166"/>
    <w:rsid w:val="4CB52414"/>
    <w:rsid w:val="4CD314A1"/>
    <w:rsid w:val="4CE865CF"/>
    <w:rsid w:val="4D1A0E7E"/>
    <w:rsid w:val="4D245859"/>
    <w:rsid w:val="4D267823"/>
    <w:rsid w:val="4D3833FE"/>
    <w:rsid w:val="4D42793C"/>
    <w:rsid w:val="4D4B7289"/>
    <w:rsid w:val="4D700A9E"/>
    <w:rsid w:val="4D7F0CE1"/>
    <w:rsid w:val="4D807BBD"/>
    <w:rsid w:val="4D8B1D7C"/>
    <w:rsid w:val="4D93478D"/>
    <w:rsid w:val="4DA7561A"/>
    <w:rsid w:val="4DAC1F1A"/>
    <w:rsid w:val="4DD05D5D"/>
    <w:rsid w:val="4DD74FC1"/>
    <w:rsid w:val="4DF21A2E"/>
    <w:rsid w:val="4E2C2A55"/>
    <w:rsid w:val="4E4A08F5"/>
    <w:rsid w:val="4E645BBE"/>
    <w:rsid w:val="4E6D76D3"/>
    <w:rsid w:val="4E7C3F6A"/>
    <w:rsid w:val="4E865398"/>
    <w:rsid w:val="4E8A2033"/>
    <w:rsid w:val="4ED27537"/>
    <w:rsid w:val="4EEC51FC"/>
    <w:rsid w:val="4EF7020E"/>
    <w:rsid w:val="4EFC5E7F"/>
    <w:rsid w:val="4F2A1121"/>
    <w:rsid w:val="4F361873"/>
    <w:rsid w:val="4F9F566B"/>
    <w:rsid w:val="4FA233AD"/>
    <w:rsid w:val="4FA64C4B"/>
    <w:rsid w:val="4FAC1EB3"/>
    <w:rsid w:val="4FDF015D"/>
    <w:rsid w:val="4FE90184"/>
    <w:rsid w:val="4FF04118"/>
    <w:rsid w:val="503009B9"/>
    <w:rsid w:val="50363EAE"/>
    <w:rsid w:val="503C735D"/>
    <w:rsid w:val="50A078EC"/>
    <w:rsid w:val="50B22743"/>
    <w:rsid w:val="50BD56BE"/>
    <w:rsid w:val="50BF5B17"/>
    <w:rsid w:val="50E74663"/>
    <w:rsid w:val="50E772C9"/>
    <w:rsid w:val="50EA500B"/>
    <w:rsid w:val="50FE4613"/>
    <w:rsid w:val="51035853"/>
    <w:rsid w:val="511429EF"/>
    <w:rsid w:val="511B51C5"/>
    <w:rsid w:val="5124051D"/>
    <w:rsid w:val="51301891"/>
    <w:rsid w:val="51453FF0"/>
    <w:rsid w:val="514E559A"/>
    <w:rsid w:val="51622DF4"/>
    <w:rsid w:val="51757BB1"/>
    <w:rsid w:val="517C610B"/>
    <w:rsid w:val="51982514"/>
    <w:rsid w:val="51C94C21"/>
    <w:rsid w:val="51DC0DF8"/>
    <w:rsid w:val="51DE5F0D"/>
    <w:rsid w:val="51F021AD"/>
    <w:rsid w:val="51F15F26"/>
    <w:rsid w:val="52024883"/>
    <w:rsid w:val="522E5D3A"/>
    <w:rsid w:val="52377DDC"/>
    <w:rsid w:val="524424F9"/>
    <w:rsid w:val="52691BE6"/>
    <w:rsid w:val="527032EE"/>
    <w:rsid w:val="528662F0"/>
    <w:rsid w:val="528D5C4E"/>
    <w:rsid w:val="52A91000"/>
    <w:rsid w:val="52D63A99"/>
    <w:rsid w:val="52DC5F09"/>
    <w:rsid w:val="52E767E5"/>
    <w:rsid w:val="53081779"/>
    <w:rsid w:val="530E3233"/>
    <w:rsid w:val="53165C44"/>
    <w:rsid w:val="53226DCB"/>
    <w:rsid w:val="53430012"/>
    <w:rsid w:val="535B5D4C"/>
    <w:rsid w:val="535F3A8F"/>
    <w:rsid w:val="53B86CFB"/>
    <w:rsid w:val="53D33B35"/>
    <w:rsid w:val="53E144A4"/>
    <w:rsid w:val="540B32CF"/>
    <w:rsid w:val="54190C8F"/>
    <w:rsid w:val="5419327A"/>
    <w:rsid w:val="54316AAD"/>
    <w:rsid w:val="54370568"/>
    <w:rsid w:val="544F687F"/>
    <w:rsid w:val="546D21DB"/>
    <w:rsid w:val="54B22CCC"/>
    <w:rsid w:val="54C64399"/>
    <w:rsid w:val="552501DE"/>
    <w:rsid w:val="554E0887"/>
    <w:rsid w:val="555D2250"/>
    <w:rsid w:val="555E1B24"/>
    <w:rsid w:val="557E3F74"/>
    <w:rsid w:val="55860053"/>
    <w:rsid w:val="55A97243"/>
    <w:rsid w:val="55BE25C3"/>
    <w:rsid w:val="55C41EAE"/>
    <w:rsid w:val="55CA0F67"/>
    <w:rsid w:val="55CF657E"/>
    <w:rsid w:val="55D02A22"/>
    <w:rsid w:val="55E673AB"/>
    <w:rsid w:val="55FA7A9F"/>
    <w:rsid w:val="5603632F"/>
    <w:rsid w:val="560426CB"/>
    <w:rsid w:val="56334D98"/>
    <w:rsid w:val="56376E63"/>
    <w:rsid w:val="568022D3"/>
    <w:rsid w:val="56A838BD"/>
    <w:rsid w:val="56B9366E"/>
    <w:rsid w:val="56BA5F84"/>
    <w:rsid w:val="56D269BF"/>
    <w:rsid w:val="56D93B58"/>
    <w:rsid w:val="570010E5"/>
    <w:rsid w:val="570A5633"/>
    <w:rsid w:val="57272B15"/>
    <w:rsid w:val="57372E1D"/>
    <w:rsid w:val="574C3BF8"/>
    <w:rsid w:val="575256B8"/>
    <w:rsid w:val="57574A7D"/>
    <w:rsid w:val="575765D4"/>
    <w:rsid w:val="576A0C54"/>
    <w:rsid w:val="57983DAB"/>
    <w:rsid w:val="57A37CC2"/>
    <w:rsid w:val="57AC4DC9"/>
    <w:rsid w:val="57AE24C6"/>
    <w:rsid w:val="57EB6DC4"/>
    <w:rsid w:val="581035A9"/>
    <w:rsid w:val="5820511C"/>
    <w:rsid w:val="58353010"/>
    <w:rsid w:val="58445001"/>
    <w:rsid w:val="584E1E05"/>
    <w:rsid w:val="5856124E"/>
    <w:rsid w:val="58743C33"/>
    <w:rsid w:val="58A03E85"/>
    <w:rsid w:val="58D77C23"/>
    <w:rsid w:val="58F46A27"/>
    <w:rsid w:val="58FD6FCE"/>
    <w:rsid w:val="592117E6"/>
    <w:rsid w:val="596040BD"/>
    <w:rsid w:val="596811C3"/>
    <w:rsid w:val="596B480F"/>
    <w:rsid w:val="59934492"/>
    <w:rsid w:val="599D779C"/>
    <w:rsid w:val="59BE5287"/>
    <w:rsid w:val="59CD7278"/>
    <w:rsid w:val="5A0E434D"/>
    <w:rsid w:val="5A504131"/>
    <w:rsid w:val="5A533C21"/>
    <w:rsid w:val="5A663955"/>
    <w:rsid w:val="5A737E20"/>
    <w:rsid w:val="5A7F67C4"/>
    <w:rsid w:val="5A8262B5"/>
    <w:rsid w:val="5A957D96"/>
    <w:rsid w:val="5AC8016B"/>
    <w:rsid w:val="5AD36B10"/>
    <w:rsid w:val="5AFC6067"/>
    <w:rsid w:val="5B0217C4"/>
    <w:rsid w:val="5B1E7D8B"/>
    <w:rsid w:val="5B2B06FA"/>
    <w:rsid w:val="5B6071F1"/>
    <w:rsid w:val="5B6360E6"/>
    <w:rsid w:val="5B82245A"/>
    <w:rsid w:val="5B8E639F"/>
    <w:rsid w:val="5B991B08"/>
    <w:rsid w:val="5B9E711E"/>
    <w:rsid w:val="5BBB7CD0"/>
    <w:rsid w:val="5BFB2C97"/>
    <w:rsid w:val="5BFE196B"/>
    <w:rsid w:val="5BFE5E0F"/>
    <w:rsid w:val="5C3417CF"/>
    <w:rsid w:val="5C466CF1"/>
    <w:rsid w:val="5C4C26D6"/>
    <w:rsid w:val="5C591079"/>
    <w:rsid w:val="5C5B6DA5"/>
    <w:rsid w:val="5C8A1451"/>
    <w:rsid w:val="5C9614B2"/>
    <w:rsid w:val="5CB87611"/>
    <w:rsid w:val="5CBD1826"/>
    <w:rsid w:val="5CDC1CAC"/>
    <w:rsid w:val="5CE70651"/>
    <w:rsid w:val="5D327B1E"/>
    <w:rsid w:val="5D437F7D"/>
    <w:rsid w:val="5D6B3945"/>
    <w:rsid w:val="5D7F5CBD"/>
    <w:rsid w:val="5D861C18"/>
    <w:rsid w:val="5D9555C5"/>
    <w:rsid w:val="5D9B4F65"/>
    <w:rsid w:val="5DAB77EA"/>
    <w:rsid w:val="5DB42C29"/>
    <w:rsid w:val="5DBC7D30"/>
    <w:rsid w:val="5DC44938"/>
    <w:rsid w:val="5DCA5FA9"/>
    <w:rsid w:val="5DDB01B6"/>
    <w:rsid w:val="5DDD7B99"/>
    <w:rsid w:val="5DDE7679"/>
    <w:rsid w:val="5DEF1EB3"/>
    <w:rsid w:val="5DF43025"/>
    <w:rsid w:val="5DF748C4"/>
    <w:rsid w:val="5DFC012C"/>
    <w:rsid w:val="5E06543E"/>
    <w:rsid w:val="5E2B3B29"/>
    <w:rsid w:val="5E365F47"/>
    <w:rsid w:val="5E426F07"/>
    <w:rsid w:val="5E5E5AAC"/>
    <w:rsid w:val="5E7F2BC2"/>
    <w:rsid w:val="5E8117C9"/>
    <w:rsid w:val="5E8720EC"/>
    <w:rsid w:val="5EA66A16"/>
    <w:rsid w:val="5EAB5E7A"/>
    <w:rsid w:val="5EAE58CA"/>
    <w:rsid w:val="5EB17168"/>
    <w:rsid w:val="5ECF000B"/>
    <w:rsid w:val="5EE70DDC"/>
    <w:rsid w:val="5EEC3FB6"/>
    <w:rsid w:val="5EF05EE3"/>
    <w:rsid w:val="5EF270D9"/>
    <w:rsid w:val="5EF77271"/>
    <w:rsid w:val="5F0454EA"/>
    <w:rsid w:val="5F0B0627"/>
    <w:rsid w:val="5F1B1CE8"/>
    <w:rsid w:val="5F37766E"/>
    <w:rsid w:val="5F557AF4"/>
    <w:rsid w:val="5F585836"/>
    <w:rsid w:val="5F5F4E16"/>
    <w:rsid w:val="5F634CB3"/>
    <w:rsid w:val="5F661D01"/>
    <w:rsid w:val="5F84662B"/>
    <w:rsid w:val="5F8F74AA"/>
    <w:rsid w:val="5FBA7BE4"/>
    <w:rsid w:val="5FEA0F07"/>
    <w:rsid w:val="5FED0904"/>
    <w:rsid w:val="60072459"/>
    <w:rsid w:val="60145C01"/>
    <w:rsid w:val="60161979"/>
    <w:rsid w:val="602A3263"/>
    <w:rsid w:val="60436DBD"/>
    <w:rsid w:val="605C4EB2"/>
    <w:rsid w:val="608C03F7"/>
    <w:rsid w:val="608E7029"/>
    <w:rsid w:val="609E61A6"/>
    <w:rsid w:val="60DA29A7"/>
    <w:rsid w:val="60E76E71"/>
    <w:rsid w:val="60F4333C"/>
    <w:rsid w:val="61007F33"/>
    <w:rsid w:val="610822EC"/>
    <w:rsid w:val="612C6F7A"/>
    <w:rsid w:val="61447E20"/>
    <w:rsid w:val="616F73F2"/>
    <w:rsid w:val="617526CF"/>
    <w:rsid w:val="61834DEC"/>
    <w:rsid w:val="61B93C80"/>
    <w:rsid w:val="61B96A60"/>
    <w:rsid w:val="61D05B58"/>
    <w:rsid w:val="61D92C5E"/>
    <w:rsid w:val="61FC4B9F"/>
    <w:rsid w:val="620852F1"/>
    <w:rsid w:val="62404A8B"/>
    <w:rsid w:val="624B1D04"/>
    <w:rsid w:val="624C1682"/>
    <w:rsid w:val="624D3680"/>
    <w:rsid w:val="62830E1C"/>
    <w:rsid w:val="62AC7438"/>
    <w:rsid w:val="62D13935"/>
    <w:rsid w:val="62E42D41"/>
    <w:rsid w:val="62F56D26"/>
    <w:rsid w:val="62F81674"/>
    <w:rsid w:val="634F11DC"/>
    <w:rsid w:val="63643710"/>
    <w:rsid w:val="637A3FCD"/>
    <w:rsid w:val="637F0FCD"/>
    <w:rsid w:val="63807109"/>
    <w:rsid w:val="63A454EE"/>
    <w:rsid w:val="63D25BB7"/>
    <w:rsid w:val="63F36C31"/>
    <w:rsid w:val="63FE4BFE"/>
    <w:rsid w:val="6401649C"/>
    <w:rsid w:val="6417181C"/>
    <w:rsid w:val="642D6105"/>
    <w:rsid w:val="64300B2F"/>
    <w:rsid w:val="644D7933"/>
    <w:rsid w:val="646C600B"/>
    <w:rsid w:val="64790728"/>
    <w:rsid w:val="648C045C"/>
    <w:rsid w:val="64925346"/>
    <w:rsid w:val="64B13A1E"/>
    <w:rsid w:val="64DC40FC"/>
    <w:rsid w:val="64E71438"/>
    <w:rsid w:val="651568FC"/>
    <w:rsid w:val="652E506F"/>
    <w:rsid w:val="65314B5F"/>
    <w:rsid w:val="6549634D"/>
    <w:rsid w:val="654C7BEB"/>
    <w:rsid w:val="65557063"/>
    <w:rsid w:val="657607C4"/>
    <w:rsid w:val="65815AE7"/>
    <w:rsid w:val="65CB6D62"/>
    <w:rsid w:val="65CE17C5"/>
    <w:rsid w:val="65CF3628"/>
    <w:rsid w:val="65D24D0D"/>
    <w:rsid w:val="65F20792"/>
    <w:rsid w:val="65F55B8D"/>
    <w:rsid w:val="66010A5C"/>
    <w:rsid w:val="66132DDA"/>
    <w:rsid w:val="66140692"/>
    <w:rsid w:val="663C7C5F"/>
    <w:rsid w:val="663E3CEC"/>
    <w:rsid w:val="66417024"/>
    <w:rsid w:val="665F74AA"/>
    <w:rsid w:val="667C5B80"/>
    <w:rsid w:val="667E5B82"/>
    <w:rsid w:val="66805DB2"/>
    <w:rsid w:val="66867873"/>
    <w:rsid w:val="66C8504F"/>
    <w:rsid w:val="672E28B2"/>
    <w:rsid w:val="6736682F"/>
    <w:rsid w:val="67391E53"/>
    <w:rsid w:val="673D6A15"/>
    <w:rsid w:val="674A63AC"/>
    <w:rsid w:val="679338AF"/>
    <w:rsid w:val="67951162"/>
    <w:rsid w:val="67954634"/>
    <w:rsid w:val="679F4002"/>
    <w:rsid w:val="67BD092C"/>
    <w:rsid w:val="67DB7004"/>
    <w:rsid w:val="67E83121"/>
    <w:rsid w:val="67EB7B2E"/>
    <w:rsid w:val="680C5410"/>
    <w:rsid w:val="68115652"/>
    <w:rsid w:val="684A1FF3"/>
    <w:rsid w:val="68582403"/>
    <w:rsid w:val="686176FB"/>
    <w:rsid w:val="689A4CBF"/>
    <w:rsid w:val="689C5480"/>
    <w:rsid w:val="68CF4DBB"/>
    <w:rsid w:val="68D777CC"/>
    <w:rsid w:val="68E41A1C"/>
    <w:rsid w:val="69574EC3"/>
    <w:rsid w:val="697604D9"/>
    <w:rsid w:val="69821E2D"/>
    <w:rsid w:val="69872FA0"/>
    <w:rsid w:val="69925649"/>
    <w:rsid w:val="69934A91"/>
    <w:rsid w:val="699D6C67"/>
    <w:rsid w:val="69AB1384"/>
    <w:rsid w:val="69AE2790"/>
    <w:rsid w:val="69B02460"/>
    <w:rsid w:val="69D70A46"/>
    <w:rsid w:val="69EB79D2"/>
    <w:rsid w:val="69FA40E3"/>
    <w:rsid w:val="6A06480C"/>
    <w:rsid w:val="6A184540"/>
    <w:rsid w:val="6A3550F2"/>
    <w:rsid w:val="6A372C18"/>
    <w:rsid w:val="6A6B28C1"/>
    <w:rsid w:val="6AA015F2"/>
    <w:rsid w:val="6AA45DD3"/>
    <w:rsid w:val="6AA701F3"/>
    <w:rsid w:val="6AD00976"/>
    <w:rsid w:val="6AD55F8D"/>
    <w:rsid w:val="6AF02DC7"/>
    <w:rsid w:val="6AF04462"/>
    <w:rsid w:val="6B317667"/>
    <w:rsid w:val="6B340F05"/>
    <w:rsid w:val="6B5A2FD8"/>
    <w:rsid w:val="6B855C05"/>
    <w:rsid w:val="6B9B2D32"/>
    <w:rsid w:val="6BA02A3F"/>
    <w:rsid w:val="6BAC4F3F"/>
    <w:rsid w:val="6BB263AE"/>
    <w:rsid w:val="6BBD539F"/>
    <w:rsid w:val="6BC02799"/>
    <w:rsid w:val="6BC56001"/>
    <w:rsid w:val="6BCC55E2"/>
    <w:rsid w:val="6BFD579B"/>
    <w:rsid w:val="6C152B1D"/>
    <w:rsid w:val="6C276CBC"/>
    <w:rsid w:val="6C5C6966"/>
    <w:rsid w:val="6C5D623A"/>
    <w:rsid w:val="6C60046D"/>
    <w:rsid w:val="6C643A6C"/>
    <w:rsid w:val="6C692E30"/>
    <w:rsid w:val="6C77379F"/>
    <w:rsid w:val="6C8859AD"/>
    <w:rsid w:val="6CA6001D"/>
    <w:rsid w:val="6CBA7B30"/>
    <w:rsid w:val="6CCD7863"/>
    <w:rsid w:val="6CE0536C"/>
    <w:rsid w:val="6CEA21C3"/>
    <w:rsid w:val="6CFA7283"/>
    <w:rsid w:val="6CFE7A1D"/>
    <w:rsid w:val="6D140FEE"/>
    <w:rsid w:val="6D1501EA"/>
    <w:rsid w:val="6D212753"/>
    <w:rsid w:val="6D325918"/>
    <w:rsid w:val="6D342975"/>
    <w:rsid w:val="6D3E0B47"/>
    <w:rsid w:val="6D413DAD"/>
    <w:rsid w:val="6D8C142E"/>
    <w:rsid w:val="6DA06D26"/>
    <w:rsid w:val="6DA700B4"/>
    <w:rsid w:val="6DB90BB2"/>
    <w:rsid w:val="6DC02F24"/>
    <w:rsid w:val="6DC742B3"/>
    <w:rsid w:val="6DD86BE4"/>
    <w:rsid w:val="6DEC2AC9"/>
    <w:rsid w:val="6E13201E"/>
    <w:rsid w:val="6E250FD9"/>
    <w:rsid w:val="6E26547D"/>
    <w:rsid w:val="6E3971CF"/>
    <w:rsid w:val="6E461CB0"/>
    <w:rsid w:val="6E55366C"/>
    <w:rsid w:val="6E624EC8"/>
    <w:rsid w:val="6E645FA5"/>
    <w:rsid w:val="6E7640FD"/>
    <w:rsid w:val="6E764C33"/>
    <w:rsid w:val="6EA6211A"/>
    <w:rsid w:val="6EA92939"/>
    <w:rsid w:val="6EA939B8"/>
    <w:rsid w:val="6EB00668"/>
    <w:rsid w:val="6EC95E08"/>
    <w:rsid w:val="6ECB392F"/>
    <w:rsid w:val="6ED24CBD"/>
    <w:rsid w:val="6ED61CB2"/>
    <w:rsid w:val="6EDA6400"/>
    <w:rsid w:val="6F116467"/>
    <w:rsid w:val="6F176B74"/>
    <w:rsid w:val="6F257D2A"/>
    <w:rsid w:val="6F2B6AC3"/>
    <w:rsid w:val="6F502EBF"/>
    <w:rsid w:val="6F5C0A2B"/>
    <w:rsid w:val="6F690481"/>
    <w:rsid w:val="6F6A1399"/>
    <w:rsid w:val="6F6D291C"/>
    <w:rsid w:val="6F796576"/>
    <w:rsid w:val="6F7B1AEF"/>
    <w:rsid w:val="6F9D2945"/>
    <w:rsid w:val="6FA0300D"/>
    <w:rsid w:val="6FA04DBB"/>
    <w:rsid w:val="6FA97CBF"/>
    <w:rsid w:val="6FDE3B35"/>
    <w:rsid w:val="6FE5312D"/>
    <w:rsid w:val="70355FEC"/>
    <w:rsid w:val="70605E21"/>
    <w:rsid w:val="7064228D"/>
    <w:rsid w:val="707A1AB0"/>
    <w:rsid w:val="708B6D2E"/>
    <w:rsid w:val="709760D6"/>
    <w:rsid w:val="70A73F27"/>
    <w:rsid w:val="70E707C8"/>
    <w:rsid w:val="711F4406"/>
    <w:rsid w:val="71306613"/>
    <w:rsid w:val="71397275"/>
    <w:rsid w:val="717B44A3"/>
    <w:rsid w:val="71970440"/>
    <w:rsid w:val="71973F9C"/>
    <w:rsid w:val="71D90A58"/>
    <w:rsid w:val="71E63D76"/>
    <w:rsid w:val="71E72C94"/>
    <w:rsid w:val="71E847F7"/>
    <w:rsid w:val="720A716D"/>
    <w:rsid w:val="72134C39"/>
    <w:rsid w:val="72181581"/>
    <w:rsid w:val="72192C03"/>
    <w:rsid w:val="723E5D38"/>
    <w:rsid w:val="7242215A"/>
    <w:rsid w:val="7260609B"/>
    <w:rsid w:val="72AA149E"/>
    <w:rsid w:val="72EC19C2"/>
    <w:rsid w:val="73035F77"/>
    <w:rsid w:val="73124222"/>
    <w:rsid w:val="73143478"/>
    <w:rsid w:val="731868F5"/>
    <w:rsid w:val="734E2D80"/>
    <w:rsid w:val="73A06FCD"/>
    <w:rsid w:val="73A82490"/>
    <w:rsid w:val="73AD3F4B"/>
    <w:rsid w:val="73B13A3B"/>
    <w:rsid w:val="73D72923"/>
    <w:rsid w:val="73DC09EB"/>
    <w:rsid w:val="73E6120B"/>
    <w:rsid w:val="73FB2F08"/>
    <w:rsid w:val="740C6EC3"/>
    <w:rsid w:val="741E2752"/>
    <w:rsid w:val="7476433D"/>
    <w:rsid w:val="74820899"/>
    <w:rsid w:val="748702F8"/>
    <w:rsid w:val="749B1FF5"/>
    <w:rsid w:val="74E84703"/>
    <w:rsid w:val="752E6625"/>
    <w:rsid w:val="75371D1E"/>
    <w:rsid w:val="7542044A"/>
    <w:rsid w:val="754C1138"/>
    <w:rsid w:val="755A2F3D"/>
    <w:rsid w:val="75610B49"/>
    <w:rsid w:val="756845CD"/>
    <w:rsid w:val="75CA0DE4"/>
    <w:rsid w:val="75CB4B5C"/>
    <w:rsid w:val="75DD0891"/>
    <w:rsid w:val="75DF5F11"/>
    <w:rsid w:val="76197675"/>
    <w:rsid w:val="76312C11"/>
    <w:rsid w:val="765D604C"/>
    <w:rsid w:val="768F16E6"/>
    <w:rsid w:val="768F7938"/>
    <w:rsid w:val="769907B6"/>
    <w:rsid w:val="769F4CD6"/>
    <w:rsid w:val="76E9087B"/>
    <w:rsid w:val="770E6AAE"/>
    <w:rsid w:val="77423580"/>
    <w:rsid w:val="77721026"/>
    <w:rsid w:val="778B00FF"/>
    <w:rsid w:val="7795335F"/>
    <w:rsid w:val="77A46F0B"/>
    <w:rsid w:val="77B5517C"/>
    <w:rsid w:val="77C61F48"/>
    <w:rsid w:val="77D93560"/>
    <w:rsid w:val="77DC4DFE"/>
    <w:rsid w:val="782C2A5C"/>
    <w:rsid w:val="78551B0B"/>
    <w:rsid w:val="78B83176"/>
    <w:rsid w:val="78D34F15"/>
    <w:rsid w:val="78EE303B"/>
    <w:rsid w:val="79116D2A"/>
    <w:rsid w:val="791B54B2"/>
    <w:rsid w:val="79297BCF"/>
    <w:rsid w:val="792C3B64"/>
    <w:rsid w:val="79596F05"/>
    <w:rsid w:val="79905EA0"/>
    <w:rsid w:val="79982FA7"/>
    <w:rsid w:val="79A656C4"/>
    <w:rsid w:val="79A951B4"/>
    <w:rsid w:val="79BB3AEB"/>
    <w:rsid w:val="79DD11B9"/>
    <w:rsid w:val="79E24E87"/>
    <w:rsid w:val="79FA156C"/>
    <w:rsid w:val="7A0027B8"/>
    <w:rsid w:val="7A1545F8"/>
    <w:rsid w:val="7A1A1600"/>
    <w:rsid w:val="7A1B6C6C"/>
    <w:rsid w:val="7A29778C"/>
    <w:rsid w:val="7A2B7977"/>
    <w:rsid w:val="7A2F2DF2"/>
    <w:rsid w:val="7A454EDD"/>
    <w:rsid w:val="7A684727"/>
    <w:rsid w:val="7A85352B"/>
    <w:rsid w:val="7A9E283F"/>
    <w:rsid w:val="7ABB67B8"/>
    <w:rsid w:val="7ACB4CB6"/>
    <w:rsid w:val="7AEC7106"/>
    <w:rsid w:val="7AFE32DE"/>
    <w:rsid w:val="7B2745E3"/>
    <w:rsid w:val="7B601165"/>
    <w:rsid w:val="7B696F09"/>
    <w:rsid w:val="7B9B36C4"/>
    <w:rsid w:val="7BB253C3"/>
    <w:rsid w:val="7BE6624C"/>
    <w:rsid w:val="7BEC1860"/>
    <w:rsid w:val="7C10151B"/>
    <w:rsid w:val="7C2154D6"/>
    <w:rsid w:val="7C2A25DC"/>
    <w:rsid w:val="7C337A1C"/>
    <w:rsid w:val="7C354ADD"/>
    <w:rsid w:val="7C4C49DC"/>
    <w:rsid w:val="7C626ED3"/>
    <w:rsid w:val="7C7C6F68"/>
    <w:rsid w:val="7C817D22"/>
    <w:rsid w:val="7CB3214E"/>
    <w:rsid w:val="7CB60F13"/>
    <w:rsid w:val="7CBD530B"/>
    <w:rsid w:val="7CD51320"/>
    <w:rsid w:val="7CE04A49"/>
    <w:rsid w:val="7CFD1A9F"/>
    <w:rsid w:val="7D1172F8"/>
    <w:rsid w:val="7D2C615F"/>
    <w:rsid w:val="7DAC46A0"/>
    <w:rsid w:val="7DC75C09"/>
    <w:rsid w:val="7DDC1A7B"/>
    <w:rsid w:val="7DE94C40"/>
    <w:rsid w:val="7DEB6A33"/>
    <w:rsid w:val="7DEF6A83"/>
    <w:rsid w:val="7E020696"/>
    <w:rsid w:val="7E1B7046"/>
    <w:rsid w:val="7E2B263C"/>
    <w:rsid w:val="7E4159BB"/>
    <w:rsid w:val="7E462FD2"/>
    <w:rsid w:val="7E581698"/>
    <w:rsid w:val="7E6B6EDC"/>
    <w:rsid w:val="7E7F4735"/>
    <w:rsid w:val="7E91202B"/>
    <w:rsid w:val="7EBC3294"/>
    <w:rsid w:val="7EBE525E"/>
    <w:rsid w:val="7F1615DE"/>
    <w:rsid w:val="7F1B7FBA"/>
    <w:rsid w:val="7F201A75"/>
    <w:rsid w:val="7F390D88"/>
    <w:rsid w:val="7F4F5EB6"/>
    <w:rsid w:val="7FAF4BA7"/>
    <w:rsid w:val="7FC70160"/>
    <w:rsid w:val="7FD83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4"/>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autoRedefine/>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Body Text"/>
    <w:basedOn w:val="1"/>
    <w:autoRedefine/>
    <w:qFormat/>
    <w:uiPriority w:val="0"/>
    <w:rPr>
      <w:sz w:val="20"/>
    </w:rPr>
  </w:style>
  <w:style w:type="paragraph" w:styleId="15">
    <w:name w:val="index 4"/>
    <w:basedOn w:val="1"/>
    <w:next w:val="1"/>
    <w:qFormat/>
    <w:uiPriority w:val="99"/>
    <w:pPr>
      <w:ind w:left="600" w:leftChars="600"/>
    </w:pPr>
    <w:rPr>
      <w:szCs w:val="24"/>
    </w:rPr>
  </w:style>
  <w:style w:type="paragraph" w:styleId="16">
    <w:name w:val="toc 5"/>
    <w:basedOn w:val="1"/>
    <w:next w:val="1"/>
    <w:autoRedefine/>
    <w:unhideWhenUsed/>
    <w:qFormat/>
    <w:uiPriority w:val="39"/>
    <w:pPr>
      <w:spacing w:after="57"/>
      <w:ind w:left="1134"/>
    </w:pPr>
  </w:style>
  <w:style w:type="paragraph" w:styleId="17">
    <w:name w:val="toc 3"/>
    <w:basedOn w:val="1"/>
    <w:next w:val="1"/>
    <w:autoRedefine/>
    <w:unhideWhenUsed/>
    <w:qFormat/>
    <w:uiPriority w:val="39"/>
    <w:pPr>
      <w:spacing w:after="57"/>
      <w:ind w:left="567"/>
    </w:pPr>
  </w:style>
  <w:style w:type="paragraph" w:styleId="18">
    <w:name w:val="Plain Text"/>
    <w:basedOn w:val="1"/>
    <w:autoRedefine/>
    <w:qFormat/>
    <w:uiPriority w:val="0"/>
    <w:rPr>
      <w:rFonts w:ascii="宋体" w:hAnsi="Courier New" w:eastAsia="楷体_GB2312"/>
      <w:sz w:val="26"/>
    </w:rPr>
  </w:style>
  <w:style w:type="paragraph" w:styleId="19">
    <w:name w:val="toc 8"/>
    <w:basedOn w:val="1"/>
    <w:next w:val="1"/>
    <w:autoRedefine/>
    <w:unhideWhenUsed/>
    <w:qFormat/>
    <w:uiPriority w:val="39"/>
    <w:pPr>
      <w:spacing w:after="57"/>
      <w:ind w:left="1984"/>
    </w:pPr>
  </w:style>
  <w:style w:type="paragraph" w:styleId="20">
    <w:name w:val="endnote text"/>
    <w:basedOn w:val="1"/>
    <w:link w:val="189"/>
    <w:autoRedefine/>
    <w:semiHidden/>
    <w:unhideWhenUsed/>
    <w:qFormat/>
    <w:uiPriority w:val="99"/>
    <w:rPr>
      <w:sz w:val="20"/>
    </w:rPr>
  </w:style>
  <w:style w:type="paragraph" w:styleId="21">
    <w:name w:val="footer"/>
    <w:basedOn w:val="1"/>
    <w:next w:val="22"/>
    <w:link w:val="62"/>
    <w:autoRedefine/>
    <w:unhideWhenUsed/>
    <w:qFormat/>
    <w:uiPriority w:val="99"/>
    <w:pPr>
      <w:tabs>
        <w:tab w:val="center" w:pos="7143"/>
        <w:tab w:val="right" w:pos="14287"/>
      </w:tabs>
    </w:pPr>
  </w:style>
  <w:style w:type="paragraph" w:customStyle="1" w:styleId="22">
    <w:name w:val="TOC Heading1"/>
    <w:next w:val="1"/>
    <w:qFormat/>
    <w:uiPriority w:val="0"/>
    <w:pPr>
      <w:wordWrap w:val="0"/>
    </w:pPr>
    <w:rPr>
      <w:rFonts w:ascii="Calibri" w:hAnsi="Calibri" w:eastAsia="宋体" w:cs="Times New Roman"/>
      <w:sz w:val="32"/>
      <w:lang w:val="en-US" w:eastAsia="zh-CN" w:bidi="ar-SA"/>
    </w:rPr>
  </w:style>
  <w:style w:type="paragraph" w:styleId="23">
    <w:name w:val="header"/>
    <w:basedOn w:val="1"/>
    <w:link w:val="60"/>
    <w:autoRedefine/>
    <w:unhideWhenUsed/>
    <w:qFormat/>
    <w:uiPriority w:val="99"/>
    <w:pPr>
      <w:tabs>
        <w:tab w:val="center" w:pos="7143"/>
        <w:tab w:val="right" w:pos="14287"/>
      </w:tabs>
    </w:pPr>
  </w:style>
  <w:style w:type="paragraph" w:styleId="24">
    <w:name w:val="toc 1"/>
    <w:basedOn w:val="1"/>
    <w:next w:val="1"/>
    <w:autoRedefine/>
    <w:unhideWhenUsed/>
    <w:qFormat/>
    <w:uiPriority w:val="39"/>
    <w:pPr>
      <w:spacing w:after="57"/>
    </w:pPr>
  </w:style>
  <w:style w:type="paragraph" w:styleId="25">
    <w:name w:val="toc 4"/>
    <w:basedOn w:val="1"/>
    <w:next w:val="1"/>
    <w:autoRedefine/>
    <w:unhideWhenUsed/>
    <w:qFormat/>
    <w:uiPriority w:val="39"/>
    <w:pPr>
      <w:spacing w:after="57"/>
      <w:ind w:left="850"/>
    </w:pPr>
  </w:style>
  <w:style w:type="paragraph" w:styleId="26">
    <w:name w:val="Subtitle"/>
    <w:basedOn w:val="1"/>
    <w:next w:val="1"/>
    <w:link w:val="55"/>
    <w:autoRedefine/>
    <w:qFormat/>
    <w:uiPriority w:val="11"/>
    <w:pPr>
      <w:spacing w:before="200" w:after="200"/>
    </w:pPr>
    <w:rPr>
      <w:sz w:val="24"/>
      <w:szCs w:val="24"/>
    </w:rPr>
  </w:style>
  <w:style w:type="paragraph" w:styleId="27">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28">
    <w:name w:val="footnote text"/>
    <w:basedOn w:val="1"/>
    <w:link w:val="188"/>
    <w:autoRedefine/>
    <w:semiHidden/>
    <w:unhideWhenUsed/>
    <w:qFormat/>
    <w:uiPriority w:val="99"/>
    <w:pPr>
      <w:spacing w:after="40"/>
    </w:pPr>
    <w:rPr>
      <w:sz w:val="18"/>
    </w:rPr>
  </w:style>
  <w:style w:type="paragraph" w:styleId="29">
    <w:name w:val="toc 6"/>
    <w:basedOn w:val="1"/>
    <w:next w:val="1"/>
    <w:autoRedefine/>
    <w:unhideWhenUsed/>
    <w:qFormat/>
    <w:uiPriority w:val="39"/>
    <w:pPr>
      <w:spacing w:after="57"/>
      <w:ind w:left="1417"/>
    </w:pPr>
  </w:style>
  <w:style w:type="paragraph" w:styleId="30">
    <w:name w:val="table of figures"/>
    <w:basedOn w:val="1"/>
    <w:next w:val="1"/>
    <w:autoRedefine/>
    <w:unhideWhenUsed/>
    <w:qFormat/>
    <w:uiPriority w:val="99"/>
  </w:style>
  <w:style w:type="paragraph" w:styleId="31">
    <w:name w:val="toc 2"/>
    <w:basedOn w:val="1"/>
    <w:next w:val="1"/>
    <w:autoRedefine/>
    <w:unhideWhenUsed/>
    <w:qFormat/>
    <w:uiPriority w:val="39"/>
    <w:pPr>
      <w:spacing w:after="57"/>
      <w:ind w:left="283"/>
    </w:pPr>
  </w:style>
  <w:style w:type="paragraph" w:styleId="32">
    <w:name w:val="toc 9"/>
    <w:basedOn w:val="1"/>
    <w:next w:val="1"/>
    <w:autoRedefine/>
    <w:unhideWhenUsed/>
    <w:qFormat/>
    <w:uiPriority w:val="39"/>
    <w:pPr>
      <w:spacing w:after="57"/>
      <w:ind w:left="2268"/>
    </w:pPr>
  </w:style>
  <w:style w:type="paragraph" w:styleId="33">
    <w:name w:val="Title"/>
    <w:basedOn w:val="1"/>
    <w:next w:val="1"/>
    <w:link w:val="54"/>
    <w:autoRedefine/>
    <w:qFormat/>
    <w:uiPriority w:val="10"/>
    <w:pPr>
      <w:spacing w:before="300" w:after="200"/>
      <w:contextualSpacing/>
    </w:pPr>
    <w:rPr>
      <w:sz w:val="48"/>
      <w:szCs w:val="48"/>
    </w:rPr>
  </w:style>
  <w:style w:type="paragraph" w:styleId="34">
    <w:name w:val="Body Text First Indent"/>
    <w:basedOn w:val="14"/>
    <w:autoRedefine/>
    <w:qFormat/>
    <w:uiPriority w:val="99"/>
    <w:pPr>
      <w:widowControl/>
      <w:spacing w:after="120"/>
      <w:ind w:firstLine="420" w:firstLineChars="100"/>
      <w:jc w:val="left"/>
    </w:pPr>
    <w:rPr>
      <w:sz w:val="30"/>
      <w:szCs w:val="30"/>
    </w:rPr>
  </w:style>
  <w:style w:type="table" w:styleId="36">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autoRedefine/>
    <w:qFormat/>
    <w:uiPriority w:val="22"/>
    <w:rPr>
      <w:b/>
      <w:bCs/>
    </w:rPr>
  </w:style>
  <w:style w:type="character" w:styleId="39">
    <w:name w:val="endnote reference"/>
    <w:autoRedefine/>
    <w:semiHidden/>
    <w:unhideWhenUsed/>
    <w:qFormat/>
    <w:uiPriority w:val="99"/>
    <w:rPr>
      <w:vertAlign w:val="superscript"/>
    </w:rPr>
  </w:style>
  <w:style w:type="character" w:styleId="40">
    <w:name w:val="Hyperlink"/>
    <w:autoRedefine/>
    <w:unhideWhenUsed/>
    <w:qFormat/>
    <w:uiPriority w:val="99"/>
    <w:rPr>
      <w:color w:val="0000FF" w:themeColor="hyperlink"/>
      <w:u w:val="single"/>
      <w14:textFill>
        <w14:solidFill>
          <w14:schemeClr w14:val="hlink"/>
        </w14:solidFill>
      </w14:textFill>
    </w:rPr>
  </w:style>
  <w:style w:type="character" w:styleId="41">
    <w:name w:val="footnote reference"/>
    <w:autoRedefine/>
    <w:unhideWhenUsed/>
    <w:qFormat/>
    <w:uiPriority w:val="99"/>
    <w:rPr>
      <w:vertAlign w:val="superscript"/>
    </w:rPr>
  </w:style>
  <w:style w:type="paragraph" w:styleId="42">
    <w:name w:val="List Paragraph"/>
    <w:basedOn w:val="1"/>
    <w:autoRedefine/>
    <w:qFormat/>
    <w:uiPriority w:val="99"/>
    <w:pPr>
      <w:ind w:firstLine="420"/>
    </w:pPr>
  </w:style>
  <w:style w:type="paragraph" w:customStyle="1" w:styleId="43">
    <w:name w:val="索引 41"/>
    <w:basedOn w:val="1"/>
    <w:next w:val="1"/>
    <w:qFormat/>
    <w:uiPriority w:val="99"/>
    <w:pPr>
      <w:ind w:left="600"/>
    </w:pPr>
    <w:rPr>
      <w:szCs w:val="24"/>
    </w:rPr>
  </w:style>
  <w:style w:type="character" w:customStyle="1" w:styleId="44">
    <w:name w:val="标题 1 字符2"/>
    <w:link w:val="2"/>
    <w:autoRedefine/>
    <w:qFormat/>
    <w:uiPriority w:val="9"/>
    <w:rPr>
      <w:rFonts w:ascii="Arial" w:hAnsi="Arial" w:eastAsia="Arial" w:cs="Arial"/>
      <w:sz w:val="40"/>
      <w:szCs w:val="40"/>
    </w:rPr>
  </w:style>
  <w:style w:type="character" w:customStyle="1" w:styleId="45">
    <w:name w:val="标题 2 字符1"/>
    <w:link w:val="3"/>
    <w:autoRedefine/>
    <w:qFormat/>
    <w:uiPriority w:val="9"/>
    <w:rPr>
      <w:rFonts w:ascii="Arial" w:hAnsi="Arial" w:eastAsia="Arial" w:cs="Arial"/>
      <w:sz w:val="34"/>
    </w:rPr>
  </w:style>
  <w:style w:type="character" w:customStyle="1" w:styleId="46">
    <w:name w:val="标题 3 字符1"/>
    <w:link w:val="4"/>
    <w:autoRedefine/>
    <w:qFormat/>
    <w:uiPriority w:val="9"/>
    <w:rPr>
      <w:rFonts w:ascii="Arial" w:hAnsi="Arial" w:eastAsia="Arial" w:cs="Arial"/>
      <w:sz w:val="30"/>
      <w:szCs w:val="30"/>
    </w:rPr>
  </w:style>
  <w:style w:type="character" w:customStyle="1" w:styleId="47">
    <w:name w:val="标题 4 字符1"/>
    <w:link w:val="5"/>
    <w:autoRedefine/>
    <w:qFormat/>
    <w:uiPriority w:val="9"/>
    <w:rPr>
      <w:rFonts w:ascii="Arial" w:hAnsi="Arial" w:eastAsia="Arial" w:cs="Arial"/>
      <w:b/>
      <w:bCs/>
      <w:sz w:val="26"/>
      <w:szCs w:val="26"/>
    </w:rPr>
  </w:style>
  <w:style w:type="character" w:customStyle="1" w:styleId="48">
    <w:name w:val="标题 5 字符1"/>
    <w:link w:val="6"/>
    <w:autoRedefine/>
    <w:qFormat/>
    <w:uiPriority w:val="9"/>
    <w:rPr>
      <w:rFonts w:ascii="Arial" w:hAnsi="Arial" w:eastAsia="Arial" w:cs="Arial"/>
      <w:b/>
      <w:bCs/>
      <w:sz w:val="24"/>
      <w:szCs w:val="24"/>
    </w:rPr>
  </w:style>
  <w:style w:type="character" w:customStyle="1" w:styleId="49">
    <w:name w:val="标题 6 字符"/>
    <w:link w:val="7"/>
    <w:autoRedefine/>
    <w:qFormat/>
    <w:uiPriority w:val="9"/>
    <w:rPr>
      <w:rFonts w:ascii="Arial" w:hAnsi="Arial" w:eastAsia="Arial" w:cs="Arial"/>
      <w:b/>
      <w:bCs/>
      <w:sz w:val="22"/>
      <w:szCs w:val="22"/>
    </w:rPr>
  </w:style>
  <w:style w:type="character" w:customStyle="1" w:styleId="50">
    <w:name w:val="标题 7 字符"/>
    <w:link w:val="8"/>
    <w:autoRedefine/>
    <w:qFormat/>
    <w:uiPriority w:val="9"/>
    <w:rPr>
      <w:rFonts w:ascii="Arial" w:hAnsi="Arial" w:eastAsia="Arial" w:cs="Arial"/>
      <w:b/>
      <w:bCs/>
      <w:i/>
      <w:iCs/>
      <w:sz w:val="22"/>
      <w:szCs w:val="22"/>
    </w:rPr>
  </w:style>
  <w:style w:type="character" w:customStyle="1" w:styleId="51">
    <w:name w:val="标题 8 字符"/>
    <w:link w:val="9"/>
    <w:autoRedefine/>
    <w:qFormat/>
    <w:uiPriority w:val="9"/>
    <w:rPr>
      <w:rFonts w:ascii="Arial" w:hAnsi="Arial" w:eastAsia="Arial" w:cs="Arial"/>
      <w:i/>
      <w:iCs/>
      <w:sz w:val="22"/>
      <w:szCs w:val="22"/>
    </w:rPr>
  </w:style>
  <w:style w:type="character" w:customStyle="1" w:styleId="52">
    <w:name w:val="标题 9 字符"/>
    <w:link w:val="10"/>
    <w:autoRedefine/>
    <w:qFormat/>
    <w:uiPriority w:val="9"/>
    <w:rPr>
      <w:rFonts w:ascii="Arial" w:hAnsi="Arial" w:eastAsia="Arial" w:cs="Arial"/>
      <w:i/>
      <w:iCs/>
      <w:sz w:val="21"/>
      <w:szCs w:val="21"/>
    </w:rPr>
  </w:style>
  <w:style w:type="paragraph" w:styleId="53">
    <w:name w:val="No Spacing"/>
    <w:autoRedefine/>
    <w:qFormat/>
    <w:uiPriority w:val="1"/>
    <w:rPr>
      <w:rFonts w:ascii="Times New Roman" w:hAnsi="Times New Roman" w:eastAsia="宋体" w:cs="Times New Roman"/>
      <w:lang w:val="en-US" w:eastAsia="zh-CN" w:bidi="ar-SA"/>
    </w:rPr>
  </w:style>
  <w:style w:type="character" w:customStyle="1" w:styleId="54">
    <w:name w:val="标题 字符1"/>
    <w:link w:val="33"/>
    <w:autoRedefine/>
    <w:qFormat/>
    <w:uiPriority w:val="10"/>
    <w:rPr>
      <w:sz w:val="48"/>
      <w:szCs w:val="48"/>
    </w:rPr>
  </w:style>
  <w:style w:type="character" w:customStyle="1" w:styleId="55">
    <w:name w:val="副标题 字符1"/>
    <w:link w:val="26"/>
    <w:autoRedefine/>
    <w:qFormat/>
    <w:uiPriority w:val="11"/>
    <w:rPr>
      <w:sz w:val="24"/>
      <w:szCs w:val="24"/>
    </w:rPr>
  </w:style>
  <w:style w:type="paragraph" w:styleId="56">
    <w:name w:val="Quote"/>
    <w:basedOn w:val="1"/>
    <w:next w:val="1"/>
    <w:link w:val="57"/>
    <w:autoRedefine/>
    <w:qFormat/>
    <w:uiPriority w:val="29"/>
    <w:pPr>
      <w:ind w:left="720" w:right="720"/>
    </w:pPr>
    <w:rPr>
      <w:i/>
    </w:rPr>
  </w:style>
  <w:style w:type="character" w:customStyle="1" w:styleId="57">
    <w:name w:val="引用 字符"/>
    <w:link w:val="56"/>
    <w:autoRedefine/>
    <w:qFormat/>
    <w:uiPriority w:val="29"/>
    <w:rPr>
      <w:i/>
    </w:rPr>
  </w:style>
  <w:style w:type="paragraph" w:styleId="58">
    <w:name w:val="Intense Quote"/>
    <w:basedOn w:val="1"/>
    <w:next w:val="1"/>
    <w:link w:val="59"/>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autoRedefine/>
    <w:qFormat/>
    <w:uiPriority w:val="30"/>
    <w:rPr>
      <w:i/>
    </w:rPr>
  </w:style>
  <w:style w:type="character" w:customStyle="1" w:styleId="60">
    <w:name w:val="页眉 字符2"/>
    <w:link w:val="23"/>
    <w:autoRedefine/>
    <w:qFormat/>
    <w:uiPriority w:val="99"/>
  </w:style>
  <w:style w:type="character" w:customStyle="1" w:styleId="61">
    <w:name w:val="Footer Char"/>
    <w:autoRedefine/>
    <w:qFormat/>
    <w:uiPriority w:val="99"/>
  </w:style>
  <w:style w:type="character" w:customStyle="1" w:styleId="62">
    <w:name w:val="页脚 字符1"/>
    <w:link w:val="21"/>
    <w:autoRedefine/>
    <w:qFormat/>
    <w:uiPriority w:val="99"/>
  </w:style>
  <w:style w:type="table" w:customStyle="1" w:styleId="63">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8"/>
    <w:autoRedefine/>
    <w:qFormat/>
    <w:uiPriority w:val="99"/>
    <w:rPr>
      <w:sz w:val="18"/>
    </w:rPr>
  </w:style>
  <w:style w:type="character" w:customStyle="1" w:styleId="189">
    <w:name w:val="尾注文本 字符"/>
    <w:link w:val="20"/>
    <w:autoRedefine/>
    <w:qFormat/>
    <w:uiPriority w:val="99"/>
    <w:rPr>
      <w:sz w:val="20"/>
    </w:rPr>
  </w:style>
  <w:style w:type="paragraph" w:customStyle="1" w:styleId="190">
    <w:name w:val="TOC 标题1"/>
    <w:autoRedefine/>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198"/>
    <w:autoRedefine/>
    <w:qFormat/>
    <w:uiPriority w:val="0"/>
    <w:pPr>
      <w:keepNext/>
      <w:jc w:val="center"/>
      <w:outlineLvl w:val="0"/>
    </w:pPr>
    <w:rPr>
      <w:b/>
      <w:bCs/>
      <w:sz w:val="44"/>
      <w:szCs w:val="44"/>
      <w:lang w:eastAsia="en-US"/>
    </w:rPr>
  </w:style>
  <w:style w:type="paragraph" w:customStyle="1" w:styleId="192">
    <w:name w:val="标题 21"/>
    <w:basedOn w:val="1"/>
    <w:next w:val="1"/>
    <w:link w:val="199"/>
    <w:autoRedefine/>
    <w:qFormat/>
    <w:uiPriority w:val="0"/>
    <w:pPr>
      <w:keepNext/>
      <w:jc w:val="center"/>
      <w:outlineLvl w:val="1"/>
    </w:pPr>
    <w:rPr>
      <w:rFonts w:ascii="Cambria" w:hAnsi="Cambria"/>
      <w:b/>
      <w:bCs/>
      <w:sz w:val="32"/>
      <w:szCs w:val="32"/>
      <w:lang w:eastAsia="en-US"/>
    </w:rPr>
  </w:style>
  <w:style w:type="paragraph" w:customStyle="1" w:styleId="193">
    <w:name w:val="标题 311"/>
    <w:basedOn w:val="1"/>
    <w:next w:val="1"/>
    <w:link w:val="200"/>
    <w:autoRedefine/>
    <w:qFormat/>
    <w:uiPriority w:val="0"/>
    <w:pPr>
      <w:keepNext/>
      <w:jc w:val="center"/>
      <w:outlineLvl w:val="2"/>
    </w:pPr>
    <w:rPr>
      <w:b/>
      <w:bCs/>
      <w:sz w:val="32"/>
      <w:szCs w:val="32"/>
      <w:lang w:eastAsia="en-US"/>
    </w:rPr>
  </w:style>
  <w:style w:type="paragraph" w:customStyle="1" w:styleId="194">
    <w:name w:val="标题 411"/>
    <w:basedOn w:val="1"/>
    <w:next w:val="1"/>
    <w:link w:val="201"/>
    <w:autoRedefine/>
    <w:qFormat/>
    <w:uiPriority w:val="0"/>
    <w:pPr>
      <w:keepNext/>
      <w:jc w:val="center"/>
      <w:outlineLvl w:val="3"/>
    </w:pPr>
    <w:rPr>
      <w:rFonts w:ascii="Cambria" w:hAnsi="Cambria"/>
      <w:b/>
      <w:bCs/>
      <w:sz w:val="28"/>
      <w:szCs w:val="28"/>
      <w:lang w:eastAsia="en-US"/>
    </w:rPr>
  </w:style>
  <w:style w:type="paragraph" w:customStyle="1" w:styleId="195">
    <w:name w:val="标题 51"/>
    <w:basedOn w:val="1"/>
    <w:next w:val="1"/>
    <w:link w:val="202"/>
    <w:autoRedefine/>
    <w:qFormat/>
    <w:uiPriority w:val="0"/>
    <w:pPr>
      <w:keepNext/>
      <w:numPr>
        <w:ilvl w:val="0"/>
        <w:numId w:val="1"/>
      </w:numPr>
      <w:outlineLvl w:val="4"/>
    </w:pPr>
    <w:rPr>
      <w:rFonts w:ascii="楷体_GB2312" w:eastAsia="楷体_GB2312"/>
      <w:bCs/>
      <w:sz w:val="28"/>
      <w:lang w:eastAsia="en-US"/>
    </w:rPr>
  </w:style>
  <w:style w:type="character" w:customStyle="1" w:styleId="196">
    <w:name w:val="默认段落字体11"/>
    <w:autoRedefine/>
    <w:unhideWhenUsed/>
    <w:qFormat/>
    <w:uiPriority w:val="1"/>
  </w:style>
  <w:style w:type="table" w:customStyle="1" w:styleId="197">
    <w:name w:val="普通表格1"/>
    <w:autoRedefine/>
    <w:unhideWhenUsed/>
    <w:qFormat/>
    <w:uiPriority w:val="99"/>
    <w:tblPr>
      <w:tblCellMar>
        <w:top w:w="0" w:type="dxa"/>
        <w:left w:w="0" w:type="dxa"/>
        <w:bottom w:w="0" w:type="dxa"/>
        <w:right w:w="0" w:type="dxa"/>
      </w:tblCellMar>
    </w:tblPr>
  </w:style>
  <w:style w:type="character" w:customStyle="1" w:styleId="198">
    <w:name w:val="标题 1 Char"/>
    <w:link w:val="191"/>
    <w:autoRedefine/>
    <w:qFormat/>
    <w:uiPriority w:val="0"/>
    <w:rPr>
      <w:rFonts w:cs="Times New Roman"/>
      <w:b/>
      <w:bCs/>
      <w:sz w:val="44"/>
      <w:szCs w:val="44"/>
    </w:rPr>
  </w:style>
  <w:style w:type="character" w:customStyle="1" w:styleId="199">
    <w:name w:val="标题 2 Char"/>
    <w:link w:val="192"/>
    <w:autoRedefine/>
    <w:semiHidden/>
    <w:qFormat/>
    <w:uiPriority w:val="0"/>
    <w:rPr>
      <w:rFonts w:ascii="Cambria" w:hAnsi="Cambria" w:eastAsia="宋体" w:cs="Times New Roman"/>
      <w:b/>
      <w:bCs/>
      <w:sz w:val="32"/>
      <w:szCs w:val="32"/>
    </w:rPr>
  </w:style>
  <w:style w:type="character" w:customStyle="1" w:styleId="200">
    <w:name w:val="标题 3 Char"/>
    <w:link w:val="193"/>
    <w:autoRedefine/>
    <w:qFormat/>
    <w:uiPriority w:val="0"/>
    <w:rPr>
      <w:rFonts w:cs="Times New Roman"/>
      <w:b/>
      <w:bCs/>
      <w:sz w:val="32"/>
      <w:szCs w:val="32"/>
    </w:rPr>
  </w:style>
  <w:style w:type="character" w:customStyle="1" w:styleId="201">
    <w:name w:val="标题 4 Char"/>
    <w:link w:val="194"/>
    <w:autoRedefine/>
    <w:semiHidden/>
    <w:qFormat/>
    <w:uiPriority w:val="0"/>
    <w:rPr>
      <w:rFonts w:ascii="Cambria" w:hAnsi="Cambria" w:eastAsia="宋体" w:cs="Times New Roman"/>
      <w:b/>
      <w:bCs/>
      <w:sz w:val="28"/>
      <w:szCs w:val="28"/>
    </w:rPr>
  </w:style>
  <w:style w:type="character" w:customStyle="1" w:styleId="202">
    <w:name w:val="标题 5 Char"/>
    <w:link w:val="195"/>
    <w:autoRedefine/>
    <w:qFormat/>
    <w:uiPriority w:val="0"/>
    <w:rPr>
      <w:rFonts w:ascii="楷体_GB2312" w:eastAsia="楷体_GB2312"/>
      <w:bCs/>
      <w:sz w:val="28"/>
    </w:rPr>
  </w:style>
  <w:style w:type="paragraph" w:customStyle="1" w:styleId="203">
    <w:name w:val="正文缩进11"/>
    <w:basedOn w:val="1"/>
    <w:link w:val="204"/>
    <w:autoRedefine/>
    <w:qFormat/>
    <w:uiPriority w:val="0"/>
    <w:pPr>
      <w:ind w:firstLine="420"/>
    </w:pPr>
    <w:rPr>
      <w:lang w:eastAsia="en-US"/>
    </w:rPr>
  </w:style>
  <w:style w:type="character" w:customStyle="1" w:styleId="204">
    <w:name w:val="正文缩进 Char"/>
    <w:link w:val="203"/>
    <w:autoRedefine/>
    <w:qFormat/>
    <w:uiPriority w:val="0"/>
    <w:rPr>
      <w:sz w:val="21"/>
    </w:rPr>
  </w:style>
  <w:style w:type="paragraph" w:customStyle="1" w:styleId="205">
    <w:name w:val="文档结构图1"/>
    <w:basedOn w:val="1"/>
    <w:link w:val="206"/>
    <w:autoRedefine/>
    <w:semiHidden/>
    <w:qFormat/>
    <w:uiPriority w:val="0"/>
    <w:pPr>
      <w:shd w:val="clear" w:color="auto" w:fill="000080"/>
    </w:pPr>
    <w:rPr>
      <w:sz w:val="2"/>
      <w:lang w:eastAsia="en-US"/>
    </w:rPr>
  </w:style>
  <w:style w:type="character" w:customStyle="1" w:styleId="206">
    <w:name w:val="文档结构图 Char"/>
    <w:link w:val="205"/>
    <w:autoRedefine/>
    <w:semiHidden/>
    <w:qFormat/>
    <w:uiPriority w:val="0"/>
    <w:rPr>
      <w:rFonts w:cs="Times New Roman"/>
      <w:sz w:val="2"/>
    </w:rPr>
  </w:style>
  <w:style w:type="paragraph" w:customStyle="1" w:styleId="207">
    <w:name w:val="批注文字1"/>
    <w:basedOn w:val="1"/>
    <w:link w:val="208"/>
    <w:autoRedefine/>
    <w:unhideWhenUsed/>
    <w:qFormat/>
    <w:uiPriority w:val="99"/>
    <w:pPr>
      <w:jc w:val="left"/>
    </w:pPr>
    <w:rPr>
      <w:lang w:eastAsia="en-US"/>
    </w:rPr>
  </w:style>
  <w:style w:type="character" w:customStyle="1" w:styleId="208">
    <w:name w:val="批注文字 Char"/>
    <w:link w:val="207"/>
    <w:autoRedefine/>
    <w:semiHidden/>
    <w:qFormat/>
    <w:uiPriority w:val="99"/>
    <w:rPr>
      <w:sz w:val="21"/>
    </w:rPr>
  </w:style>
  <w:style w:type="paragraph" w:customStyle="1" w:styleId="209">
    <w:name w:val="正文文本1"/>
    <w:basedOn w:val="1"/>
    <w:link w:val="210"/>
    <w:autoRedefine/>
    <w:qFormat/>
    <w:uiPriority w:val="0"/>
    <w:rPr>
      <w:sz w:val="20"/>
      <w:lang w:eastAsia="en-US"/>
    </w:rPr>
  </w:style>
  <w:style w:type="character" w:customStyle="1" w:styleId="210">
    <w:name w:val="正文文本 Char"/>
    <w:link w:val="209"/>
    <w:autoRedefine/>
    <w:semiHidden/>
    <w:qFormat/>
    <w:uiPriority w:val="0"/>
    <w:rPr>
      <w:rFonts w:cs="Times New Roman"/>
      <w:sz w:val="20"/>
      <w:szCs w:val="20"/>
    </w:rPr>
  </w:style>
  <w:style w:type="paragraph" w:customStyle="1" w:styleId="211">
    <w:name w:val="正文文本缩进1"/>
    <w:basedOn w:val="1"/>
    <w:link w:val="212"/>
    <w:autoRedefine/>
    <w:qFormat/>
    <w:uiPriority w:val="0"/>
    <w:pPr>
      <w:ind w:firstLine="576"/>
    </w:pPr>
    <w:rPr>
      <w:sz w:val="20"/>
      <w:lang w:eastAsia="en-US"/>
    </w:rPr>
  </w:style>
  <w:style w:type="character" w:customStyle="1" w:styleId="212">
    <w:name w:val="正文文本缩进 Char"/>
    <w:link w:val="211"/>
    <w:autoRedefine/>
    <w:semiHidden/>
    <w:qFormat/>
    <w:uiPriority w:val="0"/>
    <w:rPr>
      <w:rFonts w:cs="Times New Roman"/>
      <w:sz w:val="20"/>
      <w:szCs w:val="20"/>
    </w:rPr>
  </w:style>
  <w:style w:type="paragraph" w:customStyle="1" w:styleId="213">
    <w:name w:val="日期1"/>
    <w:basedOn w:val="1"/>
    <w:next w:val="1"/>
    <w:link w:val="214"/>
    <w:autoRedefine/>
    <w:qFormat/>
    <w:uiPriority w:val="0"/>
    <w:rPr>
      <w:sz w:val="20"/>
      <w:lang w:eastAsia="en-US"/>
    </w:rPr>
  </w:style>
  <w:style w:type="character" w:customStyle="1" w:styleId="214">
    <w:name w:val="日期 Char"/>
    <w:link w:val="213"/>
    <w:autoRedefine/>
    <w:semiHidden/>
    <w:qFormat/>
    <w:uiPriority w:val="0"/>
    <w:rPr>
      <w:rFonts w:cs="Times New Roman"/>
      <w:sz w:val="20"/>
      <w:szCs w:val="20"/>
    </w:rPr>
  </w:style>
  <w:style w:type="paragraph" w:customStyle="1" w:styleId="215">
    <w:name w:val="正文文本缩进 21"/>
    <w:basedOn w:val="1"/>
    <w:link w:val="216"/>
    <w:autoRedefine/>
    <w:qFormat/>
    <w:uiPriority w:val="0"/>
    <w:pPr>
      <w:ind w:left="900"/>
    </w:pPr>
    <w:rPr>
      <w:sz w:val="20"/>
      <w:lang w:eastAsia="en-US"/>
    </w:rPr>
  </w:style>
  <w:style w:type="character" w:customStyle="1" w:styleId="216">
    <w:name w:val="正文文本缩进 2 Char"/>
    <w:link w:val="215"/>
    <w:autoRedefine/>
    <w:semiHidden/>
    <w:qFormat/>
    <w:uiPriority w:val="0"/>
    <w:rPr>
      <w:rFonts w:cs="Times New Roman"/>
      <w:sz w:val="20"/>
      <w:szCs w:val="20"/>
    </w:rPr>
  </w:style>
  <w:style w:type="paragraph" w:customStyle="1" w:styleId="217">
    <w:name w:val="批注框文本1"/>
    <w:basedOn w:val="1"/>
    <w:link w:val="218"/>
    <w:autoRedefine/>
    <w:unhideWhenUsed/>
    <w:qFormat/>
    <w:uiPriority w:val="0"/>
    <w:rPr>
      <w:sz w:val="18"/>
      <w:szCs w:val="18"/>
      <w:lang w:eastAsia="en-US"/>
    </w:rPr>
  </w:style>
  <w:style w:type="character" w:customStyle="1" w:styleId="218">
    <w:name w:val="批注框文本 Char"/>
    <w:link w:val="217"/>
    <w:autoRedefine/>
    <w:qFormat/>
    <w:uiPriority w:val="0"/>
    <w:rPr>
      <w:sz w:val="18"/>
      <w:szCs w:val="18"/>
    </w:rPr>
  </w:style>
  <w:style w:type="paragraph" w:customStyle="1" w:styleId="219">
    <w:name w:val="页脚11"/>
    <w:basedOn w:val="1"/>
    <w:link w:val="220"/>
    <w:autoRedefine/>
    <w:qFormat/>
    <w:uiPriority w:val="99"/>
    <w:pPr>
      <w:tabs>
        <w:tab w:val="center" w:pos="4153"/>
        <w:tab w:val="right" w:pos="8306"/>
      </w:tabs>
      <w:jc w:val="left"/>
    </w:pPr>
    <w:rPr>
      <w:sz w:val="18"/>
      <w:szCs w:val="18"/>
      <w:lang w:eastAsia="en-US"/>
    </w:rPr>
  </w:style>
  <w:style w:type="character" w:customStyle="1" w:styleId="220">
    <w:name w:val="页脚 Char"/>
    <w:link w:val="219"/>
    <w:autoRedefine/>
    <w:qFormat/>
    <w:uiPriority w:val="99"/>
    <w:rPr>
      <w:rFonts w:cs="Times New Roman"/>
      <w:sz w:val="18"/>
      <w:szCs w:val="18"/>
    </w:rPr>
  </w:style>
  <w:style w:type="paragraph" w:customStyle="1" w:styleId="221">
    <w:name w:val="页眉11"/>
    <w:basedOn w:val="1"/>
    <w:link w:val="222"/>
    <w:autoRedefine/>
    <w:qFormat/>
    <w:uiPriority w:val="99"/>
    <w:pPr>
      <w:pBdr>
        <w:bottom w:val="single" w:color="000000" w:sz="6" w:space="1"/>
      </w:pBdr>
      <w:tabs>
        <w:tab w:val="center" w:pos="4153"/>
        <w:tab w:val="right" w:pos="8306"/>
      </w:tabs>
    </w:pPr>
    <w:rPr>
      <w:sz w:val="18"/>
      <w:szCs w:val="18"/>
      <w:lang w:eastAsia="en-US"/>
    </w:rPr>
  </w:style>
  <w:style w:type="character" w:customStyle="1" w:styleId="222">
    <w:name w:val="页眉 Char"/>
    <w:link w:val="221"/>
    <w:autoRedefine/>
    <w:qFormat/>
    <w:uiPriority w:val="99"/>
    <w:rPr>
      <w:sz w:val="18"/>
      <w:szCs w:val="18"/>
    </w:rPr>
  </w:style>
  <w:style w:type="paragraph" w:customStyle="1" w:styleId="223">
    <w:name w:val="目录 11"/>
    <w:basedOn w:val="1"/>
    <w:next w:val="1"/>
    <w:autoRedefine/>
    <w:qFormat/>
    <w:uiPriority w:val="39"/>
  </w:style>
  <w:style w:type="paragraph" w:customStyle="1" w:styleId="224">
    <w:name w:val="副标题1"/>
    <w:basedOn w:val="1"/>
    <w:next w:val="1"/>
    <w:link w:val="225"/>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5">
    <w:name w:val="副标题 Char"/>
    <w:link w:val="224"/>
    <w:autoRedefine/>
    <w:qFormat/>
    <w:uiPriority w:val="11"/>
    <w:rPr>
      <w:rFonts w:ascii="Calibri Light" w:hAnsi="Calibri Light"/>
      <w:b/>
      <w:bCs/>
      <w:sz w:val="32"/>
      <w:szCs w:val="32"/>
    </w:rPr>
  </w:style>
  <w:style w:type="paragraph" w:customStyle="1" w:styleId="226">
    <w:name w:val="列表1"/>
    <w:basedOn w:val="1"/>
    <w:autoRedefine/>
    <w:qFormat/>
    <w:uiPriority w:val="99"/>
    <w:pPr>
      <w:numPr>
        <w:ilvl w:val="0"/>
        <w:numId w:val="2"/>
      </w:numPr>
      <w:tabs>
        <w:tab w:val="left" w:pos="420"/>
      </w:tabs>
      <w:spacing w:after="20" w:line="288" w:lineRule="auto"/>
    </w:pPr>
    <w:rPr>
      <w:lang w:val="en-GB"/>
    </w:rPr>
  </w:style>
  <w:style w:type="paragraph" w:customStyle="1" w:styleId="227">
    <w:name w:val="正文文本缩进 31"/>
    <w:basedOn w:val="1"/>
    <w:link w:val="228"/>
    <w:autoRedefine/>
    <w:qFormat/>
    <w:uiPriority w:val="0"/>
    <w:pPr>
      <w:ind w:left="359" w:firstLine="359"/>
    </w:pPr>
    <w:rPr>
      <w:sz w:val="16"/>
      <w:szCs w:val="16"/>
      <w:lang w:eastAsia="en-US"/>
    </w:rPr>
  </w:style>
  <w:style w:type="character" w:customStyle="1" w:styleId="228">
    <w:name w:val="正文文本缩进 3 Char"/>
    <w:link w:val="227"/>
    <w:autoRedefine/>
    <w:semiHidden/>
    <w:qFormat/>
    <w:uiPriority w:val="0"/>
    <w:rPr>
      <w:rFonts w:cs="Times New Roman"/>
      <w:sz w:val="16"/>
      <w:szCs w:val="16"/>
    </w:rPr>
  </w:style>
  <w:style w:type="paragraph" w:customStyle="1" w:styleId="229">
    <w:name w:val="正文文本 21"/>
    <w:basedOn w:val="1"/>
    <w:link w:val="230"/>
    <w:autoRedefine/>
    <w:qFormat/>
    <w:uiPriority w:val="0"/>
    <w:pPr>
      <w:spacing w:after="120" w:line="480" w:lineRule="auto"/>
    </w:pPr>
    <w:rPr>
      <w:sz w:val="20"/>
      <w:lang w:eastAsia="en-US"/>
    </w:rPr>
  </w:style>
  <w:style w:type="character" w:customStyle="1" w:styleId="230">
    <w:name w:val="正文文本 2 Char"/>
    <w:link w:val="229"/>
    <w:autoRedefine/>
    <w:semiHidden/>
    <w:qFormat/>
    <w:uiPriority w:val="0"/>
    <w:rPr>
      <w:rFonts w:cs="Times New Roman"/>
      <w:sz w:val="20"/>
      <w:szCs w:val="20"/>
    </w:rPr>
  </w:style>
  <w:style w:type="paragraph" w:customStyle="1" w:styleId="231">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2">
    <w:name w:val="标题1"/>
    <w:basedOn w:val="1"/>
    <w:next w:val="1"/>
    <w:link w:val="233"/>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3">
    <w:name w:val="标题 Char"/>
    <w:link w:val="232"/>
    <w:autoRedefine/>
    <w:qFormat/>
    <w:uiPriority w:val="99"/>
    <w:rPr>
      <w:rFonts w:ascii="Cambria" w:hAnsi="Cambria" w:cs="Cambria"/>
      <w:b/>
      <w:bCs/>
      <w:sz w:val="32"/>
      <w:szCs w:val="32"/>
    </w:rPr>
  </w:style>
  <w:style w:type="paragraph" w:customStyle="1" w:styleId="234">
    <w:name w:val="批注主题1"/>
    <w:basedOn w:val="207"/>
    <w:next w:val="207"/>
    <w:link w:val="235"/>
    <w:autoRedefine/>
    <w:unhideWhenUsed/>
    <w:qFormat/>
    <w:uiPriority w:val="99"/>
    <w:rPr>
      <w:b/>
      <w:bCs/>
    </w:rPr>
  </w:style>
  <w:style w:type="character" w:customStyle="1" w:styleId="235">
    <w:name w:val="批注主题 Char"/>
    <w:link w:val="234"/>
    <w:autoRedefine/>
    <w:semiHidden/>
    <w:qFormat/>
    <w:uiPriority w:val="99"/>
    <w:rPr>
      <w:b/>
      <w:bCs/>
      <w:sz w:val="21"/>
    </w:rPr>
  </w:style>
  <w:style w:type="paragraph" w:customStyle="1" w:styleId="236">
    <w:name w:val="正文首行缩进1"/>
    <w:basedOn w:val="209"/>
    <w:link w:val="237"/>
    <w:autoRedefine/>
    <w:unhideWhenUsed/>
    <w:qFormat/>
    <w:uiPriority w:val="99"/>
    <w:pPr>
      <w:spacing w:after="120"/>
      <w:ind w:firstLine="420"/>
    </w:pPr>
    <w:rPr>
      <w:sz w:val="21"/>
    </w:rPr>
  </w:style>
  <w:style w:type="character" w:customStyle="1" w:styleId="237">
    <w:name w:val="正文首行缩进 Char"/>
    <w:basedOn w:val="210"/>
    <w:link w:val="236"/>
    <w:autoRedefine/>
    <w:qFormat/>
    <w:uiPriority w:val="99"/>
    <w:rPr>
      <w:rFonts w:cs="Times New Roman"/>
      <w:sz w:val="21"/>
      <w:szCs w:val="20"/>
    </w:rPr>
  </w:style>
  <w:style w:type="paragraph" w:customStyle="1" w:styleId="238">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9">
    <w:name w:val="网格型1"/>
    <w:basedOn w:val="197"/>
    <w:autoRedefine/>
    <w:qFormat/>
    <w:uiPriority w:val="99"/>
    <w:rPr>
      <w:rFonts w:ascii="Times" w:hAnsi="Times" w:cs="Times"/>
    </w:rPr>
  </w:style>
  <w:style w:type="character" w:customStyle="1" w:styleId="240">
    <w:name w:val="要点1"/>
    <w:autoRedefine/>
    <w:qFormat/>
    <w:uiPriority w:val="0"/>
    <w:rPr>
      <w:rFonts w:cs="Times New Roman"/>
      <w:b/>
      <w:bCs/>
    </w:rPr>
  </w:style>
  <w:style w:type="character" w:customStyle="1" w:styleId="241">
    <w:name w:val="页码11"/>
    <w:autoRedefine/>
    <w:qFormat/>
    <w:uiPriority w:val="0"/>
    <w:rPr>
      <w:rFonts w:cs="Times New Roman"/>
    </w:rPr>
  </w:style>
  <w:style w:type="character" w:customStyle="1" w:styleId="242">
    <w:name w:val="已访问的超链接1"/>
    <w:autoRedefine/>
    <w:qFormat/>
    <w:uiPriority w:val="99"/>
    <w:rPr>
      <w:rFonts w:cs="Times New Roman"/>
      <w:color w:val="000000"/>
      <w:u w:val="none"/>
    </w:rPr>
  </w:style>
  <w:style w:type="character" w:customStyle="1" w:styleId="243">
    <w:name w:val="HTML 打字机11"/>
    <w:autoRedefine/>
    <w:qFormat/>
    <w:uiPriority w:val="99"/>
    <w:rPr>
      <w:rFonts w:ascii="宋体" w:hAnsi="宋体" w:eastAsia="宋体" w:cs="宋体"/>
      <w:sz w:val="24"/>
      <w:szCs w:val="24"/>
    </w:rPr>
  </w:style>
  <w:style w:type="character" w:customStyle="1" w:styleId="244">
    <w:name w:val="超链接1"/>
    <w:autoRedefine/>
    <w:qFormat/>
    <w:uiPriority w:val="99"/>
    <w:rPr>
      <w:rFonts w:cs="Times New Roman"/>
      <w:color w:val="000000"/>
      <w:u w:val="none"/>
    </w:rPr>
  </w:style>
  <w:style w:type="character" w:customStyle="1" w:styleId="245">
    <w:name w:val="批注引用11"/>
    <w:autoRedefine/>
    <w:unhideWhenUsed/>
    <w:qFormat/>
    <w:uiPriority w:val="0"/>
    <w:rPr>
      <w:sz w:val="21"/>
      <w:szCs w:val="21"/>
    </w:rPr>
  </w:style>
  <w:style w:type="character" w:customStyle="1" w:styleId="246">
    <w:name w:val="页码1"/>
    <w:autoRedefine/>
    <w:qFormat/>
    <w:uiPriority w:val="0"/>
  </w:style>
  <w:style w:type="paragraph" w:customStyle="1" w:styleId="247">
    <w:name w:val="标题 31"/>
    <w:basedOn w:val="1"/>
    <w:next w:val="248"/>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8">
    <w:name w:val="正文缩进1"/>
    <w:basedOn w:val="1"/>
    <w:autoRedefine/>
    <w:qFormat/>
    <w:uiPriority w:val="0"/>
    <w:pPr>
      <w:ind w:firstLine="420"/>
    </w:pPr>
    <w:rPr>
      <w:sz w:val="20"/>
    </w:rPr>
  </w:style>
  <w:style w:type="character" w:customStyle="1" w:styleId="249">
    <w:name w:val="style21"/>
    <w:autoRedefine/>
    <w:qFormat/>
    <w:uiPriority w:val="99"/>
    <w:rPr>
      <w:sz w:val="22"/>
      <w:szCs w:val="22"/>
    </w:rPr>
  </w:style>
  <w:style w:type="character" w:customStyle="1" w:styleId="250">
    <w:name w:val="列出段落 字符"/>
    <w:autoRedefine/>
    <w:qFormat/>
    <w:uiPriority w:val="34"/>
    <w:rPr>
      <w:sz w:val="21"/>
    </w:rPr>
  </w:style>
  <w:style w:type="character" w:customStyle="1" w:styleId="251">
    <w:name w:val="宋体&amp;Time5# Char"/>
    <w:link w:val="252"/>
    <w:autoRedefine/>
    <w:qFormat/>
    <w:uiPriority w:val="0"/>
    <w:rPr>
      <w:rFonts w:ascii="Calibri" w:hAnsi="Calibri" w:eastAsia="Times New Roman"/>
      <w:sz w:val="21"/>
      <w:szCs w:val="21"/>
    </w:rPr>
  </w:style>
  <w:style w:type="paragraph" w:customStyle="1" w:styleId="252">
    <w:name w:val="宋体&amp;Time5#"/>
    <w:basedOn w:val="1"/>
    <w:link w:val="251"/>
    <w:autoRedefine/>
    <w:qFormat/>
    <w:uiPriority w:val="0"/>
    <w:pPr>
      <w:jc w:val="center"/>
    </w:pPr>
    <w:rPr>
      <w:rFonts w:ascii="Calibri" w:hAnsi="Calibri" w:eastAsia="Times New Roman"/>
      <w:szCs w:val="21"/>
      <w:lang w:eastAsia="en-US"/>
    </w:rPr>
  </w:style>
  <w:style w:type="character" w:customStyle="1" w:styleId="253">
    <w:name w:val="访问过的超链接1"/>
    <w:autoRedefine/>
    <w:qFormat/>
    <w:uiPriority w:val="0"/>
    <w:rPr>
      <w:color w:val="000000"/>
      <w:u w:val="none"/>
    </w:rPr>
  </w:style>
  <w:style w:type="character" w:customStyle="1" w:styleId="254">
    <w:name w:val="列出段落 Char"/>
    <w:link w:val="255"/>
    <w:autoRedefine/>
    <w:qFormat/>
    <w:uiPriority w:val="34"/>
    <w:rPr>
      <w:sz w:val="21"/>
    </w:rPr>
  </w:style>
  <w:style w:type="paragraph" w:customStyle="1" w:styleId="255">
    <w:name w:val="列出段落1"/>
    <w:basedOn w:val="1"/>
    <w:link w:val="254"/>
    <w:autoRedefine/>
    <w:qFormat/>
    <w:uiPriority w:val="34"/>
    <w:pPr>
      <w:ind w:firstLine="420"/>
    </w:pPr>
    <w:rPr>
      <w:lang w:eastAsia="en-US"/>
    </w:rPr>
  </w:style>
  <w:style w:type="character" w:customStyle="1" w:styleId="256">
    <w:name w:val="case31"/>
    <w:autoRedefine/>
    <w:qFormat/>
    <w:uiPriority w:val="0"/>
    <w:rPr>
      <w:rFonts w:cs="Times New Roman"/>
      <w:spacing w:val="390"/>
      <w:sz w:val="21"/>
      <w:szCs w:val="21"/>
    </w:rPr>
  </w:style>
  <w:style w:type="character" w:customStyle="1" w:styleId="257">
    <w:name w:val="_正文 Char"/>
    <w:link w:val="258"/>
    <w:autoRedefine/>
    <w:qFormat/>
    <w:uiPriority w:val="0"/>
    <w:rPr>
      <w:rFonts w:ascii="微软雅黑" w:hAnsi="微软雅黑"/>
    </w:rPr>
  </w:style>
  <w:style w:type="paragraph" w:customStyle="1" w:styleId="258">
    <w:name w:val="_正文"/>
    <w:basedOn w:val="1"/>
    <w:link w:val="257"/>
    <w:autoRedefine/>
    <w:qFormat/>
    <w:uiPriority w:val="0"/>
    <w:pPr>
      <w:widowControl/>
      <w:spacing w:line="360" w:lineRule="auto"/>
      <w:ind w:firstLine="200"/>
      <w:jc w:val="left"/>
    </w:pPr>
    <w:rPr>
      <w:rFonts w:ascii="微软雅黑" w:hAnsi="微软雅黑"/>
      <w:sz w:val="20"/>
      <w:lang w:eastAsia="en-US"/>
    </w:rPr>
  </w:style>
  <w:style w:type="paragraph" w:customStyle="1" w:styleId="259">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0">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2">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3">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4">
    <w:name w:val="font13"/>
    <w:basedOn w:val="1"/>
    <w:autoRedefine/>
    <w:qFormat/>
    <w:uiPriority w:val="0"/>
    <w:pPr>
      <w:widowControl/>
      <w:spacing w:before="100" w:beforeAutospacing="1" w:after="100" w:afterAutospacing="1"/>
      <w:jc w:val="left"/>
    </w:pPr>
    <w:rPr>
      <w:i/>
      <w:iCs/>
      <w:sz w:val="36"/>
      <w:szCs w:val="36"/>
    </w:rPr>
  </w:style>
  <w:style w:type="paragraph" w:customStyle="1" w:styleId="265">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6">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7">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70">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1">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2">
    <w:name w:val="font7"/>
    <w:basedOn w:val="1"/>
    <w:autoRedefine/>
    <w:qFormat/>
    <w:uiPriority w:val="0"/>
    <w:pPr>
      <w:widowControl/>
      <w:spacing w:before="100" w:beforeAutospacing="1" w:after="100" w:afterAutospacing="1"/>
      <w:jc w:val="left"/>
    </w:pPr>
    <w:rPr>
      <w:b/>
      <w:bCs/>
      <w:i/>
      <w:iCs/>
      <w:sz w:val="20"/>
    </w:rPr>
  </w:style>
  <w:style w:type="paragraph" w:customStyle="1" w:styleId="273">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4">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5">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6">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7">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8">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9">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80">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1">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2">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3">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4">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5">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6">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7">
    <w:name w:val="文档正文"/>
    <w:basedOn w:val="1"/>
    <w:autoRedefine/>
    <w:qFormat/>
    <w:uiPriority w:val="0"/>
    <w:pPr>
      <w:spacing w:line="312" w:lineRule="atLeast"/>
      <w:ind w:firstLine="567"/>
    </w:pPr>
    <w:rPr>
      <w:rFonts w:ascii="长城仿宋" w:eastAsia="长城仿宋"/>
      <w:sz w:val="28"/>
    </w:rPr>
  </w:style>
  <w:style w:type="paragraph" w:customStyle="1" w:styleId="288">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9">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90">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1">
    <w:name w:val="_标题 2"/>
    <w:basedOn w:val="192"/>
    <w:next w:val="258"/>
    <w:autoRedefine/>
    <w:qFormat/>
    <w:uiPriority w:val="0"/>
    <w:pPr>
      <w:keepLines/>
      <w:widowControl/>
      <w:numPr>
        <w:ilvl w:val="1"/>
        <w:numId w:val="2"/>
      </w:numPr>
      <w:spacing w:before="260" w:after="260"/>
      <w:jc w:val="left"/>
    </w:pPr>
    <w:rPr>
      <w:rFonts w:ascii="微软雅黑" w:hAnsi="微软雅黑"/>
      <w:sz w:val="21"/>
    </w:rPr>
  </w:style>
  <w:style w:type="paragraph" w:customStyle="1" w:styleId="292">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3">
    <w:name w:val="_标题 4"/>
    <w:basedOn w:val="194"/>
    <w:next w:val="258"/>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4">
    <w:name w:val="Char Char Char Char"/>
    <w:basedOn w:val="205"/>
    <w:autoRedefine/>
    <w:qFormat/>
    <w:uiPriority w:val="0"/>
    <w:pPr>
      <w:spacing w:line="360" w:lineRule="auto"/>
    </w:pPr>
    <w:rPr>
      <w:rFonts w:ascii="Tahoma" w:hAnsi="Tahoma"/>
      <w:sz w:val="24"/>
      <w:szCs w:val="24"/>
    </w:rPr>
  </w:style>
  <w:style w:type="paragraph" w:customStyle="1" w:styleId="295">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7">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8">
    <w:name w:val="默认段落字体 Para Char"/>
    <w:basedOn w:val="1"/>
    <w:qFormat/>
    <w:uiPriority w:val="0"/>
    <w:pPr>
      <w:tabs>
        <w:tab w:val="left" w:pos="552"/>
      </w:tabs>
      <w:ind w:left="552" w:hanging="420"/>
    </w:pPr>
    <w:rPr>
      <w:sz w:val="24"/>
      <w:szCs w:val="24"/>
    </w:rPr>
  </w:style>
  <w:style w:type="paragraph" w:customStyle="1" w:styleId="299">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0">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1">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3">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7">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8">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9">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10">
    <w:name w:val="_Style 22"/>
    <w:basedOn w:val="1"/>
    <w:qFormat/>
    <w:uiPriority w:val="0"/>
    <w:pPr>
      <w:spacing w:line="300" w:lineRule="auto"/>
      <w:ind w:firstLine="200"/>
    </w:pPr>
    <w:rPr>
      <w:rFonts w:ascii="宋体" w:hAnsi="Calibri" w:eastAsia="等线"/>
      <w:sz w:val="24"/>
      <w:szCs w:val="22"/>
    </w:rPr>
  </w:style>
  <w:style w:type="paragraph" w:customStyle="1" w:styleId="311">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2">
    <w:name w:val="Char Char1 Char Char Char Char"/>
    <w:basedOn w:val="205"/>
    <w:autoRedefine/>
    <w:qFormat/>
    <w:uiPriority w:val="0"/>
    <w:pPr>
      <w:spacing w:line="436" w:lineRule="exact"/>
      <w:ind w:left="357"/>
      <w:jc w:val="left"/>
      <w:outlineLvl w:val="3"/>
    </w:pPr>
    <w:rPr>
      <w:rFonts w:ascii="Tahoma" w:hAnsi="Tahoma"/>
      <w:b/>
      <w:sz w:val="24"/>
      <w:szCs w:val="24"/>
    </w:rPr>
  </w:style>
  <w:style w:type="paragraph" w:customStyle="1" w:styleId="313">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4">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5">
    <w:name w:val="font9"/>
    <w:basedOn w:val="1"/>
    <w:qFormat/>
    <w:uiPriority w:val="0"/>
    <w:pPr>
      <w:widowControl/>
      <w:spacing w:before="100" w:beforeAutospacing="1" w:after="100" w:afterAutospacing="1"/>
      <w:jc w:val="left"/>
    </w:pPr>
    <w:rPr>
      <w:b/>
      <w:bCs/>
      <w:sz w:val="20"/>
    </w:rPr>
  </w:style>
  <w:style w:type="paragraph" w:customStyle="1" w:styleId="316">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7">
    <w:name w:val="_Style 1"/>
    <w:basedOn w:val="1"/>
    <w:qFormat/>
    <w:uiPriority w:val="99"/>
    <w:pPr>
      <w:ind w:firstLine="420"/>
    </w:pPr>
    <w:rPr>
      <w:szCs w:val="22"/>
    </w:rPr>
  </w:style>
  <w:style w:type="paragraph" w:customStyle="1" w:styleId="318">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9">
    <w:name w:val="列出段落11"/>
    <w:basedOn w:val="1"/>
    <w:qFormat/>
    <w:uiPriority w:val="34"/>
    <w:pPr>
      <w:ind w:firstLine="420"/>
    </w:pPr>
    <w:rPr>
      <w:sz w:val="20"/>
    </w:rPr>
  </w:style>
  <w:style w:type="paragraph" w:customStyle="1" w:styleId="320">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2">
    <w:name w:val="font11"/>
    <w:basedOn w:val="1"/>
    <w:qFormat/>
    <w:uiPriority w:val="0"/>
    <w:pPr>
      <w:widowControl/>
      <w:spacing w:before="100" w:beforeAutospacing="1" w:after="100" w:afterAutospacing="1"/>
      <w:jc w:val="left"/>
    </w:pPr>
    <w:rPr>
      <w:b/>
      <w:bCs/>
      <w:sz w:val="18"/>
      <w:szCs w:val="18"/>
    </w:rPr>
  </w:style>
  <w:style w:type="paragraph" w:customStyle="1" w:styleId="32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4">
    <w:name w:val="Char1"/>
    <w:basedOn w:val="1"/>
    <w:qFormat/>
    <w:uiPriority w:val="0"/>
    <w:pPr>
      <w:widowControl/>
      <w:spacing w:after="160" w:line="240" w:lineRule="exact"/>
      <w:jc w:val="left"/>
    </w:pPr>
  </w:style>
  <w:style w:type="paragraph" w:customStyle="1" w:styleId="325">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6">
    <w:name w:val="普通文字"/>
    <w:basedOn w:val="1"/>
    <w:next w:val="1"/>
    <w:autoRedefine/>
    <w:qFormat/>
    <w:uiPriority w:val="99"/>
    <w:rPr>
      <w:rFonts w:ascii="宋体"/>
      <w:sz w:val="24"/>
    </w:rPr>
  </w:style>
  <w:style w:type="paragraph" w:customStyle="1" w:styleId="327">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8">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9">
    <w:name w:val="_标题 1"/>
    <w:basedOn w:val="1"/>
    <w:next w:val="258"/>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30">
    <w:name w:val="_标题 3"/>
    <w:basedOn w:val="193"/>
    <w:next w:val="258"/>
    <w:qFormat/>
    <w:uiPriority w:val="0"/>
    <w:pPr>
      <w:keepLines/>
      <w:widowControl/>
      <w:numPr>
        <w:ilvl w:val="2"/>
        <w:numId w:val="2"/>
      </w:numPr>
      <w:spacing w:before="260" w:after="260"/>
      <w:jc w:val="left"/>
    </w:pPr>
    <w:rPr>
      <w:rFonts w:ascii="微软雅黑" w:hAnsi="微软雅黑"/>
      <w:sz w:val="21"/>
      <w:szCs w:val="21"/>
    </w:rPr>
  </w:style>
  <w:style w:type="paragraph" w:customStyle="1" w:styleId="331">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2">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4">
    <w:name w:val="font14"/>
    <w:basedOn w:val="1"/>
    <w:qFormat/>
    <w:uiPriority w:val="0"/>
    <w:pPr>
      <w:widowControl/>
      <w:spacing w:before="100" w:beforeAutospacing="1" w:after="100" w:afterAutospacing="1"/>
      <w:jc w:val="left"/>
    </w:pPr>
    <w:rPr>
      <w:sz w:val="36"/>
      <w:szCs w:val="36"/>
    </w:rPr>
  </w:style>
  <w:style w:type="paragraph" w:customStyle="1" w:styleId="335">
    <w:name w:val="彩色列表 - 着色 11"/>
    <w:basedOn w:val="1"/>
    <w:qFormat/>
    <w:uiPriority w:val="34"/>
    <w:pPr>
      <w:ind w:firstLine="420"/>
    </w:pPr>
    <w:rPr>
      <w:szCs w:val="24"/>
    </w:rPr>
  </w:style>
  <w:style w:type="paragraph" w:customStyle="1" w:styleId="336">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7">
    <w:name w:val="正文文本 字符"/>
    <w:autoRedefine/>
    <w:semiHidden/>
    <w:qFormat/>
    <w:uiPriority w:val="0"/>
    <w:rPr>
      <w:rFonts w:cs="Times New Roman"/>
      <w:sz w:val="20"/>
      <w:szCs w:val="20"/>
    </w:rPr>
  </w:style>
  <w:style w:type="character" w:customStyle="1" w:styleId="338">
    <w:name w:val="页脚 字符"/>
    <w:autoRedefine/>
    <w:qFormat/>
    <w:uiPriority w:val="99"/>
    <w:rPr>
      <w:rFonts w:cs="Times New Roman"/>
      <w:sz w:val="18"/>
      <w:szCs w:val="18"/>
    </w:rPr>
  </w:style>
  <w:style w:type="character" w:customStyle="1" w:styleId="339">
    <w:name w:val="正文文本缩进 字符"/>
    <w:semiHidden/>
    <w:qFormat/>
    <w:uiPriority w:val="0"/>
    <w:rPr>
      <w:rFonts w:cs="Times New Roman"/>
      <w:sz w:val="20"/>
      <w:szCs w:val="20"/>
    </w:rPr>
  </w:style>
  <w:style w:type="character" w:customStyle="1" w:styleId="340">
    <w:name w:val="批注框文本 字符"/>
    <w:autoRedefine/>
    <w:qFormat/>
    <w:uiPriority w:val="0"/>
    <w:rPr>
      <w:sz w:val="18"/>
      <w:szCs w:val="18"/>
    </w:rPr>
  </w:style>
  <w:style w:type="character" w:customStyle="1" w:styleId="341">
    <w:name w:val="批注主题 字符"/>
    <w:semiHidden/>
    <w:qFormat/>
    <w:uiPriority w:val="99"/>
    <w:rPr>
      <w:b/>
      <w:bCs/>
      <w:sz w:val="21"/>
    </w:rPr>
  </w:style>
  <w:style w:type="character" w:customStyle="1" w:styleId="342">
    <w:name w:val="正文文本缩进 2 字符"/>
    <w:semiHidden/>
    <w:qFormat/>
    <w:uiPriority w:val="0"/>
    <w:rPr>
      <w:rFonts w:cs="Times New Roman"/>
      <w:sz w:val="20"/>
      <w:szCs w:val="20"/>
    </w:rPr>
  </w:style>
  <w:style w:type="character" w:customStyle="1" w:styleId="343">
    <w:name w:val="正文文本 2 字符"/>
    <w:semiHidden/>
    <w:qFormat/>
    <w:uiPriority w:val="0"/>
    <w:rPr>
      <w:rFonts w:cs="Times New Roman"/>
      <w:sz w:val="20"/>
      <w:szCs w:val="20"/>
    </w:rPr>
  </w:style>
  <w:style w:type="character" w:customStyle="1" w:styleId="344">
    <w:name w:val="正文文本缩进 3 字符"/>
    <w:semiHidden/>
    <w:qFormat/>
    <w:uiPriority w:val="0"/>
    <w:rPr>
      <w:rFonts w:cs="Times New Roman"/>
      <w:sz w:val="16"/>
      <w:szCs w:val="16"/>
    </w:rPr>
  </w:style>
  <w:style w:type="character" w:customStyle="1" w:styleId="345">
    <w:name w:val="标题 字符"/>
    <w:qFormat/>
    <w:uiPriority w:val="99"/>
    <w:rPr>
      <w:rFonts w:ascii="Cambria" w:hAnsi="Cambria" w:cs="Cambria"/>
      <w:b/>
      <w:bCs/>
      <w:sz w:val="32"/>
      <w:szCs w:val="32"/>
    </w:rPr>
  </w:style>
  <w:style w:type="character" w:customStyle="1" w:styleId="346">
    <w:name w:val="文档结构图 字符"/>
    <w:semiHidden/>
    <w:qFormat/>
    <w:uiPriority w:val="0"/>
    <w:rPr>
      <w:rFonts w:cs="Times New Roman"/>
      <w:sz w:val="2"/>
    </w:rPr>
  </w:style>
  <w:style w:type="character" w:customStyle="1" w:styleId="347">
    <w:name w:val="日期 字符"/>
    <w:semiHidden/>
    <w:qFormat/>
    <w:uiPriority w:val="0"/>
    <w:rPr>
      <w:rFonts w:cs="Times New Roman"/>
      <w:sz w:val="20"/>
      <w:szCs w:val="20"/>
    </w:rPr>
  </w:style>
  <w:style w:type="character" w:customStyle="1" w:styleId="348">
    <w:name w:val="标题 2 字符"/>
    <w:autoRedefine/>
    <w:semiHidden/>
    <w:qFormat/>
    <w:uiPriority w:val="0"/>
    <w:rPr>
      <w:rFonts w:ascii="Cambria" w:hAnsi="Cambria" w:eastAsia="宋体" w:cs="Times New Roman"/>
      <w:b/>
      <w:bCs/>
      <w:sz w:val="32"/>
      <w:szCs w:val="32"/>
    </w:rPr>
  </w:style>
  <w:style w:type="character" w:customStyle="1" w:styleId="349">
    <w:name w:val="副标题 字符"/>
    <w:qFormat/>
    <w:uiPriority w:val="11"/>
    <w:rPr>
      <w:rFonts w:ascii="Calibri Light" w:hAnsi="Calibri Light"/>
      <w:b/>
      <w:bCs/>
      <w:sz w:val="32"/>
      <w:szCs w:val="32"/>
    </w:rPr>
  </w:style>
  <w:style w:type="character" w:customStyle="1" w:styleId="350">
    <w:name w:val="标题 4 字符"/>
    <w:semiHidden/>
    <w:qFormat/>
    <w:uiPriority w:val="0"/>
    <w:rPr>
      <w:rFonts w:ascii="Cambria" w:hAnsi="Cambria" w:eastAsia="宋体" w:cs="Times New Roman"/>
      <w:b/>
      <w:bCs/>
      <w:sz w:val="28"/>
      <w:szCs w:val="28"/>
    </w:rPr>
  </w:style>
  <w:style w:type="character" w:customStyle="1" w:styleId="351">
    <w:name w:val="标题 1 字符"/>
    <w:qFormat/>
    <w:uiPriority w:val="0"/>
    <w:rPr>
      <w:rFonts w:cs="Times New Roman"/>
      <w:b/>
      <w:bCs/>
      <w:sz w:val="44"/>
      <w:szCs w:val="44"/>
    </w:rPr>
  </w:style>
  <w:style w:type="character" w:customStyle="1" w:styleId="352">
    <w:name w:val="标题 3 字符"/>
    <w:semiHidden/>
    <w:qFormat/>
    <w:uiPriority w:val="0"/>
    <w:rPr>
      <w:rFonts w:cs="Times New Roman"/>
      <w:b/>
      <w:bCs/>
      <w:sz w:val="32"/>
      <w:szCs w:val="32"/>
    </w:rPr>
  </w:style>
  <w:style w:type="character" w:customStyle="1" w:styleId="353">
    <w:name w:val="列出段落 字符1"/>
    <w:qFormat/>
    <w:uiPriority w:val="34"/>
    <w:rPr>
      <w:sz w:val="21"/>
    </w:rPr>
  </w:style>
  <w:style w:type="character" w:customStyle="1" w:styleId="354">
    <w:name w:val="标题 5 字符"/>
    <w:qFormat/>
    <w:uiPriority w:val="0"/>
    <w:rPr>
      <w:rFonts w:ascii="楷体_GB2312" w:eastAsia="楷体_GB2312"/>
      <w:bCs/>
      <w:sz w:val="28"/>
    </w:rPr>
  </w:style>
  <w:style w:type="character" w:customStyle="1" w:styleId="355">
    <w:name w:val="页眉 字符"/>
    <w:qFormat/>
    <w:uiPriority w:val="99"/>
    <w:rPr>
      <w:rFonts w:cs="Times New Roman"/>
      <w:sz w:val="18"/>
      <w:szCs w:val="18"/>
    </w:rPr>
  </w:style>
  <w:style w:type="character" w:customStyle="1" w:styleId="356">
    <w:name w:val="批注文字 字符"/>
    <w:semiHidden/>
    <w:qFormat/>
    <w:uiPriority w:val="99"/>
    <w:rPr>
      <w:sz w:val="21"/>
    </w:rPr>
  </w:style>
  <w:style w:type="paragraph" w:customStyle="1" w:styleId="357">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8">
    <w:name w:val="Char1 Char Char Char"/>
    <w:basedOn w:val="1"/>
    <w:qFormat/>
    <w:uiPriority w:val="0"/>
    <w:rPr>
      <w:rFonts w:ascii="Tahoma" w:hAnsi="Tahoma"/>
      <w:sz w:val="24"/>
    </w:rPr>
  </w:style>
  <w:style w:type="paragraph" w:customStyle="1" w:styleId="359">
    <w:name w:val="样式 小四 段前: 5 磅 段后: 5 磅 首行缩进:  2 字符"/>
    <w:basedOn w:val="1"/>
    <w:qFormat/>
    <w:uiPriority w:val="0"/>
    <w:pPr>
      <w:spacing w:line="360" w:lineRule="auto"/>
    </w:pPr>
    <w:rPr>
      <w:rFonts w:ascii="宋体" w:hAnsi="宋体"/>
      <w:szCs w:val="21"/>
    </w:rPr>
  </w:style>
  <w:style w:type="character" w:customStyle="1" w:styleId="360">
    <w:name w:val="font21"/>
    <w:basedOn w:val="37"/>
    <w:qFormat/>
    <w:uiPriority w:val="0"/>
    <w:rPr>
      <w:rFonts w:hint="eastAsia" w:ascii="宋体" w:hAnsi="宋体" w:eastAsia="宋体" w:cs="宋体"/>
      <w:color w:val="FF0000"/>
      <w:sz w:val="18"/>
      <w:szCs w:val="18"/>
      <w:u w:val="none"/>
    </w:rPr>
  </w:style>
  <w:style w:type="character" w:customStyle="1" w:styleId="361">
    <w:name w:val="font01"/>
    <w:qFormat/>
    <w:uiPriority w:val="0"/>
    <w:rPr>
      <w:rFonts w:hint="eastAsia" w:ascii="宋体" w:hAnsi="宋体" w:eastAsia="宋体" w:cs="宋体"/>
      <w:color w:val="000000"/>
      <w:sz w:val="18"/>
      <w:szCs w:val="18"/>
      <w:u w:val="none"/>
    </w:rPr>
  </w:style>
  <w:style w:type="character" w:customStyle="1" w:styleId="362">
    <w:name w:val="font51"/>
    <w:qFormat/>
    <w:uiPriority w:val="0"/>
    <w:rPr>
      <w:rFonts w:hint="eastAsia" w:ascii="宋体" w:hAnsi="宋体" w:eastAsia="宋体" w:cs="宋体"/>
      <w:color w:val="000000"/>
      <w:sz w:val="18"/>
      <w:szCs w:val="18"/>
      <w:u w:val="none"/>
    </w:rPr>
  </w:style>
  <w:style w:type="paragraph" w:customStyle="1" w:styleId="363">
    <w:name w:val="Other|1"/>
    <w:basedOn w:val="1"/>
    <w:qFormat/>
    <w:uiPriority w:val="0"/>
    <w:pPr>
      <w:spacing w:line="389" w:lineRule="auto"/>
    </w:pPr>
    <w:rPr>
      <w:rFonts w:ascii="宋体" w:hAnsi="宋体" w:cs="宋体"/>
      <w:sz w:val="22"/>
      <w:szCs w:val="22"/>
      <w:lang w:val="zh-TW" w:eastAsia="zh-TW" w:bidi="zh-TW"/>
    </w:rPr>
  </w:style>
  <w:style w:type="character" w:customStyle="1" w:styleId="364">
    <w:name w:val="标题 1 字符1"/>
    <w:qFormat/>
    <w:uiPriority w:val="0"/>
    <w:rPr>
      <w:rFonts w:cs="Times New Roman"/>
      <w:b/>
      <w:bCs/>
      <w:sz w:val="44"/>
      <w:szCs w:val="44"/>
    </w:rPr>
  </w:style>
  <w:style w:type="character" w:customStyle="1" w:styleId="365">
    <w:name w:val="页眉 字符1"/>
    <w:qFormat/>
    <w:uiPriority w:val="0"/>
    <w:rPr>
      <w:sz w:val="18"/>
      <w:szCs w:val="18"/>
    </w:rPr>
  </w:style>
  <w:style w:type="paragraph" w:customStyle="1" w:styleId="366">
    <w:name w:val="Plain Text1"/>
    <w:basedOn w:val="1"/>
    <w:qFormat/>
    <w:uiPriority w:val="99"/>
    <w:rPr>
      <w:rFonts w:ascii="宋体" w:hAnsi="Courier New" w:eastAsia="楷体_GB2312" w:cs="宋体"/>
      <w:sz w:val="26"/>
      <w:szCs w:val="26"/>
    </w:rPr>
  </w:style>
  <w:style w:type="paragraph" w:customStyle="1" w:styleId="367">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8">
    <w:name w:val="批注引用1"/>
    <w:basedOn w:val="369"/>
    <w:semiHidden/>
    <w:qFormat/>
    <w:uiPriority w:val="0"/>
    <w:rPr>
      <w:sz w:val="21"/>
      <w:lang w:val="en-US" w:eastAsia="zh-CN" w:bidi="ar-SA"/>
    </w:rPr>
  </w:style>
  <w:style w:type="character" w:customStyle="1" w:styleId="369">
    <w:name w:val="默认段落字体1"/>
    <w:autoRedefine/>
    <w:unhideWhenUsed/>
    <w:qFormat/>
    <w:uiPriority w:val="1"/>
  </w:style>
  <w:style w:type="paragraph" w:customStyle="1" w:styleId="370">
    <w:name w:val="标题 41"/>
    <w:basedOn w:val="1"/>
    <w:next w:val="248"/>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1">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2">
    <w:name w:val="纯文本1"/>
    <w:basedOn w:val="1"/>
    <w:autoRedefine/>
    <w:qFormat/>
    <w:uiPriority w:val="0"/>
    <w:rPr>
      <w:rFonts w:ascii="宋体" w:hAnsi="Courier New"/>
      <w:sz w:val="20"/>
    </w:rPr>
  </w:style>
  <w:style w:type="paragraph" w:customStyle="1" w:styleId="3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4">
    <w:name w:val="Char"/>
    <w:basedOn w:val="1"/>
    <w:qFormat/>
    <w:uiPriority w:val="0"/>
    <w:pPr>
      <w:tabs>
        <w:tab w:val="left" w:pos="360"/>
      </w:tabs>
      <w:ind w:firstLine="200"/>
    </w:pPr>
    <w:rPr>
      <w:sz w:val="28"/>
      <w:szCs w:val="30"/>
    </w:rPr>
  </w:style>
  <w:style w:type="character" w:customStyle="1" w:styleId="375">
    <w:name w:val="HTML 打字机1"/>
    <w:qFormat/>
    <w:uiPriority w:val="99"/>
    <w:rPr>
      <w:rFonts w:ascii="宋体" w:hAnsi="宋体" w:eastAsia="宋体" w:cs="宋体"/>
      <w:sz w:val="24"/>
      <w:szCs w:val="24"/>
    </w:rPr>
  </w:style>
  <w:style w:type="paragraph" w:customStyle="1" w:styleId="37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7">
    <w:name w:val="页脚1"/>
    <w:basedOn w:val="1"/>
    <w:qFormat/>
    <w:uiPriority w:val="0"/>
    <w:pPr>
      <w:tabs>
        <w:tab w:val="center" w:pos="4153"/>
        <w:tab w:val="right" w:pos="8306"/>
      </w:tabs>
      <w:jc w:val="left"/>
    </w:pPr>
    <w:rPr>
      <w:sz w:val="18"/>
      <w:szCs w:val="18"/>
    </w:rPr>
  </w:style>
  <w:style w:type="paragraph" w:customStyle="1" w:styleId="378">
    <w:name w:val="纯文本2"/>
    <w:basedOn w:val="1"/>
    <w:link w:val="379"/>
    <w:qFormat/>
    <w:uiPriority w:val="0"/>
    <w:rPr>
      <w:rFonts w:ascii="宋体" w:hAnsi="Calibri" w:cs="Calibri"/>
      <w:sz w:val="20"/>
      <w:szCs w:val="21"/>
    </w:rPr>
  </w:style>
  <w:style w:type="character" w:customStyle="1" w:styleId="379">
    <w:name w:val="纯文本 Char"/>
    <w:basedOn w:val="196"/>
    <w:link w:val="378"/>
    <w:qFormat/>
    <w:uiPriority w:val="0"/>
    <w:rPr>
      <w:rFonts w:ascii="宋体" w:hAnsi="Calibri" w:eastAsia="宋体" w:cs="Calibri"/>
      <w:szCs w:val="21"/>
    </w:rPr>
  </w:style>
  <w:style w:type="paragraph" w:customStyle="1" w:styleId="38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82">
    <w:name w:val="正文文本11"/>
    <w:basedOn w:val="1"/>
    <w:next w:val="1"/>
    <w:qFormat/>
    <w:uiPriority w:val="0"/>
    <w:rPr>
      <w:rFonts w:ascii="仿宋_GB2312" w:eastAsia="仿宋_GB2312"/>
      <w:sz w:val="28"/>
      <w:szCs w:val="20"/>
    </w:rPr>
  </w:style>
  <w:style w:type="character" w:customStyle="1" w:styleId="383">
    <w:name w:val="NormalCharacter1"/>
    <w:qFormat/>
    <w:uiPriority w:val="0"/>
    <w:rPr>
      <w:rFonts w:ascii="宋体" w:hAnsi="宋体" w:cs="宋体"/>
      <w:kern w:val="2"/>
      <w:sz w:val="21"/>
      <w:szCs w:val="21"/>
      <w:lang w:val="en-US" w:eastAsia="zh-CN" w:bidi="ar-SA"/>
    </w:rPr>
  </w:style>
  <w:style w:type="character" w:customStyle="1" w:styleId="384">
    <w:name w:val="NormalCharacter"/>
    <w:link w:val="385"/>
    <w:qFormat/>
    <w:uiPriority w:val="0"/>
  </w:style>
  <w:style w:type="paragraph" w:customStyle="1" w:styleId="385">
    <w:name w:val="UserStyle_4"/>
    <w:basedOn w:val="1"/>
    <w:link w:val="384"/>
    <w:qFormat/>
    <w:uiPriority w:val="99"/>
  </w:style>
  <w:style w:type="paragraph" w:customStyle="1" w:styleId="38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87">
    <w:name w:val="Table Text"/>
    <w:basedOn w:val="1"/>
    <w:semiHidden/>
    <w:qFormat/>
    <w:uiPriority w:val="0"/>
    <w:rPr>
      <w:rFonts w:ascii="宋体" w:hAnsi="宋体" w:eastAsia="宋体" w:cs="宋体"/>
      <w:sz w:val="22"/>
      <w:szCs w:val="22"/>
      <w:lang w:val="en-US" w:eastAsia="en-US" w:bidi="ar-SA"/>
    </w:rPr>
  </w:style>
  <w:style w:type="table" w:customStyle="1" w:styleId="38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67</Pages>
  <Words>15715</Words>
  <Characters>16870</Characters>
  <Lines>306</Lines>
  <Paragraphs>86</Paragraphs>
  <TotalTime>3</TotalTime>
  <ScaleCrop>false</ScaleCrop>
  <LinksUpToDate>false</LinksUpToDate>
  <CharactersWithSpaces>16954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2026-09-11T00:54:35Z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