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39459E">
      <w:pPr>
        <w:spacing w:line="360" w:lineRule="auto"/>
        <w:jc w:val="left"/>
        <w:rPr>
          <w:rFonts w:ascii="宋体" w:hAnsi="宋体" w:cs="宋体"/>
          <w:b/>
          <w:bCs/>
          <w:sz w:val="52"/>
          <w:szCs w:val="52"/>
          <w:highlight w:val="none"/>
        </w:rPr>
      </w:pPr>
    </w:p>
    <w:p w14:paraId="443081FC">
      <w:pPr>
        <w:spacing w:line="360" w:lineRule="auto"/>
        <w:jc w:val="left"/>
        <w:rPr>
          <w:rFonts w:ascii="宋体" w:hAnsi="宋体" w:cs="宋体"/>
          <w:b/>
          <w:bCs/>
          <w:sz w:val="52"/>
          <w:szCs w:val="52"/>
          <w:highlight w:val="none"/>
        </w:rPr>
      </w:pPr>
    </w:p>
    <w:p w14:paraId="13F7743F">
      <w:pPr>
        <w:spacing w:line="360" w:lineRule="auto"/>
        <w:jc w:val="left"/>
        <w:rPr>
          <w:rFonts w:ascii="宋体" w:hAnsi="宋体" w:cs="宋体"/>
          <w:b/>
          <w:bCs/>
          <w:sz w:val="52"/>
          <w:szCs w:val="52"/>
          <w:highlight w:val="none"/>
        </w:rPr>
      </w:pPr>
    </w:p>
    <w:p w14:paraId="1733443F">
      <w:pPr>
        <w:jc w:val="center"/>
        <w:rPr>
          <w:rFonts w:ascii="宋体" w:hAnsi="宋体" w:cs="宋体"/>
          <w:b/>
          <w:sz w:val="52"/>
          <w:szCs w:val="52"/>
          <w:highlight w:val="none"/>
        </w:rPr>
      </w:pPr>
    </w:p>
    <w:p w14:paraId="24CDD092">
      <w:pPr>
        <w:jc w:val="center"/>
        <w:rPr>
          <w:rFonts w:ascii="宋体" w:hAnsi="宋体" w:cs="宋体"/>
          <w:b/>
          <w:sz w:val="52"/>
          <w:szCs w:val="52"/>
          <w:highlight w:val="none"/>
        </w:rPr>
      </w:pPr>
      <w:r>
        <w:rPr>
          <w:rFonts w:hint="eastAsia" w:ascii="宋体" w:hAnsi="宋体" w:cs="宋体"/>
          <w:b/>
          <w:sz w:val="52"/>
          <w:szCs w:val="52"/>
          <w:highlight w:val="none"/>
        </w:rPr>
        <w:t>无锡市政府采购项目</w:t>
      </w:r>
    </w:p>
    <w:p w14:paraId="06C746E9">
      <w:pPr>
        <w:jc w:val="center"/>
        <w:rPr>
          <w:rFonts w:ascii="宋体" w:hAnsi="宋体" w:cs="宋体"/>
          <w:b/>
          <w:sz w:val="52"/>
          <w:szCs w:val="52"/>
          <w:highlight w:val="none"/>
        </w:rPr>
      </w:pPr>
    </w:p>
    <w:p w14:paraId="25F81244">
      <w:pPr>
        <w:jc w:val="center"/>
        <w:rPr>
          <w:rFonts w:ascii="宋体" w:hAnsi="宋体" w:cs="宋体"/>
          <w:b/>
          <w:sz w:val="52"/>
          <w:szCs w:val="52"/>
          <w:highlight w:val="none"/>
        </w:rPr>
      </w:pPr>
      <w:r>
        <w:rPr>
          <w:rFonts w:hint="eastAsia" w:ascii="宋体" w:hAnsi="宋体" w:cs="宋体"/>
          <w:b/>
          <w:sz w:val="52"/>
          <w:szCs w:val="52"/>
          <w:highlight w:val="none"/>
        </w:rPr>
        <w:t>公开招标文件</w:t>
      </w:r>
    </w:p>
    <w:p w14:paraId="38E18854">
      <w:pPr>
        <w:tabs>
          <w:tab w:val="left" w:pos="9921"/>
        </w:tabs>
        <w:jc w:val="center"/>
        <w:rPr>
          <w:rFonts w:ascii="宋体" w:hAnsi="宋体" w:cs="宋体"/>
          <w:bCs/>
          <w:sz w:val="30"/>
          <w:highlight w:val="none"/>
        </w:rPr>
      </w:pPr>
    </w:p>
    <w:p w14:paraId="3F37DF40">
      <w:pPr>
        <w:tabs>
          <w:tab w:val="left" w:pos="9921"/>
        </w:tabs>
        <w:jc w:val="center"/>
        <w:rPr>
          <w:rFonts w:ascii="宋体" w:hAnsi="宋体" w:cs="宋体"/>
          <w:bCs/>
          <w:sz w:val="30"/>
          <w:highlight w:val="none"/>
        </w:rPr>
      </w:pPr>
      <w:r>
        <w:rPr>
          <w:rFonts w:hint="eastAsia" w:ascii="宋体" w:hAnsi="宋体" w:cs="宋体"/>
          <w:bCs/>
          <w:sz w:val="30"/>
          <w:highlight w:val="none"/>
        </w:rPr>
        <w:t>（全流程电子化）</w:t>
      </w:r>
    </w:p>
    <w:p w14:paraId="5D7C60D5">
      <w:pPr>
        <w:pStyle w:val="5"/>
        <w:rPr>
          <w:rFonts w:ascii="宋体" w:hAnsi="宋体" w:eastAsia="宋体" w:cs="宋体"/>
          <w:highlight w:val="none"/>
        </w:rPr>
      </w:pPr>
    </w:p>
    <w:p w14:paraId="079BA945">
      <w:pPr>
        <w:pStyle w:val="37"/>
        <w:shd w:val="clear" w:color="auto" w:fill="FFFFFF"/>
        <w:spacing w:before="90" w:beforeAutospacing="0" w:after="90" w:afterAutospacing="0" w:line="360" w:lineRule="atLeast"/>
        <w:ind w:firstLine="282"/>
        <w:rPr>
          <w:rFonts w:cs="宋体"/>
          <w:bCs/>
          <w:sz w:val="30"/>
          <w:szCs w:val="30"/>
          <w:highlight w:val="none"/>
        </w:rPr>
      </w:pPr>
    </w:p>
    <w:p w14:paraId="79B96007">
      <w:pPr>
        <w:spacing w:line="360" w:lineRule="auto"/>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采购项目编号：</w:t>
      </w:r>
      <w:r>
        <w:rPr>
          <w:rFonts w:hint="eastAsia" w:ascii="宋体" w:hAnsi="宋体" w:cs="宋体"/>
          <w:bCs/>
          <w:sz w:val="30"/>
          <w:szCs w:val="30"/>
          <w:highlight w:val="none"/>
          <w:lang w:eastAsia="zh-CN"/>
        </w:rPr>
        <w:t>JSZC-320205-CYZR-G2026-0013</w:t>
      </w:r>
    </w:p>
    <w:p w14:paraId="57A5F3F0">
      <w:pPr>
        <w:spacing w:line="360" w:lineRule="auto"/>
        <w:ind w:firstLine="150"/>
        <w:rPr>
          <w:rFonts w:ascii="宋体" w:hAnsi="宋体" w:cs="宋体"/>
          <w:bCs/>
          <w:sz w:val="30"/>
          <w:szCs w:val="30"/>
          <w:highlight w:val="none"/>
        </w:rPr>
      </w:pPr>
    </w:p>
    <w:p w14:paraId="6DB190AF">
      <w:pPr>
        <w:spacing w:line="360" w:lineRule="auto"/>
        <w:rPr>
          <w:rFonts w:ascii="宋体" w:hAnsi="宋体" w:cs="宋体"/>
          <w:bCs/>
          <w:sz w:val="30"/>
          <w:szCs w:val="30"/>
          <w:highlight w:val="none"/>
        </w:rPr>
      </w:pPr>
      <w:r>
        <w:rPr>
          <w:rFonts w:hint="eastAsia" w:ascii="宋体" w:hAnsi="宋体" w:cs="宋体"/>
          <w:bCs/>
          <w:sz w:val="30"/>
          <w:szCs w:val="30"/>
          <w:highlight w:val="none"/>
        </w:rPr>
        <w:t>采购项目名称：</w:t>
      </w:r>
      <w:r>
        <w:rPr>
          <w:rFonts w:ascii="宋体" w:hAnsi="宋体" w:cs="宋体"/>
          <w:bCs/>
          <w:sz w:val="30"/>
          <w:szCs w:val="30"/>
          <w:highlight w:val="none"/>
        </w:rPr>
        <w:t>无锡市天一实验学校秦水渠校区BIM示范项目</w:t>
      </w:r>
    </w:p>
    <w:p w14:paraId="46AE7C53">
      <w:pPr>
        <w:spacing w:line="360" w:lineRule="auto"/>
        <w:rPr>
          <w:rFonts w:ascii="宋体" w:hAnsi="宋体" w:cs="宋体"/>
          <w:bCs/>
          <w:sz w:val="30"/>
          <w:szCs w:val="30"/>
          <w:highlight w:val="none"/>
        </w:rPr>
      </w:pPr>
    </w:p>
    <w:p w14:paraId="50088342">
      <w:pPr>
        <w:spacing w:line="360" w:lineRule="auto"/>
        <w:rPr>
          <w:rFonts w:ascii="宋体" w:hAnsi="宋体" w:cs="宋体"/>
          <w:bCs/>
          <w:sz w:val="30"/>
          <w:szCs w:val="30"/>
          <w:highlight w:val="none"/>
        </w:rPr>
      </w:pPr>
      <w:r>
        <w:rPr>
          <w:rFonts w:hint="eastAsia" w:ascii="宋体" w:hAnsi="宋体" w:cs="宋体"/>
          <w:bCs/>
          <w:sz w:val="30"/>
          <w:szCs w:val="30"/>
          <w:highlight w:val="none"/>
        </w:rPr>
        <w:t>采   购   人：无锡锡东新城商务区开发建设管理中心</w:t>
      </w:r>
    </w:p>
    <w:p w14:paraId="71A05437">
      <w:pPr>
        <w:spacing w:line="360" w:lineRule="auto"/>
        <w:ind w:firstLine="300"/>
        <w:rPr>
          <w:rFonts w:ascii="宋体" w:hAnsi="宋体" w:cs="宋体"/>
          <w:bCs/>
          <w:sz w:val="30"/>
          <w:szCs w:val="30"/>
          <w:highlight w:val="none"/>
        </w:rPr>
      </w:pPr>
    </w:p>
    <w:p w14:paraId="2ECBA8A2">
      <w:pPr>
        <w:spacing w:line="360" w:lineRule="auto"/>
        <w:rPr>
          <w:rFonts w:ascii="宋体" w:hAnsi="宋体" w:cs="宋体"/>
          <w:bCs/>
          <w:sz w:val="30"/>
          <w:szCs w:val="30"/>
          <w:highlight w:val="none"/>
        </w:rPr>
      </w:pPr>
      <w:r>
        <w:rPr>
          <w:rFonts w:hint="eastAsia" w:ascii="宋体" w:hAnsi="宋体" w:cs="宋体"/>
          <w:bCs/>
          <w:sz w:val="30"/>
          <w:szCs w:val="30"/>
          <w:highlight w:val="none"/>
        </w:rPr>
        <w:t xml:space="preserve">采购代理机构： 江苏朝阳工程管理咨询有限责任公司  </w:t>
      </w:r>
    </w:p>
    <w:p w14:paraId="561122FF">
      <w:pPr>
        <w:spacing w:line="360" w:lineRule="auto"/>
        <w:ind w:firstLine="300"/>
        <w:rPr>
          <w:rFonts w:ascii="宋体" w:hAnsi="宋体" w:cs="宋体"/>
          <w:bCs/>
          <w:sz w:val="30"/>
          <w:szCs w:val="30"/>
          <w:highlight w:val="none"/>
        </w:rPr>
      </w:pPr>
    </w:p>
    <w:p w14:paraId="6A7869CD">
      <w:pPr>
        <w:jc w:val="center"/>
        <w:rPr>
          <w:rFonts w:ascii="宋体" w:hAnsi="宋体" w:cs="宋体"/>
          <w:bCs/>
          <w:sz w:val="44"/>
          <w:highlight w:val="none"/>
        </w:rPr>
      </w:pPr>
      <w:r>
        <w:rPr>
          <w:rFonts w:hint="eastAsia" w:ascii="宋体" w:hAnsi="宋体" w:cs="宋体"/>
          <w:bCs/>
          <w:sz w:val="32"/>
          <w:szCs w:val="32"/>
          <w:highlight w:val="none"/>
        </w:rPr>
        <w:t>二〇二六年</w:t>
      </w:r>
      <w:r>
        <w:rPr>
          <w:rFonts w:hint="eastAsia" w:ascii="宋体" w:hAnsi="宋体" w:cs="宋体"/>
          <w:bCs/>
          <w:sz w:val="32"/>
          <w:szCs w:val="32"/>
          <w:highlight w:val="none"/>
          <w:lang w:val="en-US" w:eastAsia="zh-CN"/>
        </w:rPr>
        <w:t>十</w:t>
      </w:r>
      <w:r>
        <w:rPr>
          <w:rFonts w:hint="eastAsia" w:ascii="宋体" w:hAnsi="宋体" w:cs="宋体"/>
          <w:bCs/>
          <w:sz w:val="32"/>
          <w:szCs w:val="32"/>
          <w:highlight w:val="none"/>
        </w:rPr>
        <w:t>月</w:t>
      </w:r>
    </w:p>
    <w:p w14:paraId="287FBD28">
      <w:pPr>
        <w:jc w:val="center"/>
        <w:outlineLvl w:val="0"/>
        <w:rPr>
          <w:rStyle w:val="243"/>
          <w:rFonts w:ascii="宋体" w:hAnsi="宋体" w:cs="宋体"/>
          <w:bCs/>
          <w:color w:val="auto"/>
          <w:sz w:val="48"/>
          <w:highlight w:val="none"/>
        </w:rPr>
      </w:pPr>
      <w:bookmarkStart w:id="0" w:name="_Toc27240"/>
    </w:p>
    <w:p w14:paraId="47887FA6">
      <w:pPr>
        <w:jc w:val="center"/>
        <w:outlineLvl w:val="0"/>
        <w:rPr>
          <w:rStyle w:val="243"/>
          <w:rFonts w:ascii="宋体" w:hAnsi="宋体" w:cs="宋体"/>
          <w:bCs/>
          <w:color w:val="auto"/>
          <w:sz w:val="48"/>
          <w:highlight w:val="none"/>
        </w:rPr>
      </w:pPr>
    </w:p>
    <w:p w14:paraId="5A95CE28">
      <w:pPr>
        <w:jc w:val="center"/>
        <w:outlineLvl w:val="0"/>
        <w:rPr>
          <w:rStyle w:val="243"/>
          <w:rFonts w:ascii="宋体" w:hAnsi="宋体" w:cs="宋体"/>
          <w:color w:val="auto"/>
          <w:sz w:val="48"/>
          <w:szCs w:val="48"/>
          <w:highlight w:val="none"/>
        </w:rPr>
      </w:pPr>
      <w:r>
        <w:rPr>
          <w:rStyle w:val="243"/>
          <w:rFonts w:hint="eastAsia" w:ascii="宋体" w:hAnsi="宋体" w:cs="宋体"/>
          <w:bCs/>
          <w:color w:val="auto"/>
          <w:sz w:val="48"/>
          <w:highlight w:val="none"/>
        </w:rPr>
        <w:t>目  录</w:t>
      </w:r>
      <w:bookmarkEnd w:id="0"/>
    </w:p>
    <w:p w14:paraId="4012BFFB">
      <w:pPr>
        <w:jc w:val="center"/>
        <w:rPr>
          <w:rFonts w:ascii="宋体" w:hAnsi="宋体" w:cs="宋体"/>
          <w:bCs/>
          <w:sz w:val="30"/>
          <w:highlight w:val="none"/>
        </w:rPr>
      </w:pPr>
    </w:p>
    <w:p w14:paraId="2A5BC5CB">
      <w:pPr>
        <w:rPr>
          <w:rFonts w:ascii="宋体" w:hAnsi="宋体" w:cs="宋体"/>
          <w:highlight w:val="none"/>
        </w:rPr>
      </w:pPr>
    </w:p>
    <w:p w14:paraId="1DBFCCC6">
      <w:pPr>
        <w:pStyle w:val="233"/>
        <w:tabs>
          <w:tab w:val="right" w:leader="dot" w:pos="9921"/>
        </w:tabs>
        <w:rPr>
          <w:rFonts w:ascii="宋体" w:hAnsi="宋体" w:cs="宋体"/>
          <w:highlight w:val="none"/>
        </w:rPr>
      </w:pPr>
      <w:r>
        <w:rPr>
          <w:rFonts w:hint="eastAsia" w:ascii="宋体" w:hAnsi="宋体" w:cs="宋体"/>
          <w:bCs/>
          <w:sz w:val="30"/>
          <w:szCs w:val="30"/>
          <w:highlight w:val="none"/>
        </w:rPr>
        <w:fldChar w:fldCharType="begin"/>
      </w:r>
      <w:r>
        <w:rPr>
          <w:rFonts w:hint="eastAsia" w:ascii="宋体" w:hAnsi="宋体" w:cs="宋体"/>
          <w:bCs/>
          <w:sz w:val="30"/>
          <w:szCs w:val="30"/>
          <w:highlight w:val="none"/>
        </w:rPr>
        <w:instrText xml:space="preserve">TOC \o "1-1" \h \u </w:instrText>
      </w:r>
      <w:r>
        <w:rPr>
          <w:rFonts w:hint="eastAsia" w:ascii="宋体" w:hAnsi="宋体" w:cs="宋体"/>
          <w:bCs/>
          <w:sz w:val="30"/>
          <w:szCs w:val="30"/>
          <w:highlight w:val="none"/>
        </w:rPr>
        <w:fldChar w:fldCharType="separate"/>
      </w:r>
    </w:p>
    <w:p w14:paraId="621F7B1B">
      <w:pPr>
        <w:pStyle w:val="233"/>
        <w:tabs>
          <w:tab w:val="right" w:leader="dot" w:pos="9460"/>
        </w:tabs>
        <w:spacing w:line="480" w:lineRule="auto"/>
        <w:rPr>
          <w:rFonts w:ascii="宋体" w:hAnsi="宋体" w:cs="宋体"/>
          <w:sz w:val="30"/>
          <w:szCs w:val="30"/>
          <w:highlight w:val="none"/>
        </w:rPr>
      </w:pPr>
      <w:r>
        <w:rPr>
          <w:highlight w:val="none"/>
        </w:rPr>
        <w:fldChar w:fldCharType="begin"/>
      </w:r>
      <w:r>
        <w:rPr>
          <w:highlight w:val="none"/>
        </w:rPr>
        <w:instrText xml:space="preserve"> HYPERLINK \l "_Toc26807" </w:instrText>
      </w:r>
      <w:r>
        <w:rPr>
          <w:highlight w:val="none"/>
        </w:rPr>
        <w:fldChar w:fldCharType="separate"/>
      </w:r>
      <w:r>
        <w:rPr>
          <w:rFonts w:hint="eastAsia" w:ascii="宋体" w:hAnsi="宋体" w:cs="宋体"/>
          <w:bCs/>
          <w:sz w:val="30"/>
          <w:szCs w:val="30"/>
          <w:highlight w:val="none"/>
        </w:rPr>
        <w:t>一．投标邀请函...................................3</w:t>
      </w:r>
      <w:r>
        <w:rPr>
          <w:rFonts w:hint="eastAsia" w:ascii="宋体" w:hAnsi="宋体" w:cs="宋体"/>
          <w:bCs/>
          <w:sz w:val="30"/>
          <w:szCs w:val="30"/>
          <w:highlight w:val="none"/>
        </w:rPr>
        <w:fldChar w:fldCharType="end"/>
      </w:r>
    </w:p>
    <w:p w14:paraId="6CC296F8">
      <w:pPr>
        <w:pStyle w:val="233"/>
        <w:tabs>
          <w:tab w:val="right" w:leader="dot" w:pos="9460"/>
        </w:tabs>
        <w:spacing w:line="480" w:lineRule="auto"/>
        <w:rPr>
          <w:rFonts w:ascii="宋体" w:hAnsi="宋体" w:cs="宋体"/>
          <w:sz w:val="30"/>
          <w:szCs w:val="30"/>
          <w:highlight w:val="none"/>
        </w:rPr>
      </w:pPr>
      <w:r>
        <w:rPr>
          <w:highlight w:val="none"/>
        </w:rPr>
        <w:fldChar w:fldCharType="begin"/>
      </w:r>
      <w:r>
        <w:rPr>
          <w:highlight w:val="none"/>
        </w:rPr>
        <w:instrText xml:space="preserve"> HYPERLINK \l "_Toc16116" </w:instrText>
      </w:r>
      <w:r>
        <w:rPr>
          <w:highlight w:val="none"/>
        </w:rPr>
        <w:fldChar w:fldCharType="separate"/>
      </w:r>
      <w:r>
        <w:rPr>
          <w:rFonts w:hint="eastAsia" w:ascii="宋体" w:hAnsi="宋体" w:cs="宋体"/>
          <w:bCs/>
          <w:sz w:val="30"/>
          <w:szCs w:val="30"/>
          <w:highlight w:val="none"/>
        </w:rPr>
        <w:t>二．投标供应商须知...............................</w:t>
      </w:r>
      <w:r>
        <w:rPr>
          <w:rFonts w:hint="eastAsia" w:ascii="宋体" w:hAnsi="宋体" w:cs="宋体"/>
          <w:bCs/>
          <w:sz w:val="30"/>
          <w:szCs w:val="30"/>
          <w:highlight w:val="none"/>
        </w:rPr>
        <w:fldChar w:fldCharType="end"/>
      </w:r>
      <w:r>
        <w:rPr>
          <w:rFonts w:hint="eastAsia" w:ascii="宋体" w:hAnsi="宋体" w:cs="宋体"/>
          <w:bCs/>
          <w:sz w:val="30"/>
          <w:szCs w:val="30"/>
          <w:highlight w:val="none"/>
        </w:rPr>
        <w:t>7</w:t>
      </w:r>
    </w:p>
    <w:p w14:paraId="002691F9">
      <w:pPr>
        <w:pStyle w:val="233"/>
        <w:tabs>
          <w:tab w:val="right" w:leader="dot" w:pos="9460"/>
        </w:tabs>
        <w:spacing w:line="480" w:lineRule="auto"/>
        <w:rPr>
          <w:rFonts w:ascii="宋体" w:hAnsi="宋体" w:cs="宋体"/>
          <w:sz w:val="30"/>
          <w:szCs w:val="30"/>
          <w:highlight w:val="none"/>
        </w:rPr>
      </w:pPr>
      <w:r>
        <w:rPr>
          <w:highlight w:val="none"/>
        </w:rPr>
        <w:fldChar w:fldCharType="begin"/>
      </w:r>
      <w:r>
        <w:rPr>
          <w:highlight w:val="none"/>
        </w:rPr>
        <w:instrText xml:space="preserve"> HYPERLINK \l "_Toc27505" </w:instrText>
      </w:r>
      <w:r>
        <w:rPr>
          <w:highlight w:val="none"/>
        </w:rPr>
        <w:fldChar w:fldCharType="separate"/>
      </w:r>
      <w:r>
        <w:rPr>
          <w:rFonts w:hint="eastAsia" w:ascii="宋体" w:hAnsi="宋体" w:cs="宋体"/>
          <w:bCs/>
          <w:sz w:val="30"/>
          <w:szCs w:val="30"/>
          <w:highlight w:val="none"/>
        </w:rPr>
        <w:t>三、项目要求和有关说明............</w:t>
      </w:r>
      <w:r>
        <w:rPr>
          <w:rFonts w:hint="eastAsia" w:ascii="宋体" w:hAnsi="宋体" w:cs="宋体"/>
          <w:sz w:val="30"/>
          <w:szCs w:val="30"/>
          <w:highlight w:val="none"/>
        </w:rPr>
        <w:t>..........</w:t>
      </w:r>
      <w:r>
        <w:rPr>
          <w:rFonts w:hint="eastAsia" w:ascii="宋体" w:hAnsi="宋体" w:cs="宋体"/>
          <w:bCs/>
          <w:sz w:val="30"/>
          <w:szCs w:val="30"/>
          <w:highlight w:val="none"/>
        </w:rPr>
        <w:t>....</w:t>
      </w:r>
      <w:r>
        <w:rPr>
          <w:rFonts w:hint="eastAsia" w:ascii="宋体" w:hAnsi="宋体" w:cs="宋体"/>
          <w:bCs/>
          <w:sz w:val="30"/>
          <w:szCs w:val="30"/>
          <w:highlight w:val="none"/>
        </w:rPr>
        <w:fldChar w:fldCharType="end"/>
      </w:r>
      <w:r>
        <w:rPr>
          <w:rFonts w:hint="eastAsia" w:ascii="宋体" w:hAnsi="宋体" w:cs="宋体"/>
          <w:bCs/>
          <w:sz w:val="30"/>
          <w:szCs w:val="30"/>
          <w:highlight w:val="none"/>
        </w:rPr>
        <w:t>19</w:t>
      </w:r>
    </w:p>
    <w:p w14:paraId="62BAA3E5">
      <w:pPr>
        <w:pStyle w:val="233"/>
        <w:tabs>
          <w:tab w:val="right" w:leader="dot" w:pos="9460"/>
        </w:tabs>
        <w:spacing w:line="480" w:lineRule="auto"/>
        <w:rPr>
          <w:rFonts w:ascii="宋体" w:hAnsi="宋体" w:cs="宋体"/>
          <w:sz w:val="30"/>
          <w:szCs w:val="30"/>
          <w:highlight w:val="none"/>
        </w:rPr>
      </w:pPr>
      <w:r>
        <w:rPr>
          <w:highlight w:val="none"/>
        </w:rPr>
        <w:fldChar w:fldCharType="begin"/>
      </w:r>
      <w:r>
        <w:rPr>
          <w:highlight w:val="none"/>
        </w:rPr>
        <w:instrText xml:space="preserve"> HYPERLINK \l "_Toc12363" </w:instrText>
      </w:r>
      <w:r>
        <w:rPr>
          <w:highlight w:val="none"/>
        </w:rPr>
        <w:fldChar w:fldCharType="separate"/>
      </w:r>
      <w:r>
        <w:rPr>
          <w:rFonts w:hint="eastAsia" w:ascii="宋体" w:hAnsi="宋体" w:cs="宋体"/>
          <w:bCs/>
          <w:sz w:val="30"/>
          <w:szCs w:val="30"/>
          <w:highlight w:val="none"/>
        </w:rPr>
        <w:t>四．</w:t>
      </w:r>
      <w:r>
        <w:rPr>
          <w:rFonts w:hint="eastAsia" w:ascii="宋体" w:hAnsi="宋体" w:cs="宋体"/>
          <w:sz w:val="30"/>
          <w:szCs w:val="30"/>
          <w:highlight w:val="none"/>
        </w:rPr>
        <w:t>合同书（格式文本）......................</w:t>
      </w:r>
      <w:r>
        <w:rPr>
          <w:rFonts w:hint="eastAsia" w:ascii="宋体" w:hAnsi="宋体" w:cs="宋体"/>
          <w:bCs/>
          <w:sz w:val="30"/>
          <w:szCs w:val="30"/>
          <w:highlight w:val="none"/>
        </w:rPr>
        <w:t>....</w:t>
      </w:r>
      <w:r>
        <w:rPr>
          <w:rFonts w:hint="eastAsia" w:ascii="宋体" w:hAnsi="宋体" w:cs="宋体"/>
          <w:sz w:val="30"/>
          <w:szCs w:val="30"/>
          <w:highlight w:val="none"/>
        </w:rPr>
        <w:t>2</w:t>
      </w:r>
      <w:r>
        <w:rPr>
          <w:rFonts w:hint="eastAsia" w:ascii="宋体" w:hAnsi="宋体" w:cs="宋体"/>
          <w:sz w:val="30"/>
          <w:szCs w:val="30"/>
          <w:highlight w:val="none"/>
        </w:rPr>
        <w:fldChar w:fldCharType="end"/>
      </w:r>
      <w:r>
        <w:rPr>
          <w:rFonts w:hint="eastAsia" w:ascii="宋体" w:hAnsi="宋体" w:cs="宋体"/>
          <w:bCs/>
          <w:sz w:val="30"/>
          <w:szCs w:val="30"/>
          <w:highlight w:val="none"/>
        </w:rPr>
        <w:t>2</w:t>
      </w:r>
    </w:p>
    <w:p w14:paraId="2D2E6900">
      <w:pPr>
        <w:pStyle w:val="233"/>
        <w:tabs>
          <w:tab w:val="right" w:leader="dot" w:pos="9460"/>
        </w:tabs>
        <w:spacing w:line="480" w:lineRule="auto"/>
        <w:rPr>
          <w:rFonts w:ascii="宋体" w:hAnsi="宋体" w:cs="宋体"/>
          <w:sz w:val="30"/>
          <w:szCs w:val="30"/>
          <w:highlight w:val="none"/>
        </w:rPr>
      </w:pPr>
      <w:r>
        <w:rPr>
          <w:highlight w:val="none"/>
        </w:rPr>
        <w:fldChar w:fldCharType="begin"/>
      </w:r>
      <w:r>
        <w:rPr>
          <w:highlight w:val="none"/>
        </w:rPr>
        <w:instrText xml:space="preserve"> HYPERLINK \l "_Toc15101" </w:instrText>
      </w:r>
      <w:r>
        <w:rPr>
          <w:highlight w:val="none"/>
        </w:rPr>
        <w:fldChar w:fldCharType="separate"/>
      </w:r>
      <w:r>
        <w:rPr>
          <w:rFonts w:hint="eastAsia" w:ascii="宋体" w:hAnsi="宋体" w:cs="宋体"/>
          <w:bCs/>
          <w:sz w:val="30"/>
          <w:szCs w:val="30"/>
          <w:highlight w:val="none"/>
        </w:rPr>
        <w:t>五. 附件....................................</w:t>
      </w:r>
      <w:r>
        <w:rPr>
          <w:rFonts w:hint="eastAsia" w:ascii="宋体" w:hAnsi="宋体" w:cs="宋体"/>
          <w:bCs/>
          <w:sz w:val="30"/>
          <w:szCs w:val="30"/>
          <w:highlight w:val="none"/>
        </w:rPr>
        <w:fldChar w:fldCharType="end"/>
      </w:r>
      <w:r>
        <w:rPr>
          <w:rFonts w:hint="eastAsia" w:ascii="宋体" w:hAnsi="宋体" w:cs="宋体"/>
          <w:bCs/>
          <w:sz w:val="30"/>
          <w:szCs w:val="30"/>
          <w:highlight w:val="none"/>
        </w:rPr>
        <w:t>....28</w:t>
      </w:r>
    </w:p>
    <w:p w14:paraId="687F00EF">
      <w:pPr>
        <w:spacing w:line="720" w:lineRule="auto"/>
        <w:ind w:firstLine="315"/>
        <w:rPr>
          <w:rFonts w:ascii="宋体" w:hAnsi="宋体" w:cs="宋体"/>
          <w:bCs/>
          <w:sz w:val="30"/>
          <w:szCs w:val="30"/>
          <w:highlight w:val="none"/>
        </w:rPr>
      </w:pPr>
      <w:r>
        <w:rPr>
          <w:rFonts w:hint="eastAsia" w:ascii="宋体" w:hAnsi="宋体" w:cs="宋体"/>
          <w:bCs/>
          <w:szCs w:val="30"/>
          <w:highlight w:val="none"/>
        </w:rPr>
        <w:fldChar w:fldCharType="end"/>
      </w:r>
    </w:p>
    <w:p w14:paraId="6B53CC27">
      <w:pPr>
        <w:spacing w:line="720" w:lineRule="auto"/>
        <w:rPr>
          <w:rFonts w:ascii="宋体" w:hAnsi="宋体" w:cs="宋体"/>
          <w:bCs/>
          <w:sz w:val="28"/>
          <w:szCs w:val="28"/>
          <w:highlight w:val="none"/>
        </w:rPr>
      </w:pPr>
      <w:r>
        <w:rPr>
          <w:rFonts w:hint="eastAsia" w:ascii="宋体" w:hAnsi="宋体" w:cs="宋体"/>
          <w:bCs/>
          <w:sz w:val="28"/>
          <w:szCs w:val="28"/>
          <w:highlight w:val="none"/>
        </w:rPr>
        <w:t xml:space="preserve"> </w:t>
      </w:r>
    </w:p>
    <w:p w14:paraId="08CBF3A0">
      <w:pPr>
        <w:spacing w:line="720" w:lineRule="auto"/>
        <w:rPr>
          <w:rFonts w:ascii="宋体" w:hAnsi="宋体" w:cs="宋体"/>
          <w:bCs/>
          <w:sz w:val="30"/>
          <w:highlight w:val="none"/>
        </w:rPr>
      </w:pPr>
    </w:p>
    <w:p w14:paraId="134DF38E">
      <w:pPr>
        <w:spacing w:line="480" w:lineRule="auto"/>
        <w:rPr>
          <w:rFonts w:ascii="宋体" w:hAnsi="宋体" w:cs="宋体"/>
          <w:bCs/>
          <w:sz w:val="30"/>
          <w:highlight w:val="none"/>
        </w:rPr>
      </w:pPr>
    </w:p>
    <w:p w14:paraId="30854B6E">
      <w:pPr>
        <w:rPr>
          <w:rFonts w:ascii="宋体" w:hAnsi="宋体" w:cs="宋体"/>
          <w:bCs/>
          <w:sz w:val="28"/>
          <w:highlight w:val="none"/>
        </w:rPr>
      </w:pPr>
    </w:p>
    <w:p w14:paraId="04AB8153">
      <w:pPr>
        <w:rPr>
          <w:rFonts w:ascii="宋体" w:hAnsi="宋体" w:cs="宋体"/>
          <w:bCs/>
          <w:sz w:val="32"/>
          <w:highlight w:val="none"/>
        </w:rPr>
      </w:pPr>
    </w:p>
    <w:p w14:paraId="428CEFC5">
      <w:pPr>
        <w:rPr>
          <w:rFonts w:ascii="宋体" w:hAnsi="宋体" w:cs="宋体"/>
          <w:bCs/>
          <w:sz w:val="32"/>
          <w:highlight w:val="none"/>
        </w:rPr>
      </w:pPr>
    </w:p>
    <w:p w14:paraId="33D72F42">
      <w:pPr>
        <w:spacing w:line="360" w:lineRule="auto"/>
        <w:jc w:val="center"/>
        <w:outlineLvl w:val="0"/>
        <w:rPr>
          <w:rFonts w:ascii="宋体" w:hAnsi="宋体" w:cs="宋体"/>
          <w:bCs/>
          <w:sz w:val="32"/>
          <w:szCs w:val="32"/>
          <w:highlight w:val="none"/>
        </w:rPr>
        <w:sectPr>
          <w:headerReference r:id="rId3" w:type="default"/>
          <w:footerReference r:id="rId4" w:type="default"/>
          <w:pgSz w:w="11906" w:h="16838"/>
          <w:pgMar w:top="1361" w:right="1361" w:bottom="1361" w:left="1361" w:header="851" w:footer="992" w:gutter="0"/>
          <w:pgNumType w:start="1"/>
          <w:cols w:space="425" w:num="1"/>
          <w:docGrid w:linePitch="360" w:charSpace="0"/>
        </w:sectPr>
      </w:pPr>
      <w:bookmarkStart w:id="1" w:name="报价方须知前附表"/>
      <w:bookmarkEnd w:id="1"/>
      <w:bookmarkStart w:id="2" w:name="_Toc26807"/>
    </w:p>
    <w:p w14:paraId="613CD6E2">
      <w:pPr>
        <w:spacing w:line="360" w:lineRule="auto"/>
        <w:jc w:val="center"/>
        <w:outlineLvl w:val="0"/>
        <w:rPr>
          <w:rFonts w:ascii="宋体" w:hAnsi="宋体" w:cs="宋体"/>
          <w:b/>
          <w:sz w:val="32"/>
          <w:szCs w:val="32"/>
          <w:highlight w:val="none"/>
        </w:rPr>
      </w:pPr>
      <w:r>
        <w:rPr>
          <w:rFonts w:hint="eastAsia" w:ascii="宋体" w:hAnsi="宋体" w:cs="宋体"/>
          <w:b/>
          <w:sz w:val="32"/>
          <w:szCs w:val="32"/>
          <w:highlight w:val="none"/>
        </w:rPr>
        <w:t>一、投标邀请函</w:t>
      </w:r>
      <w:bookmarkEnd w:id="2"/>
    </w:p>
    <w:p w14:paraId="760C891F">
      <w:pPr>
        <w:spacing w:line="360" w:lineRule="auto"/>
        <w:ind w:firstLine="480"/>
        <w:rPr>
          <w:rFonts w:ascii="宋体" w:hAnsi="宋体" w:cs="宋体"/>
          <w:bCs/>
          <w:sz w:val="24"/>
          <w:szCs w:val="24"/>
          <w:highlight w:val="none"/>
        </w:rPr>
      </w:pPr>
      <w:r>
        <w:rPr>
          <w:rFonts w:hint="eastAsia" w:ascii="宋体" w:hAnsi="宋体" w:cs="宋体"/>
          <w:sz w:val="24"/>
          <w:szCs w:val="24"/>
          <w:highlight w:val="none"/>
        </w:rPr>
        <w:t>江苏朝阳工程管理咨询有限责任公司受无锡锡东新城商务区开发建设管理中心的委托，</w:t>
      </w:r>
      <w:r>
        <w:rPr>
          <w:rFonts w:hint="eastAsia" w:ascii="宋体" w:hAnsi="宋体" w:cs="宋体"/>
          <w:bCs/>
          <w:sz w:val="24"/>
          <w:szCs w:val="24"/>
          <w:highlight w:val="none"/>
        </w:rPr>
        <w:t>对</w:t>
      </w:r>
      <w:r>
        <w:rPr>
          <w:rFonts w:hint="eastAsia" w:ascii="宋体" w:hAnsi="宋体" w:cs="宋体"/>
          <w:bCs/>
          <w:sz w:val="24"/>
          <w:szCs w:val="24"/>
          <w:highlight w:val="none"/>
          <w:lang w:eastAsia="zh-CN"/>
        </w:rPr>
        <w:t>无锡市天一实验学校秦水渠校区BIM示范项目</w:t>
      </w:r>
      <w:r>
        <w:rPr>
          <w:rFonts w:hint="eastAsia" w:ascii="宋体" w:hAnsi="宋体" w:cs="宋体"/>
          <w:bCs/>
          <w:sz w:val="24"/>
          <w:szCs w:val="24"/>
          <w:highlight w:val="none"/>
        </w:rPr>
        <w:t>进行公开招标采购，欢迎符合相关条件的供应商参加投标并提请注意下列相关事项：</w:t>
      </w:r>
    </w:p>
    <w:p w14:paraId="59F54F1D">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（一）</w:t>
      </w:r>
      <w:r>
        <w:rPr>
          <w:rFonts w:hint="eastAsia" w:ascii="宋体" w:hAnsi="宋体" w:cs="宋体"/>
          <w:sz w:val="24"/>
          <w:szCs w:val="24"/>
          <w:highlight w:val="none"/>
        </w:rPr>
        <w:t>招标项目信息</w:t>
      </w:r>
    </w:p>
    <w:p w14:paraId="762CF87F">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1.项目名称：</w:t>
      </w:r>
      <w:r>
        <w:rPr>
          <w:rFonts w:ascii="宋体" w:hAnsi="宋体" w:cs="宋体"/>
          <w:sz w:val="24"/>
          <w:szCs w:val="24"/>
          <w:highlight w:val="none"/>
        </w:rPr>
        <w:t>无锡市天一实验学校秦水渠校区BIM示范项目</w:t>
      </w:r>
    </w:p>
    <w:p w14:paraId="2E88C4F5">
      <w:pPr>
        <w:widowControl/>
        <w:shd w:val="clear" w:color="auto" w:fill="FFFFFF"/>
        <w:spacing w:line="360" w:lineRule="auto"/>
        <w:ind w:firstLine="480"/>
        <w:jc w:val="lef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2.项目编号：</w:t>
      </w:r>
      <w:r>
        <w:rPr>
          <w:rFonts w:hint="eastAsia" w:ascii="宋体" w:hAnsi="宋体" w:cs="宋体"/>
          <w:bCs/>
          <w:sz w:val="24"/>
          <w:szCs w:val="24"/>
          <w:highlight w:val="none"/>
          <w:lang w:eastAsia="zh-CN"/>
        </w:rPr>
        <w:t>JSZC-320205-CYZR-G2026-0013</w:t>
      </w:r>
    </w:p>
    <w:p w14:paraId="4FF8C1B2">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3.采购人：无锡锡东新城商务区开发建设管理中心</w:t>
      </w:r>
    </w:p>
    <w:p w14:paraId="152BA993">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4.采购内容：本次服务范围为无锡天一实验中学新校区，项目用地面积6.7万方，总建筑面积约6万方，主要功能包括图文中心、风雨操场、教学楼、行政楼、宿舍、报告厅、食堂等功能。贯彻“一模多用、一模到底”原则，在设计、施工、运维阶段集成应用建筑信息模型（BIM）技术的项目。</w:t>
      </w:r>
    </w:p>
    <w:p w14:paraId="4715330F">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5.服务期：自合同签订后至2028年12月30日</w:t>
      </w:r>
    </w:p>
    <w:p w14:paraId="1354AB4E">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6.质量要求：满足采购人需求。</w:t>
      </w:r>
    </w:p>
    <w:p w14:paraId="323C958B">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7.本项目预算金额（最高限价）：130万元，最高限价：130万元。投标报价高于本项目最高限价的作为无效投标处理。。</w:t>
      </w:r>
    </w:p>
    <w:p w14:paraId="134C94D0">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highlight w:val="none"/>
        </w:rPr>
        <w:t>8.</w:t>
      </w:r>
      <w:r>
        <w:rPr>
          <w:rFonts w:hint="eastAsia" w:ascii="宋体" w:hAnsi="宋体" w:cs="宋体"/>
          <w:sz w:val="24"/>
          <w:szCs w:val="24"/>
          <w:highlight w:val="none"/>
        </w:rPr>
        <w:t>本项目标的所属行业：建筑业，根据《中小企业划型标准规定》工信部联企业[2011]300号，建筑业：</w:t>
      </w:r>
      <w:r>
        <w:rPr>
          <w:rFonts w:ascii="宋体" w:hAnsi="宋体" w:cs="宋体"/>
          <w:sz w:val="24"/>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DDE3ADA">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9.本项目是否专门面向中小企业:是。</w:t>
      </w:r>
    </w:p>
    <w:p w14:paraId="61849C5A">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10.</w:t>
      </w:r>
      <w:r>
        <w:rPr>
          <w:rFonts w:hint="eastAsia" w:ascii="宋体" w:hAnsi="宋体" w:cs="宋体"/>
          <w:sz w:val="24"/>
          <w:szCs w:val="24"/>
          <w:highlight w:val="none"/>
          <w:lang w:val="zh-CN"/>
        </w:rPr>
        <w:t>本项目不接受联合体投标</w:t>
      </w:r>
      <w:r>
        <w:rPr>
          <w:rFonts w:hint="eastAsia" w:ascii="宋体" w:hAnsi="宋体" w:cs="宋体"/>
          <w:sz w:val="24"/>
          <w:szCs w:val="24"/>
          <w:highlight w:val="none"/>
        </w:rPr>
        <w:t>。</w:t>
      </w:r>
    </w:p>
    <w:p w14:paraId="376F1CC3">
      <w:pPr>
        <w:widowControl/>
        <w:shd w:val="clear" w:color="auto" w:fill="FFFFFF"/>
        <w:spacing w:line="360" w:lineRule="auto"/>
        <w:ind w:firstLine="480"/>
        <w:jc w:val="left"/>
        <w:outlineLvl w:val="1"/>
        <w:rPr>
          <w:rFonts w:ascii="宋体" w:hAnsi="宋体" w:cs="宋体"/>
          <w:sz w:val="24"/>
          <w:szCs w:val="24"/>
          <w:highlight w:val="none"/>
        </w:rPr>
      </w:pPr>
      <w:r>
        <w:rPr>
          <w:rFonts w:hint="eastAsia" w:ascii="宋体" w:hAnsi="宋体" w:cs="宋体"/>
          <w:sz w:val="24"/>
          <w:szCs w:val="24"/>
          <w:highlight w:val="none"/>
        </w:rPr>
        <w:t>（二）投标供应商资格要求</w:t>
      </w:r>
    </w:p>
    <w:p w14:paraId="3CAF262E">
      <w:pPr>
        <w:pStyle w:val="254"/>
        <w:numPr>
          <w:ilvl w:val="1"/>
          <w:numId w:val="0"/>
        </w:numPr>
        <w:tabs>
          <w:tab w:val="left" w:pos="1276"/>
        </w:tabs>
        <w:spacing w:line="360" w:lineRule="auto"/>
        <w:ind w:firstLine="567"/>
        <w:rPr>
          <w:rFonts w:ascii="宋体" w:hAnsi="宋体" w:cs="宋体"/>
          <w:bCs/>
          <w:sz w:val="24"/>
          <w:highlight w:val="none"/>
        </w:rPr>
      </w:pPr>
      <w:r>
        <w:rPr>
          <w:rFonts w:hint="eastAsia" w:ascii="宋体" w:hAnsi="宋体" w:cs="宋体"/>
          <w:sz w:val="24"/>
          <w:szCs w:val="24"/>
          <w:highlight w:val="none"/>
        </w:rPr>
        <w:t>1.具备《中华人民共和国政府采购法》第二十二条第一款规定的条件</w:t>
      </w:r>
      <w:r>
        <w:rPr>
          <w:rFonts w:hint="eastAsia" w:ascii="宋体" w:hAnsi="宋体" w:cs="宋体"/>
          <w:bCs/>
          <w:sz w:val="24"/>
          <w:highlight w:val="none"/>
        </w:rPr>
        <w:t>，还必须同时具备下列条件：</w:t>
      </w:r>
    </w:p>
    <w:p w14:paraId="2658752D">
      <w:pPr>
        <w:pStyle w:val="254"/>
        <w:numPr>
          <w:ilvl w:val="1"/>
          <w:numId w:val="0"/>
        </w:numPr>
        <w:tabs>
          <w:tab w:val="left" w:pos="1276"/>
        </w:tabs>
        <w:spacing w:line="360" w:lineRule="auto"/>
        <w:ind w:firstLine="567"/>
        <w:rPr>
          <w:rFonts w:ascii="宋体" w:hAnsi="宋体" w:cs="宋体"/>
          <w:bCs/>
          <w:sz w:val="24"/>
          <w:szCs w:val="24"/>
          <w:highlight w:val="none"/>
        </w:rPr>
      </w:pPr>
      <w:r>
        <w:rPr>
          <w:rFonts w:hint="eastAsia" w:ascii="宋体" w:hAnsi="宋体" w:cs="宋体"/>
          <w:bCs/>
          <w:sz w:val="24"/>
          <w:szCs w:val="24"/>
          <w:highlight w:val="none"/>
        </w:rPr>
        <w:t>（1）关于资格的声明函（</w:t>
      </w:r>
      <w:r>
        <w:rPr>
          <w:rFonts w:hint="eastAsia" w:ascii="宋体" w:hAnsi="宋体" w:cs="宋体"/>
          <w:b/>
          <w:bCs/>
          <w:sz w:val="24"/>
          <w:szCs w:val="24"/>
          <w:highlight w:val="none"/>
        </w:rPr>
        <w:t>格式见附件</w:t>
      </w:r>
      <w:r>
        <w:rPr>
          <w:rFonts w:hint="eastAsia" w:ascii="宋体" w:hAnsi="宋体" w:cs="宋体"/>
          <w:bCs/>
          <w:sz w:val="24"/>
          <w:szCs w:val="24"/>
          <w:highlight w:val="none"/>
        </w:rPr>
        <w:t>）；</w:t>
      </w:r>
    </w:p>
    <w:p w14:paraId="2A93F73F">
      <w:pPr>
        <w:pStyle w:val="254"/>
        <w:numPr>
          <w:ilvl w:val="1"/>
          <w:numId w:val="0"/>
        </w:numPr>
        <w:tabs>
          <w:tab w:val="left" w:pos="1276"/>
        </w:tabs>
        <w:spacing w:line="360" w:lineRule="auto"/>
        <w:ind w:firstLine="567"/>
        <w:rPr>
          <w:rFonts w:ascii="宋体" w:hAnsi="宋体" w:cs="宋体"/>
          <w:bCs/>
          <w:sz w:val="24"/>
          <w:szCs w:val="24"/>
          <w:highlight w:val="none"/>
        </w:rPr>
      </w:pPr>
      <w:r>
        <w:rPr>
          <w:rFonts w:hint="eastAsia" w:ascii="宋体" w:hAnsi="宋体" w:cs="宋体"/>
          <w:bCs/>
          <w:sz w:val="24"/>
          <w:szCs w:val="24"/>
          <w:highlight w:val="none"/>
        </w:rPr>
        <w:t>（2）投标供应商具有独立承担民事责任能力的投标供应商营业执照或相关部门的登记证明文件复印件（投标供应商如是</w:t>
      </w:r>
      <w:r>
        <w:rPr>
          <w:rFonts w:hint="eastAsia" w:ascii="宋体" w:hAnsi="宋体" w:cs="宋体"/>
          <w:sz w:val="24"/>
          <w:szCs w:val="24"/>
          <w:highlight w:val="none"/>
        </w:rPr>
        <w:t>允许以分支机构身份参加投标的，提供投标供应商分支机构的营业执照复印件</w:t>
      </w:r>
      <w:r>
        <w:rPr>
          <w:rFonts w:hint="eastAsia" w:ascii="宋体" w:hAnsi="宋体" w:cs="宋体"/>
          <w:bCs/>
          <w:sz w:val="24"/>
          <w:szCs w:val="24"/>
          <w:highlight w:val="none"/>
        </w:rPr>
        <w:t>）；</w:t>
      </w:r>
    </w:p>
    <w:p w14:paraId="0980F2B3">
      <w:pPr>
        <w:numPr>
          <w:ilvl w:val="1"/>
          <w:numId w:val="0"/>
        </w:numPr>
        <w:tabs>
          <w:tab w:val="left" w:pos="945"/>
          <w:tab w:val="left" w:pos="1276"/>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（3）投标供应商法定代表人授权委托书</w:t>
      </w:r>
      <w:r>
        <w:rPr>
          <w:rFonts w:hint="eastAsia" w:ascii="宋体" w:hAnsi="宋体" w:cs="宋体"/>
          <w:sz w:val="24"/>
          <w:szCs w:val="24"/>
          <w:highlight w:val="none"/>
        </w:rPr>
        <w:t>（</w:t>
      </w:r>
      <w:r>
        <w:rPr>
          <w:rFonts w:hint="eastAsia" w:ascii="宋体" w:hAnsi="宋体" w:cs="宋体"/>
          <w:b/>
          <w:bCs/>
          <w:sz w:val="24"/>
          <w:szCs w:val="24"/>
          <w:highlight w:val="none"/>
        </w:rPr>
        <w:t>格式见附件，法定代表人亲自参加投标的除外</w:t>
      </w:r>
      <w:r>
        <w:rPr>
          <w:rFonts w:hint="eastAsia" w:ascii="宋体" w:hAnsi="宋体" w:cs="宋体"/>
          <w:sz w:val="24"/>
          <w:szCs w:val="24"/>
          <w:highlight w:val="none"/>
        </w:rPr>
        <w:t>）（投标</w:t>
      </w:r>
      <w:r>
        <w:rPr>
          <w:rFonts w:hint="eastAsia" w:ascii="宋体" w:hAnsi="宋体" w:cs="宋体"/>
          <w:bCs/>
          <w:sz w:val="24"/>
          <w:szCs w:val="24"/>
          <w:highlight w:val="none"/>
        </w:rPr>
        <w:t>供应商如是</w:t>
      </w:r>
      <w:r>
        <w:rPr>
          <w:rFonts w:hint="eastAsia" w:ascii="宋体" w:hAnsi="宋体" w:cs="宋体"/>
          <w:sz w:val="24"/>
          <w:szCs w:val="24"/>
          <w:highlight w:val="none"/>
        </w:rPr>
        <w:t>允许以分支机构身份参加投标的，请自行将“法定代表人”更改为“负责人”，分支机构投标时涉及采购文件“法定代表人”要求的部分，其具体要求视同本条规定）；</w:t>
      </w:r>
    </w:p>
    <w:p w14:paraId="32EB6318">
      <w:pPr>
        <w:numPr>
          <w:ilvl w:val="1"/>
          <w:numId w:val="0"/>
        </w:numPr>
        <w:tabs>
          <w:tab w:val="left" w:pos="945"/>
          <w:tab w:val="left" w:pos="1276"/>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（4）投标供应商法定代表人身份证及投标供应商法定代表人授权代表身份证（</w:t>
      </w:r>
      <w:r>
        <w:rPr>
          <w:rFonts w:hint="eastAsia" w:ascii="宋体" w:hAnsi="宋体" w:cs="宋体"/>
          <w:b/>
          <w:bCs/>
          <w:sz w:val="24"/>
          <w:szCs w:val="24"/>
          <w:highlight w:val="none"/>
        </w:rPr>
        <w:t>法定代表人亲自参加投标的除外</w:t>
      </w:r>
      <w:r>
        <w:rPr>
          <w:rFonts w:hint="eastAsia" w:ascii="宋体" w:hAnsi="宋体" w:cs="宋体"/>
          <w:bCs/>
          <w:sz w:val="24"/>
          <w:szCs w:val="24"/>
          <w:highlight w:val="none"/>
        </w:rPr>
        <w:t>）；</w:t>
      </w:r>
    </w:p>
    <w:p w14:paraId="0B454DB0">
      <w:pPr>
        <w:pStyle w:val="25"/>
        <w:spacing w:line="360" w:lineRule="auto"/>
        <w:ind w:firstLine="480"/>
        <w:rPr>
          <w:rFonts w:ascii="宋体" w:hAnsi="宋体" w:cs="宋体"/>
          <w:bCs/>
          <w:sz w:val="24"/>
          <w:szCs w:val="24"/>
          <w:highlight w:val="none"/>
        </w:rPr>
      </w:pPr>
      <w:r>
        <w:rPr>
          <w:rFonts w:hint="eastAsia" w:ascii="宋体" w:hAnsi="宋体" w:cs="宋体"/>
          <w:bCs/>
          <w:sz w:val="24"/>
          <w:highlight w:val="none"/>
          <w:lang w:val="zh-CN"/>
        </w:rPr>
        <w:t>（5）</w:t>
      </w:r>
      <w:r>
        <w:rPr>
          <w:rFonts w:hint="eastAsia" w:ascii="宋体" w:hAnsi="宋体" w:cs="宋体"/>
          <w:bCs/>
          <w:sz w:val="24"/>
          <w:szCs w:val="24"/>
          <w:highlight w:val="none"/>
        </w:rPr>
        <w:t>被授权委托人应具备与本企业签订的劳动合同和由社保机构出具的近三个月（</w:t>
      </w:r>
      <w:r>
        <w:rPr>
          <w:rFonts w:hint="eastAsia" w:ascii="宋体" w:hAnsi="宋体" w:cs="宋体"/>
          <w:bCs/>
          <w:sz w:val="24"/>
          <w:szCs w:val="24"/>
          <w:highlight w:val="none"/>
          <w:lang w:eastAsia="zh-CN"/>
        </w:rPr>
        <w:t>2026年</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lang w:eastAsia="zh-CN"/>
        </w:rPr>
        <w:t>月—2026年</w:t>
      </w:r>
      <w:r>
        <w:rPr>
          <w:rFonts w:hint="eastAsia" w:ascii="宋体" w:hAnsi="宋体" w:cs="宋体"/>
          <w:bCs/>
          <w:sz w:val="24"/>
          <w:szCs w:val="24"/>
          <w:highlight w:val="none"/>
          <w:lang w:val="en-US" w:eastAsia="zh-CN"/>
        </w:rPr>
        <w:t>9</w:t>
      </w:r>
      <w:r>
        <w:rPr>
          <w:rFonts w:hint="eastAsia" w:ascii="宋体" w:hAnsi="宋体" w:cs="宋体"/>
          <w:bCs/>
          <w:sz w:val="24"/>
          <w:szCs w:val="24"/>
          <w:highlight w:val="none"/>
          <w:lang w:eastAsia="zh-CN"/>
        </w:rPr>
        <w:t>月</w:t>
      </w:r>
      <w:r>
        <w:rPr>
          <w:rFonts w:hint="eastAsia" w:ascii="宋体" w:hAnsi="宋体" w:cs="宋体"/>
          <w:bCs/>
          <w:sz w:val="24"/>
          <w:szCs w:val="24"/>
          <w:highlight w:val="none"/>
        </w:rPr>
        <w:t>）任意一个月份的社保缴费证明（提供原件扫描件）（由相关主管部门出具，新成立公司除外、法定代表人亲自参加投标的除外）；</w:t>
      </w:r>
    </w:p>
    <w:p w14:paraId="7CC214BA">
      <w:pPr>
        <w:numPr>
          <w:ilvl w:val="1"/>
          <w:numId w:val="0"/>
        </w:numPr>
        <w:tabs>
          <w:tab w:val="left" w:pos="945"/>
          <w:tab w:val="left" w:pos="1276"/>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（6）投标供应商近三个月（</w:t>
      </w:r>
      <w:r>
        <w:rPr>
          <w:rFonts w:hint="eastAsia" w:ascii="宋体" w:hAnsi="宋体" w:cs="宋体"/>
          <w:bCs/>
          <w:sz w:val="24"/>
          <w:szCs w:val="24"/>
          <w:highlight w:val="none"/>
          <w:lang w:eastAsia="zh-CN"/>
        </w:rPr>
        <w:t>2026年7月—2026年9月</w:t>
      </w:r>
      <w:r>
        <w:rPr>
          <w:rFonts w:hint="eastAsia" w:ascii="宋体" w:hAnsi="宋体" w:cs="宋体"/>
          <w:bCs/>
          <w:sz w:val="24"/>
          <w:szCs w:val="24"/>
          <w:highlight w:val="none"/>
        </w:rPr>
        <w:t>）任意一个月份的财务状况报告（资产负债表和利润表）或由会计师事务所出具的近两年度（202</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年度或202</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年度）中任意一个年度的审计报告和所附已审财务报告；</w:t>
      </w:r>
    </w:p>
    <w:p w14:paraId="3CA221D3">
      <w:pPr>
        <w:numPr>
          <w:ilvl w:val="1"/>
          <w:numId w:val="0"/>
        </w:numPr>
        <w:tabs>
          <w:tab w:val="left" w:pos="945"/>
          <w:tab w:val="left" w:pos="1276"/>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（7）投标供应商近三个月（</w:t>
      </w:r>
      <w:r>
        <w:rPr>
          <w:rFonts w:hint="eastAsia" w:ascii="宋体" w:hAnsi="宋体" w:cs="宋体"/>
          <w:bCs/>
          <w:sz w:val="24"/>
          <w:szCs w:val="24"/>
          <w:highlight w:val="none"/>
          <w:lang w:eastAsia="zh-CN"/>
        </w:rPr>
        <w:t>2026年7月—2026年9月</w:t>
      </w:r>
      <w:r>
        <w:rPr>
          <w:rFonts w:hint="eastAsia" w:ascii="宋体" w:hAnsi="宋体" w:cs="宋体"/>
          <w:bCs/>
          <w:sz w:val="24"/>
          <w:szCs w:val="24"/>
          <w:highlight w:val="none"/>
        </w:rPr>
        <w:t>）任意一个月份</w:t>
      </w:r>
      <w:r>
        <w:rPr>
          <w:rFonts w:hint="eastAsia" w:ascii="宋体" w:hAnsi="宋体"/>
          <w:bCs/>
          <w:sz w:val="24"/>
          <w:highlight w:val="none"/>
          <w:lang w:val="zh-CN"/>
        </w:rPr>
        <w:t>的</w:t>
      </w:r>
      <w:r>
        <w:rPr>
          <w:rFonts w:hint="eastAsia" w:ascii="宋体" w:hAnsi="宋体" w:cs="宋体"/>
          <w:bCs/>
          <w:sz w:val="24"/>
          <w:szCs w:val="24"/>
          <w:highlight w:val="none"/>
        </w:rPr>
        <w:t>依法缴纳税收的相关材料（提供相关主管部门证明或银行代扣证明）；</w:t>
      </w:r>
    </w:p>
    <w:p w14:paraId="32F8780A">
      <w:pPr>
        <w:numPr>
          <w:ilvl w:val="1"/>
          <w:numId w:val="0"/>
        </w:numPr>
        <w:tabs>
          <w:tab w:val="left" w:pos="945"/>
          <w:tab w:val="left" w:pos="1276"/>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（8）投标供应商近三个月（</w:t>
      </w:r>
      <w:r>
        <w:rPr>
          <w:rFonts w:hint="eastAsia" w:ascii="宋体" w:hAnsi="宋体" w:cs="宋体"/>
          <w:bCs/>
          <w:sz w:val="24"/>
          <w:szCs w:val="24"/>
          <w:highlight w:val="none"/>
          <w:lang w:eastAsia="zh-CN"/>
        </w:rPr>
        <w:t>2026年7月—2026年9月</w:t>
      </w:r>
      <w:r>
        <w:rPr>
          <w:rFonts w:hint="eastAsia" w:ascii="宋体" w:hAnsi="宋体" w:cs="宋体"/>
          <w:bCs/>
          <w:sz w:val="24"/>
          <w:szCs w:val="24"/>
          <w:highlight w:val="none"/>
        </w:rPr>
        <w:t>）任意一个月份</w:t>
      </w:r>
      <w:r>
        <w:rPr>
          <w:rFonts w:hint="eastAsia" w:ascii="宋体" w:hAnsi="宋体"/>
          <w:bCs/>
          <w:sz w:val="24"/>
          <w:highlight w:val="none"/>
          <w:lang w:val="zh-CN"/>
        </w:rPr>
        <w:t>的</w:t>
      </w:r>
      <w:r>
        <w:rPr>
          <w:rFonts w:hint="eastAsia" w:ascii="宋体" w:hAnsi="宋体" w:cs="宋体"/>
          <w:bCs/>
          <w:sz w:val="24"/>
          <w:szCs w:val="24"/>
          <w:highlight w:val="none"/>
        </w:rPr>
        <w:t>依法缴纳社会保障资金的相关材料（提供相关主管部门证明或银行代扣证明）；</w:t>
      </w:r>
    </w:p>
    <w:p w14:paraId="0121F00D">
      <w:pPr>
        <w:numPr>
          <w:ilvl w:val="1"/>
          <w:numId w:val="0"/>
        </w:numPr>
        <w:tabs>
          <w:tab w:val="left" w:pos="945"/>
          <w:tab w:val="left" w:pos="1276"/>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（9）承诺书（</w:t>
      </w:r>
      <w:r>
        <w:rPr>
          <w:rFonts w:hint="eastAsia" w:ascii="宋体" w:hAnsi="宋体" w:cs="宋体"/>
          <w:b/>
          <w:bCs/>
          <w:sz w:val="24"/>
          <w:szCs w:val="24"/>
          <w:highlight w:val="none"/>
        </w:rPr>
        <w:t>格式见附件</w:t>
      </w:r>
      <w:r>
        <w:rPr>
          <w:rFonts w:hint="eastAsia" w:ascii="宋体" w:hAnsi="宋体" w:cs="宋体"/>
          <w:bCs/>
          <w:sz w:val="24"/>
          <w:szCs w:val="24"/>
          <w:highlight w:val="none"/>
        </w:rPr>
        <w:t>）；</w:t>
      </w:r>
    </w:p>
    <w:p w14:paraId="0E02E317">
      <w:pPr>
        <w:spacing w:line="360" w:lineRule="auto"/>
        <w:ind w:firstLine="480"/>
        <w:rPr>
          <w:highlight w:val="none"/>
        </w:rPr>
      </w:pPr>
      <w:r>
        <w:rPr>
          <w:rFonts w:hint="eastAsia" w:ascii="宋体" w:hAnsi="宋体" w:cs="宋体"/>
          <w:bCs/>
          <w:sz w:val="24"/>
          <w:szCs w:val="24"/>
          <w:highlight w:val="none"/>
        </w:rPr>
        <w:t>（10）</w:t>
      </w:r>
      <w:r>
        <w:rPr>
          <w:rFonts w:hint="eastAsia" w:ascii="宋体" w:cs="宋体"/>
          <w:sz w:val="24"/>
          <w:szCs w:val="24"/>
          <w:highlight w:val="none"/>
          <w:lang w:val="zh-CN"/>
        </w:rPr>
        <w:t>供应商须为中小企业或监狱企业、残疾人福利性单位，提供《中小企业声明函》或《监狱企业证明文件》《残疾人福利性单位声明函》</w:t>
      </w:r>
      <w:r>
        <w:rPr>
          <w:rFonts w:hint="eastAsia" w:ascii="宋体" w:cs="宋体"/>
          <w:b/>
          <w:bCs/>
          <w:sz w:val="24"/>
          <w:szCs w:val="24"/>
          <w:highlight w:val="none"/>
          <w:lang w:val="zh-CN"/>
        </w:rPr>
        <w:t>（格式见附件）</w:t>
      </w:r>
      <w:r>
        <w:rPr>
          <w:rFonts w:hint="eastAsia" w:ascii="宋体" w:hAnsi="宋体" w:cs="宋体"/>
          <w:bCs/>
          <w:sz w:val="24"/>
          <w:szCs w:val="24"/>
          <w:highlight w:val="none"/>
          <w:lang w:val="zh-CN"/>
        </w:rPr>
        <w:t>；</w:t>
      </w:r>
    </w:p>
    <w:p w14:paraId="1FCE9DF5">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2.落实政府采购政策需满足的资格要求：供应商为中小型企业/微型企业（监狱企业、残疾人福利性单位视同小微企业）；</w:t>
      </w:r>
    </w:p>
    <w:p w14:paraId="548E929D">
      <w:pPr>
        <w:widowControl/>
        <w:shd w:val="clear" w:color="auto" w:fill="FFFFFF"/>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3.</w:t>
      </w:r>
      <w:r>
        <w:rPr>
          <w:rFonts w:hint="eastAsia" w:ascii="宋体" w:hAnsi="宋体" w:cs="宋体"/>
          <w:sz w:val="24"/>
          <w:szCs w:val="24"/>
          <w:highlight w:val="none"/>
        </w:rPr>
        <w:t>具备采购人根据招标项目的特殊要求规定的以下特定资质：</w:t>
      </w:r>
    </w:p>
    <w:p w14:paraId="7C9B619E">
      <w:pPr>
        <w:pStyle w:val="50"/>
        <w:spacing w:line="360" w:lineRule="auto"/>
        <w:ind w:left="0" w:firstLine="480"/>
        <w:rPr>
          <w:sz w:val="24"/>
          <w:szCs w:val="24"/>
          <w:highlight w:val="none"/>
        </w:rPr>
      </w:pPr>
      <w:r>
        <w:rPr>
          <w:rFonts w:hint="eastAsia" w:ascii="宋体" w:hAnsi="宋体" w:cs="宋体"/>
          <w:sz w:val="24"/>
          <w:szCs w:val="24"/>
          <w:highlight w:val="none"/>
        </w:rPr>
        <w:t>（1）未被“信用中国”网站（www.creditchina.gov.cn）列入失信被执行人、重大税收违法案件当事人名单、政府采购严重失信行为记录名单。</w:t>
      </w:r>
    </w:p>
    <w:p w14:paraId="6FFCE4FB">
      <w:pPr>
        <w:widowControl/>
        <w:shd w:val="clear" w:color="auto" w:fill="FFFFFF"/>
        <w:spacing w:line="360" w:lineRule="auto"/>
        <w:ind w:firstLine="480"/>
        <w:jc w:val="left"/>
        <w:outlineLvl w:val="1"/>
        <w:rPr>
          <w:rFonts w:ascii="宋体" w:hAnsi="宋体" w:cs="宋体"/>
          <w:sz w:val="24"/>
          <w:szCs w:val="24"/>
          <w:highlight w:val="none"/>
        </w:rPr>
      </w:pPr>
      <w:r>
        <w:rPr>
          <w:rFonts w:hint="eastAsia" w:ascii="宋体" w:hAnsi="宋体" w:cs="宋体"/>
          <w:sz w:val="24"/>
          <w:szCs w:val="24"/>
          <w:highlight w:val="none"/>
        </w:rPr>
        <w:t>（三）供应商主体信息库注册</w:t>
      </w:r>
    </w:p>
    <w:p w14:paraId="53E9515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1.请有意参加本项目投标的供应商按以下流程进行操作：</w:t>
      </w:r>
    </w:p>
    <w:p w14:paraId="38E16C10">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3AFB814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5D9B1DA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（3）咨询电话：供应商注册：0519-86722801、0519-86722806，CA及电子加盖公章或签电子公章：0510-81827781，其他事项：0510-81827730。</w:t>
      </w:r>
    </w:p>
    <w:p w14:paraId="22CCF3CC">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（4）潜在供应商访问“苏采云”系统的网络地址和方法：“苏采云”系统的网址：http://jszfcg.jsczt.cn/</w:t>
      </w:r>
    </w:p>
    <w:p w14:paraId="2BB19D1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（5）采购文件（后缀名为“kedt”）、供应商操作手册及政府采购客户端工具也可通过“苏采云”系统--已报名项目--报名详情页面内相应链接进行下载。</w:t>
      </w:r>
    </w:p>
    <w:p w14:paraId="57E38BB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（6）招标代理机构（采购代理机构）将数据电文形式的采购文件加载至“苏采云”系统，供潜在供应商下载或者查阅。</w:t>
      </w:r>
    </w:p>
    <w:p w14:paraId="4F73AC98">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（7）苏采云系统使用谷歌浏览器参与不见面开标。</w:t>
      </w:r>
    </w:p>
    <w:p w14:paraId="23B1172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2.如供应商未按上述要求操作，由此所产生的损失及风险由供应商自行承担。</w:t>
      </w:r>
    </w:p>
    <w:p w14:paraId="5BD1845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3.有关本次招标的事项若存在变动或修改，敬请及时关注江苏政府采购网发布的信息更正公告。如潜在投标供应商未按上述要求操作，由此所产生的损失及风险由潜在投标供应商自行承担。</w:t>
      </w:r>
    </w:p>
    <w:p w14:paraId="0FCEC34B">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（四）完成项目报名，获取采购文件</w:t>
      </w:r>
    </w:p>
    <w:p w14:paraId="0A26C4E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潜在投标供应商可在项目招标公告附件中查看公开招标文件，如确定投标，必须在苏采云平台（http://jszfcg.jsczt.cn/</w:t>
      </w:r>
      <w:r>
        <w:rPr>
          <w:rFonts w:hint="eastAsia" w:ascii="宋体" w:hAnsi="宋体" w:cs="宋体"/>
          <w:bCs/>
          <w:sz w:val="24"/>
          <w:szCs w:val="24"/>
          <w:highlight w:val="none"/>
          <w:lang w:eastAsia="zh-CN"/>
        </w:rPr>
        <w:t>JSZC-320205-CYZR-G2026-0013</w:t>
      </w:r>
      <w:r>
        <w:rPr>
          <w:rFonts w:hint="eastAsia" w:ascii="宋体" w:hAnsi="宋体" w:cs="宋体"/>
          <w:bCs/>
          <w:sz w:val="24"/>
          <w:szCs w:val="24"/>
          <w:highlight w:val="none"/>
        </w:rPr>
        <w:t>/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p>
    <w:p w14:paraId="0C5B9ACC">
      <w:pPr>
        <w:spacing w:line="360" w:lineRule="auto"/>
        <w:ind w:left="-58" w:firstLine="480"/>
        <w:outlineLvl w:val="1"/>
        <w:rPr>
          <w:rFonts w:ascii="宋体" w:hAnsi="宋体" w:cs="宋体"/>
          <w:sz w:val="24"/>
          <w:szCs w:val="24"/>
          <w:highlight w:val="none"/>
        </w:rPr>
      </w:pPr>
      <w:r>
        <w:rPr>
          <w:rFonts w:hint="eastAsia" w:ascii="宋体" w:hAnsi="宋体" w:cs="宋体"/>
          <w:sz w:val="24"/>
          <w:szCs w:val="24"/>
          <w:highlight w:val="none"/>
        </w:rPr>
        <w:t>（五）公开答疑时间、地点</w:t>
      </w:r>
    </w:p>
    <w:p w14:paraId="314E3A49">
      <w:pPr>
        <w:spacing w:line="360" w:lineRule="auto"/>
        <w:ind w:left="-58" w:firstLine="480"/>
        <w:rPr>
          <w:rFonts w:ascii="宋体" w:hAnsi="宋体" w:cs="宋体"/>
          <w:bCs/>
          <w:sz w:val="24"/>
          <w:szCs w:val="24"/>
          <w:highlight w:val="none"/>
        </w:rPr>
      </w:pPr>
      <w:r>
        <w:rPr>
          <w:rFonts w:hint="eastAsia" w:ascii="宋体" w:hAnsi="宋体" w:cs="宋体"/>
          <w:bCs/>
          <w:sz w:val="24"/>
          <w:szCs w:val="24"/>
          <w:highlight w:val="none"/>
        </w:rPr>
        <w:t>采购人、江苏朝阳工程管理咨询有限责任公司将以线上不见面、电话咨询、传真等方式开展线上答疑服务。截止至2026年</w:t>
      </w:r>
      <w:r>
        <w:rPr>
          <w:rFonts w:hint="eastAsia" w:ascii="宋体" w:hAnsi="宋体" w:cs="宋体"/>
          <w:bCs/>
          <w:sz w:val="24"/>
          <w:szCs w:val="24"/>
          <w:highlight w:val="none"/>
          <w:lang w:val="en-US" w:eastAsia="zh-CN"/>
        </w:rPr>
        <w:t>10</w:t>
      </w:r>
      <w:r>
        <w:rPr>
          <w:rFonts w:hint="eastAsia" w:ascii="宋体" w:hAnsi="宋体" w:cs="宋体"/>
          <w:bCs/>
          <w:sz w:val="24"/>
          <w:szCs w:val="24"/>
          <w:highlight w:val="none"/>
        </w:rPr>
        <w:t>月</w:t>
      </w:r>
      <w:r>
        <w:rPr>
          <w:rFonts w:hint="eastAsia" w:ascii="宋体" w:hAnsi="宋体" w:cs="宋体"/>
          <w:bCs/>
          <w:sz w:val="24"/>
          <w:szCs w:val="24"/>
          <w:highlight w:val="none"/>
          <w:lang w:val="en-US" w:eastAsia="zh-CN"/>
        </w:rPr>
        <w:t>23</w:t>
      </w:r>
      <w:r>
        <w:rPr>
          <w:rFonts w:hint="eastAsia" w:ascii="宋体" w:hAnsi="宋体" w:cs="宋体"/>
          <w:bCs/>
          <w:sz w:val="24"/>
          <w:szCs w:val="24"/>
          <w:highlight w:val="none"/>
        </w:rPr>
        <w:t>日10:00前，有关单位对于招标文件的相关事项如有疑问可通过上述方式咨询采购人；投标供应商如有需要对招标文件要求澄清的问题，请书面提出“</w:t>
      </w:r>
      <w:r>
        <w:rPr>
          <w:rFonts w:hint="eastAsia" w:ascii="宋体" w:hAnsi="宋体" w:cs="宋体"/>
          <w:bCs/>
          <w:sz w:val="24"/>
          <w:szCs w:val="24"/>
          <w:highlight w:val="none"/>
          <w:lang w:eastAsia="zh-CN"/>
        </w:rPr>
        <w:t>JSZC-320205-CYZR-G2026-0013</w:t>
      </w:r>
      <w:r>
        <w:rPr>
          <w:rFonts w:hint="eastAsia" w:ascii="宋体" w:hAnsi="宋体" w:cs="宋体"/>
          <w:bCs/>
          <w:sz w:val="24"/>
          <w:szCs w:val="24"/>
          <w:highlight w:val="none"/>
        </w:rPr>
        <w:t>项目需澄清问题”，并将盖章原件邮寄至江苏朝阳工程管理咨询有限责任公司，地址：无锡市锡山区长泰国际御园南A-34栋。若未在法定时间内提出澄清，由此造成的损失及风险由投标供应商自行承担。</w:t>
      </w:r>
    </w:p>
    <w:p w14:paraId="211EC283">
      <w:pPr>
        <w:spacing w:line="360" w:lineRule="auto"/>
        <w:ind w:left="-58" w:firstLine="480"/>
        <w:rPr>
          <w:rFonts w:ascii="宋体" w:hAnsi="宋体" w:cs="宋体"/>
          <w:bCs/>
          <w:sz w:val="24"/>
          <w:szCs w:val="24"/>
          <w:highlight w:val="none"/>
        </w:rPr>
      </w:pPr>
      <w:r>
        <w:rPr>
          <w:rFonts w:hint="eastAsia" w:ascii="宋体" w:hAnsi="宋体" w:cs="宋体"/>
          <w:bCs/>
          <w:sz w:val="24"/>
          <w:szCs w:val="24"/>
          <w:highlight w:val="none"/>
        </w:rPr>
        <w:t>注：建议各拟投标供应商尽量对项目现场和周围环境进行踏勘，在随后的采购中，对现场资料和数据所做出的推论、解释和结论及由此造成的后果由投标供应商负责。</w:t>
      </w:r>
    </w:p>
    <w:p w14:paraId="3418D3B6">
      <w:pPr>
        <w:widowControl/>
        <w:shd w:val="clear" w:color="auto" w:fill="FFFFFF"/>
        <w:spacing w:line="360" w:lineRule="auto"/>
        <w:ind w:firstLine="480"/>
        <w:jc w:val="left"/>
        <w:outlineLvl w:val="1"/>
        <w:rPr>
          <w:rFonts w:ascii="宋体" w:hAnsi="宋体" w:cs="宋体"/>
          <w:sz w:val="24"/>
          <w:szCs w:val="24"/>
          <w:highlight w:val="none"/>
        </w:rPr>
      </w:pPr>
      <w:r>
        <w:rPr>
          <w:rFonts w:hint="eastAsia" w:ascii="宋体" w:hAnsi="宋体" w:cs="宋体"/>
          <w:sz w:val="24"/>
          <w:szCs w:val="24"/>
          <w:highlight w:val="none"/>
        </w:rPr>
        <w:t>（六）网上投标及开标、定标时间、地点   </w:t>
      </w:r>
    </w:p>
    <w:p w14:paraId="377EC8D5">
      <w:pPr>
        <w:spacing w:line="360" w:lineRule="auto"/>
        <w:ind w:left="-58" w:firstLine="480"/>
        <w:rPr>
          <w:rFonts w:ascii="宋体" w:hAnsi="宋体" w:cs="宋体"/>
          <w:bCs/>
          <w:sz w:val="24"/>
          <w:szCs w:val="24"/>
          <w:highlight w:val="none"/>
        </w:rPr>
      </w:pPr>
      <w:r>
        <w:rPr>
          <w:rFonts w:hint="eastAsia" w:ascii="宋体" w:hAnsi="宋体" w:cs="宋体"/>
          <w:bCs/>
          <w:sz w:val="24"/>
          <w:szCs w:val="24"/>
          <w:highlight w:val="none"/>
        </w:rPr>
        <w:t>网上投标截止时间：2026年</w:t>
      </w: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月</w:t>
      </w: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日9:30（投标截止时间后的投标文件恕不接受）</w:t>
      </w:r>
    </w:p>
    <w:p w14:paraId="15EB5372">
      <w:pPr>
        <w:spacing w:line="360" w:lineRule="auto"/>
        <w:ind w:left="-58" w:firstLine="480"/>
        <w:rPr>
          <w:rFonts w:ascii="宋体" w:hAnsi="宋体" w:cs="宋体"/>
          <w:bCs/>
          <w:sz w:val="24"/>
          <w:szCs w:val="24"/>
          <w:highlight w:val="none"/>
        </w:rPr>
      </w:pPr>
      <w:r>
        <w:rPr>
          <w:rFonts w:hint="eastAsia" w:ascii="宋体" w:hAnsi="宋体" w:cs="宋体"/>
          <w:bCs/>
          <w:sz w:val="24"/>
          <w:szCs w:val="24"/>
          <w:highlight w:val="none"/>
        </w:rPr>
        <w:t>网上投标解密时间：2026年</w:t>
      </w: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月</w:t>
      </w: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日开启解密后半小时。</w:t>
      </w:r>
    </w:p>
    <w:p w14:paraId="7FECFB80">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定标时间：评标结束</w:t>
      </w:r>
    </w:p>
    <w:p w14:paraId="41795B74">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bCs/>
          <w:sz w:val="24"/>
          <w:szCs w:val="24"/>
          <w:highlight w:val="none"/>
        </w:rPr>
        <w:t>定标地点：江苏省政府采购（苏采云）平台</w:t>
      </w:r>
    </w:p>
    <w:p w14:paraId="67B65804">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（七）投标有效期：开标之日起90日历天</w:t>
      </w:r>
    </w:p>
    <w:p w14:paraId="595B7A5A">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（八）采购方法：</w:t>
      </w:r>
    </w:p>
    <w:p w14:paraId="2571B3ED">
      <w:pPr>
        <w:spacing w:line="360" w:lineRule="auto"/>
        <w:ind w:firstLine="480"/>
        <w:rPr>
          <w:rFonts w:ascii="宋体" w:hAnsi="宋体" w:cs="宋体"/>
          <w:bCs/>
          <w:sz w:val="24"/>
          <w:szCs w:val="24"/>
          <w:highlight w:val="none"/>
        </w:rPr>
      </w:pPr>
      <w:r>
        <w:rPr>
          <w:rFonts w:hint="eastAsia" w:ascii="宋体" w:hAnsi="宋体" w:cs="宋体"/>
          <w:sz w:val="24"/>
          <w:szCs w:val="24"/>
          <w:highlight w:val="none"/>
        </w:rPr>
        <w:t>本次采购采用《江苏省政府采购（苏采云）平台》进行采购活动，采购文件发布、报价、评审和中标结果发布全程电子化操作。</w:t>
      </w:r>
    </w:p>
    <w:p w14:paraId="16104DC9">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（九）其他</w:t>
      </w:r>
    </w:p>
    <w:p w14:paraId="0A84E4D3">
      <w:pPr>
        <w:spacing w:line="360" w:lineRule="auto"/>
        <w:ind w:firstLine="480"/>
        <w:rPr>
          <w:rFonts w:ascii="宋体" w:hAnsi="宋体" w:cs="宋体"/>
          <w:sz w:val="24"/>
          <w:szCs w:val="24"/>
          <w:highlight w:val="none"/>
        </w:rPr>
      </w:pPr>
      <w:r>
        <w:rPr>
          <w:rFonts w:hint="eastAsia" w:ascii="宋体" w:hAnsi="宋体" w:cs="宋体"/>
          <w:sz w:val="24"/>
          <w:szCs w:val="24"/>
          <w:highlight w:val="none"/>
        </w:rPr>
        <w:t>1.采购人名称：无锡锡东新城商务区开发建设管理中心</w:t>
      </w:r>
    </w:p>
    <w:p w14:paraId="274B2D19">
      <w:pPr>
        <w:spacing w:line="360" w:lineRule="auto"/>
        <w:ind w:firstLine="720"/>
        <w:rPr>
          <w:rFonts w:ascii="宋体" w:hAnsi="宋体" w:cs="宋体"/>
          <w:sz w:val="24"/>
          <w:szCs w:val="24"/>
          <w:highlight w:val="none"/>
        </w:rPr>
      </w:pPr>
      <w:r>
        <w:rPr>
          <w:rFonts w:hint="eastAsia" w:ascii="宋体" w:hAnsi="宋体" w:cs="宋体"/>
          <w:sz w:val="24"/>
          <w:szCs w:val="24"/>
          <w:highlight w:val="none"/>
        </w:rPr>
        <w:t>联系地址：无锡市锡山区安镇街道丹山路78号锡东创融大厦A座301-92</w:t>
      </w:r>
    </w:p>
    <w:p w14:paraId="0A0DE5A3">
      <w:pPr>
        <w:spacing w:line="360" w:lineRule="auto"/>
        <w:ind w:firstLine="720"/>
        <w:rPr>
          <w:rFonts w:ascii="宋体" w:hAnsi="宋体"/>
          <w:sz w:val="24"/>
          <w:szCs w:val="24"/>
          <w:highlight w:val="none"/>
        </w:rPr>
      </w:pPr>
      <w:r>
        <w:rPr>
          <w:rFonts w:hint="eastAsia" w:ascii="宋体" w:hAnsi="宋体" w:cs="宋体"/>
          <w:sz w:val="24"/>
          <w:szCs w:val="24"/>
          <w:highlight w:val="none"/>
        </w:rPr>
        <w:t>联系人：</w:t>
      </w:r>
      <w:r>
        <w:rPr>
          <w:rFonts w:hint="eastAsia" w:ascii="宋体" w:hAnsi="宋体"/>
          <w:sz w:val="24"/>
          <w:szCs w:val="24"/>
          <w:highlight w:val="none"/>
        </w:rPr>
        <w:t>董明杰</w:t>
      </w:r>
    </w:p>
    <w:p w14:paraId="522F519D">
      <w:pPr>
        <w:spacing w:line="360" w:lineRule="auto"/>
        <w:ind w:firstLine="720"/>
        <w:rPr>
          <w:rFonts w:ascii="宋体" w:hAnsi="宋体" w:cs="宋体"/>
          <w:sz w:val="24"/>
          <w:szCs w:val="24"/>
          <w:highlight w:val="none"/>
        </w:rPr>
      </w:pPr>
      <w:r>
        <w:rPr>
          <w:rFonts w:hint="eastAsia" w:ascii="宋体" w:hAnsi="宋体" w:cs="宋体"/>
          <w:sz w:val="24"/>
          <w:szCs w:val="24"/>
          <w:highlight w:val="none"/>
        </w:rPr>
        <w:t xml:space="preserve">联系方式：0510-88535066 </w:t>
      </w:r>
    </w:p>
    <w:p w14:paraId="7C5AE519">
      <w:pPr>
        <w:spacing w:line="360" w:lineRule="auto"/>
        <w:ind w:firstLine="480"/>
        <w:rPr>
          <w:rFonts w:ascii="宋体" w:hAnsi="宋体" w:cs="宋体"/>
          <w:sz w:val="24"/>
          <w:szCs w:val="24"/>
          <w:highlight w:val="none"/>
        </w:rPr>
      </w:pPr>
      <w:r>
        <w:rPr>
          <w:rFonts w:hint="eastAsia" w:ascii="宋体" w:hAnsi="宋体" w:cs="宋体"/>
          <w:sz w:val="24"/>
          <w:szCs w:val="24"/>
          <w:highlight w:val="none"/>
        </w:rPr>
        <w:t>2.采购代理机构名称：江苏朝阳工程管理咨询有限责任公司</w:t>
      </w:r>
    </w:p>
    <w:p w14:paraId="4613F3F5">
      <w:pPr>
        <w:spacing w:line="360" w:lineRule="auto"/>
        <w:ind w:firstLine="720"/>
        <w:rPr>
          <w:rFonts w:ascii="宋体" w:hAnsi="宋体" w:cs="宋体"/>
          <w:sz w:val="24"/>
          <w:szCs w:val="24"/>
          <w:highlight w:val="none"/>
        </w:rPr>
      </w:pPr>
      <w:r>
        <w:rPr>
          <w:rFonts w:hint="eastAsia" w:ascii="宋体" w:hAnsi="宋体" w:cs="宋体"/>
          <w:sz w:val="24"/>
          <w:szCs w:val="24"/>
          <w:highlight w:val="none"/>
        </w:rPr>
        <w:t>联系地址：无锡市锡山区长泰国际御园南A-34栋</w:t>
      </w:r>
    </w:p>
    <w:p w14:paraId="0682CBDC">
      <w:pPr>
        <w:spacing w:line="360" w:lineRule="auto"/>
        <w:ind w:firstLine="720"/>
        <w:rPr>
          <w:rFonts w:ascii="宋体" w:hAnsi="宋体" w:cs="宋体"/>
          <w:sz w:val="24"/>
          <w:szCs w:val="24"/>
          <w:highlight w:val="none"/>
        </w:rPr>
      </w:pPr>
      <w:r>
        <w:rPr>
          <w:rFonts w:hint="eastAsia" w:ascii="宋体" w:hAnsi="宋体" w:cs="宋体"/>
          <w:sz w:val="24"/>
          <w:szCs w:val="24"/>
          <w:highlight w:val="none"/>
        </w:rPr>
        <w:t>代理机构联系人：赵阳、潘登</w:t>
      </w:r>
    </w:p>
    <w:p w14:paraId="62D35FD5">
      <w:pPr>
        <w:spacing w:line="360" w:lineRule="auto"/>
        <w:ind w:firstLine="720"/>
        <w:rPr>
          <w:rFonts w:ascii="宋体" w:hAnsi="宋体" w:cs="宋体"/>
          <w:sz w:val="24"/>
          <w:szCs w:val="24"/>
          <w:highlight w:val="none"/>
        </w:rPr>
      </w:pPr>
      <w:r>
        <w:rPr>
          <w:rFonts w:hint="eastAsia" w:ascii="宋体" w:hAnsi="宋体" w:cs="宋体"/>
          <w:sz w:val="24"/>
          <w:szCs w:val="24"/>
          <w:highlight w:val="none"/>
        </w:rPr>
        <w:t>联系方式：19850179536</w:t>
      </w:r>
    </w:p>
    <w:p w14:paraId="62104EF6">
      <w:pPr>
        <w:spacing w:line="360" w:lineRule="auto"/>
        <w:ind w:firstLine="720"/>
        <w:rPr>
          <w:rFonts w:ascii="宋体" w:hAnsi="宋体" w:cs="宋体"/>
          <w:sz w:val="24"/>
          <w:szCs w:val="24"/>
          <w:highlight w:val="none"/>
        </w:rPr>
      </w:pPr>
      <w:r>
        <w:rPr>
          <w:rFonts w:hint="eastAsia" w:ascii="宋体" w:hAnsi="宋体" w:cs="宋体"/>
          <w:sz w:val="24"/>
          <w:szCs w:val="24"/>
          <w:highlight w:val="none"/>
        </w:rPr>
        <w:t>传真：/</w:t>
      </w:r>
    </w:p>
    <w:p w14:paraId="26B21261">
      <w:pPr>
        <w:spacing w:line="360" w:lineRule="auto"/>
        <w:ind w:firstLine="720"/>
        <w:rPr>
          <w:rFonts w:ascii="宋体" w:hAnsi="宋体" w:cs="宋体"/>
          <w:sz w:val="24"/>
          <w:szCs w:val="24"/>
          <w:highlight w:val="none"/>
        </w:rPr>
      </w:pPr>
      <w:r>
        <w:rPr>
          <w:rFonts w:hint="eastAsia" w:ascii="宋体" w:hAnsi="宋体" w:cs="宋体"/>
          <w:sz w:val="24"/>
          <w:szCs w:val="24"/>
          <w:highlight w:val="none"/>
        </w:rPr>
        <w:t>电子邮件地址：99318154@qq.com</w:t>
      </w:r>
    </w:p>
    <w:p w14:paraId="1877D301">
      <w:pPr>
        <w:spacing w:line="490" w:lineRule="exact"/>
        <w:jc w:val="center"/>
        <w:outlineLvl w:val="0"/>
        <w:rPr>
          <w:rFonts w:ascii="宋体" w:hAnsi="宋体" w:cs="宋体"/>
          <w:b/>
          <w:sz w:val="32"/>
          <w:szCs w:val="32"/>
          <w:highlight w:val="none"/>
        </w:rPr>
      </w:pPr>
      <w:bookmarkStart w:id="3" w:name="_Toc16116"/>
    </w:p>
    <w:p w14:paraId="47E696F1">
      <w:pPr>
        <w:spacing w:line="490" w:lineRule="exact"/>
        <w:jc w:val="center"/>
        <w:outlineLvl w:val="0"/>
        <w:rPr>
          <w:rFonts w:ascii="宋体" w:hAnsi="宋体" w:cs="宋体"/>
          <w:b/>
          <w:bCs/>
          <w:sz w:val="32"/>
          <w:szCs w:val="32"/>
          <w:highlight w:val="none"/>
        </w:rPr>
      </w:pPr>
    </w:p>
    <w:p w14:paraId="743983A0">
      <w:pPr>
        <w:spacing w:line="490" w:lineRule="exact"/>
        <w:outlineLvl w:val="0"/>
        <w:rPr>
          <w:highlight w:val="none"/>
        </w:rPr>
      </w:pPr>
    </w:p>
    <w:p w14:paraId="5D7B766D">
      <w:pPr>
        <w:spacing w:line="490" w:lineRule="exact"/>
        <w:outlineLvl w:val="0"/>
        <w:rPr>
          <w:highlight w:val="none"/>
        </w:rPr>
      </w:pPr>
    </w:p>
    <w:p w14:paraId="647B239D">
      <w:pPr>
        <w:spacing w:line="490" w:lineRule="exact"/>
        <w:outlineLvl w:val="0"/>
        <w:rPr>
          <w:highlight w:val="none"/>
        </w:rPr>
      </w:pPr>
    </w:p>
    <w:p w14:paraId="63122D14">
      <w:pPr>
        <w:spacing w:line="490" w:lineRule="exact"/>
        <w:outlineLvl w:val="0"/>
        <w:rPr>
          <w:highlight w:val="none"/>
        </w:rPr>
      </w:pPr>
    </w:p>
    <w:p w14:paraId="4B583972">
      <w:pPr>
        <w:spacing w:line="490" w:lineRule="exact"/>
        <w:outlineLvl w:val="0"/>
        <w:rPr>
          <w:highlight w:val="none"/>
        </w:rPr>
      </w:pPr>
    </w:p>
    <w:p w14:paraId="12A0BACF">
      <w:pPr>
        <w:spacing w:line="490" w:lineRule="exact"/>
        <w:jc w:val="center"/>
        <w:outlineLvl w:val="0"/>
        <w:rPr>
          <w:highlight w:val="none"/>
        </w:rPr>
      </w:pPr>
      <w:r>
        <w:rPr>
          <w:rFonts w:hint="eastAsia" w:ascii="宋体" w:hAnsi="宋体" w:cs="宋体"/>
          <w:b/>
          <w:sz w:val="32"/>
          <w:szCs w:val="32"/>
          <w:highlight w:val="none"/>
        </w:rPr>
        <w:t>二、投标供应商须知</w:t>
      </w:r>
      <w:bookmarkEnd w:id="3"/>
    </w:p>
    <w:p w14:paraId="3B2B5C5C">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（一） 遵循原则：</w:t>
      </w:r>
    </w:p>
    <w:p w14:paraId="0983020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公开透明原则、公平竞争原则、公正原则和诚实信用原则。</w:t>
      </w:r>
    </w:p>
    <w:p w14:paraId="01F085E8">
      <w:pPr>
        <w:numPr>
          <w:ilvl w:val="0"/>
          <w:numId w:val="3"/>
        </w:numPr>
        <w:spacing w:line="360" w:lineRule="auto"/>
        <w:outlineLvl w:val="1"/>
        <w:rPr>
          <w:rFonts w:ascii="宋体" w:hAnsi="宋体" w:cs="宋体"/>
          <w:bCs/>
          <w:sz w:val="24"/>
          <w:szCs w:val="24"/>
          <w:highlight w:val="none"/>
        </w:rPr>
      </w:pPr>
      <w:r>
        <w:rPr>
          <w:rFonts w:hint="eastAsia" w:ascii="宋体" w:hAnsi="宋体" w:cs="宋体"/>
          <w:bCs/>
          <w:sz w:val="24"/>
          <w:szCs w:val="24"/>
          <w:highlight w:val="none"/>
        </w:rPr>
        <w:t xml:space="preserve"> 招标文件：</w:t>
      </w:r>
    </w:p>
    <w:p w14:paraId="034DC8D6">
      <w:pPr>
        <w:spacing w:line="360" w:lineRule="auto"/>
        <w:ind w:firstLine="480"/>
        <w:rPr>
          <w:rFonts w:ascii="宋体" w:hAnsi="宋体" w:cs="宋体"/>
          <w:bCs/>
          <w:sz w:val="24"/>
          <w:highlight w:val="none"/>
        </w:rPr>
      </w:pPr>
      <w:r>
        <w:rPr>
          <w:rFonts w:hint="eastAsia" w:ascii="宋体" w:hAnsi="宋体" w:cs="宋体"/>
          <w:bCs/>
          <w:sz w:val="24"/>
          <w:highlight w:val="none"/>
        </w:rPr>
        <w:t>1．采购文件包括文件目录所列全部内容，投标供应商应仔细阅读，并在投标文件中充分响应采购文件的所有要求。</w:t>
      </w:r>
    </w:p>
    <w:p w14:paraId="5A1E6C05">
      <w:pPr>
        <w:spacing w:line="360" w:lineRule="auto"/>
        <w:ind w:firstLine="480"/>
        <w:rPr>
          <w:rFonts w:ascii="宋体" w:hAnsi="宋体" w:cs="宋体"/>
          <w:bCs/>
          <w:sz w:val="24"/>
          <w:highlight w:val="none"/>
        </w:rPr>
      </w:pPr>
      <w:r>
        <w:rPr>
          <w:rFonts w:hint="eastAsia" w:ascii="宋体" w:hAnsi="宋体" w:cs="宋体"/>
          <w:bCs/>
          <w:sz w:val="24"/>
          <w:highlight w:val="none"/>
        </w:rPr>
        <w:t>2．投标供应商应向江苏朝阳工程管理咨询有限责任公司获取文件及有关资料，按采购文件要求提交全部资料并对采购文件各项内容做出实质性响应，否则投标无效。</w:t>
      </w:r>
    </w:p>
    <w:p w14:paraId="5C22E815">
      <w:pPr>
        <w:spacing w:line="360" w:lineRule="auto"/>
        <w:ind w:firstLine="480"/>
        <w:rPr>
          <w:rFonts w:ascii="宋体" w:hAnsi="宋体" w:cs="宋体"/>
          <w:bCs/>
          <w:sz w:val="24"/>
          <w:highlight w:val="none"/>
        </w:rPr>
      </w:pPr>
      <w:r>
        <w:rPr>
          <w:rFonts w:hint="eastAsia" w:ascii="宋体" w:hAnsi="宋体" w:cs="宋体"/>
          <w:bCs/>
          <w:sz w:val="24"/>
          <w:highlight w:val="none"/>
        </w:rPr>
        <w:t>3．投标供应商一旦参加本项目投标，即表明承诺接受了本采购文件中所有条件和规定。</w:t>
      </w:r>
    </w:p>
    <w:p w14:paraId="422E51E2">
      <w:pPr>
        <w:spacing w:line="360" w:lineRule="auto"/>
        <w:ind w:firstLine="480"/>
        <w:outlineLvl w:val="2"/>
        <w:rPr>
          <w:rFonts w:ascii="宋体" w:hAnsi="宋体" w:cs="宋体"/>
          <w:bCs/>
          <w:sz w:val="24"/>
          <w:highlight w:val="none"/>
        </w:rPr>
      </w:pPr>
      <w:r>
        <w:rPr>
          <w:rFonts w:hint="eastAsia" w:ascii="宋体" w:hAnsi="宋体" w:cs="宋体"/>
          <w:bCs/>
          <w:sz w:val="24"/>
          <w:highlight w:val="none"/>
        </w:rPr>
        <w:t>4．采购文件仅作为本次投标使用。</w:t>
      </w:r>
    </w:p>
    <w:p w14:paraId="0608264B">
      <w:pPr>
        <w:tabs>
          <w:tab w:val="left" w:pos="630"/>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（三） 招标文件的解释：</w:t>
      </w:r>
    </w:p>
    <w:p w14:paraId="01B1C0E6">
      <w:pPr>
        <w:spacing w:line="360" w:lineRule="auto"/>
        <w:ind w:firstLine="480"/>
        <w:rPr>
          <w:rFonts w:ascii="宋体" w:hAnsi="宋体" w:cs="宋体"/>
          <w:bCs/>
          <w:sz w:val="24"/>
          <w:highlight w:val="none"/>
        </w:rPr>
      </w:pPr>
      <w:r>
        <w:rPr>
          <w:rFonts w:hint="eastAsia" w:ascii="宋体" w:hAnsi="宋体" w:cs="宋体"/>
          <w:bCs/>
          <w:sz w:val="24"/>
          <w:highlight w:val="none"/>
        </w:rPr>
        <w:t>1．投标供应商如有需要对采购文件要求澄清的问题，请以书面提出，并按“投标邀请函”中规定的时间将电子邮件或书面传真发送至江苏朝阳工程管理咨询有限责任公司，联系方式详见“投标邀请函”。</w:t>
      </w:r>
    </w:p>
    <w:p w14:paraId="1B41ED22">
      <w:pPr>
        <w:spacing w:line="360" w:lineRule="auto"/>
        <w:ind w:firstLine="480"/>
        <w:rPr>
          <w:rFonts w:ascii="宋体" w:hAnsi="宋体" w:cs="宋体"/>
          <w:bCs/>
          <w:sz w:val="24"/>
          <w:highlight w:val="none"/>
        </w:rPr>
      </w:pPr>
      <w:r>
        <w:rPr>
          <w:rFonts w:hint="eastAsia" w:ascii="宋体" w:hAnsi="宋体" w:cs="宋体"/>
          <w:bCs/>
          <w:sz w:val="24"/>
          <w:highlight w:val="none"/>
        </w:rPr>
        <w:t>2．采购人、江苏朝阳工程管理咨询有限责任公司将按“投标邀请函”中规定的时间对投标供应商针对采购文件书面提出的要求澄清的问题进行书面答疑。</w:t>
      </w:r>
    </w:p>
    <w:p w14:paraId="4B32DFF5">
      <w:pPr>
        <w:spacing w:line="360" w:lineRule="auto"/>
        <w:ind w:firstLine="480"/>
        <w:outlineLvl w:val="2"/>
        <w:rPr>
          <w:rFonts w:ascii="宋体" w:hAnsi="宋体" w:cs="宋体"/>
          <w:bCs/>
          <w:sz w:val="24"/>
          <w:highlight w:val="none"/>
        </w:rPr>
      </w:pPr>
      <w:r>
        <w:rPr>
          <w:rFonts w:hint="eastAsia" w:ascii="宋体" w:hAnsi="宋体" w:cs="宋体"/>
          <w:bCs/>
          <w:sz w:val="24"/>
          <w:highlight w:val="none"/>
        </w:rPr>
        <w:t>3．本文件的最终解释权归采购人。</w:t>
      </w:r>
    </w:p>
    <w:p w14:paraId="79C6AA18">
      <w:pPr>
        <w:tabs>
          <w:tab w:val="left" w:pos="945"/>
        </w:tabs>
        <w:spacing w:line="360" w:lineRule="auto"/>
        <w:ind w:firstLine="523"/>
        <w:outlineLvl w:val="1"/>
        <w:rPr>
          <w:rFonts w:ascii="宋体" w:hAnsi="宋体" w:cs="宋体"/>
          <w:bCs/>
          <w:sz w:val="24"/>
          <w:szCs w:val="24"/>
          <w:highlight w:val="none"/>
        </w:rPr>
      </w:pPr>
      <w:r>
        <w:rPr>
          <w:rFonts w:hint="eastAsia" w:ascii="宋体" w:hAnsi="宋体" w:cs="宋体"/>
          <w:bCs/>
          <w:sz w:val="24"/>
          <w:szCs w:val="24"/>
          <w:highlight w:val="none"/>
        </w:rPr>
        <w:t xml:space="preserve">（四） 招标文件的补充或修正： </w:t>
      </w:r>
    </w:p>
    <w:p w14:paraId="557850BB">
      <w:pPr>
        <w:numPr>
          <w:ilvl w:val="0"/>
          <w:numId w:val="4"/>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采购人或采购代理机构可在投标截止时间十五日前对招标文件进行必要的澄清或者修改，不足15日的，将顺延提交投标文件的截止时间。</w:t>
      </w:r>
    </w:p>
    <w:p w14:paraId="03BDF313">
      <w:pPr>
        <w:numPr>
          <w:ilvl w:val="0"/>
          <w:numId w:val="4"/>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如需对招标文件进行澄清或修正，采购人或采购代理机构将在江苏政府采购网上发布更正公告，该澄清或修正的内容为招标文件的组成部分。投标供应商应在投标截止时间前</w:t>
      </w:r>
      <w:r>
        <w:rPr>
          <w:rFonts w:hint="eastAsia" w:ascii="宋体" w:hAnsi="宋体" w:cs="宋体"/>
          <w:sz w:val="24"/>
          <w:szCs w:val="24"/>
          <w:highlight w:val="none"/>
        </w:rPr>
        <w:t>登录</w:t>
      </w:r>
      <w:r>
        <w:rPr>
          <w:rFonts w:hint="eastAsia" w:ascii="宋体" w:hAnsi="宋体" w:cs="宋体"/>
          <w:bCs/>
          <w:sz w:val="24"/>
          <w:szCs w:val="24"/>
          <w:highlight w:val="none"/>
        </w:rPr>
        <w:t>投标客户端</w:t>
      </w:r>
      <w:r>
        <w:rPr>
          <w:rFonts w:hint="eastAsia" w:ascii="宋体" w:hAnsi="宋体" w:cs="宋体"/>
          <w:sz w:val="24"/>
          <w:szCs w:val="24"/>
          <w:highlight w:val="none"/>
        </w:rPr>
        <w:t>或</w:t>
      </w:r>
      <w:r>
        <w:rPr>
          <w:rFonts w:hint="eastAsia" w:ascii="宋体" w:hAnsi="宋体" w:cs="宋体"/>
          <w:bCs/>
          <w:sz w:val="24"/>
          <w:szCs w:val="24"/>
          <w:highlight w:val="none"/>
        </w:rPr>
        <w:t>关注原招标公告媒体上发布的相关更正公告</w:t>
      </w:r>
      <w:r>
        <w:rPr>
          <w:rFonts w:hint="eastAsia" w:ascii="宋体" w:hAnsi="宋体" w:cs="宋体"/>
          <w:sz w:val="24"/>
          <w:szCs w:val="24"/>
          <w:highlight w:val="none"/>
        </w:rPr>
        <w:t>。</w:t>
      </w:r>
      <w:r>
        <w:rPr>
          <w:rFonts w:hint="eastAsia" w:ascii="宋体" w:hAnsi="宋体" w:cs="宋体"/>
          <w:bCs/>
          <w:sz w:val="24"/>
          <w:szCs w:val="24"/>
          <w:highlight w:val="none"/>
        </w:rPr>
        <w:t>因投标供应商未尽注意义务，未及时更新上传投标文件</w:t>
      </w:r>
      <w:r>
        <w:rPr>
          <w:rFonts w:hint="eastAsia" w:ascii="宋体" w:hAnsi="宋体" w:cs="宋体"/>
          <w:sz w:val="24"/>
          <w:szCs w:val="24"/>
          <w:highlight w:val="none"/>
        </w:rPr>
        <w:t>或</w:t>
      </w:r>
      <w:r>
        <w:rPr>
          <w:rFonts w:hint="eastAsia" w:ascii="宋体" w:hAnsi="宋体" w:cs="宋体"/>
          <w:bCs/>
          <w:sz w:val="24"/>
          <w:szCs w:val="24"/>
          <w:highlight w:val="none"/>
        </w:rPr>
        <w:t>全面关注更正公告导致其提交的投标材料不符合招标文件要求，而造成的损失及风险（包括但不限于未中标）由投标供应商自行承担。</w:t>
      </w:r>
    </w:p>
    <w:p w14:paraId="2922CAEA">
      <w:pPr>
        <w:numPr>
          <w:ilvl w:val="0"/>
          <w:numId w:val="4"/>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投标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cs="宋体"/>
          <w:bCs/>
          <w:sz w:val="24"/>
          <w:szCs w:val="24"/>
          <w:highlight w:val="none"/>
        </w:rPr>
        <w:t>政府采购供应商质疑函范本</w:t>
      </w:r>
      <w:r>
        <w:rPr>
          <w:rFonts w:hint="eastAsia" w:ascii="宋体" w:hAnsi="宋体" w:cs="宋体"/>
          <w:bCs/>
          <w:sz w:val="24"/>
          <w:szCs w:val="24"/>
          <w:highlight w:val="none"/>
        </w:rPr>
        <w:fldChar w:fldCharType="end"/>
      </w:r>
      <w:r>
        <w:rPr>
          <w:rFonts w:hint="eastAsia" w:ascii="宋体" w:hAnsi="宋体" w:cs="宋体"/>
          <w:bCs/>
          <w:sz w:val="24"/>
          <w:szCs w:val="24"/>
          <w:highlight w:val="none"/>
        </w:rPr>
        <w:t>》）。采购人或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p>
    <w:p w14:paraId="36CF3086">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（五）投标文件的组成（</w:t>
      </w:r>
      <w:r>
        <w:rPr>
          <w:rFonts w:hint="eastAsia" w:ascii="宋体" w:hAnsi="宋体" w:cs="宋体"/>
          <w:b/>
          <w:bCs/>
          <w:sz w:val="24"/>
          <w:szCs w:val="24"/>
          <w:highlight w:val="none"/>
        </w:rPr>
        <w:t>相应内容上传至投标客户端</w:t>
      </w:r>
      <w:r>
        <w:rPr>
          <w:rFonts w:hint="eastAsia" w:ascii="宋体" w:hAnsi="宋体" w:cs="宋体"/>
          <w:bCs/>
          <w:sz w:val="24"/>
          <w:szCs w:val="24"/>
          <w:highlight w:val="none"/>
        </w:rPr>
        <w:t>）：</w:t>
      </w:r>
    </w:p>
    <w:p w14:paraId="45856364">
      <w:pPr>
        <w:spacing w:line="360" w:lineRule="auto"/>
        <w:ind w:left="480"/>
        <w:rPr>
          <w:rFonts w:ascii="宋体" w:hAnsi="宋体" w:cs="宋体"/>
          <w:b/>
          <w:sz w:val="24"/>
          <w:highlight w:val="none"/>
        </w:rPr>
      </w:pPr>
      <w:r>
        <w:rPr>
          <w:rFonts w:hint="eastAsia" w:ascii="宋体" w:hAnsi="宋体" w:cs="宋体"/>
          <w:b/>
          <w:sz w:val="24"/>
          <w:highlight w:val="none"/>
        </w:rPr>
        <w:t>1）证明文件：</w:t>
      </w:r>
    </w:p>
    <w:p w14:paraId="2942BD95">
      <w:pPr>
        <w:tabs>
          <w:tab w:val="left" w:pos="525"/>
          <w:tab w:val="left" w:pos="945"/>
        </w:tabs>
        <w:spacing w:line="360" w:lineRule="auto"/>
        <w:ind w:left="1" w:firstLine="523"/>
        <w:outlineLvl w:val="2"/>
        <w:rPr>
          <w:rFonts w:ascii="宋体" w:hAnsi="宋体" w:cs="宋体"/>
          <w:bCs/>
          <w:sz w:val="24"/>
          <w:szCs w:val="24"/>
          <w:highlight w:val="none"/>
        </w:rPr>
      </w:pPr>
      <w:r>
        <w:rPr>
          <w:rFonts w:hint="eastAsia" w:ascii="宋体" w:hAnsi="宋体" w:cs="宋体"/>
          <w:bCs/>
          <w:sz w:val="24"/>
          <w:szCs w:val="24"/>
          <w:highlight w:val="none"/>
        </w:rPr>
        <w:t>第一部分：资格、资信证明文件（</w:t>
      </w:r>
      <w:r>
        <w:rPr>
          <w:rFonts w:hint="eastAsia" w:ascii="宋体" w:hAnsi="宋体" w:cs="宋体"/>
          <w:b/>
          <w:bCs/>
          <w:sz w:val="24"/>
          <w:szCs w:val="24"/>
          <w:highlight w:val="none"/>
        </w:rPr>
        <w:t>扫描后上传，身份证应为正、反面</w:t>
      </w:r>
      <w:r>
        <w:rPr>
          <w:rFonts w:hint="eastAsia" w:ascii="宋体" w:hAnsi="宋体" w:cs="宋体"/>
          <w:bCs/>
          <w:sz w:val="24"/>
          <w:szCs w:val="24"/>
          <w:highlight w:val="none"/>
        </w:rPr>
        <w:t>）：</w:t>
      </w:r>
    </w:p>
    <w:p w14:paraId="006FD732">
      <w:pPr>
        <w:pStyle w:val="254"/>
        <w:numPr>
          <w:ilvl w:val="1"/>
          <w:numId w:val="0"/>
        </w:numPr>
        <w:tabs>
          <w:tab w:val="left" w:pos="1276"/>
        </w:tabs>
        <w:spacing w:line="360" w:lineRule="auto"/>
        <w:ind w:firstLine="567"/>
        <w:rPr>
          <w:rFonts w:ascii="宋体" w:hAnsi="宋体" w:cs="宋体"/>
          <w:bCs/>
          <w:sz w:val="24"/>
          <w:szCs w:val="24"/>
          <w:highlight w:val="none"/>
        </w:rPr>
      </w:pPr>
      <w:r>
        <w:rPr>
          <w:rFonts w:hint="eastAsia" w:ascii="宋体" w:hAnsi="宋体" w:cs="宋体"/>
          <w:bCs/>
          <w:sz w:val="24"/>
          <w:szCs w:val="24"/>
          <w:highlight w:val="none"/>
        </w:rPr>
        <w:t>（1）关于资格的声明函（</w:t>
      </w:r>
      <w:r>
        <w:rPr>
          <w:rFonts w:hint="eastAsia" w:ascii="宋体" w:hAnsi="宋体" w:cs="宋体"/>
          <w:b/>
          <w:bCs/>
          <w:sz w:val="24"/>
          <w:szCs w:val="24"/>
          <w:highlight w:val="none"/>
        </w:rPr>
        <w:t>格式见附件</w:t>
      </w:r>
      <w:r>
        <w:rPr>
          <w:rFonts w:hint="eastAsia" w:ascii="宋体" w:hAnsi="宋体" w:cs="宋体"/>
          <w:bCs/>
          <w:sz w:val="24"/>
          <w:szCs w:val="24"/>
          <w:highlight w:val="none"/>
        </w:rPr>
        <w:t>）；</w:t>
      </w:r>
    </w:p>
    <w:p w14:paraId="5D9F5960">
      <w:pPr>
        <w:pStyle w:val="254"/>
        <w:numPr>
          <w:ilvl w:val="1"/>
          <w:numId w:val="0"/>
        </w:numPr>
        <w:tabs>
          <w:tab w:val="left" w:pos="1276"/>
        </w:tabs>
        <w:spacing w:line="360" w:lineRule="auto"/>
        <w:ind w:firstLine="567"/>
        <w:rPr>
          <w:rFonts w:ascii="宋体" w:hAnsi="宋体" w:cs="宋体"/>
          <w:bCs/>
          <w:sz w:val="24"/>
          <w:szCs w:val="24"/>
          <w:highlight w:val="none"/>
        </w:rPr>
      </w:pPr>
      <w:r>
        <w:rPr>
          <w:rFonts w:hint="eastAsia" w:ascii="宋体" w:hAnsi="宋体" w:cs="宋体"/>
          <w:bCs/>
          <w:sz w:val="24"/>
          <w:szCs w:val="24"/>
          <w:highlight w:val="none"/>
        </w:rPr>
        <w:t>（2）投标供应商具有独立承担民事责任能力的投标供应商营业执照或相关部门的登记证明文件复印件（投标供应商如是</w:t>
      </w:r>
      <w:r>
        <w:rPr>
          <w:rFonts w:hint="eastAsia" w:ascii="宋体" w:hAnsi="宋体" w:cs="宋体"/>
          <w:sz w:val="24"/>
          <w:szCs w:val="24"/>
          <w:highlight w:val="none"/>
        </w:rPr>
        <w:t>允许以分支机构身份参加投标的，提供投标供应商分支机构的营业执照复印件</w:t>
      </w:r>
      <w:r>
        <w:rPr>
          <w:rFonts w:hint="eastAsia" w:ascii="宋体" w:hAnsi="宋体" w:cs="宋体"/>
          <w:bCs/>
          <w:sz w:val="24"/>
          <w:szCs w:val="24"/>
          <w:highlight w:val="none"/>
        </w:rPr>
        <w:t>）；</w:t>
      </w:r>
    </w:p>
    <w:p w14:paraId="4534AB44">
      <w:pPr>
        <w:numPr>
          <w:ilvl w:val="1"/>
          <w:numId w:val="0"/>
        </w:numPr>
        <w:tabs>
          <w:tab w:val="left" w:pos="945"/>
          <w:tab w:val="left" w:pos="1276"/>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（3）投标供应商法定代表人授权委托书</w:t>
      </w:r>
      <w:r>
        <w:rPr>
          <w:rFonts w:hint="eastAsia" w:ascii="宋体" w:hAnsi="宋体" w:cs="宋体"/>
          <w:sz w:val="24"/>
          <w:szCs w:val="24"/>
          <w:highlight w:val="none"/>
        </w:rPr>
        <w:t>（</w:t>
      </w:r>
      <w:r>
        <w:rPr>
          <w:rFonts w:hint="eastAsia" w:ascii="宋体" w:hAnsi="宋体" w:cs="宋体"/>
          <w:b/>
          <w:bCs/>
          <w:sz w:val="24"/>
          <w:szCs w:val="24"/>
          <w:highlight w:val="none"/>
        </w:rPr>
        <w:t>格式见附件，法定代表人亲自参加投标的除外</w:t>
      </w:r>
      <w:r>
        <w:rPr>
          <w:rFonts w:hint="eastAsia" w:ascii="宋体" w:hAnsi="宋体" w:cs="宋体"/>
          <w:sz w:val="24"/>
          <w:szCs w:val="24"/>
          <w:highlight w:val="none"/>
        </w:rPr>
        <w:t>）（投标</w:t>
      </w:r>
      <w:r>
        <w:rPr>
          <w:rFonts w:hint="eastAsia" w:ascii="宋体" w:hAnsi="宋体" w:cs="宋体"/>
          <w:bCs/>
          <w:sz w:val="24"/>
          <w:szCs w:val="24"/>
          <w:highlight w:val="none"/>
        </w:rPr>
        <w:t>供应商如是</w:t>
      </w:r>
      <w:r>
        <w:rPr>
          <w:rFonts w:hint="eastAsia" w:ascii="宋体" w:hAnsi="宋体" w:cs="宋体"/>
          <w:sz w:val="24"/>
          <w:szCs w:val="24"/>
          <w:highlight w:val="none"/>
        </w:rPr>
        <w:t>允许以分支机构身份参加投标的，请自行将“法定代表人”更改为“负责人”，分支机构投标时涉及采购文件“法定代表人”要求的部分，其具体要求视同本条规定）；</w:t>
      </w:r>
    </w:p>
    <w:p w14:paraId="109B2A85">
      <w:pPr>
        <w:numPr>
          <w:ilvl w:val="1"/>
          <w:numId w:val="0"/>
        </w:numPr>
        <w:tabs>
          <w:tab w:val="left" w:pos="945"/>
          <w:tab w:val="left" w:pos="1276"/>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（4）投标供应商法定代表人身份证及投标供应商法定代表人授权代表身份证</w:t>
      </w:r>
      <w:r>
        <w:rPr>
          <w:rFonts w:hint="eastAsia" w:ascii="宋体" w:hAnsi="宋体" w:cs="宋体"/>
          <w:b/>
          <w:sz w:val="24"/>
          <w:szCs w:val="24"/>
          <w:highlight w:val="none"/>
        </w:rPr>
        <w:t>（法定代表人亲自参加投标的除外）</w:t>
      </w:r>
      <w:r>
        <w:rPr>
          <w:rFonts w:hint="eastAsia" w:ascii="宋体" w:hAnsi="宋体" w:cs="宋体"/>
          <w:bCs/>
          <w:sz w:val="24"/>
          <w:szCs w:val="24"/>
          <w:highlight w:val="none"/>
        </w:rPr>
        <w:t>；</w:t>
      </w:r>
    </w:p>
    <w:p w14:paraId="2BBAE97D">
      <w:pPr>
        <w:pStyle w:val="25"/>
        <w:spacing w:line="360" w:lineRule="auto"/>
        <w:ind w:firstLine="480"/>
        <w:rPr>
          <w:rFonts w:ascii="宋体" w:hAnsi="宋体" w:cs="宋体"/>
          <w:bCs/>
          <w:sz w:val="24"/>
          <w:szCs w:val="24"/>
          <w:highlight w:val="none"/>
        </w:rPr>
      </w:pPr>
      <w:r>
        <w:rPr>
          <w:rFonts w:hint="eastAsia" w:ascii="宋体" w:hAnsi="宋体" w:cs="宋体"/>
          <w:bCs/>
          <w:sz w:val="24"/>
          <w:highlight w:val="none"/>
          <w:lang w:val="zh-CN"/>
        </w:rPr>
        <w:t>（5）</w:t>
      </w:r>
      <w:r>
        <w:rPr>
          <w:rFonts w:hint="eastAsia" w:ascii="宋体" w:hAnsi="宋体" w:cs="宋体"/>
          <w:bCs/>
          <w:sz w:val="24"/>
          <w:szCs w:val="24"/>
          <w:highlight w:val="none"/>
        </w:rPr>
        <w:t>被授权委托人应具备与本企业签订的劳动合同和由社保机构出具的近三个月（</w:t>
      </w:r>
      <w:r>
        <w:rPr>
          <w:rFonts w:hint="eastAsia" w:ascii="宋体" w:hAnsi="宋体" w:cs="宋体"/>
          <w:bCs/>
          <w:sz w:val="24"/>
          <w:szCs w:val="24"/>
          <w:highlight w:val="none"/>
          <w:lang w:eastAsia="zh-CN"/>
        </w:rPr>
        <w:t>2026年7月—2026年9月</w:t>
      </w:r>
      <w:r>
        <w:rPr>
          <w:rFonts w:hint="eastAsia" w:ascii="宋体" w:hAnsi="宋体" w:cs="宋体"/>
          <w:bCs/>
          <w:sz w:val="24"/>
          <w:szCs w:val="24"/>
          <w:highlight w:val="none"/>
        </w:rPr>
        <w:t>）任意一个月份的社保缴费证明（提供原件扫描件）（由相关主管部门出具，新成立公司除外、法定代表人亲自参加投标的除外）；</w:t>
      </w:r>
    </w:p>
    <w:p w14:paraId="3C9C2A97">
      <w:pPr>
        <w:numPr>
          <w:ilvl w:val="1"/>
          <w:numId w:val="0"/>
        </w:numPr>
        <w:tabs>
          <w:tab w:val="left" w:pos="945"/>
          <w:tab w:val="left" w:pos="1276"/>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（6）投标供应商近三个月（</w:t>
      </w:r>
      <w:r>
        <w:rPr>
          <w:rFonts w:hint="eastAsia" w:ascii="宋体" w:hAnsi="宋体" w:cs="宋体"/>
          <w:bCs/>
          <w:sz w:val="24"/>
          <w:szCs w:val="24"/>
          <w:highlight w:val="none"/>
          <w:lang w:eastAsia="zh-CN"/>
        </w:rPr>
        <w:t>2026年7月—2026年9月</w:t>
      </w:r>
      <w:r>
        <w:rPr>
          <w:rFonts w:hint="eastAsia" w:ascii="宋体" w:hAnsi="宋体" w:cs="宋体"/>
          <w:bCs/>
          <w:sz w:val="24"/>
          <w:szCs w:val="24"/>
          <w:highlight w:val="none"/>
        </w:rPr>
        <w:t>）任意一个月份的财务状况报告（资产负债表和利润表）或由会计师事务所出具的近两年度（2023年度或2024年度）中任意一个年度的审计报告和所附已审财务报告；</w:t>
      </w:r>
    </w:p>
    <w:p w14:paraId="4E1AB5F3">
      <w:pPr>
        <w:numPr>
          <w:ilvl w:val="1"/>
          <w:numId w:val="0"/>
        </w:numPr>
        <w:tabs>
          <w:tab w:val="left" w:pos="945"/>
          <w:tab w:val="left" w:pos="1276"/>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（7）投标供应商近三个月（</w:t>
      </w:r>
      <w:r>
        <w:rPr>
          <w:rFonts w:hint="eastAsia" w:ascii="宋体" w:hAnsi="宋体" w:cs="宋体"/>
          <w:bCs/>
          <w:sz w:val="24"/>
          <w:szCs w:val="24"/>
          <w:highlight w:val="none"/>
          <w:lang w:eastAsia="zh-CN"/>
        </w:rPr>
        <w:t>2026年7月—2026年9月</w:t>
      </w:r>
      <w:r>
        <w:rPr>
          <w:rFonts w:hint="eastAsia" w:ascii="宋体" w:hAnsi="宋体" w:cs="宋体"/>
          <w:bCs/>
          <w:sz w:val="24"/>
          <w:szCs w:val="24"/>
          <w:highlight w:val="none"/>
        </w:rPr>
        <w:t>）任意一个月份</w:t>
      </w:r>
      <w:r>
        <w:rPr>
          <w:rFonts w:hint="eastAsia" w:ascii="宋体" w:hAnsi="宋体"/>
          <w:bCs/>
          <w:sz w:val="24"/>
          <w:highlight w:val="none"/>
          <w:lang w:val="zh-CN"/>
        </w:rPr>
        <w:t>的</w:t>
      </w:r>
      <w:r>
        <w:rPr>
          <w:rFonts w:hint="eastAsia" w:ascii="宋体" w:hAnsi="宋体" w:cs="宋体"/>
          <w:bCs/>
          <w:sz w:val="24"/>
          <w:szCs w:val="24"/>
          <w:highlight w:val="none"/>
        </w:rPr>
        <w:t>依法缴纳税收的相关材料（提供相关主管部门证明或银行代扣证明）；</w:t>
      </w:r>
    </w:p>
    <w:p w14:paraId="71C315F9">
      <w:pPr>
        <w:numPr>
          <w:ilvl w:val="1"/>
          <w:numId w:val="0"/>
        </w:numPr>
        <w:tabs>
          <w:tab w:val="left" w:pos="945"/>
          <w:tab w:val="left" w:pos="1276"/>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（8）投标供应商近三个月（</w:t>
      </w:r>
      <w:r>
        <w:rPr>
          <w:rFonts w:hint="eastAsia" w:ascii="宋体" w:hAnsi="宋体" w:cs="宋体"/>
          <w:bCs/>
          <w:sz w:val="24"/>
          <w:szCs w:val="24"/>
          <w:highlight w:val="none"/>
          <w:lang w:eastAsia="zh-CN"/>
        </w:rPr>
        <w:t>2026年7月—2026年9月</w:t>
      </w:r>
      <w:r>
        <w:rPr>
          <w:rFonts w:hint="eastAsia" w:ascii="宋体" w:hAnsi="宋体" w:cs="宋体"/>
          <w:bCs/>
          <w:sz w:val="24"/>
          <w:szCs w:val="24"/>
          <w:highlight w:val="none"/>
        </w:rPr>
        <w:t>）任意一个月份</w:t>
      </w:r>
      <w:r>
        <w:rPr>
          <w:rFonts w:hint="eastAsia" w:ascii="宋体" w:hAnsi="宋体"/>
          <w:bCs/>
          <w:sz w:val="24"/>
          <w:highlight w:val="none"/>
          <w:lang w:val="zh-CN"/>
        </w:rPr>
        <w:t>的</w:t>
      </w:r>
      <w:r>
        <w:rPr>
          <w:rFonts w:hint="eastAsia" w:ascii="宋体" w:hAnsi="宋体" w:cs="宋体"/>
          <w:bCs/>
          <w:sz w:val="24"/>
          <w:szCs w:val="24"/>
          <w:highlight w:val="none"/>
        </w:rPr>
        <w:t>依法缴纳社会保障资金的相关材料（提供相关主管部门证明或银行代扣证明）；</w:t>
      </w:r>
    </w:p>
    <w:p w14:paraId="642EE478">
      <w:pPr>
        <w:numPr>
          <w:ilvl w:val="1"/>
          <w:numId w:val="0"/>
        </w:numPr>
        <w:tabs>
          <w:tab w:val="left" w:pos="945"/>
          <w:tab w:val="left" w:pos="1276"/>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（9）承诺书（</w:t>
      </w:r>
      <w:r>
        <w:rPr>
          <w:rFonts w:hint="eastAsia" w:ascii="宋体" w:hAnsi="宋体" w:cs="宋体"/>
          <w:b/>
          <w:bCs/>
          <w:sz w:val="24"/>
          <w:szCs w:val="24"/>
          <w:highlight w:val="none"/>
        </w:rPr>
        <w:t>格式见附件</w:t>
      </w:r>
      <w:r>
        <w:rPr>
          <w:rFonts w:hint="eastAsia" w:ascii="宋体" w:hAnsi="宋体" w:cs="宋体"/>
          <w:bCs/>
          <w:sz w:val="24"/>
          <w:szCs w:val="24"/>
          <w:highlight w:val="none"/>
        </w:rPr>
        <w:t>）；</w:t>
      </w:r>
    </w:p>
    <w:p w14:paraId="75FFC8E6">
      <w:pPr>
        <w:spacing w:line="360" w:lineRule="auto"/>
        <w:ind w:firstLine="480"/>
        <w:rPr>
          <w:highlight w:val="none"/>
        </w:rPr>
      </w:pPr>
      <w:r>
        <w:rPr>
          <w:rFonts w:hint="eastAsia" w:ascii="宋体" w:hAnsi="宋体" w:cs="宋体"/>
          <w:bCs/>
          <w:sz w:val="24"/>
          <w:szCs w:val="24"/>
          <w:highlight w:val="none"/>
        </w:rPr>
        <w:t>（10）</w:t>
      </w:r>
      <w:r>
        <w:rPr>
          <w:rFonts w:hint="eastAsia" w:ascii="宋体" w:cs="宋体"/>
          <w:sz w:val="24"/>
          <w:szCs w:val="24"/>
          <w:highlight w:val="none"/>
          <w:lang w:val="zh-CN"/>
        </w:rPr>
        <w:t>供应商须为中小企业或监狱企业、残疾人福利性单位，提供《中小企业声明函》或《监狱企业证明文件》《残疾人福利性单位声明函》</w:t>
      </w:r>
      <w:r>
        <w:rPr>
          <w:rFonts w:hint="eastAsia" w:ascii="宋体" w:cs="宋体"/>
          <w:b/>
          <w:bCs/>
          <w:sz w:val="24"/>
          <w:szCs w:val="24"/>
          <w:highlight w:val="none"/>
          <w:lang w:val="zh-CN"/>
        </w:rPr>
        <w:t>（格式见附件）</w:t>
      </w:r>
      <w:r>
        <w:rPr>
          <w:rFonts w:hint="eastAsia" w:ascii="宋体" w:hAnsi="宋体" w:cs="宋体"/>
          <w:bCs/>
          <w:sz w:val="24"/>
          <w:szCs w:val="24"/>
          <w:highlight w:val="none"/>
          <w:lang w:val="zh-CN"/>
        </w:rPr>
        <w:t>；</w:t>
      </w:r>
    </w:p>
    <w:p w14:paraId="70CB22AD">
      <w:pPr>
        <w:tabs>
          <w:tab w:val="left" w:pos="945"/>
        </w:tabs>
        <w:spacing w:line="360" w:lineRule="auto"/>
        <w:ind w:firstLine="480"/>
        <w:rPr>
          <w:rFonts w:ascii="宋体" w:hAnsi="宋体" w:cs="宋体"/>
          <w:sz w:val="24"/>
          <w:szCs w:val="24"/>
          <w:highlight w:val="none"/>
        </w:rPr>
      </w:pPr>
      <w:r>
        <w:rPr>
          <w:rFonts w:hint="eastAsia" w:ascii="宋体" w:hAnsi="宋体" w:cs="宋体"/>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BFE4241">
      <w:pPr>
        <w:tabs>
          <w:tab w:val="left" w:pos="945"/>
        </w:tabs>
        <w:spacing w:line="360" w:lineRule="auto"/>
        <w:ind w:firstLine="480"/>
        <w:rPr>
          <w:rFonts w:ascii="宋体" w:hAnsi="宋体" w:cs="宋体"/>
          <w:bCs/>
          <w:sz w:val="24"/>
          <w:szCs w:val="24"/>
          <w:highlight w:val="none"/>
        </w:rPr>
      </w:pPr>
      <w:r>
        <w:rPr>
          <w:rFonts w:hint="eastAsia" w:ascii="宋体" w:hAnsi="宋体" w:cs="宋体"/>
          <w:b/>
          <w:sz w:val="24"/>
          <w:highlight w:val="none"/>
        </w:rPr>
        <w:t>上述资格文件中的资格、资信文件必须按要求全部提供，否则投标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w:t>
      </w:r>
    </w:p>
    <w:p w14:paraId="244097C0">
      <w:pPr>
        <w:widowControl/>
        <w:tabs>
          <w:tab w:val="left" w:pos="0"/>
        </w:tabs>
        <w:spacing w:line="360" w:lineRule="auto"/>
        <w:ind w:firstLine="424"/>
        <w:jc w:val="left"/>
        <w:rPr>
          <w:rFonts w:ascii="宋体" w:hAnsi="宋体" w:cs="宋体"/>
          <w:sz w:val="24"/>
          <w:szCs w:val="21"/>
          <w:highlight w:val="none"/>
        </w:rPr>
      </w:pPr>
      <w:r>
        <w:rPr>
          <w:rFonts w:hint="eastAsia" w:ascii="宋体" w:hAnsi="宋体" w:cs="宋体"/>
          <w:sz w:val="24"/>
          <w:szCs w:val="21"/>
          <w:highlight w:val="none"/>
        </w:rPr>
        <w:t>第二部分：补充证明文件：</w:t>
      </w:r>
    </w:p>
    <w:p w14:paraId="5D0A55F3">
      <w:pPr>
        <w:widowControl/>
        <w:tabs>
          <w:tab w:val="left" w:pos="0"/>
        </w:tabs>
        <w:spacing w:line="360" w:lineRule="auto"/>
        <w:ind w:firstLine="424"/>
        <w:jc w:val="left"/>
        <w:rPr>
          <w:rFonts w:ascii="宋体" w:hAnsi="宋体" w:cs="宋体"/>
          <w:sz w:val="24"/>
          <w:szCs w:val="21"/>
          <w:highlight w:val="none"/>
        </w:rPr>
      </w:pPr>
      <w:r>
        <w:rPr>
          <w:rFonts w:hint="eastAsia" w:ascii="宋体" w:hAnsi="宋体" w:cs="宋体"/>
          <w:sz w:val="24"/>
          <w:szCs w:val="21"/>
          <w:highlight w:val="none"/>
        </w:rPr>
        <w:t>1.投标供应商简介和经营情况说明；</w:t>
      </w:r>
    </w:p>
    <w:p w14:paraId="709023C4">
      <w:pPr>
        <w:spacing w:line="360" w:lineRule="auto"/>
        <w:ind w:left="480"/>
        <w:rPr>
          <w:rFonts w:ascii="宋体" w:hAnsi="宋体" w:cs="宋体"/>
          <w:b/>
          <w:sz w:val="24"/>
          <w:highlight w:val="none"/>
        </w:rPr>
      </w:pPr>
      <w:r>
        <w:rPr>
          <w:rFonts w:hint="eastAsia" w:ascii="宋体" w:hAnsi="宋体" w:cs="宋体"/>
          <w:b/>
          <w:sz w:val="24"/>
          <w:highlight w:val="none"/>
        </w:rPr>
        <w:t>2）投标函部分（格式见附件）：</w:t>
      </w:r>
    </w:p>
    <w:p w14:paraId="64B903E5">
      <w:pPr>
        <w:widowControl/>
        <w:spacing w:line="360" w:lineRule="auto"/>
        <w:ind w:firstLine="480"/>
        <w:jc w:val="left"/>
        <w:rPr>
          <w:rFonts w:ascii="宋体" w:hAnsi="宋体" w:cs="宋体"/>
          <w:sz w:val="24"/>
          <w:szCs w:val="21"/>
          <w:highlight w:val="none"/>
        </w:rPr>
      </w:pPr>
      <w:r>
        <w:rPr>
          <w:rFonts w:hint="eastAsia" w:ascii="宋体" w:hAnsi="宋体" w:cs="宋体"/>
          <w:sz w:val="24"/>
          <w:szCs w:val="21"/>
          <w:highlight w:val="none"/>
        </w:rPr>
        <w:t>（1）投标函（格式见附件）</w:t>
      </w:r>
    </w:p>
    <w:p w14:paraId="28D76566">
      <w:pPr>
        <w:widowControl/>
        <w:spacing w:line="360" w:lineRule="auto"/>
        <w:ind w:firstLine="480"/>
        <w:jc w:val="left"/>
        <w:rPr>
          <w:rFonts w:ascii="宋体" w:hAnsi="宋体" w:cs="宋体"/>
          <w:sz w:val="24"/>
          <w:szCs w:val="21"/>
          <w:highlight w:val="none"/>
        </w:rPr>
      </w:pPr>
      <w:r>
        <w:rPr>
          <w:rFonts w:hint="eastAsia" w:ascii="宋体" w:hAnsi="宋体" w:cs="宋体"/>
          <w:sz w:val="24"/>
          <w:szCs w:val="21"/>
          <w:highlight w:val="none"/>
        </w:rPr>
        <w:t>（2）开标一览表（格式见附件）</w:t>
      </w:r>
    </w:p>
    <w:p w14:paraId="6A59C189">
      <w:pPr>
        <w:widowControl/>
        <w:spacing w:line="360" w:lineRule="auto"/>
        <w:ind w:firstLine="480"/>
        <w:jc w:val="left"/>
        <w:rPr>
          <w:rFonts w:ascii="宋体" w:hAnsi="宋体" w:cs="宋体"/>
          <w:sz w:val="24"/>
          <w:szCs w:val="21"/>
          <w:highlight w:val="none"/>
        </w:rPr>
      </w:pPr>
      <w:r>
        <w:rPr>
          <w:rFonts w:hint="eastAsia" w:ascii="宋体" w:hAnsi="宋体" w:cs="宋体"/>
          <w:sz w:val="24"/>
          <w:szCs w:val="21"/>
          <w:highlight w:val="none"/>
        </w:rPr>
        <w:t>（3）主要细目报价表（格式见附件）</w:t>
      </w:r>
    </w:p>
    <w:p w14:paraId="1062898D">
      <w:pPr>
        <w:spacing w:line="360" w:lineRule="auto"/>
        <w:ind w:left="480"/>
        <w:rPr>
          <w:rFonts w:ascii="宋体" w:hAnsi="宋体" w:cs="宋体"/>
          <w:b/>
          <w:sz w:val="24"/>
          <w:highlight w:val="none"/>
        </w:rPr>
      </w:pPr>
      <w:r>
        <w:rPr>
          <w:rFonts w:hint="eastAsia" w:ascii="宋体" w:hAnsi="宋体" w:cs="宋体"/>
          <w:b/>
          <w:sz w:val="24"/>
          <w:highlight w:val="none"/>
        </w:rPr>
        <w:t>3）拟投入本项目人员配备表（格式见附件）</w:t>
      </w:r>
    </w:p>
    <w:p w14:paraId="2F43A577">
      <w:pPr>
        <w:spacing w:line="360" w:lineRule="auto"/>
        <w:ind w:left="480"/>
        <w:rPr>
          <w:rFonts w:ascii="宋体" w:hAnsi="宋体" w:cs="宋体"/>
          <w:b/>
          <w:bCs/>
          <w:sz w:val="24"/>
          <w:szCs w:val="24"/>
          <w:highlight w:val="none"/>
        </w:rPr>
      </w:pPr>
      <w:r>
        <w:rPr>
          <w:rFonts w:hint="eastAsia" w:ascii="宋体" w:hAnsi="宋体" w:cs="宋体"/>
          <w:b/>
          <w:sz w:val="24"/>
          <w:highlight w:val="none"/>
        </w:rPr>
        <w:t>4）投标</w:t>
      </w:r>
      <w:r>
        <w:rPr>
          <w:rFonts w:hint="eastAsia" w:ascii="宋体" w:hAnsi="宋体" w:cs="宋体"/>
          <w:b/>
          <w:bCs/>
          <w:sz w:val="24"/>
          <w:szCs w:val="24"/>
          <w:highlight w:val="none"/>
        </w:rPr>
        <w:t>偏离表（格式）</w:t>
      </w:r>
    </w:p>
    <w:p w14:paraId="512F8565">
      <w:pPr>
        <w:spacing w:line="360" w:lineRule="auto"/>
        <w:ind w:left="480"/>
        <w:rPr>
          <w:rFonts w:ascii="宋体" w:hAnsi="宋体" w:cs="宋体"/>
          <w:b/>
          <w:sz w:val="24"/>
          <w:highlight w:val="none"/>
        </w:rPr>
      </w:pPr>
      <w:r>
        <w:rPr>
          <w:rFonts w:hint="eastAsia" w:ascii="宋体" w:hAnsi="宋体" w:cs="宋体"/>
          <w:b/>
          <w:bCs/>
          <w:sz w:val="24"/>
          <w:szCs w:val="24"/>
          <w:highlight w:val="none"/>
        </w:rPr>
        <w:t>5）其他及补充性文件(投标供应商认为有必要提供的声明和文件及评分标准中对应的所需证明材料，如有自拟并自行添加至投标文件中)</w:t>
      </w:r>
    </w:p>
    <w:p w14:paraId="271D5241">
      <w:pPr>
        <w:tabs>
          <w:tab w:val="left" w:pos="525"/>
          <w:tab w:val="left" w:pos="945"/>
        </w:tabs>
        <w:spacing w:line="360" w:lineRule="auto"/>
        <w:ind w:left="1" w:firstLine="523"/>
        <w:outlineLvl w:val="2"/>
        <w:rPr>
          <w:rFonts w:ascii="宋体" w:hAnsi="宋体" w:cs="宋体"/>
          <w:highlight w:val="none"/>
        </w:rPr>
      </w:pPr>
      <w:r>
        <w:rPr>
          <w:rFonts w:hint="eastAsia" w:ascii="宋体" w:hAnsi="宋体" w:cs="宋体"/>
          <w:b/>
          <w:sz w:val="24"/>
          <w:highlight w:val="none"/>
        </w:rPr>
        <w:t>6）技术文件（</w:t>
      </w:r>
      <w:r>
        <w:rPr>
          <w:rFonts w:hint="eastAsia" w:ascii="宋体" w:hAnsi="宋体" w:cs="宋体"/>
          <w:b/>
          <w:sz w:val="24"/>
          <w:szCs w:val="24"/>
          <w:highlight w:val="none"/>
        </w:rPr>
        <w:t>根据评分标准内容，格式自拟</w:t>
      </w:r>
      <w:r>
        <w:rPr>
          <w:rFonts w:hint="eastAsia" w:ascii="宋体" w:hAnsi="宋体" w:cs="宋体"/>
          <w:b/>
          <w:sz w:val="24"/>
          <w:highlight w:val="none"/>
        </w:rPr>
        <w:t>）</w:t>
      </w:r>
    </w:p>
    <w:p w14:paraId="2AE943EF">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（六）投标文件的制作：</w:t>
      </w:r>
    </w:p>
    <w:p w14:paraId="51DFE3C4">
      <w:pPr>
        <w:spacing w:line="360" w:lineRule="auto"/>
        <w:ind w:firstLine="480"/>
        <w:jc w:val="left"/>
        <w:rPr>
          <w:rFonts w:ascii="宋体" w:hAnsi="宋体" w:cs="宋体"/>
          <w:sz w:val="24"/>
          <w:szCs w:val="21"/>
          <w:highlight w:val="none"/>
        </w:rPr>
      </w:pPr>
      <w:r>
        <w:rPr>
          <w:rFonts w:hint="eastAsia" w:ascii="宋体" w:hAnsi="宋体" w:cs="宋体"/>
          <w:sz w:val="24"/>
          <w:szCs w:val="21"/>
          <w:highlight w:val="none"/>
        </w:rPr>
        <w:t>1.所有文件、往来函件均应使用简体中文（规格、型号辅助符号除外）。</w:t>
      </w:r>
    </w:p>
    <w:p w14:paraId="1531BC09">
      <w:pPr>
        <w:spacing w:line="360" w:lineRule="auto"/>
        <w:ind w:firstLine="480"/>
        <w:jc w:val="left"/>
        <w:rPr>
          <w:rFonts w:ascii="宋体" w:hAnsi="宋体" w:cs="宋体"/>
          <w:sz w:val="24"/>
          <w:szCs w:val="21"/>
          <w:highlight w:val="none"/>
        </w:rPr>
      </w:pPr>
      <w:r>
        <w:rPr>
          <w:rFonts w:hint="eastAsia" w:ascii="宋体" w:hAnsi="宋体" w:cs="宋体"/>
          <w:sz w:val="24"/>
          <w:szCs w:val="21"/>
          <w:highlight w:val="none"/>
        </w:rPr>
        <w:t>2.投标文件由投标供应商按给定格式如实填写（编写），须有法人（盖章）、法定代表人或法定代表人授权代表签字或盖章，方为有效，未尽事宜可自行补充。</w:t>
      </w:r>
    </w:p>
    <w:p w14:paraId="300752FA">
      <w:pPr>
        <w:spacing w:line="360" w:lineRule="auto"/>
        <w:ind w:firstLine="480"/>
        <w:jc w:val="left"/>
        <w:rPr>
          <w:rFonts w:ascii="宋体" w:hAnsi="宋体" w:cs="宋体"/>
          <w:sz w:val="24"/>
          <w:szCs w:val="21"/>
          <w:highlight w:val="none"/>
        </w:rPr>
      </w:pPr>
      <w:r>
        <w:rPr>
          <w:rFonts w:hint="eastAsia" w:ascii="宋体" w:hAnsi="宋体" w:cs="宋体"/>
          <w:sz w:val="24"/>
          <w:szCs w:val="21"/>
          <w:highlight w:val="none"/>
        </w:rPr>
        <w:t>3.投标供应商报价一律以人民币为报价结算货币，结算单位为“元”。</w:t>
      </w:r>
    </w:p>
    <w:p w14:paraId="24071305">
      <w:pPr>
        <w:spacing w:line="360" w:lineRule="auto"/>
        <w:ind w:firstLine="480"/>
        <w:rPr>
          <w:rFonts w:ascii="宋体" w:hAnsi="宋体" w:cs="宋体"/>
          <w:sz w:val="24"/>
          <w:szCs w:val="21"/>
          <w:highlight w:val="none"/>
        </w:rPr>
      </w:pPr>
      <w:r>
        <w:rPr>
          <w:rFonts w:hint="eastAsia" w:ascii="宋体" w:hAnsi="宋体" w:cs="宋体"/>
          <w:sz w:val="24"/>
          <w:szCs w:val="21"/>
          <w:highlight w:val="none"/>
        </w:rPr>
        <w:t>4.投标文件格式部分，应由投标供应商按给定格式提供，不得更改。</w:t>
      </w:r>
    </w:p>
    <w:p w14:paraId="3E716442">
      <w:pPr>
        <w:spacing w:line="360" w:lineRule="auto"/>
        <w:ind w:firstLine="480"/>
        <w:rPr>
          <w:rFonts w:ascii="宋体" w:hAnsi="宋体" w:cs="宋体"/>
          <w:sz w:val="24"/>
          <w:szCs w:val="21"/>
          <w:highlight w:val="none"/>
        </w:rPr>
      </w:pPr>
      <w:r>
        <w:rPr>
          <w:rFonts w:hint="eastAsia" w:ascii="宋体" w:hAnsi="宋体" w:cs="宋体"/>
          <w:sz w:val="24"/>
          <w:szCs w:val="21"/>
          <w:highlight w:val="none"/>
        </w:rPr>
        <w:t>5.投标文件份数：本项目为不见面开标，报价人无需递交纸质投标文件至现场，中标后中标供应商向采购人提供与电子投标文件完全一致的纸质投标文件（3份：一正、二副）。</w:t>
      </w:r>
    </w:p>
    <w:p w14:paraId="1F200FB8">
      <w:pPr>
        <w:spacing w:line="360" w:lineRule="auto"/>
        <w:ind w:firstLine="480"/>
        <w:rPr>
          <w:rFonts w:ascii="宋体" w:hAnsi="宋体" w:cs="宋体"/>
          <w:sz w:val="24"/>
          <w:szCs w:val="21"/>
          <w:highlight w:val="none"/>
        </w:rPr>
      </w:pPr>
      <w:r>
        <w:rPr>
          <w:rFonts w:hint="eastAsia" w:ascii="宋体" w:hAnsi="宋体" w:cs="宋体"/>
          <w:sz w:val="24"/>
          <w:szCs w:val="21"/>
          <w:highlight w:val="none"/>
        </w:rPr>
        <w:t>6.投标文件不应有涂改、增删和潦草之处，如有必须修改时，修改处必须有法人、法定代表人或法定代表人授权代表的签章。</w:t>
      </w:r>
    </w:p>
    <w:p w14:paraId="2C07D438">
      <w:pPr>
        <w:spacing w:line="360" w:lineRule="auto"/>
        <w:ind w:firstLine="480"/>
        <w:rPr>
          <w:rFonts w:ascii="宋体" w:hAnsi="宋体" w:cs="宋体"/>
          <w:sz w:val="24"/>
          <w:szCs w:val="21"/>
          <w:highlight w:val="none"/>
        </w:rPr>
      </w:pPr>
      <w:r>
        <w:rPr>
          <w:rFonts w:hint="eastAsia" w:ascii="宋体" w:hAnsi="宋体" w:cs="宋体"/>
          <w:sz w:val="24"/>
          <w:szCs w:val="21"/>
          <w:highlight w:val="none"/>
        </w:rPr>
        <w:t>7.投标费用自理。</w:t>
      </w:r>
    </w:p>
    <w:p w14:paraId="43654208">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（七）网上投标</w:t>
      </w:r>
    </w:p>
    <w:p w14:paraId="1EA31702">
      <w:p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1.投标供应商应由其法定代表人或法定代表人授权代表在规定的网上投标时间内，凭CA数字证书登录政府采购交易管理一体化系统获取招标文件，在投标客户端制作投标文件（电子数据），并在投标截止时间之前上传投标文件。</w:t>
      </w:r>
    </w:p>
    <w:p w14:paraId="71B662FE">
      <w:p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2.投标供应商应对CA数字证书妥善保管，如被他人盗用投标，后果自负。</w:t>
      </w:r>
    </w:p>
    <w:p w14:paraId="7D009E1C">
      <w:p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3.投标供应商按招标文件规定的</w:t>
      </w:r>
      <w:r>
        <w:rPr>
          <w:rFonts w:hint="eastAsia" w:ascii="宋体" w:hAnsi="宋体" w:cs="宋体"/>
          <w:sz w:val="24"/>
          <w:szCs w:val="24"/>
          <w:highlight w:val="none"/>
        </w:rPr>
        <w:t>网上解密时间</w:t>
      </w:r>
      <w:r>
        <w:rPr>
          <w:rFonts w:hint="eastAsia" w:ascii="宋体" w:hAnsi="宋体" w:cs="宋体"/>
          <w:bCs/>
          <w:sz w:val="24"/>
          <w:szCs w:val="24"/>
          <w:highlight w:val="none"/>
        </w:rPr>
        <w:t>进行解密，如未按时解密后果自负。</w:t>
      </w:r>
    </w:p>
    <w:p w14:paraId="1BBE917C">
      <w:p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4.投标供应商应当对招标文件提出的要求和条件作出实质性响应，并在电子投标系统逐条应答。</w:t>
      </w:r>
    </w:p>
    <w:p w14:paraId="78DFF884">
      <w:p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5.投标供应商应对要求提供的资格证明文件（如资质证书、资格证书）、技术资料（如白皮书、彩页、手册、检测报告等）扫描上传至投标系统。</w:t>
      </w:r>
    </w:p>
    <w:p w14:paraId="434DE22E">
      <w:p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6.投标供应商进行网上</w:t>
      </w:r>
      <w:r>
        <w:rPr>
          <w:rFonts w:hint="eastAsia" w:ascii="宋体" w:hAnsi="宋体" w:cs="宋体"/>
          <w:sz w:val="24"/>
          <w:szCs w:val="24"/>
          <w:highlight w:val="none"/>
        </w:rPr>
        <w:t>投标</w:t>
      </w:r>
      <w:r>
        <w:rPr>
          <w:rFonts w:hint="eastAsia" w:ascii="宋体" w:hAnsi="宋体" w:cs="宋体"/>
          <w:bCs/>
          <w:sz w:val="24"/>
          <w:szCs w:val="24"/>
          <w:highlight w:val="none"/>
        </w:rPr>
        <w:t>请参照《</w:t>
      </w:r>
      <w:r>
        <w:rPr>
          <w:rFonts w:hint="eastAsia" w:ascii="宋体" w:hAnsi="宋体" w:cs="宋体"/>
          <w:bCs/>
          <w:sz w:val="24"/>
          <w:szCs w:val="24"/>
          <w:highlight w:val="none"/>
          <w:lang w:val="zh-CN"/>
        </w:rPr>
        <w:t>江苏省政府采购交易系统（苏采云）供应商操作手册</w:t>
      </w:r>
      <w:r>
        <w:rPr>
          <w:rFonts w:hint="eastAsia" w:ascii="宋体" w:hAnsi="宋体" w:cs="宋体"/>
          <w:sz w:val="24"/>
          <w:szCs w:val="24"/>
          <w:highlight w:val="none"/>
        </w:rPr>
        <w:t>》。</w:t>
      </w:r>
    </w:p>
    <w:p w14:paraId="1DEACCDD">
      <w:pPr>
        <w:spacing w:line="430" w:lineRule="exact"/>
        <w:ind w:firstLine="480"/>
        <w:outlineLvl w:val="0"/>
        <w:rPr>
          <w:rFonts w:ascii="宋体" w:hAnsi="宋体" w:cs="宋体"/>
          <w:b/>
          <w:bCs/>
          <w:sz w:val="24"/>
          <w:szCs w:val="24"/>
          <w:highlight w:val="none"/>
        </w:rPr>
      </w:pPr>
      <w:r>
        <w:rPr>
          <w:rFonts w:hint="eastAsia" w:ascii="宋体" w:hAnsi="宋体" w:cs="宋体"/>
          <w:bCs/>
          <w:sz w:val="24"/>
          <w:szCs w:val="24"/>
          <w:highlight w:val="none"/>
        </w:rPr>
        <w:t>（八）报价要求：</w:t>
      </w:r>
    </w:p>
    <w:p w14:paraId="53C1FF12">
      <w:pPr>
        <w:spacing w:line="360" w:lineRule="auto"/>
        <w:ind w:firstLine="480"/>
        <w:rPr>
          <w:rFonts w:ascii="宋体" w:hAnsi="宋体" w:cs="宋体"/>
          <w:sz w:val="24"/>
          <w:szCs w:val="21"/>
          <w:highlight w:val="none"/>
        </w:rPr>
      </w:pPr>
      <w:r>
        <w:rPr>
          <w:rFonts w:hint="eastAsia" w:ascii="宋体" w:hAnsi="宋体" w:cs="宋体"/>
          <w:sz w:val="24"/>
          <w:szCs w:val="21"/>
          <w:highlight w:val="none"/>
        </w:rPr>
        <w:t>1.投标报价应包括人员工资、</w:t>
      </w:r>
      <w:r>
        <w:rPr>
          <w:rFonts w:hint="eastAsia" w:ascii="宋体" w:hAnsi="宋体" w:cs="宋体"/>
          <w:sz w:val="24"/>
          <w:szCs w:val="21"/>
          <w:highlight w:val="none"/>
          <w:lang w:val="zh-CN"/>
        </w:rPr>
        <w:t>差旅食宿费、文印费、资料搜集、综合整理、文本编制、图件编制、资料费、</w:t>
      </w:r>
      <w:r>
        <w:rPr>
          <w:rFonts w:hint="eastAsia" w:ascii="宋体" w:hAnsi="宋体" w:cs="宋体"/>
          <w:sz w:val="24"/>
          <w:szCs w:val="21"/>
          <w:highlight w:val="none"/>
        </w:rPr>
        <w:t>保险、利润、税金等服务期内满足采购人要求的全部费用。投标供应商应充分考虑服务期内所有可能影响到报价的因素（包括最低工资标准和社保基数的政策性调整），一旦投标结束最终中标，不予调整。</w:t>
      </w:r>
    </w:p>
    <w:p w14:paraId="546325A3">
      <w:pPr>
        <w:spacing w:line="360" w:lineRule="auto"/>
        <w:ind w:firstLine="480"/>
        <w:rPr>
          <w:rFonts w:ascii="宋体" w:hAnsi="宋体" w:cs="宋体"/>
          <w:sz w:val="24"/>
          <w:szCs w:val="21"/>
          <w:highlight w:val="none"/>
        </w:rPr>
      </w:pPr>
      <w:r>
        <w:rPr>
          <w:rFonts w:hint="eastAsia" w:ascii="宋体" w:hAnsi="宋体" w:cs="宋体"/>
          <w:sz w:val="24"/>
          <w:szCs w:val="21"/>
          <w:highlight w:val="none"/>
        </w:rPr>
        <w:t>2.投标供应商可先到现场踏勘以充分了解项目位置、情况、道路及任何其他足以影响承包价的情况，任何因忽视或误解项目情况而导致的索赔申请将不被批准。</w:t>
      </w:r>
    </w:p>
    <w:p w14:paraId="7AA7BEB8">
      <w:pPr>
        <w:spacing w:line="360" w:lineRule="auto"/>
        <w:ind w:firstLine="480"/>
        <w:rPr>
          <w:rFonts w:ascii="宋体" w:hAnsi="宋体" w:cs="宋体"/>
          <w:sz w:val="24"/>
          <w:szCs w:val="21"/>
          <w:highlight w:val="none"/>
        </w:rPr>
      </w:pPr>
      <w:r>
        <w:rPr>
          <w:rFonts w:hint="eastAsia" w:ascii="宋体" w:hAnsi="宋体" w:cs="宋体"/>
          <w:sz w:val="24"/>
          <w:szCs w:val="21"/>
          <w:highlight w:val="none"/>
        </w:rPr>
        <w:t>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p>
    <w:p w14:paraId="104C9740">
      <w:pPr>
        <w:spacing w:line="360" w:lineRule="auto"/>
        <w:ind w:firstLine="480"/>
        <w:rPr>
          <w:rFonts w:ascii="宋体" w:hAnsi="宋体" w:cs="宋体"/>
          <w:bCs/>
          <w:sz w:val="24"/>
          <w:szCs w:val="24"/>
          <w:highlight w:val="none"/>
        </w:rPr>
      </w:pPr>
      <w:r>
        <w:rPr>
          <w:rFonts w:hint="eastAsia" w:ascii="宋体" w:hAnsi="宋体" w:cs="宋体"/>
          <w:sz w:val="24"/>
          <w:szCs w:val="21"/>
          <w:highlight w:val="none"/>
        </w:rPr>
        <w:t>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p>
    <w:p w14:paraId="65533635">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（九）无效投标文件的确认：</w:t>
      </w:r>
    </w:p>
    <w:p w14:paraId="445385CA">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投标供应商有下列情况之一者，投标文件无效：</w:t>
      </w:r>
    </w:p>
    <w:p w14:paraId="53407DDC">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1.未按规定在江苏省政府采购管理交易系统（苏采云）首页入口进行供应商注册的；</w:t>
      </w:r>
    </w:p>
    <w:p w14:paraId="6C2934D7">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2.电子投标文件未按规定期限投标的，纸质投标文件（如要求）未按规定的期限、地点送达的；</w:t>
      </w:r>
    </w:p>
    <w:p w14:paraId="03DD06BC">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3.电子投标文件未按招标文件要求签章的；</w:t>
      </w:r>
    </w:p>
    <w:p w14:paraId="5157F9B1">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4.投标供应商的被授权代表无法定代表人授权委托书的；</w:t>
      </w:r>
    </w:p>
    <w:p w14:paraId="3712D943">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5.不具备采购文件中规定的资格要求及未按采购文件规定的要求提供资格、资信证明文件的；</w:t>
      </w:r>
    </w:p>
    <w:p w14:paraId="6925B0A3">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6.投标文件未按采购文件规定的格式、内容和要求填写、制作的；</w:t>
      </w:r>
    </w:p>
    <w:p w14:paraId="65F63A20">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7.投标文件书写潦草、字迹模糊不清、无法辨认的；</w:t>
      </w:r>
    </w:p>
    <w:p w14:paraId="3220C075">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8.投标文件中有采购文件未允许提供的选择性内容的；</w:t>
      </w:r>
    </w:p>
    <w:p w14:paraId="2D841262">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9.未按采购文件要求解密电子投标文件的；</w:t>
      </w:r>
    </w:p>
    <w:p w14:paraId="3EC21730">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10.提供虚假材料的（包括工商营业执照、财务报表、资格、资信证明文件等）；</w:t>
      </w:r>
    </w:p>
    <w:p w14:paraId="37006142">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11.投标文件未按要求制作、递交的；</w:t>
      </w:r>
    </w:p>
    <w:p w14:paraId="249FEC22">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12.投标文件未加盖投标供应商公章及法定代表人或授权代表签字和盖章的；</w:t>
      </w:r>
    </w:p>
    <w:p w14:paraId="26328EF3">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13.投标供应商未遵循公平竞争的原则，恶意串通，妨碍其他供应商的竞争行为，损害采购人或者其他供应商的合法权益；</w:t>
      </w:r>
    </w:p>
    <w:p w14:paraId="7CA2B566">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14.不同投标供应商的投标文件的装订形式、纸张情况、目录序号、排版格式、文字风格等存在明显的相似性或一致性，特征显示由同一单位或者同一个人编制的；</w:t>
      </w:r>
    </w:p>
    <w:p w14:paraId="091601F2">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15.不同投标供应商委托同一单位或者个人办理投标事宜；</w:t>
      </w:r>
    </w:p>
    <w:p w14:paraId="2C554601">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16.不同投标供应商的投标文件载明的项目管理成员或者联系人员为同一人；</w:t>
      </w:r>
    </w:p>
    <w:p w14:paraId="5E6B6AD4">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17.不同投标供应商投标文件内容存在非正常一致、项目组成员出现同一人、投标文件中错误（或异常）一致或雷同、电子文档信息一致或雷同的；</w:t>
      </w:r>
    </w:p>
    <w:p w14:paraId="59EE3862">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18.不同投标供应商报价细目呈明显规律性变化，或恶意串通其他投标供应商，故意哄抬价格或压价的；</w:t>
      </w:r>
    </w:p>
    <w:p w14:paraId="22F5DAA0">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19.不同投标供应商投标文件相互混装的；</w:t>
      </w:r>
    </w:p>
    <w:p w14:paraId="4CD0E97E">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20.不同投标供应商投标文件中的项目相关人员出现同一人的；</w:t>
      </w:r>
    </w:p>
    <w:p w14:paraId="059A578D">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21.不同投标供应商聘请同一人为其投标提供技术或经济咨询服务的；</w:t>
      </w:r>
    </w:p>
    <w:p w14:paraId="0D1D685C">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22.不同投标供应商的单位负责人为同一人或者存在直接控股、管理关系的；</w:t>
      </w:r>
    </w:p>
    <w:p w14:paraId="3C394460">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23.投标文件中同一方案有选择性报价且未声明以哪一个为准的；</w:t>
      </w:r>
    </w:p>
    <w:p w14:paraId="7C00DE21">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24.投标文件被本项目评委确认为无效投标文件的；</w:t>
      </w:r>
    </w:p>
    <w:p w14:paraId="48568E3A">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25.未通过初步资格性审查、投标文件资格性检查、投标文件符合性检查的；</w:t>
      </w:r>
    </w:p>
    <w:p w14:paraId="3B9B12D3">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26.未按要求提供技术文件的；</w:t>
      </w:r>
    </w:p>
    <w:p w14:paraId="472DF4A1">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27.投标报价超过采购文件中规定的最高限价或者采购预算或者单项最高限价的；</w:t>
      </w:r>
    </w:p>
    <w:p w14:paraId="490EA55F">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28.投标供应商的投标报价畸高或畸低，投标总报价与各分项报价不能相互对应，在询标时没有合理的解释或者不能提供计算依据和报价依据的；</w:t>
      </w:r>
    </w:p>
    <w:p w14:paraId="51EB0208">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29.投标报价明显低于其他通过符合性审查供应商的报价，且供应商不能证明其报价合理性，不能在合理的时间内提供书面说明及提交相关证明材料，有可能影响产品及服务质量或者不能诚信履约的；</w:t>
      </w:r>
    </w:p>
    <w:p w14:paraId="3FB9C28D">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30.不同供应商的委托代理人、项目负责人以及其他相关人员有在同一个单位缴纳社会保险的；</w:t>
      </w:r>
    </w:p>
    <w:p w14:paraId="5469664D">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31.同一投标文件中单位名称落款与公章不是同一单位的；</w:t>
      </w:r>
    </w:p>
    <w:p w14:paraId="6A8671F6">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32.投标文件内容不全或不符合法律法规和招标文件中规定的其他实质性要求的。</w:t>
      </w:r>
    </w:p>
    <w:p w14:paraId="42CEC9FA">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 xml:space="preserve">33.不同投标供应商的投标文件由同一台电脑编制或者同一把数字证书加密锁加密或者同一台附属设备打印的； </w:t>
      </w:r>
    </w:p>
    <w:p w14:paraId="12274CF9">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p>
    <w:p w14:paraId="08C09512">
      <w:pPr>
        <w:tabs>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35.列入失信被执行人、重大税收违法案件当事人名单、政府采购严重违法失信行为记录名单及其他不符合《中华人民共和国政府采购法》第二十二条规定条件的；</w:t>
      </w:r>
    </w:p>
    <w:p w14:paraId="5F23983F">
      <w:pPr>
        <w:tabs>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36.投标文件内容不全或不符合招标文件中规定的其他实质性要求的；</w:t>
      </w:r>
    </w:p>
    <w:p w14:paraId="73949861">
      <w:pPr>
        <w:tabs>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37.法律法规和招标文件规定的其他无效情形。</w:t>
      </w:r>
    </w:p>
    <w:p w14:paraId="26A6A5DE">
      <w:pPr>
        <w:tabs>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38.投标供应商未响应采购人提供的采购清单。</w:t>
      </w:r>
    </w:p>
    <w:p w14:paraId="62360D63">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（十）开标、评标：</w:t>
      </w:r>
    </w:p>
    <w:p w14:paraId="4EAC83B4">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zh-CN"/>
        </w:rPr>
        <w:t>采购人按</w:t>
      </w:r>
      <w:r>
        <w:rPr>
          <w:rFonts w:hint="eastAsia" w:ascii="宋体" w:hAnsi="宋体" w:cs="宋体"/>
          <w:bCs/>
          <w:sz w:val="24"/>
          <w:szCs w:val="24"/>
          <w:highlight w:val="none"/>
        </w:rPr>
        <w:t>招标</w:t>
      </w:r>
      <w:r>
        <w:rPr>
          <w:rFonts w:hint="eastAsia" w:ascii="宋体" w:hAnsi="宋体" w:cs="宋体"/>
          <w:bCs/>
          <w:sz w:val="24"/>
          <w:szCs w:val="24"/>
          <w:highlight w:val="none"/>
          <w:lang w:val="zh-CN"/>
        </w:rPr>
        <w:t>文件规定的时间在“苏采云开标大厅”召开开标大会。</w:t>
      </w:r>
      <w:r>
        <w:rPr>
          <w:rFonts w:hint="eastAsia" w:ascii="宋体" w:hAnsi="宋体" w:cs="宋体"/>
          <w:bCs/>
          <w:sz w:val="24"/>
          <w:szCs w:val="24"/>
          <w:highlight w:val="none"/>
        </w:rPr>
        <w:t>供应商</w:t>
      </w:r>
      <w:r>
        <w:rPr>
          <w:rFonts w:hint="eastAsia" w:ascii="宋体" w:hAnsi="宋体" w:cs="宋体"/>
          <w:bCs/>
          <w:sz w:val="24"/>
          <w:szCs w:val="24"/>
          <w:highlight w:val="none"/>
          <w:lang w:val="zh-CN"/>
        </w:rPr>
        <w:t>应当在</w:t>
      </w:r>
      <w:r>
        <w:rPr>
          <w:rFonts w:hint="eastAsia" w:ascii="宋体" w:hAnsi="宋体" w:cs="宋体"/>
          <w:bCs/>
          <w:sz w:val="24"/>
          <w:szCs w:val="24"/>
          <w:highlight w:val="none"/>
        </w:rPr>
        <w:t>报价</w:t>
      </w:r>
      <w:r>
        <w:rPr>
          <w:rFonts w:hint="eastAsia" w:ascii="宋体" w:hAnsi="宋体" w:cs="宋体"/>
          <w:bCs/>
          <w:sz w:val="24"/>
          <w:szCs w:val="24"/>
          <w:highlight w:val="none"/>
          <w:lang w:val="zh-CN"/>
        </w:rPr>
        <w:t>前做好充分准备，携带 CA 数字证书准时参加</w:t>
      </w:r>
      <w:r>
        <w:rPr>
          <w:rFonts w:hint="eastAsia" w:ascii="宋体" w:hAnsi="宋体" w:cs="宋体"/>
          <w:bCs/>
          <w:sz w:val="24"/>
          <w:szCs w:val="24"/>
          <w:highlight w:val="none"/>
        </w:rPr>
        <w:t>；</w:t>
      </w:r>
    </w:p>
    <w:p w14:paraId="4B456A14">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2．投标</w:t>
      </w:r>
      <w:r>
        <w:rPr>
          <w:rFonts w:hint="eastAsia" w:ascii="宋体" w:hAnsi="宋体" w:cs="宋体"/>
          <w:bCs/>
          <w:sz w:val="24"/>
          <w:szCs w:val="24"/>
          <w:highlight w:val="none"/>
          <w:lang w:val="zh-CN"/>
        </w:rPr>
        <w:t>文件递交截止时间后，采购</w:t>
      </w:r>
      <w:r>
        <w:rPr>
          <w:rFonts w:hint="eastAsia" w:ascii="宋体" w:hAnsi="宋体" w:cs="宋体"/>
          <w:bCs/>
          <w:sz w:val="24"/>
          <w:szCs w:val="24"/>
          <w:highlight w:val="none"/>
        </w:rPr>
        <w:t>代理机构</w:t>
      </w:r>
      <w:r>
        <w:rPr>
          <w:rFonts w:hint="eastAsia" w:ascii="宋体" w:hAnsi="宋体" w:cs="宋体"/>
          <w:bCs/>
          <w:sz w:val="24"/>
          <w:szCs w:val="24"/>
          <w:highlight w:val="none"/>
          <w:lang w:val="zh-CN"/>
        </w:rPr>
        <w:t>将在系统内公布供应商名单然后通过开标会议区发出</w:t>
      </w:r>
      <w:r>
        <w:rPr>
          <w:rFonts w:hint="eastAsia" w:ascii="宋体" w:hAnsi="宋体" w:cs="宋体"/>
          <w:bCs/>
          <w:sz w:val="24"/>
          <w:szCs w:val="24"/>
          <w:highlight w:val="none"/>
        </w:rPr>
        <w:t>投标</w:t>
      </w:r>
      <w:r>
        <w:rPr>
          <w:rFonts w:hint="eastAsia" w:ascii="宋体" w:hAnsi="宋体" w:cs="宋体"/>
          <w:bCs/>
          <w:sz w:val="24"/>
          <w:szCs w:val="24"/>
          <w:highlight w:val="none"/>
          <w:lang w:val="zh-CN"/>
        </w:rPr>
        <w:t>文件解密的指令，供应商在各自地点按规定时间自行实施远程解密，供应商解密限定在解密时间开始30分钟内完成。因供应商网络与电源不稳定、未按操作手册要求配置软硬件、解密锁发生故障或用错、故意不在要求时限内完成解密等自身原因，导致</w:t>
      </w:r>
      <w:r>
        <w:rPr>
          <w:rFonts w:hint="eastAsia" w:ascii="宋体" w:hAnsi="宋体" w:cs="宋体"/>
          <w:bCs/>
          <w:sz w:val="24"/>
          <w:szCs w:val="24"/>
          <w:highlight w:val="none"/>
        </w:rPr>
        <w:t>投标</w:t>
      </w:r>
      <w:r>
        <w:rPr>
          <w:rFonts w:hint="eastAsia" w:ascii="宋体" w:hAnsi="宋体" w:cs="宋体"/>
          <w:bCs/>
          <w:sz w:val="24"/>
          <w:szCs w:val="24"/>
          <w:highlight w:val="none"/>
          <w:lang w:val="zh-CN"/>
        </w:rPr>
        <w:t>文件在规定时间内未能解密、解密失败或解密超时，视为供应商撤销其</w:t>
      </w:r>
      <w:r>
        <w:rPr>
          <w:rFonts w:hint="eastAsia" w:ascii="宋体" w:hAnsi="宋体" w:cs="宋体"/>
          <w:bCs/>
          <w:sz w:val="24"/>
          <w:szCs w:val="24"/>
          <w:highlight w:val="none"/>
        </w:rPr>
        <w:t>投标</w:t>
      </w:r>
      <w:r>
        <w:rPr>
          <w:rFonts w:hint="eastAsia" w:ascii="宋体" w:hAnsi="宋体" w:cs="宋体"/>
          <w:bCs/>
          <w:sz w:val="24"/>
          <w:szCs w:val="24"/>
          <w:highlight w:val="none"/>
          <w:lang w:val="zh-CN"/>
        </w:rPr>
        <w:t>文件；因网上平台发生故障，导致无法按时完成</w:t>
      </w:r>
      <w:r>
        <w:rPr>
          <w:rFonts w:hint="eastAsia" w:ascii="宋体" w:hAnsi="宋体" w:cs="宋体"/>
          <w:bCs/>
          <w:sz w:val="24"/>
          <w:szCs w:val="24"/>
          <w:highlight w:val="none"/>
        </w:rPr>
        <w:t>投标</w:t>
      </w:r>
      <w:r>
        <w:rPr>
          <w:rFonts w:hint="eastAsia" w:ascii="宋体" w:hAnsi="宋体" w:cs="宋体"/>
          <w:bCs/>
          <w:sz w:val="24"/>
          <w:szCs w:val="24"/>
          <w:highlight w:val="none"/>
          <w:lang w:val="zh-CN"/>
        </w:rPr>
        <w:t>文件解密或开、评标工作无法进行的，可根据实际情况相应延迟解密时间或调整开、评标时间（友情提示：若供应商已领取副锁</w:t>
      </w:r>
      <w:r>
        <w:rPr>
          <w:rFonts w:hint="eastAsia" w:ascii="宋体" w:hAnsi="宋体" w:cs="宋体"/>
          <w:bCs/>
          <w:sz w:val="24"/>
          <w:szCs w:val="24"/>
          <w:highlight w:val="none"/>
        </w:rPr>
        <w:t>(</w:t>
      </w:r>
      <w:r>
        <w:rPr>
          <w:rFonts w:hint="eastAsia" w:ascii="宋体" w:hAnsi="宋体" w:cs="宋体"/>
          <w:bCs/>
          <w:sz w:val="24"/>
          <w:szCs w:val="24"/>
          <w:highlight w:val="none"/>
          <w:lang w:val="zh-CN"/>
        </w:rPr>
        <w:t>含多把副锁</w:t>
      </w:r>
      <w:r>
        <w:rPr>
          <w:rFonts w:hint="eastAsia" w:ascii="宋体" w:hAnsi="宋体" w:cs="宋体"/>
          <w:bCs/>
          <w:sz w:val="24"/>
          <w:szCs w:val="24"/>
          <w:highlight w:val="none"/>
        </w:rPr>
        <w:t>)</w:t>
      </w:r>
      <w:r>
        <w:rPr>
          <w:rFonts w:hint="eastAsia" w:ascii="宋体" w:hAnsi="宋体" w:cs="宋体"/>
          <w:bCs/>
          <w:sz w:val="24"/>
          <w:szCs w:val="24"/>
          <w:highlight w:val="none"/>
          <w:lang w:val="zh-CN"/>
        </w:rPr>
        <w:t>请注意正副锁的使用差别）。本项目在限定的解密时间内，只要有一家供应商解密成功，即视为网上平台运行无故障。</w:t>
      </w:r>
      <w:r>
        <w:rPr>
          <w:rFonts w:hint="eastAsia" w:ascii="宋体" w:hAnsi="宋体" w:cs="宋体"/>
          <w:bCs/>
          <w:sz w:val="24"/>
          <w:szCs w:val="24"/>
          <w:highlight w:val="none"/>
        </w:rPr>
        <w:t>投标</w:t>
      </w:r>
      <w:r>
        <w:rPr>
          <w:rFonts w:hint="eastAsia" w:ascii="宋体" w:hAnsi="宋体" w:cs="宋体"/>
          <w:bCs/>
          <w:sz w:val="24"/>
          <w:szCs w:val="24"/>
          <w:highlight w:val="none"/>
          <w:lang w:val="zh-CN"/>
        </w:rPr>
        <w:t>文件递交</w:t>
      </w:r>
      <w:r>
        <w:rPr>
          <w:rFonts w:hint="eastAsia" w:ascii="宋体" w:hAnsi="宋体" w:cs="宋体"/>
          <w:bCs/>
          <w:sz w:val="24"/>
          <w:szCs w:val="24"/>
          <w:highlight w:val="none"/>
        </w:rPr>
        <w:t>截止时间后参加投标的供应商或解密投标文件的供应商不足三家的，不开标；开标后，所有投标供应商可在线上开标大厅中看到所有投标供应商的投标报价；</w:t>
      </w:r>
    </w:p>
    <w:p w14:paraId="41036B5D">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3．开标时，投标文件报价出现前后不一致的，按照下列规定修正：</w:t>
      </w:r>
    </w:p>
    <w:p w14:paraId="3B3AB06B">
      <w:pPr>
        <w:tabs>
          <w:tab w:val="left" w:pos="630"/>
          <w:tab w:val="left" w:pos="945"/>
          <w:tab w:val="left" w:pos="1155"/>
          <w:tab w:val="left" w:pos="1554"/>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（一）投标文件中开标一览表（报价表）内容与投标文件中相应内容不一致的，以开标一览表（报价表）为准；</w:t>
      </w:r>
    </w:p>
    <w:p w14:paraId="558EC659">
      <w:pPr>
        <w:tabs>
          <w:tab w:val="left" w:pos="630"/>
          <w:tab w:val="left" w:pos="945"/>
          <w:tab w:val="left" w:pos="115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（二）大写金额和小写金额不一致的，以大写金额为准；</w:t>
      </w:r>
    </w:p>
    <w:p w14:paraId="615C1720">
      <w:pPr>
        <w:tabs>
          <w:tab w:val="left" w:pos="630"/>
          <w:tab w:val="left" w:pos="945"/>
          <w:tab w:val="left" w:pos="115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（三）单价金额小数点或者百分比有明显错位的，以开标一览表的总价为准，并修改单价；</w:t>
      </w:r>
    </w:p>
    <w:p w14:paraId="24F01BD1">
      <w:pPr>
        <w:tabs>
          <w:tab w:val="left" w:pos="630"/>
          <w:tab w:val="left" w:pos="945"/>
          <w:tab w:val="left" w:pos="115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（四）总价金额与按单价汇总金额不一致的，以单价金额计算结果为准。</w:t>
      </w:r>
    </w:p>
    <w:p w14:paraId="2A67D7B3">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6CCABF66">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4．电子投标文件与纸质投标文件（如有）不符的，以电子投标文件为准。</w:t>
      </w:r>
    </w:p>
    <w:p w14:paraId="391D8FEF">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5．投标供应商未参加开标的，视同认可开标结果。</w:t>
      </w:r>
    </w:p>
    <w:p w14:paraId="3E27A29C">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6．评标程序</w:t>
      </w:r>
    </w:p>
    <w:p w14:paraId="11960BE6">
      <w:pPr>
        <w:tabs>
          <w:tab w:val="left" w:pos="94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评标工作由采购代理机构负责组织，具体评标事务由依法组建的评标委员会负责。</w:t>
      </w:r>
    </w:p>
    <w:p w14:paraId="44532622">
      <w:pPr>
        <w:tabs>
          <w:tab w:val="left" w:pos="630"/>
          <w:tab w:val="left" w:pos="945"/>
          <w:tab w:val="left" w:pos="1155"/>
        </w:tabs>
        <w:spacing w:line="360" w:lineRule="auto"/>
        <w:ind w:firstLine="523"/>
        <w:rPr>
          <w:rFonts w:ascii="宋体" w:hAnsi="宋体" w:cs="宋体"/>
          <w:bCs/>
          <w:sz w:val="24"/>
          <w:szCs w:val="24"/>
          <w:highlight w:val="none"/>
        </w:rPr>
      </w:pPr>
      <w:r>
        <w:rPr>
          <w:rFonts w:hint="eastAsia" w:eastAsia="Times New Roman"/>
          <w:bCs/>
          <w:sz w:val="24"/>
          <w:szCs w:val="24"/>
          <w:highlight w:val="none"/>
        </w:rPr>
        <w:t>（1）</w:t>
      </w:r>
      <w:r>
        <w:rPr>
          <w:rFonts w:hint="eastAsia" w:ascii="宋体" w:hAnsi="宋体" w:cs="宋体"/>
          <w:bCs/>
          <w:sz w:val="24"/>
          <w:highlight w:val="none"/>
        </w:rPr>
        <w:t>投标文件初审。初审分为资格性检查和符合性检查。</w:t>
      </w:r>
    </w:p>
    <w:p w14:paraId="44EACD4E">
      <w:pPr>
        <w:tabs>
          <w:tab w:val="left" w:pos="840"/>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①投标文件资格审查由</w:t>
      </w:r>
      <w:bookmarkStart w:id="4" w:name="OLE_LINK22"/>
      <w:r>
        <w:rPr>
          <w:rFonts w:hint="eastAsia" w:ascii="宋体" w:hAnsi="宋体"/>
          <w:bCs/>
          <w:sz w:val="24"/>
          <w:szCs w:val="24"/>
          <w:highlight w:val="none"/>
        </w:rPr>
        <w:t>采购</w:t>
      </w:r>
      <w:bookmarkEnd w:id="4"/>
      <w:r>
        <w:rPr>
          <w:rFonts w:hint="eastAsia" w:ascii="宋体" w:hAnsi="宋体"/>
          <w:bCs/>
          <w:sz w:val="24"/>
          <w:szCs w:val="24"/>
          <w:highlight w:val="none"/>
          <w:lang w:val="en-US" w:eastAsia="zh-CN"/>
        </w:rPr>
        <w:t>人</w:t>
      </w:r>
      <w:r>
        <w:rPr>
          <w:rFonts w:hint="eastAsia" w:ascii="宋体" w:hAnsi="宋体"/>
          <w:bCs/>
          <w:sz w:val="24"/>
          <w:szCs w:val="24"/>
          <w:highlight w:val="none"/>
        </w:rPr>
        <w:t>负责。</w:t>
      </w:r>
    </w:p>
    <w:p w14:paraId="7ED2F2D6">
      <w:pPr>
        <w:tabs>
          <w:tab w:val="left" w:pos="525"/>
        </w:tabs>
        <w:spacing w:line="360" w:lineRule="auto"/>
        <w:ind w:firstLine="480"/>
        <w:rPr>
          <w:rFonts w:ascii="宋体" w:hAnsi="宋体"/>
          <w:bCs/>
          <w:sz w:val="24"/>
          <w:szCs w:val="24"/>
          <w:highlight w:val="none"/>
        </w:rPr>
      </w:pPr>
      <w:r>
        <w:rPr>
          <w:rFonts w:hint="eastAsia" w:ascii="宋体" w:hAnsi="宋体"/>
          <w:bCs/>
          <w:sz w:val="24"/>
          <w:szCs w:val="24"/>
          <w:highlight w:val="none"/>
        </w:rPr>
        <w:t>②</w:t>
      </w:r>
      <w:r>
        <w:rPr>
          <w:rFonts w:ascii="宋体" w:hAnsi="宋体"/>
          <w:bCs/>
          <w:sz w:val="24"/>
          <w:szCs w:val="24"/>
          <w:highlight w:val="none"/>
        </w:rPr>
        <w:t>依据法律法规和</w:t>
      </w:r>
      <w:r>
        <w:rPr>
          <w:rFonts w:hint="eastAsia" w:ascii="宋体" w:hAnsi="宋体"/>
          <w:bCs/>
          <w:sz w:val="24"/>
          <w:szCs w:val="24"/>
          <w:highlight w:val="none"/>
        </w:rPr>
        <w:t>招标文件</w:t>
      </w:r>
      <w:r>
        <w:rPr>
          <w:rFonts w:ascii="宋体" w:hAnsi="宋体"/>
          <w:bCs/>
          <w:sz w:val="24"/>
          <w:szCs w:val="24"/>
          <w:highlight w:val="none"/>
        </w:rPr>
        <w:t>的规定，对</w:t>
      </w:r>
      <w:r>
        <w:rPr>
          <w:rFonts w:hint="eastAsia" w:ascii="宋体" w:hAnsi="宋体"/>
          <w:bCs/>
          <w:sz w:val="24"/>
          <w:szCs w:val="24"/>
          <w:highlight w:val="none"/>
        </w:rPr>
        <w:t>投标文件</w:t>
      </w:r>
      <w:r>
        <w:rPr>
          <w:rFonts w:ascii="宋体" w:hAnsi="宋体"/>
          <w:bCs/>
          <w:sz w:val="24"/>
          <w:szCs w:val="24"/>
          <w:highlight w:val="none"/>
        </w:rPr>
        <w:t>中的资格</w:t>
      </w:r>
      <w:r>
        <w:rPr>
          <w:rFonts w:hint="eastAsia" w:ascii="宋体" w:hAnsi="宋体"/>
          <w:bCs/>
          <w:sz w:val="24"/>
          <w:szCs w:val="24"/>
          <w:highlight w:val="none"/>
        </w:rPr>
        <w:t>、资信</w:t>
      </w:r>
      <w:r>
        <w:rPr>
          <w:rFonts w:ascii="宋体" w:hAnsi="宋体"/>
          <w:bCs/>
          <w:sz w:val="24"/>
          <w:szCs w:val="24"/>
          <w:highlight w:val="none"/>
        </w:rPr>
        <w:t>证明等进行审查，以确定投标供应商</w:t>
      </w:r>
      <w:r>
        <w:rPr>
          <w:rFonts w:hint="eastAsia" w:ascii="宋体" w:hAnsi="宋体"/>
          <w:bCs/>
          <w:sz w:val="24"/>
          <w:szCs w:val="24"/>
          <w:highlight w:val="none"/>
        </w:rPr>
        <w:t>提供资格、资信证明的合法性、真实性，</w:t>
      </w:r>
      <w:r>
        <w:rPr>
          <w:rFonts w:ascii="宋体" w:hAnsi="宋体"/>
          <w:bCs/>
          <w:sz w:val="24"/>
          <w:szCs w:val="24"/>
          <w:highlight w:val="none"/>
        </w:rPr>
        <w:t>是否具备投标资格</w:t>
      </w:r>
      <w:r>
        <w:rPr>
          <w:rFonts w:hint="eastAsia" w:ascii="宋体" w:hAnsi="宋体"/>
          <w:bCs/>
          <w:sz w:val="24"/>
          <w:szCs w:val="24"/>
          <w:highlight w:val="none"/>
        </w:rPr>
        <w:t>。</w:t>
      </w:r>
    </w:p>
    <w:p w14:paraId="7DBB0336">
      <w:pPr>
        <w:tabs>
          <w:tab w:val="left" w:pos="525"/>
          <w:tab w:val="left" w:pos="630"/>
          <w:tab w:val="left" w:pos="945"/>
          <w:tab w:val="left" w:pos="1365"/>
        </w:tabs>
        <w:spacing w:line="360" w:lineRule="auto"/>
        <w:ind w:firstLine="480"/>
        <w:rPr>
          <w:rFonts w:ascii="宋体" w:hAnsi="宋体" w:cs="宋体"/>
          <w:bCs/>
          <w:sz w:val="24"/>
          <w:highlight w:val="none"/>
        </w:rPr>
      </w:pPr>
      <w:r>
        <w:rPr>
          <w:rFonts w:hint="eastAsia" w:ascii="宋体" w:hAnsi="宋体" w:cs="宋体"/>
          <w:bCs/>
          <w:sz w:val="24"/>
          <w:highlight w:val="none"/>
        </w:rPr>
        <w:t>③符合性检查。评标委员会依据招标文件的规定，从投标文件的有效性、完整性和对招标文件的响应程度进行审查，以确定是否对招标文件的实质性要求作出响应。</w:t>
      </w:r>
    </w:p>
    <w:p w14:paraId="0A77180B">
      <w:pPr>
        <w:tabs>
          <w:tab w:val="left" w:pos="525"/>
          <w:tab w:val="left" w:pos="945"/>
          <w:tab w:val="left" w:pos="1155"/>
        </w:tabs>
        <w:spacing w:line="360" w:lineRule="auto"/>
        <w:ind w:firstLine="523"/>
        <w:rPr>
          <w:rFonts w:eastAsia="Times New Roman"/>
          <w:bCs/>
          <w:sz w:val="24"/>
          <w:szCs w:val="24"/>
          <w:highlight w:val="none"/>
        </w:rPr>
      </w:pPr>
      <w:r>
        <w:rPr>
          <w:rFonts w:hint="eastAsia" w:eastAsia="Times New Roman"/>
          <w:bCs/>
          <w:sz w:val="24"/>
          <w:szCs w:val="24"/>
          <w:highlight w:val="none"/>
        </w:rPr>
        <w:t>评审中出现下列情形之一的，评审委员会应当启动异常低价投标（响应）审查程序：</w:t>
      </w:r>
    </w:p>
    <w:p w14:paraId="15E2275B">
      <w:pPr>
        <w:tabs>
          <w:tab w:val="left" w:pos="525"/>
          <w:tab w:val="left" w:pos="945"/>
          <w:tab w:val="left" w:pos="1155"/>
        </w:tabs>
        <w:spacing w:line="360" w:lineRule="auto"/>
        <w:ind w:firstLine="523"/>
        <w:rPr>
          <w:rFonts w:eastAsia="Times New Roman"/>
          <w:bCs/>
          <w:sz w:val="24"/>
          <w:szCs w:val="24"/>
          <w:highlight w:val="none"/>
        </w:rPr>
      </w:pPr>
      <w:r>
        <w:rPr>
          <w:rFonts w:hint="eastAsia" w:eastAsia="Times New Roman"/>
          <w:bCs/>
          <w:sz w:val="24"/>
          <w:szCs w:val="24"/>
          <w:highlight w:val="none"/>
        </w:rPr>
        <w:t>① 投标（响应）报价低于全部通过符合性审查供应商投标（响应）报价平均值50%的，即投标（响应）报价&lt;全部通过符合性审查供应商投标（响应）报价平均值×50%；</w:t>
      </w:r>
    </w:p>
    <w:p w14:paraId="200C7ADE">
      <w:pPr>
        <w:tabs>
          <w:tab w:val="left" w:pos="525"/>
          <w:tab w:val="left" w:pos="945"/>
          <w:tab w:val="left" w:pos="1155"/>
        </w:tabs>
        <w:spacing w:line="360" w:lineRule="auto"/>
        <w:ind w:firstLine="523"/>
        <w:rPr>
          <w:rFonts w:eastAsia="Times New Roman"/>
          <w:bCs/>
          <w:sz w:val="24"/>
          <w:szCs w:val="24"/>
          <w:highlight w:val="none"/>
        </w:rPr>
      </w:pPr>
      <w:r>
        <w:rPr>
          <w:rFonts w:hint="eastAsia" w:eastAsia="Times New Roman"/>
          <w:bCs/>
          <w:sz w:val="24"/>
          <w:szCs w:val="24"/>
          <w:highlight w:val="none"/>
        </w:rPr>
        <w:t>② 投标（响应）报价低于通过符合性审查的次低报价供应商投标（响应）报价50%的，即投标（响应）报价&lt;通过符合性审查的次低报价供应商投标（响应）报价×50%；</w:t>
      </w:r>
    </w:p>
    <w:p w14:paraId="19D261F4">
      <w:pPr>
        <w:tabs>
          <w:tab w:val="left" w:pos="525"/>
          <w:tab w:val="left" w:pos="945"/>
          <w:tab w:val="left" w:pos="1155"/>
        </w:tabs>
        <w:spacing w:line="360" w:lineRule="auto"/>
        <w:ind w:firstLine="523"/>
        <w:rPr>
          <w:rFonts w:eastAsia="Times New Roman"/>
          <w:bCs/>
          <w:sz w:val="24"/>
          <w:szCs w:val="24"/>
          <w:highlight w:val="none"/>
        </w:rPr>
      </w:pPr>
      <w:r>
        <w:rPr>
          <w:rFonts w:hint="eastAsia" w:eastAsia="Times New Roman"/>
          <w:bCs/>
          <w:sz w:val="24"/>
          <w:szCs w:val="24"/>
          <w:highlight w:val="none"/>
        </w:rPr>
        <w:t>③ 投标（响应）报价低于采购项目最高限价45%的，即投标（响应）报价&lt;采购项目最高限价×45%；</w:t>
      </w:r>
    </w:p>
    <w:p w14:paraId="3704962C">
      <w:pPr>
        <w:tabs>
          <w:tab w:val="left" w:pos="525"/>
          <w:tab w:val="left" w:pos="945"/>
          <w:tab w:val="left" w:pos="1155"/>
        </w:tabs>
        <w:spacing w:line="360" w:lineRule="auto"/>
        <w:ind w:firstLine="523"/>
        <w:rPr>
          <w:rFonts w:eastAsia="Times New Roman"/>
          <w:bCs/>
          <w:sz w:val="24"/>
          <w:szCs w:val="24"/>
          <w:highlight w:val="none"/>
        </w:rPr>
      </w:pPr>
      <w:r>
        <w:rPr>
          <w:rFonts w:hint="eastAsia" w:eastAsia="Times New Roman"/>
          <w:bCs/>
          <w:sz w:val="24"/>
          <w:szCs w:val="24"/>
          <w:highlight w:val="none"/>
        </w:rPr>
        <w:t>④ 评审委员会基于专业判断，认为供应商报价过低，有可能影响产品质量或者不能诚信履约的其他情形。</w:t>
      </w:r>
    </w:p>
    <w:p w14:paraId="4601E93B">
      <w:pPr>
        <w:tabs>
          <w:tab w:val="left" w:pos="525"/>
          <w:tab w:val="left" w:pos="945"/>
          <w:tab w:val="left" w:pos="1155"/>
        </w:tabs>
        <w:spacing w:line="360" w:lineRule="auto"/>
        <w:ind w:firstLine="523"/>
        <w:rPr>
          <w:rFonts w:eastAsia="Times New Roman"/>
          <w:bCs/>
          <w:sz w:val="24"/>
          <w:szCs w:val="24"/>
          <w:highlight w:val="none"/>
        </w:rPr>
      </w:pPr>
      <w:r>
        <w:rPr>
          <w:rFonts w:hint="eastAsia" w:eastAsia="Times New Roman"/>
          <w:bCs/>
          <w:sz w:val="24"/>
          <w:szCs w:val="24"/>
          <w:highlight w:val="none"/>
        </w:rPr>
        <w:t>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525D4EB4">
      <w:pPr>
        <w:tabs>
          <w:tab w:val="left" w:pos="525"/>
          <w:tab w:val="left" w:pos="945"/>
          <w:tab w:val="left" w:pos="1155"/>
        </w:tabs>
        <w:spacing w:line="360" w:lineRule="auto"/>
        <w:ind w:firstLine="523"/>
        <w:rPr>
          <w:rFonts w:ascii="宋体" w:hAnsi="宋体" w:cs="宋体"/>
          <w:bCs/>
          <w:sz w:val="24"/>
          <w:szCs w:val="24"/>
          <w:highlight w:val="none"/>
        </w:rPr>
      </w:pPr>
      <w:r>
        <w:rPr>
          <w:rFonts w:hint="eastAsia" w:eastAsia="Times New Roman"/>
          <w:bCs/>
          <w:sz w:val="24"/>
          <w:szCs w:val="24"/>
          <w:highlight w:val="none"/>
        </w:rPr>
        <w:t>（2）</w:t>
      </w:r>
      <w:r>
        <w:rPr>
          <w:rFonts w:hint="eastAsia" w:ascii="宋体" w:hAnsi="宋体" w:cs="宋体"/>
          <w:bCs/>
          <w:sz w:val="24"/>
          <w:szCs w:val="24"/>
          <w:highlight w:val="none"/>
        </w:rPr>
        <w:t>澄清有关问题。对投标文件中含义不明确、同类问题表述不一致或者有明显文字和计算错误的内容，评标委员会可以</w:t>
      </w:r>
      <w:r>
        <w:rPr>
          <w:rFonts w:hint="eastAsia" w:ascii="宋体" w:hAnsi="宋体" w:cs="宋体"/>
          <w:bCs/>
          <w:sz w:val="24"/>
          <w:highlight w:val="none"/>
        </w:rPr>
        <w:t>通过</w:t>
      </w:r>
      <w:r>
        <w:rPr>
          <w:rFonts w:hint="eastAsia" w:ascii="宋体" w:hAnsi="宋体" w:cs="宋体"/>
          <w:bCs/>
          <w:sz w:val="24"/>
          <w:szCs w:val="24"/>
          <w:highlight w:val="none"/>
        </w:rPr>
        <w:t>政府采购交易管理一体化系统</w:t>
      </w:r>
      <w:r>
        <w:rPr>
          <w:rFonts w:hint="eastAsia" w:ascii="宋体" w:hAnsi="宋体" w:cs="宋体"/>
          <w:bCs/>
          <w:sz w:val="24"/>
          <w:highlight w:val="none"/>
        </w:rPr>
        <w:t>发起询标</w:t>
      </w:r>
      <w:r>
        <w:rPr>
          <w:rFonts w:hint="eastAsia" w:ascii="宋体" w:hAnsi="宋体" w:cs="宋体"/>
          <w:bCs/>
          <w:sz w:val="24"/>
          <w:szCs w:val="24"/>
          <w:highlight w:val="none"/>
        </w:rPr>
        <w:t>要求投标供应商作出必要的澄清、说明或者纠正。投标供应商的澄清、说明或者补正应当</w:t>
      </w:r>
      <w:r>
        <w:rPr>
          <w:rFonts w:hint="eastAsia" w:ascii="宋体" w:hAnsi="宋体" w:cs="宋体"/>
          <w:bCs/>
          <w:sz w:val="24"/>
          <w:highlight w:val="none"/>
        </w:rPr>
        <w:t>通过</w:t>
      </w:r>
      <w:r>
        <w:rPr>
          <w:rFonts w:hint="eastAsia" w:ascii="宋体" w:hAnsi="宋体" w:cs="宋体"/>
          <w:bCs/>
          <w:sz w:val="24"/>
          <w:szCs w:val="24"/>
          <w:highlight w:val="none"/>
        </w:rPr>
        <w:t>政府采购交易管理一体化系统，由其授权的代表</w:t>
      </w:r>
      <w:r>
        <w:rPr>
          <w:rFonts w:hint="eastAsia" w:ascii="宋体" w:hAnsi="宋体" w:cs="宋体"/>
          <w:bCs/>
          <w:sz w:val="24"/>
          <w:highlight w:val="none"/>
        </w:rPr>
        <w:t>应答并加盖电子公章，且不得超出投标文件的范围或者改变投标文件的实质性内容</w:t>
      </w:r>
      <w:r>
        <w:rPr>
          <w:rFonts w:hint="eastAsia" w:ascii="宋体" w:hAnsi="宋体" w:cs="宋体"/>
          <w:bCs/>
          <w:sz w:val="24"/>
          <w:szCs w:val="24"/>
          <w:highlight w:val="none"/>
        </w:rPr>
        <w:t>。</w:t>
      </w:r>
    </w:p>
    <w:p w14:paraId="60A13A29">
      <w:pPr>
        <w:tabs>
          <w:tab w:val="left" w:pos="945"/>
          <w:tab w:val="left" w:pos="1155"/>
          <w:tab w:val="left" w:pos="1365"/>
        </w:tabs>
        <w:spacing w:line="360" w:lineRule="auto"/>
        <w:ind w:firstLine="523"/>
        <w:rPr>
          <w:rFonts w:ascii="宋体" w:hAnsi="宋体" w:cs="宋体"/>
          <w:bCs/>
          <w:sz w:val="24"/>
          <w:szCs w:val="24"/>
          <w:highlight w:val="none"/>
        </w:rPr>
      </w:pPr>
      <w:r>
        <w:rPr>
          <w:rFonts w:hint="eastAsia" w:eastAsia="Times New Roman"/>
          <w:bCs/>
          <w:sz w:val="24"/>
          <w:szCs w:val="24"/>
          <w:highlight w:val="none"/>
        </w:rPr>
        <w:t>（3）</w:t>
      </w:r>
      <w:r>
        <w:rPr>
          <w:rFonts w:hint="eastAsia" w:ascii="宋体" w:hAnsi="宋体" w:cs="宋体"/>
          <w:bCs/>
          <w:sz w:val="24"/>
          <w:highlight w:val="none"/>
        </w:rPr>
        <w:t>比较与评价。按招标文件中规定的评标方法和标准，对资格性检查和符合性检查合格的投标文件进行商务和技术评估，综合比较与评价</w:t>
      </w:r>
      <w:r>
        <w:rPr>
          <w:rFonts w:hint="eastAsia" w:ascii="宋体" w:hAnsi="宋体" w:cs="宋体"/>
          <w:bCs/>
          <w:sz w:val="24"/>
          <w:szCs w:val="24"/>
          <w:highlight w:val="none"/>
        </w:rPr>
        <w:t>。</w:t>
      </w:r>
    </w:p>
    <w:p w14:paraId="244130E1">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7．评标方法</w:t>
      </w:r>
    </w:p>
    <w:p w14:paraId="73FCF67C">
      <w:pPr>
        <w:tabs>
          <w:tab w:val="left" w:pos="94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投标供应商通过初审的，方可进入</w:t>
      </w:r>
      <w:r>
        <w:rPr>
          <w:rFonts w:hint="eastAsia" w:ascii="宋体" w:hAnsi="宋体" w:cs="宋体"/>
          <w:bCs/>
          <w:sz w:val="24"/>
          <w:highlight w:val="none"/>
        </w:rPr>
        <w:t>比较与评价程序</w:t>
      </w:r>
      <w:r>
        <w:rPr>
          <w:rFonts w:hint="eastAsia" w:ascii="宋体" w:hAnsi="宋体" w:cs="宋体"/>
          <w:bCs/>
          <w:sz w:val="24"/>
          <w:szCs w:val="24"/>
          <w:highlight w:val="none"/>
        </w:rPr>
        <w:t>。</w:t>
      </w:r>
    </w:p>
    <w:p w14:paraId="4A88EF94">
      <w:pPr>
        <w:tabs>
          <w:tab w:val="left" w:pos="945"/>
        </w:tabs>
        <w:spacing w:line="360" w:lineRule="auto"/>
        <w:ind w:firstLine="523"/>
        <w:rPr>
          <w:rFonts w:ascii="宋体" w:hAnsi="宋体" w:cs="宋体"/>
          <w:bCs/>
          <w:sz w:val="24"/>
          <w:szCs w:val="24"/>
          <w:highlight w:val="none"/>
        </w:rPr>
      </w:pPr>
      <w:r>
        <w:rPr>
          <w:rFonts w:hint="eastAsia" w:ascii="宋体" w:hAnsi="宋体" w:cs="宋体"/>
          <w:bCs/>
          <w:sz w:val="24"/>
          <w:highlight w:val="none"/>
        </w:rPr>
        <w:t>比较与评价</w:t>
      </w:r>
      <w:r>
        <w:rPr>
          <w:rFonts w:hint="eastAsia" w:ascii="宋体" w:hAnsi="宋体" w:cs="宋体"/>
          <w:bCs/>
          <w:sz w:val="24"/>
          <w:szCs w:val="24"/>
          <w:highlight w:val="none"/>
        </w:rPr>
        <w:t xml:space="preserve">采用综合评分法。 </w:t>
      </w:r>
    </w:p>
    <w:p w14:paraId="025BD66A">
      <w:pPr>
        <w:tabs>
          <w:tab w:val="left" w:pos="945"/>
        </w:tabs>
        <w:spacing w:line="360" w:lineRule="auto"/>
        <w:ind w:firstLine="523"/>
        <w:rPr>
          <w:rFonts w:ascii="宋体" w:hAnsi="宋体" w:cs="宋体"/>
          <w:bCs/>
          <w:sz w:val="24"/>
          <w:szCs w:val="24"/>
          <w:highlight w:val="none"/>
        </w:rPr>
      </w:pPr>
      <w:r>
        <w:rPr>
          <w:rFonts w:hint="eastAsia" w:ascii="宋体" w:hAnsi="宋体" w:cs="宋体"/>
          <w:sz w:val="24"/>
          <w:highlight w:val="none"/>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cs="宋体"/>
          <w:bCs/>
          <w:sz w:val="24"/>
          <w:highlight w:val="none"/>
        </w:rPr>
        <w:t>按技术标指标优劣顺序排列。</w:t>
      </w:r>
      <w:r>
        <w:rPr>
          <w:rFonts w:hint="eastAsia" w:ascii="宋体" w:hAnsi="宋体" w:cs="宋体"/>
          <w:sz w:val="24"/>
          <w:highlight w:val="none"/>
        </w:rPr>
        <w:t>投标文件满足招标文件全部实质性要求，且按照评审因素的量化指标评审得分最高的投标供应商为排名第一的中标候选人。未列入本评分细则的其他条件不作为评分内容</w:t>
      </w:r>
      <w:r>
        <w:rPr>
          <w:rFonts w:hint="eastAsia" w:ascii="宋体" w:hAnsi="宋体" w:cs="宋体"/>
          <w:bCs/>
          <w:sz w:val="24"/>
          <w:szCs w:val="24"/>
          <w:highlight w:val="none"/>
        </w:rPr>
        <w:t>。</w:t>
      </w:r>
    </w:p>
    <w:p w14:paraId="183D453A">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8．评分标准</w:t>
      </w:r>
    </w:p>
    <w:p w14:paraId="019575B4">
      <w:pPr>
        <w:tabs>
          <w:tab w:val="left" w:pos="525"/>
          <w:tab w:val="left" w:pos="945"/>
        </w:tabs>
        <w:spacing w:line="360" w:lineRule="auto"/>
        <w:ind w:left="524"/>
        <w:rPr>
          <w:rFonts w:ascii="宋体" w:hAnsi="宋体" w:cs="宋体"/>
          <w:bCs/>
          <w:sz w:val="24"/>
          <w:szCs w:val="24"/>
          <w:highlight w:val="none"/>
        </w:rPr>
      </w:pPr>
      <w:r>
        <w:rPr>
          <w:rFonts w:hint="eastAsia" w:ascii="宋体" w:hAnsi="宋体" w:cs="宋体"/>
          <w:bCs/>
          <w:sz w:val="24"/>
          <w:szCs w:val="24"/>
          <w:highlight w:val="none"/>
        </w:rPr>
        <w:t>详见附件。</w:t>
      </w:r>
    </w:p>
    <w:p w14:paraId="5DD12446">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（十一）定标：</w:t>
      </w:r>
    </w:p>
    <w:p w14:paraId="3B697FE0">
      <w:pPr>
        <w:tabs>
          <w:tab w:val="left" w:pos="1155"/>
        </w:tabs>
        <w:spacing w:line="360" w:lineRule="auto"/>
        <w:ind w:firstLine="480"/>
        <w:rPr>
          <w:rFonts w:ascii="宋体" w:hAnsi="宋体" w:cs="宋体"/>
          <w:bCs/>
          <w:sz w:val="24"/>
          <w:highlight w:val="none"/>
        </w:rPr>
      </w:pPr>
      <w:r>
        <w:rPr>
          <w:rFonts w:hint="eastAsia" w:ascii="宋体" w:hAnsi="宋体" w:cs="宋体"/>
          <w:bCs/>
          <w:sz w:val="24"/>
          <w:highlight w:val="none"/>
        </w:rPr>
        <w:t>（1）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江苏朝阳工程管理咨询有限责任公司自中标供应商确定之日起2个工作日内，发出成交（中标）通知书并在财政部门指定的政府采购信息发布媒体（江苏政府采购网上）发布公告中标、成交结果公告。</w:t>
      </w:r>
    </w:p>
    <w:p w14:paraId="595B8FA3">
      <w:pPr>
        <w:tabs>
          <w:tab w:val="left" w:pos="1155"/>
        </w:tabs>
        <w:spacing w:line="360" w:lineRule="auto"/>
        <w:ind w:firstLine="480"/>
        <w:rPr>
          <w:rFonts w:ascii="宋体" w:hAnsi="宋体" w:cs="宋体"/>
          <w:bCs/>
          <w:sz w:val="24"/>
          <w:highlight w:val="none"/>
        </w:rPr>
      </w:pPr>
      <w:r>
        <w:rPr>
          <w:rFonts w:hint="eastAsia" w:ascii="宋体" w:hAnsi="宋体" w:cs="宋体"/>
          <w:bCs/>
          <w:sz w:val="24"/>
          <w:highlight w:val="none"/>
        </w:rPr>
        <w:t>（2）投标、开标及定标的整个过程均接受政府采购监管部门的监督。</w:t>
      </w:r>
    </w:p>
    <w:p w14:paraId="28A24332">
      <w:pPr>
        <w:tabs>
          <w:tab w:val="left" w:pos="1155"/>
        </w:tabs>
        <w:spacing w:line="360" w:lineRule="auto"/>
        <w:ind w:firstLine="480"/>
        <w:rPr>
          <w:rFonts w:ascii="宋体" w:hAnsi="宋体" w:cs="宋体"/>
          <w:bCs/>
          <w:sz w:val="24"/>
          <w:highlight w:val="none"/>
        </w:rPr>
      </w:pPr>
      <w:r>
        <w:rPr>
          <w:rFonts w:hint="eastAsia" w:ascii="宋体" w:hAnsi="宋体" w:cs="宋体"/>
          <w:bCs/>
          <w:sz w:val="24"/>
          <w:highlight w:val="none"/>
        </w:rPr>
        <w:t>（3）在发布中标公告的同时，江苏朝阳工程管理咨询有限责任公司将向中标供应商发出中标通知书。</w:t>
      </w:r>
    </w:p>
    <w:p w14:paraId="73F8ACFA">
      <w:pPr>
        <w:tabs>
          <w:tab w:val="left" w:pos="1155"/>
        </w:tabs>
        <w:spacing w:line="360" w:lineRule="auto"/>
        <w:ind w:firstLine="480"/>
        <w:rPr>
          <w:rFonts w:ascii="宋体" w:hAnsi="宋体" w:cs="宋体"/>
          <w:sz w:val="24"/>
          <w:highlight w:val="none"/>
        </w:rPr>
      </w:pPr>
      <w:r>
        <w:rPr>
          <w:rFonts w:hint="eastAsia" w:ascii="宋体" w:hAnsi="宋体" w:cs="宋体"/>
          <w:bCs/>
          <w:sz w:val="24"/>
          <w:highlight w:val="none"/>
        </w:rPr>
        <w:t>2. 如有质疑，按中华人民共和国财政部令第94号——政府采购质疑和投诉办法执行，供应商在法定质疑期限外送达的质疑函或法定质疑期限内送达的质疑函不符合下述要求的均为无效质疑，江苏朝阳工程管理咨询有限责任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2610EE87">
      <w:pPr>
        <w:tabs>
          <w:tab w:val="right" w:pos="180"/>
          <w:tab w:val="left" w:pos="525"/>
          <w:tab w:val="left" w:pos="945"/>
        </w:tabs>
        <w:spacing w:line="360" w:lineRule="auto"/>
        <w:ind w:left="523"/>
        <w:rPr>
          <w:rFonts w:ascii="宋体" w:hAnsi="宋体" w:cs="宋体"/>
          <w:bCs/>
          <w:sz w:val="24"/>
          <w:highlight w:val="none"/>
        </w:rPr>
      </w:pPr>
      <w:r>
        <w:rPr>
          <w:rFonts w:hint="eastAsia" w:ascii="宋体" w:hAnsi="宋体" w:cs="宋体"/>
          <w:bCs/>
          <w:sz w:val="24"/>
          <w:highlight w:val="none"/>
        </w:rPr>
        <w:t>1）提出质疑的供应商应当是参与所质疑项目采购活动的供应商。</w:t>
      </w:r>
    </w:p>
    <w:p w14:paraId="729B86AF">
      <w:pPr>
        <w:tabs>
          <w:tab w:val="right" w:pos="180"/>
          <w:tab w:val="left" w:pos="525"/>
          <w:tab w:val="left" w:pos="57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潜在供应商已依法获取其可质疑的采购文件的，可以对该文件提出质疑。对采购文件提出质疑的，应当在获取采购文件或者采购文件公告期限届满之日起7个工作日内提出。</w:t>
      </w:r>
    </w:p>
    <w:p w14:paraId="538AD904">
      <w:pPr>
        <w:tabs>
          <w:tab w:val="right" w:pos="180"/>
          <w:tab w:val="left" w:pos="525"/>
          <w:tab w:val="left" w:pos="57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2）供应商提出质疑应当提交质疑函和必要的证明材料。质疑函应当包括下列内容：</w:t>
      </w:r>
    </w:p>
    <w:p w14:paraId="10B44898">
      <w:pPr>
        <w:pStyle w:val="217"/>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A．供应商的姓名或者名称、地址、邮编、联系人及联系电话；</w:t>
      </w:r>
    </w:p>
    <w:p w14:paraId="6F51B666">
      <w:pPr>
        <w:pStyle w:val="217"/>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B．质疑项目的名称、编号；</w:t>
      </w:r>
    </w:p>
    <w:p w14:paraId="2CCF5653">
      <w:pPr>
        <w:pStyle w:val="217"/>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C．具体、明确的质疑事项和与质疑事项相关的请求；</w:t>
      </w:r>
    </w:p>
    <w:p w14:paraId="292F7DF4">
      <w:pPr>
        <w:pStyle w:val="217"/>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D．事实依据；</w:t>
      </w:r>
    </w:p>
    <w:p w14:paraId="1DFFBE47">
      <w:pPr>
        <w:pStyle w:val="217"/>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E．必要的法律依据；</w:t>
      </w:r>
    </w:p>
    <w:p w14:paraId="77336BF4">
      <w:pPr>
        <w:pStyle w:val="217"/>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F．提出质疑的日期。</w:t>
      </w:r>
    </w:p>
    <w:p w14:paraId="0AC15865">
      <w:pPr>
        <w:pStyle w:val="217"/>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供应商为自然人的，应当由本人签字；供应商为法人或者其他组织的，应当由法定代表人、主要负责人，或者其授权代表签字或者盖章，并加盖公章。</w:t>
      </w:r>
    </w:p>
    <w:p w14:paraId="3668CBC5">
      <w:pPr>
        <w:pStyle w:val="217"/>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3）采购人、采购代理机构不得拒收质疑供应商在法定质疑期内发出的质疑函，应当在收到质疑函后7个工作日内作出答复，并以书面形式通知质疑供应商和其他有关供应商。</w:t>
      </w:r>
    </w:p>
    <w:p w14:paraId="6D5E1D6E">
      <w:pPr>
        <w:tabs>
          <w:tab w:val="left" w:pos="525"/>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highlight w:val="none"/>
        </w:rPr>
        <w:t>3.投标、开标及定标的整个过程均由有关部门进行现场监督。</w:t>
      </w:r>
    </w:p>
    <w:p w14:paraId="4E9BEF22">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（十二） 废标的确认：</w:t>
      </w:r>
    </w:p>
    <w:p w14:paraId="4F31D407">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在招标采购中，出现下列情况之一的，应予废标：</w:t>
      </w:r>
    </w:p>
    <w:p w14:paraId="459FE0DE">
      <w:pPr>
        <w:numPr>
          <w:ilvl w:val="0"/>
          <w:numId w:val="5"/>
        </w:numPr>
        <w:tabs>
          <w:tab w:val="left" w:pos="525"/>
          <w:tab w:val="left" w:pos="945"/>
          <w:tab w:val="left" w:pos="1260"/>
        </w:tabs>
        <w:spacing w:line="360" w:lineRule="auto"/>
        <w:ind w:left="0" w:firstLine="525"/>
        <w:rPr>
          <w:rFonts w:ascii="宋体" w:hAnsi="宋体" w:cs="宋体"/>
          <w:bCs/>
          <w:sz w:val="24"/>
          <w:szCs w:val="24"/>
          <w:highlight w:val="none"/>
        </w:rPr>
      </w:pPr>
      <w:r>
        <w:rPr>
          <w:rFonts w:hint="eastAsia" w:ascii="宋体" w:hAnsi="宋体" w:cs="宋体"/>
          <w:bCs/>
          <w:sz w:val="24"/>
          <w:szCs w:val="24"/>
          <w:highlight w:val="none"/>
        </w:rPr>
        <w:t>符合专业条件的投标供应商或者对招标文件作出实质性响应的投标供应商不足三家；</w:t>
      </w:r>
    </w:p>
    <w:p w14:paraId="218273B3">
      <w:pPr>
        <w:numPr>
          <w:ilvl w:val="0"/>
          <w:numId w:val="5"/>
        </w:numPr>
        <w:tabs>
          <w:tab w:val="left" w:pos="525"/>
          <w:tab w:val="left" w:pos="945"/>
          <w:tab w:val="left" w:pos="1260"/>
        </w:tabs>
        <w:spacing w:line="360" w:lineRule="auto"/>
        <w:ind w:left="0" w:firstLine="525"/>
        <w:rPr>
          <w:rFonts w:ascii="宋体" w:hAnsi="宋体" w:cs="宋体"/>
          <w:bCs/>
          <w:sz w:val="24"/>
          <w:szCs w:val="24"/>
          <w:highlight w:val="none"/>
        </w:rPr>
      </w:pPr>
      <w:r>
        <w:rPr>
          <w:rFonts w:hint="eastAsia" w:ascii="宋体" w:hAnsi="宋体" w:cs="宋体"/>
          <w:bCs/>
          <w:sz w:val="24"/>
          <w:szCs w:val="24"/>
          <w:highlight w:val="none"/>
        </w:rPr>
        <w:t>出现影响采购公正的违法、违规行为；</w:t>
      </w:r>
    </w:p>
    <w:p w14:paraId="249D65B5">
      <w:pPr>
        <w:numPr>
          <w:ilvl w:val="0"/>
          <w:numId w:val="5"/>
        </w:numPr>
        <w:tabs>
          <w:tab w:val="left" w:pos="525"/>
          <w:tab w:val="left" w:pos="945"/>
          <w:tab w:val="left" w:pos="1260"/>
        </w:tabs>
        <w:spacing w:line="360" w:lineRule="auto"/>
        <w:ind w:left="0" w:firstLine="525"/>
        <w:rPr>
          <w:rFonts w:ascii="宋体" w:hAnsi="宋体" w:cs="宋体"/>
          <w:bCs/>
          <w:sz w:val="24"/>
          <w:szCs w:val="24"/>
          <w:highlight w:val="none"/>
        </w:rPr>
      </w:pPr>
      <w:r>
        <w:rPr>
          <w:rFonts w:hint="eastAsia" w:ascii="宋体" w:hAnsi="宋体" w:cs="宋体"/>
          <w:bCs/>
          <w:sz w:val="24"/>
          <w:szCs w:val="24"/>
          <w:highlight w:val="none"/>
        </w:rPr>
        <w:t>投标供应商的报价均超过采购预算，采购人不能支付的；</w:t>
      </w:r>
    </w:p>
    <w:p w14:paraId="455395C3">
      <w:pPr>
        <w:numPr>
          <w:ilvl w:val="0"/>
          <w:numId w:val="5"/>
        </w:numPr>
        <w:tabs>
          <w:tab w:val="right" w:pos="180"/>
          <w:tab w:val="left" w:pos="525"/>
          <w:tab w:val="left" w:pos="945"/>
          <w:tab w:val="left" w:pos="1260"/>
        </w:tabs>
        <w:spacing w:line="360" w:lineRule="auto"/>
        <w:ind w:left="0" w:firstLine="525"/>
        <w:rPr>
          <w:rFonts w:ascii="宋体" w:hAnsi="宋体" w:cs="宋体"/>
          <w:bCs/>
          <w:sz w:val="24"/>
          <w:szCs w:val="24"/>
          <w:highlight w:val="none"/>
        </w:rPr>
      </w:pPr>
      <w:r>
        <w:rPr>
          <w:rFonts w:hint="eastAsia" w:ascii="宋体" w:hAnsi="宋体" w:cs="宋体"/>
          <w:bCs/>
          <w:sz w:val="24"/>
          <w:szCs w:val="24"/>
          <w:highlight w:val="none"/>
        </w:rPr>
        <w:t>因重大变故，采购任务取消。</w:t>
      </w:r>
    </w:p>
    <w:p w14:paraId="32A53ED8">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（十三）中标无效的确认：</w:t>
      </w:r>
    </w:p>
    <w:p w14:paraId="0868B89E">
      <w:pPr>
        <w:tabs>
          <w:tab w:val="left" w:pos="420"/>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（1）提供虚假材料谋取中标的；</w:t>
      </w:r>
    </w:p>
    <w:p w14:paraId="347F3833">
      <w:pPr>
        <w:tabs>
          <w:tab w:val="left" w:pos="420"/>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（2）采取不正当手段诋毁、排挤其他投标供应商的；</w:t>
      </w:r>
    </w:p>
    <w:p w14:paraId="0F9BDC37">
      <w:pPr>
        <w:tabs>
          <w:tab w:val="left" w:pos="420"/>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（3）与招标采购单位、其他投标供应商恶意串通的；</w:t>
      </w:r>
    </w:p>
    <w:p w14:paraId="695BDBBB">
      <w:pPr>
        <w:numPr>
          <w:ilvl w:val="2"/>
          <w:numId w:val="0"/>
        </w:numPr>
        <w:tabs>
          <w:tab w:val="left" w:pos="420"/>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（4）向招标采购单位行贿或者提供其他不正当利益的；</w:t>
      </w:r>
    </w:p>
    <w:p w14:paraId="04098627">
      <w:pPr>
        <w:numPr>
          <w:ilvl w:val="2"/>
          <w:numId w:val="0"/>
        </w:numPr>
        <w:tabs>
          <w:tab w:val="left" w:pos="420"/>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（5）在招标过程中与招标采购单位进行协商谈判、不按照招标文件和中标供应商的投标文件订立合同，或者与采购人另行订立背离合同实质性内容的协议的；</w:t>
      </w:r>
    </w:p>
    <w:p w14:paraId="7C6C4B40">
      <w:pPr>
        <w:numPr>
          <w:ilvl w:val="2"/>
          <w:numId w:val="0"/>
        </w:numPr>
        <w:tabs>
          <w:tab w:val="left" w:pos="420"/>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（6）拒绝有关部门监督检查或者提供虚假情况的。</w:t>
      </w:r>
    </w:p>
    <w:p w14:paraId="618FC238">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31AD4CE">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（十四）签订、履行合同：</w:t>
      </w:r>
    </w:p>
    <w:p w14:paraId="1762C359">
      <w:pPr>
        <w:tabs>
          <w:tab w:val="left" w:pos="525"/>
          <w:tab w:val="left" w:pos="1050"/>
        </w:tabs>
        <w:spacing w:line="360" w:lineRule="auto"/>
        <w:ind w:firstLine="480"/>
        <w:rPr>
          <w:rFonts w:ascii="宋体" w:hAnsi="宋体" w:cs="宋体"/>
          <w:bCs/>
          <w:sz w:val="24"/>
          <w:highlight w:val="none"/>
        </w:rPr>
      </w:pPr>
      <w:r>
        <w:rPr>
          <w:rFonts w:hint="eastAsia" w:ascii="宋体" w:hAnsi="宋体" w:cs="宋体"/>
          <w:bCs/>
          <w:sz w:val="24"/>
          <w:highlight w:val="none"/>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朝阳工程管理咨询有限责任公司见证后生效。</w:t>
      </w:r>
    </w:p>
    <w:p w14:paraId="42ECDF02">
      <w:pPr>
        <w:tabs>
          <w:tab w:val="left" w:pos="525"/>
          <w:tab w:val="left" w:pos="945"/>
          <w:tab w:val="left" w:pos="1050"/>
        </w:tabs>
        <w:spacing w:line="360" w:lineRule="auto"/>
        <w:ind w:firstLine="525"/>
        <w:rPr>
          <w:rFonts w:ascii="宋体" w:hAnsi="宋体" w:cs="宋体"/>
          <w:bCs/>
          <w:sz w:val="24"/>
          <w:szCs w:val="24"/>
          <w:highlight w:val="none"/>
        </w:rPr>
      </w:pPr>
      <w:r>
        <w:rPr>
          <w:rFonts w:hint="eastAsia" w:ascii="宋体" w:hAnsi="宋体" w:cs="宋体"/>
          <w:bCs/>
          <w:sz w:val="24"/>
          <w:highlight w:val="none"/>
        </w:rPr>
        <w:t>2.江苏朝阳工程管理咨询有限责任公司监督合同的履行。中标方非因不可抗力未履行招、投标文件和合同规定的义务，一经查实，招标代理机构将根据具体情况提请政府采购管理部门作出相应处理。</w:t>
      </w:r>
    </w:p>
    <w:p w14:paraId="143439FA">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（十五）代理服务费：</w:t>
      </w:r>
    </w:p>
    <w:p w14:paraId="32A0F507">
      <w:pPr>
        <w:tabs>
          <w:tab w:val="left" w:pos="735"/>
          <w:tab w:val="left" w:pos="945"/>
          <w:tab w:val="left" w:pos="1155"/>
        </w:tabs>
        <w:spacing w:line="360" w:lineRule="auto"/>
        <w:ind w:firstLine="480"/>
        <w:rPr>
          <w:rFonts w:ascii="宋体" w:hAnsi="宋体" w:cs="宋体"/>
          <w:bCs/>
          <w:sz w:val="24"/>
          <w:szCs w:val="24"/>
          <w:highlight w:val="none"/>
        </w:rPr>
      </w:pPr>
      <w:r>
        <w:rPr>
          <w:rFonts w:hint="eastAsia" w:ascii="宋体" w:hAnsi="宋体"/>
          <w:bCs/>
          <w:sz w:val="24"/>
          <w:highlight w:val="none"/>
        </w:rPr>
        <w:t>本项目代理服务费由招标人支付，按差额定率累进法计算，100万以下部分费率按1.5%，100万-500万部分费率按0.8%，在以上计算方法的基础上按</w:t>
      </w:r>
      <w:r>
        <w:rPr>
          <w:rFonts w:hint="eastAsia" w:ascii="宋体" w:hAnsi="宋体"/>
          <w:bCs/>
          <w:sz w:val="24"/>
          <w:highlight w:val="none"/>
          <w:lang w:val="en-US" w:eastAsia="zh-CN"/>
        </w:rPr>
        <w:t>八</w:t>
      </w:r>
      <w:r>
        <w:rPr>
          <w:rFonts w:hint="eastAsia" w:ascii="宋体" w:hAnsi="宋体"/>
          <w:bCs/>
          <w:sz w:val="24"/>
          <w:highlight w:val="none"/>
        </w:rPr>
        <w:t>折计取，以成交价为计算基数。</w:t>
      </w:r>
    </w:p>
    <w:p w14:paraId="63E4D2C6">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（十六）政府采购信用担保：</w:t>
      </w:r>
    </w:p>
    <w:p w14:paraId="5C76EFD6">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政府采购信用担保，是由专业担保机构为供应商向采购人、代理机构、金融机构提供的保证，主要包括履约担保、合同融资两种形式。供应商可以根据自身情况，自行决定是否选择采用该两种信用担保形式。</w:t>
      </w:r>
    </w:p>
    <w:p w14:paraId="59DBD2E3">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1、履约担保</w:t>
      </w:r>
    </w:p>
    <w:p w14:paraId="613628C0">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p>
    <w:p w14:paraId="75C6493B">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p>
    <w:p w14:paraId="52F44376">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2、政府采购合同融资</w:t>
      </w:r>
    </w:p>
    <w:p w14:paraId="7FCCD669">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04A8476">
      <w:pPr>
        <w:tabs>
          <w:tab w:val="left" w:pos="525"/>
          <w:tab w:val="left" w:pos="1050"/>
        </w:tabs>
        <w:spacing w:line="360" w:lineRule="auto"/>
        <w:rPr>
          <w:rFonts w:ascii="宋体" w:hAnsi="宋体" w:cs="宋体"/>
          <w:sz w:val="24"/>
          <w:szCs w:val="24"/>
          <w:highlight w:val="none"/>
        </w:rPr>
      </w:pPr>
      <w:r>
        <w:rPr>
          <w:rFonts w:hint="eastAsia" w:ascii="宋体" w:hAnsi="宋体" w:cs="宋体"/>
          <w:sz w:val="24"/>
          <w:szCs w:val="24"/>
          <w:highlight w:val="none"/>
        </w:rPr>
        <w:t>中标、成交供应商可根据自身情况，自行决定是否选择采用合同融资形式，在无锡政府采购网——政采贷专栏提供的银行名录内自主选择合作银行。</w:t>
      </w:r>
    </w:p>
    <w:p w14:paraId="75C888B1">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政府采购合同融资政策告知：</w:t>
      </w:r>
    </w:p>
    <w:p w14:paraId="2930E8CF">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sz w:val="24"/>
          <w:szCs w:val="24"/>
          <w:highlight w:val="none"/>
        </w:rPr>
        <w:t>中标供应商可依法依规使用本项目合同向金融机构融资，但采购人不为中标供应商的融资行为提供担保。</w:t>
      </w:r>
    </w:p>
    <w:p w14:paraId="54602670">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（十六）其他：</w:t>
      </w:r>
    </w:p>
    <w:p w14:paraId="07AF7D58">
      <w:pPr>
        <w:spacing w:line="440" w:lineRule="exact"/>
        <w:ind w:firstLine="480"/>
        <w:jc w:val="left"/>
        <w:rPr>
          <w:rFonts w:ascii="宋体" w:hAnsi="宋体" w:cs="宋体"/>
          <w:sz w:val="24"/>
          <w:szCs w:val="34"/>
          <w:highlight w:val="none"/>
        </w:rPr>
      </w:pPr>
      <w:r>
        <w:rPr>
          <w:rFonts w:hint="eastAsia" w:ascii="宋体" w:hAnsi="宋体" w:cs="宋体"/>
          <w:sz w:val="24"/>
          <w:szCs w:val="34"/>
          <w:highlight w:val="none"/>
        </w:rPr>
        <w:t>1.招标文件的条款必须认真审阅，投标供应商应自行检查招标文件页数是否齐全。若有遗漏、重复或不清楚，需立刻通知招标人予以更正；凡属对条款的误解所造成的投标价格失误，由投标供应商负责。</w:t>
      </w:r>
    </w:p>
    <w:p w14:paraId="72684699">
      <w:pPr>
        <w:spacing w:line="440" w:lineRule="exact"/>
        <w:ind w:firstLine="480"/>
        <w:jc w:val="left"/>
        <w:rPr>
          <w:rFonts w:ascii="宋体" w:hAnsi="宋体" w:cs="宋体"/>
          <w:bCs/>
          <w:sz w:val="24"/>
          <w:szCs w:val="24"/>
          <w:highlight w:val="none"/>
        </w:rPr>
      </w:pPr>
      <w:r>
        <w:rPr>
          <w:rFonts w:hint="eastAsia" w:ascii="宋体" w:hAnsi="宋体" w:cs="宋体"/>
          <w:sz w:val="24"/>
          <w:szCs w:val="34"/>
          <w:highlight w:val="none"/>
        </w:rPr>
        <w:t>2.</w:t>
      </w:r>
      <w:r>
        <w:rPr>
          <w:rFonts w:hint="eastAsia" w:ascii="宋体" w:hAnsi="宋体" w:cs="宋体"/>
          <w:bCs/>
          <w:sz w:val="24"/>
          <w:highlight w:val="none"/>
        </w:rPr>
        <w:t>开标后，投标供应商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供应商自行承担。</w:t>
      </w:r>
    </w:p>
    <w:p w14:paraId="66A55A02">
      <w:pPr>
        <w:spacing w:line="360" w:lineRule="auto"/>
        <w:jc w:val="center"/>
        <w:outlineLvl w:val="0"/>
        <w:rPr>
          <w:rFonts w:ascii="宋体" w:hAnsi="宋体" w:cs="宋体"/>
          <w:b/>
          <w:sz w:val="32"/>
          <w:szCs w:val="32"/>
          <w:highlight w:val="none"/>
        </w:rPr>
      </w:pPr>
    </w:p>
    <w:p w14:paraId="7807F4BD">
      <w:pPr>
        <w:spacing w:line="360" w:lineRule="auto"/>
        <w:jc w:val="center"/>
        <w:outlineLvl w:val="0"/>
        <w:rPr>
          <w:rFonts w:ascii="宋体" w:hAnsi="宋体" w:cs="宋体"/>
          <w:b/>
          <w:sz w:val="32"/>
          <w:szCs w:val="32"/>
          <w:highlight w:val="none"/>
        </w:rPr>
      </w:pPr>
    </w:p>
    <w:p w14:paraId="6444DC43">
      <w:pPr>
        <w:spacing w:line="360" w:lineRule="auto"/>
        <w:jc w:val="center"/>
        <w:outlineLvl w:val="0"/>
        <w:rPr>
          <w:rFonts w:ascii="宋体" w:hAnsi="宋体" w:cs="宋体"/>
          <w:b/>
          <w:sz w:val="32"/>
          <w:szCs w:val="32"/>
          <w:highlight w:val="none"/>
        </w:rPr>
      </w:pPr>
      <w:r>
        <w:rPr>
          <w:rFonts w:hint="eastAsia" w:ascii="宋体" w:hAnsi="宋体" w:cs="宋体"/>
          <w:b/>
          <w:sz w:val="32"/>
          <w:szCs w:val="32"/>
          <w:highlight w:val="none"/>
        </w:rPr>
        <w:t>三、项目要求和有关说明</w:t>
      </w:r>
    </w:p>
    <w:p w14:paraId="40C2F2F2">
      <w:pPr>
        <w:jc w:val="left"/>
        <w:outlineLvl w:val="0"/>
        <w:rPr>
          <w:rFonts w:ascii="宋体" w:hAnsi="宋体" w:cs="宋体"/>
          <w:b/>
          <w:sz w:val="32"/>
          <w:szCs w:val="32"/>
          <w:highlight w:val="none"/>
        </w:rPr>
      </w:pPr>
      <w:r>
        <w:rPr>
          <w:rFonts w:hint="eastAsia" w:ascii="宋体" w:hAnsi="宋体" w:cs="宋体"/>
          <w:b/>
          <w:bCs/>
          <w:sz w:val="24"/>
          <w:szCs w:val="24"/>
          <w:highlight w:val="none"/>
        </w:rPr>
        <w:t>一、</w:t>
      </w:r>
      <w:r>
        <w:rPr>
          <w:rFonts w:hint="eastAsia" w:ascii="宋体" w:hAnsi="宋体" w:cs="宋体"/>
          <w:b/>
          <w:sz w:val="24"/>
          <w:highlight w:val="none"/>
        </w:rPr>
        <w:t>项目概况：</w:t>
      </w:r>
    </w:p>
    <w:p w14:paraId="11EF0A61">
      <w:pPr>
        <w:spacing w:line="360" w:lineRule="auto"/>
        <w:ind w:firstLine="480"/>
        <w:rPr>
          <w:rFonts w:hint="eastAsia" w:ascii="宋体" w:hAnsi="宋体" w:eastAsia="宋体" w:cs="宋体"/>
          <w:kern w:val="2"/>
          <w:sz w:val="24"/>
          <w:szCs w:val="24"/>
          <w:highlight w:val="none"/>
          <w:lang w:eastAsia="zh-CN"/>
        </w:rPr>
      </w:pPr>
      <w:r>
        <w:rPr>
          <w:rFonts w:hint="eastAsia" w:ascii="宋体" w:hAnsi="宋体" w:cs="宋体"/>
          <w:kern w:val="2"/>
          <w:sz w:val="24"/>
          <w:szCs w:val="24"/>
          <w:highlight w:val="none"/>
        </w:rPr>
        <w:t>1、项目名称：</w:t>
      </w:r>
      <w:r>
        <w:rPr>
          <w:rFonts w:hint="eastAsia" w:ascii="宋体" w:hAnsi="宋体" w:cs="宋体"/>
          <w:kern w:val="2"/>
          <w:sz w:val="24"/>
          <w:szCs w:val="24"/>
          <w:highlight w:val="none"/>
          <w:lang w:eastAsia="zh-CN"/>
        </w:rPr>
        <w:t>无锡市天一实验学校秦水渠校区BIM示范项目</w:t>
      </w:r>
    </w:p>
    <w:p w14:paraId="4A3FC1DA">
      <w:pPr>
        <w:spacing w:line="360" w:lineRule="auto"/>
        <w:ind w:firstLine="480"/>
        <w:rPr>
          <w:rFonts w:ascii="宋体" w:hAnsi="宋体" w:cs="宋体"/>
          <w:kern w:val="2"/>
          <w:sz w:val="24"/>
          <w:szCs w:val="24"/>
          <w:highlight w:val="none"/>
        </w:rPr>
      </w:pPr>
      <w:r>
        <w:rPr>
          <w:rFonts w:hint="eastAsia" w:ascii="宋体" w:hAnsi="宋体" w:cs="宋体"/>
          <w:kern w:val="2"/>
          <w:sz w:val="24"/>
          <w:szCs w:val="24"/>
          <w:highlight w:val="none"/>
        </w:rPr>
        <w:t>2、服务范围：</w:t>
      </w:r>
      <w:r>
        <w:rPr>
          <w:rFonts w:ascii="宋体" w:hAnsi="宋体" w:cs="宋体"/>
          <w:kern w:val="2"/>
          <w:sz w:val="24"/>
          <w:szCs w:val="24"/>
          <w:highlight w:val="none"/>
        </w:rPr>
        <w:t>本次服务范围为无锡天一实验中学新校区，项目用地面积6.7万方，总建筑面积约6万方，主要功能包括图文中心、风雨操场、教学楼、行政楼、宿舍、报告厅、食堂等功能。贯彻“一模多用、一模到底”原则，在设计、施工、运维阶段集成应用建筑信息模型（BIM）技术的项目。</w:t>
      </w:r>
    </w:p>
    <w:p w14:paraId="04DA9A96">
      <w:pPr>
        <w:spacing w:line="360" w:lineRule="auto"/>
        <w:ind w:firstLine="480"/>
        <w:rPr>
          <w:rFonts w:ascii="宋体" w:hAnsi="宋体" w:cs="宋体"/>
          <w:kern w:val="2"/>
          <w:sz w:val="24"/>
          <w:szCs w:val="24"/>
          <w:highlight w:val="none"/>
        </w:rPr>
      </w:pPr>
      <w:r>
        <w:rPr>
          <w:rFonts w:hint="eastAsia" w:ascii="宋体" w:hAnsi="宋体" w:cs="宋体"/>
          <w:kern w:val="2"/>
          <w:sz w:val="24"/>
          <w:szCs w:val="24"/>
          <w:highlight w:val="none"/>
        </w:rPr>
        <w:t>3、服务质量要求：满足采购人需求。</w:t>
      </w:r>
    </w:p>
    <w:p w14:paraId="51692177">
      <w:pPr>
        <w:spacing w:line="360" w:lineRule="auto"/>
        <w:ind w:firstLine="480"/>
        <w:rPr>
          <w:rFonts w:ascii="宋体" w:hAnsi="宋体" w:cs="宋体"/>
          <w:kern w:val="2"/>
          <w:sz w:val="24"/>
          <w:szCs w:val="24"/>
          <w:highlight w:val="none"/>
        </w:rPr>
      </w:pPr>
      <w:r>
        <w:rPr>
          <w:rFonts w:hint="eastAsia" w:ascii="宋体" w:hAnsi="宋体" w:cs="宋体"/>
          <w:kern w:val="2"/>
          <w:sz w:val="24"/>
          <w:szCs w:val="24"/>
          <w:highlight w:val="none"/>
        </w:rPr>
        <w:t>4、服务期：自合同签订后至2028年12月30日。</w:t>
      </w:r>
    </w:p>
    <w:p w14:paraId="4935BC2E">
      <w:pPr>
        <w:spacing w:line="360" w:lineRule="auto"/>
        <w:ind w:firstLine="480"/>
        <w:rPr>
          <w:rFonts w:ascii="宋体" w:hAnsi="宋体" w:cs="宋体"/>
          <w:kern w:val="2"/>
          <w:sz w:val="24"/>
          <w:szCs w:val="24"/>
          <w:highlight w:val="none"/>
        </w:rPr>
      </w:pPr>
      <w:r>
        <w:rPr>
          <w:rFonts w:hint="eastAsia" w:ascii="宋体" w:hAnsi="宋体" w:cs="宋体"/>
          <w:kern w:val="2"/>
          <w:sz w:val="24"/>
          <w:szCs w:val="24"/>
          <w:highlight w:val="none"/>
        </w:rPr>
        <w:t>5、采购预算：130万元，最高限价：130万元。</w:t>
      </w:r>
      <w:r>
        <w:rPr>
          <w:rFonts w:hint="eastAsia" w:ascii="宋体" w:hAnsi="宋体" w:cs="宋体"/>
          <w:bCs/>
          <w:sz w:val="24"/>
          <w:szCs w:val="24"/>
          <w:highlight w:val="none"/>
        </w:rPr>
        <w:t>投标报价高于本项目最高限价的作为无效投标处理。</w:t>
      </w:r>
    </w:p>
    <w:p w14:paraId="2D810468">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6、付款方式：</w:t>
      </w:r>
    </w:p>
    <w:p w14:paraId="4992DF80">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1）完成策划阶段BIM工作，提交示范项目BIM策划方案并完成汇报，支付合同总金额的20%；</w:t>
      </w:r>
    </w:p>
    <w:p w14:paraId="2295038C">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2）完成设计阶段BIM工作，提交设计BIM模型、问题报告、净高分析，支付合同总金额的20%；</w:t>
      </w:r>
    </w:p>
    <w:p w14:paraId="49B5E7BA">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3）完成施工阶段BIM工作，完成施工BIM模型，管线综合图纸，支付合同总金额的30%。</w:t>
      </w:r>
    </w:p>
    <w:p w14:paraId="2D795725">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4）完成运维阶段BIM工作，搭建数字孪生平台，对接各系统运维数据，支付合同总金额的30%。</w:t>
      </w:r>
    </w:p>
    <w:p w14:paraId="1AE16C03">
      <w:pPr>
        <w:spacing w:after="80"/>
        <w:rPr>
          <w:highlight w:val="none"/>
        </w:rPr>
      </w:pPr>
      <w:r>
        <w:rPr>
          <w:b/>
          <w:sz w:val="24"/>
          <w:highlight w:val="none"/>
        </w:rPr>
        <w:t>二、具体要</w:t>
      </w:r>
      <w:r>
        <w:rPr>
          <w:rFonts w:hint="eastAsia" w:ascii="宋体" w:hAnsi="宋体" w:cs="宋体"/>
          <w:b/>
          <w:sz w:val="24"/>
          <w:highlight w:val="none"/>
        </w:rPr>
        <w:t>求</w:t>
      </w:r>
    </w:p>
    <w:p w14:paraId="54F9676F">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1、服务内</w:t>
      </w:r>
      <w:r>
        <w:rPr>
          <w:rFonts w:hint="eastAsia" w:ascii="宋体" w:hAnsi="宋体" w:cs="宋体"/>
          <w:kern w:val="2"/>
          <w:sz w:val="24"/>
          <w:szCs w:val="24"/>
          <w:highlight w:val="none"/>
        </w:rPr>
        <w:t>容</w:t>
      </w:r>
    </w:p>
    <w:p w14:paraId="7F01FDF0">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1）BIM策划阶</w:t>
      </w:r>
      <w:r>
        <w:rPr>
          <w:rFonts w:hint="eastAsia" w:ascii="宋体" w:hAnsi="宋体" w:cs="宋体"/>
          <w:kern w:val="2"/>
          <w:sz w:val="24"/>
          <w:szCs w:val="24"/>
          <w:highlight w:val="none"/>
        </w:rPr>
        <w:t>段</w:t>
      </w:r>
    </w:p>
    <w:p w14:paraId="0A77E09E">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开展项目现场调研，摸排项目基底情况，制定项目全过程BIM实施方案，明确实施目标、组织架构、工作计划、应用内容、交付成果、模型精度标准、模型构件编码、协同机制及实施路径。项目整体实施过程中确保团队人员不少于5人</w:t>
      </w:r>
      <w:r>
        <w:rPr>
          <w:rFonts w:hint="eastAsia" w:ascii="宋体" w:hAnsi="宋体" w:cs="宋体"/>
          <w:kern w:val="2"/>
          <w:sz w:val="24"/>
          <w:szCs w:val="24"/>
          <w:highlight w:val="none"/>
        </w:rPr>
        <w:t>，且应按相关专业配备中级职称及以上技术人员。</w:t>
      </w:r>
    </w:p>
    <w:p w14:paraId="33F0CDC3">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2）设计阶段BIM服</w:t>
      </w:r>
      <w:r>
        <w:rPr>
          <w:rFonts w:hint="eastAsia" w:ascii="宋体" w:hAnsi="宋体" w:cs="宋体"/>
          <w:kern w:val="2"/>
          <w:sz w:val="24"/>
          <w:szCs w:val="24"/>
          <w:highlight w:val="none"/>
        </w:rPr>
        <w:t>务</w:t>
      </w:r>
    </w:p>
    <w:p w14:paraId="38128CCE">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依据设计资料建立建筑、结构、机电等专业BIM模型，开展BIM平行设计、三维管线综合、碰撞检查、图纸冲突核查、净高分析、设计优化及仿真漫游，形成问题清单、优化建议和阶段汇报材料，并跟踪设计成果优化落地</w:t>
      </w:r>
      <w:r>
        <w:rPr>
          <w:rFonts w:hint="eastAsia" w:ascii="宋体" w:hAnsi="宋体" w:cs="宋体"/>
          <w:kern w:val="2"/>
          <w:sz w:val="24"/>
          <w:szCs w:val="24"/>
          <w:highlight w:val="none"/>
        </w:rPr>
        <w:t>。</w:t>
      </w:r>
    </w:p>
    <w:p w14:paraId="3AB081F2">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3）施工阶段BIM服</w:t>
      </w:r>
      <w:r>
        <w:rPr>
          <w:rFonts w:hint="eastAsia" w:ascii="宋体" w:hAnsi="宋体" w:cs="宋体"/>
          <w:kern w:val="2"/>
          <w:sz w:val="24"/>
          <w:szCs w:val="24"/>
          <w:highlight w:val="none"/>
        </w:rPr>
        <w:t>务</w:t>
      </w:r>
    </w:p>
    <w:p w14:paraId="2075E2DA">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完成设计阶段BIM成果交底，结合施工图、专项方案及现场情况开展施工阶段专项建模、施工场布、机电深化、精装深化、工程量校核、进度管理、成本管理、质量安全管控及施工管理平台应用，协助采购人组织参建方开展BIM协同和问题闭环</w:t>
      </w:r>
      <w:r>
        <w:rPr>
          <w:rFonts w:hint="eastAsia" w:ascii="宋体" w:hAnsi="宋体" w:cs="宋体"/>
          <w:kern w:val="2"/>
          <w:sz w:val="24"/>
          <w:szCs w:val="24"/>
          <w:highlight w:val="none"/>
        </w:rPr>
        <w:t>。</w:t>
      </w:r>
    </w:p>
    <w:p w14:paraId="658C990A">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4）运维平台及数据服</w:t>
      </w:r>
      <w:r>
        <w:rPr>
          <w:rFonts w:hint="eastAsia" w:ascii="宋体" w:hAnsi="宋体" w:cs="宋体"/>
          <w:kern w:val="2"/>
          <w:sz w:val="24"/>
          <w:szCs w:val="24"/>
          <w:highlight w:val="none"/>
        </w:rPr>
        <w:t>务</w:t>
      </w:r>
    </w:p>
    <w:p w14:paraId="5DD7F849">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根据竣工图纸、设施设备清单、三维扫描及现场资料，完善建筑、结构、机电、装修、场地景观等BIM模型，完成模型轻量化、模型拆分、属性初始化、设备编码、空间关联及资产数据整理。搭建数字孪生运维平台，配置综合概览、设备设施、消防安防、空间环境、能源管理、碳排监测等功能模块，并完成相关系统数据接入、数据绑点、通讯协议开发、数据库及数据管理服务</w:t>
      </w:r>
      <w:r>
        <w:rPr>
          <w:rFonts w:hint="eastAsia" w:ascii="宋体" w:hAnsi="宋体" w:cs="宋体"/>
          <w:kern w:val="2"/>
          <w:sz w:val="24"/>
          <w:szCs w:val="24"/>
          <w:highlight w:val="none"/>
        </w:rPr>
        <w:t>。</w:t>
      </w:r>
    </w:p>
    <w:p w14:paraId="415CF8B0">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5）示范项目申</w:t>
      </w:r>
      <w:r>
        <w:rPr>
          <w:rFonts w:hint="eastAsia" w:ascii="宋体" w:hAnsi="宋体" w:cs="宋体"/>
          <w:kern w:val="2"/>
          <w:sz w:val="24"/>
          <w:szCs w:val="24"/>
          <w:highlight w:val="none"/>
        </w:rPr>
        <w:t>报</w:t>
      </w:r>
    </w:p>
    <w:p w14:paraId="26BD4E8E">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围绕BIM技术应用、绿色低碳建设和运维管理目标，编制BIM示范项目申报书、申报方案、实施方案及相关支撑材料，配合采购人完成项目申报、方案汇报、专家论证、过程检查和资料完善等工作</w:t>
      </w:r>
      <w:r>
        <w:rPr>
          <w:rFonts w:hint="eastAsia" w:ascii="宋体" w:hAnsi="宋体" w:cs="宋体"/>
          <w:kern w:val="2"/>
          <w:sz w:val="24"/>
          <w:szCs w:val="24"/>
          <w:highlight w:val="none"/>
        </w:rPr>
        <w:t>。</w:t>
      </w:r>
    </w:p>
    <w:p w14:paraId="477B7687">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6）中期检</w:t>
      </w:r>
      <w:r>
        <w:rPr>
          <w:rFonts w:hint="eastAsia" w:ascii="宋体" w:hAnsi="宋体" w:cs="宋体"/>
          <w:kern w:val="2"/>
          <w:sz w:val="24"/>
          <w:szCs w:val="24"/>
          <w:highlight w:val="none"/>
        </w:rPr>
        <w:t>查</w:t>
      </w:r>
    </w:p>
    <w:p w14:paraId="667EE3D2">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协助指导示范项目的过程实施，按期填报项目季报、年度报表及专项资金使用报表，配合主管部门、专家组及采购人开展中期检查，提交阶段成果、整改说明及支撑资料</w:t>
      </w:r>
      <w:r>
        <w:rPr>
          <w:rFonts w:hint="eastAsia" w:ascii="宋体" w:hAnsi="宋体" w:cs="宋体"/>
          <w:kern w:val="2"/>
          <w:sz w:val="24"/>
          <w:szCs w:val="24"/>
          <w:highlight w:val="none"/>
        </w:rPr>
        <w:t>。</w:t>
      </w:r>
    </w:p>
    <w:p w14:paraId="2CF6D3C5">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7）专项验</w:t>
      </w:r>
      <w:r>
        <w:rPr>
          <w:rFonts w:hint="eastAsia" w:ascii="宋体" w:hAnsi="宋体" w:cs="宋体"/>
          <w:kern w:val="2"/>
          <w:sz w:val="24"/>
          <w:szCs w:val="24"/>
          <w:highlight w:val="none"/>
        </w:rPr>
        <w:t>收</w:t>
      </w:r>
    </w:p>
    <w:p w14:paraId="1426F64D">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项目竣工并满足验收条件后，按要求编制BIM示范项目验收总结报告、成果汇编、资金使用报告、平台运行说明、数据交付清单、能碳应用说明等资料，接受主管部门及相关单位的专项验收，并协助完成后期财政审计、绩效评价及总结推广等工作</w:t>
      </w:r>
      <w:r>
        <w:rPr>
          <w:rFonts w:hint="eastAsia" w:ascii="宋体" w:hAnsi="宋体" w:cs="宋体"/>
          <w:kern w:val="2"/>
          <w:sz w:val="24"/>
          <w:szCs w:val="24"/>
          <w:highlight w:val="none"/>
        </w:rPr>
        <w:t>。</w:t>
      </w:r>
    </w:p>
    <w:p w14:paraId="35C39142">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8）全过程统筹服</w:t>
      </w:r>
      <w:r>
        <w:rPr>
          <w:rFonts w:hint="eastAsia" w:ascii="宋体" w:hAnsi="宋体" w:cs="宋体"/>
          <w:kern w:val="2"/>
          <w:sz w:val="24"/>
          <w:szCs w:val="24"/>
          <w:highlight w:val="none"/>
        </w:rPr>
        <w:t>务</w:t>
      </w:r>
    </w:p>
    <w:p w14:paraId="2AA86E0A">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作为采购人BIM技术咨询与统筹协调单位，协助组织设计、施工、监理、分包、运维及平台实施单位开展协同工作；定期汇总设计、施工、平台、数据及申报过程问题，形成会议纪要、整改清单、阶段报告和汇报材料，确保全过程BIM服务与项目建设进度同步推进</w:t>
      </w:r>
      <w:r>
        <w:rPr>
          <w:rFonts w:hint="eastAsia" w:ascii="宋体" w:hAnsi="宋体" w:cs="宋体"/>
          <w:kern w:val="2"/>
          <w:sz w:val="24"/>
          <w:szCs w:val="24"/>
          <w:highlight w:val="none"/>
        </w:rPr>
        <w:t>。</w:t>
      </w:r>
    </w:p>
    <w:p w14:paraId="1A92400A">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2、服务要</w:t>
      </w:r>
      <w:r>
        <w:rPr>
          <w:rFonts w:hint="eastAsia" w:ascii="宋体" w:hAnsi="宋体" w:cs="宋体"/>
          <w:kern w:val="2"/>
          <w:sz w:val="24"/>
          <w:szCs w:val="24"/>
          <w:highlight w:val="none"/>
        </w:rPr>
        <w:t>求</w:t>
      </w:r>
    </w:p>
    <w:p w14:paraId="77AF8144">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1）服务单位应结合项目建设进度和采购人管理要求，建立全过程BIM工作机制，提供会议、汇报、成果交付、问题整改及必要的现场配合服务</w:t>
      </w:r>
      <w:r>
        <w:rPr>
          <w:rFonts w:hint="eastAsia" w:ascii="宋体" w:hAnsi="宋体" w:cs="宋体"/>
          <w:kern w:val="2"/>
          <w:sz w:val="24"/>
          <w:szCs w:val="24"/>
          <w:highlight w:val="none"/>
        </w:rPr>
        <w:t>。</w:t>
      </w:r>
    </w:p>
    <w:p w14:paraId="22FF1267">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2）各阶段BIM成果应满足设计复核、施工协同、竣工验收、运维平台建设及示范项目申报验收需要；模型精度、构件编码、属性信息和数据接口应满足后续数字孪生运维平台使用要求</w:t>
      </w:r>
      <w:r>
        <w:rPr>
          <w:rFonts w:hint="eastAsia" w:ascii="宋体" w:hAnsi="宋体" w:cs="宋体"/>
          <w:kern w:val="2"/>
          <w:sz w:val="24"/>
          <w:szCs w:val="24"/>
          <w:highlight w:val="none"/>
        </w:rPr>
        <w:t>。</w:t>
      </w:r>
    </w:p>
    <w:p w14:paraId="2E71C745">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3）服务过程中形成的BIM模型、图纸、报告、表格、数据清单、平台配置文件及其他成果资料应按采购人要求归档移交，成果所有权归采购人所有</w:t>
      </w:r>
      <w:r>
        <w:rPr>
          <w:rFonts w:hint="eastAsia" w:ascii="宋体" w:hAnsi="宋体" w:cs="宋体"/>
          <w:kern w:val="2"/>
          <w:sz w:val="24"/>
          <w:szCs w:val="24"/>
          <w:highlight w:val="none"/>
        </w:rPr>
        <w:t>。</w:t>
      </w:r>
    </w:p>
    <w:p w14:paraId="5DF67157">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4）服务单位应按采购人要求参加专题会议、专家评审、现场踏勘、过程检查和成果验收，并对发现问题提出整改意见，跟踪整改闭合</w:t>
      </w:r>
      <w:r>
        <w:rPr>
          <w:rFonts w:hint="eastAsia" w:ascii="宋体" w:hAnsi="宋体" w:cs="宋体"/>
          <w:kern w:val="2"/>
          <w:sz w:val="24"/>
          <w:szCs w:val="24"/>
          <w:highlight w:val="none"/>
        </w:rPr>
        <w:t>。</w:t>
      </w:r>
    </w:p>
    <w:p w14:paraId="5266F730">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三、项目成</w:t>
      </w:r>
      <w:r>
        <w:rPr>
          <w:rFonts w:hint="eastAsia" w:ascii="宋体" w:hAnsi="宋体" w:cs="宋体"/>
          <w:kern w:val="2"/>
          <w:sz w:val="24"/>
          <w:szCs w:val="24"/>
          <w:highlight w:val="none"/>
        </w:rPr>
        <w:t>果</w:t>
      </w:r>
    </w:p>
    <w:p w14:paraId="5325CB72">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确保项目全过程BIM应用顺利实施，支撑项目完成BIM示范申报、中期检查、专项验收及后续运维平台使用，形成可交付、可追溯、可复用的BIM模型、平台、数据及过程资料</w:t>
      </w:r>
      <w:r>
        <w:rPr>
          <w:rFonts w:hint="eastAsia" w:ascii="宋体" w:hAnsi="宋体" w:cs="宋体"/>
          <w:kern w:val="2"/>
          <w:sz w:val="24"/>
          <w:szCs w:val="24"/>
          <w:highlight w:val="none"/>
        </w:rPr>
        <w:t>。</w:t>
      </w:r>
    </w:p>
    <w:p w14:paraId="6BFABA8A">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附件：项目成果分类及交付如下：</w:t>
      </w:r>
    </w:p>
    <w:tbl>
      <w:tblPr>
        <w:tblStyle w:val="42"/>
        <w:tblW w:w="955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699"/>
        <w:gridCol w:w="1418"/>
        <w:gridCol w:w="2588"/>
        <w:gridCol w:w="4847"/>
      </w:tblGrid>
      <w:tr w14:paraId="45B080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blHeader/>
          <w:jc w:val="center"/>
        </w:trPr>
        <w:tc>
          <w:tcPr>
            <w:tcW w:w="699" w:type="dxa"/>
            <w:tcBorders>
              <w:top w:val="single" w:color="000000" w:sz="8" w:space="0"/>
              <w:left w:val="single" w:color="000000" w:sz="8" w:space="0"/>
              <w:bottom w:val="single" w:color="000000" w:sz="8" w:space="0"/>
              <w:right w:val="single" w:color="000000" w:sz="8" w:space="0"/>
            </w:tcBorders>
            <w:shd w:val="clear" w:color="auto" w:fill="D9EAF7"/>
            <w:vAlign w:val="center"/>
          </w:tcPr>
          <w:p w14:paraId="0CD33014">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序号</w:t>
            </w:r>
          </w:p>
        </w:tc>
        <w:tc>
          <w:tcPr>
            <w:tcW w:w="1418" w:type="dxa"/>
            <w:tcBorders>
              <w:top w:val="single" w:color="000000" w:sz="8" w:space="0"/>
              <w:left w:val="single" w:color="000000" w:sz="8" w:space="0"/>
              <w:bottom w:val="single" w:color="000000" w:sz="8" w:space="0"/>
              <w:right w:val="single" w:color="000000" w:sz="8" w:space="0"/>
            </w:tcBorders>
            <w:shd w:val="clear" w:color="auto" w:fill="D9EAF7"/>
            <w:vAlign w:val="center"/>
          </w:tcPr>
          <w:p w14:paraId="1CE83121">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工作阶段</w:t>
            </w:r>
          </w:p>
        </w:tc>
        <w:tc>
          <w:tcPr>
            <w:tcW w:w="2588" w:type="dxa"/>
            <w:tcBorders>
              <w:top w:val="single" w:color="000000" w:sz="8" w:space="0"/>
              <w:left w:val="single" w:color="000000" w:sz="8" w:space="0"/>
              <w:bottom w:val="single" w:color="000000" w:sz="8" w:space="0"/>
              <w:right w:val="single" w:color="000000" w:sz="8" w:space="0"/>
            </w:tcBorders>
            <w:shd w:val="clear" w:color="auto" w:fill="D9EAF7"/>
            <w:vAlign w:val="center"/>
          </w:tcPr>
          <w:p w14:paraId="12B18BDE">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工作内容</w:t>
            </w:r>
          </w:p>
        </w:tc>
        <w:tc>
          <w:tcPr>
            <w:tcW w:w="4847" w:type="dxa"/>
            <w:tcBorders>
              <w:top w:val="single" w:color="000000" w:sz="8" w:space="0"/>
              <w:left w:val="single" w:color="000000" w:sz="8" w:space="0"/>
              <w:bottom w:val="single" w:color="000000" w:sz="8" w:space="0"/>
              <w:right w:val="single" w:color="000000" w:sz="8" w:space="0"/>
            </w:tcBorders>
            <w:shd w:val="clear" w:color="auto" w:fill="D9EAF7"/>
            <w:vAlign w:val="center"/>
          </w:tcPr>
          <w:p w14:paraId="404F8510">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交付成果</w:t>
            </w:r>
          </w:p>
        </w:tc>
      </w:tr>
      <w:tr w14:paraId="551347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1F34A4AA">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1</w:t>
            </w:r>
          </w:p>
        </w:tc>
        <w:tc>
          <w:tcPr>
            <w:tcW w:w="1418" w:type="dxa"/>
            <w:tcBorders>
              <w:top w:val="single" w:color="000000" w:sz="8" w:space="0"/>
              <w:left w:val="single" w:color="000000" w:sz="8" w:space="0"/>
              <w:bottom w:val="single" w:color="000000" w:sz="8" w:space="0"/>
              <w:right w:val="single" w:color="000000" w:sz="8" w:space="0"/>
            </w:tcBorders>
            <w:vAlign w:val="center"/>
          </w:tcPr>
          <w:p w14:paraId="419DD4F1">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策划阶段</w:t>
            </w:r>
          </w:p>
        </w:tc>
        <w:tc>
          <w:tcPr>
            <w:tcW w:w="2588" w:type="dxa"/>
            <w:tcBorders>
              <w:top w:val="single" w:color="000000" w:sz="8" w:space="0"/>
              <w:left w:val="single" w:color="000000" w:sz="8" w:space="0"/>
              <w:bottom w:val="single" w:color="000000" w:sz="8" w:space="0"/>
              <w:right w:val="single" w:color="000000" w:sz="8" w:space="0"/>
            </w:tcBorders>
            <w:vAlign w:val="center"/>
          </w:tcPr>
          <w:p w14:paraId="5EFEEA74">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项目调研与实施策划</w:t>
            </w:r>
          </w:p>
        </w:tc>
        <w:tc>
          <w:tcPr>
            <w:tcW w:w="4847" w:type="dxa"/>
            <w:tcBorders>
              <w:top w:val="single" w:color="000000" w:sz="8" w:space="0"/>
              <w:left w:val="single" w:color="000000" w:sz="8" w:space="0"/>
              <w:bottom w:val="single" w:color="000000" w:sz="8" w:space="0"/>
              <w:right w:val="single" w:color="000000" w:sz="8" w:space="0"/>
            </w:tcBorders>
            <w:vAlign w:val="center"/>
          </w:tcPr>
          <w:p w14:paraId="74755A3A">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项目调研记录、基底资料清单、全过程</w:t>
            </w:r>
            <w:r>
              <w:rPr>
                <w:rFonts w:ascii="宋体" w:hAnsi="宋体" w:cs="宋体"/>
                <w:kern w:val="2"/>
                <w:sz w:val="24"/>
                <w:szCs w:val="24"/>
                <w:highlight w:val="none"/>
              </w:rPr>
              <w:t>BIM</w:t>
            </w:r>
            <w:r>
              <w:rPr>
                <w:rFonts w:hint="eastAsia" w:ascii="宋体" w:hAnsi="宋体" w:cs="宋体"/>
                <w:kern w:val="2"/>
                <w:sz w:val="24"/>
                <w:szCs w:val="24"/>
                <w:highlight w:val="none"/>
              </w:rPr>
              <w:t>实施方案、</w:t>
            </w:r>
            <w:r>
              <w:rPr>
                <w:rFonts w:ascii="宋体" w:hAnsi="宋体" w:cs="宋体"/>
                <w:kern w:val="2"/>
                <w:sz w:val="24"/>
                <w:szCs w:val="24"/>
                <w:highlight w:val="none"/>
              </w:rPr>
              <w:t>BIM</w:t>
            </w:r>
            <w:r>
              <w:rPr>
                <w:rFonts w:hint="eastAsia" w:ascii="宋体" w:hAnsi="宋体" w:cs="宋体"/>
                <w:kern w:val="2"/>
                <w:sz w:val="24"/>
                <w:szCs w:val="24"/>
                <w:highlight w:val="none"/>
              </w:rPr>
              <w:t>工作计划、模型精度标准、构件编码规则、协同管理机制。</w:t>
            </w:r>
          </w:p>
        </w:tc>
      </w:tr>
      <w:tr w14:paraId="4D38D7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5F9B76CD">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2</w:t>
            </w:r>
          </w:p>
        </w:tc>
        <w:tc>
          <w:tcPr>
            <w:tcW w:w="1418" w:type="dxa"/>
            <w:tcBorders>
              <w:top w:val="single" w:color="000000" w:sz="8" w:space="0"/>
              <w:left w:val="single" w:color="000000" w:sz="8" w:space="0"/>
              <w:bottom w:val="single" w:color="000000" w:sz="8" w:space="0"/>
              <w:right w:val="single" w:color="000000" w:sz="8" w:space="0"/>
            </w:tcBorders>
            <w:vAlign w:val="center"/>
          </w:tcPr>
          <w:p w14:paraId="6A2985D0">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设计阶段</w:t>
            </w:r>
          </w:p>
        </w:tc>
        <w:tc>
          <w:tcPr>
            <w:tcW w:w="2588" w:type="dxa"/>
            <w:tcBorders>
              <w:top w:val="single" w:color="000000" w:sz="8" w:space="0"/>
              <w:left w:val="single" w:color="000000" w:sz="8" w:space="0"/>
              <w:bottom w:val="single" w:color="000000" w:sz="8" w:space="0"/>
              <w:right w:val="single" w:color="000000" w:sz="8" w:space="0"/>
            </w:tcBorders>
            <w:vAlign w:val="center"/>
          </w:tcPr>
          <w:p w14:paraId="55FF799E">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全专业</w:t>
            </w:r>
            <w:r>
              <w:rPr>
                <w:rFonts w:ascii="宋体" w:hAnsi="宋体" w:cs="宋体"/>
                <w:kern w:val="2"/>
                <w:sz w:val="24"/>
                <w:szCs w:val="24"/>
                <w:highlight w:val="none"/>
              </w:rPr>
              <w:t>BIM</w:t>
            </w:r>
            <w:r>
              <w:rPr>
                <w:rFonts w:hint="eastAsia" w:ascii="宋体" w:hAnsi="宋体" w:cs="宋体"/>
                <w:kern w:val="2"/>
                <w:sz w:val="24"/>
                <w:szCs w:val="24"/>
                <w:highlight w:val="none"/>
              </w:rPr>
              <w:t>模型搭建</w:t>
            </w:r>
          </w:p>
        </w:tc>
        <w:tc>
          <w:tcPr>
            <w:tcW w:w="4847" w:type="dxa"/>
            <w:tcBorders>
              <w:top w:val="single" w:color="000000" w:sz="8" w:space="0"/>
              <w:left w:val="single" w:color="000000" w:sz="8" w:space="0"/>
              <w:bottom w:val="single" w:color="000000" w:sz="8" w:space="0"/>
              <w:right w:val="single" w:color="000000" w:sz="8" w:space="0"/>
            </w:tcBorders>
            <w:vAlign w:val="center"/>
          </w:tcPr>
          <w:p w14:paraId="44E9824F">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建筑、结构、机电等设计阶段</w:t>
            </w:r>
            <w:r>
              <w:rPr>
                <w:rFonts w:ascii="宋体" w:hAnsi="宋体" w:cs="宋体"/>
                <w:kern w:val="2"/>
                <w:sz w:val="24"/>
                <w:szCs w:val="24"/>
                <w:highlight w:val="none"/>
              </w:rPr>
              <w:t>BIM</w:t>
            </w:r>
            <w:r>
              <w:rPr>
                <w:rFonts w:hint="eastAsia" w:ascii="宋体" w:hAnsi="宋体" w:cs="宋体"/>
                <w:kern w:val="2"/>
                <w:sz w:val="24"/>
                <w:szCs w:val="24"/>
                <w:highlight w:val="none"/>
              </w:rPr>
              <w:t>模型，模型审核记录，模型更新说明。</w:t>
            </w:r>
          </w:p>
        </w:tc>
      </w:tr>
      <w:tr w14:paraId="34D386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18AAA2EA">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3</w:t>
            </w:r>
          </w:p>
        </w:tc>
        <w:tc>
          <w:tcPr>
            <w:tcW w:w="1418" w:type="dxa"/>
            <w:tcBorders>
              <w:top w:val="single" w:color="000000" w:sz="8" w:space="0"/>
              <w:left w:val="single" w:color="000000" w:sz="8" w:space="0"/>
              <w:bottom w:val="single" w:color="000000" w:sz="8" w:space="0"/>
              <w:right w:val="single" w:color="000000" w:sz="8" w:space="0"/>
            </w:tcBorders>
            <w:vAlign w:val="center"/>
          </w:tcPr>
          <w:p w14:paraId="6538B137">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设计阶段</w:t>
            </w:r>
          </w:p>
        </w:tc>
        <w:tc>
          <w:tcPr>
            <w:tcW w:w="2588" w:type="dxa"/>
            <w:tcBorders>
              <w:top w:val="single" w:color="000000" w:sz="8" w:space="0"/>
              <w:left w:val="single" w:color="000000" w:sz="8" w:space="0"/>
              <w:bottom w:val="single" w:color="000000" w:sz="8" w:space="0"/>
              <w:right w:val="single" w:color="000000" w:sz="8" w:space="0"/>
            </w:tcBorders>
            <w:vAlign w:val="center"/>
          </w:tcPr>
          <w:p w14:paraId="4AF36C63">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设计复核与优化</w:t>
            </w:r>
          </w:p>
        </w:tc>
        <w:tc>
          <w:tcPr>
            <w:tcW w:w="4847" w:type="dxa"/>
            <w:tcBorders>
              <w:top w:val="single" w:color="000000" w:sz="8" w:space="0"/>
              <w:left w:val="single" w:color="000000" w:sz="8" w:space="0"/>
              <w:bottom w:val="single" w:color="000000" w:sz="8" w:space="0"/>
              <w:right w:val="single" w:color="000000" w:sz="8" w:space="0"/>
            </w:tcBorders>
            <w:vAlign w:val="center"/>
          </w:tcPr>
          <w:p w14:paraId="7791F0E5">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三维管线综合成果、碰撞检查报告、图纸冲突核查清单、净高分析报告、设计优化建议、整改闭环记录。</w:t>
            </w:r>
          </w:p>
        </w:tc>
      </w:tr>
      <w:tr w14:paraId="517528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31E3E855">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4</w:t>
            </w:r>
          </w:p>
        </w:tc>
        <w:tc>
          <w:tcPr>
            <w:tcW w:w="1418" w:type="dxa"/>
            <w:tcBorders>
              <w:top w:val="single" w:color="000000" w:sz="8" w:space="0"/>
              <w:left w:val="single" w:color="000000" w:sz="8" w:space="0"/>
              <w:bottom w:val="single" w:color="000000" w:sz="8" w:space="0"/>
              <w:right w:val="single" w:color="000000" w:sz="8" w:space="0"/>
            </w:tcBorders>
            <w:vAlign w:val="center"/>
          </w:tcPr>
          <w:p w14:paraId="0F54D428">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设计阶段</w:t>
            </w:r>
          </w:p>
        </w:tc>
        <w:tc>
          <w:tcPr>
            <w:tcW w:w="2588" w:type="dxa"/>
            <w:tcBorders>
              <w:top w:val="single" w:color="000000" w:sz="8" w:space="0"/>
              <w:left w:val="single" w:color="000000" w:sz="8" w:space="0"/>
              <w:bottom w:val="single" w:color="000000" w:sz="8" w:space="0"/>
              <w:right w:val="single" w:color="000000" w:sz="8" w:space="0"/>
            </w:tcBorders>
            <w:vAlign w:val="center"/>
          </w:tcPr>
          <w:p w14:paraId="445BBCC0">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可视化汇报与模拟</w:t>
            </w:r>
          </w:p>
        </w:tc>
        <w:tc>
          <w:tcPr>
            <w:tcW w:w="4847" w:type="dxa"/>
            <w:tcBorders>
              <w:top w:val="single" w:color="000000" w:sz="8" w:space="0"/>
              <w:left w:val="single" w:color="000000" w:sz="8" w:space="0"/>
              <w:bottom w:val="single" w:color="000000" w:sz="8" w:space="0"/>
              <w:right w:val="single" w:color="000000" w:sz="8" w:space="0"/>
            </w:tcBorders>
            <w:vAlign w:val="center"/>
          </w:tcPr>
          <w:p w14:paraId="0E64F0C3">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BIM</w:t>
            </w:r>
            <w:r>
              <w:rPr>
                <w:rFonts w:hint="eastAsia" w:ascii="宋体" w:hAnsi="宋体" w:cs="宋体"/>
                <w:kern w:val="2"/>
                <w:sz w:val="24"/>
                <w:szCs w:val="24"/>
                <w:highlight w:val="none"/>
              </w:rPr>
              <w:t>仿真漫游文件、重点空间可视化成果、阶段汇报材料。</w:t>
            </w:r>
          </w:p>
        </w:tc>
      </w:tr>
      <w:tr w14:paraId="792384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16A38BE4">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5</w:t>
            </w:r>
          </w:p>
        </w:tc>
        <w:tc>
          <w:tcPr>
            <w:tcW w:w="1418" w:type="dxa"/>
            <w:tcBorders>
              <w:top w:val="single" w:color="000000" w:sz="8" w:space="0"/>
              <w:left w:val="single" w:color="000000" w:sz="8" w:space="0"/>
              <w:bottom w:val="single" w:color="000000" w:sz="8" w:space="0"/>
              <w:right w:val="single" w:color="000000" w:sz="8" w:space="0"/>
            </w:tcBorders>
            <w:vAlign w:val="center"/>
          </w:tcPr>
          <w:p w14:paraId="1B3A6B8B">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施工阶段</w:t>
            </w:r>
          </w:p>
        </w:tc>
        <w:tc>
          <w:tcPr>
            <w:tcW w:w="2588" w:type="dxa"/>
            <w:tcBorders>
              <w:top w:val="single" w:color="000000" w:sz="8" w:space="0"/>
              <w:left w:val="single" w:color="000000" w:sz="8" w:space="0"/>
              <w:bottom w:val="single" w:color="000000" w:sz="8" w:space="0"/>
              <w:right w:val="single" w:color="000000" w:sz="8" w:space="0"/>
            </w:tcBorders>
            <w:vAlign w:val="center"/>
          </w:tcPr>
          <w:p w14:paraId="2B3C7270">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施工</w:t>
            </w:r>
            <w:r>
              <w:rPr>
                <w:rFonts w:ascii="宋体" w:hAnsi="宋体" w:cs="宋体"/>
                <w:kern w:val="2"/>
                <w:sz w:val="24"/>
                <w:szCs w:val="24"/>
                <w:highlight w:val="none"/>
              </w:rPr>
              <w:t>BIM</w:t>
            </w:r>
            <w:r>
              <w:rPr>
                <w:rFonts w:hint="eastAsia" w:ascii="宋体" w:hAnsi="宋体" w:cs="宋体"/>
                <w:kern w:val="2"/>
                <w:sz w:val="24"/>
                <w:szCs w:val="24"/>
                <w:highlight w:val="none"/>
              </w:rPr>
              <w:t>模型及深化</w:t>
            </w:r>
          </w:p>
        </w:tc>
        <w:tc>
          <w:tcPr>
            <w:tcW w:w="4847" w:type="dxa"/>
            <w:tcBorders>
              <w:top w:val="single" w:color="000000" w:sz="8" w:space="0"/>
              <w:left w:val="single" w:color="000000" w:sz="8" w:space="0"/>
              <w:bottom w:val="single" w:color="000000" w:sz="8" w:space="0"/>
              <w:right w:val="single" w:color="000000" w:sz="8" w:space="0"/>
            </w:tcBorders>
            <w:vAlign w:val="center"/>
          </w:tcPr>
          <w:p w14:paraId="48FEFC57">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施工阶段</w:t>
            </w:r>
            <w:r>
              <w:rPr>
                <w:rFonts w:ascii="宋体" w:hAnsi="宋体" w:cs="宋体"/>
                <w:kern w:val="2"/>
                <w:sz w:val="24"/>
                <w:szCs w:val="24"/>
                <w:highlight w:val="none"/>
              </w:rPr>
              <w:t>BIM</w:t>
            </w:r>
            <w:r>
              <w:rPr>
                <w:rFonts w:hint="eastAsia" w:ascii="宋体" w:hAnsi="宋体" w:cs="宋体"/>
                <w:kern w:val="2"/>
                <w:sz w:val="24"/>
                <w:szCs w:val="24"/>
                <w:highlight w:val="none"/>
              </w:rPr>
              <w:t>模型、施工场布模型、机电深化模型、精装深化模型、设计成果交底记录。</w:t>
            </w:r>
          </w:p>
        </w:tc>
      </w:tr>
      <w:tr w14:paraId="46D620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62A4B57C">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6</w:t>
            </w:r>
          </w:p>
        </w:tc>
        <w:tc>
          <w:tcPr>
            <w:tcW w:w="1418" w:type="dxa"/>
            <w:tcBorders>
              <w:top w:val="single" w:color="000000" w:sz="8" w:space="0"/>
              <w:left w:val="single" w:color="000000" w:sz="8" w:space="0"/>
              <w:bottom w:val="single" w:color="000000" w:sz="8" w:space="0"/>
              <w:right w:val="single" w:color="000000" w:sz="8" w:space="0"/>
            </w:tcBorders>
            <w:vAlign w:val="center"/>
          </w:tcPr>
          <w:p w14:paraId="63D34683">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施工阶段</w:t>
            </w:r>
          </w:p>
        </w:tc>
        <w:tc>
          <w:tcPr>
            <w:tcW w:w="2588" w:type="dxa"/>
            <w:tcBorders>
              <w:top w:val="single" w:color="000000" w:sz="8" w:space="0"/>
              <w:left w:val="single" w:color="000000" w:sz="8" w:space="0"/>
              <w:bottom w:val="single" w:color="000000" w:sz="8" w:space="0"/>
              <w:right w:val="single" w:color="000000" w:sz="8" w:space="0"/>
            </w:tcBorders>
            <w:vAlign w:val="center"/>
          </w:tcPr>
          <w:p w14:paraId="3B450215">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施工过程管控</w:t>
            </w:r>
          </w:p>
        </w:tc>
        <w:tc>
          <w:tcPr>
            <w:tcW w:w="4847" w:type="dxa"/>
            <w:tcBorders>
              <w:top w:val="single" w:color="000000" w:sz="8" w:space="0"/>
              <w:left w:val="single" w:color="000000" w:sz="8" w:space="0"/>
              <w:bottom w:val="single" w:color="000000" w:sz="8" w:space="0"/>
              <w:right w:val="single" w:color="000000" w:sz="8" w:space="0"/>
            </w:tcBorders>
            <w:vAlign w:val="center"/>
          </w:tcPr>
          <w:p w14:paraId="616DA815">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工程量校核表、进度模拟成果、成本管理资料、质量安全问题清单、现场施工监督报告、阶段汇报材料。</w:t>
            </w:r>
          </w:p>
        </w:tc>
      </w:tr>
      <w:tr w14:paraId="46C861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1FA0CD76">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7</w:t>
            </w:r>
          </w:p>
        </w:tc>
        <w:tc>
          <w:tcPr>
            <w:tcW w:w="1418" w:type="dxa"/>
            <w:tcBorders>
              <w:top w:val="single" w:color="000000" w:sz="8" w:space="0"/>
              <w:left w:val="single" w:color="000000" w:sz="8" w:space="0"/>
              <w:bottom w:val="single" w:color="000000" w:sz="8" w:space="0"/>
              <w:right w:val="single" w:color="000000" w:sz="8" w:space="0"/>
            </w:tcBorders>
            <w:vAlign w:val="center"/>
          </w:tcPr>
          <w:p w14:paraId="76F6EBE6">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施工阶段</w:t>
            </w:r>
          </w:p>
        </w:tc>
        <w:tc>
          <w:tcPr>
            <w:tcW w:w="2588" w:type="dxa"/>
            <w:tcBorders>
              <w:top w:val="single" w:color="000000" w:sz="8" w:space="0"/>
              <w:left w:val="single" w:color="000000" w:sz="8" w:space="0"/>
              <w:bottom w:val="single" w:color="000000" w:sz="8" w:space="0"/>
              <w:right w:val="single" w:color="000000" w:sz="8" w:space="0"/>
            </w:tcBorders>
            <w:vAlign w:val="center"/>
          </w:tcPr>
          <w:p w14:paraId="79C4D40E">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BIM</w:t>
            </w:r>
            <w:r>
              <w:rPr>
                <w:rFonts w:hint="eastAsia" w:ascii="宋体" w:hAnsi="宋体" w:cs="宋体"/>
                <w:kern w:val="2"/>
                <w:sz w:val="24"/>
                <w:szCs w:val="24"/>
                <w:highlight w:val="none"/>
              </w:rPr>
              <w:t>协同与施工管理平台应用</w:t>
            </w:r>
          </w:p>
        </w:tc>
        <w:tc>
          <w:tcPr>
            <w:tcW w:w="4847" w:type="dxa"/>
            <w:tcBorders>
              <w:top w:val="single" w:color="000000" w:sz="8" w:space="0"/>
              <w:left w:val="single" w:color="000000" w:sz="8" w:space="0"/>
              <w:bottom w:val="single" w:color="000000" w:sz="8" w:space="0"/>
              <w:right w:val="single" w:color="000000" w:sz="8" w:space="0"/>
            </w:tcBorders>
            <w:vAlign w:val="center"/>
          </w:tcPr>
          <w:p w14:paraId="0F0826E2">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施工管理平台成果、参建方协同会议纪要、问题整改闭环清单、平台使用说明及数据归档资料。</w:t>
            </w:r>
          </w:p>
        </w:tc>
      </w:tr>
      <w:tr w14:paraId="3DA25B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1040FFDB">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8</w:t>
            </w:r>
          </w:p>
        </w:tc>
        <w:tc>
          <w:tcPr>
            <w:tcW w:w="1418" w:type="dxa"/>
            <w:tcBorders>
              <w:top w:val="single" w:color="000000" w:sz="8" w:space="0"/>
              <w:left w:val="single" w:color="000000" w:sz="8" w:space="0"/>
              <w:bottom w:val="single" w:color="000000" w:sz="8" w:space="0"/>
              <w:right w:val="single" w:color="000000" w:sz="8" w:space="0"/>
            </w:tcBorders>
            <w:vAlign w:val="center"/>
          </w:tcPr>
          <w:p w14:paraId="28A421E4">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运维平台</w:t>
            </w:r>
          </w:p>
        </w:tc>
        <w:tc>
          <w:tcPr>
            <w:tcW w:w="2588" w:type="dxa"/>
            <w:tcBorders>
              <w:top w:val="single" w:color="000000" w:sz="8" w:space="0"/>
              <w:left w:val="single" w:color="000000" w:sz="8" w:space="0"/>
              <w:bottom w:val="single" w:color="000000" w:sz="8" w:space="0"/>
              <w:right w:val="single" w:color="000000" w:sz="8" w:space="0"/>
            </w:tcBorders>
            <w:vAlign w:val="center"/>
          </w:tcPr>
          <w:p w14:paraId="3BB4FD8C">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运维模型处理与数据初始化</w:t>
            </w:r>
          </w:p>
        </w:tc>
        <w:tc>
          <w:tcPr>
            <w:tcW w:w="4847" w:type="dxa"/>
            <w:tcBorders>
              <w:top w:val="single" w:color="000000" w:sz="8" w:space="0"/>
              <w:left w:val="single" w:color="000000" w:sz="8" w:space="0"/>
              <w:bottom w:val="single" w:color="000000" w:sz="8" w:space="0"/>
              <w:right w:val="single" w:color="000000" w:sz="8" w:space="0"/>
            </w:tcBorders>
            <w:vAlign w:val="center"/>
          </w:tcPr>
          <w:p w14:paraId="296FB5E8">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运维</w:t>
            </w:r>
            <w:r>
              <w:rPr>
                <w:rFonts w:ascii="宋体" w:hAnsi="宋体" w:cs="宋体"/>
                <w:kern w:val="2"/>
                <w:sz w:val="24"/>
                <w:szCs w:val="24"/>
                <w:highlight w:val="none"/>
              </w:rPr>
              <w:t>BIM</w:t>
            </w:r>
            <w:r>
              <w:rPr>
                <w:rFonts w:hint="eastAsia" w:ascii="宋体" w:hAnsi="宋体" w:cs="宋体"/>
                <w:kern w:val="2"/>
                <w:sz w:val="24"/>
                <w:szCs w:val="24"/>
                <w:highlight w:val="none"/>
              </w:rPr>
              <w:t>模型、轻量化模型、模型拆分成果、设备设施数据清单、空间数据清单、资产编码与属性数据表。</w:t>
            </w:r>
          </w:p>
        </w:tc>
      </w:tr>
      <w:tr w14:paraId="336EEE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188FA0CA">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9</w:t>
            </w:r>
          </w:p>
        </w:tc>
        <w:tc>
          <w:tcPr>
            <w:tcW w:w="1418" w:type="dxa"/>
            <w:tcBorders>
              <w:top w:val="single" w:color="000000" w:sz="8" w:space="0"/>
              <w:left w:val="single" w:color="000000" w:sz="8" w:space="0"/>
              <w:bottom w:val="single" w:color="000000" w:sz="8" w:space="0"/>
              <w:right w:val="single" w:color="000000" w:sz="8" w:space="0"/>
            </w:tcBorders>
            <w:vAlign w:val="center"/>
          </w:tcPr>
          <w:p w14:paraId="59183302">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运维平台</w:t>
            </w:r>
          </w:p>
        </w:tc>
        <w:tc>
          <w:tcPr>
            <w:tcW w:w="2588" w:type="dxa"/>
            <w:tcBorders>
              <w:top w:val="single" w:color="000000" w:sz="8" w:space="0"/>
              <w:left w:val="single" w:color="000000" w:sz="8" w:space="0"/>
              <w:bottom w:val="single" w:color="000000" w:sz="8" w:space="0"/>
              <w:right w:val="single" w:color="000000" w:sz="8" w:space="0"/>
            </w:tcBorders>
            <w:vAlign w:val="center"/>
          </w:tcPr>
          <w:p w14:paraId="1069B476">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数字孪生运维平台建设</w:t>
            </w:r>
          </w:p>
        </w:tc>
        <w:tc>
          <w:tcPr>
            <w:tcW w:w="4847" w:type="dxa"/>
            <w:tcBorders>
              <w:top w:val="single" w:color="000000" w:sz="8" w:space="0"/>
              <w:left w:val="single" w:color="000000" w:sz="8" w:space="0"/>
              <w:bottom w:val="single" w:color="000000" w:sz="8" w:space="0"/>
              <w:right w:val="single" w:color="000000" w:sz="8" w:space="0"/>
            </w:tcBorders>
            <w:vAlign w:val="center"/>
          </w:tcPr>
          <w:p w14:paraId="423CD973">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平台系统成果、</w:t>
            </w:r>
            <w:r>
              <w:rPr>
                <w:rFonts w:ascii="宋体" w:hAnsi="宋体" w:cs="宋体"/>
                <w:kern w:val="2"/>
                <w:sz w:val="24"/>
                <w:szCs w:val="24"/>
                <w:highlight w:val="none"/>
              </w:rPr>
              <w:t>IOC</w:t>
            </w:r>
            <w:r>
              <w:rPr>
                <w:rFonts w:hint="eastAsia" w:ascii="宋体" w:hAnsi="宋体" w:cs="宋体"/>
                <w:kern w:val="2"/>
                <w:sz w:val="24"/>
                <w:szCs w:val="24"/>
                <w:highlight w:val="none"/>
              </w:rPr>
              <w:t>综合概览、设备设施、消防安防、空间环境、能源管理、碳排监测等功能模块配置成果及操作说明。</w:t>
            </w:r>
          </w:p>
        </w:tc>
      </w:tr>
      <w:tr w14:paraId="4A530E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41C6BA16">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10</w:t>
            </w:r>
          </w:p>
        </w:tc>
        <w:tc>
          <w:tcPr>
            <w:tcW w:w="1418" w:type="dxa"/>
            <w:tcBorders>
              <w:top w:val="single" w:color="000000" w:sz="8" w:space="0"/>
              <w:left w:val="single" w:color="000000" w:sz="8" w:space="0"/>
              <w:bottom w:val="single" w:color="000000" w:sz="8" w:space="0"/>
              <w:right w:val="single" w:color="000000" w:sz="8" w:space="0"/>
            </w:tcBorders>
            <w:vAlign w:val="center"/>
          </w:tcPr>
          <w:p w14:paraId="7FDDBF05">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运维平台</w:t>
            </w:r>
          </w:p>
        </w:tc>
        <w:tc>
          <w:tcPr>
            <w:tcW w:w="2588" w:type="dxa"/>
            <w:tcBorders>
              <w:top w:val="single" w:color="000000" w:sz="8" w:space="0"/>
              <w:left w:val="single" w:color="000000" w:sz="8" w:space="0"/>
              <w:bottom w:val="single" w:color="000000" w:sz="8" w:space="0"/>
              <w:right w:val="single" w:color="000000" w:sz="8" w:space="0"/>
            </w:tcBorders>
            <w:vAlign w:val="center"/>
          </w:tcPr>
          <w:p w14:paraId="78F62BA2">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系统数据对接与数据服务</w:t>
            </w:r>
          </w:p>
        </w:tc>
        <w:tc>
          <w:tcPr>
            <w:tcW w:w="4847" w:type="dxa"/>
            <w:tcBorders>
              <w:top w:val="single" w:color="000000" w:sz="8" w:space="0"/>
              <w:left w:val="single" w:color="000000" w:sz="8" w:space="0"/>
              <w:bottom w:val="single" w:color="000000" w:sz="8" w:space="0"/>
              <w:right w:val="single" w:color="000000" w:sz="8" w:space="0"/>
            </w:tcBorders>
            <w:vAlign w:val="center"/>
          </w:tcPr>
          <w:p w14:paraId="16F4D9C5">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数据接入清单、点位表、数据绑点成果、接口及通讯协议说明、数据库配置说明、数据管理资料。</w:t>
            </w:r>
          </w:p>
        </w:tc>
      </w:tr>
      <w:tr w14:paraId="6F5073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6F4E8DAA">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11</w:t>
            </w:r>
          </w:p>
        </w:tc>
        <w:tc>
          <w:tcPr>
            <w:tcW w:w="1418" w:type="dxa"/>
            <w:tcBorders>
              <w:top w:val="single" w:color="000000" w:sz="8" w:space="0"/>
              <w:left w:val="single" w:color="000000" w:sz="8" w:space="0"/>
              <w:bottom w:val="single" w:color="000000" w:sz="8" w:space="0"/>
              <w:right w:val="single" w:color="000000" w:sz="8" w:space="0"/>
            </w:tcBorders>
            <w:vAlign w:val="center"/>
          </w:tcPr>
          <w:p w14:paraId="339DB283">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示范申报</w:t>
            </w:r>
          </w:p>
        </w:tc>
        <w:tc>
          <w:tcPr>
            <w:tcW w:w="2588" w:type="dxa"/>
            <w:tcBorders>
              <w:top w:val="single" w:color="000000" w:sz="8" w:space="0"/>
              <w:left w:val="single" w:color="000000" w:sz="8" w:space="0"/>
              <w:bottom w:val="single" w:color="000000" w:sz="8" w:space="0"/>
              <w:right w:val="single" w:color="000000" w:sz="8" w:space="0"/>
            </w:tcBorders>
            <w:vAlign w:val="center"/>
          </w:tcPr>
          <w:p w14:paraId="43D619E4">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示范项目申报及方案论证</w:t>
            </w:r>
          </w:p>
        </w:tc>
        <w:tc>
          <w:tcPr>
            <w:tcW w:w="4847" w:type="dxa"/>
            <w:tcBorders>
              <w:top w:val="single" w:color="000000" w:sz="8" w:space="0"/>
              <w:left w:val="single" w:color="000000" w:sz="8" w:space="0"/>
              <w:bottom w:val="single" w:color="000000" w:sz="8" w:space="0"/>
              <w:right w:val="single" w:color="000000" w:sz="8" w:space="0"/>
            </w:tcBorders>
            <w:vAlign w:val="center"/>
          </w:tcPr>
          <w:p w14:paraId="07AC128D">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BIM</w:t>
            </w:r>
            <w:r>
              <w:rPr>
                <w:rFonts w:hint="eastAsia" w:ascii="宋体" w:hAnsi="宋体" w:cs="宋体"/>
                <w:kern w:val="2"/>
                <w:sz w:val="24"/>
                <w:szCs w:val="24"/>
                <w:highlight w:val="none"/>
              </w:rPr>
              <w:t>示范项目申报书、申报方案、实施方案、低碳及能碳应用支撑材料、专家论证及汇报资料。</w:t>
            </w:r>
          </w:p>
        </w:tc>
      </w:tr>
      <w:tr w14:paraId="227F35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7C5BA785">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12</w:t>
            </w:r>
          </w:p>
        </w:tc>
        <w:tc>
          <w:tcPr>
            <w:tcW w:w="1418" w:type="dxa"/>
            <w:tcBorders>
              <w:top w:val="single" w:color="000000" w:sz="8" w:space="0"/>
              <w:left w:val="single" w:color="000000" w:sz="8" w:space="0"/>
              <w:bottom w:val="single" w:color="000000" w:sz="8" w:space="0"/>
              <w:right w:val="single" w:color="000000" w:sz="8" w:space="0"/>
            </w:tcBorders>
            <w:vAlign w:val="center"/>
          </w:tcPr>
          <w:p w14:paraId="633690D3">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示范检查</w:t>
            </w:r>
          </w:p>
        </w:tc>
        <w:tc>
          <w:tcPr>
            <w:tcW w:w="2588" w:type="dxa"/>
            <w:tcBorders>
              <w:top w:val="single" w:color="000000" w:sz="8" w:space="0"/>
              <w:left w:val="single" w:color="000000" w:sz="8" w:space="0"/>
              <w:bottom w:val="single" w:color="000000" w:sz="8" w:space="0"/>
              <w:right w:val="single" w:color="000000" w:sz="8" w:space="0"/>
            </w:tcBorders>
            <w:vAlign w:val="center"/>
          </w:tcPr>
          <w:p w14:paraId="3F5EE411">
            <w:pPr>
              <w:tabs>
                <w:tab w:val="left" w:pos="1050"/>
              </w:tabs>
              <w:spacing w:line="360" w:lineRule="auto"/>
              <w:ind w:firstLine="240" w:firstLineChars="100"/>
              <w:jc w:val="left"/>
              <w:rPr>
                <w:rFonts w:ascii="宋体" w:hAnsi="宋体" w:cs="宋体"/>
                <w:kern w:val="2"/>
                <w:sz w:val="24"/>
                <w:szCs w:val="24"/>
                <w:highlight w:val="none"/>
              </w:rPr>
            </w:pPr>
            <w:r>
              <w:rPr>
                <w:rFonts w:hint="eastAsia" w:ascii="宋体" w:hAnsi="宋体" w:cs="宋体"/>
                <w:kern w:val="2"/>
                <w:sz w:val="24"/>
                <w:szCs w:val="24"/>
                <w:highlight w:val="none"/>
              </w:rPr>
              <w:t>中期检查与过程报送</w:t>
            </w:r>
          </w:p>
        </w:tc>
        <w:tc>
          <w:tcPr>
            <w:tcW w:w="4847" w:type="dxa"/>
            <w:tcBorders>
              <w:top w:val="single" w:color="000000" w:sz="8" w:space="0"/>
              <w:left w:val="single" w:color="000000" w:sz="8" w:space="0"/>
              <w:bottom w:val="single" w:color="000000" w:sz="8" w:space="0"/>
              <w:right w:val="single" w:color="000000" w:sz="8" w:space="0"/>
            </w:tcBorders>
            <w:vAlign w:val="center"/>
          </w:tcPr>
          <w:p w14:paraId="36602BDB">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项目季报、年度报表、专项资金使用报表、中期检查材料、阶段成果汇编及整改说明。</w:t>
            </w:r>
          </w:p>
        </w:tc>
      </w:tr>
      <w:tr w14:paraId="201E15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0536E0AF">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13</w:t>
            </w:r>
          </w:p>
        </w:tc>
        <w:tc>
          <w:tcPr>
            <w:tcW w:w="1418" w:type="dxa"/>
            <w:tcBorders>
              <w:top w:val="single" w:color="000000" w:sz="8" w:space="0"/>
              <w:left w:val="single" w:color="000000" w:sz="8" w:space="0"/>
              <w:bottom w:val="single" w:color="000000" w:sz="8" w:space="0"/>
              <w:right w:val="single" w:color="000000" w:sz="8" w:space="0"/>
            </w:tcBorders>
            <w:vAlign w:val="center"/>
          </w:tcPr>
          <w:p w14:paraId="2556475B">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示范验收</w:t>
            </w:r>
          </w:p>
        </w:tc>
        <w:tc>
          <w:tcPr>
            <w:tcW w:w="2588" w:type="dxa"/>
            <w:tcBorders>
              <w:top w:val="single" w:color="000000" w:sz="8" w:space="0"/>
              <w:left w:val="single" w:color="000000" w:sz="8" w:space="0"/>
              <w:bottom w:val="single" w:color="000000" w:sz="8" w:space="0"/>
              <w:right w:val="single" w:color="000000" w:sz="8" w:space="0"/>
            </w:tcBorders>
            <w:vAlign w:val="center"/>
          </w:tcPr>
          <w:p w14:paraId="79FC4738">
            <w:pPr>
              <w:tabs>
                <w:tab w:val="left" w:pos="1050"/>
              </w:tabs>
              <w:spacing w:line="360" w:lineRule="auto"/>
              <w:ind w:firstLine="240" w:firstLineChars="100"/>
              <w:jc w:val="left"/>
              <w:rPr>
                <w:rFonts w:ascii="宋体" w:hAnsi="宋体" w:cs="宋体"/>
                <w:kern w:val="2"/>
                <w:sz w:val="24"/>
                <w:szCs w:val="24"/>
                <w:highlight w:val="none"/>
              </w:rPr>
            </w:pPr>
            <w:r>
              <w:rPr>
                <w:rFonts w:hint="eastAsia" w:ascii="宋体" w:hAnsi="宋体" w:cs="宋体"/>
                <w:kern w:val="2"/>
                <w:sz w:val="24"/>
                <w:szCs w:val="24"/>
                <w:highlight w:val="none"/>
              </w:rPr>
              <w:t>专项验收与后评价配合</w:t>
            </w:r>
          </w:p>
        </w:tc>
        <w:tc>
          <w:tcPr>
            <w:tcW w:w="4847" w:type="dxa"/>
            <w:tcBorders>
              <w:top w:val="single" w:color="000000" w:sz="8" w:space="0"/>
              <w:left w:val="single" w:color="000000" w:sz="8" w:space="0"/>
              <w:bottom w:val="single" w:color="000000" w:sz="8" w:space="0"/>
              <w:right w:val="single" w:color="000000" w:sz="8" w:space="0"/>
            </w:tcBorders>
            <w:vAlign w:val="center"/>
          </w:tcPr>
          <w:p w14:paraId="5E453564">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项目验收总结报告、成果汇编、资金使用报告、平台运行说明、数据交付清单、能碳应用说明、绩效评价及财政审计配合资料。</w:t>
            </w:r>
          </w:p>
        </w:tc>
      </w:tr>
      <w:tr w14:paraId="23AB3B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699" w:type="dxa"/>
            <w:tcBorders>
              <w:top w:val="single" w:color="000000" w:sz="8" w:space="0"/>
              <w:left w:val="single" w:color="000000" w:sz="8" w:space="0"/>
              <w:bottom w:val="single" w:color="000000" w:sz="8" w:space="0"/>
              <w:right w:val="single" w:color="000000" w:sz="8" w:space="0"/>
            </w:tcBorders>
            <w:vAlign w:val="center"/>
          </w:tcPr>
          <w:p w14:paraId="3D2C6123">
            <w:pPr>
              <w:tabs>
                <w:tab w:val="left" w:pos="1050"/>
              </w:tabs>
              <w:spacing w:line="360" w:lineRule="auto"/>
              <w:jc w:val="left"/>
              <w:rPr>
                <w:rFonts w:ascii="宋体" w:hAnsi="宋体" w:cs="宋体"/>
                <w:kern w:val="2"/>
                <w:sz w:val="24"/>
                <w:szCs w:val="24"/>
                <w:highlight w:val="none"/>
              </w:rPr>
            </w:pPr>
            <w:r>
              <w:rPr>
                <w:rFonts w:ascii="宋体" w:hAnsi="宋体" w:cs="宋体"/>
                <w:kern w:val="2"/>
                <w:sz w:val="24"/>
                <w:szCs w:val="24"/>
                <w:highlight w:val="none"/>
              </w:rPr>
              <w:t>14</w:t>
            </w:r>
          </w:p>
        </w:tc>
        <w:tc>
          <w:tcPr>
            <w:tcW w:w="1418" w:type="dxa"/>
            <w:tcBorders>
              <w:top w:val="single" w:color="000000" w:sz="8" w:space="0"/>
              <w:left w:val="single" w:color="000000" w:sz="8" w:space="0"/>
              <w:bottom w:val="single" w:color="000000" w:sz="8" w:space="0"/>
              <w:right w:val="single" w:color="000000" w:sz="8" w:space="0"/>
            </w:tcBorders>
            <w:vAlign w:val="center"/>
          </w:tcPr>
          <w:p w14:paraId="6A97630A">
            <w:pPr>
              <w:tabs>
                <w:tab w:val="left" w:pos="1050"/>
              </w:tabs>
              <w:spacing w:line="360" w:lineRule="auto"/>
              <w:jc w:val="left"/>
              <w:rPr>
                <w:rFonts w:ascii="宋体" w:hAnsi="宋体" w:cs="宋体"/>
                <w:kern w:val="2"/>
                <w:sz w:val="24"/>
                <w:szCs w:val="24"/>
                <w:highlight w:val="none"/>
              </w:rPr>
            </w:pPr>
            <w:r>
              <w:rPr>
                <w:rFonts w:hint="eastAsia" w:ascii="宋体" w:hAnsi="宋体" w:cs="宋体"/>
                <w:kern w:val="2"/>
                <w:sz w:val="24"/>
                <w:szCs w:val="24"/>
                <w:highlight w:val="none"/>
              </w:rPr>
              <w:t>全过程服务</w:t>
            </w:r>
          </w:p>
        </w:tc>
        <w:tc>
          <w:tcPr>
            <w:tcW w:w="2588" w:type="dxa"/>
            <w:tcBorders>
              <w:top w:val="single" w:color="000000" w:sz="8" w:space="0"/>
              <w:left w:val="single" w:color="000000" w:sz="8" w:space="0"/>
              <w:bottom w:val="single" w:color="000000" w:sz="8" w:space="0"/>
              <w:right w:val="single" w:color="000000" w:sz="8" w:space="0"/>
            </w:tcBorders>
            <w:vAlign w:val="center"/>
          </w:tcPr>
          <w:p w14:paraId="4CBF62FB">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组织协调和过程咨询</w:t>
            </w:r>
          </w:p>
        </w:tc>
        <w:tc>
          <w:tcPr>
            <w:tcW w:w="4847" w:type="dxa"/>
            <w:tcBorders>
              <w:top w:val="single" w:color="000000" w:sz="8" w:space="0"/>
              <w:left w:val="single" w:color="000000" w:sz="8" w:space="0"/>
              <w:bottom w:val="single" w:color="000000" w:sz="8" w:space="0"/>
              <w:right w:val="single" w:color="000000" w:sz="8" w:space="0"/>
            </w:tcBorders>
            <w:vAlign w:val="center"/>
          </w:tcPr>
          <w:p w14:paraId="654503AF">
            <w:pPr>
              <w:tabs>
                <w:tab w:val="left" w:pos="1050"/>
              </w:tabs>
              <w:spacing w:line="360" w:lineRule="auto"/>
              <w:ind w:firstLine="480"/>
              <w:jc w:val="left"/>
              <w:rPr>
                <w:rFonts w:ascii="宋体" w:hAnsi="宋体" w:cs="宋体"/>
                <w:kern w:val="2"/>
                <w:sz w:val="24"/>
                <w:szCs w:val="24"/>
                <w:highlight w:val="none"/>
              </w:rPr>
            </w:pPr>
            <w:r>
              <w:rPr>
                <w:rFonts w:hint="eastAsia" w:ascii="宋体" w:hAnsi="宋体" w:cs="宋体"/>
                <w:kern w:val="2"/>
                <w:sz w:val="24"/>
                <w:szCs w:val="24"/>
                <w:highlight w:val="none"/>
              </w:rPr>
              <w:t>专题会议纪要、阶段工作报告、问题台账、整改闭环资料、成果移交清单、最终汇总报告。</w:t>
            </w:r>
          </w:p>
        </w:tc>
      </w:tr>
    </w:tbl>
    <w:p w14:paraId="7B24B80B">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【注】</w:t>
      </w:r>
      <w:r>
        <w:rPr>
          <w:rFonts w:hint="eastAsia" w:ascii="宋体" w:hAnsi="宋体" w:cs="宋体"/>
          <w:kern w:val="2"/>
          <w:sz w:val="24"/>
          <w:szCs w:val="24"/>
          <w:highlight w:val="none"/>
        </w:rPr>
        <w:t>：</w:t>
      </w:r>
    </w:p>
    <w:p w14:paraId="4AB57CA0">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1）以上成果为项目全过程BIM服务的基本交付内容，具体成果可根据采购人要求、主管部门申报验收要求及项目实际进展进行补充完善</w:t>
      </w:r>
      <w:r>
        <w:rPr>
          <w:rFonts w:hint="eastAsia" w:ascii="宋体" w:hAnsi="宋体" w:cs="宋体"/>
          <w:kern w:val="2"/>
          <w:sz w:val="24"/>
          <w:szCs w:val="24"/>
          <w:highlight w:val="none"/>
        </w:rPr>
        <w:t>。</w:t>
      </w:r>
    </w:p>
    <w:p w14:paraId="2F7ADF11">
      <w:pPr>
        <w:tabs>
          <w:tab w:val="left" w:pos="1050"/>
        </w:tabs>
        <w:spacing w:line="360" w:lineRule="auto"/>
        <w:ind w:firstLine="480"/>
        <w:jc w:val="left"/>
        <w:rPr>
          <w:rFonts w:ascii="宋体" w:hAnsi="宋体" w:cs="宋体"/>
          <w:kern w:val="2"/>
          <w:sz w:val="24"/>
          <w:szCs w:val="24"/>
          <w:highlight w:val="none"/>
        </w:rPr>
      </w:pPr>
      <w:r>
        <w:rPr>
          <w:rFonts w:ascii="宋体" w:hAnsi="宋体" w:cs="宋体"/>
          <w:kern w:val="2"/>
          <w:sz w:val="24"/>
          <w:szCs w:val="24"/>
          <w:highlight w:val="none"/>
        </w:rPr>
        <w:t>2）交付形式包括但不限于BIM模型、平台成果、报告、清单、图纸、数据表、汇报文件、电子文件及纸质文件；运维平台及数据成果应满足后续使用、展示、更新、维护和管理需求</w:t>
      </w:r>
      <w:r>
        <w:rPr>
          <w:rFonts w:hint="eastAsia" w:ascii="宋体" w:hAnsi="宋体" w:cs="宋体"/>
          <w:kern w:val="2"/>
          <w:sz w:val="24"/>
          <w:szCs w:val="24"/>
          <w:highlight w:val="none"/>
        </w:rPr>
        <w:t>。</w:t>
      </w:r>
    </w:p>
    <w:p w14:paraId="209E4E03">
      <w:pPr>
        <w:tabs>
          <w:tab w:val="left" w:pos="1050"/>
        </w:tabs>
        <w:spacing w:line="360" w:lineRule="auto"/>
        <w:ind w:firstLine="480"/>
        <w:jc w:val="left"/>
        <w:rPr>
          <w:rFonts w:ascii="宋体" w:hAnsi="宋体" w:cs="宋体"/>
          <w:kern w:val="2"/>
          <w:sz w:val="24"/>
          <w:szCs w:val="24"/>
          <w:highlight w:val="none"/>
        </w:rPr>
      </w:pPr>
    </w:p>
    <w:p w14:paraId="74238B19">
      <w:pPr>
        <w:spacing w:line="360" w:lineRule="auto"/>
        <w:ind w:firstLine="480" w:firstLineChars="200"/>
        <w:rPr>
          <w:rFonts w:ascii="宋体" w:hAnsi="宋体" w:cs="宋体"/>
          <w:bCs/>
          <w:kern w:val="2"/>
          <w:sz w:val="24"/>
          <w:szCs w:val="24"/>
          <w:highlight w:val="none"/>
          <w:shd w:val="clear" w:color="auto" w:fill="FFFFFF"/>
        </w:rPr>
      </w:pPr>
    </w:p>
    <w:p w14:paraId="129C3F43">
      <w:pPr>
        <w:spacing w:line="360" w:lineRule="auto"/>
        <w:jc w:val="center"/>
        <w:outlineLvl w:val="0"/>
        <w:rPr>
          <w:rFonts w:ascii="宋体" w:hAnsi="宋体" w:cs="宋体"/>
          <w:b/>
          <w:sz w:val="32"/>
          <w:szCs w:val="32"/>
          <w:highlight w:val="none"/>
        </w:rPr>
      </w:pPr>
    </w:p>
    <w:p w14:paraId="0F33A683">
      <w:pPr>
        <w:pStyle w:val="4"/>
        <w:keepNext w:val="0"/>
        <w:keepLines w:val="0"/>
        <w:pageBreakBefore/>
        <w:spacing w:before="0" w:after="0"/>
        <w:jc w:val="center"/>
        <w:rPr>
          <w:rFonts w:ascii="宋体" w:hAnsi="宋体" w:eastAsia="宋体" w:cs="宋体"/>
          <w:b/>
          <w:bCs/>
          <w:sz w:val="32"/>
          <w:szCs w:val="32"/>
          <w:highlight w:val="none"/>
        </w:rPr>
      </w:pPr>
      <w:bookmarkStart w:id="5" w:name="_Toc15101"/>
      <w:r>
        <w:rPr>
          <w:rFonts w:hint="eastAsia" w:ascii="宋体" w:hAnsi="宋体" w:eastAsia="宋体" w:cs="宋体"/>
          <w:b/>
          <w:bCs/>
          <w:sz w:val="32"/>
          <w:szCs w:val="32"/>
          <w:highlight w:val="none"/>
        </w:rPr>
        <w:t>四、合同书格式</w:t>
      </w:r>
    </w:p>
    <w:p w14:paraId="4B87B9C5">
      <w:pPr>
        <w:spacing w:line="440" w:lineRule="exact"/>
        <w:rPr>
          <w:rFonts w:hAnsi="宋体"/>
          <w:bCs/>
          <w:sz w:val="24"/>
          <w:szCs w:val="24"/>
          <w:highlight w:val="none"/>
          <w:u w:val="single"/>
        </w:rPr>
      </w:pPr>
      <w:r>
        <w:rPr>
          <w:rFonts w:hint="eastAsia" w:hAnsi="宋体"/>
          <w:bCs/>
          <w:sz w:val="24"/>
          <w:szCs w:val="24"/>
          <w:highlight w:val="none"/>
        </w:rPr>
        <w:t>需方（采购人）：</w:t>
      </w:r>
      <w:r>
        <w:rPr>
          <w:rFonts w:hint="eastAsia" w:hAnsi="宋体"/>
          <w:bCs/>
          <w:sz w:val="24"/>
          <w:szCs w:val="24"/>
          <w:highlight w:val="none"/>
          <w:u w:val="single"/>
        </w:rPr>
        <w:t xml:space="preserve">                         </w:t>
      </w:r>
    </w:p>
    <w:p w14:paraId="30EE8DAA">
      <w:pPr>
        <w:spacing w:line="440" w:lineRule="exact"/>
        <w:rPr>
          <w:rFonts w:hAnsi="宋体"/>
          <w:bCs/>
          <w:sz w:val="24"/>
          <w:szCs w:val="24"/>
          <w:highlight w:val="none"/>
          <w:u w:val="single"/>
        </w:rPr>
      </w:pPr>
      <w:r>
        <w:rPr>
          <w:rFonts w:hint="eastAsia" w:hAnsi="宋体"/>
          <w:bCs/>
          <w:sz w:val="24"/>
          <w:szCs w:val="24"/>
          <w:highlight w:val="none"/>
        </w:rPr>
        <w:t>供方（成交供应商）：</w:t>
      </w:r>
      <w:r>
        <w:rPr>
          <w:rFonts w:hint="eastAsia" w:hAnsi="宋体"/>
          <w:bCs/>
          <w:sz w:val="24"/>
          <w:szCs w:val="24"/>
          <w:highlight w:val="none"/>
          <w:u w:val="single"/>
        </w:rPr>
        <w:t xml:space="preserve">                    </w:t>
      </w:r>
    </w:p>
    <w:p w14:paraId="4ABD7718">
      <w:pPr>
        <w:numPr>
          <w:ilvl w:val="0"/>
          <w:numId w:val="6"/>
        </w:numPr>
        <w:tabs>
          <w:tab w:val="left" w:pos="210"/>
          <w:tab w:val="left" w:pos="840"/>
          <w:tab w:val="left" w:pos="1260"/>
        </w:tabs>
        <w:spacing w:line="440" w:lineRule="exact"/>
        <w:ind w:left="0" w:firstLine="523"/>
        <w:rPr>
          <w:rFonts w:hAnsi="宋体"/>
          <w:bCs/>
          <w:sz w:val="24"/>
          <w:szCs w:val="24"/>
          <w:highlight w:val="none"/>
        </w:rPr>
      </w:pPr>
      <w:r>
        <w:rPr>
          <w:rFonts w:hint="eastAsia" w:hAnsi="宋体"/>
          <w:bCs/>
          <w:sz w:val="24"/>
          <w:szCs w:val="24"/>
          <w:highlight w:val="none"/>
        </w:rPr>
        <w:t>采购编号：</w:t>
      </w:r>
      <w:r>
        <w:rPr>
          <w:rFonts w:hint="eastAsia" w:hAnsi="宋体"/>
          <w:bCs/>
          <w:sz w:val="24"/>
          <w:szCs w:val="24"/>
          <w:highlight w:val="none"/>
          <w:u w:val="single"/>
        </w:rPr>
        <w:t xml:space="preserve">                 </w:t>
      </w:r>
    </w:p>
    <w:p w14:paraId="618EA05E">
      <w:pPr>
        <w:numPr>
          <w:ilvl w:val="0"/>
          <w:numId w:val="6"/>
        </w:numPr>
        <w:tabs>
          <w:tab w:val="left" w:pos="210"/>
          <w:tab w:val="left" w:pos="840"/>
          <w:tab w:val="left" w:pos="1260"/>
        </w:tabs>
        <w:spacing w:line="440" w:lineRule="exact"/>
        <w:ind w:left="0" w:firstLine="523"/>
        <w:rPr>
          <w:rFonts w:hAnsi="宋体"/>
          <w:bCs/>
          <w:sz w:val="24"/>
          <w:szCs w:val="24"/>
          <w:highlight w:val="none"/>
        </w:rPr>
      </w:pPr>
      <w:r>
        <w:rPr>
          <w:rFonts w:hint="eastAsia" w:hAnsi="宋体"/>
          <w:bCs/>
          <w:sz w:val="24"/>
          <w:szCs w:val="24"/>
          <w:highlight w:val="none"/>
        </w:rPr>
        <w:t>采购内容：</w:t>
      </w:r>
      <w:r>
        <w:rPr>
          <w:rFonts w:hint="eastAsia" w:hAnsi="宋体"/>
          <w:bCs/>
          <w:sz w:val="24"/>
          <w:szCs w:val="24"/>
          <w:highlight w:val="none"/>
          <w:u w:val="single"/>
        </w:rPr>
        <w:t xml:space="preserve">                                                             </w:t>
      </w:r>
    </w:p>
    <w:p w14:paraId="37AB2F62">
      <w:pPr>
        <w:numPr>
          <w:ilvl w:val="0"/>
          <w:numId w:val="6"/>
        </w:numPr>
        <w:tabs>
          <w:tab w:val="left" w:pos="210"/>
          <w:tab w:val="left" w:pos="840"/>
          <w:tab w:val="left" w:pos="1260"/>
        </w:tabs>
        <w:spacing w:line="440" w:lineRule="exact"/>
        <w:ind w:left="0" w:firstLine="523"/>
        <w:rPr>
          <w:rFonts w:hAnsi="宋体"/>
          <w:bCs/>
          <w:sz w:val="24"/>
          <w:szCs w:val="24"/>
          <w:highlight w:val="none"/>
        </w:rPr>
      </w:pPr>
      <w:r>
        <w:rPr>
          <w:rFonts w:hint="eastAsia" w:hAnsi="宋体"/>
          <w:bCs/>
          <w:sz w:val="24"/>
          <w:szCs w:val="24"/>
          <w:highlight w:val="none"/>
        </w:rPr>
        <w:t>中标总金额：（大写）</w:t>
      </w:r>
      <w:r>
        <w:rPr>
          <w:rFonts w:hint="eastAsia" w:hAnsi="宋体"/>
          <w:bCs/>
          <w:sz w:val="24"/>
          <w:szCs w:val="24"/>
          <w:highlight w:val="none"/>
          <w:u w:val="single"/>
        </w:rPr>
        <w:t xml:space="preserve">                             </w:t>
      </w:r>
      <w:r>
        <w:rPr>
          <w:rFonts w:hint="eastAsia" w:hAnsi="宋体"/>
          <w:bCs/>
          <w:sz w:val="24"/>
          <w:szCs w:val="24"/>
          <w:highlight w:val="none"/>
        </w:rPr>
        <w:t>；（小写）</w:t>
      </w:r>
      <w:r>
        <w:rPr>
          <w:rFonts w:hint="eastAsia" w:hAnsi="宋体"/>
          <w:bCs/>
          <w:sz w:val="24"/>
          <w:szCs w:val="24"/>
          <w:highlight w:val="none"/>
          <w:u w:val="single"/>
        </w:rPr>
        <w:t xml:space="preserve">              </w:t>
      </w:r>
    </w:p>
    <w:p w14:paraId="3D459865">
      <w:pPr>
        <w:numPr>
          <w:ilvl w:val="0"/>
          <w:numId w:val="6"/>
        </w:numPr>
        <w:tabs>
          <w:tab w:val="left" w:pos="210"/>
          <w:tab w:val="left" w:pos="840"/>
          <w:tab w:val="left" w:pos="1260"/>
        </w:tabs>
        <w:spacing w:line="440" w:lineRule="exact"/>
        <w:ind w:left="0" w:firstLine="523"/>
        <w:rPr>
          <w:rFonts w:hAnsi="宋体"/>
          <w:bCs/>
          <w:sz w:val="24"/>
          <w:szCs w:val="24"/>
          <w:highlight w:val="none"/>
        </w:rPr>
      </w:pPr>
      <w:r>
        <w:rPr>
          <w:rFonts w:hint="eastAsia" w:hAnsi="宋体"/>
          <w:bCs/>
          <w:sz w:val="24"/>
          <w:szCs w:val="24"/>
          <w:highlight w:val="none"/>
        </w:rPr>
        <w:t>质量标准：</w:t>
      </w:r>
      <w:r>
        <w:rPr>
          <w:rFonts w:hint="eastAsia" w:hAnsi="宋体"/>
          <w:bCs/>
          <w:sz w:val="24"/>
          <w:szCs w:val="24"/>
          <w:highlight w:val="none"/>
          <w:u w:val="single"/>
        </w:rPr>
        <w:t xml:space="preserve">                                             </w:t>
      </w:r>
    </w:p>
    <w:p w14:paraId="31F433B5">
      <w:pPr>
        <w:numPr>
          <w:ilvl w:val="0"/>
          <w:numId w:val="6"/>
        </w:numPr>
        <w:tabs>
          <w:tab w:val="left" w:pos="210"/>
          <w:tab w:val="left" w:pos="840"/>
          <w:tab w:val="left" w:pos="1260"/>
        </w:tabs>
        <w:spacing w:line="440" w:lineRule="exact"/>
        <w:ind w:left="0" w:firstLine="523"/>
        <w:rPr>
          <w:rFonts w:hAnsi="宋体"/>
          <w:bCs/>
          <w:sz w:val="24"/>
          <w:szCs w:val="24"/>
          <w:highlight w:val="none"/>
        </w:rPr>
      </w:pPr>
      <w:r>
        <w:rPr>
          <w:rFonts w:hint="eastAsia" w:hAnsi="宋体"/>
          <w:bCs/>
          <w:sz w:val="24"/>
          <w:szCs w:val="24"/>
          <w:highlight w:val="none"/>
        </w:rPr>
        <w:t xml:space="preserve">服务期：   </w:t>
      </w:r>
      <w:r>
        <w:rPr>
          <w:rFonts w:hint="eastAsia" w:hAnsi="宋体"/>
          <w:bCs/>
          <w:sz w:val="24"/>
          <w:szCs w:val="24"/>
          <w:highlight w:val="none"/>
          <w:u w:val="single"/>
        </w:rPr>
        <w:t xml:space="preserve">                                                    </w:t>
      </w:r>
    </w:p>
    <w:p w14:paraId="00707881">
      <w:pPr>
        <w:numPr>
          <w:ilvl w:val="0"/>
          <w:numId w:val="6"/>
        </w:numPr>
        <w:tabs>
          <w:tab w:val="left" w:pos="210"/>
          <w:tab w:val="left" w:pos="840"/>
          <w:tab w:val="left" w:pos="1260"/>
        </w:tabs>
        <w:spacing w:line="440" w:lineRule="exact"/>
        <w:ind w:left="0" w:firstLine="523"/>
        <w:rPr>
          <w:rFonts w:hAnsi="宋体"/>
          <w:bCs/>
          <w:sz w:val="24"/>
          <w:szCs w:val="24"/>
          <w:highlight w:val="none"/>
        </w:rPr>
      </w:pPr>
      <w:r>
        <w:rPr>
          <w:rFonts w:hint="eastAsia" w:hAnsi="宋体"/>
          <w:bCs/>
          <w:sz w:val="24"/>
          <w:szCs w:val="24"/>
          <w:highlight w:val="none"/>
        </w:rPr>
        <w:t>货款支付步骤和办法：</w:t>
      </w:r>
      <w:r>
        <w:rPr>
          <w:rFonts w:hint="eastAsia" w:hAnsi="宋体"/>
          <w:bCs/>
          <w:sz w:val="24"/>
          <w:szCs w:val="24"/>
          <w:highlight w:val="none"/>
          <w:u w:val="single"/>
        </w:rPr>
        <w:t xml:space="preserve">                                                   </w:t>
      </w:r>
    </w:p>
    <w:p w14:paraId="75CBA6DB">
      <w:pPr>
        <w:numPr>
          <w:ilvl w:val="0"/>
          <w:numId w:val="6"/>
        </w:numPr>
        <w:tabs>
          <w:tab w:val="left" w:pos="210"/>
          <w:tab w:val="left" w:pos="840"/>
          <w:tab w:val="left" w:pos="1260"/>
        </w:tabs>
        <w:spacing w:line="440" w:lineRule="exact"/>
        <w:ind w:left="0" w:firstLine="523"/>
        <w:rPr>
          <w:rFonts w:hAnsi="宋体"/>
          <w:bCs/>
          <w:sz w:val="24"/>
          <w:szCs w:val="24"/>
          <w:highlight w:val="none"/>
        </w:rPr>
      </w:pPr>
      <w:r>
        <w:rPr>
          <w:rFonts w:hint="eastAsia" w:hAnsi="宋体"/>
          <w:bCs/>
          <w:sz w:val="24"/>
          <w:szCs w:val="24"/>
          <w:highlight w:val="none"/>
        </w:rPr>
        <w:t>售后服务：</w:t>
      </w:r>
      <w:r>
        <w:rPr>
          <w:rFonts w:hint="eastAsia" w:hAnsi="宋体"/>
          <w:bCs/>
          <w:sz w:val="24"/>
          <w:szCs w:val="24"/>
          <w:highlight w:val="none"/>
          <w:u w:val="single"/>
        </w:rPr>
        <w:t xml:space="preserve">                                                             </w:t>
      </w:r>
    </w:p>
    <w:p w14:paraId="20CD1008">
      <w:pPr>
        <w:numPr>
          <w:ilvl w:val="0"/>
          <w:numId w:val="6"/>
        </w:numPr>
        <w:tabs>
          <w:tab w:val="left" w:pos="210"/>
          <w:tab w:val="left" w:pos="840"/>
          <w:tab w:val="left" w:pos="1260"/>
        </w:tabs>
        <w:spacing w:line="440" w:lineRule="exact"/>
        <w:ind w:left="0" w:firstLine="523"/>
        <w:rPr>
          <w:rFonts w:hAnsi="宋体"/>
          <w:bCs/>
          <w:sz w:val="24"/>
          <w:szCs w:val="24"/>
          <w:highlight w:val="none"/>
        </w:rPr>
      </w:pPr>
      <w:r>
        <w:rPr>
          <w:rFonts w:hint="eastAsia" w:hAnsi="宋体"/>
          <w:bCs/>
          <w:sz w:val="24"/>
          <w:szCs w:val="24"/>
          <w:highlight w:val="none"/>
        </w:rPr>
        <w:t>违约责任：</w:t>
      </w:r>
      <w:r>
        <w:rPr>
          <w:rFonts w:hint="eastAsia" w:hAnsi="宋体"/>
          <w:bCs/>
          <w:sz w:val="24"/>
          <w:szCs w:val="24"/>
          <w:highlight w:val="none"/>
          <w:u w:val="single"/>
        </w:rPr>
        <w:t xml:space="preserve">                                                             </w:t>
      </w:r>
    </w:p>
    <w:p w14:paraId="75ECB448">
      <w:pPr>
        <w:numPr>
          <w:ilvl w:val="0"/>
          <w:numId w:val="6"/>
        </w:numPr>
        <w:tabs>
          <w:tab w:val="left" w:pos="210"/>
          <w:tab w:val="left" w:pos="840"/>
          <w:tab w:val="left" w:pos="1260"/>
        </w:tabs>
        <w:spacing w:line="440" w:lineRule="exact"/>
        <w:ind w:left="0" w:firstLine="523"/>
        <w:rPr>
          <w:rFonts w:hAnsi="宋体"/>
          <w:bCs/>
          <w:sz w:val="24"/>
          <w:szCs w:val="24"/>
          <w:highlight w:val="none"/>
        </w:rPr>
      </w:pPr>
      <w:r>
        <w:rPr>
          <w:rFonts w:hAnsi="宋体"/>
          <w:sz w:val="24"/>
          <w:szCs w:val="24"/>
          <w:highlight w:val="none"/>
        </w:rPr>
        <w:t>解决争议的方</w:t>
      </w:r>
      <w:r>
        <w:rPr>
          <w:rFonts w:hint="eastAsia" w:hAnsi="宋体"/>
          <w:sz w:val="24"/>
          <w:szCs w:val="24"/>
          <w:highlight w:val="none"/>
        </w:rPr>
        <w:t>式：</w:t>
      </w:r>
      <w:r>
        <w:rPr>
          <w:rFonts w:hint="eastAsia" w:hAnsi="宋体"/>
          <w:sz w:val="24"/>
          <w:szCs w:val="24"/>
          <w:highlight w:val="none"/>
          <w:u w:val="single"/>
        </w:rPr>
        <w:t xml:space="preserve">                                                       </w:t>
      </w:r>
    </w:p>
    <w:p w14:paraId="14CD22E6">
      <w:pPr>
        <w:numPr>
          <w:ilvl w:val="0"/>
          <w:numId w:val="6"/>
        </w:numPr>
        <w:tabs>
          <w:tab w:val="left" w:pos="210"/>
          <w:tab w:val="left" w:pos="840"/>
          <w:tab w:val="left" w:pos="1260"/>
        </w:tabs>
        <w:spacing w:line="440" w:lineRule="exact"/>
        <w:ind w:left="0" w:firstLine="523"/>
        <w:rPr>
          <w:rFonts w:hAnsi="宋体"/>
          <w:bCs/>
          <w:sz w:val="24"/>
          <w:szCs w:val="24"/>
          <w:highlight w:val="none"/>
        </w:rPr>
      </w:pPr>
      <w:r>
        <w:rPr>
          <w:rFonts w:hint="eastAsia" w:hAnsi="宋体"/>
          <w:bCs/>
          <w:sz w:val="24"/>
          <w:szCs w:val="24"/>
          <w:highlight w:val="none"/>
        </w:rPr>
        <w:t>其他事项：</w:t>
      </w:r>
      <w:r>
        <w:rPr>
          <w:rFonts w:hint="eastAsia" w:hAnsi="宋体"/>
          <w:bCs/>
          <w:sz w:val="24"/>
          <w:szCs w:val="24"/>
          <w:highlight w:val="none"/>
          <w:u w:val="single"/>
        </w:rPr>
        <w:t xml:space="preserve">                                                             </w:t>
      </w:r>
    </w:p>
    <w:p w14:paraId="1CC08508">
      <w:pPr>
        <w:numPr>
          <w:ilvl w:val="0"/>
          <w:numId w:val="6"/>
        </w:numPr>
        <w:tabs>
          <w:tab w:val="left" w:pos="210"/>
          <w:tab w:val="left" w:pos="840"/>
          <w:tab w:val="left" w:pos="1260"/>
        </w:tabs>
        <w:spacing w:line="440" w:lineRule="exact"/>
        <w:ind w:left="0" w:firstLine="523"/>
        <w:rPr>
          <w:rFonts w:hAnsi="宋体"/>
          <w:bCs/>
          <w:sz w:val="24"/>
          <w:szCs w:val="24"/>
          <w:highlight w:val="none"/>
        </w:rPr>
      </w:pPr>
      <w:r>
        <w:rPr>
          <w:rFonts w:hint="eastAsia" w:hAnsi="宋体"/>
          <w:bCs/>
          <w:sz w:val="24"/>
          <w:szCs w:val="24"/>
          <w:highlight w:val="none"/>
        </w:rPr>
        <w:t>合同不可分割部分：</w:t>
      </w:r>
    </w:p>
    <w:p w14:paraId="20BC5595">
      <w:pPr>
        <w:tabs>
          <w:tab w:val="left" w:pos="210"/>
          <w:tab w:val="left" w:pos="420"/>
          <w:tab w:val="left" w:pos="1155"/>
        </w:tabs>
        <w:spacing w:line="440" w:lineRule="exact"/>
        <w:ind w:firstLine="480"/>
        <w:rPr>
          <w:rFonts w:hAnsi="宋体"/>
          <w:bCs/>
          <w:sz w:val="24"/>
          <w:szCs w:val="24"/>
          <w:highlight w:val="none"/>
        </w:rPr>
      </w:pPr>
      <w:r>
        <w:rPr>
          <w:rFonts w:hint="eastAsia" w:hAnsi="宋体"/>
          <w:bCs/>
          <w:sz w:val="24"/>
          <w:szCs w:val="24"/>
          <w:highlight w:val="none"/>
        </w:rPr>
        <w:t>招标文件、投标文件、合同条款及中标通知书，供方在投标、评标过程中所作其他有关承诺、声明、书面澄清等均为合同不可分割的部分，与主合同具有同等法律效力。</w:t>
      </w:r>
    </w:p>
    <w:p w14:paraId="742BE827">
      <w:pPr>
        <w:numPr>
          <w:ilvl w:val="0"/>
          <w:numId w:val="6"/>
        </w:numPr>
        <w:tabs>
          <w:tab w:val="left" w:pos="210"/>
          <w:tab w:val="left" w:pos="840"/>
          <w:tab w:val="left" w:pos="1155"/>
        </w:tabs>
        <w:spacing w:line="440" w:lineRule="exact"/>
        <w:ind w:left="0" w:firstLine="523"/>
        <w:rPr>
          <w:rFonts w:hAnsi="宋体"/>
          <w:bCs/>
          <w:sz w:val="24"/>
          <w:szCs w:val="24"/>
          <w:highlight w:val="none"/>
        </w:rPr>
      </w:pPr>
      <w:r>
        <w:rPr>
          <w:rFonts w:hint="eastAsia" w:hAnsi="宋体"/>
          <w:bCs/>
          <w:sz w:val="24"/>
          <w:szCs w:val="24"/>
          <w:highlight w:val="none"/>
        </w:rPr>
        <w:t>合同备案：</w:t>
      </w:r>
    </w:p>
    <w:p w14:paraId="537614C1">
      <w:pPr>
        <w:spacing w:line="360" w:lineRule="auto"/>
        <w:ind w:firstLine="480"/>
        <w:rPr>
          <w:rFonts w:hAnsi="宋体"/>
          <w:bCs/>
          <w:sz w:val="24"/>
          <w:szCs w:val="24"/>
          <w:highlight w:val="none"/>
        </w:rPr>
      </w:pPr>
      <w:r>
        <w:rPr>
          <w:rFonts w:hint="eastAsia" w:ascii="仿宋_GB2312" w:hAnsi="宋体"/>
          <w:sz w:val="24"/>
          <w:szCs w:val="24"/>
          <w:highlight w:val="none"/>
        </w:rPr>
        <w:t>本合同一式柒份，采购人执叁份，</w:t>
      </w:r>
      <w:r>
        <w:rPr>
          <w:rFonts w:hint="eastAsia" w:hAnsi="宋体"/>
          <w:bCs/>
          <w:sz w:val="24"/>
          <w:szCs w:val="24"/>
          <w:highlight w:val="none"/>
        </w:rPr>
        <w:t>中标供应商</w:t>
      </w:r>
      <w:r>
        <w:rPr>
          <w:rFonts w:hint="eastAsia" w:ascii="仿宋_GB2312" w:hAnsi="宋体"/>
          <w:sz w:val="24"/>
          <w:szCs w:val="24"/>
          <w:highlight w:val="none"/>
        </w:rPr>
        <w:t>执叁份，见证方壹份。</w:t>
      </w:r>
    </w:p>
    <w:p w14:paraId="7407223A">
      <w:pPr>
        <w:numPr>
          <w:ilvl w:val="0"/>
          <w:numId w:val="6"/>
        </w:numPr>
        <w:tabs>
          <w:tab w:val="left" w:pos="210"/>
          <w:tab w:val="left" w:pos="840"/>
          <w:tab w:val="left" w:pos="1155"/>
        </w:tabs>
        <w:spacing w:line="440" w:lineRule="exact"/>
        <w:ind w:left="0" w:firstLine="523"/>
        <w:rPr>
          <w:rFonts w:hAnsi="宋体"/>
          <w:bCs/>
          <w:sz w:val="24"/>
          <w:szCs w:val="24"/>
          <w:highlight w:val="none"/>
        </w:rPr>
      </w:pPr>
      <w:r>
        <w:rPr>
          <w:rFonts w:hint="eastAsia" w:hAnsi="宋体"/>
          <w:bCs/>
          <w:sz w:val="24"/>
          <w:szCs w:val="24"/>
          <w:highlight w:val="none"/>
        </w:rPr>
        <w:t>生效：</w:t>
      </w:r>
    </w:p>
    <w:p w14:paraId="50B8FD69">
      <w:pPr>
        <w:spacing w:line="360" w:lineRule="auto"/>
        <w:ind w:firstLine="480"/>
        <w:rPr>
          <w:rFonts w:hAnsi="宋体"/>
          <w:bCs/>
          <w:sz w:val="24"/>
          <w:szCs w:val="24"/>
          <w:highlight w:val="none"/>
        </w:rPr>
      </w:pPr>
      <w:r>
        <w:rPr>
          <w:rFonts w:hint="eastAsia" w:hAnsi="宋体"/>
          <w:bCs/>
          <w:sz w:val="24"/>
          <w:szCs w:val="24"/>
          <w:highlight w:val="none"/>
        </w:rPr>
        <w:t>本合同由供需双方签字、盖章，并经江苏朝阳工程管理咨询有限责任公司见证后生效。</w:t>
      </w:r>
    </w:p>
    <w:p w14:paraId="63DE862D">
      <w:pPr>
        <w:spacing w:line="440" w:lineRule="exact"/>
        <w:rPr>
          <w:rFonts w:hAnsi="宋体"/>
          <w:bCs/>
          <w:sz w:val="24"/>
          <w:szCs w:val="24"/>
          <w:highlight w:val="none"/>
        </w:rPr>
      </w:pPr>
    </w:p>
    <w:p w14:paraId="6ACE4ECD">
      <w:pPr>
        <w:spacing w:line="480" w:lineRule="auto"/>
        <w:rPr>
          <w:rFonts w:hAnsi="宋体"/>
          <w:bCs/>
          <w:sz w:val="24"/>
          <w:szCs w:val="24"/>
          <w:highlight w:val="none"/>
          <w:u w:val="single"/>
        </w:rPr>
      </w:pPr>
      <w:r>
        <w:rPr>
          <w:rFonts w:hint="eastAsia" w:hAnsi="宋体"/>
          <w:bCs/>
          <w:sz w:val="24"/>
          <w:szCs w:val="24"/>
          <w:highlight w:val="none"/>
        </w:rPr>
        <w:t>需方（采购人）：</w:t>
      </w:r>
      <w:r>
        <w:rPr>
          <w:rFonts w:hint="eastAsia" w:hAnsi="宋体"/>
          <w:bCs/>
          <w:sz w:val="24"/>
          <w:szCs w:val="24"/>
          <w:highlight w:val="none"/>
          <w:u w:val="single"/>
        </w:rPr>
        <w:t xml:space="preserve">            </w:t>
      </w:r>
      <w:r>
        <w:rPr>
          <w:rFonts w:hint="eastAsia" w:hAnsi="宋体"/>
          <w:bCs/>
          <w:sz w:val="24"/>
          <w:szCs w:val="24"/>
          <w:highlight w:val="none"/>
        </w:rPr>
        <w:t>（盖章）  供方（中标供应商）：</w:t>
      </w:r>
      <w:r>
        <w:rPr>
          <w:rFonts w:hint="eastAsia" w:hAnsi="宋体"/>
          <w:bCs/>
          <w:sz w:val="24"/>
          <w:szCs w:val="24"/>
          <w:highlight w:val="none"/>
          <w:u w:val="single"/>
        </w:rPr>
        <w:t xml:space="preserve">            </w:t>
      </w:r>
      <w:r>
        <w:rPr>
          <w:rFonts w:hint="eastAsia" w:hAnsi="宋体"/>
          <w:bCs/>
          <w:sz w:val="24"/>
          <w:szCs w:val="24"/>
          <w:highlight w:val="none"/>
        </w:rPr>
        <w:t>（盖章）</w:t>
      </w:r>
    </w:p>
    <w:p w14:paraId="07B2023E">
      <w:pPr>
        <w:spacing w:line="480" w:lineRule="auto"/>
        <w:rPr>
          <w:rFonts w:hAnsi="宋体"/>
          <w:bCs/>
          <w:sz w:val="24"/>
          <w:szCs w:val="24"/>
          <w:highlight w:val="none"/>
          <w:u w:val="single"/>
        </w:rPr>
      </w:pPr>
      <w:r>
        <w:rPr>
          <w:rFonts w:hint="eastAsia" w:hAnsi="宋体"/>
          <w:bCs/>
          <w:sz w:val="24"/>
          <w:szCs w:val="24"/>
          <w:highlight w:val="none"/>
        </w:rPr>
        <w:t>法定（授权）代表人：</w:t>
      </w:r>
      <w:r>
        <w:rPr>
          <w:rFonts w:hint="eastAsia" w:hAnsi="宋体"/>
          <w:bCs/>
          <w:sz w:val="24"/>
          <w:szCs w:val="24"/>
          <w:highlight w:val="none"/>
          <w:u w:val="single"/>
        </w:rPr>
        <w:t xml:space="preserve">                  </w:t>
      </w:r>
      <w:r>
        <w:rPr>
          <w:rFonts w:hint="eastAsia" w:hAnsi="宋体"/>
          <w:bCs/>
          <w:sz w:val="24"/>
          <w:szCs w:val="24"/>
          <w:highlight w:val="none"/>
        </w:rPr>
        <w:t xml:space="preserve">    法定（授权）代表人：</w:t>
      </w:r>
      <w:r>
        <w:rPr>
          <w:rFonts w:hint="eastAsia" w:hAnsi="宋体"/>
          <w:bCs/>
          <w:sz w:val="24"/>
          <w:szCs w:val="24"/>
          <w:highlight w:val="none"/>
          <w:u w:val="single"/>
        </w:rPr>
        <w:t xml:space="preserve">                   </w:t>
      </w:r>
    </w:p>
    <w:p w14:paraId="530CAA10">
      <w:pPr>
        <w:spacing w:line="480" w:lineRule="auto"/>
        <w:rPr>
          <w:rFonts w:hAnsi="宋体"/>
          <w:bCs/>
          <w:sz w:val="24"/>
          <w:szCs w:val="24"/>
          <w:highlight w:val="none"/>
          <w:u w:val="single"/>
        </w:rPr>
      </w:pPr>
      <w:r>
        <w:rPr>
          <w:rFonts w:hint="eastAsia" w:hAnsi="宋体"/>
          <w:bCs/>
          <w:sz w:val="24"/>
          <w:szCs w:val="24"/>
          <w:highlight w:val="none"/>
          <w:u w:val="single"/>
        </w:rPr>
        <w:t xml:space="preserve">        </w:t>
      </w:r>
      <w:r>
        <w:rPr>
          <w:rFonts w:hint="eastAsia" w:hAnsi="宋体"/>
          <w:bCs/>
          <w:sz w:val="24"/>
          <w:szCs w:val="24"/>
          <w:highlight w:val="none"/>
        </w:rPr>
        <w:t>年</w:t>
      </w:r>
      <w:r>
        <w:rPr>
          <w:rFonts w:hint="eastAsia" w:hAnsi="宋体"/>
          <w:bCs/>
          <w:sz w:val="24"/>
          <w:szCs w:val="24"/>
          <w:highlight w:val="none"/>
          <w:u w:val="single"/>
        </w:rPr>
        <w:t xml:space="preserve">      </w:t>
      </w:r>
      <w:r>
        <w:rPr>
          <w:rFonts w:hint="eastAsia" w:hAnsi="宋体"/>
          <w:bCs/>
          <w:sz w:val="24"/>
          <w:szCs w:val="24"/>
          <w:highlight w:val="none"/>
        </w:rPr>
        <w:t>月</w:t>
      </w:r>
      <w:r>
        <w:rPr>
          <w:rFonts w:hint="eastAsia" w:hAnsi="宋体"/>
          <w:bCs/>
          <w:sz w:val="24"/>
          <w:szCs w:val="24"/>
          <w:highlight w:val="none"/>
          <w:u w:val="single"/>
        </w:rPr>
        <w:t xml:space="preserve">       </w:t>
      </w:r>
      <w:r>
        <w:rPr>
          <w:rFonts w:hint="eastAsia" w:hAnsi="宋体"/>
          <w:bCs/>
          <w:sz w:val="24"/>
          <w:szCs w:val="24"/>
          <w:highlight w:val="none"/>
        </w:rPr>
        <w:t xml:space="preserve">日               </w:t>
      </w:r>
      <w:r>
        <w:rPr>
          <w:rFonts w:hint="eastAsia" w:hAnsi="宋体"/>
          <w:bCs/>
          <w:sz w:val="24"/>
          <w:szCs w:val="24"/>
          <w:highlight w:val="none"/>
          <w:u w:val="single"/>
        </w:rPr>
        <w:t xml:space="preserve">        </w:t>
      </w:r>
      <w:r>
        <w:rPr>
          <w:rFonts w:hint="eastAsia" w:hAnsi="宋体"/>
          <w:bCs/>
          <w:sz w:val="24"/>
          <w:szCs w:val="24"/>
          <w:highlight w:val="none"/>
        </w:rPr>
        <w:t>年</w:t>
      </w:r>
      <w:r>
        <w:rPr>
          <w:rFonts w:hint="eastAsia" w:hAnsi="宋体"/>
          <w:bCs/>
          <w:sz w:val="24"/>
          <w:szCs w:val="24"/>
          <w:highlight w:val="none"/>
          <w:u w:val="single"/>
        </w:rPr>
        <w:t xml:space="preserve">      </w:t>
      </w:r>
      <w:r>
        <w:rPr>
          <w:rFonts w:hint="eastAsia" w:hAnsi="宋体"/>
          <w:bCs/>
          <w:sz w:val="24"/>
          <w:szCs w:val="24"/>
          <w:highlight w:val="none"/>
        </w:rPr>
        <w:t>月</w:t>
      </w:r>
      <w:r>
        <w:rPr>
          <w:rFonts w:hint="eastAsia" w:hAnsi="宋体"/>
          <w:bCs/>
          <w:sz w:val="24"/>
          <w:szCs w:val="24"/>
          <w:highlight w:val="none"/>
          <w:u w:val="single"/>
        </w:rPr>
        <w:t xml:space="preserve">     </w:t>
      </w:r>
      <w:r>
        <w:rPr>
          <w:rFonts w:hint="eastAsia" w:hAnsi="宋体"/>
          <w:bCs/>
          <w:sz w:val="24"/>
          <w:szCs w:val="24"/>
          <w:highlight w:val="none"/>
        </w:rPr>
        <w:t>日</w:t>
      </w:r>
    </w:p>
    <w:p w14:paraId="27E501BA">
      <w:pPr>
        <w:spacing w:line="480" w:lineRule="auto"/>
        <w:rPr>
          <w:rFonts w:hAnsi="宋体"/>
          <w:bCs/>
          <w:sz w:val="24"/>
          <w:szCs w:val="24"/>
          <w:highlight w:val="none"/>
          <w:u w:val="single"/>
        </w:rPr>
      </w:pPr>
      <w:r>
        <w:rPr>
          <w:rFonts w:hint="eastAsia" w:hAnsi="宋体"/>
          <w:bCs/>
          <w:sz w:val="24"/>
          <w:szCs w:val="24"/>
          <w:highlight w:val="none"/>
        </w:rPr>
        <w:t>见证方：</w:t>
      </w:r>
      <w:r>
        <w:rPr>
          <w:rFonts w:hint="eastAsia" w:hAnsi="宋体"/>
          <w:bCs/>
          <w:sz w:val="24"/>
          <w:szCs w:val="24"/>
          <w:highlight w:val="none"/>
          <w:u w:val="single"/>
        </w:rPr>
        <w:t xml:space="preserve"> </w:t>
      </w:r>
      <w:r>
        <w:rPr>
          <w:rFonts w:hAnsi="宋体"/>
          <w:bCs/>
          <w:sz w:val="24"/>
          <w:szCs w:val="24"/>
          <w:highlight w:val="none"/>
          <w:u w:val="single"/>
        </w:rPr>
        <w:t xml:space="preserve">          </w:t>
      </w:r>
      <w:r>
        <w:rPr>
          <w:rFonts w:hint="eastAsia" w:hAnsi="宋体"/>
          <w:bCs/>
          <w:sz w:val="24"/>
          <w:szCs w:val="24"/>
          <w:highlight w:val="none"/>
        </w:rPr>
        <w:t>（盖章）             供方户名：</w:t>
      </w:r>
      <w:r>
        <w:rPr>
          <w:rFonts w:hint="eastAsia" w:hAnsi="宋体"/>
          <w:bCs/>
          <w:sz w:val="24"/>
          <w:szCs w:val="24"/>
          <w:highlight w:val="none"/>
          <w:u w:val="single"/>
        </w:rPr>
        <w:t xml:space="preserve">                             </w:t>
      </w:r>
    </w:p>
    <w:p w14:paraId="17801537">
      <w:pPr>
        <w:spacing w:line="480" w:lineRule="auto"/>
        <w:rPr>
          <w:rFonts w:hAnsi="宋体"/>
          <w:bCs/>
          <w:sz w:val="24"/>
          <w:szCs w:val="24"/>
          <w:highlight w:val="none"/>
          <w:u w:val="single"/>
        </w:rPr>
      </w:pPr>
      <w:r>
        <w:rPr>
          <w:rFonts w:hint="eastAsia" w:hAnsi="宋体"/>
          <w:bCs/>
          <w:sz w:val="24"/>
          <w:szCs w:val="24"/>
          <w:highlight w:val="none"/>
        </w:rPr>
        <w:t>见证人：</w:t>
      </w:r>
      <w:r>
        <w:rPr>
          <w:rFonts w:hint="eastAsia" w:hAnsi="宋体"/>
          <w:bCs/>
          <w:sz w:val="24"/>
          <w:szCs w:val="24"/>
          <w:highlight w:val="none"/>
          <w:u w:val="single"/>
        </w:rPr>
        <w:t xml:space="preserve">            </w:t>
      </w:r>
      <w:r>
        <w:rPr>
          <w:rFonts w:hint="eastAsia" w:hAnsi="宋体"/>
          <w:bCs/>
          <w:sz w:val="24"/>
          <w:szCs w:val="24"/>
          <w:highlight w:val="none"/>
        </w:rPr>
        <w:t xml:space="preserve">                    供方开户银行：</w:t>
      </w:r>
      <w:r>
        <w:rPr>
          <w:rFonts w:hint="eastAsia" w:hAnsi="宋体"/>
          <w:bCs/>
          <w:sz w:val="24"/>
          <w:szCs w:val="24"/>
          <w:highlight w:val="none"/>
          <w:u w:val="single"/>
        </w:rPr>
        <w:t xml:space="preserve">                         </w:t>
      </w:r>
    </w:p>
    <w:p w14:paraId="27BA8DE3">
      <w:pPr>
        <w:spacing w:line="480" w:lineRule="auto"/>
        <w:rPr>
          <w:rFonts w:hAnsi="宋体"/>
          <w:bCs/>
          <w:sz w:val="24"/>
          <w:szCs w:val="24"/>
          <w:highlight w:val="none"/>
          <w:u w:val="single"/>
        </w:rPr>
      </w:pPr>
      <w:r>
        <w:rPr>
          <w:rFonts w:hint="eastAsia" w:hAnsi="宋体"/>
          <w:bCs/>
          <w:sz w:val="24"/>
          <w:szCs w:val="24"/>
          <w:highlight w:val="none"/>
        </w:rPr>
        <w:t xml:space="preserve">          </w:t>
      </w:r>
      <w:r>
        <w:rPr>
          <w:rFonts w:hint="eastAsia" w:hAnsi="宋体"/>
          <w:bCs/>
          <w:sz w:val="24"/>
          <w:szCs w:val="24"/>
          <w:highlight w:val="none"/>
          <w:u w:val="single"/>
        </w:rPr>
        <w:t xml:space="preserve">        </w:t>
      </w:r>
      <w:r>
        <w:rPr>
          <w:rFonts w:hint="eastAsia" w:hAnsi="宋体"/>
          <w:bCs/>
          <w:sz w:val="24"/>
          <w:szCs w:val="24"/>
          <w:highlight w:val="none"/>
        </w:rPr>
        <w:t>年</w:t>
      </w:r>
      <w:r>
        <w:rPr>
          <w:rFonts w:hint="eastAsia" w:hAnsi="宋体"/>
          <w:bCs/>
          <w:sz w:val="24"/>
          <w:szCs w:val="24"/>
          <w:highlight w:val="none"/>
          <w:u w:val="single"/>
        </w:rPr>
        <w:t xml:space="preserve">      </w:t>
      </w:r>
      <w:r>
        <w:rPr>
          <w:rFonts w:hint="eastAsia" w:hAnsi="宋体"/>
          <w:bCs/>
          <w:sz w:val="24"/>
          <w:szCs w:val="24"/>
          <w:highlight w:val="none"/>
        </w:rPr>
        <w:t>月</w:t>
      </w:r>
      <w:r>
        <w:rPr>
          <w:rFonts w:hint="eastAsia" w:hAnsi="宋体"/>
          <w:bCs/>
          <w:sz w:val="24"/>
          <w:szCs w:val="24"/>
          <w:highlight w:val="none"/>
          <w:u w:val="single"/>
        </w:rPr>
        <w:t xml:space="preserve">       </w:t>
      </w:r>
      <w:r>
        <w:rPr>
          <w:rFonts w:hint="eastAsia" w:hAnsi="宋体"/>
          <w:bCs/>
          <w:sz w:val="24"/>
          <w:szCs w:val="24"/>
          <w:highlight w:val="none"/>
        </w:rPr>
        <w:t>日   供方账号：</w:t>
      </w:r>
      <w:r>
        <w:rPr>
          <w:rFonts w:hint="eastAsia" w:hAnsi="宋体"/>
          <w:bCs/>
          <w:sz w:val="24"/>
          <w:szCs w:val="24"/>
          <w:highlight w:val="none"/>
          <w:u w:val="single"/>
        </w:rPr>
        <w:t xml:space="preserve">                             </w:t>
      </w:r>
    </w:p>
    <w:p w14:paraId="3AE20C11">
      <w:pPr>
        <w:spacing w:line="480" w:lineRule="auto"/>
        <w:jc w:val="left"/>
        <w:rPr>
          <w:rFonts w:ascii="宋体" w:hAnsi="宋体"/>
          <w:bCs/>
          <w:sz w:val="24"/>
          <w:szCs w:val="24"/>
          <w:highlight w:val="none"/>
        </w:rPr>
      </w:pPr>
      <w:r>
        <w:rPr>
          <w:rFonts w:hint="eastAsia" w:ascii="宋体" w:hAnsi="宋体"/>
          <w:bCs/>
          <w:sz w:val="24"/>
          <w:szCs w:val="24"/>
          <w:highlight w:val="none"/>
        </w:rPr>
        <w:t>★.</w:t>
      </w:r>
      <w:r>
        <w:rPr>
          <w:rFonts w:hint="eastAsia" w:ascii="宋体" w:hAnsi="宋体"/>
          <w:b/>
          <w:bCs/>
          <w:sz w:val="24"/>
          <w:szCs w:val="24"/>
          <w:highlight w:val="none"/>
        </w:rPr>
        <w:t>备注：</w:t>
      </w:r>
      <w:r>
        <w:rPr>
          <w:rFonts w:hint="eastAsia" w:ascii="宋体" w:hAnsi="宋体"/>
          <w:bCs/>
          <w:sz w:val="24"/>
          <w:szCs w:val="24"/>
          <w:highlight w:val="none"/>
        </w:rPr>
        <w:t>供需双方必须以本格式文本拟订合同。</w:t>
      </w:r>
    </w:p>
    <w:p w14:paraId="4CC4DD5E">
      <w:pPr>
        <w:ind w:firstLine="1325" w:firstLineChars="300"/>
        <w:jc w:val="left"/>
        <w:outlineLvl w:val="0"/>
        <w:rPr>
          <w:rFonts w:ascii="宋体" w:hAnsi="宋体" w:cs="宋体"/>
          <w:b/>
          <w:bCs/>
          <w:kern w:val="2"/>
          <w:sz w:val="30"/>
          <w:szCs w:val="30"/>
          <w:highlight w:val="none"/>
        </w:rPr>
      </w:pPr>
      <w:r>
        <w:rPr>
          <w:rFonts w:ascii="黑体" w:eastAsia="黑体"/>
          <w:b/>
          <w:sz w:val="44"/>
          <w:szCs w:val="44"/>
          <w:highlight w:val="none"/>
        </w:rPr>
        <w:br w:type="page" w:clear="all"/>
      </w:r>
      <w:bookmarkStart w:id="6" w:name="_Toc39088096"/>
      <w:r>
        <w:rPr>
          <w:rFonts w:hint="eastAsia" w:ascii="宋体" w:hAnsi="宋体" w:cs="宋体"/>
          <w:b/>
          <w:bCs/>
          <w:kern w:val="2"/>
          <w:sz w:val="30"/>
          <w:szCs w:val="30"/>
          <w:highlight w:val="none"/>
        </w:rPr>
        <w:t>合同条款及格式</w:t>
      </w:r>
      <w:bookmarkEnd w:id="6"/>
    </w:p>
    <w:p w14:paraId="376D486C">
      <w:pPr>
        <w:spacing w:line="360" w:lineRule="auto"/>
        <w:ind w:firstLine="420" w:firstLineChars="200"/>
        <w:jc w:val="left"/>
        <w:rPr>
          <w:rFonts w:ascii="宋体" w:hAnsi="宋体" w:cs="宋体"/>
          <w:kern w:val="2"/>
          <w:szCs w:val="21"/>
          <w:highlight w:val="none"/>
          <w:shd w:val="clear" w:color="auto" w:fill="FFFFFF"/>
        </w:rPr>
      </w:pPr>
    </w:p>
    <w:p w14:paraId="768038F0">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委托方：</w:t>
      </w:r>
      <w:r>
        <w:rPr>
          <w:rFonts w:hint="eastAsia" w:ascii="宋体" w:hAnsi="宋体" w:cs="宋体"/>
          <w:i w:val="0"/>
          <w:iCs w:val="0"/>
          <w:kern w:val="2"/>
          <w:szCs w:val="21"/>
          <w:highlight w:val="none"/>
          <w:u w:val="single"/>
          <w:shd w:val="clear" w:color="auto" w:fill="FFFFFF"/>
        </w:rPr>
        <w:t>无锡锡东新城商务区开发建设管理中心</w:t>
      </w:r>
      <w:r>
        <w:rPr>
          <w:rFonts w:hint="eastAsia" w:ascii="宋体" w:hAnsi="宋体" w:cs="宋体"/>
          <w:kern w:val="2"/>
          <w:szCs w:val="21"/>
          <w:highlight w:val="none"/>
          <w:u w:val="single"/>
          <w:shd w:val="clear" w:color="auto" w:fill="FFFFFF"/>
        </w:rPr>
        <w:t xml:space="preserve"> </w:t>
      </w:r>
      <w:r>
        <w:rPr>
          <w:rFonts w:hint="eastAsia" w:ascii="宋体" w:hAnsi="宋体" w:cs="宋体"/>
          <w:kern w:val="2"/>
          <w:szCs w:val="21"/>
          <w:highlight w:val="none"/>
          <w:shd w:val="clear" w:color="auto" w:fill="FFFFFF"/>
        </w:rPr>
        <w:t xml:space="preserve">（以下简称“甲方”） </w:t>
      </w:r>
    </w:p>
    <w:p w14:paraId="301549FF">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受托方：</w:t>
      </w:r>
      <w:r>
        <w:rPr>
          <w:rFonts w:hint="eastAsia" w:ascii="宋体" w:hAnsi="宋体" w:cs="宋体"/>
          <w:kern w:val="2"/>
          <w:szCs w:val="21"/>
          <w:highlight w:val="none"/>
          <w:u w:val="single"/>
          <w:shd w:val="clear" w:color="auto" w:fill="FFFFFF"/>
        </w:rPr>
        <w:t xml:space="preserve">  </w:t>
      </w:r>
      <w:r>
        <w:rPr>
          <w:rFonts w:hint="eastAsia" w:ascii="宋体" w:hAnsi="宋体" w:cs="宋体"/>
          <w:kern w:val="2"/>
          <w:szCs w:val="21"/>
          <w:highlight w:val="none"/>
          <w:u w:val="single"/>
          <w:shd w:val="clear" w:color="auto" w:fill="FFFFFF"/>
          <w:lang w:val="en-US" w:eastAsia="zh-CN"/>
        </w:rPr>
        <w:t xml:space="preserve">     </w:t>
      </w:r>
      <w:r>
        <w:rPr>
          <w:rFonts w:hint="eastAsia" w:ascii="宋体" w:hAnsi="宋体" w:cs="宋体"/>
          <w:kern w:val="2"/>
          <w:szCs w:val="21"/>
          <w:highlight w:val="none"/>
          <w:u w:val="single"/>
          <w:shd w:val="clear" w:color="auto" w:fill="FFFFFF"/>
        </w:rPr>
        <w:t xml:space="preserve">    </w:t>
      </w:r>
      <w:r>
        <w:rPr>
          <w:rFonts w:hint="eastAsia" w:ascii="宋体" w:hAnsi="宋体" w:cs="宋体"/>
          <w:kern w:val="2"/>
          <w:szCs w:val="21"/>
          <w:highlight w:val="none"/>
          <w:shd w:val="clear" w:color="auto" w:fill="FFFFFF"/>
        </w:rPr>
        <w:t xml:space="preserve">（以下简称“乙方”） </w:t>
      </w:r>
    </w:p>
    <w:p w14:paraId="3BC48A63">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根据《中华人民共和国民法典》等法律法规的规定，甲乙双方按照</w:t>
      </w:r>
      <w:r>
        <w:rPr>
          <w:rFonts w:hint="eastAsia" w:ascii="宋体" w:hAnsi="宋体" w:cs="宋体"/>
          <w:kern w:val="2"/>
          <w:szCs w:val="21"/>
          <w:highlight w:val="none"/>
          <w:u w:val="single"/>
          <w:shd w:val="clear" w:color="auto" w:fill="FFFFFF"/>
        </w:rPr>
        <w:t xml:space="preserve"> 无锡市天一实验学校秦水渠校区BIM示范项目 </w:t>
      </w:r>
      <w:r>
        <w:rPr>
          <w:rFonts w:hint="eastAsia" w:ascii="宋体" w:hAnsi="宋体" w:cs="宋体"/>
          <w:kern w:val="2"/>
          <w:szCs w:val="21"/>
          <w:highlight w:val="none"/>
          <w:shd w:val="clear" w:color="auto" w:fill="FFFFFF"/>
        </w:rPr>
        <w:t xml:space="preserve">的招标结果签订本合同。 </w:t>
      </w:r>
    </w:p>
    <w:p w14:paraId="7DFDCE21">
      <w:pPr>
        <w:spacing w:line="360" w:lineRule="auto"/>
        <w:ind w:firstLine="422" w:firstLineChars="200"/>
        <w:rPr>
          <w:rFonts w:ascii="宋体" w:hAnsi="宋体" w:cs="宋体"/>
          <w:b/>
          <w:bCs/>
          <w:kern w:val="2"/>
          <w:szCs w:val="21"/>
          <w:highlight w:val="none"/>
          <w:shd w:val="clear" w:color="auto" w:fill="FFFFFF"/>
        </w:rPr>
      </w:pPr>
      <w:r>
        <w:rPr>
          <w:rFonts w:hint="eastAsia" w:ascii="宋体" w:hAnsi="宋体" w:cs="宋体"/>
          <w:b/>
          <w:bCs/>
          <w:kern w:val="2"/>
          <w:szCs w:val="21"/>
          <w:highlight w:val="none"/>
          <w:shd w:val="clear" w:color="auto" w:fill="FFFFFF"/>
        </w:rPr>
        <w:t xml:space="preserve">第一条 招标内容 </w:t>
      </w:r>
    </w:p>
    <w:p w14:paraId="0CD9C3D9">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1、项目名称：无锡市天一实验学校秦水渠校区BIM示范项目 </w:t>
      </w:r>
    </w:p>
    <w:p w14:paraId="193B190D">
      <w:pPr>
        <w:snapToGrid w:val="0"/>
        <w:spacing w:line="360" w:lineRule="auto"/>
        <w:ind w:firstLine="420" w:firstLineChars="200"/>
        <w:rPr>
          <w:rFonts w:hint="eastAsia" w:ascii="宋体" w:hAnsi="宋体" w:cs="宋体"/>
          <w:kern w:val="2"/>
          <w:szCs w:val="21"/>
          <w:highlight w:val="none"/>
        </w:rPr>
      </w:pPr>
      <w:r>
        <w:rPr>
          <w:rFonts w:hint="eastAsia" w:ascii="宋体" w:hAnsi="宋体" w:cs="宋体"/>
          <w:kern w:val="2"/>
          <w:szCs w:val="21"/>
          <w:highlight w:val="none"/>
        </w:rPr>
        <w:t>2、项目地点：</w:t>
      </w:r>
      <w:r>
        <w:rPr>
          <w:rFonts w:hint="eastAsia" w:ascii="宋体" w:hAnsi="宋体" w:eastAsia="宋体" w:cs="宋体"/>
          <w:color w:val="auto"/>
          <w:sz w:val="21"/>
          <w:szCs w:val="21"/>
          <w:highlight w:val="none"/>
          <w:u w:val="single"/>
        </w:rPr>
        <w:t>锡山区安镇街道新华路东、文景路南地块。</w:t>
      </w:r>
    </w:p>
    <w:p w14:paraId="0B3CCA90">
      <w:pPr>
        <w:snapToGrid w:val="0"/>
        <w:spacing w:line="360" w:lineRule="auto"/>
        <w:ind w:firstLine="420" w:firstLineChars="200"/>
        <w:rPr>
          <w:rFonts w:ascii="宋体" w:hAnsi="宋体" w:cs="宋体"/>
          <w:kern w:val="2"/>
          <w:szCs w:val="21"/>
          <w:highlight w:val="none"/>
        </w:rPr>
      </w:pPr>
      <w:r>
        <w:rPr>
          <w:rFonts w:hint="eastAsia" w:ascii="宋体" w:hAnsi="宋体" w:cs="宋体"/>
          <w:kern w:val="2"/>
          <w:szCs w:val="21"/>
          <w:highlight w:val="none"/>
        </w:rPr>
        <w:t>3、项目规模：</w:t>
      </w:r>
      <w:r>
        <w:rPr>
          <w:rFonts w:hint="eastAsia" w:ascii="宋体" w:hAnsi="宋体" w:eastAsia="宋体" w:cs="宋体"/>
          <w:color w:val="auto"/>
          <w:sz w:val="21"/>
          <w:szCs w:val="21"/>
          <w:highlight w:val="none"/>
          <w:u w:val="single"/>
          <w:lang w:val="en-US" w:eastAsia="zh-CN"/>
        </w:rPr>
        <w:t>本工程总占地面积约66880平方米，建筑面积约64950平方米，建筑物高度为2</w:t>
      </w:r>
      <w:r>
        <w:rPr>
          <w:rFonts w:hint="eastAsia" w:ascii="宋体" w:hAnsi="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lang w:val="en-US" w:eastAsia="zh-CN"/>
        </w:rPr>
        <w:t>.</w:t>
      </w:r>
      <w:r>
        <w:rPr>
          <w:rFonts w:hint="eastAsia" w:ascii="宋体" w:hAnsi="宋体" w:cs="宋体"/>
          <w:color w:val="auto"/>
          <w:sz w:val="21"/>
          <w:szCs w:val="21"/>
          <w:highlight w:val="none"/>
          <w:u w:val="single"/>
          <w:lang w:val="en-US" w:eastAsia="zh-CN"/>
        </w:rPr>
        <w:t>95</w:t>
      </w:r>
      <w:r>
        <w:rPr>
          <w:rFonts w:hint="eastAsia" w:ascii="宋体" w:hAnsi="宋体" w:eastAsia="宋体" w:cs="宋体"/>
          <w:color w:val="auto"/>
          <w:sz w:val="21"/>
          <w:szCs w:val="21"/>
          <w:highlight w:val="none"/>
          <w:u w:val="single"/>
          <w:lang w:val="en-US" w:eastAsia="zh-CN"/>
        </w:rPr>
        <w:t>米，最大单跨</w:t>
      </w:r>
      <w:r>
        <w:rPr>
          <w:rFonts w:hint="eastAsia" w:ascii="宋体" w:hAnsi="宋体" w:cs="宋体"/>
          <w:color w:val="auto"/>
          <w:sz w:val="21"/>
          <w:szCs w:val="21"/>
          <w:highlight w:val="none"/>
          <w:u w:val="single"/>
          <w:lang w:val="en-US" w:eastAsia="zh-CN"/>
        </w:rPr>
        <w:t>30.6</w:t>
      </w:r>
      <w:r>
        <w:rPr>
          <w:rFonts w:hint="eastAsia" w:ascii="宋体" w:hAnsi="宋体" w:eastAsia="宋体" w:cs="宋体"/>
          <w:color w:val="auto"/>
          <w:sz w:val="21"/>
          <w:szCs w:val="21"/>
          <w:highlight w:val="none"/>
          <w:u w:val="single"/>
          <w:lang w:val="en-US" w:eastAsia="zh-CN"/>
        </w:rPr>
        <w:t>米</w:t>
      </w:r>
    </w:p>
    <w:p w14:paraId="34B5B729">
      <w:pPr>
        <w:snapToGrid w:val="0"/>
        <w:spacing w:line="360" w:lineRule="auto"/>
        <w:ind w:firstLine="420" w:firstLineChars="200"/>
        <w:rPr>
          <w:rFonts w:ascii="宋体" w:hAnsi="宋体" w:cs="宋体"/>
          <w:kern w:val="2"/>
          <w:szCs w:val="21"/>
          <w:highlight w:val="none"/>
        </w:rPr>
      </w:pPr>
      <w:r>
        <w:rPr>
          <w:rFonts w:hint="eastAsia" w:ascii="宋体" w:hAnsi="宋体" w:cs="宋体"/>
          <w:kern w:val="2"/>
          <w:szCs w:val="21"/>
          <w:highlight w:val="none"/>
        </w:rPr>
        <w:t>4、招标范围：</w:t>
      </w:r>
      <w:r>
        <w:rPr>
          <w:rFonts w:hint="eastAsia" w:ascii="宋体" w:hAnsi="宋体" w:cs="宋体"/>
          <w:kern w:val="2"/>
          <w:szCs w:val="21"/>
          <w:highlight w:val="none"/>
          <w:u w:val="single"/>
        </w:rPr>
        <w:t>本次服务范围为无锡天一实验中学新校区，项目用地面积6.7万方，总建筑面积约6万方，主要功能包括图文中心、风雨操场、教学楼、行政楼、宿舍、报告厅、食堂等功能。贯彻“一模多用、一模到底”原则，在设计、施工、运维阶段集成应用建筑信息模型（BIM）技术的项目。</w:t>
      </w:r>
    </w:p>
    <w:p w14:paraId="7727FA80">
      <w:pPr>
        <w:snapToGrid w:val="0"/>
        <w:spacing w:line="360" w:lineRule="auto"/>
        <w:ind w:firstLine="420" w:firstLineChars="200"/>
        <w:rPr>
          <w:rFonts w:ascii="宋体" w:hAnsi="宋体" w:cs="宋体"/>
          <w:color w:val="000000"/>
          <w:kern w:val="2"/>
          <w:szCs w:val="21"/>
          <w:highlight w:val="none"/>
        </w:rPr>
      </w:pPr>
      <w:r>
        <w:rPr>
          <w:rFonts w:hint="eastAsia" w:ascii="宋体" w:hAnsi="宋体" w:cs="宋体"/>
          <w:kern w:val="2"/>
          <w:szCs w:val="21"/>
          <w:highlight w:val="none"/>
        </w:rPr>
        <w:t>5、合同履行期限：</w:t>
      </w:r>
      <w:r>
        <w:rPr>
          <w:rFonts w:hint="eastAsia" w:ascii="宋体" w:hAnsi="宋体" w:cs="宋体"/>
          <w:kern w:val="2"/>
          <w:szCs w:val="21"/>
          <w:highlight w:val="none"/>
          <w:u w:val="single"/>
        </w:rPr>
        <w:t>自合同签订后至2028年12月30日</w:t>
      </w:r>
      <w:r>
        <w:rPr>
          <w:rFonts w:hint="eastAsia" w:ascii="宋体" w:hAnsi="宋体" w:cs="宋体"/>
          <w:color w:val="000000"/>
          <w:kern w:val="2"/>
          <w:szCs w:val="21"/>
          <w:highlight w:val="none"/>
          <w:u w:val="single"/>
        </w:rPr>
        <w:t>。</w:t>
      </w:r>
    </w:p>
    <w:p w14:paraId="53C1F52A">
      <w:pPr>
        <w:snapToGrid w:val="0"/>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6、其他：提供各阶段成果资料，电子文件需提供全套文件。本项目所建立的BIM模型及其数据库、资料库的所有知识产权</w:t>
      </w:r>
      <w:r>
        <w:rPr>
          <w:rFonts w:ascii="宋体" w:hAnsi="宋体" w:cs="宋体"/>
          <w:kern w:val="2"/>
          <w:szCs w:val="21"/>
          <w:highlight w:val="none"/>
          <w:shd w:val="clear" w:color="auto" w:fill="FFFFFF"/>
        </w:rPr>
        <w:t>在采购人支付完相应费用之后归</w:t>
      </w:r>
      <w:r>
        <w:rPr>
          <w:rFonts w:hint="eastAsia" w:ascii="宋体" w:hAnsi="宋体" w:cs="宋体"/>
          <w:kern w:val="2"/>
          <w:szCs w:val="21"/>
          <w:highlight w:val="none"/>
          <w:shd w:val="clear" w:color="auto" w:fill="FFFFFF"/>
        </w:rPr>
        <w:t xml:space="preserve">采购人所有。乙方应协助甲方进行招标范围内BIM技术应用成果的知识产权保护，明确保护内容和范围，对具有自主知识产权的模型、标准、流程、技术规范、技术内容进行产权保护。 </w:t>
      </w:r>
    </w:p>
    <w:p w14:paraId="003E09C9">
      <w:pPr>
        <w:spacing w:line="360" w:lineRule="auto"/>
        <w:ind w:firstLine="422" w:firstLineChars="200"/>
        <w:rPr>
          <w:rFonts w:ascii="宋体" w:hAnsi="宋体" w:cs="宋体"/>
          <w:kern w:val="2"/>
          <w:szCs w:val="21"/>
          <w:highlight w:val="none"/>
          <w:shd w:val="clear" w:color="auto" w:fill="FFFFFF"/>
        </w:rPr>
      </w:pPr>
      <w:r>
        <w:rPr>
          <w:rFonts w:hint="eastAsia" w:ascii="宋体" w:hAnsi="宋体" w:cs="宋体"/>
          <w:b/>
          <w:bCs/>
          <w:kern w:val="2"/>
          <w:szCs w:val="21"/>
          <w:highlight w:val="none"/>
          <w:shd w:val="clear" w:color="auto" w:fill="FFFFFF"/>
        </w:rPr>
        <w:t>第二条 合同价款</w:t>
      </w:r>
      <w:r>
        <w:rPr>
          <w:rFonts w:hint="eastAsia" w:ascii="宋体" w:hAnsi="宋体" w:cs="宋体"/>
          <w:kern w:val="2"/>
          <w:szCs w:val="21"/>
          <w:highlight w:val="none"/>
          <w:shd w:val="clear" w:color="auto" w:fill="FFFFFF"/>
        </w:rPr>
        <w:t xml:space="preserve"> </w:t>
      </w:r>
    </w:p>
    <w:p w14:paraId="670A0F07">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本合同人民币总价款为</w:t>
      </w:r>
      <w:r>
        <w:rPr>
          <w:rFonts w:hint="eastAsia" w:ascii="宋体" w:hAnsi="宋体" w:cs="宋体"/>
          <w:kern w:val="2"/>
          <w:szCs w:val="21"/>
          <w:highlight w:val="none"/>
          <w:u w:val="single"/>
          <w:shd w:val="clear" w:color="auto" w:fill="FFFFFF"/>
        </w:rPr>
        <w:t xml:space="preserve">    </w:t>
      </w:r>
      <w:r>
        <w:rPr>
          <w:rFonts w:hint="eastAsia" w:ascii="宋体" w:hAnsi="宋体" w:cs="宋体"/>
          <w:kern w:val="2"/>
          <w:szCs w:val="21"/>
          <w:highlight w:val="none"/>
          <w:shd w:val="clear" w:color="auto" w:fill="FFFFFF"/>
        </w:rPr>
        <w:t>元（小写），人民币</w:t>
      </w:r>
      <w:r>
        <w:rPr>
          <w:rFonts w:hint="eastAsia" w:ascii="宋体" w:hAnsi="宋体" w:cs="宋体"/>
          <w:kern w:val="2"/>
          <w:szCs w:val="21"/>
          <w:highlight w:val="none"/>
          <w:u w:val="single"/>
          <w:shd w:val="clear" w:color="auto" w:fill="FFFFFF"/>
        </w:rPr>
        <w:t xml:space="preserve">        </w:t>
      </w:r>
      <w:r>
        <w:rPr>
          <w:rFonts w:hint="eastAsia" w:ascii="宋体" w:hAnsi="宋体" w:cs="宋体"/>
          <w:kern w:val="2"/>
          <w:szCs w:val="21"/>
          <w:highlight w:val="none"/>
          <w:shd w:val="clear" w:color="auto" w:fill="FFFFFF"/>
        </w:rPr>
        <w:t>元（大写），税率：</w:t>
      </w:r>
      <w:r>
        <w:rPr>
          <w:rFonts w:hint="eastAsia" w:ascii="宋体" w:hAnsi="宋体" w:cs="宋体"/>
          <w:kern w:val="2"/>
          <w:szCs w:val="21"/>
          <w:highlight w:val="none"/>
          <w:u w:val="single"/>
          <w:shd w:val="clear" w:color="auto" w:fill="FFFFFF"/>
        </w:rPr>
        <w:t xml:space="preserve"> 6 </w:t>
      </w:r>
      <w:r>
        <w:rPr>
          <w:rFonts w:hint="eastAsia" w:ascii="宋体" w:hAnsi="宋体" w:cs="宋体"/>
          <w:kern w:val="2"/>
          <w:szCs w:val="21"/>
          <w:highlight w:val="none"/>
          <w:shd w:val="clear" w:color="auto" w:fill="FFFFFF"/>
        </w:rPr>
        <w:t>%。</w:t>
      </w:r>
    </w:p>
    <w:p w14:paraId="07EF636D">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本合同价款包括但不限于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在上述合同价款之外不再向乙方支付其他任何费用。 </w:t>
      </w:r>
    </w:p>
    <w:p w14:paraId="05C61355">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除本合同另有约定外，本合同执行期间合同价款不变。 </w:t>
      </w:r>
    </w:p>
    <w:p w14:paraId="1AE06957">
      <w:pPr>
        <w:spacing w:line="360" w:lineRule="auto"/>
        <w:ind w:firstLine="422" w:firstLineChars="200"/>
        <w:rPr>
          <w:rFonts w:ascii="宋体" w:hAnsi="宋体" w:cs="宋体"/>
          <w:b/>
          <w:bCs/>
          <w:kern w:val="2"/>
          <w:szCs w:val="21"/>
          <w:highlight w:val="none"/>
          <w:shd w:val="clear" w:color="auto" w:fill="FFFFFF"/>
        </w:rPr>
      </w:pPr>
      <w:r>
        <w:rPr>
          <w:rFonts w:hint="eastAsia" w:ascii="宋体" w:hAnsi="宋体" w:cs="宋体"/>
          <w:b/>
          <w:bCs/>
          <w:kern w:val="2"/>
          <w:szCs w:val="21"/>
          <w:highlight w:val="none"/>
          <w:shd w:val="clear" w:color="auto" w:fill="FFFFFF"/>
        </w:rPr>
        <w:t xml:space="preserve">第三条 组成本合同的有关文件 </w:t>
      </w:r>
    </w:p>
    <w:p w14:paraId="2E35F0B2">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下列关于本次采购活动方式相适应的文件及有关附件是本合同不可分割的组成部分， </w:t>
      </w:r>
    </w:p>
    <w:p w14:paraId="665F9815">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与本合同具有同等法律效力，这些文件包括但不限于： </w:t>
      </w:r>
    </w:p>
    <w:p w14:paraId="7C5A390A">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（1）招标文件；</w:t>
      </w:r>
    </w:p>
    <w:p w14:paraId="2C4B258D">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（2）投标文件； </w:t>
      </w:r>
    </w:p>
    <w:p w14:paraId="59EC61DF">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（3）中标通知书； </w:t>
      </w:r>
    </w:p>
    <w:p w14:paraId="5C738512">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（4）中标人在投标、评标过程中所作其它有关承诺、声明、书面澄清； </w:t>
      </w:r>
    </w:p>
    <w:p w14:paraId="56C4F44E">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（5）甲乙双方商定的其他文件等。 </w:t>
      </w:r>
    </w:p>
    <w:p w14:paraId="5CDD3C56">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才具备法律效力。图纸与技术标准和要求之间有矛盾或者不一致的，以其中要求较严格的标准为准。</w:t>
      </w:r>
    </w:p>
    <w:p w14:paraId="2E608D94">
      <w:pPr>
        <w:numPr>
          <w:ilvl w:val="0"/>
          <w:numId w:val="7"/>
        </w:numPr>
        <w:spacing w:line="360" w:lineRule="auto"/>
        <w:ind w:firstLine="422" w:firstLineChars="200"/>
        <w:rPr>
          <w:rFonts w:ascii="宋体" w:hAnsi="宋体" w:cs="宋体"/>
          <w:b/>
          <w:bCs/>
          <w:kern w:val="2"/>
          <w:szCs w:val="21"/>
          <w:highlight w:val="none"/>
          <w:shd w:val="clear" w:color="auto" w:fill="FFFFFF"/>
        </w:rPr>
      </w:pPr>
      <w:r>
        <w:rPr>
          <w:rFonts w:hint="eastAsia" w:ascii="宋体" w:hAnsi="宋体" w:cs="宋体"/>
          <w:b/>
          <w:bCs/>
          <w:kern w:val="2"/>
          <w:szCs w:val="21"/>
          <w:highlight w:val="none"/>
          <w:shd w:val="clear" w:color="auto" w:fill="FFFFFF"/>
        </w:rPr>
        <w:t>权利保证</w:t>
      </w:r>
    </w:p>
    <w:p w14:paraId="4924348A">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乙方应保证甲方在合同履行期限内不受第三方提出侵犯其专利权、著作权、商标权或其他权利的起诉。一旦出现侵权，乙方应承担全部责任，且应支付合同总额10%的违约金，给甲方造成的损失超过违约金的，还应赔偿甲方损失，同时甲方有权解除本合同。 </w:t>
      </w:r>
    </w:p>
    <w:p w14:paraId="675A1D2D">
      <w:pPr>
        <w:spacing w:line="360" w:lineRule="auto"/>
        <w:ind w:firstLine="422" w:firstLineChars="200"/>
        <w:rPr>
          <w:rFonts w:ascii="宋体" w:hAnsi="宋体" w:cs="宋体"/>
          <w:kern w:val="2"/>
          <w:szCs w:val="21"/>
          <w:highlight w:val="none"/>
          <w:shd w:val="clear" w:color="auto" w:fill="FFFFFF"/>
        </w:rPr>
      </w:pPr>
      <w:r>
        <w:rPr>
          <w:rFonts w:hint="eastAsia" w:ascii="宋体" w:hAnsi="宋体" w:cs="宋体"/>
          <w:b/>
          <w:bCs/>
          <w:kern w:val="2"/>
          <w:szCs w:val="21"/>
          <w:highlight w:val="none"/>
          <w:shd w:val="clear" w:color="auto" w:fill="FFFFFF"/>
        </w:rPr>
        <w:t>第五条 质量保证和售后服务</w:t>
      </w:r>
      <w:r>
        <w:rPr>
          <w:rFonts w:hint="eastAsia" w:ascii="宋体" w:hAnsi="宋体" w:cs="宋体"/>
          <w:kern w:val="2"/>
          <w:szCs w:val="21"/>
          <w:highlight w:val="none"/>
          <w:shd w:val="clear" w:color="auto" w:fill="FFFFFF"/>
        </w:rPr>
        <w:t xml:space="preserve"> </w:t>
      </w:r>
    </w:p>
    <w:p w14:paraId="071E25FC">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1、乙方应按招标文件规定的服务要求、项目要求、技术规范、技术要求、服务标准向甲方提供服务，并持续改进运行工艺和运营方法，保证实现并达到有效的国家和地方标准。 </w:t>
      </w:r>
    </w:p>
    <w:p w14:paraId="2AA3F7D6">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2、乙方应按招标文件、投标文件及乙方在评标过程中做出的书面说明或承诺提供及时、快速、优质的售后服务。 </w:t>
      </w:r>
    </w:p>
    <w:p w14:paraId="6F678490">
      <w:pPr>
        <w:spacing w:line="360" w:lineRule="auto"/>
        <w:ind w:firstLine="422" w:firstLineChars="200"/>
        <w:rPr>
          <w:rFonts w:ascii="宋体" w:hAnsi="宋体" w:cs="宋体"/>
          <w:kern w:val="2"/>
          <w:szCs w:val="21"/>
          <w:highlight w:val="none"/>
          <w:shd w:val="clear" w:color="auto" w:fill="FFFFFF"/>
        </w:rPr>
      </w:pPr>
      <w:r>
        <w:rPr>
          <w:rFonts w:hint="eastAsia" w:ascii="宋体" w:hAnsi="宋体" w:cs="宋体"/>
          <w:b/>
          <w:bCs/>
          <w:kern w:val="2"/>
          <w:szCs w:val="21"/>
          <w:highlight w:val="none"/>
          <w:shd w:val="clear" w:color="auto" w:fill="FFFFFF"/>
        </w:rPr>
        <w:t>第六条 验收</w:t>
      </w:r>
      <w:r>
        <w:rPr>
          <w:rFonts w:hint="eastAsia" w:ascii="宋体" w:hAnsi="宋体" w:cs="宋体"/>
          <w:kern w:val="2"/>
          <w:szCs w:val="21"/>
          <w:highlight w:val="none"/>
          <w:shd w:val="clear" w:color="auto" w:fill="FFFFFF"/>
        </w:rPr>
        <w:t xml:space="preserve"> </w:t>
      </w:r>
    </w:p>
    <w:p w14:paraId="71556E83">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验收标准：按招标文件所规定的服务标准、验收标准和乙方投标文件的承诺，并符合甲方项目使用需要。</w:t>
      </w:r>
    </w:p>
    <w:p w14:paraId="6CD0A887">
      <w:pPr>
        <w:spacing w:line="360" w:lineRule="auto"/>
        <w:ind w:firstLine="422" w:firstLineChars="200"/>
        <w:rPr>
          <w:rFonts w:ascii="宋体" w:hAnsi="宋体" w:cs="宋体"/>
          <w:kern w:val="2"/>
          <w:szCs w:val="21"/>
          <w:highlight w:val="none"/>
          <w:shd w:val="clear" w:color="auto" w:fill="FFFFFF"/>
        </w:rPr>
      </w:pPr>
      <w:r>
        <w:rPr>
          <w:rFonts w:hint="eastAsia" w:ascii="宋体" w:hAnsi="宋体" w:cs="宋体"/>
          <w:b/>
          <w:bCs/>
          <w:kern w:val="2"/>
          <w:szCs w:val="21"/>
          <w:highlight w:val="none"/>
          <w:shd w:val="clear" w:color="auto" w:fill="FFFFFF"/>
        </w:rPr>
        <w:t>第七条 付款</w:t>
      </w:r>
      <w:r>
        <w:rPr>
          <w:rFonts w:hint="eastAsia" w:ascii="宋体" w:hAnsi="宋体" w:cs="宋体"/>
          <w:kern w:val="2"/>
          <w:szCs w:val="21"/>
          <w:highlight w:val="none"/>
          <w:shd w:val="clear" w:color="auto" w:fill="FFFFFF"/>
        </w:rPr>
        <w:t xml:space="preserve"> </w:t>
      </w:r>
    </w:p>
    <w:p w14:paraId="1BDE2FC4">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1、本合同项下所有款项均以人民币支付，甲方支付相应款项前乙方向甲方开具等额且符合甲方要求的增值税专用发票。 </w:t>
      </w:r>
    </w:p>
    <w:p w14:paraId="35DB3B42">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2、付款方式： </w:t>
      </w:r>
    </w:p>
    <w:p w14:paraId="1B33C2BD">
      <w:pPr>
        <w:spacing w:line="360" w:lineRule="auto"/>
        <w:ind w:firstLine="420" w:firstLineChars="200"/>
        <w:rPr>
          <w:rFonts w:hint="eastAsia"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1）完成策划阶段BIM工作，提交示范项目BIM策划方案并完成汇报，支付合同总金额的20%；</w:t>
      </w:r>
    </w:p>
    <w:p w14:paraId="40B76098">
      <w:pPr>
        <w:spacing w:line="360" w:lineRule="auto"/>
        <w:ind w:firstLine="420" w:firstLineChars="200"/>
        <w:rPr>
          <w:rFonts w:hint="eastAsia"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2）完成设计阶段BIM工作，提交设计BIM模型、问题报告、净高分析，支付合同总金额的20%；</w:t>
      </w:r>
    </w:p>
    <w:p w14:paraId="69F68600">
      <w:pPr>
        <w:spacing w:line="360" w:lineRule="auto"/>
        <w:ind w:firstLine="420" w:firstLineChars="200"/>
        <w:rPr>
          <w:rFonts w:hint="eastAsia"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3）完成施工阶段BIM工作，完成施工BIM模型，管线综合图纸，支付合同总金额的30%。</w:t>
      </w:r>
    </w:p>
    <w:p w14:paraId="13D1DE4F">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4）完成运维阶段BIM工作，搭建数字孪生平台，对接各系统运维数据，支付合同总金额的30%。注：每次付款前乙方需开具同等金额的发票给甲方，否则甲方有权不予付款（期间不计利息）且不承担任何违约责任。</w:t>
      </w:r>
    </w:p>
    <w:p w14:paraId="754A296E">
      <w:pPr>
        <w:spacing w:line="360" w:lineRule="auto"/>
        <w:ind w:left="420" w:leftChars="200"/>
        <w:rPr>
          <w:rFonts w:ascii="宋体" w:hAnsi="宋体" w:cs="宋体"/>
          <w:kern w:val="2"/>
          <w:szCs w:val="21"/>
          <w:highlight w:val="none"/>
          <w:shd w:val="clear" w:color="auto" w:fill="FFFFFF"/>
        </w:rPr>
      </w:pPr>
      <w:r>
        <w:rPr>
          <w:rFonts w:hint="eastAsia" w:ascii="宋体" w:hAnsi="宋体" w:cs="宋体"/>
          <w:b/>
          <w:bCs/>
          <w:kern w:val="2"/>
          <w:szCs w:val="21"/>
          <w:highlight w:val="none"/>
          <w:shd w:val="clear" w:color="auto" w:fill="FFFFFF"/>
        </w:rPr>
        <w:t>第八条 知识产权约定</w:t>
      </w:r>
      <w:r>
        <w:rPr>
          <w:rFonts w:hint="eastAsia" w:ascii="宋体" w:hAnsi="宋体" w:cs="宋体"/>
          <w:kern w:val="2"/>
          <w:szCs w:val="21"/>
          <w:highlight w:val="none"/>
          <w:shd w:val="clear" w:color="auto" w:fill="FFFFFF"/>
        </w:rPr>
        <w:t xml:space="preserve"> </w:t>
      </w:r>
    </w:p>
    <w:p w14:paraId="39244BA9">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乙方必须保证投标文件、中标后提供的文件及资料均未侵犯他人的知识产权，否则必须承担由此引起的全部法律责任和经济责任。 </w:t>
      </w:r>
    </w:p>
    <w:p w14:paraId="40775F0C">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乙方提交的所有投标文件及成果，其所有权均归甲方所有，甲方可任意使用其全部成果。 </w:t>
      </w:r>
    </w:p>
    <w:p w14:paraId="3E86223B">
      <w:pPr>
        <w:spacing w:line="360" w:lineRule="auto"/>
        <w:ind w:firstLine="422" w:firstLineChars="200"/>
        <w:rPr>
          <w:rFonts w:ascii="宋体" w:hAnsi="宋体" w:cs="宋体"/>
          <w:kern w:val="2"/>
          <w:szCs w:val="21"/>
          <w:highlight w:val="none"/>
          <w:shd w:val="clear" w:color="auto" w:fill="FFFFFF"/>
        </w:rPr>
      </w:pPr>
      <w:r>
        <w:rPr>
          <w:rFonts w:hint="eastAsia" w:ascii="宋体" w:hAnsi="宋体" w:cs="宋体"/>
          <w:b/>
          <w:bCs/>
          <w:kern w:val="2"/>
          <w:szCs w:val="21"/>
          <w:highlight w:val="none"/>
          <w:shd w:val="clear" w:color="auto" w:fill="FFFFFF"/>
        </w:rPr>
        <w:t>第九条 保密约定</w:t>
      </w:r>
      <w:r>
        <w:rPr>
          <w:rFonts w:hint="eastAsia" w:ascii="宋体" w:hAnsi="宋体" w:cs="宋体"/>
          <w:kern w:val="2"/>
          <w:szCs w:val="21"/>
          <w:highlight w:val="none"/>
          <w:shd w:val="clear" w:color="auto" w:fill="FFFFFF"/>
        </w:rPr>
        <w:t xml:space="preserve"> </w:t>
      </w:r>
    </w:p>
    <w:p w14:paraId="3ADC073A">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1、甲乙双方应保守因履行合同而知悉的商业秘密，乙方对于为履行本合同所知悉的甲方的一切业务信息和资料以及乙方完成的工作成果等相关信息，乙方应严守机密。 </w:t>
      </w:r>
    </w:p>
    <w:p w14:paraId="260E1516">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2、乙方对甲方提供的素材和合作期间获悉的甲方商业秘密负有保密义务，并不得将甲方提供的素材和商业秘密提供或泄露给第三方，亦不得将其用于本合同项目服务以外的其它目的，否则乙方须按照合同总金额的10%向甲方支付违约金，同时乙方还应当赔偿甲方因此造成的全部损失。此外，甲方有权单方面解除本协议并不再支付后续款项。 </w:t>
      </w:r>
    </w:p>
    <w:p w14:paraId="054BBEBE">
      <w:pPr>
        <w:spacing w:line="360" w:lineRule="auto"/>
        <w:ind w:firstLine="422" w:firstLineChars="200"/>
        <w:rPr>
          <w:rFonts w:ascii="宋体" w:hAnsi="宋体" w:cs="宋体"/>
          <w:kern w:val="2"/>
          <w:szCs w:val="21"/>
          <w:highlight w:val="none"/>
          <w:shd w:val="clear" w:color="auto" w:fill="FFFFFF"/>
        </w:rPr>
      </w:pPr>
      <w:r>
        <w:rPr>
          <w:rFonts w:hint="eastAsia" w:ascii="宋体" w:hAnsi="宋体" w:cs="宋体"/>
          <w:b/>
          <w:bCs/>
          <w:kern w:val="2"/>
          <w:szCs w:val="21"/>
          <w:highlight w:val="none"/>
          <w:shd w:val="clear" w:color="auto" w:fill="FFFFFF"/>
        </w:rPr>
        <w:t>第十条 违约责任</w:t>
      </w:r>
      <w:r>
        <w:rPr>
          <w:rFonts w:hint="eastAsia" w:ascii="宋体" w:hAnsi="宋体" w:cs="宋体"/>
          <w:kern w:val="2"/>
          <w:szCs w:val="21"/>
          <w:highlight w:val="none"/>
          <w:shd w:val="clear" w:color="auto" w:fill="FFFFFF"/>
        </w:rPr>
        <w:t xml:space="preserve"> </w:t>
      </w:r>
    </w:p>
    <w:p w14:paraId="45E13905">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1、乙方无法完成项目的，应向甲方支付合同总价10％的违约金，同时甲方有权解除合同，给甲方造成的损失超过违约金的，还应赔偿甲方损失。 </w:t>
      </w:r>
    </w:p>
    <w:p w14:paraId="19293A4E">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2、乙方完成的项目或提供的服务不符合要求的，除按本合同约定承担违约责任外，还应按照甲方选择的下列一种或多种方式承担赔偿责任： </w:t>
      </w:r>
    </w:p>
    <w:p w14:paraId="5DAE725D">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(1)在甲方同意延长的期限内交提供服务并承担由此给甲方造成的一切损失；甲方同意延长的期限内未完成或完成的项目仍不符合要求，乙方应向甲方支付合同总价10％的违约金，同时甲方有权解除合同； </w:t>
      </w:r>
    </w:p>
    <w:p w14:paraId="56529637">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(2)在甲方规定时间内，修正有缺陷的部分以达到合同规定的要求并承担一切费用和风险，同时承担甲方因此所遭受的全部损失； </w:t>
      </w:r>
    </w:p>
    <w:p w14:paraId="39599F56">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(3)按合同规定同种货币退还甲方已付款项，同时承担由此发生的一切损失和费用，包括但不限于利息、银行手续费及所需的其他必要费用。 </w:t>
      </w:r>
    </w:p>
    <w:p w14:paraId="3E427A89">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4、乙方未按招投标规定和承诺提供伴随服务、售后服务的，应向甲方支付合同总价5％的违约金，给甲方造成的损失超过违约金的，还应赔偿甲方损失。 </w:t>
      </w:r>
    </w:p>
    <w:p w14:paraId="1763C0E0">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5、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 </w:t>
      </w:r>
    </w:p>
    <w:p w14:paraId="68EB0273">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6、乙方应对数据、报告等在合同的订立及履行中知晓的全部信息予以保密，乙方违反保密义务的，应按支付合同总价10％的违约金，给甲方造成的损失超过违约金的，还应赔偿甲方损失。保密期限为本采购合同签订之日起至双方合同关系终止之日后10年。 </w:t>
      </w:r>
    </w:p>
    <w:p w14:paraId="50C91189">
      <w:pPr>
        <w:widowControl w:val="0"/>
        <w:spacing w:line="360" w:lineRule="auto"/>
        <w:ind w:firstLine="420"/>
        <w:jc w:val="both"/>
        <w:rPr>
          <w:rFonts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7、除本合同另有约定外，乙方未全面履行本合同项下应尽义务，甲方有权解除合同，且甲方有权要求乙方承担合同总价10%的违约金并要求乙方赔偿全部损失。</w:t>
      </w:r>
    </w:p>
    <w:p w14:paraId="4CB29D5E">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8、违约方承担违约责任并不影响其合同项下的义务(合同解除的除外)。 </w:t>
      </w:r>
    </w:p>
    <w:p w14:paraId="2FE32DD2">
      <w:pPr>
        <w:spacing w:line="360" w:lineRule="auto"/>
        <w:ind w:firstLine="422" w:firstLineChars="200"/>
        <w:rPr>
          <w:rFonts w:ascii="宋体" w:hAnsi="宋体" w:cs="宋体"/>
          <w:kern w:val="2"/>
          <w:szCs w:val="21"/>
          <w:highlight w:val="none"/>
          <w:shd w:val="clear" w:color="auto" w:fill="FFFFFF"/>
        </w:rPr>
      </w:pPr>
      <w:r>
        <w:rPr>
          <w:rFonts w:hint="eastAsia" w:ascii="宋体" w:hAnsi="宋体" w:cs="宋体"/>
          <w:b/>
          <w:bCs/>
          <w:kern w:val="2"/>
          <w:szCs w:val="21"/>
          <w:highlight w:val="none"/>
          <w:shd w:val="clear" w:color="auto" w:fill="FFFFFF"/>
        </w:rPr>
        <w:t>第十一条 不可抗力</w:t>
      </w:r>
      <w:r>
        <w:rPr>
          <w:rFonts w:hint="eastAsia" w:ascii="宋体" w:hAnsi="宋体" w:cs="宋体"/>
          <w:kern w:val="2"/>
          <w:szCs w:val="21"/>
          <w:highlight w:val="none"/>
          <w:shd w:val="clear" w:color="auto" w:fill="FFFFFF"/>
        </w:rPr>
        <w:t xml:space="preserve"> </w:t>
      </w:r>
    </w:p>
    <w:p w14:paraId="39619CBE">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1、不可抗力，是指不能预见、不能避免并不能克服的客观情况，如战争、动乱、瘟疫、严重火灾、洪水、地震、风暴或其他自然灾害等。 </w:t>
      </w:r>
    </w:p>
    <w:p w14:paraId="70C6FB7D">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1CAADBC7">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因不可抗力，无法执行合同的一方如果没有及时通知合同另一方有关不可抗力发生的任何情况，由此给另一方造成的损失由因不可抗力而无法执行合同的一方承担。因合同一方迟延履行合同义务，在迟延履行期间遭遇不可抗力的，不免除其违约责任。</w:t>
      </w:r>
    </w:p>
    <w:p w14:paraId="61BE3463">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3、发生不可抗力事件，任何一方均不对因不可抗力无法履行或迟延履行本合同义务而使另一方蒙受的任何损失承担责任，法律另有规定的除外。 </w:t>
      </w:r>
    </w:p>
    <w:p w14:paraId="58ECA4A9">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4、合同各方应根据不可抗力对本合同履行的影响程度，协商确定是否终止本合同或是继续履行本合同。 </w:t>
      </w:r>
    </w:p>
    <w:p w14:paraId="0975DA6A">
      <w:pPr>
        <w:spacing w:line="360" w:lineRule="auto"/>
        <w:ind w:firstLine="422" w:firstLineChars="200"/>
        <w:rPr>
          <w:rFonts w:ascii="宋体" w:hAnsi="宋体" w:cs="宋体"/>
          <w:kern w:val="2"/>
          <w:szCs w:val="21"/>
          <w:highlight w:val="none"/>
          <w:shd w:val="clear" w:color="auto" w:fill="FFFFFF"/>
        </w:rPr>
      </w:pPr>
      <w:r>
        <w:rPr>
          <w:rFonts w:hint="eastAsia" w:ascii="宋体" w:hAnsi="宋体" w:cs="宋体"/>
          <w:b/>
          <w:bCs/>
          <w:kern w:val="2"/>
          <w:szCs w:val="21"/>
          <w:highlight w:val="none"/>
          <w:shd w:val="clear" w:color="auto" w:fill="FFFFFF"/>
        </w:rPr>
        <w:t>第十二条 合同的终止</w:t>
      </w:r>
      <w:r>
        <w:rPr>
          <w:rFonts w:hint="eastAsia" w:ascii="宋体" w:hAnsi="宋体" w:cs="宋体"/>
          <w:kern w:val="2"/>
          <w:szCs w:val="21"/>
          <w:highlight w:val="none"/>
          <w:shd w:val="clear" w:color="auto" w:fill="FFFFFF"/>
        </w:rPr>
        <w:t xml:space="preserve"> </w:t>
      </w:r>
    </w:p>
    <w:p w14:paraId="0948C105">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本合同因下列原因而终止： </w:t>
      </w:r>
    </w:p>
    <w:p w14:paraId="47218C3F">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(1)本合同正常履行完毕； </w:t>
      </w:r>
    </w:p>
    <w:p w14:paraId="6D0E25E6">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(2)因不可抗力导致本合同无法履行或履行不必要； </w:t>
      </w:r>
    </w:p>
    <w:p w14:paraId="52D0E0AA">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(3)任何一方根据本合同约定或法律规定行使解除权解除本合同； </w:t>
      </w:r>
    </w:p>
    <w:p w14:paraId="3247BA31">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(4）因相关部门要求对本合同作出重大修订或适用的中国法律发生重要变化，甲方不得进行委托或对甲方权利义务造成重大不利影响的； </w:t>
      </w:r>
    </w:p>
    <w:p w14:paraId="04BEBAE1">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(5)合同的继续履行将损害国家利益或社会公共利益。</w:t>
      </w:r>
    </w:p>
    <w:p w14:paraId="2413EB62">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除上述情形外，甲乙双方不得擅自终止合同。 </w:t>
      </w:r>
    </w:p>
    <w:p w14:paraId="2B39D76F">
      <w:pPr>
        <w:spacing w:line="360" w:lineRule="auto"/>
        <w:ind w:firstLine="422" w:firstLineChars="200"/>
        <w:rPr>
          <w:rFonts w:ascii="宋体" w:hAnsi="宋体" w:cs="宋体"/>
          <w:b/>
          <w:bCs/>
          <w:kern w:val="2"/>
          <w:szCs w:val="21"/>
          <w:highlight w:val="none"/>
          <w:shd w:val="clear" w:color="auto" w:fill="FFFFFF"/>
        </w:rPr>
      </w:pPr>
      <w:r>
        <w:rPr>
          <w:rFonts w:hint="eastAsia" w:ascii="宋体" w:hAnsi="宋体" w:cs="宋体"/>
          <w:b/>
          <w:bCs/>
          <w:kern w:val="2"/>
          <w:szCs w:val="21"/>
          <w:highlight w:val="none"/>
          <w:shd w:val="clear" w:color="auto" w:fill="FFFFFF"/>
        </w:rPr>
        <w:t xml:space="preserve">第十三条 争议的解决 </w:t>
      </w:r>
    </w:p>
    <w:p w14:paraId="650A8614">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1、因履行本合同引起的或与本合同有关的争议，甲、乙双方应首先通过友好协商解决， </w:t>
      </w:r>
    </w:p>
    <w:p w14:paraId="5FC6956A">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如果协商不能解决争议，则采取以下第</w:t>
      </w:r>
      <w:r>
        <w:rPr>
          <w:rFonts w:hint="eastAsia" w:ascii="宋体" w:hAnsi="宋体" w:cs="宋体"/>
          <w:kern w:val="2"/>
          <w:szCs w:val="21"/>
          <w:highlight w:val="none"/>
          <w:u w:val="single"/>
          <w:shd w:val="clear" w:color="auto" w:fill="FFFFFF"/>
        </w:rPr>
        <w:t xml:space="preserve"> （1） </w:t>
      </w:r>
      <w:r>
        <w:rPr>
          <w:rFonts w:hint="eastAsia" w:ascii="宋体" w:hAnsi="宋体" w:cs="宋体"/>
          <w:kern w:val="2"/>
          <w:szCs w:val="21"/>
          <w:highlight w:val="none"/>
          <w:shd w:val="clear" w:color="auto" w:fill="FFFFFF"/>
        </w:rPr>
        <w:t xml:space="preserve">种方式解决争议： </w:t>
      </w:r>
    </w:p>
    <w:p w14:paraId="605EEFC7">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（1）向项目所在地有管辖权的人民法院提起诉讼； </w:t>
      </w:r>
    </w:p>
    <w:p w14:paraId="63CBCDDB">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（2）向甲方所在地仲裁委员会按其仲裁规则申请仲裁。 </w:t>
      </w:r>
    </w:p>
    <w:p w14:paraId="1CA52839">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2、在诉讼期间，本合同应继续履行。 </w:t>
      </w:r>
    </w:p>
    <w:p w14:paraId="0704C822">
      <w:pPr>
        <w:spacing w:line="360" w:lineRule="auto"/>
        <w:ind w:firstLine="422" w:firstLineChars="200"/>
        <w:rPr>
          <w:rFonts w:ascii="宋体" w:hAnsi="宋体" w:cs="宋体"/>
          <w:kern w:val="2"/>
          <w:szCs w:val="21"/>
          <w:highlight w:val="none"/>
          <w:shd w:val="clear" w:color="auto" w:fill="FFFFFF"/>
        </w:rPr>
      </w:pPr>
      <w:r>
        <w:rPr>
          <w:rFonts w:hint="eastAsia" w:ascii="宋体" w:hAnsi="宋体" w:cs="宋体"/>
          <w:b/>
          <w:bCs/>
          <w:kern w:val="2"/>
          <w:szCs w:val="21"/>
          <w:highlight w:val="none"/>
          <w:shd w:val="clear" w:color="auto" w:fill="FFFFFF"/>
        </w:rPr>
        <w:t>第十四条 合同生效及其他</w:t>
      </w:r>
      <w:r>
        <w:rPr>
          <w:rFonts w:hint="eastAsia" w:ascii="宋体" w:hAnsi="宋体" w:cs="宋体"/>
          <w:kern w:val="2"/>
          <w:szCs w:val="21"/>
          <w:highlight w:val="none"/>
          <w:shd w:val="clear" w:color="auto" w:fill="FFFFFF"/>
        </w:rPr>
        <w:t xml:space="preserve"> </w:t>
      </w:r>
    </w:p>
    <w:p w14:paraId="5D7E8762">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1、此合同一式陆份，甲方叁份，乙方贰份，采购代理机构壹份。 </w:t>
      </w:r>
    </w:p>
    <w:p w14:paraId="5A1C9BEF">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2、本合同应按照中华人民共和国的现行法律进行解释。 </w:t>
      </w:r>
    </w:p>
    <w:p w14:paraId="1696F7CB">
      <w:pPr>
        <w:spacing w:line="360" w:lineRule="auto"/>
        <w:ind w:firstLine="420" w:firstLineChars="200"/>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（以下无正文）</w:t>
      </w:r>
    </w:p>
    <w:tbl>
      <w:tblPr>
        <w:tblStyle w:val="41"/>
        <w:tblW w:w="7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48"/>
        <w:gridCol w:w="4212"/>
      </w:tblGrid>
      <w:tr w14:paraId="7BD1A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8" w:hRule="atLeast"/>
          <w:jc w:val="center"/>
        </w:trPr>
        <w:tc>
          <w:tcPr>
            <w:tcW w:w="3748" w:type="dxa"/>
            <w:tcBorders>
              <w:top w:val="single" w:color="auto" w:sz="4" w:space="0"/>
              <w:left w:val="single" w:color="auto" w:sz="4" w:space="0"/>
              <w:bottom w:val="single" w:color="auto" w:sz="4" w:space="0"/>
            </w:tcBorders>
          </w:tcPr>
          <w:p w14:paraId="38ACE3AA">
            <w:pPr>
              <w:spacing w:line="480" w:lineRule="auto"/>
              <w:ind w:firstLine="482" w:firstLineChars="200"/>
              <w:jc w:val="center"/>
              <w:rPr>
                <w:rFonts w:ascii="宋体" w:hAnsi="宋体" w:cs="宋体"/>
                <w:kern w:val="2"/>
                <w:szCs w:val="21"/>
                <w:highlight w:val="none"/>
                <w:shd w:val="clear" w:color="auto" w:fill="FFFFFF"/>
              </w:rPr>
            </w:pPr>
            <w:r>
              <w:rPr>
                <w:rFonts w:hint="eastAsia" w:ascii="宋体" w:hAnsi="宋体" w:cs="宋体"/>
                <w:b/>
                <w:bCs/>
                <w:kern w:val="2"/>
                <w:sz w:val="24"/>
                <w:szCs w:val="24"/>
                <w:highlight w:val="none"/>
                <w:shd w:val="clear" w:color="auto" w:fill="FFFFFF"/>
              </w:rPr>
              <w:t>甲   方</w:t>
            </w:r>
          </w:p>
          <w:p w14:paraId="5BA6BE15">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单位名称： </w:t>
            </w:r>
          </w:p>
          <w:p w14:paraId="26D716DA">
            <w:pPr>
              <w:spacing w:line="480" w:lineRule="auto"/>
              <w:jc w:val="left"/>
              <w:rPr>
                <w:rFonts w:ascii="宋体" w:hAnsi="宋体" w:cs="宋体"/>
                <w:kern w:val="2"/>
                <w:szCs w:val="21"/>
                <w:highlight w:val="none"/>
                <w:shd w:val="clear" w:color="auto" w:fill="FFFFFF"/>
                <w:lang w:val="de-DE"/>
              </w:rPr>
            </w:pPr>
            <w:r>
              <w:rPr>
                <w:rFonts w:hint="eastAsia" w:ascii="宋体" w:hAnsi="宋体" w:cs="宋体"/>
                <w:kern w:val="2"/>
                <w:szCs w:val="21"/>
                <w:highlight w:val="none"/>
                <w:shd w:val="clear" w:color="auto" w:fill="FFFFFF"/>
              </w:rPr>
              <w:t>单位地址：</w:t>
            </w:r>
          </w:p>
          <w:p w14:paraId="24948044">
            <w:pPr>
              <w:spacing w:line="480" w:lineRule="auto"/>
              <w:jc w:val="left"/>
              <w:rPr>
                <w:rFonts w:ascii="宋体" w:hAnsi="宋体" w:cs="宋体"/>
                <w:kern w:val="2"/>
                <w:szCs w:val="21"/>
                <w:highlight w:val="none"/>
                <w:shd w:val="clear" w:color="auto" w:fill="FFFFFF"/>
                <w:lang w:val="de-DE"/>
              </w:rPr>
            </w:pPr>
            <w:r>
              <w:rPr>
                <w:rFonts w:hint="eastAsia" w:ascii="宋体" w:hAnsi="宋体" w:cs="宋体"/>
                <w:kern w:val="2"/>
                <w:szCs w:val="21"/>
                <w:highlight w:val="none"/>
                <w:shd w:val="clear" w:color="auto" w:fill="FFFFFF"/>
              </w:rPr>
              <w:t>法定代表人</w:t>
            </w:r>
            <w:r>
              <w:rPr>
                <w:rFonts w:hint="eastAsia" w:ascii="宋体" w:hAnsi="宋体" w:cs="宋体"/>
                <w:kern w:val="2"/>
                <w:szCs w:val="21"/>
                <w:highlight w:val="none"/>
                <w:shd w:val="clear" w:color="auto" w:fill="FFFFFF"/>
                <w:lang w:val="de-DE"/>
              </w:rPr>
              <w:t>：</w:t>
            </w:r>
          </w:p>
          <w:p w14:paraId="700966B9">
            <w:pPr>
              <w:spacing w:line="480" w:lineRule="auto"/>
              <w:jc w:val="left"/>
              <w:rPr>
                <w:rFonts w:ascii="宋体" w:hAnsi="宋体" w:cs="宋体"/>
                <w:kern w:val="2"/>
                <w:szCs w:val="21"/>
                <w:highlight w:val="none"/>
                <w:shd w:val="clear" w:color="auto" w:fill="FFFFFF"/>
                <w:lang w:val="de-DE"/>
              </w:rPr>
            </w:pPr>
            <w:r>
              <w:rPr>
                <w:rFonts w:hint="eastAsia" w:ascii="宋体" w:hAnsi="宋体" w:cs="宋体"/>
                <w:kern w:val="2"/>
                <w:szCs w:val="21"/>
                <w:highlight w:val="none"/>
                <w:shd w:val="clear" w:color="auto" w:fill="FFFFFF"/>
              </w:rPr>
              <w:t>委托代理人</w:t>
            </w:r>
            <w:r>
              <w:rPr>
                <w:rFonts w:hint="eastAsia" w:ascii="宋体" w:hAnsi="宋体" w:cs="宋体"/>
                <w:kern w:val="2"/>
                <w:szCs w:val="21"/>
                <w:highlight w:val="none"/>
                <w:shd w:val="clear" w:color="auto" w:fill="FFFFFF"/>
                <w:lang w:val="de-DE"/>
              </w:rPr>
              <w:t xml:space="preserve">：  </w:t>
            </w:r>
          </w:p>
          <w:p w14:paraId="33B6C5FD">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电    话： </w:t>
            </w:r>
          </w:p>
          <w:p w14:paraId="05D63B47">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传　　真： </w:t>
            </w:r>
          </w:p>
          <w:p w14:paraId="06ACC765">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开户银行： </w:t>
            </w:r>
          </w:p>
          <w:p w14:paraId="2D6A34CD">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帐    号：</w:t>
            </w:r>
          </w:p>
          <w:p w14:paraId="5E785E68">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税    号：</w:t>
            </w:r>
          </w:p>
        </w:tc>
        <w:tc>
          <w:tcPr>
            <w:tcW w:w="4212" w:type="dxa"/>
            <w:tcBorders>
              <w:top w:val="single" w:color="auto" w:sz="4" w:space="0"/>
              <w:bottom w:val="single" w:color="auto" w:sz="4" w:space="0"/>
              <w:right w:val="single" w:color="auto" w:sz="4" w:space="0"/>
            </w:tcBorders>
          </w:tcPr>
          <w:p w14:paraId="4ACAB5FD">
            <w:pPr>
              <w:spacing w:line="480" w:lineRule="auto"/>
              <w:ind w:firstLine="482" w:firstLineChars="200"/>
              <w:jc w:val="center"/>
              <w:rPr>
                <w:rFonts w:ascii="宋体" w:hAnsi="宋体" w:cs="宋体"/>
                <w:b/>
                <w:bCs/>
                <w:kern w:val="2"/>
                <w:sz w:val="24"/>
                <w:szCs w:val="24"/>
                <w:highlight w:val="none"/>
                <w:shd w:val="clear" w:color="auto" w:fill="FFFFFF"/>
              </w:rPr>
            </w:pPr>
            <w:r>
              <w:rPr>
                <w:rFonts w:hint="eastAsia" w:ascii="宋体" w:hAnsi="宋体" w:cs="宋体"/>
                <w:b/>
                <w:bCs/>
                <w:kern w:val="2"/>
                <w:sz w:val="24"/>
                <w:szCs w:val="24"/>
                <w:highlight w:val="none"/>
                <w:shd w:val="clear" w:color="auto" w:fill="FFFFFF"/>
              </w:rPr>
              <w:t>乙   方</w:t>
            </w:r>
          </w:p>
          <w:p w14:paraId="5DB48E90">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单位名称：</w:t>
            </w:r>
          </w:p>
          <w:p w14:paraId="72CE1A7A">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 xml:space="preserve">单位地址： </w:t>
            </w:r>
          </w:p>
          <w:p w14:paraId="67DAB74C">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法定代表人：</w:t>
            </w:r>
          </w:p>
          <w:p w14:paraId="4CB6DDE9">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委托代理人：</w:t>
            </w:r>
          </w:p>
          <w:p w14:paraId="1E6C24CA">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电    话：</w:t>
            </w:r>
          </w:p>
          <w:p w14:paraId="35CC1780">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传    真：</w:t>
            </w:r>
          </w:p>
          <w:p w14:paraId="6E65F097">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开户银行：</w:t>
            </w:r>
          </w:p>
          <w:p w14:paraId="3CA34910">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账    号：</w:t>
            </w:r>
          </w:p>
          <w:p w14:paraId="0ADDD8C5">
            <w:pPr>
              <w:spacing w:line="480" w:lineRule="auto"/>
              <w:jc w:val="left"/>
              <w:rPr>
                <w:rFonts w:ascii="宋体" w:hAnsi="宋体" w:cs="宋体"/>
                <w:kern w:val="2"/>
                <w:szCs w:val="21"/>
                <w:highlight w:val="none"/>
                <w:shd w:val="clear" w:color="auto" w:fill="FFFFFF"/>
              </w:rPr>
            </w:pPr>
            <w:r>
              <w:rPr>
                <w:rFonts w:hint="eastAsia" w:ascii="宋体" w:hAnsi="宋体" w:cs="宋体"/>
                <w:kern w:val="2"/>
                <w:szCs w:val="21"/>
                <w:highlight w:val="none"/>
                <w:shd w:val="clear" w:color="auto" w:fill="FFFFFF"/>
              </w:rPr>
              <w:t>税    号：</w:t>
            </w:r>
          </w:p>
        </w:tc>
      </w:tr>
    </w:tbl>
    <w:p w14:paraId="353CF348">
      <w:pPr>
        <w:rPr>
          <w:kern w:val="2"/>
          <w:szCs w:val="24"/>
          <w:highlight w:val="none"/>
        </w:rPr>
      </w:pPr>
    </w:p>
    <w:p w14:paraId="248321A4">
      <w:pPr>
        <w:widowControl w:val="0"/>
        <w:jc w:val="both"/>
        <w:rPr>
          <w:rFonts w:ascii="Times New Roman" w:hAnsi="Times New Roman" w:eastAsia="宋体" w:cs="Times New Roman"/>
          <w:kern w:val="2"/>
          <w:sz w:val="21"/>
          <w:szCs w:val="24"/>
          <w:highlight w:val="none"/>
          <w:lang w:val="en-US" w:eastAsia="zh-CN" w:bidi="ar-SA"/>
        </w:rPr>
      </w:pPr>
      <w:r>
        <w:rPr>
          <w:rFonts w:ascii="Times New Roman" w:hAnsi="Times New Roman" w:eastAsia="宋体" w:cs="Times New Roman"/>
          <w:kern w:val="2"/>
          <w:sz w:val="21"/>
          <w:szCs w:val="24"/>
          <w:highlight w:val="none"/>
          <w:lang w:val="en-US" w:eastAsia="zh-CN" w:bidi="ar-SA"/>
        </w:rPr>
        <w:br w:type="page"/>
      </w:r>
    </w:p>
    <w:p w14:paraId="674AE5EE">
      <w:pPr>
        <w:keepNext/>
        <w:keepLines/>
        <w:widowControl w:val="0"/>
        <w:spacing w:before="260" w:after="260" w:line="416" w:lineRule="auto"/>
        <w:jc w:val="both"/>
        <w:outlineLvl w:val="2"/>
        <w:rPr>
          <w:rFonts w:ascii="Times New Roman" w:hAnsi="Times New Roman" w:eastAsia="宋体" w:cs="Times New Roman"/>
          <w:b/>
          <w:bCs/>
          <w:kern w:val="2"/>
          <w:sz w:val="32"/>
          <w:szCs w:val="32"/>
          <w:highlight w:val="none"/>
          <w:lang w:val="en-US" w:eastAsia="zh-CN" w:bidi="ar-SA"/>
        </w:rPr>
      </w:pPr>
      <w:r>
        <w:rPr>
          <w:rFonts w:ascii="Times New Roman" w:hAnsi="Times New Roman" w:eastAsia="宋体" w:cs="Times New Roman"/>
          <w:b/>
          <w:bCs/>
          <w:kern w:val="2"/>
          <w:sz w:val="32"/>
          <w:szCs w:val="32"/>
          <w:highlight w:val="none"/>
          <w:lang w:val="en-US" w:eastAsia="zh-CN" w:bidi="ar-SA"/>
        </w:rPr>
        <w:t>附件</w:t>
      </w:r>
      <w:r>
        <w:rPr>
          <w:rFonts w:hint="eastAsia" w:ascii="Times New Roman" w:hAnsi="Times New Roman" w:eastAsia="宋体" w:cs="Times New Roman"/>
          <w:b/>
          <w:bCs/>
          <w:kern w:val="2"/>
          <w:sz w:val="32"/>
          <w:szCs w:val="32"/>
          <w:highlight w:val="none"/>
          <w:lang w:val="en-US" w:eastAsia="zh-CN" w:bidi="ar-SA"/>
        </w:rPr>
        <w:t>1：</w:t>
      </w:r>
      <w:r>
        <w:rPr>
          <w:rFonts w:ascii="Times New Roman" w:hAnsi="Times New Roman" w:eastAsia="宋体" w:cs="Times New Roman"/>
          <w:b/>
          <w:bCs/>
          <w:kern w:val="2"/>
          <w:sz w:val="32"/>
          <w:szCs w:val="32"/>
          <w:highlight w:val="none"/>
          <w:lang w:val="en-US" w:eastAsia="zh-CN" w:bidi="ar-SA"/>
        </w:rPr>
        <w:t>甲方提交资料及文件一览表</w:t>
      </w:r>
    </w:p>
    <w:tbl>
      <w:tblPr>
        <w:tblStyle w:val="42"/>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4"/>
        <w:gridCol w:w="1302"/>
        <w:gridCol w:w="1533"/>
      </w:tblGrid>
      <w:tr w14:paraId="63550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tcPr>
          <w:p w14:paraId="3F63C8EE">
            <w:pPr>
              <w:spacing w:before="10" w:after="10" w:line="360" w:lineRule="auto"/>
              <w:ind w:firstLine="400" w:firstLineChars="200"/>
              <w:rPr>
                <w:rFonts w:ascii="等线" w:hAnsi="等线" w:eastAsia="等线" w:cs="Arial"/>
                <w:kern w:val="0"/>
                <w:sz w:val="20"/>
                <w:szCs w:val="21"/>
                <w:highlight w:val="none"/>
              </w:rPr>
            </w:pPr>
            <w:r>
              <w:rPr>
                <w:rFonts w:ascii="等线" w:hAnsi="等线" w:eastAsia="等线" w:cs="Arial"/>
                <w:kern w:val="0"/>
                <w:sz w:val="20"/>
                <w:szCs w:val="21"/>
                <w:highlight w:val="none"/>
              </w:rPr>
              <w:t>文件名称</w:t>
            </w:r>
          </w:p>
        </w:tc>
        <w:tc>
          <w:tcPr>
            <w:tcW w:w="1302" w:type="dxa"/>
            <w:vAlign w:val="center"/>
          </w:tcPr>
          <w:p w14:paraId="72203AC2">
            <w:pPr>
              <w:spacing w:before="10" w:after="10" w:line="360" w:lineRule="auto"/>
              <w:ind w:firstLine="0" w:firstLineChars="0"/>
              <w:jc w:val="center"/>
              <w:rPr>
                <w:rFonts w:ascii="等线" w:hAnsi="等线" w:eastAsia="等线" w:cs="Arial"/>
                <w:kern w:val="0"/>
                <w:sz w:val="20"/>
                <w:szCs w:val="21"/>
                <w:highlight w:val="none"/>
              </w:rPr>
            </w:pPr>
            <w:r>
              <w:rPr>
                <w:rFonts w:ascii="等线" w:hAnsi="等线" w:eastAsia="等线" w:cs="Arial"/>
                <w:kern w:val="0"/>
                <w:sz w:val="20"/>
                <w:szCs w:val="21"/>
                <w:highlight w:val="none"/>
              </w:rPr>
              <w:t>份数</w:t>
            </w:r>
          </w:p>
        </w:tc>
        <w:tc>
          <w:tcPr>
            <w:tcW w:w="1533" w:type="dxa"/>
          </w:tcPr>
          <w:p w14:paraId="597B1EAF">
            <w:pPr>
              <w:spacing w:before="10" w:after="10" w:line="360" w:lineRule="auto"/>
              <w:ind w:firstLine="400" w:firstLineChars="200"/>
              <w:rPr>
                <w:rFonts w:ascii="等线" w:hAnsi="等线" w:eastAsia="等线" w:cs="Arial"/>
                <w:kern w:val="0"/>
                <w:sz w:val="20"/>
                <w:szCs w:val="21"/>
                <w:highlight w:val="none"/>
              </w:rPr>
            </w:pPr>
            <w:r>
              <w:rPr>
                <w:rFonts w:ascii="等线" w:hAnsi="等线" w:eastAsia="等线" w:cs="Arial"/>
                <w:kern w:val="0"/>
                <w:sz w:val="20"/>
                <w:szCs w:val="21"/>
                <w:highlight w:val="none"/>
              </w:rPr>
              <w:t>备注</w:t>
            </w:r>
          </w:p>
        </w:tc>
      </w:tr>
      <w:tr w14:paraId="263CA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Align w:val="center"/>
          </w:tcPr>
          <w:p w14:paraId="4F6C981C">
            <w:pPr>
              <w:spacing w:before="10" w:after="10" w:line="360" w:lineRule="auto"/>
              <w:ind w:firstLine="0" w:firstLineChars="0"/>
              <w:rPr>
                <w:rFonts w:hint="eastAsia" w:ascii="等线" w:hAnsi="等线" w:eastAsia="等线" w:cs="Arial"/>
                <w:kern w:val="0"/>
                <w:sz w:val="20"/>
                <w:szCs w:val="21"/>
                <w:highlight w:val="none"/>
              </w:rPr>
            </w:pPr>
            <w:r>
              <w:rPr>
                <w:rFonts w:hint="eastAsia" w:ascii="等线" w:hAnsi="等线" w:eastAsia="等线" w:cs="Arial"/>
                <w:kern w:val="0"/>
                <w:sz w:val="20"/>
                <w:szCs w:val="21"/>
                <w:highlight w:val="none"/>
              </w:rPr>
              <w:t xml:space="preserve"> 方案设计相关资料(方案设计图纸、效果图、SU模型等)</w:t>
            </w:r>
          </w:p>
        </w:tc>
        <w:tc>
          <w:tcPr>
            <w:tcW w:w="1302" w:type="dxa"/>
            <w:vAlign w:val="center"/>
          </w:tcPr>
          <w:p w14:paraId="14143CAC">
            <w:pPr>
              <w:spacing w:before="10" w:after="10" w:line="360" w:lineRule="auto"/>
              <w:ind w:firstLine="0" w:firstLineChars="0"/>
              <w:jc w:val="center"/>
              <w:rPr>
                <w:rFonts w:ascii="等线" w:hAnsi="等线" w:eastAsia="等线" w:cs="Arial"/>
                <w:kern w:val="0"/>
                <w:sz w:val="20"/>
                <w:szCs w:val="21"/>
                <w:highlight w:val="none"/>
              </w:rPr>
            </w:pPr>
            <w:r>
              <w:rPr>
                <w:rFonts w:hint="eastAsia" w:ascii="等线" w:hAnsi="等线" w:eastAsia="等线" w:cs="Arial"/>
                <w:kern w:val="0"/>
                <w:sz w:val="20"/>
                <w:szCs w:val="21"/>
                <w:highlight w:val="none"/>
              </w:rPr>
              <w:t>1</w:t>
            </w:r>
          </w:p>
        </w:tc>
        <w:tc>
          <w:tcPr>
            <w:tcW w:w="1533" w:type="dxa"/>
          </w:tcPr>
          <w:p w14:paraId="6768456F">
            <w:pPr>
              <w:spacing w:before="10" w:after="10" w:line="360" w:lineRule="auto"/>
              <w:ind w:firstLine="400" w:firstLineChars="200"/>
              <w:rPr>
                <w:rFonts w:ascii="等线" w:hAnsi="等线" w:eastAsia="等线" w:cs="Arial"/>
                <w:kern w:val="0"/>
                <w:sz w:val="20"/>
                <w:szCs w:val="21"/>
                <w:highlight w:val="none"/>
              </w:rPr>
            </w:pPr>
            <w:r>
              <w:rPr>
                <w:rFonts w:ascii="等线" w:hAnsi="等线" w:eastAsia="等线" w:cs="Arial"/>
                <w:kern w:val="0"/>
                <w:sz w:val="20"/>
                <w:szCs w:val="21"/>
                <w:highlight w:val="none"/>
              </w:rPr>
              <w:t>电子文件</w:t>
            </w:r>
          </w:p>
        </w:tc>
      </w:tr>
      <w:tr w14:paraId="34B06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Align w:val="center"/>
          </w:tcPr>
          <w:p w14:paraId="7EF733C9">
            <w:pPr>
              <w:spacing w:before="10" w:after="10" w:line="360" w:lineRule="auto"/>
              <w:ind w:firstLine="0" w:firstLineChars="0"/>
              <w:rPr>
                <w:rFonts w:ascii="等线" w:hAnsi="等线" w:eastAsia="等线" w:cs="Arial"/>
                <w:kern w:val="0"/>
                <w:sz w:val="20"/>
                <w:szCs w:val="21"/>
                <w:highlight w:val="none"/>
              </w:rPr>
            </w:pPr>
            <w:r>
              <w:rPr>
                <w:rFonts w:hint="eastAsia" w:ascii="等线" w:hAnsi="等线" w:eastAsia="等线" w:cs="Arial"/>
                <w:kern w:val="0"/>
                <w:sz w:val="20"/>
                <w:szCs w:val="21"/>
                <w:highlight w:val="none"/>
              </w:rPr>
              <w:t>施工图设计相关资料(全专业施工图设计图纸、效果图、SU模型等)</w:t>
            </w:r>
          </w:p>
        </w:tc>
        <w:tc>
          <w:tcPr>
            <w:tcW w:w="1302" w:type="dxa"/>
            <w:vAlign w:val="center"/>
          </w:tcPr>
          <w:p w14:paraId="6C8A97FC">
            <w:pPr>
              <w:spacing w:before="10" w:after="10" w:line="360" w:lineRule="auto"/>
              <w:ind w:firstLine="400" w:firstLineChars="200"/>
              <w:jc w:val="center"/>
              <w:rPr>
                <w:rFonts w:ascii="等线" w:hAnsi="等线" w:eastAsia="等线" w:cs="Arial"/>
                <w:kern w:val="0"/>
                <w:sz w:val="20"/>
                <w:szCs w:val="21"/>
                <w:highlight w:val="none"/>
              </w:rPr>
            </w:pPr>
            <w:r>
              <w:rPr>
                <w:rFonts w:hint="eastAsia" w:ascii="等线" w:hAnsi="等线" w:eastAsia="等线" w:cs="Arial"/>
                <w:kern w:val="0"/>
                <w:sz w:val="20"/>
                <w:szCs w:val="21"/>
                <w:highlight w:val="none"/>
              </w:rPr>
              <w:t>1</w:t>
            </w:r>
          </w:p>
        </w:tc>
        <w:tc>
          <w:tcPr>
            <w:tcW w:w="1533" w:type="dxa"/>
          </w:tcPr>
          <w:p w14:paraId="1BF58307">
            <w:pPr>
              <w:spacing w:before="10" w:after="10" w:line="360" w:lineRule="auto"/>
              <w:ind w:firstLine="400" w:firstLineChars="200"/>
              <w:rPr>
                <w:rFonts w:ascii="等线" w:hAnsi="等线" w:eastAsia="等线" w:cs="Arial"/>
                <w:kern w:val="0"/>
                <w:sz w:val="20"/>
                <w:szCs w:val="21"/>
                <w:highlight w:val="none"/>
              </w:rPr>
            </w:pPr>
            <w:r>
              <w:rPr>
                <w:rFonts w:ascii="等线" w:hAnsi="等线" w:eastAsia="等线" w:cs="Arial"/>
                <w:kern w:val="0"/>
                <w:sz w:val="20"/>
                <w:szCs w:val="21"/>
                <w:highlight w:val="none"/>
              </w:rPr>
              <w:t>电子文件</w:t>
            </w:r>
          </w:p>
        </w:tc>
      </w:tr>
      <w:tr w14:paraId="29ABF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Align w:val="center"/>
          </w:tcPr>
          <w:p w14:paraId="6F5FC5F2">
            <w:pPr>
              <w:spacing w:before="10" w:after="10" w:line="360" w:lineRule="auto"/>
              <w:ind w:firstLine="400" w:firstLineChars="200"/>
              <w:rPr>
                <w:rFonts w:ascii="等线" w:hAnsi="等线" w:eastAsia="等线" w:cs="Arial"/>
                <w:kern w:val="0"/>
                <w:sz w:val="20"/>
                <w:szCs w:val="21"/>
                <w:highlight w:val="none"/>
              </w:rPr>
            </w:pPr>
          </w:p>
        </w:tc>
        <w:tc>
          <w:tcPr>
            <w:tcW w:w="1302" w:type="dxa"/>
            <w:vAlign w:val="center"/>
          </w:tcPr>
          <w:p w14:paraId="4839D438">
            <w:pPr>
              <w:spacing w:before="10" w:after="10" w:line="360" w:lineRule="auto"/>
              <w:ind w:firstLine="400" w:firstLineChars="200"/>
              <w:jc w:val="center"/>
              <w:rPr>
                <w:rFonts w:ascii="等线" w:hAnsi="等线" w:eastAsia="等线" w:cs="Arial"/>
                <w:kern w:val="0"/>
                <w:sz w:val="20"/>
                <w:szCs w:val="21"/>
                <w:highlight w:val="none"/>
              </w:rPr>
            </w:pPr>
          </w:p>
        </w:tc>
        <w:tc>
          <w:tcPr>
            <w:tcW w:w="1533" w:type="dxa"/>
          </w:tcPr>
          <w:p w14:paraId="6D8F3332">
            <w:pPr>
              <w:spacing w:before="10" w:after="10" w:line="360" w:lineRule="auto"/>
              <w:ind w:firstLine="400" w:firstLineChars="200"/>
              <w:rPr>
                <w:rFonts w:ascii="等线" w:hAnsi="等线" w:eastAsia="等线" w:cs="Arial"/>
                <w:kern w:val="0"/>
                <w:sz w:val="20"/>
                <w:szCs w:val="21"/>
                <w:highlight w:val="none"/>
              </w:rPr>
            </w:pPr>
          </w:p>
        </w:tc>
      </w:tr>
      <w:tr w14:paraId="613D1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Align w:val="center"/>
          </w:tcPr>
          <w:p w14:paraId="443A7CCB">
            <w:pPr>
              <w:spacing w:before="10" w:after="10" w:line="360" w:lineRule="auto"/>
              <w:ind w:firstLine="400" w:firstLineChars="200"/>
              <w:rPr>
                <w:rFonts w:ascii="等线" w:hAnsi="等线" w:eastAsia="等线" w:cs="Arial"/>
                <w:kern w:val="0"/>
                <w:sz w:val="20"/>
                <w:szCs w:val="21"/>
                <w:highlight w:val="none"/>
              </w:rPr>
            </w:pPr>
          </w:p>
        </w:tc>
        <w:tc>
          <w:tcPr>
            <w:tcW w:w="1302" w:type="dxa"/>
            <w:vAlign w:val="center"/>
          </w:tcPr>
          <w:p w14:paraId="12D255B6">
            <w:pPr>
              <w:spacing w:before="10" w:after="10" w:line="360" w:lineRule="auto"/>
              <w:ind w:firstLine="400" w:firstLineChars="200"/>
              <w:jc w:val="center"/>
              <w:rPr>
                <w:rFonts w:ascii="等线" w:hAnsi="等线" w:eastAsia="等线" w:cs="Arial"/>
                <w:kern w:val="0"/>
                <w:sz w:val="20"/>
                <w:szCs w:val="21"/>
                <w:highlight w:val="none"/>
              </w:rPr>
            </w:pPr>
          </w:p>
        </w:tc>
        <w:tc>
          <w:tcPr>
            <w:tcW w:w="1533" w:type="dxa"/>
          </w:tcPr>
          <w:p w14:paraId="2A2ED20E">
            <w:pPr>
              <w:spacing w:before="10" w:after="10" w:line="360" w:lineRule="auto"/>
              <w:ind w:firstLine="400" w:firstLineChars="200"/>
              <w:rPr>
                <w:rFonts w:ascii="等线" w:hAnsi="等线" w:eastAsia="等线" w:cs="Arial"/>
                <w:kern w:val="0"/>
                <w:sz w:val="20"/>
                <w:szCs w:val="21"/>
                <w:highlight w:val="none"/>
              </w:rPr>
            </w:pPr>
          </w:p>
        </w:tc>
      </w:tr>
      <w:tr w14:paraId="410A3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Align w:val="center"/>
          </w:tcPr>
          <w:p w14:paraId="000D3EB0">
            <w:pPr>
              <w:spacing w:before="10" w:after="10" w:line="360" w:lineRule="auto"/>
              <w:ind w:firstLine="400" w:firstLineChars="200"/>
              <w:rPr>
                <w:rFonts w:ascii="等线" w:hAnsi="等线" w:eastAsia="等线" w:cs="Arial"/>
                <w:kern w:val="0"/>
                <w:sz w:val="20"/>
                <w:szCs w:val="21"/>
                <w:highlight w:val="none"/>
              </w:rPr>
            </w:pPr>
          </w:p>
        </w:tc>
        <w:tc>
          <w:tcPr>
            <w:tcW w:w="1302" w:type="dxa"/>
            <w:vAlign w:val="center"/>
          </w:tcPr>
          <w:p w14:paraId="172A8975">
            <w:pPr>
              <w:spacing w:before="10" w:after="10" w:line="360" w:lineRule="auto"/>
              <w:ind w:firstLine="400" w:firstLineChars="200"/>
              <w:jc w:val="center"/>
              <w:rPr>
                <w:rFonts w:ascii="等线" w:hAnsi="等线" w:eastAsia="等线" w:cs="Arial"/>
                <w:kern w:val="0"/>
                <w:sz w:val="20"/>
                <w:szCs w:val="21"/>
                <w:highlight w:val="none"/>
              </w:rPr>
            </w:pPr>
          </w:p>
        </w:tc>
        <w:tc>
          <w:tcPr>
            <w:tcW w:w="1533" w:type="dxa"/>
          </w:tcPr>
          <w:p w14:paraId="55E804BA">
            <w:pPr>
              <w:spacing w:before="10" w:after="10" w:line="360" w:lineRule="auto"/>
              <w:ind w:firstLine="400" w:firstLineChars="200"/>
              <w:rPr>
                <w:rFonts w:ascii="等线" w:hAnsi="等线" w:eastAsia="等线" w:cs="Arial"/>
                <w:kern w:val="0"/>
                <w:sz w:val="20"/>
                <w:szCs w:val="21"/>
                <w:highlight w:val="none"/>
              </w:rPr>
            </w:pPr>
          </w:p>
        </w:tc>
      </w:tr>
      <w:tr w14:paraId="269E8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Align w:val="center"/>
          </w:tcPr>
          <w:p w14:paraId="3FC82FE5">
            <w:pPr>
              <w:spacing w:before="10" w:after="10" w:line="360" w:lineRule="auto"/>
              <w:ind w:firstLine="400" w:firstLineChars="200"/>
              <w:rPr>
                <w:rFonts w:ascii="等线" w:hAnsi="等线" w:eastAsia="等线" w:cs="Arial"/>
                <w:kern w:val="0"/>
                <w:sz w:val="20"/>
                <w:szCs w:val="21"/>
                <w:highlight w:val="none"/>
              </w:rPr>
            </w:pPr>
          </w:p>
        </w:tc>
        <w:tc>
          <w:tcPr>
            <w:tcW w:w="1302" w:type="dxa"/>
            <w:vAlign w:val="center"/>
          </w:tcPr>
          <w:p w14:paraId="7DE22D3E">
            <w:pPr>
              <w:spacing w:before="10" w:after="10" w:line="360" w:lineRule="auto"/>
              <w:ind w:firstLine="400" w:firstLineChars="200"/>
              <w:jc w:val="center"/>
              <w:rPr>
                <w:rFonts w:ascii="等线" w:hAnsi="等线" w:eastAsia="等线" w:cs="Arial"/>
                <w:kern w:val="0"/>
                <w:sz w:val="20"/>
                <w:szCs w:val="21"/>
                <w:highlight w:val="none"/>
              </w:rPr>
            </w:pPr>
          </w:p>
        </w:tc>
        <w:tc>
          <w:tcPr>
            <w:tcW w:w="1533" w:type="dxa"/>
          </w:tcPr>
          <w:p w14:paraId="68EEA78C">
            <w:pPr>
              <w:spacing w:before="10" w:after="10" w:line="360" w:lineRule="auto"/>
              <w:ind w:firstLine="400" w:firstLineChars="200"/>
              <w:rPr>
                <w:rFonts w:ascii="等线" w:hAnsi="等线" w:eastAsia="等线" w:cs="Arial"/>
                <w:kern w:val="0"/>
                <w:sz w:val="20"/>
                <w:szCs w:val="21"/>
                <w:highlight w:val="none"/>
              </w:rPr>
            </w:pPr>
          </w:p>
        </w:tc>
      </w:tr>
    </w:tbl>
    <w:p w14:paraId="6BEB57C5">
      <w:pPr>
        <w:keepNext/>
        <w:keepLines/>
        <w:widowControl w:val="0"/>
        <w:spacing w:before="260" w:after="260" w:line="416" w:lineRule="auto"/>
        <w:jc w:val="both"/>
        <w:outlineLvl w:val="2"/>
        <w:rPr>
          <w:rFonts w:ascii="等线" w:hAnsi="等线" w:eastAsia="等线" w:cs="等线"/>
          <w:b w:val="0"/>
          <w:bCs/>
          <w:kern w:val="2"/>
          <w:sz w:val="32"/>
          <w:szCs w:val="21"/>
          <w:highlight w:val="none"/>
          <w:lang w:val="en-US" w:eastAsia="zh-CN" w:bidi="ar-SA"/>
        </w:rPr>
      </w:pPr>
      <w:r>
        <w:rPr>
          <w:rFonts w:ascii="Times New Roman" w:hAnsi="Times New Roman" w:eastAsia="宋体" w:cs="Times New Roman"/>
          <w:b/>
          <w:bCs/>
          <w:kern w:val="2"/>
          <w:sz w:val="32"/>
          <w:szCs w:val="32"/>
          <w:highlight w:val="none"/>
          <w:lang w:val="en-US" w:eastAsia="zh-CN" w:bidi="ar-SA"/>
        </w:rPr>
        <w:t>附件2：</w:t>
      </w:r>
      <w:r>
        <w:rPr>
          <w:rFonts w:hint="eastAsia" w:ascii="Times New Roman" w:hAnsi="Times New Roman" w:eastAsia="宋体" w:cs="Times New Roman"/>
          <w:b/>
          <w:bCs/>
          <w:kern w:val="2"/>
          <w:sz w:val="32"/>
          <w:szCs w:val="32"/>
          <w:highlight w:val="none"/>
          <w:lang w:val="en-US" w:eastAsia="zh-CN" w:bidi="ar-SA"/>
        </w:rPr>
        <w:t>乙方</w:t>
      </w:r>
      <w:r>
        <w:rPr>
          <w:rFonts w:ascii="Times New Roman" w:hAnsi="Times New Roman" w:eastAsia="宋体" w:cs="Times New Roman"/>
          <w:b/>
          <w:bCs/>
          <w:kern w:val="2"/>
          <w:sz w:val="32"/>
          <w:szCs w:val="32"/>
          <w:highlight w:val="none"/>
          <w:lang w:val="en-US" w:eastAsia="zh-CN" w:bidi="ar-SA"/>
        </w:rPr>
        <w:t>提交服务成果一览表</w:t>
      </w:r>
    </w:p>
    <w:tbl>
      <w:tblPr>
        <w:tblStyle w:val="41"/>
        <w:tblW w:w="8429" w:type="dxa"/>
        <w:tblInd w:w="-5" w:type="dxa"/>
        <w:tblLayout w:type="autofit"/>
        <w:tblCellMar>
          <w:top w:w="0" w:type="dxa"/>
          <w:left w:w="108" w:type="dxa"/>
          <w:bottom w:w="0" w:type="dxa"/>
          <w:right w:w="108" w:type="dxa"/>
        </w:tblCellMar>
      </w:tblPr>
      <w:tblGrid>
        <w:gridCol w:w="707"/>
        <w:gridCol w:w="1513"/>
        <w:gridCol w:w="2806"/>
        <w:gridCol w:w="1920"/>
        <w:gridCol w:w="1483"/>
      </w:tblGrid>
      <w:tr w14:paraId="22329AAC">
        <w:tblPrEx>
          <w:tblCellMar>
            <w:top w:w="0" w:type="dxa"/>
            <w:left w:w="108" w:type="dxa"/>
            <w:bottom w:w="0" w:type="dxa"/>
            <w:right w:w="108" w:type="dxa"/>
          </w:tblCellMar>
        </w:tblPrEx>
        <w:trPr>
          <w:trHeight w:val="342" w:hRule="atLeast"/>
        </w:trPr>
        <w:tc>
          <w:tcPr>
            <w:tcW w:w="707" w:type="dxa"/>
            <w:tcBorders>
              <w:top w:val="single" w:color="auto" w:sz="4" w:space="0"/>
              <w:left w:val="single" w:color="auto" w:sz="4" w:space="0"/>
              <w:bottom w:val="single" w:color="auto" w:sz="4" w:space="0"/>
              <w:right w:val="single" w:color="auto" w:sz="4" w:space="0"/>
            </w:tcBorders>
            <w:vAlign w:val="center"/>
          </w:tcPr>
          <w:p w14:paraId="3E93232B">
            <w:pPr>
              <w:spacing w:after="160" w:line="276" w:lineRule="auto"/>
              <w:jc w:val="center"/>
              <w:rPr>
                <w:rFonts w:ascii="等线" w:hAnsi="等线" w:eastAsia="等线"/>
                <w:color w:val="000000"/>
                <w:kern w:val="0"/>
                <w:szCs w:val="21"/>
                <w:highlight w:val="none"/>
              </w:rPr>
            </w:pPr>
            <w:r>
              <w:rPr>
                <w:rFonts w:hint="eastAsia" w:ascii="等线" w:hAnsi="等线" w:eastAsia="等线"/>
                <w:color w:val="000000"/>
                <w:kern w:val="0"/>
                <w:szCs w:val="21"/>
                <w:highlight w:val="none"/>
              </w:rPr>
              <w:t>序号</w:t>
            </w:r>
          </w:p>
        </w:tc>
        <w:tc>
          <w:tcPr>
            <w:tcW w:w="1513" w:type="dxa"/>
            <w:tcBorders>
              <w:top w:val="single" w:color="auto" w:sz="4" w:space="0"/>
              <w:left w:val="nil"/>
              <w:bottom w:val="single" w:color="auto" w:sz="4" w:space="0"/>
              <w:right w:val="single" w:color="auto" w:sz="4" w:space="0"/>
            </w:tcBorders>
            <w:vAlign w:val="center"/>
          </w:tcPr>
          <w:p w14:paraId="2DB90A1B">
            <w:pPr>
              <w:spacing w:after="160" w:line="276" w:lineRule="auto"/>
              <w:ind w:firstLine="360"/>
              <w:jc w:val="center"/>
              <w:rPr>
                <w:rFonts w:ascii="等线" w:hAnsi="等线" w:eastAsia="等线"/>
                <w:color w:val="000000"/>
                <w:kern w:val="0"/>
                <w:szCs w:val="21"/>
                <w:highlight w:val="none"/>
              </w:rPr>
            </w:pPr>
            <w:r>
              <w:rPr>
                <w:rFonts w:hint="eastAsia" w:ascii="等线" w:hAnsi="等线" w:eastAsia="等线"/>
                <w:color w:val="000000"/>
                <w:kern w:val="0"/>
                <w:szCs w:val="21"/>
                <w:highlight w:val="none"/>
              </w:rPr>
              <w:t>阶段</w:t>
            </w:r>
          </w:p>
        </w:tc>
        <w:tc>
          <w:tcPr>
            <w:tcW w:w="2806" w:type="dxa"/>
            <w:tcBorders>
              <w:top w:val="single" w:color="auto" w:sz="4" w:space="0"/>
              <w:left w:val="nil"/>
              <w:bottom w:val="single" w:color="auto" w:sz="4" w:space="0"/>
              <w:right w:val="single" w:color="auto" w:sz="4" w:space="0"/>
            </w:tcBorders>
            <w:vAlign w:val="center"/>
          </w:tcPr>
          <w:p w14:paraId="2EC56D59">
            <w:pPr>
              <w:spacing w:after="160" w:line="276" w:lineRule="auto"/>
              <w:ind w:firstLine="360"/>
              <w:jc w:val="center"/>
              <w:rPr>
                <w:rFonts w:ascii="等线" w:hAnsi="等线" w:eastAsia="等线"/>
                <w:color w:val="000000"/>
                <w:kern w:val="0"/>
                <w:szCs w:val="21"/>
                <w:highlight w:val="none"/>
              </w:rPr>
            </w:pPr>
            <w:r>
              <w:rPr>
                <w:rFonts w:hint="eastAsia" w:ascii="等线" w:hAnsi="等线" w:eastAsia="等线"/>
                <w:color w:val="000000"/>
                <w:kern w:val="0"/>
                <w:szCs w:val="21"/>
                <w:highlight w:val="none"/>
              </w:rPr>
              <w:t>资料及文件名称</w:t>
            </w:r>
          </w:p>
        </w:tc>
        <w:tc>
          <w:tcPr>
            <w:tcW w:w="1920" w:type="dxa"/>
            <w:tcBorders>
              <w:top w:val="single" w:color="auto" w:sz="4" w:space="0"/>
              <w:left w:val="nil"/>
              <w:bottom w:val="single" w:color="auto" w:sz="4" w:space="0"/>
              <w:right w:val="single" w:color="auto" w:sz="4" w:space="0"/>
            </w:tcBorders>
            <w:noWrap/>
            <w:vAlign w:val="center"/>
          </w:tcPr>
          <w:p w14:paraId="6700CA5E">
            <w:pPr>
              <w:spacing w:after="160" w:line="276" w:lineRule="auto"/>
              <w:jc w:val="center"/>
              <w:rPr>
                <w:rFonts w:ascii="等线" w:hAnsi="等线" w:eastAsia="等线"/>
                <w:color w:val="000000"/>
                <w:kern w:val="0"/>
                <w:szCs w:val="21"/>
                <w:highlight w:val="none"/>
              </w:rPr>
            </w:pPr>
            <w:r>
              <w:rPr>
                <w:rFonts w:hint="eastAsia" w:ascii="等线" w:hAnsi="等线" w:eastAsia="等线"/>
                <w:color w:val="000000"/>
                <w:kern w:val="0"/>
                <w:szCs w:val="21"/>
                <w:highlight w:val="none"/>
              </w:rPr>
              <w:t>成果资料介质</w:t>
            </w:r>
          </w:p>
        </w:tc>
        <w:tc>
          <w:tcPr>
            <w:tcW w:w="1483" w:type="dxa"/>
            <w:tcBorders>
              <w:top w:val="single" w:color="auto" w:sz="4" w:space="0"/>
              <w:left w:val="nil"/>
              <w:bottom w:val="single" w:color="auto" w:sz="4" w:space="0"/>
              <w:right w:val="single" w:color="auto" w:sz="4" w:space="0"/>
            </w:tcBorders>
            <w:vAlign w:val="center"/>
          </w:tcPr>
          <w:p w14:paraId="24606C97">
            <w:pPr>
              <w:spacing w:after="160" w:line="276" w:lineRule="auto"/>
              <w:jc w:val="center"/>
              <w:rPr>
                <w:rFonts w:ascii="等线" w:hAnsi="等线" w:eastAsia="等线"/>
                <w:color w:val="000000"/>
                <w:kern w:val="0"/>
                <w:szCs w:val="21"/>
                <w:highlight w:val="none"/>
              </w:rPr>
            </w:pPr>
            <w:r>
              <w:rPr>
                <w:rFonts w:hint="eastAsia" w:ascii="等线" w:hAnsi="等线" w:eastAsia="等线"/>
                <w:color w:val="000000"/>
                <w:kern w:val="0"/>
                <w:szCs w:val="21"/>
                <w:highlight w:val="none"/>
              </w:rPr>
              <w:t>数量</w:t>
            </w:r>
          </w:p>
        </w:tc>
      </w:tr>
      <w:tr w14:paraId="009376C5">
        <w:tblPrEx>
          <w:tblCellMar>
            <w:top w:w="0" w:type="dxa"/>
            <w:left w:w="108" w:type="dxa"/>
            <w:bottom w:w="0" w:type="dxa"/>
            <w:right w:w="108" w:type="dxa"/>
          </w:tblCellMar>
        </w:tblPrEx>
        <w:trPr>
          <w:trHeight w:val="375" w:hRule="atLeast"/>
        </w:trPr>
        <w:tc>
          <w:tcPr>
            <w:tcW w:w="707" w:type="dxa"/>
            <w:vMerge w:val="restart"/>
            <w:tcBorders>
              <w:top w:val="single" w:color="auto" w:sz="4" w:space="0"/>
              <w:left w:val="single" w:color="auto" w:sz="4" w:space="0"/>
              <w:right w:val="single" w:color="auto" w:sz="4" w:space="0"/>
            </w:tcBorders>
            <w:vAlign w:val="center"/>
          </w:tcPr>
          <w:p w14:paraId="0A648CB5">
            <w:pPr>
              <w:spacing w:after="160" w:line="276" w:lineRule="auto"/>
              <w:jc w:val="center"/>
              <w:rPr>
                <w:rFonts w:ascii="等线" w:hAnsi="等线" w:eastAsia="等线"/>
                <w:color w:val="000000"/>
                <w:kern w:val="0"/>
                <w:szCs w:val="21"/>
                <w:highlight w:val="none"/>
              </w:rPr>
            </w:pPr>
            <w:r>
              <w:rPr>
                <w:rFonts w:ascii="等线" w:hAnsi="等线" w:eastAsia="等线"/>
                <w:color w:val="000000"/>
                <w:kern w:val="0"/>
                <w:szCs w:val="21"/>
                <w:highlight w:val="none"/>
              </w:rPr>
              <w:t>1</w:t>
            </w:r>
          </w:p>
        </w:tc>
        <w:tc>
          <w:tcPr>
            <w:tcW w:w="1513" w:type="dxa"/>
            <w:vMerge w:val="restart"/>
            <w:tcBorders>
              <w:top w:val="single" w:color="auto" w:sz="4" w:space="0"/>
              <w:left w:val="nil"/>
              <w:right w:val="single" w:color="auto" w:sz="4" w:space="0"/>
            </w:tcBorders>
            <w:vAlign w:val="center"/>
          </w:tcPr>
          <w:p w14:paraId="4E76B586">
            <w:pPr>
              <w:spacing w:after="160" w:line="276" w:lineRule="auto"/>
              <w:jc w:val="center"/>
              <w:rPr>
                <w:rFonts w:ascii="等线" w:hAnsi="等线" w:eastAsia="等线"/>
                <w:color w:val="000000"/>
                <w:kern w:val="0"/>
                <w:szCs w:val="21"/>
                <w:highlight w:val="none"/>
              </w:rPr>
            </w:pPr>
          </w:p>
        </w:tc>
        <w:tc>
          <w:tcPr>
            <w:tcW w:w="2806" w:type="dxa"/>
            <w:vMerge w:val="restart"/>
            <w:tcBorders>
              <w:top w:val="single" w:color="auto" w:sz="4" w:space="0"/>
              <w:left w:val="nil"/>
              <w:right w:val="single" w:color="auto" w:sz="4" w:space="0"/>
            </w:tcBorders>
            <w:vAlign w:val="center"/>
          </w:tcPr>
          <w:p w14:paraId="23827004">
            <w:pPr>
              <w:spacing w:after="160" w:line="276" w:lineRule="auto"/>
              <w:jc w:val="center"/>
              <w:rPr>
                <w:rFonts w:ascii="等线" w:hAnsi="等线" w:eastAsia="等线"/>
                <w:color w:val="000000"/>
                <w:kern w:val="0"/>
                <w:szCs w:val="21"/>
                <w:highlight w:val="none"/>
              </w:rPr>
            </w:pPr>
          </w:p>
        </w:tc>
        <w:tc>
          <w:tcPr>
            <w:tcW w:w="1920" w:type="dxa"/>
            <w:tcBorders>
              <w:top w:val="single" w:color="auto" w:sz="4" w:space="0"/>
              <w:left w:val="nil"/>
              <w:bottom w:val="single" w:color="auto" w:sz="4" w:space="0"/>
              <w:right w:val="single" w:color="auto" w:sz="4" w:space="0"/>
            </w:tcBorders>
          </w:tcPr>
          <w:p w14:paraId="5E1010C9">
            <w:pPr>
              <w:spacing w:after="160" w:line="276" w:lineRule="auto"/>
              <w:jc w:val="center"/>
              <w:rPr>
                <w:rFonts w:ascii="等线" w:hAnsi="等线" w:eastAsia="等线"/>
                <w:color w:val="000000"/>
                <w:kern w:val="0"/>
                <w:szCs w:val="21"/>
                <w:highlight w:val="none"/>
              </w:rPr>
            </w:pPr>
          </w:p>
        </w:tc>
        <w:tc>
          <w:tcPr>
            <w:tcW w:w="1483" w:type="dxa"/>
            <w:tcBorders>
              <w:top w:val="single" w:color="auto" w:sz="4" w:space="0"/>
              <w:left w:val="nil"/>
              <w:bottom w:val="single" w:color="auto" w:sz="4" w:space="0"/>
              <w:right w:val="single" w:color="auto" w:sz="4" w:space="0"/>
            </w:tcBorders>
            <w:vAlign w:val="center"/>
          </w:tcPr>
          <w:p w14:paraId="2960C5DD">
            <w:pPr>
              <w:spacing w:after="160" w:line="276" w:lineRule="auto"/>
              <w:jc w:val="center"/>
              <w:rPr>
                <w:rFonts w:ascii="等线" w:hAnsi="等线" w:eastAsia="等线"/>
                <w:color w:val="000000"/>
                <w:kern w:val="0"/>
                <w:szCs w:val="21"/>
                <w:highlight w:val="none"/>
              </w:rPr>
            </w:pPr>
            <w:r>
              <w:rPr>
                <w:rFonts w:hint="eastAsia" w:ascii="等线" w:hAnsi="等线" w:eastAsia="等线"/>
                <w:color w:val="000000"/>
                <w:kern w:val="0"/>
                <w:szCs w:val="21"/>
                <w:highlight w:val="none"/>
              </w:rPr>
              <w:t>1</w:t>
            </w:r>
          </w:p>
        </w:tc>
      </w:tr>
      <w:tr w14:paraId="46AD0D97">
        <w:tblPrEx>
          <w:tblCellMar>
            <w:top w:w="0" w:type="dxa"/>
            <w:left w:w="108" w:type="dxa"/>
            <w:bottom w:w="0" w:type="dxa"/>
            <w:right w:w="108" w:type="dxa"/>
          </w:tblCellMar>
        </w:tblPrEx>
        <w:trPr>
          <w:trHeight w:val="487" w:hRule="atLeast"/>
        </w:trPr>
        <w:tc>
          <w:tcPr>
            <w:tcW w:w="707" w:type="dxa"/>
            <w:vMerge w:val="continue"/>
            <w:tcBorders>
              <w:left w:val="single" w:color="auto" w:sz="4" w:space="0"/>
              <w:right w:val="single" w:color="auto" w:sz="4" w:space="0"/>
            </w:tcBorders>
            <w:vAlign w:val="center"/>
          </w:tcPr>
          <w:p w14:paraId="344021FC">
            <w:pPr>
              <w:spacing w:after="160" w:line="276" w:lineRule="auto"/>
              <w:ind w:firstLine="360"/>
              <w:jc w:val="center"/>
              <w:rPr>
                <w:rFonts w:ascii="等线" w:hAnsi="等线" w:eastAsia="等线"/>
                <w:color w:val="000000"/>
                <w:kern w:val="0"/>
                <w:szCs w:val="21"/>
                <w:highlight w:val="none"/>
              </w:rPr>
            </w:pPr>
          </w:p>
        </w:tc>
        <w:tc>
          <w:tcPr>
            <w:tcW w:w="1513" w:type="dxa"/>
            <w:vMerge w:val="continue"/>
            <w:tcBorders>
              <w:left w:val="nil"/>
              <w:right w:val="single" w:color="auto" w:sz="4" w:space="0"/>
            </w:tcBorders>
            <w:vAlign w:val="center"/>
          </w:tcPr>
          <w:p w14:paraId="1B647FCA">
            <w:pPr>
              <w:spacing w:after="160" w:line="276" w:lineRule="auto"/>
              <w:ind w:firstLine="360"/>
              <w:jc w:val="center"/>
              <w:rPr>
                <w:rFonts w:ascii="等线" w:hAnsi="等线" w:eastAsia="等线"/>
                <w:color w:val="000000"/>
                <w:kern w:val="0"/>
                <w:szCs w:val="21"/>
                <w:highlight w:val="none"/>
              </w:rPr>
            </w:pPr>
          </w:p>
        </w:tc>
        <w:tc>
          <w:tcPr>
            <w:tcW w:w="2806" w:type="dxa"/>
            <w:vMerge w:val="continue"/>
            <w:tcBorders>
              <w:left w:val="nil"/>
              <w:right w:val="single" w:color="auto" w:sz="4" w:space="0"/>
            </w:tcBorders>
            <w:vAlign w:val="center"/>
          </w:tcPr>
          <w:p w14:paraId="7987330C">
            <w:pPr>
              <w:spacing w:after="160" w:line="276" w:lineRule="auto"/>
              <w:ind w:firstLine="360"/>
              <w:jc w:val="center"/>
              <w:rPr>
                <w:rFonts w:ascii="等线" w:hAnsi="等线" w:eastAsia="等线"/>
                <w:color w:val="000000"/>
                <w:kern w:val="0"/>
                <w:szCs w:val="21"/>
                <w:highlight w:val="none"/>
              </w:rPr>
            </w:pPr>
          </w:p>
        </w:tc>
        <w:tc>
          <w:tcPr>
            <w:tcW w:w="1920" w:type="dxa"/>
            <w:tcBorders>
              <w:top w:val="single" w:color="auto" w:sz="4" w:space="0"/>
              <w:left w:val="nil"/>
              <w:right w:val="single" w:color="auto" w:sz="4" w:space="0"/>
            </w:tcBorders>
          </w:tcPr>
          <w:p w14:paraId="52BE4091">
            <w:pPr>
              <w:spacing w:after="160" w:line="276" w:lineRule="auto"/>
              <w:jc w:val="center"/>
              <w:rPr>
                <w:rFonts w:ascii="等线" w:hAnsi="等线" w:eastAsia="等线"/>
                <w:color w:val="000000"/>
                <w:kern w:val="0"/>
                <w:szCs w:val="21"/>
                <w:highlight w:val="none"/>
              </w:rPr>
            </w:pPr>
          </w:p>
        </w:tc>
        <w:tc>
          <w:tcPr>
            <w:tcW w:w="1483" w:type="dxa"/>
            <w:tcBorders>
              <w:top w:val="single" w:color="auto" w:sz="4" w:space="0"/>
              <w:left w:val="nil"/>
              <w:right w:val="single" w:color="auto" w:sz="4" w:space="0"/>
            </w:tcBorders>
            <w:vAlign w:val="center"/>
          </w:tcPr>
          <w:p w14:paraId="67BFDDCE">
            <w:pPr>
              <w:spacing w:after="160" w:line="276" w:lineRule="auto"/>
              <w:jc w:val="center"/>
              <w:rPr>
                <w:rFonts w:ascii="等线" w:hAnsi="等线" w:eastAsia="等线"/>
                <w:color w:val="000000"/>
                <w:kern w:val="0"/>
                <w:szCs w:val="21"/>
                <w:highlight w:val="none"/>
              </w:rPr>
            </w:pPr>
            <w:r>
              <w:rPr>
                <w:rFonts w:hint="eastAsia" w:ascii="等线" w:hAnsi="等线" w:eastAsia="等线"/>
                <w:color w:val="000000"/>
                <w:kern w:val="0"/>
                <w:szCs w:val="21"/>
                <w:highlight w:val="none"/>
              </w:rPr>
              <w:t>1</w:t>
            </w:r>
          </w:p>
        </w:tc>
      </w:tr>
      <w:tr w14:paraId="50DEDA70">
        <w:tblPrEx>
          <w:tblCellMar>
            <w:top w:w="0" w:type="dxa"/>
            <w:left w:w="108" w:type="dxa"/>
            <w:bottom w:w="0" w:type="dxa"/>
            <w:right w:w="108" w:type="dxa"/>
          </w:tblCellMar>
        </w:tblPrEx>
        <w:trPr>
          <w:trHeight w:val="781" w:hRule="atLeast"/>
        </w:trPr>
        <w:tc>
          <w:tcPr>
            <w:tcW w:w="707" w:type="dxa"/>
            <w:tcBorders>
              <w:top w:val="single" w:color="auto" w:sz="4" w:space="0"/>
              <w:left w:val="single" w:color="auto" w:sz="4" w:space="0"/>
              <w:right w:val="single" w:color="auto" w:sz="4" w:space="0"/>
            </w:tcBorders>
            <w:vAlign w:val="center"/>
          </w:tcPr>
          <w:p w14:paraId="77EF26F4">
            <w:pPr>
              <w:spacing w:after="160" w:line="276" w:lineRule="auto"/>
              <w:jc w:val="center"/>
              <w:rPr>
                <w:rFonts w:ascii="等线" w:hAnsi="等线" w:eastAsia="等线"/>
                <w:color w:val="000000"/>
                <w:kern w:val="0"/>
                <w:szCs w:val="21"/>
                <w:highlight w:val="none"/>
              </w:rPr>
            </w:pPr>
            <w:r>
              <w:rPr>
                <w:rFonts w:ascii="等线" w:hAnsi="等线" w:eastAsia="等线"/>
                <w:color w:val="000000"/>
                <w:kern w:val="0"/>
                <w:szCs w:val="21"/>
                <w:highlight w:val="none"/>
              </w:rPr>
              <w:t>2</w:t>
            </w:r>
          </w:p>
        </w:tc>
        <w:tc>
          <w:tcPr>
            <w:tcW w:w="1513" w:type="dxa"/>
            <w:tcBorders>
              <w:top w:val="single" w:color="auto" w:sz="4" w:space="0"/>
              <w:left w:val="nil"/>
              <w:right w:val="single" w:color="auto" w:sz="4" w:space="0"/>
            </w:tcBorders>
            <w:vAlign w:val="center"/>
          </w:tcPr>
          <w:p w14:paraId="2CB65B53">
            <w:pPr>
              <w:spacing w:after="160" w:line="276" w:lineRule="auto"/>
              <w:jc w:val="center"/>
              <w:rPr>
                <w:rFonts w:ascii="等线" w:hAnsi="等线" w:eastAsia="等线"/>
                <w:color w:val="000000"/>
                <w:kern w:val="0"/>
                <w:szCs w:val="21"/>
                <w:highlight w:val="none"/>
              </w:rPr>
            </w:pPr>
          </w:p>
        </w:tc>
        <w:tc>
          <w:tcPr>
            <w:tcW w:w="2806" w:type="dxa"/>
            <w:tcBorders>
              <w:top w:val="single" w:color="auto" w:sz="4" w:space="0"/>
              <w:left w:val="nil"/>
              <w:right w:val="single" w:color="auto" w:sz="4" w:space="0"/>
            </w:tcBorders>
            <w:vAlign w:val="center"/>
          </w:tcPr>
          <w:p w14:paraId="6ADA3C37">
            <w:pPr>
              <w:spacing w:after="160" w:line="276" w:lineRule="auto"/>
              <w:jc w:val="center"/>
              <w:rPr>
                <w:rFonts w:ascii="等线" w:hAnsi="等线" w:eastAsia="等线"/>
                <w:color w:val="000000"/>
                <w:kern w:val="0"/>
                <w:szCs w:val="21"/>
                <w:highlight w:val="none"/>
              </w:rPr>
            </w:pPr>
          </w:p>
        </w:tc>
        <w:tc>
          <w:tcPr>
            <w:tcW w:w="1920" w:type="dxa"/>
            <w:tcBorders>
              <w:top w:val="single" w:color="auto" w:sz="4" w:space="0"/>
              <w:left w:val="nil"/>
              <w:bottom w:val="single" w:color="auto" w:sz="4" w:space="0"/>
              <w:right w:val="single" w:color="auto" w:sz="4" w:space="0"/>
            </w:tcBorders>
            <w:vAlign w:val="center"/>
          </w:tcPr>
          <w:p w14:paraId="51450B9B">
            <w:pPr>
              <w:spacing w:after="160" w:line="276" w:lineRule="auto"/>
              <w:jc w:val="center"/>
              <w:rPr>
                <w:rFonts w:ascii="等线" w:hAnsi="等线" w:eastAsia="等线"/>
                <w:color w:val="000000"/>
                <w:kern w:val="0"/>
                <w:szCs w:val="21"/>
                <w:highlight w:val="none"/>
              </w:rPr>
            </w:pPr>
          </w:p>
        </w:tc>
        <w:tc>
          <w:tcPr>
            <w:tcW w:w="1483" w:type="dxa"/>
            <w:tcBorders>
              <w:top w:val="single" w:color="auto" w:sz="4" w:space="0"/>
              <w:left w:val="nil"/>
              <w:bottom w:val="single" w:color="auto" w:sz="4" w:space="0"/>
              <w:right w:val="single" w:color="auto" w:sz="4" w:space="0"/>
            </w:tcBorders>
            <w:vAlign w:val="center"/>
          </w:tcPr>
          <w:p w14:paraId="60DB1C70">
            <w:pPr>
              <w:spacing w:after="160" w:line="276" w:lineRule="auto"/>
              <w:jc w:val="center"/>
              <w:rPr>
                <w:rFonts w:ascii="等线" w:hAnsi="等线" w:eastAsia="等线"/>
                <w:color w:val="000000"/>
                <w:kern w:val="0"/>
                <w:szCs w:val="21"/>
                <w:highlight w:val="none"/>
              </w:rPr>
            </w:pPr>
            <w:r>
              <w:rPr>
                <w:rFonts w:hint="eastAsia" w:ascii="等线" w:hAnsi="等线" w:eastAsia="等线"/>
                <w:color w:val="000000"/>
                <w:kern w:val="0"/>
                <w:szCs w:val="21"/>
                <w:highlight w:val="none"/>
              </w:rPr>
              <w:t>1</w:t>
            </w:r>
          </w:p>
        </w:tc>
      </w:tr>
      <w:tr w14:paraId="6B693BFC">
        <w:tblPrEx>
          <w:tblCellMar>
            <w:top w:w="0" w:type="dxa"/>
            <w:left w:w="108" w:type="dxa"/>
            <w:bottom w:w="0" w:type="dxa"/>
            <w:right w:w="108" w:type="dxa"/>
          </w:tblCellMar>
        </w:tblPrEx>
        <w:trPr>
          <w:trHeight w:val="323" w:hRule="atLeast"/>
        </w:trPr>
        <w:tc>
          <w:tcPr>
            <w:tcW w:w="707" w:type="dxa"/>
            <w:vMerge w:val="restart"/>
            <w:tcBorders>
              <w:top w:val="single" w:color="auto" w:sz="4" w:space="0"/>
              <w:left w:val="single" w:color="auto" w:sz="4" w:space="0"/>
              <w:right w:val="single" w:color="auto" w:sz="4" w:space="0"/>
            </w:tcBorders>
            <w:vAlign w:val="center"/>
          </w:tcPr>
          <w:p w14:paraId="106EEE28">
            <w:pPr>
              <w:spacing w:after="160" w:line="276" w:lineRule="auto"/>
              <w:jc w:val="center"/>
              <w:rPr>
                <w:rFonts w:ascii="等线" w:hAnsi="等线" w:eastAsia="等线"/>
                <w:color w:val="000000"/>
                <w:kern w:val="0"/>
                <w:szCs w:val="21"/>
                <w:highlight w:val="none"/>
              </w:rPr>
            </w:pPr>
          </w:p>
        </w:tc>
        <w:tc>
          <w:tcPr>
            <w:tcW w:w="1513" w:type="dxa"/>
            <w:vMerge w:val="restart"/>
            <w:tcBorders>
              <w:top w:val="single" w:color="auto" w:sz="4" w:space="0"/>
              <w:left w:val="nil"/>
              <w:right w:val="single" w:color="auto" w:sz="4" w:space="0"/>
            </w:tcBorders>
            <w:vAlign w:val="center"/>
          </w:tcPr>
          <w:p w14:paraId="0AB3247D">
            <w:pPr>
              <w:spacing w:after="160" w:line="276" w:lineRule="auto"/>
              <w:jc w:val="center"/>
              <w:rPr>
                <w:rFonts w:ascii="等线" w:hAnsi="等线" w:eastAsia="等线"/>
                <w:color w:val="000000"/>
                <w:kern w:val="0"/>
                <w:szCs w:val="21"/>
                <w:highlight w:val="none"/>
              </w:rPr>
            </w:pPr>
          </w:p>
        </w:tc>
        <w:tc>
          <w:tcPr>
            <w:tcW w:w="2806" w:type="dxa"/>
            <w:vMerge w:val="restart"/>
            <w:tcBorders>
              <w:top w:val="single" w:color="auto" w:sz="4" w:space="0"/>
              <w:left w:val="nil"/>
              <w:right w:val="single" w:color="auto" w:sz="4" w:space="0"/>
            </w:tcBorders>
            <w:vAlign w:val="center"/>
          </w:tcPr>
          <w:p w14:paraId="158B8C7B">
            <w:pPr>
              <w:spacing w:after="160" w:line="276" w:lineRule="auto"/>
              <w:jc w:val="center"/>
              <w:rPr>
                <w:rFonts w:ascii="等线" w:hAnsi="等线" w:eastAsia="等线"/>
                <w:color w:val="000000"/>
                <w:kern w:val="0"/>
                <w:szCs w:val="21"/>
                <w:highlight w:val="none"/>
              </w:rPr>
            </w:pPr>
          </w:p>
        </w:tc>
        <w:tc>
          <w:tcPr>
            <w:tcW w:w="1920" w:type="dxa"/>
            <w:tcBorders>
              <w:top w:val="single" w:color="auto" w:sz="4" w:space="0"/>
              <w:left w:val="nil"/>
              <w:bottom w:val="single" w:color="auto" w:sz="4" w:space="0"/>
              <w:right w:val="single" w:color="auto" w:sz="4" w:space="0"/>
            </w:tcBorders>
            <w:vAlign w:val="center"/>
          </w:tcPr>
          <w:p w14:paraId="2598FF96">
            <w:pPr>
              <w:spacing w:after="160" w:line="276" w:lineRule="auto"/>
              <w:jc w:val="center"/>
              <w:rPr>
                <w:rFonts w:ascii="等线" w:hAnsi="等线" w:eastAsia="等线"/>
                <w:color w:val="000000"/>
                <w:kern w:val="0"/>
                <w:szCs w:val="21"/>
                <w:highlight w:val="none"/>
              </w:rPr>
            </w:pPr>
          </w:p>
        </w:tc>
        <w:tc>
          <w:tcPr>
            <w:tcW w:w="1483" w:type="dxa"/>
            <w:tcBorders>
              <w:top w:val="single" w:color="auto" w:sz="4" w:space="0"/>
              <w:left w:val="nil"/>
              <w:bottom w:val="single" w:color="auto" w:sz="4" w:space="0"/>
              <w:right w:val="single" w:color="auto" w:sz="4" w:space="0"/>
            </w:tcBorders>
            <w:vAlign w:val="center"/>
          </w:tcPr>
          <w:p w14:paraId="7991DA1B">
            <w:pPr>
              <w:spacing w:after="160" w:line="276" w:lineRule="auto"/>
              <w:jc w:val="center"/>
              <w:rPr>
                <w:rFonts w:ascii="等线" w:hAnsi="等线" w:eastAsia="等线"/>
                <w:color w:val="000000"/>
                <w:kern w:val="0"/>
                <w:szCs w:val="21"/>
                <w:highlight w:val="none"/>
              </w:rPr>
            </w:pPr>
          </w:p>
        </w:tc>
      </w:tr>
      <w:tr w14:paraId="527C19BD">
        <w:tblPrEx>
          <w:tblCellMar>
            <w:top w:w="0" w:type="dxa"/>
            <w:left w:w="108" w:type="dxa"/>
            <w:bottom w:w="0" w:type="dxa"/>
            <w:right w:w="108" w:type="dxa"/>
          </w:tblCellMar>
        </w:tblPrEx>
        <w:trPr>
          <w:trHeight w:val="243" w:hRule="atLeast"/>
        </w:trPr>
        <w:tc>
          <w:tcPr>
            <w:tcW w:w="707" w:type="dxa"/>
            <w:vMerge w:val="continue"/>
            <w:tcBorders>
              <w:left w:val="single" w:color="auto" w:sz="4" w:space="0"/>
              <w:bottom w:val="single" w:color="auto" w:sz="4" w:space="0"/>
              <w:right w:val="single" w:color="auto" w:sz="4" w:space="0"/>
            </w:tcBorders>
            <w:vAlign w:val="center"/>
          </w:tcPr>
          <w:p w14:paraId="3F2F2E41">
            <w:pPr>
              <w:spacing w:after="160" w:line="276" w:lineRule="auto"/>
              <w:ind w:firstLine="360"/>
              <w:jc w:val="center"/>
              <w:rPr>
                <w:rFonts w:ascii="等线" w:hAnsi="等线" w:eastAsia="等线"/>
                <w:color w:val="000000"/>
                <w:kern w:val="0"/>
                <w:szCs w:val="21"/>
                <w:highlight w:val="none"/>
              </w:rPr>
            </w:pPr>
          </w:p>
        </w:tc>
        <w:tc>
          <w:tcPr>
            <w:tcW w:w="1513" w:type="dxa"/>
            <w:vMerge w:val="continue"/>
            <w:tcBorders>
              <w:left w:val="nil"/>
              <w:bottom w:val="single" w:color="auto" w:sz="4" w:space="0"/>
              <w:right w:val="single" w:color="auto" w:sz="4" w:space="0"/>
            </w:tcBorders>
            <w:vAlign w:val="center"/>
          </w:tcPr>
          <w:p w14:paraId="100E4942">
            <w:pPr>
              <w:spacing w:after="160" w:line="276" w:lineRule="auto"/>
              <w:ind w:firstLine="360"/>
              <w:jc w:val="center"/>
              <w:rPr>
                <w:rFonts w:ascii="等线" w:hAnsi="等线" w:eastAsia="等线"/>
                <w:color w:val="000000"/>
                <w:kern w:val="0"/>
                <w:szCs w:val="21"/>
                <w:highlight w:val="none"/>
              </w:rPr>
            </w:pPr>
          </w:p>
        </w:tc>
        <w:tc>
          <w:tcPr>
            <w:tcW w:w="2806" w:type="dxa"/>
            <w:vMerge w:val="continue"/>
            <w:tcBorders>
              <w:left w:val="nil"/>
              <w:bottom w:val="single" w:color="auto" w:sz="4" w:space="0"/>
              <w:right w:val="single" w:color="auto" w:sz="4" w:space="0"/>
            </w:tcBorders>
            <w:vAlign w:val="center"/>
          </w:tcPr>
          <w:p w14:paraId="0F1D340F">
            <w:pPr>
              <w:spacing w:after="160" w:line="276" w:lineRule="auto"/>
              <w:ind w:firstLine="360"/>
              <w:jc w:val="center"/>
              <w:rPr>
                <w:rFonts w:ascii="等线" w:hAnsi="等线" w:eastAsia="等线"/>
                <w:color w:val="000000"/>
                <w:kern w:val="0"/>
                <w:szCs w:val="21"/>
                <w:highlight w:val="none"/>
              </w:rPr>
            </w:pPr>
          </w:p>
        </w:tc>
        <w:tc>
          <w:tcPr>
            <w:tcW w:w="1920" w:type="dxa"/>
            <w:tcBorders>
              <w:top w:val="single" w:color="auto" w:sz="4" w:space="0"/>
              <w:left w:val="nil"/>
              <w:bottom w:val="single" w:color="auto" w:sz="4" w:space="0"/>
              <w:right w:val="single" w:color="auto" w:sz="4" w:space="0"/>
            </w:tcBorders>
            <w:vAlign w:val="center"/>
          </w:tcPr>
          <w:p w14:paraId="6E62D713">
            <w:pPr>
              <w:spacing w:after="160" w:line="276" w:lineRule="auto"/>
              <w:jc w:val="center"/>
              <w:rPr>
                <w:rFonts w:ascii="等线" w:hAnsi="等线" w:eastAsia="等线"/>
                <w:color w:val="000000"/>
                <w:kern w:val="0"/>
                <w:szCs w:val="21"/>
                <w:highlight w:val="none"/>
              </w:rPr>
            </w:pPr>
          </w:p>
        </w:tc>
        <w:tc>
          <w:tcPr>
            <w:tcW w:w="1483" w:type="dxa"/>
            <w:tcBorders>
              <w:top w:val="single" w:color="auto" w:sz="4" w:space="0"/>
              <w:left w:val="nil"/>
              <w:bottom w:val="single" w:color="auto" w:sz="4" w:space="0"/>
              <w:right w:val="single" w:color="auto" w:sz="4" w:space="0"/>
            </w:tcBorders>
            <w:vAlign w:val="center"/>
          </w:tcPr>
          <w:p w14:paraId="60E1D382">
            <w:pPr>
              <w:spacing w:after="160" w:line="276" w:lineRule="auto"/>
              <w:jc w:val="center"/>
              <w:rPr>
                <w:rFonts w:ascii="等线" w:hAnsi="等线" w:eastAsia="等线"/>
                <w:color w:val="000000"/>
                <w:kern w:val="0"/>
                <w:szCs w:val="21"/>
                <w:highlight w:val="none"/>
              </w:rPr>
            </w:pPr>
          </w:p>
        </w:tc>
      </w:tr>
    </w:tbl>
    <w:p w14:paraId="01885DEA">
      <w:pPr>
        <w:spacing w:before="10" w:after="10" w:line="360" w:lineRule="auto"/>
        <w:rPr>
          <w:rFonts w:hint="eastAsia" w:ascii="等线" w:hAnsi="等线" w:eastAsia="等线" w:cs="Arial"/>
          <w:kern w:val="2"/>
          <w:szCs w:val="21"/>
          <w:highlight w:val="none"/>
        </w:rPr>
      </w:pPr>
    </w:p>
    <w:p w14:paraId="2B9DF5EF">
      <w:pPr>
        <w:widowControl/>
        <w:jc w:val="left"/>
        <w:rPr>
          <w:b/>
          <w:bCs/>
          <w:kern w:val="2"/>
          <w:sz w:val="32"/>
          <w:szCs w:val="32"/>
          <w:highlight w:val="none"/>
        </w:rPr>
      </w:pPr>
      <w:r>
        <w:rPr>
          <w:kern w:val="2"/>
          <w:szCs w:val="24"/>
          <w:highlight w:val="none"/>
        </w:rPr>
        <w:br w:type="page"/>
      </w:r>
    </w:p>
    <w:p w14:paraId="6787919A">
      <w:pPr>
        <w:keepNext/>
        <w:keepLines/>
        <w:widowControl w:val="0"/>
        <w:spacing w:before="260" w:after="260" w:line="416" w:lineRule="auto"/>
        <w:jc w:val="both"/>
        <w:outlineLvl w:val="2"/>
        <w:rPr>
          <w:rFonts w:ascii="Times New Roman" w:hAnsi="Times New Roman" w:eastAsia="宋体" w:cs="Times New Roman"/>
          <w:b/>
          <w:bCs/>
          <w:kern w:val="2"/>
          <w:sz w:val="32"/>
          <w:szCs w:val="32"/>
          <w:highlight w:val="none"/>
          <w:lang w:val="en-US" w:eastAsia="zh-CN" w:bidi="ar-SA"/>
        </w:rPr>
      </w:pPr>
      <w:r>
        <w:rPr>
          <w:rFonts w:ascii="Times New Roman" w:hAnsi="Times New Roman" w:eastAsia="宋体" w:cs="Times New Roman"/>
          <w:b/>
          <w:bCs/>
          <w:kern w:val="2"/>
          <w:sz w:val="32"/>
          <w:szCs w:val="32"/>
          <w:highlight w:val="none"/>
          <w:lang w:val="en-US" w:eastAsia="zh-CN" w:bidi="ar-SA"/>
        </w:rPr>
        <w:t>附件3：主要</w:t>
      </w:r>
      <w:r>
        <w:rPr>
          <w:rFonts w:hint="eastAsia" w:ascii="Times New Roman" w:hAnsi="Times New Roman" w:eastAsia="宋体" w:cs="Times New Roman"/>
          <w:b/>
          <w:bCs/>
          <w:kern w:val="2"/>
          <w:sz w:val="32"/>
          <w:szCs w:val="32"/>
          <w:highlight w:val="none"/>
          <w:lang w:val="en-US" w:eastAsia="zh-CN" w:bidi="ar-SA"/>
        </w:rPr>
        <w:t>服务</w:t>
      </w:r>
      <w:r>
        <w:rPr>
          <w:rFonts w:ascii="Times New Roman" w:hAnsi="Times New Roman" w:eastAsia="宋体" w:cs="Times New Roman"/>
          <w:b/>
          <w:bCs/>
          <w:kern w:val="2"/>
          <w:sz w:val="32"/>
          <w:szCs w:val="32"/>
          <w:highlight w:val="none"/>
          <w:lang w:val="en-US" w:eastAsia="zh-CN" w:bidi="ar-SA"/>
        </w:rPr>
        <w:t>人员表</w:t>
      </w:r>
    </w:p>
    <w:tbl>
      <w:tblPr>
        <w:tblStyle w:val="41"/>
        <w:tblW w:w="8212" w:type="dxa"/>
        <w:tblInd w:w="0" w:type="dxa"/>
        <w:tblLayout w:type="fixed"/>
        <w:tblCellMar>
          <w:top w:w="0" w:type="dxa"/>
          <w:left w:w="0" w:type="dxa"/>
          <w:bottom w:w="0" w:type="dxa"/>
          <w:right w:w="0" w:type="dxa"/>
        </w:tblCellMar>
      </w:tblPr>
      <w:tblGrid>
        <w:gridCol w:w="1665"/>
        <w:gridCol w:w="1727"/>
        <w:gridCol w:w="3402"/>
        <w:gridCol w:w="1418"/>
      </w:tblGrid>
      <w:tr w14:paraId="6E9D4FAD">
        <w:tblPrEx>
          <w:tblCellMar>
            <w:top w:w="0" w:type="dxa"/>
            <w:left w:w="0" w:type="dxa"/>
            <w:bottom w:w="0" w:type="dxa"/>
            <w:right w:w="0" w:type="dxa"/>
          </w:tblCellMar>
        </w:tblPrEx>
        <w:trPr>
          <w:trHeight w:val="576" w:hRule="atLeast"/>
        </w:trPr>
        <w:tc>
          <w:tcPr>
            <w:tcW w:w="166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56E9B89B">
            <w:pPr>
              <w:spacing w:before="10" w:after="10" w:line="360" w:lineRule="auto"/>
              <w:jc w:val="center"/>
              <w:rPr>
                <w:rFonts w:ascii="等线" w:hAnsi="等线" w:eastAsia="等线" w:cs="Arial"/>
                <w:kern w:val="2"/>
                <w:szCs w:val="21"/>
                <w:highlight w:val="none"/>
              </w:rPr>
            </w:pPr>
            <w:r>
              <w:rPr>
                <w:rFonts w:ascii="等线" w:hAnsi="等线" w:eastAsia="等线" w:cs="Arial"/>
                <w:kern w:val="2"/>
                <w:szCs w:val="21"/>
                <w:highlight w:val="none"/>
              </w:rPr>
              <w:t>本项目中任职</w:t>
            </w:r>
          </w:p>
        </w:tc>
        <w:tc>
          <w:tcPr>
            <w:tcW w:w="172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F5BFAAF">
            <w:pPr>
              <w:spacing w:before="10" w:after="10" w:line="360" w:lineRule="auto"/>
              <w:jc w:val="center"/>
              <w:rPr>
                <w:rFonts w:ascii="等线" w:hAnsi="等线" w:eastAsia="等线" w:cs="Arial"/>
                <w:kern w:val="2"/>
                <w:szCs w:val="21"/>
                <w:highlight w:val="none"/>
              </w:rPr>
            </w:pPr>
            <w:r>
              <w:rPr>
                <w:rFonts w:ascii="等线" w:hAnsi="等线" w:eastAsia="等线" w:cs="Arial"/>
                <w:kern w:val="2"/>
                <w:szCs w:val="21"/>
                <w:highlight w:val="none"/>
              </w:rPr>
              <w:t>姓名</w:t>
            </w:r>
          </w:p>
        </w:tc>
        <w:tc>
          <w:tcPr>
            <w:tcW w:w="340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6ACE663">
            <w:pPr>
              <w:spacing w:before="10" w:after="10" w:line="360" w:lineRule="auto"/>
              <w:jc w:val="center"/>
              <w:rPr>
                <w:rFonts w:ascii="等线" w:hAnsi="等线" w:eastAsia="等线" w:cs="Arial"/>
                <w:kern w:val="2"/>
                <w:szCs w:val="21"/>
                <w:highlight w:val="none"/>
              </w:rPr>
            </w:pPr>
            <w:r>
              <w:rPr>
                <w:rFonts w:ascii="等线" w:hAnsi="等线" w:eastAsia="等线" w:cs="Arial"/>
                <w:kern w:val="2"/>
                <w:szCs w:val="21"/>
                <w:highlight w:val="none"/>
              </w:rPr>
              <w:t>学历背景及执业资格、职称</w:t>
            </w:r>
          </w:p>
        </w:tc>
        <w:tc>
          <w:tcPr>
            <w:tcW w:w="1418"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20F4380">
            <w:pPr>
              <w:spacing w:before="10" w:after="10" w:line="360" w:lineRule="auto"/>
              <w:jc w:val="center"/>
              <w:rPr>
                <w:rFonts w:ascii="等线" w:hAnsi="等线" w:eastAsia="等线" w:cs="Arial"/>
                <w:kern w:val="2"/>
                <w:szCs w:val="21"/>
                <w:highlight w:val="none"/>
              </w:rPr>
            </w:pPr>
            <w:r>
              <w:rPr>
                <w:rFonts w:ascii="等线" w:hAnsi="等线" w:eastAsia="等线" w:cs="Arial"/>
                <w:kern w:val="2"/>
                <w:szCs w:val="21"/>
                <w:highlight w:val="none"/>
              </w:rPr>
              <w:t>在项目中的职责</w:t>
            </w:r>
          </w:p>
        </w:tc>
      </w:tr>
      <w:tr w14:paraId="2302CD4E">
        <w:tblPrEx>
          <w:tblCellMar>
            <w:top w:w="0" w:type="dxa"/>
            <w:left w:w="0" w:type="dxa"/>
            <w:bottom w:w="0" w:type="dxa"/>
            <w:right w:w="0" w:type="dxa"/>
          </w:tblCellMar>
        </w:tblPrEx>
        <w:tc>
          <w:tcPr>
            <w:tcW w:w="16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406994F">
            <w:pPr>
              <w:spacing w:before="10" w:after="10" w:line="360" w:lineRule="auto"/>
              <w:jc w:val="center"/>
              <w:rPr>
                <w:rFonts w:ascii="等线" w:hAnsi="等线" w:eastAsia="等线" w:cs="Arial"/>
                <w:kern w:val="2"/>
                <w:szCs w:val="21"/>
                <w:highlight w:val="none"/>
              </w:rPr>
            </w:pPr>
            <w:r>
              <w:rPr>
                <w:rFonts w:ascii="等线" w:hAnsi="等线" w:eastAsia="等线" w:cs="Arial"/>
                <w:kern w:val="2"/>
                <w:szCs w:val="21"/>
                <w:highlight w:val="none"/>
              </w:rPr>
              <w:t>项目总负责</w:t>
            </w:r>
          </w:p>
        </w:tc>
        <w:tc>
          <w:tcPr>
            <w:tcW w:w="1727" w:type="dxa"/>
            <w:tcBorders>
              <w:top w:val="nil"/>
              <w:left w:val="nil"/>
              <w:bottom w:val="single" w:color="auto" w:sz="8" w:space="0"/>
              <w:right w:val="single" w:color="auto" w:sz="8" w:space="0"/>
            </w:tcBorders>
            <w:tcMar>
              <w:top w:w="0" w:type="dxa"/>
              <w:left w:w="108" w:type="dxa"/>
              <w:bottom w:w="0" w:type="dxa"/>
              <w:right w:w="108" w:type="dxa"/>
            </w:tcMar>
            <w:vAlign w:val="center"/>
          </w:tcPr>
          <w:p w14:paraId="2C34301C">
            <w:pPr>
              <w:spacing w:before="10" w:after="10" w:line="360" w:lineRule="auto"/>
              <w:jc w:val="center"/>
              <w:rPr>
                <w:rFonts w:ascii="等线" w:hAnsi="等线" w:eastAsia="等线" w:cs="Arial"/>
                <w:color w:val="FF0000"/>
                <w:kern w:val="2"/>
                <w:szCs w:val="21"/>
                <w:highlight w:val="none"/>
              </w:rPr>
            </w:pPr>
          </w:p>
        </w:tc>
        <w:tc>
          <w:tcPr>
            <w:tcW w:w="3402" w:type="dxa"/>
            <w:tcBorders>
              <w:top w:val="nil"/>
              <w:left w:val="nil"/>
              <w:bottom w:val="single" w:color="auto" w:sz="8" w:space="0"/>
              <w:right w:val="single" w:color="auto" w:sz="8" w:space="0"/>
            </w:tcBorders>
            <w:tcMar>
              <w:top w:w="0" w:type="dxa"/>
              <w:left w:w="108" w:type="dxa"/>
              <w:bottom w:w="0" w:type="dxa"/>
              <w:right w:w="108" w:type="dxa"/>
            </w:tcMar>
            <w:vAlign w:val="center"/>
          </w:tcPr>
          <w:p w14:paraId="692675CA">
            <w:pPr>
              <w:spacing w:before="10" w:after="10" w:line="360" w:lineRule="auto"/>
              <w:jc w:val="center"/>
              <w:rPr>
                <w:rFonts w:ascii="等线" w:hAnsi="等线" w:eastAsia="等线" w:cs="Arial"/>
                <w:color w:val="FF0000"/>
                <w:kern w:val="2"/>
                <w:szCs w:val="21"/>
                <w:highlight w:val="none"/>
              </w:rPr>
            </w:pPr>
          </w:p>
        </w:tc>
        <w:tc>
          <w:tcPr>
            <w:tcW w:w="1418" w:type="dxa"/>
            <w:tcBorders>
              <w:top w:val="nil"/>
              <w:left w:val="nil"/>
              <w:bottom w:val="single" w:color="auto" w:sz="8" w:space="0"/>
              <w:right w:val="single" w:color="auto" w:sz="8" w:space="0"/>
            </w:tcBorders>
            <w:tcMar>
              <w:top w:w="0" w:type="dxa"/>
              <w:left w:w="108" w:type="dxa"/>
              <w:bottom w:w="0" w:type="dxa"/>
              <w:right w:w="108" w:type="dxa"/>
            </w:tcMar>
            <w:vAlign w:val="center"/>
          </w:tcPr>
          <w:p w14:paraId="0381BB80">
            <w:pPr>
              <w:spacing w:before="10" w:after="10" w:line="360" w:lineRule="auto"/>
              <w:jc w:val="center"/>
              <w:rPr>
                <w:rFonts w:ascii="等线" w:hAnsi="等线" w:eastAsia="等线" w:cs="Arial"/>
                <w:color w:val="FF0000"/>
                <w:kern w:val="2"/>
                <w:szCs w:val="21"/>
                <w:highlight w:val="none"/>
              </w:rPr>
            </w:pPr>
          </w:p>
        </w:tc>
      </w:tr>
      <w:tr w14:paraId="00C8360A">
        <w:tblPrEx>
          <w:tblCellMar>
            <w:top w:w="0" w:type="dxa"/>
            <w:left w:w="0" w:type="dxa"/>
            <w:bottom w:w="0" w:type="dxa"/>
            <w:right w:w="0" w:type="dxa"/>
          </w:tblCellMar>
        </w:tblPrEx>
        <w:tc>
          <w:tcPr>
            <w:tcW w:w="16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D8AFED4">
            <w:pPr>
              <w:spacing w:before="10" w:after="10" w:line="360" w:lineRule="auto"/>
              <w:jc w:val="center"/>
              <w:rPr>
                <w:rFonts w:ascii="等线" w:hAnsi="等线" w:eastAsia="等线" w:cs="Arial"/>
                <w:kern w:val="2"/>
                <w:szCs w:val="21"/>
                <w:highlight w:val="none"/>
              </w:rPr>
            </w:pPr>
            <w:r>
              <w:rPr>
                <w:rFonts w:ascii="等线" w:hAnsi="等线" w:eastAsia="等线" w:cs="Arial"/>
                <w:kern w:val="2"/>
                <w:szCs w:val="21"/>
                <w:highlight w:val="none"/>
              </w:rPr>
              <w:t>项目经理</w:t>
            </w:r>
          </w:p>
        </w:tc>
        <w:tc>
          <w:tcPr>
            <w:tcW w:w="1727" w:type="dxa"/>
            <w:tcBorders>
              <w:top w:val="nil"/>
              <w:left w:val="nil"/>
              <w:bottom w:val="single" w:color="auto" w:sz="8" w:space="0"/>
              <w:right w:val="single" w:color="auto" w:sz="8" w:space="0"/>
            </w:tcBorders>
            <w:tcMar>
              <w:top w:w="0" w:type="dxa"/>
              <w:left w:w="108" w:type="dxa"/>
              <w:bottom w:w="0" w:type="dxa"/>
              <w:right w:w="108" w:type="dxa"/>
            </w:tcMar>
            <w:vAlign w:val="center"/>
          </w:tcPr>
          <w:p w14:paraId="185EEE86">
            <w:pPr>
              <w:spacing w:before="10" w:after="10" w:line="360" w:lineRule="auto"/>
              <w:jc w:val="center"/>
              <w:rPr>
                <w:rFonts w:ascii="等线" w:hAnsi="等线" w:eastAsia="等线" w:cs="Arial"/>
                <w:color w:val="FF0000"/>
                <w:kern w:val="2"/>
                <w:szCs w:val="21"/>
                <w:highlight w:val="none"/>
              </w:rPr>
            </w:pPr>
          </w:p>
        </w:tc>
        <w:tc>
          <w:tcPr>
            <w:tcW w:w="3402" w:type="dxa"/>
            <w:tcBorders>
              <w:top w:val="nil"/>
              <w:left w:val="nil"/>
              <w:bottom w:val="single" w:color="auto" w:sz="8" w:space="0"/>
              <w:right w:val="single" w:color="auto" w:sz="8" w:space="0"/>
            </w:tcBorders>
            <w:tcMar>
              <w:top w:w="0" w:type="dxa"/>
              <w:left w:w="108" w:type="dxa"/>
              <w:bottom w:w="0" w:type="dxa"/>
              <w:right w:w="108" w:type="dxa"/>
            </w:tcMar>
            <w:vAlign w:val="center"/>
          </w:tcPr>
          <w:p w14:paraId="0CF1468D">
            <w:pPr>
              <w:spacing w:before="10" w:after="10" w:line="360" w:lineRule="auto"/>
              <w:jc w:val="center"/>
              <w:rPr>
                <w:rFonts w:ascii="等线" w:hAnsi="等线" w:eastAsia="等线" w:cs="Arial"/>
                <w:color w:val="FF0000"/>
                <w:kern w:val="2"/>
                <w:szCs w:val="21"/>
                <w:highlight w:val="none"/>
              </w:rPr>
            </w:pPr>
          </w:p>
        </w:tc>
        <w:tc>
          <w:tcPr>
            <w:tcW w:w="1418" w:type="dxa"/>
            <w:tcBorders>
              <w:top w:val="nil"/>
              <w:left w:val="nil"/>
              <w:bottom w:val="single" w:color="auto" w:sz="8" w:space="0"/>
              <w:right w:val="single" w:color="auto" w:sz="8" w:space="0"/>
            </w:tcBorders>
            <w:tcMar>
              <w:top w:w="0" w:type="dxa"/>
              <w:left w:w="108" w:type="dxa"/>
              <w:bottom w:w="0" w:type="dxa"/>
              <w:right w:w="108" w:type="dxa"/>
            </w:tcMar>
            <w:vAlign w:val="center"/>
          </w:tcPr>
          <w:p w14:paraId="1F2C47B9">
            <w:pPr>
              <w:spacing w:before="10" w:after="10" w:line="360" w:lineRule="auto"/>
              <w:jc w:val="center"/>
              <w:rPr>
                <w:rFonts w:ascii="等线" w:hAnsi="等线" w:eastAsia="等线" w:cs="Arial"/>
                <w:color w:val="FF0000"/>
                <w:kern w:val="2"/>
                <w:szCs w:val="21"/>
                <w:highlight w:val="none"/>
              </w:rPr>
            </w:pPr>
          </w:p>
        </w:tc>
      </w:tr>
      <w:tr w14:paraId="4DFB545B">
        <w:tblPrEx>
          <w:tblCellMar>
            <w:top w:w="0" w:type="dxa"/>
            <w:left w:w="0" w:type="dxa"/>
            <w:bottom w:w="0" w:type="dxa"/>
            <w:right w:w="0" w:type="dxa"/>
          </w:tblCellMar>
        </w:tblPrEx>
        <w:tc>
          <w:tcPr>
            <w:tcW w:w="1665"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1BCDC918">
            <w:pPr>
              <w:spacing w:before="10" w:after="10" w:line="360" w:lineRule="auto"/>
              <w:jc w:val="center"/>
              <w:rPr>
                <w:rFonts w:ascii="等线" w:hAnsi="等线" w:eastAsia="等线" w:cs="Arial"/>
                <w:kern w:val="2"/>
                <w:szCs w:val="21"/>
                <w:highlight w:val="none"/>
              </w:rPr>
            </w:pPr>
            <w:r>
              <w:rPr>
                <w:rFonts w:hint="eastAsia" w:ascii="等线" w:hAnsi="等线" w:eastAsia="等线" w:cs="Arial"/>
                <w:kern w:val="2"/>
                <w:szCs w:val="21"/>
                <w:highlight w:val="none"/>
              </w:rPr>
              <w:t>主设计师</w:t>
            </w:r>
          </w:p>
        </w:tc>
        <w:tc>
          <w:tcPr>
            <w:tcW w:w="1727" w:type="dxa"/>
            <w:tcBorders>
              <w:top w:val="nil"/>
              <w:left w:val="nil"/>
              <w:bottom w:val="single" w:color="auto" w:sz="8" w:space="0"/>
              <w:right w:val="single" w:color="auto" w:sz="8" w:space="0"/>
            </w:tcBorders>
            <w:tcMar>
              <w:top w:w="0" w:type="dxa"/>
              <w:left w:w="108" w:type="dxa"/>
              <w:bottom w:w="0" w:type="dxa"/>
              <w:right w:w="108" w:type="dxa"/>
            </w:tcMar>
          </w:tcPr>
          <w:p w14:paraId="40A85EAF">
            <w:pPr>
              <w:spacing w:before="10" w:after="10" w:line="360" w:lineRule="auto"/>
              <w:jc w:val="center"/>
              <w:rPr>
                <w:rFonts w:ascii="等线" w:hAnsi="等线" w:eastAsia="等线" w:cs="Arial"/>
                <w:kern w:val="2"/>
                <w:szCs w:val="21"/>
                <w:highlight w:val="none"/>
              </w:rPr>
            </w:pPr>
          </w:p>
        </w:tc>
        <w:tc>
          <w:tcPr>
            <w:tcW w:w="3402" w:type="dxa"/>
            <w:tcBorders>
              <w:top w:val="nil"/>
              <w:left w:val="nil"/>
              <w:bottom w:val="single" w:color="auto" w:sz="8" w:space="0"/>
              <w:right w:val="single" w:color="auto" w:sz="8" w:space="0"/>
            </w:tcBorders>
            <w:tcMar>
              <w:top w:w="0" w:type="dxa"/>
              <w:left w:w="108" w:type="dxa"/>
              <w:bottom w:w="0" w:type="dxa"/>
              <w:right w:w="108" w:type="dxa"/>
            </w:tcMar>
          </w:tcPr>
          <w:p w14:paraId="16453110">
            <w:pPr>
              <w:spacing w:before="10" w:after="10" w:line="360" w:lineRule="auto"/>
              <w:jc w:val="center"/>
              <w:rPr>
                <w:rFonts w:ascii="等线" w:hAnsi="等线" w:eastAsia="等线" w:cs="Arial"/>
                <w:kern w:val="2"/>
                <w:szCs w:val="21"/>
                <w:highlight w:val="none"/>
              </w:rPr>
            </w:pPr>
          </w:p>
        </w:tc>
        <w:tc>
          <w:tcPr>
            <w:tcW w:w="1418" w:type="dxa"/>
            <w:tcBorders>
              <w:top w:val="nil"/>
              <w:left w:val="nil"/>
              <w:bottom w:val="single" w:color="auto" w:sz="8" w:space="0"/>
              <w:right w:val="single" w:color="auto" w:sz="8" w:space="0"/>
            </w:tcBorders>
            <w:tcMar>
              <w:top w:w="0" w:type="dxa"/>
              <w:left w:w="108" w:type="dxa"/>
              <w:bottom w:w="0" w:type="dxa"/>
              <w:right w:w="108" w:type="dxa"/>
            </w:tcMar>
          </w:tcPr>
          <w:p w14:paraId="7777E78F">
            <w:pPr>
              <w:spacing w:before="10" w:after="10" w:line="360" w:lineRule="auto"/>
              <w:jc w:val="center"/>
              <w:rPr>
                <w:rFonts w:ascii="等线" w:hAnsi="等线" w:eastAsia="等线" w:cs="Arial"/>
                <w:kern w:val="2"/>
                <w:szCs w:val="21"/>
                <w:highlight w:val="none"/>
              </w:rPr>
            </w:pPr>
          </w:p>
        </w:tc>
      </w:tr>
      <w:tr w14:paraId="11183F78">
        <w:tblPrEx>
          <w:tblCellMar>
            <w:top w:w="0" w:type="dxa"/>
            <w:left w:w="0" w:type="dxa"/>
            <w:bottom w:w="0" w:type="dxa"/>
            <w:right w:w="0" w:type="dxa"/>
          </w:tblCellMar>
        </w:tblPrEx>
        <w:tc>
          <w:tcPr>
            <w:tcW w:w="16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DE00731">
            <w:pPr>
              <w:spacing w:before="10" w:after="10" w:line="360" w:lineRule="auto"/>
              <w:jc w:val="center"/>
              <w:rPr>
                <w:rFonts w:ascii="等线" w:hAnsi="等线" w:eastAsia="等线" w:cs="Arial"/>
                <w:kern w:val="2"/>
                <w:szCs w:val="21"/>
                <w:highlight w:val="none"/>
              </w:rPr>
            </w:pPr>
            <w:r>
              <w:rPr>
                <w:rFonts w:hint="eastAsia" w:ascii="等线" w:hAnsi="等线" w:eastAsia="等线" w:cs="Arial"/>
                <w:kern w:val="2"/>
                <w:szCs w:val="21"/>
                <w:highlight w:val="none"/>
              </w:rPr>
              <w:t>主</w:t>
            </w:r>
            <w:r>
              <w:rPr>
                <w:rFonts w:ascii="等线" w:hAnsi="等线" w:eastAsia="等线" w:cs="Arial"/>
                <w:kern w:val="2"/>
                <w:szCs w:val="21"/>
                <w:highlight w:val="none"/>
              </w:rPr>
              <w:t>设计师</w:t>
            </w:r>
          </w:p>
        </w:tc>
        <w:tc>
          <w:tcPr>
            <w:tcW w:w="1727" w:type="dxa"/>
            <w:tcBorders>
              <w:top w:val="nil"/>
              <w:left w:val="nil"/>
              <w:bottom w:val="single" w:color="auto" w:sz="8" w:space="0"/>
              <w:right w:val="single" w:color="auto" w:sz="8" w:space="0"/>
            </w:tcBorders>
            <w:tcMar>
              <w:top w:w="0" w:type="dxa"/>
              <w:left w:w="108" w:type="dxa"/>
              <w:bottom w:w="0" w:type="dxa"/>
              <w:right w:w="108" w:type="dxa"/>
            </w:tcMar>
            <w:vAlign w:val="center"/>
          </w:tcPr>
          <w:p w14:paraId="5680BE5D">
            <w:pPr>
              <w:spacing w:before="10" w:after="10" w:line="360" w:lineRule="auto"/>
              <w:jc w:val="center"/>
              <w:rPr>
                <w:rFonts w:ascii="等线" w:hAnsi="等线" w:eastAsia="等线" w:cs="Arial"/>
                <w:color w:val="FF0000"/>
                <w:kern w:val="2"/>
                <w:szCs w:val="21"/>
                <w:highlight w:val="none"/>
              </w:rPr>
            </w:pPr>
          </w:p>
        </w:tc>
        <w:tc>
          <w:tcPr>
            <w:tcW w:w="3402" w:type="dxa"/>
            <w:tcBorders>
              <w:top w:val="nil"/>
              <w:left w:val="nil"/>
              <w:bottom w:val="single" w:color="auto" w:sz="8" w:space="0"/>
              <w:right w:val="single" w:color="auto" w:sz="8" w:space="0"/>
            </w:tcBorders>
            <w:tcMar>
              <w:top w:w="0" w:type="dxa"/>
              <w:left w:w="108" w:type="dxa"/>
              <w:bottom w:w="0" w:type="dxa"/>
              <w:right w:w="108" w:type="dxa"/>
            </w:tcMar>
            <w:vAlign w:val="center"/>
          </w:tcPr>
          <w:p w14:paraId="2413CE47">
            <w:pPr>
              <w:spacing w:before="10" w:after="10" w:line="360" w:lineRule="auto"/>
              <w:jc w:val="center"/>
              <w:rPr>
                <w:rFonts w:ascii="等线" w:hAnsi="等线" w:eastAsia="等线" w:cs="Arial"/>
                <w:color w:val="FF0000"/>
                <w:kern w:val="2"/>
                <w:szCs w:val="21"/>
                <w:highlight w:val="none"/>
              </w:rPr>
            </w:pPr>
          </w:p>
        </w:tc>
        <w:tc>
          <w:tcPr>
            <w:tcW w:w="1418" w:type="dxa"/>
            <w:tcBorders>
              <w:top w:val="nil"/>
              <w:left w:val="nil"/>
              <w:bottom w:val="single" w:color="auto" w:sz="8" w:space="0"/>
              <w:right w:val="single" w:color="auto" w:sz="8" w:space="0"/>
            </w:tcBorders>
            <w:tcMar>
              <w:top w:w="0" w:type="dxa"/>
              <w:left w:w="108" w:type="dxa"/>
              <w:bottom w:w="0" w:type="dxa"/>
              <w:right w:w="108" w:type="dxa"/>
            </w:tcMar>
            <w:vAlign w:val="center"/>
          </w:tcPr>
          <w:p w14:paraId="26DD4120">
            <w:pPr>
              <w:spacing w:before="10" w:after="10" w:line="360" w:lineRule="auto"/>
              <w:jc w:val="center"/>
              <w:rPr>
                <w:rFonts w:ascii="等线" w:hAnsi="等线" w:eastAsia="等线" w:cs="Arial"/>
                <w:color w:val="FF0000"/>
                <w:kern w:val="2"/>
                <w:szCs w:val="21"/>
                <w:highlight w:val="none"/>
              </w:rPr>
            </w:pPr>
          </w:p>
        </w:tc>
      </w:tr>
      <w:tr w14:paraId="15886CFE">
        <w:tblPrEx>
          <w:tblCellMar>
            <w:top w:w="0" w:type="dxa"/>
            <w:left w:w="0" w:type="dxa"/>
            <w:bottom w:w="0" w:type="dxa"/>
            <w:right w:w="0" w:type="dxa"/>
          </w:tblCellMar>
        </w:tblPrEx>
        <w:tc>
          <w:tcPr>
            <w:tcW w:w="16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A47A613">
            <w:pPr>
              <w:spacing w:before="10" w:after="10" w:line="360" w:lineRule="auto"/>
              <w:jc w:val="center"/>
              <w:rPr>
                <w:rFonts w:ascii="等线" w:hAnsi="等线" w:eastAsia="等线" w:cs="Arial"/>
                <w:kern w:val="2"/>
                <w:szCs w:val="21"/>
                <w:highlight w:val="none"/>
              </w:rPr>
            </w:pPr>
            <w:r>
              <w:rPr>
                <w:rFonts w:hint="eastAsia" w:ascii="等线" w:hAnsi="等线" w:eastAsia="等线" w:cs="Arial"/>
                <w:kern w:val="2"/>
                <w:szCs w:val="21"/>
                <w:highlight w:val="none"/>
              </w:rPr>
              <w:t>主</w:t>
            </w:r>
            <w:r>
              <w:rPr>
                <w:rFonts w:ascii="等线" w:hAnsi="等线" w:eastAsia="等线" w:cs="Arial"/>
                <w:kern w:val="2"/>
                <w:szCs w:val="21"/>
                <w:highlight w:val="none"/>
              </w:rPr>
              <w:t>设计师</w:t>
            </w:r>
          </w:p>
        </w:tc>
        <w:tc>
          <w:tcPr>
            <w:tcW w:w="1727" w:type="dxa"/>
            <w:tcBorders>
              <w:top w:val="nil"/>
              <w:left w:val="nil"/>
              <w:bottom w:val="single" w:color="auto" w:sz="8" w:space="0"/>
              <w:right w:val="single" w:color="auto" w:sz="8" w:space="0"/>
            </w:tcBorders>
            <w:tcMar>
              <w:top w:w="0" w:type="dxa"/>
              <w:left w:w="108" w:type="dxa"/>
              <w:bottom w:w="0" w:type="dxa"/>
              <w:right w:w="108" w:type="dxa"/>
            </w:tcMar>
            <w:vAlign w:val="center"/>
          </w:tcPr>
          <w:p w14:paraId="59BB0BAE">
            <w:pPr>
              <w:spacing w:before="10" w:after="10" w:line="360" w:lineRule="auto"/>
              <w:jc w:val="center"/>
              <w:rPr>
                <w:rFonts w:ascii="等线" w:hAnsi="等线" w:eastAsia="等线" w:cs="Arial"/>
                <w:color w:val="FF0000"/>
                <w:kern w:val="2"/>
                <w:szCs w:val="21"/>
                <w:highlight w:val="none"/>
              </w:rPr>
            </w:pPr>
          </w:p>
        </w:tc>
        <w:tc>
          <w:tcPr>
            <w:tcW w:w="3402" w:type="dxa"/>
            <w:tcBorders>
              <w:top w:val="nil"/>
              <w:left w:val="nil"/>
              <w:bottom w:val="single" w:color="auto" w:sz="8" w:space="0"/>
              <w:right w:val="single" w:color="auto" w:sz="8" w:space="0"/>
            </w:tcBorders>
            <w:tcMar>
              <w:top w:w="0" w:type="dxa"/>
              <w:left w:w="108" w:type="dxa"/>
              <w:bottom w:w="0" w:type="dxa"/>
              <w:right w:w="108" w:type="dxa"/>
            </w:tcMar>
            <w:vAlign w:val="center"/>
          </w:tcPr>
          <w:p w14:paraId="77BBF7D0">
            <w:pPr>
              <w:spacing w:before="10" w:after="10" w:line="360" w:lineRule="auto"/>
              <w:jc w:val="center"/>
              <w:rPr>
                <w:rFonts w:ascii="等线" w:hAnsi="等线" w:eastAsia="等线" w:cs="Arial"/>
                <w:color w:val="FF0000"/>
                <w:kern w:val="2"/>
                <w:szCs w:val="21"/>
                <w:highlight w:val="none"/>
              </w:rPr>
            </w:pPr>
          </w:p>
        </w:tc>
        <w:tc>
          <w:tcPr>
            <w:tcW w:w="1418" w:type="dxa"/>
            <w:tcBorders>
              <w:top w:val="nil"/>
              <w:left w:val="nil"/>
              <w:bottom w:val="single" w:color="auto" w:sz="8" w:space="0"/>
              <w:right w:val="single" w:color="auto" w:sz="8" w:space="0"/>
            </w:tcBorders>
            <w:tcMar>
              <w:top w:w="0" w:type="dxa"/>
              <w:left w:w="108" w:type="dxa"/>
              <w:bottom w:w="0" w:type="dxa"/>
              <w:right w:w="108" w:type="dxa"/>
            </w:tcMar>
            <w:vAlign w:val="center"/>
          </w:tcPr>
          <w:p w14:paraId="011ECC18">
            <w:pPr>
              <w:spacing w:before="10" w:after="10" w:line="360" w:lineRule="auto"/>
              <w:jc w:val="center"/>
              <w:rPr>
                <w:rFonts w:ascii="等线" w:hAnsi="等线" w:eastAsia="等线" w:cs="Arial"/>
                <w:color w:val="FF0000"/>
                <w:kern w:val="2"/>
                <w:szCs w:val="21"/>
                <w:highlight w:val="none"/>
              </w:rPr>
            </w:pPr>
          </w:p>
        </w:tc>
      </w:tr>
    </w:tbl>
    <w:p w14:paraId="2DCA0F90">
      <w:pPr>
        <w:widowControl/>
        <w:spacing w:before="10" w:after="10" w:line="360" w:lineRule="auto"/>
        <w:rPr>
          <w:rFonts w:ascii="等线" w:hAnsi="等线" w:eastAsia="等线" w:cs="等线"/>
          <w:kern w:val="2"/>
          <w:szCs w:val="21"/>
          <w:highlight w:val="none"/>
        </w:rPr>
      </w:pPr>
      <w:r>
        <w:rPr>
          <w:rFonts w:ascii="等线" w:hAnsi="等线" w:eastAsia="等线" w:cs="等线"/>
          <w:kern w:val="2"/>
          <w:szCs w:val="21"/>
          <w:highlight w:val="none"/>
        </w:rPr>
        <w:t>说明:</w:t>
      </w:r>
    </w:p>
    <w:p w14:paraId="3BC3CAA3">
      <w:pPr>
        <w:widowControl/>
        <w:spacing w:before="10" w:after="10" w:line="360" w:lineRule="auto"/>
        <w:ind w:firstLine="420" w:firstLineChars="200"/>
        <w:rPr>
          <w:rFonts w:ascii="等线" w:hAnsi="等线" w:eastAsia="等线" w:cs="等线"/>
          <w:kern w:val="2"/>
          <w:szCs w:val="21"/>
          <w:highlight w:val="none"/>
        </w:rPr>
      </w:pPr>
      <w:r>
        <w:rPr>
          <w:rFonts w:ascii="等线" w:hAnsi="等线" w:eastAsia="等线" w:cs="等线"/>
          <w:kern w:val="2"/>
          <w:szCs w:val="21"/>
          <w:highlight w:val="none"/>
        </w:rPr>
        <w:t>项目经理为本项目联络人，协助处理</w:t>
      </w:r>
      <w:r>
        <w:rPr>
          <w:rFonts w:hint="eastAsia" w:ascii="等线" w:hAnsi="等线" w:eastAsia="等线" w:cs="等线"/>
          <w:kern w:val="2"/>
          <w:szCs w:val="21"/>
          <w:highlight w:val="none"/>
        </w:rPr>
        <w:t>服务</w:t>
      </w:r>
      <w:r>
        <w:rPr>
          <w:rFonts w:ascii="等线" w:hAnsi="等线" w:eastAsia="等线" w:cs="等线"/>
          <w:kern w:val="2"/>
          <w:szCs w:val="21"/>
          <w:highlight w:val="none"/>
        </w:rPr>
        <w:t>进度计划，</w:t>
      </w:r>
      <w:r>
        <w:rPr>
          <w:rFonts w:hint="eastAsia" w:ascii="等线" w:hAnsi="等线" w:eastAsia="等线" w:cs="等线"/>
          <w:kern w:val="2"/>
          <w:szCs w:val="21"/>
          <w:highlight w:val="none"/>
        </w:rPr>
        <w:t>服务</w:t>
      </w:r>
      <w:r>
        <w:rPr>
          <w:rFonts w:ascii="等线" w:hAnsi="等线" w:eastAsia="等线" w:cs="等线"/>
          <w:kern w:val="2"/>
          <w:szCs w:val="21"/>
          <w:highlight w:val="none"/>
        </w:rPr>
        <w:t>成果沟通、传递，协调公司</w:t>
      </w:r>
      <w:r>
        <w:rPr>
          <w:rFonts w:hint="eastAsia" w:ascii="等线" w:hAnsi="等线" w:eastAsia="等线" w:cs="等线"/>
          <w:kern w:val="2"/>
          <w:szCs w:val="21"/>
          <w:highlight w:val="none"/>
        </w:rPr>
        <w:t>服务</w:t>
      </w:r>
      <w:r>
        <w:rPr>
          <w:rFonts w:ascii="等线" w:hAnsi="等线" w:eastAsia="等线" w:cs="等线"/>
          <w:kern w:val="2"/>
          <w:szCs w:val="21"/>
          <w:highlight w:val="none"/>
        </w:rPr>
        <w:t>资源。</w:t>
      </w:r>
    </w:p>
    <w:p w14:paraId="0CCA1C77">
      <w:pPr>
        <w:rPr>
          <w:kern w:val="2"/>
          <w:szCs w:val="24"/>
          <w:highlight w:val="none"/>
        </w:rPr>
      </w:pPr>
    </w:p>
    <w:p w14:paraId="2ACFBA63">
      <w:pPr>
        <w:rPr>
          <w:rFonts w:ascii="黑体" w:hAnsi="黑体" w:eastAsia="黑体" w:cs="黑体"/>
          <w:kern w:val="2"/>
          <w:sz w:val="24"/>
          <w:szCs w:val="24"/>
          <w:highlight w:val="none"/>
          <w:lang w:bidi="zh-TW"/>
        </w:rPr>
      </w:pPr>
    </w:p>
    <w:p w14:paraId="0337EE43">
      <w:pPr>
        <w:rPr>
          <w:rFonts w:hint="eastAsia" w:ascii="黑体" w:hAnsi="黑体" w:eastAsia="黑体" w:cs="黑体"/>
          <w:kern w:val="2"/>
          <w:sz w:val="24"/>
          <w:szCs w:val="24"/>
          <w:highlight w:val="none"/>
          <w:lang w:bidi="zh-TW"/>
        </w:rPr>
      </w:pPr>
      <w:r>
        <w:rPr>
          <w:rFonts w:hint="eastAsia" w:ascii="黑体" w:hAnsi="黑体" w:eastAsia="黑体" w:cs="黑体"/>
          <w:kern w:val="2"/>
          <w:sz w:val="24"/>
          <w:szCs w:val="24"/>
          <w:highlight w:val="none"/>
          <w:lang w:bidi="zh-TW"/>
        </w:rPr>
        <w:br w:type="page"/>
      </w:r>
    </w:p>
    <w:p w14:paraId="22E19C40">
      <w:pPr>
        <w:spacing w:after="160"/>
        <w:jc w:val="left"/>
        <w:rPr>
          <w:rFonts w:hint="eastAsia" w:ascii="黑体" w:hAnsi="黑体" w:eastAsia="黑体" w:cs="黑体"/>
          <w:kern w:val="2"/>
          <w:sz w:val="22"/>
          <w:szCs w:val="22"/>
          <w:highlight w:val="none"/>
          <w:lang w:val="en-US" w:eastAsia="zh-CN" w:bidi="zh-TW"/>
        </w:rPr>
      </w:pPr>
      <w:r>
        <w:rPr>
          <w:rFonts w:hint="eastAsia" w:ascii="黑体" w:hAnsi="黑体" w:eastAsia="黑体" w:cs="黑体"/>
          <w:kern w:val="2"/>
          <w:sz w:val="24"/>
          <w:szCs w:val="24"/>
          <w:highlight w:val="none"/>
          <w:lang w:bidi="zh-TW"/>
        </w:rPr>
        <w:t>附件</w:t>
      </w:r>
      <w:r>
        <w:rPr>
          <w:rFonts w:hint="eastAsia" w:ascii="黑体" w:hAnsi="黑体" w:eastAsia="黑体" w:cs="黑体"/>
          <w:kern w:val="2"/>
          <w:sz w:val="24"/>
          <w:szCs w:val="24"/>
          <w:highlight w:val="none"/>
          <w:lang w:val="en-US" w:eastAsia="zh-CN" w:bidi="zh-TW"/>
        </w:rPr>
        <w:t>4</w:t>
      </w:r>
    </w:p>
    <w:p w14:paraId="443417B2">
      <w:pPr>
        <w:spacing w:after="160"/>
        <w:jc w:val="center"/>
        <w:rPr>
          <w:rFonts w:ascii="宋体" w:hAnsi="宋体" w:cs="宋体"/>
          <w:kern w:val="2"/>
          <w:sz w:val="30"/>
          <w:szCs w:val="30"/>
          <w:highlight w:val="none"/>
          <w:lang w:val="zh-TW" w:bidi="zh-TW"/>
        </w:rPr>
      </w:pPr>
      <w:r>
        <w:rPr>
          <w:rFonts w:hint="eastAsia" w:ascii="黑体" w:hAnsi="黑体" w:eastAsia="黑体" w:cs="黑体"/>
          <w:kern w:val="2"/>
          <w:sz w:val="44"/>
          <w:szCs w:val="44"/>
          <w:highlight w:val="none"/>
          <w:lang w:val="zh-TW" w:eastAsia="zh-TW" w:bidi="zh-TW"/>
        </w:rPr>
        <w:t>中标单位廉洁承诺书</w:t>
      </w:r>
    </w:p>
    <w:p w14:paraId="1D7DD657">
      <w:pPr>
        <w:tabs>
          <w:tab w:val="left" w:pos="7895"/>
        </w:tabs>
        <w:spacing w:line="540" w:lineRule="exact"/>
        <w:rPr>
          <w:rFonts w:ascii="宋体" w:hAnsi="宋体" w:cs="宋体"/>
          <w:kern w:val="2"/>
          <w:sz w:val="30"/>
          <w:szCs w:val="30"/>
          <w:highlight w:val="none"/>
          <w:lang w:val="zh-TW" w:eastAsia="zh-TW" w:bidi="zh-TW"/>
        </w:rPr>
      </w:pPr>
      <w:r>
        <w:rPr>
          <w:rFonts w:hint="eastAsia" w:ascii="宋体" w:hAnsi="宋体" w:cs="宋体"/>
          <w:kern w:val="2"/>
          <w:sz w:val="30"/>
          <w:szCs w:val="30"/>
          <w:highlight w:val="none"/>
          <w:lang w:val="zh-TW" w:bidi="zh-TW"/>
        </w:rPr>
        <w:t>无锡锡东新城商务区开发建设管理中心：</w:t>
      </w:r>
    </w:p>
    <w:p w14:paraId="7F9496CD">
      <w:pPr>
        <w:tabs>
          <w:tab w:val="left" w:pos="7895"/>
        </w:tabs>
        <w:spacing w:line="540" w:lineRule="exact"/>
        <w:ind w:firstLine="580"/>
        <w:rPr>
          <w:rFonts w:ascii="宋体" w:hAnsi="宋体" w:cs="宋体"/>
          <w:kern w:val="2"/>
          <w:sz w:val="30"/>
          <w:szCs w:val="30"/>
          <w:highlight w:val="none"/>
          <w:lang w:val="zh-TW" w:eastAsia="zh-TW" w:bidi="zh-TW"/>
        </w:rPr>
      </w:pPr>
      <w:r>
        <w:rPr>
          <w:rFonts w:hint="eastAsia" w:ascii="宋体" w:hAnsi="宋体" w:cs="宋体"/>
          <w:kern w:val="2"/>
          <w:sz w:val="30"/>
          <w:szCs w:val="30"/>
          <w:highlight w:val="none"/>
          <w:lang w:val="zh-TW" w:eastAsia="zh-TW" w:bidi="zh-TW"/>
        </w:rPr>
        <w:t>为加强廉政建设，承诺单位就</w:t>
      </w:r>
      <w:r>
        <w:rPr>
          <w:rFonts w:hint="eastAsia" w:ascii="宋体" w:hAnsi="宋体" w:cs="宋体"/>
          <w:kern w:val="2"/>
          <w:sz w:val="30"/>
          <w:szCs w:val="30"/>
          <w:highlight w:val="none"/>
          <w:u w:val="single"/>
          <w:lang w:val="zh-TW" w:eastAsia="zh-CN" w:bidi="zh-TW"/>
        </w:rPr>
        <w:t>无锡市天一实验学校秦水渠校区BIM示范项目</w:t>
      </w:r>
      <w:r>
        <w:rPr>
          <w:rFonts w:hint="eastAsia" w:ascii="宋体" w:hAnsi="宋体" w:cs="宋体"/>
          <w:kern w:val="2"/>
          <w:sz w:val="30"/>
          <w:szCs w:val="30"/>
          <w:highlight w:val="none"/>
          <w:lang w:val="zh-TW" w:eastAsia="zh-TW" w:bidi="zh-TW"/>
        </w:rPr>
        <w:t>（工程名称）中标后规范经营活动，自愿接受监督，郑重承诺如下：</w:t>
      </w:r>
    </w:p>
    <w:p w14:paraId="026A3674">
      <w:pPr>
        <w:tabs>
          <w:tab w:val="left" w:pos="1214"/>
        </w:tabs>
        <w:spacing w:line="540" w:lineRule="exact"/>
        <w:ind w:firstLine="640"/>
        <w:rPr>
          <w:rFonts w:ascii="宋体" w:hAnsi="宋体" w:cs="宋体"/>
          <w:kern w:val="2"/>
          <w:sz w:val="30"/>
          <w:szCs w:val="30"/>
          <w:highlight w:val="none"/>
          <w:lang w:val="zh-TW" w:eastAsia="zh-TW" w:bidi="zh-TW"/>
        </w:rPr>
      </w:pPr>
      <w:r>
        <w:rPr>
          <w:rFonts w:hint="eastAsia" w:ascii="宋体" w:hAnsi="宋体" w:cs="宋体"/>
          <w:kern w:val="2"/>
          <w:sz w:val="30"/>
          <w:szCs w:val="30"/>
          <w:highlight w:val="none"/>
          <w:lang w:val="zh-TW" w:bidi="zh-TW"/>
        </w:rPr>
        <w:t>一、</w:t>
      </w:r>
      <w:r>
        <w:rPr>
          <w:rFonts w:hint="eastAsia" w:ascii="宋体" w:hAnsi="宋体" w:cs="宋体"/>
          <w:kern w:val="2"/>
          <w:sz w:val="30"/>
          <w:szCs w:val="30"/>
          <w:highlight w:val="none"/>
          <w:lang w:val="zh-TW" w:eastAsia="zh-TW" w:bidi="zh-TW"/>
        </w:rPr>
        <w:t>严格遵守国家关于市场准入、项目招投标、工程建设、施工安装和市场活动等各项规定。</w:t>
      </w:r>
    </w:p>
    <w:p w14:paraId="3FB7BCE8">
      <w:pPr>
        <w:tabs>
          <w:tab w:val="left" w:pos="1214"/>
        </w:tabs>
        <w:spacing w:line="540" w:lineRule="exact"/>
        <w:ind w:firstLine="640"/>
        <w:rPr>
          <w:rFonts w:ascii="宋体" w:hAnsi="宋体" w:cs="宋体"/>
          <w:kern w:val="2"/>
          <w:sz w:val="30"/>
          <w:szCs w:val="30"/>
          <w:highlight w:val="none"/>
          <w:lang w:val="zh-TW" w:eastAsia="zh-TW" w:bidi="zh-TW"/>
        </w:rPr>
      </w:pPr>
      <w:r>
        <w:rPr>
          <w:rFonts w:hint="eastAsia" w:ascii="宋体" w:hAnsi="宋体" w:cs="宋体"/>
          <w:kern w:val="2"/>
          <w:sz w:val="30"/>
          <w:szCs w:val="30"/>
          <w:highlight w:val="none"/>
          <w:lang w:val="zh-TW" w:bidi="zh-TW"/>
        </w:rPr>
        <w:t>二、</w:t>
      </w:r>
      <w:r>
        <w:rPr>
          <w:rFonts w:hint="eastAsia" w:ascii="宋体" w:hAnsi="宋体" w:cs="宋体"/>
          <w:kern w:val="2"/>
          <w:sz w:val="30"/>
          <w:szCs w:val="30"/>
          <w:highlight w:val="none"/>
          <w:lang w:val="zh-TW" w:eastAsia="zh-TW" w:bidi="zh-TW"/>
        </w:rPr>
        <w:t>严格遵守国家法律法规及廉政建设的各项规定，并按要求 落实廉洁教育责任，自觉接受监督。</w:t>
      </w:r>
    </w:p>
    <w:p w14:paraId="06D6F60A">
      <w:pPr>
        <w:tabs>
          <w:tab w:val="left" w:pos="1214"/>
        </w:tabs>
        <w:spacing w:line="540" w:lineRule="exact"/>
        <w:ind w:firstLine="640"/>
        <w:rPr>
          <w:rFonts w:ascii="宋体" w:hAnsi="宋体" w:cs="宋体"/>
          <w:kern w:val="2"/>
          <w:sz w:val="30"/>
          <w:szCs w:val="30"/>
          <w:highlight w:val="none"/>
          <w:lang w:val="zh-TW" w:eastAsia="zh-TW" w:bidi="zh-TW"/>
        </w:rPr>
      </w:pPr>
      <w:r>
        <w:rPr>
          <w:rFonts w:hint="eastAsia" w:ascii="宋体" w:hAnsi="宋体" w:cs="宋体"/>
          <w:kern w:val="2"/>
          <w:sz w:val="30"/>
          <w:szCs w:val="30"/>
          <w:highlight w:val="none"/>
          <w:lang w:val="zh-TW" w:bidi="zh-TW"/>
        </w:rPr>
        <w:t>三、</w:t>
      </w:r>
      <w:r>
        <w:rPr>
          <w:rFonts w:hint="eastAsia" w:ascii="宋体" w:hAnsi="宋体" w:cs="宋体"/>
          <w:kern w:val="2"/>
          <w:sz w:val="30"/>
          <w:szCs w:val="30"/>
          <w:highlight w:val="none"/>
          <w:lang w:val="zh-TW" w:eastAsia="zh-TW" w:bidi="zh-TW"/>
        </w:rPr>
        <w:t>严格执行合同文件，履行权利义务（债权、债务）。不提供可能影响招标单位执行公务的宴请或者旅游、健身、娱乐等活动安排；不向招标单位工作人员赠送可能影响公正执行公务的礼品、礼金、消费卡和有价证券、其他金融产品以及</w:t>
      </w:r>
      <w:r>
        <w:rPr>
          <w:rFonts w:hint="eastAsia" w:ascii="宋体" w:hAnsi="宋体" w:cs="宋体"/>
          <w:kern w:val="2"/>
          <w:sz w:val="30"/>
          <w:szCs w:val="30"/>
          <w:highlight w:val="none"/>
          <w:lang w:val="zh-TW" w:bidi="zh-TW"/>
        </w:rPr>
        <w:t>其他</w:t>
      </w:r>
      <w:r>
        <w:rPr>
          <w:rFonts w:hint="eastAsia" w:ascii="宋体" w:hAnsi="宋体" w:cs="宋体"/>
          <w:kern w:val="2"/>
          <w:sz w:val="30"/>
          <w:szCs w:val="30"/>
          <w:highlight w:val="none"/>
          <w:lang w:val="zh-TW" w:eastAsia="zh-TW" w:bidi="zh-TW"/>
        </w:rPr>
        <w:t>财物。</w:t>
      </w:r>
    </w:p>
    <w:p w14:paraId="7FA99B5F">
      <w:pPr>
        <w:tabs>
          <w:tab w:val="left" w:pos="1218"/>
        </w:tabs>
        <w:spacing w:line="540" w:lineRule="exact"/>
        <w:ind w:firstLine="640"/>
        <w:rPr>
          <w:rFonts w:ascii="宋体" w:hAnsi="宋体" w:cs="宋体"/>
          <w:kern w:val="2"/>
          <w:sz w:val="30"/>
          <w:szCs w:val="30"/>
          <w:highlight w:val="none"/>
          <w:lang w:val="zh-TW" w:eastAsia="zh-TW" w:bidi="zh-TW"/>
        </w:rPr>
      </w:pPr>
      <w:bookmarkStart w:id="7" w:name="bookmark3"/>
      <w:r>
        <w:rPr>
          <w:rFonts w:hint="eastAsia" w:ascii="宋体" w:hAnsi="宋体" w:cs="宋体"/>
          <w:kern w:val="2"/>
          <w:sz w:val="30"/>
          <w:szCs w:val="30"/>
          <w:highlight w:val="none"/>
          <w:lang w:val="zh-TW" w:eastAsia="zh-TW" w:bidi="zh-TW"/>
        </w:rPr>
        <w:t>四</w:t>
      </w:r>
      <w:bookmarkEnd w:id="7"/>
      <w:r>
        <w:rPr>
          <w:rFonts w:hint="eastAsia" w:ascii="宋体" w:hAnsi="宋体" w:cs="宋体"/>
          <w:kern w:val="2"/>
          <w:sz w:val="30"/>
          <w:szCs w:val="30"/>
          <w:highlight w:val="none"/>
          <w:lang w:val="zh-TW" w:eastAsia="zh-TW" w:bidi="zh-TW"/>
        </w:rPr>
        <w:t>、不以任何理由为招标单位及其相关单位或个人报销非公务 费用，不违规为其培训学习、考察研讨、装修住房、婚丧嫁娶、配偶子女的工作安排以及出国（境）、旅游等提供方便。</w:t>
      </w:r>
    </w:p>
    <w:p w14:paraId="28BA7F21">
      <w:pPr>
        <w:tabs>
          <w:tab w:val="left" w:pos="1304"/>
        </w:tabs>
        <w:spacing w:line="540" w:lineRule="exact"/>
        <w:ind w:firstLine="640"/>
        <w:rPr>
          <w:rFonts w:ascii="宋体" w:hAnsi="宋体" w:cs="宋体"/>
          <w:kern w:val="2"/>
          <w:sz w:val="30"/>
          <w:szCs w:val="30"/>
          <w:highlight w:val="none"/>
          <w:lang w:val="zh-TW" w:eastAsia="zh-TW" w:bidi="zh-TW"/>
        </w:rPr>
      </w:pPr>
      <w:bookmarkStart w:id="8" w:name="bookmark4"/>
      <w:r>
        <w:rPr>
          <w:rFonts w:hint="eastAsia" w:ascii="宋体" w:hAnsi="宋体" w:cs="宋体"/>
          <w:kern w:val="2"/>
          <w:sz w:val="30"/>
          <w:szCs w:val="30"/>
          <w:highlight w:val="none"/>
          <w:lang w:val="zh-TW" w:eastAsia="zh-TW" w:bidi="zh-TW"/>
        </w:rPr>
        <w:t>五</w:t>
      </w:r>
      <w:bookmarkEnd w:id="8"/>
      <w:r>
        <w:rPr>
          <w:rFonts w:hint="eastAsia" w:ascii="宋体" w:hAnsi="宋体" w:cs="宋体"/>
          <w:kern w:val="2"/>
          <w:sz w:val="30"/>
          <w:szCs w:val="30"/>
          <w:highlight w:val="none"/>
          <w:lang w:val="zh-TW" w:eastAsia="zh-TW" w:bidi="zh-TW"/>
        </w:rPr>
        <w:t>、发现招标单位在业务活动中有违法、违纪、违规行为的，及时提醒招标单位；情节严重的，向其上级主管部门或纪检监察机关举报。</w:t>
      </w:r>
    </w:p>
    <w:p w14:paraId="15ABD2F5">
      <w:pPr>
        <w:spacing w:line="540" w:lineRule="exact"/>
        <w:ind w:firstLine="580"/>
        <w:rPr>
          <w:rFonts w:ascii="宋体" w:hAnsi="宋体" w:cs="宋体"/>
          <w:kern w:val="2"/>
          <w:sz w:val="30"/>
          <w:szCs w:val="30"/>
          <w:highlight w:val="none"/>
          <w:lang w:bidi="zh-TW"/>
        </w:rPr>
      </w:pPr>
      <w:r>
        <w:rPr>
          <w:rFonts w:hint="eastAsia" w:ascii="宋体" w:hAnsi="宋体" w:cs="宋体"/>
          <w:kern w:val="2"/>
          <w:sz w:val="30"/>
          <w:szCs w:val="30"/>
          <w:highlight w:val="none"/>
          <w:lang w:bidi="zh-TW"/>
        </w:rPr>
        <w:t xml:space="preserve"> </w:t>
      </w:r>
    </w:p>
    <w:p w14:paraId="7BC8BCCB">
      <w:pPr>
        <w:spacing w:line="540" w:lineRule="exact"/>
        <w:ind w:firstLine="580"/>
        <w:rPr>
          <w:rFonts w:ascii="宋体" w:hAnsi="宋体" w:cs="宋体"/>
          <w:kern w:val="2"/>
          <w:sz w:val="30"/>
          <w:szCs w:val="30"/>
          <w:highlight w:val="none"/>
          <w:lang w:bidi="zh-TW"/>
        </w:rPr>
      </w:pPr>
    </w:p>
    <w:p w14:paraId="5EFFB600">
      <w:pPr>
        <w:spacing w:line="540" w:lineRule="exact"/>
        <w:ind w:right="1480"/>
        <w:jc w:val="center"/>
        <w:rPr>
          <w:rFonts w:ascii="宋体" w:hAnsi="宋体" w:cs="宋体"/>
          <w:kern w:val="2"/>
          <w:sz w:val="30"/>
          <w:szCs w:val="30"/>
          <w:highlight w:val="none"/>
          <w:lang w:val="zh-TW" w:eastAsia="zh-TW" w:bidi="zh-TW"/>
        </w:rPr>
      </w:pPr>
      <w:r>
        <w:rPr>
          <w:rFonts w:hint="eastAsia" w:ascii="宋体" w:hAnsi="宋体" w:cs="宋体"/>
          <w:kern w:val="2"/>
          <w:sz w:val="30"/>
          <w:szCs w:val="30"/>
          <w:highlight w:val="none"/>
          <w:lang w:bidi="zh-TW"/>
        </w:rPr>
        <w:t xml:space="preserve">                    </w:t>
      </w:r>
      <w:r>
        <w:rPr>
          <w:rFonts w:hint="eastAsia" w:ascii="宋体" w:hAnsi="宋体" w:cs="宋体"/>
          <w:kern w:val="2"/>
          <w:sz w:val="30"/>
          <w:szCs w:val="30"/>
          <w:highlight w:val="none"/>
          <w:lang w:val="zh-TW" w:eastAsia="zh-TW" w:bidi="zh-TW"/>
        </w:rPr>
        <w:t>中标</w:t>
      </w:r>
      <w:r>
        <w:rPr>
          <w:rFonts w:hint="eastAsia" w:ascii="宋体" w:hAnsi="宋体" w:cs="宋体"/>
          <w:kern w:val="2"/>
          <w:sz w:val="30"/>
          <w:szCs w:val="30"/>
          <w:highlight w:val="none"/>
          <w:lang w:bidi="zh-TW"/>
        </w:rPr>
        <w:t>供应商</w:t>
      </w:r>
      <w:r>
        <w:rPr>
          <w:rFonts w:hint="eastAsia" w:ascii="宋体" w:hAnsi="宋体" w:cs="宋体"/>
          <w:kern w:val="2"/>
          <w:sz w:val="30"/>
          <w:szCs w:val="30"/>
          <w:highlight w:val="none"/>
          <w:lang w:val="zh-TW" w:eastAsia="zh-TW" w:bidi="zh-TW"/>
        </w:rPr>
        <w:t>（公章）：</w:t>
      </w:r>
    </w:p>
    <w:p w14:paraId="12F5FA64">
      <w:pPr>
        <w:spacing w:line="540" w:lineRule="exact"/>
        <w:ind w:right="1480"/>
        <w:jc w:val="center"/>
        <w:rPr>
          <w:rFonts w:ascii="宋体" w:hAnsi="宋体" w:cs="宋体"/>
          <w:kern w:val="2"/>
          <w:sz w:val="30"/>
          <w:szCs w:val="30"/>
          <w:highlight w:val="none"/>
          <w:lang w:val="zh-TW" w:eastAsia="zh-TW" w:bidi="zh-TW"/>
        </w:rPr>
      </w:pPr>
      <w:r>
        <w:rPr>
          <w:rFonts w:hint="eastAsia" w:ascii="宋体" w:hAnsi="宋体" w:cs="宋体"/>
          <w:kern w:val="2"/>
          <w:sz w:val="30"/>
          <w:szCs w:val="30"/>
          <w:highlight w:val="none"/>
          <w:lang w:bidi="zh-TW"/>
        </w:rPr>
        <w:t xml:space="preserve">                       </w:t>
      </w:r>
      <w:r>
        <w:rPr>
          <w:rFonts w:hint="eastAsia" w:ascii="宋体" w:hAnsi="宋体" w:cs="宋体"/>
          <w:kern w:val="2"/>
          <w:sz w:val="30"/>
          <w:szCs w:val="30"/>
          <w:highlight w:val="none"/>
          <w:lang w:val="zh-TW" w:eastAsia="zh-TW" w:bidi="zh-TW"/>
        </w:rPr>
        <w:t>法定代表人或委托代理人：</w:t>
      </w:r>
    </w:p>
    <w:p w14:paraId="01938062">
      <w:pPr>
        <w:spacing w:line="540" w:lineRule="exact"/>
        <w:ind w:right="-94"/>
        <w:jc w:val="center"/>
        <w:rPr>
          <w:rFonts w:ascii="宋体" w:hAnsi="宋体" w:cs="宋体"/>
          <w:b/>
          <w:bCs/>
          <w:kern w:val="2"/>
          <w:sz w:val="30"/>
          <w:szCs w:val="30"/>
          <w:highlight w:val="none"/>
          <w:lang w:bidi="zh-TW"/>
        </w:rPr>
      </w:pPr>
      <w:r>
        <w:rPr>
          <w:rFonts w:hint="eastAsia" w:ascii="宋体" w:hAnsi="宋体" w:cs="宋体"/>
          <w:kern w:val="2"/>
          <w:sz w:val="30"/>
          <w:szCs w:val="30"/>
          <w:highlight w:val="none"/>
          <w:lang w:bidi="zh-TW"/>
        </w:rPr>
        <w:t xml:space="preserve">                                 </w:t>
      </w:r>
      <w:r>
        <w:rPr>
          <w:rFonts w:hint="eastAsia" w:ascii="宋体" w:hAnsi="宋体" w:cs="宋体"/>
          <w:kern w:val="2"/>
          <w:sz w:val="30"/>
          <w:szCs w:val="30"/>
          <w:highlight w:val="none"/>
          <w:lang w:val="zh-TW" w:eastAsia="zh-TW" w:bidi="zh-TW"/>
        </w:rPr>
        <w:t>年</w:t>
      </w:r>
      <w:r>
        <w:rPr>
          <w:rFonts w:hint="eastAsia" w:ascii="宋体" w:hAnsi="宋体" w:cs="宋体"/>
          <w:kern w:val="2"/>
          <w:sz w:val="30"/>
          <w:szCs w:val="30"/>
          <w:highlight w:val="none"/>
          <w:lang w:bidi="zh-TW"/>
        </w:rPr>
        <w:t xml:space="preserve">  </w:t>
      </w:r>
      <w:r>
        <w:rPr>
          <w:rFonts w:hint="eastAsia" w:ascii="宋体" w:hAnsi="宋体" w:cs="宋体"/>
          <w:kern w:val="2"/>
          <w:sz w:val="30"/>
          <w:szCs w:val="30"/>
          <w:highlight w:val="none"/>
          <w:lang w:val="zh-TW" w:eastAsia="zh-TW" w:bidi="zh-TW"/>
        </w:rPr>
        <w:t xml:space="preserve"> 月 </w:t>
      </w:r>
      <w:r>
        <w:rPr>
          <w:rFonts w:hint="eastAsia" w:ascii="宋体" w:hAnsi="宋体" w:cs="宋体"/>
          <w:kern w:val="2"/>
          <w:sz w:val="30"/>
          <w:szCs w:val="30"/>
          <w:highlight w:val="none"/>
          <w:lang w:bidi="zh-TW"/>
        </w:rPr>
        <w:t xml:space="preserve">  </w:t>
      </w:r>
      <w:r>
        <w:rPr>
          <w:rFonts w:hint="eastAsia" w:ascii="宋体" w:hAnsi="宋体" w:cs="宋体"/>
          <w:kern w:val="2"/>
          <w:sz w:val="30"/>
          <w:szCs w:val="30"/>
          <w:highlight w:val="none"/>
          <w:lang w:val="zh-TW" w:eastAsia="zh-TW" w:bidi="zh-TW"/>
        </w:rPr>
        <w:t>日</w:t>
      </w:r>
    </w:p>
    <w:p w14:paraId="12B0EFF8">
      <w:pPr>
        <w:spacing w:after="160"/>
        <w:jc w:val="left"/>
        <w:rPr>
          <w:rFonts w:ascii="黑体" w:hAnsi="黑体" w:eastAsia="黑体" w:cs="黑体"/>
          <w:kern w:val="2"/>
          <w:sz w:val="24"/>
          <w:szCs w:val="24"/>
          <w:highlight w:val="none"/>
          <w:lang w:bidi="zh-TW"/>
        </w:rPr>
      </w:pPr>
    </w:p>
    <w:p w14:paraId="28F2B1B2">
      <w:pPr>
        <w:spacing w:after="160"/>
        <w:jc w:val="left"/>
        <w:rPr>
          <w:rFonts w:ascii="黑体" w:hAnsi="黑体" w:eastAsia="黑体" w:cs="黑体"/>
          <w:kern w:val="2"/>
          <w:sz w:val="24"/>
          <w:szCs w:val="24"/>
          <w:highlight w:val="none"/>
          <w:lang w:bidi="zh-TW"/>
        </w:rPr>
      </w:pPr>
    </w:p>
    <w:p w14:paraId="0197CC47">
      <w:pPr>
        <w:pageBreakBefore/>
        <w:jc w:val="center"/>
        <w:outlineLvl w:val="0"/>
        <w:rPr>
          <w:rFonts w:ascii="宋体" w:hAnsi="宋体" w:cs="宋体"/>
          <w:b/>
          <w:sz w:val="28"/>
          <w:szCs w:val="28"/>
          <w:highlight w:val="none"/>
        </w:rPr>
      </w:pPr>
      <w:r>
        <w:rPr>
          <w:rFonts w:hint="eastAsia" w:ascii="宋体" w:hAnsi="宋体" w:cs="宋体"/>
          <w:b/>
          <w:sz w:val="28"/>
          <w:szCs w:val="28"/>
          <w:highlight w:val="none"/>
        </w:rPr>
        <w:t>五、 附件</w:t>
      </w:r>
      <w:bookmarkEnd w:id="5"/>
    </w:p>
    <w:p w14:paraId="37846A04">
      <w:pPr>
        <w:jc w:val="left"/>
        <w:outlineLvl w:val="1"/>
        <w:rPr>
          <w:rFonts w:ascii="宋体" w:hAnsi="宋体" w:cs="宋体"/>
          <w:bCs/>
          <w:sz w:val="24"/>
          <w:szCs w:val="24"/>
          <w:highlight w:val="none"/>
        </w:rPr>
      </w:pPr>
      <w:r>
        <w:rPr>
          <w:rFonts w:hint="eastAsia" w:ascii="宋体" w:hAnsi="宋体" w:cs="宋体"/>
          <w:bCs/>
          <w:sz w:val="24"/>
          <w:szCs w:val="24"/>
          <w:highlight w:val="none"/>
        </w:rPr>
        <w:t>附件一：评分标准</w:t>
      </w:r>
    </w:p>
    <w:p w14:paraId="6DE3EFB5">
      <w:pPr>
        <w:spacing w:line="360" w:lineRule="auto"/>
        <w:ind w:firstLine="480"/>
        <w:rPr>
          <w:rFonts w:ascii="宋体" w:hAnsi="宋体" w:cs="宋体"/>
          <w:sz w:val="24"/>
          <w:highlight w:val="none"/>
        </w:rPr>
      </w:pPr>
      <w:r>
        <w:rPr>
          <w:rFonts w:hint="eastAsia" w:ascii="宋体" w:hAnsi="宋体" w:cs="宋体"/>
          <w:sz w:val="24"/>
          <w:highlight w:val="none"/>
        </w:rPr>
        <w:t>（一)评分项目及分值（总分100分）</w:t>
      </w:r>
    </w:p>
    <w:p w14:paraId="5C6FF50E">
      <w:pPr>
        <w:spacing w:line="360" w:lineRule="auto"/>
        <w:ind w:firstLine="470"/>
        <w:rPr>
          <w:rFonts w:ascii="宋体" w:hAnsi="宋体" w:cs="宋体"/>
          <w:bCs/>
          <w:sz w:val="24"/>
          <w:highlight w:val="none"/>
        </w:rPr>
      </w:pPr>
      <w:r>
        <w:rPr>
          <w:rFonts w:hint="eastAsia" w:ascii="宋体" w:hAnsi="宋体" w:cs="宋体"/>
          <w:bCs/>
          <w:sz w:val="24"/>
          <w:highlight w:val="none"/>
        </w:rPr>
        <w:t>（1）报价                                    20分</w:t>
      </w:r>
    </w:p>
    <w:p w14:paraId="4E18EF21">
      <w:pPr>
        <w:spacing w:line="360" w:lineRule="auto"/>
        <w:ind w:firstLine="470"/>
        <w:rPr>
          <w:rFonts w:ascii="宋体" w:hAnsi="宋体" w:cs="宋体"/>
          <w:bCs/>
          <w:sz w:val="24"/>
          <w:highlight w:val="none"/>
        </w:rPr>
      </w:pPr>
      <w:r>
        <w:rPr>
          <w:rFonts w:hint="eastAsia" w:ascii="宋体" w:hAnsi="宋体" w:cs="宋体"/>
          <w:bCs/>
          <w:sz w:val="24"/>
          <w:highlight w:val="none"/>
        </w:rPr>
        <w:t>（2）投标人综合评价                          20分</w:t>
      </w:r>
    </w:p>
    <w:p w14:paraId="2D9AA50C">
      <w:pPr>
        <w:spacing w:line="360" w:lineRule="auto"/>
        <w:ind w:firstLine="470"/>
        <w:rPr>
          <w:rFonts w:ascii="宋体" w:hAnsi="宋体" w:cs="宋体"/>
          <w:bCs/>
          <w:sz w:val="24"/>
          <w:highlight w:val="none"/>
        </w:rPr>
      </w:pPr>
      <w:r>
        <w:rPr>
          <w:rFonts w:hint="eastAsia" w:ascii="宋体" w:hAnsi="宋体" w:cs="宋体"/>
          <w:bCs/>
          <w:sz w:val="24"/>
          <w:highlight w:val="none"/>
        </w:rPr>
        <w:t>（3）技术部分（服务方案）                    60分</w:t>
      </w:r>
    </w:p>
    <w:p w14:paraId="20BA91F5">
      <w:pPr>
        <w:spacing w:line="360" w:lineRule="auto"/>
        <w:ind w:firstLine="470"/>
        <w:rPr>
          <w:rFonts w:ascii="宋体" w:hAnsi="宋体" w:cs="宋体"/>
          <w:bCs/>
          <w:sz w:val="24"/>
          <w:highlight w:val="none"/>
        </w:rPr>
      </w:pPr>
      <w:r>
        <w:rPr>
          <w:rFonts w:hint="eastAsia" w:ascii="宋体" w:hAnsi="宋体" w:cs="宋体"/>
          <w:bCs/>
          <w:sz w:val="24"/>
          <w:highlight w:val="none"/>
        </w:rPr>
        <w:t>（二)各项目评分标准</w:t>
      </w:r>
    </w:p>
    <w:p w14:paraId="307E1A41">
      <w:pPr>
        <w:tabs>
          <w:tab w:val="left" w:pos="0"/>
        </w:tabs>
        <w:spacing w:line="360" w:lineRule="auto"/>
        <w:rPr>
          <w:rFonts w:ascii="宋体" w:hAnsi="宋体" w:cs="宋体"/>
          <w:b/>
          <w:bCs/>
          <w:sz w:val="24"/>
          <w:highlight w:val="none"/>
        </w:rPr>
      </w:pPr>
      <w:r>
        <w:rPr>
          <w:rFonts w:hint="eastAsia" w:ascii="宋体" w:hAnsi="宋体" w:cs="宋体"/>
          <w:b/>
          <w:bCs/>
          <w:sz w:val="24"/>
          <w:highlight w:val="none"/>
        </w:rPr>
        <w:t xml:space="preserve"> （1）投标报价</w:t>
      </w:r>
      <w:r>
        <w:rPr>
          <w:rFonts w:hint="eastAsia" w:ascii="宋体" w:hAnsi="宋体"/>
          <w:b/>
          <w:sz w:val="24"/>
          <w:highlight w:val="none"/>
        </w:rPr>
        <w:t>（20分）</w:t>
      </w:r>
    </w:p>
    <w:p w14:paraId="70C1F691">
      <w:pPr>
        <w:tabs>
          <w:tab w:val="left" w:pos="840"/>
          <w:tab w:val="left" w:pos="1050"/>
        </w:tabs>
        <w:spacing w:line="360" w:lineRule="auto"/>
        <w:ind w:firstLine="480"/>
        <w:rPr>
          <w:rFonts w:ascii="宋体" w:hAnsi="宋体" w:cs="宋体"/>
          <w:bCs/>
          <w:sz w:val="24"/>
          <w:highlight w:val="none"/>
        </w:rPr>
      </w:pPr>
      <w:r>
        <w:rPr>
          <w:rFonts w:hint="eastAsia" w:ascii="宋体" w:hAnsi="宋体" w:cs="宋体"/>
          <w:bCs/>
          <w:sz w:val="24"/>
          <w:highlight w:val="none"/>
        </w:rPr>
        <w:t>采用低价优先法计算，即满足招标文件要求且投标价格最低的投标报价为评标基准价，其价格分为满分。其他投标人的价格分统一按照下列公式计算：</w:t>
      </w:r>
    </w:p>
    <w:p w14:paraId="5C1D1967">
      <w:pPr>
        <w:tabs>
          <w:tab w:val="left" w:pos="840"/>
          <w:tab w:val="left" w:pos="1050"/>
        </w:tabs>
        <w:spacing w:line="360" w:lineRule="auto"/>
        <w:ind w:firstLine="480"/>
        <w:rPr>
          <w:rFonts w:ascii="宋体" w:hAnsi="宋体" w:cs="宋体"/>
          <w:bCs/>
          <w:sz w:val="24"/>
          <w:highlight w:val="none"/>
        </w:rPr>
      </w:pPr>
      <w:r>
        <w:rPr>
          <w:rFonts w:hint="eastAsia" w:ascii="宋体" w:hAnsi="宋体" w:cs="宋体"/>
          <w:bCs/>
          <w:sz w:val="24"/>
          <w:highlight w:val="none"/>
        </w:rPr>
        <w:t>投标报价得分=(评标基准价／投标报价)×价格权值。</w:t>
      </w:r>
    </w:p>
    <w:p w14:paraId="636460A7">
      <w:pPr>
        <w:tabs>
          <w:tab w:val="left" w:pos="840"/>
          <w:tab w:val="left" w:pos="1050"/>
        </w:tabs>
        <w:spacing w:line="360" w:lineRule="auto"/>
        <w:ind w:firstLine="482"/>
        <w:rPr>
          <w:rFonts w:ascii="宋体" w:hAnsi="宋体" w:cs="宋体"/>
          <w:b/>
          <w:sz w:val="24"/>
          <w:highlight w:val="none"/>
          <w:lang w:val="zh-CN"/>
        </w:rPr>
      </w:pPr>
      <w:r>
        <w:rPr>
          <w:rFonts w:hint="eastAsia" w:ascii="宋体" w:hAnsi="宋体" w:cs="宋体"/>
          <w:b/>
          <w:sz w:val="24"/>
          <w:highlight w:val="none"/>
          <w:lang w:val="zh-CN"/>
        </w:rPr>
        <w:t>价格扣除：专门面向中小企业采购的项目，不再执行价格评审优惠的扶持政策。</w:t>
      </w:r>
    </w:p>
    <w:p w14:paraId="1CDCD783">
      <w:pPr>
        <w:tabs>
          <w:tab w:val="left" w:pos="840"/>
          <w:tab w:val="left" w:pos="1050"/>
        </w:tabs>
        <w:spacing w:line="360" w:lineRule="auto"/>
        <w:ind w:firstLine="480"/>
        <w:rPr>
          <w:rFonts w:ascii="宋体" w:hAnsi="宋体" w:cs="宋体"/>
          <w:bCs/>
          <w:sz w:val="24"/>
          <w:highlight w:val="none"/>
          <w:lang w:val="zh-CN"/>
        </w:rPr>
      </w:pPr>
      <w:r>
        <w:rPr>
          <w:rFonts w:hint="eastAsia" w:ascii="宋体" w:hAnsi="宋体" w:cs="宋体"/>
          <w:bCs/>
          <w:sz w:val="24"/>
          <w:highlight w:val="none"/>
          <w:lang w:val="zh-CN"/>
        </w:rPr>
        <w:t>按照《政府采购促进中小企业发展</w:t>
      </w:r>
      <w:r>
        <w:rPr>
          <w:rFonts w:hint="eastAsia" w:hAnsi="宋体" w:cs="宋体"/>
          <w:bCs/>
          <w:sz w:val="24"/>
          <w:highlight w:val="none"/>
          <w:lang w:val="zh-CN"/>
        </w:rPr>
        <w:t>管理</w:t>
      </w:r>
      <w:r>
        <w:rPr>
          <w:rFonts w:hint="eastAsia" w:ascii="宋体" w:hAnsi="宋体" w:cs="宋体"/>
          <w:bCs/>
          <w:sz w:val="24"/>
          <w:highlight w:val="none"/>
          <w:lang w:val="zh-CN"/>
        </w:rPr>
        <w:t>办法》（财库〔20</w:t>
      </w:r>
      <w:r>
        <w:rPr>
          <w:rFonts w:hint="eastAsia" w:hAnsi="宋体" w:cs="宋体"/>
          <w:bCs/>
          <w:sz w:val="24"/>
          <w:highlight w:val="none"/>
        </w:rPr>
        <w:t>22</w:t>
      </w:r>
      <w:r>
        <w:rPr>
          <w:rFonts w:hint="eastAsia" w:ascii="宋体" w:hAnsi="宋体" w:cs="宋体"/>
          <w:bCs/>
          <w:sz w:val="24"/>
          <w:highlight w:val="none"/>
          <w:lang w:val="zh-CN"/>
        </w:rPr>
        <w:t>〕</w:t>
      </w:r>
      <w:r>
        <w:rPr>
          <w:rFonts w:hint="eastAsia" w:hAnsi="宋体" w:cs="宋体"/>
          <w:bCs/>
          <w:sz w:val="24"/>
          <w:highlight w:val="none"/>
        </w:rPr>
        <w:t>19</w:t>
      </w:r>
      <w:r>
        <w:rPr>
          <w:rFonts w:hint="eastAsia" w:ascii="宋体" w:hAnsi="宋体" w:cs="宋体"/>
          <w:bCs/>
          <w:sz w:val="24"/>
          <w:highlight w:val="none"/>
        </w:rPr>
        <w:t>号）的规定，</w:t>
      </w:r>
      <w:r>
        <w:rPr>
          <w:rFonts w:hint="eastAsia" w:ascii="宋体" w:hAnsi="宋体" w:cs="宋体"/>
          <w:bCs/>
          <w:sz w:val="24"/>
          <w:highlight w:val="none"/>
          <w:lang w:val="zh-CN"/>
        </w:rPr>
        <w:t>对小型和微型企业产品价格给予</w:t>
      </w:r>
      <w:r>
        <w:rPr>
          <w:rFonts w:hint="eastAsia" w:ascii="宋体" w:hAnsi="宋体" w:cs="宋体"/>
          <w:bCs/>
          <w:sz w:val="24"/>
          <w:highlight w:val="none"/>
        </w:rPr>
        <w:t>1</w:t>
      </w:r>
      <w:r>
        <w:rPr>
          <w:rFonts w:hint="eastAsia" w:ascii="宋体" w:hAnsi="宋体" w:cs="宋体"/>
          <w:bCs/>
          <w:sz w:val="24"/>
          <w:highlight w:val="none"/>
          <w:lang w:val="zh-CN"/>
        </w:rPr>
        <w:t xml:space="preserve">0%的扣除，用扣除后的价格参与评审。（供应商《中小企业声明函》。如未按要求填写和提供有效证明或相关内容表述不清的，不得享受价格扣除） </w:t>
      </w:r>
    </w:p>
    <w:p w14:paraId="5F448532">
      <w:pPr>
        <w:tabs>
          <w:tab w:val="left" w:pos="840"/>
          <w:tab w:val="left" w:pos="1050"/>
        </w:tabs>
        <w:spacing w:line="360" w:lineRule="auto"/>
        <w:ind w:firstLine="480"/>
        <w:rPr>
          <w:rFonts w:ascii="宋体" w:hAnsi="宋体" w:cs="宋体"/>
          <w:bCs/>
          <w:sz w:val="24"/>
          <w:highlight w:val="none"/>
          <w:lang w:val="zh-CN"/>
        </w:rPr>
      </w:pPr>
      <w:r>
        <w:rPr>
          <w:rFonts w:hint="eastAsia" w:ascii="宋体" w:hAnsi="宋体" w:cs="宋体"/>
          <w:bCs/>
          <w:sz w:val="24"/>
          <w:highlight w:val="none"/>
          <w:lang w:val="zh-CN"/>
        </w:rPr>
        <w:t>按照《财政部司法部关于政府采购支持监狱企业发展有关问题的通知》（财库〔2014〕68号）文件规定，在政府采购活动中，监狱企业视同小型、微型企业，享受评审中价格扣除的政府采购政策。</w:t>
      </w:r>
    </w:p>
    <w:p w14:paraId="62B6A960">
      <w:pPr>
        <w:tabs>
          <w:tab w:val="left" w:pos="840"/>
          <w:tab w:val="left" w:pos="1050"/>
        </w:tabs>
        <w:spacing w:line="360" w:lineRule="auto"/>
        <w:ind w:firstLine="480"/>
        <w:rPr>
          <w:rFonts w:ascii="宋体" w:hAnsi="宋体" w:cs="宋体"/>
          <w:bCs/>
          <w:sz w:val="24"/>
          <w:highlight w:val="none"/>
          <w:lang w:val="zh-CN"/>
        </w:rPr>
      </w:pPr>
      <w:r>
        <w:rPr>
          <w:rFonts w:hint="eastAsia" w:ascii="宋体" w:hAnsi="宋体" w:cs="宋体"/>
          <w:bCs/>
          <w:sz w:val="24"/>
          <w:highlight w:val="none"/>
          <w:lang w:val="zh-CN"/>
        </w:rPr>
        <w:t>按照《财政部司法部中国残疾人联合会关于促进残疾人就业政府采购政策的通知》，残疾人福利性单位视同小型、微型企业，享受评审中价格扣除的政府采购政策，残疾人福利性单位属于小型、微型企业的，不重复享受政策。</w:t>
      </w:r>
    </w:p>
    <w:p w14:paraId="148CBC64">
      <w:pPr>
        <w:tabs>
          <w:tab w:val="left" w:pos="840"/>
          <w:tab w:val="left" w:pos="1050"/>
        </w:tabs>
        <w:spacing w:line="360" w:lineRule="auto"/>
        <w:ind w:firstLine="480"/>
        <w:rPr>
          <w:rFonts w:ascii="宋体" w:hAnsi="宋体" w:cs="宋体"/>
          <w:bCs/>
          <w:sz w:val="24"/>
          <w:highlight w:val="none"/>
          <w:lang w:val="zh-CN"/>
        </w:rPr>
      </w:pPr>
      <w:r>
        <w:rPr>
          <w:rFonts w:hint="eastAsia" w:ascii="宋体" w:hAnsi="宋体" w:cs="宋体"/>
          <w:bCs/>
          <w:sz w:val="24"/>
          <w:highlight w:val="none"/>
          <w:lang w:val="zh-CN"/>
        </w:rPr>
        <w:t>参加报价的监狱企业，应当按照《关于政府采购支持监狱企业发展有关问题的通知》（财库〔2014〕68号）的规定由省级以上监狱管理局、戒毒管理局(含新疆生产建设兵团)出具的属于监狱企业的证明文件。</w:t>
      </w:r>
    </w:p>
    <w:p w14:paraId="76240D1C">
      <w:pPr>
        <w:tabs>
          <w:tab w:val="left" w:pos="840"/>
          <w:tab w:val="left" w:pos="1050"/>
        </w:tabs>
        <w:spacing w:line="360" w:lineRule="auto"/>
        <w:ind w:firstLine="480"/>
        <w:rPr>
          <w:rFonts w:ascii="宋体" w:hAnsi="宋体" w:cs="宋体"/>
          <w:bCs/>
          <w:sz w:val="24"/>
          <w:highlight w:val="none"/>
          <w:lang w:val="zh-CN"/>
        </w:rPr>
      </w:pPr>
      <w:r>
        <w:rPr>
          <w:rFonts w:hint="eastAsia" w:ascii="宋体" w:hAnsi="宋体" w:cs="宋体"/>
          <w:bCs/>
          <w:sz w:val="24"/>
          <w:highlight w:val="none"/>
          <w:lang w:val="zh-CN"/>
        </w:rPr>
        <w:t>参加报价的残疾人福利性单位，应当按照《财政部、民政部、中国残疾人联合会关于促进残疾人就业政府采购政策的通知》（财库〔2017〕141号）的规定填写《残疾人福利性单位声明函》。</w:t>
      </w:r>
    </w:p>
    <w:p w14:paraId="6017E1A2">
      <w:pPr>
        <w:numPr>
          <w:ilvl w:val="0"/>
          <w:numId w:val="8"/>
        </w:numPr>
        <w:tabs>
          <w:tab w:val="left" w:pos="1365"/>
        </w:tabs>
        <w:adjustRightInd w:val="0"/>
        <w:snapToGrid w:val="0"/>
        <w:spacing w:line="360" w:lineRule="auto"/>
        <w:ind w:firstLine="482" w:firstLineChars="200"/>
        <w:rPr>
          <w:rFonts w:ascii="宋体" w:hAnsi="宋体"/>
          <w:bCs/>
          <w:kern w:val="2"/>
          <w:sz w:val="24"/>
          <w:szCs w:val="24"/>
          <w:highlight w:val="none"/>
        </w:rPr>
      </w:pPr>
      <w:r>
        <w:rPr>
          <w:rFonts w:hint="eastAsia" w:ascii="宋体" w:hAnsi="宋体"/>
          <w:b/>
          <w:kern w:val="2"/>
          <w:sz w:val="24"/>
          <w:szCs w:val="24"/>
          <w:highlight w:val="none"/>
        </w:rPr>
        <w:t>投标人综合评价（20分）</w:t>
      </w:r>
    </w:p>
    <w:p w14:paraId="0F37E470">
      <w:pPr>
        <w:adjustRightInd w:val="0"/>
        <w:snapToGrid w:val="0"/>
        <w:spacing w:line="360" w:lineRule="auto"/>
        <w:ind w:firstLine="480" w:firstLineChars="200"/>
        <w:outlineLvl w:val="0"/>
        <w:rPr>
          <w:rFonts w:ascii="宋体" w:hAnsi="宋体" w:cs="宋体"/>
          <w:kern w:val="2"/>
          <w:sz w:val="24"/>
          <w:highlight w:val="none"/>
        </w:rPr>
      </w:pPr>
      <w:r>
        <w:rPr>
          <w:rFonts w:hint="eastAsia" w:ascii="宋体" w:hAnsi="宋体" w:cs="宋体"/>
          <w:kern w:val="2"/>
          <w:sz w:val="24"/>
          <w:highlight w:val="none"/>
        </w:rPr>
        <w:t>1）业绩（6分）</w:t>
      </w:r>
    </w:p>
    <w:p w14:paraId="6E435555">
      <w:pPr>
        <w:adjustRightInd w:val="0"/>
        <w:snapToGrid w:val="0"/>
        <w:spacing w:line="360" w:lineRule="auto"/>
        <w:ind w:firstLine="480" w:firstLineChars="200"/>
        <w:outlineLvl w:val="0"/>
        <w:rPr>
          <w:rFonts w:ascii="宋体" w:hAnsi="宋体" w:cs="宋体"/>
          <w:kern w:val="2"/>
          <w:sz w:val="24"/>
          <w:highlight w:val="none"/>
        </w:rPr>
      </w:pPr>
      <w:r>
        <w:rPr>
          <w:rFonts w:hint="eastAsia" w:ascii="宋体" w:hAnsi="宋体" w:cs="宋体"/>
          <w:kern w:val="2"/>
          <w:sz w:val="24"/>
          <w:highlight w:val="none"/>
        </w:rPr>
        <w:t>投标人近三年起承接过类似业绩项目，每提供一个得2分，最高得6分。（合同扫描件加盖公章做到投标文件中，不提供不得分。类似项目业绩时间以合同签订时间为准。）</w:t>
      </w:r>
    </w:p>
    <w:p w14:paraId="282D8402">
      <w:pPr>
        <w:adjustRightInd w:val="0"/>
        <w:snapToGrid w:val="0"/>
        <w:spacing w:line="360" w:lineRule="auto"/>
        <w:ind w:firstLine="480" w:firstLineChars="200"/>
        <w:outlineLvl w:val="0"/>
        <w:rPr>
          <w:rFonts w:ascii="宋体" w:hAnsi="宋体" w:cs="宋体"/>
          <w:kern w:val="2"/>
          <w:sz w:val="24"/>
          <w:highlight w:val="none"/>
        </w:rPr>
      </w:pPr>
      <w:r>
        <w:rPr>
          <w:rFonts w:hint="eastAsia" w:ascii="宋体" w:hAnsi="宋体"/>
          <w:bCs/>
          <w:kern w:val="2"/>
          <w:sz w:val="24"/>
          <w:szCs w:val="24"/>
          <w:highlight w:val="none"/>
        </w:rPr>
        <w:t>2）企业荣誉（4分）：投标人自2023年1月1日起获得过市级以上BIM相关奖项，每提供一个得1分，最高得4分。（投标文件中提供奖项证书扫描件加盖公章，不提供该项不得分）</w:t>
      </w:r>
    </w:p>
    <w:p w14:paraId="752E0A61">
      <w:pPr>
        <w:adjustRightInd w:val="0"/>
        <w:snapToGrid w:val="0"/>
        <w:spacing w:line="360" w:lineRule="auto"/>
        <w:ind w:firstLine="480" w:firstLineChars="200"/>
        <w:outlineLvl w:val="0"/>
        <w:rPr>
          <w:rFonts w:ascii="宋体" w:hAnsi="宋体" w:cs="宋体"/>
          <w:kern w:val="2"/>
          <w:sz w:val="24"/>
          <w:highlight w:val="none"/>
        </w:rPr>
      </w:pPr>
      <w:r>
        <w:rPr>
          <w:rFonts w:hint="eastAsia" w:ascii="宋体" w:hAnsi="宋体" w:cs="宋体"/>
          <w:kern w:val="2"/>
          <w:sz w:val="24"/>
          <w:highlight w:val="none"/>
        </w:rPr>
        <w:t>3）认证证书（2分）</w:t>
      </w:r>
    </w:p>
    <w:p w14:paraId="02511A49">
      <w:pPr>
        <w:adjustRightInd w:val="0"/>
        <w:snapToGrid w:val="0"/>
        <w:spacing w:line="360" w:lineRule="auto"/>
        <w:ind w:firstLine="480" w:firstLineChars="200"/>
        <w:outlineLvl w:val="0"/>
        <w:rPr>
          <w:rFonts w:ascii="宋体" w:hAnsi="宋体" w:cs="宋体"/>
          <w:kern w:val="2"/>
          <w:sz w:val="24"/>
          <w:highlight w:val="none"/>
        </w:rPr>
      </w:pPr>
      <w:r>
        <w:rPr>
          <w:rFonts w:hint="eastAsia" w:ascii="宋体" w:hAnsi="宋体" w:cs="宋体"/>
          <w:kern w:val="2"/>
          <w:sz w:val="24"/>
          <w:highlight w:val="none"/>
        </w:rPr>
        <w:t>投标人具有有效的质量管理体系认证证书的得2分。（有效复印件及“全国认证认可信息公共服务平台” http://cx.cnca.cn 查询截图加盖公章做到投标文件中，不提供或提供不全不得分。）</w:t>
      </w:r>
    </w:p>
    <w:p w14:paraId="7C6A1D7C">
      <w:pPr>
        <w:spacing w:line="360" w:lineRule="auto"/>
        <w:ind w:firstLine="480" w:firstLineChars="200"/>
        <w:outlineLvl w:val="0"/>
        <w:rPr>
          <w:rFonts w:ascii="宋体" w:hAnsi="宋体" w:cs="宋体"/>
          <w:kern w:val="2"/>
          <w:sz w:val="24"/>
          <w:highlight w:val="none"/>
        </w:rPr>
      </w:pPr>
      <w:r>
        <w:rPr>
          <w:rFonts w:hint="eastAsia" w:ascii="宋体" w:hAnsi="宋体" w:cs="宋体"/>
          <w:kern w:val="2"/>
          <w:sz w:val="24"/>
          <w:highlight w:val="none"/>
        </w:rPr>
        <w:t>4）人员配备（8分）</w:t>
      </w:r>
    </w:p>
    <w:p w14:paraId="0DFA1C62">
      <w:pPr>
        <w:spacing w:line="360" w:lineRule="auto"/>
        <w:ind w:firstLine="480" w:firstLineChars="200"/>
        <w:outlineLvl w:val="0"/>
        <w:rPr>
          <w:rFonts w:ascii="宋体" w:hAnsi="宋体" w:cs="宋体"/>
          <w:kern w:val="2"/>
          <w:sz w:val="24"/>
          <w:highlight w:val="none"/>
        </w:rPr>
      </w:pPr>
      <w:r>
        <w:rPr>
          <w:rFonts w:hint="eastAsia" w:ascii="宋体" w:hAnsi="宋体" w:cs="宋体"/>
          <w:kern w:val="2"/>
          <w:sz w:val="24"/>
          <w:highlight w:val="none"/>
        </w:rPr>
        <w:t>①项目负责人（3分）：具有高级工程师及以上职称证书的得3分，具</w:t>
      </w:r>
      <w:r>
        <w:rPr>
          <w:rFonts w:hint="eastAsia" w:ascii="宋体" w:hAnsi="宋体" w:cs="宋体"/>
          <w:kern w:val="2"/>
          <w:sz w:val="24"/>
          <w:highlight w:val="none"/>
        </w:rPr>
        <w:t>有中级工程师职称证书的得2分；（职称证书复印件加盖公章做到投标文件中，不提供不得分。）</w:t>
      </w:r>
    </w:p>
    <w:p w14:paraId="4F1F893B">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cs="宋体"/>
          <w:kern w:val="2"/>
          <w:sz w:val="24"/>
          <w:highlight w:val="none"/>
        </w:rPr>
        <w:t>②</w:t>
      </w:r>
      <w:r>
        <w:rPr>
          <w:rFonts w:hint="eastAsia" w:ascii="宋体" w:hAnsi="宋体"/>
          <w:bCs/>
          <w:kern w:val="2"/>
          <w:sz w:val="24"/>
          <w:szCs w:val="24"/>
          <w:highlight w:val="none"/>
        </w:rPr>
        <w:t>项目组成员（5分）：（除项目负责人以外）具有一级注册建筑师、一级注册结构工程师、注册公用设备（暖通、给排水）证书的，每有1人得1分，最高得5分。（</w:t>
      </w:r>
      <w:r>
        <w:rPr>
          <w:rFonts w:hint="eastAsia" w:ascii="宋体" w:hAnsi="宋体"/>
          <w:bCs/>
          <w:color w:val="000000"/>
          <w:kern w:val="2"/>
          <w:sz w:val="24"/>
          <w:szCs w:val="24"/>
          <w:highlight w:val="none"/>
        </w:rPr>
        <w:t>人员</w:t>
      </w:r>
      <w:r>
        <w:rPr>
          <w:rFonts w:hint="eastAsia" w:ascii="宋体" w:hAnsi="宋体"/>
          <w:bCs/>
          <w:color w:val="000000"/>
          <w:kern w:val="2"/>
          <w:sz w:val="24"/>
          <w:szCs w:val="24"/>
          <w:highlight w:val="none"/>
        </w:rPr>
        <w:t>证书、投标人为其缴纳近3个月（不含开标当月）的社保缴费证明材料（法人除外）复印件加盖公章做到投标文件中，不提供或提供不全不得分）</w:t>
      </w:r>
      <w:r>
        <w:rPr>
          <w:rFonts w:hint="eastAsia" w:ascii="宋体" w:hAnsi="宋体"/>
          <w:bCs/>
          <w:kern w:val="2"/>
          <w:sz w:val="24"/>
          <w:szCs w:val="24"/>
          <w:highlight w:val="none"/>
        </w:rPr>
        <w:t>。</w:t>
      </w:r>
    </w:p>
    <w:p w14:paraId="07E08E07">
      <w:pPr>
        <w:numPr>
          <w:ilvl w:val="0"/>
          <w:numId w:val="8"/>
        </w:numPr>
        <w:tabs>
          <w:tab w:val="left" w:pos="1365"/>
        </w:tabs>
        <w:adjustRightInd w:val="0"/>
        <w:snapToGrid w:val="0"/>
        <w:spacing w:line="360" w:lineRule="auto"/>
        <w:ind w:firstLine="482" w:firstLineChars="200"/>
        <w:rPr>
          <w:rFonts w:ascii="宋体" w:hAnsi="宋体"/>
          <w:b/>
          <w:kern w:val="2"/>
          <w:sz w:val="24"/>
          <w:szCs w:val="24"/>
          <w:highlight w:val="none"/>
        </w:rPr>
      </w:pPr>
      <w:r>
        <w:rPr>
          <w:rFonts w:ascii="宋体" w:hAnsi="宋体"/>
          <w:b/>
          <w:kern w:val="2"/>
          <w:sz w:val="24"/>
          <w:szCs w:val="24"/>
          <w:highlight w:val="none"/>
        </w:rPr>
        <w:t>技术文件（60分）</w:t>
      </w:r>
    </w:p>
    <w:p w14:paraId="4CB5641B">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（1）工作方案及工作流程（10分），包含：</w:t>
      </w:r>
    </w:p>
    <w:p w14:paraId="65CE372C">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①工作方案（5分）；②工作流程（5分）。</w:t>
      </w:r>
    </w:p>
    <w:p w14:paraId="33278B3F">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投标人针对上述内容进行阐述，要求阐述内容合理、条理清晰、针对性强、切实可行有效。以上内容不存在瑕疵的该条得5分；以上内容存在1处瑕疵的该条得3分；以上内容存在2处瑕疵的该条得1分；未进行阐述或不满足采购需求或内容存在3处及以上瑕疵的该条得0分；本项最高得10分。</w:t>
      </w:r>
    </w:p>
    <w:p w14:paraId="0F15B7D2">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（2）项目责任与分工（9分），包含：</w:t>
      </w:r>
    </w:p>
    <w:p w14:paraId="4F39B527">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①组织架构（3分）；②各岗位职责分工（3分）；③管理机制（3分）。</w:t>
      </w:r>
    </w:p>
    <w:p w14:paraId="73E7660B">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p>
    <w:p w14:paraId="0F429BC6">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（3）实施过程中的重点、难点（12分），包含：</w:t>
      </w:r>
    </w:p>
    <w:p w14:paraId="095EC470">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①对项目重点问题的分析（4分）；②对项目难点的分析（4分）；③应对措施（4分）。</w:t>
      </w:r>
    </w:p>
    <w:p w14:paraId="13A2B76F">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投标人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12分。</w:t>
      </w:r>
    </w:p>
    <w:p w14:paraId="6463E062">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（4）保证措施（12分），包含：</w:t>
      </w:r>
    </w:p>
    <w:p w14:paraId="66A3FF3E">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①工作质量的保证措施（4分）；②工作进度的保证措施（4分）；③工作安全的保证措施（4分）。</w:t>
      </w:r>
    </w:p>
    <w:p w14:paraId="3C83E017">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投标人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12分。</w:t>
      </w:r>
    </w:p>
    <w:p w14:paraId="2A38A1C8">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（5）与采购人及其他单位、部门的综合协调方案（8分），包含：</w:t>
      </w:r>
    </w:p>
    <w:p w14:paraId="59A33DD0">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①与采购单位的综合协调方案（4分）；②与其他单位、部门的综合协调方案（4分）。</w:t>
      </w:r>
    </w:p>
    <w:p w14:paraId="66872B54">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投标人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8分。</w:t>
      </w:r>
    </w:p>
    <w:p w14:paraId="6A961C64">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（6）服务承诺（3分）</w:t>
      </w:r>
    </w:p>
    <w:p w14:paraId="1BCC113B">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3分。</w:t>
      </w:r>
    </w:p>
    <w:p w14:paraId="7EBDC34C">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（7）保密方案（3分）</w:t>
      </w:r>
    </w:p>
    <w:p w14:paraId="50FA23A8">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3分。</w:t>
      </w:r>
    </w:p>
    <w:p w14:paraId="2736D759">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（8）合理化建议（3分）</w:t>
      </w:r>
    </w:p>
    <w:p w14:paraId="7DF039B6">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3分。</w:t>
      </w:r>
    </w:p>
    <w:p w14:paraId="03E2E6CB">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2BCADF9">
      <w:pPr>
        <w:tabs>
          <w:tab w:val="left" w:pos="1365"/>
        </w:tabs>
        <w:adjustRightInd w:val="0"/>
        <w:snapToGrid w:val="0"/>
        <w:spacing w:line="360" w:lineRule="auto"/>
        <w:ind w:firstLine="480" w:firstLineChars="200"/>
        <w:rPr>
          <w:rFonts w:ascii="宋体" w:hAnsi="宋体"/>
          <w:bCs/>
          <w:kern w:val="2"/>
          <w:sz w:val="24"/>
          <w:szCs w:val="24"/>
          <w:highlight w:val="none"/>
        </w:rPr>
      </w:pPr>
      <w:r>
        <w:rPr>
          <w:rFonts w:hint="eastAsia" w:ascii="宋体" w:hAnsi="宋体"/>
          <w:bCs/>
          <w:kern w:val="2"/>
          <w:sz w:val="24"/>
          <w:szCs w:val="24"/>
          <w:highlight w:val="none"/>
        </w:rPr>
        <w:t>技术标评委在5人及5人以上的，取所有成员的平均值。评分办法及评分细则的解释权属采购人。未列入本评分细则的其他条件不作为评分内容。</w:t>
      </w:r>
    </w:p>
    <w:p w14:paraId="0B6AF417">
      <w:pPr>
        <w:pageBreakBefore/>
        <w:jc w:val="left"/>
        <w:outlineLvl w:val="1"/>
        <w:rPr>
          <w:rFonts w:ascii="宋体" w:hAnsi="宋体" w:cs="宋体"/>
          <w:bCs/>
          <w:sz w:val="32"/>
          <w:highlight w:val="none"/>
        </w:rPr>
      </w:pPr>
      <w:r>
        <w:rPr>
          <w:rFonts w:hint="eastAsia" w:ascii="宋体" w:hAnsi="宋体" w:cs="宋体"/>
          <w:bCs/>
          <w:sz w:val="24"/>
          <w:szCs w:val="24"/>
          <w:highlight w:val="none"/>
        </w:rPr>
        <w:t>附件二：投标文件格式</w:t>
      </w:r>
    </w:p>
    <w:p w14:paraId="2122C689">
      <w:pPr>
        <w:spacing w:line="360" w:lineRule="auto"/>
        <w:jc w:val="center"/>
        <w:rPr>
          <w:rFonts w:ascii="宋体" w:hAnsi="宋体" w:cs="宋体"/>
          <w:b/>
          <w:bCs/>
          <w:sz w:val="28"/>
          <w:szCs w:val="28"/>
          <w:highlight w:val="none"/>
        </w:rPr>
      </w:pPr>
      <w:r>
        <w:rPr>
          <w:rFonts w:hint="eastAsia" w:ascii="宋体" w:hAnsi="宋体" w:cs="宋体"/>
          <w:b/>
          <w:bCs/>
          <w:sz w:val="28"/>
          <w:szCs w:val="28"/>
          <w:highlight w:val="none"/>
        </w:rPr>
        <w:t>封面格式：</w:t>
      </w:r>
    </w:p>
    <w:p w14:paraId="4E2747BE">
      <w:pPr>
        <w:spacing w:line="360" w:lineRule="auto"/>
        <w:jc w:val="center"/>
        <w:rPr>
          <w:rFonts w:ascii="宋体" w:hAnsi="宋体" w:cs="宋体"/>
          <w:b/>
          <w:bCs/>
          <w:sz w:val="28"/>
          <w:szCs w:val="28"/>
          <w:highlight w:val="none"/>
        </w:rPr>
      </w:pPr>
    </w:p>
    <w:p w14:paraId="53F812EC">
      <w:pPr>
        <w:spacing w:line="360" w:lineRule="auto"/>
        <w:jc w:val="center"/>
        <w:rPr>
          <w:rFonts w:ascii="宋体" w:hAnsi="宋体" w:cs="宋体"/>
          <w:b/>
          <w:sz w:val="28"/>
          <w:szCs w:val="28"/>
          <w:highlight w:val="none"/>
        </w:rPr>
      </w:pPr>
      <w:r>
        <w:rPr>
          <w:rFonts w:hint="eastAsia" w:ascii="宋体" w:hAnsi="宋体" w:cs="宋体"/>
          <w:b/>
          <w:sz w:val="28"/>
          <w:szCs w:val="28"/>
          <w:highlight w:val="none"/>
          <w:u w:val="single"/>
        </w:rPr>
        <w:t xml:space="preserve">                             </w:t>
      </w:r>
      <w:r>
        <w:rPr>
          <w:rFonts w:hint="eastAsia" w:ascii="宋体" w:hAnsi="宋体" w:cs="宋体"/>
          <w:b/>
          <w:sz w:val="28"/>
          <w:szCs w:val="28"/>
          <w:highlight w:val="none"/>
        </w:rPr>
        <w:t xml:space="preserve"> 公开招标</w:t>
      </w:r>
    </w:p>
    <w:p w14:paraId="6EFACBD6">
      <w:pPr>
        <w:spacing w:line="360" w:lineRule="auto"/>
        <w:jc w:val="center"/>
        <w:rPr>
          <w:rFonts w:ascii="宋体" w:hAnsi="宋体" w:cs="宋体"/>
          <w:b/>
          <w:sz w:val="28"/>
          <w:szCs w:val="28"/>
          <w:highlight w:val="none"/>
        </w:rPr>
      </w:pPr>
    </w:p>
    <w:p w14:paraId="266AC45C">
      <w:pPr>
        <w:spacing w:line="360" w:lineRule="auto"/>
        <w:jc w:val="center"/>
        <w:rPr>
          <w:rFonts w:ascii="宋体" w:hAnsi="宋体" w:cs="宋体"/>
          <w:b/>
          <w:bCs/>
          <w:sz w:val="28"/>
          <w:szCs w:val="28"/>
          <w:highlight w:val="none"/>
        </w:rPr>
      </w:pPr>
    </w:p>
    <w:p w14:paraId="68FBBB63">
      <w:pPr>
        <w:spacing w:line="360" w:lineRule="auto"/>
        <w:jc w:val="center"/>
        <w:rPr>
          <w:rFonts w:ascii="宋体" w:hAnsi="宋体" w:cs="宋体"/>
          <w:b/>
          <w:bCs/>
          <w:sz w:val="28"/>
          <w:szCs w:val="28"/>
          <w:highlight w:val="none"/>
        </w:rPr>
      </w:pPr>
      <w:r>
        <w:rPr>
          <w:rFonts w:hint="eastAsia" w:ascii="宋体" w:hAnsi="宋体" w:cs="宋体"/>
          <w:b/>
          <w:sz w:val="36"/>
          <w:szCs w:val="36"/>
          <w:highlight w:val="none"/>
        </w:rPr>
        <w:t>投标文件</w:t>
      </w:r>
    </w:p>
    <w:p w14:paraId="1C50A720">
      <w:pPr>
        <w:pStyle w:val="50"/>
        <w:rPr>
          <w:rFonts w:ascii="宋体" w:hAnsi="宋体" w:cs="宋体"/>
          <w:b/>
          <w:bCs/>
          <w:sz w:val="28"/>
          <w:szCs w:val="28"/>
          <w:highlight w:val="none"/>
        </w:rPr>
      </w:pPr>
    </w:p>
    <w:p w14:paraId="5D282827">
      <w:pPr>
        <w:pStyle w:val="50"/>
        <w:ind w:left="0"/>
        <w:rPr>
          <w:rFonts w:ascii="宋体" w:hAnsi="宋体" w:cs="宋体"/>
          <w:b/>
          <w:bCs/>
          <w:sz w:val="28"/>
          <w:szCs w:val="28"/>
          <w:highlight w:val="none"/>
        </w:rPr>
      </w:pPr>
    </w:p>
    <w:p w14:paraId="68993C7A">
      <w:pPr>
        <w:rPr>
          <w:rFonts w:ascii="宋体" w:hAnsi="宋体" w:cs="宋体"/>
          <w:b/>
          <w:sz w:val="28"/>
          <w:szCs w:val="28"/>
          <w:highlight w:val="none"/>
        </w:rPr>
      </w:pPr>
    </w:p>
    <w:p w14:paraId="59B20C21">
      <w:pPr>
        <w:rPr>
          <w:rFonts w:ascii="宋体" w:hAnsi="宋体" w:cs="宋体"/>
          <w:bCs/>
          <w:sz w:val="28"/>
          <w:szCs w:val="28"/>
          <w:highlight w:val="none"/>
        </w:rPr>
      </w:pPr>
      <w:r>
        <w:rPr>
          <w:rFonts w:hint="eastAsia" w:ascii="宋体" w:hAnsi="宋体" w:cs="宋体"/>
          <w:b/>
          <w:sz w:val="28"/>
          <w:szCs w:val="28"/>
          <w:highlight w:val="none"/>
        </w:rPr>
        <w:t>采购项目编号：</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p>
    <w:p w14:paraId="1E8838D7">
      <w:pPr>
        <w:spacing w:line="360" w:lineRule="auto"/>
        <w:jc w:val="center"/>
        <w:rPr>
          <w:rFonts w:ascii="宋体" w:hAnsi="宋体" w:cs="宋体"/>
          <w:b/>
          <w:sz w:val="28"/>
          <w:szCs w:val="28"/>
          <w:highlight w:val="none"/>
        </w:rPr>
      </w:pPr>
    </w:p>
    <w:p w14:paraId="6AF94454">
      <w:pPr>
        <w:spacing w:line="360" w:lineRule="auto"/>
        <w:rPr>
          <w:rFonts w:ascii="宋体" w:hAnsi="宋体" w:cs="宋体"/>
          <w:b/>
          <w:sz w:val="28"/>
          <w:szCs w:val="28"/>
          <w:highlight w:val="none"/>
          <w:u w:val="single"/>
        </w:rPr>
      </w:pPr>
      <w:r>
        <w:rPr>
          <w:rFonts w:hint="eastAsia" w:ascii="宋体" w:hAnsi="宋体" w:cs="宋体"/>
          <w:b/>
          <w:sz w:val="28"/>
          <w:szCs w:val="28"/>
          <w:highlight w:val="none"/>
        </w:rPr>
        <w:t>采购项目名称：</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p>
    <w:p w14:paraId="77BF3B81">
      <w:pPr>
        <w:spacing w:line="360" w:lineRule="auto"/>
        <w:rPr>
          <w:rFonts w:ascii="宋体" w:hAnsi="宋体" w:cs="宋体"/>
          <w:b/>
          <w:sz w:val="28"/>
          <w:szCs w:val="28"/>
          <w:highlight w:val="none"/>
          <w:u w:val="single"/>
        </w:rPr>
      </w:pPr>
    </w:p>
    <w:p w14:paraId="7E5AC0C4">
      <w:pPr>
        <w:spacing w:line="360" w:lineRule="auto"/>
        <w:rPr>
          <w:rFonts w:ascii="宋体" w:hAnsi="宋体" w:cs="宋体"/>
          <w:b/>
          <w:sz w:val="28"/>
          <w:szCs w:val="28"/>
          <w:highlight w:val="none"/>
          <w:u w:val="single"/>
        </w:rPr>
      </w:pPr>
      <w:r>
        <w:rPr>
          <w:rFonts w:hint="eastAsia" w:ascii="宋体" w:hAnsi="宋体" w:cs="宋体"/>
          <w:b/>
          <w:sz w:val="28"/>
          <w:szCs w:val="28"/>
          <w:highlight w:val="none"/>
        </w:rPr>
        <w:t>投标文件内容：</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ab/>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p>
    <w:p w14:paraId="7AA2179C">
      <w:pPr>
        <w:spacing w:line="360" w:lineRule="auto"/>
        <w:rPr>
          <w:rFonts w:ascii="宋体" w:hAnsi="宋体" w:cs="宋体"/>
          <w:sz w:val="28"/>
          <w:szCs w:val="28"/>
          <w:highlight w:val="none"/>
        </w:rPr>
      </w:pPr>
    </w:p>
    <w:p w14:paraId="3770B7FB">
      <w:pPr>
        <w:spacing w:line="360" w:lineRule="auto"/>
        <w:rPr>
          <w:rFonts w:ascii="宋体" w:hAnsi="宋体" w:cs="宋体"/>
          <w:sz w:val="28"/>
          <w:szCs w:val="28"/>
          <w:highlight w:val="none"/>
        </w:rPr>
      </w:pP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年</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月</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日</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时</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分</w:t>
      </w:r>
      <w:r>
        <w:rPr>
          <w:rFonts w:hint="eastAsia" w:ascii="宋体" w:hAnsi="宋体" w:cs="宋体"/>
          <w:sz w:val="28"/>
          <w:szCs w:val="28"/>
          <w:highlight w:val="none"/>
        </w:rPr>
        <w:t>开标，此时间以前不得开封；</w:t>
      </w:r>
    </w:p>
    <w:p w14:paraId="7A4ED8D8">
      <w:pPr>
        <w:spacing w:line="360" w:lineRule="auto"/>
        <w:rPr>
          <w:rFonts w:ascii="宋体" w:hAnsi="宋体" w:cs="宋体"/>
          <w:b/>
          <w:sz w:val="28"/>
          <w:szCs w:val="28"/>
          <w:highlight w:val="none"/>
        </w:rPr>
      </w:pPr>
    </w:p>
    <w:p w14:paraId="3DE1CD4E">
      <w:pPr>
        <w:spacing w:line="360" w:lineRule="auto"/>
        <w:rPr>
          <w:rFonts w:ascii="宋体" w:hAnsi="宋体" w:cs="宋体"/>
          <w:b/>
          <w:sz w:val="28"/>
          <w:szCs w:val="28"/>
          <w:highlight w:val="none"/>
        </w:rPr>
      </w:pPr>
    </w:p>
    <w:p w14:paraId="1A8E0679">
      <w:pPr>
        <w:spacing w:line="360" w:lineRule="auto"/>
        <w:rPr>
          <w:rFonts w:ascii="宋体" w:hAnsi="宋体" w:cs="宋体"/>
          <w:b/>
          <w:sz w:val="28"/>
          <w:szCs w:val="28"/>
          <w:highlight w:val="none"/>
          <w:u w:val="single"/>
        </w:rPr>
      </w:pPr>
      <w:r>
        <w:rPr>
          <w:rFonts w:hint="eastAsia" w:ascii="宋体" w:hAnsi="宋体" w:cs="宋体"/>
          <w:b/>
          <w:sz w:val="28"/>
          <w:szCs w:val="28"/>
          <w:highlight w:val="none"/>
        </w:rPr>
        <w:t>投标供应商：</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（盖公章）</w:t>
      </w:r>
    </w:p>
    <w:p w14:paraId="559B2154">
      <w:pPr>
        <w:spacing w:line="360" w:lineRule="auto"/>
        <w:rPr>
          <w:rFonts w:ascii="宋体" w:hAnsi="宋体" w:cs="宋体"/>
          <w:b/>
          <w:sz w:val="28"/>
          <w:szCs w:val="28"/>
          <w:highlight w:val="none"/>
          <w:u w:val="single"/>
        </w:rPr>
      </w:pPr>
    </w:p>
    <w:p w14:paraId="3B5A7765">
      <w:pPr>
        <w:spacing w:line="360" w:lineRule="auto"/>
        <w:rPr>
          <w:rFonts w:ascii="宋体" w:hAnsi="宋体" w:cs="宋体"/>
          <w:b/>
          <w:sz w:val="28"/>
          <w:szCs w:val="28"/>
          <w:highlight w:val="none"/>
        </w:rPr>
      </w:pPr>
      <w:r>
        <w:rPr>
          <w:rFonts w:hint="eastAsia" w:ascii="宋体" w:hAnsi="宋体" w:cs="宋体"/>
          <w:b/>
          <w:sz w:val="28"/>
          <w:szCs w:val="28"/>
          <w:highlight w:val="none"/>
        </w:rPr>
        <w:t>法定代表人或</w:t>
      </w:r>
    </w:p>
    <w:p w14:paraId="18A33C67">
      <w:pPr>
        <w:spacing w:line="360" w:lineRule="auto"/>
        <w:rPr>
          <w:rFonts w:ascii="宋体" w:hAnsi="宋体" w:cs="宋体"/>
          <w:b/>
          <w:sz w:val="28"/>
          <w:szCs w:val="28"/>
          <w:highlight w:val="none"/>
          <w:u w:val="single"/>
        </w:rPr>
      </w:pPr>
      <w:r>
        <w:rPr>
          <w:rFonts w:hint="eastAsia" w:ascii="宋体" w:hAnsi="宋体" w:cs="宋体"/>
          <w:b/>
          <w:sz w:val="28"/>
          <w:szCs w:val="28"/>
          <w:highlight w:val="none"/>
        </w:rPr>
        <w:t>其委托代理人：</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（签字或盖章）</w:t>
      </w:r>
    </w:p>
    <w:p w14:paraId="495105AC">
      <w:pPr>
        <w:spacing w:line="360" w:lineRule="auto"/>
        <w:rPr>
          <w:rFonts w:ascii="宋体" w:hAnsi="宋体" w:cs="宋体"/>
          <w:b/>
          <w:sz w:val="28"/>
          <w:szCs w:val="28"/>
          <w:highlight w:val="none"/>
          <w:u w:val="single"/>
        </w:rPr>
      </w:pPr>
    </w:p>
    <w:p w14:paraId="4453718C">
      <w:pPr>
        <w:spacing w:line="360" w:lineRule="auto"/>
        <w:rPr>
          <w:rFonts w:ascii="宋体" w:hAnsi="宋体" w:cs="宋体"/>
          <w:b/>
          <w:sz w:val="28"/>
          <w:szCs w:val="28"/>
          <w:highlight w:val="none"/>
        </w:rPr>
      </w:pPr>
    </w:p>
    <w:p w14:paraId="5037EE6F">
      <w:pPr>
        <w:spacing w:line="360" w:lineRule="auto"/>
        <w:rPr>
          <w:rFonts w:ascii="宋体" w:hAnsi="宋体" w:cs="宋体"/>
          <w:b/>
          <w:sz w:val="28"/>
          <w:szCs w:val="28"/>
          <w:highlight w:val="none"/>
        </w:rPr>
      </w:pPr>
      <w:r>
        <w:rPr>
          <w:rFonts w:hint="eastAsia" w:ascii="宋体" w:hAnsi="宋体" w:cs="宋体"/>
          <w:b/>
          <w:sz w:val="28"/>
          <w:szCs w:val="28"/>
          <w:highlight w:val="none"/>
        </w:rPr>
        <w:t>日  期：</w:t>
      </w:r>
      <w:r>
        <w:rPr>
          <w:rFonts w:hint="eastAsia" w:ascii="宋体" w:hAnsi="宋体" w:cs="宋体"/>
          <w:b/>
          <w:sz w:val="28"/>
          <w:szCs w:val="28"/>
          <w:highlight w:val="none"/>
          <w:u w:val="single"/>
        </w:rPr>
        <w:t xml:space="preserve">            </w:t>
      </w:r>
      <w:r>
        <w:rPr>
          <w:rFonts w:hint="eastAsia" w:ascii="宋体" w:hAnsi="宋体" w:cs="宋体"/>
          <w:b/>
          <w:sz w:val="28"/>
          <w:szCs w:val="28"/>
          <w:highlight w:val="none"/>
        </w:rPr>
        <w:t xml:space="preserve"> 年</w:t>
      </w:r>
      <w:r>
        <w:rPr>
          <w:rFonts w:hint="eastAsia" w:ascii="宋体" w:hAnsi="宋体" w:cs="宋体"/>
          <w:b/>
          <w:sz w:val="28"/>
          <w:szCs w:val="28"/>
          <w:highlight w:val="none"/>
          <w:u w:val="single"/>
        </w:rPr>
        <w:t xml:space="preserve">             </w:t>
      </w:r>
      <w:r>
        <w:rPr>
          <w:rFonts w:hint="eastAsia" w:ascii="宋体" w:hAnsi="宋体" w:cs="宋体"/>
          <w:b/>
          <w:sz w:val="28"/>
          <w:szCs w:val="28"/>
          <w:highlight w:val="none"/>
        </w:rPr>
        <w:t xml:space="preserve"> 月</w:t>
      </w:r>
      <w:r>
        <w:rPr>
          <w:rFonts w:hint="eastAsia" w:ascii="宋体" w:hAnsi="宋体" w:cs="宋体"/>
          <w:b/>
          <w:sz w:val="28"/>
          <w:szCs w:val="28"/>
          <w:highlight w:val="none"/>
          <w:u w:val="single"/>
        </w:rPr>
        <w:t xml:space="preserve">           </w:t>
      </w:r>
      <w:r>
        <w:rPr>
          <w:rFonts w:hint="eastAsia" w:ascii="宋体" w:hAnsi="宋体" w:cs="宋体"/>
          <w:b/>
          <w:sz w:val="28"/>
          <w:szCs w:val="28"/>
          <w:highlight w:val="none"/>
        </w:rPr>
        <w:t>日</w:t>
      </w:r>
    </w:p>
    <w:p w14:paraId="0CC30BB8">
      <w:pPr>
        <w:outlineLvl w:val="2"/>
        <w:rPr>
          <w:rFonts w:ascii="宋体" w:hAnsi="宋体" w:cs="宋体"/>
          <w:b/>
          <w:bCs/>
          <w:sz w:val="32"/>
          <w:szCs w:val="32"/>
          <w:highlight w:val="none"/>
        </w:rPr>
      </w:pPr>
    </w:p>
    <w:p w14:paraId="31A53AD5">
      <w:pPr>
        <w:outlineLvl w:val="2"/>
        <w:rPr>
          <w:rFonts w:ascii="宋体" w:hAnsi="宋体" w:cs="宋体"/>
          <w:b/>
          <w:sz w:val="32"/>
          <w:szCs w:val="32"/>
          <w:highlight w:val="none"/>
        </w:rPr>
      </w:pPr>
    </w:p>
    <w:p w14:paraId="2ACEBE91">
      <w:pPr>
        <w:outlineLvl w:val="2"/>
        <w:rPr>
          <w:rFonts w:ascii="宋体" w:hAnsi="宋体" w:cs="宋体"/>
          <w:b/>
          <w:bCs/>
          <w:sz w:val="32"/>
          <w:szCs w:val="32"/>
          <w:highlight w:val="none"/>
        </w:rPr>
      </w:pPr>
      <w:r>
        <w:rPr>
          <w:rFonts w:hint="eastAsia" w:ascii="宋体" w:hAnsi="宋体" w:cs="宋体"/>
          <w:b/>
          <w:sz w:val="32"/>
          <w:szCs w:val="32"/>
          <w:highlight w:val="none"/>
        </w:rPr>
        <w:t>（一）投标函（格式）：</w:t>
      </w:r>
    </w:p>
    <w:p w14:paraId="58719B90">
      <w:pPr>
        <w:spacing w:line="360" w:lineRule="auto"/>
        <w:jc w:val="center"/>
        <w:rPr>
          <w:rFonts w:ascii="宋体" w:hAnsi="宋体" w:cs="宋体"/>
          <w:b/>
          <w:sz w:val="32"/>
          <w:szCs w:val="32"/>
          <w:highlight w:val="none"/>
        </w:rPr>
      </w:pPr>
      <w:r>
        <w:rPr>
          <w:rFonts w:hint="eastAsia" w:ascii="宋体" w:hAnsi="宋体" w:cs="宋体"/>
          <w:b/>
          <w:sz w:val="32"/>
          <w:szCs w:val="32"/>
          <w:highlight w:val="none"/>
        </w:rPr>
        <w:t>投标函</w:t>
      </w:r>
    </w:p>
    <w:p w14:paraId="1969C9D1">
      <w:pPr>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致：江苏朝阳工程管理咨询有限责任公司 </w:t>
      </w:r>
    </w:p>
    <w:p w14:paraId="0A701CFD">
      <w:pPr>
        <w:spacing w:line="336" w:lineRule="auto"/>
        <w:ind w:firstLine="480"/>
        <w:rPr>
          <w:rFonts w:ascii="宋体" w:hAnsi="宋体" w:cs="宋体"/>
          <w:bCs/>
          <w:sz w:val="24"/>
          <w:szCs w:val="24"/>
          <w:highlight w:val="none"/>
        </w:rPr>
      </w:pPr>
      <w:r>
        <w:rPr>
          <w:rFonts w:hint="eastAsia" w:ascii="宋体" w:hAnsi="宋体" w:cs="宋体"/>
          <w:bCs/>
          <w:sz w:val="24"/>
          <w:szCs w:val="24"/>
          <w:highlight w:val="none"/>
        </w:rPr>
        <w:t>我方收到贵方编号</w:t>
      </w:r>
      <w:r>
        <w:rPr>
          <w:rFonts w:hint="eastAsia" w:ascii="宋体" w:hAnsi="宋体" w:cs="宋体"/>
          <w:bCs/>
          <w:sz w:val="24"/>
          <w:szCs w:val="24"/>
          <w:highlight w:val="none"/>
          <w:lang w:eastAsia="zh-CN"/>
        </w:rPr>
        <w:t>JSZC-320205-CYZR-G2026-0013</w:t>
      </w:r>
      <w:r>
        <w:rPr>
          <w:rFonts w:hint="eastAsia" w:ascii="宋体" w:hAnsi="宋体" w:cs="宋体"/>
          <w:bCs/>
          <w:sz w:val="24"/>
          <w:szCs w:val="24"/>
          <w:highlight w:val="none"/>
        </w:rPr>
        <w:t>招标文件，经仔细阅读和研究，我方决定参加此项目的投标。</w:t>
      </w:r>
    </w:p>
    <w:p w14:paraId="0A14C305">
      <w:pPr>
        <w:numPr>
          <w:ilvl w:val="0"/>
          <w:numId w:val="9"/>
        </w:numPr>
        <w:tabs>
          <w:tab w:val="left" w:pos="315"/>
          <w:tab w:val="left" w:pos="840"/>
          <w:tab w:val="left" w:pos="945"/>
          <w:tab w:val="left" w:pos="1050"/>
          <w:tab w:val="left" w:pos="1260"/>
        </w:tabs>
        <w:spacing w:line="336" w:lineRule="auto"/>
        <w:ind w:left="0" w:firstLine="525"/>
        <w:rPr>
          <w:rFonts w:ascii="宋体" w:hAnsi="宋体" w:cs="宋体"/>
          <w:bCs/>
          <w:sz w:val="24"/>
          <w:szCs w:val="24"/>
          <w:highlight w:val="none"/>
        </w:rPr>
      </w:pPr>
      <w:r>
        <w:rPr>
          <w:rFonts w:hint="eastAsia" w:ascii="宋体" w:hAnsi="宋体" w:cs="宋体"/>
          <w:bCs/>
          <w:sz w:val="24"/>
          <w:szCs w:val="24"/>
          <w:highlight w:val="none"/>
        </w:rPr>
        <w:t>我方愿意按照招标文件的一切要求，提供本项目的投标，投标总价见《开标一览表》。</w:t>
      </w:r>
    </w:p>
    <w:p w14:paraId="598A57A1">
      <w:pPr>
        <w:numPr>
          <w:ilvl w:val="0"/>
          <w:numId w:val="9"/>
        </w:numPr>
        <w:tabs>
          <w:tab w:val="left" w:pos="0"/>
          <w:tab w:val="left" w:pos="315"/>
          <w:tab w:val="left" w:pos="525"/>
          <w:tab w:val="left" w:pos="840"/>
          <w:tab w:val="left" w:pos="945"/>
          <w:tab w:val="left" w:pos="1050"/>
        </w:tabs>
        <w:spacing w:line="336" w:lineRule="auto"/>
        <w:ind w:left="0" w:firstLine="523"/>
        <w:rPr>
          <w:rStyle w:val="244"/>
          <w:bCs/>
          <w:highlight w:val="none"/>
        </w:rPr>
      </w:pPr>
      <w:r>
        <w:rPr>
          <w:rFonts w:hint="eastAsia" w:ascii="宋体" w:hAnsi="宋体" w:cs="宋体"/>
          <w:bCs/>
          <w:sz w:val="24"/>
          <w:szCs w:val="24"/>
          <w:highlight w:val="none"/>
        </w:rPr>
        <w:t>我方愿意提供招标文件中要求的文件、资料。</w:t>
      </w:r>
    </w:p>
    <w:p w14:paraId="2B5099E6">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我方同意按招标文件中的规定，本投标文件投标的有效期限为开标之日起90天。</w:t>
      </w:r>
    </w:p>
    <w:p w14:paraId="4E2CE14C">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如果我方的投标文件被接受，我方将履行招标文件中规定的每一项要求，按期、按质、按量，完成服务任务。</w:t>
      </w:r>
    </w:p>
    <w:p w14:paraId="2ACC0B29">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我方愿意遵守《中华人民共和国政府采购法》，并按《中华人民共和国民法典》、财政部《政府采购货物和服务招标投标管理办法》</w:t>
      </w:r>
      <w:r>
        <w:rPr>
          <w:rFonts w:hint="eastAsia" w:ascii="宋体" w:hAnsi="宋体" w:cs="宋体"/>
          <w:sz w:val="24"/>
          <w:szCs w:val="24"/>
          <w:highlight w:val="none"/>
        </w:rPr>
        <w:t>和</w:t>
      </w:r>
      <w:r>
        <w:rPr>
          <w:rFonts w:hint="eastAsia" w:ascii="宋体" w:hAnsi="宋体" w:cs="宋体"/>
          <w:bCs/>
          <w:sz w:val="24"/>
          <w:szCs w:val="24"/>
          <w:highlight w:val="none"/>
        </w:rPr>
        <w:t>合同条款履行自己的全部责任。</w:t>
      </w:r>
    </w:p>
    <w:p w14:paraId="70D4E29B">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我方认可并遵守招标文件的所有规定，放弃对招标文件提出质疑的权利。</w:t>
      </w:r>
    </w:p>
    <w:p w14:paraId="320655C9">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3815D510">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如果我方被确定为中标供应商，我方愿意</w:t>
      </w:r>
      <w:r>
        <w:rPr>
          <w:rFonts w:hint="eastAsia" w:ascii="宋体" w:hAnsi="宋体" w:cs="宋体"/>
          <w:sz w:val="24"/>
          <w:szCs w:val="24"/>
          <w:highlight w:val="none"/>
        </w:rPr>
        <w:t>向</w:t>
      </w:r>
      <w:r>
        <w:rPr>
          <w:rFonts w:hint="eastAsia" w:ascii="宋体" w:hAnsi="宋体" w:cs="宋体"/>
          <w:bCs/>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389BA6DF">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465D8D9B">
      <w:pPr>
        <w:pStyle w:val="25"/>
        <w:rPr>
          <w:rFonts w:ascii="宋体" w:hAnsi="宋体" w:cs="宋体"/>
          <w:bCs/>
          <w:sz w:val="24"/>
          <w:szCs w:val="24"/>
          <w:highlight w:val="none"/>
        </w:rPr>
      </w:pPr>
    </w:p>
    <w:p w14:paraId="0E0E4FEC">
      <w:pPr>
        <w:spacing w:line="400" w:lineRule="exact"/>
        <w:ind w:firstLine="480"/>
        <w:rPr>
          <w:rFonts w:ascii="宋体" w:hAnsi="宋体" w:cs="宋体"/>
          <w:bCs/>
          <w:sz w:val="24"/>
          <w:szCs w:val="24"/>
          <w:highlight w:val="none"/>
        </w:rPr>
      </w:pPr>
      <w:r>
        <w:rPr>
          <w:rFonts w:hint="eastAsia" w:ascii="宋体" w:hAnsi="宋体" w:cs="宋体"/>
          <w:bCs/>
          <w:sz w:val="24"/>
          <w:szCs w:val="24"/>
          <w:highlight w:val="none"/>
        </w:rPr>
        <w:t xml:space="preserve">投标供应商（盖章）：     </w:t>
      </w:r>
    </w:p>
    <w:p w14:paraId="561CD7B1">
      <w:pPr>
        <w:spacing w:line="400" w:lineRule="exact"/>
        <w:ind w:firstLine="482"/>
        <w:rPr>
          <w:rFonts w:ascii="宋体" w:hAnsi="宋体" w:cs="宋体"/>
          <w:bCs/>
          <w:sz w:val="24"/>
          <w:szCs w:val="24"/>
          <w:highlight w:val="none"/>
        </w:rPr>
      </w:pPr>
      <w:r>
        <w:rPr>
          <w:rFonts w:hint="eastAsia" w:ascii="宋体" w:hAnsi="宋体" w:cs="宋体"/>
          <w:bCs/>
          <w:sz w:val="24"/>
          <w:szCs w:val="24"/>
          <w:highlight w:val="none"/>
        </w:rPr>
        <w:t>法定代表人或法定代表人授权代表签字或盖章：</w:t>
      </w:r>
    </w:p>
    <w:p w14:paraId="2B8B7BAA">
      <w:pPr>
        <w:spacing w:line="400" w:lineRule="exact"/>
        <w:ind w:firstLine="482"/>
        <w:rPr>
          <w:rFonts w:ascii="宋体" w:hAnsi="宋体" w:cs="宋体"/>
          <w:bCs/>
          <w:sz w:val="24"/>
          <w:szCs w:val="24"/>
          <w:highlight w:val="none"/>
        </w:rPr>
      </w:pPr>
      <w:r>
        <w:rPr>
          <w:rFonts w:hint="eastAsia" w:ascii="宋体" w:hAnsi="宋体" w:cs="宋体"/>
          <w:bCs/>
          <w:sz w:val="24"/>
          <w:szCs w:val="24"/>
          <w:highlight w:val="none"/>
        </w:rPr>
        <w:t>电话：                              传真：</w:t>
      </w:r>
    </w:p>
    <w:p w14:paraId="211404D9">
      <w:pPr>
        <w:spacing w:line="400" w:lineRule="exact"/>
        <w:ind w:firstLine="480"/>
        <w:rPr>
          <w:rFonts w:ascii="宋体" w:hAnsi="宋体" w:cs="宋体"/>
          <w:bCs/>
          <w:sz w:val="24"/>
          <w:szCs w:val="24"/>
          <w:highlight w:val="none"/>
        </w:rPr>
      </w:pPr>
      <w:r>
        <w:rPr>
          <w:rFonts w:hint="eastAsia" w:ascii="宋体" w:hAnsi="宋体" w:cs="宋体"/>
          <w:bCs/>
          <w:sz w:val="24"/>
          <w:szCs w:val="24"/>
          <w:highlight w:val="none"/>
        </w:rPr>
        <w:t>通讯地址：                          邮编：</w:t>
      </w:r>
    </w:p>
    <w:p w14:paraId="180AB560">
      <w:pPr>
        <w:pageBreakBefore/>
        <w:outlineLvl w:val="2"/>
        <w:rPr>
          <w:rFonts w:ascii="宋体" w:hAnsi="宋体" w:cs="宋体"/>
          <w:bCs/>
          <w:sz w:val="28"/>
          <w:szCs w:val="28"/>
          <w:highlight w:val="none"/>
        </w:rPr>
      </w:pPr>
      <w:r>
        <w:rPr>
          <w:rFonts w:hint="eastAsia" w:ascii="宋体" w:hAnsi="宋体" w:cs="宋体"/>
          <w:b/>
          <w:sz w:val="32"/>
          <w:szCs w:val="32"/>
          <w:highlight w:val="none"/>
        </w:rPr>
        <w:t>（二）（投标供应商）关于资格的声明函（格式）：</w:t>
      </w:r>
    </w:p>
    <w:p w14:paraId="6DDCF4B8">
      <w:pPr>
        <w:spacing w:line="360" w:lineRule="auto"/>
        <w:rPr>
          <w:rFonts w:ascii="宋体" w:hAnsi="宋体" w:cs="宋体"/>
          <w:bCs/>
          <w:sz w:val="36"/>
          <w:highlight w:val="none"/>
        </w:rPr>
      </w:pPr>
    </w:p>
    <w:p w14:paraId="50A536AC">
      <w:pPr>
        <w:jc w:val="center"/>
        <w:rPr>
          <w:rFonts w:ascii="宋体" w:hAnsi="宋体" w:cs="宋体"/>
          <w:bCs/>
          <w:sz w:val="28"/>
          <w:szCs w:val="28"/>
          <w:highlight w:val="none"/>
        </w:rPr>
      </w:pPr>
      <w:bookmarkStart w:id="9" w:name="报价方关于资格的声明函（格式）"/>
      <w:bookmarkEnd w:id="9"/>
      <w:r>
        <w:rPr>
          <w:rFonts w:hint="eastAsia" w:ascii="宋体" w:hAnsi="宋体" w:cs="宋体"/>
          <w:bCs/>
          <w:sz w:val="28"/>
          <w:szCs w:val="28"/>
          <w:highlight w:val="none"/>
        </w:rPr>
        <w:t>关于资格的声明函</w:t>
      </w:r>
    </w:p>
    <w:p w14:paraId="6D2F39D3">
      <w:pPr>
        <w:jc w:val="center"/>
        <w:rPr>
          <w:rFonts w:ascii="宋体" w:hAnsi="宋体" w:cs="宋体"/>
          <w:bCs/>
          <w:sz w:val="32"/>
          <w:highlight w:val="none"/>
        </w:rPr>
      </w:pPr>
    </w:p>
    <w:p w14:paraId="47CA4F95">
      <w:pPr>
        <w:spacing w:line="480" w:lineRule="auto"/>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                    采购项目编号：</w:t>
      </w:r>
      <w:r>
        <w:rPr>
          <w:rFonts w:hint="eastAsia" w:ascii="宋体" w:hAnsi="宋体" w:cs="宋体"/>
          <w:bCs/>
          <w:sz w:val="24"/>
          <w:szCs w:val="24"/>
          <w:highlight w:val="none"/>
          <w:lang w:eastAsia="zh-CN"/>
        </w:rPr>
        <w:t>JSZC-320205-CYZR-G2026-0013</w:t>
      </w:r>
    </w:p>
    <w:p w14:paraId="375BF1C1">
      <w:pPr>
        <w:tabs>
          <w:tab w:val="left" w:pos="6300"/>
        </w:tabs>
        <w:spacing w:line="480" w:lineRule="auto"/>
        <w:jc w:val="center"/>
        <w:rPr>
          <w:rFonts w:ascii="宋体" w:hAnsi="宋体" w:cs="宋体"/>
          <w:bCs/>
          <w:sz w:val="24"/>
          <w:szCs w:val="24"/>
          <w:highlight w:val="none"/>
        </w:rPr>
      </w:pPr>
      <w:r>
        <w:rPr>
          <w:rFonts w:hint="eastAsia" w:ascii="宋体" w:hAnsi="宋体" w:cs="宋体"/>
          <w:bCs/>
          <w:sz w:val="24"/>
          <w:szCs w:val="24"/>
          <w:highlight w:val="none"/>
        </w:rPr>
        <w:t>日期：</w:t>
      </w:r>
    </w:p>
    <w:p w14:paraId="5D563ECC">
      <w:pPr>
        <w:spacing w:line="480" w:lineRule="auto"/>
        <w:jc w:val="center"/>
        <w:rPr>
          <w:rFonts w:ascii="宋体" w:hAnsi="宋体" w:cs="宋体"/>
          <w:bCs/>
          <w:sz w:val="24"/>
          <w:szCs w:val="24"/>
          <w:highlight w:val="none"/>
        </w:rPr>
      </w:pPr>
    </w:p>
    <w:p w14:paraId="50B3EF1A">
      <w:pPr>
        <w:spacing w:line="360" w:lineRule="auto"/>
        <w:rPr>
          <w:rFonts w:ascii="宋体" w:hAnsi="宋体" w:cs="宋体"/>
          <w:bCs/>
          <w:sz w:val="24"/>
          <w:szCs w:val="24"/>
          <w:highlight w:val="none"/>
        </w:rPr>
      </w:pPr>
      <w:r>
        <w:rPr>
          <w:rFonts w:hint="eastAsia" w:ascii="宋体" w:hAnsi="宋体" w:cs="宋体"/>
          <w:bCs/>
          <w:sz w:val="24"/>
          <w:szCs w:val="24"/>
          <w:highlight w:val="none"/>
        </w:rPr>
        <w:t>致：江苏朝阳工程管理咨询有限责任公司</w:t>
      </w:r>
    </w:p>
    <w:p w14:paraId="21E88DDE">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w:t>
      </w:r>
    </w:p>
    <w:p w14:paraId="719733D2">
      <w:pPr>
        <w:spacing w:line="480" w:lineRule="auto"/>
        <w:ind w:firstLine="480"/>
        <w:rPr>
          <w:rFonts w:ascii="宋体" w:hAnsi="宋体" w:cs="宋体"/>
          <w:bCs/>
          <w:sz w:val="24"/>
          <w:szCs w:val="24"/>
          <w:highlight w:val="none"/>
        </w:rPr>
      </w:pPr>
      <w:r>
        <w:rPr>
          <w:rFonts w:hint="eastAsia" w:ascii="宋体" w:hAnsi="宋体" w:cs="宋体"/>
          <w:bCs/>
          <w:sz w:val="24"/>
          <w:szCs w:val="24"/>
          <w:highlight w:val="none"/>
        </w:rPr>
        <w:t>我公司（单位）参加本次项目（     ）政府采购活动前三年内，在经营活动中没有重大违法记录，我公司（单位）愿针对本次项目（       ）进行投标，投标文件中所有关于投标资格的文件、证明、陈述均是真实的、准确的。若有违背，我公司（单位）愿意承担由此而产生的一切后果。</w:t>
      </w:r>
    </w:p>
    <w:p w14:paraId="50ABE5A4">
      <w:pPr>
        <w:spacing w:line="480" w:lineRule="auto"/>
        <w:rPr>
          <w:rFonts w:ascii="宋体" w:hAnsi="宋体" w:cs="宋体"/>
          <w:bCs/>
          <w:sz w:val="24"/>
          <w:szCs w:val="24"/>
          <w:highlight w:val="none"/>
        </w:rPr>
      </w:pPr>
    </w:p>
    <w:p w14:paraId="6D95A336">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投标供应商（盖章）：</w:t>
      </w:r>
    </w:p>
    <w:p w14:paraId="20A33845">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法定代表人或法定代表人授权代表（签字或盖章）：</w:t>
      </w:r>
    </w:p>
    <w:p w14:paraId="30B2670A">
      <w:pPr>
        <w:spacing w:line="480" w:lineRule="auto"/>
        <w:rPr>
          <w:rFonts w:ascii="宋体" w:hAnsi="宋体" w:cs="宋体"/>
          <w:bCs/>
          <w:sz w:val="24"/>
          <w:szCs w:val="24"/>
          <w:highlight w:val="none"/>
        </w:rPr>
      </w:pPr>
    </w:p>
    <w:p w14:paraId="4727B869">
      <w:pPr>
        <w:ind w:firstLine="480"/>
        <w:rPr>
          <w:rFonts w:ascii="宋体" w:hAnsi="宋体" w:cs="宋体"/>
          <w:bCs/>
          <w:sz w:val="24"/>
          <w:szCs w:val="24"/>
          <w:highlight w:val="none"/>
        </w:rPr>
      </w:pPr>
    </w:p>
    <w:p w14:paraId="59DA5C73">
      <w:pPr>
        <w:ind w:firstLine="480"/>
        <w:rPr>
          <w:rFonts w:ascii="宋体" w:hAnsi="宋体" w:cs="宋体"/>
          <w:bCs/>
          <w:sz w:val="24"/>
          <w:szCs w:val="24"/>
          <w:highlight w:val="none"/>
        </w:rPr>
      </w:pPr>
    </w:p>
    <w:p w14:paraId="29198C7C">
      <w:pPr>
        <w:ind w:firstLine="480"/>
        <w:rPr>
          <w:rFonts w:ascii="宋体" w:hAnsi="宋体" w:cs="宋体"/>
          <w:bCs/>
          <w:sz w:val="24"/>
          <w:szCs w:val="24"/>
          <w:highlight w:val="none"/>
        </w:rPr>
      </w:pPr>
    </w:p>
    <w:p w14:paraId="542F2951">
      <w:pPr>
        <w:ind w:firstLine="480"/>
        <w:rPr>
          <w:rFonts w:ascii="宋体" w:hAnsi="宋体" w:cs="宋体"/>
          <w:bCs/>
          <w:sz w:val="24"/>
          <w:szCs w:val="24"/>
          <w:highlight w:val="none"/>
        </w:rPr>
      </w:pPr>
    </w:p>
    <w:p w14:paraId="3050F213">
      <w:pPr>
        <w:ind w:firstLine="480"/>
        <w:rPr>
          <w:rFonts w:ascii="宋体" w:hAnsi="宋体" w:cs="宋体"/>
          <w:bCs/>
          <w:sz w:val="24"/>
          <w:szCs w:val="24"/>
          <w:highlight w:val="none"/>
        </w:rPr>
      </w:pPr>
    </w:p>
    <w:p w14:paraId="2C63A117">
      <w:pPr>
        <w:ind w:firstLine="420"/>
        <w:rPr>
          <w:rFonts w:ascii="宋体" w:hAnsi="宋体" w:cs="宋体"/>
          <w:bCs/>
          <w:sz w:val="24"/>
          <w:szCs w:val="24"/>
          <w:highlight w:val="none"/>
        </w:rPr>
      </w:pPr>
      <w:r>
        <w:rPr>
          <w:rFonts w:hint="eastAsia" w:ascii="宋体" w:hAnsi="宋体" w:cs="宋体"/>
          <w:highlight w:val="none"/>
        </w:rPr>
        <w:t>备注：上述所称“重大违法记录”,是指供应商因违法经营受到刑事处罚或者责令停产停业、吊销许可证或者执照、较大数额罚款等行政处罚。</w:t>
      </w:r>
    </w:p>
    <w:p w14:paraId="0527AF33">
      <w:pPr>
        <w:ind w:firstLine="480"/>
        <w:rPr>
          <w:rFonts w:ascii="宋体" w:hAnsi="宋体" w:cs="宋体"/>
          <w:bCs/>
          <w:sz w:val="24"/>
          <w:szCs w:val="24"/>
          <w:highlight w:val="none"/>
        </w:rPr>
      </w:pPr>
    </w:p>
    <w:p w14:paraId="5E78E1B6">
      <w:pPr>
        <w:ind w:firstLine="480"/>
        <w:rPr>
          <w:rFonts w:ascii="宋体" w:hAnsi="宋体" w:cs="宋体"/>
          <w:bCs/>
          <w:sz w:val="24"/>
          <w:szCs w:val="24"/>
          <w:highlight w:val="none"/>
        </w:rPr>
      </w:pPr>
    </w:p>
    <w:p w14:paraId="5E77E712">
      <w:pPr>
        <w:pageBreakBefore/>
        <w:outlineLvl w:val="2"/>
        <w:rPr>
          <w:rFonts w:ascii="宋体" w:hAnsi="宋体" w:cs="宋体"/>
          <w:b/>
          <w:sz w:val="24"/>
          <w:szCs w:val="24"/>
          <w:highlight w:val="none"/>
        </w:rPr>
      </w:pPr>
      <w:r>
        <w:rPr>
          <w:rFonts w:hint="eastAsia" w:ascii="宋体" w:hAnsi="宋体" w:cs="宋体"/>
          <w:b/>
          <w:sz w:val="24"/>
          <w:szCs w:val="24"/>
          <w:highlight w:val="none"/>
        </w:rPr>
        <w:t>（三）（投标供应商）法定代表人授权委托书（格式）：</w:t>
      </w:r>
    </w:p>
    <w:p w14:paraId="38E88338">
      <w:pPr>
        <w:rPr>
          <w:rFonts w:ascii="宋体" w:hAnsi="宋体" w:cs="宋体"/>
          <w:b/>
          <w:sz w:val="28"/>
          <w:szCs w:val="28"/>
          <w:highlight w:val="none"/>
        </w:rPr>
      </w:pPr>
    </w:p>
    <w:p w14:paraId="4AFEC17A">
      <w:pPr>
        <w:jc w:val="center"/>
        <w:rPr>
          <w:rFonts w:ascii="宋体" w:hAnsi="宋体" w:cs="宋体"/>
          <w:b/>
          <w:sz w:val="28"/>
          <w:szCs w:val="28"/>
          <w:highlight w:val="none"/>
        </w:rPr>
      </w:pPr>
      <w:r>
        <w:rPr>
          <w:rFonts w:hint="eastAsia" w:ascii="宋体" w:hAnsi="宋体" w:cs="宋体"/>
          <w:b/>
          <w:sz w:val="28"/>
          <w:szCs w:val="28"/>
          <w:highlight w:val="none"/>
        </w:rPr>
        <w:t>法定代表人授权委托书</w:t>
      </w:r>
    </w:p>
    <w:p w14:paraId="2A513FC3">
      <w:pPr>
        <w:spacing w:line="360" w:lineRule="auto"/>
        <w:jc w:val="center"/>
        <w:rPr>
          <w:rFonts w:ascii="宋体" w:hAnsi="宋体" w:cs="宋体"/>
          <w:bCs/>
          <w:sz w:val="36"/>
          <w:highlight w:val="none"/>
        </w:rPr>
      </w:pPr>
    </w:p>
    <w:p w14:paraId="0A07D889">
      <w:pPr>
        <w:spacing w:line="480" w:lineRule="auto"/>
        <w:rPr>
          <w:rFonts w:hint="eastAsia" w:ascii="宋体" w:hAnsi="宋体" w:eastAsia="宋体" w:cs="宋体"/>
          <w:bCs/>
          <w:sz w:val="24"/>
          <w:szCs w:val="24"/>
          <w:highlight w:val="none"/>
          <w:lang w:eastAsia="zh-CN"/>
        </w:rPr>
      </w:pPr>
      <w:r>
        <w:rPr>
          <w:rFonts w:hint="eastAsia" w:ascii="宋体" w:hAnsi="宋体" w:cs="宋体"/>
          <w:bCs/>
          <w:sz w:val="30"/>
          <w:highlight w:val="none"/>
        </w:rPr>
        <w:t xml:space="preserve">                           </w:t>
      </w:r>
      <w:r>
        <w:rPr>
          <w:rFonts w:hint="eastAsia" w:ascii="宋体" w:hAnsi="宋体" w:cs="宋体"/>
          <w:bCs/>
          <w:sz w:val="24"/>
          <w:szCs w:val="24"/>
          <w:highlight w:val="none"/>
        </w:rPr>
        <w:t>采购项目编号：</w:t>
      </w:r>
      <w:r>
        <w:rPr>
          <w:rFonts w:hint="eastAsia" w:ascii="宋体" w:hAnsi="宋体" w:cs="宋体"/>
          <w:bCs/>
          <w:sz w:val="24"/>
          <w:szCs w:val="24"/>
          <w:highlight w:val="none"/>
          <w:lang w:eastAsia="zh-CN"/>
        </w:rPr>
        <w:t>JSZC-320205-CYZR-G2026-0013</w:t>
      </w:r>
    </w:p>
    <w:p w14:paraId="6A0AB830">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日期：</w:t>
      </w:r>
    </w:p>
    <w:p w14:paraId="38490106">
      <w:pPr>
        <w:spacing w:line="360" w:lineRule="auto"/>
        <w:rPr>
          <w:rFonts w:ascii="宋体" w:hAnsi="宋体" w:cs="宋体"/>
          <w:sz w:val="24"/>
          <w:highlight w:val="none"/>
          <w:u w:val="single"/>
        </w:rPr>
      </w:pPr>
      <w:r>
        <w:rPr>
          <w:rFonts w:hint="eastAsia" w:ascii="宋体" w:hAnsi="宋体" w:cs="宋体"/>
          <w:sz w:val="24"/>
          <w:highlight w:val="none"/>
          <w:u w:val="single"/>
        </w:rPr>
        <w:t>江苏朝阳工程管理咨询有限责任公司 ：</w:t>
      </w:r>
    </w:p>
    <w:p w14:paraId="63B9191F">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u w:val="single"/>
        </w:rPr>
        <w:t xml:space="preserve">     （投标供应商名称）       </w:t>
      </w:r>
      <w:r>
        <w:rPr>
          <w:rFonts w:hint="eastAsia" w:ascii="宋体" w:hAnsi="宋体" w:cs="宋体"/>
          <w:sz w:val="24"/>
          <w:highlight w:val="none"/>
        </w:rPr>
        <w:t>系中华人民共和国合法企业</w:t>
      </w:r>
    </w:p>
    <w:p w14:paraId="4F05A136">
      <w:pPr>
        <w:spacing w:line="360" w:lineRule="auto"/>
        <w:rPr>
          <w:rFonts w:ascii="宋体" w:hAnsi="宋体" w:cs="宋体"/>
          <w:sz w:val="24"/>
          <w:highlight w:val="none"/>
        </w:rPr>
      </w:pPr>
      <w:r>
        <w:rPr>
          <w:rFonts w:hint="eastAsia" w:ascii="宋体" w:hAnsi="宋体" w:cs="宋体"/>
          <w:sz w:val="24"/>
          <w:highlight w:val="none"/>
        </w:rPr>
        <w:t>法定地址：</w:t>
      </w:r>
      <w:r>
        <w:rPr>
          <w:rFonts w:hint="eastAsia" w:ascii="宋体" w:hAnsi="宋体" w:cs="宋体"/>
          <w:sz w:val="24"/>
          <w:highlight w:val="none"/>
          <w:u w:val="single"/>
        </w:rPr>
        <w:t xml:space="preserve">                      </w:t>
      </w:r>
      <w:r>
        <w:rPr>
          <w:rFonts w:hint="eastAsia" w:ascii="宋体" w:hAnsi="宋体" w:cs="宋体"/>
          <w:sz w:val="24"/>
          <w:highlight w:val="none"/>
        </w:rPr>
        <w:t>特授权</w:t>
      </w:r>
      <w:r>
        <w:rPr>
          <w:rFonts w:hint="eastAsia" w:ascii="宋体" w:hAnsi="宋体" w:cs="宋体"/>
          <w:sz w:val="24"/>
          <w:highlight w:val="none"/>
          <w:u w:val="single"/>
        </w:rPr>
        <w:t xml:space="preserve">      </w:t>
      </w:r>
      <w:r>
        <w:rPr>
          <w:rFonts w:hint="eastAsia" w:ascii="宋体" w:hAnsi="宋体" w:cs="宋体"/>
          <w:sz w:val="24"/>
          <w:highlight w:val="none"/>
        </w:rPr>
        <w:t>代表我公司（单位）全权办理针对本项目（采购编号：</w:t>
      </w:r>
      <w:r>
        <w:rPr>
          <w:rFonts w:hint="eastAsia" w:ascii="宋体" w:hAnsi="宋体" w:cs="宋体"/>
          <w:sz w:val="24"/>
          <w:highlight w:val="none"/>
          <w:u w:val="single"/>
        </w:rPr>
        <w:t xml:space="preserve">          </w:t>
      </w:r>
      <w:r>
        <w:rPr>
          <w:rFonts w:hint="eastAsia" w:ascii="宋体" w:hAnsi="宋体" w:cs="宋体"/>
          <w:sz w:val="24"/>
          <w:highlight w:val="none"/>
        </w:rPr>
        <w:t>）的报价等具体工作，并签署全部有关文件、协议及合同。</w:t>
      </w:r>
    </w:p>
    <w:p w14:paraId="2606847D">
      <w:pPr>
        <w:spacing w:line="360" w:lineRule="auto"/>
        <w:ind w:firstLine="480"/>
        <w:rPr>
          <w:rFonts w:ascii="宋体" w:hAnsi="宋体" w:cs="宋体"/>
          <w:sz w:val="24"/>
          <w:highlight w:val="none"/>
        </w:rPr>
      </w:pPr>
      <w:r>
        <w:rPr>
          <w:rFonts w:hint="eastAsia" w:ascii="宋体" w:hAnsi="宋体" w:cs="宋体"/>
          <w:sz w:val="24"/>
          <w:highlight w:val="none"/>
        </w:rPr>
        <w:t>我公司（单位）对被授权人的签名负全部责任。</w:t>
      </w:r>
    </w:p>
    <w:p w14:paraId="63156A27">
      <w:pPr>
        <w:spacing w:line="360" w:lineRule="auto"/>
        <w:ind w:firstLine="480"/>
        <w:rPr>
          <w:rFonts w:ascii="宋体" w:hAnsi="宋体" w:cs="宋体"/>
          <w:sz w:val="24"/>
          <w:highlight w:val="none"/>
        </w:rPr>
      </w:pPr>
      <w:r>
        <w:rPr>
          <w:rFonts w:hint="eastAsia" w:ascii="宋体" w:hAnsi="宋体" w:cs="宋体"/>
          <w:sz w:val="24"/>
          <w:highlight w:val="none"/>
        </w:rPr>
        <w:t>在撤销授权的书面通知送达你处以前，本授权书一直有效，被授权人签署的所有文件（在授权书有效期内签署的）不因授权的撤销而失效。被授权人有（无）转委托权。</w:t>
      </w:r>
    </w:p>
    <w:p w14:paraId="47964398">
      <w:pPr>
        <w:spacing w:line="360" w:lineRule="auto"/>
        <w:ind w:firstLine="480"/>
        <w:rPr>
          <w:rFonts w:ascii="宋体" w:hAnsi="宋体" w:cs="宋体"/>
          <w:sz w:val="24"/>
          <w:highlight w:val="none"/>
        </w:rPr>
      </w:pPr>
      <w:r>
        <w:rPr>
          <w:rFonts w:hint="eastAsia" w:ascii="宋体" w:hAnsi="宋体" w:cs="宋体"/>
          <w:sz w:val="24"/>
          <w:highlight w:val="none"/>
        </w:rPr>
        <w:t>被授权人情况：</w:t>
      </w:r>
    </w:p>
    <w:p w14:paraId="6AABE77F">
      <w:pPr>
        <w:spacing w:line="360" w:lineRule="auto"/>
        <w:ind w:firstLine="480"/>
        <w:rPr>
          <w:rFonts w:ascii="宋体" w:hAnsi="宋体" w:cs="宋体"/>
          <w:sz w:val="24"/>
          <w:highlight w:val="none"/>
        </w:rPr>
      </w:pPr>
      <w:r>
        <w:rPr>
          <w:rFonts w:hint="eastAsia" w:ascii="宋体" w:hAnsi="宋体" w:cs="宋体"/>
          <w:sz w:val="24"/>
          <w:highlight w:val="none"/>
        </w:rPr>
        <w:t>姓名：          性别：         年龄：          职务：</w:t>
      </w:r>
    </w:p>
    <w:p w14:paraId="5FDCE5B3">
      <w:pPr>
        <w:spacing w:line="360" w:lineRule="auto"/>
        <w:ind w:firstLine="480"/>
        <w:rPr>
          <w:rFonts w:ascii="宋体" w:hAnsi="宋体" w:cs="宋体"/>
          <w:sz w:val="24"/>
          <w:highlight w:val="none"/>
        </w:rPr>
      </w:pPr>
      <w:r>
        <w:rPr>
          <w:rFonts w:hint="eastAsia" w:ascii="宋体" w:hAnsi="宋体" w:cs="宋体"/>
          <w:sz w:val="24"/>
          <w:highlight w:val="none"/>
        </w:rPr>
        <w:t>身份证号码：                   电话：</w:t>
      </w:r>
    </w:p>
    <w:p w14:paraId="3864F9D1">
      <w:pPr>
        <w:spacing w:line="360" w:lineRule="auto"/>
        <w:ind w:firstLine="480"/>
        <w:rPr>
          <w:rFonts w:ascii="宋体" w:hAnsi="宋体" w:cs="宋体"/>
          <w:sz w:val="24"/>
          <w:highlight w:val="none"/>
        </w:rPr>
      </w:pPr>
      <w:r>
        <w:rPr>
          <w:rFonts w:hint="eastAsia" w:ascii="宋体" w:hAnsi="宋体" w:cs="宋体"/>
          <w:sz w:val="24"/>
          <w:highlight w:val="none"/>
        </w:rPr>
        <w:t>通讯地址：</w:t>
      </w:r>
    </w:p>
    <w:p w14:paraId="14D08F16">
      <w:pPr>
        <w:spacing w:line="360" w:lineRule="auto"/>
        <w:ind w:firstLine="480"/>
        <w:rPr>
          <w:rFonts w:ascii="宋体" w:hAnsi="宋体" w:cs="宋体"/>
          <w:sz w:val="24"/>
          <w:highlight w:val="none"/>
        </w:rPr>
      </w:pPr>
      <w:r>
        <w:rPr>
          <w:rFonts w:hint="eastAsia" w:ascii="宋体" w:hAnsi="宋体" w:cs="宋体"/>
          <w:sz w:val="24"/>
          <w:highlight w:val="none"/>
        </w:rPr>
        <w:t>被授权人签名：                  单位名称（盖章）：</w:t>
      </w:r>
    </w:p>
    <w:p w14:paraId="200DEF66">
      <w:pPr>
        <w:spacing w:line="360" w:lineRule="auto"/>
        <w:ind w:firstLine="4320"/>
        <w:rPr>
          <w:rFonts w:ascii="宋体" w:hAnsi="宋体" w:cs="宋体"/>
          <w:sz w:val="24"/>
          <w:highlight w:val="none"/>
        </w:rPr>
      </w:pPr>
      <w:r>
        <w:rPr>
          <w:rFonts w:hint="eastAsia" w:ascii="宋体" w:hAnsi="宋体" w:cs="宋体"/>
          <w:sz w:val="24"/>
          <w:highlight w:val="none"/>
        </w:rPr>
        <w:t>法定代表人（签字或盖章）：</w:t>
      </w:r>
    </w:p>
    <w:p w14:paraId="51A5DC91">
      <w:pPr>
        <w:spacing w:line="360" w:lineRule="auto"/>
        <w:ind w:firstLine="5760"/>
        <w:rPr>
          <w:rFonts w:ascii="宋体" w:hAnsi="宋体" w:cs="宋体"/>
          <w:sz w:val="24"/>
          <w:highlight w:val="none"/>
        </w:rPr>
      </w:pPr>
      <w:r>
        <w:rPr>
          <w:rFonts w:hint="eastAsia" w:ascii="宋体" w:hAnsi="宋体" w:cs="宋体"/>
          <w:sz w:val="24"/>
          <w:highlight w:val="none"/>
        </w:rPr>
        <w:t>年     月     日</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BD9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630B8F93">
            <w:pPr>
              <w:widowControl/>
              <w:spacing w:before="4" w:line="360" w:lineRule="auto"/>
              <w:rPr>
                <w:rFonts w:ascii="宋体" w:hAnsi="宋体" w:cs="宋体"/>
                <w:sz w:val="24"/>
                <w:highlight w:val="none"/>
              </w:rPr>
            </w:pPr>
          </w:p>
          <w:p w14:paraId="4D8FDFA1">
            <w:pPr>
              <w:widowControl/>
              <w:spacing w:before="4" w:line="360" w:lineRule="auto"/>
              <w:rPr>
                <w:rFonts w:ascii="宋体" w:hAnsi="宋体" w:cs="宋体"/>
                <w:sz w:val="24"/>
                <w:highlight w:val="none"/>
              </w:rPr>
            </w:pPr>
          </w:p>
          <w:p w14:paraId="23830C8A">
            <w:pPr>
              <w:widowControl/>
              <w:spacing w:before="4" w:line="360" w:lineRule="auto"/>
              <w:jc w:val="center"/>
              <w:rPr>
                <w:rFonts w:ascii="宋体" w:hAnsi="宋体" w:cs="宋体"/>
                <w:sz w:val="24"/>
                <w:highlight w:val="none"/>
              </w:rPr>
            </w:pPr>
            <w:r>
              <w:rPr>
                <w:rFonts w:hint="eastAsia" w:ascii="宋体" w:hAnsi="宋体" w:cs="宋体"/>
                <w:sz w:val="24"/>
                <w:highlight w:val="none"/>
              </w:rPr>
              <w:t>法定代表人身份证复印件</w:t>
            </w:r>
          </w:p>
        </w:tc>
        <w:tc>
          <w:tcPr>
            <w:tcW w:w="720" w:type="dxa"/>
            <w:tcBorders>
              <w:top w:val="nil"/>
              <w:bottom w:val="nil"/>
            </w:tcBorders>
          </w:tcPr>
          <w:p w14:paraId="7584D6EE">
            <w:pPr>
              <w:widowControl/>
              <w:spacing w:line="360" w:lineRule="auto"/>
              <w:jc w:val="left"/>
              <w:rPr>
                <w:rFonts w:ascii="宋体" w:hAnsi="宋体" w:cs="宋体"/>
                <w:sz w:val="24"/>
                <w:highlight w:val="none"/>
              </w:rPr>
            </w:pPr>
          </w:p>
        </w:tc>
        <w:tc>
          <w:tcPr>
            <w:tcW w:w="5040" w:type="dxa"/>
          </w:tcPr>
          <w:p w14:paraId="04366FA3">
            <w:pPr>
              <w:widowControl/>
              <w:spacing w:before="4" w:line="360" w:lineRule="auto"/>
              <w:rPr>
                <w:rFonts w:ascii="宋体" w:hAnsi="宋体" w:cs="宋体"/>
                <w:sz w:val="24"/>
                <w:highlight w:val="none"/>
              </w:rPr>
            </w:pPr>
          </w:p>
          <w:p w14:paraId="37656767">
            <w:pPr>
              <w:widowControl/>
              <w:spacing w:before="4" w:line="360" w:lineRule="auto"/>
              <w:rPr>
                <w:rFonts w:ascii="宋体" w:hAnsi="宋体" w:cs="宋体"/>
                <w:sz w:val="24"/>
                <w:highlight w:val="none"/>
              </w:rPr>
            </w:pPr>
          </w:p>
          <w:p w14:paraId="483CB42F">
            <w:pPr>
              <w:widowControl/>
              <w:spacing w:before="4" w:line="360" w:lineRule="auto"/>
              <w:jc w:val="center"/>
              <w:rPr>
                <w:rFonts w:ascii="宋体" w:hAnsi="宋体" w:cs="宋体"/>
                <w:sz w:val="24"/>
                <w:highlight w:val="none"/>
              </w:rPr>
            </w:pPr>
            <w:r>
              <w:rPr>
                <w:rFonts w:hint="eastAsia" w:ascii="宋体" w:hAnsi="宋体" w:cs="宋体"/>
                <w:sz w:val="24"/>
                <w:highlight w:val="none"/>
              </w:rPr>
              <w:t>授权代表身份证复印件</w:t>
            </w:r>
          </w:p>
        </w:tc>
      </w:tr>
    </w:tbl>
    <w:p w14:paraId="378A64CE">
      <w:pPr>
        <w:rPr>
          <w:rFonts w:ascii="宋体" w:hAnsi="宋体" w:cs="宋体"/>
          <w:highlight w:val="none"/>
        </w:rPr>
      </w:pPr>
    </w:p>
    <w:p w14:paraId="534A00B0">
      <w:pPr>
        <w:rPr>
          <w:rFonts w:ascii="宋体" w:hAnsi="宋体" w:cs="宋体"/>
          <w:sz w:val="24"/>
          <w:highlight w:val="none"/>
        </w:rPr>
      </w:pPr>
    </w:p>
    <w:p w14:paraId="59092F36">
      <w:pPr>
        <w:keepNext/>
        <w:keepLines/>
        <w:spacing w:before="100" w:line="400" w:lineRule="exact"/>
        <w:outlineLvl w:val="1"/>
        <w:rPr>
          <w:rFonts w:cs="宋体"/>
          <w:b/>
          <w:sz w:val="28"/>
          <w:highlight w:val="none"/>
        </w:rPr>
      </w:pPr>
      <w:r>
        <w:rPr>
          <w:rFonts w:hint="eastAsia" w:hAnsi="宋体"/>
          <w:b/>
          <w:sz w:val="24"/>
          <w:highlight w:val="none"/>
        </w:rPr>
        <w:t>法定代表人身份证明书（格式）（适用于无委托代理人的情况）</w:t>
      </w:r>
    </w:p>
    <w:p w14:paraId="50650B33">
      <w:pPr>
        <w:keepNext/>
        <w:keepLines/>
        <w:spacing w:before="100" w:line="400" w:lineRule="exact"/>
        <w:jc w:val="center"/>
        <w:outlineLvl w:val="1"/>
        <w:rPr>
          <w:rFonts w:eastAsia="黑体" w:cs="宋体"/>
          <w:sz w:val="28"/>
          <w:highlight w:val="none"/>
        </w:rPr>
      </w:pPr>
    </w:p>
    <w:p w14:paraId="4F6B8289">
      <w:pPr>
        <w:keepNext/>
        <w:keepLines/>
        <w:spacing w:before="100" w:line="400" w:lineRule="exact"/>
        <w:jc w:val="center"/>
        <w:outlineLvl w:val="1"/>
        <w:rPr>
          <w:highlight w:val="none"/>
        </w:rPr>
      </w:pPr>
      <w:r>
        <w:rPr>
          <w:rFonts w:eastAsia="黑体" w:cs="宋体"/>
          <w:sz w:val="28"/>
          <w:highlight w:val="none"/>
        </w:rPr>
        <w:t>法定代表人身份证明</w:t>
      </w:r>
    </w:p>
    <w:p w14:paraId="6A7BA7E5">
      <w:pPr>
        <w:spacing w:line="560" w:lineRule="exact"/>
        <w:ind w:firstLine="600"/>
        <w:rPr>
          <w:sz w:val="24"/>
          <w:szCs w:val="24"/>
          <w:highlight w:val="none"/>
        </w:rPr>
      </w:pPr>
      <w:r>
        <w:rPr>
          <w:sz w:val="24"/>
          <w:szCs w:val="24"/>
          <w:highlight w:val="none"/>
        </w:rPr>
        <w:t>投 标 人：</w:t>
      </w:r>
      <w:r>
        <w:rPr>
          <w:sz w:val="24"/>
          <w:szCs w:val="24"/>
          <w:highlight w:val="none"/>
          <w:u w:val="single"/>
        </w:rPr>
        <w:t xml:space="preserve">                                                        </w:t>
      </w:r>
    </w:p>
    <w:p w14:paraId="24E4EC23">
      <w:pPr>
        <w:spacing w:line="560" w:lineRule="exact"/>
        <w:ind w:firstLine="600"/>
        <w:rPr>
          <w:sz w:val="24"/>
          <w:szCs w:val="24"/>
          <w:highlight w:val="none"/>
        </w:rPr>
      </w:pPr>
      <w:r>
        <w:rPr>
          <w:sz w:val="24"/>
          <w:szCs w:val="24"/>
          <w:highlight w:val="none"/>
        </w:rPr>
        <w:t>单位性质：</w:t>
      </w:r>
      <w:r>
        <w:rPr>
          <w:sz w:val="24"/>
          <w:szCs w:val="24"/>
          <w:highlight w:val="none"/>
          <w:u w:val="single"/>
        </w:rPr>
        <w:t xml:space="preserve">                                                        </w:t>
      </w:r>
    </w:p>
    <w:p w14:paraId="7D43BC6C">
      <w:pPr>
        <w:spacing w:line="560" w:lineRule="exact"/>
        <w:ind w:firstLine="600"/>
        <w:rPr>
          <w:sz w:val="24"/>
          <w:szCs w:val="24"/>
          <w:highlight w:val="none"/>
        </w:rPr>
      </w:pPr>
      <w:r>
        <w:rPr>
          <w:sz w:val="24"/>
          <w:szCs w:val="24"/>
          <w:highlight w:val="none"/>
        </w:rPr>
        <w:t>地    址：</w:t>
      </w:r>
      <w:r>
        <w:rPr>
          <w:sz w:val="24"/>
          <w:szCs w:val="24"/>
          <w:highlight w:val="none"/>
          <w:u w:val="single"/>
        </w:rPr>
        <w:t xml:space="preserve">                                                        </w:t>
      </w:r>
    </w:p>
    <w:p w14:paraId="2AA086E7">
      <w:pPr>
        <w:spacing w:line="560" w:lineRule="exact"/>
        <w:ind w:firstLine="600"/>
        <w:rPr>
          <w:sz w:val="24"/>
          <w:szCs w:val="24"/>
          <w:highlight w:val="none"/>
        </w:rPr>
      </w:pPr>
      <w:r>
        <w:rPr>
          <w:sz w:val="24"/>
          <w:szCs w:val="24"/>
          <w:highlight w:val="none"/>
        </w:rPr>
        <w:t>成立时间：</w:t>
      </w:r>
      <w:r>
        <w:rPr>
          <w:sz w:val="24"/>
          <w:szCs w:val="24"/>
          <w:highlight w:val="none"/>
          <w:u w:val="single"/>
        </w:rPr>
        <w:t xml:space="preserve">                 </w:t>
      </w:r>
      <w:r>
        <w:rPr>
          <w:sz w:val="24"/>
          <w:szCs w:val="24"/>
          <w:highlight w:val="none"/>
        </w:rPr>
        <w:t>年</w:t>
      </w:r>
      <w:r>
        <w:rPr>
          <w:sz w:val="24"/>
          <w:szCs w:val="24"/>
          <w:highlight w:val="none"/>
          <w:u w:val="single"/>
        </w:rPr>
        <w:t xml:space="preserve">              </w:t>
      </w:r>
      <w:r>
        <w:rPr>
          <w:sz w:val="24"/>
          <w:szCs w:val="24"/>
          <w:highlight w:val="none"/>
        </w:rPr>
        <w:t>月</w:t>
      </w:r>
      <w:r>
        <w:rPr>
          <w:sz w:val="24"/>
          <w:szCs w:val="24"/>
          <w:highlight w:val="none"/>
          <w:u w:val="single"/>
        </w:rPr>
        <w:t xml:space="preserve">              </w:t>
      </w:r>
      <w:r>
        <w:rPr>
          <w:sz w:val="24"/>
          <w:szCs w:val="24"/>
          <w:highlight w:val="none"/>
        </w:rPr>
        <w:t>日</w:t>
      </w:r>
    </w:p>
    <w:p w14:paraId="6B641592">
      <w:pPr>
        <w:spacing w:line="560" w:lineRule="exact"/>
        <w:ind w:firstLine="600"/>
        <w:rPr>
          <w:sz w:val="24"/>
          <w:szCs w:val="24"/>
          <w:highlight w:val="none"/>
        </w:rPr>
      </w:pPr>
      <w:r>
        <w:rPr>
          <w:sz w:val="24"/>
          <w:szCs w:val="24"/>
          <w:highlight w:val="none"/>
        </w:rPr>
        <w:t>经营期限：</w:t>
      </w:r>
      <w:r>
        <w:rPr>
          <w:sz w:val="24"/>
          <w:szCs w:val="24"/>
          <w:highlight w:val="none"/>
          <w:u w:val="single"/>
        </w:rPr>
        <w:t xml:space="preserve">                                                        </w:t>
      </w:r>
    </w:p>
    <w:p w14:paraId="799C7114">
      <w:pPr>
        <w:spacing w:line="560" w:lineRule="exact"/>
        <w:ind w:firstLine="600"/>
        <w:rPr>
          <w:sz w:val="24"/>
          <w:szCs w:val="24"/>
          <w:highlight w:val="none"/>
        </w:rPr>
      </w:pPr>
      <w:r>
        <w:rPr>
          <w:sz w:val="24"/>
          <w:szCs w:val="24"/>
          <w:highlight w:val="none"/>
        </w:rPr>
        <w:t>姓    名：</w:t>
      </w:r>
      <w:r>
        <w:rPr>
          <w:sz w:val="24"/>
          <w:szCs w:val="24"/>
          <w:highlight w:val="none"/>
          <w:u w:val="single"/>
        </w:rPr>
        <w:t xml:space="preserve">                          </w:t>
      </w:r>
      <w:r>
        <w:rPr>
          <w:sz w:val="24"/>
          <w:szCs w:val="24"/>
          <w:highlight w:val="none"/>
        </w:rPr>
        <w:t>性     别：</w:t>
      </w:r>
      <w:r>
        <w:rPr>
          <w:sz w:val="24"/>
          <w:szCs w:val="24"/>
          <w:highlight w:val="none"/>
          <w:u w:val="single"/>
        </w:rPr>
        <w:t xml:space="preserve">                   </w:t>
      </w:r>
    </w:p>
    <w:p w14:paraId="01AB13F7">
      <w:pPr>
        <w:spacing w:line="560" w:lineRule="exact"/>
        <w:ind w:firstLine="600"/>
        <w:rPr>
          <w:sz w:val="24"/>
          <w:szCs w:val="24"/>
          <w:highlight w:val="none"/>
        </w:rPr>
      </w:pPr>
      <w:r>
        <w:rPr>
          <w:sz w:val="24"/>
          <w:szCs w:val="24"/>
          <w:highlight w:val="none"/>
        </w:rPr>
        <w:t>年    龄：</w:t>
      </w:r>
      <w:r>
        <w:rPr>
          <w:sz w:val="24"/>
          <w:szCs w:val="24"/>
          <w:highlight w:val="none"/>
          <w:u w:val="single"/>
        </w:rPr>
        <w:t xml:space="preserve">                          </w:t>
      </w:r>
      <w:r>
        <w:rPr>
          <w:sz w:val="24"/>
          <w:szCs w:val="24"/>
          <w:highlight w:val="none"/>
        </w:rPr>
        <w:t>职     务：</w:t>
      </w:r>
      <w:r>
        <w:rPr>
          <w:sz w:val="24"/>
          <w:szCs w:val="24"/>
          <w:highlight w:val="none"/>
          <w:u w:val="single"/>
        </w:rPr>
        <w:t xml:space="preserve">                   </w:t>
      </w:r>
    </w:p>
    <w:p w14:paraId="1B299C69">
      <w:pPr>
        <w:spacing w:line="560" w:lineRule="exact"/>
        <w:ind w:firstLine="600"/>
        <w:rPr>
          <w:sz w:val="24"/>
          <w:szCs w:val="24"/>
          <w:highlight w:val="none"/>
        </w:rPr>
      </w:pPr>
      <w:r>
        <w:rPr>
          <w:sz w:val="24"/>
          <w:szCs w:val="24"/>
          <w:highlight w:val="none"/>
        </w:rPr>
        <w:t>系</w:t>
      </w:r>
      <w:r>
        <w:rPr>
          <w:sz w:val="24"/>
          <w:szCs w:val="24"/>
          <w:highlight w:val="none"/>
          <w:u w:val="single"/>
        </w:rPr>
        <w:t xml:space="preserve">                                  </w:t>
      </w:r>
      <w:r>
        <w:rPr>
          <w:sz w:val="24"/>
          <w:szCs w:val="24"/>
          <w:highlight w:val="none"/>
        </w:rPr>
        <w:t>（投标人名称）的法定代表人。</w:t>
      </w:r>
    </w:p>
    <w:p w14:paraId="26622C09">
      <w:pPr>
        <w:spacing w:line="560" w:lineRule="exact"/>
        <w:ind w:firstLine="600"/>
        <w:rPr>
          <w:sz w:val="24"/>
          <w:szCs w:val="24"/>
          <w:highlight w:val="none"/>
        </w:rPr>
      </w:pPr>
      <w:r>
        <w:rPr>
          <w:sz w:val="24"/>
          <w:szCs w:val="24"/>
          <w:highlight w:val="none"/>
        </w:rPr>
        <w:t>特此证明。</w:t>
      </w:r>
    </w:p>
    <w:p w14:paraId="1F400F1E">
      <w:pPr>
        <w:spacing w:line="500" w:lineRule="exact"/>
        <w:rPr>
          <w:sz w:val="24"/>
          <w:szCs w:val="24"/>
          <w:highlight w:val="none"/>
        </w:rPr>
      </w:pPr>
    </w:p>
    <w:p w14:paraId="7790AE10">
      <w:pPr>
        <w:spacing w:line="500" w:lineRule="exact"/>
        <w:rPr>
          <w:sz w:val="24"/>
          <w:szCs w:val="24"/>
          <w:highlight w:val="none"/>
        </w:rPr>
      </w:pPr>
      <w:r>
        <w:rPr>
          <w:sz w:val="24"/>
          <w:szCs w:val="24"/>
          <w:highlight w:val="none"/>
        </w:rPr>
        <w:t>附：法定代表人身份证扫描件。</w:t>
      </w:r>
    </w:p>
    <w:p w14:paraId="0472968D">
      <w:pPr>
        <w:spacing w:line="500" w:lineRule="exact"/>
        <w:rPr>
          <w:sz w:val="24"/>
          <w:szCs w:val="24"/>
          <w:highlight w:val="none"/>
        </w:rPr>
      </w:pPr>
      <w:r>
        <w:rPr>
          <w:sz w:val="24"/>
          <w:szCs w:val="24"/>
          <w:highlight w:val="none"/>
        </w:rPr>
        <w:t>注：本身份证明需由投标人加盖单位公章。</w:t>
      </w:r>
    </w:p>
    <w:p w14:paraId="3B0640B7">
      <w:pPr>
        <w:spacing w:line="500" w:lineRule="exact"/>
        <w:rPr>
          <w:sz w:val="24"/>
          <w:szCs w:val="24"/>
          <w:highlight w:val="none"/>
        </w:rPr>
      </w:pPr>
    </w:p>
    <w:p w14:paraId="79ED8DBC">
      <w:pPr>
        <w:spacing w:line="500" w:lineRule="exact"/>
        <w:rPr>
          <w:sz w:val="24"/>
          <w:szCs w:val="24"/>
          <w:highlight w:val="none"/>
        </w:rPr>
      </w:pPr>
    </w:p>
    <w:p w14:paraId="29635CA9">
      <w:pPr>
        <w:spacing w:line="500" w:lineRule="exact"/>
        <w:jc w:val="right"/>
        <w:rPr>
          <w:sz w:val="24"/>
          <w:szCs w:val="24"/>
          <w:highlight w:val="none"/>
        </w:rPr>
      </w:pPr>
      <w:r>
        <w:rPr>
          <w:sz w:val="24"/>
          <w:szCs w:val="24"/>
          <w:highlight w:val="none"/>
        </w:rPr>
        <w:t>投标人：</w:t>
      </w:r>
      <w:r>
        <w:rPr>
          <w:sz w:val="24"/>
          <w:szCs w:val="24"/>
          <w:highlight w:val="none"/>
          <w:u w:val="single"/>
        </w:rPr>
        <w:t xml:space="preserve">                          </w:t>
      </w:r>
      <w:r>
        <w:rPr>
          <w:sz w:val="24"/>
          <w:szCs w:val="24"/>
          <w:highlight w:val="none"/>
        </w:rPr>
        <w:t>（盖单位章）</w:t>
      </w:r>
    </w:p>
    <w:p w14:paraId="63E68081">
      <w:pPr>
        <w:spacing w:line="500" w:lineRule="exact"/>
        <w:jc w:val="right"/>
        <w:rPr>
          <w:sz w:val="24"/>
          <w:szCs w:val="24"/>
          <w:highlight w:val="none"/>
        </w:rPr>
      </w:pP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年</w:t>
      </w:r>
      <w:r>
        <w:rPr>
          <w:sz w:val="24"/>
          <w:szCs w:val="24"/>
          <w:highlight w:val="none"/>
          <w:u w:val="single"/>
        </w:rPr>
        <w:t xml:space="preserve">        </w:t>
      </w:r>
      <w:r>
        <w:rPr>
          <w:sz w:val="24"/>
          <w:szCs w:val="24"/>
          <w:highlight w:val="none"/>
        </w:rPr>
        <w:t>月</w:t>
      </w:r>
      <w:r>
        <w:rPr>
          <w:sz w:val="24"/>
          <w:szCs w:val="24"/>
          <w:highlight w:val="none"/>
          <w:u w:val="single"/>
        </w:rPr>
        <w:t xml:space="preserve">        </w:t>
      </w:r>
      <w:r>
        <w:rPr>
          <w:sz w:val="24"/>
          <w:szCs w:val="24"/>
          <w:highlight w:val="none"/>
        </w:rPr>
        <w:t>日</w:t>
      </w:r>
    </w:p>
    <w:p w14:paraId="1CDCCF26">
      <w:pPr>
        <w:rPr>
          <w:rFonts w:hAnsi="宋体"/>
          <w:bCs/>
          <w:sz w:val="28"/>
          <w:szCs w:val="28"/>
          <w:highlight w:val="none"/>
        </w:rPr>
      </w:pPr>
    </w:p>
    <w:p w14:paraId="5E03A910">
      <w:pPr>
        <w:rPr>
          <w:rFonts w:hAnsi="宋体"/>
          <w:bCs/>
          <w:sz w:val="28"/>
          <w:szCs w:val="28"/>
          <w:highlight w:val="none"/>
        </w:rPr>
      </w:pPr>
    </w:p>
    <w:tbl>
      <w:tblPr>
        <w:tblStyle w:val="41"/>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58"/>
        <w:gridCol w:w="458"/>
        <w:gridCol w:w="4022"/>
      </w:tblGrid>
      <w:tr w14:paraId="4B6C8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1" w:hRule="atLeast"/>
          <w:jc w:val="center"/>
        </w:trPr>
        <w:tc>
          <w:tcPr>
            <w:tcW w:w="4158" w:type="dxa"/>
          </w:tcPr>
          <w:p w14:paraId="4D79B6DC">
            <w:pPr>
              <w:widowControl/>
              <w:spacing w:before="4"/>
              <w:rPr>
                <w:rFonts w:ascii="宋体" w:hAnsi="宋体" w:cs="宋体"/>
                <w:sz w:val="24"/>
                <w:szCs w:val="24"/>
                <w:highlight w:val="none"/>
              </w:rPr>
            </w:pPr>
          </w:p>
          <w:p w14:paraId="5168ECEA">
            <w:pPr>
              <w:widowControl/>
              <w:spacing w:before="4"/>
              <w:rPr>
                <w:rFonts w:ascii="宋体" w:hAnsi="宋体" w:cs="宋体"/>
                <w:sz w:val="24"/>
                <w:szCs w:val="24"/>
                <w:highlight w:val="none"/>
              </w:rPr>
            </w:pPr>
          </w:p>
          <w:p w14:paraId="4155A26D">
            <w:pPr>
              <w:widowControl/>
              <w:spacing w:before="4"/>
              <w:jc w:val="center"/>
              <w:rPr>
                <w:rFonts w:ascii="宋体" w:hAnsi="宋体" w:cs="宋体"/>
                <w:sz w:val="24"/>
                <w:szCs w:val="24"/>
                <w:highlight w:val="none"/>
              </w:rPr>
            </w:pPr>
            <w:r>
              <w:rPr>
                <w:rFonts w:hint="eastAsia" w:ascii="宋体" w:hAnsi="宋体" w:cs="宋体"/>
                <w:sz w:val="24"/>
                <w:szCs w:val="24"/>
                <w:highlight w:val="none"/>
              </w:rPr>
              <w:t>法定代表人身份证复印件</w:t>
            </w:r>
          </w:p>
          <w:p w14:paraId="0D450C23">
            <w:pPr>
              <w:widowControl/>
              <w:spacing w:before="4"/>
              <w:jc w:val="center"/>
              <w:rPr>
                <w:rFonts w:ascii="宋体" w:hAnsi="宋体" w:cs="宋体"/>
                <w:sz w:val="24"/>
                <w:szCs w:val="24"/>
                <w:highlight w:val="none"/>
              </w:rPr>
            </w:pPr>
          </w:p>
          <w:p w14:paraId="2CEF5AB5">
            <w:pPr>
              <w:widowControl/>
              <w:spacing w:before="4"/>
              <w:jc w:val="center"/>
              <w:rPr>
                <w:rFonts w:ascii="宋体" w:hAnsi="宋体" w:cs="宋体"/>
                <w:sz w:val="24"/>
                <w:szCs w:val="24"/>
                <w:highlight w:val="none"/>
              </w:rPr>
            </w:pPr>
            <w:r>
              <w:rPr>
                <w:rFonts w:hint="eastAsia" w:ascii="宋体" w:hAnsi="宋体" w:cs="宋体"/>
                <w:sz w:val="24"/>
                <w:szCs w:val="24"/>
                <w:highlight w:val="none"/>
              </w:rPr>
              <w:t>（正面）</w:t>
            </w:r>
          </w:p>
        </w:tc>
        <w:tc>
          <w:tcPr>
            <w:tcW w:w="458" w:type="dxa"/>
          </w:tcPr>
          <w:p w14:paraId="757789DF">
            <w:pPr>
              <w:widowControl/>
              <w:jc w:val="left"/>
              <w:rPr>
                <w:rFonts w:ascii="宋体" w:hAnsi="宋体" w:cs="宋体"/>
                <w:sz w:val="24"/>
                <w:szCs w:val="24"/>
                <w:highlight w:val="none"/>
              </w:rPr>
            </w:pPr>
          </w:p>
        </w:tc>
        <w:tc>
          <w:tcPr>
            <w:tcW w:w="4022" w:type="dxa"/>
          </w:tcPr>
          <w:p w14:paraId="05F13217">
            <w:pPr>
              <w:widowControl/>
              <w:spacing w:before="4"/>
              <w:rPr>
                <w:rFonts w:ascii="宋体" w:hAnsi="宋体" w:cs="宋体"/>
                <w:sz w:val="24"/>
                <w:szCs w:val="24"/>
                <w:highlight w:val="none"/>
              </w:rPr>
            </w:pPr>
          </w:p>
          <w:p w14:paraId="111B5C6C">
            <w:pPr>
              <w:widowControl/>
              <w:spacing w:before="4"/>
              <w:rPr>
                <w:rFonts w:ascii="宋体" w:hAnsi="宋体" w:cs="宋体"/>
                <w:sz w:val="24"/>
                <w:szCs w:val="24"/>
                <w:highlight w:val="none"/>
              </w:rPr>
            </w:pPr>
          </w:p>
          <w:p w14:paraId="61B55A53">
            <w:pPr>
              <w:widowControl/>
              <w:spacing w:before="4"/>
              <w:jc w:val="center"/>
              <w:rPr>
                <w:rFonts w:ascii="宋体" w:hAnsi="宋体" w:cs="宋体"/>
                <w:sz w:val="24"/>
                <w:szCs w:val="24"/>
                <w:highlight w:val="none"/>
              </w:rPr>
            </w:pPr>
            <w:r>
              <w:rPr>
                <w:rFonts w:hint="eastAsia" w:ascii="宋体" w:hAnsi="宋体" w:cs="宋体"/>
                <w:sz w:val="24"/>
                <w:szCs w:val="24"/>
                <w:highlight w:val="none"/>
              </w:rPr>
              <w:t>法定代表人身份证复印件</w:t>
            </w:r>
          </w:p>
          <w:p w14:paraId="0556F9BF">
            <w:pPr>
              <w:widowControl/>
              <w:spacing w:before="4"/>
              <w:jc w:val="center"/>
              <w:rPr>
                <w:rFonts w:ascii="宋体" w:hAnsi="宋体" w:cs="宋体"/>
                <w:sz w:val="24"/>
                <w:szCs w:val="24"/>
                <w:highlight w:val="none"/>
              </w:rPr>
            </w:pPr>
          </w:p>
          <w:p w14:paraId="74B7D4D2">
            <w:pPr>
              <w:widowControl/>
              <w:spacing w:before="4"/>
              <w:jc w:val="center"/>
              <w:rPr>
                <w:rFonts w:ascii="宋体" w:hAnsi="宋体" w:cs="宋体"/>
                <w:sz w:val="24"/>
                <w:szCs w:val="24"/>
                <w:highlight w:val="none"/>
              </w:rPr>
            </w:pPr>
            <w:r>
              <w:rPr>
                <w:rFonts w:hint="eastAsia" w:ascii="宋体" w:hAnsi="宋体" w:cs="宋体"/>
                <w:sz w:val="24"/>
                <w:szCs w:val="24"/>
                <w:highlight w:val="none"/>
              </w:rPr>
              <w:t>（反面）</w:t>
            </w:r>
          </w:p>
        </w:tc>
      </w:tr>
    </w:tbl>
    <w:p w14:paraId="1D27318E">
      <w:pPr>
        <w:pageBreakBefore/>
        <w:jc w:val="left"/>
        <w:outlineLvl w:val="0"/>
        <w:rPr>
          <w:rFonts w:ascii="宋体" w:hAnsi="宋体" w:cs="宋体"/>
          <w:b/>
          <w:sz w:val="32"/>
          <w:szCs w:val="32"/>
          <w:highlight w:val="none"/>
        </w:rPr>
      </w:pPr>
      <w:r>
        <w:rPr>
          <w:rFonts w:hint="eastAsia" w:ascii="宋体" w:hAnsi="宋体" w:cs="宋体"/>
          <w:b/>
          <w:sz w:val="32"/>
          <w:szCs w:val="32"/>
          <w:highlight w:val="none"/>
        </w:rPr>
        <w:t>（四）拟投入本项目人员配备表（格式）</w:t>
      </w:r>
    </w:p>
    <w:p w14:paraId="03A4DDDF">
      <w:pPr>
        <w:spacing w:line="360" w:lineRule="auto"/>
        <w:rPr>
          <w:rFonts w:ascii="宋体" w:hAnsi="宋体" w:cs="宋体"/>
          <w:b/>
          <w:bCs/>
          <w:sz w:val="24"/>
          <w:szCs w:val="24"/>
          <w:highlight w:val="none"/>
        </w:rPr>
      </w:pPr>
    </w:p>
    <w:p w14:paraId="66E059D9">
      <w:pPr>
        <w:spacing w:line="360" w:lineRule="auto"/>
        <w:jc w:val="center"/>
        <w:rPr>
          <w:rFonts w:ascii="宋体" w:hAnsi="宋体" w:cs="宋体"/>
          <w:b/>
          <w:sz w:val="24"/>
          <w:szCs w:val="24"/>
          <w:highlight w:val="none"/>
        </w:rPr>
      </w:pPr>
      <w:r>
        <w:rPr>
          <w:rFonts w:hint="eastAsia" w:ascii="宋体" w:hAnsi="宋体" w:cs="宋体"/>
          <w:b/>
          <w:bCs/>
          <w:sz w:val="24"/>
          <w:szCs w:val="24"/>
          <w:highlight w:val="none"/>
        </w:rPr>
        <w:t>拟投入本项目人员配备表（</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项目）</w:t>
      </w:r>
    </w:p>
    <w:p w14:paraId="47E3CF9F">
      <w:pPr>
        <w:jc w:val="center"/>
        <w:rPr>
          <w:rFonts w:ascii="宋体" w:hAnsi="宋体" w:cs="宋体"/>
          <w:bCs/>
          <w:sz w:val="24"/>
          <w:szCs w:val="24"/>
          <w:highlight w:val="none"/>
        </w:rPr>
      </w:pPr>
    </w:p>
    <w:p w14:paraId="09A0CEEC">
      <w:pPr>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投标供应商名称（盖章）           采购项目编号：</w:t>
      </w:r>
      <w:r>
        <w:rPr>
          <w:rFonts w:hint="eastAsia" w:ascii="宋体" w:hAnsi="宋体" w:cs="宋体"/>
          <w:bCs/>
          <w:sz w:val="24"/>
          <w:szCs w:val="24"/>
          <w:highlight w:val="none"/>
          <w:lang w:eastAsia="zh-CN"/>
        </w:rPr>
        <w:t>JSZC-320205-CYZR-G2026-0013</w:t>
      </w: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7"/>
        <w:gridCol w:w="1979"/>
        <w:gridCol w:w="1797"/>
        <w:gridCol w:w="3058"/>
      </w:tblGrid>
      <w:tr w14:paraId="5EE9B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2397" w:type="dxa"/>
            <w:vAlign w:val="center"/>
          </w:tcPr>
          <w:p w14:paraId="792EE423">
            <w:pPr>
              <w:jc w:val="center"/>
              <w:rPr>
                <w:rFonts w:ascii="宋体" w:hAnsi="宋体" w:cs="宋体"/>
                <w:b/>
                <w:sz w:val="24"/>
                <w:szCs w:val="24"/>
                <w:highlight w:val="none"/>
              </w:rPr>
            </w:pPr>
            <w:r>
              <w:rPr>
                <w:rFonts w:hint="eastAsia" w:ascii="宋体" w:hAnsi="宋体" w:cs="宋体"/>
                <w:b/>
                <w:sz w:val="24"/>
                <w:szCs w:val="24"/>
                <w:highlight w:val="none"/>
              </w:rPr>
              <w:t>拟在本项目担任职务</w:t>
            </w:r>
          </w:p>
        </w:tc>
        <w:tc>
          <w:tcPr>
            <w:tcW w:w="1979" w:type="dxa"/>
            <w:vAlign w:val="center"/>
          </w:tcPr>
          <w:p w14:paraId="16F2F998">
            <w:pPr>
              <w:jc w:val="center"/>
              <w:rPr>
                <w:rFonts w:ascii="宋体" w:hAnsi="宋体" w:cs="宋体"/>
                <w:b/>
                <w:sz w:val="24"/>
                <w:szCs w:val="24"/>
                <w:highlight w:val="none"/>
              </w:rPr>
            </w:pPr>
            <w:r>
              <w:rPr>
                <w:rFonts w:hint="eastAsia" w:ascii="宋体" w:hAnsi="宋体" w:cs="宋体"/>
                <w:b/>
                <w:sz w:val="24"/>
                <w:szCs w:val="24"/>
                <w:highlight w:val="none"/>
              </w:rPr>
              <w:t>姓名</w:t>
            </w:r>
          </w:p>
        </w:tc>
        <w:tc>
          <w:tcPr>
            <w:tcW w:w="1797" w:type="dxa"/>
            <w:vAlign w:val="center"/>
          </w:tcPr>
          <w:p w14:paraId="025DFED6">
            <w:pPr>
              <w:jc w:val="center"/>
              <w:rPr>
                <w:rFonts w:ascii="宋体" w:hAnsi="宋体" w:cs="宋体"/>
                <w:b/>
                <w:sz w:val="24"/>
                <w:szCs w:val="24"/>
                <w:highlight w:val="none"/>
              </w:rPr>
            </w:pPr>
            <w:r>
              <w:rPr>
                <w:rFonts w:hint="eastAsia" w:ascii="宋体" w:hAnsi="宋体" w:cs="宋体"/>
                <w:b/>
                <w:sz w:val="24"/>
                <w:szCs w:val="24"/>
                <w:highlight w:val="none"/>
              </w:rPr>
              <w:t>职称</w:t>
            </w:r>
          </w:p>
        </w:tc>
        <w:tc>
          <w:tcPr>
            <w:tcW w:w="3058" w:type="dxa"/>
            <w:vAlign w:val="center"/>
          </w:tcPr>
          <w:p w14:paraId="6B05F736">
            <w:pPr>
              <w:jc w:val="center"/>
              <w:rPr>
                <w:rFonts w:ascii="宋体" w:hAnsi="宋体" w:cs="宋体"/>
                <w:b/>
                <w:sz w:val="24"/>
                <w:szCs w:val="24"/>
                <w:highlight w:val="none"/>
              </w:rPr>
            </w:pPr>
            <w:r>
              <w:rPr>
                <w:rFonts w:hint="eastAsia" w:ascii="宋体" w:hAnsi="宋体" w:cs="宋体"/>
                <w:b/>
                <w:sz w:val="24"/>
                <w:szCs w:val="24"/>
                <w:highlight w:val="none"/>
              </w:rPr>
              <w:t>证书号/身份证号</w:t>
            </w:r>
          </w:p>
        </w:tc>
      </w:tr>
      <w:tr w14:paraId="10DD7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47335A0A">
            <w:pPr>
              <w:jc w:val="center"/>
              <w:rPr>
                <w:rFonts w:ascii="宋体" w:hAnsi="宋体" w:cs="宋体"/>
                <w:sz w:val="24"/>
                <w:szCs w:val="24"/>
                <w:highlight w:val="none"/>
              </w:rPr>
            </w:pPr>
          </w:p>
        </w:tc>
        <w:tc>
          <w:tcPr>
            <w:tcW w:w="1979" w:type="dxa"/>
          </w:tcPr>
          <w:p w14:paraId="181205DB">
            <w:pPr>
              <w:outlineLvl w:val="0"/>
              <w:rPr>
                <w:rFonts w:ascii="宋体" w:hAnsi="宋体" w:cs="宋体"/>
                <w:bCs/>
                <w:sz w:val="24"/>
                <w:szCs w:val="24"/>
                <w:highlight w:val="none"/>
              </w:rPr>
            </w:pPr>
          </w:p>
        </w:tc>
        <w:tc>
          <w:tcPr>
            <w:tcW w:w="1797" w:type="dxa"/>
          </w:tcPr>
          <w:p w14:paraId="06775C55">
            <w:pPr>
              <w:outlineLvl w:val="0"/>
              <w:rPr>
                <w:rFonts w:ascii="宋体" w:hAnsi="宋体" w:cs="宋体"/>
                <w:bCs/>
                <w:sz w:val="24"/>
                <w:szCs w:val="24"/>
                <w:highlight w:val="none"/>
              </w:rPr>
            </w:pPr>
          </w:p>
        </w:tc>
        <w:tc>
          <w:tcPr>
            <w:tcW w:w="3058" w:type="dxa"/>
          </w:tcPr>
          <w:p w14:paraId="2C1DDE14">
            <w:pPr>
              <w:outlineLvl w:val="0"/>
              <w:rPr>
                <w:rFonts w:ascii="宋体" w:hAnsi="宋体" w:cs="宋体"/>
                <w:bCs/>
                <w:sz w:val="24"/>
                <w:szCs w:val="24"/>
                <w:highlight w:val="none"/>
              </w:rPr>
            </w:pPr>
          </w:p>
        </w:tc>
      </w:tr>
      <w:tr w14:paraId="4BEBC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2397" w:type="dxa"/>
            <w:vAlign w:val="center"/>
          </w:tcPr>
          <w:p w14:paraId="1C2E42D0">
            <w:pPr>
              <w:jc w:val="center"/>
              <w:outlineLvl w:val="0"/>
              <w:rPr>
                <w:rFonts w:ascii="宋体" w:hAnsi="宋体" w:cs="宋体"/>
                <w:bCs/>
                <w:sz w:val="24"/>
                <w:szCs w:val="24"/>
                <w:highlight w:val="none"/>
              </w:rPr>
            </w:pPr>
          </w:p>
        </w:tc>
        <w:tc>
          <w:tcPr>
            <w:tcW w:w="1979" w:type="dxa"/>
          </w:tcPr>
          <w:p w14:paraId="35C5D60B">
            <w:pPr>
              <w:outlineLvl w:val="0"/>
              <w:rPr>
                <w:rFonts w:ascii="宋体" w:hAnsi="宋体" w:cs="宋体"/>
                <w:bCs/>
                <w:sz w:val="24"/>
                <w:szCs w:val="24"/>
                <w:highlight w:val="none"/>
              </w:rPr>
            </w:pPr>
          </w:p>
        </w:tc>
        <w:tc>
          <w:tcPr>
            <w:tcW w:w="1797" w:type="dxa"/>
          </w:tcPr>
          <w:p w14:paraId="01B12B7B">
            <w:pPr>
              <w:outlineLvl w:val="0"/>
              <w:rPr>
                <w:rFonts w:ascii="宋体" w:hAnsi="宋体" w:cs="宋体"/>
                <w:bCs/>
                <w:sz w:val="24"/>
                <w:szCs w:val="24"/>
                <w:highlight w:val="none"/>
              </w:rPr>
            </w:pPr>
          </w:p>
        </w:tc>
        <w:tc>
          <w:tcPr>
            <w:tcW w:w="3058" w:type="dxa"/>
          </w:tcPr>
          <w:p w14:paraId="04DDCC1A">
            <w:pPr>
              <w:outlineLvl w:val="0"/>
              <w:rPr>
                <w:rFonts w:ascii="宋体" w:hAnsi="宋体" w:cs="宋体"/>
                <w:bCs/>
                <w:sz w:val="24"/>
                <w:szCs w:val="24"/>
                <w:highlight w:val="none"/>
              </w:rPr>
            </w:pPr>
          </w:p>
        </w:tc>
      </w:tr>
      <w:tr w14:paraId="2B605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2E4BF619">
            <w:pPr>
              <w:jc w:val="center"/>
              <w:outlineLvl w:val="0"/>
              <w:rPr>
                <w:rFonts w:ascii="宋体" w:hAnsi="宋体" w:cs="宋体"/>
                <w:bCs/>
                <w:sz w:val="24"/>
                <w:szCs w:val="24"/>
                <w:highlight w:val="none"/>
              </w:rPr>
            </w:pPr>
          </w:p>
        </w:tc>
        <w:tc>
          <w:tcPr>
            <w:tcW w:w="1979" w:type="dxa"/>
          </w:tcPr>
          <w:p w14:paraId="332CE34A">
            <w:pPr>
              <w:outlineLvl w:val="0"/>
              <w:rPr>
                <w:rFonts w:ascii="宋体" w:hAnsi="宋体" w:cs="宋体"/>
                <w:bCs/>
                <w:sz w:val="24"/>
                <w:szCs w:val="24"/>
                <w:highlight w:val="none"/>
              </w:rPr>
            </w:pPr>
          </w:p>
        </w:tc>
        <w:tc>
          <w:tcPr>
            <w:tcW w:w="1797" w:type="dxa"/>
          </w:tcPr>
          <w:p w14:paraId="5C186F4A">
            <w:pPr>
              <w:outlineLvl w:val="0"/>
              <w:rPr>
                <w:rFonts w:ascii="宋体" w:hAnsi="宋体" w:cs="宋体"/>
                <w:bCs/>
                <w:sz w:val="24"/>
                <w:szCs w:val="24"/>
                <w:highlight w:val="none"/>
              </w:rPr>
            </w:pPr>
          </w:p>
        </w:tc>
        <w:tc>
          <w:tcPr>
            <w:tcW w:w="3058" w:type="dxa"/>
          </w:tcPr>
          <w:p w14:paraId="307248D1">
            <w:pPr>
              <w:outlineLvl w:val="0"/>
              <w:rPr>
                <w:rFonts w:ascii="宋体" w:hAnsi="宋体" w:cs="宋体"/>
                <w:bCs/>
                <w:sz w:val="24"/>
                <w:szCs w:val="24"/>
                <w:highlight w:val="none"/>
              </w:rPr>
            </w:pPr>
          </w:p>
        </w:tc>
      </w:tr>
      <w:tr w14:paraId="0AA4D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2A466EB2">
            <w:pPr>
              <w:jc w:val="center"/>
              <w:outlineLvl w:val="0"/>
              <w:rPr>
                <w:rFonts w:ascii="宋体" w:hAnsi="宋体" w:cs="宋体"/>
                <w:bCs/>
                <w:sz w:val="24"/>
                <w:szCs w:val="24"/>
                <w:highlight w:val="none"/>
              </w:rPr>
            </w:pPr>
          </w:p>
        </w:tc>
        <w:tc>
          <w:tcPr>
            <w:tcW w:w="1979" w:type="dxa"/>
          </w:tcPr>
          <w:p w14:paraId="6B116400">
            <w:pPr>
              <w:outlineLvl w:val="0"/>
              <w:rPr>
                <w:rFonts w:ascii="宋体" w:hAnsi="宋体" w:cs="宋体"/>
                <w:bCs/>
                <w:sz w:val="24"/>
                <w:szCs w:val="24"/>
                <w:highlight w:val="none"/>
              </w:rPr>
            </w:pPr>
          </w:p>
        </w:tc>
        <w:tc>
          <w:tcPr>
            <w:tcW w:w="1797" w:type="dxa"/>
          </w:tcPr>
          <w:p w14:paraId="15363CD4">
            <w:pPr>
              <w:outlineLvl w:val="0"/>
              <w:rPr>
                <w:rFonts w:ascii="宋体" w:hAnsi="宋体" w:cs="宋体"/>
                <w:bCs/>
                <w:sz w:val="24"/>
                <w:szCs w:val="24"/>
                <w:highlight w:val="none"/>
              </w:rPr>
            </w:pPr>
          </w:p>
        </w:tc>
        <w:tc>
          <w:tcPr>
            <w:tcW w:w="3058" w:type="dxa"/>
          </w:tcPr>
          <w:p w14:paraId="5CC848FC">
            <w:pPr>
              <w:outlineLvl w:val="0"/>
              <w:rPr>
                <w:rFonts w:ascii="宋体" w:hAnsi="宋体" w:cs="宋体"/>
                <w:bCs/>
                <w:sz w:val="24"/>
                <w:szCs w:val="24"/>
                <w:highlight w:val="none"/>
              </w:rPr>
            </w:pPr>
          </w:p>
        </w:tc>
      </w:tr>
      <w:tr w14:paraId="495B2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72262B3E">
            <w:pPr>
              <w:jc w:val="center"/>
              <w:outlineLvl w:val="0"/>
              <w:rPr>
                <w:rFonts w:ascii="宋体" w:hAnsi="宋体" w:cs="宋体"/>
                <w:bCs/>
                <w:sz w:val="24"/>
                <w:szCs w:val="24"/>
                <w:highlight w:val="none"/>
              </w:rPr>
            </w:pPr>
          </w:p>
        </w:tc>
        <w:tc>
          <w:tcPr>
            <w:tcW w:w="1979" w:type="dxa"/>
          </w:tcPr>
          <w:p w14:paraId="3D55CE3A">
            <w:pPr>
              <w:outlineLvl w:val="0"/>
              <w:rPr>
                <w:rFonts w:ascii="宋体" w:hAnsi="宋体" w:cs="宋体"/>
                <w:bCs/>
                <w:sz w:val="24"/>
                <w:szCs w:val="24"/>
                <w:highlight w:val="none"/>
              </w:rPr>
            </w:pPr>
          </w:p>
        </w:tc>
        <w:tc>
          <w:tcPr>
            <w:tcW w:w="1797" w:type="dxa"/>
          </w:tcPr>
          <w:p w14:paraId="1FD565B5">
            <w:pPr>
              <w:outlineLvl w:val="0"/>
              <w:rPr>
                <w:rFonts w:ascii="宋体" w:hAnsi="宋体" w:cs="宋体"/>
                <w:bCs/>
                <w:sz w:val="24"/>
                <w:szCs w:val="24"/>
                <w:highlight w:val="none"/>
              </w:rPr>
            </w:pPr>
          </w:p>
        </w:tc>
        <w:tc>
          <w:tcPr>
            <w:tcW w:w="3058" w:type="dxa"/>
          </w:tcPr>
          <w:p w14:paraId="58AB940A">
            <w:pPr>
              <w:outlineLvl w:val="0"/>
              <w:rPr>
                <w:rFonts w:ascii="宋体" w:hAnsi="宋体" w:cs="宋体"/>
                <w:bCs/>
                <w:sz w:val="24"/>
                <w:szCs w:val="24"/>
                <w:highlight w:val="none"/>
              </w:rPr>
            </w:pPr>
          </w:p>
        </w:tc>
      </w:tr>
      <w:tr w14:paraId="58C44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482D3521">
            <w:pPr>
              <w:jc w:val="center"/>
              <w:outlineLvl w:val="0"/>
              <w:rPr>
                <w:rFonts w:ascii="宋体" w:hAnsi="宋体" w:cs="宋体"/>
                <w:bCs/>
                <w:sz w:val="24"/>
                <w:szCs w:val="24"/>
                <w:highlight w:val="none"/>
              </w:rPr>
            </w:pPr>
          </w:p>
        </w:tc>
        <w:tc>
          <w:tcPr>
            <w:tcW w:w="1979" w:type="dxa"/>
          </w:tcPr>
          <w:p w14:paraId="095C038A">
            <w:pPr>
              <w:outlineLvl w:val="0"/>
              <w:rPr>
                <w:rFonts w:ascii="宋体" w:hAnsi="宋体" w:cs="宋体"/>
                <w:bCs/>
                <w:sz w:val="24"/>
                <w:szCs w:val="24"/>
                <w:highlight w:val="none"/>
              </w:rPr>
            </w:pPr>
          </w:p>
        </w:tc>
        <w:tc>
          <w:tcPr>
            <w:tcW w:w="1797" w:type="dxa"/>
          </w:tcPr>
          <w:p w14:paraId="2A0082BA">
            <w:pPr>
              <w:outlineLvl w:val="0"/>
              <w:rPr>
                <w:rFonts w:ascii="宋体" w:hAnsi="宋体" w:cs="宋体"/>
                <w:bCs/>
                <w:sz w:val="24"/>
                <w:szCs w:val="24"/>
                <w:highlight w:val="none"/>
              </w:rPr>
            </w:pPr>
          </w:p>
        </w:tc>
        <w:tc>
          <w:tcPr>
            <w:tcW w:w="3058" w:type="dxa"/>
          </w:tcPr>
          <w:p w14:paraId="70A3D8E2">
            <w:pPr>
              <w:outlineLvl w:val="0"/>
              <w:rPr>
                <w:rFonts w:ascii="宋体" w:hAnsi="宋体" w:cs="宋体"/>
                <w:bCs/>
                <w:sz w:val="24"/>
                <w:szCs w:val="24"/>
                <w:highlight w:val="none"/>
              </w:rPr>
            </w:pPr>
          </w:p>
        </w:tc>
      </w:tr>
      <w:tr w14:paraId="2D033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2397" w:type="dxa"/>
            <w:vAlign w:val="center"/>
          </w:tcPr>
          <w:p w14:paraId="7C3BC204">
            <w:pPr>
              <w:jc w:val="center"/>
              <w:outlineLvl w:val="0"/>
              <w:rPr>
                <w:rFonts w:ascii="宋体" w:hAnsi="宋体" w:cs="宋体"/>
                <w:bCs/>
                <w:sz w:val="24"/>
                <w:szCs w:val="24"/>
                <w:highlight w:val="none"/>
              </w:rPr>
            </w:pPr>
          </w:p>
        </w:tc>
        <w:tc>
          <w:tcPr>
            <w:tcW w:w="1979" w:type="dxa"/>
          </w:tcPr>
          <w:p w14:paraId="1B8F1CE0">
            <w:pPr>
              <w:outlineLvl w:val="0"/>
              <w:rPr>
                <w:rFonts w:ascii="宋体" w:hAnsi="宋体" w:cs="宋体"/>
                <w:bCs/>
                <w:sz w:val="24"/>
                <w:szCs w:val="24"/>
                <w:highlight w:val="none"/>
              </w:rPr>
            </w:pPr>
          </w:p>
        </w:tc>
        <w:tc>
          <w:tcPr>
            <w:tcW w:w="1797" w:type="dxa"/>
          </w:tcPr>
          <w:p w14:paraId="5C5375F2">
            <w:pPr>
              <w:outlineLvl w:val="0"/>
              <w:rPr>
                <w:rFonts w:ascii="宋体" w:hAnsi="宋体" w:cs="宋体"/>
                <w:bCs/>
                <w:sz w:val="24"/>
                <w:szCs w:val="24"/>
                <w:highlight w:val="none"/>
              </w:rPr>
            </w:pPr>
          </w:p>
        </w:tc>
        <w:tc>
          <w:tcPr>
            <w:tcW w:w="3058" w:type="dxa"/>
          </w:tcPr>
          <w:p w14:paraId="08E0A414">
            <w:pPr>
              <w:outlineLvl w:val="0"/>
              <w:rPr>
                <w:rFonts w:ascii="宋体" w:hAnsi="宋体" w:cs="宋体"/>
                <w:bCs/>
                <w:sz w:val="24"/>
                <w:szCs w:val="24"/>
                <w:highlight w:val="none"/>
              </w:rPr>
            </w:pPr>
          </w:p>
        </w:tc>
      </w:tr>
    </w:tbl>
    <w:p w14:paraId="6FEC0DA5">
      <w:pPr>
        <w:rPr>
          <w:rFonts w:ascii="宋体" w:hAnsi="宋体" w:cs="宋体"/>
          <w:sz w:val="24"/>
          <w:szCs w:val="24"/>
          <w:highlight w:val="none"/>
        </w:rPr>
      </w:pPr>
    </w:p>
    <w:p w14:paraId="4DD45BC4">
      <w:pPr>
        <w:rPr>
          <w:rFonts w:ascii="宋体" w:hAnsi="宋体" w:cs="宋体"/>
          <w:b/>
          <w:bCs/>
          <w:sz w:val="24"/>
          <w:szCs w:val="24"/>
          <w:highlight w:val="none"/>
        </w:rPr>
      </w:pPr>
      <w:r>
        <w:rPr>
          <w:rFonts w:hint="eastAsia" w:ascii="宋体" w:hAnsi="宋体" w:cs="宋体"/>
          <w:b/>
          <w:bCs/>
          <w:sz w:val="24"/>
          <w:szCs w:val="24"/>
          <w:highlight w:val="none"/>
        </w:rPr>
        <w:t>法定代表人或法定代表人授权代表签字或盖章：</w:t>
      </w:r>
    </w:p>
    <w:p w14:paraId="66D14C89">
      <w:pPr>
        <w:rPr>
          <w:rFonts w:ascii="宋体" w:hAnsi="宋体" w:cs="宋体"/>
          <w:sz w:val="24"/>
          <w:szCs w:val="24"/>
          <w:highlight w:val="none"/>
        </w:rPr>
      </w:pPr>
    </w:p>
    <w:p w14:paraId="067217EA">
      <w:pPr>
        <w:rPr>
          <w:rFonts w:ascii="宋体" w:hAnsi="宋体" w:cs="宋体"/>
          <w:sz w:val="24"/>
          <w:szCs w:val="24"/>
          <w:highlight w:val="none"/>
        </w:rPr>
      </w:pPr>
    </w:p>
    <w:p w14:paraId="620C0DF3">
      <w:pPr>
        <w:spacing w:line="460" w:lineRule="exact"/>
        <w:rPr>
          <w:rFonts w:ascii="宋体" w:hAnsi="宋体" w:cs="宋体"/>
          <w:bCs/>
          <w:sz w:val="24"/>
          <w:szCs w:val="24"/>
          <w:highlight w:val="none"/>
        </w:rPr>
      </w:pPr>
      <w:r>
        <w:rPr>
          <w:rFonts w:hint="eastAsia" w:ascii="宋体" w:hAnsi="宋体" w:cs="宋体"/>
          <w:bCs/>
          <w:sz w:val="24"/>
          <w:szCs w:val="24"/>
          <w:highlight w:val="none"/>
        </w:rPr>
        <w:t>注：1.上表如需要自行延长。</w:t>
      </w:r>
    </w:p>
    <w:p w14:paraId="038007FC">
      <w:pPr>
        <w:spacing w:line="460" w:lineRule="exact"/>
        <w:ind w:firstLine="480"/>
        <w:rPr>
          <w:rFonts w:ascii="宋体" w:hAnsi="宋体" w:cs="宋体"/>
          <w:bCs/>
          <w:sz w:val="24"/>
          <w:szCs w:val="24"/>
          <w:highlight w:val="none"/>
        </w:rPr>
      </w:pPr>
      <w:r>
        <w:rPr>
          <w:rFonts w:hint="eastAsia" w:ascii="宋体" w:hAnsi="宋体" w:cs="宋体"/>
          <w:bCs/>
          <w:sz w:val="24"/>
          <w:szCs w:val="24"/>
          <w:highlight w:val="none"/>
        </w:rPr>
        <w:t>2.上表内容须提供人员证书原件扫描件、社保机构出具本投标供应商的近三个月（</w:t>
      </w:r>
      <w:r>
        <w:rPr>
          <w:rFonts w:hint="eastAsia" w:ascii="宋体" w:hAnsi="宋体" w:cs="宋体"/>
          <w:bCs/>
          <w:sz w:val="24"/>
          <w:szCs w:val="24"/>
          <w:highlight w:val="none"/>
          <w:lang w:eastAsia="zh-CN"/>
        </w:rPr>
        <w:t>2026年7月—2026年9月</w:t>
      </w:r>
      <w:r>
        <w:rPr>
          <w:rFonts w:hint="eastAsia" w:ascii="宋体" w:hAnsi="宋体" w:cs="宋体"/>
          <w:bCs/>
          <w:sz w:val="24"/>
          <w:szCs w:val="24"/>
          <w:highlight w:val="none"/>
        </w:rPr>
        <w:t>）任意一个月份的社保证明的缴费证明扫描件作为填列证明材料，证明材料请附在本表之后。</w:t>
      </w:r>
    </w:p>
    <w:p w14:paraId="61BF06D1">
      <w:pPr>
        <w:pageBreakBefore/>
        <w:spacing w:line="360" w:lineRule="auto"/>
        <w:jc w:val="left"/>
        <w:outlineLvl w:val="0"/>
        <w:rPr>
          <w:rFonts w:ascii="宋体" w:hAnsi="宋体" w:cs="宋体"/>
          <w:b/>
          <w:sz w:val="32"/>
          <w:szCs w:val="32"/>
          <w:highlight w:val="none"/>
        </w:rPr>
      </w:pPr>
      <w:r>
        <w:rPr>
          <w:rFonts w:hint="eastAsia" w:ascii="宋体" w:hAnsi="宋体" w:cs="宋体"/>
          <w:b/>
          <w:sz w:val="32"/>
          <w:szCs w:val="32"/>
          <w:highlight w:val="none"/>
        </w:rPr>
        <w:t>（五）业绩一览表（格式）</w:t>
      </w:r>
    </w:p>
    <w:p w14:paraId="78756992">
      <w:pPr>
        <w:spacing w:line="440" w:lineRule="exact"/>
        <w:jc w:val="center"/>
        <w:rPr>
          <w:rFonts w:ascii="宋体" w:hAnsi="宋体" w:cs="宋体"/>
          <w:b/>
          <w:bCs/>
          <w:sz w:val="24"/>
          <w:szCs w:val="24"/>
          <w:highlight w:val="none"/>
        </w:rPr>
      </w:pPr>
      <w:r>
        <w:rPr>
          <w:rFonts w:hint="eastAsia" w:ascii="宋体" w:hAnsi="宋体" w:cs="宋体"/>
          <w:b/>
          <w:bCs/>
          <w:sz w:val="24"/>
          <w:szCs w:val="24"/>
          <w:highlight w:val="none"/>
        </w:rPr>
        <w:t>业绩一览表（</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项目）</w:t>
      </w:r>
    </w:p>
    <w:p w14:paraId="4B600A96">
      <w:pPr>
        <w:spacing w:line="400" w:lineRule="exact"/>
        <w:rPr>
          <w:rFonts w:ascii="宋体" w:hAnsi="宋体" w:cs="宋体"/>
          <w:bCs/>
          <w:sz w:val="24"/>
          <w:szCs w:val="24"/>
          <w:highlight w:val="none"/>
        </w:rPr>
      </w:pPr>
    </w:p>
    <w:p w14:paraId="3E8302C5">
      <w:pPr>
        <w:spacing w:line="40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供应商名称（盖章）                    采购编号：</w:t>
      </w:r>
      <w:r>
        <w:rPr>
          <w:rFonts w:hint="eastAsia" w:ascii="宋体" w:hAnsi="宋体" w:cs="宋体"/>
          <w:bCs/>
          <w:sz w:val="24"/>
          <w:szCs w:val="24"/>
          <w:highlight w:val="none"/>
          <w:lang w:eastAsia="zh-CN"/>
        </w:rPr>
        <w:t>JSZC-320205-CYZR-G2026-0013</w:t>
      </w:r>
    </w:p>
    <w:tbl>
      <w:tblPr>
        <w:tblStyle w:val="41"/>
        <w:tblpPr w:leftFromText="180" w:rightFromText="180" w:vertAnchor="text" w:horzAnchor="page" w:tblpX="1110" w:tblpY="29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485"/>
        <w:gridCol w:w="2835"/>
        <w:gridCol w:w="1417"/>
        <w:gridCol w:w="1559"/>
        <w:gridCol w:w="1559"/>
      </w:tblGrid>
      <w:tr w14:paraId="585CB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430E1715">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序号</w:t>
            </w:r>
          </w:p>
        </w:tc>
        <w:tc>
          <w:tcPr>
            <w:tcW w:w="1485" w:type="dxa"/>
            <w:vAlign w:val="center"/>
          </w:tcPr>
          <w:p w14:paraId="0E986077">
            <w:pPr>
              <w:jc w:val="center"/>
              <w:outlineLvl w:val="0"/>
              <w:rPr>
                <w:rFonts w:ascii="宋体" w:hAnsi="宋体" w:cs="宋体"/>
                <w:bCs/>
                <w:sz w:val="24"/>
                <w:szCs w:val="24"/>
                <w:highlight w:val="none"/>
              </w:rPr>
            </w:pPr>
            <w:r>
              <w:rPr>
                <w:rFonts w:hint="eastAsia" w:ascii="宋体" w:hAnsi="宋体" w:cs="宋体"/>
                <w:bCs/>
                <w:sz w:val="24"/>
                <w:szCs w:val="24"/>
                <w:highlight w:val="none"/>
              </w:rPr>
              <w:t>项目名称</w:t>
            </w:r>
          </w:p>
        </w:tc>
        <w:tc>
          <w:tcPr>
            <w:tcW w:w="2835" w:type="dxa"/>
            <w:vAlign w:val="center"/>
          </w:tcPr>
          <w:p w14:paraId="06B974EC">
            <w:pPr>
              <w:jc w:val="center"/>
              <w:outlineLvl w:val="0"/>
              <w:rPr>
                <w:rFonts w:ascii="宋体" w:hAnsi="宋体" w:cs="宋体"/>
                <w:bCs/>
                <w:sz w:val="24"/>
                <w:szCs w:val="24"/>
                <w:highlight w:val="none"/>
              </w:rPr>
            </w:pPr>
            <w:r>
              <w:rPr>
                <w:rFonts w:hint="eastAsia" w:ascii="宋体" w:hAnsi="宋体" w:cs="宋体"/>
                <w:bCs/>
                <w:sz w:val="24"/>
                <w:szCs w:val="24"/>
                <w:highlight w:val="none"/>
              </w:rPr>
              <w:t>业主单位</w:t>
            </w:r>
          </w:p>
        </w:tc>
        <w:tc>
          <w:tcPr>
            <w:tcW w:w="1417" w:type="dxa"/>
            <w:vAlign w:val="center"/>
          </w:tcPr>
          <w:p w14:paraId="13C74459">
            <w:pPr>
              <w:jc w:val="center"/>
              <w:outlineLvl w:val="0"/>
              <w:rPr>
                <w:rFonts w:ascii="宋体" w:hAnsi="宋体" w:cs="宋体"/>
                <w:bCs/>
                <w:sz w:val="24"/>
                <w:szCs w:val="24"/>
                <w:highlight w:val="none"/>
              </w:rPr>
            </w:pPr>
            <w:r>
              <w:rPr>
                <w:rFonts w:hint="eastAsia" w:ascii="宋体" w:hAnsi="宋体" w:cs="宋体"/>
                <w:bCs/>
                <w:sz w:val="24"/>
                <w:szCs w:val="24"/>
                <w:highlight w:val="none"/>
              </w:rPr>
              <w:t>签订时间</w:t>
            </w:r>
          </w:p>
        </w:tc>
        <w:tc>
          <w:tcPr>
            <w:tcW w:w="1559" w:type="dxa"/>
            <w:vAlign w:val="center"/>
          </w:tcPr>
          <w:p w14:paraId="5E95D02A">
            <w:pPr>
              <w:jc w:val="center"/>
              <w:outlineLvl w:val="0"/>
              <w:rPr>
                <w:rFonts w:ascii="宋体" w:hAnsi="宋体" w:cs="宋体"/>
                <w:bCs/>
                <w:sz w:val="24"/>
                <w:szCs w:val="24"/>
                <w:highlight w:val="none"/>
              </w:rPr>
            </w:pPr>
            <w:r>
              <w:rPr>
                <w:rFonts w:hint="eastAsia" w:ascii="宋体" w:hAnsi="宋体" w:cs="宋体"/>
                <w:bCs/>
                <w:sz w:val="24"/>
                <w:szCs w:val="24"/>
                <w:highlight w:val="none"/>
              </w:rPr>
              <w:t>完成情况</w:t>
            </w:r>
          </w:p>
        </w:tc>
        <w:tc>
          <w:tcPr>
            <w:tcW w:w="1559" w:type="dxa"/>
            <w:vAlign w:val="center"/>
          </w:tcPr>
          <w:p w14:paraId="345FC030">
            <w:pPr>
              <w:jc w:val="center"/>
              <w:outlineLvl w:val="0"/>
              <w:rPr>
                <w:rFonts w:ascii="宋体" w:hAnsi="宋体" w:cs="宋体"/>
                <w:bCs/>
                <w:sz w:val="24"/>
                <w:szCs w:val="24"/>
                <w:highlight w:val="none"/>
              </w:rPr>
            </w:pPr>
            <w:r>
              <w:rPr>
                <w:rFonts w:hint="eastAsia" w:ascii="宋体" w:hAnsi="宋体" w:cs="宋体"/>
                <w:bCs/>
                <w:sz w:val="24"/>
                <w:szCs w:val="24"/>
                <w:highlight w:val="none"/>
              </w:rPr>
              <w:t>备注</w:t>
            </w:r>
          </w:p>
        </w:tc>
      </w:tr>
      <w:tr w14:paraId="34C0A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79096A51">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1</w:t>
            </w:r>
          </w:p>
        </w:tc>
        <w:tc>
          <w:tcPr>
            <w:tcW w:w="1485" w:type="dxa"/>
            <w:vAlign w:val="center"/>
          </w:tcPr>
          <w:p w14:paraId="7940AB18">
            <w:pPr>
              <w:jc w:val="center"/>
              <w:outlineLvl w:val="0"/>
              <w:rPr>
                <w:rFonts w:ascii="宋体" w:hAnsi="宋体" w:cs="宋体"/>
                <w:bCs/>
                <w:sz w:val="24"/>
                <w:szCs w:val="24"/>
                <w:highlight w:val="none"/>
              </w:rPr>
            </w:pPr>
          </w:p>
        </w:tc>
        <w:tc>
          <w:tcPr>
            <w:tcW w:w="2835" w:type="dxa"/>
            <w:vAlign w:val="center"/>
          </w:tcPr>
          <w:p w14:paraId="40F0B9B8">
            <w:pPr>
              <w:jc w:val="center"/>
              <w:outlineLvl w:val="0"/>
              <w:rPr>
                <w:rFonts w:ascii="宋体" w:hAnsi="宋体" w:cs="宋体"/>
                <w:bCs/>
                <w:sz w:val="24"/>
                <w:szCs w:val="24"/>
                <w:highlight w:val="none"/>
              </w:rPr>
            </w:pPr>
          </w:p>
        </w:tc>
        <w:tc>
          <w:tcPr>
            <w:tcW w:w="1417" w:type="dxa"/>
          </w:tcPr>
          <w:p w14:paraId="6E11A760">
            <w:pPr>
              <w:jc w:val="center"/>
              <w:outlineLvl w:val="0"/>
              <w:rPr>
                <w:rFonts w:ascii="宋体" w:hAnsi="宋体" w:cs="宋体"/>
                <w:bCs/>
                <w:sz w:val="24"/>
                <w:szCs w:val="24"/>
                <w:highlight w:val="none"/>
              </w:rPr>
            </w:pPr>
          </w:p>
        </w:tc>
        <w:tc>
          <w:tcPr>
            <w:tcW w:w="1559" w:type="dxa"/>
            <w:vAlign w:val="center"/>
          </w:tcPr>
          <w:p w14:paraId="364EFE6B">
            <w:pPr>
              <w:jc w:val="center"/>
              <w:outlineLvl w:val="0"/>
              <w:rPr>
                <w:rFonts w:ascii="宋体" w:hAnsi="宋体" w:cs="宋体"/>
                <w:bCs/>
                <w:sz w:val="24"/>
                <w:szCs w:val="24"/>
                <w:highlight w:val="none"/>
              </w:rPr>
            </w:pPr>
          </w:p>
        </w:tc>
        <w:tc>
          <w:tcPr>
            <w:tcW w:w="1559" w:type="dxa"/>
          </w:tcPr>
          <w:p w14:paraId="0F83221F">
            <w:pPr>
              <w:jc w:val="center"/>
              <w:outlineLvl w:val="0"/>
              <w:rPr>
                <w:rFonts w:ascii="宋体" w:hAnsi="宋体" w:cs="宋体"/>
                <w:bCs/>
                <w:sz w:val="24"/>
                <w:szCs w:val="24"/>
                <w:highlight w:val="none"/>
              </w:rPr>
            </w:pPr>
          </w:p>
        </w:tc>
      </w:tr>
      <w:tr w14:paraId="2B37F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5E737B64">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2</w:t>
            </w:r>
          </w:p>
        </w:tc>
        <w:tc>
          <w:tcPr>
            <w:tcW w:w="1485" w:type="dxa"/>
            <w:vAlign w:val="center"/>
          </w:tcPr>
          <w:p w14:paraId="0F51A551">
            <w:pPr>
              <w:jc w:val="center"/>
              <w:outlineLvl w:val="0"/>
              <w:rPr>
                <w:rFonts w:ascii="宋体" w:hAnsi="宋体" w:cs="宋体"/>
                <w:bCs/>
                <w:sz w:val="24"/>
                <w:szCs w:val="24"/>
                <w:highlight w:val="none"/>
              </w:rPr>
            </w:pPr>
          </w:p>
        </w:tc>
        <w:tc>
          <w:tcPr>
            <w:tcW w:w="2835" w:type="dxa"/>
            <w:vAlign w:val="center"/>
          </w:tcPr>
          <w:p w14:paraId="4A3FBCD0">
            <w:pPr>
              <w:jc w:val="center"/>
              <w:outlineLvl w:val="0"/>
              <w:rPr>
                <w:rFonts w:ascii="宋体" w:hAnsi="宋体" w:cs="宋体"/>
                <w:bCs/>
                <w:sz w:val="24"/>
                <w:szCs w:val="24"/>
                <w:highlight w:val="none"/>
              </w:rPr>
            </w:pPr>
          </w:p>
        </w:tc>
        <w:tc>
          <w:tcPr>
            <w:tcW w:w="1417" w:type="dxa"/>
          </w:tcPr>
          <w:p w14:paraId="0A3B4DBC">
            <w:pPr>
              <w:jc w:val="center"/>
              <w:outlineLvl w:val="0"/>
              <w:rPr>
                <w:rFonts w:ascii="宋体" w:hAnsi="宋体" w:cs="宋体"/>
                <w:bCs/>
                <w:sz w:val="24"/>
                <w:szCs w:val="24"/>
                <w:highlight w:val="none"/>
              </w:rPr>
            </w:pPr>
          </w:p>
        </w:tc>
        <w:tc>
          <w:tcPr>
            <w:tcW w:w="1559" w:type="dxa"/>
            <w:vAlign w:val="center"/>
          </w:tcPr>
          <w:p w14:paraId="2021D46E">
            <w:pPr>
              <w:jc w:val="center"/>
              <w:outlineLvl w:val="0"/>
              <w:rPr>
                <w:rFonts w:ascii="宋体" w:hAnsi="宋体" w:cs="宋体"/>
                <w:bCs/>
                <w:sz w:val="24"/>
                <w:szCs w:val="24"/>
                <w:highlight w:val="none"/>
              </w:rPr>
            </w:pPr>
          </w:p>
        </w:tc>
        <w:tc>
          <w:tcPr>
            <w:tcW w:w="1559" w:type="dxa"/>
          </w:tcPr>
          <w:p w14:paraId="4CDF3D1A">
            <w:pPr>
              <w:jc w:val="center"/>
              <w:outlineLvl w:val="0"/>
              <w:rPr>
                <w:rFonts w:ascii="宋体" w:hAnsi="宋体" w:cs="宋体"/>
                <w:bCs/>
                <w:sz w:val="24"/>
                <w:szCs w:val="24"/>
                <w:highlight w:val="none"/>
              </w:rPr>
            </w:pPr>
          </w:p>
        </w:tc>
      </w:tr>
      <w:tr w14:paraId="52906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1C18FBB6">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3</w:t>
            </w:r>
          </w:p>
        </w:tc>
        <w:tc>
          <w:tcPr>
            <w:tcW w:w="1485" w:type="dxa"/>
            <w:vAlign w:val="center"/>
          </w:tcPr>
          <w:p w14:paraId="057D26F3">
            <w:pPr>
              <w:jc w:val="center"/>
              <w:outlineLvl w:val="0"/>
              <w:rPr>
                <w:rFonts w:ascii="宋体" w:hAnsi="宋体" w:cs="宋体"/>
                <w:bCs/>
                <w:sz w:val="24"/>
                <w:szCs w:val="24"/>
                <w:highlight w:val="none"/>
              </w:rPr>
            </w:pPr>
          </w:p>
        </w:tc>
        <w:tc>
          <w:tcPr>
            <w:tcW w:w="2835" w:type="dxa"/>
            <w:vAlign w:val="center"/>
          </w:tcPr>
          <w:p w14:paraId="2D4BE3BD">
            <w:pPr>
              <w:jc w:val="center"/>
              <w:outlineLvl w:val="0"/>
              <w:rPr>
                <w:rFonts w:ascii="宋体" w:hAnsi="宋体" w:cs="宋体"/>
                <w:bCs/>
                <w:sz w:val="24"/>
                <w:szCs w:val="24"/>
                <w:highlight w:val="none"/>
              </w:rPr>
            </w:pPr>
          </w:p>
        </w:tc>
        <w:tc>
          <w:tcPr>
            <w:tcW w:w="1417" w:type="dxa"/>
          </w:tcPr>
          <w:p w14:paraId="536C8A9F">
            <w:pPr>
              <w:jc w:val="center"/>
              <w:outlineLvl w:val="0"/>
              <w:rPr>
                <w:rFonts w:ascii="宋体" w:hAnsi="宋体" w:cs="宋体"/>
                <w:bCs/>
                <w:sz w:val="24"/>
                <w:szCs w:val="24"/>
                <w:highlight w:val="none"/>
              </w:rPr>
            </w:pPr>
          </w:p>
        </w:tc>
        <w:tc>
          <w:tcPr>
            <w:tcW w:w="1559" w:type="dxa"/>
            <w:vAlign w:val="center"/>
          </w:tcPr>
          <w:p w14:paraId="060EE21D">
            <w:pPr>
              <w:jc w:val="center"/>
              <w:outlineLvl w:val="0"/>
              <w:rPr>
                <w:rFonts w:ascii="宋体" w:hAnsi="宋体" w:cs="宋体"/>
                <w:bCs/>
                <w:sz w:val="24"/>
                <w:szCs w:val="24"/>
                <w:highlight w:val="none"/>
              </w:rPr>
            </w:pPr>
          </w:p>
        </w:tc>
        <w:tc>
          <w:tcPr>
            <w:tcW w:w="1559" w:type="dxa"/>
          </w:tcPr>
          <w:p w14:paraId="040518AD">
            <w:pPr>
              <w:jc w:val="center"/>
              <w:outlineLvl w:val="0"/>
              <w:rPr>
                <w:rFonts w:ascii="宋体" w:hAnsi="宋体" w:cs="宋体"/>
                <w:bCs/>
                <w:sz w:val="24"/>
                <w:szCs w:val="24"/>
                <w:highlight w:val="none"/>
              </w:rPr>
            </w:pPr>
          </w:p>
        </w:tc>
      </w:tr>
      <w:tr w14:paraId="70CD6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0936FBB2">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4</w:t>
            </w:r>
          </w:p>
        </w:tc>
        <w:tc>
          <w:tcPr>
            <w:tcW w:w="1485" w:type="dxa"/>
            <w:vAlign w:val="center"/>
          </w:tcPr>
          <w:p w14:paraId="1D628D92">
            <w:pPr>
              <w:jc w:val="center"/>
              <w:outlineLvl w:val="0"/>
              <w:rPr>
                <w:rFonts w:ascii="宋体" w:hAnsi="宋体" w:cs="宋体"/>
                <w:bCs/>
                <w:sz w:val="24"/>
                <w:szCs w:val="24"/>
                <w:highlight w:val="none"/>
              </w:rPr>
            </w:pPr>
          </w:p>
        </w:tc>
        <w:tc>
          <w:tcPr>
            <w:tcW w:w="2835" w:type="dxa"/>
            <w:vAlign w:val="center"/>
          </w:tcPr>
          <w:p w14:paraId="68DDCC77">
            <w:pPr>
              <w:jc w:val="center"/>
              <w:outlineLvl w:val="0"/>
              <w:rPr>
                <w:rFonts w:ascii="宋体" w:hAnsi="宋体" w:cs="宋体"/>
                <w:bCs/>
                <w:sz w:val="24"/>
                <w:szCs w:val="24"/>
                <w:highlight w:val="none"/>
              </w:rPr>
            </w:pPr>
          </w:p>
        </w:tc>
        <w:tc>
          <w:tcPr>
            <w:tcW w:w="1417" w:type="dxa"/>
          </w:tcPr>
          <w:p w14:paraId="1FF9D470">
            <w:pPr>
              <w:jc w:val="center"/>
              <w:outlineLvl w:val="0"/>
              <w:rPr>
                <w:rFonts w:ascii="宋体" w:hAnsi="宋体" w:cs="宋体"/>
                <w:bCs/>
                <w:sz w:val="24"/>
                <w:szCs w:val="24"/>
                <w:highlight w:val="none"/>
              </w:rPr>
            </w:pPr>
          </w:p>
        </w:tc>
        <w:tc>
          <w:tcPr>
            <w:tcW w:w="1559" w:type="dxa"/>
            <w:vAlign w:val="center"/>
          </w:tcPr>
          <w:p w14:paraId="4E57930B">
            <w:pPr>
              <w:jc w:val="center"/>
              <w:outlineLvl w:val="0"/>
              <w:rPr>
                <w:rFonts w:ascii="宋体" w:hAnsi="宋体" w:cs="宋体"/>
                <w:bCs/>
                <w:sz w:val="24"/>
                <w:szCs w:val="24"/>
                <w:highlight w:val="none"/>
              </w:rPr>
            </w:pPr>
          </w:p>
        </w:tc>
        <w:tc>
          <w:tcPr>
            <w:tcW w:w="1559" w:type="dxa"/>
          </w:tcPr>
          <w:p w14:paraId="10B0FC58">
            <w:pPr>
              <w:jc w:val="center"/>
              <w:outlineLvl w:val="0"/>
              <w:rPr>
                <w:rFonts w:ascii="宋体" w:hAnsi="宋体" w:cs="宋体"/>
                <w:bCs/>
                <w:sz w:val="24"/>
                <w:szCs w:val="24"/>
                <w:highlight w:val="none"/>
              </w:rPr>
            </w:pPr>
          </w:p>
        </w:tc>
      </w:tr>
      <w:tr w14:paraId="2A9C2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13C07F85">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5</w:t>
            </w:r>
          </w:p>
        </w:tc>
        <w:tc>
          <w:tcPr>
            <w:tcW w:w="1485" w:type="dxa"/>
            <w:vAlign w:val="center"/>
          </w:tcPr>
          <w:p w14:paraId="5AE8D7F9">
            <w:pPr>
              <w:jc w:val="center"/>
              <w:outlineLvl w:val="0"/>
              <w:rPr>
                <w:rFonts w:ascii="宋体" w:hAnsi="宋体" w:cs="宋体"/>
                <w:bCs/>
                <w:sz w:val="24"/>
                <w:szCs w:val="24"/>
                <w:highlight w:val="none"/>
              </w:rPr>
            </w:pPr>
          </w:p>
        </w:tc>
        <w:tc>
          <w:tcPr>
            <w:tcW w:w="2835" w:type="dxa"/>
            <w:vAlign w:val="center"/>
          </w:tcPr>
          <w:p w14:paraId="31B25050">
            <w:pPr>
              <w:jc w:val="center"/>
              <w:outlineLvl w:val="0"/>
              <w:rPr>
                <w:rFonts w:ascii="宋体" w:hAnsi="宋体" w:cs="宋体"/>
                <w:bCs/>
                <w:sz w:val="24"/>
                <w:szCs w:val="24"/>
                <w:highlight w:val="none"/>
              </w:rPr>
            </w:pPr>
          </w:p>
        </w:tc>
        <w:tc>
          <w:tcPr>
            <w:tcW w:w="1417" w:type="dxa"/>
          </w:tcPr>
          <w:p w14:paraId="20BFD346">
            <w:pPr>
              <w:jc w:val="center"/>
              <w:outlineLvl w:val="0"/>
              <w:rPr>
                <w:rFonts w:ascii="宋体" w:hAnsi="宋体" w:cs="宋体"/>
                <w:bCs/>
                <w:sz w:val="24"/>
                <w:szCs w:val="24"/>
                <w:highlight w:val="none"/>
              </w:rPr>
            </w:pPr>
          </w:p>
        </w:tc>
        <w:tc>
          <w:tcPr>
            <w:tcW w:w="1559" w:type="dxa"/>
            <w:vAlign w:val="center"/>
          </w:tcPr>
          <w:p w14:paraId="7A18DF78">
            <w:pPr>
              <w:jc w:val="center"/>
              <w:outlineLvl w:val="0"/>
              <w:rPr>
                <w:rFonts w:ascii="宋体" w:hAnsi="宋体" w:cs="宋体"/>
                <w:bCs/>
                <w:sz w:val="24"/>
                <w:szCs w:val="24"/>
                <w:highlight w:val="none"/>
              </w:rPr>
            </w:pPr>
          </w:p>
        </w:tc>
        <w:tc>
          <w:tcPr>
            <w:tcW w:w="1559" w:type="dxa"/>
          </w:tcPr>
          <w:p w14:paraId="274203E5">
            <w:pPr>
              <w:jc w:val="center"/>
              <w:outlineLvl w:val="0"/>
              <w:rPr>
                <w:rFonts w:ascii="宋体" w:hAnsi="宋体" w:cs="宋体"/>
                <w:bCs/>
                <w:sz w:val="24"/>
                <w:szCs w:val="24"/>
                <w:highlight w:val="none"/>
              </w:rPr>
            </w:pPr>
          </w:p>
        </w:tc>
      </w:tr>
      <w:tr w14:paraId="5A30D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42AD377B">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6</w:t>
            </w:r>
          </w:p>
        </w:tc>
        <w:tc>
          <w:tcPr>
            <w:tcW w:w="1485" w:type="dxa"/>
            <w:vAlign w:val="center"/>
          </w:tcPr>
          <w:p w14:paraId="0A364D44">
            <w:pPr>
              <w:jc w:val="center"/>
              <w:outlineLvl w:val="0"/>
              <w:rPr>
                <w:rFonts w:ascii="宋体" w:hAnsi="宋体" w:cs="宋体"/>
                <w:bCs/>
                <w:sz w:val="24"/>
                <w:szCs w:val="24"/>
                <w:highlight w:val="none"/>
              </w:rPr>
            </w:pPr>
          </w:p>
        </w:tc>
        <w:tc>
          <w:tcPr>
            <w:tcW w:w="2835" w:type="dxa"/>
            <w:vAlign w:val="center"/>
          </w:tcPr>
          <w:p w14:paraId="603EEC8A">
            <w:pPr>
              <w:jc w:val="center"/>
              <w:outlineLvl w:val="0"/>
              <w:rPr>
                <w:rFonts w:ascii="宋体" w:hAnsi="宋体" w:cs="宋体"/>
                <w:bCs/>
                <w:sz w:val="24"/>
                <w:szCs w:val="24"/>
                <w:highlight w:val="none"/>
              </w:rPr>
            </w:pPr>
          </w:p>
        </w:tc>
        <w:tc>
          <w:tcPr>
            <w:tcW w:w="1417" w:type="dxa"/>
          </w:tcPr>
          <w:p w14:paraId="690544DE">
            <w:pPr>
              <w:jc w:val="center"/>
              <w:outlineLvl w:val="0"/>
              <w:rPr>
                <w:rFonts w:ascii="宋体" w:hAnsi="宋体" w:cs="宋体"/>
                <w:bCs/>
                <w:sz w:val="24"/>
                <w:szCs w:val="24"/>
                <w:highlight w:val="none"/>
              </w:rPr>
            </w:pPr>
          </w:p>
        </w:tc>
        <w:tc>
          <w:tcPr>
            <w:tcW w:w="1559" w:type="dxa"/>
            <w:vAlign w:val="center"/>
          </w:tcPr>
          <w:p w14:paraId="0A2FF795">
            <w:pPr>
              <w:jc w:val="center"/>
              <w:outlineLvl w:val="0"/>
              <w:rPr>
                <w:rFonts w:ascii="宋体" w:hAnsi="宋体" w:cs="宋体"/>
                <w:bCs/>
                <w:sz w:val="24"/>
                <w:szCs w:val="24"/>
                <w:highlight w:val="none"/>
              </w:rPr>
            </w:pPr>
          </w:p>
        </w:tc>
        <w:tc>
          <w:tcPr>
            <w:tcW w:w="1559" w:type="dxa"/>
          </w:tcPr>
          <w:p w14:paraId="6D39B710">
            <w:pPr>
              <w:jc w:val="center"/>
              <w:outlineLvl w:val="0"/>
              <w:rPr>
                <w:rFonts w:ascii="宋体" w:hAnsi="宋体" w:cs="宋体"/>
                <w:bCs/>
                <w:sz w:val="24"/>
                <w:szCs w:val="24"/>
                <w:highlight w:val="none"/>
              </w:rPr>
            </w:pPr>
          </w:p>
        </w:tc>
      </w:tr>
      <w:tr w14:paraId="20949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1F24146A">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w:t>
            </w:r>
          </w:p>
        </w:tc>
        <w:tc>
          <w:tcPr>
            <w:tcW w:w="1485" w:type="dxa"/>
            <w:vAlign w:val="center"/>
          </w:tcPr>
          <w:p w14:paraId="462FE167">
            <w:pPr>
              <w:jc w:val="center"/>
              <w:outlineLvl w:val="0"/>
              <w:rPr>
                <w:rFonts w:ascii="宋体" w:hAnsi="宋体" w:cs="宋体"/>
                <w:bCs/>
                <w:sz w:val="24"/>
                <w:szCs w:val="24"/>
                <w:highlight w:val="none"/>
              </w:rPr>
            </w:pPr>
          </w:p>
        </w:tc>
        <w:tc>
          <w:tcPr>
            <w:tcW w:w="2835" w:type="dxa"/>
            <w:vAlign w:val="center"/>
          </w:tcPr>
          <w:p w14:paraId="35E6FD6B">
            <w:pPr>
              <w:jc w:val="center"/>
              <w:outlineLvl w:val="0"/>
              <w:rPr>
                <w:rFonts w:ascii="宋体" w:hAnsi="宋体" w:cs="宋体"/>
                <w:bCs/>
                <w:sz w:val="24"/>
                <w:szCs w:val="24"/>
                <w:highlight w:val="none"/>
              </w:rPr>
            </w:pPr>
          </w:p>
        </w:tc>
        <w:tc>
          <w:tcPr>
            <w:tcW w:w="1417" w:type="dxa"/>
          </w:tcPr>
          <w:p w14:paraId="7994B2E8">
            <w:pPr>
              <w:jc w:val="center"/>
              <w:outlineLvl w:val="0"/>
              <w:rPr>
                <w:rFonts w:ascii="宋体" w:hAnsi="宋体" w:cs="宋体"/>
                <w:bCs/>
                <w:sz w:val="24"/>
                <w:szCs w:val="24"/>
                <w:highlight w:val="none"/>
              </w:rPr>
            </w:pPr>
          </w:p>
        </w:tc>
        <w:tc>
          <w:tcPr>
            <w:tcW w:w="1559" w:type="dxa"/>
            <w:vAlign w:val="center"/>
          </w:tcPr>
          <w:p w14:paraId="58A06198">
            <w:pPr>
              <w:jc w:val="center"/>
              <w:outlineLvl w:val="0"/>
              <w:rPr>
                <w:rFonts w:ascii="宋体" w:hAnsi="宋体" w:cs="宋体"/>
                <w:bCs/>
                <w:sz w:val="24"/>
                <w:szCs w:val="24"/>
                <w:highlight w:val="none"/>
              </w:rPr>
            </w:pPr>
          </w:p>
        </w:tc>
        <w:tc>
          <w:tcPr>
            <w:tcW w:w="1559" w:type="dxa"/>
          </w:tcPr>
          <w:p w14:paraId="1BCCF30A">
            <w:pPr>
              <w:jc w:val="center"/>
              <w:outlineLvl w:val="0"/>
              <w:rPr>
                <w:rFonts w:ascii="宋体" w:hAnsi="宋体" w:cs="宋体"/>
                <w:bCs/>
                <w:sz w:val="24"/>
                <w:szCs w:val="24"/>
                <w:highlight w:val="none"/>
              </w:rPr>
            </w:pPr>
          </w:p>
        </w:tc>
      </w:tr>
    </w:tbl>
    <w:p w14:paraId="7ED4CB09">
      <w:pPr>
        <w:outlineLvl w:val="0"/>
        <w:rPr>
          <w:rFonts w:ascii="宋体" w:hAnsi="宋体" w:cs="宋体"/>
          <w:b/>
          <w:bCs/>
          <w:sz w:val="24"/>
          <w:szCs w:val="24"/>
          <w:highlight w:val="none"/>
        </w:rPr>
      </w:pPr>
    </w:p>
    <w:p w14:paraId="447E02AB">
      <w:pPr>
        <w:outlineLvl w:val="0"/>
        <w:rPr>
          <w:rFonts w:ascii="宋体" w:hAnsi="宋体" w:cs="宋体"/>
          <w:b/>
          <w:bCs/>
          <w:sz w:val="24"/>
          <w:szCs w:val="24"/>
          <w:highlight w:val="none"/>
        </w:rPr>
      </w:pPr>
      <w:r>
        <w:rPr>
          <w:rFonts w:hint="eastAsia" w:ascii="宋体" w:hAnsi="宋体" w:cs="宋体"/>
          <w:b/>
          <w:bCs/>
          <w:sz w:val="24"/>
          <w:szCs w:val="24"/>
          <w:highlight w:val="none"/>
        </w:rPr>
        <w:t>法定代表人或法定代表人授权代表签字或盖章：</w:t>
      </w:r>
    </w:p>
    <w:p w14:paraId="31393144">
      <w:pPr>
        <w:spacing w:line="440" w:lineRule="exact"/>
        <w:rPr>
          <w:rFonts w:ascii="宋体" w:hAnsi="宋体" w:cs="宋体"/>
          <w:sz w:val="24"/>
          <w:szCs w:val="24"/>
          <w:highlight w:val="none"/>
        </w:rPr>
      </w:pPr>
      <w:r>
        <w:rPr>
          <w:rFonts w:hint="eastAsia" w:ascii="宋体" w:hAnsi="宋体" w:cs="宋体"/>
          <w:sz w:val="24"/>
          <w:szCs w:val="24"/>
          <w:highlight w:val="none"/>
        </w:rPr>
        <w:t>备注：合同等复印件请附于本表之后。</w:t>
      </w:r>
    </w:p>
    <w:p w14:paraId="7A23BAB1">
      <w:pPr>
        <w:jc w:val="left"/>
        <w:outlineLvl w:val="0"/>
        <w:rPr>
          <w:rFonts w:ascii="宋体" w:hAnsi="宋体" w:cs="宋体"/>
          <w:bCs/>
          <w:sz w:val="24"/>
          <w:szCs w:val="24"/>
          <w:highlight w:val="none"/>
        </w:rPr>
      </w:pPr>
      <w:r>
        <w:rPr>
          <w:rFonts w:hint="eastAsia" w:ascii="宋体" w:hAnsi="宋体" w:cs="宋体"/>
          <w:sz w:val="24"/>
          <w:szCs w:val="24"/>
          <w:highlight w:val="none"/>
        </w:rPr>
        <w:t>表格不够可自行扩展。</w:t>
      </w:r>
    </w:p>
    <w:p w14:paraId="47BE12F5">
      <w:pPr>
        <w:jc w:val="left"/>
        <w:outlineLvl w:val="0"/>
        <w:rPr>
          <w:rFonts w:ascii="宋体" w:hAnsi="宋体" w:cs="宋体"/>
          <w:bCs/>
          <w:sz w:val="24"/>
          <w:szCs w:val="24"/>
          <w:highlight w:val="none"/>
        </w:rPr>
      </w:pPr>
    </w:p>
    <w:p w14:paraId="61EA282E">
      <w:pPr>
        <w:pStyle w:val="217"/>
        <w:rPr>
          <w:rFonts w:ascii="宋体" w:hAnsi="宋体" w:eastAsia="宋体" w:cs="宋体"/>
          <w:sz w:val="24"/>
          <w:szCs w:val="24"/>
          <w:highlight w:val="none"/>
        </w:rPr>
      </w:pPr>
    </w:p>
    <w:p w14:paraId="6F144B1E">
      <w:pPr>
        <w:pStyle w:val="278"/>
        <w:rPr>
          <w:rFonts w:ascii="宋体" w:hAnsi="宋体" w:cs="宋体"/>
          <w:bCs/>
          <w:sz w:val="24"/>
          <w:szCs w:val="24"/>
          <w:highlight w:val="none"/>
        </w:rPr>
      </w:pPr>
    </w:p>
    <w:p w14:paraId="7892B901">
      <w:pPr>
        <w:ind w:firstLine="480"/>
        <w:rPr>
          <w:rFonts w:ascii="宋体" w:hAnsi="宋体" w:cs="宋体"/>
          <w:bCs/>
          <w:sz w:val="24"/>
          <w:szCs w:val="24"/>
          <w:highlight w:val="none"/>
        </w:rPr>
      </w:pPr>
    </w:p>
    <w:p w14:paraId="2FD045FD">
      <w:pPr>
        <w:pStyle w:val="50"/>
        <w:rPr>
          <w:rFonts w:ascii="宋体" w:hAnsi="宋体" w:cs="宋体"/>
          <w:bCs/>
          <w:sz w:val="24"/>
          <w:szCs w:val="24"/>
          <w:highlight w:val="none"/>
        </w:rPr>
      </w:pPr>
    </w:p>
    <w:p w14:paraId="6419C0AB">
      <w:pPr>
        <w:pStyle w:val="50"/>
        <w:rPr>
          <w:rFonts w:ascii="宋体" w:hAnsi="宋体" w:cs="宋体"/>
          <w:bCs/>
          <w:sz w:val="24"/>
          <w:szCs w:val="24"/>
          <w:highlight w:val="none"/>
        </w:rPr>
      </w:pPr>
    </w:p>
    <w:p w14:paraId="4B013E15">
      <w:pPr>
        <w:pStyle w:val="50"/>
        <w:rPr>
          <w:rFonts w:ascii="宋体" w:hAnsi="宋体" w:cs="宋体"/>
          <w:bCs/>
          <w:sz w:val="24"/>
          <w:szCs w:val="24"/>
          <w:highlight w:val="none"/>
        </w:rPr>
      </w:pPr>
    </w:p>
    <w:p w14:paraId="09B77CEE">
      <w:pPr>
        <w:ind w:firstLine="480"/>
        <w:rPr>
          <w:rFonts w:ascii="宋体" w:hAnsi="宋体" w:cs="宋体"/>
          <w:bCs/>
          <w:sz w:val="24"/>
          <w:szCs w:val="24"/>
          <w:highlight w:val="none"/>
        </w:rPr>
      </w:pPr>
    </w:p>
    <w:p w14:paraId="5F406D02">
      <w:pPr>
        <w:ind w:firstLine="480"/>
        <w:rPr>
          <w:rFonts w:ascii="宋体" w:hAnsi="宋体" w:cs="宋体"/>
          <w:bCs/>
          <w:sz w:val="24"/>
          <w:szCs w:val="24"/>
          <w:highlight w:val="none"/>
        </w:rPr>
      </w:pPr>
    </w:p>
    <w:p w14:paraId="45A2C88F">
      <w:pPr>
        <w:ind w:firstLine="480"/>
        <w:rPr>
          <w:rFonts w:ascii="宋体" w:hAnsi="宋体" w:cs="宋体"/>
          <w:bCs/>
          <w:sz w:val="24"/>
          <w:szCs w:val="24"/>
          <w:highlight w:val="none"/>
        </w:rPr>
      </w:pPr>
    </w:p>
    <w:p w14:paraId="10F4DFD5">
      <w:pPr>
        <w:ind w:firstLine="480"/>
        <w:rPr>
          <w:rFonts w:ascii="宋体" w:hAnsi="宋体" w:cs="宋体"/>
          <w:bCs/>
          <w:sz w:val="24"/>
          <w:szCs w:val="24"/>
          <w:highlight w:val="none"/>
        </w:rPr>
      </w:pPr>
    </w:p>
    <w:p w14:paraId="1D3BA59A">
      <w:pPr>
        <w:outlineLvl w:val="2"/>
        <w:rPr>
          <w:rFonts w:ascii="宋体" w:hAnsi="宋体" w:cs="宋体"/>
          <w:b/>
          <w:sz w:val="32"/>
          <w:szCs w:val="32"/>
          <w:highlight w:val="none"/>
        </w:rPr>
      </w:pPr>
    </w:p>
    <w:p w14:paraId="144CD9C4">
      <w:pPr>
        <w:outlineLvl w:val="2"/>
        <w:rPr>
          <w:rFonts w:ascii="宋体" w:hAnsi="宋体" w:cs="宋体"/>
          <w:b/>
          <w:bCs/>
          <w:sz w:val="32"/>
          <w:szCs w:val="32"/>
          <w:highlight w:val="none"/>
        </w:rPr>
      </w:pPr>
    </w:p>
    <w:p w14:paraId="634AFF5B">
      <w:pPr>
        <w:outlineLvl w:val="2"/>
        <w:rPr>
          <w:rFonts w:ascii="宋体" w:hAnsi="宋体" w:cs="宋体"/>
          <w:b/>
          <w:bCs/>
          <w:sz w:val="32"/>
          <w:szCs w:val="32"/>
          <w:highlight w:val="none"/>
        </w:rPr>
      </w:pPr>
    </w:p>
    <w:p w14:paraId="4F332704">
      <w:pPr>
        <w:outlineLvl w:val="2"/>
        <w:rPr>
          <w:rFonts w:ascii="宋体" w:hAnsi="宋体" w:cs="宋体"/>
          <w:b/>
          <w:bCs/>
          <w:sz w:val="32"/>
          <w:szCs w:val="32"/>
          <w:highlight w:val="none"/>
        </w:rPr>
      </w:pPr>
    </w:p>
    <w:p w14:paraId="786C9FF0">
      <w:pPr>
        <w:outlineLvl w:val="2"/>
        <w:rPr>
          <w:rFonts w:ascii="宋体" w:hAnsi="宋体" w:cs="宋体"/>
          <w:b/>
          <w:bCs/>
          <w:sz w:val="32"/>
          <w:szCs w:val="32"/>
          <w:highlight w:val="none"/>
        </w:rPr>
      </w:pPr>
    </w:p>
    <w:p w14:paraId="7A40B212">
      <w:pPr>
        <w:outlineLvl w:val="2"/>
        <w:rPr>
          <w:rFonts w:ascii="宋体" w:hAnsi="宋体" w:cs="宋体"/>
          <w:b/>
          <w:bCs/>
          <w:sz w:val="32"/>
          <w:szCs w:val="32"/>
          <w:highlight w:val="none"/>
        </w:rPr>
      </w:pPr>
    </w:p>
    <w:p w14:paraId="1EFC4E5C">
      <w:pPr>
        <w:outlineLvl w:val="2"/>
        <w:rPr>
          <w:rFonts w:ascii="宋体" w:hAnsi="宋体" w:cs="宋体"/>
          <w:b/>
          <w:sz w:val="32"/>
          <w:szCs w:val="32"/>
          <w:highlight w:val="none"/>
        </w:rPr>
      </w:pPr>
    </w:p>
    <w:p w14:paraId="5056CF9A">
      <w:pPr>
        <w:outlineLvl w:val="2"/>
        <w:rPr>
          <w:rFonts w:ascii="宋体" w:hAnsi="宋体" w:cs="宋体"/>
          <w:b/>
          <w:sz w:val="32"/>
          <w:szCs w:val="32"/>
          <w:highlight w:val="none"/>
        </w:rPr>
      </w:pPr>
    </w:p>
    <w:p w14:paraId="2D6718EB">
      <w:pPr>
        <w:pStyle w:val="49"/>
        <w:rPr>
          <w:highlight w:val="none"/>
        </w:rPr>
      </w:pPr>
    </w:p>
    <w:p w14:paraId="6733BE45">
      <w:pPr>
        <w:outlineLvl w:val="2"/>
        <w:rPr>
          <w:rFonts w:ascii="宋体" w:hAnsi="宋体" w:cs="宋体"/>
          <w:b/>
          <w:sz w:val="32"/>
          <w:szCs w:val="32"/>
          <w:highlight w:val="none"/>
        </w:rPr>
      </w:pPr>
      <w:r>
        <w:rPr>
          <w:rFonts w:hint="eastAsia" w:ascii="宋体" w:hAnsi="宋体" w:cs="宋体"/>
          <w:b/>
          <w:sz w:val="32"/>
          <w:szCs w:val="32"/>
          <w:highlight w:val="none"/>
        </w:rPr>
        <w:t>（六）承诺书（格式）：</w:t>
      </w:r>
    </w:p>
    <w:p w14:paraId="4717412C">
      <w:pPr>
        <w:jc w:val="center"/>
        <w:rPr>
          <w:rFonts w:ascii="宋体" w:hAnsi="宋体" w:cs="宋体"/>
          <w:b/>
          <w:sz w:val="32"/>
          <w:szCs w:val="32"/>
          <w:highlight w:val="none"/>
        </w:rPr>
      </w:pPr>
      <w:r>
        <w:rPr>
          <w:rFonts w:hint="eastAsia" w:ascii="宋体" w:hAnsi="宋体" w:cs="宋体"/>
          <w:b/>
          <w:sz w:val="32"/>
          <w:szCs w:val="32"/>
          <w:highlight w:val="none"/>
        </w:rPr>
        <w:t>承诺书</w:t>
      </w:r>
    </w:p>
    <w:p w14:paraId="622C023C">
      <w:pPr>
        <w:jc w:val="center"/>
        <w:rPr>
          <w:rFonts w:ascii="宋体" w:hAnsi="宋体" w:cs="宋体"/>
          <w:bCs/>
          <w:sz w:val="28"/>
          <w:szCs w:val="28"/>
          <w:highlight w:val="none"/>
        </w:rPr>
      </w:pPr>
    </w:p>
    <w:p w14:paraId="4D5E9C0D">
      <w:pPr>
        <w:spacing w:line="480" w:lineRule="auto"/>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（投标供应商名称）针</w:t>
      </w:r>
      <w:r>
        <w:rPr>
          <w:rFonts w:hint="eastAsia" w:ascii="宋体" w:hAnsi="宋体" w:cs="宋体"/>
          <w:bCs/>
          <w:sz w:val="24"/>
          <w:szCs w:val="24"/>
          <w:highlight w:val="none"/>
        </w:rPr>
        <w:t>对本项目（ ）</w:t>
      </w:r>
      <w:r>
        <w:rPr>
          <w:rFonts w:hint="eastAsia" w:ascii="宋体" w:hAnsi="宋体" w:cs="宋体"/>
          <w:sz w:val="24"/>
          <w:szCs w:val="24"/>
          <w:highlight w:val="none"/>
        </w:rPr>
        <w:t>在此承诺：</w:t>
      </w:r>
    </w:p>
    <w:p w14:paraId="419579E9">
      <w:pPr>
        <w:spacing w:line="480" w:lineRule="auto"/>
        <w:rPr>
          <w:rFonts w:ascii="宋体" w:hAnsi="宋体" w:cs="宋体"/>
          <w:sz w:val="24"/>
          <w:szCs w:val="24"/>
          <w:highlight w:val="none"/>
        </w:rPr>
      </w:pPr>
    </w:p>
    <w:p w14:paraId="1E72BBA9">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1、本公司（单位）</w:t>
      </w:r>
      <w:r>
        <w:rPr>
          <w:rFonts w:hint="eastAsia" w:ascii="宋体" w:hAnsi="宋体" w:cs="宋体"/>
          <w:bCs/>
          <w:sz w:val="24"/>
          <w:szCs w:val="24"/>
          <w:highlight w:val="none"/>
        </w:rPr>
        <w:t>对本项目（    ）所</w:t>
      </w:r>
      <w:r>
        <w:rPr>
          <w:rFonts w:hint="eastAsia" w:ascii="宋体" w:hAnsi="宋体" w:cs="宋体"/>
          <w:bCs/>
          <w:color w:val="000000" w:themeColor="text1"/>
          <w:sz w:val="24"/>
          <w:szCs w:val="24"/>
          <w:highlight w:val="none"/>
          <w14:textFill>
            <w14:solidFill>
              <w14:schemeClr w14:val="tx1"/>
            </w14:solidFill>
          </w14:textFill>
        </w:rPr>
        <w:t>提供的</w:t>
      </w:r>
      <w:r>
        <w:rPr>
          <w:rFonts w:hint="eastAsia" w:ascii="宋体" w:hAnsi="宋体" w:cs="宋体"/>
          <w:bCs/>
          <w:color w:val="000000" w:themeColor="text1"/>
          <w:sz w:val="24"/>
          <w:szCs w:val="24"/>
          <w:highlight w:val="none"/>
          <w:lang w:eastAsia="zh-CN"/>
          <w14:textFill>
            <w14:solidFill>
              <w14:schemeClr w14:val="tx1"/>
            </w14:solidFill>
          </w14:textFill>
        </w:rPr>
        <w:t>无锡市天一实验学校秦水渠校区BIM示范项目</w:t>
      </w:r>
      <w:r>
        <w:rPr>
          <w:rFonts w:hint="eastAsia" w:ascii="宋体" w:hAnsi="宋体" w:cs="宋体"/>
          <w:bCs/>
          <w:color w:val="000000" w:themeColor="text1"/>
          <w:sz w:val="24"/>
          <w:szCs w:val="24"/>
          <w:highlight w:val="none"/>
          <w14:textFill>
            <w14:solidFill>
              <w14:schemeClr w14:val="tx1"/>
            </w14:solidFill>
          </w14:textFill>
        </w:rPr>
        <w:t>符合采购文件要求；</w:t>
      </w:r>
    </w:p>
    <w:p w14:paraId="3295F7F8">
      <w:pPr>
        <w:tabs>
          <w:tab w:val="left" w:pos="945"/>
        </w:tabs>
        <w:spacing w:line="360" w:lineRule="auto"/>
        <w:ind w:firstLine="465"/>
        <w:rPr>
          <w:rFonts w:ascii="宋体" w:hAnsi="宋体" w:cs="宋体"/>
          <w:sz w:val="24"/>
          <w:szCs w:val="24"/>
          <w:highlight w:val="none"/>
        </w:rPr>
      </w:pPr>
      <w:r>
        <w:rPr>
          <w:rFonts w:hint="eastAsia" w:ascii="宋体" w:hAnsi="宋体" w:cs="宋体"/>
          <w:sz w:val="24"/>
          <w:szCs w:val="24"/>
          <w:highlight w:val="none"/>
        </w:rPr>
        <w:t>2、本公司（单位）具备履行合同所必需的设备和专业技术能力；</w:t>
      </w:r>
    </w:p>
    <w:p w14:paraId="3E56BA10">
      <w:pPr>
        <w:spacing w:line="360" w:lineRule="auto"/>
        <w:ind w:firstLine="480"/>
        <w:rPr>
          <w:rFonts w:ascii="宋体" w:hAnsi="宋体" w:cs="宋体"/>
          <w:sz w:val="24"/>
          <w:szCs w:val="24"/>
          <w:highlight w:val="none"/>
        </w:rPr>
      </w:pPr>
      <w:r>
        <w:rPr>
          <w:rFonts w:hint="eastAsia" w:ascii="宋体" w:hAnsi="宋体" w:cs="宋体"/>
          <w:sz w:val="24"/>
          <w:szCs w:val="24"/>
          <w:highlight w:val="none"/>
        </w:rPr>
        <w:t>3、本公司未被“</w:t>
      </w:r>
      <w:r>
        <w:rPr>
          <w:rFonts w:hint="eastAsia" w:ascii="宋体" w:hAnsi="宋体" w:cs="宋体"/>
          <w:bCs/>
          <w:sz w:val="24"/>
          <w:szCs w:val="24"/>
          <w:highlight w:val="none"/>
        </w:rPr>
        <w:t>信用中国</w:t>
      </w:r>
      <w:r>
        <w:rPr>
          <w:rFonts w:hint="eastAsia" w:ascii="宋体" w:hAnsi="宋体" w:cs="宋体"/>
          <w:sz w:val="24"/>
          <w:szCs w:val="24"/>
          <w:highlight w:val="none"/>
        </w:rPr>
        <w:t>”</w:t>
      </w:r>
      <w:r>
        <w:rPr>
          <w:rFonts w:hint="eastAsia" w:ascii="宋体" w:hAnsi="宋体" w:cs="宋体"/>
          <w:bCs/>
          <w:sz w:val="24"/>
          <w:szCs w:val="24"/>
          <w:highlight w:val="none"/>
        </w:rPr>
        <w:t>网站（</w:t>
      </w:r>
      <w:r>
        <w:rPr>
          <w:highlight w:val="none"/>
        </w:rPr>
        <w:fldChar w:fldCharType="begin"/>
      </w:r>
      <w:r>
        <w:rPr>
          <w:highlight w:val="none"/>
        </w:rPr>
        <w:instrText xml:space="preserve"> HYPERLINK "http://www.creditchina.gov.cn" </w:instrText>
      </w:r>
      <w:r>
        <w:rPr>
          <w:highlight w:val="none"/>
        </w:rPr>
        <w:fldChar w:fldCharType="separate"/>
      </w:r>
      <w:r>
        <w:rPr>
          <w:rStyle w:val="245"/>
          <w:rFonts w:hint="eastAsia" w:ascii="宋体" w:hAnsi="宋体" w:cs="宋体"/>
          <w:bCs/>
          <w:color w:val="auto"/>
          <w:sz w:val="24"/>
          <w:szCs w:val="24"/>
          <w:highlight w:val="none"/>
        </w:rPr>
        <w:t>www.creditchina.gov.cn</w:t>
      </w:r>
      <w:r>
        <w:rPr>
          <w:rStyle w:val="245"/>
          <w:rFonts w:hint="eastAsia" w:ascii="宋体" w:hAnsi="宋体" w:cs="宋体"/>
          <w:bCs/>
          <w:color w:val="auto"/>
          <w:sz w:val="24"/>
          <w:szCs w:val="24"/>
          <w:highlight w:val="none"/>
        </w:rPr>
        <w:fldChar w:fldCharType="end"/>
      </w:r>
      <w:r>
        <w:rPr>
          <w:rFonts w:hint="eastAsia" w:ascii="宋体" w:hAnsi="宋体" w:cs="宋体"/>
          <w:bCs/>
          <w:sz w:val="24"/>
          <w:szCs w:val="24"/>
          <w:highlight w:val="none"/>
        </w:rPr>
        <w:t>）、</w:t>
      </w:r>
      <w:r>
        <w:rPr>
          <w:rFonts w:hint="eastAsia" w:ascii="宋体" w:hAnsi="宋体" w:cs="宋体"/>
          <w:sz w:val="24"/>
          <w:szCs w:val="24"/>
          <w:highlight w:val="none"/>
        </w:rPr>
        <w:t>中国政府采购网（www.ccgp.gov.cn）列入失信被执行人、重大税收违法案件当事人名单、政府采购严重违法失信行为记录名单</w:t>
      </w:r>
      <w:r>
        <w:rPr>
          <w:rFonts w:hint="eastAsia" w:ascii="宋体" w:hAnsi="宋体" w:cs="宋体"/>
          <w:bCs/>
          <w:sz w:val="24"/>
          <w:szCs w:val="24"/>
          <w:highlight w:val="none"/>
        </w:rPr>
        <w:t>；</w:t>
      </w:r>
    </w:p>
    <w:p w14:paraId="202CD0E8">
      <w:pPr>
        <w:spacing w:line="360" w:lineRule="auto"/>
        <w:ind w:firstLine="480"/>
        <w:rPr>
          <w:rFonts w:ascii="宋体" w:hAnsi="宋体" w:cs="宋体"/>
          <w:sz w:val="24"/>
          <w:szCs w:val="24"/>
          <w:highlight w:val="none"/>
        </w:rPr>
      </w:pPr>
      <w:r>
        <w:rPr>
          <w:rFonts w:hint="eastAsia" w:ascii="宋体" w:hAnsi="宋体" w:cs="宋体"/>
          <w:sz w:val="24"/>
          <w:szCs w:val="24"/>
          <w:highlight w:val="none"/>
        </w:rPr>
        <w:t>4、</w:t>
      </w:r>
    </w:p>
    <w:p w14:paraId="725706A1">
      <w:pPr>
        <w:spacing w:line="360" w:lineRule="auto"/>
        <w:ind w:firstLine="480"/>
        <w:rPr>
          <w:rFonts w:ascii="宋体" w:hAnsi="宋体" w:cs="宋体"/>
          <w:sz w:val="24"/>
          <w:szCs w:val="24"/>
          <w:highlight w:val="none"/>
        </w:rPr>
      </w:pPr>
      <w:r>
        <w:rPr>
          <w:rFonts w:hint="eastAsia" w:ascii="宋体" w:hAnsi="宋体" w:cs="宋体"/>
          <w:sz w:val="24"/>
          <w:szCs w:val="24"/>
          <w:highlight w:val="none"/>
        </w:rPr>
        <w:t>5、</w:t>
      </w:r>
    </w:p>
    <w:p w14:paraId="0FA65117">
      <w:pPr>
        <w:spacing w:line="360" w:lineRule="auto"/>
        <w:ind w:firstLine="480"/>
        <w:rPr>
          <w:rFonts w:ascii="宋体" w:hAnsi="宋体" w:cs="宋体"/>
          <w:sz w:val="24"/>
          <w:szCs w:val="24"/>
          <w:highlight w:val="none"/>
        </w:rPr>
      </w:pPr>
      <w:r>
        <w:rPr>
          <w:rFonts w:hint="eastAsia" w:ascii="宋体" w:hAnsi="宋体" w:cs="宋体"/>
          <w:sz w:val="24"/>
          <w:szCs w:val="24"/>
          <w:highlight w:val="none"/>
        </w:rPr>
        <w:t>6、</w:t>
      </w:r>
    </w:p>
    <w:p w14:paraId="7A81A9E8">
      <w:pPr>
        <w:spacing w:line="360" w:lineRule="auto"/>
        <w:ind w:firstLine="480"/>
        <w:rPr>
          <w:rFonts w:ascii="宋体" w:hAnsi="宋体" w:cs="宋体"/>
          <w:sz w:val="24"/>
          <w:szCs w:val="24"/>
          <w:highlight w:val="none"/>
        </w:rPr>
      </w:pPr>
      <w:r>
        <w:rPr>
          <w:rFonts w:hint="eastAsia" w:ascii="宋体" w:hAnsi="宋体" w:cs="宋体"/>
          <w:sz w:val="24"/>
          <w:szCs w:val="24"/>
          <w:highlight w:val="none"/>
        </w:rPr>
        <w:t>7、</w:t>
      </w:r>
    </w:p>
    <w:p w14:paraId="5B601F38">
      <w:pPr>
        <w:tabs>
          <w:tab w:val="left" w:pos="945"/>
        </w:tabs>
        <w:spacing w:line="360" w:lineRule="auto"/>
        <w:ind w:firstLine="465"/>
        <w:rPr>
          <w:rFonts w:ascii="宋体" w:hAnsi="宋体" w:cs="宋体"/>
          <w:sz w:val="24"/>
          <w:szCs w:val="24"/>
          <w:highlight w:val="none"/>
        </w:rPr>
      </w:pPr>
      <w:r>
        <w:rPr>
          <w:rFonts w:hint="eastAsia" w:ascii="宋体" w:hAnsi="宋体" w:cs="宋体"/>
          <w:sz w:val="24"/>
          <w:szCs w:val="24"/>
          <w:highlight w:val="none"/>
        </w:rPr>
        <w:t>8、</w:t>
      </w:r>
    </w:p>
    <w:p w14:paraId="119A7D97">
      <w:pPr>
        <w:spacing w:line="480" w:lineRule="auto"/>
        <w:ind w:firstLine="960"/>
        <w:rPr>
          <w:rFonts w:ascii="宋体" w:hAnsi="宋体" w:cs="宋体"/>
          <w:bCs/>
          <w:sz w:val="24"/>
          <w:szCs w:val="24"/>
          <w:highlight w:val="none"/>
        </w:rPr>
      </w:pPr>
      <w:r>
        <w:rPr>
          <w:rFonts w:hint="eastAsia" w:ascii="宋体" w:hAnsi="宋体" w:cs="宋体"/>
          <w:bCs/>
          <w:sz w:val="24"/>
          <w:szCs w:val="24"/>
          <w:highlight w:val="none"/>
        </w:rPr>
        <w:t>…………………</w:t>
      </w:r>
    </w:p>
    <w:p w14:paraId="6ED0BFF3">
      <w:pPr>
        <w:spacing w:line="480" w:lineRule="auto"/>
        <w:ind w:firstLine="960"/>
        <w:rPr>
          <w:rFonts w:ascii="宋体" w:hAnsi="宋体" w:cs="宋体"/>
          <w:bCs/>
          <w:sz w:val="24"/>
          <w:szCs w:val="24"/>
          <w:highlight w:val="none"/>
        </w:rPr>
      </w:pPr>
      <w:r>
        <w:rPr>
          <w:rFonts w:hint="eastAsia" w:ascii="宋体" w:hAnsi="宋体" w:cs="宋体"/>
          <w:bCs/>
          <w:sz w:val="24"/>
          <w:szCs w:val="24"/>
          <w:highlight w:val="none"/>
        </w:rPr>
        <w:t>如违背上述承诺，本公司</w:t>
      </w:r>
      <w:r>
        <w:rPr>
          <w:rFonts w:hint="eastAsia" w:ascii="宋体" w:hAnsi="宋体" w:cs="宋体"/>
          <w:sz w:val="24"/>
          <w:szCs w:val="24"/>
          <w:highlight w:val="none"/>
        </w:rPr>
        <w:t>（单位）</w:t>
      </w:r>
      <w:r>
        <w:rPr>
          <w:rFonts w:hint="eastAsia" w:ascii="宋体" w:hAnsi="宋体" w:cs="宋体"/>
          <w:bCs/>
          <w:sz w:val="24"/>
          <w:szCs w:val="24"/>
          <w:highlight w:val="none"/>
        </w:rPr>
        <w:t>将承担一切法律责任。</w:t>
      </w:r>
    </w:p>
    <w:p w14:paraId="5960D306">
      <w:pPr>
        <w:spacing w:line="480" w:lineRule="auto"/>
        <w:rPr>
          <w:rFonts w:ascii="宋体" w:hAnsi="宋体" w:cs="宋体"/>
          <w:bCs/>
          <w:sz w:val="24"/>
          <w:szCs w:val="24"/>
          <w:highlight w:val="none"/>
        </w:rPr>
      </w:pPr>
    </w:p>
    <w:p w14:paraId="728C6FDC">
      <w:pPr>
        <w:spacing w:line="480" w:lineRule="auto"/>
        <w:ind w:firstLine="3720"/>
        <w:rPr>
          <w:rFonts w:ascii="宋体" w:hAnsi="宋体" w:cs="宋体"/>
          <w:bCs/>
          <w:sz w:val="24"/>
          <w:szCs w:val="24"/>
          <w:highlight w:val="none"/>
        </w:rPr>
      </w:pPr>
      <w:r>
        <w:rPr>
          <w:rFonts w:hint="eastAsia" w:ascii="宋体" w:hAnsi="宋体" w:cs="宋体"/>
          <w:sz w:val="24"/>
          <w:szCs w:val="24"/>
          <w:highlight w:val="none"/>
        </w:rPr>
        <w:t>投标供应商</w:t>
      </w:r>
      <w:r>
        <w:rPr>
          <w:rFonts w:hint="eastAsia" w:ascii="宋体" w:hAnsi="宋体" w:cs="宋体"/>
          <w:bCs/>
          <w:sz w:val="24"/>
          <w:szCs w:val="24"/>
          <w:highlight w:val="none"/>
        </w:rPr>
        <w:t>（盖章）：</w:t>
      </w:r>
    </w:p>
    <w:p w14:paraId="10AC2D3B">
      <w:pPr>
        <w:spacing w:line="480" w:lineRule="auto"/>
        <w:ind w:firstLine="480"/>
        <w:rPr>
          <w:rFonts w:ascii="宋体" w:hAnsi="宋体" w:cs="宋体"/>
          <w:bCs/>
          <w:sz w:val="24"/>
          <w:szCs w:val="24"/>
          <w:highlight w:val="none"/>
        </w:rPr>
      </w:pPr>
      <w:r>
        <w:rPr>
          <w:rFonts w:hint="eastAsia" w:ascii="宋体" w:hAnsi="宋体" w:cs="宋体"/>
          <w:bCs/>
          <w:sz w:val="24"/>
          <w:szCs w:val="24"/>
          <w:highlight w:val="none"/>
        </w:rPr>
        <w:t>法定代表人或法定代表人授权代表签字或盖章：</w:t>
      </w:r>
    </w:p>
    <w:p w14:paraId="384FEFE6">
      <w:pPr>
        <w:spacing w:line="480" w:lineRule="auto"/>
        <w:ind w:firstLine="480"/>
        <w:rPr>
          <w:rFonts w:ascii="宋体" w:hAnsi="宋体" w:cs="宋体"/>
          <w:bCs/>
          <w:sz w:val="24"/>
          <w:szCs w:val="24"/>
          <w:highlight w:val="none"/>
        </w:rPr>
      </w:pPr>
    </w:p>
    <w:p w14:paraId="6DB31E9F">
      <w:pPr>
        <w:spacing w:line="480" w:lineRule="auto"/>
        <w:ind w:firstLine="420"/>
        <w:rPr>
          <w:rFonts w:ascii="宋体" w:hAnsi="宋体" w:cs="宋体"/>
          <w:bCs/>
          <w:sz w:val="24"/>
          <w:szCs w:val="24"/>
          <w:highlight w:val="none"/>
        </w:rPr>
      </w:pPr>
      <w:r>
        <w:rPr>
          <w:rFonts w:hint="eastAsia" w:ascii="宋体" w:hAnsi="宋体" w:cs="宋体"/>
          <w:bCs/>
          <w:szCs w:val="21"/>
          <w:highlight w:val="none"/>
        </w:rPr>
        <w:t>注：以上内容由投标单位根据采购要求可自行完善。</w:t>
      </w:r>
    </w:p>
    <w:p w14:paraId="0BAAB253">
      <w:pPr>
        <w:spacing w:line="360" w:lineRule="auto"/>
        <w:jc w:val="center"/>
        <w:rPr>
          <w:rFonts w:ascii="宋体" w:hAnsi="宋体" w:cs="宋体"/>
          <w:b/>
          <w:sz w:val="24"/>
          <w:szCs w:val="24"/>
          <w:highlight w:val="none"/>
        </w:rPr>
      </w:pPr>
    </w:p>
    <w:p w14:paraId="2E87D7AB">
      <w:pPr>
        <w:spacing w:line="360" w:lineRule="auto"/>
        <w:jc w:val="center"/>
        <w:rPr>
          <w:rFonts w:ascii="宋体" w:hAnsi="宋体" w:cs="宋体"/>
          <w:b/>
          <w:bCs/>
          <w:sz w:val="24"/>
          <w:szCs w:val="24"/>
          <w:highlight w:val="none"/>
        </w:rPr>
      </w:pPr>
    </w:p>
    <w:p w14:paraId="2C6999D5">
      <w:pPr>
        <w:spacing w:line="360" w:lineRule="auto"/>
        <w:jc w:val="center"/>
        <w:rPr>
          <w:rFonts w:ascii="宋体" w:hAnsi="宋体" w:cs="宋体"/>
          <w:b/>
          <w:bCs/>
          <w:sz w:val="24"/>
          <w:szCs w:val="24"/>
          <w:highlight w:val="none"/>
        </w:rPr>
      </w:pPr>
    </w:p>
    <w:p w14:paraId="6A3F4AA1">
      <w:pPr>
        <w:spacing w:line="360" w:lineRule="auto"/>
        <w:jc w:val="center"/>
        <w:rPr>
          <w:rFonts w:ascii="宋体" w:hAnsi="宋体" w:cs="宋体"/>
          <w:b/>
          <w:bCs/>
          <w:sz w:val="24"/>
          <w:szCs w:val="24"/>
          <w:highlight w:val="none"/>
        </w:rPr>
      </w:pPr>
    </w:p>
    <w:p w14:paraId="191F02EB">
      <w:pPr>
        <w:spacing w:line="360" w:lineRule="auto"/>
        <w:jc w:val="center"/>
        <w:rPr>
          <w:rFonts w:ascii="宋体" w:hAnsi="宋体" w:cs="宋体"/>
          <w:b/>
          <w:bCs/>
          <w:sz w:val="24"/>
          <w:szCs w:val="24"/>
          <w:highlight w:val="none"/>
        </w:rPr>
      </w:pPr>
    </w:p>
    <w:p w14:paraId="55BFB195">
      <w:pPr>
        <w:spacing w:line="360" w:lineRule="auto"/>
        <w:jc w:val="center"/>
        <w:rPr>
          <w:rFonts w:ascii="宋体" w:hAnsi="宋体" w:cs="宋体"/>
          <w:b/>
          <w:bCs/>
          <w:sz w:val="24"/>
          <w:szCs w:val="24"/>
          <w:highlight w:val="none"/>
        </w:rPr>
      </w:pPr>
      <w:r>
        <w:rPr>
          <w:rFonts w:hint="eastAsia" w:ascii="宋体" w:hAnsi="宋体" w:cs="宋体"/>
          <w:b/>
          <w:sz w:val="24"/>
          <w:szCs w:val="24"/>
          <w:highlight w:val="none"/>
        </w:rPr>
        <w:t>政府采购投标及履约承诺函</w:t>
      </w:r>
    </w:p>
    <w:p w14:paraId="360C9485">
      <w:pPr>
        <w:spacing w:line="360" w:lineRule="auto"/>
        <w:rPr>
          <w:rFonts w:ascii="宋体" w:hAnsi="宋体" w:cs="宋体"/>
          <w:sz w:val="24"/>
          <w:szCs w:val="24"/>
          <w:highlight w:val="none"/>
        </w:rPr>
      </w:pPr>
      <w:r>
        <w:rPr>
          <w:rFonts w:hint="eastAsia" w:ascii="宋体" w:hAnsi="宋体" w:cs="宋体"/>
          <w:sz w:val="24"/>
          <w:szCs w:val="24"/>
          <w:highlight w:val="none"/>
        </w:rPr>
        <w:t>（投标供应商名称）在此承诺：</w:t>
      </w:r>
    </w:p>
    <w:p w14:paraId="1BAA81A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 xml:space="preserve">我公司（单位）愿针对此次 </w:t>
      </w:r>
      <w:r>
        <w:rPr>
          <w:rFonts w:hint="eastAsia" w:ascii="宋体" w:hAnsi="宋体" w:cs="宋体"/>
          <w:bCs/>
          <w:sz w:val="24"/>
          <w:szCs w:val="24"/>
          <w:highlight w:val="none"/>
          <w:u w:val="single"/>
        </w:rPr>
        <w:t xml:space="preserve">                  ，     标段 </w:t>
      </w:r>
      <w:r>
        <w:rPr>
          <w:rFonts w:hint="eastAsia" w:ascii="宋体" w:hAnsi="宋体" w:cs="宋体"/>
          <w:bCs/>
          <w:sz w:val="24"/>
          <w:szCs w:val="24"/>
          <w:highlight w:val="none"/>
        </w:rPr>
        <w:t>（项目名称）进行投标。我单位承诺如下：</w:t>
      </w:r>
    </w:p>
    <w:p w14:paraId="773D3E4E">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1.我单位本招标项目所提供的货物或服务未侵犯知识产权。</w:t>
      </w:r>
    </w:p>
    <w:p w14:paraId="038C3797">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2.我单位参与本项目投标前三年内，在经营活动中没有违法记录。</w:t>
      </w:r>
    </w:p>
    <w:p w14:paraId="353D5C1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 xml:space="preserve">3.我单位参与本项目政府采购活动时不存在被有关部门禁止参与政府采购活动且在有效期内的情况。 </w:t>
      </w:r>
    </w:p>
    <w:p w14:paraId="0E01EB9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4.我单位具备《中华人民共和国政府采购法》第二十二条规定的条件，承诺如下：</w:t>
      </w:r>
    </w:p>
    <w:p w14:paraId="7AB6E90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561672B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（2）我方符合法律、行政法规规定的其他条件。</w:t>
      </w:r>
    </w:p>
    <w:p w14:paraId="363C4AF9">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5.我单位未被列入失信被执行人、税收违法案件当事人名单、政府采购严重违法失信行为记录名单。</w:t>
      </w:r>
    </w:p>
    <w:p w14:paraId="42150088">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6.我方愿意向贵方提供任何与本项报价有关的数据、情况和技术资料。若贵方需要，我方愿意提供我方做出的一切承诺的证明材料。</w:t>
      </w:r>
    </w:p>
    <w:p w14:paraId="3AC2459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7.我方与其他供应商不存在单位负责人为同一人或者存在直接控股、管理关系。</w:t>
      </w:r>
    </w:p>
    <w:p w14:paraId="49F45FB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8.我方承诺未为本项目提供整体设计、规范编制或者项目管理、监理、检测等服务。</w:t>
      </w:r>
    </w:p>
    <w:p w14:paraId="3F08A940">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4A51D7D0">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10.我单位如果中标，做到诚实守信，依照本项目招标文件需求内容、签署的采购合同及本单位在投标中所做的一切承诺履约。</w:t>
      </w:r>
    </w:p>
    <w:p w14:paraId="40D11F0E">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31A1236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0DD896B7">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13.我单位承诺不非法转包、分包。</w:t>
      </w:r>
    </w:p>
    <w:p w14:paraId="491AB1F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14.我单位承诺未参与本项目的采购需求、技术指标、商务指标等内容的设定，不存在对其他投标供应商不公平的行为。</w:t>
      </w:r>
    </w:p>
    <w:p w14:paraId="202A0F2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以上承诺，如有违反，愿依照国家相关法律处理，并承担由此给采购人带来的损失。</w:t>
      </w:r>
    </w:p>
    <w:p w14:paraId="0893E40C">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15.所有与本项目有关的函件请发往下列地址：</w:t>
      </w:r>
    </w:p>
    <w:p w14:paraId="2CA05F87">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地 址：__________________，邮政编码：__________________</w:t>
      </w:r>
    </w:p>
    <w:p w14:paraId="1F7D763E">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电 话：__________________，传 真：_____________</w:t>
      </w:r>
    </w:p>
    <w:p w14:paraId="2B2DE4D8">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代表姓名：_______________，职 务：_______________</w:t>
      </w:r>
    </w:p>
    <w:p w14:paraId="1AB0EE6A">
      <w:pPr>
        <w:spacing w:line="360" w:lineRule="auto"/>
        <w:ind w:firstLine="480"/>
        <w:rPr>
          <w:rFonts w:ascii="宋体" w:hAnsi="宋体" w:cs="宋体"/>
          <w:bCs/>
          <w:sz w:val="24"/>
          <w:szCs w:val="24"/>
          <w:highlight w:val="none"/>
        </w:rPr>
      </w:pPr>
    </w:p>
    <w:p w14:paraId="10B717FA">
      <w:pPr>
        <w:spacing w:line="360" w:lineRule="auto"/>
        <w:ind w:firstLine="3720"/>
        <w:rPr>
          <w:rFonts w:ascii="宋体" w:hAnsi="宋体" w:cs="宋体"/>
          <w:bCs/>
          <w:sz w:val="24"/>
          <w:szCs w:val="24"/>
          <w:highlight w:val="none"/>
        </w:rPr>
      </w:pPr>
      <w:r>
        <w:rPr>
          <w:rFonts w:hint="eastAsia" w:ascii="宋体" w:hAnsi="宋体" w:cs="宋体"/>
          <w:bCs/>
          <w:sz w:val="24"/>
          <w:szCs w:val="24"/>
          <w:highlight w:val="none"/>
        </w:rPr>
        <w:t>投标供应商（盖章）：</w:t>
      </w:r>
    </w:p>
    <w:p w14:paraId="5B1F7F86">
      <w:pPr>
        <w:spacing w:line="360" w:lineRule="auto"/>
        <w:ind w:firstLine="3703"/>
        <w:rPr>
          <w:rFonts w:ascii="宋体" w:hAnsi="宋体" w:cs="宋体"/>
          <w:bCs/>
          <w:sz w:val="24"/>
          <w:szCs w:val="24"/>
          <w:highlight w:val="none"/>
        </w:rPr>
      </w:pPr>
      <w:r>
        <w:rPr>
          <w:rFonts w:hint="eastAsia" w:ascii="宋体" w:hAnsi="宋体" w:cs="宋体"/>
          <w:bCs/>
          <w:sz w:val="24"/>
          <w:szCs w:val="24"/>
          <w:highlight w:val="none"/>
        </w:rPr>
        <w:t>法定代表人或法定代表人授权代表签字或盖章：</w:t>
      </w:r>
    </w:p>
    <w:p w14:paraId="626C303D">
      <w:pPr>
        <w:spacing w:line="360" w:lineRule="auto"/>
        <w:ind w:firstLine="3840"/>
        <w:rPr>
          <w:rFonts w:ascii="宋体" w:hAnsi="宋体" w:cs="宋体"/>
          <w:sz w:val="24"/>
          <w:szCs w:val="24"/>
          <w:highlight w:val="none"/>
        </w:rPr>
      </w:pPr>
      <w:r>
        <w:rPr>
          <w:rFonts w:hint="eastAsia" w:ascii="宋体" w:hAnsi="宋体" w:cs="宋体"/>
          <w:bCs/>
          <w:sz w:val="24"/>
          <w:szCs w:val="24"/>
          <w:highlight w:val="none"/>
        </w:rPr>
        <w:t>日  期：</w:t>
      </w:r>
      <w:r>
        <w:rPr>
          <w:rFonts w:hint="eastAsia" w:ascii="宋体" w:hAnsi="宋体" w:cs="宋体"/>
          <w:bCs/>
          <w:sz w:val="24"/>
          <w:szCs w:val="24"/>
          <w:highlight w:val="none"/>
        </w:rPr>
        <w:br w:type="page" w:clear="all"/>
      </w:r>
    </w:p>
    <w:p w14:paraId="6B8377F6">
      <w:pPr>
        <w:outlineLvl w:val="2"/>
        <w:rPr>
          <w:rFonts w:ascii="宋体" w:hAnsi="宋体" w:cs="宋体"/>
          <w:b/>
          <w:sz w:val="32"/>
          <w:szCs w:val="32"/>
          <w:highlight w:val="none"/>
        </w:rPr>
      </w:pPr>
      <w:r>
        <w:rPr>
          <w:rFonts w:hint="eastAsia" w:ascii="宋体" w:hAnsi="宋体" w:cs="宋体"/>
          <w:b/>
          <w:sz w:val="32"/>
          <w:szCs w:val="32"/>
          <w:highlight w:val="none"/>
        </w:rPr>
        <w:t>（七）开标一览表（格式）：</w:t>
      </w:r>
    </w:p>
    <w:p w14:paraId="2D9E1679">
      <w:pPr>
        <w:jc w:val="center"/>
        <w:rPr>
          <w:rFonts w:ascii="宋体" w:hAnsi="宋体" w:cs="宋体"/>
          <w:b/>
          <w:sz w:val="32"/>
          <w:szCs w:val="32"/>
          <w:highlight w:val="none"/>
        </w:rPr>
      </w:pPr>
      <w:r>
        <w:rPr>
          <w:rFonts w:hint="eastAsia" w:ascii="宋体" w:hAnsi="宋体" w:cs="宋体"/>
          <w:b/>
          <w:sz w:val="32"/>
          <w:szCs w:val="32"/>
          <w:highlight w:val="none"/>
        </w:rPr>
        <w:t xml:space="preserve">开标一览表 </w:t>
      </w:r>
    </w:p>
    <w:p w14:paraId="24D0EE69">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投标供应商名称（盖章）              </w:t>
      </w:r>
    </w:p>
    <w:p w14:paraId="7E56EC6F">
      <w:pPr>
        <w:spacing w:line="360" w:lineRule="auto"/>
        <w:rPr>
          <w:rFonts w:ascii="宋体" w:hAnsi="宋体" w:cs="宋体"/>
          <w:sz w:val="24"/>
          <w:szCs w:val="24"/>
          <w:highlight w:val="none"/>
        </w:rPr>
      </w:pPr>
      <w:r>
        <w:rPr>
          <w:rFonts w:hint="eastAsia" w:ascii="宋体" w:hAnsi="宋体" w:cs="宋体"/>
          <w:bCs/>
          <w:sz w:val="24"/>
          <w:szCs w:val="24"/>
          <w:highlight w:val="none"/>
        </w:rPr>
        <w:t>采购项目编号：</w:t>
      </w:r>
      <w:r>
        <w:rPr>
          <w:rFonts w:hint="eastAsia" w:ascii="宋体" w:hAnsi="宋体" w:cs="宋体"/>
          <w:sz w:val="24"/>
          <w:szCs w:val="24"/>
          <w:highlight w:val="none"/>
          <w:lang w:eastAsia="zh-CN"/>
        </w:rPr>
        <w:t>JSZC-320205-CYZR-G2026-0013</w:t>
      </w:r>
      <w:r>
        <w:rPr>
          <w:rFonts w:hint="eastAsia" w:ascii="宋体" w:hAnsi="宋体" w:cs="宋体"/>
          <w:sz w:val="24"/>
          <w:szCs w:val="24"/>
          <w:highlight w:val="none"/>
        </w:rPr>
        <w:t xml:space="preserve"> </w:t>
      </w:r>
    </w:p>
    <w:p w14:paraId="67B96AAA">
      <w:pPr>
        <w:spacing w:line="360" w:lineRule="auto"/>
        <w:rPr>
          <w:rFonts w:ascii="宋体" w:hAnsi="宋体" w:cs="宋体"/>
          <w:bCs/>
          <w:sz w:val="24"/>
          <w:szCs w:val="24"/>
          <w:highlight w:val="none"/>
        </w:rPr>
      </w:pPr>
      <w:r>
        <w:rPr>
          <w:rFonts w:hint="eastAsia" w:ascii="宋体" w:hAnsi="宋体" w:cs="宋体"/>
          <w:bCs/>
          <w:sz w:val="24"/>
          <w:szCs w:val="24"/>
          <w:highlight w:val="none"/>
        </w:rPr>
        <w:t>采购项目名称：</w:t>
      </w:r>
      <w:r>
        <w:rPr>
          <w:rFonts w:ascii="宋体" w:hAnsi="宋体" w:cs="宋体"/>
          <w:sz w:val="24"/>
          <w:highlight w:val="none"/>
        </w:rPr>
        <w:t>无锡市天一实验学校秦水渠校区BIM示范项目</w:t>
      </w:r>
      <w:r>
        <w:rPr>
          <w:rFonts w:hint="eastAsia" w:ascii="宋体" w:hAnsi="宋体" w:cs="宋体"/>
          <w:sz w:val="24"/>
          <w:highlight w:val="none"/>
        </w:rPr>
        <w:t xml:space="preserve"> </w:t>
      </w:r>
    </w:p>
    <w:tbl>
      <w:tblPr>
        <w:tblStyle w:val="41"/>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75"/>
        <w:gridCol w:w="7004"/>
      </w:tblGrid>
      <w:tr w14:paraId="637CC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6" w:hRule="atLeast"/>
          <w:jc w:val="center"/>
        </w:trPr>
        <w:tc>
          <w:tcPr>
            <w:tcW w:w="2475" w:type="dxa"/>
            <w:vAlign w:val="center"/>
          </w:tcPr>
          <w:p w14:paraId="4F3DDDD7">
            <w:pPr>
              <w:spacing w:line="360" w:lineRule="auto"/>
              <w:jc w:val="center"/>
              <w:rPr>
                <w:rFonts w:hAnsi="宋体" w:cs="宋体"/>
                <w:sz w:val="24"/>
                <w:szCs w:val="24"/>
                <w:highlight w:val="none"/>
              </w:rPr>
            </w:pPr>
            <w:r>
              <w:rPr>
                <w:rFonts w:hint="eastAsia" w:hAnsi="宋体" w:cs="宋体"/>
                <w:sz w:val="24"/>
                <w:szCs w:val="24"/>
                <w:highlight w:val="none"/>
              </w:rPr>
              <w:t>项目总报价</w:t>
            </w:r>
          </w:p>
          <w:p w14:paraId="13745208">
            <w:pPr>
              <w:widowControl/>
              <w:spacing w:line="360" w:lineRule="auto"/>
              <w:jc w:val="center"/>
              <w:rPr>
                <w:rFonts w:hAnsi="宋体" w:cs="宋体"/>
                <w:sz w:val="24"/>
                <w:szCs w:val="24"/>
                <w:highlight w:val="none"/>
              </w:rPr>
            </w:pPr>
            <w:r>
              <w:rPr>
                <w:rFonts w:hint="eastAsia" w:hAnsi="宋体" w:cs="宋体"/>
                <w:sz w:val="24"/>
                <w:szCs w:val="24"/>
                <w:highlight w:val="none"/>
              </w:rPr>
              <w:t>（人民币）</w:t>
            </w:r>
          </w:p>
        </w:tc>
        <w:tc>
          <w:tcPr>
            <w:tcW w:w="7004" w:type="dxa"/>
            <w:vAlign w:val="center"/>
          </w:tcPr>
          <w:p w14:paraId="707BB6F9">
            <w:pPr>
              <w:widowControl/>
              <w:spacing w:line="360" w:lineRule="auto"/>
              <w:jc w:val="center"/>
              <w:rPr>
                <w:rFonts w:hAnsi="宋体" w:cs="宋体"/>
                <w:sz w:val="24"/>
                <w:szCs w:val="24"/>
                <w:highlight w:val="none"/>
              </w:rPr>
            </w:pPr>
            <w:r>
              <w:rPr>
                <w:rFonts w:hint="eastAsia" w:hAnsi="宋体" w:cs="宋体"/>
                <w:sz w:val="24"/>
                <w:szCs w:val="24"/>
                <w:highlight w:val="none"/>
              </w:rPr>
              <w:t>大写：</w:t>
            </w:r>
          </w:p>
          <w:p w14:paraId="552765E4">
            <w:pPr>
              <w:widowControl/>
              <w:spacing w:line="360" w:lineRule="auto"/>
              <w:jc w:val="center"/>
              <w:rPr>
                <w:rFonts w:hAnsi="宋体" w:cs="宋体"/>
                <w:sz w:val="24"/>
                <w:szCs w:val="24"/>
                <w:highlight w:val="none"/>
              </w:rPr>
            </w:pPr>
            <w:r>
              <w:rPr>
                <w:rFonts w:hint="eastAsia" w:hAnsi="宋体" w:cs="宋体"/>
                <w:sz w:val="24"/>
                <w:szCs w:val="24"/>
                <w:highlight w:val="none"/>
              </w:rPr>
              <w:t>小写：</w:t>
            </w:r>
          </w:p>
        </w:tc>
      </w:tr>
      <w:tr w14:paraId="03C1D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vAlign w:val="center"/>
          </w:tcPr>
          <w:p w14:paraId="456B8F19">
            <w:pPr>
              <w:widowControl/>
              <w:spacing w:line="360" w:lineRule="auto"/>
              <w:jc w:val="center"/>
              <w:rPr>
                <w:sz w:val="24"/>
                <w:szCs w:val="24"/>
                <w:highlight w:val="none"/>
              </w:rPr>
            </w:pPr>
            <w:r>
              <w:rPr>
                <w:rFonts w:hint="eastAsia"/>
                <w:sz w:val="24"/>
                <w:szCs w:val="24"/>
                <w:highlight w:val="none"/>
              </w:rPr>
              <w:t>服务期</w:t>
            </w:r>
          </w:p>
        </w:tc>
        <w:tc>
          <w:tcPr>
            <w:tcW w:w="7004" w:type="dxa"/>
            <w:vAlign w:val="center"/>
          </w:tcPr>
          <w:p w14:paraId="4A5D98F5">
            <w:pPr>
              <w:spacing w:line="360" w:lineRule="auto"/>
              <w:jc w:val="center"/>
              <w:rPr>
                <w:sz w:val="24"/>
                <w:szCs w:val="24"/>
                <w:highlight w:val="none"/>
              </w:rPr>
            </w:pPr>
          </w:p>
        </w:tc>
      </w:tr>
      <w:tr w14:paraId="0ED1E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vAlign w:val="center"/>
          </w:tcPr>
          <w:p w14:paraId="3E849E26">
            <w:pPr>
              <w:widowControl/>
              <w:spacing w:line="360" w:lineRule="auto"/>
              <w:jc w:val="center"/>
              <w:rPr>
                <w:sz w:val="24"/>
                <w:szCs w:val="24"/>
                <w:highlight w:val="none"/>
              </w:rPr>
            </w:pPr>
            <w:r>
              <w:rPr>
                <w:rFonts w:hint="eastAsia"/>
                <w:sz w:val="24"/>
                <w:szCs w:val="24"/>
                <w:highlight w:val="none"/>
              </w:rPr>
              <w:t>质量要求</w:t>
            </w:r>
          </w:p>
        </w:tc>
        <w:tc>
          <w:tcPr>
            <w:tcW w:w="7004" w:type="dxa"/>
            <w:vAlign w:val="center"/>
          </w:tcPr>
          <w:p w14:paraId="00B3DA7F">
            <w:pPr>
              <w:spacing w:line="360" w:lineRule="auto"/>
              <w:jc w:val="center"/>
              <w:rPr>
                <w:sz w:val="24"/>
                <w:szCs w:val="24"/>
                <w:highlight w:val="none"/>
              </w:rPr>
            </w:pPr>
          </w:p>
        </w:tc>
      </w:tr>
      <w:tr w14:paraId="1A2B4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vAlign w:val="center"/>
          </w:tcPr>
          <w:p w14:paraId="24A14836">
            <w:pPr>
              <w:widowControl/>
              <w:spacing w:line="360" w:lineRule="auto"/>
              <w:jc w:val="center"/>
              <w:rPr>
                <w:sz w:val="24"/>
                <w:szCs w:val="24"/>
                <w:highlight w:val="none"/>
              </w:rPr>
            </w:pPr>
            <w:r>
              <w:rPr>
                <w:rFonts w:hint="eastAsia"/>
                <w:sz w:val="24"/>
                <w:szCs w:val="24"/>
                <w:highlight w:val="none"/>
              </w:rPr>
              <w:t>项目负责人</w:t>
            </w:r>
          </w:p>
        </w:tc>
        <w:tc>
          <w:tcPr>
            <w:tcW w:w="7004" w:type="dxa"/>
            <w:vAlign w:val="center"/>
          </w:tcPr>
          <w:p w14:paraId="5A5C18AB">
            <w:pPr>
              <w:spacing w:line="360" w:lineRule="auto"/>
              <w:jc w:val="center"/>
              <w:rPr>
                <w:sz w:val="24"/>
                <w:szCs w:val="24"/>
                <w:highlight w:val="none"/>
              </w:rPr>
            </w:pPr>
          </w:p>
        </w:tc>
      </w:tr>
      <w:tr w14:paraId="58271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9" w:hRule="atLeast"/>
          <w:jc w:val="center"/>
        </w:trPr>
        <w:tc>
          <w:tcPr>
            <w:tcW w:w="2475" w:type="dxa"/>
            <w:vAlign w:val="center"/>
          </w:tcPr>
          <w:p w14:paraId="085792DA">
            <w:pPr>
              <w:widowControl/>
              <w:spacing w:line="360" w:lineRule="auto"/>
              <w:jc w:val="center"/>
              <w:rPr>
                <w:rFonts w:hAnsi="宋体" w:cs="宋体"/>
                <w:sz w:val="24"/>
                <w:szCs w:val="24"/>
                <w:highlight w:val="none"/>
              </w:rPr>
            </w:pPr>
            <w:r>
              <w:rPr>
                <w:rFonts w:hint="eastAsia" w:hAnsi="宋体" w:cs="宋体"/>
                <w:sz w:val="24"/>
                <w:szCs w:val="24"/>
                <w:highlight w:val="none"/>
              </w:rPr>
              <w:t>是否属于小、微型企业/监狱企业/残疾人福利性单位</w:t>
            </w:r>
          </w:p>
        </w:tc>
        <w:tc>
          <w:tcPr>
            <w:tcW w:w="7004" w:type="dxa"/>
            <w:vAlign w:val="center"/>
          </w:tcPr>
          <w:p w14:paraId="22A968D3">
            <w:pPr>
              <w:spacing w:line="360" w:lineRule="auto"/>
              <w:jc w:val="center"/>
              <w:rPr>
                <w:sz w:val="24"/>
                <w:szCs w:val="24"/>
                <w:highlight w:val="none"/>
              </w:rPr>
            </w:pPr>
          </w:p>
        </w:tc>
      </w:tr>
    </w:tbl>
    <w:p w14:paraId="6FFF8BB3">
      <w:pPr>
        <w:spacing w:line="360" w:lineRule="auto"/>
        <w:rPr>
          <w:rFonts w:ascii="宋体" w:hAnsi="宋体" w:cs="宋体"/>
          <w:bCs/>
          <w:sz w:val="24"/>
          <w:highlight w:val="none"/>
        </w:rPr>
      </w:pPr>
      <w:r>
        <w:rPr>
          <w:rFonts w:hint="eastAsia" w:ascii="宋体" w:hAnsi="宋体" w:cs="宋体"/>
          <w:bCs/>
          <w:sz w:val="24"/>
          <w:highlight w:val="none"/>
        </w:rPr>
        <w:t xml:space="preserve"> </w:t>
      </w:r>
    </w:p>
    <w:p w14:paraId="399F475E">
      <w:pPr>
        <w:spacing w:line="360" w:lineRule="auto"/>
        <w:rPr>
          <w:rFonts w:ascii="宋体" w:hAnsi="宋体" w:cs="宋体"/>
          <w:bCs/>
          <w:sz w:val="32"/>
          <w:highlight w:val="none"/>
        </w:rPr>
      </w:pPr>
      <w:r>
        <w:rPr>
          <w:rFonts w:hint="eastAsia" w:ascii="宋体" w:hAnsi="宋体" w:cs="宋体"/>
          <w:b/>
          <w:bCs/>
          <w:sz w:val="24"/>
          <w:highlight w:val="none"/>
        </w:rPr>
        <w:t>法定代表人或法定代表人授权代表签字或盖章：</w:t>
      </w:r>
    </w:p>
    <w:p w14:paraId="2E81A602">
      <w:pPr>
        <w:pStyle w:val="202"/>
        <w:spacing w:line="360" w:lineRule="auto"/>
        <w:jc w:val="both"/>
        <w:rPr>
          <w:rFonts w:hAnsi="宋体" w:cs="宋体"/>
          <w:sz w:val="24"/>
          <w:szCs w:val="24"/>
          <w:highlight w:val="none"/>
        </w:rPr>
      </w:pPr>
      <w:r>
        <w:rPr>
          <w:rFonts w:hint="eastAsia" w:ascii="宋体" w:hAnsi="宋体" w:eastAsia="宋体" w:cs="宋体"/>
          <w:sz w:val="24"/>
          <w:highlight w:val="none"/>
        </w:rPr>
        <w:t>年    月    日</w:t>
      </w:r>
    </w:p>
    <w:p w14:paraId="3ECA71CB">
      <w:pPr>
        <w:spacing w:before="156" w:line="360" w:lineRule="auto"/>
        <w:rPr>
          <w:sz w:val="24"/>
          <w:szCs w:val="24"/>
          <w:highlight w:val="none"/>
        </w:rPr>
      </w:pPr>
      <w:r>
        <w:rPr>
          <w:rFonts w:hint="eastAsia" w:hAnsi="宋体" w:cs="宋体"/>
          <w:sz w:val="24"/>
          <w:szCs w:val="24"/>
          <w:highlight w:val="none"/>
        </w:rPr>
        <w:t>填写说明：</w:t>
      </w:r>
    </w:p>
    <w:p w14:paraId="777C5521">
      <w:pPr>
        <w:spacing w:line="360" w:lineRule="auto"/>
        <w:ind w:firstLine="482"/>
        <w:rPr>
          <w:rFonts w:hAnsi="宋体" w:cs="宋体"/>
          <w:b/>
          <w:bCs/>
          <w:sz w:val="24"/>
          <w:szCs w:val="24"/>
          <w:highlight w:val="none"/>
        </w:rPr>
      </w:pPr>
      <w:r>
        <w:rPr>
          <w:rFonts w:hint="eastAsia" w:hAnsi="宋体" w:cs="宋体"/>
          <w:b/>
          <w:bCs/>
          <w:sz w:val="24"/>
          <w:szCs w:val="24"/>
          <w:highlight w:val="none"/>
        </w:rPr>
        <w:t>开标一览表中的内容应与投标函内容一致，否则评标时一律按开标一览表中内容为准，开标一览表中必须盖章和签字。</w:t>
      </w:r>
    </w:p>
    <w:p w14:paraId="77DAD1C4">
      <w:pPr>
        <w:spacing w:line="400" w:lineRule="exact"/>
        <w:ind w:left="720" w:hanging="720"/>
        <w:rPr>
          <w:rFonts w:ascii="宋体" w:hAnsi="宋体" w:cs="宋体"/>
          <w:bCs/>
          <w:sz w:val="24"/>
          <w:szCs w:val="24"/>
          <w:highlight w:val="none"/>
        </w:rPr>
      </w:pPr>
      <w:r>
        <w:rPr>
          <w:rFonts w:hint="eastAsia" w:ascii="宋体" w:hAnsi="宋体" w:cs="宋体"/>
          <w:sz w:val="24"/>
          <w:highlight w:val="none"/>
        </w:rPr>
        <w:br w:type="page" w:clear="all"/>
      </w:r>
    </w:p>
    <w:p w14:paraId="20AE32EF">
      <w:pPr>
        <w:outlineLvl w:val="2"/>
        <w:rPr>
          <w:rFonts w:ascii="宋体" w:hAnsi="宋体" w:cs="宋体"/>
          <w:b/>
          <w:sz w:val="32"/>
          <w:szCs w:val="32"/>
          <w:highlight w:val="none"/>
        </w:rPr>
      </w:pPr>
      <w:r>
        <w:rPr>
          <w:rFonts w:hint="eastAsia" w:ascii="宋体" w:hAnsi="宋体" w:cs="宋体"/>
          <w:b/>
          <w:sz w:val="32"/>
          <w:szCs w:val="32"/>
          <w:highlight w:val="none"/>
        </w:rPr>
        <w:t>（八）主要细目报价表（格式）：</w:t>
      </w:r>
    </w:p>
    <w:p w14:paraId="55E4AF7F">
      <w:pPr>
        <w:spacing w:line="420" w:lineRule="exact"/>
        <w:jc w:val="center"/>
        <w:outlineLvl w:val="0"/>
        <w:rPr>
          <w:rFonts w:ascii="宋体" w:hAnsi="宋体" w:cs="宋体"/>
          <w:b/>
          <w:sz w:val="32"/>
          <w:szCs w:val="32"/>
          <w:highlight w:val="none"/>
        </w:rPr>
      </w:pPr>
      <w:r>
        <w:rPr>
          <w:rFonts w:hint="eastAsia" w:ascii="宋体" w:hAnsi="宋体" w:cs="宋体"/>
          <w:b/>
          <w:sz w:val="32"/>
          <w:szCs w:val="32"/>
          <w:highlight w:val="none"/>
        </w:rPr>
        <w:t>报价明细表</w:t>
      </w:r>
    </w:p>
    <w:p w14:paraId="412D8F93">
      <w:pPr>
        <w:pStyle w:val="50"/>
        <w:ind w:left="0"/>
        <w:rPr>
          <w:rFonts w:ascii="宋体" w:hAnsi="宋体" w:cs="宋体"/>
          <w:sz w:val="24"/>
          <w:szCs w:val="24"/>
          <w:highlight w:val="none"/>
        </w:rPr>
      </w:pPr>
    </w:p>
    <w:p w14:paraId="0BE9DE96">
      <w:pPr>
        <w:pStyle w:val="50"/>
        <w:spacing w:line="360" w:lineRule="auto"/>
        <w:ind w:left="0"/>
        <w:rPr>
          <w:rFonts w:ascii="宋体" w:hAnsi="宋体" w:cs="宋体"/>
          <w:sz w:val="24"/>
          <w:szCs w:val="24"/>
          <w:highlight w:val="none"/>
        </w:rPr>
      </w:pPr>
      <w:r>
        <w:rPr>
          <w:rFonts w:hint="eastAsia" w:ascii="宋体" w:hAnsi="宋体" w:cs="宋体"/>
          <w:sz w:val="24"/>
          <w:szCs w:val="24"/>
          <w:highlight w:val="none"/>
        </w:rPr>
        <w:t>项目名称：</w:t>
      </w:r>
      <w:r>
        <w:rPr>
          <w:rFonts w:ascii="宋体" w:hAnsi="宋体" w:cs="宋体"/>
          <w:sz w:val="24"/>
          <w:szCs w:val="24"/>
          <w:highlight w:val="none"/>
        </w:rPr>
        <w:t>无锡市天一实验学校秦水渠校区BIM示范项目</w:t>
      </w:r>
    </w:p>
    <w:p w14:paraId="260CCE5A">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投标供应商名称（盖章）               </w:t>
      </w:r>
    </w:p>
    <w:p w14:paraId="54550C77">
      <w:pPr>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采购项目编号：</w:t>
      </w:r>
      <w:r>
        <w:rPr>
          <w:rFonts w:hint="eastAsia" w:ascii="宋体" w:hAnsi="宋体" w:cs="宋体"/>
          <w:bCs/>
          <w:sz w:val="24"/>
          <w:szCs w:val="24"/>
          <w:highlight w:val="none"/>
          <w:lang w:eastAsia="zh-CN"/>
        </w:rPr>
        <w:t>JSZC-320205-CYZR-G2026-0013</w:t>
      </w:r>
    </w:p>
    <w:p w14:paraId="5DCC0CCB">
      <w:pPr>
        <w:spacing w:line="360" w:lineRule="auto"/>
        <w:ind w:left="851" w:hanging="851"/>
        <w:rPr>
          <w:rFonts w:ascii="宋体"/>
          <w:bCs/>
          <w:sz w:val="24"/>
          <w:highlight w:val="none"/>
          <w:u w:val="single"/>
        </w:rPr>
      </w:pPr>
      <w:r>
        <w:rPr>
          <w:rFonts w:hint="eastAsia" w:ascii="宋体"/>
          <w:bCs/>
          <w:sz w:val="24"/>
          <w:highlight w:val="none"/>
        </w:rPr>
        <w:t>授</w:t>
      </w:r>
      <w:r>
        <w:rPr>
          <w:rFonts w:ascii="宋体"/>
          <w:bCs/>
          <w:sz w:val="24"/>
          <w:highlight w:val="none"/>
        </w:rPr>
        <w:t xml:space="preserve"> </w:t>
      </w:r>
      <w:r>
        <w:rPr>
          <w:rFonts w:hint="eastAsia" w:ascii="宋体"/>
          <w:bCs/>
          <w:sz w:val="24"/>
          <w:highlight w:val="none"/>
        </w:rPr>
        <w:t>权</w:t>
      </w:r>
      <w:r>
        <w:rPr>
          <w:rFonts w:ascii="宋体"/>
          <w:bCs/>
          <w:sz w:val="24"/>
          <w:highlight w:val="none"/>
        </w:rPr>
        <w:t xml:space="preserve"> </w:t>
      </w:r>
      <w:r>
        <w:rPr>
          <w:rFonts w:hint="eastAsia" w:ascii="宋体"/>
          <w:bCs/>
          <w:sz w:val="24"/>
          <w:highlight w:val="none"/>
        </w:rPr>
        <w:t>代</w:t>
      </w:r>
      <w:r>
        <w:rPr>
          <w:rFonts w:ascii="宋体"/>
          <w:bCs/>
          <w:sz w:val="24"/>
          <w:highlight w:val="none"/>
        </w:rPr>
        <w:t xml:space="preserve"> </w:t>
      </w:r>
      <w:r>
        <w:rPr>
          <w:rFonts w:hint="eastAsia" w:ascii="宋体"/>
          <w:bCs/>
          <w:sz w:val="24"/>
          <w:highlight w:val="none"/>
        </w:rPr>
        <w:t>表（签字）：</w:t>
      </w:r>
      <w:r>
        <w:rPr>
          <w:rFonts w:ascii="宋体"/>
          <w:bCs/>
          <w:sz w:val="24"/>
          <w:highlight w:val="none"/>
          <w:u w:val="single"/>
        </w:rPr>
        <w:t xml:space="preserve">                      </w:t>
      </w:r>
    </w:p>
    <w:p w14:paraId="7813A03C">
      <w:pPr>
        <w:pStyle w:val="50"/>
        <w:rPr>
          <w:highlight w:val="none"/>
        </w:rPr>
      </w:pPr>
    </w:p>
    <w:tbl>
      <w:tblPr>
        <w:tblStyle w:val="42"/>
        <w:tblW w:w="957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416"/>
        <w:gridCol w:w="1275"/>
        <w:gridCol w:w="2127"/>
        <w:gridCol w:w="3969"/>
        <w:gridCol w:w="1783"/>
      </w:tblGrid>
      <w:tr w14:paraId="29C380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jc w:val="center"/>
        </w:trPr>
        <w:tc>
          <w:tcPr>
            <w:tcW w:w="416" w:type="dxa"/>
            <w:tcBorders>
              <w:top w:val="single" w:color="000000" w:sz="8" w:space="0"/>
              <w:left w:val="single" w:color="000000" w:sz="8" w:space="0"/>
              <w:bottom w:val="single" w:color="000000" w:sz="8" w:space="0"/>
              <w:right w:val="single" w:color="000000" w:sz="8" w:space="0"/>
            </w:tcBorders>
            <w:shd w:val="clear" w:color="auto" w:fill="D9EAF7"/>
            <w:vAlign w:val="center"/>
          </w:tcPr>
          <w:p w14:paraId="3CF1F52A">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序号</w:t>
            </w:r>
          </w:p>
        </w:tc>
        <w:tc>
          <w:tcPr>
            <w:tcW w:w="1275" w:type="dxa"/>
            <w:tcBorders>
              <w:top w:val="single" w:color="000000" w:sz="8" w:space="0"/>
              <w:left w:val="single" w:color="000000" w:sz="8" w:space="0"/>
              <w:bottom w:val="single" w:color="000000" w:sz="8" w:space="0"/>
              <w:right w:val="single" w:color="000000" w:sz="8" w:space="0"/>
            </w:tcBorders>
            <w:shd w:val="clear" w:color="auto" w:fill="D9EAF7"/>
            <w:vAlign w:val="center"/>
          </w:tcPr>
          <w:p w14:paraId="295719A9">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工作阶段</w:t>
            </w:r>
          </w:p>
        </w:tc>
        <w:tc>
          <w:tcPr>
            <w:tcW w:w="2127" w:type="dxa"/>
            <w:tcBorders>
              <w:top w:val="single" w:color="000000" w:sz="8" w:space="0"/>
              <w:left w:val="single" w:color="000000" w:sz="8" w:space="0"/>
              <w:bottom w:val="single" w:color="000000" w:sz="8" w:space="0"/>
              <w:right w:val="single" w:color="000000" w:sz="8" w:space="0"/>
            </w:tcBorders>
            <w:shd w:val="clear" w:color="auto" w:fill="D9EAF7"/>
            <w:vAlign w:val="center"/>
          </w:tcPr>
          <w:p w14:paraId="0D80343A">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工作内容</w:t>
            </w:r>
          </w:p>
        </w:tc>
        <w:tc>
          <w:tcPr>
            <w:tcW w:w="3969" w:type="dxa"/>
            <w:tcBorders>
              <w:top w:val="single" w:color="000000" w:sz="8" w:space="0"/>
              <w:left w:val="single" w:color="000000" w:sz="8" w:space="0"/>
              <w:bottom w:val="single" w:color="000000" w:sz="8" w:space="0"/>
              <w:right w:val="single" w:color="000000" w:sz="8" w:space="0"/>
            </w:tcBorders>
            <w:shd w:val="clear" w:color="auto" w:fill="D9EAF7"/>
            <w:vAlign w:val="center"/>
          </w:tcPr>
          <w:p w14:paraId="0A6041A8">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交付成果</w:t>
            </w:r>
          </w:p>
        </w:tc>
        <w:tc>
          <w:tcPr>
            <w:tcW w:w="1783" w:type="dxa"/>
            <w:tcBorders>
              <w:top w:val="single" w:color="000000" w:sz="8" w:space="0"/>
              <w:left w:val="single" w:color="000000" w:sz="8" w:space="0"/>
              <w:bottom w:val="single" w:color="000000" w:sz="8" w:space="0"/>
              <w:right w:val="single" w:color="000000" w:sz="8" w:space="0"/>
            </w:tcBorders>
            <w:shd w:val="clear" w:color="auto" w:fill="D9EAF7"/>
            <w:vAlign w:val="center"/>
          </w:tcPr>
          <w:p w14:paraId="003A263A">
            <w:pPr>
              <w:tabs>
                <w:tab w:val="left" w:pos="1050"/>
              </w:tabs>
              <w:spacing w:line="360" w:lineRule="auto"/>
              <w:jc w:val="center"/>
              <w:rPr>
                <w:rFonts w:hint="eastAsia" w:ascii="宋体" w:hAnsi="宋体" w:cs="宋体"/>
                <w:kern w:val="2"/>
                <w:sz w:val="20"/>
                <w:highlight w:val="none"/>
              </w:rPr>
            </w:pPr>
            <w:r>
              <w:rPr>
                <w:rFonts w:hint="eastAsia" w:ascii="宋体" w:hAnsi="宋体" w:cs="宋体"/>
                <w:kern w:val="2"/>
                <w:sz w:val="20"/>
                <w:highlight w:val="none"/>
              </w:rPr>
              <w:t>服务报价</w:t>
            </w:r>
          </w:p>
        </w:tc>
      </w:tr>
      <w:tr w14:paraId="6F75AF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4C22D0DB">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1</w:t>
            </w:r>
          </w:p>
        </w:tc>
        <w:tc>
          <w:tcPr>
            <w:tcW w:w="1275" w:type="dxa"/>
            <w:tcBorders>
              <w:top w:val="single" w:color="000000" w:sz="8" w:space="0"/>
              <w:left w:val="single" w:color="000000" w:sz="8" w:space="0"/>
              <w:bottom w:val="single" w:color="000000" w:sz="8" w:space="0"/>
              <w:right w:val="single" w:color="000000" w:sz="8" w:space="0"/>
            </w:tcBorders>
            <w:vAlign w:val="center"/>
          </w:tcPr>
          <w:p w14:paraId="6EB333AD">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策划阶段</w:t>
            </w:r>
          </w:p>
        </w:tc>
        <w:tc>
          <w:tcPr>
            <w:tcW w:w="2127" w:type="dxa"/>
            <w:tcBorders>
              <w:top w:val="single" w:color="000000" w:sz="8" w:space="0"/>
              <w:left w:val="single" w:color="000000" w:sz="8" w:space="0"/>
              <w:bottom w:val="single" w:color="000000" w:sz="8" w:space="0"/>
              <w:right w:val="single" w:color="000000" w:sz="8" w:space="0"/>
            </w:tcBorders>
            <w:vAlign w:val="center"/>
          </w:tcPr>
          <w:p w14:paraId="6BD2770B">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项目调研与实施策划</w:t>
            </w:r>
          </w:p>
        </w:tc>
        <w:tc>
          <w:tcPr>
            <w:tcW w:w="3969" w:type="dxa"/>
            <w:tcBorders>
              <w:top w:val="single" w:color="000000" w:sz="8" w:space="0"/>
              <w:left w:val="single" w:color="000000" w:sz="8" w:space="0"/>
              <w:bottom w:val="single" w:color="000000" w:sz="8" w:space="0"/>
              <w:right w:val="single" w:color="000000" w:sz="8" w:space="0"/>
            </w:tcBorders>
            <w:vAlign w:val="center"/>
          </w:tcPr>
          <w:p w14:paraId="042DE34D">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项目调研记录、基底资料清单、全过程</w:t>
            </w:r>
            <w:r>
              <w:rPr>
                <w:rFonts w:ascii="宋体" w:hAnsi="宋体" w:cs="宋体"/>
                <w:kern w:val="2"/>
                <w:sz w:val="20"/>
                <w:highlight w:val="none"/>
              </w:rPr>
              <w:t>BIM</w:t>
            </w:r>
            <w:r>
              <w:rPr>
                <w:rFonts w:hint="eastAsia" w:ascii="宋体" w:hAnsi="宋体" w:cs="宋体"/>
                <w:kern w:val="2"/>
                <w:sz w:val="20"/>
                <w:highlight w:val="none"/>
              </w:rPr>
              <w:t>实施方案、</w:t>
            </w:r>
            <w:r>
              <w:rPr>
                <w:rFonts w:ascii="宋体" w:hAnsi="宋体" w:cs="宋体"/>
                <w:kern w:val="2"/>
                <w:sz w:val="20"/>
                <w:highlight w:val="none"/>
              </w:rPr>
              <w:t>BIM</w:t>
            </w:r>
            <w:r>
              <w:rPr>
                <w:rFonts w:hint="eastAsia" w:ascii="宋体" w:hAnsi="宋体" w:cs="宋体"/>
                <w:kern w:val="2"/>
                <w:sz w:val="20"/>
                <w:highlight w:val="none"/>
              </w:rPr>
              <w:t>工作计划、模型精度标准、构件编码规则、协同管理机制。</w:t>
            </w:r>
          </w:p>
        </w:tc>
        <w:tc>
          <w:tcPr>
            <w:tcW w:w="1783" w:type="dxa"/>
            <w:tcBorders>
              <w:top w:val="single" w:color="000000" w:sz="8" w:space="0"/>
              <w:left w:val="single" w:color="000000" w:sz="8" w:space="0"/>
              <w:bottom w:val="single" w:color="000000" w:sz="8" w:space="0"/>
              <w:right w:val="single" w:color="000000" w:sz="8" w:space="0"/>
            </w:tcBorders>
          </w:tcPr>
          <w:p w14:paraId="1141BB65">
            <w:pPr>
              <w:tabs>
                <w:tab w:val="left" w:pos="1050"/>
              </w:tabs>
              <w:spacing w:line="360" w:lineRule="auto"/>
              <w:ind w:firstLine="480"/>
              <w:jc w:val="left"/>
              <w:rPr>
                <w:rFonts w:hint="eastAsia" w:ascii="宋体" w:hAnsi="宋体" w:cs="宋体"/>
                <w:kern w:val="2"/>
                <w:sz w:val="20"/>
                <w:highlight w:val="none"/>
              </w:rPr>
            </w:pPr>
          </w:p>
        </w:tc>
      </w:tr>
      <w:tr w14:paraId="440A5D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10E079BB">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2</w:t>
            </w:r>
          </w:p>
        </w:tc>
        <w:tc>
          <w:tcPr>
            <w:tcW w:w="1275" w:type="dxa"/>
            <w:tcBorders>
              <w:top w:val="single" w:color="000000" w:sz="8" w:space="0"/>
              <w:left w:val="single" w:color="000000" w:sz="8" w:space="0"/>
              <w:bottom w:val="single" w:color="000000" w:sz="8" w:space="0"/>
              <w:right w:val="single" w:color="000000" w:sz="8" w:space="0"/>
            </w:tcBorders>
            <w:vAlign w:val="center"/>
          </w:tcPr>
          <w:p w14:paraId="0EAAA951">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设计阶段</w:t>
            </w:r>
          </w:p>
        </w:tc>
        <w:tc>
          <w:tcPr>
            <w:tcW w:w="2127" w:type="dxa"/>
            <w:tcBorders>
              <w:top w:val="single" w:color="000000" w:sz="8" w:space="0"/>
              <w:left w:val="single" w:color="000000" w:sz="8" w:space="0"/>
              <w:bottom w:val="single" w:color="000000" w:sz="8" w:space="0"/>
              <w:right w:val="single" w:color="000000" w:sz="8" w:space="0"/>
            </w:tcBorders>
            <w:vAlign w:val="center"/>
          </w:tcPr>
          <w:p w14:paraId="442E4C9C">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全专业</w:t>
            </w:r>
            <w:r>
              <w:rPr>
                <w:rFonts w:ascii="宋体" w:hAnsi="宋体" w:cs="宋体"/>
                <w:kern w:val="2"/>
                <w:sz w:val="20"/>
                <w:highlight w:val="none"/>
              </w:rPr>
              <w:t>BIM</w:t>
            </w:r>
            <w:r>
              <w:rPr>
                <w:rFonts w:hint="eastAsia" w:ascii="宋体" w:hAnsi="宋体" w:cs="宋体"/>
                <w:kern w:val="2"/>
                <w:sz w:val="20"/>
                <w:highlight w:val="none"/>
              </w:rPr>
              <w:t>模型搭建</w:t>
            </w:r>
          </w:p>
        </w:tc>
        <w:tc>
          <w:tcPr>
            <w:tcW w:w="3969" w:type="dxa"/>
            <w:tcBorders>
              <w:top w:val="single" w:color="000000" w:sz="8" w:space="0"/>
              <w:left w:val="single" w:color="000000" w:sz="8" w:space="0"/>
              <w:bottom w:val="single" w:color="000000" w:sz="8" w:space="0"/>
              <w:right w:val="single" w:color="000000" w:sz="8" w:space="0"/>
            </w:tcBorders>
            <w:vAlign w:val="center"/>
          </w:tcPr>
          <w:p w14:paraId="3F3DE1C0">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建筑、结构、机电等设计阶段</w:t>
            </w:r>
            <w:r>
              <w:rPr>
                <w:rFonts w:ascii="宋体" w:hAnsi="宋体" w:cs="宋体"/>
                <w:kern w:val="2"/>
                <w:sz w:val="20"/>
                <w:highlight w:val="none"/>
              </w:rPr>
              <w:t>BIM</w:t>
            </w:r>
            <w:r>
              <w:rPr>
                <w:rFonts w:hint="eastAsia" w:ascii="宋体" w:hAnsi="宋体" w:cs="宋体"/>
                <w:kern w:val="2"/>
                <w:sz w:val="20"/>
                <w:highlight w:val="none"/>
              </w:rPr>
              <w:t>模型，模型审核记录，模型更新说明。</w:t>
            </w:r>
          </w:p>
        </w:tc>
        <w:tc>
          <w:tcPr>
            <w:tcW w:w="1783" w:type="dxa"/>
            <w:tcBorders>
              <w:top w:val="single" w:color="000000" w:sz="8" w:space="0"/>
              <w:left w:val="single" w:color="000000" w:sz="8" w:space="0"/>
              <w:bottom w:val="single" w:color="000000" w:sz="8" w:space="0"/>
              <w:right w:val="single" w:color="000000" w:sz="8" w:space="0"/>
            </w:tcBorders>
          </w:tcPr>
          <w:p w14:paraId="2E7F35B8">
            <w:pPr>
              <w:tabs>
                <w:tab w:val="left" w:pos="1050"/>
              </w:tabs>
              <w:spacing w:line="360" w:lineRule="auto"/>
              <w:ind w:firstLine="480"/>
              <w:jc w:val="left"/>
              <w:rPr>
                <w:rFonts w:hint="eastAsia" w:ascii="宋体" w:hAnsi="宋体" w:cs="宋体"/>
                <w:kern w:val="2"/>
                <w:sz w:val="20"/>
                <w:highlight w:val="none"/>
              </w:rPr>
            </w:pPr>
          </w:p>
        </w:tc>
      </w:tr>
      <w:tr w14:paraId="0B5F02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5CBFBC54">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3</w:t>
            </w:r>
          </w:p>
        </w:tc>
        <w:tc>
          <w:tcPr>
            <w:tcW w:w="1275" w:type="dxa"/>
            <w:tcBorders>
              <w:top w:val="single" w:color="000000" w:sz="8" w:space="0"/>
              <w:left w:val="single" w:color="000000" w:sz="8" w:space="0"/>
              <w:bottom w:val="single" w:color="000000" w:sz="8" w:space="0"/>
              <w:right w:val="single" w:color="000000" w:sz="8" w:space="0"/>
            </w:tcBorders>
            <w:vAlign w:val="center"/>
          </w:tcPr>
          <w:p w14:paraId="42A8C293">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设计阶段</w:t>
            </w:r>
          </w:p>
        </w:tc>
        <w:tc>
          <w:tcPr>
            <w:tcW w:w="2127" w:type="dxa"/>
            <w:tcBorders>
              <w:top w:val="single" w:color="000000" w:sz="8" w:space="0"/>
              <w:left w:val="single" w:color="000000" w:sz="8" w:space="0"/>
              <w:bottom w:val="single" w:color="000000" w:sz="8" w:space="0"/>
              <w:right w:val="single" w:color="000000" w:sz="8" w:space="0"/>
            </w:tcBorders>
            <w:vAlign w:val="center"/>
          </w:tcPr>
          <w:p w14:paraId="5F3D55FF">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设计复核与优化</w:t>
            </w:r>
          </w:p>
        </w:tc>
        <w:tc>
          <w:tcPr>
            <w:tcW w:w="3969" w:type="dxa"/>
            <w:tcBorders>
              <w:top w:val="single" w:color="000000" w:sz="8" w:space="0"/>
              <w:left w:val="single" w:color="000000" w:sz="8" w:space="0"/>
              <w:bottom w:val="single" w:color="000000" w:sz="8" w:space="0"/>
              <w:right w:val="single" w:color="000000" w:sz="8" w:space="0"/>
            </w:tcBorders>
            <w:vAlign w:val="center"/>
          </w:tcPr>
          <w:p w14:paraId="4F18F43F">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三维管线综合成果、碰撞检查报告、图纸冲突核查清单、净高分析报告、设计优化建议、整改闭环记录。</w:t>
            </w:r>
          </w:p>
        </w:tc>
        <w:tc>
          <w:tcPr>
            <w:tcW w:w="1783" w:type="dxa"/>
            <w:tcBorders>
              <w:top w:val="single" w:color="000000" w:sz="8" w:space="0"/>
              <w:left w:val="single" w:color="000000" w:sz="8" w:space="0"/>
              <w:bottom w:val="single" w:color="000000" w:sz="8" w:space="0"/>
              <w:right w:val="single" w:color="000000" w:sz="8" w:space="0"/>
            </w:tcBorders>
          </w:tcPr>
          <w:p w14:paraId="6B1A3B35">
            <w:pPr>
              <w:tabs>
                <w:tab w:val="left" w:pos="1050"/>
              </w:tabs>
              <w:spacing w:line="360" w:lineRule="auto"/>
              <w:ind w:firstLine="480"/>
              <w:jc w:val="left"/>
              <w:rPr>
                <w:rFonts w:hint="eastAsia" w:ascii="宋体" w:hAnsi="宋体" w:cs="宋体"/>
                <w:kern w:val="2"/>
                <w:sz w:val="20"/>
                <w:highlight w:val="none"/>
              </w:rPr>
            </w:pPr>
          </w:p>
        </w:tc>
      </w:tr>
      <w:tr w14:paraId="1FD782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56E4859E">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4</w:t>
            </w:r>
          </w:p>
        </w:tc>
        <w:tc>
          <w:tcPr>
            <w:tcW w:w="1275" w:type="dxa"/>
            <w:tcBorders>
              <w:top w:val="single" w:color="000000" w:sz="8" w:space="0"/>
              <w:left w:val="single" w:color="000000" w:sz="8" w:space="0"/>
              <w:bottom w:val="single" w:color="000000" w:sz="8" w:space="0"/>
              <w:right w:val="single" w:color="000000" w:sz="8" w:space="0"/>
            </w:tcBorders>
            <w:vAlign w:val="center"/>
          </w:tcPr>
          <w:p w14:paraId="17E6DA7D">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设计阶段</w:t>
            </w:r>
          </w:p>
        </w:tc>
        <w:tc>
          <w:tcPr>
            <w:tcW w:w="2127" w:type="dxa"/>
            <w:tcBorders>
              <w:top w:val="single" w:color="000000" w:sz="8" w:space="0"/>
              <w:left w:val="single" w:color="000000" w:sz="8" w:space="0"/>
              <w:bottom w:val="single" w:color="000000" w:sz="8" w:space="0"/>
              <w:right w:val="single" w:color="000000" w:sz="8" w:space="0"/>
            </w:tcBorders>
            <w:vAlign w:val="center"/>
          </w:tcPr>
          <w:p w14:paraId="0E58A9F5">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可视化汇报与模拟</w:t>
            </w:r>
          </w:p>
        </w:tc>
        <w:tc>
          <w:tcPr>
            <w:tcW w:w="3969" w:type="dxa"/>
            <w:tcBorders>
              <w:top w:val="single" w:color="000000" w:sz="8" w:space="0"/>
              <w:left w:val="single" w:color="000000" w:sz="8" w:space="0"/>
              <w:bottom w:val="single" w:color="000000" w:sz="8" w:space="0"/>
              <w:right w:val="single" w:color="000000" w:sz="8" w:space="0"/>
            </w:tcBorders>
            <w:vAlign w:val="center"/>
          </w:tcPr>
          <w:p w14:paraId="7A7CC67C">
            <w:pPr>
              <w:tabs>
                <w:tab w:val="left" w:pos="1050"/>
              </w:tabs>
              <w:spacing w:line="360" w:lineRule="auto"/>
              <w:ind w:firstLine="480"/>
              <w:jc w:val="left"/>
              <w:rPr>
                <w:rFonts w:ascii="宋体" w:hAnsi="宋体" w:cs="宋体"/>
                <w:kern w:val="2"/>
                <w:sz w:val="20"/>
                <w:highlight w:val="none"/>
              </w:rPr>
            </w:pPr>
            <w:r>
              <w:rPr>
                <w:rFonts w:ascii="宋体" w:hAnsi="宋体" w:cs="宋体"/>
                <w:kern w:val="2"/>
                <w:sz w:val="20"/>
                <w:highlight w:val="none"/>
              </w:rPr>
              <w:t>BIM</w:t>
            </w:r>
            <w:r>
              <w:rPr>
                <w:rFonts w:hint="eastAsia" w:ascii="宋体" w:hAnsi="宋体" w:cs="宋体"/>
                <w:kern w:val="2"/>
                <w:sz w:val="20"/>
                <w:highlight w:val="none"/>
              </w:rPr>
              <w:t>仿真漫游文件、重点空间可视化成果、阶段汇报材料。</w:t>
            </w:r>
          </w:p>
        </w:tc>
        <w:tc>
          <w:tcPr>
            <w:tcW w:w="1783" w:type="dxa"/>
            <w:tcBorders>
              <w:top w:val="single" w:color="000000" w:sz="8" w:space="0"/>
              <w:left w:val="single" w:color="000000" w:sz="8" w:space="0"/>
              <w:bottom w:val="single" w:color="000000" w:sz="8" w:space="0"/>
              <w:right w:val="single" w:color="000000" w:sz="8" w:space="0"/>
            </w:tcBorders>
          </w:tcPr>
          <w:p w14:paraId="059931D9">
            <w:pPr>
              <w:tabs>
                <w:tab w:val="left" w:pos="1050"/>
              </w:tabs>
              <w:spacing w:line="360" w:lineRule="auto"/>
              <w:ind w:firstLine="480"/>
              <w:jc w:val="left"/>
              <w:rPr>
                <w:rFonts w:ascii="宋体" w:hAnsi="宋体" w:cs="宋体"/>
                <w:kern w:val="2"/>
                <w:sz w:val="20"/>
                <w:highlight w:val="none"/>
              </w:rPr>
            </w:pPr>
          </w:p>
        </w:tc>
      </w:tr>
      <w:tr w14:paraId="3508B7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29C4A0B8">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5</w:t>
            </w:r>
          </w:p>
        </w:tc>
        <w:tc>
          <w:tcPr>
            <w:tcW w:w="1275" w:type="dxa"/>
            <w:tcBorders>
              <w:top w:val="single" w:color="000000" w:sz="8" w:space="0"/>
              <w:left w:val="single" w:color="000000" w:sz="8" w:space="0"/>
              <w:bottom w:val="single" w:color="000000" w:sz="8" w:space="0"/>
              <w:right w:val="single" w:color="000000" w:sz="8" w:space="0"/>
            </w:tcBorders>
            <w:vAlign w:val="center"/>
          </w:tcPr>
          <w:p w14:paraId="77568869">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施工阶段</w:t>
            </w:r>
          </w:p>
        </w:tc>
        <w:tc>
          <w:tcPr>
            <w:tcW w:w="2127" w:type="dxa"/>
            <w:tcBorders>
              <w:top w:val="single" w:color="000000" w:sz="8" w:space="0"/>
              <w:left w:val="single" w:color="000000" w:sz="8" w:space="0"/>
              <w:bottom w:val="single" w:color="000000" w:sz="8" w:space="0"/>
              <w:right w:val="single" w:color="000000" w:sz="8" w:space="0"/>
            </w:tcBorders>
            <w:vAlign w:val="center"/>
          </w:tcPr>
          <w:p w14:paraId="4DBC0E9E">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施工</w:t>
            </w:r>
            <w:r>
              <w:rPr>
                <w:rFonts w:ascii="宋体" w:hAnsi="宋体" w:cs="宋体"/>
                <w:kern w:val="2"/>
                <w:sz w:val="20"/>
                <w:highlight w:val="none"/>
              </w:rPr>
              <w:t>BIM</w:t>
            </w:r>
            <w:r>
              <w:rPr>
                <w:rFonts w:hint="eastAsia" w:ascii="宋体" w:hAnsi="宋体" w:cs="宋体"/>
                <w:kern w:val="2"/>
                <w:sz w:val="20"/>
                <w:highlight w:val="none"/>
              </w:rPr>
              <w:t>模型及深化</w:t>
            </w:r>
          </w:p>
        </w:tc>
        <w:tc>
          <w:tcPr>
            <w:tcW w:w="3969" w:type="dxa"/>
            <w:tcBorders>
              <w:top w:val="single" w:color="000000" w:sz="8" w:space="0"/>
              <w:left w:val="single" w:color="000000" w:sz="8" w:space="0"/>
              <w:bottom w:val="single" w:color="000000" w:sz="8" w:space="0"/>
              <w:right w:val="single" w:color="000000" w:sz="8" w:space="0"/>
            </w:tcBorders>
            <w:vAlign w:val="center"/>
          </w:tcPr>
          <w:p w14:paraId="4289A195">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施工阶段</w:t>
            </w:r>
            <w:r>
              <w:rPr>
                <w:rFonts w:ascii="宋体" w:hAnsi="宋体" w:cs="宋体"/>
                <w:kern w:val="2"/>
                <w:sz w:val="20"/>
                <w:highlight w:val="none"/>
              </w:rPr>
              <w:t>BIM</w:t>
            </w:r>
            <w:r>
              <w:rPr>
                <w:rFonts w:hint="eastAsia" w:ascii="宋体" w:hAnsi="宋体" w:cs="宋体"/>
                <w:kern w:val="2"/>
                <w:sz w:val="20"/>
                <w:highlight w:val="none"/>
              </w:rPr>
              <w:t>模型、施工场布模型、机电深化模型、精装深化模型、设计成果交底记录。</w:t>
            </w:r>
          </w:p>
        </w:tc>
        <w:tc>
          <w:tcPr>
            <w:tcW w:w="1783" w:type="dxa"/>
            <w:tcBorders>
              <w:top w:val="single" w:color="000000" w:sz="8" w:space="0"/>
              <w:left w:val="single" w:color="000000" w:sz="8" w:space="0"/>
              <w:bottom w:val="single" w:color="000000" w:sz="8" w:space="0"/>
              <w:right w:val="single" w:color="000000" w:sz="8" w:space="0"/>
            </w:tcBorders>
          </w:tcPr>
          <w:p w14:paraId="3C4230C8">
            <w:pPr>
              <w:tabs>
                <w:tab w:val="left" w:pos="1050"/>
              </w:tabs>
              <w:spacing w:line="360" w:lineRule="auto"/>
              <w:ind w:firstLine="480"/>
              <w:jc w:val="left"/>
              <w:rPr>
                <w:rFonts w:hint="eastAsia" w:ascii="宋体" w:hAnsi="宋体" w:cs="宋体"/>
                <w:kern w:val="2"/>
                <w:sz w:val="20"/>
                <w:highlight w:val="none"/>
              </w:rPr>
            </w:pPr>
          </w:p>
        </w:tc>
      </w:tr>
      <w:tr w14:paraId="2A697C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2A6E086E">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6</w:t>
            </w:r>
          </w:p>
        </w:tc>
        <w:tc>
          <w:tcPr>
            <w:tcW w:w="1275" w:type="dxa"/>
            <w:tcBorders>
              <w:top w:val="single" w:color="000000" w:sz="8" w:space="0"/>
              <w:left w:val="single" w:color="000000" w:sz="8" w:space="0"/>
              <w:bottom w:val="single" w:color="000000" w:sz="8" w:space="0"/>
              <w:right w:val="single" w:color="000000" w:sz="8" w:space="0"/>
            </w:tcBorders>
            <w:vAlign w:val="center"/>
          </w:tcPr>
          <w:p w14:paraId="5A46218D">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施工阶段</w:t>
            </w:r>
          </w:p>
        </w:tc>
        <w:tc>
          <w:tcPr>
            <w:tcW w:w="2127" w:type="dxa"/>
            <w:tcBorders>
              <w:top w:val="single" w:color="000000" w:sz="8" w:space="0"/>
              <w:left w:val="single" w:color="000000" w:sz="8" w:space="0"/>
              <w:bottom w:val="single" w:color="000000" w:sz="8" w:space="0"/>
              <w:right w:val="single" w:color="000000" w:sz="8" w:space="0"/>
            </w:tcBorders>
            <w:vAlign w:val="center"/>
          </w:tcPr>
          <w:p w14:paraId="4F8203E6">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施工过程管控</w:t>
            </w:r>
          </w:p>
        </w:tc>
        <w:tc>
          <w:tcPr>
            <w:tcW w:w="3969" w:type="dxa"/>
            <w:tcBorders>
              <w:top w:val="single" w:color="000000" w:sz="8" w:space="0"/>
              <w:left w:val="single" w:color="000000" w:sz="8" w:space="0"/>
              <w:bottom w:val="single" w:color="000000" w:sz="8" w:space="0"/>
              <w:right w:val="single" w:color="000000" w:sz="8" w:space="0"/>
            </w:tcBorders>
            <w:vAlign w:val="center"/>
          </w:tcPr>
          <w:p w14:paraId="49DC7B0D">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工程量校核表、进度模拟成果、成本管理资料、质量安全问题清单、现场施工监督报告、阶段汇报材料。</w:t>
            </w:r>
          </w:p>
        </w:tc>
        <w:tc>
          <w:tcPr>
            <w:tcW w:w="1783" w:type="dxa"/>
            <w:tcBorders>
              <w:top w:val="single" w:color="000000" w:sz="8" w:space="0"/>
              <w:left w:val="single" w:color="000000" w:sz="8" w:space="0"/>
              <w:bottom w:val="single" w:color="000000" w:sz="8" w:space="0"/>
              <w:right w:val="single" w:color="000000" w:sz="8" w:space="0"/>
            </w:tcBorders>
          </w:tcPr>
          <w:p w14:paraId="4EFD5971">
            <w:pPr>
              <w:tabs>
                <w:tab w:val="left" w:pos="1050"/>
              </w:tabs>
              <w:spacing w:line="360" w:lineRule="auto"/>
              <w:ind w:firstLine="480"/>
              <w:jc w:val="left"/>
              <w:rPr>
                <w:rFonts w:hint="eastAsia" w:ascii="宋体" w:hAnsi="宋体" w:cs="宋体"/>
                <w:kern w:val="2"/>
                <w:sz w:val="20"/>
                <w:highlight w:val="none"/>
              </w:rPr>
            </w:pPr>
          </w:p>
        </w:tc>
      </w:tr>
      <w:tr w14:paraId="66D330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2BCD13F4">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7</w:t>
            </w:r>
          </w:p>
        </w:tc>
        <w:tc>
          <w:tcPr>
            <w:tcW w:w="1275" w:type="dxa"/>
            <w:tcBorders>
              <w:top w:val="single" w:color="000000" w:sz="8" w:space="0"/>
              <w:left w:val="single" w:color="000000" w:sz="8" w:space="0"/>
              <w:bottom w:val="single" w:color="000000" w:sz="8" w:space="0"/>
              <w:right w:val="single" w:color="000000" w:sz="8" w:space="0"/>
            </w:tcBorders>
            <w:vAlign w:val="center"/>
          </w:tcPr>
          <w:p w14:paraId="7583300F">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施工阶段</w:t>
            </w:r>
          </w:p>
        </w:tc>
        <w:tc>
          <w:tcPr>
            <w:tcW w:w="2127" w:type="dxa"/>
            <w:tcBorders>
              <w:top w:val="single" w:color="000000" w:sz="8" w:space="0"/>
              <w:left w:val="single" w:color="000000" w:sz="8" w:space="0"/>
              <w:bottom w:val="single" w:color="000000" w:sz="8" w:space="0"/>
              <w:right w:val="single" w:color="000000" w:sz="8" w:space="0"/>
            </w:tcBorders>
            <w:vAlign w:val="center"/>
          </w:tcPr>
          <w:p w14:paraId="44D7A709">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BIM</w:t>
            </w:r>
            <w:r>
              <w:rPr>
                <w:rFonts w:hint="eastAsia" w:ascii="宋体" w:hAnsi="宋体" w:cs="宋体"/>
                <w:kern w:val="2"/>
                <w:sz w:val="20"/>
                <w:highlight w:val="none"/>
              </w:rPr>
              <w:t>协同与施工管理平台应用</w:t>
            </w:r>
          </w:p>
        </w:tc>
        <w:tc>
          <w:tcPr>
            <w:tcW w:w="3969" w:type="dxa"/>
            <w:tcBorders>
              <w:top w:val="single" w:color="000000" w:sz="8" w:space="0"/>
              <w:left w:val="single" w:color="000000" w:sz="8" w:space="0"/>
              <w:bottom w:val="single" w:color="000000" w:sz="8" w:space="0"/>
              <w:right w:val="single" w:color="000000" w:sz="8" w:space="0"/>
            </w:tcBorders>
            <w:vAlign w:val="center"/>
          </w:tcPr>
          <w:p w14:paraId="202FDA37">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施工管理平台成果、参建方协同会议纪要、问题整改闭环清单、平台使用说明及数据归档资料。</w:t>
            </w:r>
          </w:p>
        </w:tc>
        <w:tc>
          <w:tcPr>
            <w:tcW w:w="1783" w:type="dxa"/>
            <w:tcBorders>
              <w:top w:val="single" w:color="000000" w:sz="8" w:space="0"/>
              <w:left w:val="single" w:color="000000" w:sz="8" w:space="0"/>
              <w:bottom w:val="single" w:color="000000" w:sz="8" w:space="0"/>
              <w:right w:val="single" w:color="000000" w:sz="8" w:space="0"/>
            </w:tcBorders>
          </w:tcPr>
          <w:p w14:paraId="58BD9513">
            <w:pPr>
              <w:tabs>
                <w:tab w:val="left" w:pos="1050"/>
              </w:tabs>
              <w:spacing w:line="360" w:lineRule="auto"/>
              <w:ind w:firstLine="480"/>
              <w:jc w:val="left"/>
              <w:rPr>
                <w:rFonts w:hint="eastAsia" w:ascii="宋体" w:hAnsi="宋体" w:cs="宋体"/>
                <w:kern w:val="2"/>
                <w:sz w:val="20"/>
                <w:highlight w:val="none"/>
              </w:rPr>
            </w:pPr>
          </w:p>
        </w:tc>
      </w:tr>
      <w:tr w14:paraId="694B70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4EFB1A8B">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8</w:t>
            </w:r>
          </w:p>
        </w:tc>
        <w:tc>
          <w:tcPr>
            <w:tcW w:w="1275" w:type="dxa"/>
            <w:tcBorders>
              <w:top w:val="single" w:color="000000" w:sz="8" w:space="0"/>
              <w:left w:val="single" w:color="000000" w:sz="8" w:space="0"/>
              <w:bottom w:val="single" w:color="000000" w:sz="8" w:space="0"/>
              <w:right w:val="single" w:color="000000" w:sz="8" w:space="0"/>
            </w:tcBorders>
            <w:vAlign w:val="center"/>
          </w:tcPr>
          <w:p w14:paraId="1236279B">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运维平台</w:t>
            </w:r>
          </w:p>
        </w:tc>
        <w:tc>
          <w:tcPr>
            <w:tcW w:w="2127" w:type="dxa"/>
            <w:tcBorders>
              <w:top w:val="single" w:color="000000" w:sz="8" w:space="0"/>
              <w:left w:val="single" w:color="000000" w:sz="8" w:space="0"/>
              <w:bottom w:val="single" w:color="000000" w:sz="8" w:space="0"/>
              <w:right w:val="single" w:color="000000" w:sz="8" w:space="0"/>
            </w:tcBorders>
            <w:vAlign w:val="center"/>
          </w:tcPr>
          <w:p w14:paraId="429A285F">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运维模型处理与数据初始化</w:t>
            </w:r>
          </w:p>
        </w:tc>
        <w:tc>
          <w:tcPr>
            <w:tcW w:w="3969" w:type="dxa"/>
            <w:tcBorders>
              <w:top w:val="single" w:color="000000" w:sz="8" w:space="0"/>
              <w:left w:val="single" w:color="000000" w:sz="8" w:space="0"/>
              <w:bottom w:val="single" w:color="000000" w:sz="8" w:space="0"/>
              <w:right w:val="single" w:color="000000" w:sz="8" w:space="0"/>
            </w:tcBorders>
            <w:vAlign w:val="center"/>
          </w:tcPr>
          <w:p w14:paraId="2F0B8DCB">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运维</w:t>
            </w:r>
            <w:r>
              <w:rPr>
                <w:rFonts w:ascii="宋体" w:hAnsi="宋体" w:cs="宋体"/>
                <w:kern w:val="2"/>
                <w:sz w:val="20"/>
                <w:highlight w:val="none"/>
              </w:rPr>
              <w:t>BIM</w:t>
            </w:r>
            <w:r>
              <w:rPr>
                <w:rFonts w:hint="eastAsia" w:ascii="宋体" w:hAnsi="宋体" w:cs="宋体"/>
                <w:kern w:val="2"/>
                <w:sz w:val="20"/>
                <w:highlight w:val="none"/>
              </w:rPr>
              <w:t>模型、轻量化模型、模型拆分成果、设备设施数据清单、空间数据清单、资产编码与属性数据表。</w:t>
            </w:r>
          </w:p>
        </w:tc>
        <w:tc>
          <w:tcPr>
            <w:tcW w:w="1783" w:type="dxa"/>
            <w:tcBorders>
              <w:top w:val="single" w:color="000000" w:sz="8" w:space="0"/>
              <w:left w:val="single" w:color="000000" w:sz="8" w:space="0"/>
              <w:bottom w:val="single" w:color="000000" w:sz="8" w:space="0"/>
              <w:right w:val="single" w:color="000000" w:sz="8" w:space="0"/>
            </w:tcBorders>
          </w:tcPr>
          <w:p w14:paraId="1520BACF">
            <w:pPr>
              <w:tabs>
                <w:tab w:val="left" w:pos="1050"/>
              </w:tabs>
              <w:spacing w:line="360" w:lineRule="auto"/>
              <w:ind w:firstLine="480"/>
              <w:jc w:val="left"/>
              <w:rPr>
                <w:rFonts w:hint="eastAsia" w:ascii="宋体" w:hAnsi="宋体" w:cs="宋体"/>
                <w:kern w:val="2"/>
                <w:sz w:val="20"/>
                <w:highlight w:val="none"/>
              </w:rPr>
            </w:pPr>
          </w:p>
        </w:tc>
      </w:tr>
      <w:tr w14:paraId="7076BC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0E38E9B4">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9</w:t>
            </w:r>
          </w:p>
        </w:tc>
        <w:tc>
          <w:tcPr>
            <w:tcW w:w="1275" w:type="dxa"/>
            <w:tcBorders>
              <w:top w:val="single" w:color="000000" w:sz="8" w:space="0"/>
              <w:left w:val="single" w:color="000000" w:sz="8" w:space="0"/>
              <w:bottom w:val="single" w:color="000000" w:sz="8" w:space="0"/>
              <w:right w:val="single" w:color="000000" w:sz="8" w:space="0"/>
            </w:tcBorders>
            <w:vAlign w:val="center"/>
          </w:tcPr>
          <w:p w14:paraId="386A668C">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运维平台</w:t>
            </w:r>
          </w:p>
        </w:tc>
        <w:tc>
          <w:tcPr>
            <w:tcW w:w="2127" w:type="dxa"/>
            <w:tcBorders>
              <w:top w:val="single" w:color="000000" w:sz="8" w:space="0"/>
              <w:left w:val="single" w:color="000000" w:sz="8" w:space="0"/>
              <w:bottom w:val="single" w:color="000000" w:sz="8" w:space="0"/>
              <w:right w:val="single" w:color="000000" w:sz="8" w:space="0"/>
            </w:tcBorders>
            <w:vAlign w:val="center"/>
          </w:tcPr>
          <w:p w14:paraId="64ECDFA0">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数字孪生运维平台建设</w:t>
            </w:r>
          </w:p>
        </w:tc>
        <w:tc>
          <w:tcPr>
            <w:tcW w:w="3969" w:type="dxa"/>
            <w:tcBorders>
              <w:top w:val="single" w:color="000000" w:sz="8" w:space="0"/>
              <w:left w:val="single" w:color="000000" w:sz="8" w:space="0"/>
              <w:bottom w:val="single" w:color="000000" w:sz="8" w:space="0"/>
              <w:right w:val="single" w:color="000000" w:sz="8" w:space="0"/>
            </w:tcBorders>
            <w:vAlign w:val="center"/>
          </w:tcPr>
          <w:p w14:paraId="6E4BE400">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平台系统成果、</w:t>
            </w:r>
            <w:r>
              <w:rPr>
                <w:rFonts w:ascii="宋体" w:hAnsi="宋体" w:cs="宋体"/>
                <w:kern w:val="2"/>
                <w:sz w:val="20"/>
                <w:highlight w:val="none"/>
              </w:rPr>
              <w:t>IOC</w:t>
            </w:r>
            <w:r>
              <w:rPr>
                <w:rFonts w:hint="eastAsia" w:ascii="宋体" w:hAnsi="宋体" w:cs="宋体"/>
                <w:kern w:val="2"/>
                <w:sz w:val="20"/>
                <w:highlight w:val="none"/>
              </w:rPr>
              <w:t>综合概览、设备设施、消防安防、空间环境、能源管理、碳排监测等功能模块配置成果及操作说明。</w:t>
            </w:r>
          </w:p>
        </w:tc>
        <w:tc>
          <w:tcPr>
            <w:tcW w:w="1783" w:type="dxa"/>
            <w:tcBorders>
              <w:top w:val="single" w:color="000000" w:sz="8" w:space="0"/>
              <w:left w:val="single" w:color="000000" w:sz="8" w:space="0"/>
              <w:bottom w:val="single" w:color="000000" w:sz="8" w:space="0"/>
              <w:right w:val="single" w:color="000000" w:sz="8" w:space="0"/>
            </w:tcBorders>
          </w:tcPr>
          <w:p w14:paraId="7D3A2211">
            <w:pPr>
              <w:tabs>
                <w:tab w:val="left" w:pos="1050"/>
              </w:tabs>
              <w:spacing w:line="360" w:lineRule="auto"/>
              <w:ind w:firstLine="480"/>
              <w:jc w:val="left"/>
              <w:rPr>
                <w:rFonts w:hint="eastAsia" w:ascii="宋体" w:hAnsi="宋体" w:cs="宋体"/>
                <w:kern w:val="2"/>
                <w:sz w:val="20"/>
                <w:highlight w:val="none"/>
              </w:rPr>
            </w:pPr>
          </w:p>
        </w:tc>
      </w:tr>
      <w:tr w14:paraId="3D9DA1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1639A8C9">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10</w:t>
            </w:r>
          </w:p>
        </w:tc>
        <w:tc>
          <w:tcPr>
            <w:tcW w:w="1275" w:type="dxa"/>
            <w:tcBorders>
              <w:top w:val="single" w:color="000000" w:sz="8" w:space="0"/>
              <w:left w:val="single" w:color="000000" w:sz="8" w:space="0"/>
              <w:bottom w:val="single" w:color="000000" w:sz="8" w:space="0"/>
              <w:right w:val="single" w:color="000000" w:sz="8" w:space="0"/>
            </w:tcBorders>
            <w:vAlign w:val="center"/>
          </w:tcPr>
          <w:p w14:paraId="3D0CE9C8">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运维平台</w:t>
            </w:r>
          </w:p>
        </w:tc>
        <w:tc>
          <w:tcPr>
            <w:tcW w:w="2127" w:type="dxa"/>
            <w:tcBorders>
              <w:top w:val="single" w:color="000000" w:sz="8" w:space="0"/>
              <w:left w:val="single" w:color="000000" w:sz="8" w:space="0"/>
              <w:bottom w:val="single" w:color="000000" w:sz="8" w:space="0"/>
              <w:right w:val="single" w:color="000000" w:sz="8" w:space="0"/>
            </w:tcBorders>
            <w:vAlign w:val="center"/>
          </w:tcPr>
          <w:p w14:paraId="3371716D">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系统数据对接与数据服务</w:t>
            </w:r>
          </w:p>
        </w:tc>
        <w:tc>
          <w:tcPr>
            <w:tcW w:w="3969" w:type="dxa"/>
            <w:tcBorders>
              <w:top w:val="single" w:color="000000" w:sz="8" w:space="0"/>
              <w:left w:val="single" w:color="000000" w:sz="8" w:space="0"/>
              <w:bottom w:val="single" w:color="000000" w:sz="8" w:space="0"/>
              <w:right w:val="single" w:color="000000" w:sz="8" w:space="0"/>
            </w:tcBorders>
            <w:vAlign w:val="center"/>
          </w:tcPr>
          <w:p w14:paraId="22193F49">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数据接入清单、点位表、数据绑点成果、接口及通讯协议说明、数据库配置说明、数据管理资料。</w:t>
            </w:r>
          </w:p>
        </w:tc>
        <w:tc>
          <w:tcPr>
            <w:tcW w:w="1783" w:type="dxa"/>
            <w:tcBorders>
              <w:top w:val="single" w:color="000000" w:sz="8" w:space="0"/>
              <w:left w:val="single" w:color="000000" w:sz="8" w:space="0"/>
              <w:bottom w:val="single" w:color="000000" w:sz="8" w:space="0"/>
              <w:right w:val="single" w:color="000000" w:sz="8" w:space="0"/>
            </w:tcBorders>
          </w:tcPr>
          <w:p w14:paraId="5BE0169F">
            <w:pPr>
              <w:tabs>
                <w:tab w:val="left" w:pos="1050"/>
              </w:tabs>
              <w:spacing w:line="360" w:lineRule="auto"/>
              <w:ind w:firstLine="480"/>
              <w:jc w:val="left"/>
              <w:rPr>
                <w:rFonts w:hint="eastAsia" w:ascii="宋体" w:hAnsi="宋体" w:cs="宋体"/>
                <w:kern w:val="2"/>
                <w:sz w:val="20"/>
                <w:highlight w:val="none"/>
              </w:rPr>
            </w:pPr>
          </w:p>
        </w:tc>
      </w:tr>
      <w:tr w14:paraId="6CA975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634768A8">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11</w:t>
            </w:r>
          </w:p>
        </w:tc>
        <w:tc>
          <w:tcPr>
            <w:tcW w:w="1275" w:type="dxa"/>
            <w:tcBorders>
              <w:top w:val="single" w:color="000000" w:sz="8" w:space="0"/>
              <w:left w:val="single" w:color="000000" w:sz="8" w:space="0"/>
              <w:bottom w:val="single" w:color="000000" w:sz="8" w:space="0"/>
              <w:right w:val="single" w:color="000000" w:sz="8" w:space="0"/>
            </w:tcBorders>
            <w:vAlign w:val="center"/>
          </w:tcPr>
          <w:p w14:paraId="4586D17E">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示范申报</w:t>
            </w:r>
          </w:p>
        </w:tc>
        <w:tc>
          <w:tcPr>
            <w:tcW w:w="2127" w:type="dxa"/>
            <w:tcBorders>
              <w:top w:val="single" w:color="000000" w:sz="8" w:space="0"/>
              <w:left w:val="single" w:color="000000" w:sz="8" w:space="0"/>
              <w:bottom w:val="single" w:color="000000" w:sz="8" w:space="0"/>
              <w:right w:val="single" w:color="000000" w:sz="8" w:space="0"/>
            </w:tcBorders>
            <w:vAlign w:val="center"/>
          </w:tcPr>
          <w:p w14:paraId="601FAE28">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示范项目申报及方案论证</w:t>
            </w:r>
          </w:p>
        </w:tc>
        <w:tc>
          <w:tcPr>
            <w:tcW w:w="3969" w:type="dxa"/>
            <w:tcBorders>
              <w:top w:val="single" w:color="000000" w:sz="8" w:space="0"/>
              <w:left w:val="single" w:color="000000" w:sz="8" w:space="0"/>
              <w:bottom w:val="single" w:color="000000" w:sz="8" w:space="0"/>
              <w:right w:val="single" w:color="000000" w:sz="8" w:space="0"/>
            </w:tcBorders>
            <w:vAlign w:val="center"/>
          </w:tcPr>
          <w:p w14:paraId="3A691723">
            <w:pPr>
              <w:tabs>
                <w:tab w:val="left" w:pos="1050"/>
              </w:tabs>
              <w:spacing w:line="360" w:lineRule="auto"/>
              <w:ind w:firstLine="480"/>
              <w:jc w:val="left"/>
              <w:rPr>
                <w:rFonts w:ascii="宋体" w:hAnsi="宋体" w:cs="宋体"/>
                <w:kern w:val="2"/>
                <w:sz w:val="20"/>
                <w:highlight w:val="none"/>
              </w:rPr>
            </w:pPr>
            <w:r>
              <w:rPr>
                <w:rFonts w:ascii="宋体" w:hAnsi="宋体" w:cs="宋体"/>
                <w:kern w:val="2"/>
                <w:sz w:val="20"/>
                <w:highlight w:val="none"/>
              </w:rPr>
              <w:t>BIM</w:t>
            </w:r>
            <w:r>
              <w:rPr>
                <w:rFonts w:hint="eastAsia" w:ascii="宋体" w:hAnsi="宋体" w:cs="宋体"/>
                <w:kern w:val="2"/>
                <w:sz w:val="20"/>
                <w:highlight w:val="none"/>
              </w:rPr>
              <w:t>示范项目申报书、申报方案、实施方案、低碳及能碳应用支撑材料、专家论证及汇报资料。</w:t>
            </w:r>
          </w:p>
        </w:tc>
        <w:tc>
          <w:tcPr>
            <w:tcW w:w="1783" w:type="dxa"/>
            <w:tcBorders>
              <w:top w:val="single" w:color="000000" w:sz="8" w:space="0"/>
              <w:left w:val="single" w:color="000000" w:sz="8" w:space="0"/>
              <w:bottom w:val="single" w:color="000000" w:sz="8" w:space="0"/>
              <w:right w:val="single" w:color="000000" w:sz="8" w:space="0"/>
            </w:tcBorders>
          </w:tcPr>
          <w:p w14:paraId="65D86A2D">
            <w:pPr>
              <w:tabs>
                <w:tab w:val="left" w:pos="1050"/>
              </w:tabs>
              <w:spacing w:line="360" w:lineRule="auto"/>
              <w:ind w:firstLine="480"/>
              <w:jc w:val="left"/>
              <w:rPr>
                <w:rFonts w:ascii="宋体" w:hAnsi="宋体" w:cs="宋体"/>
                <w:kern w:val="2"/>
                <w:sz w:val="20"/>
                <w:highlight w:val="none"/>
              </w:rPr>
            </w:pPr>
          </w:p>
        </w:tc>
      </w:tr>
      <w:tr w14:paraId="2E3212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3BFC5DAC">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12</w:t>
            </w:r>
          </w:p>
        </w:tc>
        <w:tc>
          <w:tcPr>
            <w:tcW w:w="1275" w:type="dxa"/>
            <w:tcBorders>
              <w:top w:val="single" w:color="000000" w:sz="8" w:space="0"/>
              <w:left w:val="single" w:color="000000" w:sz="8" w:space="0"/>
              <w:bottom w:val="single" w:color="000000" w:sz="8" w:space="0"/>
              <w:right w:val="single" w:color="000000" w:sz="8" w:space="0"/>
            </w:tcBorders>
            <w:vAlign w:val="center"/>
          </w:tcPr>
          <w:p w14:paraId="5BA26354">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示范检查</w:t>
            </w:r>
          </w:p>
        </w:tc>
        <w:tc>
          <w:tcPr>
            <w:tcW w:w="2127" w:type="dxa"/>
            <w:tcBorders>
              <w:top w:val="single" w:color="000000" w:sz="8" w:space="0"/>
              <w:left w:val="single" w:color="000000" w:sz="8" w:space="0"/>
              <w:bottom w:val="single" w:color="000000" w:sz="8" w:space="0"/>
              <w:right w:val="single" w:color="000000" w:sz="8" w:space="0"/>
            </w:tcBorders>
            <w:vAlign w:val="center"/>
          </w:tcPr>
          <w:p w14:paraId="7FC9712B">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中期检查与过程报送</w:t>
            </w:r>
          </w:p>
        </w:tc>
        <w:tc>
          <w:tcPr>
            <w:tcW w:w="3969" w:type="dxa"/>
            <w:tcBorders>
              <w:top w:val="single" w:color="000000" w:sz="8" w:space="0"/>
              <w:left w:val="single" w:color="000000" w:sz="8" w:space="0"/>
              <w:bottom w:val="single" w:color="000000" w:sz="8" w:space="0"/>
              <w:right w:val="single" w:color="000000" w:sz="8" w:space="0"/>
            </w:tcBorders>
            <w:vAlign w:val="center"/>
          </w:tcPr>
          <w:p w14:paraId="6E076EC9">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项目季报、年度报表、专项资金使用报表、中期检查材料、阶段成果汇编及整改说明。</w:t>
            </w:r>
          </w:p>
        </w:tc>
        <w:tc>
          <w:tcPr>
            <w:tcW w:w="1783" w:type="dxa"/>
            <w:tcBorders>
              <w:top w:val="single" w:color="000000" w:sz="8" w:space="0"/>
              <w:left w:val="single" w:color="000000" w:sz="8" w:space="0"/>
              <w:bottom w:val="single" w:color="000000" w:sz="8" w:space="0"/>
              <w:right w:val="single" w:color="000000" w:sz="8" w:space="0"/>
            </w:tcBorders>
          </w:tcPr>
          <w:p w14:paraId="306D6CE4">
            <w:pPr>
              <w:tabs>
                <w:tab w:val="left" w:pos="1050"/>
              </w:tabs>
              <w:spacing w:line="360" w:lineRule="auto"/>
              <w:ind w:firstLine="480"/>
              <w:jc w:val="left"/>
              <w:rPr>
                <w:rFonts w:hint="eastAsia" w:ascii="宋体" w:hAnsi="宋体" w:cs="宋体"/>
                <w:kern w:val="2"/>
                <w:sz w:val="20"/>
                <w:highlight w:val="none"/>
              </w:rPr>
            </w:pPr>
          </w:p>
        </w:tc>
      </w:tr>
      <w:tr w14:paraId="74EA34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51EC42E2">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13</w:t>
            </w:r>
          </w:p>
        </w:tc>
        <w:tc>
          <w:tcPr>
            <w:tcW w:w="1275" w:type="dxa"/>
            <w:tcBorders>
              <w:top w:val="single" w:color="000000" w:sz="8" w:space="0"/>
              <w:left w:val="single" w:color="000000" w:sz="8" w:space="0"/>
              <w:bottom w:val="single" w:color="000000" w:sz="8" w:space="0"/>
              <w:right w:val="single" w:color="000000" w:sz="8" w:space="0"/>
            </w:tcBorders>
            <w:vAlign w:val="center"/>
          </w:tcPr>
          <w:p w14:paraId="6FCECC17">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示范验收</w:t>
            </w:r>
          </w:p>
        </w:tc>
        <w:tc>
          <w:tcPr>
            <w:tcW w:w="2127" w:type="dxa"/>
            <w:tcBorders>
              <w:top w:val="single" w:color="000000" w:sz="8" w:space="0"/>
              <w:left w:val="single" w:color="000000" w:sz="8" w:space="0"/>
              <w:bottom w:val="single" w:color="000000" w:sz="8" w:space="0"/>
              <w:right w:val="single" w:color="000000" w:sz="8" w:space="0"/>
            </w:tcBorders>
            <w:vAlign w:val="center"/>
          </w:tcPr>
          <w:p w14:paraId="6B786F16">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专项验收与后评价配合</w:t>
            </w:r>
          </w:p>
        </w:tc>
        <w:tc>
          <w:tcPr>
            <w:tcW w:w="3969" w:type="dxa"/>
            <w:tcBorders>
              <w:top w:val="single" w:color="000000" w:sz="8" w:space="0"/>
              <w:left w:val="single" w:color="000000" w:sz="8" w:space="0"/>
              <w:bottom w:val="single" w:color="000000" w:sz="8" w:space="0"/>
              <w:right w:val="single" w:color="000000" w:sz="8" w:space="0"/>
            </w:tcBorders>
            <w:vAlign w:val="center"/>
          </w:tcPr>
          <w:p w14:paraId="064A8C04">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项目验收总结报告、成果汇编、资金使用报告、平台运行说明、数据交付清单、能碳应用说明、绩效评价及财政审计配合资料。</w:t>
            </w:r>
          </w:p>
        </w:tc>
        <w:tc>
          <w:tcPr>
            <w:tcW w:w="1783" w:type="dxa"/>
            <w:tcBorders>
              <w:top w:val="single" w:color="000000" w:sz="8" w:space="0"/>
              <w:left w:val="single" w:color="000000" w:sz="8" w:space="0"/>
              <w:bottom w:val="single" w:color="000000" w:sz="8" w:space="0"/>
              <w:right w:val="single" w:color="000000" w:sz="8" w:space="0"/>
            </w:tcBorders>
          </w:tcPr>
          <w:p w14:paraId="560EAD99">
            <w:pPr>
              <w:tabs>
                <w:tab w:val="left" w:pos="1050"/>
              </w:tabs>
              <w:spacing w:line="360" w:lineRule="auto"/>
              <w:ind w:firstLine="480"/>
              <w:jc w:val="left"/>
              <w:rPr>
                <w:rFonts w:hint="eastAsia" w:ascii="宋体" w:hAnsi="宋体" w:cs="宋体"/>
                <w:kern w:val="2"/>
                <w:sz w:val="20"/>
                <w:highlight w:val="none"/>
              </w:rPr>
            </w:pPr>
          </w:p>
        </w:tc>
      </w:tr>
      <w:tr w14:paraId="31B3AF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416" w:type="dxa"/>
            <w:tcBorders>
              <w:top w:val="single" w:color="000000" w:sz="8" w:space="0"/>
              <w:left w:val="single" w:color="000000" w:sz="8" w:space="0"/>
              <w:bottom w:val="single" w:color="000000" w:sz="8" w:space="0"/>
              <w:right w:val="single" w:color="000000" w:sz="8" w:space="0"/>
            </w:tcBorders>
            <w:vAlign w:val="center"/>
          </w:tcPr>
          <w:p w14:paraId="57DA70FE">
            <w:pPr>
              <w:tabs>
                <w:tab w:val="left" w:pos="1050"/>
              </w:tabs>
              <w:spacing w:line="360" w:lineRule="auto"/>
              <w:jc w:val="left"/>
              <w:rPr>
                <w:rFonts w:ascii="宋体" w:hAnsi="宋体" w:cs="宋体"/>
                <w:kern w:val="2"/>
                <w:sz w:val="20"/>
                <w:highlight w:val="none"/>
              </w:rPr>
            </w:pPr>
            <w:r>
              <w:rPr>
                <w:rFonts w:ascii="宋体" w:hAnsi="宋体" w:cs="宋体"/>
                <w:kern w:val="2"/>
                <w:sz w:val="20"/>
                <w:highlight w:val="none"/>
              </w:rPr>
              <w:t>14</w:t>
            </w:r>
          </w:p>
        </w:tc>
        <w:tc>
          <w:tcPr>
            <w:tcW w:w="1275" w:type="dxa"/>
            <w:tcBorders>
              <w:top w:val="single" w:color="000000" w:sz="8" w:space="0"/>
              <w:left w:val="single" w:color="000000" w:sz="8" w:space="0"/>
              <w:bottom w:val="single" w:color="000000" w:sz="8" w:space="0"/>
              <w:right w:val="single" w:color="000000" w:sz="8" w:space="0"/>
            </w:tcBorders>
            <w:vAlign w:val="center"/>
          </w:tcPr>
          <w:p w14:paraId="722D9DB5">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全过程服务</w:t>
            </w:r>
          </w:p>
        </w:tc>
        <w:tc>
          <w:tcPr>
            <w:tcW w:w="2127" w:type="dxa"/>
            <w:tcBorders>
              <w:top w:val="single" w:color="000000" w:sz="8" w:space="0"/>
              <w:left w:val="single" w:color="000000" w:sz="8" w:space="0"/>
              <w:bottom w:val="single" w:color="000000" w:sz="8" w:space="0"/>
              <w:right w:val="single" w:color="000000" w:sz="8" w:space="0"/>
            </w:tcBorders>
            <w:vAlign w:val="center"/>
          </w:tcPr>
          <w:p w14:paraId="5B0815FF">
            <w:pPr>
              <w:tabs>
                <w:tab w:val="left" w:pos="1050"/>
              </w:tabs>
              <w:spacing w:line="360" w:lineRule="auto"/>
              <w:jc w:val="left"/>
              <w:rPr>
                <w:rFonts w:ascii="宋体" w:hAnsi="宋体" w:cs="宋体"/>
                <w:kern w:val="2"/>
                <w:sz w:val="20"/>
                <w:highlight w:val="none"/>
              </w:rPr>
            </w:pPr>
            <w:r>
              <w:rPr>
                <w:rFonts w:hint="eastAsia" w:ascii="宋体" w:hAnsi="宋体" w:cs="宋体"/>
                <w:kern w:val="2"/>
                <w:sz w:val="20"/>
                <w:highlight w:val="none"/>
              </w:rPr>
              <w:t>组织协调和过程咨询</w:t>
            </w:r>
          </w:p>
        </w:tc>
        <w:tc>
          <w:tcPr>
            <w:tcW w:w="3969" w:type="dxa"/>
            <w:tcBorders>
              <w:top w:val="single" w:color="000000" w:sz="8" w:space="0"/>
              <w:left w:val="single" w:color="000000" w:sz="8" w:space="0"/>
              <w:bottom w:val="single" w:color="000000" w:sz="8" w:space="0"/>
              <w:right w:val="single" w:color="000000" w:sz="8" w:space="0"/>
            </w:tcBorders>
            <w:vAlign w:val="center"/>
          </w:tcPr>
          <w:p w14:paraId="6040D18B">
            <w:pPr>
              <w:tabs>
                <w:tab w:val="left" w:pos="1050"/>
              </w:tabs>
              <w:spacing w:line="360" w:lineRule="auto"/>
              <w:ind w:firstLine="480"/>
              <w:jc w:val="left"/>
              <w:rPr>
                <w:rFonts w:ascii="宋体" w:hAnsi="宋体" w:cs="宋体"/>
                <w:kern w:val="2"/>
                <w:sz w:val="20"/>
                <w:highlight w:val="none"/>
              </w:rPr>
            </w:pPr>
            <w:r>
              <w:rPr>
                <w:rFonts w:hint="eastAsia" w:ascii="宋体" w:hAnsi="宋体" w:cs="宋体"/>
                <w:kern w:val="2"/>
                <w:sz w:val="20"/>
                <w:highlight w:val="none"/>
              </w:rPr>
              <w:t>专题会议纪要、阶段工作报告、问题台账、整改闭环资料、成果移交清单、最终汇总报告。</w:t>
            </w:r>
          </w:p>
        </w:tc>
        <w:tc>
          <w:tcPr>
            <w:tcW w:w="1783" w:type="dxa"/>
            <w:tcBorders>
              <w:top w:val="single" w:color="000000" w:sz="8" w:space="0"/>
              <w:left w:val="single" w:color="000000" w:sz="8" w:space="0"/>
              <w:bottom w:val="single" w:color="000000" w:sz="8" w:space="0"/>
              <w:right w:val="single" w:color="000000" w:sz="8" w:space="0"/>
            </w:tcBorders>
          </w:tcPr>
          <w:p w14:paraId="41639B37">
            <w:pPr>
              <w:tabs>
                <w:tab w:val="left" w:pos="1050"/>
              </w:tabs>
              <w:spacing w:line="360" w:lineRule="auto"/>
              <w:ind w:firstLine="480"/>
              <w:jc w:val="left"/>
              <w:rPr>
                <w:rFonts w:hint="eastAsia" w:ascii="宋体" w:hAnsi="宋体" w:cs="宋体"/>
                <w:kern w:val="2"/>
                <w:sz w:val="20"/>
                <w:highlight w:val="none"/>
              </w:rPr>
            </w:pPr>
          </w:p>
        </w:tc>
      </w:tr>
      <w:tr w14:paraId="30A20C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7787" w:type="dxa"/>
            <w:gridSpan w:val="4"/>
            <w:tcBorders>
              <w:top w:val="single" w:color="000000" w:sz="8" w:space="0"/>
              <w:left w:val="single" w:color="000000" w:sz="8" w:space="0"/>
              <w:bottom w:val="single" w:color="000000" w:sz="8" w:space="0"/>
              <w:right w:val="single" w:color="000000" w:sz="8" w:space="0"/>
            </w:tcBorders>
            <w:vAlign w:val="center"/>
          </w:tcPr>
          <w:p w14:paraId="35C78CFB">
            <w:pPr>
              <w:tabs>
                <w:tab w:val="left" w:pos="1050"/>
              </w:tabs>
              <w:spacing w:line="360" w:lineRule="auto"/>
              <w:ind w:firstLine="480"/>
              <w:jc w:val="left"/>
              <w:rPr>
                <w:rFonts w:hint="eastAsia" w:ascii="宋体" w:hAnsi="宋体" w:eastAsia="宋体" w:cs="宋体"/>
                <w:kern w:val="2"/>
                <w:sz w:val="20"/>
                <w:highlight w:val="none"/>
                <w:lang w:val="en-US" w:eastAsia="zh-CN"/>
              </w:rPr>
            </w:pPr>
            <w:r>
              <w:rPr>
                <w:rFonts w:hint="eastAsia" w:ascii="宋体" w:hAnsi="宋体" w:cs="宋体"/>
                <w:kern w:val="2"/>
                <w:sz w:val="20"/>
                <w:highlight w:val="none"/>
                <w:lang w:val="en-US" w:eastAsia="zh-CN"/>
              </w:rPr>
              <w:t>合计</w:t>
            </w:r>
          </w:p>
        </w:tc>
        <w:tc>
          <w:tcPr>
            <w:tcW w:w="1783" w:type="dxa"/>
            <w:tcBorders>
              <w:top w:val="single" w:color="000000" w:sz="8" w:space="0"/>
              <w:left w:val="single" w:color="000000" w:sz="8" w:space="0"/>
              <w:bottom w:val="single" w:color="000000" w:sz="8" w:space="0"/>
              <w:right w:val="single" w:color="000000" w:sz="8" w:space="0"/>
            </w:tcBorders>
          </w:tcPr>
          <w:p w14:paraId="34B1EE19">
            <w:pPr>
              <w:tabs>
                <w:tab w:val="left" w:pos="1050"/>
              </w:tabs>
              <w:spacing w:line="360" w:lineRule="auto"/>
              <w:ind w:firstLine="480"/>
              <w:jc w:val="left"/>
              <w:rPr>
                <w:rFonts w:hint="eastAsia" w:ascii="宋体" w:hAnsi="宋体" w:cs="宋体"/>
                <w:kern w:val="2"/>
                <w:sz w:val="20"/>
                <w:highlight w:val="none"/>
              </w:rPr>
            </w:pPr>
          </w:p>
        </w:tc>
      </w:tr>
    </w:tbl>
    <w:p w14:paraId="62A96E21">
      <w:pPr>
        <w:spacing w:line="360" w:lineRule="auto"/>
        <w:outlineLvl w:val="0"/>
        <w:rPr>
          <w:rFonts w:hAnsi="宋体"/>
          <w:bCs/>
          <w:sz w:val="24"/>
          <w:highlight w:val="none"/>
        </w:rPr>
      </w:pPr>
    </w:p>
    <w:p w14:paraId="5FF52837">
      <w:pPr>
        <w:spacing w:line="360" w:lineRule="auto"/>
        <w:outlineLvl w:val="0"/>
        <w:rPr>
          <w:rFonts w:hAnsi="宋体" w:cs="宋体"/>
          <w:sz w:val="24"/>
          <w:highlight w:val="none"/>
          <w:lang w:val="zh-CN"/>
        </w:rPr>
      </w:pPr>
      <w:r>
        <w:rPr>
          <w:rFonts w:hint="eastAsia" w:hAnsi="宋体"/>
          <w:b/>
          <w:sz w:val="24"/>
          <w:highlight w:val="none"/>
        </w:rPr>
        <w:t>注：</w:t>
      </w:r>
      <w:r>
        <w:rPr>
          <w:rFonts w:hint="eastAsia" w:hAnsi="宋体"/>
          <w:bCs/>
          <w:sz w:val="24"/>
          <w:highlight w:val="none"/>
        </w:rPr>
        <w:t>（1）</w:t>
      </w:r>
      <w:r>
        <w:rPr>
          <w:rFonts w:hint="eastAsia" w:hAnsi="宋体" w:cs="宋体"/>
          <w:sz w:val="24"/>
          <w:highlight w:val="none"/>
          <w:lang w:val="zh-CN"/>
        </w:rPr>
        <w:t>投标供应商如为“小微企业”，必须提供投标人《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人对所报相关数据的真实性负责，江苏朝阳工程管理咨询有限责任公司有权将相关内容进行公示；</w:t>
      </w:r>
    </w:p>
    <w:p w14:paraId="5B14A763">
      <w:pPr>
        <w:spacing w:line="360" w:lineRule="auto"/>
        <w:ind w:firstLine="360"/>
        <w:outlineLvl w:val="0"/>
        <w:rPr>
          <w:rFonts w:hAnsi="宋体"/>
          <w:bCs/>
          <w:sz w:val="24"/>
          <w:highlight w:val="none"/>
        </w:rPr>
      </w:pPr>
      <w:r>
        <w:rPr>
          <w:rFonts w:hint="eastAsia" w:hAnsi="宋体"/>
          <w:bCs/>
          <w:sz w:val="24"/>
          <w:highlight w:val="none"/>
        </w:rPr>
        <w:t>（2）报价人应当根据“项目技术要求和有关说明”的内容在上表中详细填写，包含但不限于以上内容，请各供应商自行补充完善；</w:t>
      </w:r>
    </w:p>
    <w:p w14:paraId="42665FE6">
      <w:pPr>
        <w:spacing w:line="360" w:lineRule="auto"/>
        <w:ind w:firstLine="360"/>
        <w:outlineLvl w:val="0"/>
        <w:rPr>
          <w:rFonts w:hAnsi="宋体"/>
          <w:bCs/>
          <w:sz w:val="24"/>
          <w:highlight w:val="none"/>
        </w:rPr>
      </w:pPr>
      <w:r>
        <w:rPr>
          <w:rFonts w:hint="eastAsia" w:hAnsi="宋体"/>
          <w:bCs/>
          <w:sz w:val="24"/>
          <w:highlight w:val="none"/>
        </w:rPr>
        <w:t>（3）表格不够可自行延长；</w:t>
      </w:r>
    </w:p>
    <w:p w14:paraId="6C79D9B6">
      <w:pPr>
        <w:spacing w:line="360" w:lineRule="auto"/>
        <w:rPr>
          <w:rFonts w:hAnsi="宋体"/>
          <w:bCs/>
          <w:sz w:val="24"/>
          <w:highlight w:val="none"/>
        </w:rPr>
      </w:pPr>
      <w:r>
        <w:rPr>
          <w:rFonts w:hint="eastAsia" w:hAnsi="宋体"/>
          <w:bCs/>
          <w:sz w:val="24"/>
          <w:highlight w:val="none"/>
        </w:rPr>
        <w:t xml:space="preserve"> </w:t>
      </w:r>
      <w:r>
        <w:rPr>
          <w:rFonts w:hAnsi="宋体"/>
          <w:bCs/>
          <w:sz w:val="24"/>
          <w:highlight w:val="none"/>
        </w:rPr>
        <w:t xml:space="preserve">  </w:t>
      </w:r>
      <w:r>
        <w:rPr>
          <w:rFonts w:hint="eastAsia" w:hAnsi="宋体"/>
          <w:bCs/>
          <w:sz w:val="24"/>
          <w:highlight w:val="none"/>
        </w:rPr>
        <w:t>（4）本表所填内容和附件中列表内容并不冲突，请供应商认真填写本表及附件列表。</w:t>
      </w:r>
    </w:p>
    <w:p w14:paraId="19A20F2F">
      <w:pPr>
        <w:spacing w:line="360" w:lineRule="auto"/>
        <w:ind w:firstLine="360"/>
        <w:rPr>
          <w:rFonts w:hAnsi="宋体"/>
          <w:bCs/>
          <w:sz w:val="24"/>
          <w:highlight w:val="none"/>
        </w:rPr>
      </w:pPr>
      <w:r>
        <w:rPr>
          <w:rFonts w:hint="eastAsia" w:hAnsi="宋体"/>
          <w:bCs/>
          <w:sz w:val="24"/>
          <w:highlight w:val="none"/>
        </w:rPr>
        <w:t>（5）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p>
    <w:p w14:paraId="792D3F7C">
      <w:pPr>
        <w:outlineLvl w:val="2"/>
        <w:rPr>
          <w:rFonts w:ascii="宋体" w:hAnsi="宋体" w:cs="宋体"/>
          <w:b/>
          <w:sz w:val="32"/>
          <w:szCs w:val="32"/>
          <w:highlight w:val="none"/>
        </w:rPr>
      </w:pPr>
      <w:r>
        <w:rPr>
          <w:rFonts w:ascii="黑体" w:hAnsi="宋体" w:eastAsia="黑体"/>
          <w:bCs/>
          <w:sz w:val="24"/>
          <w:highlight w:val="none"/>
        </w:rPr>
        <w:br w:type="page" w:clear="all"/>
      </w:r>
      <w:r>
        <w:rPr>
          <w:rFonts w:hint="eastAsia" w:ascii="宋体" w:hAnsi="宋体" w:cs="宋体"/>
          <w:b/>
          <w:sz w:val="32"/>
          <w:szCs w:val="32"/>
          <w:highlight w:val="none"/>
        </w:rPr>
        <w:t>（九）投标偏离表（格式）：</w:t>
      </w:r>
    </w:p>
    <w:p w14:paraId="57E967D7">
      <w:pPr>
        <w:jc w:val="center"/>
        <w:rPr>
          <w:rFonts w:ascii="宋体" w:hAnsi="宋体" w:cs="宋体"/>
          <w:b/>
          <w:sz w:val="32"/>
          <w:szCs w:val="32"/>
          <w:highlight w:val="none"/>
        </w:rPr>
      </w:pPr>
      <w:r>
        <w:rPr>
          <w:rFonts w:hint="eastAsia" w:ascii="宋体" w:hAnsi="宋体" w:cs="宋体"/>
          <w:b/>
          <w:sz w:val="32"/>
          <w:szCs w:val="32"/>
          <w:highlight w:val="none"/>
        </w:rPr>
        <w:t>投标偏离表</w:t>
      </w:r>
    </w:p>
    <w:p w14:paraId="30417D3F">
      <w:pPr>
        <w:spacing w:line="400" w:lineRule="exact"/>
        <w:jc w:val="center"/>
        <w:rPr>
          <w:rFonts w:ascii="宋体" w:hAnsi="宋体" w:cs="宋体"/>
          <w:bCs/>
          <w:sz w:val="28"/>
          <w:szCs w:val="28"/>
          <w:highlight w:val="none"/>
        </w:rPr>
      </w:pPr>
    </w:p>
    <w:p w14:paraId="5B6EA111">
      <w:pPr>
        <w:spacing w:line="400" w:lineRule="exact"/>
        <w:jc w:val="center"/>
        <w:rPr>
          <w:rFonts w:ascii="宋体" w:hAnsi="宋体" w:cs="宋体"/>
          <w:bCs/>
          <w:sz w:val="28"/>
          <w:szCs w:val="28"/>
          <w:highlight w:val="none"/>
        </w:rPr>
      </w:pPr>
    </w:p>
    <w:p w14:paraId="3E25F872">
      <w:pPr>
        <w:spacing w:line="40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投标供应商名称（盖章）              采购项目编号：</w:t>
      </w:r>
      <w:r>
        <w:rPr>
          <w:rFonts w:hint="eastAsia" w:ascii="宋体" w:hAnsi="宋体" w:cs="宋体"/>
          <w:bCs/>
          <w:sz w:val="24"/>
          <w:szCs w:val="24"/>
          <w:highlight w:val="none"/>
          <w:lang w:eastAsia="zh-CN"/>
        </w:rPr>
        <w:t>JSZC-320205-CYZR-G2026-0013</w:t>
      </w:r>
    </w:p>
    <w:tbl>
      <w:tblPr>
        <w:tblStyle w:val="41"/>
        <w:tblW w:w="9885" w:type="dxa"/>
        <w:tblInd w:w="-15" w:type="dxa"/>
        <w:tblLayout w:type="fixed"/>
        <w:tblCellMar>
          <w:top w:w="15" w:type="dxa"/>
          <w:left w:w="15" w:type="dxa"/>
          <w:bottom w:w="0" w:type="dxa"/>
          <w:right w:w="15" w:type="dxa"/>
        </w:tblCellMar>
      </w:tblPr>
      <w:tblGrid>
        <w:gridCol w:w="1905"/>
        <w:gridCol w:w="2835"/>
        <w:gridCol w:w="2835"/>
        <w:gridCol w:w="2310"/>
      </w:tblGrid>
      <w:tr w14:paraId="6C1CCEF3">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1B8FD23">
            <w:pPr>
              <w:jc w:val="center"/>
              <w:rPr>
                <w:rFonts w:ascii="宋体" w:hAnsi="宋体" w:cs="宋体"/>
                <w:b/>
                <w:bCs/>
                <w:sz w:val="24"/>
                <w:szCs w:val="24"/>
                <w:highlight w:val="none"/>
              </w:rPr>
            </w:pPr>
            <w:r>
              <w:rPr>
                <w:rFonts w:hint="eastAsia" w:ascii="宋体" w:hAnsi="宋体" w:cs="宋体"/>
                <w:b/>
                <w:bCs/>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40D40BBF">
            <w:pPr>
              <w:jc w:val="center"/>
              <w:rPr>
                <w:rFonts w:ascii="宋体" w:hAnsi="宋体" w:cs="宋体"/>
                <w:b/>
                <w:bCs/>
                <w:sz w:val="24"/>
                <w:szCs w:val="24"/>
                <w:highlight w:val="none"/>
              </w:rPr>
            </w:pPr>
            <w:r>
              <w:rPr>
                <w:rFonts w:hint="eastAsia" w:ascii="宋体" w:hAnsi="宋体" w:cs="宋体"/>
                <w:b/>
                <w:bCs/>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21D364AC">
            <w:pPr>
              <w:jc w:val="center"/>
              <w:rPr>
                <w:rFonts w:ascii="宋体" w:hAnsi="宋体" w:cs="宋体"/>
                <w:b/>
                <w:bCs/>
                <w:sz w:val="24"/>
                <w:szCs w:val="24"/>
                <w:highlight w:val="none"/>
              </w:rPr>
            </w:pPr>
            <w:r>
              <w:rPr>
                <w:rFonts w:hint="eastAsia" w:ascii="宋体" w:hAnsi="宋体" w:cs="宋体"/>
                <w:b/>
                <w:bCs/>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45C9DC7F">
            <w:pPr>
              <w:jc w:val="center"/>
              <w:rPr>
                <w:rFonts w:ascii="宋体" w:hAnsi="宋体" w:cs="宋体"/>
                <w:b/>
                <w:bCs/>
                <w:sz w:val="24"/>
                <w:szCs w:val="24"/>
                <w:highlight w:val="none"/>
              </w:rPr>
            </w:pPr>
            <w:r>
              <w:rPr>
                <w:rFonts w:hint="eastAsia" w:ascii="宋体" w:hAnsi="宋体" w:cs="宋体"/>
                <w:b/>
                <w:bCs/>
                <w:sz w:val="24"/>
                <w:szCs w:val="24"/>
                <w:highlight w:val="none"/>
              </w:rPr>
              <w:t>偏离说明</w:t>
            </w:r>
          </w:p>
        </w:tc>
      </w:tr>
      <w:tr w14:paraId="45B3F370">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83C1FD0">
            <w:pPr>
              <w:jc w:val="cente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59D38D2">
            <w:pP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B9983FE">
            <w:pPr>
              <w:jc w:val="center"/>
              <w:rPr>
                <w:rFonts w:ascii="宋体" w:hAnsi="宋体" w:cs="宋体"/>
                <w:bCs/>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B69677C">
            <w:pPr>
              <w:jc w:val="center"/>
              <w:rPr>
                <w:rFonts w:ascii="宋体" w:hAnsi="宋体" w:cs="宋体"/>
                <w:bCs/>
                <w:highlight w:val="none"/>
              </w:rPr>
            </w:pPr>
          </w:p>
        </w:tc>
      </w:tr>
      <w:tr w14:paraId="24607F41">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38EDF0A">
            <w:pPr>
              <w:jc w:val="cente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B0F43D2">
            <w:pP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3A9AA2D">
            <w:pPr>
              <w:jc w:val="center"/>
              <w:rPr>
                <w:rFonts w:ascii="宋体" w:hAnsi="宋体" w:cs="宋体"/>
                <w:bCs/>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F266DA">
            <w:pPr>
              <w:jc w:val="center"/>
              <w:rPr>
                <w:rFonts w:ascii="宋体" w:hAnsi="宋体" w:cs="宋体"/>
                <w:bCs/>
                <w:highlight w:val="none"/>
              </w:rPr>
            </w:pPr>
          </w:p>
        </w:tc>
      </w:tr>
      <w:tr w14:paraId="0667B10A">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4FEB416">
            <w:pPr>
              <w:jc w:val="cente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A4F70CE">
            <w:pP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4A76D3F">
            <w:pPr>
              <w:jc w:val="center"/>
              <w:rPr>
                <w:rFonts w:ascii="宋体" w:hAnsi="宋体" w:cs="宋体"/>
                <w:bCs/>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1616DEA2">
            <w:pPr>
              <w:jc w:val="center"/>
              <w:rPr>
                <w:rFonts w:ascii="宋体" w:hAnsi="宋体" w:cs="宋体"/>
                <w:bCs/>
                <w:highlight w:val="none"/>
              </w:rPr>
            </w:pPr>
          </w:p>
        </w:tc>
      </w:tr>
      <w:tr w14:paraId="43355AE8">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2FF8B59">
            <w:pPr>
              <w:jc w:val="cente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091B072">
            <w:pP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02ADA75">
            <w:pPr>
              <w:jc w:val="center"/>
              <w:rPr>
                <w:rFonts w:ascii="宋体" w:hAnsi="宋体" w:cs="宋体"/>
                <w:bCs/>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70B9A8F">
            <w:pPr>
              <w:jc w:val="center"/>
              <w:rPr>
                <w:rFonts w:ascii="宋体" w:hAnsi="宋体" w:cs="宋体"/>
                <w:bCs/>
                <w:highlight w:val="none"/>
              </w:rPr>
            </w:pPr>
          </w:p>
        </w:tc>
      </w:tr>
    </w:tbl>
    <w:p w14:paraId="70ED52E4">
      <w:pPr>
        <w:rPr>
          <w:rFonts w:ascii="宋体" w:hAnsi="宋体" w:cs="宋体"/>
          <w:b/>
          <w:sz w:val="24"/>
          <w:szCs w:val="24"/>
          <w:highlight w:val="none"/>
        </w:rPr>
      </w:pPr>
    </w:p>
    <w:p w14:paraId="5B91E226">
      <w:pPr>
        <w:rPr>
          <w:rFonts w:ascii="宋体" w:hAnsi="宋体" w:cs="宋体"/>
          <w:b/>
          <w:bCs/>
          <w:sz w:val="24"/>
          <w:szCs w:val="24"/>
          <w:highlight w:val="none"/>
        </w:rPr>
      </w:pPr>
      <w:r>
        <w:rPr>
          <w:rFonts w:hint="eastAsia" w:ascii="宋体" w:hAnsi="宋体" w:cs="宋体"/>
          <w:b/>
          <w:bCs/>
          <w:sz w:val="24"/>
          <w:szCs w:val="24"/>
          <w:highlight w:val="none"/>
        </w:rPr>
        <w:t>法定代表人或法定代表人授权代表签字或盖章：</w:t>
      </w:r>
    </w:p>
    <w:p w14:paraId="069DA63F">
      <w:pPr>
        <w:rPr>
          <w:rFonts w:ascii="宋体" w:hAnsi="宋体" w:cs="宋体"/>
          <w:bCs/>
          <w:sz w:val="30"/>
          <w:highlight w:val="none"/>
        </w:rPr>
      </w:pPr>
    </w:p>
    <w:p w14:paraId="68FF7B94">
      <w:pPr>
        <w:rPr>
          <w:rFonts w:ascii="宋体" w:hAnsi="宋体" w:cs="宋体"/>
          <w:bCs/>
          <w:sz w:val="24"/>
          <w:szCs w:val="24"/>
          <w:highlight w:val="none"/>
        </w:rPr>
      </w:pPr>
      <w:r>
        <w:rPr>
          <w:rFonts w:hint="eastAsia" w:ascii="宋体" w:hAnsi="宋体" w:cs="宋体"/>
          <w:bCs/>
          <w:sz w:val="24"/>
          <w:szCs w:val="24"/>
          <w:highlight w:val="none"/>
        </w:rPr>
        <w:t>注：（1）本表不得删除；</w:t>
      </w:r>
    </w:p>
    <w:p w14:paraId="2C34BB8D">
      <w:pPr>
        <w:rPr>
          <w:rFonts w:ascii="宋体" w:hAnsi="宋体" w:cs="宋体"/>
          <w:bCs/>
          <w:sz w:val="24"/>
          <w:szCs w:val="24"/>
          <w:highlight w:val="none"/>
        </w:rPr>
      </w:pPr>
      <w:r>
        <w:rPr>
          <w:rFonts w:hint="eastAsia" w:ascii="宋体" w:hAnsi="宋体" w:cs="宋体"/>
          <w:bCs/>
          <w:sz w:val="24"/>
          <w:szCs w:val="24"/>
          <w:highlight w:val="none"/>
        </w:rPr>
        <w:t xml:space="preserve">   （2）如无任何服务偏离，请于本表 “偏离说明”中注明“无偏离”；</w:t>
      </w:r>
    </w:p>
    <w:p w14:paraId="7E0BE171">
      <w:pPr>
        <w:rPr>
          <w:rFonts w:ascii="宋体" w:hAnsi="宋体" w:cs="宋体"/>
          <w:bCs/>
          <w:sz w:val="24"/>
          <w:szCs w:val="24"/>
          <w:highlight w:val="none"/>
        </w:rPr>
      </w:pPr>
      <w:r>
        <w:rPr>
          <w:rFonts w:hint="eastAsia" w:ascii="宋体" w:hAnsi="宋体" w:cs="宋体"/>
          <w:bCs/>
          <w:sz w:val="24"/>
          <w:szCs w:val="24"/>
          <w:highlight w:val="none"/>
        </w:rPr>
        <w:t xml:space="preserve">   （3）如有服务偏离项，请于本表中列明偏离内容，如需要可自行延长，其余无偏离内容不须赘述。</w:t>
      </w:r>
    </w:p>
    <w:p w14:paraId="28D4A85C">
      <w:pPr>
        <w:pStyle w:val="221"/>
        <w:ind w:left="1260"/>
        <w:rPr>
          <w:rFonts w:ascii="宋体" w:hAnsi="宋体" w:cs="宋体"/>
          <w:bCs/>
          <w:sz w:val="24"/>
          <w:highlight w:val="none"/>
        </w:rPr>
      </w:pPr>
    </w:p>
    <w:p w14:paraId="014B9217">
      <w:pPr>
        <w:spacing w:line="400" w:lineRule="exact"/>
        <w:outlineLvl w:val="2"/>
        <w:rPr>
          <w:rFonts w:ascii="宋体" w:hAnsi="宋体" w:cs="宋体"/>
          <w:b/>
          <w:sz w:val="32"/>
          <w:szCs w:val="32"/>
          <w:highlight w:val="none"/>
        </w:rPr>
      </w:pPr>
      <w:r>
        <w:rPr>
          <w:rFonts w:hint="eastAsia" w:ascii="宋体" w:hAnsi="宋体" w:cs="宋体"/>
          <w:bCs/>
          <w:sz w:val="24"/>
          <w:szCs w:val="24"/>
          <w:highlight w:val="none"/>
        </w:rPr>
        <w:br w:type="page" w:clear="all"/>
      </w:r>
      <w:r>
        <w:rPr>
          <w:rFonts w:hint="eastAsia" w:ascii="宋体" w:hAnsi="宋体" w:cs="宋体"/>
          <w:b/>
          <w:sz w:val="32"/>
          <w:szCs w:val="32"/>
          <w:highlight w:val="none"/>
        </w:rPr>
        <w:t>（十）供应商简介和经营情况说明（格式）</w:t>
      </w:r>
    </w:p>
    <w:p w14:paraId="4B302677">
      <w:pPr>
        <w:pStyle w:val="211"/>
        <w:ind w:firstLine="0"/>
        <w:jc w:val="center"/>
        <w:rPr>
          <w:rFonts w:ascii="宋体" w:hAnsi="宋体" w:cs="宋体"/>
          <w:b/>
          <w:sz w:val="32"/>
          <w:szCs w:val="32"/>
          <w:highlight w:val="none"/>
        </w:rPr>
      </w:pPr>
      <w:r>
        <w:rPr>
          <w:rFonts w:hint="eastAsia" w:ascii="宋体" w:hAnsi="宋体" w:cs="宋体"/>
          <w:b/>
          <w:sz w:val="32"/>
          <w:szCs w:val="32"/>
          <w:highlight w:val="none"/>
        </w:rPr>
        <w:t>供应商情况表</w:t>
      </w:r>
    </w:p>
    <w:p w14:paraId="11408039">
      <w:pPr>
        <w:pStyle w:val="12"/>
        <w:spacing w:line="360" w:lineRule="auto"/>
        <w:ind w:firstLine="480"/>
        <w:rPr>
          <w:rFonts w:ascii="宋体" w:hAnsi="宋体" w:cs="宋体"/>
          <w:sz w:val="24"/>
          <w:highlight w:val="none"/>
        </w:rPr>
      </w:pPr>
      <w:r>
        <w:rPr>
          <w:rFonts w:hint="eastAsia" w:ascii="宋体" w:hAnsi="宋体" w:cs="宋体"/>
          <w:sz w:val="24"/>
          <w:highlight w:val="none"/>
        </w:rPr>
        <w:t>单位名称（盖章）</w:t>
      </w:r>
    </w:p>
    <w:tbl>
      <w:tblPr>
        <w:tblStyle w:val="4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12"/>
        <w:gridCol w:w="2283"/>
        <w:gridCol w:w="1983"/>
        <w:gridCol w:w="2667"/>
      </w:tblGrid>
      <w:tr w14:paraId="1D0CA85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7283B33E">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法定代表人</w:t>
            </w:r>
          </w:p>
        </w:tc>
        <w:tc>
          <w:tcPr>
            <w:tcW w:w="2283" w:type="dxa"/>
            <w:tcBorders>
              <w:top w:val="single" w:color="auto" w:sz="6" w:space="0"/>
              <w:left w:val="single" w:color="auto" w:sz="6" w:space="0"/>
              <w:bottom w:val="single" w:color="auto" w:sz="6" w:space="0"/>
              <w:right w:val="single" w:color="auto" w:sz="6" w:space="0"/>
            </w:tcBorders>
          </w:tcPr>
          <w:p w14:paraId="418035A1">
            <w:pPr>
              <w:pStyle w:val="12"/>
              <w:spacing w:line="360" w:lineRule="auto"/>
              <w:ind w:firstLine="480"/>
              <w:rPr>
                <w:rFonts w:ascii="宋体" w:hAnsi="宋体" w:cs="宋体"/>
                <w:sz w:val="24"/>
                <w:szCs w:val="24"/>
                <w:highlight w:val="none"/>
              </w:rPr>
            </w:pPr>
          </w:p>
        </w:tc>
        <w:tc>
          <w:tcPr>
            <w:tcW w:w="1983" w:type="dxa"/>
            <w:tcBorders>
              <w:top w:val="single" w:color="auto" w:sz="6" w:space="0"/>
              <w:left w:val="single" w:color="auto" w:sz="6" w:space="0"/>
              <w:bottom w:val="single" w:color="auto" w:sz="6" w:space="0"/>
              <w:right w:val="single" w:color="auto" w:sz="6" w:space="0"/>
            </w:tcBorders>
          </w:tcPr>
          <w:p w14:paraId="6E962EBD">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成立日期</w:t>
            </w:r>
          </w:p>
        </w:tc>
        <w:tc>
          <w:tcPr>
            <w:tcW w:w="2667" w:type="dxa"/>
            <w:tcBorders>
              <w:top w:val="single" w:color="auto" w:sz="6" w:space="0"/>
              <w:left w:val="single" w:color="auto" w:sz="6" w:space="0"/>
              <w:bottom w:val="single" w:color="auto" w:sz="6" w:space="0"/>
              <w:right w:val="single" w:color="auto" w:sz="6" w:space="0"/>
            </w:tcBorders>
          </w:tcPr>
          <w:p w14:paraId="128BECEB">
            <w:pPr>
              <w:pStyle w:val="12"/>
              <w:spacing w:line="360" w:lineRule="auto"/>
              <w:ind w:firstLine="480"/>
              <w:rPr>
                <w:rFonts w:ascii="宋体" w:hAnsi="宋体" w:cs="宋体"/>
                <w:sz w:val="24"/>
                <w:szCs w:val="24"/>
                <w:highlight w:val="none"/>
              </w:rPr>
            </w:pPr>
          </w:p>
        </w:tc>
      </w:tr>
      <w:tr w14:paraId="3515020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09A321EC">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企业地址</w:t>
            </w:r>
          </w:p>
        </w:tc>
        <w:tc>
          <w:tcPr>
            <w:tcW w:w="2283" w:type="dxa"/>
            <w:tcBorders>
              <w:top w:val="single" w:color="auto" w:sz="6" w:space="0"/>
              <w:left w:val="single" w:color="auto" w:sz="6" w:space="0"/>
              <w:bottom w:val="single" w:color="auto" w:sz="6" w:space="0"/>
              <w:right w:val="single" w:color="auto" w:sz="6" w:space="0"/>
            </w:tcBorders>
          </w:tcPr>
          <w:p w14:paraId="52590811">
            <w:pPr>
              <w:pStyle w:val="12"/>
              <w:spacing w:line="360" w:lineRule="auto"/>
              <w:ind w:firstLine="480"/>
              <w:rPr>
                <w:rFonts w:ascii="宋体" w:hAnsi="宋体" w:cs="宋体"/>
                <w:sz w:val="24"/>
                <w:szCs w:val="24"/>
                <w:highlight w:val="none"/>
              </w:rPr>
            </w:pPr>
          </w:p>
        </w:tc>
        <w:tc>
          <w:tcPr>
            <w:tcW w:w="1983" w:type="dxa"/>
            <w:tcBorders>
              <w:top w:val="single" w:color="auto" w:sz="6" w:space="0"/>
              <w:left w:val="single" w:color="auto" w:sz="6" w:space="0"/>
              <w:bottom w:val="single" w:color="auto" w:sz="6" w:space="0"/>
              <w:right w:val="single" w:color="auto" w:sz="6" w:space="0"/>
            </w:tcBorders>
          </w:tcPr>
          <w:p w14:paraId="3C9749E5">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注册资本</w:t>
            </w:r>
          </w:p>
        </w:tc>
        <w:tc>
          <w:tcPr>
            <w:tcW w:w="2667" w:type="dxa"/>
            <w:tcBorders>
              <w:top w:val="single" w:color="auto" w:sz="6" w:space="0"/>
              <w:left w:val="single" w:color="auto" w:sz="6" w:space="0"/>
              <w:bottom w:val="single" w:color="auto" w:sz="6" w:space="0"/>
              <w:right w:val="single" w:color="auto" w:sz="6" w:space="0"/>
            </w:tcBorders>
          </w:tcPr>
          <w:p w14:paraId="12FAA83E">
            <w:pPr>
              <w:pStyle w:val="12"/>
              <w:spacing w:line="360" w:lineRule="auto"/>
              <w:ind w:firstLine="840"/>
              <w:rPr>
                <w:rFonts w:ascii="宋体" w:hAnsi="宋体" w:cs="宋体"/>
                <w:sz w:val="24"/>
                <w:szCs w:val="24"/>
                <w:highlight w:val="none"/>
              </w:rPr>
            </w:pPr>
            <w:r>
              <w:rPr>
                <w:rFonts w:hint="eastAsia" w:ascii="宋体" w:hAnsi="宋体" w:cs="宋体"/>
                <w:sz w:val="24"/>
                <w:szCs w:val="24"/>
                <w:highlight w:val="none"/>
              </w:rPr>
              <w:t>万元</w:t>
            </w:r>
          </w:p>
        </w:tc>
      </w:tr>
      <w:tr w14:paraId="0F79BED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01FBA688">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经营范围</w:t>
            </w:r>
          </w:p>
        </w:tc>
        <w:tc>
          <w:tcPr>
            <w:tcW w:w="6933" w:type="dxa"/>
            <w:gridSpan w:val="3"/>
            <w:tcBorders>
              <w:top w:val="single" w:color="auto" w:sz="6" w:space="0"/>
              <w:left w:val="single" w:color="auto" w:sz="6" w:space="0"/>
              <w:bottom w:val="single" w:color="auto" w:sz="6" w:space="0"/>
              <w:right w:val="single" w:color="auto" w:sz="6" w:space="0"/>
            </w:tcBorders>
          </w:tcPr>
          <w:p w14:paraId="2E3056AC">
            <w:pPr>
              <w:pStyle w:val="12"/>
              <w:spacing w:line="360" w:lineRule="auto"/>
              <w:ind w:firstLine="480"/>
              <w:rPr>
                <w:rFonts w:ascii="宋体" w:hAnsi="宋体" w:cs="宋体"/>
                <w:sz w:val="24"/>
                <w:szCs w:val="24"/>
                <w:highlight w:val="none"/>
              </w:rPr>
            </w:pPr>
          </w:p>
        </w:tc>
      </w:tr>
      <w:tr w14:paraId="3D1329C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4C9BB525">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职工人数</w:t>
            </w:r>
          </w:p>
        </w:tc>
        <w:tc>
          <w:tcPr>
            <w:tcW w:w="2283" w:type="dxa"/>
            <w:tcBorders>
              <w:top w:val="single" w:color="auto" w:sz="6" w:space="0"/>
              <w:left w:val="single" w:color="auto" w:sz="6" w:space="0"/>
              <w:bottom w:val="single" w:color="auto" w:sz="6" w:space="0"/>
              <w:right w:val="single" w:color="auto" w:sz="6" w:space="0"/>
            </w:tcBorders>
          </w:tcPr>
          <w:p w14:paraId="0C812144">
            <w:pPr>
              <w:pStyle w:val="12"/>
              <w:spacing w:line="360" w:lineRule="auto"/>
              <w:ind w:firstLine="480"/>
              <w:rPr>
                <w:rFonts w:ascii="宋体" w:hAnsi="宋体" w:cs="宋体"/>
                <w:sz w:val="24"/>
                <w:szCs w:val="24"/>
                <w:highlight w:val="none"/>
              </w:rPr>
            </w:pPr>
          </w:p>
        </w:tc>
        <w:tc>
          <w:tcPr>
            <w:tcW w:w="4650" w:type="dxa"/>
            <w:gridSpan w:val="2"/>
            <w:tcBorders>
              <w:top w:val="single" w:color="auto" w:sz="6" w:space="0"/>
              <w:left w:val="single" w:color="auto" w:sz="6" w:space="0"/>
              <w:bottom w:val="single" w:color="auto" w:sz="6" w:space="0"/>
              <w:right w:val="single" w:color="auto" w:sz="6" w:space="0"/>
            </w:tcBorders>
          </w:tcPr>
          <w:p w14:paraId="50E5D27E">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其中：</w:t>
            </w:r>
          </w:p>
          <w:p w14:paraId="1BC90CBC">
            <w:pPr>
              <w:pStyle w:val="12"/>
              <w:spacing w:line="360" w:lineRule="auto"/>
              <w:ind w:left="959" w:hanging="480"/>
              <w:rPr>
                <w:rFonts w:ascii="宋体" w:hAnsi="宋体" w:cs="宋体"/>
                <w:sz w:val="24"/>
                <w:szCs w:val="24"/>
                <w:highlight w:val="none"/>
              </w:rPr>
            </w:pPr>
            <w:r>
              <w:rPr>
                <w:rFonts w:hint="eastAsia" w:ascii="宋体" w:hAnsi="宋体" w:cs="宋体"/>
                <w:sz w:val="24"/>
                <w:szCs w:val="24"/>
                <w:highlight w:val="none"/>
              </w:rPr>
              <w:t>中级职称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人数、</w:t>
            </w:r>
          </w:p>
          <w:p w14:paraId="0AFA3D6D">
            <w:pPr>
              <w:pStyle w:val="12"/>
              <w:spacing w:line="360" w:lineRule="auto"/>
              <w:ind w:left="959" w:hanging="480"/>
              <w:rPr>
                <w:rFonts w:ascii="宋体" w:hAnsi="宋体" w:cs="宋体"/>
                <w:sz w:val="24"/>
                <w:szCs w:val="24"/>
                <w:highlight w:val="none"/>
              </w:rPr>
            </w:pPr>
            <w:r>
              <w:rPr>
                <w:rFonts w:hint="eastAsia" w:ascii="宋体" w:hAnsi="宋体" w:cs="宋体"/>
                <w:sz w:val="24"/>
                <w:szCs w:val="24"/>
                <w:highlight w:val="none"/>
              </w:rPr>
              <w:t>高级职称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人数</w:t>
            </w:r>
          </w:p>
        </w:tc>
      </w:tr>
      <w:tr w14:paraId="787A41F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612" w:type="dxa"/>
            <w:tcBorders>
              <w:top w:val="single" w:color="auto" w:sz="6" w:space="0"/>
              <w:left w:val="single" w:color="auto" w:sz="6" w:space="0"/>
              <w:bottom w:val="single" w:color="auto" w:sz="6" w:space="0"/>
              <w:right w:val="single" w:color="auto" w:sz="6" w:space="0"/>
            </w:tcBorders>
          </w:tcPr>
          <w:p w14:paraId="2335C2EE">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年12月资产总额</w:t>
            </w:r>
          </w:p>
        </w:tc>
        <w:tc>
          <w:tcPr>
            <w:tcW w:w="2283" w:type="dxa"/>
            <w:tcBorders>
              <w:top w:val="single" w:color="auto" w:sz="6" w:space="0"/>
              <w:left w:val="single" w:color="auto" w:sz="6" w:space="0"/>
              <w:bottom w:val="single" w:color="auto" w:sz="6" w:space="0"/>
              <w:right w:val="single" w:color="auto" w:sz="6" w:space="0"/>
            </w:tcBorders>
          </w:tcPr>
          <w:p w14:paraId="6083FAED">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       万元</w:t>
            </w:r>
          </w:p>
        </w:tc>
        <w:tc>
          <w:tcPr>
            <w:tcW w:w="1983" w:type="dxa"/>
            <w:tcBorders>
              <w:top w:val="single" w:color="auto" w:sz="6" w:space="0"/>
              <w:left w:val="single" w:color="auto" w:sz="6" w:space="0"/>
              <w:bottom w:val="single" w:color="auto" w:sz="6" w:space="0"/>
              <w:right w:val="single" w:color="auto" w:sz="6" w:space="0"/>
            </w:tcBorders>
          </w:tcPr>
          <w:p w14:paraId="423E4777">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净资产</w:t>
            </w:r>
          </w:p>
        </w:tc>
        <w:tc>
          <w:tcPr>
            <w:tcW w:w="2667" w:type="dxa"/>
            <w:tcBorders>
              <w:top w:val="single" w:color="auto" w:sz="6" w:space="0"/>
              <w:left w:val="single" w:color="auto" w:sz="6" w:space="0"/>
              <w:bottom w:val="single" w:color="auto" w:sz="6" w:space="0"/>
              <w:right w:val="single" w:color="auto" w:sz="6" w:space="0"/>
            </w:tcBorders>
          </w:tcPr>
          <w:p w14:paraId="6A487340">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         万元</w:t>
            </w:r>
          </w:p>
        </w:tc>
      </w:tr>
      <w:tr w14:paraId="79A7E65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2612" w:type="dxa"/>
            <w:tcBorders>
              <w:top w:val="single" w:color="auto" w:sz="6" w:space="0"/>
              <w:left w:val="single" w:color="auto" w:sz="6" w:space="0"/>
              <w:bottom w:val="single" w:color="auto" w:sz="6" w:space="0"/>
              <w:right w:val="single" w:color="auto" w:sz="6" w:space="0"/>
            </w:tcBorders>
          </w:tcPr>
          <w:p w14:paraId="05420AF6">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年12月股东权益</w:t>
            </w:r>
          </w:p>
        </w:tc>
        <w:tc>
          <w:tcPr>
            <w:tcW w:w="2283" w:type="dxa"/>
            <w:tcBorders>
              <w:top w:val="single" w:color="auto" w:sz="6" w:space="0"/>
              <w:left w:val="single" w:color="auto" w:sz="6" w:space="0"/>
              <w:bottom w:val="single" w:color="auto" w:sz="6" w:space="0"/>
              <w:right w:val="single" w:color="auto" w:sz="6" w:space="0"/>
            </w:tcBorders>
          </w:tcPr>
          <w:p w14:paraId="51AB2BA6">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       万元</w:t>
            </w:r>
          </w:p>
        </w:tc>
        <w:tc>
          <w:tcPr>
            <w:tcW w:w="1983" w:type="dxa"/>
            <w:tcBorders>
              <w:top w:val="single" w:color="auto" w:sz="6" w:space="0"/>
              <w:left w:val="single" w:color="auto" w:sz="6" w:space="0"/>
              <w:bottom w:val="single" w:color="auto" w:sz="6" w:space="0"/>
              <w:right w:val="single" w:color="auto" w:sz="6" w:space="0"/>
            </w:tcBorders>
          </w:tcPr>
          <w:p w14:paraId="2EB6668F">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年业务收入</w:t>
            </w:r>
          </w:p>
        </w:tc>
        <w:tc>
          <w:tcPr>
            <w:tcW w:w="2667" w:type="dxa"/>
            <w:tcBorders>
              <w:top w:val="single" w:color="auto" w:sz="6" w:space="0"/>
              <w:left w:val="single" w:color="auto" w:sz="6" w:space="0"/>
              <w:bottom w:val="single" w:color="auto" w:sz="6" w:space="0"/>
              <w:right w:val="single" w:color="auto" w:sz="6" w:space="0"/>
            </w:tcBorders>
          </w:tcPr>
          <w:p w14:paraId="26893AF7">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         万元</w:t>
            </w:r>
          </w:p>
        </w:tc>
      </w:tr>
      <w:tr w14:paraId="732FE19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393CF59E">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年实现利润</w:t>
            </w:r>
          </w:p>
        </w:tc>
        <w:tc>
          <w:tcPr>
            <w:tcW w:w="2283" w:type="dxa"/>
            <w:tcBorders>
              <w:top w:val="single" w:color="auto" w:sz="6" w:space="0"/>
              <w:left w:val="single" w:color="auto" w:sz="6" w:space="0"/>
              <w:bottom w:val="single" w:color="auto" w:sz="6" w:space="0"/>
              <w:right w:val="single" w:color="auto" w:sz="6" w:space="0"/>
            </w:tcBorders>
          </w:tcPr>
          <w:p w14:paraId="72A79007">
            <w:pPr>
              <w:pStyle w:val="12"/>
              <w:spacing w:line="360" w:lineRule="auto"/>
              <w:ind w:firstLine="1320"/>
              <w:rPr>
                <w:rFonts w:ascii="宋体" w:hAnsi="宋体" w:cs="宋体"/>
                <w:sz w:val="24"/>
                <w:szCs w:val="24"/>
                <w:highlight w:val="none"/>
              </w:rPr>
            </w:pPr>
            <w:r>
              <w:rPr>
                <w:rFonts w:hint="eastAsia" w:ascii="宋体" w:hAnsi="宋体" w:cs="宋体"/>
                <w:sz w:val="24"/>
                <w:szCs w:val="24"/>
                <w:highlight w:val="none"/>
              </w:rPr>
              <w:t>万元</w:t>
            </w:r>
          </w:p>
        </w:tc>
        <w:tc>
          <w:tcPr>
            <w:tcW w:w="1983" w:type="dxa"/>
            <w:tcBorders>
              <w:top w:val="single" w:color="auto" w:sz="6" w:space="0"/>
              <w:left w:val="single" w:color="auto" w:sz="6" w:space="0"/>
              <w:bottom w:val="single" w:color="auto" w:sz="6" w:space="0"/>
              <w:right w:val="single" w:color="auto" w:sz="6" w:space="0"/>
            </w:tcBorders>
          </w:tcPr>
          <w:p w14:paraId="214D5062">
            <w:pPr>
              <w:pStyle w:val="12"/>
              <w:spacing w:line="360" w:lineRule="auto"/>
              <w:ind w:firstLine="480"/>
              <w:rPr>
                <w:rFonts w:ascii="宋体" w:hAnsi="宋体" w:cs="宋体"/>
                <w:sz w:val="24"/>
                <w:szCs w:val="24"/>
                <w:highlight w:val="none"/>
              </w:rPr>
            </w:pPr>
          </w:p>
        </w:tc>
        <w:tc>
          <w:tcPr>
            <w:tcW w:w="2667" w:type="dxa"/>
            <w:tcBorders>
              <w:top w:val="single" w:color="auto" w:sz="6" w:space="0"/>
              <w:left w:val="single" w:color="auto" w:sz="6" w:space="0"/>
              <w:bottom w:val="single" w:color="auto" w:sz="6" w:space="0"/>
              <w:right w:val="single" w:color="auto" w:sz="6" w:space="0"/>
            </w:tcBorders>
          </w:tcPr>
          <w:p w14:paraId="2E11928C">
            <w:pPr>
              <w:pStyle w:val="12"/>
              <w:spacing w:line="360" w:lineRule="auto"/>
              <w:ind w:firstLine="480"/>
              <w:rPr>
                <w:rFonts w:ascii="宋体" w:hAnsi="宋体" w:cs="宋体"/>
                <w:sz w:val="24"/>
                <w:szCs w:val="24"/>
                <w:highlight w:val="none"/>
              </w:rPr>
            </w:pPr>
          </w:p>
        </w:tc>
      </w:tr>
      <w:tr w14:paraId="3D26B3E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0EEF65A9">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办公面积</w:t>
            </w:r>
          </w:p>
          <w:p w14:paraId="111BB03B">
            <w:pPr>
              <w:pStyle w:val="12"/>
              <w:spacing w:line="360" w:lineRule="auto"/>
              <w:ind w:firstLine="480"/>
              <w:rPr>
                <w:rFonts w:ascii="宋体" w:hAnsi="宋体" w:cs="宋体"/>
                <w:sz w:val="24"/>
                <w:szCs w:val="24"/>
                <w:highlight w:val="none"/>
              </w:rPr>
            </w:pPr>
          </w:p>
        </w:tc>
        <w:tc>
          <w:tcPr>
            <w:tcW w:w="2283" w:type="dxa"/>
            <w:tcBorders>
              <w:top w:val="single" w:color="auto" w:sz="6" w:space="0"/>
              <w:left w:val="single" w:color="auto" w:sz="6" w:space="0"/>
              <w:bottom w:val="single" w:color="auto" w:sz="6" w:space="0"/>
              <w:right w:val="single" w:color="auto" w:sz="6" w:space="0"/>
            </w:tcBorders>
          </w:tcPr>
          <w:p w14:paraId="6E4484DF">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     平方米</w:t>
            </w:r>
          </w:p>
        </w:tc>
        <w:tc>
          <w:tcPr>
            <w:tcW w:w="1983" w:type="dxa"/>
            <w:tcBorders>
              <w:top w:val="single" w:color="auto" w:sz="6" w:space="0"/>
              <w:left w:val="single" w:color="auto" w:sz="6" w:space="0"/>
              <w:bottom w:val="single" w:color="auto" w:sz="6" w:space="0"/>
              <w:right w:val="single" w:color="auto" w:sz="6" w:space="0"/>
            </w:tcBorders>
          </w:tcPr>
          <w:p w14:paraId="55AA5D1D">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其中：</w:t>
            </w:r>
          </w:p>
        </w:tc>
        <w:tc>
          <w:tcPr>
            <w:tcW w:w="2667" w:type="dxa"/>
            <w:tcBorders>
              <w:top w:val="single" w:color="auto" w:sz="6" w:space="0"/>
              <w:left w:val="single" w:color="auto" w:sz="6" w:space="0"/>
              <w:bottom w:val="single" w:color="auto" w:sz="6" w:space="0"/>
              <w:right w:val="single" w:color="auto" w:sz="6" w:space="0"/>
            </w:tcBorders>
          </w:tcPr>
          <w:p w14:paraId="03C3165A">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自有面积    平方米</w:t>
            </w:r>
          </w:p>
          <w:p w14:paraId="6E3D34FD">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承租面积    平方米</w:t>
            </w:r>
          </w:p>
        </w:tc>
      </w:tr>
      <w:tr w14:paraId="02CDAD1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4895" w:type="dxa"/>
            <w:gridSpan w:val="2"/>
            <w:tcBorders>
              <w:top w:val="single" w:color="auto" w:sz="6" w:space="0"/>
              <w:left w:val="single" w:color="auto" w:sz="6" w:space="0"/>
              <w:bottom w:val="single" w:color="auto" w:sz="6" w:space="0"/>
              <w:right w:val="single" w:color="auto" w:sz="6" w:space="0"/>
            </w:tcBorders>
          </w:tcPr>
          <w:p w14:paraId="10CFED8D">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单位简历及内设机构情况</w:t>
            </w:r>
          </w:p>
        </w:tc>
        <w:tc>
          <w:tcPr>
            <w:tcW w:w="4650" w:type="dxa"/>
            <w:gridSpan w:val="2"/>
            <w:tcBorders>
              <w:top w:val="single" w:color="auto" w:sz="6" w:space="0"/>
              <w:left w:val="single" w:color="auto" w:sz="6" w:space="0"/>
              <w:bottom w:val="single" w:color="auto" w:sz="6" w:space="0"/>
              <w:right w:val="single" w:color="auto" w:sz="6" w:space="0"/>
            </w:tcBorders>
          </w:tcPr>
          <w:p w14:paraId="13D8E4C9">
            <w:pPr>
              <w:pStyle w:val="12"/>
              <w:spacing w:line="360" w:lineRule="auto"/>
              <w:ind w:firstLine="480"/>
              <w:rPr>
                <w:rFonts w:ascii="宋体" w:hAnsi="宋体" w:cs="宋体"/>
                <w:sz w:val="24"/>
                <w:szCs w:val="24"/>
                <w:highlight w:val="none"/>
              </w:rPr>
            </w:pPr>
          </w:p>
        </w:tc>
      </w:tr>
      <w:tr w14:paraId="5F2D5CE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4895" w:type="dxa"/>
            <w:gridSpan w:val="2"/>
            <w:tcBorders>
              <w:top w:val="single" w:color="auto" w:sz="6" w:space="0"/>
              <w:left w:val="single" w:color="auto" w:sz="6" w:space="0"/>
              <w:bottom w:val="single" w:color="auto" w:sz="6" w:space="0"/>
              <w:right w:val="single" w:color="auto" w:sz="6" w:space="0"/>
            </w:tcBorders>
          </w:tcPr>
          <w:p w14:paraId="27761C6E">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单位优势及特长</w:t>
            </w:r>
          </w:p>
        </w:tc>
        <w:tc>
          <w:tcPr>
            <w:tcW w:w="4650" w:type="dxa"/>
            <w:gridSpan w:val="2"/>
            <w:tcBorders>
              <w:top w:val="single" w:color="auto" w:sz="6" w:space="0"/>
              <w:left w:val="single" w:color="auto" w:sz="6" w:space="0"/>
              <w:bottom w:val="single" w:color="auto" w:sz="6" w:space="0"/>
              <w:right w:val="single" w:color="auto" w:sz="6" w:space="0"/>
            </w:tcBorders>
          </w:tcPr>
          <w:p w14:paraId="792D6FF7">
            <w:pPr>
              <w:pStyle w:val="12"/>
              <w:spacing w:line="360" w:lineRule="auto"/>
              <w:ind w:firstLine="480"/>
              <w:rPr>
                <w:rFonts w:ascii="宋体" w:hAnsi="宋体" w:cs="宋体"/>
                <w:sz w:val="24"/>
                <w:szCs w:val="24"/>
                <w:highlight w:val="none"/>
              </w:rPr>
            </w:pPr>
          </w:p>
        </w:tc>
      </w:tr>
      <w:tr w14:paraId="6F17206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895" w:type="dxa"/>
            <w:gridSpan w:val="2"/>
            <w:tcBorders>
              <w:top w:val="single" w:color="auto" w:sz="6" w:space="0"/>
              <w:left w:val="single" w:color="auto" w:sz="6" w:space="0"/>
              <w:bottom w:val="single" w:color="auto" w:sz="6" w:space="0"/>
              <w:right w:val="single" w:color="auto" w:sz="6" w:space="0"/>
            </w:tcBorders>
          </w:tcPr>
          <w:p w14:paraId="6A52D639">
            <w:pPr>
              <w:pStyle w:val="12"/>
              <w:ind w:firstLine="480"/>
              <w:rPr>
                <w:rFonts w:ascii="宋体" w:hAnsi="宋体" w:cs="宋体"/>
                <w:sz w:val="24"/>
                <w:szCs w:val="24"/>
                <w:highlight w:val="none"/>
              </w:rPr>
            </w:pPr>
            <w:r>
              <w:rPr>
                <w:rFonts w:hint="eastAsia" w:ascii="宋体" w:hAnsi="宋体" w:cs="宋体"/>
                <w:sz w:val="24"/>
                <w:szCs w:val="24"/>
                <w:highlight w:val="none"/>
              </w:rPr>
              <w:t>近三年来完成或正在履行的重大合同情况</w:t>
            </w:r>
          </w:p>
        </w:tc>
        <w:tc>
          <w:tcPr>
            <w:tcW w:w="4650" w:type="dxa"/>
            <w:gridSpan w:val="2"/>
            <w:tcBorders>
              <w:top w:val="single" w:color="auto" w:sz="6" w:space="0"/>
              <w:left w:val="single" w:color="auto" w:sz="6" w:space="0"/>
              <w:bottom w:val="single" w:color="auto" w:sz="6" w:space="0"/>
              <w:right w:val="single" w:color="auto" w:sz="6" w:space="0"/>
            </w:tcBorders>
          </w:tcPr>
          <w:p w14:paraId="06F138A7">
            <w:pPr>
              <w:pStyle w:val="12"/>
              <w:ind w:firstLine="480"/>
              <w:rPr>
                <w:rFonts w:ascii="宋体" w:hAnsi="宋体" w:cs="宋体"/>
                <w:sz w:val="24"/>
                <w:szCs w:val="24"/>
                <w:highlight w:val="none"/>
              </w:rPr>
            </w:pPr>
          </w:p>
        </w:tc>
      </w:tr>
      <w:tr w14:paraId="2AF004D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57" w:hRule="atLeast"/>
        </w:trPr>
        <w:tc>
          <w:tcPr>
            <w:tcW w:w="4895" w:type="dxa"/>
            <w:gridSpan w:val="2"/>
            <w:tcBorders>
              <w:top w:val="single" w:color="auto" w:sz="6" w:space="0"/>
              <w:left w:val="single" w:color="auto" w:sz="6" w:space="0"/>
              <w:bottom w:val="single" w:color="auto" w:sz="6" w:space="0"/>
              <w:right w:val="single" w:color="auto" w:sz="6" w:space="0"/>
            </w:tcBorders>
          </w:tcPr>
          <w:p w14:paraId="65420E8A">
            <w:pPr>
              <w:pStyle w:val="12"/>
              <w:ind w:firstLine="480"/>
              <w:rPr>
                <w:rFonts w:ascii="宋体" w:hAnsi="宋体" w:cs="宋体"/>
                <w:sz w:val="24"/>
                <w:szCs w:val="24"/>
                <w:highlight w:val="none"/>
              </w:rPr>
            </w:pPr>
            <w:r>
              <w:rPr>
                <w:rFonts w:hint="eastAsia" w:ascii="宋体" w:hAnsi="宋体" w:cs="宋体"/>
                <w:bCs/>
                <w:sz w:val="24"/>
                <w:szCs w:val="24"/>
                <w:highlight w:val="none"/>
              </w:rPr>
              <w:t>近三年来受行业主管部门考核评价及业主评价意见</w:t>
            </w:r>
          </w:p>
        </w:tc>
        <w:tc>
          <w:tcPr>
            <w:tcW w:w="4650" w:type="dxa"/>
            <w:gridSpan w:val="2"/>
            <w:tcBorders>
              <w:top w:val="single" w:color="auto" w:sz="6" w:space="0"/>
              <w:left w:val="single" w:color="auto" w:sz="6" w:space="0"/>
              <w:bottom w:val="single" w:color="auto" w:sz="6" w:space="0"/>
              <w:right w:val="single" w:color="auto" w:sz="6" w:space="0"/>
            </w:tcBorders>
          </w:tcPr>
          <w:p w14:paraId="3234B427">
            <w:pPr>
              <w:pStyle w:val="12"/>
              <w:ind w:firstLine="480"/>
              <w:rPr>
                <w:rFonts w:ascii="宋体" w:hAnsi="宋体" w:cs="宋体"/>
                <w:sz w:val="24"/>
                <w:szCs w:val="24"/>
                <w:highlight w:val="none"/>
              </w:rPr>
            </w:pPr>
          </w:p>
        </w:tc>
      </w:tr>
      <w:tr w14:paraId="06717B3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4895" w:type="dxa"/>
            <w:gridSpan w:val="2"/>
            <w:tcBorders>
              <w:top w:val="single" w:color="auto" w:sz="6" w:space="0"/>
              <w:left w:val="single" w:color="auto" w:sz="6" w:space="0"/>
              <w:bottom w:val="single" w:color="auto" w:sz="6" w:space="0"/>
              <w:right w:val="single" w:color="auto" w:sz="6" w:space="0"/>
            </w:tcBorders>
          </w:tcPr>
          <w:p w14:paraId="54F6DA03">
            <w:pPr>
              <w:pStyle w:val="12"/>
              <w:ind w:firstLine="480"/>
              <w:rPr>
                <w:rFonts w:ascii="宋体" w:hAnsi="宋体" w:cs="宋体"/>
                <w:sz w:val="24"/>
                <w:szCs w:val="24"/>
                <w:highlight w:val="none"/>
              </w:rPr>
            </w:pPr>
            <w:r>
              <w:rPr>
                <w:rFonts w:hint="eastAsia" w:ascii="宋体" w:hAnsi="宋体" w:cs="宋体"/>
                <w:sz w:val="24"/>
                <w:szCs w:val="24"/>
                <w:highlight w:val="none"/>
              </w:rPr>
              <w:t>最近3年内有无因违纪或其他原因被投诉或起诉的情况及说明</w:t>
            </w:r>
          </w:p>
        </w:tc>
        <w:tc>
          <w:tcPr>
            <w:tcW w:w="4650" w:type="dxa"/>
            <w:gridSpan w:val="2"/>
            <w:tcBorders>
              <w:top w:val="single" w:color="auto" w:sz="6" w:space="0"/>
              <w:left w:val="single" w:color="auto" w:sz="6" w:space="0"/>
              <w:bottom w:val="single" w:color="auto" w:sz="6" w:space="0"/>
              <w:right w:val="single" w:color="auto" w:sz="6" w:space="0"/>
            </w:tcBorders>
          </w:tcPr>
          <w:p w14:paraId="1D16957C">
            <w:pPr>
              <w:pStyle w:val="12"/>
              <w:ind w:firstLine="480"/>
              <w:rPr>
                <w:rFonts w:ascii="宋体" w:hAnsi="宋体" w:cs="宋体"/>
                <w:sz w:val="24"/>
                <w:szCs w:val="24"/>
                <w:highlight w:val="none"/>
              </w:rPr>
            </w:pPr>
            <w:r>
              <w:rPr>
                <w:rFonts w:hint="eastAsia" w:ascii="宋体" w:hAnsi="宋体" w:cs="宋体"/>
                <w:sz w:val="24"/>
                <w:szCs w:val="24"/>
                <w:highlight w:val="none"/>
              </w:rPr>
              <w:t>（包括解决方式和结果）</w:t>
            </w:r>
          </w:p>
        </w:tc>
      </w:tr>
      <w:tr w14:paraId="5CA0EB1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895" w:type="dxa"/>
            <w:gridSpan w:val="2"/>
            <w:tcBorders>
              <w:top w:val="single" w:color="auto" w:sz="6" w:space="0"/>
              <w:left w:val="single" w:color="auto" w:sz="6" w:space="0"/>
              <w:bottom w:val="single" w:color="auto" w:sz="6" w:space="0"/>
              <w:right w:val="single" w:color="auto" w:sz="6" w:space="0"/>
            </w:tcBorders>
          </w:tcPr>
          <w:p w14:paraId="4A906CD5">
            <w:pPr>
              <w:pStyle w:val="12"/>
              <w:ind w:firstLine="480"/>
              <w:rPr>
                <w:rFonts w:ascii="宋体" w:hAnsi="宋体" w:cs="宋体"/>
                <w:sz w:val="24"/>
                <w:szCs w:val="24"/>
                <w:highlight w:val="none"/>
              </w:rPr>
            </w:pPr>
            <w:r>
              <w:rPr>
                <w:rFonts w:hint="eastAsia" w:ascii="宋体" w:hAnsi="宋体" w:cs="宋体"/>
                <w:sz w:val="24"/>
                <w:szCs w:val="24"/>
                <w:highlight w:val="none"/>
              </w:rPr>
              <w:t>最近3年内主要负责人有无因经济犯罪被司法机关追究的情况及说明</w:t>
            </w:r>
          </w:p>
        </w:tc>
        <w:tc>
          <w:tcPr>
            <w:tcW w:w="4650" w:type="dxa"/>
            <w:gridSpan w:val="2"/>
            <w:tcBorders>
              <w:top w:val="single" w:color="auto" w:sz="6" w:space="0"/>
              <w:left w:val="single" w:color="auto" w:sz="6" w:space="0"/>
              <w:bottom w:val="single" w:color="auto" w:sz="6" w:space="0"/>
              <w:right w:val="single" w:color="auto" w:sz="6" w:space="0"/>
            </w:tcBorders>
          </w:tcPr>
          <w:p w14:paraId="21ABF349">
            <w:pPr>
              <w:ind w:firstLine="480"/>
              <w:rPr>
                <w:rFonts w:ascii="宋体" w:hAnsi="宋体" w:cs="宋体"/>
                <w:sz w:val="24"/>
                <w:highlight w:val="none"/>
              </w:rPr>
            </w:pPr>
          </w:p>
        </w:tc>
      </w:tr>
      <w:tr w14:paraId="04625AC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895" w:type="dxa"/>
            <w:gridSpan w:val="2"/>
            <w:tcBorders>
              <w:top w:val="single" w:color="auto" w:sz="6" w:space="0"/>
              <w:left w:val="single" w:color="auto" w:sz="6" w:space="0"/>
              <w:right w:val="single" w:color="auto" w:sz="6" w:space="0"/>
            </w:tcBorders>
          </w:tcPr>
          <w:p w14:paraId="2466EA2E">
            <w:pPr>
              <w:pStyle w:val="12"/>
              <w:ind w:firstLine="480"/>
              <w:rPr>
                <w:rFonts w:ascii="宋体" w:hAnsi="宋体" w:cs="宋体"/>
                <w:sz w:val="24"/>
                <w:szCs w:val="24"/>
                <w:highlight w:val="none"/>
              </w:rPr>
            </w:pPr>
            <w:r>
              <w:rPr>
                <w:rFonts w:hint="eastAsia" w:ascii="宋体" w:hAnsi="宋体" w:cs="宋体"/>
                <w:sz w:val="24"/>
                <w:szCs w:val="24"/>
                <w:highlight w:val="none"/>
              </w:rPr>
              <w:t>其他需要说明的情况</w:t>
            </w:r>
          </w:p>
        </w:tc>
        <w:tc>
          <w:tcPr>
            <w:tcW w:w="4650" w:type="dxa"/>
            <w:gridSpan w:val="2"/>
            <w:tcBorders>
              <w:top w:val="single" w:color="auto" w:sz="6" w:space="0"/>
              <w:left w:val="single" w:color="auto" w:sz="6" w:space="0"/>
              <w:right w:val="single" w:color="auto" w:sz="6" w:space="0"/>
            </w:tcBorders>
          </w:tcPr>
          <w:p w14:paraId="1B32BBFB">
            <w:pPr>
              <w:pStyle w:val="12"/>
              <w:ind w:firstLine="480"/>
              <w:rPr>
                <w:rFonts w:ascii="宋体" w:hAnsi="宋体" w:cs="宋体"/>
                <w:sz w:val="24"/>
                <w:szCs w:val="24"/>
                <w:highlight w:val="none"/>
              </w:rPr>
            </w:pPr>
          </w:p>
        </w:tc>
      </w:tr>
    </w:tbl>
    <w:p w14:paraId="4C419940">
      <w:pPr>
        <w:spacing w:line="360" w:lineRule="auto"/>
        <w:rPr>
          <w:rFonts w:ascii="宋体" w:hAnsi="宋体" w:cs="宋体"/>
          <w:bCs/>
          <w:sz w:val="24"/>
          <w:highlight w:val="none"/>
        </w:rPr>
      </w:pPr>
    </w:p>
    <w:p w14:paraId="0BA109FD">
      <w:pPr>
        <w:spacing w:line="360" w:lineRule="auto"/>
        <w:ind w:firstLine="480"/>
        <w:rPr>
          <w:rFonts w:ascii="宋体" w:hAnsi="宋体" w:cs="宋体"/>
          <w:b/>
          <w:bCs/>
          <w:sz w:val="24"/>
          <w:highlight w:val="none"/>
        </w:rPr>
      </w:pPr>
      <w:r>
        <w:rPr>
          <w:rFonts w:hint="eastAsia" w:ascii="宋体" w:hAnsi="宋体" w:cs="宋体"/>
          <w:b/>
          <w:bCs/>
          <w:sz w:val="24"/>
          <w:highlight w:val="none"/>
        </w:rPr>
        <w:t>投标供应商（盖章）：</w:t>
      </w:r>
    </w:p>
    <w:p w14:paraId="3C08EB4E">
      <w:pPr>
        <w:spacing w:line="360" w:lineRule="auto"/>
        <w:ind w:firstLine="480"/>
        <w:rPr>
          <w:rFonts w:ascii="宋体" w:hAnsi="宋体" w:cs="宋体"/>
          <w:b/>
          <w:bCs/>
          <w:sz w:val="24"/>
          <w:highlight w:val="none"/>
        </w:rPr>
      </w:pPr>
      <w:r>
        <w:rPr>
          <w:rFonts w:hint="eastAsia" w:ascii="宋体" w:hAnsi="宋体" w:cs="宋体"/>
          <w:b/>
          <w:bCs/>
          <w:sz w:val="24"/>
          <w:highlight w:val="none"/>
        </w:rPr>
        <w:t>法定代表人或法定代表人授权代表签字或盖章：</w:t>
      </w:r>
    </w:p>
    <w:p w14:paraId="3D37D23F">
      <w:pPr>
        <w:spacing w:line="360" w:lineRule="auto"/>
        <w:ind w:firstLine="480"/>
        <w:rPr>
          <w:rFonts w:ascii="宋体" w:hAnsi="宋体" w:cs="宋体"/>
          <w:b/>
          <w:bCs/>
          <w:sz w:val="24"/>
          <w:highlight w:val="none"/>
        </w:rPr>
      </w:pPr>
      <w:r>
        <w:rPr>
          <w:rFonts w:hint="eastAsia" w:ascii="宋体" w:hAnsi="宋体" w:cs="宋体"/>
          <w:b/>
          <w:bCs/>
          <w:sz w:val="24"/>
          <w:highlight w:val="none"/>
        </w:rPr>
        <w:t>日期：</w:t>
      </w:r>
    </w:p>
    <w:p w14:paraId="21899C98">
      <w:pPr>
        <w:spacing w:line="440" w:lineRule="exact"/>
        <w:rPr>
          <w:rFonts w:ascii="宋体" w:hAnsi="宋体" w:cs="宋体"/>
          <w:b/>
          <w:bCs/>
          <w:highlight w:val="none"/>
        </w:rPr>
      </w:pPr>
    </w:p>
    <w:p w14:paraId="374947AA">
      <w:pPr>
        <w:spacing w:line="440" w:lineRule="exact"/>
        <w:rPr>
          <w:rFonts w:ascii="宋体" w:hAnsi="宋体" w:cs="宋体"/>
          <w:b/>
          <w:bCs/>
          <w:sz w:val="32"/>
          <w:szCs w:val="32"/>
          <w:highlight w:val="none"/>
        </w:rPr>
      </w:pPr>
      <w:r>
        <w:rPr>
          <w:rFonts w:hint="eastAsia" w:ascii="宋体" w:hAnsi="宋体" w:cs="宋体"/>
          <w:b/>
          <w:bCs/>
          <w:sz w:val="32"/>
          <w:szCs w:val="32"/>
          <w:highlight w:val="none"/>
        </w:rPr>
        <w:t>（十一）价格折扣文件</w:t>
      </w:r>
    </w:p>
    <w:p w14:paraId="114F1370">
      <w:pPr>
        <w:pStyle w:val="4"/>
        <w:jc w:val="center"/>
        <w:rPr>
          <w:rFonts w:ascii="宋体" w:hAnsi="宋体" w:eastAsia="宋体" w:cs="宋体"/>
          <w:b/>
          <w:sz w:val="32"/>
          <w:szCs w:val="32"/>
          <w:highlight w:val="none"/>
        </w:rPr>
      </w:pPr>
      <w:r>
        <w:rPr>
          <w:rFonts w:hint="eastAsia" w:ascii="宋体" w:hAnsi="宋体" w:eastAsia="宋体" w:cs="宋体"/>
          <w:b/>
          <w:sz w:val="32"/>
          <w:szCs w:val="32"/>
          <w:highlight w:val="none"/>
        </w:rPr>
        <w:t>企业报价折扣证明</w:t>
      </w:r>
    </w:p>
    <w:tbl>
      <w:tblPr>
        <w:tblStyle w:val="42"/>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640"/>
        <w:gridCol w:w="2585"/>
        <w:gridCol w:w="5226"/>
      </w:tblGrid>
      <w:tr w14:paraId="7F8F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748" w:type="dxa"/>
            <w:vAlign w:val="center"/>
          </w:tcPr>
          <w:p w14:paraId="21A95887">
            <w:pPr>
              <w:jc w:val="center"/>
              <w:rPr>
                <w:rFonts w:ascii="宋体" w:hAnsi="宋体" w:cs="宋体"/>
                <w:b/>
                <w:bCs/>
                <w:sz w:val="24"/>
                <w:szCs w:val="24"/>
                <w:highlight w:val="none"/>
              </w:rPr>
            </w:pPr>
            <w:r>
              <w:rPr>
                <w:rFonts w:hint="eastAsia" w:ascii="宋体" w:hAnsi="宋体" w:cs="宋体"/>
                <w:b/>
                <w:bCs/>
                <w:sz w:val="24"/>
                <w:szCs w:val="24"/>
                <w:highlight w:val="none"/>
              </w:rPr>
              <w:t>序号</w:t>
            </w:r>
          </w:p>
        </w:tc>
        <w:tc>
          <w:tcPr>
            <w:tcW w:w="1640" w:type="dxa"/>
            <w:vAlign w:val="center"/>
          </w:tcPr>
          <w:p w14:paraId="78B5E64A">
            <w:pPr>
              <w:jc w:val="center"/>
              <w:rPr>
                <w:rFonts w:ascii="宋体" w:hAnsi="宋体" w:cs="宋体"/>
                <w:b/>
                <w:bCs/>
                <w:sz w:val="24"/>
                <w:szCs w:val="24"/>
                <w:highlight w:val="none"/>
              </w:rPr>
            </w:pPr>
            <w:r>
              <w:rPr>
                <w:rFonts w:hint="eastAsia" w:ascii="宋体" w:hAnsi="宋体" w:cs="宋体"/>
                <w:b/>
                <w:bCs/>
                <w:sz w:val="24"/>
                <w:szCs w:val="24"/>
                <w:highlight w:val="none"/>
              </w:rPr>
              <w:t>企业性质</w:t>
            </w:r>
          </w:p>
        </w:tc>
        <w:tc>
          <w:tcPr>
            <w:tcW w:w="2585" w:type="dxa"/>
            <w:vAlign w:val="center"/>
          </w:tcPr>
          <w:p w14:paraId="7550AE60">
            <w:pPr>
              <w:jc w:val="center"/>
              <w:rPr>
                <w:rFonts w:ascii="宋体" w:hAnsi="宋体" w:cs="宋体"/>
                <w:b/>
                <w:bCs/>
                <w:sz w:val="24"/>
                <w:szCs w:val="24"/>
                <w:highlight w:val="none"/>
              </w:rPr>
            </w:pPr>
            <w:r>
              <w:rPr>
                <w:rFonts w:hint="eastAsia" w:ascii="宋体" w:hAnsi="宋体" w:cs="宋体"/>
                <w:b/>
                <w:bCs/>
                <w:sz w:val="24"/>
                <w:szCs w:val="24"/>
                <w:highlight w:val="none"/>
              </w:rPr>
              <w:t>服务承接商类别</w:t>
            </w:r>
          </w:p>
        </w:tc>
        <w:tc>
          <w:tcPr>
            <w:tcW w:w="5226" w:type="dxa"/>
            <w:vAlign w:val="center"/>
          </w:tcPr>
          <w:p w14:paraId="333E7EB4">
            <w:pPr>
              <w:jc w:val="center"/>
              <w:rPr>
                <w:rFonts w:ascii="宋体" w:hAnsi="宋体" w:cs="宋体"/>
                <w:b/>
                <w:bCs/>
                <w:sz w:val="24"/>
                <w:szCs w:val="24"/>
                <w:highlight w:val="none"/>
              </w:rPr>
            </w:pPr>
            <w:r>
              <w:rPr>
                <w:rFonts w:hint="eastAsia" w:ascii="宋体" w:hAnsi="宋体" w:cs="宋体"/>
                <w:b/>
                <w:bCs/>
                <w:sz w:val="24"/>
                <w:szCs w:val="24"/>
                <w:highlight w:val="none"/>
              </w:rPr>
              <w:t>投标文件中需要提供的相关证明材料</w:t>
            </w:r>
          </w:p>
        </w:tc>
      </w:tr>
      <w:tr w14:paraId="132AE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748" w:type="dxa"/>
            <w:vAlign w:val="center"/>
          </w:tcPr>
          <w:p w14:paraId="421BC7EF">
            <w:pPr>
              <w:spacing w:line="360" w:lineRule="auto"/>
              <w:jc w:val="center"/>
              <w:rPr>
                <w:rFonts w:ascii="宋体" w:hAnsi="宋体" w:cs="宋体"/>
                <w:sz w:val="24"/>
                <w:szCs w:val="24"/>
                <w:highlight w:val="none"/>
              </w:rPr>
            </w:pPr>
            <w:r>
              <w:rPr>
                <w:rFonts w:hint="eastAsia" w:ascii="宋体" w:hAnsi="宋体" w:cs="宋体"/>
                <w:sz w:val="24"/>
                <w:szCs w:val="24"/>
                <w:highlight w:val="none"/>
              </w:rPr>
              <w:t>1</w:t>
            </w:r>
          </w:p>
        </w:tc>
        <w:tc>
          <w:tcPr>
            <w:tcW w:w="1640" w:type="dxa"/>
            <w:vAlign w:val="center"/>
          </w:tcPr>
          <w:p w14:paraId="3ED1FBA8">
            <w:pPr>
              <w:spacing w:line="360" w:lineRule="auto"/>
              <w:rPr>
                <w:rFonts w:ascii="宋体" w:hAnsi="宋体" w:cs="宋体"/>
                <w:sz w:val="24"/>
                <w:szCs w:val="24"/>
                <w:highlight w:val="none"/>
              </w:rPr>
            </w:pPr>
            <w:r>
              <w:rPr>
                <w:rFonts w:hint="eastAsia" w:ascii="宋体" w:hAnsi="宋体" w:cs="宋体"/>
                <w:sz w:val="24"/>
                <w:szCs w:val="24"/>
                <w:highlight w:val="none"/>
              </w:rPr>
              <w:t>中小微型企业</w:t>
            </w:r>
          </w:p>
        </w:tc>
        <w:tc>
          <w:tcPr>
            <w:tcW w:w="2585" w:type="dxa"/>
            <w:vAlign w:val="center"/>
          </w:tcPr>
          <w:p w14:paraId="18B04216">
            <w:pPr>
              <w:spacing w:line="360" w:lineRule="auto"/>
              <w:rPr>
                <w:rFonts w:ascii="宋体" w:hAnsi="宋体" w:cs="宋体"/>
                <w:sz w:val="24"/>
                <w:szCs w:val="24"/>
                <w:highlight w:val="none"/>
              </w:rPr>
            </w:pPr>
            <w:r>
              <w:rPr>
                <w:rFonts w:hint="eastAsia" w:ascii="宋体" w:hAnsi="宋体" w:cs="宋体"/>
                <w:sz w:val="24"/>
                <w:szCs w:val="24"/>
                <w:highlight w:val="none"/>
              </w:rPr>
              <w:t>服务的承接商为中小微企业</w:t>
            </w:r>
          </w:p>
        </w:tc>
        <w:tc>
          <w:tcPr>
            <w:tcW w:w="5226" w:type="dxa"/>
            <w:vAlign w:val="center"/>
          </w:tcPr>
          <w:p w14:paraId="3CE4089B">
            <w:pPr>
              <w:spacing w:line="360" w:lineRule="auto"/>
              <w:rPr>
                <w:rFonts w:ascii="宋体" w:hAnsi="宋体" w:cs="宋体"/>
                <w:sz w:val="24"/>
                <w:szCs w:val="24"/>
                <w:highlight w:val="none"/>
              </w:rPr>
            </w:pPr>
            <w:r>
              <w:rPr>
                <w:rFonts w:hint="eastAsia" w:ascii="宋体" w:hAnsi="宋体" w:cs="宋体"/>
                <w:sz w:val="24"/>
                <w:szCs w:val="24"/>
                <w:highlight w:val="none"/>
              </w:rPr>
              <w:t>《中小企业声明函》（格式见附件1）</w:t>
            </w:r>
          </w:p>
        </w:tc>
      </w:tr>
      <w:tr w14:paraId="0F0F3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748" w:type="dxa"/>
            <w:vAlign w:val="center"/>
          </w:tcPr>
          <w:p w14:paraId="70189201">
            <w:pPr>
              <w:spacing w:line="360" w:lineRule="auto"/>
              <w:jc w:val="center"/>
              <w:rPr>
                <w:rFonts w:ascii="宋体" w:hAnsi="宋体" w:cs="宋体"/>
                <w:sz w:val="24"/>
                <w:szCs w:val="24"/>
                <w:highlight w:val="none"/>
              </w:rPr>
            </w:pPr>
            <w:r>
              <w:rPr>
                <w:rFonts w:hint="eastAsia" w:ascii="宋体" w:hAnsi="宋体" w:cs="宋体"/>
                <w:sz w:val="24"/>
                <w:szCs w:val="24"/>
                <w:highlight w:val="none"/>
              </w:rPr>
              <w:t>2</w:t>
            </w:r>
          </w:p>
        </w:tc>
        <w:tc>
          <w:tcPr>
            <w:tcW w:w="1640" w:type="dxa"/>
            <w:vAlign w:val="center"/>
          </w:tcPr>
          <w:p w14:paraId="79A623E6">
            <w:pPr>
              <w:spacing w:line="360" w:lineRule="auto"/>
              <w:rPr>
                <w:rFonts w:ascii="宋体" w:hAnsi="宋体" w:cs="宋体"/>
                <w:sz w:val="24"/>
                <w:szCs w:val="24"/>
                <w:highlight w:val="none"/>
              </w:rPr>
            </w:pPr>
            <w:r>
              <w:rPr>
                <w:rFonts w:hint="eastAsia" w:ascii="宋体" w:hAnsi="宋体" w:cs="宋体"/>
                <w:sz w:val="24"/>
                <w:szCs w:val="24"/>
                <w:highlight w:val="none"/>
              </w:rPr>
              <w:t>残疾人福利性单位</w:t>
            </w:r>
          </w:p>
        </w:tc>
        <w:tc>
          <w:tcPr>
            <w:tcW w:w="2585" w:type="dxa"/>
            <w:vAlign w:val="center"/>
          </w:tcPr>
          <w:p w14:paraId="75BC325A">
            <w:pPr>
              <w:spacing w:line="360" w:lineRule="auto"/>
              <w:rPr>
                <w:rFonts w:ascii="宋体" w:hAnsi="宋体" w:cs="宋体"/>
                <w:sz w:val="24"/>
                <w:szCs w:val="24"/>
                <w:highlight w:val="none"/>
              </w:rPr>
            </w:pPr>
            <w:r>
              <w:rPr>
                <w:rFonts w:hint="eastAsia" w:ascii="宋体" w:hAnsi="宋体" w:cs="宋体"/>
                <w:sz w:val="24"/>
                <w:szCs w:val="24"/>
                <w:highlight w:val="none"/>
              </w:rPr>
              <w:t>服务的承接商为残疾人福利性单位</w:t>
            </w:r>
          </w:p>
        </w:tc>
        <w:tc>
          <w:tcPr>
            <w:tcW w:w="5226" w:type="dxa"/>
            <w:vAlign w:val="center"/>
          </w:tcPr>
          <w:p w14:paraId="4FE49404">
            <w:pPr>
              <w:spacing w:line="360" w:lineRule="auto"/>
              <w:rPr>
                <w:rFonts w:ascii="宋体" w:hAnsi="宋体" w:cs="宋体"/>
                <w:sz w:val="24"/>
                <w:szCs w:val="24"/>
                <w:highlight w:val="none"/>
              </w:rPr>
            </w:pPr>
            <w:r>
              <w:rPr>
                <w:rFonts w:hint="eastAsia" w:ascii="宋体" w:hAnsi="宋体" w:cs="宋体"/>
                <w:sz w:val="24"/>
                <w:szCs w:val="24"/>
                <w:highlight w:val="none"/>
              </w:rPr>
              <w:t>《残疾人福利性单位声明函》（格式见附件2）</w:t>
            </w:r>
          </w:p>
        </w:tc>
      </w:tr>
      <w:tr w14:paraId="5E395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748" w:type="dxa"/>
            <w:vAlign w:val="center"/>
          </w:tcPr>
          <w:p w14:paraId="55E008E2">
            <w:pPr>
              <w:spacing w:line="360" w:lineRule="auto"/>
              <w:jc w:val="center"/>
              <w:rPr>
                <w:rFonts w:ascii="宋体" w:hAnsi="宋体" w:cs="宋体"/>
                <w:sz w:val="24"/>
                <w:szCs w:val="24"/>
                <w:highlight w:val="none"/>
              </w:rPr>
            </w:pPr>
            <w:r>
              <w:rPr>
                <w:rFonts w:hint="eastAsia" w:ascii="宋体" w:hAnsi="宋体" w:cs="宋体"/>
                <w:sz w:val="24"/>
                <w:szCs w:val="24"/>
                <w:highlight w:val="none"/>
              </w:rPr>
              <w:t>3</w:t>
            </w:r>
          </w:p>
        </w:tc>
        <w:tc>
          <w:tcPr>
            <w:tcW w:w="1640" w:type="dxa"/>
            <w:vAlign w:val="center"/>
          </w:tcPr>
          <w:p w14:paraId="0EC1A4E4">
            <w:pPr>
              <w:spacing w:line="360" w:lineRule="auto"/>
              <w:rPr>
                <w:rFonts w:ascii="宋体" w:hAnsi="宋体" w:cs="宋体"/>
                <w:sz w:val="24"/>
                <w:szCs w:val="24"/>
                <w:highlight w:val="none"/>
              </w:rPr>
            </w:pPr>
            <w:r>
              <w:rPr>
                <w:rFonts w:hint="eastAsia" w:ascii="宋体" w:hAnsi="宋体" w:cs="宋体"/>
                <w:sz w:val="24"/>
                <w:szCs w:val="24"/>
                <w:highlight w:val="none"/>
              </w:rPr>
              <w:t>监狱企业</w:t>
            </w:r>
          </w:p>
        </w:tc>
        <w:tc>
          <w:tcPr>
            <w:tcW w:w="2585" w:type="dxa"/>
            <w:vAlign w:val="center"/>
          </w:tcPr>
          <w:p w14:paraId="35DF69B0">
            <w:pPr>
              <w:spacing w:line="360" w:lineRule="auto"/>
              <w:rPr>
                <w:rFonts w:ascii="宋体" w:hAnsi="宋体" w:cs="宋体"/>
                <w:sz w:val="24"/>
                <w:szCs w:val="24"/>
                <w:highlight w:val="none"/>
              </w:rPr>
            </w:pPr>
            <w:r>
              <w:rPr>
                <w:rFonts w:hint="eastAsia" w:ascii="宋体" w:hAnsi="宋体" w:cs="宋体"/>
                <w:sz w:val="24"/>
                <w:szCs w:val="24"/>
                <w:highlight w:val="none"/>
              </w:rPr>
              <w:t>服务的承接商为监狱企业</w:t>
            </w:r>
          </w:p>
        </w:tc>
        <w:tc>
          <w:tcPr>
            <w:tcW w:w="5226" w:type="dxa"/>
            <w:vAlign w:val="center"/>
          </w:tcPr>
          <w:p w14:paraId="56E65AE1">
            <w:pPr>
              <w:spacing w:line="360" w:lineRule="auto"/>
              <w:rPr>
                <w:rFonts w:ascii="宋体" w:hAnsi="宋体" w:cs="宋体"/>
                <w:sz w:val="24"/>
                <w:szCs w:val="24"/>
                <w:highlight w:val="none"/>
              </w:rPr>
            </w:pPr>
            <w:r>
              <w:rPr>
                <w:rFonts w:hint="eastAsia" w:ascii="宋体" w:hAnsi="宋体" w:cs="宋体"/>
                <w:sz w:val="24"/>
                <w:szCs w:val="24"/>
                <w:highlight w:val="none"/>
              </w:rPr>
              <w:t>省级以上监狱管理局、戒毒管理局（含新疆生产建设兵团）出具的属于监狱企业的证明文件</w:t>
            </w:r>
          </w:p>
        </w:tc>
      </w:tr>
    </w:tbl>
    <w:p w14:paraId="57D95FCE">
      <w:pPr>
        <w:rPr>
          <w:highlight w:val="none"/>
        </w:rPr>
      </w:pPr>
    </w:p>
    <w:p w14:paraId="493D42F1">
      <w:pPr>
        <w:pStyle w:val="4"/>
        <w:jc w:val="center"/>
        <w:rPr>
          <w:rFonts w:ascii="宋体" w:hAnsi="宋体" w:eastAsia="宋体" w:cs="宋体"/>
          <w:b/>
          <w:sz w:val="32"/>
          <w:szCs w:val="32"/>
          <w:highlight w:val="none"/>
        </w:rPr>
      </w:pPr>
    </w:p>
    <w:p w14:paraId="4E3E00F9">
      <w:pPr>
        <w:pStyle w:val="4"/>
        <w:jc w:val="center"/>
        <w:rPr>
          <w:rFonts w:ascii="宋体" w:hAnsi="宋体" w:eastAsia="宋体" w:cs="宋体"/>
          <w:b/>
          <w:sz w:val="32"/>
          <w:szCs w:val="32"/>
          <w:highlight w:val="none"/>
        </w:rPr>
      </w:pPr>
    </w:p>
    <w:p w14:paraId="3BB8401A">
      <w:pPr>
        <w:pStyle w:val="4"/>
        <w:jc w:val="center"/>
        <w:rPr>
          <w:rFonts w:ascii="宋体" w:hAnsi="宋体" w:eastAsia="宋体" w:cs="宋体"/>
          <w:b/>
          <w:sz w:val="32"/>
          <w:szCs w:val="32"/>
          <w:highlight w:val="none"/>
        </w:rPr>
      </w:pPr>
    </w:p>
    <w:p w14:paraId="267FF1A6">
      <w:pPr>
        <w:pageBreakBefore/>
        <w:outlineLvl w:val="2"/>
        <w:rPr>
          <w:rFonts w:ascii="宋体" w:hAnsi="宋体" w:cs="宋体"/>
          <w:b/>
          <w:sz w:val="32"/>
          <w:szCs w:val="32"/>
          <w:highlight w:val="none"/>
        </w:rPr>
      </w:pPr>
      <w:r>
        <w:rPr>
          <w:rFonts w:hint="eastAsia" w:ascii="宋体" w:hAnsi="宋体" w:cs="宋体"/>
          <w:b/>
          <w:sz w:val="32"/>
          <w:szCs w:val="32"/>
          <w:highlight w:val="none"/>
        </w:rPr>
        <w:t>附件1：中小企业声明函（格式）：</w:t>
      </w:r>
    </w:p>
    <w:p w14:paraId="15663CBB">
      <w:pPr>
        <w:spacing w:line="360" w:lineRule="auto"/>
        <w:outlineLvl w:val="0"/>
        <w:rPr>
          <w:rFonts w:hAnsi="宋体" w:cs="宋体"/>
          <w:b/>
          <w:bCs/>
          <w:sz w:val="32"/>
          <w:szCs w:val="32"/>
          <w:highlight w:val="none"/>
        </w:rPr>
      </w:pPr>
    </w:p>
    <w:p w14:paraId="0E349A18">
      <w:pPr>
        <w:spacing w:line="360" w:lineRule="auto"/>
        <w:jc w:val="center"/>
        <w:outlineLvl w:val="0"/>
        <w:rPr>
          <w:rFonts w:hAnsi="宋体" w:cs="宋体"/>
          <w:b/>
          <w:bCs/>
          <w:sz w:val="32"/>
          <w:szCs w:val="32"/>
          <w:highlight w:val="none"/>
        </w:rPr>
      </w:pPr>
      <w:r>
        <w:rPr>
          <w:rFonts w:hint="eastAsia" w:hAnsi="宋体" w:cs="宋体"/>
          <w:b/>
          <w:bCs/>
          <w:sz w:val="32"/>
          <w:szCs w:val="32"/>
          <w:highlight w:val="none"/>
        </w:rPr>
        <w:t>中小企业声明函（服务）</w:t>
      </w:r>
    </w:p>
    <w:p w14:paraId="13083B20">
      <w:pPr>
        <w:widowControl/>
        <w:spacing w:line="360" w:lineRule="auto"/>
        <w:ind w:firstLine="560"/>
        <w:jc w:val="left"/>
        <w:rPr>
          <w:rFonts w:ascii="宋体" w:hAnsi="宋体" w:cs="宋体"/>
          <w:sz w:val="24"/>
          <w:szCs w:val="24"/>
          <w:highlight w:val="none"/>
        </w:rPr>
      </w:pPr>
      <w:r>
        <w:rPr>
          <w:rFonts w:hint="eastAsia" w:ascii="宋体" w:hAnsi="宋体" w:cs="宋体"/>
          <w:sz w:val="24"/>
          <w:szCs w:val="24"/>
          <w:highlight w:val="none"/>
          <w:lang w:bidi="ar"/>
        </w:rPr>
        <w:t>本公司（联合体）郑重声明，根据《政府采购促进中小企业发展管理办法》（财库﹝2020﹞46 号）的规定，本公司（联合体）参加</w:t>
      </w:r>
      <w:r>
        <w:rPr>
          <w:rFonts w:hint="eastAsia" w:ascii="宋体" w:hAnsi="宋体" w:cs="宋体"/>
          <w:i/>
          <w:sz w:val="24"/>
          <w:szCs w:val="24"/>
          <w:highlight w:val="none"/>
          <w:u w:val="single"/>
          <w:lang w:bidi="ar"/>
        </w:rPr>
        <w:t>（</w:t>
      </w:r>
      <w:r>
        <w:rPr>
          <w:rFonts w:hint="eastAsia" w:ascii="宋体" w:hAnsi="宋体" w:cs="宋体"/>
          <w:sz w:val="24"/>
          <w:szCs w:val="24"/>
          <w:highlight w:val="none"/>
          <w:u w:val="single"/>
          <w:lang w:bidi="ar"/>
        </w:rPr>
        <w:t>单位名称）</w:t>
      </w:r>
      <w:r>
        <w:rPr>
          <w:rFonts w:hint="eastAsia" w:ascii="宋体" w:hAnsi="宋体" w:cs="宋体"/>
          <w:sz w:val="24"/>
          <w:szCs w:val="24"/>
          <w:highlight w:val="none"/>
          <w:lang w:bidi="ar"/>
        </w:rPr>
        <w:t>的</w:t>
      </w:r>
      <w:r>
        <w:rPr>
          <w:rFonts w:hint="eastAsia" w:ascii="宋体" w:hAnsi="宋体" w:cs="宋体"/>
          <w:sz w:val="24"/>
          <w:szCs w:val="24"/>
          <w:highlight w:val="none"/>
          <w:u w:val="single"/>
          <w:lang w:bidi="ar"/>
        </w:rPr>
        <w:t>（项目名称）</w:t>
      </w:r>
      <w:r>
        <w:rPr>
          <w:rFonts w:hint="eastAsia" w:ascii="宋体" w:hAnsi="宋体" w:cs="宋体"/>
          <w:sz w:val="24"/>
          <w:szCs w:val="24"/>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p>
    <w:p w14:paraId="3DD0FB24">
      <w:pPr>
        <w:widowControl/>
        <w:spacing w:line="360" w:lineRule="auto"/>
        <w:ind w:firstLine="560"/>
        <w:jc w:val="left"/>
        <w:rPr>
          <w:rFonts w:ascii="宋体" w:hAnsi="宋体" w:cs="宋体"/>
          <w:sz w:val="24"/>
          <w:szCs w:val="24"/>
          <w:highlight w:val="none"/>
        </w:rPr>
      </w:pPr>
      <w:r>
        <w:rPr>
          <w:rFonts w:hint="eastAsia" w:ascii="宋体" w:hAnsi="宋体" w:cs="宋体"/>
          <w:sz w:val="24"/>
          <w:szCs w:val="24"/>
          <w:highlight w:val="none"/>
          <w:lang w:bidi="ar"/>
        </w:rPr>
        <w:t>1.</w:t>
      </w:r>
      <w:r>
        <w:rPr>
          <w:rFonts w:hint="eastAsia" w:ascii="宋体" w:hAnsi="宋体" w:cs="宋体"/>
          <w:sz w:val="24"/>
          <w:szCs w:val="24"/>
          <w:highlight w:val="none"/>
          <w:u w:val="single"/>
          <w:lang w:bidi="ar"/>
        </w:rPr>
        <w:t xml:space="preserve"> （标的名称） </w:t>
      </w:r>
      <w:r>
        <w:rPr>
          <w:rFonts w:hint="eastAsia" w:ascii="宋体" w:hAnsi="宋体" w:cs="宋体"/>
          <w:sz w:val="24"/>
          <w:szCs w:val="24"/>
          <w:highlight w:val="none"/>
          <w:lang w:bidi="ar"/>
        </w:rPr>
        <w:t>，属于</w:t>
      </w:r>
      <w:r>
        <w:rPr>
          <w:rFonts w:hint="eastAsia" w:ascii="宋体" w:hAnsi="宋体" w:cs="宋体"/>
          <w:sz w:val="24"/>
          <w:szCs w:val="24"/>
          <w:highlight w:val="none"/>
          <w:u w:val="single"/>
          <w:lang w:bidi="ar"/>
        </w:rPr>
        <w:t>（采购文件中明确的所属行业）</w:t>
      </w:r>
      <w:r>
        <w:rPr>
          <w:rFonts w:hint="eastAsia" w:ascii="宋体" w:hAnsi="宋体" w:cs="宋体"/>
          <w:sz w:val="24"/>
          <w:szCs w:val="24"/>
          <w:highlight w:val="none"/>
          <w:lang w:bidi="ar"/>
        </w:rPr>
        <w:t>行业；承建（承接）企业为</w:t>
      </w:r>
      <w:r>
        <w:rPr>
          <w:rFonts w:hint="eastAsia" w:ascii="宋体" w:hAnsi="宋体" w:cs="宋体"/>
          <w:sz w:val="24"/>
          <w:szCs w:val="24"/>
          <w:highlight w:val="none"/>
          <w:u w:val="single"/>
          <w:lang w:bidi="ar"/>
        </w:rPr>
        <w:t>（企业名称）</w:t>
      </w:r>
      <w:r>
        <w:rPr>
          <w:rFonts w:hint="eastAsia" w:ascii="宋体" w:hAnsi="宋体" w:cs="宋体"/>
          <w:sz w:val="24"/>
          <w:szCs w:val="24"/>
          <w:highlight w:val="none"/>
          <w:lang w:bidi="ar"/>
        </w:rPr>
        <w:t>，从业人员</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人，营业收入为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万元，资产总额为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万元，属于</w:t>
      </w:r>
      <w:r>
        <w:rPr>
          <w:rFonts w:hint="eastAsia" w:ascii="宋体" w:hAnsi="宋体" w:cs="宋体"/>
          <w:sz w:val="24"/>
          <w:szCs w:val="24"/>
          <w:highlight w:val="none"/>
          <w:u w:val="single"/>
          <w:lang w:bidi="ar"/>
        </w:rPr>
        <w:t>（中型企业、小型企业、微型企业）</w:t>
      </w:r>
      <w:r>
        <w:rPr>
          <w:rFonts w:hint="eastAsia" w:ascii="宋体" w:hAnsi="宋体" w:cs="宋体"/>
          <w:sz w:val="24"/>
          <w:szCs w:val="24"/>
          <w:highlight w:val="none"/>
          <w:lang w:bidi="ar"/>
        </w:rPr>
        <w:t xml:space="preserve">； </w:t>
      </w:r>
    </w:p>
    <w:p w14:paraId="153F569E">
      <w:pPr>
        <w:widowControl/>
        <w:spacing w:line="360" w:lineRule="auto"/>
        <w:ind w:firstLine="560"/>
        <w:jc w:val="left"/>
        <w:rPr>
          <w:rFonts w:ascii="宋体" w:hAnsi="宋体" w:cs="宋体"/>
          <w:sz w:val="24"/>
          <w:szCs w:val="24"/>
          <w:highlight w:val="none"/>
        </w:rPr>
      </w:pPr>
      <w:r>
        <w:rPr>
          <w:rFonts w:hint="eastAsia" w:ascii="宋体" w:hAnsi="宋体" w:cs="宋体"/>
          <w:sz w:val="24"/>
          <w:szCs w:val="24"/>
          <w:highlight w:val="none"/>
          <w:lang w:bidi="ar"/>
        </w:rPr>
        <w:t xml:space="preserve">2. </w:t>
      </w:r>
      <w:r>
        <w:rPr>
          <w:rFonts w:hint="eastAsia" w:ascii="宋体" w:hAnsi="宋体" w:cs="宋体"/>
          <w:sz w:val="24"/>
          <w:szCs w:val="24"/>
          <w:highlight w:val="none"/>
          <w:u w:val="single"/>
          <w:lang w:bidi="ar"/>
        </w:rPr>
        <w:t xml:space="preserve"> （标的名称） </w:t>
      </w:r>
      <w:r>
        <w:rPr>
          <w:rFonts w:hint="eastAsia" w:ascii="宋体" w:hAnsi="宋体" w:cs="宋体"/>
          <w:sz w:val="24"/>
          <w:szCs w:val="24"/>
          <w:highlight w:val="none"/>
          <w:lang w:bidi="ar"/>
        </w:rPr>
        <w:t>，属于</w:t>
      </w:r>
      <w:r>
        <w:rPr>
          <w:rFonts w:hint="eastAsia" w:ascii="宋体" w:hAnsi="宋体" w:cs="宋体"/>
          <w:sz w:val="24"/>
          <w:szCs w:val="24"/>
          <w:highlight w:val="none"/>
          <w:u w:val="single"/>
          <w:lang w:bidi="ar"/>
        </w:rPr>
        <w:t>（采购文件中明确的所属行业）</w:t>
      </w:r>
      <w:r>
        <w:rPr>
          <w:rFonts w:hint="eastAsia" w:ascii="宋体" w:hAnsi="宋体" w:cs="宋体"/>
          <w:sz w:val="24"/>
          <w:szCs w:val="24"/>
          <w:highlight w:val="none"/>
          <w:lang w:bidi="ar"/>
        </w:rPr>
        <w:t>行业；承建（承接）企业为</w:t>
      </w:r>
      <w:r>
        <w:rPr>
          <w:rFonts w:hint="eastAsia" w:ascii="宋体" w:hAnsi="宋体" w:cs="宋体"/>
          <w:sz w:val="24"/>
          <w:szCs w:val="24"/>
          <w:highlight w:val="none"/>
          <w:u w:val="single"/>
          <w:lang w:bidi="ar"/>
        </w:rPr>
        <w:t>（企业名称）</w:t>
      </w:r>
      <w:r>
        <w:rPr>
          <w:rFonts w:hint="eastAsia" w:ascii="宋体" w:hAnsi="宋体" w:cs="宋体"/>
          <w:sz w:val="24"/>
          <w:szCs w:val="24"/>
          <w:highlight w:val="none"/>
          <w:lang w:bidi="ar"/>
        </w:rPr>
        <w:t>，从业人员</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人，营业收入为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万元，资产总额为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万元，属于</w:t>
      </w:r>
      <w:r>
        <w:rPr>
          <w:rFonts w:hint="eastAsia" w:ascii="宋体" w:hAnsi="宋体" w:cs="宋体"/>
          <w:sz w:val="24"/>
          <w:szCs w:val="24"/>
          <w:highlight w:val="none"/>
          <w:u w:val="single"/>
          <w:lang w:bidi="ar"/>
        </w:rPr>
        <w:t>（中型企业、小型企业、微型企业）</w:t>
      </w:r>
      <w:r>
        <w:rPr>
          <w:rFonts w:hint="eastAsia" w:ascii="宋体" w:hAnsi="宋体" w:cs="宋体"/>
          <w:sz w:val="24"/>
          <w:szCs w:val="24"/>
          <w:highlight w:val="none"/>
          <w:lang w:bidi="ar"/>
        </w:rPr>
        <w:t xml:space="preserve">； </w:t>
      </w:r>
    </w:p>
    <w:p w14:paraId="39EAAA44">
      <w:pPr>
        <w:widowControl/>
        <w:spacing w:line="360" w:lineRule="auto"/>
        <w:ind w:firstLine="560"/>
        <w:jc w:val="left"/>
        <w:rPr>
          <w:rFonts w:ascii="宋体" w:hAnsi="宋体" w:cs="宋体"/>
          <w:sz w:val="24"/>
          <w:szCs w:val="24"/>
          <w:highlight w:val="none"/>
        </w:rPr>
      </w:pPr>
      <w:r>
        <w:rPr>
          <w:rFonts w:hint="eastAsia" w:ascii="宋体" w:hAnsi="宋体" w:cs="宋体"/>
          <w:sz w:val="24"/>
          <w:szCs w:val="24"/>
          <w:highlight w:val="none"/>
          <w:lang w:bidi="ar"/>
        </w:rPr>
        <w:t>……</w:t>
      </w:r>
    </w:p>
    <w:p w14:paraId="7A92B563">
      <w:pPr>
        <w:widowControl/>
        <w:spacing w:line="360" w:lineRule="auto"/>
        <w:ind w:firstLine="560"/>
        <w:jc w:val="left"/>
        <w:rPr>
          <w:rFonts w:ascii="宋体" w:hAnsi="宋体" w:cs="宋体"/>
          <w:sz w:val="24"/>
          <w:szCs w:val="24"/>
          <w:highlight w:val="none"/>
        </w:rPr>
      </w:pPr>
      <w:r>
        <w:rPr>
          <w:rFonts w:hint="eastAsia" w:ascii="宋体" w:hAnsi="宋体" w:cs="宋体"/>
          <w:sz w:val="24"/>
          <w:szCs w:val="24"/>
          <w:highlight w:val="none"/>
          <w:lang w:bidi="ar"/>
        </w:rPr>
        <w:t>以上企业，不属于大企业的分支机构，不存在控股股东为大企业的情形，也不存在与大企业的负责人为同一人的情形。</w:t>
      </w:r>
    </w:p>
    <w:p w14:paraId="69458A21">
      <w:pPr>
        <w:widowControl/>
        <w:spacing w:line="360" w:lineRule="auto"/>
        <w:ind w:firstLine="560"/>
        <w:jc w:val="left"/>
        <w:rPr>
          <w:rFonts w:ascii="宋体" w:hAnsi="宋体" w:cs="宋体"/>
          <w:sz w:val="24"/>
          <w:szCs w:val="24"/>
          <w:highlight w:val="none"/>
        </w:rPr>
      </w:pPr>
      <w:r>
        <w:rPr>
          <w:rFonts w:hint="eastAsia" w:ascii="宋体" w:hAnsi="宋体" w:cs="宋体"/>
          <w:sz w:val="24"/>
          <w:szCs w:val="24"/>
          <w:highlight w:val="none"/>
          <w:lang w:bidi="ar"/>
        </w:rPr>
        <w:t xml:space="preserve">本企业对上述声明内容的真实性负责。如有虚假，将依法承担相应责任。 </w:t>
      </w:r>
    </w:p>
    <w:p w14:paraId="2BD0F4DF">
      <w:pPr>
        <w:widowControl/>
        <w:spacing w:line="360" w:lineRule="auto"/>
        <w:ind w:firstLine="560"/>
        <w:jc w:val="center"/>
        <w:rPr>
          <w:rFonts w:ascii="宋体" w:hAnsi="宋体" w:cs="宋体"/>
          <w:sz w:val="24"/>
          <w:szCs w:val="24"/>
          <w:highlight w:val="none"/>
        </w:rPr>
      </w:pPr>
      <w:r>
        <w:rPr>
          <w:rFonts w:hint="eastAsia" w:ascii="宋体" w:hAnsi="宋体" w:cs="宋体"/>
          <w:sz w:val="24"/>
          <w:szCs w:val="24"/>
          <w:highlight w:val="none"/>
          <w:lang w:bidi="ar"/>
        </w:rPr>
        <w:t xml:space="preserve">                                        企业名称（盖章）： </w:t>
      </w:r>
    </w:p>
    <w:p w14:paraId="0A4EE389">
      <w:pPr>
        <w:jc w:val="center"/>
        <w:rPr>
          <w:rFonts w:ascii="宋体" w:hAnsi="宋体" w:cs="宋体"/>
          <w:b/>
          <w:sz w:val="28"/>
          <w:szCs w:val="28"/>
          <w:highlight w:val="none"/>
        </w:rPr>
      </w:pPr>
      <w:r>
        <w:rPr>
          <w:rFonts w:hint="eastAsia" w:ascii="宋体" w:hAnsi="宋体" w:cs="宋体"/>
          <w:sz w:val="24"/>
          <w:szCs w:val="24"/>
          <w:highlight w:val="none"/>
          <w:lang w:bidi="ar"/>
        </w:rPr>
        <w:t xml:space="preserve">                                  日 期：</w:t>
      </w:r>
    </w:p>
    <w:p w14:paraId="0F7BAE0D">
      <w:pPr>
        <w:spacing w:line="348" w:lineRule="auto"/>
        <w:ind w:left="106" w:right="111" w:firstLine="170"/>
        <w:rPr>
          <w:rFonts w:ascii="宋体" w:hAnsi="宋体" w:cs="宋体"/>
          <w:szCs w:val="21"/>
          <w:highlight w:val="none"/>
        </w:rPr>
      </w:pPr>
      <w:r>
        <w:rPr>
          <w:rFonts w:ascii="宋体" w:hAnsi="宋体" w:cs="宋体"/>
          <w:b/>
          <w:bCs/>
          <w:spacing w:val="-2"/>
          <w:szCs w:val="21"/>
          <w:highlight w:val="none"/>
        </w:rPr>
        <w:t>注：</w:t>
      </w:r>
      <w:r>
        <w:rPr>
          <w:rFonts w:hint="eastAsia" w:ascii="宋体" w:hAnsi="宋体" w:cs="宋体"/>
          <w:szCs w:val="21"/>
          <w:highlight w:val="none"/>
        </w:rPr>
        <w:t>1.从业人员、营业收入、资产总额填报上一年度数据，无上一年度数据的新成立企业可不填报。</w:t>
      </w:r>
    </w:p>
    <w:p w14:paraId="16D0F3CE">
      <w:pPr>
        <w:spacing w:line="348" w:lineRule="auto"/>
        <w:ind w:left="106" w:right="111" w:firstLine="170"/>
        <w:rPr>
          <w:rFonts w:ascii="宋体" w:hAnsi="宋体" w:cs="宋体"/>
          <w:szCs w:val="21"/>
          <w:highlight w:val="none"/>
        </w:rPr>
      </w:pPr>
      <w:r>
        <w:rPr>
          <w:rFonts w:hint="eastAsia" w:ascii="宋体" w:hAnsi="宋体" w:cs="宋体"/>
          <w:szCs w:val="21"/>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szCs w:val="21"/>
          <w:highlight w:val="none"/>
        </w:rPr>
        <w:t xml:space="preserve"> </w:t>
      </w:r>
    </w:p>
    <w:p w14:paraId="6925D976">
      <w:pPr>
        <w:pageBreakBefore/>
        <w:outlineLvl w:val="2"/>
        <w:rPr>
          <w:rFonts w:ascii="宋体" w:hAnsi="宋体" w:cs="宋体"/>
          <w:b/>
          <w:sz w:val="32"/>
          <w:szCs w:val="32"/>
          <w:highlight w:val="none"/>
        </w:rPr>
      </w:pPr>
      <w:r>
        <w:rPr>
          <w:rFonts w:hint="eastAsia" w:ascii="宋体" w:hAnsi="宋体" w:cs="宋体"/>
          <w:b/>
          <w:sz w:val="32"/>
          <w:szCs w:val="32"/>
          <w:highlight w:val="none"/>
        </w:rPr>
        <w:t>附件2：残疾人福利性单位声明函（格式）：</w:t>
      </w:r>
    </w:p>
    <w:p w14:paraId="6C146379">
      <w:pPr>
        <w:spacing w:line="480" w:lineRule="auto"/>
        <w:rPr>
          <w:rFonts w:ascii="宋体" w:hAnsi="宋体" w:cs="宋体"/>
          <w:b/>
          <w:sz w:val="24"/>
          <w:szCs w:val="24"/>
          <w:highlight w:val="none"/>
        </w:rPr>
      </w:pPr>
    </w:p>
    <w:p w14:paraId="65391077">
      <w:pPr>
        <w:jc w:val="center"/>
        <w:rPr>
          <w:rFonts w:ascii="宋体" w:hAnsi="宋体" w:cs="宋体"/>
          <w:b/>
          <w:sz w:val="28"/>
          <w:szCs w:val="28"/>
          <w:highlight w:val="none"/>
        </w:rPr>
      </w:pPr>
      <w:r>
        <w:rPr>
          <w:rFonts w:hint="eastAsia" w:ascii="宋体" w:hAnsi="宋体" w:cs="宋体"/>
          <w:b/>
          <w:sz w:val="28"/>
          <w:szCs w:val="28"/>
          <w:highlight w:val="none"/>
        </w:rPr>
        <w:t>残疾人福利性单位声明函</w:t>
      </w:r>
    </w:p>
    <w:p w14:paraId="59399AA4">
      <w:pPr>
        <w:jc w:val="center"/>
        <w:rPr>
          <w:rFonts w:ascii="宋体" w:hAnsi="宋体" w:cs="宋体"/>
          <w:bCs/>
          <w:sz w:val="28"/>
          <w:szCs w:val="28"/>
          <w:highlight w:val="none"/>
        </w:rPr>
      </w:pPr>
    </w:p>
    <w:p w14:paraId="11EE779F">
      <w:pPr>
        <w:spacing w:line="580" w:lineRule="exact"/>
        <w:ind w:firstLine="480"/>
        <w:rPr>
          <w:rFonts w:ascii="宋体" w:hAnsi="宋体" w:cs="宋体"/>
          <w:bCs/>
          <w:sz w:val="24"/>
          <w:szCs w:val="24"/>
          <w:highlight w:val="none"/>
        </w:rPr>
      </w:pPr>
      <w:r>
        <w:rPr>
          <w:rFonts w:hint="eastAsia" w:ascii="宋体" w:hAnsi="宋体" w:cs="宋体"/>
          <w:bCs/>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46FD3C6">
      <w:pPr>
        <w:spacing w:line="580" w:lineRule="exact"/>
        <w:ind w:firstLine="480"/>
        <w:rPr>
          <w:rFonts w:ascii="宋体" w:hAnsi="宋体" w:cs="宋体"/>
          <w:bCs/>
          <w:sz w:val="24"/>
          <w:szCs w:val="24"/>
          <w:highlight w:val="none"/>
        </w:rPr>
      </w:pPr>
      <w:r>
        <w:rPr>
          <w:rFonts w:hint="eastAsia" w:ascii="宋体" w:hAnsi="宋体" w:cs="宋体"/>
          <w:bCs/>
          <w:sz w:val="24"/>
          <w:szCs w:val="24"/>
          <w:highlight w:val="none"/>
        </w:rPr>
        <w:t>本单位对上述声明的真实性负责。如有虚假，将依法承担相应责任。</w:t>
      </w:r>
    </w:p>
    <w:p w14:paraId="511C1192">
      <w:pPr>
        <w:spacing w:line="580" w:lineRule="exact"/>
        <w:ind w:firstLine="480"/>
        <w:rPr>
          <w:rFonts w:ascii="宋体" w:hAnsi="宋体" w:cs="宋体"/>
          <w:bCs/>
          <w:sz w:val="24"/>
          <w:szCs w:val="24"/>
          <w:highlight w:val="none"/>
        </w:rPr>
      </w:pPr>
    </w:p>
    <w:p w14:paraId="3CDAE22F">
      <w:pPr>
        <w:spacing w:line="580" w:lineRule="exact"/>
        <w:ind w:firstLine="480"/>
        <w:rPr>
          <w:rFonts w:ascii="宋体" w:hAnsi="宋体" w:cs="宋体"/>
          <w:bCs/>
          <w:sz w:val="24"/>
          <w:szCs w:val="24"/>
          <w:highlight w:val="none"/>
        </w:rPr>
      </w:pPr>
    </w:p>
    <w:p w14:paraId="3423FE3D">
      <w:pPr>
        <w:spacing w:line="580" w:lineRule="exact"/>
        <w:ind w:firstLine="480"/>
        <w:rPr>
          <w:rFonts w:ascii="宋体" w:hAnsi="宋体" w:cs="宋体"/>
          <w:bCs/>
          <w:sz w:val="24"/>
          <w:szCs w:val="24"/>
          <w:highlight w:val="none"/>
        </w:rPr>
      </w:pPr>
      <w:r>
        <w:rPr>
          <w:rFonts w:hint="eastAsia" w:ascii="宋体" w:hAnsi="宋体" w:cs="宋体"/>
          <w:bCs/>
          <w:sz w:val="24"/>
          <w:szCs w:val="24"/>
          <w:highlight w:val="none"/>
        </w:rPr>
        <w:t>单位名称（盖章）：</w:t>
      </w:r>
    </w:p>
    <w:p w14:paraId="63DD49D7">
      <w:pPr>
        <w:spacing w:line="580" w:lineRule="exact"/>
        <w:ind w:firstLine="480"/>
        <w:rPr>
          <w:rFonts w:ascii="宋体" w:hAnsi="宋体" w:cs="宋体"/>
          <w:bCs/>
          <w:sz w:val="24"/>
          <w:szCs w:val="24"/>
          <w:highlight w:val="none"/>
        </w:rPr>
      </w:pPr>
      <w:r>
        <w:rPr>
          <w:rFonts w:hint="eastAsia" w:ascii="宋体" w:hAnsi="宋体" w:cs="宋体"/>
          <w:bCs/>
          <w:sz w:val="24"/>
          <w:szCs w:val="24"/>
          <w:highlight w:val="none"/>
        </w:rPr>
        <w:t>日  期：</w:t>
      </w:r>
    </w:p>
    <w:p w14:paraId="3B66BB96">
      <w:pPr>
        <w:ind w:firstLine="480"/>
        <w:rPr>
          <w:rFonts w:ascii="宋体" w:hAnsi="宋体" w:cs="宋体"/>
          <w:bCs/>
          <w:sz w:val="24"/>
          <w:szCs w:val="24"/>
          <w:highlight w:val="none"/>
        </w:rPr>
      </w:pPr>
    </w:p>
    <w:p w14:paraId="6F373458">
      <w:pPr>
        <w:ind w:firstLine="480"/>
        <w:rPr>
          <w:rFonts w:ascii="宋体" w:hAnsi="宋体" w:cs="宋体"/>
          <w:bCs/>
          <w:sz w:val="24"/>
          <w:szCs w:val="24"/>
          <w:highlight w:val="none"/>
        </w:rPr>
      </w:pPr>
    </w:p>
    <w:p w14:paraId="33DFFF6B">
      <w:pPr>
        <w:ind w:firstLine="480"/>
        <w:rPr>
          <w:rFonts w:ascii="宋体" w:hAnsi="宋体" w:cs="宋体"/>
          <w:bCs/>
          <w:sz w:val="24"/>
          <w:szCs w:val="24"/>
          <w:highlight w:val="none"/>
        </w:rPr>
      </w:pPr>
    </w:p>
    <w:p w14:paraId="335671A1">
      <w:pPr>
        <w:ind w:firstLine="480"/>
        <w:rPr>
          <w:rFonts w:ascii="宋体" w:hAnsi="宋体" w:cs="宋体"/>
          <w:bCs/>
          <w:sz w:val="24"/>
          <w:szCs w:val="24"/>
          <w:highlight w:val="none"/>
        </w:rPr>
      </w:pPr>
    </w:p>
    <w:p w14:paraId="16520B74">
      <w:pPr>
        <w:ind w:firstLine="480"/>
        <w:rPr>
          <w:rFonts w:ascii="宋体" w:hAnsi="宋体" w:cs="宋体"/>
          <w:bCs/>
          <w:sz w:val="24"/>
          <w:szCs w:val="24"/>
          <w:highlight w:val="none"/>
        </w:rPr>
      </w:pPr>
    </w:p>
    <w:p w14:paraId="648E0C13">
      <w:pPr>
        <w:ind w:firstLine="480"/>
        <w:rPr>
          <w:rFonts w:ascii="宋体" w:hAnsi="宋体" w:cs="宋体"/>
          <w:bCs/>
          <w:sz w:val="24"/>
          <w:szCs w:val="24"/>
          <w:highlight w:val="none"/>
        </w:rPr>
      </w:pPr>
    </w:p>
    <w:p w14:paraId="387211D0">
      <w:pPr>
        <w:ind w:firstLine="480"/>
        <w:rPr>
          <w:rFonts w:ascii="宋体" w:hAnsi="宋体" w:cs="宋体"/>
          <w:bCs/>
          <w:sz w:val="24"/>
          <w:szCs w:val="24"/>
          <w:highlight w:val="none"/>
        </w:rPr>
      </w:pPr>
    </w:p>
    <w:p w14:paraId="0B223B65">
      <w:pPr>
        <w:ind w:firstLine="480"/>
        <w:rPr>
          <w:rFonts w:ascii="宋体" w:hAnsi="宋体" w:cs="宋体"/>
          <w:bCs/>
          <w:sz w:val="24"/>
          <w:szCs w:val="24"/>
          <w:highlight w:val="none"/>
        </w:rPr>
      </w:pPr>
    </w:p>
    <w:p w14:paraId="3B4D5B92">
      <w:pPr>
        <w:ind w:firstLine="480"/>
        <w:rPr>
          <w:rFonts w:ascii="宋体" w:hAnsi="宋体" w:cs="宋体"/>
          <w:bCs/>
          <w:sz w:val="24"/>
          <w:szCs w:val="24"/>
          <w:highlight w:val="none"/>
        </w:rPr>
      </w:pPr>
    </w:p>
    <w:p w14:paraId="21BECDA0">
      <w:pPr>
        <w:ind w:firstLine="480"/>
        <w:rPr>
          <w:rFonts w:ascii="宋体" w:hAnsi="宋体" w:cs="宋体"/>
          <w:bCs/>
          <w:sz w:val="24"/>
          <w:szCs w:val="24"/>
          <w:highlight w:val="none"/>
        </w:rPr>
      </w:pPr>
    </w:p>
    <w:p w14:paraId="2FE347F2">
      <w:pPr>
        <w:ind w:firstLine="480"/>
        <w:rPr>
          <w:rFonts w:ascii="宋体" w:hAnsi="宋体" w:cs="宋体"/>
          <w:bCs/>
          <w:sz w:val="24"/>
          <w:szCs w:val="24"/>
          <w:highlight w:val="none"/>
        </w:rPr>
      </w:pPr>
    </w:p>
    <w:p w14:paraId="3D4BDA11">
      <w:pPr>
        <w:ind w:firstLine="480"/>
        <w:rPr>
          <w:rFonts w:ascii="宋体" w:hAnsi="宋体" w:cs="宋体"/>
          <w:bCs/>
          <w:sz w:val="24"/>
          <w:szCs w:val="24"/>
          <w:highlight w:val="none"/>
        </w:rPr>
      </w:pPr>
    </w:p>
    <w:p w14:paraId="21F99F23">
      <w:pPr>
        <w:ind w:firstLine="480"/>
        <w:rPr>
          <w:rFonts w:ascii="宋体" w:hAnsi="宋体" w:cs="宋体"/>
          <w:bCs/>
          <w:sz w:val="24"/>
          <w:szCs w:val="24"/>
          <w:highlight w:val="none"/>
        </w:rPr>
      </w:pPr>
    </w:p>
    <w:p w14:paraId="005AB6D8">
      <w:pPr>
        <w:pStyle w:val="50"/>
        <w:rPr>
          <w:rFonts w:ascii="宋体" w:hAnsi="宋体" w:cs="宋体"/>
          <w:bCs/>
          <w:sz w:val="24"/>
          <w:szCs w:val="24"/>
          <w:highlight w:val="none"/>
        </w:rPr>
      </w:pPr>
    </w:p>
    <w:p w14:paraId="332527A1">
      <w:pPr>
        <w:pageBreakBefore/>
        <w:outlineLvl w:val="2"/>
        <w:rPr>
          <w:rFonts w:ascii="宋体" w:hAnsi="宋体" w:cs="宋体"/>
          <w:b/>
          <w:sz w:val="32"/>
          <w:szCs w:val="32"/>
          <w:highlight w:val="none"/>
        </w:rPr>
      </w:pPr>
      <w:r>
        <w:rPr>
          <w:rFonts w:hint="eastAsia" w:ascii="宋体" w:hAnsi="宋体" w:cs="宋体"/>
          <w:b/>
          <w:sz w:val="32"/>
          <w:szCs w:val="32"/>
          <w:highlight w:val="none"/>
        </w:rPr>
        <w:t>（十二）服务方案（格式）：</w:t>
      </w:r>
    </w:p>
    <w:p w14:paraId="336E16F2">
      <w:pPr>
        <w:pStyle w:val="266"/>
        <w:rPr>
          <w:rFonts w:ascii="宋体" w:hAnsi="宋体" w:cs="宋体"/>
          <w:bCs/>
          <w:highlight w:val="none"/>
        </w:rPr>
      </w:pPr>
    </w:p>
    <w:p w14:paraId="21730068">
      <w:pPr>
        <w:pStyle w:val="266"/>
        <w:ind w:firstLine="480"/>
        <w:rPr>
          <w:rFonts w:ascii="宋体" w:hAnsi="宋体" w:cs="宋体"/>
          <w:bCs/>
          <w:sz w:val="24"/>
          <w:szCs w:val="24"/>
          <w:highlight w:val="none"/>
        </w:rPr>
      </w:pPr>
    </w:p>
    <w:p w14:paraId="53E35BFD">
      <w:pPr>
        <w:pStyle w:val="266"/>
        <w:ind w:firstLine="480"/>
        <w:rPr>
          <w:rFonts w:ascii="宋体" w:hAnsi="宋体" w:cs="宋体"/>
          <w:bCs/>
          <w:sz w:val="24"/>
          <w:szCs w:val="24"/>
          <w:highlight w:val="none"/>
        </w:rPr>
      </w:pPr>
      <w:r>
        <w:rPr>
          <w:rFonts w:hint="eastAsia" w:ascii="宋体" w:hAnsi="宋体" w:cs="宋体"/>
          <w:bCs/>
          <w:sz w:val="24"/>
          <w:szCs w:val="24"/>
          <w:highlight w:val="none"/>
        </w:rPr>
        <w:t>投标供应商应按评分点编制完整的服务方案，以便评审。</w:t>
      </w:r>
    </w:p>
    <w:p w14:paraId="544CDA51">
      <w:pPr>
        <w:pStyle w:val="266"/>
        <w:ind w:firstLine="480"/>
        <w:rPr>
          <w:rFonts w:ascii="宋体" w:hAnsi="宋体" w:cs="宋体"/>
          <w:bCs/>
          <w:sz w:val="24"/>
          <w:szCs w:val="24"/>
          <w:highlight w:val="none"/>
        </w:rPr>
      </w:pPr>
      <w:bookmarkStart w:id="10" w:name="_GoBack"/>
      <w:bookmarkEnd w:id="10"/>
    </w:p>
    <w:sectPr>
      <w:headerReference r:id="rId6" w:type="first"/>
      <w:footerReference r:id="rId9" w:type="first"/>
      <w:headerReference r:id="rId5" w:type="default"/>
      <w:footerReference r:id="rId7" w:type="default"/>
      <w:footerReference r:id="rId8" w:type="even"/>
      <w:pgSz w:w="11905" w:h="16838"/>
      <w:pgMar w:top="1247" w:right="1247" w:bottom="1270" w:left="130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77706AE-830C-4041-AC9D-6FDD676C2EEC}"/>
  </w:font>
  <w:font w:name="黑体">
    <w:panose1 w:val="02010609060101010101"/>
    <w:charset w:val="86"/>
    <w:family w:val="auto"/>
    <w:pitch w:val="default"/>
    <w:sig w:usb0="800002BF" w:usb1="38CF7CFA" w:usb2="00000016" w:usb3="00000000" w:csb0="00040001" w:csb1="00000000"/>
    <w:embedRegular r:id="rId2" w:fontKey="{C2D9D218-8046-4C91-9943-CC559EEABCA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embedRegular r:id="rId3" w:fontKey="{7006FABA-84C5-46C6-9336-A4524174E789}"/>
  </w:font>
  <w:font w:name="仿宋_GB2312">
    <w:panose1 w:val="02010609030101010101"/>
    <w:charset w:val="86"/>
    <w:family w:val="auto"/>
    <w:pitch w:val="default"/>
    <w:sig w:usb0="00000001" w:usb1="080E0000" w:usb2="00000000" w:usb3="00000000" w:csb0="00040000" w:csb1="00000000"/>
    <w:embedRegular r:id="rId4" w:fontKey="{AACD9B25-C66F-4144-9B82-9B522D15CCD2}"/>
  </w:font>
  <w:font w:name="MS Sans Serif">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dobe 仿宋 Std R">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embedRegular r:id="rId5" w:fontKey="{950FA8AC-7C09-4779-856A-148141EBC4E6}"/>
  </w:font>
  <w:font w:name="华文楷体">
    <w:altName w:val="楷体_GB2312"/>
    <w:panose1 w:val="02010600040101010101"/>
    <w:charset w:val="86"/>
    <w:family w:val="auto"/>
    <w:pitch w:val="default"/>
    <w:sig w:usb0="00000000" w:usb1="00000000" w:usb2="00000010" w:usb3="00000000" w:csb0="0004009F" w:csb1="00000000"/>
  </w:font>
  <w:font w:name="等线">
    <w:panose1 w:val="02010600030101010101"/>
    <w:charset w:val="86"/>
    <w:family w:val="auto"/>
    <w:pitch w:val="default"/>
    <w:sig w:usb0="A00002BF" w:usb1="38CF7CFA" w:usb2="00000016" w:usb3="00000000" w:csb0="0004000F" w:csb1="00000000"/>
    <w:embedRegular r:id="rId6" w:fontKey="{7DCE70E1-D90B-40B3-94CB-63F96E78FC9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93FD9">
    <w:pPr>
      <w:pStyle w:val="25"/>
      <w:tabs>
        <w:tab w:val="center" w:pos="4153"/>
        <w:tab w:val="right" w:pos="8306"/>
        <w:tab w:val="clear" w:pos="7143"/>
        <w:tab w:val="clear" w:pos="14287"/>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0AAED0">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160AAED0">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70F3">
    <w:pPr>
      <w:pStyle w:val="2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57225" cy="331470"/>
              <wp:effectExtent l="3175" t="3175" r="3175" b="3175"/>
              <wp:wrapNone/>
              <wp:docPr id="2" name="文本框 3"/>
              <wp:cNvGraphicFramePr/>
              <a:graphic xmlns:a="http://schemas.openxmlformats.org/drawingml/2006/main">
                <a:graphicData uri="http://schemas.microsoft.com/office/word/2010/wordprocessingShape">
                  <wps:wsp>
                    <wps:cNvSpPr txBox="1"/>
                    <wps:spPr bwMode="auto">
                      <a:xfrm>
                        <a:off x="0" y="0"/>
                        <a:ext cx="656969" cy="3313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3CC100">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3" o:spid="_x0000_s1026" o:spt="202" type="#_x0000_t202" style="position:absolute;left:0pt;margin-top:0pt;height:26.1pt;width:51.75pt;mso-position-horizontal:center;mso-position-horizontal-relative:margin;z-index:251661312;mso-width-relative:page;mso-height-relative:page;" filled="f" stroked="f" coordsize="21600,21600" o:gfxdata="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xkLlZNQAAAAEAQAADwAAAAAAAAABACAAAAAiAAAAZHJzL2Rvd25y&#10;ZXYueG1sUEsBAhQAFAAAAAgAh07iQJb9Qss7AgAAYwQAAA4AAAAAAAAAAQAgAAAAIwEAAGRycy9l&#10;Mm9Eb2MueG1sUEsFBgAAAAAGAAYAWQEAANAFAAAAAA==&#10;">
              <v:fill on="f" focussize="0,0"/>
              <v:stroke on="f" weight="0.5pt"/>
              <v:imagedata o:title=""/>
              <o:lock v:ext="edit" aspectratio="f"/>
              <v:textbox inset="0mm,0mm,0mm,0mm">
                <w:txbxContent>
                  <w:p w14:paraId="4B3CC100">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3FB12">
    <w:pPr>
      <w:pStyle w:val="228"/>
      <w:framePr w:wrap="around" w:vAnchor="text" w:hAnchor="margin" w:xAlign="center" w:y="1"/>
      <w:rPr>
        <w:rStyle w:val="242"/>
      </w:rPr>
    </w:pPr>
    <w:r>
      <w:rPr>
        <w:rStyle w:val="242"/>
      </w:rPr>
      <w:fldChar w:fldCharType="begin"/>
    </w:r>
    <w:r>
      <w:rPr>
        <w:rStyle w:val="242"/>
      </w:rPr>
      <w:instrText xml:space="preserve">PAGE  </w:instrText>
    </w:r>
    <w:r>
      <w:rPr>
        <w:rStyle w:val="242"/>
      </w:rPr>
      <w:fldChar w:fldCharType="separate"/>
    </w:r>
    <w:r>
      <w:rPr>
        <w:rStyle w:val="242"/>
      </w:rPr>
      <w:t>1</w:t>
    </w:r>
    <w:r>
      <w:rPr>
        <w:rStyle w:val="242"/>
      </w:rPr>
      <w:fldChar w:fldCharType="end"/>
    </w:r>
  </w:p>
  <w:p w14:paraId="2713D980">
    <w:pPr>
      <w:pStyle w:val="2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68F9C">
    <w:pPr>
      <w:pStyle w:val="2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3961E">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vnBtA2AgAAYwQAAA4AAAAAAAAAAQAgAAAAHwEAAGRycy9lMm9Eb2MueG1s&#10;UEsFBgAAAAAGAAYAWQEAAMcFAAAAAA==&#10;">
              <v:fill on="f" focussize="0,0"/>
              <v:stroke on="f" weight="0.5pt"/>
              <v:imagedata o:title=""/>
              <o:lock v:ext="edit" aspectratio="f"/>
              <v:textbox inset="0mm,0mm,0mm,0mm" style="mso-fit-shape-to-text:t;">
                <w:txbxContent>
                  <w:p w14:paraId="0263961E">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A1A80">
    <w:pPr>
      <w:pStyle w:val="27"/>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FF7E3">
    <w:pPr>
      <w:pStyle w:val="2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2D282">
    <w:pPr>
      <w:pStyle w:val="27"/>
      <w:pBdr>
        <w:bottom w:val="single" w:color="auto" w:sz="8" w:space="0"/>
      </w:pBdr>
      <w:rPr>
        <w:rFonts w:eastAsia="黑体"/>
        <w:szCs w:val="21"/>
      </w:rPr>
    </w:pPr>
    <w:r>
      <w:rPr>
        <w:rFonts w:hint="eastAsia" w:eastAsia="楷体_GB2312"/>
        <w:sz w:val="22"/>
        <w:u w:val="single"/>
        <w:lang w:eastAsia="zh-CN"/>
      </w:rPr>
      <w:t>JSZC-320205-CYZR-G2026-0013</w:t>
    </w:r>
    <w:r>
      <w:rPr>
        <w:rFonts w:hint="eastAsia" w:eastAsia="楷体_GB2312"/>
        <w:sz w:val="22"/>
        <w:u w:val="single"/>
      </w:rPr>
      <w:t>-320214-RHZH-G2024-0032</w:t>
    </w:r>
    <w:r>
      <w:rPr>
        <w:rFonts w:hint="eastAsia" w:ascii="黑体" w:hAnsi="华文中宋" w:eastAsia="黑体"/>
        <w:bCs/>
        <w:szCs w:val="21"/>
      </w:rPr>
      <w:t xml:space="preserve">                       巡特警大队灭火破拆搜救装备采购项目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898"/>
        </w:tabs>
        <w:ind w:left="898" w:hanging="720"/>
      </w:pPr>
      <w:rPr>
        <w:rFonts w:hint="eastAsia" w:cs="Times New Roman"/>
        <w:color w:val="000000"/>
      </w:rPr>
    </w:lvl>
    <w:lvl w:ilvl="1" w:tentative="0">
      <w:start w:val="3"/>
      <w:numFmt w:val="decimal"/>
      <w:lvlText w:val="%2."/>
      <w:lvlJc w:val="left"/>
      <w:pPr>
        <w:tabs>
          <w:tab w:val="left" w:pos="958"/>
        </w:tabs>
        <w:ind w:left="958" w:hanging="360"/>
      </w:pPr>
      <w:rPr>
        <w:rFonts w:cs="Times New Roman"/>
      </w:rPr>
    </w:lvl>
    <w:lvl w:ilvl="2" w:tentative="0">
      <w:start w:val="1"/>
      <w:numFmt w:val="decimalEnclosedCircle"/>
      <w:lvlText w:val="%3"/>
      <w:lvlJc w:val="left"/>
      <w:pPr>
        <w:tabs>
          <w:tab w:val="left" w:pos="1378"/>
        </w:tabs>
        <w:ind w:left="1378" w:hanging="360"/>
      </w:pPr>
      <w:rPr>
        <w:rFonts w:cs="Times New Roman"/>
        <w:color w:val="000000"/>
      </w:rPr>
    </w:lvl>
    <w:lvl w:ilvl="3" w:tentative="0">
      <w:start w:val="1"/>
      <w:numFmt w:val="decimal"/>
      <w:lvlText w:val="%4."/>
      <w:lvlJc w:val="left"/>
      <w:pPr>
        <w:tabs>
          <w:tab w:val="left" w:pos="1858"/>
        </w:tabs>
        <w:ind w:left="1858" w:hanging="420"/>
      </w:pPr>
      <w:rPr>
        <w:rFonts w:cs="Times New Roman"/>
      </w:rPr>
    </w:lvl>
    <w:lvl w:ilvl="4" w:tentative="0">
      <w:start w:val="1"/>
      <w:numFmt w:val="lowerLetter"/>
      <w:lvlText w:val="%5)"/>
      <w:lvlJc w:val="left"/>
      <w:pPr>
        <w:tabs>
          <w:tab w:val="left" w:pos="2278"/>
        </w:tabs>
        <w:ind w:left="2278" w:hanging="420"/>
      </w:pPr>
      <w:rPr>
        <w:rFonts w:cs="Times New Roman"/>
      </w:rPr>
    </w:lvl>
    <w:lvl w:ilvl="5" w:tentative="0">
      <w:start w:val="1"/>
      <w:numFmt w:val="lowerRoman"/>
      <w:lvlText w:val="%6."/>
      <w:lvlJc w:val="right"/>
      <w:pPr>
        <w:tabs>
          <w:tab w:val="left" w:pos="2698"/>
        </w:tabs>
        <w:ind w:left="2698" w:hanging="420"/>
      </w:pPr>
      <w:rPr>
        <w:rFonts w:cs="Times New Roman"/>
      </w:rPr>
    </w:lvl>
    <w:lvl w:ilvl="6" w:tentative="0">
      <w:start w:val="1"/>
      <w:numFmt w:val="decimal"/>
      <w:lvlText w:val="%7."/>
      <w:lvlJc w:val="left"/>
      <w:pPr>
        <w:tabs>
          <w:tab w:val="left" w:pos="3118"/>
        </w:tabs>
        <w:ind w:left="3118" w:hanging="420"/>
      </w:pPr>
      <w:rPr>
        <w:rFonts w:cs="Times New Roman"/>
      </w:rPr>
    </w:lvl>
    <w:lvl w:ilvl="7" w:tentative="0">
      <w:start w:val="1"/>
      <w:numFmt w:val="lowerLetter"/>
      <w:lvlText w:val="%8)"/>
      <w:lvlJc w:val="left"/>
      <w:pPr>
        <w:tabs>
          <w:tab w:val="left" w:pos="3538"/>
        </w:tabs>
        <w:ind w:left="3538" w:hanging="420"/>
      </w:pPr>
      <w:rPr>
        <w:rFonts w:cs="Times New Roman"/>
      </w:rPr>
    </w:lvl>
    <w:lvl w:ilvl="8" w:tentative="0">
      <w:start w:val="1"/>
      <w:numFmt w:val="lowerRoman"/>
      <w:lvlText w:val="%9."/>
      <w:lvlJc w:val="right"/>
      <w:pPr>
        <w:tabs>
          <w:tab w:val="left" w:pos="3958"/>
        </w:tabs>
        <w:ind w:left="3958" w:hanging="420"/>
      </w:pPr>
      <w:rPr>
        <w:rFonts w:cs="Times New Roman"/>
      </w:rPr>
    </w:lvl>
  </w:abstractNum>
  <w:abstractNum w:abstractNumId="2">
    <w:nsid w:val="CD43F34D"/>
    <w:multiLevelType w:val="singleLevel"/>
    <w:tmpl w:val="CD43F34D"/>
    <w:lvl w:ilvl="0" w:tentative="0">
      <w:start w:val="2"/>
      <w:numFmt w:val="decimal"/>
      <w:suff w:val="nothing"/>
      <w:lvlText w:val="%1、"/>
      <w:lvlJc w:val="left"/>
    </w:lvl>
  </w:abstractNum>
  <w:abstractNum w:abstractNumId="3">
    <w:nsid w:val="CF092B84"/>
    <w:multiLevelType w:val="multilevel"/>
    <w:tmpl w:val="CF092B84"/>
    <w:lvl w:ilvl="0" w:tentative="0">
      <w:start w:val="1"/>
      <w:numFmt w:val="bullet"/>
      <w:pStyle w:val="27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4">
    <w:nsid w:val="0053208E"/>
    <w:multiLevelType w:val="multilevel"/>
    <w:tmpl w:val="0053208E"/>
    <w:lvl w:ilvl="0" w:tentative="0">
      <w:start w:val="1"/>
      <w:numFmt w:val="upperLetter"/>
      <w:pStyle w:val="20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3D62ECE"/>
    <w:multiLevelType w:val="multilevel"/>
    <w:tmpl w:val="03D62ECE"/>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9ADCABA"/>
    <w:multiLevelType w:val="multilevel"/>
    <w:tmpl w:val="59ADCABA"/>
    <w:lvl w:ilvl="0" w:tentative="0">
      <w:start w:val="2"/>
      <w:numFmt w:val="japaneseCounting"/>
      <w:lvlText w:val="（%1）"/>
      <w:lvlJc w:val="left"/>
      <w:pPr>
        <w:tabs>
          <w:tab w:val="left" w:pos="1200"/>
        </w:tabs>
        <w:ind w:left="1200" w:hanging="720"/>
      </w:pPr>
      <w:rPr>
        <w:rFonts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7">
    <w:nsid w:val="72183CF9"/>
    <w:multiLevelType w:val="multilevel"/>
    <w:tmpl w:val="72183CF9"/>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771AB18D"/>
    <w:multiLevelType w:val="singleLevel"/>
    <w:tmpl w:val="771AB18D"/>
    <w:lvl w:ilvl="0" w:tentative="0">
      <w:start w:val="4"/>
      <w:numFmt w:val="chineseCounting"/>
      <w:suff w:val="space"/>
      <w:lvlText w:val="第%1条"/>
      <w:lvlJc w:val="left"/>
      <w:rPr>
        <w:rFonts w:hint="eastAsia"/>
      </w:rPr>
    </w:lvl>
  </w:abstractNum>
  <w:num w:numId="1">
    <w:abstractNumId w:val="4"/>
  </w:num>
  <w:num w:numId="2">
    <w:abstractNumId w:val="3"/>
  </w:num>
  <w:num w:numId="3">
    <w:abstractNumId w:val="6"/>
  </w:num>
  <w:num w:numId="4">
    <w:abstractNumId w:val="1"/>
  </w:num>
  <w:num w:numId="5">
    <w:abstractNumId w:val="0"/>
  </w:num>
  <w:num w:numId="6">
    <w:abstractNumId w:val="5"/>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TrueTypeFonts/>
  <w:saveSubsetFonts/>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3C4"/>
    <w:rsid w:val="00041FFA"/>
    <w:rsid w:val="001940BA"/>
    <w:rsid w:val="00205C95"/>
    <w:rsid w:val="00281C6C"/>
    <w:rsid w:val="00293614"/>
    <w:rsid w:val="003763C4"/>
    <w:rsid w:val="0037687D"/>
    <w:rsid w:val="00392B20"/>
    <w:rsid w:val="007042D1"/>
    <w:rsid w:val="007E42A2"/>
    <w:rsid w:val="0084216A"/>
    <w:rsid w:val="00884D22"/>
    <w:rsid w:val="008B1170"/>
    <w:rsid w:val="00965373"/>
    <w:rsid w:val="00A82068"/>
    <w:rsid w:val="00BF4772"/>
    <w:rsid w:val="01AD545C"/>
    <w:rsid w:val="025816D0"/>
    <w:rsid w:val="03323B24"/>
    <w:rsid w:val="03D659FB"/>
    <w:rsid w:val="04904FA7"/>
    <w:rsid w:val="04945DFC"/>
    <w:rsid w:val="049C1B9D"/>
    <w:rsid w:val="05924D4E"/>
    <w:rsid w:val="06E94E42"/>
    <w:rsid w:val="075652AD"/>
    <w:rsid w:val="07CA4121"/>
    <w:rsid w:val="07E34768"/>
    <w:rsid w:val="083D3697"/>
    <w:rsid w:val="08433205"/>
    <w:rsid w:val="087D1CE6"/>
    <w:rsid w:val="08B374B6"/>
    <w:rsid w:val="093B79CE"/>
    <w:rsid w:val="09F61C94"/>
    <w:rsid w:val="0A595E3B"/>
    <w:rsid w:val="0A5B7E05"/>
    <w:rsid w:val="0A737514"/>
    <w:rsid w:val="0AAF1EFF"/>
    <w:rsid w:val="0B0E546C"/>
    <w:rsid w:val="0B3B3792"/>
    <w:rsid w:val="0C05627A"/>
    <w:rsid w:val="0C4F60B7"/>
    <w:rsid w:val="0C782EF0"/>
    <w:rsid w:val="0CD8573D"/>
    <w:rsid w:val="0E1C3D4F"/>
    <w:rsid w:val="0E603C3C"/>
    <w:rsid w:val="0ED62150"/>
    <w:rsid w:val="0F184D1F"/>
    <w:rsid w:val="0F847DFE"/>
    <w:rsid w:val="100069C5"/>
    <w:rsid w:val="101F18D4"/>
    <w:rsid w:val="102065CD"/>
    <w:rsid w:val="1045758D"/>
    <w:rsid w:val="1081433D"/>
    <w:rsid w:val="11045C27"/>
    <w:rsid w:val="11270A41"/>
    <w:rsid w:val="11447845"/>
    <w:rsid w:val="117B0D8C"/>
    <w:rsid w:val="121511E1"/>
    <w:rsid w:val="12745C92"/>
    <w:rsid w:val="1356385F"/>
    <w:rsid w:val="13B81E24"/>
    <w:rsid w:val="142E658A"/>
    <w:rsid w:val="14E629C1"/>
    <w:rsid w:val="154A73F4"/>
    <w:rsid w:val="156428CA"/>
    <w:rsid w:val="160B61C2"/>
    <w:rsid w:val="16F92E7F"/>
    <w:rsid w:val="180B1118"/>
    <w:rsid w:val="1840063A"/>
    <w:rsid w:val="187A7FF0"/>
    <w:rsid w:val="195D6FBB"/>
    <w:rsid w:val="19720CC7"/>
    <w:rsid w:val="199E2114"/>
    <w:rsid w:val="1A2024D1"/>
    <w:rsid w:val="1A725EDB"/>
    <w:rsid w:val="1A8C5A32"/>
    <w:rsid w:val="1AF8193A"/>
    <w:rsid w:val="1B4B1205"/>
    <w:rsid w:val="1B882EA5"/>
    <w:rsid w:val="1BC03F6C"/>
    <w:rsid w:val="1BCD6688"/>
    <w:rsid w:val="1D067D75"/>
    <w:rsid w:val="1D20286C"/>
    <w:rsid w:val="1D9669F2"/>
    <w:rsid w:val="1E3B1FCF"/>
    <w:rsid w:val="1EA15362"/>
    <w:rsid w:val="1EBC3110"/>
    <w:rsid w:val="1F176379"/>
    <w:rsid w:val="20075FF8"/>
    <w:rsid w:val="202967EB"/>
    <w:rsid w:val="20523600"/>
    <w:rsid w:val="207B4905"/>
    <w:rsid w:val="20F52909"/>
    <w:rsid w:val="21091F11"/>
    <w:rsid w:val="21D56297"/>
    <w:rsid w:val="228F4698"/>
    <w:rsid w:val="22B82A0C"/>
    <w:rsid w:val="22C81958"/>
    <w:rsid w:val="22E76C54"/>
    <w:rsid w:val="233D4C2E"/>
    <w:rsid w:val="241A4435"/>
    <w:rsid w:val="246A53BC"/>
    <w:rsid w:val="246D27B7"/>
    <w:rsid w:val="24AC7783"/>
    <w:rsid w:val="25034EC9"/>
    <w:rsid w:val="258A1146"/>
    <w:rsid w:val="259049AF"/>
    <w:rsid w:val="25B3069D"/>
    <w:rsid w:val="25FC2044"/>
    <w:rsid w:val="26994118"/>
    <w:rsid w:val="27F76F67"/>
    <w:rsid w:val="28004EC3"/>
    <w:rsid w:val="282C76B6"/>
    <w:rsid w:val="28706D19"/>
    <w:rsid w:val="289C0301"/>
    <w:rsid w:val="28A30E9D"/>
    <w:rsid w:val="2912392D"/>
    <w:rsid w:val="292875F4"/>
    <w:rsid w:val="293406E0"/>
    <w:rsid w:val="29483744"/>
    <w:rsid w:val="2A9D2E83"/>
    <w:rsid w:val="2AD96DF8"/>
    <w:rsid w:val="2B210AF7"/>
    <w:rsid w:val="2B4D50F0"/>
    <w:rsid w:val="2B674A55"/>
    <w:rsid w:val="2C770676"/>
    <w:rsid w:val="2CB82A3D"/>
    <w:rsid w:val="2CDA29B3"/>
    <w:rsid w:val="2CE657FC"/>
    <w:rsid w:val="2CF471CC"/>
    <w:rsid w:val="2CF717B7"/>
    <w:rsid w:val="2D0A448B"/>
    <w:rsid w:val="2E3C4036"/>
    <w:rsid w:val="2F1045B2"/>
    <w:rsid w:val="2F322C36"/>
    <w:rsid w:val="301C33C9"/>
    <w:rsid w:val="309208DA"/>
    <w:rsid w:val="311C046A"/>
    <w:rsid w:val="313703D4"/>
    <w:rsid w:val="32DA370D"/>
    <w:rsid w:val="33242BDA"/>
    <w:rsid w:val="333F7A14"/>
    <w:rsid w:val="33762125"/>
    <w:rsid w:val="33E660E2"/>
    <w:rsid w:val="34612A9B"/>
    <w:rsid w:val="35241716"/>
    <w:rsid w:val="35D5640E"/>
    <w:rsid w:val="35DC59EE"/>
    <w:rsid w:val="35F3612A"/>
    <w:rsid w:val="364A0BAA"/>
    <w:rsid w:val="36D6068F"/>
    <w:rsid w:val="374B6987"/>
    <w:rsid w:val="37D03B2F"/>
    <w:rsid w:val="38172D0E"/>
    <w:rsid w:val="385E6298"/>
    <w:rsid w:val="38C904AC"/>
    <w:rsid w:val="38CE5AC2"/>
    <w:rsid w:val="38DE1A7D"/>
    <w:rsid w:val="399D5494"/>
    <w:rsid w:val="39F86D1B"/>
    <w:rsid w:val="3A135DAD"/>
    <w:rsid w:val="3A443B62"/>
    <w:rsid w:val="3A6B7341"/>
    <w:rsid w:val="3AA80595"/>
    <w:rsid w:val="3AAE241C"/>
    <w:rsid w:val="3B315FCF"/>
    <w:rsid w:val="3C067321"/>
    <w:rsid w:val="3C902B6C"/>
    <w:rsid w:val="3CAB128A"/>
    <w:rsid w:val="3D891FB8"/>
    <w:rsid w:val="3DAF5796"/>
    <w:rsid w:val="3E9E5F37"/>
    <w:rsid w:val="3ED92ACB"/>
    <w:rsid w:val="3FE756BB"/>
    <w:rsid w:val="401A15ED"/>
    <w:rsid w:val="403703F1"/>
    <w:rsid w:val="403A3A3D"/>
    <w:rsid w:val="403C5A07"/>
    <w:rsid w:val="405A7C3B"/>
    <w:rsid w:val="4083488F"/>
    <w:rsid w:val="40925627"/>
    <w:rsid w:val="412E038E"/>
    <w:rsid w:val="41630D72"/>
    <w:rsid w:val="417D62D7"/>
    <w:rsid w:val="419D24D5"/>
    <w:rsid w:val="41A27AEC"/>
    <w:rsid w:val="424B3CDF"/>
    <w:rsid w:val="42997141"/>
    <w:rsid w:val="432509D4"/>
    <w:rsid w:val="4335673E"/>
    <w:rsid w:val="43BB30E7"/>
    <w:rsid w:val="442E38B9"/>
    <w:rsid w:val="445A59E1"/>
    <w:rsid w:val="45216F7A"/>
    <w:rsid w:val="452911BA"/>
    <w:rsid w:val="45C36283"/>
    <w:rsid w:val="46BA5335"/>
    <w:rsid w:val="478C4D7C"/>
    <w:rsid w:val="47C512CB"/>
    <w:rsid w:val="47D227CD"/>
    <w:rsid w:val="47E30E5E"/>
    <w:rsid w:val="48013896"/>
    <w:rsid w:val="48140E62"/>
    <w:rsid w:val="484C255F"/>
    <w:rsid w:val="48E96000"/>
    <w:rsid w:val="48F549A5"/>
    <w:rsid w:val="49682B29"/>
    <w:rsid w:val="496F6F0E"/>
    <w:rsid w:val="498E6BA8"/>
    <w:rsid w:val="4A510301"/>
    <w:rsid w:val="4A987CDE"/>
    <w:rsid w:val="4B241572"/>
    <w:rsid w:val="4C520360"/>
    <w:rsid w:val="4CD95142"/>
    <w:rsid w:val="4CE01A86"/>
    <w:rsid w:val="4D137AF0"/>
    <w:rsid w:val="4EE7123F"/>
    <w:rsid w:val="4EF83441"/>
    <w:rsid w:val="4F351F9F"/>
    <w:rsid w:val="4F701229"/>
    <w:rsid w:val="50355FCF"/>
    <w:rsid w:val="50B25872"/>
    <w:rsid w:val="50FB4B23"/>
    <w:rsid w:val="511730A2"/>
    <w:rsid w:val="53004672"/>
    <w:rsid w:val="53A346CB"/>
    <w:rsid w:val="54260108"/>
    <w:rsid w:val="54692404"/>
    <w:rsid w:val="548108EB"/>
    <w:rsid w:val="54B0031A"/>
    <w:rsid w:val="54C64399"/>
    <w:rsid w:val="552A1E7A"/>
    <w:rsid w:val="55376103"/>
    <w:rsid w:val="5563538C"/>
    <w:rsid w:val="56561738"/>
    <w:rsid w:val="56707D61"/>
    <w:rsid w:val="567D5FDA"/>
    <w:rsid w:val="57476D14"/>
    <w:rsid w:val="57723665"/>
    <w:rsid w:val="57914433"/>
    <w:rsid w:val="5930273A"/>
    <w:rsid w:val="59C53F20"/>
    <w:rsid w:val="5A13112F"/>
    <w:rsid w:val="5A2C21F1"/>
    <w:rsid w:val="5A36306F"/>
    <w:rsid w:val="5A5F6122"/>
    <w:rsid w:val="5A663955"/>
    <w:rsid w:val="5A783688"/>
    <w:rsid w:val="5B5068D8"/>
    <w:rsid w:val="5BC528FD"/>
    <w:rsid w:val="5BFE5E0F"/>
    <w:rsid w:val="5C530030"/>
    <w:rsid w:val="5C6E089F"/>
    <w:rsid w:val="5D3C099D"/>
    <w:rsid w:val="5DDB01B6"/>
    <w:rsid w:val="5DEB5F1F"/>
    <w:rsid w:val="5DF47840"/>
    <w:rsid w:val="5E4F7722"/>
    <w:rsid w:val="5E8F2D4E"/>
    <w:rsid w:val="5EEB4428"/>
    <w:rsid w:val="5F6441DB"/>
    <w:rsid w:val="5F9A19AB"/>
    <w:rsid w:val="600D6620"/>
    <w:rsid w:val="607B7A2E"/>
    <w:rsid w:val="610E08A2"/>
    <w:rsid w:val="61A134C4"/>
    <w:rsid w:val="61AB7E9F"/>
    <w:rsid w:val="61EA1172"/>
    <w:rsid w:val="62257C51"/>
    <w:rsid w:val="62A56FE4"/>
    <w:rsid w:val="62A613CB"/>
    <w:rsid w:val="62C31218"/>
    <w:rsid w:val="636C7B02"/>
    <w:rsid w:val="63E37DC4"/>
    <w:rsid w:val="64095516"/>
    <w:rsid w:val="640970FF"/>
    <w:rsid w:val="640A35A3"/>
    <w:rsid w:val="647507F2"/>
    <w:rsid w:val="6487551C"/>
    <w:rsid w:val="65B5753E"/>
    <w:rsid w:val="65D025CA"/>
    <w:rsid w:val="66320B8F"/>
    <w:rsid w:val="6683763C"/>
    <w:rsid w:val="66B9509F"/>
    <w:rsid w:val="678B49FB"/>
    <w:rsid w:val="67FD341E"/>
    <w:rsid w:val="69043A64"/>
    <w:rsid w:val="694B1F7C"/>
    <w:rsid w:val="69A515C7"/>
    <w:rsid w:val="69C2047C"/>
    <w:rsid w:val="6A220495"/>
    <w:rsid w:val="6A2627B9"/>
    <w:rsid w:val="6B096317"/>
    <w:rsid w:val="6B944772"/>
    <w:rsid w:val="6C6D0B73"/>
    <w:rsid w:val="6C734C60"/>
    <w:rsid w:val="6D62568E"/>
    <w:rsid w:val="6DCD3B7A"/>
    <w:rsid w:val="6E056B89"/>
    <w:rsid w:val="6EC46A44"/>
    <w:rsid w:val="6EEA46FD"/>
    <w:rsid w:val="6EF93A3A"/>
    <w:rsid w:val="6F08090C"/>
    <w:rsid w:val="6F280D81"/>
    <w:rsid w:val="6F9E7295"/>
    <w:rsid w:val="7019691C"/>
    <w:rsid w:val="704240C4"/>
    <w:rsid w:val="7087438B"/>
    <w:rsid w:val="72F0605A"/>
    <w:rsid w:val="730178BE"/>
    <w:rsid w:val="73CA68AB"/>
    <w:rsid w:val="74583EB6"/>
    <w:rsid w:val="74625D86"/>
    <w:rsid w:val="74EE65C9"/>
    <w:rsid w:val="751122B7"/>
    <w:rsid w:val="75311351"/>
    <w:rsid w:val="757472BF"/>
    <w:rsid w:val="76007E07"/>
    <w:rsid w:val="76607052"/>
    <w:rsid w:val="76A74C81"/>
    <w:rsid w:val="76E732D0"/>
    <w:rsid w:val="77505ADA"/>
    <w:rsid w:val="77B3568E"/>
    <w:rsid w:val="77BC29AE"/>
    <w:rsid w:val="781E0F73"/>
    <w:rsid w:val="782642CC"/>
    <w:rsid w:val="7860158C"/>
    <w:rsid w:val="78670B6C"/>
    <w:rsid w:val="78DF1AA1"/>
    <w:rsid w:val="79654980"/>
    <w:rsid w:val="7997166A"/>
    <w:rsid w:val="79F77CCE"/>
    <w:rsid w:val="7AED2E7F"/>
    <w:rsid w:val="7B0B601C"/>
    <w:rsid w:val="7C042539"/>
    <w:rsid w:val="7C8B3920"/>
    <w:rsid w:val="7CC52470"/>
    <w:rsid w:val="7CD24A22"/>
    <w:rsid w:val="7D243D84"/>
    <w:rsid w:val="7E5D50AB"/>
    <w:rsid w:val="7E633B84"/>
    <w:rsid w:val="7ECB797B"/>
    <w:rsid w:val="7F54227C"/>
    <w:rsid w:val="7F9B734D"/>
    <w:rsid w:val="7FD8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2"/>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widowControl/>
      <w:ind w:firstLine="420"/>
      <w:jc w:val="left"/>
    </w:pPr>
    <w:rPr>
      <w:sz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annotation text"/>
    <w:basedOn w:val="1"/>
    <w:qFormat/>
    <w:uiPriority w:val="0"/>
    <w:pPr>
      <w:jc w:val="left"/>
    </w:pPr>
  </w:style>
  <w:style w:type="paragraph" w:styleId="16">
    <w:name w:val="Body Text"/>
    <w:basedOn w:val="1"/>
    <w:next w:val="17"/>
    <w:qFormat/>
    <w:uiPriority w:val="0"/>
    <w:rPr>
      <w:rFonts w:ascii="仿宋_GB2312" w:eastAsia="仿宋_GB2312"/>
      <w:sz w:val="28"/>
    </w:rPr>
  </w:style>
  <w:style w:type="paragraph" w:styleId="17">
    <w:name w:val="List"/>
    <w:basedOn w:val="1"/>
    <w:qFormat/>
    <w:uiPriority w:val="0"/>
    <w:pPr>
      <w:tabs>
        <w:tab w:val="left" w:pos="420"/>
      </w:tabs>
      <w:spacing w:after="20" w:line="288" w:lineRule="auto"/>
      <w:ind w:left="420" w:hanging="420"/>
    </w:pPr>
    <w:rPr>
      <w:lang w:val="en-GB"/>
    </w:rPr>
  </w:style>
  <w:style w:type="paragraph" w:styleId="18">
    <w:name w:val="Body Text Indent"/>
    <w:basedOn w:val="1"/>
    <w:qFormat/>
    <w:uiPriority w:val="0"/>
    <w:pPr>
      <w:widowControl/>
      <w:spacing w:line="360" w:lineRule="auto"/>
      <w:ind w:firstLine="540"/>
    </w:pPr>
    <w:rPr>
      <w:rFonts w:ascii="宋体" w:hAnsi="MS Sans Serif"/>
      <w:spacing w:val="12"/>
      <w:sz w:val="24"/>
    </w:rPr>
  </w:style>
  <w:style w:type="paragraph" w:styleId="19">
    <w:name w:val="index 4"/>
    <w:basedOn w:val="1"/>
    <w:next w:val="1"/>
    <w:qFormat/>
    <w:uiPriority w:val="0"/>
    <w:pPr>
      <w:ind w:left="60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cs="Courier New"/>
      <w:szCs w:val="21"/>
    </w:rPr>
  </w:style>
  <w:style w:type="paragraph" w:styleId="23">
    <w:name w:val="toc 8"/>
    <w:basedOn w:val="1"/>
    <w:next w:val="1"/>
    <w:unhideWhenUsed/>
    <w:qFormat/>
    <w:uiPriority w:val="39"/>
    <w:pPr>
      <w:spacing w:after="57"/>
      <w:ind w:left="1984"/>
    </w:pPr>
  </w:style>
  <w:style w:type="paragraph" w:styleId="24">
    <w:name w:val="endnote text"/>
    <w:basedOn w:val="1"/>
    <w:link w:val="199"/>
    <w:semiHidden/>
    <w:unhideWhenUsed/>
    <w:qFormat/>
    <w:uiPriority w:val="99"/>
    <w:rPr>
      <w:sz w:val="20"/>
    </w:rPr>
  </w:style>
  <w:style w:type="paragraph" w:styleId="25">
    <w:name w:val="footer"/>
    <w:basedOn w:val="1"/>
    <w:link w:val="72"/>
    <w:unhideWhenUsed/>
    <w:qFormat/>
    <w:uiPriority w:val="99"/>
    <w:pPr>
      <w:tabs>
        <w:tab w:val="center" w:pos="7143"/>
        <w:tab w:val="right" w:pos="14287"/>
      </w:tabs>
    </w:pPr>
  </w:style>
  <w:style w:type="paragraph" w:styleId="26">
    <w:name w:val="envelope return"/>
    <w:basedOn w:val="1"/>
    <w:qFormat/>
    <w:uiPriority w:val="0"/>
    <w:rPr>
      <w:rFonts w:ascii="Arial" w:hAnsi="Arial"/>
    </w:rPr>
  </w:style>
  <w:style w:type="paragraph" w:styleId="27">
    <w:name w:val="header"/>
    <w:basedOn w:val="1"/>
    <w:link w:val="70"/>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65"/>
    <w:qFormat/>
    <w:uiPriority w:val="11"/>
    <w:pPr>
      <w:spacing w:before="200" w:after="200"/>
    </w:pPr>
    <w:rPr>
      <w:sz w:val="24"/>
      <w:szCs w:val="24"/>
    </w:rPr>
  </w:style>
  <w:style w:type="paragraph" w:styleId="31">
    <w:name w:val="footnote text"/>
    <w:basedOn w:val="1"/>
    <w:link w:val="198"/>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Body Text 2"/>
    <w:basedOn w:val="1"/>
    <w:qFormat/>
    <w:uiPriority w:val="0"/>
    <w:pPr>
      <w:spacing w:after="20" w:line="720" w:lineRule="auto"/>
      <w:ind w:firstLine="420"/>
    </w:pPr>
    <w:rPr>
      <w:sz w:val="30"/>
    </w:rPr>
  </w:style>
  <w:style w:type="paragraph" w:styleId="37">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8">
    <w:name w:val="Title"/>
    <w:basedOn w:val="1"/>
    <w:next w:val="1"/>
    <w:link w:val="64"/>
    <w:qFormat/>
    <w:uiPriority w:val="10"/>
    <w:pPr>
      <w:spacing w:before="300" w:after="200"/>
      <w:contextualSpacing/>
    </w:pPr>
    <w:rPr>
      <w:sz w:val="48"/>
      <w:szCs w:val="48"/>
    </w:rPr>
  </w:style>
  <w:style w:type="paragraph" w:styleId="39">
    <w:name w:val="Body Text First Indent"/>
    <w:basedOn w:val="16"/>
    <w:link w:val="271"/>
    <w:qFormat/>
    <w:uiPriority w:val="0"/>
    <w:pPr>
      <w:spacing w:after="120"/>
      <w:ind w:firstLine="420"/>
    </w:pPr>
    <w:rPr>
      <w:rFonts w:ascii="Times New Roman" w:eastAsia="宋体"/>
      <w:sz w:val="21"/>
    </w:rPr>
  </w:style>
  <w:style w:type="paragraph" w:styleId="40">
    <w:name w:val="Body Text First Indent 2"/>
    <w:basedOn w:val="18"/>
    <w:semiHidden/>
    <w:unhideWhenUsed/>
    <w:qFormat/>
    <w:uiPriority w:val="99"/>
    <w:pPr>
      <w:ind w:firstLine="420"/>
    </w:p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样式 表格正文 + 两端对齐"/>
    <w:basedOn w:val="1"/>
    <w:next w:val="48"/>
    <w:qFormat/>
    <w:uiPriority w:val="99"/>
    <w:pPr>
      <w:spacing w:line="300" w:lineRule="auto"/>
    </w:pPr>
  </w:style>
  <w:style w:type="paragraph" w:customStyle="1" w:styleId="48">
    <w:name w:val="正文1"/>
    <w:basedOn w:val="14"/>
    <w:next w:val="1"/>
    <w:qFormat/>
    <w:uiPriority w:val="0"/>
    <w:pPr>
      <w:spacing w:before="120" w:after="120" w:line="180" w:lineRule="auto"/>
      <w:ind w:firstLine="200"/>
      <w:contextualSpacing/>
    </w:pPr>
    <w:rPr>
      <w:rFonts w:eastAsia="Adobe 仿宋 Std R"/>
      <w:szCs w:val="21"/>
    </w:rPr>
  </w:style>
  <w:style w:type="paragraph" w:customStyle="1" w:styleId="49">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styleId="50">
    <w:name w:val="List Paragraph"/>
    <w:basedOn w:val="1"/>
    <w:qFormat/>
    <w:uiPriority w:val="34"/>
    <w:pPr>
      <w:ind w:left="720"/>
      <w:contextualSpacing/>
    </w:pPr>
  </w:style>
  <w:style w:type="paragraph" w:customStyle="1" w:styleId="51">
    <w:name w:val="TOC Heading1"/>
    <w:next w:val="1"/>
    <w:qFormat/>
    <w:uiPriority w:val="0"/>
    <w:rPr>
      <w:rFonts w:ascii="Times New Roman" w:hAnsi="Times New Roman" w:eastAsia="宋体" w:cs="Times New Roman"/>
      <w:sz w:val="32"/>
      <w:lang w:val="en-US" w:eastAsia="zh-CN" w:bidi="ar-SA"/>
    </w:rPr>
  </w:style>
  <w:style w:type="character" w:customStyle="1" w:styleId="52">
    <w:name w:val="标题 1 Char"/>
    <w:link w:val="53"/>
    <w:qFormat/>
    <w:uiPriority w:val="0"/>
    <w:rPr>
      <w:rFonts w:ascii="楷体_GB2312" w:hAnsi="Times New Roman" w:eastAsia="楷体_GB2312" w:cs="Times New Roman"/>
      <w:b/>
      <w:sz w:val="28"/>
      <w:szCs w:val="20"/>
    </w:rPr>
  </w:style>
  <w:style w:type="paragraph" w:customStyle="1" w:styleId="53">
    <w:name w:val="标题 11"/>
    <w:basedOn w:val="1"/>
    <w:next w:val="1"/>
    <w:link w:val="52"/>
    <w:qFormat/>
    <w:uiPriority w:val="0"/>
    <w:pPr>
      <w:keepNext/>
      <w:jc w:val="center"/>
      <w:outlineLvl w:val="0"/>
    </w:pPr>
    <w:rPr>
      <w:rFonts w:ascii="楷体_GB2312" w:eastAsia="楷体_GB2312"/>
      <w:b/>
      <w:sz w:val="28"/>
    </w:rPr>
  </w:style>
  <w:style w:type="character" w:customStyle="1" w:styleId="54">
    <w:name w:val="标题 1 字符"/>
    <w:link w:val="2"/>
    <w:qFormat/>
    <w:uiPriority w:val="9"/>
    <w:rPr>
      <w:rFonts w:ascii="Arial" w:hAnsi="Arial" w:eastAsia="Arial" w:cs="Arial"/>
      <w:sz w:val="40"/>
      <w:szCs w:val="40"/>
    </w:rPr>
  </w:style>
  <w:style w:type="character" w:customStyle="1" w:styleId="55">
    <w:name w:val="标题 2 字符"/>
    <w:link w:val="3"/>
    <w:qFormat/>
    <w:uiPriority w:val="9"/>
    <w:rPr>
      <w:rFonts w:ascii="Arial" w:hAnsi="Arial" w:eastAsia="Arial" w:cs="Arial"/>
      <w:sz w:val="34"/>
    </w:rPr>
  </w:style>
  <w:style w:type="character" w:customStyle="1" w:styleId="56">
    <w:name w:val="标题 3 字符"/>
    <w:link w:val="4"/>
    <w:qFormat/>
    <w:uiPriority w:val="9"/>
    <w:rPr>
      <w:rFonts w:ascii="Arial" w:hAnsi="Arial" w:eastAsia="Arial" w:cs="Arial"/>
      <w:sz w:val="30"/>
      <w:szCs w:val="30"/>
    </w:rPr>
  </w:style>
  <w:style w:type="character" w:customStyle="1" w:styleId="57">
    <w:name w:val="标题 4 字符"/>
    <w:link w:val="5"/>
    <w:qFormat/>
    <w:uiPriority w:val="9"/>
    <w:rPr>
      <w:rFonts w:ascii="Arial" w:hAnsi="Arial" w:eastAsia="Arial" w:cs="Arial"/>
      <w:b/>
      <w:bCs/>
      <w:sz w:val="26"/>
      <w:szCs w:val="26"/>
    </w:rPr>
  </w:style>
  <w:style w:type="character" w:customStyle="1" w:styleId="58">
    <w:name w:val="标题 5 字符"/>
    <w:link w:val="6"/>
    <w:qFormat/>
    <w:uiPriority w:val="9"/>
    <w:rPr>
      <w:rFonts w:ascii="Arial" w:hAnsi="Arial" w:eastAsia="Arial" w:cs="Arial"/>
      <w:b/>
      <w:bCs/>
      <w:sz w:val="24"/>
      <w:szCs w:val="24"/>
    </w:rPr>
  </w:style>
  <w:style w:type="character" w:customStyle="1" w:styleId="59">
    <w:name w:val="标题 6 字符"/>
    <w:link w:val="7"/>
    <w:qFormat/>
    <w:uiPriority w:val="9"/>
    <w:rPr>
      <w:rFonts w:ascii="Arial" w:hAnsi="Arial" w:eastAsia="Arial" w:cs="Arial"/>
      <w:b/>
      <w:bCs/>
      <w:sz w:val="22"/>
      <w:szCs w:val="22"/>
    </w:rPr>
  </w:style>
  <w:style w:type="character" w:customStyle="1" w:styleId="60">
    <w:name w:val="标题 7 字符"/>
    <w:link w:val="8"/>
    <w:qFormat/>
    <w:uiPriority w:val="9"/>
    <w:rPr>
      <w:rFonts w:ascii="Arial" w:hAnsi="Arial" w:eastAsia="Arial" w:cs="Arial"/>
      <w:b/>
      <w:bCs/>
      <w:i/>
      <w:iCs/>
      <w:sz w:val="22"/>
      <w:szCs w:val="22"/>
    </w:rPr>
  </w:style>
  <w:style w:type="character" w:customStyle="1" w:styleId="61">
    <w:name w:val="标题 8 字符"/>
    <w:link w:val="9"/>
    <w:qFormat/>
    <w:uiPriority w:val="9"/>
    <w:rPr>
      <w:rFonts w:ascii="Arial" w:hAnsi="Arial" w:eastAsia="Arial" w:cs="Arial"/>
      <w:i/>
      <w:iCs/>
      <w:sz w:val="22"/>
      <w:szCs w:val="22"/>
    </w:rPr>
  </w:style>
  <w:style w:type="character" w:customStyle="1" w:styleId="62">
    <w:name w:val="标题 9 字符"/>
    <w:link w:val="10"/>
    <w:qFormat/>
    <w:uiPriority w:val="9"/>
    <w:rPr>
      <w:rFonts w:ascii="Arial" w:hAnsi="Arial" w:eastAsia="Arial" w:cs="Arial"/>
      <w:i/>
      <w:iCs/>
      <w:sz w:val="21"/>
      <w:szCs w:val="21"/>
    </w:rPr>
  </w:style>
  <w:style w:type="paragraph" w:styleId="63">
    <w:name w:val="No Spacing"/>
    <w:qFormat/>
    <w:uiPriority w:val="1"/>
    <w:rPr>
      <w:rFonts w:ascii="Times New Roman" w:hAnsi="Times New Roman" w:eastAsia="宋体" w:cs="Times New Roman"/>
      <w:lang w:val="en-US" w:eastAsia="zh-CN" w:bidi="ar-SA"/>
    </w:rPr>
  </w:style>
  <w:style w:type="character" w:customStyle="1" w:styleId="64">
    <w:name w:val="标题 字符"/>
    <w:link w:val="38"/>
    <w:qFormat/>
    <w:uiPriority w:val="10"/>
    <w:rPr>
      <w:sz w:val="48"/>
      <w:szCs w:val="48"/>
    </w:rPr>
  </w:style>
  <w:style w:type="character" w:customStyle="1" w:styleId="65">
    <w:name w:val="副标题 字符"/>
    <w:link w:val="30"/>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字符"/>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字符"/>
    <w:link w:val="68"/>
    <w:qFormat/>
    <w:uiPriority w:val="30"/>
    <w:rPr>
      <w:i/>
    </w:rPr>
  </w:style>
  <w:style w:type="character" w:customStyle="1" w:styleId="70">
    <w:name w:val="页眉 字符"/>
    <w:link w:val="27"/>
    <w:qFormat/>
    <w:uiPriority w:val="99"/>
  </w:style>
  <w:style w:type="character" w:customStyle="1" w:styleId="71">
    <w:name w:val="Footer Char"/>
    <w:qFormat/>
    <w:uiPriority w:val="99"/>
  </w:style>
  <w:style w:type="character" w:customStyle="1" w:styleId="72">
    <w:name w:val="页脚 字符"/>
    <w:link w:val="25"/>
    <w:qFormat/>
    <w:uiPriority w:val="99"/>
  </w:style>
  <w:style w:type="table" w:customStyle="1" w:styleId="7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脚注文本 字符"/>
    <w:link w:val="31"/>
    <w:qFormat/>
    <w:uiPriority w:val="99"/>
    <w:rPr>
      <w:sz w:val="18"/>
    </w:rPr>
  </w:style>
  <w:style w:type="character" w:customStyle="1" w:styleId="199">
    <w:name w:val="尾注文本 字符"/>
    <w:link w:val="24"/>
    <w:qFormat/>
    <w:uiPriority w:val="99"/>
    <w:rPr>
      <w:sz w:val="20"/>
    </w:rPr>
  </w:style>
  <w:style w:type="paragraph" w:customStyle="1" w:styleId="200">
    <w:name w:val="TOC 标题1"/>
    <w:unhideWhenUsed/>
    <w:qFormat/>
    <w:uiPriority w:val="39"/>
    <w:rPr>
      <w:rFonts w:ascii="Times New Roman" w:hAnsi="Times New Roman" w:eastAsia="宋体" w:cs="Times New Roman"/>
      <w:lang w:val="en-US" w:eastAsia="zh-CN" w:bidi="ar-SA"/>
    </w:rPr>
  </w:style>
  <w:style w:type="paragraph" w:customStyle="1" w:styleId="201">
    <w:name w:val="标题 21"/>
    <w:basedOn w:val="1"/>
    <w:next w:val="1"/>
    <w:link w:val="207"/>
    <w:qFormat/>
    <w:uiPriority w:val="0"/>
    <w:pPr>
      <w:keepNext/>
      <w:jc w:val="center"/>
      <w:outlineLvl w:val="1"/>
    </w:pPr>
    <w:rPr>
      <w:rFonts w:ascii="楷体_GB2312" w:eastAsia="楷体_GB2312"/>
      <w:b/>
      <w:bCs/>
      <w:sz w:val="18"/>
    </w:rPr>
  </w:style>
  <w:style w:type="paragraph" w:customStyle="1" w:styleId="202">
    <w:name w:val="标题 31"/>
    <w:basedOn w:val="1"/>
    <w:next w:val="1"/>
    <w:link w:val="208"/>
    <w:qFormat/>
    <w:uiPriority w:val="0"/>
    <w:pPr>
      <w:keepNext/>
      <w:jc w:val="center"/>
      <w:outlineLvl w:val="2"/>
    </w:pPr>
    <w:rPr>
      <w:rFonts w:eastAsia="楷体_GB2312"/>
      <w:b/>
      <w:bCs/>
      <w:sz w:val="15"/>
    </w:rPr>
  </w:style>
  <w:style w:type="paragraph" w:customStyle="1" w:styleId="203">
    <w:name w:val="标题 41"/>
    <w:basedOn w:val="1"/>
    <w:next w:val="1"/>
    <w:link w:val="209"/>
    <w:qFormat/>
    <w:uiPriority w:val="0"/>
    <w:pPr>
      <w:keepNext/>
      <w:jc w:val="center"/>
      <w:outlineLvl w:val="3"/>
    </w:pPr>
    <w:rPr>
      <w:rFonts w:eastAsia="楷体_GB2312"/>
      <w:b/>
      <w:bCs/>
      <w:sz w:val="13"/>
    </w:rPr>
  </w:style>
  <w:style w:type="paragraph" w:customStyle="1" w:styleId="204">
    <w:name w:val="标题 51"/>
    <w:basedOn w:val="1"/>
    <w:next w:val="1"/>
    <w:link w:val="210"/>
    <w:qFormat/>
    <w:uiPriority w:val="0"/>
    <w:pPr>
      <w:keepNext/>
      <w:numPr>
        <w:ilvl w:val="0"/>
        <w:numId w:val="1"/>
      </w:numPr>
      <w:outlineLvl w:val="4"/>
    </w:pPr>
    <w:rPr>
      <w:rFonts w:ascii="楷体_GB2312" w:eastAsia="楷体_GB2312"/>
      <w:bCs/>
      <w:sz w:val="28"/>
    </w:rPr>
  </w:style>
  <w:style w:type="character" w:customStyle="1" w:styleId="205">
    <w:name w:val="默认段落字体1"/>
    <w:unhideWhenUsed/>
    <w:qFormat/>
    <w:uiPriority w:val="1"/>
  </w:style>
  <w:style w:type="table" w:customStyle="1" w:styleId="206">
    <w:name w:val="普通表格1"/>
    <w:unhideWhenUsed/>
    <w:qFormat/>
    <w:uiPriority w:val="99"/>
    <w:tblPr>
      <w:tblCellMar>
        <w:top w:w="0" w:type="dxa"/>
        <w:left w:w="0" w:type="dxa"/>
        <w:bottom w:w="0" w:type="dxa"/>
        <w:right w:w="0" w:type="dxa"/>
      </w:tblCellMar>
    </w:tblPr>
  </w:style>
  <w:style w:type="character" w:customStyle="1" w:styleId="207">
    <w:name w:val="标题 2 Char"/>
    <w:link w:val="201"/>
    <w:qFormat/>
    <w:uiPriority w:val="0"/>
    <w:rPr>
      <w:rFonts w:ascii="楷体_GB2312" w:hAnsi="Times New Roman" w:eastAsia="楷体_GB2312" w:cs="Times New Roman"/>
      <w:b/>
      <w:bCs/>
      <w:sz w:val="18"/>
      <w:szCs w:val="20"/>
    </w:rPr>
  </w:style>
  <w:style w:type="character" w:customStyle="1" w:styleId="208">
    <w:name w:val="标题 3 Char"/>
    <w:link w:val="202"/>
    <w:qFormat/>
    <w:uiPriority w:val="0"/>
    <w:rPr>
      <w:rFonts w:ascii="Times New Roman" w:hAnsi="Times New Roman" w:eastAsia="楷体_GB2312" w:cs="Times New Roman"/>
      <w:b/>
      <w:bCs/>
      <w:sz w:val="15"/>
      <w:szCs w:val="20"/>
    </w:rPr>
  </w:style>
  <w:style w:type="character" w:customStyle="1" w:styleId="209">
    <w:name w:val="标题 4 Char"/>
    <w:link w:val="203"/>
    <w:qFormat/>
    <w:uiPriority w:val="0"/>
    <w:rPr>
      <w:rFonts w:ascii="Times New Roman" w:hAnsi="Times New Roman" w:eastAsia="楷体_GB2312" w:cs="Times New Roman"/>
      <w:b/>
      <w:bCs/>
      <w:sz w:val="13"/>
      <w:szCs w:val="20"/>
    </w:rPr>
  </w:style>
  <w:style w:type="character" w:customStyle="1" w:styleId="210">
    <w:name w:val="标题 5 Char"/>
    <w:link w:val="204"/>
    <w:qFormat/>
    <w:uiPriority w:val="0"/>
    <w:rPr>
      <w:rFonts w:ascii="楷体_GB2312" w:hAnsi="Times New Roman" w:eastAsia="楷体_GB2312" w:cs="Times New Roman"/>
      <w:bCs/>
      <w:sz w:val="28"/>
      <w:szCs w:val="20"/>
    </w:rPr>
  </w:style>
  <w:style w:type="paragraph" w:customStyle="1" w:styleId="211">
    <w:name w:val="正文缩进1"/>
    <w:basedOn w:val="1"/>
    <w:link w:val="212"/>
    <w:unhideWhenUsed/>
    <w:qFormat/>
    <w:uiPriority w:val="0"/>
    <w:pPr>
      <w:ind w:firstLine="420"/>
    </w:pPr>
  </w:style>
  <w:style w:type="character" w:customStyle="1" w:styleId="212">
    <w:name w:val="正文缩进 Char"/>
    <w:link w:val="211"/>
    <w:semiHidden/>
    <w:qFormat/>
    <w:uiPriority w:val="0"/>
    <w:rPr>
      <w:rFonts w:ascii="Times New Roman" w:hAnsi="Times New Roman"/>
      <w:sz w:val="21"/>
    </w:rPr>
  </w:style>
  <w:style w:type="paragraph" w:customStyle="1" w:styleId="213">
    <w:name w:val="文档结构图1"/>
    <w:basedOn w:val="1"/>
    <w:link w:val="214"/>
    <w:semiHidden/>
    <w:qFormat/>
    <w:uiPriority w:val="0"/>
    <w:pPr>
      <w:shd w:val="clear" w:color="auto" w:fill="000080"/>
    </w:pPr>
    <w:rPr>
      <w:sz w:val="20"/>
    </w:rPr>
  </w:style>
  <w:style w:type="character" w:customStyle="1" w:styleId="214">
    <w:name w:val="文档结构图 Char"/>
    <w:link w:val="213"/>
    <w:semiHidden/>
    <w:qFormat/>
    <w:uiPriority w:val="0"/>
    <w:rPr>
      <w:rFonts w:ascii="Times New Roman" w:hAnsi="Times New Roman" w:eastAsia="宋体" w:cs="Times New Roman"/>
      <w:szCs w:val="20"/>
      <w:shd w:val="clear" w:color="auto" w:fill="000080"/>
    </w:rPr>
  </w:style>
  <w:style w:type="paragraph" w:customStyle="1" w:styleId="215">
    <w:name w:val="批注文字1"/>
    <w:basedOn w:val="1"/>
    <w:link w:val="216"/>
    <w:semiHidden/>
    <w:qFormat/>
    <w:uiPriority w:val="99"/>
    <w:pPr>
      <w:jc w:val="left"/>
    </w:pPr>
    <w:rPr>
      <w:sz w:val="20"/>
      <w:szCs w:val="24"/>
    </w:rPr>
  </w:style>
  <w:style w:type="character" w:customStyle="1" w:styleId="216">
    <w:name w:val="批注文字 Char"/>
    <w:link w:val="215"/>
    <w:semiHidden/>
    <w:qFormat/>
    <w:uiPriority w:val="99"/>
    <w:rPr>
      <w:rFonts w:ascii="Times New Roman" w:hAnsi="Times New Roman" w:eastAsia="宋体" w:cs="Times New Roman"/>
      <w:szCs w:val="24"/>
    </w:rPr>
  </w:style>
  <w:style w:type="paragraph" w:customStyle="1" w:styleId="217">
    <w:name w:val="正文文本1"/>
    <w:basedOn w:val="1"/>
    <w:next w:val="1"/>
    <w:link w:val="218"/>
    <w:qFormat/>
    <w:uiPriority w:val="99"/>
    <w:rPr>
      <w:rFonts w:ascii="华文中宋" w:eastAsia="华文中宋"/>
      <w:bCs/>
      <w:sz w:val="28"/>
    </w:rPr>
  </w:style>
  <w:style w:type="character" w:customStyle="1" w:styleId="218">
    <w:name w:val="正文文本 Char"/>
    <w:link w:val="217"/>
    <w:qFormat/>
    <w:uiPriority w:val="99"/>
    <w:rPr>
      <w:rFonts w:ascii="华文中宋" w:hAnsi="Times New Roman" w:eastAsia="华文中宋" w:cs="Times New Roman"/>
      <w:bCs/>
      <w:sz w:val="28"/>
      <w:szCs w:val="20"/>
    </w:rPr>
  </w:style>
  <w:style w:type="paragraph" w:customStyle="1" w:styleId="219">
    <w:name w:val="正文文本缩进1"/>
    <w:basedOn w:val="1"/>
    <w:link w:val="220"/>
    <w:qFormat/>
    <w:uiPriority w:val="0"/>
    <w:pPr>
      <w:ind w:firstLine="576"/>
    </w:pPr>
    <w:rPr>
      <w:b/>
      <w:sz w:val="30"/>
    </w:rPr>
  </w:style>
  <w:style w:type="character" w:customStyle="1" w:styleId="220">
    <w:name w:val="正文文本缩进 Char"/>
    <w:link w:val="219"/>
    <w:qFormat/>
    <w:uiPriority w:val="0"/>
    <w:rPr>
      <w:rFonts w:ascii="Times New Roman" w:hAnsi="Times New Roman" w:eastAsia="宋体" w:cs="Times New Roman"/>
      <w:b/>
      <w:sz w:val="30"/>
      <w:szCs w:val="20"/>
    </w:rPr>
  </w:style>
  <w:style w:type="paragraph" w:customStyle="1" w:styleId="221">
    <w:name w:val="索引 41"/>
    <w:basedOn w:val="1"/>
    <w:next w:val="1"/>
    <w:qFormat/>
    <w:uiPriority w:val="99"/>
    <w:pPr>
      <w:ind w:left="600"/>
    </w:pPr>
    <w:rPr>
      <w:szCs w:val="24"/>
    </w:rPr>
  </w:style>
  <w:style w:type="paragraph" w:customStyle="1" w:styleId="222">
    <w:name w:val="日期1"/>
    <w:basedOn w:val="1"/>
    <w:next w:val="1"/>
    <w:link w:val="223"/>
    <w:qFormat/>
    <w:uiPriority w:val="0"/>
    <w:rPr>
      <w:rFonts w:eastAsia="黑体"/>
      <w:b/>
      <w:sz w:val="36"/>
    </w:rPr>
  </w:style>
  <w:style w:type="character" w:customStyle="1" w:styleId="223">
    <w:name w:val="日期 Char"/>
    <w:link w:val="222"/>
    <w:qFormat/>
    <w:uiPriority w:val="0"/>
    <w:rPr>
      <w:rFonts w:ascii="Times New Roman" w:hAnsi="Times New Roman" w:eastAsia="黑体" w:cs="Times New Roman"/>
      <w:b/>
      <w:sz w:val="36"/>
      <w:szCs w:val="20"/>
    </w:rPr>
  </w:style>
  <w:style w:type="paragraph" w:customStyle="1" w:styleId="224">
    <w:name w:val="正文文本缩进 21"/>
    <w:basedOn w:val="1"/>
    <w:link w:val="225"/>
    <w:qFormat/>
    <w:uiPriority w:val="0"/>
    <w:pPr>
      <w:ind w:left="900"/>
    </w:pPr>
    <w:rPr>
      <w:rFonts w:ascii="楷体_GB2312" w:eastAsia="楷体_GB2312"/>
      <w:b/>
      <w:sz w:val="28"/>
    </w:rPr>
  </w:style>
  <w:style w:type="character" w:customStyle="1" w:styleId="225">
    <w:name w:val="正文文本缩进 2 Char"/>
    <w:link w:val="224"/>
    <w:qFormat/>
    <w:uiPriority w:val="0"/>
    <w:rPr>
      <w:rFonts w:ascii="楷体_GB2312" w:hAnsi="Times New Roman" w:eastAsia="楷体_GB2312" w:cs="Times New Roman"/>
      <w:b/>
      <w:sz w:val="28"/>
      <w:szCs w:val="20"/>
    </w:rPr>
  </w:style>
  <w:style w:type="paragraph" w:customStyle="1" w:styleId="226">
    <w:name w:val="批注框文本1"/>
    <w:basedOn w:val="1"/>
    <w:link w:val="227"/>
    <w:unhideWhenUsed/>
    <w:qFormat/>
    <w:uiPriority w:val="99"/>
    <w:rPr>
      <w:sz w:val="18"/>
      <w:szCs w:val="18"/>
    </w:rPr>
  </w:style>
  <w:style w:type="character" w:customStyle="1" w:styleId="227">
    <w:name w:val="批注框文本 Char"/>
    <w:link w:val="226"/>
    <w:semiHidden/>
    <w:qFormat/>
    <w:uiPriority w:val="99"/>
    <w:rPr>
      <w:rFonts w:ascii="Times New Roman" w:hAnsi="Times New Roman" w:eastAsia="宋体" w:cs="Times New Roman"/>
      <w:sz w:val="18"/>
      <w:szCs w:val="18"/>
    </w:rPr>
  </w:style>
  <w:style w:type="paragraph" w:customStyle="1" w:styleId="228">
    <w:name w:val="页脚1"/>
    <w:basedOn w:val="1"/>
    <w:next w:val="229"/>
    <w:link w:val="230"/>
    <w:unhideWhenUsed/>
    <w:qFormat/>
    <w:uiPriority w:val="0"/>
    <w:pPr>
      <w:tabs>
        <w:tab w:val="center" w:pos="4153"/>
        <w:tab w:val="right" w:pos="8306"/>
      </w:tabs>
      <w:jc w:val="left"/>
    </w:pPr>
    <w:rPr>
      <w:sz w:val="18"/>
      <w:szCs w:val="18"/>
    </w:rPr>
  </w:style>
  <w:style w:type="paragraph" w:customStyle="1" w:styleId="229">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character" w:customStyle="1" w:styleId="230">
    <w:name w:val="页脚 Char"/>
    <w:link w:val="228"/>
    <w:qFormat/>
    <w:uiPriority w:val="0"/>
    <w:rPr>
      <w:sz w:val="18"/>
      <w:szCs w:val="18"/>
    </w:rPr>
  </w:style>
  <w:style w:type="paragraph" w:customStyle="1" w:styleId="231">
    <w:name w:val="页眉1"/>
    <w:basedOn w:val="1"/>
    <w:link w:val="232"/>
    <w:unhideWhenUsed/>
    <w:qFormat/>
    <w:uiPriority w:val="0"/>
    <w:pPr>
      <w:pBdr>
        <w:bottom w:val="single" w:color="000000" w:sz="6" w:space="1"/>
      </w:pBdr>
      <w:tabs>
        <w:tab w:val="center" w:pos="4153"/>
        <w:tab w:val="right" w:pos="8306"/>
      </w:tabs>
      <w:jc w:val="center"/>
    </w:pPr>
    <w:rPr>
      <w:sz w:val="18"/>
      <w:szCs w:val="18"/>
    </w:rPr>
  </w:style>
  <w:style w:type="character" w:customStyle="1" w:styleId="232">
    <w:name w:val="页眉 Char"/>
    <w:link w:val="231"/>
    <w:qFormat/>
    <w:uiPriority w:val="0"/>
    <w:rPr>
      <w:sz w:val="18"/>
      <w:szCs w:val="18"/>
    </w:rPr>
  </w:style>
  <w:style w:type="paragraph" w:customStyle="1" w:styleId="233">
    <w:name w:val="目录 11"/>
    <w:basedOn w:val="1"/>
    <w:next w:val="1"/>
    <w:unhideWhenUsed/>
    <w:qFormat/>
    <w:uiPriority w:val="39"/>
  </w:style>
  <w:style w:type="paragraph" w:customStyle="1" w:styleId="234">
    <w:name w:val="正文文本缩进 31"/>
    <w:basedOn w:val="1"/>
    <w:link w:val="235"/>
    <w:qFormat/>
    <w:uiPriority w:val="0"/>
    <w:pPr>
      <w:ind w:left="359" w:firstLine="359"/>
    </w:pPr>
    <w:rPr>
      <w:sz w:val="20"/>
    </w:rPr>
  </w:style>
  <w:style w:type="character" w:customStyle="1" w:styleId="235">
    <w:name w:val="正文文本缩进 3 Char"/>
    <w:link w:val="234"/>
    <w:qFormat/>
    <w:uiPriority w:val="0"/>
    <w:rPr>
      <w:rFonts w:ascii="Times New Roman" w:hAnsi="Times New Roman" w:eastAsia="宋体" w:cs="Times New Roman"/>
      <w:szCs w:val="20"/>
    </w:rPr>
  </w:style>
  <w:style w:type="paragraph" w:customStyle="1" w:styleId="236">
    <w:name w:val="正文文本 21"/>
    <w:basedOn w:val="1"/>
    <w:link w:val="237"/>
    <w:qFormat/>
    <w:uiPriority w:val="0"/>
    <w:pPr>
      <w:spacing w:after="120" w:line="480" w:lineRule="auto"/>
    </w:pPr>
    <w:rPr>
      <w:sz w:val="20"/>
    </w:rPr>
  </w:style>
  <w:style w:type="character" w:customStyle="1" w:styleId="237">
    <w:name w:val="正文文本 2 Char"/>
    <w:link w:val="236"/>
    <w:qFormat/>
    <w:uiPriority w:val="0"/>
    <w:rPr>
      <w:rFonts w:ascii="Times New Roman" w:hAnsi="Times New Roman" w:eastAsia="宋体" w:cs="Times New Roman"/>
      <w:szCs w:val="20"/>
    </w:rPr>
  </w:style>
  <w:style w:type="paragraph" w:customStyle="1" w:styleId="23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9">
    <w:name w:val="批注主题1"/>
    <w:basedOn w:val="215"/>
    <w:next w:val="215"/>
    <w:link w:val="240"/>
    <w:semiHidden/>
    <w:qFormat/>
    <w:uiPriority w:val="99"/>
    <w:rPr>
      <w:b/>
      <w:bCs/>
    </w:rPr>
  </w:style>
  <w:style w:type="character" w:customStyle="1" w:styleId="240">
    <w:name w:val="批注主题 Char"/>
    <w:link w:val="239"/>
    <w:semiHidden/>
    <w:qFormat/>
    <w:uiPriority w:val="99"/>
    <w:rPr>
      <w:rFonts w:ascii="Times New Roman" w:hAnsi="Times New Roman" w:eastAsia="宋体" w:cs="Times New Roman"/>
      <w:b/>
      <w:bCs/>
      <w:szCs w:val="24"/>
    </w:rPr>
  </w:style>
  <w:style w:type="character" w:customStyle="1" w:styleId="241">
    <w:name w:val="要点1"/>
    <w:qFormat/>
    <w:uiPriority w:val="99"/>
    <w:rPr>
      <w:rFonts w:cs="Times New Roman"/>
      <w:b/>
      <w:bCs/>
    </w:rPr>
  </w:style>
  <w:style w:type="character" w:customStyle="1" w:styleId="242">
    <w:name w:val="页码1"/>
    <w:qFormat/>
    <w:uiPriority w:val="0"/>
    <w:rPr>
      <w:rFonts w:cs="Times New Roman"/>
    </w:rPr>
  </w:style>
  <w:style w:type="character" w:customStyle="1" w:styleId="243">
    <w:name w:val="已访问的超链接1"/>
    <w:qFormat/>
    <w:uiPriority w:val="99"/>
    <w:rPr>
      <w:rFonts w:cs="Times New Roman"/>
      <w:color w:val="000000"/>
      <w:u w:val="none"/>
    </w:rPr>
  </w:style>
  <w:style w:type="character" w:customStyle="1" w:styleId="244">
    <w:name w:val="HTML 打字机1"/>
    <w:qFormat/>
    <w:uiPriority w:val="99"/>
    <w:rPr>
      <w:rFonts w:ascii="宋体" w:hAnsi="宋体" w:eastAsia="宋体" w:cs="宋体"/>
      <w:sz w:val="24"/>
      <w:szCs w:val="24"/>
    </w:rPr>
  </w:style>
  <w:style w:type="character" w:customStyle="1" w:styleId="245">
    <w:name w:val="超链接1"/>
    <w:qFormat/>
    <w:uiPriority w:val="0"/>
    <w:rPr>
      <w:color w:val="000000"/>
      <w:u w:val="none"/>
    </w:rPr>
  </w:style>
  <w:style w:type="paragraph" w:customStyle="1" w:styleId="246">
    <w:name w:val="_Style 1"/>
    <w:basedOn w:val="1"/>
    <w:qFormat/>
    <w:uiPriority w:val="99"/>
    <w:pPr>
      <w:ind w:firstLine="420"/>
    </w:pPr>
    <w:rPr>
      <w:rFonts w:ascii="Calibri" w:hAnsi="Calibri" w:cs="Calibri"/>
      <w:sz w:val="34"/>
      <w:szCs w:val="34"/>
    </w:rPr>
  </w:style>
  <w:style w:type="character" w:customStyle="1" w:styleId="247">
    <w:name w:val="日期 Char1"/>
    <w:semiHidden/>
    <w:qFormat/>
    <w:uiPriority w:val="0"/>
    <w:rPr>
      <w:rFonts w:ascii="Times New Roman" w:hAnsi="Times New Roman" w:eastAsia="宋体" w:cs="Times New Roman"/>
      <w:szCs w:val="20"/>
    </w:rPr>
  </w:style>
  <w:style w:type="character" w:customStyle="1" w:styleId="248">
    <w:name w:val="正文文本缩进 Char1"/>
    <w:semiHidden/>
    <w:qFormat/>
    <w:uiPriority w:val="0"/>
    <w:rPr>
      <w:rFonts w:ascii="Times New Roman" w:hAnsi="Times New Roman" w:eastAsia="宋体" w:cs="Times New Roman"/>
      <w:szCs w:val="20"/>
    </w:rPr>
  </w:style>
  <w:style w:type="character" w:customStyle="1" w:styleId="249">
    <w:name w:val="正文文本缩进 2 Char1"/>
    <w:semiHidden/>
    <w:qFormat/>
    <w:uiPriority w:val="0"/>
    <w:rPr>
      <w:rFonts w:ascii="Times New Roman" w:hAnsi="Times New Roman" w:eastAsia="宋体" w:cs="Times New Roman"/>
      <w:szCs w:val="20"/>
    </w:rPr>
  </w:style>
  <w:style w:type="character" w:customStyle="1" w:styleId="250">
    <w:name w:val="正文文本缩进 3 Char1"/>
    <w:semiHidden/>
    <w:qFormat/>
    <w:uiPriority w:val="0"/>
    <w:rPr>
      <w:rFonts w:ascii="Times New Roman" w:hAnsi="Times New Roman" w:eastAsia="宋体" w:cs="Times New Roman"/>
      <w:sz w:val="16"/>
      <w:szCs w:val="16"/>
    </w:rPr>
  </w:style>
  <w:style w:type="paragraph" w:customStyle="1" w:styleId="251">
    <w:name w:val="普通文字"/>
    <w:basedOn w:val="1"/>
    <w:next w:val="1"/>
    <w:qFormat/>
    <w:uiPriority w:val="0"/>
    <w:rPr>
      <w:rFonts w:ascii="宋体"/>
      <w:sz w:val="24"/>
    </w:rPr>
  </w:style>
  <w:style w:type="character" w:customStyle="1" w:styleId="252">
    <w:name w:val="文档结构图 Char1"/>
    <w:semiHidden/>
    <w:qFormat/>
    <w:uiPriority w:val="0"/>
    <w:rPr>
      <w:rFonts w:ascii="宋体" w:hAnsi="Times New Roman" w:eastAsia="宋体" w:cs="Times New Roman"/>
      <w:sz w:val="18"/>
      <w:szCs w:val="18"/>
    </w:rPr>
  </w:style>
  <w:style w:type="character" w:customStyle="1" w:styleId="253">
    <w:name w:val="正文文本 2 Char1"/>
    <w:semiHidden/>
    <w:qFormat/>
    <w:uiPriority w:val="0"/>
    <w:rPr>
      <w:rFonts w:ascii="Times New Roman" w:hAnsi="Times New Roman" w:eastAsia="宋体" w:cs="Times New Roman"/>
      <w:szCs w:val="20"/>
    </w:rPr>
  </w:style>
  <w:style w:type="paragraph" w:customStyle="1" w:styleId="254">
    <w:name w:val="列出段落"/>
    <w:basedOn w:val="1"/>
    <w:qFormat/>
    <w:uiPriority w:val="34"/>
    <w:pPr>
      <w:ind w:firstLine="420"/>
    </w:pPr>
  </w:style>
  <w:style w:type="character" w:customStyle="1" w:styleId="255">
    <w:name w:val="批注框文本 Char1"/>
    <w:semiHidden/>
    <w:qFormat/>
    <w:uiPriority w:val="99"/>
    <w:rPr>
      <w:rFonts w:ascii="Times New Roman" w:hAnsi="Times New Roman" w:eastAsia="宋体" w:cs="Times New Roman"/>
      <w:sz w:val="18"/>
      <w:szCs w:val="18"/>
    </w:rPr>
  </w:style>
  <w:style w:type="paragraph" w:customStyle="1" w:styleId="256">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257">
    <w:name w:val="正文首行缩进两字 Char"/>
    <w:link w:val="258"/>
    <w:qFormat/>
    <w:uiPriority w:val="0"/>
    <w:rPr>
      <w:sz w:val="24"/>
      <w:szCs w:val="24"/>
      <w:lang w:val="en-US" w:eastAsia="zh-CN" w:bidi="ar-SA"/>
    </w:rPr>
  </w:style>
  <w:style w:type="paragraph" w:customStyle="1" w:styleId="258">
    <w:name w:val="正文首行缩进两字"/>
    <w:link w:val="257"/>
    <w:qFormat/>
    <w:uiPriority w:val="0"/>
    <w:pPr>
      <w:spacing w:line="300" w:lineRule="auto"/>
      <w:ind w:left="240" w:right="240" w:firstLine="480"/>
    </w:pPr>
    <w:rPr>
      <w:rFonts w:ascii="Times New Roman" w:hAnsi="Times New Roman" w:eastAsia="宋体" w:cs="Times New Roman"/>
      <w:sz w:val="24"/>
      <w:szCs w:val="24"/>
      <w:lang w:val="en-US" w:eastAsia="zh-CN" w:bidi="ar-SA"/>
    </w:rPr>
  </w:style>
  <w:style w:type="paragraph" w:customStyle="1" w:styleId="259">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0">
    <w:name w:val="一级条标题"/>
    <w:next w:val="1"/>
    <w:qFormat/>
    <w:uiPriority w:val="0"/>
    <w:pPr>
      <w:tabs>
        <w:tab w:val="left" w:pos="552"/>
      </w:tabs>
      <w:ind w:left="552" w:hanging="420"/>
      <w:outlineLvl w:val="2"/>
    </w:pPr>
    <w:rPr>
      <w:rFonts w:ascii="黑体" w:hAnsi="Times New Roman" w:eastAsia="黑体" w:cs="Times New Roman"/>
      <w:sz w:val="21"/>
      <w:szCs w:val="21"/>
      <w:lang w:val="en-US" w:eastAsia="zh-CN" w:bidi="ar-SA"/>
    </w:rPr>
  </w:style>
  <w:style w:type="paragraph" w:customStyle="1" w:styleId="261">
    <w:name w:val="字母编号列项（一级）"/>
    <w:qFormat/>
    <w:uiPriority w:val="0"/>
    <w:pPr>
      <w:tabs>
        <w:tab w:val="left" w:pos="552"/>
        <w:tab w:val="left" w:pos="840"/>
      </w:tabs>
      <w:ind w:left="552" w:hanging="420"/>
      <w:jc w:val="both"/>
    </w:pPr>
    <w:rPr>
      <w:rFonts w:ascii="宋体" w:hAnsi="Times New Roman" w:eastAsia="宋体" w:cs="Times New Roman"/>
      <w:sz w:val="21"/>
      <w:lang w:val="en-US" w:eastAsia="zh-CN" w:bidi="ar-SA"/>
    </w:rPr>
  </w:style>
  <w:style w:type="paragraph" w:customStyle="1" w:styleId="262">
    <w:name w:val="二级无"/>
    <w:basedOn w:val="1"/>
    <w:qFormat/>
    <w:uiPriority w:val="0"/>
    <w:pPr>
      <w:widowControl/>
      <w:tabs>
        <w:tab w:val="left" w:pos="552"/>
      </w:tabs>
      <w:ind w:left="552" w:hanging="420"/>
      <w:jc w:val="left"/>
      <w:outlineLvl w:val="3"/>
    </w:pPr>
    <w:rPr>
      <w:rFonts w:ascii="宋体"/>
      <w:szCs w:val="21"/>
    </w:rPr>
  </w:style>
  <w:style w:type="character" w:customStyle="1" w:styleId="263">
    <w:name w:val="case31"/>
    <w:qFormat/>
    <w:uiPriority w:val="0"/>
    <w:rPr>
      <w:spacing w:val="390"/>
      <w:sz w:val="21"/>
      <w:szCs w:val="21"/>
    </w:rPr>
  </w:style>
  <w:style w:type="character" w:customStyle="1" w:styleId="264">
    <w:name w:val="NormalCharacter1"/>
    <w:link w:val="265"/>
    <w:qFormat/>
    <w:uiPriority w:val="99"/>
    <w:rPr>
      <w:sz w:val="20"/>
    </w:rPr>
  </w:style>
  <w:style w:type="paragraph" w:customStyle="1" w:styleId="265">
    <w:name w:val="UserStyle_4"/>
    <w:basedOn w:val="1"/>
    <w:link w:val="264"/>
    <w:qFormat/>
    <w:uiPriority w:val="99"/>
    <w:pPr>
      <w:widowControl/>
    </w:pPr>
    <w:rPr>
      <w:sz w:val="20"/>
    </w:rPr>
  </w:style>
  <w:style w:type="paragraph" w:customStyle="1" w:styleId="266">
    <w:name w:val="List Paragraph1"/>
    <w:basedOn w:val="1"/>
    <w:qFormat/>
    <w:uiPriority w:val="0"/>
    <w:pPr>
      <w:ind w:firstLine="420"/>
    </w:pPr>
    <w:rPr>
      <w:szCs w:val="21"/>
    </w:rPr>
  </w:style>
  <w:style w:type="paragraph" w:customStyle="1" w:styleId="267">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68">
    <w:name w:val="列出段落1"/>
    <w:basedOn w:val="1"/>
    <w:qFormat/>
    <w:uiPriority w:val="0"/>
    <w:pPr>
      <w:ind w:firstLine="420"/>
    </w:pPr>
    <w:rPr>
      <w:rFonts w:ascii="Calibri" w:hAnsi="Calibri"/>
    </w:rPr>
  </w:style>
  <w:style w:type="paragraph" w:customStyle="1" w:styleId="269">
    <w:name w:val="段"/>
    <w:next w:val="1"/>
    <w:qFormat/>
    <w:uiPriority w:val="99"/>
    <w:pPr>
      <w:ind w:firstLine="200"/>
      <w:jc w:val="both"/>
    </w:pPr>
    <w:rPr>
      <w:rFonts w:ascii="宋体" w:hAnsi="Times New Roman" w:eastAsia="Times New Roman" w:cs="Times New Roman"/>
      <w:sz w:val="21"/>
      <w:lang w:val="en-US" w:eastAsia="zh-CN" w:bidi="ar-SA"/>
    </w:rPr>
  </w:style>
  <w:style w:type="paragraph" w:customStyle="1" w:styleId="270">
    <w:name w:val="标题 61"/>
    <w:basedOn w:val="1"/>
    <w:next w:val="1"/>
    <w:qFormat/>
    <w:uiPriority w:val="0"/>
    <w:pPr>
      <w:ind w:left="102"/>
      <w:jc w:val="left"/>
      <w:outlineLvl w:val="5"/>
    </w:pPr>
    <w:rPr>
      <w:rFonts w:ascii="黑体" w:hAnsi="黑体" w:eastAsia="黑体"/>
      <w:sz w:val="28"/>
      <w:szCs w:val="28"/>
      <w:lang w:eastAsia="en-US"/>
    </w:rPr>
  </w:style>
  <w:style w:type="character" w:customStyle="1" w:styleId="271">
    <w:name w:val="正文文本首行缩进 字符"/>
    <w:link w:val="39"/>
    <w:qFormat/>
    <w:uiPriority w:val="0"/>
    <w:rPr>
      <w:rFonts w:ascii="Times New Roman" w:eastAsia="宋体"/>
      <w:sz w:val="21"/>
    </w:rPr>
  </w:style>
  <w:style w:type="character" w:customStyle="1" w:styleId="272">
    <w:name w:val="font81"/>
    <w:basedOn w:val="43"/>
    <w:qFormat/>
    <w:uiPriority w:val="0"/>
    <w:rPr>
      <w:rFonts w:hint="eastAsia" w:ascii="宋体" w:hAnsi="宋体" w:eastAsia="宋体" w:cs="宋体"/>
      <w:b/>
      <w:bCs/>
      <w:color w:val="000000"/>
      <w:sz w:val="44"/>
      <w:szCs w:val="44"/>
      <w:u w:val="none"/>
    </w:rPr>
  </w:style>
  <w:style w:type="character" w:customStyle="1" w:styleId="273">
    <w:name w:val="font51"/>
    <w:basedOn w:val="43"/>
    <w:qFormat/>
    <w:uiPriority w:val="0"/>
    <w:rPr>
      <w:rFonts w:hint="eastAsia" w:ascii="宋体" w:hAnsi="宋体" w:eastAsia="宋体" w:cs="宋体"/>
      <w:color w:val="000000"/>
      <w:sz w:val="22"/>
      <w:szCs w:val="22"/>
      <w:u w:val="none"/>
    </w:rPr>
  </w:style>
  <w:style w:type="character" w:customStyle="1" w:styleId="274">
    <w:name w:val="font71"/>
    <w:basedOn w:val="43"/>
    <w:qFormat/>
    <w:uiPriority w:val="0"/>
    <w:rPr>
      <w:rFonts w:hint="eastAsia" w:ascii="宋体" w:hAnsi="宋体" w:eastAsia="宋体" w:cs="宋体"/>
      <w:color w:val="000000"/>
      <w:sz w:val="22"/>
      <w:szCs w:val="22"/>
      <w:u w:val="none"/>
    </w:rPr>
  </w:style>
  <w:style w:type="character" w:customStyle="1" w:styleId="275">
    <w:name w:val="font61"/>
    <w:basedOn w:val="43"/>
    <w:qFormat/>
    <w:uiPriority w:val="0"/>
    <w:rPr>
      <w:rFonts w:hint="eastAsia" w:ascii="宋体" w:hAnsi="宋体" w:eastAsia="宋体" w:cs="宋体"/>
      <w:color w:val="FF0000"/>
      <w:sz w:val="22"/>
      <w:szCs w:val="22"/>
      <w:u w:val="none"/>
    </w:rPr>
  </w:style>
  <w:style w:type="paragraph" w:customStyle="1" w:styleId="276">
    <w:name w:val="Table Paragraph"/>
    <w:basedOn w:val="1"/>
    <w:qFormat/>
    <w:uiPriority w:val="0"/>
    <w:pPr>
      <w:jc w:val="left"/>
    </w:pPr>
    <w:rPr>
      <w:rFonts w:ascii="Calibri" w:hAnsi="Calibri"/>
      <w:sz w:val="22"/>
      <w:szCs w:val="22"/>
      <w:lang w:eastAsia="en-US"/>
    </w:rPr>
  </w:style>
  <w:style w:type="paragraph" w:customStyle="1" w:styleId="277">
    <w:name w:val="列表1"/>
    <w:basedOn w:val="1"/>
    <w:qFormat/>
    <w:uiPriority w:val="0"/>
    <w:pPr>
      <w:numPr>
        <w:ilvl w:val="0"/>
        <w:numId w:val="2"/>
      </w:numPr>
      <w:spacing w:after="20" w:line="288" w:lineRule="auto"/>
    </w:pPr>
    <w:rPr>
      <w:lang w:val="en-GB"/>
    </w:rPr>
  </w:style>
  <w:style w:type="paragraph" w:customStyle="1" w:styleId="278">
    <w:name w:val="目录 21"/>
    <w:basedOn w:val="1"/>
    <w:next w:val="1"/>
    <w:unhideWhenUsed/>
    <w:qFormat/>
    <w:uiPriority w:val="39"/>
    <w:pPr>
      <w:spacing w:after="57"/>
      <w:ind w:left="283"/>
    </w:pPr>
  </w:style>
  <w:style w:type="paragraph" w:customStyle="1" w:styleId="279">
    <w:name w:val="正文文本2"/>
    <w:basedOn w:val="1"/>
    <w:qFormat/>
    <w:uiPriority w:val="0"/>
    <w:rPr>
      <w:rFonts w:ascii="仿宋_GB2312" w:eastAsia="仿宋_GB2312"/>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Company>
  <Pages>55</Pages>
  <Words>9131</Words>
  <Characters>9800</Characters>
  <Lines>1968</Lines>
  <Paragraphs>1700</Paragraphs>
  <TotalTime>9</TotalTime>
  <ScaleCrop>false</ScaleCrop>
  <LinksUpToDate>false</LinksUpToDate>
  <CharactersWithSpaces>9833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2026-06-29T01:10:00Z</dcterms:created>
  <dc:creator>时缪</dc:creator>
  <cp:lastModifiedBy>潘登</cp:lastModifiedBy>
  <dcterms:modified xsi:type="dcterms:W3CDTF">2026-10-14T00:56:53Z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22F9C4AA019F468CAD43310FEF37035C_13</vt:lpwstr>
  </property>
  <property fmtid="{D5CDD505-2E9C-101B-9397-08002B2CF9AE}" pid="4" name="KSOTemplateDocerSaveRecord">
    <vt:lpwstr>eyJoZGlkIjoiNDI2OTU0OWU2NmI3MmI0ZWFhMzA4MjZmODhjOTE5NjkiLCJ1c2VySWQiOiI0NjU0Nzc1NjIifQ==</vt:lpwstr>
  </property>
</Properties>
</file>