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81F539">
      <w:pPr>
        <w:pStyle w:val="314"/>
        <w:spacing w:before="0" w:after="0"/>
        <w:ind w:firstLine="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 </w:t>
      </w:r>
    </w:p>
    <w:p w14:paraId="12FF35ED">
      <w:pPr>
        <w:rPr>
          <w:rFonts w:hint="eastAsia" w:hAnsi="宋体" w:cs="宋体"/>
          <w:color w:val="auto"/>
          <w:highlight w:val="none"/>
        </w:rPr>
      </w:pPr>
    </w:p>
    <w:p w14:paraId="03A16C19">
      <w:pPr>
        <w:pStyle w:val="30"/>
        <w:ind w:left="1446"/>
        <w:rPr>
          <w:rFonts w:hint="eastAsia" w:hAnsi="宋体" w:cs="宋体"/>
          <w:color w:val="auto"/>
          <w:highlight w:val="none"/>
        </w:rPr>
      </w:pPr>
    </w:p>
    <w:p w14:paraId="4C7EFF50">
      <w:pPr>
        <w:pStyle w:val="30"/>
        <w:ind w:left="1446"/>
        <w:rPr>
          <w:rFonts w:hint="eastAsia" w:hAnsi="宋体" w:cs="宋体"/>
          <w:color w:val="auto"/>
          <w:highlight w:val="none"/>
        </w:rPr>
      </w:pPr>
    </w:p>
    <w:p w14:paraId="08266E7C">
      <w:pPr>
        <w:keepNext w:val="0"/>
        <w:keepLines w:val="0"/>
        <w:pageBreakBefore w:val="0"/>
        <w:widowControl w:val="0"/>
        <w:kinsoku/>
        <w:wordWrap/>
        <w:overflowPunct/>
        <w:topLinePunct w:val="0"/>
        <w:autoSpaceDE/>
        <w:autoSpaceDN/>
        <w:bidi w:val="0"/>
        <w:adjustRightInd/>
        <w:snapToGrid/>
        <w:spacing w:beforeAutospacing="0" w:afterAutospacing="0" w:line="360" w:lineRule="auto"/>
        <w:jc w:val="center"/>
        <w:textAlignment w:val="auto"/>
        <w:rPr>
          <w:rFonts w:hint="eastAsia" w:ascii="方正小标宋_GBK" w:hAnsi="方正小标宋_GBK" w:eastAsia="方正小标宋_GBK" w:cs="方正小标宋_GBK"/>
          <w:b w:val="0"/>
          <w:bCs/>
          <w:color w:val="auto"/>
          <w:position w:val="0"/>
          <w:sz w:val="72"/>
          <w:szCs w:val="72"/>
          <w:highlight w:val="none"/>
          <w:lang w:val="en-US" w:eastAsia="zh-CN" w:bidi="ar-SA"/>
        </w:rPr>
      </w:pPr>
      <w:r>
        <w:rPr>
          <w:rFonts w:hint="eastAsia" w:ascii="方正小标宋_GBK" w:hAnsi="方正小标宋_GBK" w:eastAsia="方正小标宋_GBK" w:cs="方正小标宋_GBK"/>
          <w:b w:val="0"/>
          <w:bCs/>
          <w:color w:val="auto"/>
          <w:position w:val="0"/>
          <w:sz w:val="72"/>
          <w:szCs w:val="72"/>
          <w:highlight w:val="none"/>
          <w:lang w:val="en-US" w:eastAsia="zh-CN" w:bidi="ar-SA"/>
        </w:rPr>
        <w:t>招　标　文　件</w:t>
      </w:r>
    </w:p>
    <w:p w14:paraId="4444F75C">
      <w:pPr>
        <w:pStyle w:val="314"/>
        <w:ind w:firstLine="0"/>
        <w:jc w:val="center"/>
        <w:rPr>
          <w:rFonts w:hint="eastAsia" w:ascii="宋体" w:hAnsi="宋体" w:cs="宋体"/>
          <w:bCs/>
          <w:color w:val="auto"/>
          <w:sz w:val="32"/>
          <w:highlight w:val="none"/>
        </w:rPr>
      </w:pPr>
    </w:p>
    <w:p w14:paraId="0FFA95B1">
      <w:pPr>
        <w:pStyle w:val="314"/>
        <w:ind w:firstLine="0"/>
        <w:jc w:val="center"/>
        <w:rPr>
          <w:rFonts w:hint="eastAsia" w:ascii="宋体" w:hAnsi="宋体" w:cs="宋体"/>
          <w:bCs/>
          <w:color w:val="auto"/>
          <w:sz w:val="32"/>
          <w:highlight w:val="none"/>
        </w:rPr>
      </w:pPr>
    </w:p>
    <w:p w14:paraId="58BF71A2">
      <w:pPr>
        <w:pStyle w:val="31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项目名称：镇江市第一人民医院高压氧舱设备采购项目</w:t>
      </w:r>
    </w:p>
    <w:p w14:paraId="7C71F0A2">
      <w:pPr>
        <w:pStyle w:val="31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项目编号：JSZC-321100-JSHY-G2026-0190</w:t>
      </w:r>
    </w:p>
    <w:p w14:paraId="2626645B">
      <w:pPr>
        <w:pStyle w:val="31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采购代理编号：1009-2641HOLLY64J</w:t>
      </w:r>
    </w:p>
    <w:p w14:paraId="50484EC2">
      <w:pPr>
        <w:pStyle w:val="314"/>
        <w:spacing w:before="0" w:after="0"/>
        <w:ind w:firstLine="0"/>
        <w:rPr>
          <w:rFonts w:hint="eastAsia" w:ascii="宋体" w:hAnsi="宋体" w:cs="宋体"/>
          <w:bCs/>
          <w:color w:val="auto"/>
          <w:highlight w:val="none"/>
        </w:rPr>
      </w:pPr>
    </w:p>
    <w:p w14:paraId="59AAD159">
      <w:pPr>
        <w:pStyle w:val="314"/>
        <w:spacing w:before="0" w:after="0"/>
        <w:ind w:firstLine="0"/>
        <w:rPr>
          <w:rFonts w:hint="eastAsia" w:ascii="宋体" w:hAnsi="宋体" w:cs="宋体"/>
          <w:bCs/>
          <w:color w:val="auto"/>
          <w:highlight w:val="none"/>
        </w:rPr>
      </w:pPr>
    </w:p>
    <w:p w14:paraId="2C2E7DF7">
      <w:pPr>
        <w:pStyle w:val="314"/>
        <w:spacing w:before="0" w:after="0"/>
        <w:ind w:firstLine="0"/>
        <w:rPr>
          <w:rFonts w:hint="eastAsia" w:ascii="宋体" w:hAnsi="宋体" w:cs="宋体"/>
          <w:bCs/>
          <w:color w:val="auto"/>
          <w:highlight w:val="none"/>
        </w:rPr>
      </w:pPr>
    </w:p>
    <w:p w14:paraId="1EED2AB5">
      <w:pPr>
        <w:pStyle w:val="314"/>
        <w:spacing w:before="0" w:after="0"/>
        <w:ind w:firstLine="0"/>
        <w:rPr>
          <w:rFonts w:hint="eastAsia" w:ascii="宋体" w:hAnsi="宋体" w:cs="宋体"/>
          <w:bCs/>
          <w:color w:val="auto"/>
          <w:highlight w:val="none"/>
        </w:rPr>
      </w:pPr>
    </w:p>
    <w:p w14:paraId="2B970AF2">
      <w:pPr>
        <w:pStyle w:val="314"/>
        <w:spacing w:before="0" w:after="0"/>
        <w:ind w:firstLine="0"/>
        <w:rPr>
          <w:rFonts w:hint="eastAsia" w:ascii="宋体" w:hAnsi="宋体" w:cs="宋体"/>
          <w:bCs/>
          <w:color w:val="auto"/>
          <w:highlight w:val="none"/>
        </w:rPr>
      </w:pPr>
    </w:p>
    <w:p w14:paraId="105A1AB1">
      <w:pPr>
        <w:pStyle w:val="314"/>
        <w:spacing w:before="0" w:after="0"/>
        <w:ind w:firstLine="0"/>
        <w:rPr>
          <w:rFonts w:hint="eastAsia" w:ascii="宋体" w:hAnsi="宋体" w:cs="宋体"/>
          <w:bCs/>
          <w:color w:val="auto"/>
          <w:highlight w:val="none"/>
        </w:rPr>
      </w:pPr>
    </w:p>
    <w:p w14:paraId="6E8A61F8">
      <w:pPr>
        <w:pStyle w:val="31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采购人：镇江市第一人民医院</w:t>
      </w:r>
    </w:p>
    <w:p w14:paraId="1FB413A1">
      <w:pPr>
        <w:pStyle w:val="31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采购代理机构：江苏弘业国际技术工程有限公司</w:t>
      </w:r>
    </w:p>
    <w:p w14:paraId="3A09B720">
      <w:pPr>
        <w:pStyle w:val="314"/>
        <w:ind w:firstLine="0"/>
        <w:jc w:val="center"/>
        <w:rPr>
          <w:rFonts w:hint="eastAsia" w:ascii="方正小标宋_GBK" w:hAnsi="方正小标宋_GBK" w:eastAsia="方正小标宋_GBK" w:cs="方正小标宋_GBK"/>
          <w:b w:val="0"/>
          <w:bCs w:val="0"/>
          <w:color w:val="auto"/>
          <w:position w:val="0"/>
          <w:sz w:val="28"/>
          <w:szCs w:val="28"/>
          <w:highlight w:val="none"/>
          <w:lang w:val="en-US" w:eastAsia="zh-CN" w:bidi="ar-SA"/>
        </w:rPr>
      </w:pPr>
      <w:r>
        <w:rPr>
          <w:rFonts w:hint="eastAsia" w:ascii="方正小标宋_GBK" w:hAnsi="方正小标宋_GBK" w:eastAsia="方正小标宋_GBK" w:cs="方正小标宋_GBK"/>
          <w:b w:val="0"/>
          <w:bCs w:val="0"/>
          <w:color w:val="auto"/>
          <w:position w:val="0"/>
          <w:sz w:val="28"/>
          <w:szCs w:val="28"/>
          <w:highlight w:val="none"/>
          <w:lang w:val="en-US" w:eastAsia="zh-CN" w:bidi="ar-SA"/>
        </w:rPr>
        <w:t>日期：2026年9月</w:t>
      </w:r>
    </w:p>
    <w:p w14:paraId="399920DF">
      <w:pPr>
        <w:pStyle w:val="314"/>
        <w:ind w:firstLine="0"/>
        <w:jc w:val="center"/>
        <w:rPr>
          <w:rFonts w:hint="eastAsia" w:ascii="方正小标宋_GBK" w:hAnsi="方正小标宋_GBK" w:eastAsia="方正小标宋_GBK" w:cs="方正小标宋_GBK"/>
          <w:b w:val="0"/>
          <w:bCs w:val="0"/>
          <w:color w:val="auto"/>
          <w:position w:val="0"/>
          <w:sz w:val="28"/>
          <w:szCs w:val="28"/>
          <w:highlight w:val="none"/>
          <w:lang w:val="zh-CN" w:eastAsia="zh-CN" w:bidi="ar-SA"/>
        </w:rPr>
        <w:sectPr>
          <w:headerReference r:id="rId4" w:type="first"/>
          <w:headerReference r:id="rId3" w:type="default"/>
          <w:footerReference r:id="rId5" w:type="default"/>
          <w:pgSz w:w="11906" w:h="16838"/>
          <w:pgMar w:top="1418" w:right="1198" w:bottom="1418" w:left="1588" w:header="851" w:footer="907" w:gutter="0"/>
          <w:cols w:space="720" w:num="1"/>
          <w:titlePg/>
          <w:docGrid w:linePitch="360" w:charSpace="0"/>
        </w:sectPr>
      </w:pPr>
      <w:bookmarkStart w:id="0" w:name="_Toc24641"/>
      <w:bookmarkStart w:id="1" w:name="_Toc24247"/>
      <w:bookmarkStart w:id="2" w:name="_Toc8555"/>
      <w:bookmarkStart w:id="3" w:name="_Toc120614210"/>
      <w:bookmarkStart w:id="4" w:name="_Toc20823272"/>
      <w:bookmarkStart w:id="5" w:name="_Toc479757206"/>
      <w:bookmarkStart w:id="6" w:name="_Toc523127445"/>
      <w:bookmarkStart w:id="7" w:name="_Toc513029200"/>
      <w:bookmarkStart w:id="8" w:name="_Toc16938516"/>
    </w:p>
    <w:p w14:paraId="3066881E">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Times New Roman" w:hAnsi="Times New Roman" w:eastAsia="宋体" w:cs="Times New Roman"/>
          <w:b/>
          <w:bCs/>
          <w:color w:val="auto"/>
          <w:position w:val="0"/>
          <w:sz w:val="44"/>
          <w:szCs w:val="44"/>
          <w:highlight w:val="none"/>
          <w:lang w:val="en-US" w:eastAsia="zh-CN" w:bidi="ar-SA"/>
        </w:rPr>
      </w:pPr>
      <w:r>
        <w:rPr>
          <w:rFonts w:hint="eastAsia" w:ascii="Times New Roman" w:hAnsi="Times New Roman" w:eastAsia="宋体" w:cs="Times New Roman"/>
          <w:b/>
          <w:bCs/>
          <w:color w:val="auto"/>
          <w:position w:val="0"/>
          <w:sz w:val="44"/>
          <w:szCs w:val="44"/>
          <w:highlight w:val="none"/>
          <w:lang w:val="zh-CN" w:eastAsia="zh-CN" w:bidi="ar-SA"/>
        </w:rPr>
        <w:t>目录</w:t>
      </w:r>
      <w:bookmarkEnd w:id="0"/>
      <w:bookmarkEnd w:id="1"/>
      <w:bookmarkEnd w:id="2"/>
    </w:p>
    <w:p w14:paraId="3E175B0B">
      <w:pPr>
        <w:pStyle w:val="43"/>
        <w:tabs>
          <w:tab w:val="right" w:leader="dot" w:pos="8296"/>
        </w:tabs>
        <w:spacing w:line="480" w:lineRule="auto"/>
        <w:rPr>
          <w:rFonts w:hint="eastAsia" w:ascii="宋体" w:hAnsi="宋体" w:cstheme="minorBidi"/>
          <w:b w:val="0"/>
          <w:bCs/>
          <w:color w:val="auto"/>
          <w:position w:val="0"/>
          <w:sz w:val="21"/>
          <w:szCs w:val="22"/>
          <w:highlight w:val="none"/>
          <w14:ligatures w14:val="standardContextual"/>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"_Toc174468362" \o "#_Toc174468362" </w:instrText>
      </w:r>
      <w:r>
        <w:rPr>
          <w:color w:val="auto"/>
          <w:highlight w:val="none"/>
        </w:rPr>
        <w:fldChar w:fldCharType="separate"/>
      </w:r>
      <w:r>
        <w:rPr>
          <w:rStyle w:val="74"/>
          <w:rFonts w:ascii="宋体" w:hAnsi="宋体" w:cs="宋体"/>
          <w:b w:val="0"/>
          <w:bCs/>
          <w:color w:val="auto"/>
          <w:highlight w:val="none"/>
        </w:rPr>
        <w:t>第一章</w:t>
      </w:r>
      <w:r>
        <w:rPr>
          <w:rStyle w:val="74"/>
          <w:rFonts w:hint="eastAsia" w:ascii="宋体" w:hAnsi="宋体" w:cs="宋体"/>
          <w:b w:val="0"/>
          <w:bCs/>
          <w:color w:val="auto"/>
          <w:highlight w:val="none"/>
        </w:rPr>
        <w:t xml:space="preserve">  </w:t>
      </w:r>
      <w:r>
        <w:rPr>
          <w:rStyle w:val="74"/>
          <w:rFonts w:ascii="宋体" w:hAnsi="宋体" w:cs="宋体"/>
          <w:b w:val="0"/>
          <w:bCs/>
          <w:color w:val="auto"/>
          <w:highlight w:val="none"/>
        </w:rPr>
        <w:t>招标公告</w:t>
      </w:r>
      <w:r>
        <w:rPr>
          <w:rStyle w:val="74"/>
          <w:rFonts w:ascii="宋体" w:hAnsi="宋体" w:cs="宋体"/>
          <w:b w:val="0"/>
          <w:bCs/>
          <w:color w:val="auto"/>
          <w:highlight w:val="none"/>
        </w:rPr>
        <w:fldChar w:fldCharType="end"/>
      </w:r>
    </w:p>
    <w:p w14:paraId="6820B309">
      <w:pPr>
        <w:pStyle w:val="43"/>
        <w:tabs>
          <w:tab w:val="right" w:leader="dot" w:pos="8296"/>
        </w:tabs>
        <w:spacing w:line="480" w:lineRule="auto"/>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"_Toc174468370" \o "#_Toc174468370" </w:instrText>
      </w:r>
      <w:r>
        <w:rPr>
          <w:color w:val="auto"/>
          <w:highlight w:val="none"/>
        </w:rPr>
        <w:fldChar w:fldCharType="separate"/>
      </w:r>
      <w:r>
        <w:rPr>
          <w:rStyle w:val="74"/>
          <w:rFonts w:ascii="宋体" w:hAnsi="宋体" w:cs="宋体"/>
          <w:b w:val="0"/>
          <w:bCs/>
          <w:color w:val="auto"/>
          <w:highlight w:val="none"/>
        </w:rPr>
        <w:t>第二章</w:t>
      </w:r>
      <w:r>
        <w:rPr>
          <w:rStyle w:val="74"/>
          <w:rFonts w:hint="eastAsia" w:ascii="宋体" w:hAnsi="宋体" w:cs="宋体"/>
          <w:b w:val="0"/>
          <w:bCs/>
          <w:color w:val="auto"/>
          <w:highlight w:val="none"/>
        </w:rPr>
        <w:t xml:space="preserve">  </w:t>
      </w:r>
      <w:r>
        <w:rPr>
          <w:rStyle w:val="74"/>
          <w:rFonts w:ascii="宋体" w:hAnsi="宋体" w:cs="宋体"/>
          <w:b w:val="0"/>
          <w:bCs/>
          <w:color w:val="auto"/>
          <w:highlight w:val="none"/>
        </w:rPr>
        <w:t>投标人须知</w:t>
      </w:r>
      <w:r>
        <w:rPr>
          <w:rStyle w:val="74"/>
          <w:rFonts w:ascii="宋体" w:hAnsi="宋体" w:cs="宋体"/>
          <w:b w:val="0"/>
          <w:bCs/>
          <w:color w:val="auto"/>
          <w:highlight w:val="none"/>
        </w:rPr>
        <w:fldChar w:fldCharType="end"/>
      </w:r>
    </w:p>
    <w:p w14:paraId="095D0B85">
      <w:pPr>
        <w:pStyle w:val="43"/>
        <w:tabs>
          <w:tab w:val="right" w:leader="dot" w:pos="8296"/>
        </w:tabs>
        <w:spacing w:line="480" w:lineRule="auto"/>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"_Toc174468378" \o "#_Toc174468378" </w:instrText>
      </w:r>
      <w:r>
        <w:rPr>
          <w:color w:val="auto"/>
          <w:highlight w:val="none"/>
        </w:rPr>
        <w:fldChar w:fldCharType="separate"/>
      </w:r>
      <w:r>
        <w:rPr>
          <w:rStyle w:val="74"/>
          <w:rFonts w:ascii="宋体" w:hAnsi="宋体" w:cs="宋体"/>
          <w:b w:val="0"/>
          <w:bCs/>
          <w:color w:val="auto"/>
          <w:highlight w:val="none"/>
        </w:rPr>
        <w:t>第三章</w:t>
      </w:r>
      <w:r>
        <w:rPr>
          <w:rStyle w:val="74"/>
          <w:rFonts w:hint="eastAsia" w:ascii="宋体" w:hAnsi="宋体" w:cs="宋体"/>
          <w:b w:val="0"/>
          <w:bCs/>
          <w:color w:val="auto"/>
          <w:highlight w:val="none"/>
        </w:rPr>
        <w:t xml:space="preserve">  </w:t>
      </w:r>
      <w:r>
        <w:rPr>
          <w:rStyle w:val="74"/>
          <w:rFonts w:ascii="宋体" w:hAnsi="宋体" w:cs="宋体"/>
          <w:b w:val="0"/>
          <w:bCs/>
          <w:color w:val="auto"/>
          <w:highlight w:val="none"/>
        </w:rPr>
        <w:t>合同文本</w:t>
      </w:r>
      <w:r>
        <w:rPr>
          <w:rStyle w:val="74"/>
          <w:rFonts w:ascii="宋体" w:hAnsi="宋体" w:cs="宋体"/>
          <w:b w:val="0"/>
          <w:bCs/>
          <w:color w:val="auto"/>
          <w:highlight w:val="none"/>
        </w:rPr>
        <w:fldChar w:fldCharType="end"/>
      </w:r>
    </w:p>
    <w:p w14:paraId="71C9EBF4">
      <w:pPr>
        <w:pStyle w:val="43"/>
        <w:tabs>
          <w:tab w:val="right" w:leader="dot" w:pos="8296"/>
        </w:tabs>
        <w:spacing w:line="480" w:lineRule="auto"/>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"_Toc174468379" \o "#_Toc174468379" </w:instrText>
      </w:r>
      <w:r>
        <w:rPr>
          <w:color w:val="auto"/>
          <w:highlight w:val="none"/>
        </w:rPr>
        <w:fldChar w:fldCharType="separate"/>
      </w:r>
      <w:r>
        <w:rPr>
          <w:rStyle w:val="74"/>
          <w:rFonts w:ascii="宋体" w:hAnsi="宋体" w:cs="宋体"/>
          <w:b w:val="0"/>
          <w:bCs/>
          <w:color w:val="auto"/>
          <w:highlight w:val="none"/>
        </w:rPr>
        <w:t>第四章</w:t>
      </w:r>
      <w:r>
        <w:rPr>
          <w:rStyle w:val="74"/>
          <w:rFonts w:hint="eastAsia" w:ascii="宋体" w:hAnsi="宋体" w:cs="宋体"/>
          <w:b w:val="0"/>
          <w:bCs/>
          <w:color w:val="auto"/>
          <w:highlight w:val="none"/>
        </w:rPr>
        <w:t xml:space="preserve">  </w:t>
      </w:r>
      <w:r>
        <w:rPr>
          <w:rStyle w:val="74"/>
          <w:rFonts w:ascii="宋体" w:hAnsi="宋体" w:cs="宋体"/>
          <w:b w:val="0"/>
          <w:bCs/>
          <w:color w:val="auto"/>
          <w:highlight w:val="none"/>
        </w:rPr>
        <w:t>项目需求</w:t>
      </w:r>
      <w:r>
        <w:rPr>
          <w:rStyle w:val="74"/>
          <w:rFonts w:ascii="宋体" w:hAnsi="宋体" w:cs="宋体"/>
          <w:b w:val="0"/>
          <w:bCs/>
          <w:color w:val="auto"/>
          <w:highlight w:val="none"/>
        </w:rPr>
        <w:fldChar w:fldCharType="end"/>
      </w:r>
    </w:p>
    <w:p w14:paraId="3EF96A57">
      <w:pPr>
        <w:pStyle w:val="43"/>
        <w:tabs>
          <w:tab w:val="right" w:leader="dot" w:pos="8296"/>
        </w:tabs>
        <w:spacing w:line="480" w:lineRule="auto"/>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"_Toc174468392" \o "#_Toc174468392" </w:instrText>
      </w:r>
      <w:r>
        <w:rPr>
          <w:color w:val="auto"/>
          <w:highlight w:val="none"/>
        </w:rPr>
        <w:fldChar w:fldCharType="separate"/>
      </w:r>
      <w:r>
        <w:rPr>
          <w:rStyle w:val="74"/>
          <w:rFonts w:ascii="宋体" w:hAnsi="宋体" w:cs="宋体"/>
          <w:b w:val="0"/>
          <w:bCs/>
          <w:color w:val="auto"/>
          <w:highlight w:val="none"/>
        </w:rPr>
        <w:t>第五章</w:t>
      </w:r>
      <w:r>
        <w:rPr>
          <w:rStyle w:val="74"/>
          <w:rFonts w:hint="eastAsia" w:ascii="宋体" w:hAnsi="宋体" w:cs="宋体"/>
          <w:b w:val="0"/>
          <w:bCs/>
          <w:color w:val="auto"/>
          <w:highlight w:val="none"/>
        </w:rPr>
        <w:t xml:space="preserve">  </w:t>
      </w:r>
      <w:r>
        <w:rPr>
          <w:rStyle w:val="74"/>
          <w:rFonts w:ascii="宋体" w:hAnsi="宋体" w:cs="宋体"/>
          <w:b w:val="0"/>
          <w:bCs/>
          <w:color w:val="auto"/>
          <w:highlight w:val="none"/>
        </w:rPr>
        <w:t>评标方法与评标标准</w:t>
      </w:r>
      <w:r>
        <w:rPr>
          <w:rStyle w:val="74"/>
          <w:rFonts w:ascii="宋体" w:hAnsi="宋体" w:cs="宋体"/>
          <w:b w:val="0"/>
          <w:bCs/>
          <w:color w:val="auto"/>
          <w:highlight w:val="none"/>
        </w:rPr>
        <w:fldChar w:fldCharType="end"/>
      </w:r>
    </w:p>
    <w:p w14:paraId="7C5343AA">
      <w:pPr>
        <w:pStyle w:val="43"/>
        <w:tabs>
          <w:tab w:val="right" w:leader="dot" w:pos="8296"/>
        </w:tabs>
        <w:spacing w:line="480" w:lineRule="auto"/>
        <w:rPr>
          <w:rFonts w:hint="eastAsia" w:ascii="宋体" w:hAnsi="宋体" w:cstheme="minorBidi"/>
          <w:b w:val="0"/>
          <w:bCs/>
          <w:color w:val="auto"/>
          <w:position w:val="0"/>
          <w:sz w:val="21"/>
          <w:szCs w:val="22"/>
          <w:highlight w:val="none"/>
          <w14:ligatures w14:val="standardContextual"/>
        </w:rPr>
      </w:pPr>
      <w:r>
        <w:rPr>
          <w:color w:val="auto"/>
          <w:highlight w:val="none"/>
        </w:rPr>
        <w:fldChar w:fldCharType="begin"/>
      </w:r>
      <w:r>
        <w:rPr>
          <w:color w:val="auto"/>
          <w:highlight w:val="none"/>
        </w:rPr>
        <w:instrText xml:space="preserve"> HYPERLINK \l "_Toc174468393" \o "#_Toc174468393" </w:instrText>
      </w:r>
      <w:r>
        <w:rPr>
          <w:color w:val="auto"/>
          <w:highlight w:val="none"/>
        </w:rPr>
        <w:fldChar w:fldCharType="separate"/>
      </w:r>
      <w:r>
        <w:rPr>
          <w:rStyle w:val="74"/>
          <w:rFonts w:ascii="宋体" w:hAnsi="宋体" w:cs="宋体"/>
          <w:b w:val="0"/>
          <w:bCs/>
          <w:color w:val="auto"/>
          <w:highlight w:val="none"/>
        </w:rPr>
        <w:t>第六章</w:t>
      </w:r>
      <w:r>
        <w:rPr>
          <w:rStyle w:val="74"/>
          <w:rFonts w:hint="eastAsia" w:ascii="宋体" w:hAnsi="宋体" w:cs="宋体"/>
          <w:b w:val="0"/>
          <w:bCs/>
          <w:color w:val="auto"/>
          <w:highlight w:val="none"/>
        </w:rPr>
        <w:t xml:space="preserve">  </w:t>
      </w:r>
      <w:r>
        <w:rPr>
          <w:rStyle w:val="74"/>
          <w:rFonts w:ascii="宋体" w:hAnsi="宋体" w:cs="宋体"/>
          <w:b w:val="0"/>
          <w:bCs/>
          <w:color w:val="auto"/>
          <w:highlight w:val="none"/>
        </w:rPr>
        <w:t>投标文件参考格式</w:t>
      </w:r>
      <w:r>
        <w:rPr>
          <w:rStyle w:val="74"/>
          <w:rFonts w:ascii="宋体" w:hAnsi="宋体" w:cs="宋体"/>
          <w:b w:val="0"/>
          <w:bCs/>
          <w:color w:val="auto"/>
          <w:highlight w:val="none"/>
        </w:rPr>
        <w:fldChar w:fldCharType="end"/>
      </w:r>
    </w:p>
    <w:p w14:paraId="612FD2DC">
      <w:pPr>
        <w:spacing w:line="480" w:lineRule="auto"/>
        <w:rPr>
          <w:rFonts w:hint="eastAsia" w:hAnsi="宋体" w:cs="宋体"/>
          <w:b w:val="0"/>
          <w:bCs/>
          <w:color w:val="auto"/>
          <w:szCs w:val="24"/>
          <w:highlight w:val="none"/>
        </w:rPr>
      </w:pPr>
      <w:r>
        <w:rPr>
          <w:rFonts w:hint="eastAsia" w:hAnsi="宋体" w:cs="宋体"/>
          <w:b w:val="0"/>
          <w:bCs/>
          <w:color w:val="auto"/>
          <w:sz w:val="28"/>
          <w:szCs w:val="28"/>
          <w:highlight w:val="none"/>
        </w:rPr>
        <w:fldChar w:fldCharType="end"/>
      </w:r>
    </w:p>
    <w:p w14:paraId="60898115">
      <w:pPr>
        <w:spacing w:line="360" w:lineRule="auto"/>
        <w:rPr>
          <w:rFonts w:hint="eastAsia" w:hAnsi="宋体" w:cs="宋体"/>
          <w:b w:val="0"/>
          <w:bCs/>
          <w:color w:val="auto"/>
          <w:highlight w:val="none"/>
        </w:rPr>
      </w:pPr>
    </w:p>
    <w:p w14:paraId="4C7E08D2">
      <w:pPr>
        <w:spacing w:line="360" w:lineRule="auto"/>
        <w:rPr>
          <w:rFonts w:hint="eastAsia" w:hAnsi="宋体" w:cs="宋体"/>
          <w:b w:val="0"/>
          <w:bCs/>
          <w:color w:val="auto"/>
          <w:highlight w:val="none"/>
        </w:rPr>
      </w:pPr>
      <w:r>
        <w:rPr>
          <w:rFonts w:hAnsi="宋体" w:cs="宋体"/>
          <w:b w:val="0"/>
          <w:bCs/>
          <w:color w:val="auto"/>
          <w:highlight w:val="none"/>
        </w:rPr>
        <w:br w:type="page" w:clear="all"/>
      </w:r>
    </w:p>
    <w:p w14:paraId="2CC18D32">
      <w:pPr>
        <w:pStyle w:val="3"/>
        <w:spacing w:line="360" w:lineRule="auto"/>
        <w:rPr>
          <w:rFonts w:hint="eastAsia" w:ascii="Times New Roman" w:hAnsi="Times New Roman" w:eastAsia="方正仿宋_GB2312" w:cs="Times New Roman"/>
          <w:b/>
          <w:bCs/>
          <w:color w:val="auto"/>
          <w:position w:val="0"/>
          <w:sz w:val="44"/>
          <w:szCs w:val="44"/>
          <w:highlight w:val="none"/>
          <w:lang w:val="en-US" w:eastAsia="zh-CN" w:bidi="ar-SA"/>
        </w:rPr>
      </w:pPr>
      <w:bookmarkStart w:id="9" w:name="_Toc174468362"/>
      <w:r>
        <w:rPr>
          <w:rFonts w:hint="eastAsia" w:ascii="Times New Roman" w:hAnsi="Times New Roman" w:eastAsia="方正仿宋_GB2312" w:cs="Times New Roman"/>
          <w:b/>
          <w:bCs/>
          <w:color w:val="auto"/>
          <w:position w:val="0"/>
          <w:sz w:val="44"/>
          <w:szCs w:val="44"/>
          <w:highlight w:val="none"/>
          <w:lang w:val="en-US" w:eastAsia="zh-CN" w:bidi="ar-SA"/>
        </w:rPr>
        <w:t>第一章</w:t>
      </w:r>
      <w:bookmarkEnd w:id="3"/>
      <w:bookmarkStart w:id="10" w:name="_Toc120614211"/>
      <w:r>
        <w:rPr>
          <w:rFonts w:hint="eastAsia" w:ascii="Times New Roman" w:hAnsi="Times New Roman" w:eastAsia="方正仿宋_GB2312" w:cs="Times New Roman"/>
          <w:b/>
          <w:bCs/>
          <w:color w:val="auto"/>
          <w:position w:val="0"/>
          <w:sz w:val="44"/>
          <w:szCs w:val="44"/>
          <w:highlight w:val="none"/>
          <w:lang w:val="en-US" w:eastAsia="zh-CN" w:bidi="ar-SA"/>
        </w:rPr>
        <w:t xml:space="preserve">  招标公告</w:t>
      </w:r>
      <w:bookmarkEnd w:id="9"/>
    </w:p>
    <w:p w14:paraId="62945D81">
      <w:pPr>
        <w:pBdr>
          <w:top w:val="single" w:color="auto" w:sz="4" w:space="1"/>
          <w:left w:val="single" w:color="auto" w:sz="4" w:space="4"/>
          <w:bottom w:val="single" w:color="auto" w:sz="4" w:space="1"/>
          <w:right w:val="single" w:color="auto" w:sz="4" w:space="4"/>
        </w:pBd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项目概况</w:t>
      </w:r>
    </w:p>
    <w:p w14:paraId="091EB0FC">
      <w:pPr>
        <w:pBdr>
          <w:top w:val="single" w:color="auto" w:sz="4" w:space="1"/>
          <w:left w:val="single" w:color="auto" w:sz="4" w:space="4"/>
          <w:bottom w:val="single" w:color="auto" w:sz="4" w:space="1"/>
          <w:right w:val="single" w:color="auto" w:sz="4" w:space="4"/>
        </w:pBdr>
        <w:spacing w:line="360" w:lineRule="auto"/>
        <w:ind w:firstLine="482"/>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bCs w:val="0"/>
          <w:color w:val="auto"/>
          <w:position w:val="0"/>
          <w:szCs w:val="24"/>
          <w:highlight w:val="none"/>
          <w:lang w:eastAsia="zh-CN"/>
        </w:rPr>
        <w:t>镇江市第一人民医院高压氧舱设备采购</w:t>
      </w:r>
      <w:r>
        <w:rPr>
          <w:rFonts w:hint="eastAsia" w:ascii="方正仿宋_GB2312" w:hAnsi="方正仿宋_GB2312" w:eastAsia="方正仿宋_GB2312" w:cs="方正仿宋_GB2312"/>
          <w:b w:val="0"/>
          <w:color w:val="auto"/>
          <w:position w:val="0"/>
          <w:szCs w:val="24"/>
          <w:highlight w:val="none"/>
        </w:rPr>
        <w:t>项目</w:t>
      </w:r>
      <w:r>
        <w:rPr>
          <w:rFonts w:hint="eastAsia" w:ascii="方正仿宋_GB2312" w:hAnsi="方正仿宋_GB2312" w:eastAsia="方正仿宋_GB2312" w:cs="方正仿宋_GB2312"/>
          <w:b w:val="0"/>
          <w:color w:val="auto"/>
          <w:position w:val="0"/>
          <w:szCs w:val="24"/>
          <w:highlight w:val="none"/>
          <w:lang w:eastAsia="zh-CN"/>
        </w:rPr>
        <w:t>（</w:t>
      </w:r>
      <w:r>
        <w:rPr>
          <w:rFonts w:hint="eastAsia" w:ascii="方正仿宋_GB2312" w:hAnsi="方正仿宋_GB2312" w:eastAsia="方正仿宋_GB2312" w:cs="方正仿宋_GB2312"/>
          <w:b w:val="0"/>
          <w:color w:val="auto"/>
          <w:position w:val="0"/>
          <w:szCs w:val="24"/>
          <w:highlight w:val="none"/>
          <w:lang w:val="en-US" w:eastAsia="zh-CN"/>
        </w:rPr>
        <w:t>招标编号：</w:t>
      </w:r>
      <w:r>
        <w:rPr>
          <w:rFonts w:hint="eastAsia" w:ascii="方正仿宋_GB2312" w:hAnsi="方正仿宋_GB2312" w:eastAsia="方正仿宋_GB2312" w:cs="方正仿宋_GB2312"/>
          <w:b w:val="0"/>
          <w:color w:val="auto"/>
          <w:position w:val="0"/>
          <w:szCs w:val="24"/>
          <w:highlight w:val="none"/>
          <w:lang w:eastAsia="zh-CN"/>
        </w:rPr>
        <w:t>JSZC-321100-JSHY-G2026-0190）</w:t>
      </w:r>
      <w:r>
        <w:rPr>
          <w:rFonts w:hint="eastAsia" w:ascii="方正仿宋_GB2312" w:hAnsi="方正仿宋_GB2312" w:eastAsia="方正仿宋_GB2312" w:cs="方正仿宋_GB2312"/>
          <w:b w:val="0"/>
          <w:color w:val="auto"/>
          <w:position w:val="0"/>
          <w:szCs w:val="24"/>
          <w:highlight w:val="none"/>
        </w:rPr>
        <w:t>的潜在投标人应在</w:t>
      </w:r>
      <w:r>
        <w:rPr>
          <w:rFonts w:hint="eastAsia" w:ascii="方正仿宋_GB2312" w:hAnsi="方正仿宋_GB2312" w:eastAsia="方正仿宋_GB2312" w:cs="方正仿宋_GB2312"/>
          <w:b w:val="0"/>
          <w:bCs/>
          <w:color w:val="auto"/>
          <w:position w:val="0"/>
          <w:szCs w:val="21"/>
          <w:highlight w:val="none"/>
          <w:u w:val="single"/>
        </w:rPr>
        <w:t>苏采云系统内免费下载</w:t>
      </w:r>
      <w:r>
        <w:rPr>
          <w:rFonts w:hint="eastAsia" w:ascii="方正仿宋_GB2312" w:hAnsi="方正仿宋_GB2312" w:eastAsia="方正仿宋_GB2312" w:cs="方正仿宋_GB2312"/>
          <w:b w:val="0"/>
          <w:color w:val="auto"/>
          <w:position w:val="0"/>
          <w:szCs w:val="24"/>
          <w:highlight w:val="none"/>
        </w:rPr>
        <w:t>获取招标文件，并于</w:t>
      </w:r>
      <w:r>
        <w:rPr>
          <w:rFonts w:hint="eastAsia" w:ascii="方正仿宋_GB2312" w:hAnsi="方正仿宋_GB2312" w:eastAsia="方正仿宋_GB2312" w:cs="方正仿宋_GB2312"/>
          <w:b w:val="0"/>
          <w:color w:val="auto"/>
          <w:position w:val="0"/>
          <w:szCs w:val="24"/>
          <w:highlight w:val="none"/>
          <w:u w:val="none"/>
          <w:lang w:eastAsia="zh-CN"/>
        </w:rPr>
        <w:t>2026年</w:t>
      </w:r>
      <w:r>
        <w:rPr>
          <w:rFonts w:hint="eastAsia" w:ascii="方正仿宋_GB2312" w:hAnsi="方正仿宋_GB2312" w:eastAsia="方正仿宋_GB2312" w:cs="方正仿宋_GB2312"/>
          <w:b w:val="0"/>
          <w:color w:val="auto"/>
          <w:position w:val="0"/>
          <w:szCs w:val="24"/>
          <w:highlight w:val="none"/>
          <w:u w:val="none"/>
          <w:lang w:val="en-US" w:eastAsia="zh-CN"/>
        </w:rPr>
        <w:t>9</w:t>
      </w:r>
      <w:r>
        <w:rPr>
          <w:rFonts w:hint="eastAsia" w:ascii="方正仿宋_GB2312" w:hAnsi="方正仿宋_GB2312" w:eastAsia="方正仿宋_GB2312" w:cs="方正仿宋_GB2312"/>
          <w:b w:val="0"/>
          <w:color w:val="auto"/>
          <w:position w:val="0"/>
          <w:szCs w:val="24"/>
          <w:highlight w:val="none"/>
          <w:u w:val="none"/>
          <w:lang w:eastAsia="zh-CN"/>
        </w:rPr>
        <w:t>月</w:t>
      </w:r>
      <w:r>
        <w:rPr>
          <w:rFonts w:hint="eastAsia" w:ascii="方正仿宋_GB2312" w:hAnsi="方正仿宋_GB2312" w:eastAsia="方正仿宋_GB2312" w:cs="方正仿宋_GB2312"/>
          <w:b w:val="0"/>
          <w:color w:val="auto"/>
          <w:position w:val="0"/>
          <w:szCs w:val="24"/>
          <w:highlight w:val="none"/>
          <w:u w:val="none"/>
          <w:lang w:val="en-US" w:eastAsia="zh-CN"/>
        </w:rPr>
        <w:t>30</w:t>
      </w:r>
      <w:r>
        <w:rPr>
          <w:rFonts w:hint="eastAsia" w:ascii="方正仿宋_GB2312" w:hAnsi="方正仿宋_GB2312" w:eastAsia="方正仿宋_GB2312" w:cs="方正仿宋_GB2312"/>
          <w:b w:val="0"/>
          <w:color w:val="auto"/>
          <w:position w:val="0"/>
          <w:szCs w:val="24"/>
          <w:highlight w:val="none"/>
          <w:u w:val="none"/>
          <w:lang w:eastAsia="zh-CN"/>
        </w:rPr>
        <w:t>日</w:t>
      </w:r>
      <w:r>
        <w:rPr>
          <w:rFonts w:hint="eastAsia" w:ascii="方正仿宋_GB2312" w:hAnsi="方正仿宋_GB2312" w:eastAsia="方正仿宋_GB2312" w:cs="方正仿宋_GB2312"/>
          <w:b w:val="0"/>
          <w:color w:val="auto"/>
          <w:position w:val="0"/>
          <w:szCs w:val="24"/>
          <w:highlight w:val="none"/>
          <w:u w:val="none"/>
          <w:lang w:val="en-US" w:eastAsia="zh-CN"/>
        </w:rPr>
        <w:t>14</w:t>
      </w:r>
      <w:r>
        <w:rPr>
          <w:rFonts w:hint="eastAsia" w:ascii="方正仿宋_GB2312" w:hAnsi="方正仿宋_GB2312" w:eastAsia="方正仿宋_GB2312" w:cs="方正仿宋_GB2312"/>
          <w:b w:val="0"/>
          <w:color w:val="auto"/>
          <w:position w:val="0"/>
          <w:szCs w:val="24"/>
          <w:highlight w:val="none"/>
          <w:u w:val="none"/>
          <w:lang w:eastAsia="zh-CN"/>
        </w:rPr>
        <w:t>时</w:t>
      </w:r>
      <w:r>
        <w:rPr>
          <w:rFonts w:hint="eastAsia" w:ascii="方正仿宋_GB2312" w:hAnsi="方正仿宋_GB2312" w:eastAsia="方正仿宋_GB2312" w:cs="方正仿宋_GB2312"/>
          <w:b w:val="0"/>
          <w:color w:val="auto"/>
          <w:position w:val="0"/>
          <w:szCs w:val="24"/>
          <w:highlight w:val="none"/>
          <w:u w:val="none"/>
          <w:lang w:val="en-US" w:eastAsia="zh-CN"/>
        </w:rPr>
        <w:t>30</w:t>
      </w:r>
      <w:r>
        <w:rPr>
          <w:rFonts w:hint="eastAsia" w:ascii="方正仿宋_GB2312" w:hAnsi="方正仿宋_GB2312" w:eastAsia="方正仿宋_GB2312" w:cs="方正仿宋_GB2312"/>
          <w:b w:val="0"/>
          <w:color w:val="auto"/>
          <w:position w:val="0"/>
          <w:szCs w:val="24"/>
          <w:highlight w:val="none"/>
          <w:u w:val="none"/>
          <w:lang w:eastAsia="zh-CN"/>
        </w:rPr>
        <w:t>分</w:t>
      </w:r>
      <w:r>
        <w:rPr>
          <w:rFonts w:hint="eastAsia" w:ascii="方正仿宋_GB2312" w:hAnsi="方正仿宋_GB2312" w:eastAsia="方正仿宋_GB2312" w:cs="方正仿宋_GB2312"/>
          <w:b w:val="0"/>
          <w:bCs/>
          <w:color w:val="auto"/>
          <w:position w:val="0"/>
          <w:szCs w:val="24"/>
          <w:highlight w:val="none"/>
        </w:rPr>
        <w:t>（北京时间）前递交投标文件</w:t>
      </w:r>
      <w:r>
        <w:rPr>
          <w:rFonts w:hint="eastAsia" w:ascii="方正仿宋_GB2312" w:hAnsi="方正仿宋_GB2312" w:eastAsia="方正仿宋_GB2312" w:cs="方正仿宋_GB2312"/>
          <w:b w:val="0"/>
          <w:color w:val="auto"/>
          <w:position w:val="0"/>
          <w:szCs w:val="24"/>
          <w:highlight w:val="none"/>
        </w:rPr>
        <w:t>。</w:t>
      </w:r>
    </w:p>
    <w:p w14:paraId="01F74B49">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11" w:name="_Toc174468320"/>
      <w:bookmarkStart w:id="12" w:name="_Toc28359002"/>
      <w:bookmarkStart w:id="13" w:name="_Toc35393790"/>
      <w:bookmarkStart w:id="14" w:name="_Toc174468363"/>
      <w:bookmarkStart w:id="15" w:name="_Toc35393621"/>
      <w:bookmarkStart w:id="16" w:name="_Toc31329"/>
      <w:bookmarkStart w:id="17" w:name="_Toc28359079"/>
      <w:bookmarkStart w:id="18" w:name="_Hlk24379207"/>
      <w:r>
        <w:rPr>
          <w:rFonts w:hint="eastAsia" w:ascii="Times New Roman" w:hAnsi="Times New Roman" w:eastAsia="方正仿宋_GB2312" w:cs="Times New Roman"/>
          <w:b/>
          <w:bCs/>
          <w:color w:val="auto"/>
          <w:position w:val="0"/>
          <w:sz w:val="24"/>
          <w:szCs w:val="24"/>
          <w:highlight w:val="none"/>
          <w:lang w:val="en-US" w:eastAsia="zh-CN" w:bidi="ar-SA"/>
        </w:rPr>
        <w:t>一、项目基本情况</w:t>
      </w:r>
      <w:bookmarkEnd w:id="11"/>
      <w:bookmarkEnd w:id="12"/>
      <w:bookmarkEnd w:id="13"/>
      <w:bookmarkEnd w:id="14"/>
      <w:bookmarkEnd w:id="15"/>
      <w:bookmarkEnd w:id="16"/>
      <w:bookmarkEnd w:id="17"/>
    </w:p>
    <w:p w14:paraId="26AF0B4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1</w:t>
      </w:r>
      <w:r>
        <w:rPr>
          <w:rFonts w:hint="eastAsia" w:ascii="Times New Roman" w:hAnsi="Times New Roman" w:eastAsia="方正仿宋_GB2312" w:cs="Times New Roman"/>
          <w:b w:val="0"/>
          <w:color w:val="auto"/>
          <w:position w:val="0"/>
          <w:sz w:val="24"/>
          <w:szCs w:val="24"/>
          <w:highlight w:val="none"/>
          <w:lang w:val="en-US" w:eastAsia="zh-CN" w:bidi="ar-SA"/>
        </w:rPr>
        <w:t>.</w:t>
      </w:r>
      <w:r>
        <w:rPr>
          <w:rFonts w:hint="default" w:ascii="Times New Roman" w:hAnsi="Times New Roman" w:eastAsia="方正仿宋_GB2312" w:cs="Times New Roman"/>
          <w:b w:val="0"/>
          <w:color w:val="auto"/>
          <w:position w:val="0"/>
          <w:sz w:val="24"/>
          <w:szCs w:val="24"/>
          <w:highlight w:val="none"/>
          <w:lang w:val="en-US" w:eastAsia="zh-CN" w:bidi="ar-SA"/>
        </w:rPr>
        <w:t>项目编号：</w:t>
      </w:r>
      <w:r>
        <w:rPr>
          <w:rFonts w:hint="eastAsia" w:ascii="Times New Roman" w:hAnsi="Times New Roman" w:eastAsia="方正仿宋_GB2312" w:cs="Times New Roman"/>
          <w:b w:val="0"/>
          <w:color w:val="auto"/>
          <w:position w:val="0"/>
          <w:sz w:val="24"/>
          <w:szCs w:val="24"/>
          <w:highlight w:val="none"/>
          <w:lang w:val="en-US" w:eastAsia="zh-CN" w:bidi="ar-SA"/>
        </w:rPr>
        <w:t>JSZC-321100-JSHY-G2026-0190</w:t>
      </w:r>
    </w:p>
    <w:p w14:paraId="27069D1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2</w:t>
      </w:r>
      <w:r>
        <w:rPr>
          <w:rFonts w:hint="eastAsia" w:ascii="Times New Roman" w:hAnsi="Times New Roman" w:eastAsia="方正仿宋_GB2312" w:cs="Times New Roman"/>
          <w:b w:val="0"/>
          <w:color w:val="auto"/>
          <w:position w:val="0"/>
          <w:sz w:val="24"/>
          <w:szCs w:val="24"/>
          <w:highlight w:val="none"/>
          <w:lang w:val="en-US" w:eastAsia="zh-CN" w:bidi="ar-SA"/>
        </w:rPr>
        <w:t>.</w:t>
      </w:r>
      <w:r>
        <w:rPr>
          <w:rFonts w:hint="default" w:ascii="Times New Roman" w:hAnsi="Times New Roman" w:eastAsia="方正仿宋_GB2312" w:cs="Times New Roman"/>
          <w:b w:val="0"/>
          <w:color w:val="auto"/>
          <w:position w:val="0"/>
          <w:sz w:val="24"/>
          <w:szCs w:val="24"/>
          <w:highlight w:val="none"/>
          <w:lang w:val="en-US" w:eastAsia="zh-CN" w:bidi="ar-SA"/>
        </w:rPr>
        <w:t>项目名称：</w:t>
      </w:r>
      <w:bookmarkEnd w:id="18"/>
      <w:r>
        <w:rPr>
          <w:rFonts w:hint="eastAsia" w:ascii="Times New Roman" w:hAnsi="Times New Roman" w:eastAsia="方正仿宋_GB2312" w:cs="Times New Roman"/>
          <w:b w:val="0"/>
          <w:color w:val="auto"/>
          <w:position w:val="0"/>
          <w:sz w:val="24"/>
          <w:szCs w:val="24"/>
          <w:highlight w:val="none"/>
          <w:lang w:val="en-US" w:eastAsia="zh-CN" w:bidi="ar-SA"/>
        </w:rPr>
        <w:t>镇江市第一人民医院高压氧舱设备采购项目</w:t>
      </w:r>
    </w:p>
    <w:p w14:paraId="2583E24F">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3.项目预算金额：人民币520.00万元</w:t>
      </w:r>
    </w:p>
    <w:p w14:paraId="78512AA0">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4.最高限价：人民币300.00万元（投标人投标报价不得超过前述限价金额，否则将作无效投标处理）</w:t>
      </w:r>
    </w:p>
    <w:p w14:paraId="4234A0BF">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5</w:t>
      </w:r>
      <w:r>
        <w:rPr>
          <w:rFonts w:hint="eastAsia" w:ascii="Times New Roman" w:hAnsi="Times New Roman" w:eastAsia="方正仿宋_GB2312" w:cs="Times New Roman"/>
          <w:b w:val="0"/>
          <w:color w:val="auto"/>
          <w:position w:val="0"/>
          <w:sz w:val="24"/>
          <w:szCs w:val="24"/>
          <w:highlight w:val="none"/>
          <w:lang w:val="en-US" w:eastAsia="zh-CN" w:bidi="ar-SA"/>
        </w:rPr>
        <w:t>.</w:t>
      </w:r>
      <w:r>
        <w:rPr>
          <w:rFonts w:hint="default" w:ascii="Times New Roman" w:hAnsi="Times New Roman" w:eastAsia="方正仿宋_GB2312" w:cs="Times New Roman"/>
          <w:b w:val="0"/>
          <w:color w:val="auto"/>
          <w:position w:val="0"/>
          <w:sz w:val="24"/>
          <w:szCs w:val="24"/>
          <w:highlight w:val="none"/>
          <w:lang w:val="en-US" w:eastAsia="zh-CN" w:bidi="ar-SA"/>
        </w:rPr>
        <w:t>采购需求：</w:t>
      </w:r>
    </w:p>
    <w:tbl>
      <w:tblPr>
        <w:tblStyle w:val="64"/>
        <w:tblW w:w="4998"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108" w:type="dxa"/>
          <w:bottom w:w="0" w:type="dxa"/>
          <w:right w:w="108" w:type="dxa"/>
        </w:tblCellMar>
      </w:tblPr>
      <w:tblGrid>
        <w:gridCol w:w="811"/>
        <w:gridCol w:w="1375"/>
        <w:gridCol w:w="812"/>
        <w:gridCol w:w="1375"/>
        <w:gridCol w:w="1375"/>
        <w:gridCol w:w="2498"/>
      </w:tblGrid>
      <w:tr w14:paraId="4128D51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68" w:hRule="atLeast"/>
        </w:trPr>
        <w:tc>
          <w:tcPr>
            <w:tcW w:w="492" w:type="pct"/>
            <w:tcBorders>
              <w:top w:val="single" w:color="auto" w:sz="8" w:space="0"/>
              <w:left w:val="single" w:color="auto" w:sz="8" w:space="0"/>
              <w:bottom w:val="single" w:color="auto" w:sz="8" w:space="0"/>
              <w:right w:val="single" w:color="auto" w:sz="8" w:space="0"/>
            </w:tcBorders>
            <w:noWrap w:val="0"/>
            <w:vAlign w:val="center"/>
          </w:tcPr>
          <w:p w14:paraId="5C3FAD2A">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包号</w:t>
            </w:r>
          </w:p>
        </w:tc>
        <w:tc>
          <w:tcPr>
            <w:tcW w:w="833" w:type="pct"/>
            <w:tcBorders>
              <w:top w:val="single" w:color="auto" w:sz="8" w:space="0"/>
              <w:left w:val="single" w:color="auto" w:sz="8" w:space="0"/>
              <w:bottom w:val="single" w:color="auto" w:sz="8" w:space="0"/>
              <w:right w:val="single" w:color="auto" w:sz="8" w:space="0"/>
            </w:tcBorders>
            <w:noWrap w:val="0"/>
            <w:vAlign w:val="center"/>
          </w:tcPr>
          <w:p w14:paraId="62592341">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项目名称</w:t>
            </w:r>
          </w:p>
        </w:tc>
        <w:tc>
          <w:tcPr>
            <w:tcW w:w="492" w:type="pct"/>
            <w:tcBorders>
              <w:top w:val="single" w:color="auto" w:sz="8" w:space="0"/>
              <w:left w:val="single" w:color="auto" w:sz="8" w:space="0"/>
              <w:bottom w:val="single" w:color="auto" w:sz="8" w:space="0"/>
              <w:right w:val="single" w:color="auto" w:sz="8" w:space="0"/>
            </w:tcBorders>
            <w:noWrap w:val="0"/>
            <w:vAlign w:val="center"/>
          </w:tcPr>
          <w:p w14:paraId="004D85CC">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数量</w:t>
            </w:r>
          </w:p>
        </w:tc>
        <w:tc>
          <w:tcPr>
            <w:tcW w:w="833" w:type="pct"/>
            <w:tcBorders>
              <w:top w:val="single" w:color="auto" w:sz="8" w:space="0"/>
              <w:left w:val="single" w:color="auto" w:sz="4" w:space="0"/>
              <w:bottom w:val="single" w:color="auto" w:sz="8" w:space="0"/>
              <w:right w:val="single" w:color="auto" w:sz="8" w:space="0"/>
            </w:tcBorders>
            <w:noWrap w:val="0"/>
            <w:vAlign w:val="center"/>
          </w:tcPr>
          <w:p w14:paraId="7EF4FF58">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预算金额</w:t>
            </w:r>
          </w:p>
          <w:p w14:paraId="158D9EB8">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（万元）</w:t>
            </w:r>
          </w:p>
        </w:tc>
        <w:tc>
          <w:tcPr>
            <w:tcW w:w="833" w:type="pct"/>
            <w:tcBorders>
              <w:top w:val="single" w:color="auto" w:sz="8" w:space="0"/>
              <w:left w:val="single" w:color="auto" w:sz="4" w:space="0"/>
              <w:bottom w:val="single" w:color="auto" w:sz="8" w:space="0"/>
              <w:right w:val="single" w:color="auto" w:sz="8" w:space="0"/>
            </w:tcBorders>
            <w:noWrap w:val="0"/>
            <w:vAlign w:val="center"/>
          </w:tcPr>
          <w:p w14:paraId="0BAD9A53">
            <w:pPr>
              <w:jc w:val="center"/>
              <w:rPr>
                <w:rFonts w:hint="eastAsia" w:ascii="方正仿宋_GB2312" w:hAnsi="方正仿宋_GB2312" w:eastAsia="方正仿宋_GB2312" w:cs="方正仿宋_GB2312"/>
                <w:bCs/>
                <w:color w:val="auto"/>
                <w:position w:val="0"/>
                <w:szCs w:val="21"/>
                <w:highlight w:val="none"/>
                <w:lang w:val="en-US" w:eastAsia="zh-CN"/>
              </w:rPr>
            </w:pPr>
            <w:r>
              <w:rPr>
                <w:rFonts w:hint="eastAsia" w:ascii="方正仿宋_GB2312" w:hAnsi="方正仿宋_GB2312" w:eastAsia="方正仿宋_GB2312" w:cs="方正仿宋_GB2312"/>
                <w:bCs/>
                <w:color w:val="auto"/>
                <w:position w:val="0"/>
                <w:szCs w:val="21"/>
                <w:highlight w:val="none"/>
                <w:lang w:val="en-US" w:eastAsia="zh-CN"/>
              </w:rPr>
              <w:t>最高限价</w:t>
            </w:r>
          </w:p>
          <w:p w14:paraId="3B04FAAD">
            <w:pPr>
              <w:jc w:val="center"/>
              <w:rPr>
                <w:rFonts w:hint="default" w:ascii="方正仿宋_GB2312" w:hAnsi="方正仿宋_GB2312" w:eastAsia="方正仿宋_GB2312" w:cs="方正仿宋_GB2312"/>
                <w:bCs/>
                <w:color w:val="auto"/>
                <w:position w:val="0"/>
                <w:szCs w:val="21"/>
                <w:highlight w:val="none"/>
                <w:lang w:val="en-US" w:eastAsia="zh-CN"/>
              </w:rPr>
            </w:pPr>
            <w:r>
              <w:rPr>
                <w:rFonts w:hint="eastAsia" w:ascii="方正仿宋_GB2312" w:hAnsi="方正仿宋_GB2312" w:eastAsia="方正仿宋_GB2312" w:cs="方正仿宋_GB2312"/>
                <w:bCs/>
                <w:color w:val="auto"/>
                <w:position w:val="0"/>
                <w:szCs w:val="21"/>
                <w:highlight w:val="none"/>
                <w:lang w:val="en-US" w:eastAsia="zh-CN"/>
              </w:rPr>
              <w:t>（万元）</w:t>
            </w:r>
          </w:p>
        </w:tc>
        <w:tc>
          <w:tcPr>
            <w:tcW w:w="1514" w:type="pct"/>
            <w:tcBorders>
              <w:top w:val="single" w:color="auto" w:sz="8" w:space="0"/>
              <w:left w:val="single" w:color="auto" w:sz="4" w:space="0"/>
              <w:bottom w:val="single" w:color="auto" w:sz="8" w:space="0"/>
              <w:right w:val="single" w:color="auto" w:sz="8" w:space="0"/>
            </w:tcBorders>
            <w:noWrap w:val="0"/>
            <w:vAlign w:val="center"/>
          </w:tcPr>
          <w:p w14:paraId="5D386321">
            <w:pPr>
              <w:jc w:val="center"/>
              <w:rPr>
                <w:rFonts w:hint="eastAsia" w:ascii="方正仿宋_GB2312" w:hAnsi="方正仿宋_GB2312" w:eastAsia="方正仿宋_GB2312" w:cs="方正仿宋_GB2312"/>
                <w:bCs/>
                <w:color w:val="auto"/>
                <w:position w:val="0"/>
                <w:szCs w:val="21"/>
                <w:highlight w:val="none"/>
              </w:rPr>
            </w:pPr>
            <w:r>
              <w:rPr>
                <w:rFonts w:hint="eastAsia" w:ascii="方正仿宋_GB2312" w:hAnsi="方正仿宋_GB2312" w:eastAsia="方正仿宋_GB2312" w:cs="方正仿宋_GB2312"/>
                <w:bCs/>
                <w:color w:val="auto"/>
                <w:position w:val="0"/>
                <w:szCs w:val="21"/>
                <w:highlight w:val="none"/>
              </w:rPr>
              <w:t>是否接受进口产品</w:t>
            </w:r>
          </w:p>
        </w:tc>
      </w:tr>
      <w:tr w14:paraId="29AD2A4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781" w:hRule="atLeast"/>
        </w:trPr>
        <w:tc>
          <w:tcPr>
            <w:tcW w:w="492" w:type="pct"/>
            <w:tcBorders>
              <w:top w:val="single" w:color="auto" w:sz="8" w:space="0"/>
              <w:left w:val="single" w:color="auto" w:sz="8" w:space="0"/>
              <w:bottom w:val="single" w:color="auto" w:sz="8" w:space="0"/>
              <w:right w:val="single" w:color="auto" w:sz="8" w:space="0"/>
            </w:tcBorders>
            <w:noWrap w:val="0"/>
            <w:vAlign w:val="center"/>
          </w:tcPr>
          <w:p w14:paraId="627A783B">
            <w:pPr>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w:t>
            </w:r>
          </w:p>
        </w:tc>
        <w:tc>
          <w:tcPr>
            <w:tcW w:w="833" w:type="pct"/>
            <w:tcBorders>
              <w:top w:val="single" w:color="auto" w:sz="8" w:space="0"/>
              <w:left w:val="single" w:color="auto" w:sz="8" w:space="0"/>
              <w:bottom w:val="single" w:color="auto" w:sz="8" w:space="0"/>
              <w:right w:val="single" w:color="auto" w:sz="8" w:space="0"/>
            </w:tcBorders>
            <w:noWrap w:val="0"/>
            <w:vAlign w:val="center"/>
          </w:tcPr>
          <w:p w14:paraId="20EAF93D">
            <w:pPr>
              <w:jc w:val="center"/>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lang w:eastAsia="zh-CN"/>
              </w:rPr>
              <w:t>高压氧舱</w:t>
            </w:r>
          </w:p>
        </w:tc>
        <w:tc>
          <w:tcPr>
            <w:tcW w:w="492" w:type="pct"/>
            <w:tcBorders>
              <w:top w:val="single" w:color="auto" w:sz="8" w:space="0"/>
              <w:left w:val="single" w:color="auto" w:sz="8" w:space="0"/>
              <w:bottom w:val="single" w:color="auto" w:sz="8" w:space="0"/>
              <w:right w:val="single" w:color="auto" w:sz="8" w:space="0"/>
            </w:tcBorders>
            <w:noWrap w:val="0"/>
            <w:vAlign w:val="center"/>
          </w:tcPr>
          <w:p w14:paraId="4324DE59">
            <w:pPr>
              <w:jc w:val="center"/>
              <w:rPr>
                <w:rFonts w:hint="eastAsia" w:ascii="方正仿宋_GB2312" w:hAnsi="方正仿宋_GB2312" w:eastAsia="方正仿宋_GB2312" w:cs="方正仿宋_GB2312"/>
                <w:b w:val="0"/>
                <w:color w:val="auto"/>
                <w:position w:val="0"/>
                <w:szCs w:val="21"/>
                <w:highlight w:val="none"/>
                <w:lang w:val="en-US" w:eastAsia="zh-CN"/>
              </w:rPr>
            </w:pPr>
            <w:r>
              <w:rPr>
                <w:rFonts w:hint="eastAsia" w:ascii="方正仿宋_GB2312" w:hAnsi="方正仿宋_GB2312" w:eastAsia="方正仿宋_GB2312" w:cs="方正仿宋_GB2312"/>
                <w:b w:val="0"/>
                <w:color w:val="auto"/>
                <w:position w:val="0"/>
                <w:szCs w:val="21"/>
                <w:highlight w:val="none"/>
              </w:rPr>
              <w:t>1</w:t>
            </w:r>
            <w:r>
              <w:rPr>
                <w:rFonts w:hint="eastAsia" w:ascii="方正仿宋_GB2312" w:hAnsi="方正仿宋_GB2312" w:eastAsia="方正仿宋_GB2312" w:cs="方正仿宋_GB2312"/>
                <w:b w:val="0"/>
                <w:color w:val="auto"/>
                <w:position w:val="0"/>
                <w:szCs w:val="21"/>
                <w:highlight w:val="none"/>
                <w:lang w:val="en-US" w:eastAsia="zh-CN"/>
              </w:rPr>
              <w:t>台</w:t>
            </w:r>
          </w:p>
        </w:tc>
        <w:tc>
          <w:tcPr>
            <w:tcW w:w="833" w:type="pct"/>
            <w:tcBorders>
              <w:top w:val="single" w:color="auto" w:sz="8" w:space="0"/>
              <w:left w:val="single" w:color="auto" w:sz="8" w:space="0"/>
              <w:bottom w:val="single" w:color="auto" w:sz="8" w:space="0"/>
              <w:right w:val="single" w:color="auto" w:sz="8" w:space="0"/>
            </w:tcBorders>
            <w:noWrap w:val="0"/>
            <w:vAlign w:val="center"/>
          </w:tcPr>
          <w:p w14:paraId="64AB6AEA">
            <w:pPr>
              <w:jc w:val="center"/>
              <w:rPr>
                <w:rFonts w:hint="eastAsia" w:ascii="方正仿宋_GB2312" w:hAnsi="方正仿宋_GB2312" w:eastAsia="方正仿宋_GB2312" w:cs="方正仿宋_GB2312"/>
                <w:b w:val="0"/>
                <w:color w:val="auto"/>
                <w:position w:val="0"/>
                <w:szCs w:val="21"/>
                <w:highlight w:val="none"/>
              </w:rPr>
            </w:pPr>
            <w:r>
              <w:rPr>
                <w:rFonts w:hint="eastAsia" w:ascii="方正仿宋_GB2312" w:hAnsi="方正仿宋_GB2312" w:eastAsia="方正仿宋_GB2312" w:cs="方正仿宋_GB2312"/>
                <w:b w:val="0"/>
                <w:color w:val="auto"/>
                <w:position w:val="0"/>
                <w:szCs w:val="21"/>
                <w:highlight w:val="none"/>
                <w:lang w:val="en-US" w:eastAsia="zh-CN"/>
              </w:rPr>
              <w:t>52</w:t>
            </w:r>
            <w:r>
              <w:rPr>
                <w:rFonts w:hint="eastAsia" w:ascii="方正仿宋_GB2312" w:hAnsi="方正仿宋_GB2312" w:eastAsia="方正仿宋_GB2312" w:cs="方正仿宋_GB2312"/>
                <w:b w:val="0"/>
                <w:color w:val="auto"/>
                <w:position w:val="0"/>
                <w:szCs w:val="21"/>
                <w:highlight w:val="none"/>
              </w:rPr>
              <w:t>0.00</w:t>
            </w:r>
          </w:p>
        </w:tc>
        <w:tc>
          <w:tcPr>
            <w:tcW w:w="833" w:type="pct"/>
            <w:tcBorders>
              <w:top w:val="single" w:color="auto" w:sz="8" w:space="0"/>
              <w:left w:val="single" w:color="auto" w:sz="8" w:space="0"/>
              <w:bottom w:val="single" w:color="auto" w:sz="8" w:space="0"/>
              <w:right w:val="single" w:color="auto" w:sz="8" w:space="0"/>
            </w:tcBorders>
            <w:noWrap w:val="0"/>
            <w:vAlign w:val="center"/>
          </w:tcPr>
          <w:p w14:paraId="6FEFEE9D">
            <w:pPr>
              <w:jc w:val="center"/>
              <w:rPr>
                <w:rFonts w:hint="default" w:ascii="方正仿宋_GB2312" w:hAnsi="方正仿宋_GB2312" w:eastAsia="方正仿宋_GB2312" w:cs="方正仿宋_GB2312"/>
                <w:b w:val="0"/>
                <w:color w:val="auto"/>
                <w:position w:val="0"/>
                <w:szCs w:val="21"/>
                <w:highlight w:val="none"/>
                <w:lang w:val="en-US" w:eastAsia="zh-CN"/>
              </w:rPr>
            </w:pPr>
            <w:r>
              <w:rPr>
                <w:rFonts w:hint="eastAsia" w:ascii="方正仿宋_GB2312" w:hAnsi="方正仿宋_GB2312" w:eastAsia="方正仿宋_GB2312" w:cs="方正仿宋_GB2312"/>
                <w:b w:val="0"/>
                <w:color w:val="auto"/>
                <w:position w:val="0"/>
                <w:szCs w:val="21"/>
                <w:highlight w:val="none"/>
                <w:lang w:val="en-US" w:eastAsia="zh-CN"/>
              </w:rPr>
              <w:t>300.00</w:t>
            </w:r>
          </w:p>
        </w:tc>
        <w:tc>
          <w:tcPr>
            <w:tcW w:w="1514" w:type="pct"/>
            <w:tcBorders>
              <w:top w:val="single" w:color="auto" w:sz="8" w:space="0"/>
              <w:left w:val="single" w:color="auto" w:sz="8" w:space="0"/>
              <w:bottom w:val="single" w:color="auto" w:sz="8" w:space="0"/>
              <w:right w:val="single" w:color="auto" w:sz="8" w:space="0"/>
            </w:tcBorders>
            <w:noWrap w:val="0"/>
            <w:vAlign w:val="center"/>
          </w:tcPr>
          <w:p w14:paraId="4E0E6190">
            <w:pPr>
              <w:jc w:val="center"/>
              <w:rPr>
                <w:rFonts w:hint="eastAsia" w:ascii="方正仿宋_GB2312" w:hAnsi="方正仿宋_GB2312" w:eastAsia="方正仿宋_GB2312" w:cs="方正仿宋_GB2312"/>
                <w:b w:val="0"/>
                <w:color w:val="auto"/>
                <w:position w:val="0"/>
                <w:szCs w:val="21"/>
                <w:highlight w:val="none"/>
                <w:lang w:val="en-US" w:eastAsia="zh-CN"/>
              </w:rPr>
            </w:pPr>
            <w:r>
              <w:rPr>
                <w:rFonts w:hint="eastAsia" w:ascii="方正仿宋_GB2312" w:hAnsi="方正仿宋_GB2312" w:eastAsia="方正仿宋_GB2312" w:cs="方正仿宋_GB2312"/>
                <w:b w:val="0"/>
                <w:color w:val="auto"/>
                <w:position w:val="0"/>
                <w:szCs w:val="21"/>
                <w:highlight w:val="none"/>
                <w:lang w:val="en-US" w:eastAsia="zh-CN"/>
              </w:rPr>
              <w:t>不接受</w:t>
            </w:r>
          </w:p>
        </w:tc>
      </w:tr>
    </w:tbl>
    <w:p w14:paraId="5C139D05">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6.合同履行期限：见项目需求</w:t>
      </w:r>
    </w:p>
    <w:p w14:paraId="517DE63B">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7.本项目（是/否）接受联合体投标：否</w:t>
      </w:r>
    </w:p>
    <w:p w14:paraId="7D4773E5">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19" w:name="_Toc174468364"/>
      <w:bookmarkStart w:id="20" w:name="_Toc174468321"/>
      <w:r>
        <w:rPr>
          <w:rFonts w:hint="eastAsia" w:ascii="Times New Roman" w:hAnsi="Times New Roman" w:eastAsia="方正仿宋_GB2312" w:cs="Times New Roman"/>
          <w:b/>
          <w:bCs/>
          <w:color w:val="auto"/>
          <w:position w:val="0"/>
          <w:sz w:val="24"/>
          <w:szCs w:val="24"/>
          <w:highlight w:val="none"/>
          <w:lang w:val="en-US" w:eastAsia="zh-CN" w:bidi="ar-SA"/>
        </w:rPr>
        <w:t>二、申请人的资格要求：</w:t>
      </w:r>
      <w:bookmarkEnd w:id="19"/>
      <w:bookmarkEnd w:id="20"/>
    </w:p>
    <w:p w14:paraId="01B0B62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kern w:val="2"/>
          <w:position w:val="0"/>
          <w:sz w:val="24"/>
          <w:szCs w:val="24"/>
          <w:highlight w:val="none"/>
          <w:lang w:val="en-US" w:eastAsia="zh-CN" w:bidi="ar-SA"/>
        </w:rPr>
      </w:pPr>
      <w:bookmarkStart w:id="21" w:name="_Hlk142317588"/>
      <w:r>
        <w:rPr>
          <w:rFonts w:hint="eastAsia" w:ascii="Times New Roman" w:hAnsi="Times New Roman" w:eastAsia="方正仿宋_GB2312" w:cs="Times New Roman"/>
          <w:b w:val="0"/>
          <w:color w:val="auto"/>
          <w:kern w:val="2"/>
          <w:position w:val="0"/>
          <w:sz w:val="24"/>
          <w:szCs w:val="24"/>
          <w:highlight w:val="none"/>
          <w:lang w:val="en-US" w:eastAsia="zh-CN" w:bidi="ar-SA"/>
        </w:rPr>
        <w:t>（一）满足《中华人民共和国政府采购法》第二十二条规定</w:t>
      </w:r>
      <w:r>
        <w:rPr>
          <w:rFonts w:hint="default" w:ascii="Times New Roman" w:hAnsi="Times New Roman" w:eastAsia="方正仿宋_GB2312" w:cs="Times New Roman"/>
          <w:b w:val="0"/>
          <w:color w:val="auto"/>
          <w:kern w:val="2"/>
          <w:position w:val="0"/>
          <w:sz w:val="24"/>
          <w:szCs w:val="24"/>
          <w:highlight w:val="none"/>
          <w:lang w:val="en-US" w:eastAsia="zh-CN" w:bidi="ar-SA"/>
        </w:rPr>
        <w:t>：</w:t>
      </w:r>
    </w:p>
    <w:p w14:paraId="66AB8012">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w:t>
      </w:r>
      <w:r>
        <w:rPr>
          <w:rFonts w:hint="default" w:ascii="Times New Roman" w:hAnsi="Times New Roman" w:eastAsia="方正仿宋_GB2312" w:cs="Times New Roman"/>
          <w:b w:val="0"/>
          <w:color w:val="auto"/>
          <w:position w:val="0"/>
          <w:sz w:val="24"/>
          <w:szCs w:val="24"/>
          <w:highlight w:val="none"/>
          <w:lang w:val="en-US" w:eastAsia="zh-CN" w:bidi="ar-SA"/>
        </w:rPr>
        <w:t>具有独立承担民事责任的能力</w:t>
      </w:r>
      <w:r>
        <w:rPr>
          <w:rFonts w:hint="eastAsia" w:ascii="Times New Roman" w:hAnsi="Times New Roman" w:eastAsia="方正仿宋_GB2312" w:cs="Times New Roman"/>
          <w:b w:val="0"/>
          <w:color w:val="auto"/>
          <w:position w:val="0"/>
          <w:sz w:val="24"/>
          <w:szCs w:val="24"/>
          <w:highlight w:val="none"/>
          <w:lang w:val="en-US" w:eastAsia="zh-CN" w:bidi="ar-SA"/>
        </w:rPr>
        <w:t>（提供</w:t>
      </w:r>
      <w:r>
        <w:rPr>
          <w:rFonts w:hint="default" w:ascii="Times New Roman" w:hAnsi="Times New Roman" w:eastAsia="方正仿宋_GB2312" w:cs="Times New Roman"/>
          <w:b w:val="0"/>
          <w:color w:val="auto"/>
          <w:position w:val="0"/>
          <w:sz w:val="24"/>
          <w:szCs w:val="24"/>
          <w:highlight w:val="none"/>
          <w:lang w:val="en-US" w:eastAsia="zh-CN" w:bidi="ar-SA"/>
        </w:rPr>
        <w:t>法人或者其他组织的营业执照等证明文件，自然人的身份证明</w:t>
      </w:r>
      <w:r>
        <w:rPr>
          <w:rFonts w:hint="eastAsia" w:ascii="Times New Roman" w:hAnsi="Times New Roman" w:eastAsia="方正仿宋_GB2312" w:cs="Times New Roman"/>
          <w:b w:val="0"/>
          <w:color w:val="auto"/>
          <w:position w:val="0"/>
          <w:sz w:val="24"/>
          <w:szCs w:val="24"/>
          <w:highlight w:val="none"/>
          <w:lang w:val="en-US" w:eastAsia="zh-CN" w:bidi="ar-SA"/>
        </w:rPr>
        <w:t>）</w:t>
      </w:r>
      <w:r>
        <w:rPr>
          <w:rFonts w:hint="eastAsia" w:ascii="Times New Roman" w:eastAsia="方正仿宋_GB2312" w:cs="Times New Roman"/>
          <w:b w:val="0"/>
          <w:color w:val="auto"/>
          <w:position w:val="0"/>
          <w:sz w:val="24"/>
          <w:szCs w:val="24"/>
          <w:highlight w:val="none"/>
          <w:lang w:val="en-US" w:eastAsia="zh-CN" w:bidi="ar-SA"/>
        </w:rPr>
        <w:t>。</w:t>
      </w:r>
    </w:p>
    <w:p w14:paraId="790C28D0">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2.具有良好的商业信誉和健全的财务会计制度</w:t>
      </w:r>
      <w:r>
        <w:rPr>
          <w:rFonts w:hint="eastAsia" w:ascii="Times New Roman" w:eastAsia="方正仿宋_GB2312" w:cs="Times New Roman"/>
          <w:b w:val="0"/>
          <w:color w:val="auto"/>
          <w:position w:val="0"/>
          <w:sz w:val="24"/>
          <w:szCs w:val="24"/>
          <w:highlight w:val="none"/>
          <w:lang w:val="en-US" w:eastAsia="zh-CN" w:bidi="ar-SA"/>
        </w:rPr>
        <w:t>（提供2024年度或2025年度财务报告，至少包含资产负债表、利润表，或响应截止时间前六个月内银行出具的资信证明，或财政部门认可的政府采购专业担保机构出具的担保函；成立不满一年的无须提供，或资格承诺函）。</w:t>
      </w:r>
    </w:p>
    <w:p w14:paraId="254419BC">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w:t>
      </w:r>
      <w:r>
        <w:rPr>
          <w:rFonts w:hint="default" w:ascii="Times New Roman" w:hAnsi="Times New Roman" w:eastAsia="方正仿宋_GB2312" w:cs="Times New Roman"/>
          <w:b w:val="0"/>
          <w:color w:val="auto"/>
          <w:position w:val="0"/>
          <w:sz w:val="24"/>
          <w:szCs w:val="24"/>
          <w:highlight w:val="none"/>
          <w:lang w:val="en-US" w:eastAsia="zh-CN" w:bidi="ar-SA"/>
        </w:rPr>
        <w:t>有依法缴纳税收和社会保障资金的良好记录</w:t>
      </w:r>
      <w:r>
        <w:rPr>
          <w:rFonts w:hint="eastAsia" w:ascii="Times New Roman" w:eastAsia="方正仿宋_GB2312" w:cs="Times New Roman"/>
          <w:b w:val="0"/>
          <w:color w:val="auto"/>
          <w:position w:val="0"/>
          <w:sz w:val="24"/>
          <w:szCs w:val="24"/>
          <w:highlight w:val="none"/>
          <w:lang w:val="en-US" w:eastAsia="zh-CN" w:bidi="ar-SA"/>
        </w:rPr>
        <w:t>【</w:t>
      </w:r>
      <w:r>
        <w:rPr>
          <w:rFonts w:hint="eastAsia" w:ascii="Times New Roman" w:hAnsi="Times New Roman" w:eastAsia="方正仿宋_GB2312" w:cs="Times New Roman"/>
          <w:b w:val="0"/>
          <w:color w:val="auto"/>
          <w:position w:val="0"/>
          <w:sz w:val="24"/>
          <w:szCs w:val="24"/>
          <w:highlight w:val="none"/>
          <w:lang w:val="en-US" w:eastAsia="zh-CN" w:bidi="ar-SA"/>
        </w:rPr>
        <w:t>提供投标人参加本次政府采购活动前6个月</w:t>
      </w:r>
      <w:bookmarkStart w:id="22" w:name="_Hlk129265616"/>
      <w:r>
        <w:rPr>
          <w:rFonts w:hint="eastAsia" w:ascii="Times New Roman" w:hAnsi="Times New Roman" w:eastAsia="方正仿宋_GB2312" w:cs="Times New Roman"/>
          <w:b w:val="0"/>
          <w:color w:val="auto"/>
          <w:position w:val="0"/>
          <w:sz w:val="24"/>
          <w:szCs w:val="24"/>
          <w:highlight w:val="none"/>
          <w:lang w:val="en-US" w:eastAsia="zh-CN" w:bidi="ar-SA"/>
        </w:rPr>
        <w:t>内（即202</w:t>
      </w:r>
      <w:r>
        <w:rPr>
          <w:rFonts w:hint="eastAsia" w:ascii="Times New Roman" w:eastAsia="方正仿宋_GB2312" w:cs="Times New Roman"/>
          <w:b w:val="0"/>
          <w:color w:val="auto"/>
          <w:position w:val="0"/>
          <w:sz w:val="24"/>
          <w:szCs w:val="24"/>
          <w:highlight w:val="none"/>
          <w:lang w:val="en-US" w:eastAsia="zh-CN" w:bidi="ar-SA"/>
        </w:rPr>
        <w:t>6</w:t>
      </w:r>
      <w:r>
        <w:rPr>
          <w:rFonts w:hint="eastAsia" w:ascii="Times New Roman" w:hAnsi="Times New Roman" w:eastAsia="方正仿宋_GB2312" w:cs="Times New Roman"/>
          <w:b w:val="0"/>
          <w:color w:val="auto"/>
          <w:position w:val="0"/>
          <w:sz w:val="24"/>
          <w:szCs w:val="24"/>
          <w:highlight w:val="none"/>
          <w:lang w:val="en-US" w:eastAsia="zh-CN" w:bidi="ar-SA"/>
        </w:rPr>
        <w:t>年</w:t>
      </w:r>
      <w:r>
        <w:rPr>
          <w:rFonts w:hint="eastAsia" w:ascii="Times New Roman" w:eastAsia="方正仿宋_GB2312" w:cs="Times New Roman"/>
          <w:b w:val="0"/>
          <w:color w:val="auto"/>
          <w:position w:val="0"/>
          <w:sz w:val="24"/>
          <w:szCs w:val="24"/>
          <w:highlight w:val="none"/>
          <w:lang w:val="en-US" w:eastAsia="zh-CN" w:bidi="ar-SA"/>
        </w:rPr>
        <w:t>1</w:t>
      </w:r>
      <w:r>
        <w:rPr>
          <w:rFonts w:hint="eastAsia" w:ascii="Times New Roman" w:hAnsi="Times New Roman" w:eastAsia="方正仿宋_GB2312" w:cs="Times New Roman"/>
          <w:b w:val="0"/>
          <w:color w:val="auto"/>
          <w:position w:val="0"/>
          <w:sz w:val="24"/>
          <w:szCs w:val="24"/>
          <w:highlight w:val="none"/>
          <w:lang w:val="en-US" w:eastAsia="zh-CN" w:bidi="ar-SA"/>
        </w:rPr>
        <w:t>月-2026年</w:t>
      </w:r>
      <w:r>
        <w:rPr>
          <w:rFonts w:hint="eastAsia" w:ascii="Times New Roman" w:eastAsia="方正仿宋_GB2312" w:cs="Times New Roman"/>
          <w:b w:val="0"/>
          <w:color w:val="auto"/>
          <w:position w:val="0"/>
          <w:sz w:val="24"/>
          <w:szCs w:val="24"/>
          <w:highlight w:val="none"/>
          <w:lang w:val="en-US" w:eastAsia="zh-CN" w:bidi="ar-SA"/>
        </w:rPr>
        <w:t>6</w:t>
      </w:r>
      <w:r>
        <w:rPr>
          <w:rFonts w:hint="eastAsia" w:ascii="Times New Roman" w:hAnsi="Times New Roman" w:eastAsia="方正仿宋_GB2312" w:cs="Times New Roman"/>
          <w:b w:val="0"/>
          <w:color w:val="auto"/>
          <w:position w:val="0"/>
          <w:sz w:val="24"/>
          <w:szCs w:val="24"/>
          <w:highlight w:val="none"/>
          <w:lang w:val="en-US" w:eastAsia="zh-CN" w:bidi="ar-SA"/>
        </w:rPr>
        <w:t>月期间）任意一个月</w:t>
      </w:r>
      <w:bookmarkEnd w:id="22"/>
      <w:r>
        <w:rPr>
          <w:rFonts w:hint="eastAsia" w:ascii="Times New Roman" w:hAnsi="Times New Roman" w:eastAsia="方正仿宋_GB2312" w:cs="Times New Roman"/>
          <w:b w:val="0"/>
          <w:color w:val="auto"/>
          <w:position w:val="0"/>
          <w:sz w:val="24"/>
          <w:szCs w:val="24"/>
          <w:highlight w:val="none"/>
          <w:lang w:val="en-US" w:eastAsia="zh-CN" w:bidi="ar-SA"/>
        </w:rPr>
        <w:t>缴纳税收及缴纳社会保障资金的证明材料。投标人依法享受缓缴、免缴税收、社会保障资金的提供证明材料</w:t>
      </w:r>
      <w:r>
        <w:rPr>
          <w:rFonts w:hint="eastAsia" w:ascii="Times New Roman" w:eastAsia="方正仿宋_GB2312" w:cs="Times New Roman"/>
          <w:b w:val="0"/>
          <w:color w:val="auto"/>
          <w:position w:val="0"/>
          <w:sz w:val="24"/>
          <w:szCs w:val="24"/>
          <w:highlight w:val="none"/>
          <w:lang w:val="en-US" w:eastAsia="zh-CN" w:bidi="ar-SA"/>
        </w:rPr>
        <w:t>，或资格承诺函】。</w:t>
      </w:r>
    </w:p>
    <w:p w14:paraId="5A47A84C">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4.具有履行合同所必需的设备和专业技术能力（提供书面声明）</w:t>
      </w:r>
      <w:r>
        <w:rPr>
          <w:rFonts w:hint="eastAsia" w:ascii="Times New Roman" w:eastAsia="方正仿宋_GB2312" w:cs="Times New Roman"/>
          <w:b w:val="0"/>
          <w:color w:val="auto"/>
          <w:position w:val="0"/>
          <w:sz w:val="24"/>
          <w:szCs w:val="24"/>
          <w:highlight w:val="none"/>
          <w:lang w:val="en-US" w:eastAsia="zh-CN" w:bidi="ar-SA"/>
        </w:rPr>
        <w:t>。</w:t>
      </w:r>
    </w:p>
    <w:p w14:paraId="2B530641">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5.参加政府采购活动前3年内在经营活动中没有重大违法记录（提供书面声明）</w:t>
      </w:r>
      <w:r>
        <w:rPr>
          <w:rFonts w:hint="eastAsia" w:ascii="Times New Roman" w:eastAsia="方正仿宋_GB2312" w:cs="Times New Roman"/>
          <w:b w:val="0"/>
          <w:color w:val="auto"/>
          <w:position w:val="0"/>
          <w:sz w:val="24"/>
          <w:szCs w:val="24"/>
          <w:highlight w:val="none"/>
          <w:lang w:val="en-US" w:eastAsia="zh-CN" w:bidi="ar-SA"/>
        </w:rPr>
        <w:t>。</w:t>
      </w:r>
    </w:p>
    <w:p w14:paraId="149F1644">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6.对于上述2-5条，投标人如提供资格承诺函（见格式），则无需再提供与其相关的证明材料</w:t>
      </w:r>
      <w:r>
        <w:rPr>
          <w:rFonts w:hint="eastAsia" w:ascii="Times New Roman" w:eastAsia="方正仿宋_GB2312" w:cs="Times New Roman"/>
          <w:b w:val="0"/>
          <w:color w:val="auto"/>
          <w:position w:val="0"/>
          <w:sz w:val="24"/>
          <w:szCs w:val="24"/>
          <w:highlight w:val="none"/>
          <w:lang w:val="en-US" w:eastAsia="zh-CN" w:bidi="ar-SA"/>
        </w:rPr>
        <w:t>。</w:t>
      </w:r>
    </w:p>
    <w:p w14:paraId="56679C97">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imes New Roman" w:eastAsia="方正仿宋_GB2312" w:cs="Times New Roman"/>
          <w:b w:val="0"/>
          <w:color w:val="auto"/>
          <w:position w:val="0"/>
          <w:sz w:val="24"/>
          <w:szCs w:val="24"/>
          <w:highlight w:val="none"/>
          <w:lang w:val="en-US" w:eastAsia="zh-CN" w:bidi="ar-SA"/>
        </w:rPr>
        <w:t>。</w:t>
      </w:r>
      <w:r>
        <w:rPr>
          <w:rFonts w:hint="eastAsia" w:ascii="Times New Roman" w:hAnsi="Times New Roman" w:eastAsia="方正仿宋_GB2312" w:cs="Times New Roman"/>
          <w:b w:val="0"/>
          <w:color w:val="auto"/>
          <w:position w:val="0"/>
          <w:sz w:val="24"/>
          <w:szCs w:val="24"/>
          <w:highlight w:val="none"/>
          <w:lang w:val="en-US" w:eastAsia="zh-CN" w:bidi="ar-SA"/>
        </w:rPr>
        <w:t>（投标文件中无需提供证明材料）</w:t>
      </w:r>
    </w:p>
    <w:p w14:paraId="6CFF8392">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8.本项目</w:t>
      </w:r>
      <w:r>
        <w:rPr>
          <w:rFonts w:hint="eastAsia" w:ascii="Times New Roman" w:eastAsia="方正仿宋_GB2312" w:cs="Times New Roman"/>
          <w:b w:val="0"/>
          <w:color w:val="auto"/>
          <w:position w:val="0"/>
          <w:sz w:val="24"/>
          <w:szCs w:val="24"/>
          <w:highlight w:val="none"/>
          <w:u w:val="single"/>
          <w:lang w:val="en-US" w:eastAsia="zh-CN" w:bidi="ar-SA"/>
        </w:rPr>
        <w:t>不接受</w:t>
      </w:r>
      <w:r>
        <w:rPr>
          <w:rFonts w:hint="eastAsia" w:ascii="Times New Roman" w:hAnsi="Times New Roman" w:eastAsia="方正仿宋_GB2312" w:cs="Times New Roman"/>
          <w:b w:val="0"/>
          <w:color w:val="auto"/>
          <w:position w:val="0"/>
          <w:sz w:val="24"/>
          <w:szCs w:val="24"/>
          <w:highlight w:val="none"/>
          <w:lang w:val="en-US" w:eastAsia="zh-CN" w:bidi="ar-SA"/>
        </w:rPr>
        <w:t>进口产品投标。</w:t>
      </w:r>
    </w:p>
    <w:p w14:paraId="464D569A">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kern w:val="2"/>
          <w:position w:val="0"/>
          <w:sz w:val="24"/>
          <w:szCs w:val="24"/>
          <w:highlight w:val="none"/>
          <w:lang w:val="en-US" w:eastAsia="zh-CN" w:bidi="ar-SA"/>
        </w:rPr>
      </w:pPr>
      <w:r>
        <w:rPr>
          <w:rFonts w:hint="eastAsia" w:ascii="Times New Roman" w:hAnsi="Times New Roman" w:eastAsia="方正仿宋_GB2312" w:cs="Times New Roman"/>
          <w:b w:val="0"/>
          <w:color w:val="auto"/>
          <w:kern w:val="2"/>
          <w:position w:val="0"/>
          <w:sz w:val="24"/>
          <w:szCs w:val="24"/>
          <w:highlight w:val="none"/>
          <w:lang w:val="en-US" w:eastAsia="zh-CN" w:bidi="ar-SA"/>
        </w:rPr>
        <w:t>（二）</w:t>
      </w:r>
      <w:r>
        <w:rPr>
          <w:rFonts w:hint="default" w:ascii="Times New Roman" w:hAnsi="Times New Roman" w:eastAsia="方正仿宋_GB2312" w:cs="Times New Roman"/>
          <w:b w:val="0"/>
          <w:color w:val="auto"/>
          <w:kern w:val="2"/>
          <w:position w:val="0"/>
          <w:sz w:val="24"/>
          <w:szCs w:val="24"/>
          <w:highlight w:val="none"/>
          <w:lang w:val="en-US" w:eastAsia="zh-CN" w:bidi="ar-SA"/>
        </w:rPr>
        <w:t>落实政府采购政策需满足的资格要求：</w:t>
      </w:r>
    </w:p>
    <w:p w14:paraId="460A808C">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1.本项目为专门面向中小微企业项目</w:t>
      </w:r>
      <w:r>
        <w:rPr>
          <w:rFonts w:hint="eastAsia" w:ascii="Times New Roman" w:eastAsia="方正仿宋_GB2312" w:cs="Times New Roman"/>
          <w:b w:val="0"/>
          <w:bCs w:val="0"/>
          <w:color w:val="auto"/>
          <w:position w:val="0"/>
          <w:sz w:val="24"/>
          <w:szCs w:val="24"/>
          <w:highlight w:val="none"/>
          <w:lang w:val="en-US" w:eastAsia="zh-CN" w:bidi="ar-SA"/>
        </w:rPr>
        <w:t>，</w:t>
      </w:r>
      <w:r>
        <w:rPr>
          <w:rFonts w:hint="eastAsia" w:ascii="Times New Roman" w:hAnsi="Times New Roman" w:eastAsia="方正仿宋_GB2312" w:cs="Times New Roman"/>
          <w:b w:val="0"/>
          <w:color w:val="auto"/>
          <w:position w:val="0"/>
          <w:sz w:val="24"/>
          <w:szCs w:val="24"/>
          <w:highlight w:val="none"/>
          <w:lang w:val="en-US" w:eastAsia="zh-CN" w:bidi="ar-SA"/>
        </w:rPr>
        <w:t>属于</w:t>
      </w:r>
      <w:r>
        <w:rPr>
          <w:rFonts w:hint="eastAsia" w:ascii="Times New Roman" w:hAnsi="Times New Roman" w:eastAsia="方正仿宋_GB2312" w:cs="Times New Roman"/>
          <w:b w:val="0"/>
          <w:color w:val="auto"/>
          <w:position w:val="0"/>
          <w:sz w:val="24"/>
          <w:szCs w:val="24"/>
          <w:highlight w:val="none"/>
          <w:u w:val="single"/>
          <w:lang w:val="en-US" w:eastAsia="zh-CN" w:bidi="ar-SA"/>
        </w:rPr>
        <w:t>货物类</w:t>
      </w:r>
      <w:r>
        <w:rPr>
          <w:rFonts w:hint="eastAsia" w:ascii="Times New Roman" w:hAnsi="Times New Roman" w:eastAsia="方正仿宋_GB2312" w:cs="Times New Roman"/>
          <w:b w:val="0"/>
          <w:color w:val="auto"/>
          <w:position w:val="0"/>
          <w:sz w:val="24"/>
          <w:szCs w:val="24"/>
          <w:highlight w:val="none"/>
          <w:lang w:val="en-US" w:eastAsia="zh-CN" w:bidi="ar-SA"/>
        </w:rPr>
        <w:t>采购。</w:t>
      </w:r>
      <w:r>
        <w:rPr>
          <w:rFonts w:hint="eastAsia" w:ascii="Times New Roman" w:eastAsia="方正仿宋_GB2312" w:cs="Times New Roman"/>
          <w:b w:val="0"/>
          <w:color w:val="auto"/>
          <w:position w:val="0"/>
          <w:sz w:val="24"/>
          <w:szCs w:val="24"/>
          <w:highlight w:val="none"/>
          <w:lang w:val="en-US" w:eastAsia="zh-CN" w:bidi="ar-SA"/>
        </w:rPr>
        <w:t>【</w:t>
      </w:r>
      <w:r>
        <w:rPr>
          <w:rFonts w:hint="eastAsia" w:ascii="Times New Roman" w:hAnsi="Times New Roman" w:eastAsia="方正仿宋_GB2312" w:cs="Times New Roman"/>
          <w:b w:val="0"/>
          <w:color w:val="auto"/>
          <w:position w:val="0"/>
          <w:sz w:val="24"/>
          <w:szCs w:val="24"/>
          <w:highlight w:val="none"/>
          <w:lang w:val="en-US" w:eastAsia="zh-CN" w:bidi="ar-SA"/>
        </w:rPr>
        <w:t>投标人必须提供中小企业声明函（见格式）</w:t>
      </w:r>
      <w:r>
        <w:rPr>
          <w:rFonts w:hint="eastAsia" w:ascii="Times New Roman" w:eastAsia="方正仿宋_GB2312" w:cs="Times New Roman"/>
          <w:b w:val="0"/>
          <w:color w:val="auto"/>
          <w:position w:val="0"/>
          <w:sz w:val="24"/>
          <w:szCs w:val="24"/>
          <w:highlight w:val="none"/>
          <w:lang w:val="en-US" w:eastAsia="zh-CN" w:bidi="ar-SA"/>
        </w:rPr>
        <w:t>】</w:t>
      </w:r>
      <w:r>
        <w:rPr>
          <w:rFonts w:hint="eastAsia" w:ascii="Times New Roman" w:hAnsi="Times New Roman" w:eastAsia="方正仿宋_GB2312" w:cs="Times New Roman"/>
          <w:b w:val="0"/>
          <w:color w:val="auto"/>
          <w:position w:val="0"/>
          <w:sz w:val="24"/>
          <w:szCs w:val="24"/>
          <w:highlight w:val="none"/>
          <w:lang w:val="en-US" w:eastAsia="zh-CN" w:bidi="ar-SA"/>
        </w:rPr>
        <w:t>。</w:t>
      </w:r>
    </w:p>
    <w:p w14:paraId="237F95DC">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w:t>
      </w:r>
      <w:r>
        <w:rPr>
          <w:rFonts w:hint="eastAsia" w:ascii="Times New Roman" w:hAnsi="Times New Roman" w:eastAsia="方正仿宋_GB2312" w:cs="Times New Roman"/>
          <w:b w:val="0"/>
          <w:color w:val="auto"/>
          <w:position w:val="0"/>
          <w:sz w:val="24"/>
          <w:szCs w:val="24"/>
          <w:highlight w:val="none"/>
          <w:lang w:val="en-US" w:eastAsia="zh-CN" w:bidi="ar-SA"/>
        </w:rPr>
        <w:t>.中小微企业划型标准请对照《关于印发中小企业划型标准规定的通知》（工信部联企业〔2011〕300号）（详见格式）。本项目采购标的对应的行业主要为</w:t>
      </w:r>
      <w:r>
        <w:rPr>
          <w:rFonts w:hint="eastAsia" w:ascii="Times New Roman" w:hAnsi="Times New Roman" w:eastAsia="方正仿宋_GB2312" w:cs="Times New Roman"/>
          <w:b w:val="0"/>
          <w:color w:val="auto"/>
          <w:position w:val="0"/>
          <w:sz w:val="24"/>
          <w:szCs w:val="24"/>
          <w:highlight w:val="none"/>
          <w:u w:val="single"/>
          <w:lang w:val="en-US" w:eastAsia="zh-CN" w:bidi="ar-SA"/>
        </w:rPr>
        <w:t>工业</w:t>
      </w:r>
      <w:r>
        <w:rPr>
          <w:rFonts w:hint="eastAsia" w:ascii="Times New Roman" w:hAnsi="Times New Roman" w:eastAsia="方正仿宋_GB2312" w:cs="Times New Roman"/>
          <w:b w:val="0"/>
          <w:color w:val="auto"/>
          <w:position w:val="0"/>
          <w:sz w:val="24"/>
          <w:szCs w:val="24"/>
          <w:highlight w:val="none"/>
          <w:lang w:val="en-US" w:eastAsia="zh-CN" w:bidi="ar-SA"/>
        </w:rPr>
        <w:t>。</w:t>
      </w:r>
    </w:p>
    <w:p w14:paraId="0E1648E7">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w:t>
      </w:r>
      <w:r>
        <w:rPr>
          <w:rFonts w:hint="eastAsia" w:ascii="Times New Roman" w:hAnsi="Times New Roman" w:eastAsia="方正仿宋_GB2312" w:cs="Times New Roman"/>
          <w:b w:val="0"/>
          <w:color w:val="auto"/>
          <w:position w:val="0"/>
          <w:sz w:val="24"/>
          <w:szCs w:val="24"/>
          <w:highlight w:val="none"/>
          <w:lang w:val="en-US" w:eastAsia="zh-CN" w:bidi="ar-SA"/>
        </w:rPr>
        <w:t>.本项目实施本国产品标准及相关政策</w:t>
      </w:r>
    </w:p>
    <w:p w14:paraId="047770BC">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w:t>
      </w:r>
      <w:r>
        <w:rPr>
          <w:rFonts w:hint="eastAsia" w:ascii="Times New Roman" w:hAnsi="Times New Roman" w:eastAsia="方正仿宋_GB2312" w:cs="Times New Roman"/>
          <w:b w:val="0"/>
          <w:color w:val="auto"/>
          <w:position w:val="0"/>
          <w:sz w:val="24"/>
          <w:szCs w:val="24"/>
          <w:highlight w:val="none"/>
          <w:lang w:val="en-US" w:eastAsia="zh-CN" w:bidi="ar-SA"/>
        </w:rPr>
        <w:t>.1本项目对采购本国产品给予政策支持，具体内容见招标文件“第五章 评标方法及评标标准”。</w:t>
      </w:r>
    </w:p>
    <w:p w14:paraId="6F079A5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w:t>
      </w:r>
      <w:r>
        <w:rPr>
          <w:rFonts w:hint="eastAsia" w:ascii="Times New Roman" w:hAnsi="Times New Roman" w:eastAsia="方正仿宋_GB2312" w:cs="Times New Roman"/>
          <w:b w:val="0"/>
          <w:color w:val="auto"/>
          <w:positio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EC8C85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w:t>
      </w:r>
      <w:r>
        <w:rPr>
          <w:rFonts w:hint="eastAsia" w:ascii="Times New Roman" w:hAnsi="Times New Roman" w:eastAsia="方正仿宋_GB2312" w:cs="Times New Roman"/>
          <w:b w:val="0"/>
          <w:color w:val="auto"/>
          <w:positio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304648F">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kern w:val="2"/>
          <w:position w:val="0"/>
          <w:sz w:val="24"/>
          <w:szCs w:val="24"/>
          <w:highlight w:val="none"/>
          <w:lang w:val="en-US" w:eastAsia="zh-CN" w:bidi="ar-SA"/>
        </w:rPr>
      </w:pPr>
      <w:r>
        <w:rPr>
          <w:rFonts w:hint="eastAsia" w:ascii="Times New Roman" w:hAnsi="Times New Roman" w:eastAsia="方正仿宋_GB2312" w:cs="Times New Roman"/>
          <w:b w:val="0"/>
          <w:color w:val="auto"/>
          <w:kern w:val="2"/>
          <w:position w:val="0"/>
          <w:sz w:val="24"/>
          <w:szCs w:val="24"/>
          <w:highlight w:val="none"/>
          <w:lang w:val="en-US" w:eastAsia="zh-CN" w:bidi="ar-SA"/>
        </w:rPr>
        <w:t>（三）本项目的特定资格要求：</w:t>
      </w:r>
    </w:p>
    <w:bookmarkEnd w:id="21"/>
    <w:p w14:paraId="276519F0">
      <w:pPr>
        <w:pStyle w:val="475"/>
        <w:widowControl w:val="0"/>
        <w:tabs>
          <w:tab w:val="left" w:pos="1134"/>
          <w:tab w:val="left" w:pos="5612"/>
        </w:tabs>
        <w:kinsoku/>
        <w:wordWrap/>
        <w:overflowPunct/>
        <w:bidi w:val="0"/>
        <w:spacing w:beforeAutospacing="0" w:afterAutospacing="0" w:line="500" w:lineRule="exact"/>
        <w:ind w:left="0" w:leftChars="0" w:firstLine="480" w:firstLineChars="200"/>
        <w:contextualSpacing w:val="0"/>
        <w:jc w:val="both"/>
        <w:outlineLvl w:val="1"/>
        <w:rPr>
          <w:rFonts w:hint="eastAsia" w:ascii="Times New Roman" w:hAnsi="Times New Roman" w:eastAsia="方正仿宋_GB2312" w:cs="Times New Roman"/>
          <w:b w:val="0"/>
          <w:color w:val="auto"/>
          <w:position w:val="0"/>
          <w:sz w:val="24"/>
          <w:szCs w:val="24"/>
          <w:highlight w:val="none"/>
          <w:lang w:val="en-US" w:eastAsia="zh-CN" w:bidi="ar-SA"/>
        </w:rPr>
      </w:pPr>
      <w:bookmarkStart w:id="23" w:name="_Toc174468322"/>
      <w:bookmarkStart w:id="24" w:name="_Toc174468365"/>
      <w:r>
        <w:rPr>
          <w:rFonts w:hint="eastAsia" w:ascii="Times New Roman" w:hAnsi="Times New Roman" w:eastAsia="方正仿宋_GB2312" w:cs="Times New Roman"/>
          <w:b w:val="0"/>
          <w:color w:val="auto"/>
          <w:position w:val="0"/>
          <w:sz w:val="24"/>
          <w:szCs w:val="24"/>
          <w:highlight w:val="none"/>
          <w:lang w:val="en-US" w:eastAsia="zh-CN" w:bidi="ar-SA"/>
        </w:rPr>
        <w:t>1.投标产品按国家规定须具备医疗器械注册证的，投标人须提供投标产品的《医疗器械注册证》（复印件加盖公章）；</w:t>
      </w:r>
    </w:p>
    <w:p w14:paraId="291C683C">
      <w:pPr>
        <w:pStyle w:val="475"/>
        <w:widowControl w:val="0"/>
        <w:tabs>
          <w:tab w:val="left" w:pos="1134"/>
          <w:tab w:val="left" w:pos="5612"/>
        </w:tabs>
        <w:kinsoku/>
        <w:wordWrap/>
        <w:overflowPunct/>
        <w:bidi w:val="0"/>
        <w:spacing w:beforeAutospacing="0" w:afterAutospacing="0" w:line="500" w:lineRule="exact"/>
        <w:ind w:left="0" w:leftChars="0" w:firstLine="480"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以及特种设备生产许可证(A5)（复印件加盖公章）。</w:t>
      </w:r>
      <w:r>
        <w:rPr>
          <w:rFonts w:hint="eastAsia" w:ascii="Times New Roman" w:hAnsi="Times New Roman" w:eastAsia="方正仿宋_GB2312" w:cs="Times New Roman"/>
          <w:b/>
          <w:bCs/>
          <w:color w:val="auto"/>
          <w:position w:val="0"/>
          <w:sz w:val="24"/>
          <w:szCs w:val="24"/>
          <w:highlight w:val="none"/>
          <w:lang w:val="en-US" w:eastAsia="zh-CN" w:bidi="ar-SA"/>
        </w:rPr>
        <w:t>三、获取招标文件</w:t>
      </w:r>
      <w:bookmarkEnd w:id="23"/>
      <w:bookmarkEnd w:id="24"/>
    </w:p>
    <w:p w14:paraId="627F59E8">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1.时间：自招标文件公告发布之日起5个工作日</w:t>
      </w:r>
    </w:p>
    <w:p w14:paraId="650673A9">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2.地点：苏采云系统内免费下载</w:t>
      </w:r>
    </w:p>
    <w:p w14:paraId="16E26B4E">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3.获取方式：网上注册登记成功后系统内免费下载</w:t>
      </w:r>
    </w:p>
    <w:p w14:paraId="02DA2150">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25" w:name="_Toc28359005"/>
      <w:bookmarkStart w:id="26" w:name="_Toc28359082"/>
      <w:bookmarkStart w:id="27" w:name="_Toc174468323"/>
      <w:bookmarkStart w:id="28" w:name="_Toc35393793"/>
      <w:bookmarkStart w:id="29" w:name="_Toc174468366"/>
      <w:bookmarkStart w:id="30" w:name="_Toc35393624"/>
      <w:r>
        <w:rPr>
          <w:rFonts w:hint="eastAsia" w:ascii="Times New Roman" w:hAnsi="Times New Roman" w:eastAsia="方正仿宋_GB2312" w:cs="Times New Roman"/>
          <w:b/>
          <w:bCs/>
          <w:color w:val="auto"/>
          <w:position w:val="0"/>
          <w:sz w:val="24"/>
          <w:szCs w:val="24"/>
          <w:highlight w:val="none"/>
          <w:lang w:val="en-US" w:eastAsia="zh-CN" w:bidi="ar-SA"/>
        </w:rPr>
        <w:t>四、提交投标文件</w:t>
      </w:r>
      <w:bookmarkEnd w:id="25"/>
      <w:bookmarkEnd w:id="26"/>
      <w:r>
        <w:rPr>
          <w:rFonts w:hint="eastAsia" w:ascii="Times New Roman" w:hAnsi="Times New Roman" w:eastAsia="方正仿宋_GB2312" w:cs="Times New Roman"/>
          <w:b/>
          <w:bCs/>
          <w:color w:val="auto"/>
          <w:position w:val="0"/>
          <w:sz w:val="24"/>
          <w:szCs w:val="24"/>
          <w:highlight w:val="none"/>
          <w:lang w:val="en-US" w:eastAsia="zh-CN" w:bidi="ar-SA"/>
        </w:rPr>
        <w:t>截止时间、开标时间和地点</w:t>
      </w:r>
      <w:bookmarkEnd w:id="27"/>
      <w:bookmarkEnd w:id="28"/>
      <w:bookmarkEnd w:id="29"/>
      <w:bookmarkEnd w:id="30"/>
    </w:p>
    <w:p w14:paraId="67651890">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31" w:name="_Toc28359084"/>
      <w:bookmarkStart w:id="32" w:name="_Toc35393625"/>
      <w:bookmarkStart w:id="33" w:name="_Toc174468367"/>
      <w:bookmarkStart w:id="34" w:name="_Toc35393794"/>
      <w:bookmarkStart w:id="35" w:name="_Toc174468324"/>
      <w:bookmarkStart w:id="36" w:name="_Toc28359007"/>
      <w:r>
        <w:rPr>
          <w:rFonts w:hint="eastAsia" w:ascii="Times New Roman" w:hAnsi="Times New Roman" w:eastAsia="方正仿宋_GB2312" w:cs="Times New Roman"/>
          <w:b w:val="0"/>
          <w:color w:val="auto"/>
          <w:position w:val="0"/>
          <w:sz w:val="24"/>
          <w:szCs w:val="24"/>
          <w:highlight w:val="none"/>
          <w:lang w:val="en-US" w:eastAsia="zh-CN" w:bidi="ar-SA"/>
        </w:rPr>
        <w:t>1.</w:t>
      </w:r>
      <w:r>
        <w:rPr>
          <w:rFonts w:hint="eastAsia" w:ascii="方正仿宋_GB2312" w:hAnsi="方正仿宋_GB2312" w:eastAsia="方正仿宋_GB2312" w:cs="方正仿宋_GB2312"/>
          <w:b w:val="0"/>
          <w:color w:val="auto"/>
          <w:position w:val="0"/>
          <w:szCs w:val="24"/>
          <w:highlight w:val="none"/>
          <w:u w:val="none"/>
          <w:lang w:eastAsia="zh-CN"/>
        </w:rPr>
        <w:t>2026年</w:t>
      </w:r>
      <w:r>
        <w:rPr>
          <w:rFonts w:hint="eastAsia" w:ascii="方正仿宋_GB2312" w:hAnsi="方正仿宋_GB2312" w:eastAsia="方正仿宋_GB2312" w:cs="方正仿宋_GB2312"/>
          <w:b w:val="0"/>
          <w:color w:val="auto"/>
          <w:position w:val="0"/>
          <w:szCs w:val="24"/>
          <w:highlight w:val="none"/>
          <w:u w:val="none"/>
          <w:lang w:val="en-US" w:eastAsia="zh-CN"/>
        </w:rPr>
        <w:t>9</w:t>
      </w:r>
      <w:r>
        <w:rPr>
          <w:rFonts w:hint="eastAsia" w:ascii="方正仿宋_GB2312" w:hAnsi="方正仿宋_GB2312" w:eastAsia="方正仿宋_GB2312" w:cs="方正仿宋_GB2312"/>
          <w:b w:val="0"/>
          <w:color w:val="auto"/>
          <w:position w:val="0"/>
          <w:szCs w:val="24"/>
          <w:highlight w:val="none"/>
          <w:u w:val="none"/>
          <w:lang w:eastAsia="zh-CN"/>
        </w:rPr>
        <w:t>月</w:t>
      </w:r>
      <w:r>
        <w:rPr>
          <w:rFonts w:hint="eastAsia" w:ascii="方正仿宋_GB2312" w:hAnsi="方正仿宋_GB2312" w:eastAsia="方正仿宋_GB2312" w:cs="方正仿宋_GB2312"/>
          <w:b w:val="0"/>
          <w:color w:val="auto"/>
          <w:position w:val="0"/>
          <w:szCs w:val="24"/>
          <w:highlight w:val="none"/>
          <w:u w:val="none"/>
          <w:lang w:val="en-US" w:eastAsia="zh-CN"/>
        </w:rPr>
        <w:t>30</w:t>
      </w:r>
      <w:r>
        <w:rPr>
          <w:rFonts w:hint="eastAsia" w:ascii="方正仿宋_GB2312" w:hAnsi="方正仿宋_GB2312" w:eastAsia="方正仿宋_GB2312" w:cs="方正仿宋_GB2312"/>
          <w:b w:val="0"/>
          <w:color w:val="auto"/>
          <w:position w:val="0"/>
          <w:szCs w:val="24"/>
          <w:highlight w:val="none"/>
          <w:u w:val="none"/>
          <w:lang w:eastAsia="zh-CN"/>
        </w:rPr>
        <w:t>日</w:t>
      </w:r>
      <w:r>
        <w:rPr>
          <w:rFonts w:hint="eastAsia" w:ascii="方正仿宋_GB2312" w:hAnsi="方正仿宋_GB2312" w:eastAsia="方正仿宋_GB2312" w:cs="方正仿宋_GB2312"/>
          <w:b w:val="0"/>
          <w:color w:val="auto"/>
          <w:position w:val="0"/>
          <w:szCs w:val="24"/>
          <w:highlight w:val="none"/>
          <w:u w:val="none"/>
          <w:lang w:val="en-US" w:eastAsia="zh-CN"/>
        </w:rPr>
        <w:t>14</w:t>
      </w:r>
      <w:r>
        <w:rPr>
          <w:rFonts w:hint="eastAsia" w:ascii="方正仿宋_GB2312" w:hAnsi="方正仿宋_GB2312" w:eastAsia="方正仿宋_GB2312" w:cs="方正仿宋_GB2312"/>
          <w:b w:val="0"/>
          <w:color w:val="auto"/>
          <w:position w:val="0"/>
          <w:szCs w:val="24"/>
          <w:highlight w:val="none"/>
          <w:u w:val="none"/>
          <w:lang w:eastAsia="zh-CN"/>
        </w:rPr>
        <w:t>时</w:t>
      </w:r>
      <w:r>
        <w:rPr>
          <w:rFonts w:hint="eastAsia" w:ascii="方正仿宋_GB2312" w:hAnsi="方正仿宋_GB2312" w:eastAsia="方正仿宋_GB2312" w:cs="方正仿宋_GB2312"/>
          <w:b w:val="0"/>
          <w:color w:val="auto"/>
          <w:position w:val="0"/>
          <w:szCs w:val="24"/>
          <w:highlight w:val="none"/>
          <w:u w:val="none"/>
          <w:lang w:val="en-US" w:eastAsia="zh-CN"/>
        </w:rPr>
        <w:t>30</w:t>
      </w:r>
      <w:r>
        <w:rPr>
          <w:rFonts w:hint="eastAsia" w:ascii="方正仿宋_GB2312" w:hAnsi="方正仿宋_GB2312" w:eastAsia="方正仿宋_GB2312" w:cs="方正仿宋_GB2312"/>
          <w:b w:val="0"/>
          <w:color w:val="auto"/>
          <w:position w:val="0"/>
          <w:szCs w:val="24"/>
          <w:highlight w:val="none"/>
          <w:u w:val="none"/>
          <w:lang w:eastAsia="zh-CN"/>
        </w:rPr>
        <w:t>分</w:t>
      </w:r>
      <w:r>
        <w:rPr>
          <w:rFonts w:hint="eastAsia" w:ascii="Times New Roman" w:hAnsi="Times New Roman" w:eastAsia="方正仿宋_GB2312" w:cs="Times New Roman"/>
          <w:b w:val="0"/>
          <w:color w:val="auto"/>
          <w:position w:val="0"/>
          <w:sz w:val="24"/>
          <w:szCs w:val="24"/>
          <w:highlight w:val="none"/>
          <w:lang w:val="en-US" w:eastAsia="zh-CN" w:bidi="ar-SA"/>
        </w:rPr>
        <w:t>（北京时间）</w:t>
      </w:r>
    </w:p>
    <w:p w14:paraId="02BEFA33">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2.地点：“苏采云”系统（网址：https://jszfcg.jsczt.cn/jszc/login）“</w:t>
      </w:r>
      <w:bookmarkStart w:id="430" w:name="_GoBack"/>
      <w:bookmarkEnd w:id="430"/>
      <w:r>
        <w:rPr>
          <w:rFonts w:hint="eastAsia" w:ascii="Times New Roman" w:hAnsi="Times New Roman" w:eastAsia="方正仿宋_GB2312" w:cs="Times New Roman"/>
          <w:b w:val="0"/>
          <w:color w:val="auto"/>
          <w:position w:val="0"/>
          <w:sz w:val="24"/>
          <w:szCs w:val="24"/>
          <w:highlight w:val="none"/>
          <w:lang w:val="en-US" w:eastAsia="zh-CN" w:bidi="ar-SA"/>
        </w:rPr>
        <w:t>开标大厅”</w:t>
      </w:r>
    </w:p>
    <w:p w14:paraId="46C77EF1">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五、公告期限</w:t>
      </w:r>
      <w:bookmarkEnd w:id="31"/>
      <w:bookmarkEnd w:id="32"/>
      <w:bookmarkEnd w:id="33"/>
      <w:bookmarkEnd w:id="34"/>
      <w:bookmarkEnd w:id="35"/>
      <w:bookmarkEnd w:id="36"/>
    </w:p>
    <w:p w14:paraId="4806E203">
      <w:pPr>
        <w:spacing w:line="360" w:lineRule="auto"/>
        <w:ind w:firstLine="480"/>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自本公告发布之日起5个工作日。</w:t>
      </w:r>
    </w:p>
    <w:p w14:paraId="5C4C3F5C">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37" w:name="_Toc174468368"/>
      <w:bookmarkStart w:id="38" w:name="_Toc35393626"/>
      <w:bookmarkStart w:id="39" w:name="_Toc35393795"/>
      <w:bookmarkStart w:id="40" w:name="_Toc174468325"/>
      <w:r>
        <w:rPr>
          <w:rFonts w:hint="eastAsia" w:ascii="Times New Roman" w:hAnsi="Times New Roman" w:eastAsia="方正仿宋_GB2312" w:cs="Times New Roman"/>
          <w:b/>
          <w:bCs/>
          <w:color w:val="auto"/>
          <w:position w:val="0"/>
          <w:sz w:val="24"/>
          <w:szCs w:val="24"/>
          <w:highlight w:val="none"/>
          <w:lang w:val="en-US" w:eastAsia="zh-CN" w:bidi="ar-SA"/>
        </w:rPr>
        <w:t>六、其他补充事宜</w:t>
      </w:r>
      <w:bookmarkEnd w:id="37"/>
      <w:bookmarkEnd w:id="38"/>
      <w:bookmarkEnd w:id="39"/>
      <w:bookmarkEnd w:id="40"/>
    </w:p>
    <w:p w14:paraId="1BF6C758">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kern w:val="2"/>
          <w:position w:val="0"/>
          <w:sz w:val="24"/>
          <w:szCs w:val="24"/>
          <w:highlight w:val="none"/>
          <w:lang w:val="en-US" w:eastAsia="zh-CN" w:bidi="ar-SA"/>
        </w:rPr>
      </w:pPr>
      <w:r>
        <w:rPr>
          <w:rFonts w:hint="eastAsia" w:ascii="Times New Roman" w:hAnsi="Times New Roman" w:eastAsia="方正仿宋_GB2312" w:cs="Times New Roman"/>
          <w:b w:val="0"/>
          <w:color w:val="auto"/>
          <w:kern w:val="2"/>
          <w:position w:val="0"/>
          <w:sz w:val="24"/>
          <w:szCs w:val="24"/>
          <w:highlight w:val="none"/>
          <w:lang w:val="en-US" w:eastAsia="zh-CN" w:bidi="ar-SA"/>
        </w:rPr>
        <w:t>（一）潜在供应商访问电子招标响应交易平台的网络地址和方法：</w:t>
      </w:r>
    </w:p>
    <w:p w14:paraId="39C3C683">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D7B7C2A">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2.潜在供应商访问“苏采云”系统的网络地址和方法：“苏采云”系统的网址：https:</w:t>
      </w:r>
      <w:r>
        <w:rPr>
          <w:rFonts w:hint="default" w:ascii="Times New Roman" w:hAnsi="Times New Roman" w:eastAsia="方正仿宋_GB2312" w:cs="Times New Roman"/>
          <w:b w:val="0"/>
          <w:color w:val="auto"/>
          <w:position w:val="0"/>
          <w:sz w:val="24"/>
          <w:szCs w:val="24"/>
          <w:highlight w:val="none"/>
          <w:lang w:val="en-US" w:eastAsia="zh-CN" w:bidi="ar-SA"/>
        </w:rPr>
        <w:t>//jszfcg.jsczt.cn/jszc/login</w:t>
      </w:r>
      <w:r>
        <w:rPr>
          <w:rFonts w:hint="eastAsia" w:ascii="Times New Roman" w:hAnsi="Times New Roman" w:eastAsia="方正仿宋_GB2312" w:cs="Times New Roman"/>
          <w:b w:val="0"/>
          <w:color w:val="auto"/>
          <w:position w:val="0"/>
          <w:sz w:val="24"/>
          <w:szCs w:val="24"/>
          <w:highlight w:val="none"/>
          <w:lang w:val="en-US" w:eastAsia="zh-CN" w:bidi="ar-SA"/>
        </w:rPr>
        <w:t>。</w:t>
      </w:r>
    </w:p>
    <w:p w14:paraId="5A2E2FF9">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3.“CA数字证书”的获取：响应供应商需办理“CA 数字证书”，CA办理指南及“苏采云”操作手册可至江苏省政府采购网―办事指南-资料下载中心下载。通过苏采云系统首页（https:</w:t>
      </w:r>
      <w:r>
        <w:rPr>
          <w:rFonts w:hint="default" w:ascii="Times New Roman" w:hAnsi="Times New Roman" w:eastAsia="方正仿宋_GB2312" w:cs="Times New Roman"/>
          <w:b w:val="0"/>
          <w:color w:val="auto"/>
          <w:position w:val="0"/>
          <w:sz w:val="24"/>
          <w:szCs w:val="24"/>
          <w:highlight w:val="none"/>
          <w:lang w:val="en-US" w:eastAsia="zh-CN" w:bidi="ar-SA"/>
        </w:rPr>
        <w:t>//jszfcg.jsczt.cn/jszc/login</w:t>
      </w:r>
      <w:r>
        <w:rPr>
          <w:rFonts w:hint="eastAsia" w:ascii="Times New Roman" w:hAnsi="Times New Roman" w:eastAsia="方正仿宋_GB2312" w:cs="Times New Roman"/>
          <w:b w:val="0"/>
          <w:color w:val="auto"/>
          <w:position w:val="0"/>
          <w:sz w:val="24"/>
          <w:szCs w:val="24"/>
          <w:highlight w:val="none"/>
          <w:lang w:val="en-US" w:eastAsia="zh-CN" w:bidi="ar-SA"/>
        </w:rPr>
        <w:t>）的“苏采云控件驱动下载”，选择“政务CA、方正签章控件驱动安装包及安装说明”下载安装，具体安装方法详见下载文件内的《安装说明》。</w:t>
      </w:r>
    </w:p>
    <w:p w14:paraId="3CDCA46D">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4.采购文件（后缀名为“.kedt”）、供应商操作手册及政府采购客户端工具可通过“苏采云”系统--已报名项目--报名详情页面内相应链接进行下载。</w:t>
      </w:r>
    </w:p>
    <w:p w14:paraId="47E724F4">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5.采购人或采购代理机构将数据电文形式的采购文件加载至“苏采云”系统，供潜在供应商下载或者查阅。</w:t>
      </w:r>
    </w:p>
    <w:p w14:paraId="2E507A1D">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6.请潜在供应商提前安装相应的控件（详见《江苏省政府采购管理交易系统（苏采云）供应商操作手册》）并使用谷歌浏览器登录“苏采云”系统参与不见面开评标。</w:t>
      </w:r>
    </w:p>
    <w:p w14:paraId="3E319E45">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7.注：如潜在供应商未按上述要求操作，将自行承担所产生的风险。</w:t>
      </w:r>
    </w:p>
    <w:p w14:paraId="00C550CB">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kern w:val="2"/>
          <w:position w:val="0"/>
          <w:sz w:val="24"/>
          <w:szCs w:val="24"/>
          <w:highlight w:val="none"/>
          <w:lang w:val="en-US" w:eastAsia="zh-CN" w:bidi="ar-SA"/>
        </w:rPr>
      </w:pPr>
      <w:r>
        <w:rPr>
          <w:rFonts w:hint="eastAsia" w:ascii="Times New Roman" w:hAnsi="Times New Roman" w:eastAsia="方正仿宋_GB2312" w:cs="Times New Roman"/>
          <w:b w:val="0"/>
          <w:color w:val="auto"/>
          <w:kern w:val="2"/>
          <w:position w:val="0"/>
          <w:sz w:val="24"/>
          <w:szCs w:val="24"/>
          <w:highlight w:val="none"/>
          <w:lang w:val="en-US" w:eastAsia="zh-CN" w:bidi="ar-SA"/>
        </w:rPr>
        <w:t>（二）投标文件的解密：</w:t>
      </w:r>
    </w:p>
    <w:p w14:paraId="14F542C7">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开标当天各供应商及时登录不见面开标大厅，投标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533BDC38">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kern w:val="2"/>
          <w:position w:val="0"/>
          <w:sz w:val="24"/>
          <w:szCs w:val="24"/>
          <w:highlight w:val="none"/>
          <w:lang w:val="en-US" w:eastAsia="zh-CN" w:bidi="ar-SA"/>
        </w:rPr>
      </w:pPr>
      <w:r>
        <w:rPr>
          <w:rFonts w:hint="eastAsia" w:ascii="Times New Roman" w:hAnsi="Times New Roman" w:eastAsia="方正仿宋_GB2312" w:cs="Times New Roman"/>
          <w:b w:val="0"/>
          <w:color w:val="auto"/>
          <w:kern w:val="2"/>
          <w:position w:val="0"/>
          <w:sz w:val="24"/>
          <w:szCs w:val="24"/>
          <w:highlight w:val="none"/>
          <w:lang w:val="en-US" w:eastAsia="zh-CN" w:bidi="ar-SA"/>
        </w:rPr>
        <w:t>（三）其它补充事宜</w:t>
      </w:r>
    </w:p>
    <w:p w14:paraId="610908FB">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本项目通过电子交易平台进行采购，请在投标前详细阅读《政府采购管理交易系统（苏采云）供应商操作手册》（网址：http://www.ccgp-jiangsu.gov.cn/jiangsu/zlxz/ee/ee3a4bc5a3454aa2b0d9312230633ce9.html）；投标人在使用系统进行投标的过程中如遇到涉及平台使用的任何问题，应在工作日上午9：00-11:30下午13:30-17:30期间致电技术支持热线咨询。</w:t>
      </w:r>
    </w:p>
    <w:p w14:paraId="1FCFAC65">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2.本项目不收取投标保证金</w:t>
      </w:r>
      <w:r>
        <w:rPr>
          <w:rFonts w:hint="eastAsia" w:ascii="Times New Roman" w:eastAsia="方正仿宋_GB2312" w:cs="Times New Roman"/>
          <w:b w:val="0"/>
          <w:color w:val="auto"/>
          <w:position w:val="0"/>
          <w:sz w:val="24"/>
          <w:szCs w:val="24"/>
          <w:highlight w:val="none"/>
          <w:lang w:val="en-US" w:eastAsia="zh-CN" w:bidi="ar-SA"/>
        </w:rPr>
        <w:t>。</w:t>
      </w:r>
    </w:p>
    <w:p w14:paraId="249FF5CA">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3.本项目支持节能环保产品 (财库[2019]9号)、(财库[2019]18号)、(财库[2019]19号)；支持中小微企业(财库[2020]46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p>
    <w:p w14:paraId="330D754C">
      <w:pPr>
        <w:kinsoku/>
        <w:wordWrap/>
        <w:overflowPunct/>
        <w:bidi w:val="0"/>
        <w:spacing w:beforeAutospacing="0" w:afterAutospacing="0" w:line="500" w:lineRule="exact"/>
        <w:ind w:firstLine="480" w:firstLineChars="200"/>
        <w:jc w:val="both"/>
        <w:outlineLvl w:val="3"/>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4.供应商单位负责人为同一人或者存在直接控股、管理关系的不同供应商，不得参加同一合同项下的政府采购活动。</w:t>
      </w:r>
    </w:p>
    <w:p w14:paraId="31B0A544">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kern w:val="2"/>
          <w:position w:val="0"/>
          <w:sz w:val="24"/>
          <w:szCs w:val="24"/>
          <w:highlight w:val="none"/>
          <w:lang w:val="en-US" w:eastAsia="zh-CN" w:bidi="ar-SA"/>
        </w:rPr>
      </w:pPr>
      <w:r>
        <w:rPr>
          <w:rFonts w:hint="eastAsia" w:ascii="Times New Roman" w:hAnsi="Times New Roman" w:eastAsia="方正仿宋_GB2312" w:cs="Times New Roman"/>
          <w:b w:val="0"/>
          <w:color w:val="auto"/>
          <w:kern w:val="2"/>
          <w:position w:val="0"/>
          <w:sz w:val="24"/>
          <w:szCs w:val="24"/>
          <w:highlight w:val="none"/>
          <w:lang w:val="en-US" w:eastAsia="zh-CN" w:bidi="ar-SA"/>
        </w:rPr>
        <w:t>（四）采购代理编号：</w:t>
      </w:r>
      <w:r>
        <w:rPr>
          <w:rFonts w:hint="eastAsia" w:ascii="Times New Roman" w:eastAsia="方正仿宋_GB2312" w:cs="Times New Roman"/>
          <w:b w:val="0"/>
          <w:color w:val="auto"/>
          <w:kern w:val="2"/>
          <w:position w:val="0"/>
          <w:sz w:val="24"/>
          <w:szCs w:val="24"/>
          <w:highlight w:val="none"/>
          <w:lang w:val="en-US" w:eastAsia="zh-CN" w:bidi="ar-SA"/>
        </w:rPr>
        <w:t>1009-2641HOLLY64J</w:t>
      </w:r>
    </w:p>
    <w:p w14:paraId="4AA7274A">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41" w:name="_Toc174468326"/>
      <w:bookmarkStart w:id="42" w:name="_Toc28359085"/>
      <w:bookmarkStart w:id="43" w:name="_Toc35393627"/>
      <w:bookmarkStart w:id="44" w:name="_Toc174468369"/>
      <w:bookmarkStart w:id="45" w:name="_Toc35393796"/>
      <w:bookmarkStart w:id="46" w:name="_Toc28359008"/>
      <w:r>
        <w:rPr>
          <w:rFonts w:hint="eastAsia" w:ascii="Times New Roman" w:hAnsi="Times New Roman" w:eastAsia="方正仿宋_GB2312" w:cs="Times New Roman"/>
          <w:b/>
          <w:bCs/>
          <w:color w:val="auto"/>
          <w:position w:val="0"/>
          <w:sz w:val="24"/>
          <w:szCs w:val="24"/>
          <w:highlight w:val="none"/>
          <w:lang w:val="en-US" w:eastAsia="zh-CN" w:bidi="ar-SA"/>
        </w:rPr>
        <w:t>七、对本次招标提出询问，请按以下方式联系。</w:t>
      </w:r>
      <w:bookmarkEnd w:id="41"/>
      <w:bookmarkEnd w:id="42"/>
      <w:bookmarkEnd w:id="43"/>
      <w:bookmarkEnd w:id="44"/>
      <w:bookmarkEnd w:id="45"/>
      <w:bookmarkEnd w:id="46"/>
    </w:p>
    <w:p w14:paraId="1FB6F9A6">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1.采购人信息</w:t>
      </w:r>
    </w:p>
    <w:p w14:paraId="2C3C12D7">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bookmarkStart w:id="47" w:name="_Toc28359086"/>
      <w:bookmarkStart w:id="48" w:name="_Toc28359009"/>
      <w:r>
        <w:rPr>
          <w:rFonts w:hint="eastAsia" w:ascii="Times New Roman" w:hAnsi="Times New Roman" w:eastAsia="方正仿宋_GB2312" w:cs="Times New Roman"/>
          <w:b w:val="0"/>
          <w:color w:val="auto"/>
          <w:position w:val="0"/>
          <w:sz w:val="24"/>
          <w:szCs w:val="24"/>
          <w:highlight w:val="none"/>
          <w:lang w:val="en-US" w:eastAsia="zh-CN" w:bidi="ar-SA"/>
        </w:rPr>
        <w:t>名称：镇江市第一人民医院</w:t>
      </w:r>
    </w:p>
    <w:p w14:paraId="0AFFCBCF">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地址：江苏省镇江市电力路8号</w:t>
      </w:r>
    </w:p>
    <w:p w14:paraId="7F4DB080">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联系人：杜老师</w:t>
      </w:r>
    </w:p>
    <w:p w14:paraId="2D80A7FB">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联系方式：0511-88917939</w:t>
      </w:r>
    </w:p>
    <w:p w14:paraId="7D9E4B27">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2.采购代理机构信息</w:t>
      </w:r>
      <w:bookmarkEnd w:id="47"/>
      <w:bookmarkEnd w:id="48"/>
    </w:p>
    <w:p w14:paraId="0D5A58F9">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名称：江苏弘业国际技术工程有限公司　</w:t>
      </w:r>
    </w:p>
    <w:p w14:paraId="4E99F628">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地　址：南京市</w:t>
      </w:r>
      <w:r>
        <w:rPr>
          <w:rFonts w:hint="eastAsia" w:ascii="Times New Roman" w:eastAsia="方正仿宋_GB2312" w:cs="Times New Roman"/>
          <w:b w:val="0"/>
          <w:color w:val="auto"/>
          <w:position w:val="0"/>
          <w:sz w:val="24"/>
          <w:szCs w:val="24"/>
          <w:highlight w:val="none"/>
          <w:lang w:val="en-US" w:eastAsia="zh-CN" w:bidi="ar-SA"/>
        </w:rPr>
        <w:t>秦淮</w:t>
      </w:r>
      <w:r>
        <w:rPr>
          <w:rFonts w:hint="eastAsia" w:ascii="Times New Roman" w:hAnsi="Times New Roman" w:eastAsia="方正仿宋_GB2312" w:cs="Times New Roman"/>
          <w:b w:val="0"/>
          <w:color w:val="auto"/>
          <w:position w:val="0"/>
          <w:sz w:val="24"/>
          <w:szCs w:val="24"/>
          <w:highlight w:val="none"/>
          <w:lang w:val="en-US" w:eastAsia="zh-CN" w:bidi="ar-SA"/>
        </w:rPr>
        <w:t>区</w:t>
      </w:r>
      <w:r>
        <w:rPr>
          <w:rFonts w:hint="eastAsia" w:ascii="Times New Roman" w:eastAsia="方正仿宋_GB2312" w:cs="Times New Roman"/>
          <w:b w:val="0"/>
          <w:color w:val="auto"/>
          <w:position w:val="0"/>
          <w:sz w:val="24"/>
          <w:szCs w:val="24"/>
          <w:highlight w:val="none"/>
          <w:lang w:val="en-US" w:eastAsia="zh-CN" w:bidi="ar-SA"/>
        </w:rPr>
        <w:t>中华路50号弘业大厦10楼</w:t>
      </w:r>
      <w:r>
        <w:rPr>
          <w:rFonts w:hint="eastAsia" w:ascii="Times New Roman" w:hAnsi="Times New Roman" w:eastAsia="方正仿宋_GB2312" w:cs="Times New Roman"/>
          <w:b w:val="0"/>
          <w:color w:val="auto"/>
          <w:position w:val="0"/>
          <w:sz w:val="24"/>
          <w:szCs w:val="24"/>
          <w:highlight w:val="none"/>
          <w:lang w:val="en-US" w:eastAsia="zh-CN" w:bidi="ar-SA"/>
        </w:rPr>
        <w:t>　</w:t>
      </w:r>
    </w:p>
    <w:p w14:paraId="07F45710">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联系方式：</w:t>
      </w:r>
      <w:bookmarkStart w:id="49" w:name="_Toc28359087"/>
      <w:bookmarkStart w:id="50" w:name="_Toc28359010"/>
      <w:r>
        <w:rPr>
          <w:rFonts w:hint="eastAsia" w:ascii="Times New Roman" w:hAnsi="Times New Roman" w:eastAsia="方正仿宋_GB2312" w:cs="Times New Roman"/>
          <w:b w:val="0"/>
          <w:color w:val="auto"/>
          <w:position w:val="0"/>
          <w:sz w:val="24"/>
          <w:szCs w:val="24"/>
          <w:highlight w:val="none"/>
          <w:lang w:val="en-US" w:eastAsia="zh-CN" w:bidi="ar-SA"/>
        </w:rPr>
        <w:t>025-</w:t>
      </w:r>
      <w:r>
        <w:rPr>
          <w:rFonts w:hint="eastAsia" w:ascii="Times New Roman" w:eastAsia="方正仿宋_GB2312" w:cs="Times New Roman"/>
          <w:b w:val="0"/>
          <w:color w:val="auto"/>
          <w:position w:val="0"/>
          <w:sz w:val="24"/>
          <w:szCs w:val="24"/>
          <w:highlight w:val="none"/>
          <w:lang w:val="en-US" w:eastAsia="zh-CN" w:bidi="ar-SA"/>
        </w:rPr>
        <w:t>52278370</w:t>
      </w:r>
      <w:r>
        <w:rPr>
          <w:rFonts w:hint="eastAsia" w:ascii="Times New Roman" w:hAnsi="Times New Roman" w:eastAsia="方正仿宋_GB2312" w:cs="Times New Roman"/>
          <w:b w:val="0"/>
          <w:color w:val="auto"/>
          <w:position w:val="0"/>
          <w:sz w:val="24"/>
          <w:szCs w:val="24"/>
          <w:highlight w:val="none"/>
          <w:lang w:val="en-US" w:eastAsia="zh-CN" w:bidi="ar-SA"/>
        </w:rPr>
        <w:t>　</w:t>
      </w:r>
    </w:p>
    <w:p w14:paraId="6715478C">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3.项目联系方式</w:t>
      </w:r>
      <w:bookmarkEnd w:id="49"/>
      <w:bookmarkEnd w:id="50"/>
    </w:p>
    <w:p w14:paraId="0C0DA550">
      <w:pPr>
        <w:kinsoku/>
        <w:wordWrap/>
        <w:overflowPunct/>
        <w:bidi w:val="0"/>
        <w:spacing w:beforeAutospacing="0" w:afterAutospacing="0" w:line="500" w:lineRule="exact"/>
        <w:ind w:firstLine="480" w:firstLineChars="200"/>
        <w:jc w:val="both"/>
        <w:outlineLvl w:val="9"/>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项目联系人：张沁宇</w:t>
      </w:r>
    </w:p>
    <w:p w14:paraId="5140A82D">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电　话：025-52278370 　</w:t>
      </w:r>
    </w:p>
    <w:p w14:paraId="04D81241">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邮箱：</w:t>
      </w:r>
      <w:r>
        <w:rPr>
          <w:rFonts w:hint="eastAsia" w:ascii="Times New Roman" w:hAnsi="Times New Roman" w:eastAsia="方正仿宋_GB2312" w:cs="Times New Roman"/>
          <w:b w:val="0"/>
          <w:color w:val="auto"/>
          <w:position w:val="0"/>
          <w:sz w:val="24"/>
          <w:szCs w:val="24"/>
          <w:highlight w:val="none"/>
          <w:lang w:val="en-US" w:eastAsia="zh-CN" w:bidi="ar-SA"/>
        </w:rPr>
        <w:fldChar w:fldCharType="begin"/>
      </w:r>
      <w:r>
        <w:rPr>
          <w:rFonts w:hint="eastAsia" w:ascii="Times New Roman" w:hAnsi="Times New Roman" w:eastAsia="方正仿宋_GB2312" w:cs="Times New Roman"/>
          <w:b w:val="0"/>
          <w:color w:val="auto"/>
          <w:position w:val="0"/>
          <w:sz w:val="24"/>
          <w:szCs w:val="24"/>
          <w:highlight w:val="none"/>
          <w:lang w:val="en-US" w:eastAsia="zh-CN" w:bidi="ar-SA"/>
        </w:rPr>
        <w:instrText xml:space="preserve"> HYPERLINK "mailto:hollyzbzy@artall.com" </w:instrText>
      </w:r>
      <w:r>
        <w:rPr>
          <w:rFonts w:hint="eastAsia" w:ascii="Times New Roman" w:hAnsi="Times New Roman" w:eastAsia="方正仿宋_GB2312" w:cs="Times New Roman"/>
          <w:b w:val="0"/>
          <w:color w:val="auto"/>
          <w:position w:val="0"/>
          <w:sz w:val="24"/>
          <w:szCs w:val="24"/>
          <w:highlight w:val="none"/>
          <w:lang w:val="en-US" w:eastAsia="zh-CN" w:bidi="ar-SA"/>
        </w:rPr>
        <w:fldChar w:fldCharType="separate"/>
      </w:r>
      <w:r>
        <w:rPr>
          <w:rFonts w:hint="eastAsia" w:ascii="Times New Roman" w:hAnsi="Times New Roman" w:eastAsia="方正仿宋_GB2312" w:cs="Times New Roman"/>
          <w:b w:val="0"/>
          <w:color w:val="auto"/>
          <w:position w:val="0"/>
          <w:sz w:val="24"/>
          <w:szCs w:val="24"/>
          <w:highlight w:val="none"/>
          <w:lang w:val="en-US" w:eastAsia="zh-CN" w:bidi="ar-SA"/>
        </w:rPr>
        <w:t>hollyzbzy@artall.com</w:t>
      </w:r>
      <w:r>
        <w:rPr>
          <w:rFonts w:hint="eastAsia" w:ascii="Times New Roman" w:hAnsi="Times New Roman" w:eastAsia="方正仿宋_GB2312" w:cs="Times New Roman"/>
          <w:b w:val="0"/>
          <w:color w:val="auto"/>
          <w:position w:val="0"/>
          <w:sz w:val="24"/>
          <w:szCs w:val="24"/>
          <w:highlight w:val="none"/>
          <w:lang w:val="en-US" w:eastAsia="zh-CN" w:bidi="ar-SA"/>
        </w:rPr>
        <w:fldChar w:fldCharType="end"/>
      </w: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p>
    <w:p w14:paraId="204CB30B">
      <w:pPr>
        <w:spacing w:line="360" w:lineRule="auto"/>
        <w:ind w:firstLine="600"/>
        <w:jc w:val="right"/>
        <w:rPr>
          <w:rFonts w:hint="eastAsia" w:hAnsi="宋体" w:cs="宋体"/>
          <w:b w:val="0"/>
          <w:bCs/>
          <w:color w:val="auto"/>
          <w:szCs w:val="24"/>
          <w:highlight w:val="none"/>
        </w:rPr>
      </w:pPr>
      <w:r>
        <w:rPr>
          <w:rFonts w:hAnsi="宋体" w:cs="宋体"/>
          <w:b w:val="0"/>
          <w:bCs/>
          <w:color w:val="auto"/>
          <w:sz w:val="30"/>
          <w:szCs w:val="30"/>
          <w:highlight w:val="none"/>
        </w:rPr>
        <w:br w:type="page" w:clear="all"/>
      </w:r>
    </w:p>
    <w:bookmarkEnd w:id="4"/>
    <w:bookmarkEnd w:id="5"/>
    <w:bookmarkEnd w:id="6"/>
    <w:bookmarkEnd w:id="7"/>
    <w:bookmarkEnd w:id="8"/>
    <w:bookmarkEnd w:id="10"/>
    <w:p w14:paraId="07A754FB">
      <w:pPr>
        <w:pStyle w:val="3"/>
        <w:spacing w:line="360" w:lineRule="auto"/>
        <w:rPr>
          <w:rFonts w:hint="eastAsia" w:ascii="Times New Roman" w:hAnsi="Times New Roman" w:eastAsia="方正仿宋_GB2312" w:cs="Times New Roman"/>
          <w:b/>
          <w:bCs/>
          <w:color w:val="auto"/>
          <w:position w:val="0"/>
          <w:sz w:val="44"/>
          <w:szCs w:val="44"/>
          <w:highlight w:val="none"/>
          <w:lang w:val="en-US" w:eastAsia="zh-CN" w:bidi="ar-SA"/>
        </w:rPr>
      </w:pPr>
      <w:bookmarkStart w:id="51" w:name="_Toc174468370"/>
      <w:bookmarkStart w:id="52" w:name="_Toc120614221"/>
      <w:bookmarkStart w:id="53" w:name="_Toc513029242"/>
      <w:bookmarkStart w:id="54" w:name="_Toc16938558"/>
      <w:bookmarkStart w:id="55" w:name="_Toc20823314"/>
      <w:bookmarkStart w:id="56" w:name="_Toc479757207"/>
      <w:r>
        <w:rPr>
          <w:rFonts w:hint="eastAsia" w:ascii="Times New Roman" w:hAnsi="Times New Roman" w:eastAsia="方正仿宋_GB2312" w:cs="Times New Roman"/>
          <w:b/>
          <w:bCs/>
          <w:color w:val="auto"/>
          <w:position w:val="0"/>
          <w:sz w:val="44"/>
          <w:szCs w:val="44"/>
          <w:highlight w:val="none"/>
          <w:lang w:val="en-US" w:eastAsia="zh-CN" w:bidi="ar-SA"/>
        </w:rPr>
        <w:t>第二章</w:t>
      </w:r>
      <w:bookmarkStart w:id="57" w:name="_Toc513029202"/>
      <w:bookmarkStart w:id="58" w:name="_Toc16938518"/>
      <w:bookmarkStart w:id="59" w:name="_Toc20823274"/>
      <w:bookmarkStart w:id="60" w:name="_Toc120614213"/>
      <w:r>
        <w:rPr>
          <w:rFonts w:hint="eastAsia" w:ascii="Times New Roman" w:hAnsi="Times New Roman" w:eastAsia="方正仿宋_GB2312" w:cs="Times New Roman"/>
          <w:b/>
          <w:bCs/>
          <w:color w:val="auto"/>
          <w:position w:val="0"/>
          <w:sz w:val="44"/>
          <w:szCs w:val="44"/>
          <w:highlight w:val="none"/>
          <w:lang w:val="en-US" w:eastAsia="zh-CN" w:bidi="ar-SA"/>
        </w:rPr>
        <w:t xml:space="preserve">  投标人须知</w:t>
      </w:r>
      <w:bookmarkEnd w:id="51"/>
      <w:bookmarkEnd w:id="57"/>
      <w:bookmarkEnd w:id="58"/>
      <w:bookmarkEnd w:id="59"/>
      <w:bookmarkEnd w:id="60"/>
    </w:p>
    <w:p w14:paraId="122EAFE3">
      <w:pPr>
        <w:pStyle w:val="606"/>
        <w:keepNext w:val="0"/>
        <w:keepLines w:val="0"/>
        <w:kinsoku/>
        <w:wordWrap/>
        <w:overflowPunct/>
        <w:bidi w:val="0"/>
        <w:spacing w:before="0" w:beforeAutospacing="0" w:after="0" w:afterAutospacing="0" w:line="500" w:lineRule="exact"/>
        <w:jc w:val="both"/>
        <w:rPr>
          <w:rFonts w:hint="default" w:ascii="Times New Roman" w:hAnsi="Times New Roman" w:eastAsia="方正仿宋_GB2312" w:cs="Times New Roman"/>
          <w:color w:val="auto"/>
          <w:position w:val="0"/>
          <w:sz w:val="24"/>
          <w:szCs w:val="24"/>
          <w:highlight w:val="none"/>
          <w:lang w:val="en-US" w:eastAsia="zh-CN" w:bidi="ar-SA"/>
        </w:rPr>
      </w:pPr>
      <w:r>
        <w:rPr>
          <w:rFonts w:hint="eastAsia" w:ascii="Times New Roman" w:hAnsi="Times New Roman" w:eastAsia="方正仿宋_GB2312" w:cs="Times New Roman"/>
          <w:color w:val="auto"/>
          <w:position w:val="0"/>
          <w:sz w:val="24"/>
          <w:szCs w:val="24"/>
          <w:highlight w:val="none"/>
          <w:lang w:val="en-US" w:eastAsia="zh-CN" w:bidi="ar-SA"/>
        </w:rPr>
        <w:t>投标人须知前附表</w:t>
      </w:r>
    </w:p>
    <w:tbl>
      <w:tblPr>
        <w:tblStyle w:val="59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779"/>
        <w:gridCol w:w="5857"/>
      </w:tblGrid>
      <w:tr w14:paraId="1724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0D3D8A8D">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序号</w:t>
            </w:r>
          </w:p>
        </w:tc>
        <w:tc>
          <w:tcPr>
            <w:tcW w:w="1076" w:type="pct"/>
            <w:noWrap w:val="0"/>
            <w:vAlign w:val="center"/>
          </w:tcPr>
          <w:p w14:paraId="2F6D4879">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事项</w:t>
            </w:r>
          </w:p>
        </w:tc>
        <w:tc>
          <w:tcPr>
            <w:tcW w:w="3541" w:type="pct"/>
            <w:noWrap w:val="0"/>
            <w:vAlign w:val="center"/>
          </w:tcPr>
          <w:p w14:paraId="76579597">
            <w:pPr>
              <w:keepNext w:val="0"/>
              <w:keepLines w:val="0"/>
              <w:pageBreakBefore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eastAsia" w:ascii="方正仿宋_GB2312" w:hAnsi="方正仿宋_GB2312" w:eastAsia="方正仿宋_GB2312" w:cs="方正仿宋_GB2312"/>
                <w:b/>
                <w:bCs/>
                <w:color w:val="auto"/>
                <w:position w:val="0"/>
                <w:sz w:val="24"/>
                <w:szCs w:val="24"/>
                <w:highlight w:val="none"/>
                <w:lang w:val="en-US" w:eastAsia="zh-CN" w:bidi="ar-SA"/>
              </w:rPr>
            </w:pPr>
            <w:r>
              <w:rPr>
                <w:rFonts w:hint="eastAsia" w:ascii="方正仿宋_GB2312" w:hAnsi="方正仿宋_GB2312" w:eastAsia="方正仿宋_GB2312" w:cs="方正仿宋_GB2312"/>
                <w:b/>
                <w:bCs/>
                <w:color w:val="auto"/>
                <w:position w:val="0"/>
                <w:sz w:val="24"/>
                <w:szCs w:val="24"/>
                <w:highlight w:val="none"/>
                <w:lang w:val="en-US" w:eastAsia="zh-CN" w:bidi="ar-SA"/>
              </w:rPr>
              <w:t>本项目规定</w:t>
            </w:r>
          </w:p>
        </w:tc>
      </w:tr>
      <w:tr w14:paraId="7E312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6BFCC112">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w:t>
            </w:r>
          </w:p>
        </w:tc>
        <w:tc>
          <w:tcPr>
            <w:tcW w:w="1076" w:type="pct"/>
            <w:noWrap w:val="0"/>
            <w:vAlign w:val="center"/>
          </w:tcPr>
          <w:p w14:paraId="1FBBE644">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报价要求</w:t>
            </w:r>
          </w:p>
        </w:tc>
        <w:tc>
          <w:tcPr>
            <w:tcW w:w="3541" w:type="pct"/>
            <w:noWrap w:val="0"/>
            <w:vAlign w:val="center"/>
          </w:tcPr>
          <w:p w14:paraId="6C81392B">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本次投标报价的币种为人民币。</w:t>
            </w:r>
          </w:p>
          <w:p w14:paraId="2AD2DD03">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投标人应按招标文件所提供的各报价表格式报价。</w:t>
            </w:r>
          </w:p>
          <w:p w14:paraId="2DF20448">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投标人应对本项目报出最具有竞争力的价格，应包括本次招标要求提供的货物（服务）已支付或将支付的所有费用（含税费）。</w:t>
            </w:r>
          </w:p>
          <w:p w14:paraId="07385EA6">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最低投标报价不能作为中标的保证。</w:t>
            </w:r>
          </w:p>
          <w:p w14:paraId="74566325">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中标价即为合同签约价。</w:t>
            </w:r>
          </w:p>
          <w:p w14:paraId="417BF64B">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如出现报价前后不一致的，将按招标文件规定进行修正。</w:t>
            </w:r>
          </w:p>
        </w:tc>
      </w:tr>
      <w:tr w14:paraId="2D1DF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381" w:type="pct"/>
            <w:noWrap w:val="0"/>
            <w:vAlign w:val="center"/>
          </w:tcPr>
          <w:p w14:paraId="4E35E9A1">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2</w:t>
            </w:r>
          </w:p>
        </w:tc>
        <w:tc>
          <w:tcPr>
            <w:tcW w:w="1076" w:type="pct"/>
            <w:noWrap w:val="0"/>
            <w:vAlign w:val="center"/>
          </w:tcPr>
          <w:p w14:paraId="310C2414">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转包及分包</w:t>
            </w:r>
          </w:p>
        </w:tc>
        <w:tc>
          <w:tcPr>
            <w:tcW w:w="3541" w:type="pct"/>
            <w:noWrap w:val="0"/>
            <w:vAlign w:val="center"/>
          </w:tcPr>
          <w:p w14:paraId="6E6E071A">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项目依法不得转包</w:t>
            </w:r>
            <w:r>
              <w:rPr>
                <w:rFonts w:hint="eastAsia" w:ascii="方正仿宋_GB2312" w:hAnsi="方正仿宋_GB2312" w:eastAsia="方正仿宋_GB2312" w:cs="方正仿宋_GB2312"/>
                <w:b w:val="0"/>
                <w:color w:val="auto"/>
                <w:position w:val="0"/>
                <w:szCs w:val="24"/>
                <w:highlight w:val="none"/>
                <w:lang w:eastAsia="zh-CN"/>
              </w:rPr>
              <w:t>。</w:t>
            </w:r>
          </w:p>
          <w:p w14:paraId="3AB121B2">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本项目不同意分包。</w:t>
            </w:r>
          </w:p>
        </w:tc>
      </w:tr>
      <w:tr w14:paraId="0F196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381" w:type="pct"/>
            <w:noWrap w:val="0"/>
            <w:vAlign w:val="center"/>
          </w:tcPr>
          <w:p w14:paraId="1CC3FD7A">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3</w:t>
            </w:r>
          </w:p>
        </w:tc>
        <w:tc>
          <w:tcPr>
            <w:tcW w:w="1076" w:type="pct"/>
            <w:noWrap w:val="0"/>
            <w:vAlign w:val="center"/>
          </w:tcPr>
          <w:p w14:paraId="7D126D75">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开标前答疑会</w:t>
            </w:r>
          </w:p>
        </w:tc>
        <w:tc>
          <w:tcPr>
            <w:tcW w:w="3541" w:type="pct"/>
            <w:noWrap w:val="0"/>
            <w:vAlign w:val="center"/>
          </w:tcPr>
          <w:p w14:paraId="5F541E9B">
            <w:pPr>
              <w:spacing w:line="360" w:lineRule="auto"/>
              <w:rPr>
                <w:rFonts w:hint="eastAsia" w:ascii="方正仿宋_GB2312" w:hAnsi="方正仿宋_GB2312" w:eastAsia="方正仿宋_GB2312" w:cs="方正仿宋_GB2312"/>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不组织</w:t>
            </w:r>
            <w:r>
              <w:rPr>
                <w:rFonts w:hint="eastAsia" w:ascii="方正仿宋_GB2312" w:hAnsi="方正仿宋_GB2312" w:eastAsia="方正仿宋_GB2312" w:cs="方正仿宋_GB2312"/>
                <w:b w:val="0"/>
                <w:color w:val="auto"/>
                <w:position w:val="0"/>
                <w:szCs w:val="24"/>
                <w:highlight w:val="none"/>
                <w:lang w:eastAsia="zh-CN"/>
              </w:rPr>
              <w:t>。</w:t>
            </w:r>
          </w:p>
        </w:tc>
      </w:tr>
      <w:tr w14:paraId="0BB4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381" w:type="pct"/>
            <w:noWrap w:val="0"/>
            <w:vAlign w:val="center"/>
          </w:tcPr>
          <w:p w14:paraId="2E50A016">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4</w:t>
            </w:r>
          </w:p>
        </w:tc>
        <w:tc>
          <w:tcPr>
            <w:tcW w:w="1076" w:type="pct"/>
            <w:noWrap w:val="0"/>
            <w:vAlign w:val="center"/>
          </w:tcPr>
          <w:p w14:paraId="1C998DA1">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现场踏勘</w:t>
            </w:r>
          </w:p>
        </w:tc>
        <w:tc>
          <w:tcPr>
            <w:tcW w:w="3541" w:type="pct"/>
            <w:noWrap w:val="0"/>
            <w:vAlign w:val="center"/>
          </w:tcPr>
          <w:p w14:paraId="11D890E5">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不统一组织</w:t>
            </w:r>
            <w:r>
              <w:rPr>
                <w:rFonts w:hint="eastAsia" w:ascii="方正仿宋_GB2312" w:hAnsi="方正仿宋_GB2312" w:eastAsia="方正仿宋_GB2312" w:cs="方正仿宋_GB2312"/>
                <w:b w:val="0"/>
                <w:color w:val="auto"/>
                <w:position w:val="0"/>
                <w:szCs w:val="24"/>
                <w:highlight w:val="none"/>
                <w:lang w:eastAsia="zh-CN"/>
              </w:rPr>
              <w:t>。</w:t>
            </w:r>
          </w:p>
          <w:p w14:paraId="1EF50D4A">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如投标人自行踏勘，相关信息如下：</w:t>
            </w:r>
          </w:p>
          <w:p w14:paraId="54DB73E5">
            <w:pPr>
              <w:spacing w:line="360" w:lineRule="auto"/>
              <w:rPr>
                <w:rFonts w:hint="eastAsia" w:ascii="方正仿宋_GB2312" w:hAnsi="方正仿宋_GB2312" w:eastAsia="方正仿宋_GB2312" w:cs="方正仿宋_GB2312"/>
                <w:b w:val="0"/>
                <w:color w:val="auto"/>
                <w:position w:val="0"/>
                <w:szCs w:val="24"/>
                <w:highlight w:val="none"/>
                <w:u w:val="single"/>
              </w:rPr>
            </w:pPr>
            <w:r>
              <w:rPr>
                <w:rFonts w:hint="eastAsia" w:ascii="方正仿宋_GB2312" w:hAnsi="方正仿宋_GB2312" w:eastAsia="方正仿宋_GB2312" w:cs="方正仿宋_GB2312"/>
                <w:b w:val="0"/>
                <w:color w:val="auto"/>
                <w:position w:val="0"/>
                <w:szCs w:val="24"/>
                <w:highlight w:val="none"/>
              </w:rPr>
              <w:t>地点：</w:t>
            </w:r>
            <w:r>
              <w:rPr>
                <w:rFonts w:hint="eastAsia" w:ascii="方正仿宋_GB2312" w:hAnsi="方正仿宋_GB2312" w:eastAsia="方正仿宋_GB2312" w:cs="方正仿宋_GB2312"/>
                <w:b w:val="0"/>
                <w:color w:val="auto"/>
                <w:position w:val="0"/>
                <w:szCs w:val="24"/>
                <w:highlight w:val="none"/>
                <w:u w:val="single"/>
              </w:rPr>
              <w:t xml:space="preserve">镇江市第一人民医院院内指定地点     </w:t>
            </w:r>
          </w:p>
          <w:p w14:paraId="06015430">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联系人</w:t>
            </w:r>
            <w:r>
              <w:rPr>
                <w:rFonts w:hint="eastAsia" w:ascii="方正仿宋_GB2312" w:hAnsi="方正仿宋_GB2312" w:eastAsia="方正仿宋_GB2312" w:cs="方正仿宋_GB2312"/>
                <w:b w:val="0"/>
                <w:color w:val="auto"/>
                <w:position w:val="0"/>
                <w:szCs w:val="24"/>
                <w:highlight w:val="none"/>
                <w:u w:val="single"/>
              </w:rPr>
              <w:t>：</w:t>
            </w:r>
            <w:r>
              <w:rPr>
                <w:rFonts w:hint="eastAsia" w:ascii="方正仿宋_GB2312" w:hAnsi="方正仿宋_GB2312" w:eastAsia="方正仿宋_GB2312" w:cs="方正仿宋_GB2312"/>
                <w:b w:val="0"/>
                <w:color w:val="auto"/>
                <w:position w:val="0"/>
                <w:szCs w:val="24"/>
                <w:highlight w:val="none"/>
                <w:u w:val="single"/>
                <w:lang w:val="en-US" w:eastAsia="zh-CN"/>
              </w:rPr>
              <w:t>杜</w:t>
            </w:r>
            <w:r>
              <w:rPr>
                <w:rFonts w:hint="eastAsia" w:ascii="方正仿宋_GB2312" w:hAnsi="方正仿宋_GB2312" w:eastAsia="方正仿宋_GB2312" w:cs="方正仿宋_GB2312"/>
                <w:b w:val="0"/>
                <w:color w:val="auto"/>
                <w:position w:val="0"/>
                <w:szCs w:val="24"/>
                <w:highlight w:val="none"/>
                <w:u w:val="single"/>
              </w:rPr>
              <w:t xml:space="preserve">老师  </w:t>
            </w:r>
            <w:r>
              <w:rPr>
                <w:rFonts w:hint="eastAsia" w:ascii="方正仿宋_GB2312" w:hAnsi="方正仿宋_GB2312" w:eastAsia="方正仿宋_GB2312" w:cs="方正仿宋_GB2312"/>
                <w:b w:val="0"/>
                <w:color w:val="auto"/>
                <w:position w:val="0"/>
                <w:szCs w:val="24"/>
                <w:highlight w:val="none"/>
              </w:rPr>
              <w:t>联系方式：</w:t>
            </w:r>
            <w:r>
              <w:rPr>
                <w:rFonts w:hint="eastAsia" w:ascii="方正仿宋_GB2312" w:hAnsi="方正仿宋_GB2312" w:eastAsia="方正仿宋_GB2312" w:cs="方正仿宋_GB2312"/>
                <w:b w:val="0"/>
                <w:color w:val="auto"/>
                <w:position w:val="0"/>
                <w:szCs w:val="24"/>
                <w:highlight w:val="none"/>
                <w:u w:val="single"/>
                <w:lang w:eastAsia="zh-Hans"/>
              </w:rPr>
              <w:t>0511-88917</w:t>
            </w:r>
            <w:r>
              <w:rPr>
                <w:rFonts w:hint="eastAsia" w:ascii="方正仿宋_GB2312" w:hAnsi="方正仿宋_GB2312" w:eastAsia="方正仿宋_GB2312" w:cs="方正仿宋_GB2312"/>
                <w:b w:val="0"/>
                <w:color w:val="auto"/>
                <w:position w:val="0"/>
                <w:szCs w:val="24"/>
                <w:highlight w:val="none"/>
                <w:u w:val="single"/>
                <w:lang w:val="en-US" w:eastAsia="zh-CN"/>
              </w:rPr>
              <w:t>939</w:t>
            </w:r>
            <w:r>
              <w:rPr>
                <w:rFonts w:hint="eastAsia" w:ascii="方正仿宋_GB2312" w:hAnsi="方正仿宋_GB2312" w:eastAsia="方正仿宋_GB2312" w:cs="方正仿宋_GB2312"/>
                <w:b w:val="0"/>
                <w:color w:val="auto"/>
                <w:position w:val="0"/>
                <w:szCs w:val="24"/>
                <w:highlight w:val="none"/>
                <w:u w:val="single"/>
              </w:rPr>
              <w:t xml:space="preserve"> </w:t>
            </w:r>
          </w:p>
        </w:tc>
      </w:tr>
      <w:tr w14:paraId="527DD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6" w:hRule="atLeast"/>
          <w:jc w:val="center"/>
        </w:trPr>
        <w:tc>
          <w:tcPr>
            <w:tcW w:w="381" w:type="pct"/>
            <w:noWrap w:val="0"/>
            <w:vAlign w:val="center"/>
          </w:tcPr>
          <w:p w14:paraId="68C1E8DC">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5</w:t>
            </w:r>
          </w:p>
        </w:tc>
        <w:tc>
          <w:tcPr>
            <w:tcW w:w="1076" w:type="pct"/>
            <w:noWrap w:val="0"/>
            <w:vAlign w:val="center"/>
          </w:tcPr>
          <w:p w14:paraId="4712FBC0">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演示</w:t>
            </w:r>
          </w:p>
        </w:tc>
        <w:tc>
          <w:tcPr>
            <w:tcW w:w="3541" w:type="pct"/>
            <w:noWrap w:val="0"/>
            <w:vAlign w:val="center"/>
          </w:tcPr>
          <w:p w14:paraId="37A6111C">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无</w:t>
            </w:r>
            <w:r>
              <w:rPr>
                <w:rFonts w:hint="eastAsia" w:ascii="方正仿宋_GB2312" w:hAnsi="方正仿宋_GB2312" w:eastAsia="方正仿宋_GB2312" w:cs="方正仿宋_GB2312"/>
                <w:b w:val="0"/>
                <w:color w:val="auto"/>
                <w:position w:val="0"/>
                <w:szCs w:val="24"/>
                <w:highlight w:val="none"/>
                <w:lang w:eastAsia="zh-CN"/>
              </w:rPr>
              <w:t>。</w:t>
            </w:r>
          </w:p>
        </w:tc>
      </w:tr>
      <w:tr w14:paraId="5B691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5F4729CA">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6</w:t>
            </w:r>
          </w:p>
        </w:tc>
        <w:tc>
          <w:tcPr>
            <w:tcW w:w="1076" w:type="pct"/>
            <w:noWrap w:val="0"/>
            <w:vAlign w:val="center"/>
          </w:tcPr>
          <w:p w14:paraId="66A07BC2">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样品</w:t>
            </w:r>
          </w:p>
        </w:tc>
        <w:tc>
          <w:tcPr>
            <w:tcW w:w="3541" w:type="pct"/>
            <w:noWrap w:val="0"/>
            <w:vAlign w:val="center"/>
          </w:tcPr>
          <w:p w14:paraId="6E2E0D83">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不要求提供。</w:t>
            </w:r>
          </w:p>
        </w:tc>
      </w:tr>
      <w:tr w14:paraId="4969D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56EDDF6C">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7</w:t>
            </w:r>
          </w:p>
        </w:tc>
        <w:tc>
          <w:tcPr>
            <w:tcW w:w="1076" w:type="pct"/>
            <w:noWrap w:val="0"/>
            <w:vAlign w:val="center"/>
          </w:tcPr>
          <w:p w14:paraId="0434468D">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是否允许采购进口产品</w:t>
            </w:r>
          </w:p>
        </w:tc>
        <w:tc>
          <w:tcPr>
            <w:tcW w:w="3541" w:type="pct"/>
            <w:noWrap w:val="0"/>
            <w:vAlign w:val="center"/>
          </w:tcPr>
          <w:p w14:paraId="39124455">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本项目不允许采购进口产品。</w:t>
            </w:r>
          </w:p>
        </w:tc>
      </w:tr>
      <w:tr w14:paraId="6F49D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81" w:type="pct"/>
            <w:noWrap w:val="0"/>
            <w:vAlign w:val="center"/>
          </w:tcPr>
          <w:p w14:paraId="4A8C3EB3">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8</w:t>
            </w:r>
          </w:p>
        </w:tc>
        <w:tc>
          <w:tcPr>
            <w:tcW w:w="1076" w:type="pct"/>
            <w:noWrap w:val="0"/>
            <w:vAlign w:val="center"/>
          </w:tcPr>
          <w:p w14:paraId="263F5496">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项目属性与核心产品</w:t>
            </w:r>
          </w:p>
        </w:tc>
        <w:tc>
          <w:tcPr>
            <w:tcW w:w="3541" w:type="pct"/>
            <w:noWrap w:val="0"/>
            <w:vAlign w:val="center"/>
          </w:tcPr>
          <w:p w14:paraId="5F821A1E">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货物类。</w:t>
            </w:r>
          </w:p>
          <w:p w14:paraId="644D7C00">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本项目核心产</w:t>
            </w:r>
            <w:r>
              <w:rPr>
                <w:rFonts w:hint="eastAsia" w:ascii="方正仿宋_GB2312" w:hAnsi="方正仿宋_GB2312" w:eastAsia="方正仿宋_GB2312" w:cs="方正仿宋_GB2312"/>
                <w:b w:val="0"/>
                <w:bCs w:val="0"/>
                <w:color w:val="auto"/>
                <w:position w:val="0"/>
                <w:szCs w:val="24"/>
                <w:highlight w:val="none"/>
              </w:rPr>
              <w:t>品为：高压氧舱设备</w:t>
            </w:r>
            <w:r>
              <w:rPr>
                <w:rFonts w:hint="eastAsia" w:ascii="方正仿宋_GB2312" w:hAnsi="方正仿宋_GB2312" w:eastAsia="方正仿宋_GB2312" w:cs="方正仿宋_GB2312"/>
                <w:b w:val="0"/>
                <w:bCs w:val="0"/>
                <w:color w:val="auto"/>
                <w:position w:val="0"/>
                <w:szCs w:val="24"/>
                <w:highlight w:val="none"/>
                <w:lang w:eastAsia="zh-CN"/>
              </w:rPr>
              <w:t>。</w:t>
            </w:r>
          </w:p>
        </w:tc>
      </w:tr>
      <w:tr w14:paraId="214A4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55E7DA44">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9</w:t>
            </w:r>
          </w:p>
        </w:tc>
        <w:tc>
          <w:tcPr>
            <w:tcW w:w="1076" w:type="pct"/>
            <w:noWrap w:val="0"/>
            <w:vAlign w:val="center"/>
          </w:tcPr>
          <w:p w14:paraId="5204AA38">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采购标的对应的中小企业划分标准所属行业</w:t>
            </w:r>
          </w:p>
        </w:tc>
        <w:tc>
          <w:tcPr>
            <w:tcW w:w="3541" w:type="pct"/>
            <w:noWrap w:val="0"/>
            <w:vAlign w:val="center"/>
          </w:tcPr>
          <w:p w14:paraId="10DD1B5B">
            <w:pPr>
              <w:spacing w:line="360" w:lineRule="auto"/>
              <w:rPr>
                <w:rFonts w:hint="eastAsia" w:ascii="方正仿宋_GB2312" w:hAnsi="方正仿宋_GB2312" w:eastAsia="方正仿宋_GB2312" w:cs="方正仿宋_GB2312"/>
                <w:b w:val="0"/>
                <w:color w:val="auto"/>
                <w:position w:val="0"/>
                <w:szCs w:val="24"/>
                <w:highlight w:val="none"/>
                <w:lang w:eastAsia="zh-CN"/>
              </w:rPr>
            </w:pPr>
            <w:r>
              <w:rPr>
                <w:rFonts w:hint="eastAsia" w:ascii="方正仿宋_GB2312" w:hAnsi="方正仿宋_GB2312" w:eastAsia="方正仿宋_GB2312" w:cs="方正仿宋_GB2312"/>
                <w:b w:val="0"/>
                <w:color w:val="auto"/>
                <w:position w:val="0"/>
                <w:szCs w:val="24"/>
                <w:highlight w:val="none"/>
              </w:rPr>
              <w:t>（1）标的：</w:t>
            </w:r>
            <w:r>
              <w:rPr>
                <w:rFonts w:hint="eastAsia" w:ascii="方正仿宋_GB2312" w:hAnsi="方正仿宋_GB2312" w:eastAsia="方正仿宋_GB2312" w:cs="方正仿宋_GB2312"/>
                <w:b w:val="0"/>
                <w:color w:val="auto"/>
                <w:position w:val="0"/>
                <w:szCs w:val="24"/>
                <w:highlight w:val="none"/>
                <w:lang w:eastAsia="zh-CN"/>
              </w:rPr>
              <w:t>镇江市第一人民医院高压氧舱设备采购项目</w:t>
            </w:r>
            <w:r>
              <w:rPr>
                <w:rFonts w:hint="eastAsia" w:ascii="方正仿宋_GB2312" w:hAnsi="方正仿宋_GB2312" w:eastAsia="方正仿宋_GB2312" w:cs="方正仿宋_GB2312"/>
                <w:b w:val="0"/>
                <w:color w:val="auto"/>
                <w:position w:val="0"/>
                <w:szCs w:val="24"/>
                <w:highlight w:val="none"/>
              </w:rPr>
              <w:t>，属于</w:t>
            </w:r>
            <w:r>
              <w:rPr>
                <w:rFonts w:hint="eastAsia" w:ascii="方正仿宋_GB2312" w:hAnsi="方正仿宋_GB2312" w:eastAsia="方正仿宋_GB2312" w:cs="方正仿宋_GB2312"/>
                <w:b w:val="0"/>
                <w:color w:val="auto"/>
                <w:position w:val="0"/>
                <w:szCs w:val="24"/>
                <w:highlight w:val="none"/>
                <w:u w:val="single"/>
              </w:rPr>
              <w:t>工业</w:t>
            </w:r>
            <w:r>
              <w:rPr>
                <w:rFonts w:hint="eastAsia" w:ascii="方正仿宋_GB2312" w:hAnsi="方正仿宋_GB2312" w:eastAsia="方正仿宋_GB2312" w:cs="方正仿宋_GB2312"/>
                <w:b w:val="0"/>
                <w:color w:val="auto"/>
                <w:position w:val="0"/>
                <w:szCs w:val="24"/>
                <w:highlight w:val="none"/>
                <w:lang w:eastAsia="zh-CN"/>
              </w:rPr>
              <w:t>。</w:t>
            </w:r>
          </w:p>
        </w:tc>
      </w:tr>
      <w:tr w14:paraId="229A3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5CD6F8D7">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10</w:t>
            </w:r>
          </w:p>
        </w:tc>
        <w:tc>
          <w:tcPr>
            <w:tcW w:w="1076" w:type="pct"/>
            <w:noWrap w:val="0"/>
            <w:vAlign w:val="center"/>
          </w:tcPr>
          <w:p w14:paraId="1BCFD4AD">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节能产品、环境标志产品</w:t>
            </w:r>
          </w:p>
        </w:tc>
        <w:tc>
          <w:tcPr>
            <w:tcW w:w="3541" w:type="pct"/>
            <w:noWrap w:val="0"/>
            <w:vAlign w:val="center"/>
          </w:tcPr>
          <w:p w14:paraId="01758434">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56824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6D2446FD">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11</w:t>
            </w:r>
          </w:p>
        </w:tc>
        <w:tc>
          <w:tcPr>
            <w:tcW w:w="1076" w:type="pct"/>
            <w:noWrap w:val="0"/>
            <w:vAlign w:val="center"/>
          </w:tcPr>
          <w:p w14:paraId="25825734">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中小企业信用融资</w:t>
            </w:r>
          </w:p>
        </w:tc>
        <w:tc>
          <w:tcPr>
            <w:tcW w:w="3541" w:type="pct"/>
            <w:noWrap w:val="0"/>
            <w:vAlign w:val="center"/>
          </w:tcPr>
          <w:p w14:paraId="3AEA213A">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为进一步发挥政府采购政策导向作用，有效缓解企业融资难题，推进完善应收账款融资服务平台的融资服务功能，促进中小微企业平稳健康发展，</w:t>
            </w:r>
            <w:bookmarkStart w:id="61" w:name="_Hlk136445673"/>
            <w:r>
              <w:rPr>
                <w:rFonts w:hint="eastAsia" w:ascii="方正仿宋_GB2312" w:hAnsi="方正仿宋_GB2312" w:eastAsia="方正仿宋_GB2312" w:cs="方正仿宋_GB2312"/>
                <w:b w:val="0"/>
                <w:color w:val="auto"/>
                <w:position w:val="0"/>
                <w:szCs w:val="24"/>
                <w:highlight w:val="none"/>
              </w:rPr>
              <w:t>镇江市财政局和中国人民银行镇江市中心支行联合印发《关于转发〈关于深入推进政府采购线上合同信用融资工作的通知〉的通知》</w:t>
            </w:r>
            <w:bookmarkEnd w:id="61"/>
            <w:r>
              <w:rPr>
                <w:rFonts w:hint="eastAsia" w:ascii="方正仿宋_GB2312" w:hAnsi="方正仿宋_GB2312" w:eastAsia="方正仿宋_GB2312" w:cs="方正仿宋_GB2312"/>
                <w:b w:val="0"/>
                <w:color w:val="auto"/>
                <w:position w:val="0"/>
                <w:szCs w:val="24"/>
                <w:highlight w:val="none"/>
              </w:rPr>
              <w:t>，</w:t>
            </w:r>
            <w:bookmarkStart w:id="62" w:name="_Hlk136444446"/>
            <w:r>
              <w:rPr>
                <w:rFonts w:hint="eastAsia" w:ascii="方正仿宋_GB2312" w:hAnsi="方正仿宋_GB2312" w:eastAsia="方正仿宋_GB2312" w:cs="方正仿宋_GB2312"/>
                <w:b w:val="0"/>
                <w:color w:val="auto"/>
                <w:position w:val="0"/>
                <w:szCs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62"/>
            <w:r>
              <w:rPr>
                <w:rFonts w:hint="eastAsia" w:ascii="方正仿宋_GB2312" w:hAnsi="方正仿宋_GB2312" w:eastAsia="方正仿宋_GB2312" w:cs="方正仿宋_GB2312"/>
                <w:b w:val="0"/>
                <w:color w:val="auto"/>
                <w:position w:val="0"/>
                <w:szCs w:val="24"/>
                <w:highlight w:val="none"/>
              </w:rPr>
              <w:t>办理流程详见江苏政府采购网“政采贷”栏目，网址：http://www.ccgp-jiangsu.gov.cn/jiangsu/paying.html咨询电话：镇江市财政局政府采购处0511-80909958。</w:t>
            </w:r>
          </w:p>
        </w:tc>
      </w:tr>
      <w:tr w14:paraId="4243A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75AA7548">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12</w:t>
            </w:r>
          </w:p>
        </w:tc>
        <w:tc>
          <w:tcPr>
            <w:tcW w:w="1076" w:type="pct"/>
            <w:noWrap w:val="0"/>
            <w:vAlign w:val="center"/>
          </w:tcPr>
          <w:p w14:paraId="1A1017E6">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特别说明</w:t>
            </w:r>
          </w:p>
        </w:tc>
        <w:tc>
          <w:tcPr>
            <w:tcW w:w="3541" w:type="pct"/>
            <w:noWrap w:val="0"/>
            <w:vAlign w:val="center"/>
          </w:tcPr>
          <w:p w14:paraId="7C1CA345">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本项目支持《商品包装政府采购需求标准（试行）》《快递包装政府采购需求标准（试行）〉》（财办库〔2020〕123号）、《绿色数据中心政府采购需求标准（试行）》（财库〔2023〕7号）等政策。</w:t>
            </w:r>
          </w:p>
        </w:tc>
      </w:tr>
      <w:tr w14:paraId="0A4F1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1" w:type="pct"/>
            <w:noWrap w:val="0"/>
            <w:vAlign w:val="center"/>
          </w:tcPr>
          <w:p w14:paraId="02459028">
            <w:pPr>
              <w:spacing w:line="360" w:lineRule="auto"/>
              <w:jc w:val="center"/>
              <w:rPr>
                <w:rFonts w:hint="default"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13</w:t>
            </w:r>
          </w:p>
        </w:tc>
        <w:tc>
          <w:tcPr>
            <w:tcW w:w="1779" w:type="dxa"/>
            <w:noWrap w:val="0"/>
            <w:vAlign w:val="center"/>
          </w:tcPr>
          <w:p w14:paraId="47E41575">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服务费的收取</w:t>
            </w:r>
          </w:p>
        </w:tc>
        <w:tc>
          <w:tcPr>
            <w:tcW w:w="5857" w:type="dxa"/>
            <w:noWrap w:val="0"/>
            <w:vAlign w:val="center"/>
          </w:tcPr>
          <w:p w14:paraId="4F7A5141">
            <w:pPr>
              <w:spacing w:line="360" w:lineRule="auto"/>
              <w:jc w:val="left"/>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根据采购人与采购代理机构的委托代理协议约定，按“苏政采协[2024]20号关于印发《江苏省政府采购代理服务收费指导意见》的通知”计算后的40%由采购人向代理机构一次性对公支付采购代理服务费。</w:t>
            </w:r>
          </w:p>
          <w:p w14:paraId="7CC07459">
            <w:pPr>
              <w:spacing w:line="360" w:lineRule="auto"/>
              <w:jc w:val="left"/>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账户信息：</w:t>
            </w:r>
          </w:p>
          <w:p w14:paraId="33999935">
            <w:pPr>
              <w:spacing w:line="360" w:lineRule="auto"/>
              <w:jc w:val="left"/>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户名：江苏弘业国际技术工程有限公司</w:t>
            </w:r>
          </w:p>
          <w:p w14:paraId="1A1FB524">
            <w:pPr>
              <w:spacing w:line="360" w:lineRule="auto"/>
              <w:jc w:val="left"/>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开户银行：中国银行南京市中华路支行</w:t>
            </w:r>
          </w:p>
          <w:p w14:paraId="0CF52A81">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lang w:val="en-US" w:eastAsia="zh-CN"/>
              </w:rPr>
              <w:t>账号：527460884999</w:t>
            </w:r>
          </w:p>
        </w:tc>
      </w:tr>
    </w:tbl>
    <w:p w14:paraId="255C900A">
      <w:pPr>
        <w:ind w:firstLine="420"/>
        <w:rPr>
          <w:rFonts w:ascii="Times New Roman"/>
          <w:b w:val="0"/>
          <w:color w:val="auto"/>
          <w:position w:val="0"/>
          <w:sz w:val="21"/>
          <w:szCs w:val="24"/>
          <w:highlight w:val="none"/>
        </w:rPr>
      </w:pPr>
    </w:p>
    <w:p w14:paraId="1F97F99E">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63" w:name="_Toc174468328"/>
      <w:bookmarkStart w:id="64" w:name="_Toc12175"/>
      <w:bookmarkStart w:id="65" w:name="_Toc513029203"/>
      <w:bookmarkStart w:id="66" w:name="_Toc16938519"/>
      <w:bookmarkStart w:id="67" w:name="_Toc20823275"/>
      <w:bookmarkStart w:id="68" w:name="_Toc174468371"/>
      <w:bookmarkStart w:id="69" w:name="_Toc120614214"/>
      <w:r>
        <w:rPr>
          <w:rFonts w:hint="eastAsia" w:ascii="Times New Roman" w:hAnsi="Times New Roman" w:eastAsia="方正仿宋_GB2312" w:cs="Times New Roman"/>
          <w:b/>
          <w:bCs/>
          <w:color w:val="auto"/>
          <w:position w:val="0"/>
          <w:sz w:val="24"/>
          <w:szCs w:val="24"/>
          <w:highlight w:val="none"/>
          <w:lang w:val="en-US" w:eastAsia="zh-CN" w:bidi="ar-SA"/>
        </w:rPr>
        <w:t>一、总则</w:t>
      </w:r>
      <w:bookmarkEnd w:id="63"/>
      <w:bookmarkEnd w:id="64"/>
      <w:bookmarkEnd w:id="65"/>
      <w:bookmarkEnd w:id="66"/>
      <w:bookmarkEnd w:id="67"/>
      <w:bookmarkEnd w:id="68"/>
      <w:bookmarkEnd w:id="69"/>
    </w:p>
    <w:p w14:paraId="650BF9F3">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70" w:name="_Hlt16619475"/>
      <w:bookmarkEnd w:id="70"/>
      <w:bookmarkStart w:id="71" w:name="_Toc458694821"/>
      <w:bookmarkStart w:id="72" w:name="_Toc16938520"/>
      <w:bookmarkStart w:id="73" w:name="_Toc20823276"/>
      <w:bookmarkStart w:id="74" w:name="_Toc513029204"/>
      <w:r>
        <w:rPr>
          <w:rFonts w:hint="eastAsia" w:ascii="Times New Roman" w:hAnsi="Times New Roman" w:eastAsia="方正仿宋_GB2312" w:cs="Times New Roman"/>
          <w:b w:val="0"/>
          <w:color w:val="auto"/>
          <w:position w:val="0"/>
          <w:sz w:val="24"/>
          <w:szCs w:val="24"/>
          <w:highlight w:val="none"/>
          <w:lang w:val="en-US" w:eastAsia="zh-CN" w:bidi="ar-SA"/>
        </w:rPr>
        <w:t>1</w:t>
      </w:r>
      <w:bookmarkEnd w:id="71"/>
      <w:r>
        <w:rPr>
          <w:rFonts w:hint="eastAsia" w:ascii="Times New Roman" w:hAnsi="Times New Roman" w:eastAsia="方正仿宋_GB2312" w:cs="Times New Roman"/>
          <w:b w:val="0"/>
          <w:color w:val="auto"/>
          <w:position w:val="0"/>
          <w:sz w:val="24"/>
          <w:szCs w:val="24"/>
          <w:highlight w:val="none"/>
          <w:lang w:val="en-US" w:eastAsia="zh-CN" w:bidi="ar-SA"/>
        </w:rPr>
        <w:t>、招标方式</w:t>
      </w:r>
      <w:bookmarkEnd w:id="72"/>
      <w:bookmarkEnd w:id="73"/>
      <w:bookmarkEnd w:id="74"/>
    </w:p>
    <w:p w14:paraId="7B0D78E1">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 本次招标采取公开招标方式，本招标文件仅适用于招标公告中所述项目。</w:t>
      </w:r>
    </w:p>
    <w:p w14:paraId="3629DB29">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75" w:name="_Toc16938521"/>
      <w:bookmarkStart w:id="76" w:name="_Toc20823277"/>
      <w:bookmarkStart w:id="77" w:name="_Toc513029205"/>
      <w:bookmarkStart w:id="78" w:name="_Toc513029206"/>
      <w:bookmarkStart w:id="79" w:name="_Toc16938522"/>
      <w:bookmarkStart w:id="80" w:name="_Toc20823278"/>
      <w:r>
        <w:rPr>
          <w:rFonts w:hint="eastAsia" w:ascii="Times New Roman" w:hAnsi="Times New Roman" w:eastAsia="方正仿宋_GB2312" w:cs="Times New Roman"/>
          <w:b w:val="0"/>
          <w:color w:val="auto"/>
          <w:position w:val="0"/>
          <w:sz w:val="24"/>
          <w:szCs w:val="24"/>
          <w:highlight w:val="none"/>
          <w:lang w:val="en-US" w:eastAsia="zh-CN" w:bidi="ar-SA"/>
        </w:rPr>
        <w:t>2、投标人</w:t>
      </w:r>
    </w:p>
    <w:p w14:paraId="64528383">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2.1本采购文件中“投标人”，是指参加投标竞争，并符合采购文件规定资格条件的法人、其他组织或者自然人。</w:t>
      </w:r>
    </w:p>
    <w:p w14:paraId="43E09EFE">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2.2合格的</w:t>
      </w:r>
      <w:bookmarkEnd w:id="75"/>
      <w:bookmarkEnd w:id="76"/>
      <w:bookmarkEnd w:id="77"/>
      <w:r>
        <w:rPr>
          <w:rFonts w:hint="eastAsia" w:ascii="Times New Roman" w:hAnsi="Times New Roman" w:eastAsia="方正仿宋_GB2312" w:cs="Times New Roman"/>
          <w:b w:val="0"/>
          <w:color w:val="auto"/>
          <w:position w:val="0"/>
          <w:sz w:val="24"/>
          <w:szCs w:val="24"/>
          <w:highlight w:val="none"/>
          <w:lang w:val="en-US" w:eastAsia="zh-CN" w:bidi="ar-SA"/>
        </w:rPr>
        <w:t>投标人</w:t>
      </w:r>
    </w:p>
    <w:p w14:paraId="4410B6C3">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（1）满足招标公告中投标人的资格要求的规定。</w:t>
      </w:r>
    </w:p>
    <w:p w14:paraId="3A415A10">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（2）满足本文件实质性条款的规定。</w:t>
      </w:r>
    </w:p>
    <w:p w14:paraId="6392C6E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3、适用法律</w:t>
      </w:r>
      <w:bookmarkEnd w:id="78"/>
      <w:bookmarkEnd w:id="79"/>
      <w:bookmarkEnd w:id="80"/>
    </w:p>
    <w:p w14:paraId="1D499FB4">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bookmarkStart w:id="81" w:name="_Toc16938523"/>
      <w:bookmarkStart w:id="82" w:name="_Toc462564067"/>
      <w:bookmarkStart w:id="83" w:name="_Toc20823279"/>
      <w:bookmarkStart w:id="84" w:name="_Toc513029207"/>
      <w:r>
        <w:rPr>
          <w:rFonts w:hint="eastAsia" w:ascii="Times New Roman" w:hAnsi="Times New Roman" w:eastAsia="方正仿宋_GB2312" w:cs="Times New Roman"/>
          <w:b w:val="0"/>
          <w:color w:val="auto"/>
          <w:position w:val="0"/>
          <w:sz w:val="24"/>
          <w:szCs w:val="24"/>
          <w:highlight w:val="none"/>
          <w:lang w:val="en-US" w:eastAsia="zh-CN" w:bidi="ar-SA"/>
        </w:rPr>
        <w:t>3.1 本次招标及由此产生的合同受中华人民共和国政府采购有关的法律法规制约和保护。</w:t>
      </w:r>
    </w:p>
    <w:p w14:paraId="70940942">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3.2在本项目政府采购活动过程中，如果所执行的标准有更新的，按照最新标准执行。</w:t>
      </w:r>
    </w:p>
    <w:p w14:paraId="157A44C4">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4、投标费用</w:t>
      </w:r>
      <w:bookmarkEnd w:id="81"/>
      <w:bookmarkEnd w:id="82"/>
      <w:bookmarkEnd w:id="83"/>
      <w:bookmarkEnd w:id="84"/>
    </w:p>
    <w:p w14:paraId="27B648AC">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4.1 投标人应自行承担所有与参加投标有关的费用，无论投标过程中的做法和结果如何，江苏弘业国际技术工程有限公司（以下简称采购代理机构）在任何情况下均无义务和责任承担这些费用。</w:t>
      </w:r>
    </w:p>
    <w:p w14:paraId="6607199B">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5、招标文件的约束力</w:t>
      </w:r>
    </w:p>
    <w:p w14:paraId="1E32402C">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5.1 投标人一旦获取了本招标文件并决定参加投标，即被认为接受了本招标文件的规定和约束。</w:t>
      </w:r>
    </w:p>
    <w:p w14:paraId="2C43A573">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6、政策功能</w:t>
      </w:r>
    </w:p>
    <w:p w14:paraId="6C866D81">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6.1支持中小企业发展</w:t>
      </w:r>
    </w:p>
    <w:p w14:paraId="5DFBEEF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6.1.1中小企业，是指在中华人民共和国境内依法设立，依据国务院批准的中小企业划分标准确定的中型企业、小型企业和微型企业，但与大企业的负责人为同一人，或者与大企业存在直接控股、管理关系的除外。</w:t>
      </w:r>
    </w:p>
    <w:p w14:paraId="4E1E0074">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符合中小企业划分标准的个体工商户，在政府采购活动中视同中小企业。</w:t>
      </w:r>
    </w:p>
    <w:p w14:paraId="503705D3">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6.1.2在政府采购活动中，投标人提供的货物、工程或者服务符合下列情形的，享受中小企业扶持政策：</w:t>
      </w:r>
    </w:p>
    <w:p w14:paraId="09DBD2E9">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6.1.2.1在货物采购项目中，货物由中小企业制造，即货物由中小企业生产且使用该中小企业商号或者注册商标；</w:t>
      </w:r>
    </w:p>
    <w:p w14:paraId="566C43CB">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6.1.2.2在工程采购项目中，工程由中小企业承建，即工程施工单位为中小企业；</w:t>
      </w:r>
    </w:p>
    <w:p w14:paraId="0DB24FE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6.1.2.3在服务采购项目中，服务由中小企业承接，即提供服务的人员为中小企业依照《中华人民共和国劳动合同法》订立劳动合同的从业人员。</w:t>
      </w:r>
    </w:p>
    <w:p w14:paraId="2A43FBF4">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在货物采购项目中，投标人提供的货物既有中小企业制造货物，也有大型企业制造货物的，不享受中小企业扶持政策。</w:t>
      </w:r>
    </w:p>
    <w:p w14:paraId="646BD943">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以联合体形式参加政府采购活动，联合体各方均为中小企业的，联合体视同中小企业。其中，联合体各方均为小微企业的，联合体视同小微企业。</w:t>
      </w:r>
    </w:p>
    <w:p w14:paraId="0EF9FAB4">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5" w:name="_Hlk132637972"/>
      <w:r>
        <w:rPr>
          <w:rFonts w:hint="eastAsia" w:ascii="Times New Roman" w:hAnsi="Times New Roman" w:eastAsia="方正仿宋_GB2312" w:cs="Times New Roman"/>
          <w:b w:val="0"/>
          <w:color w:val="auto"/>
          <w:position w:val="0"/>
          <w:sz w:val="24"/>
          <w:szCs w:val="24"/>
          <w:highlight w:val="none"/>
          <w:lang w:val="en-US" w:eastAsia="zh-CN" w:bidi="ar-SA"/>
        </w:rPr>
        <w:t>10%</w:t>
      </w:r>
      <w:bookmarkEnd w:id="85"/>
      <w:r>
        <w:rPr>
          <w:rFonts w:hint="eastAsia" w:ascii="Times New Roman" w:hAnsi="Times New Roman" w:eastAsia="方正仿宋_GB2312" w:cs="Times New Roman"/>
          <w:b w:val="0"/>
          <w:color w:val="auto"/>
          <w:position w:val="0"/>
          <w:sz w:val="24"/>
          <w:szCs w:val="24"/>
          <w:highlight w:val="none"/>
          <w:lang w:val="en-US" w:eastAsia="zh-CN" w:bidi="ar-SA"/>
        </w:rPr>
        <w:t>的扣除，</w:t>
      </w:r>
      <w:bookmarkStart w:id="86" w:name="_Hlk132637893"/>
      <w:r>
        <w:rPr>
          <w:rFonts w:hint="eastAsia" w:ascii="Times New Roman" w:hAnsi="Times New Roman" w:eastAsia="方正仿宋_GB2312" w:cs="Times New Roman"/>
          <w:b w:val="0"/>
          <w:color w:val="auto"/>
          <w:position w:val="0"/>
          <w:sz w:val="24"/>
          <w:szCs w:val="24"/>
          <w:highlight w:val="none"/>
          <w:lang w:val="en-US" w:eastAsia="zh-CN" w:bidi="ar-SA"/>
        </w:rPr>
        <w:t>用扣除后的价格参与评审</w:t>
      </w:r>
      <w:bookmarkEnd w:id="86"/>
      <w:r>
        <w:rPr>
          <w:rFonts w:hint="eastAsia" w:ascii="Times New Roman" w:hAnsi="Times New Roman" w:eastAsia="方正仿宋_GB2312" w:cs="Times New Roman"/>
          <w:b w:val="0"/>
          <w:color w:val="auto"/>
          <w:position w:val="0"/>
          <w:sz w:val="24"/>
          <w:szCs w:val="24"/>
          <w:highlight w:val="none"/>
          <w:lang w:val="en-US" w:eastAsia="zh-CN" w:bidi="ar-SA"/>
        </w:rPr>
        <w:t>。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6%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本项目为专门面向中小微企业项目，评审时不再进行价格扣除）</w:t>
      </w:r>
    </w:p>
    <w:p w14:paraId="7C45112C">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0368066C">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40539051">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6.1.6中小企业享受扶持政策获得政府采购合同的，小微企业不得将合同分包给大中型企业，中型企业不得将合同分包给大型企业。</w:t>
      </w:r>
    </w:p>
    <w:p w14:paraId="0A95D1D7">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6.2强制采购信息安全产品</w:t>
      </w:r>
    </w:p>
    <w:p w14:paraId="2A0A0CAD">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6.2.1信息安全产品指国家质检总局国家认监委《信息安全产品强制性认证目录》，并获得强制性产品认证证书的产品。</w:t>
      </w:r>
    </w:p>
    <w:p w14:paraId="4FB17C57">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6.3支持绿色发展</w:t>
      </w:r>
    </w:p>
    <w:p w14:paraId="1B1CAA5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6.3.1根据《财政部发展改革委生态环境部市场监管总局关于调整优化节能产品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454B28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6.3.2本项目中涉及商品包装和快递包装的，参考《财政部办公厅关于印发《商品包装政府采购需求标准（试行）》、《快递包装政府采购需求标准（试行）》的通知》</w:t>
      </w:r>
      <w:bookmarkStart w:id="87" w:name="_Hlk132634610"/>
      <w:r>
        <w:rPr>
          <w:rFonts w:hint="eastAsia" w:ascii="Times New Roman" w:hAnsi="Times New Roman" w:eastAsia="方正仿宋_GB2312" w:cs="Times New Roman"/>
          <w:b w:val="0"/>
          <w:color w:val="auto"/>
          <w:position w:val="0"/>
          <w:sz w:val="24"/>
          <w:szCs w:val="24"/>
          <w:highlight w:val="none"/>
          <w:lang w:val="en-US" w:eastAsia="zh-CN" w:bidi="ar-SA"/>
        </w:rPr>
        <w:t>（财办库〔2020〕123号）</w:t>
      </w:r>
      <w:bookmarkEnd w:id="87"/>
      <w:r>
        <w:rPr>
          <w:rFonts w:hint="eastAsia" w:ascii="Times New Roman" w:hAnsi="Times New Roman" w:eastAsia="方正仿宋_GB2312" w:cs="Times New Roman"/>
          <w:b w:val="0"/>
          <w:color w:val="auto"/>
          <w:position w:val="0"/>
          <w:sz w:val="24"/>
          <w:szCs w:val="24"/>
          <w:highlight w:val="none"/>
          <w:lang w:val="en-US" w:eastAsia="zh-CN" w:bidi="ar-SA"/>
        </w:rPr>
        <w:t>规定的包装需求标准。</w:t>
      </w:r>
    </w:p>
    <w:p w14:paraId="0D9C272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p>
    <w:p w14:paraId="253EAF21">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6.3.4采购人采购数据中心相关设备、运维服务，按照《绿色数据中心政府采购需求标准（试行）》实施相关采购活动。</w:t>
      </w:r>
    </w:p>
    <w:p w14:paraId="0E5460A8">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6.4 根据国家扶持中小企业的有关政策，采购项目中标人在履约过程中如遇到资金困难，凭政府采购合同在相关金融机构办理授信申请，相关事宜请查阅“</w:t>
      </w:r>
      <w:r>
        <w:rPr>
          <w:rFonts w:hint="eastAsia" w:ascii="Times New Roman" w:eastAsia="方正仿宋_GB2312" w:cs="Times New Roman"/>
          <w:b w:val="0"/>
          <w:color w:val="auto"/>
          <w:position w:val="0"/>
          <w:sz w:val="24"/>
          <w:szCs w:val="24"/>
          <w:highlight w:val="none"/>
          <w:lang w:val="en-US" w:eastAsia="zh-CN" w:bidi="ar-SA"/>
        </w:rPr>
        <w:t>苏采云</w:t>
      </w:r>
      <w:r>
        <w:rPr>
          <w:rFonts w:hint="eastAsia" w:ascii="Times New Roman" w:hAnsi="Times New Roman" w:eastAsia="方正仿宋_GB2312" w:cs="Times New Roman"/>
          <w:b w:val="0"/>
          <w:color w:val="auto"/>
          <w:position w:val="0"/>
          <w:sz w:val="24"/>
          <w:szCs w:val="24"/>
          <w:highlight w:val="none"/>
          <w:lang w:val="en-US" w:eastAsia="zh-CN" w:bidi="ar-SA"/>
        </w:rPr>
        <w:t>”</w:t>
      </w:r>
      <w:r>
        <w:rPr>
          <w:rFonts w:hint="eastAsia" w:ascii="Times New Roman" w:eastAsia="方正仿宋_GB2312" w:cs="Times New Roman"/>
          <w:b w:val="0"/>
          <w:color w:val="auto"/>
          <w:position w:val="0"/>
          <w:sz w:val="24"/>
          <w:szCs w:val="24"/>
          <w:highlight w:val="none"/>
          <w:lang w:val="en-US" w:eastAsia="zh-CN" w:bidi="ar-SA"/>
        </w:rPr>
        <w:t>平台</w:t>
      </w:r>
      <w:r>
        <w:rPr>
          <w:rFonts w:hint="eastAsia" w:ascii="Times New Roman" w:hAnsi="Times New Roman" w:eastAsia="方正仿宋_GB2312" w:cs="Times New Roman"/>
          <w:b w:val="0"/>
          <w:color w:val="auto"/>
          <w:position w:val="0"/>
          <w:sz w:val="24"/>
          <w:szCs w:val="24"/>
          <w:highlight w:val="none"/>
          <w:lang w:val="en-US" w:eastAsia="zh-CN" w:bidi="ar-SA"/>
        </w:rPr>
        <w:t>网站。</w:t>
      </w:r>
    </w:p>
    <w:p w14:paraId="23B7B984">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6.5支持创新发展</w:t>
      </w:r>
    </w:p>
    <w:p w14:paraId="7F5D59A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6.5.1采购人优先采购被认定为重点推广应用、首台（套）重大装备、重点领域首版次软件的自主创新产品。</w:t>
      </w:r>
    </w:p>
    <w:p w14:paraId="62496959">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6.6平等对待内外资企业和符合条件的破产重整企业</w:t>
      </w:r>
    </w:p>
    <w:p w14:paraId="465DBB3E">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6.6.1平等对待内外资企业和符合条件的破产重整企业，切实保障企业公平竞争，平等维护企业的合法利益。</w:t>
      </w:r>
    </w:p>
    <w:p w14:paraId="134F5EE0">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88" w:name="_Toc16938525"/>
      <w:bookmarkStart w:id="89" w:name="_Toc513029209"/>
      <w:bookmarkStart w:id="90" w:name="_Toc20823281"/>
      <w:bookmarkStart w:id="91" w:name="_Toc120614215"/>
      <w:bookmarkStart w:id="92" w:name="_Toc27798"/>
      <w:bookmarkStart w:id="93" w:name="_Toc174468372"/>
      <w:bookmarkStart w:id="94" w:name="_Toc174468329"/>
      <w:r>
        <w:rPr>
          <w:rFonts w:hint="eastAsia" w:ascii="Times New Roman" w:hAnsi="Times New Roman" w:eastAsia="方正仿宋_GB2312" w:cs="Times New Roman"/>
          <w:b/>
          <w:bCs/>
          <w:color w:val="auto"/>
          <w:position w:val="0"/>
          <w:sz w:val="24"/>
          <w:szCs w:val="24"/>
          <w:highlight w:val="none"/>
          <w:lang w:val="en-US" w:eastAsia="zh-CN" w:bidi="ar-SA"/>
        </w:rPr>
        <w:t>二、</w:t>
      </w:r>
      <w:bookmarkEnd w:id="88"/>
      <w:bookmarkEnd w:id="89"/>
      <w:bookmarkEnd w:id="90"/>
      <w:bookmarkEnd w:id="91"/>
      <w:bookmarkEnd w:id="92"/>
      <w:r>
        <w:rPr>
          <w:rFonts w:hint="eastAsia" w:ascii="Times New Roman" w:hAnsi="Times New Roman" w:eastAsia="方正仿宋_GB2312" w:cs="Times New Roman"/>
          <w:b/>
          <w:bCs/>
          <w:color w:val="auto"/>
          <w:position w:val="0"/>
          <w:sz w:val="24"/>
          <w:szCs w:val="24"/>
          <w:highlight w:val="none"/>
          <w:lang w:val="en-US" w:eastAsia="zh-CN" w:bidi="ar-SA"/>
        </w:rPr>
        <w:t>招标文件</w:t>
      </w:r>
      <w:bookmarkEnd w:id="93"/>
      <w:bookmarkEnd w:id="94"/>
    </w:p>
    <w:p w14:paraId="67D2C1F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95" w:name="_Toc513029210"/>
      <w:bookmarkStart w:id="96" w:name="_Toc16938526"/>
      <w:bookmarkStart w:id="97" w:name="_Toc20823282"/>
      <w:r>
        <w:rPr>
          <w:rFonts w:hint="eastAsia" w:ascii="Times New Roman" w:hAnsi="Times New Roman" w:eastAsia="方正仿宋_GB2312" w:cs="Times New Roman"/>
          <w:b w:val="0"/>
          <w:color w:val="auto"/>
          <w:position w:val="0"/>
          <w:sz w:val="24"/>
          <w:szCs w:val="24"/>
          <w:highlight w:val="none"/>
          <w:lang w:val="en-US" w:eastAsia="zh-CN" w:bidi="ar-SA"/>
        </w:rPr>
        <w:t>7、招标文件构成</w:t>
      </w:r>
      <w:bookmarkEnd w:id="95"/>
      <w:bookmarkEnd w:id="96"/>
      <w:bookmarkEnd w:id="97"/>
    </w:p>
    <w:p w14:paraId="3F6C0C4E">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7.1 招标文件由以下部分组成：</w:t>
      </w:r>
    </w:p>
    <w:p w14:paraId="19CCEBE9">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（1）招标公告</w:t>
      </w:r>
    </w:p>
    <w:p w14:paraId="13557FE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（2）投标人须知</w:t>
      </w:r>
    </w:p>
    <w:p w14:paraId="6691C10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（3）合同文本</w:t>
      </w:r>
    </w:p>
    <w:p w14:paraId="63B52D85">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（4）项目需求</w:t>
      </w:r>
    </w:p>
    <w:p w14:paraId="7B6947F9">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（5）评标方法与评标标准</w:t>
      </w:r>
    </w:p>
    <w:p w14:paraId="29E25EF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（6）投标文件格式</w:t>
      </w:r>
    </w:p>
    <w:p w14:paraId="520C8ADC">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请仔细检查招标文件是否齐全，如有缺漏请立即与采购代理机构联系解决。</w:t>
      </w:r>
    </w:p>
    <w:p w14:paraId="653F3F53">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7</w:t>
      </w:r>
      <w:r>
        <w:rPr>
          <w:rFonts w:hint="eastAsia" w:ascii="Times New Roman" w:hAnsi="Times New Roman" w:eastAsia="方正仿宋_GB2312" w:cs="Times New Roman"/>
          <w:b w:val="0"/>
          <w:color w:val="auto"/>
          <w:position w:val="0"/>
          <w:sz w:val="24"/>
          <w:szCs w:val="24"/>
          <w:highlight w:val="none"/>
          <w:lang w:val="en-US" w:eastAsia="zh-CN" w:bidi="ar-SA"/>
        </w:rPr>
        <w:t>.2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02FB796">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7</w:t>
      </w:r>
      <w:r>
        <w:rPr>
          <w:rFonts w:hint="eastAsia" w:ascii="Times New Roman" w:hAnsi="Times New Roman" w:eastAsia="方正仿宋_GB2312" w:cs="Times New Roman"/>
          <w:b w:val="0"/>
          <w:color w:val="auto"/>
          <w:position w:val="0"/>
          <w:sz w:val="24"/>
          <w:szCs w:val="24"/>
          <w:highlight w:val="none"/>
          <w:lang w:val="en-US" w:eastAsia="zh-CN" w:bidi="ar-SA"/>
        </w:rPr>
        <w:t>.3 本项目招标文件如包括多个合同包，则除非特别说明，招标文件所列各项要求均为各合同包通用要求。</w:t>
      </w:r>
    </w:p>
    <w:p w14:paraId="3A0A80B4">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98" w:name="_Toc16938527"/>
      <w:bookmarkStart w:id="99" w:name="_Toc20823283"/>
      <w:bookmarkStart w:id="100" w:name="_Toc462564070"/>
      <w:bookmarkStart w:id="101" w:name="_Toc513029211"/>
      <w:r>
        <w:rPr>
          <w:rFonts w:hint="eastAsia" w:ascii="Times New Roman" w:hAnsi="Times New Roman" w:eastAsia="方正仿宋_GB2312" w:cs="Times New Roman"/>
          <w:b w:val="0"/>
          <w:color w:val="auto"/>
          <w:position w:val="0"/>
          <w:sz w:val="24"/>
          <w:szCs w:val="24"/>
          <w:highlight w:val="none"/>
          <w:lang w:val="en-US" w:eastAsia="zh-CN" w:bidi="ar-SA"/>
        </w:rPr>
        <w:t>8、招标文件的澄清</w:t>
      </w:r>
      <w:bookmarkEnd w:id="98"/>
      <w:bookmarkEnd w:id="99"/>
      <w:bookmarkEnd w:id="100"/>
      <w:bookmarkEnd w:id="101"/>
    </w:p>
    <w:p w14:paraId="39E3DCA3">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8.1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江苏政府采购网”（http://www.ccgp-jiangsu.gov.cn/）上予以公告，答复中包括所问问题（但不包括问题的来源）。</w:t>
      </w:r>
    </w:p>
    <w:p w14:paraId="3B0FDCEB">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8.2澄清答复内容为招标文件的组成部分，并对投标人具有约束力。澄清内容可能影响投标文件编制的，采购人或者采购代理机构将顺延递交投标文件的截止时间。</w:t>
      </w:r>
    </w:p>
    <w:p w14:paraId="3C6F03D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102" w:name="_Toc513029212"/>
      <w:bookmarkStart w:id="103" w:name="_Toc462564071"/>
      <w:bookmarkStart w:id="104" w:name="_Toc20823284"/>
      <w:bookmarkStart w:id="105" w:name="_Toc16938528"/>
      <w:r>
        <w:rPr>
          <w:rFonts w:hint="eastAsia" w:ascii="Times New Roman" w:hAnsi="Times New Roman" w:eastAsia="方正仿宋_GB2312" w:cs="Times New Roman"/>
          <w:b w:val="0"/>
          <w:color w:val="auto"/>
          <w:position w:val="0"/>
          <w:sz w:val="24"/>
          <w:szCs w:val="24"/>
          <w:highlight w:val="none"/>
          <w:lang w:val="en-US" w:eastAsia="zh-CN" w:bidi="ar-SA"/>
        </w:rPr>
        <w:t>9、招标文件的修改</w:t>
      </w:r>
      <w:bookmarkEnd w:id="102"/>
      <w:bookmarkEnd w:id="103"/>
      <w:bookmarkEnd w:id="104"/>
      <w:bookmarkEnd w:id="105"/>
    </w:p>
    <w:p w14:paraId="36F9FC4D">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9.1采购人或采购代理机构可以对已发出的招标文件进行必要的修改。</w:t>
      </w:r>
    </w:p>
    <w:p w14:paraId="027319E0">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9.2采购代理机构有权按照法定的要求推迟投标截止时间和开标时间。</w:t>
      </w:r>
    </w:p>
    <w:p w14:paraId="2D5026AE">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9.3修改内容将作为招标文件的组成部分，并对投标人具有约束力。修改内容可能影响投标文件编制的，采购人或者采购代理机构将顺延提交投标文件的截止时间，并将在“江苏政府采购网”（http://www.ccgp-jiangsu.gov.cn/）公布。</w:t>
      </w:r>
    </w:p>
    <w:p w14:paraId="31F8E5E0">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9.4</w:t>
      </w:r>
      <w:r>
        <w:rPr>
          <w:rFonts w:hint="eastAsia" w:ascii="Times New Roman" w:eastAsia="方正仿宋_GB2312" w:cs="Times New Roman"/>
          <w:b/>
          <w:bCs/>
          <w:color w:val="auto"/>
          <w:position w:val="0"/>
          <w:sz w:val="24"/>
          <w:szCs w:val="24"/>
          <w:highlight w:val="none"/>
          <w:u w:val="none"/>
          <w:lang w:val="en-US" w:eastAsia="zh-CN" w:bidi="ar-SA"/>
        </w:rPr>
        <w:t>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CA83B0E">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106" w:name="_Toc22457"/>
      <w:bookmarkStart w:id="107" w:name="_Toc174468330"/>
      <w:bookmarkStart w:id="108" w:name="_Toc16938529"/>
      <w:bookmarkStart w:id="109" w:name="_Toc20823285"/>
      <w:bookmarkStart w:id="110" w:name="_Toc513029213"/>
      <w:bookmarkStart w:id="111" w:name="_Toc120614216"/>
      <w:bookmarkStart w:id="112" w:name="_Toc462564072"/>
      <w:bookmarkStart w:id="113" w:name="_Toc174468373"/>
      <w:r>
        <w:rPr>
          <w:rFonts w:hint="eastAsia" w:ascii="Times New Roman" w:hAnsi="Times New Roman" w:eastAsia="方正仿宋_GB2312" w:cs="Times New Roman"/>
          <w:b/>
          <w:bCs/>
          <w:color w:val="auto"/>
          <w:position w:val="0"/>
          <w:sz w:val="24"/>
          <w:szCs w:val="24"/>
          <w:highlight w:val="none"/>
          <w:lang w:val="en-US" w:eastAsia="zh-CN" w:bidi="ar-SA"/>
        </w:rPr>
        <w:t>三、投标文件的编制</w:t>
      </w:r>
      <w:bookmarkEnd w:id="106"/>
      <w:bookmarkEnd w:id="107"/>
      <w:bookmarkEnd w:id="108"/>
      <w:bookmarkEnd w:id="109"/>
      <w:bookmarkEnd w:id="110"/>
      <w:bookmarkEnd w:id="111"/>
      <w:bookmarkEnd w:id="112"/>
      <w:bookmarkEnd w:id="113"/>
    </w:p>
    <w:p w14:paraId="6F4BAEF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114" w:name="_Toc462564073"/>
      <w:bookmarkStart w:id="115" w:name="_Toc20823286"/>
      <w:bookmarkStart w:id="116" w:name="_Toc16938530"/>
      <w:bookmarkStart w:id="117" w:name="_Toc513029214"/>
      <w:r>
        <w:rPr>
          <w:rFonts w:hint="eastAsia" w:ascii="Times New Roman" w:hAnsi="Times New Roman" w:eastAsia="方正仿宋_GB2312" w:cs="Times New Roman"/>
          <w:b w:val="0"/>
          <w:color w:val="auto"/>
          <w:position w:val="0"/>
          <w:sz w:val="24"/>
          <w:szCs w:val="24"/>
          <w:highlight w:val="none"/>
          <w:lang w:val="en-US" w:eastAsia="zh-CN" w:bidi="ar-SA"/>
        </w:rPr>
        <w:t>10、投标文件的语言及度量衡单位</w:t>
      </w:r>
      <w:bookmarkEnd w:id="114"/>
      <w:bookmarkEnd w:id="115"/>
      <w:bookmarkEnd w:id="116"/>
      <w:bookmarkEnd w:id="117"/>
    </w:p>
    <w:p w14:paraId="113C4F91">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10.1 投标人提交的投标文件以及投标人与采购代理机构就有关投标的所有来往通知、函件和文件均应使用简体中文。</w:t>
      </w:r>
    </w:p>
    <w:p w14:paraId="13595270">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10.2 除招标文件另有规定外，投标文件所使用的度量衡单位，均须采用国家法定计量单位。</w:t>
      </w:r>
    </w:p>
    <w:p w14:paraId="0CA520DB">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118" w:name="_Toc20823287"/>
      <w:bookmarkStart w:id="119" w:name="_Toc513029215"/>
      <w:bookmarkStart w:id="120" w:name="_Toc462564074"/>
      <w:bookmarkStart w:id="121" w:name="_Toc16938531"/>
      <w:r>
        <w:rPr>
          <w:rFonts w:hint="eastAsia" w:ascii="Times New Roman" w:hAnsi="Times New Roman" w:eastAsia="方正仿宋_GB2312" w:cs="Times New Roman"/>
          <w:b w:val="0"/>
          <w:color w:val="auto"/>
          <w:position w:val="0"/>
          <w:sz w:val="24"/>
          <w:szCs w:val="24"/>
          <w:highlight w:val="none"/>
          <w:lang w:val="en-US" w:eastAsia="zh-CN" w:bidi="ar-SA"/>
        </w:rPr>
        <w:t>11、投标文件构成</w:t>
      </w:r>
      <w:bookmarkEnd w:id="118"/>
      <w:bookmarkEnd w:id="119"/>
      <w:bookmarkEnd w:id="120"/>
      <w:bookmarkEnd w:id="121"/>
    </w:p>
    <w:p w14:paraId="7A773346">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11.1 投标人编写的投标文件应包括投标函、开标一览表（含分项报价表）、资格、资信证明文件、技术偏离表、商务偏离表、需求响应描述等内容；</w:t>
      </w:r>
    </w:p>
    <w:p w14:paraId="572D2763">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11.2 投标人应将投标文件按顺序装订成册，并编制投标文件资料目录。</w:t>
      </w:r>
    </w:p>
    <w:p w14:paraId="641A02FD">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u w:val="none"/>
          <w:lang w:val="en-US" w:eastAsia="zh-CN" w:bidi="ar-SA"/>
        </w:rPr>
      </w:pPr>
      <w:r>
        <w:rPr>
          <w:rFonts w:hint="eastAsia" w:ascii="Times New Roman" w:eastAsia="方正仿宋_GB2312" w:cs="Times New Roman"/>
          <w:b/>
          <w:bCs/>
          <w:color w:val="auto"/>
          <w:position w:val="0"/>
          <w:sz w:val="24"/>
          <w:szCs w:val="24"/>
          <w:highlight w:val="none"/>
          <w:u w:val="none"/>
          <w:lang w:val="en-US" w:eastAsia="zh-CN" w:bidi="ar-SA"/>
        </w:rPr>
        <w:t>★11.3 投标人如同时参与多个合同包（如有）招标，则应按合同包分别制作投标文件，否则将视为无效投标文件。</w:t>
      </w:r>
    </w:p>
    <w:p w14:paraId="0DA4C3CD">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122" w:name="_Hlt26954838"/>
      <w:bookmarkEnd w:id="122"/>
      <w:bookmarkStart w:id="123" w:name="_Hlt26670360"/>
      <w:bookmarkEnd w:id="123"/>
      <w:bookmarkStart w:id="124" w:name="_Hlt26668975"/>
      <w:bookmarkEnd w:id="124"/>
      <w:bookmarkStart w:id="125" w:name="_Toc49090509"/>
      <w:bookmarkStart w:id="126" w:name="_Toc14577357"/>
      <w:bookmarkStart w:id="127" w:name="_Toc513029219"/>
      <w:bookmarkStart w:id="128" w:name="_Toc513029216"/>
      <w:bookmarkStart w:id="129" w:name="_Toc14577354"/>
      <w:bookmarkStart w:id="130" w:name="_Toc49090507"/>
      <w:r>
        <w:rPr>
          <w:rFonts w:hint="eastAsia" w:ascii="Times New Roman" w:hAnsi="Times New Roman" w:eastAsia="方正仿宋_GB2312" w:cs="Times New Roman"/>
          <w:b w:val="0"/>
          <w:color w:val="auto"/>
          <w:position w:val="0"/>
          <w:sz w:val="24"/>
          <w:szCs w:val="24"/>
          <w:highlight w:val="none"/>
          <w:lang w:val="en-US" w:eastAsia="zh-CN" w:bidi="ar-SA"/>
        </w:rPr>
        <w:t>12、证明投标人资格及投标符合招标文件规定的其它文件</w:t>
      </w:r>
      <w:bookmarkEnd w:id="125"/>
      <w:bookmarkEnd w:id="126"/>
      <w:bookmarkEnd w:id="127"/>
    </w:p>
    <w:p w14:paraId="6C7ACA81">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12.1</w:t>
      </w:r>
      <w:bookmarkStart w:id="131" w:name="_Hlt26668999"/>
      <w:bookmarkEnd w:id="131"/>
      <w:r>
        <w:rPr>
          <w:rFonts w:hint="eastAsia" w:ascii="Times New Roman" w:eastAsia="方正仿宋_GB2312" w:cs="Times New Roman"/>
          <w:b w:val="0"/>
          <w:color w:val="auto"/>
          <w:position w:val="0"/>
          <w:sz w:val="24"/>
          <w:szCs w:val="24"/>
          <w:highlight w:val="none"/>
          <w:lang w:val="en-US" w:eastAsia="zh-CN" w:bidi="ar-SA"/>
        </w:rPr>
        <w:t>投标人应按要求提交资格证明文件及投标符合招标文件规定的其它文件。</w:t>
      </w:r>
    </w:p>
    <w:p w14:paraId="2564D09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12.2投标人应提交证明其有资格参加投标和中标后有能力独立履行合同的文件。</w:t>
      </w:r>
    </w:p>
    <w:p w14:paraId="2C65C352">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12.3投标人除具有履行合同的能力外，还应具备相应的财务、技术方面的能力。</w:t>
      </w:r>
    </w:p>
    <w:p w14:paraId="6E71E559">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12.4投标人应提交证明货物、服务质量合格以及符合招标文件规定的证明文件。</w:t>
      </w:r>
    </w:p>
    <w:p w14:paraId="6DB74FC4">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证明投标人所提供货物和服务都符合招标文件要求的文件应该是鉴定书、样本、说明书、图样和资料，并须提供：</w:t>
      </w:r>
    </w:p>
    <w:p w14:paraId="0C07900E">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 xml:space="preserve">① 货物的主要技术数据和性能的详细描述，服务的履约能力、功能需求实现等应以正式印刷的样本、使用手册、说明书、检测报告、或网上公开发布的数据来证实。 </w:t>
      </w:r>
    </w:p>
    <w:p w14:paraId="0E0CA6EB">
      <w:pPr>
        <w:kinsoku/>
        <w:wordWrap/>
        <w:overflowPunct/>
        <w:bidi w:val="0"/>
        <w:spacing w:beforeAutospacing="0" w:afterAutospacing="0" w:line="500" w:lineRule="exact"/>
        <w:ind w:firstLine="480" w:firstLineChars="200"/>
        <w:jc w:val="both"/>
        <w:outlineLvl w:val="4"/>
        <w:rPr>
          <w:rFonts w:hint="default"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②根据招标文件的技术需求逐条说明货物或服务对技术需求的适合性，如有不符之处，应说明其差别之所在。</w:t>
      </w:r>
    </w:p>
    <w:p w14:paraId="35FBB1FE">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③对上述②条的说明，请投标人注意：</w:t>
      </w:r>
    </w:p>
    <w:p w14:paraId="4FDC4196">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招标文件的技术要求中所提出工艺、材料和货物的标准以及参照的品牌或型号仅起说明作用，并没有任何限制性。投标人可以在投标文件中提出不同的标准、品牌或型号以替代，但应使评标委员会相信这些替代实质上满足或超过招标文件的要求，并且使采购代理机构和采购人满意。采购代理机构和采购人保留拒绝这种替代的权利。</w:t>
      </w:r>
    </w:p>
    <w:bookmarkEnd w:id="128"/>
    <w:bookmarkEnd w:id="129"/>
    <w:bookmarkEnd w:id="130"/>
    <w:p w14:paraId="5D9EAB8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bookmarkStart w:id="132" w:name="_Toc14577355"/>
      <w:bookmarkStart w:id="133" w:name="_Toc49090508"/>
      <w:r>
        <w:rPr>
          <w:rFonts w:hint="eastAsia" w:ascii="Times New Roman" w:hAnsi="Times New Roman" w:eastAsia="方正仿宋_GB2312" w:cs="Times New Roman"/>
          <w:b w:val="0"/>
          <w:color w:val="auto"/>
          <w:position w:val="0"/>
          <w:sz w:val="24"/>
          <w:szCs w:val="24"/>
          <w:highlight w:val="none"/>
          <w:lang w:val="en-US" w:eastAsia="zh-CN" w:bidi="ar-SA"/>
        </w:rPr>
        <w:t>13、开标一览表和分项报价</w:t>
      </w:r>
      <w:bookmarkEnd w:id="132"/>
      <w:bookmarkStart w:id="134" w:name="_Hlt26670373"/>
      <w:bookmarkEnd w:id="134"/>
      <w:r>
        <w:rPr>
          <w:rFonts w:hint="eastAsia" w:ascii="Times New Roman" w:hAnsi="Times New Roman" w:eastAsia="方正仿宋_GB2312" w:cs="Times New Roman"/>
          <w:b w:val="0"/>
          <w:color w:val="auto"/>
          <w:position w:val="0"/>
          <w:sz w:val="24"/>
          <w:szCs w:val="24"/>
          <w:highlight w:val="none"/>
          <w:lang w:val="en-US" w:eastAsia="zh-CN" w:bidi="ar-SA"/>
        </w:rPr>
        <w:t>表</w:t>
      </w:r>
      <w:bookmarkEnd w:id="133"/>
    </w:p>
    <w:p w14:paraId="567B15AC">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13.1 投标人应按照招标文件规定格式填报开标一览表与分项报价表</w:t>
      </w:r>
      <w:bookmarkStart w:id="135" w:name="_Hlt26670399"/>
      <w:bookmarkEnd w:id="135"/>
      <w:r>
        <w:rPr>
          <w:rFonts w:hint="eastAsia" w:ascii="Times New Roman" w:eastAsia="方正仿宋_GB2312" w:cs="Times New Roman"/>
          <w:b w:val="0"/>
          <w:color w:val="auto"/>
          <w:position w:val="0"/>
          <w:sz w:val="24"/>
          <w:szCs w:val="24"/>
          <w:highlight w:val="none"/>
          <w:lang w:val="en-US" w:eastAsia="zh-CN" w:bidi="ar-SA"/>
        </w:rPr>
        <w:t>。</w:t>
      </w:r>
      <w:r>
        <w:rPr>
          <w:rFonts w:hint="eastAsia" w:ascii="Times New Roman" w:eastAsia="方正仿宋_GB2312" w:cs="Times New Roman"/>
          <w:b/>
          <w:bCs/>
          <w:color w:val="auto"/>
          <w:position w:val="0"/>
          <w:sz w:val="24"/>
          <w:szCs w:val="24"/>
          <w:highlight w:val="none"/>
          <w:lang w:val="en-US" w:eastAsia="zh-CN" w:bidi="ar-SA"/>
        </w:rPr>
        <w:t>★每项货物、服务等只允许有一个报价，任何有选择的报价将不予接受，将作为无效投标文件处理。</w:t>
      </w:r>
    </w:p>
    <w:p w14:paraId="4F0B77F6">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13.2 标的物</w:t>
      </w:r>
    </w:p>
    <w:p w14:paraId="0C167231">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采购人需求的货物、服务等。</w:t>
      </w:r>
    </w:p>
    <w:p w14:paraId="22DA5040">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13.3有关费用处理</w:t>
      </w:r>
    </w:p>
    <w:p w14:paraId="37AEDBF2">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13.3.1投标人报价是根据招标文件所确定的供货、服务范围内的全部工作和内容的价格体现，涵盖完成招标文件规定的工作所涉及到的一切费用。</w:t>
      </w:r>
    </w:p>
    <w:p w14:paraId="45BE70BB">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13.3.2招标文件未列明，而投标人认为必需的费用也需列入报价。</w:t>
      </w:r>
    </w:p>
    <w:p w14:paraId="0006F47C">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13.3.3本报价必须充分考虑所有可能影响到报价的价格因素，一旦投标结束最终成交，合同期内价格未经采购人允许将不予调整。如发生漏、缺、少项，都将被认为是中标人的报价让利行为。</w:t>
      </w:r>
    </w:p>
    <w:p w14:paraId="6DAA3AB1">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13.3.4其它报价要求：本项目投标报价应包括为完成本项目发生的所有费用。</w:t>
      </w:r>
    </w:p>
    <w:p w14:paraId="1B4A1A46">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13.4其它费用处理</w:t>
      </w:r>
    </w:p>
    <w:p w14:paraId="07D223D3">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招标文件未列明，而投标人认为履行本项目合同所必需的费用也需列入报价。</w:t>
      </w:r>
    </w:p>
    <w:p w14:paraId="7B7EF72E">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13.5投标货币</w:t>
      </w:r>
    </w:p>
    <w:p w14:paraId="742C422D">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投标文件中的单价和总价无特殊规定的采用人民币报价。招标文件中另有规定的按规定执行。</w:t>
      </w:r>
    </w:p>
    <w:p w14:paraId="2F15C8B2">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36" w:name="_Hlt26670482"/>
      <w:bookmarkEnd w:id="136"/>
      <w:bookmarkStart w:id="137" w:name="_Hlt26954731"/>
      <w:bookmarkEnd w:id="137"/>
      <w:bookmarkStart w:id="138" w:name="_Hlt26954846"/>
      <w:bookmarkEnd w:id="138"/>
      <w:bookmarkStart w:id="139" w:name="_Hlt26954848"/>
      <w:bookmarkEnd w:id="139"/>
      <w:bookmarkStart w:id="140" w:name="_Hlt26670486"/>
      <w:bookmarkEnd w:id="140"/>
      <w:r>
        <w:rPr>
          <w:rFonts w:hint="eastAsia" w:ascii="Times New Roman" w:eastAsia="方正仿宋_GB2312" w:cs="Times New Roman"/>
          <w:b w:val="0"/>
          <w:color w:val="auto"/>
          <w:position w:val="0"/>
          <w:sz w:val="24"/>
          <w:szCs w:val="24"/>
          <w:highlight w:val="none"/>
          <w:lang w:val="en-US" w:eastAsia="zh-CN" w:bidi="ar-SA"/>
        </w:rPr>
        <w:t>14、技术偏离表、商务偏离表及投标说明</w:t>
      </w:r>
    </w:p>
    <w:p w14:paraId="3E951D18">
      <w:pPr>
        <w:kinsoku/>
        <w:wordWrap/>
        <w:overflowPunct/>
        <w:bidi w:val="0"/>
        <w:spacing w:beforeAutospacing="0" w:afterAutospacing="0" w:line="500" w:lineRule="exact"/>
        <w:ind w:firstLine="480" w:firstLineChars="200"/>
        <w:jc w:val="both"/>
        <w:outlineLvl w:val="3"/>
        <w:rPr>
          <w:rFonts w:hint="default"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zh-CN" w:eastAsia="zh-CN" w:bidi="ar-SA"/>
        </w:rPr>
        <w:t>1</w:t>
      </w:r>
      <w:r>
        <w:rPr>
          <w:rFonts w:hint="eastAsia" w:ascii="Times New Roman" w:eastAsia="方正仿宋_GB2312" w:cs="Times New Roman"/>
          <w:b w:val="0"/>
          <w:color w:val="auto"/>
          <w:position w:val="0"/>
          <w:sz w:val="24"/>
          <w:szCs w:val="24"/>
          <w:highlight w:val="none"/>
          <w:lang w:val="en-US" w:eastAsia="zh-CN" w:bidi="ar-SA"/>
        </w:rPr>
        <w:t>4</w:t>
      </w:r>
      <w:r>
        <w:rPr>
          <w:rFonts w:hint="eastAsia" w:ascii="Times New Roman" w:eastAsia="方正仿宋_GB2312" w:cs="Times New Roman"/>
          <w:b w:val="0"/>
          <w:color w:val="auto"/>
          <w:position w:val="0"/>
          <w:sz w:val="24"/>
          <w:szCs w:val="24"/>
          <w:highlight w:val="none"/>
          <w:lang w:val="zh-CN" w:eastAsia="zh-CN" w:bidi="ar-SA"/>
        </w:rPr>
        <w:t>.1 对招标文件中的技术与商务条款要求的偏离项应逐项作出说明，并说明原因。</w:t>
      </w:r>
    </w:p>
    <w:p w14:paraId="799E26F9">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zh-CN" w:eastAsia="zh-CN" w:bidi="ar-SA"/>
        </w:rPr>
      </w:pPr>
      <w:r>
        <w:rPr>
          <w:rFonts w:hint="eastAsia" w:ascii="Times New Roman" w:eastAsia="方正仿宋_GB2312" w:cs="Times New Roman"/>
          <w:b w:val="0"/>
          <w:color w:val="auto"/>
          <w:position w:val="0"/>
          <w:sz w:val="24"/>
          <w:szCs w:val="24"/>
          <w:highlight w:val="none"/>
          <w:lang w:val="zh-CN" w:eastAsia="zh-CN" w:bidi="ar-SA"/>
        </w:rPr>
        <w:t>1</w:t>
      </w:r>
      <w:r>
        <w:rPr>
          <w:rFonts w:hint="eastAsia" w:ascii="Times New Roman" w:eastAsia="方正仿宋_GB2312" w:cs="Times New Roman"/>
          <w:b w:val="0"/>
          <w:color w:val="auto"/>
          <w:position w:val="0"/>
          <w:sz w:val="24"/>
          <w:szCs w:val="24"/>
          <w:highlight w:val="none"/>
          <w:lang w:val="en-US" w:eastAsia="zh-CN" w:bidi="ar-SA"/>
        </w:rPr>
        <w:t>4</w:t>
      </w:r>
      <w:r>
        <w:rPr>
          <w:rFonts w:hint="eastAsia" w:ascii="Times New Roman" w:eastAsia="方正仿宋_GB2312" w:cs="Times New Roman"/>
          <w:b w:val="0"/>
          <w:color w:val="auto"/>
          <w:position w:val="0"/>
          <w:sz w:val="24"/>
          <w:szCs w:val="24"/>
          <w:highlight w:val="none"/>
          <w:lang w:val="zh-CN" w:eastAsia="zh-CN" w:bidi="ar-SA"/>
        </w:rPr>
        <w:t>.2 提供本项目评分标准中要求的案例证明材料。</w:t>
      </w:r>
    </w:p>
    <w:p w14:paraId="35DCABC0">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zh-CN" w:eastAsia="zh-CN" w:bidi="ar-SA"/>
        </w:rPr>
      </w:pPr>
      <w:r>
        <w:rPr>
          <w:rFonts w:hint="eastAsia" w:ascii="Times New Roman" w:eastAsia="方正仿宋_GB2312" w:cs="Times New Roman"/>
          <w:b w:val="0"/>
          <w:color w:val="auto"/>
          <w:position w:val="0"/>
          <w:sz w:val="24"/>
          <w:szCs w:val="24"/>
          <w:highlight w:val="none"/>
          <w:lang w:val="zh-CN" w:eastAsia="zh-CN" w:bidi="ar-SA"/>
        </w:rPr>
        <w:t>1</w:t>
      </w:r>
      <w:r>
        <w:rPr>
          <w:rFonts w:hint="eastAsia" w:ascii="Times New Roman" w:eastAsia="方正仿宋_GB2312" w:cs="Times New Roman"/>
          <w:b w:val="0"/>
          <w:color w:val="auto"/>
          <w:position w:val="0"/>
          <w:sz w:val="24"/>
          <w:szCs w:val="24"/>
          <w:highlight w:val="none"/>
          <w:lang w:val="en-US" w:eastAsia="zh-CN" w:bidi="ar-SA"/>
        </w:rPr>
        <w:t>4</w:t>
      </w:r>
      <w:r>
        <w:rPr>
          <w:rFonts w:hint="eastAsia" w:ascii="Times New Roman" w:eastAsia="方正仿宋_GB2312" w:cs="Times New Roman"/>
          <w:b w:val="0"/>
          <w:color w:val="auto"/>
          <w:position w:val="0"/>
          <w:sz w:val="24"/>
          <w:szCs w:val="24"/>
          <w:highlight w:val="none"/>
          <w:lang w:val="zh-CN" w:eastAsia="zh-CN" w:bidi="ar-SA"/>
        </w:rPr>
        <w:t>.3 详细阐述项目实施方案和服务计划。</w:t>
      </w:r>
    </w:p>
    <w:p w14:paraId="12028257">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zh-CN" w:eastAsia="zh-CN" w:bidi="ar-SA"/>
        </w:rPr>
      </w:pPr>
      <w:r>
        <w:rPr>
          <w:rFonts w:hint="eastAsia" w:ascii="Times New Roman" w:eastAsia="方正仿宋_GB2312" w:cs="Times New Roman"/>
          <w:b w:val="0"/>
          <w:color w:val="auto"/>
          <w:position w:val="0"/>
          <w:sz w:val="24"/>
          <w:szCs w:val="24"/>
          <w:highlight w:val="none"/>
          <w:lang w:val="zh-CN" w:eastAsia="zh-CN" w:bidi="ar-SA"/>
        </w:rPr>
        <w:t>1</w:t>
      </w:r>
      <w:r>
        <w:rPr>
          <w:rFonts w:hint="eastAsia" w:ascii="Times New Roman" w:eastAsia="方正仿宋_GB2312" w:cs="Times New Roman"/>
          <w:b w:val="0"/>
          <w:color w:val="auto"/>
          <w:position w:val="0"/>
          <w:sz w:val="24"/>
          <w:szCs w:val="24"/>
          <w:highlight w:val="none"/>
          <w:lang w:val="en-US" w:eastAsia="zh-CN" w:bidi="ar-SA"/>
        </w:rPr>
        <w:t>4</w:t>
      </w:r>
      <w:r>
        <w:rPr>
          <w:rFonts w:hint="eastAsia" w:ascii="Times New Roman" w:eastAsia="方正仿宋_GB2312" w:cs="Times New Roman"/>
          <w:b w:val="0"/>
          <w:color w:val="auto"/>
          <w:position w:val="0"/>
          <w:sz w:val="24"/>
          <w:szCs w:val="24"/>
          <w:highlight w:val="none"/>
          <w:lang w:val="zh-CN" w:eastAsia="zh-CN" w:bidi="ar-SA"/>
        </w:rPr>
        <w:t>.</w:t>
      </w:r>
      <w:r>
        <w:rPr>
          <w:rFonts w:hint="eastAsia" w:ascii="Times New Roman" w:eastAsia="方正仿宋_GB2312" w:cs="Times New Roman"/>
          <w:b w:val="0"/>
          <w:color w:val="auto"/>
          <w:position w:val="0"/>
          <w:sz w:val="24"/>
          <w:szCs w:val="24"/>
          <w:highlight w:val="none"/>
          <w:lang w:val="en-US" w:eastAsia="zh-CN" w:bidi="ar-SA"/>
        </w:rPr>
        <w:t>4</w:t>
      </w:r>
      <w:r>
        <w:rPr>
          <w:rFonts w:hint="eastAsia" w:ascii="Times New Roman" w:eastAsia="方正仿宋_GB2312" w:cs="Times New Roman"/>
          <w:b w:val="0"/>
          <w:color w:val="auto"/>
          <w:position w:val="0"/>
          <w:sz w:val="24"/>
          <w:szCs w:val="24"/>
          <w:highlight w:val="none"/>
          <w:lang w:val="zh-CN" w:eastAsia="zh-CN" w:bidi="ar-SA"/>
        </w:rPr>
        <w:t xml:space="preserve"> 投标人认为需要的其他技术文件或说明。</w:t>
      </w:r>
    </w:p>
    <w:p w14:paraId="7E2E41E0">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15、服务承诺及服务机构、人员的情况介绍</w:t>
      </w:r>
    </w:p>
    <w:p w14:paraId="62ED2EDE">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zh-CN" w:eastAsia="zh-CN" w:bidi="ar-SA"/>
        </w:rPr>
      </w:pPr>
      <w:r>
        <w:rPr>
          <w:rFonts w:hint="eastAsia" w:ascii="Times New Roman" w:eastAsia="方正仿宋_GB2312" w:cs="Times New Roman"/>
          <w:b w:val="0"/>
          <w:color w:val="auto"/>
          <w:position w:val="0"/>
          <w:sz w:val="24"/>
          <w:szCs w:val="24"/>
          <w:highlight w:val="none"/>
          <w:lang w:val="zh-CN" w:eastAsia="zh-CN" w:bidi="ar-SA"/>
        </w:rPr>
        <w:t>1</w:t>
      </w:r>
      <w:r>
        <w:rPr>
          <w:rFonts w:hint="eastAsia" w:ascii="Times New Roman" w:eastAsia="方正仿宋_GB2312" w:cs="Times New Roman"/>
          <w:b w:val="0"/>
          <w:color w:val="auto"/>
          <w:position w:val="0"/>
          <w:sz w:val="24"/>
          <w:szCs w:val="24"/>
          <w:highlight w:val="none"/>
          <w:lang w:val="en-US" w:eastAsia="zh-CN" w:bidi="ar-SA"/>
        </w:rPr>
        <w:t>5</w:t>
      </w:r>
      <w:r>
        <w:rPr>
          <w:rFonts w:hint="eastAsia" w:ascii="Times New Roman" w:eastAsia="方正仿宋_GB2312" w:cs="Times New Roman"/>
          <w:b w:val="0"/>
          <w:color w:val="auto"/>
          <w:position w:val="0"/>
          <w:sz w:val="24"/>
          <w:szCs w:val="24"/>
          <w:highlight w:val="none"/>
          <w:lang w:val="zh-CN" w:eastAsia="zh-CN" w:bidi="ar-SA"/>
        </w:rPr>
        <w:t>.1 投标人的服务承诺应不低于招标文件中商务要求的标准。</w:t>
      </w:r>
    </w:p>
    <w:p w14:paraId="5846944C">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zh-CN" w:eastAsia="zh-CN" w:bidi="ar-SA"/>
        </w:rPr>
      </w:pPr>
      <w:r>
        <w:rPr>
          <w:rFonts w:hint="eastAsia" w:ascii="Times New Roman" w:eastAsia="方正仿宋_GB2312" w:cs="Times New Roman"/>
          <w:b w:val="0"/>
          <w:color w:val="auto"/>
          <w:position w:val="0"/>
          <w:sz w:val="24"/>
          <w:szCs w:val="24"/>
          <w:highlight w:val="none"/>
          <w:lang w:val="zh-CN" w:eastAsia="zh-CN" w:bidi="ar-SA"/>
        </w:rPr>
        <w:t>1</w:t>
      </w:r>
      <w:r>
        <w:rPr>
          <w:rFonts w:hint="eastAsia" w:ascii="Times New Roman" w:eastAsia="方正仿宋_GB2312" w:cs="Times New Roman"/>
          <w:b w:val="0"/>
          <w:color w:val="auto"/>
          <w:position w:val="0"/>
          <w:sz w:val="24"/>
          <w:szCs w:val="24"/>
          <w:highlight w:val="none"/>
          <w:lang w:val="en-US" w:eastAsia="zh-CN" w:bidi="ar-SA"/>
        </w:rPr>
        <w:t>5</w:t>
      </w:r>
      <w:r>
        <w:rPr>
          <w:rFonts w:hint="eastAsia" w:ascii="Times New Roman" w:eastAsia="方正仿宋_GB2312" w:cs="Times New Roman"/>
          <w:b w:val="0"/>
          <w:color w:val="auto"/>
          <w:position w:val="0"/>
          <w:sz w:val="24"/>
          <w:szCs w:val="24"/>
          <w:highlight w:val="none"/>
          <w:lang w:val="zh-CN" w:eastAsia="zh-CN" w:bidi="ar-SA"/>
        </w:rPr>
        <w:t>.2 提供投标人有关服务的管理制度、服务机构的分布情况、服务人员的数量、素质、技术水平及服务的反应能力和相关证明材料。</w:t>
      </w:r>
    </w:p>
    <w:p w14:paraId="34DAA8D7">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zh-CN" w:eastAsia="zh-CN" w:bidi="ar-SA"/>
        </w:rPr>
      </w:pPr>
      <w:r>
        <w:rPr>
          <w:rFonts w:hint="eastAsia" w:ascii="Times New Roman" w:eastAsia="方正仿宋_GB2312" w:cs="Times New Roman"/>
          <w:b w:val="0"/>
          <w:color w:val="auto"/>
          <w:position w:val="0"/>
          <w:sz w:val="24"/>
          <w:szCs w:val="24"/>
          <w:highlight w:val="none"/>
          <w:lang w:val="en-US" w:eastAsia="zh-CN" w:bidi="ar-SA"/>
        </w:rPr>
        <w:t>15.3 投标人需根据招标文件要求提供培训计划。</w:t>
      </w:r>
    </w:p>
    <w:p w14:paraId="008F0BF4">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zh-CN" w:eastAsia="zh-CN" w:bidi="ar-SA"/>
        </w:rPr>
      </w:pPr>
      <w:r>
        <w:rPr>
          <w:rFonts w:hint="eastAsia" w:ascii="Times New Roman" w:eastAsia="方正仿宋_GB2312" w:cs="Times New Roman"/>
          <w:b w:val="0"/>
          <w:color w:val="auto"/>
          <w:position w:val="0"/>
          <w:sz w:val="24"/>
          <w:szCs w:val="24"/>
          <w:highlight w:val="none"/>
          <w:lang w:val="en-US" w:eastAsia="zh-CN" w:bidi="ar-SA"/>
        </w:rPr>
        <w:t>15.4 投标人需根据招标文件要求提供</w:t>
      </w:r>
      <w:r>
        <w:rPr>
          <w:rFonts w:hint="eastAsia" w:ascii="Times New Roman" w:eastAsia="方正仿宋_GB2312" w:cs="Times New Roman"/>
          <w:b w:val="0"/>
          <w:color w:val="auto"/>
          <w:position w:val="0"/>
          <w:sz w:val="24"/>
          <w:szCs w:val="24"/>
          <w:highlight w:val="none"/>
          <w:lang w:val="zh-CN" w:eastAsia="zh-CN" w:bidi="ar-SA"/>
        </w:rPr>
        <w:t>所投标的的主要组成部分、功能设计、实现思路及关键技术等。</w:t>
      </w:r>
    </w:p>
    <w:p w14:paraId="080D1733">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41" w:name="_Toc14577359"/>
      <w:bookmarkStart w:id="142" w:name="_Toc49090510"/>
      <w:r>
        <w:rPr>
          <w:rFonts w:hint="eastAsia" w:ascii="Times New Roman" w:eastAsia="方正仿宋_GB2312" w:cs="Times New Roman"/>
          <w:b w:val="0"/>
          <w:color w:val="auto"/>
          <w:position w:val="0"/>
          <w:sz w:val="24"/>
          <w:szCs w:val="24"/>
          <w:highlight w:val="none"/>
          <w:lang w:val="en-US" w:eastAsia="zh-CN" w:bidi="ar-SA"/>
        </w:rPr>
        <w:t>16、投标函和开标一览表</w:t>
      </w:r>
    </w:p>
    <w:p w14:paraId="58ABD599">
      <w:pPr>
        <w:kinsoku/>
        <w:wordWrap/>
        <w:overflowPunct/>
        <w:bidi w:val="0"/>
        <w:spacing w:beforeAutospacing="0" w:afterAutospacing="0" w:line="500" w:lineRule="exact"/>
        <w:ind w:firstLine="482" w:firstLineChars="200"/>
        <w:jc w:val="both"/>
        <w:outlineLvl w:val="9"/>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★投标人应按照招标文件中提供的格式完整、正确填写完整投标函、开标一览表。</w:t>
      </w:r>
    </w:p>
    <w:p w14:paraId="3E8FCD30">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17、投标保证金</w:t>
      </w:r>
      <w:bookmarkEnd w:id="141"/>
      <w:bookmarkEnd w:id="142"/>
    </w:p>
    <w:p w14:paraId="50BF475D">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bookmarkStart w:id="143" w:name="_Hlt26670489"/>
      <w:bookmarkEnd w:id="143"/>
      <w:bookmarkStart w:id="144" w:name="_Hlt26954734"/>
      <w:bookmarkEnd w:id="144"/>
      <w:bookmarkStart w:id="145" w:name="_Hlt26954850"/>
      <w:bookmarkEnd w:id="145"/>
      <w:bookmarkStart w:id="146" w:name="_Toc14577360"/>
      <w:bookmarkStart w:id="147" w:name="_Toc49090511"/>
      <w:r>
        <w:rPr>
          <w:rFonts w:hint="eastAsia" w:ascii="Times New Roman" w:eastAsia="方正仿宋_GB2312" w:cs="Times New Roman"/>
          <w:b w:val="0"/>
          <w:color w:val="auto"/>
          <w:position w:val="0"/>
          <w:sz w:val="24"/>
          <w:szCs w:val="24"/>
          <w:highlight w:val="none"/>
          <w:lang w:val="en-US" w:eastAsia="zh-CN" w:bidi="ar-SA"/>
        </w:rPr>
        <w:t>本项目无需递交投标保证金。</w:t>
      </w:r>
    </w:p>
    <w:p w14:paraId="6F5823CB">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18、投标有效期</w:t>
      </w:r>
      <w:bookmarkEnd w:id="146"/>
      <w:bookmarkEnd w:id="147"/>
    </w:p>
    <w:p w14:paraId="4225AC69">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18.1 ★投标有效期为采购代理机构规定的开标之日后90日历天。投标有效期比规定短的将被视为非响应性投标而予以拒绝。</w:t>
      </w:r>
    </w:p>
    <w:p w14:paraId="6F7D3678">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18.2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30314297">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48" w:name="_Hlt26954852"/>
      <w:bookmarkEnd w:id="148"/>
      <w:bookmarkStart w:id="149" w:name="_Hlt26954739"/>
      <w:bookmarkEnd w:id="149"/>
      <w:bookmarkStart w:id="150" w:name="_Toc49090512"/>
      <w:bookmarkStart w:id="151" w:name="_Toc14577361"/>
      <w:r>
        <w:rPr>
          <w:rFonts w:hint="eastAsia" w:ascii="Times New Roman" w:eastAsia="方正仿宋_GB2312" w:cs="Times New Roman"/>
          <w:b w:val="0"/>
          <w:color w:val="auto"/>
          <w:position w:val="0"/>
          <w:sz w:val="24"/>
          <w:szCs w:val="24"/>
          <w:highlight w:val="none"/>
          <w:lang w:val="en-US" w:eastAsia="zh-CN" w:bidi="ar-SA"/>
        </w:rPr>
        <w:t>19、投标文件签署</w:t>
      </w:r>
      <w:bookmarkEnd w:id="150"/>
      <w:bookmarkEnd w:id="151"/>
    </w:p>
    <w:p w14:paraId="2A3476F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19.1 投标人需按照文件要求签字或盖章。</w:t>
      </w:r>
    </w:p>
    <w:p w14:paraId="4AA9CB12">
      <w:pPr>
        <w:kinsoku/>
        <w:wordWrap/>
        <w:overflowPunct/>
        <w:bidi w:val="0"/>
        <w:spacing w:beforeAutospacing="0" w:afterAutospacing="0" w:line="500" w:lineRule="exact"/>
        <w:ind w:firstLine="480" w:firstLineChars="200"/>
        <w:jc w:val="both"/>
        <w:outlineLvl w:val="1"/>
        <w:rPr>
          <w:rFonts w:hint="eastAsia" w:ascii="Times New Roman" w:eastAsia="方正仿宋_GB2312" w:cs="Times New Roman"/>
          <w:b w:val="0"/>
          <w:color w:val="auto"/>
          <w:position w:val="0"/>
          <w:sz w:val="24"/>
          <w:szCs w:val="24"/>
          <w:highlight w:val="none"/>
          <w:lang w:val="en-US" w:eastAsia="zh-CN" w:bidi="ar-SA"/>
        </w:rPr>
      </w:pPr>
      <w:bookmarkStart w:id="152" w:name="_Toc20823296"/>
      <w:bookmarkStart w:id="153" w:name="_Toc16938540"/>
      <w:bookmarkStart w:id="154" w:name="_Toc22743"/>
      <w:bookmarkStart w:id="155" w:name="_Toc120614217"/>
      <w:bookmarkStart w:id="156" w:name="_Toc174468374"/>
      <w:bookmarkStart w:id="157" w:name="_Toc513029224"/>
      <w:bookmarkStart w:id="158" w:name="_Toc174468331"/>
      <w:r>
        <w:rPr>
          <w:rFonts w:hint="eastAsia" w:ascii="Times New Roman" w:eastAsia="方正仿宋_GB2312" w:cs="Times New Roman"/>
          <w:b w:val="0"/>
          <w:color w:val="auto"/>
          <w:position w:val="0"/>
          <w:sz w:val="24"/>
          <w:szCs w:val="24"/>
          <w:highlight w:val="none"/>
          <w:lang w:val="en-US" w:eastAsia="zh-CN" w:bidi="ar-SA"/>
        </w:rPr>
        <w:t>四、投标文件的递交</w:t>
      </w:r>
      <w:bookmarkEnd w:id="152"/>
      <w:bookmarkEnd w:id="153"/>
      <w:bookmarkEnd w:id="154"/>
      <w:bookmarkEnd w:id="155"/>
      <w:bookmarkEnd w:id="156"/>
      <w:bookmarkEnd w:id="157"/>
      <w:bookmarkEnd w:id="158"/>
    </w:p>
    <w:p w14:paraId="714B616D">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20、投标文件的递交</w:t>
      </w:r>
    </w:p>
    <w:p w14:paraId="01B2CBC9">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20.1 电子投标文件的递交投标人应当按照《操作手册》规定，在投标截止时间前制作并上传电子投标文件。</w:t>
      </w:r>
    </w:p>
    <w:p w14:paraId="4913F3B5">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20.2政府采购管理交易系统（苏采云）相关要求是本采购文件的组成部分。</w:t>
      </w:r>
    </w:p>
    <w:p w14:paraId="1B8065B7">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20.3投标人应对 CA 证书妥善保管，如被他人盗用投标，因此带来的结果均由投标人自行承担。</w:t>
      </w:r>
    </w:p>
    <w:p w14:paraId="345B0FBB">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20.4投标人应当对采购文件提出的要求和条件作出实质性响应，并在电子投标系统逐条应答。</w:t>
      </w:r>
    </w:p>
    <w:p w14:paraId="21FD4A0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20.5投标人应对要求提供的资格证明文件（如资质证书、资格证书）、技术资料（如白皮书、彩页、手册、检测报告等）扫描上传至投标系统。</w:t>
      </w:r>
    </w:p>
    <w:p w14:paraId="016373E6">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20.6投标人应当在采购文件要求提交投标文件的截止时间前，将投标文件提交至“苏采云”系统，逾期提交的投标文件，“苏采云”系统将自动拒收。</w:t>
      </w:r>
    </w:p>
    <w:p w14:paraId="440DDE7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20.7各投标人应在规定时间内凭CA证书进行网上解密。</w:t>
      </w:r>
    </w:p>
    <w:p w14:paraId="2FDBCD0B">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59" w:name="_Toc16938542"/>
      <w:bookmarkStart w:id="160" w:name="_Toc20823298"/>
      <w:bookmarkStart w:id="161" w:name="_Toc513029226"/>
      <w:r>
        <w:rPr>
          <w:rFonts w:hint="eastAsia" w:ascii="Times New Roman" w:eastAsia="方正仿宋_GB2312" w:cs="Times New Roman"/>
          <w:b w:val="0"/>
          <w:color w:val="auto"/>
          <w:position w:val="0"/>
          <w:sz w:val="24"/>
          <w:szCs w:val="24"/>
          <w:highlight w:val="none"/>
          <w:lang w:val="en-US" w:eastAsia="zh-CN" w:bidi="ar-SA"/>
        </w:rPr>
        <w:t>21、投标截止日期</w:t>
      </w:r>
      <w:bookmarkEnd w:id="159"/>
      <w:bookmarkEnd w:id="160"/>
      <w:bookmarkEnd w:id="161"/>
    </w:p>
    <w:p w14:paraId="41E6FD95">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bookmarkStart w:id="162" w:name="_Toc20823299"/>
      <w:bookmarkStart w:id="163" w:name="_Toc513029227"/>
      <w:bookmarkStart w:id="164" w:name="_Toc16938543"/>
      <w:r>
        <w:rPr>
          <w:rFonts w:hint="eastAsia" w:ascii="Times New Roman" w:eastAsia="方正仿宋_GB2312" w:cs="Times New Roman"/>
          <w:b w:val="0"/>
          <w:color w:val="auto"/>
          <w:position w:val="0"/>
          <w:sz w:val="24"/>
          <w:szCs w:val="24"/>
          <w:highlight w:val="none"/>
          <w:lang w:val="en-US" w:eastAsia="zh-CN" w:bidi="ar-SA"/>
        </w:rPr>
        <w:t>21.1 投标人上传电子投标文件的时间不得迟于招标公告中规定的投标截止时间。投标人应充分考虑到网络环境、网络带宽等风险因素，如因投标人自身原因造成的电子投标文件上传不成功由投标人自行承担全部责任。</w:t>
      </w:r>
    </w:p>
    <w:p w14:paraId="03577AF5">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21.2 代理机构可以按照规定，通过修改采购文件延长投标截止日期，在此情况下，投标人的所有权利和义务以及投标人受制的截止日期均应以延长后新的截止日期为准。</w:t>
      </w:r>
    </w:p>
    <w:p w14:paraId="23CF99DA">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22、迟交的投标文件</w:t>
      </w:r>
      <w:bookmarkEnd w:id="162"/>
      <w:bookmarkEnd w:id="163"/>
      <w:bookmarkEnd w:id="164"/>
    </w:p>
    <w:p w14:paraId="32C46660">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★21.1 苏采云系统将拒绝并退回在其规定的投标截止时间后收到的任何投标文件。</w:t>
      </w:r>
    </w:p>
    <w:p w14:paraId="356DC7FB">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65" w:name="_Toc513029228"/>
      <w:bookmarkStart w:id="166" w:name="_Toc20823300"/>
      <w:bookmarkStart w:id="167" w:name="_Toc16938544"/>
      <w:r>
        <w:rPr>
          <w:rFonts w:hint="eastAsia" w:ascii="Times New Roman" w:eastAsia="方正仿宋_GB2312" w:cs="Times New Roman"/>
          <w:b w:val="0"/>
          <w:color w:val="auto"/>
          <w:position w:val="0"/>
          <w:sz w:val="24"/>
          <w:szCs w:val="24"/>
          <w:highlight w:val="none"/>
          <w:lang w:val="en-US" w:eastAsia="zh-CN" w:bidi="ar-SA"/>
        </w:rPr>
        <w:t>23、投标文件的修改和撤回</w:t>
      </w:r>
      <w:bookmarkEnd w:id="165"/>
      <w:bookmarkEnd w:id="166"/>
      <w:bookmarkEnd w:id="167"/>
    </w:p>
    <w:p w14:paraId="2EB5316B">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23.1 投标文件的撤回</w:t>
      </w:r>
    </w:p>
    <w:p w14:paraId="2021274B">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23.1.1 电子投标文件的撤回</w:t>
      </w:r>
    </w:p>
    <w:p w14:paraId="71340D3D">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投标人可在投标截止时间前，撤回其电子投标文件，具体操作方法见《操作手册》。</w:t>
      </w:r>
    </w:p>
    <w:p w14:paraId="132F2BCE">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23.1.2 投标人撤回电子投标文件，则认为其不再参与本项目投标活动。</w:t>
      </w:r>
    </w:p>
    <w:p w14:paraId="50F7235B">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23.2 投标文件的修改</w:t>
      </w:r>
    </w:p>
    <w:p w14:paraId="60E22FED">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投标人可在投标截止时间前，对其电子投标文件进行修改，具体操作方法见《操作手册》。</w:t>
      </w:r>
    </w:p>
    <w:p w14:paraId="0F659241">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23.3 在投标截止时间之后，投标人不得对其电子投标文件作任何修改。</w:t>
      </w:r>
    </w:p>
    <w:p w14:paraId="021B92F1">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23.4 在投标截止时间至采购文件中规定的投标有效期满之间的这段时间内，投标人不得撤回其投标。</w:t>
      </w:r>
    </w:p>
    <w:p w14:paraId="5BF140B0">
      <w:pPr>
        <w:kinsoku/>
        <w:wordWrap/>
        <w:overflowPunct/>
        <w:bidi w:val="0"/>
        <w:spacing w:beforeAutospacing="0" w:afterAutospacing="0" w:line="500" w:lineRule="exact"/>
        <w:ind w:firstLine="480" w:firstLineChars="200"/>
        <w:jc w:val="both"/>
        <w:outlineLvl w:val="1"/>
        <w:rPr>
          <w:rFonts w:hint="eastAsia" w:ascii="Times New Roman" w:eastAsia="方正仿宋_GB2312" w:cs="Times New Roman"/>
          <w:b w:val="0"/>
          <w:color w:val="auto"/>
          <w:position w:val="0"/>
          <w:sz w:val="24"/>
          <w:szCs w:val="24"/>
          <w:highlight w:val="none"/>
          <w:lang w:val="en-US" w:eastAsia="zh-CN" w:bidi="ar-SA"/>
        </w:rPr>
      </w:pPr>
      <w:bookmarkStart w:id="168" w:name="_Toc16938545"/>
      <w:bookmarkStart w:id="169" w:name="_Toc21082"/>
      <w:bookmarkStart w:id="170" w:name="_Toc174468375"/>
      <w:bookmarkStart w:id="171" w:name="_Toc120614218"/>
      <w:bookmarkStart w:id="172" w:name="_Toc174468332"/>
      <w:bookmarkStart w:id="173" w:name="_Toc20823301"/>
      <w:bookmarkStart w:id="174" w:name="_Toc513029229"/>
      <w:r>
        <w:rPr>
          <w:rFonts w:hint="eastAsia" w:ascii="Times New Roman" w:eastAsia="方正仿宋_GB2312" w:cs="Times New Roman"/>
          <w:b w:val="0"/>
          <w:color w:val="auto"/>
          <w:position w:val="0"/>
          <w:sz w:val="24"/>
          <w:szCs w:val="24"/>
          <w:highlight w:val="none"/>
          <w:lang w:val="en-US" w:eastAsia="zh-CN" w:bidi="ar-SA"/>
        </w:rPr>
        <w:t>五、开标与评标</w:t>
      </w:r>
      <w:bookmarkEnd w:id="168"/>
      <w:bookmarkEnd w:id="169"/>
      <w:bookmarkEnd w:id="170"/>
      <w:bookmarkEnd w:id="171"/>
      <w:bookmarkEnd w:id="172"/>
      <w:bookmarkEnd w:id="173"/>
      <w:bookmarkEnd w:id="174"/>
    </w:p>
    <w:p w14:paraId="1195AD09">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75" w:name="_Toc16938546"/>
      <w:bookmarkStart w:id="176" w:name="_Toc513029230"/>
      <w:bookmarkStart w:id="177" w:name="_Toc20823302"/>
      <w:r>
        <w:rPr>
          <w:rFonts w:hint="eastAsia" w:ascii="Times New Roman" w:eastAsia="方正仿宋_GB2312" w:cs="Times New Roman"/>
          <w:b w:val="0"/>
          <w:color w:val="auto"/>
          <w:position w:val="0"/>
          <w:sz w:val="24"/>
          <w:szCs w:val="24"/>
          <w:highlight w:val="none"/>
          <w:lang w:val="en-US" w:eastAsia="zh-CN" w:bidi="ar-SA"/>
        </w:rPr>
        <w:t>24、开标</w:t>
      </w:r>
      <w:bookmarkEnd w:id="175"/>
      <w:bookmarkEnd w:id="176"/>
      <w:bookmarkEnd w:id="177"/>
    </w:p>
    <w:p w14:paraId="7A9B09B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24.1 代理机构将在招标公告中规定的时间和地点组织公开开标。投标人应当按照《操作手册》规定，参加开标活动。投标人未参加开标的，视同认可开标结果。</w:t>
      </w:r>
    </w:p>
    <w:p w14:paraId="133B7AAE">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24.2开标仪式由代理机构组织。“政府采购管理交易系统（苏采云）”将自动对项目进行开标，并宣读各投标人的《开标一览表》。</w:t>
      </w:r>
    </w:p>
    <w:p w14:paraId="0D5E8C47">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24.3 投标人在开标过程中涉及到的投标文件解密、开标结果确认等工作，应按照《操作手册》规定执行。</w:t>
      </w:r>
    </w:p>
    <w:p w14:paraId="6DE8EDA1">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24.4 ★投标人在报价时不允许采用选择性报价，否则将被视为无效投标。</w:t>
      </w:r>
    </w:p>
    <w:p w14:paraId="6F3DE8F2">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78" w:name="_Toc513029231"/>
      <w:bookmarkStart w:id="179" w:name="_Toc16938547"/>
      <w:bookmarkStart w:id="180" w:name="_Toc20823303"/>
      <w:r>
        <w:rPr>
          <w:rFonts w:hint="eastAsia" w:ascii="Times New Roman" w:eastAsia="方正仿宋_GB2312" w:cs="Times New Roman"/>
          <w:b w:val="0"/>
          <w:color w:val="auto"/>
          <w:position w:val="0"/>
          <w:sz w:val="24"/>
          <w:szCs w:val="24"/>
          <w:highlight w:val="none"/>
          <w:lang w:val="en-US" w:eastAsia="zh-CN" w:bidi="ar-SA"/>
        </w:rPr>
        <w:t>25、评标委员会</w:t>
      </w:r>
    </w:p>
    <w:p w14:paraId="767A87F4">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25.1 开标后，由评标委员会（以下简称评委会）进行评标。</w:t>
      </w:r>
    </w:p>
    <w:p w14:paraId="3B835239">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25.2 评委会由行业专家、采购人代表组成，且人员构成符合有关规定。</w:t>
      </w:r>
    </w:p>
    <w:p w14:paraId="7C1F862B">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25.3评委会应以科学、公正的态度参加评审工作并推荐中标候选人。评审专家在评审过程中不受任何干扰，独立、负责地提出评审意见，并对自己的评审意见承担责任。</w:t>
      </w:r>
    </w:p>
    <w:p w14:paraId="1AB8F4E2">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25.4评委会将对投标人的商业、技术秘密予以保密。</w:t>
      </w:r>
    </w:p>
    <w:p w14:paraId="5CC89CE2">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26．评标过程的保密</w:t>
      </w:r>
      <w:bookmarkEnd w:id="178"/>
      <w:bookmarkEnd w:id="179"/>
      <w:bookmarkEnd w:id="180"/>
      <w:r>
        <w:rPr>
          <w:rFonts w:hint="eastAsia" w:ascii="Times New Roman" w:eastAsia="方正仿宋_GB2312" w:cs="Times New Roman"/>
          <w:b w:val="0"/>
          <w:color w:val="auto"/>
          <w:position w:val="0"/>
          <w:sz w:val="24"/>
          <w:szCs w:val="24"/>
          <w:highlight w:val="none"/>
          <w:lang w:val="en-US" w:eastAsia="zh-CN" w:bidi="ar-SA"/>
        </w:rPr>
        <w:t>与公正</w:t>
      </w:r>
    </w:p>
    <w:p w14:paraId="0B80049C">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26.1公开开标后，直至向中标的投标人授予合同时止，凡是与审查、澄清、评价和比较投标的有关资料以及授标建议等，均不得向投标人或与评标无关的其他人员透露。</w:t>
      </w:r>
    </w:p>
    <w:p w14:paraId="63C1DFE5">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26.2 ★在评标过程中，如果投标人试图向采购代理机构和参与评标的人员施加任何影响以获取中标，都将会导致其投标被拒绝。</w:t>
      </w:r>
    </w:p>
    <w:p w14:paraId="4BC03FA2">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26.3 采购人、采购代理机构和评标委员会不向未中标的投标人解释未中标原因，也不公布评标过程中的相关细节。</w:t>
      </w:r>
    </w:p>
    <w:p w14:paraId="5F04B883">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26.4 采用综合评分法的项目，未中标的投标人可于评标结束后，向采购代理机构查询自己的评审得分及排序情况。</w:t>
      </w:r>
    </w:p>
    <w:p w14:paraId="6AA362D3">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81" w:name="_Toc20823304"/>
      <w:bookmarkStart w:id="182" w:name="_Toc16938548"/>
      <w:bookmarkStart w:id="183" w:name="_Toc513029232"/>
      <w:r>
        <w:rPr>
          <w:rFonts w:hint="eastAsia" w:ascii="Times New Roman" w:eastAsia="方正仿宋_GB2312" w:cs="Times New Roman"/>
          <w:b w:val="0"/>
          <w:color w:val="auto"/>
          <w:position w:val="0"/>
          <w:sz w:val="24"/>
          <w:szCs w:val="24"/>
          <w:highlight w:val="none"/>
          <w:lang w:val="en-US" w:eastAsia="zh-CN" w:bidi="ar-SA"/>
        </w:rPr>
        <w:t>27．投标的澄清</w:t>
      </w:r>
      <w:bookmarkEnd w:id="181"/>
      <w:bookmarkEnd w:id="182"/>
      <w:bookmarkEnd w:id="183"/>
    </w:p>
    <w:p w14:paraId="1B236CA9">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27.1评标期间，为有助于对投标文件的审查、评价和比较，评委会有权以电子函件形式要求投标人对其投标文件进行澄清，但并非对每个投标人都作澄清要求。</w:t>
      </w:r>
    </w:p>
    <w:p w14:paraId="1C39BA88">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投标人的澄清、说明或者补正不得超出投标文件的范围或者改变投标文件的实质性内容。</w:t>
      </w:r>
    </w:p>
    <w:p w14:paraId="065FA6F1">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27.2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p>
    <w:p w14:paraId="195D22A7">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27.3 接到评委会澄清要求的投标人如未按规定做出澄清，其风险由投标人自行承担。</w:t>
      </w:r>
    </w:p>
    <w:p w14:paraId="23EE1CD6">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84" w:name="_Toc16938549"/>
      <w:bookmarkStart w:id="185" w:name="_Toc513029233"/>
      <w:bookmarkStart w:id="186" w:name="_Toc20823305"/>
      <w:r>
        <w:rPr>
          <w:rFonts w:hint="eastAsia" w:ascii="Times New Roman" w:eastAsia="方正仿宋_GB2312" w:cs="Times New Roman"/>
          <w:b w:val="0"/>
          <w:color w:val="auto"/>
          <w:position w:val="0"/>
          <w:sz w:val="24"/>
          <w:szCs w:val="24"/>
          <w:highlight w:val="none"/>
          <w:lang w:val="en-US" w:eastAsia="zh-CN" w:bidi="ar-SA"/>
        </w:rPr>
        <w:t>28. 对投标文件的初审</w:t>
      </w:r>
      <w:bookmarkEnd w:id="184"/>
      <w:bookmarkEnd w:id="185"/>
      <w:bookmarkEnd w:id="186"/>
    </w:p>
    <w:p w14:paraId="78939374">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28.1投标文件初审分为资格性检查和符合性检查。</w:t>
      </w:r>
    </w:p>
    <w:p w14:paraId="75F73E98">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资格性检查：依据法律法规和招标文件的规定，由采购人对投标文件中的资格证明文件进行审查，并将资格审查的结论向评委会进行反馈。</w:t>
      </w:r>
    </w:p>
    <w:p w14:paraId="393ACBD2">
      <w:pPr>
        <w:kinsoku/>
        <w:wordWrap/>
        <w:overflowPunct/>
        <w:bidi w:val="0"/>
        <w:spacing w:beforeAutospacing="0" w:afterAutospacing="0" w:line="500" w:lineRule="exact"/>
        <w:ind w:firstLine="482" w:firstLineChars="200"/>
        <w:jc w:val="both"/>
        <w:outlineLvl w:val="9"/>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p>
    <w:p w14:paraId="111DDFBE">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接受联合体的项目，两个以上的自然人、法人或者其他组织组成一个联合体，以一个投标人的身份共同参加政府采购活动的,联合体成员存在不良信用记录的，视同联合体存在不良应用记录。</w:t>
      </w:r>
    </w:p>
    <w:p w14:paraId="11812EAA">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符合性检查：依据招标文件的规定，由评委会从投标文件的有效性、完整性和对招标文件的响应程度进行审查，以确定是否对招标文件的实质性要求作出响应。</w:t>
      </w:r>
    </w:p>
    <w:tbl>
      <w:tblPr>
        <w:tblStyle w:val="64"/>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3519"/>
        <w:gridCol w:w="4730"/>
      </w:tblGrid>
      <w:tr w14:paraId="0F1562C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5292BA84">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符合性审查因素</w:t>
            </w:r>
          </w:p>
        </w:tc>
        <w:tc>
          <w:tcPr>
            <w:tcW w:w="2867" w:type="pct"/>
            <w:tcBorders>
              <w:top w:val="single" w:color="auto" w:sz="6" w:space="0"/>
              <w:left w:val="single" w:color="auto" w:sz="6" w:space="0"/>
              <w:bottom w:val="single" w:color="auto" w:sz="6" w:space="0"/>
              <w:right w:val="single" w:color="auto" w:sz="6" w:space="0"/>
            </w:tcBorders>
            <w:noWrap w:val="0"/>
            <w:vAlign w:val="center"/>
          </w:tcPr>
          <w:p w14:paraId="06297DC2">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审查标准</w:t>
            </w:r>
          </w:p>
        </w:tc>
      </w:tr>
      <w:tr w14:paraId="7B6947A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533FA44C">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非选择性报价且不超过最高限价</w:t>
            </w:r>
          </w:p>
        </w:tc>
        <w:tc>
          <w:tcPr>
            <w:tcW w:w="2867" w:type="pct"/>
            <w:tcBorders>
              <w:top w:val="single" w:color="auto" w:sz="6" w:space="0"/>
              <w:left w:val="single" w:color="auto" w:sz="6" w:space="0"/>
              <w:bottom w:val="single" w:color="auto" w:sz="6" w:space="0"/>
              <w:right w:val="single" w:color="auto" w:sz="6" w:space="0"/>
            </w:tcBorders>
            <w:noWrap w:val="0"/>
            <w:vAlign w:val="center"/>
          </w:tcPr>
          <w:p w14:paraId="7903BA68">
            <w:pPr>
              <w:spacing w:line="360" w:lineRule="auto"/>
              <w:jc w:val="center"/>
              <w:rPr>
                <w:rFonts w:hint="eastAsia" w:ascii="方正仿宋_GB2312" w:hAnsi="方正仿宋_GB2312" w:eastAsia="方正仿宋_GB2312" w:cs="方正仿宋_GB2312"/>
                <w:b w:val="0"/>
                <w:color w:val="auto"/>
                <w:position w:val="0"/>
                <w:szCs w:val="24"/>
                <w:highlight w:val="none"/>
              </w:rPr>
            </w:pPr>
          </w:p>
        </w:tc>
      </w:tr>
      <w:tr w14:paraId="23CED35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06B93A23">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法定代表人身份证明或授权委托书</w:t>
            </w:r>
          </w:p>
        </w:tc>
        <w:tc>
          <w:tcPr>
            <w:tcW w:w="2867" w:type="pct"/>
            <w:tcBorders>
              <w:top w:val="single" w:color="auto" w:sz="6" w:space="0"/>
              <w:left w:val="single" w:color="auto" w:sz="6" w:space="0"/>
              <w:bottom w:val="single" w:color="auto" w:sz="6" w:space="0"/>
              <w:right w:val="single" w:color="auto" w:sz="6" w:space="0"/>
            </w:tcBorders>
            <w:noWrap w:val="0"/>
            <w:vAlign w:val="center"/>
          </w:tcPr>
          <w:p w14:paraId="4D83D9AD">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rPr>
              <w:t>1、需同时提供法定代表人和被授权人身份证复印件，如法定代表人签署完整投标文件并参加投标则无需出具授权书，仅需提供法定代表人身份证复印件</w:t>
            </w:r>
            <w:r>
              <w:rPr>
                <w:rFonts w:hint="eastAsia" w:ascii="方正仿宋_GB2312" w:hAnsi="方正仿宋_GB2312" w:eastAsia="方正仿宋_GB2312" w:cs="方正仿宋_GB2312"/>
                <w:b w:val="0"/>
                <w:color w:val="auto"/>
                <w:position w:val="0"/>
                <w:szCs w:val="24"/>
                <w:highlight w:val="none"/>
                <w:lang w:eastAsia="zh-CN"/>
              </w:rPr>
              <w:t>。</w:t>
            </w:r>
          </w:p>
          <w:p w14:paraId="1DC84BB5">
            <w:pPr>
              <w:pStyle w:val="26"/>
              <w:spacing w:line="360" w:lineRule="auto"/>
              <w:rPr>
                <w:rFonts w:hint="eastAsia" w:ascii="方正仿宋_GB2312" w:hAnsi="方正仿宋_GB2312" w:eastAsia="方正仿宋_GB2312" w:cs="方正仿宋_GB2312"/>
                <w:b w:val="0"/>
                <w:color w:val="auto"/>
                <w:position w:val="0"/>
                <w:sz w:val="24"/>
                <w:szCs w:val="24"/>
                <w:highlight w:val="none"/>
              </w:rPr>
            </w:pPr>
            <w:r>
              <w:rPr>
                <w:rFonts w:hint="eastAsia" w:ascii="方正仿宋_GB2312" w:hAnsi="方正仿宋_GB2312" w:eastAsia="方正仿宋_GB2312" w:cs="方正仿宋_GB2312"/>
                <w:b w:val="0"/>
                <w:color w:val="auto"/>
                <w:position w:val="0"/>
                <w:sz w:val="24"/>
                <w:szCs w:val="24"/>
                <w:highlight w:val="none"/>
              </w:rPr>
              <w:t>2、需提供被授权人近三个月内</w:t>
            </w:r>
            <w:r>
              <w:rPr>
                <w:rFonts w:hint="eastAsia" w:ascii="方正仿宋_GB2312" w:hAnsi="方正仿宋_GB2312" w:eastAsia="方正仿宋_GB2312" w:cs="方正仿宋_GB2312"/>
                <w:bCs/>
                <w:color w:val="auto"/>
                <w:position w:val="0"/>
                <w:sz w:val="24"/>
                <w:szCs w:val="24"/>
                <w:highlight w:val="none"/>
              </w:rPr>
              <w:t>（即202</w:t>
            </w:r>
            <w:r>
              <w:rPr>
                <w:rFonts w:hint="eastAsia" w:ascii="方正仿宋_GB2312" w:hAnsi="方正仿宋_GB2312" w:eastAsia="方正仿宋_GB2312" w:cs="方正仿宋_GB2312"/>
                <w:bCs/>
                <w:color w:val="auto"/>
                <w:position w:val="0"/>
                <w:sz w:val="24"/>
                <w:szCs w:val="24"/>
                <w:highlight w:val="none"/>
                <w:lang w:val="en-US" w:eastAsia="zh-CN"/>
              </w:rPr>
              <w:t>6</w:t>
            </w:r>
            <w:r>
              <w:rPr>
                <w:rFonts w:hint="eastAsia" w:ascii="方正仿宋_GB2312" w:hAnsi="方正仿宋_GB2312" w:eastAsia="方正仿宋_GB2312" w:cs="方正仿宋_GB2312"/>
                <w:bCs/>
                <w:color w:val="auto"/>
                <w:position w:val="0"/>
                <w:sz w:val="24"/>
                <w:szCs w:val="24"/>
                <w:highlight w:val="none"/>
              </w:rPr>
              <w:t>年</w:t>
            </w:r>
            <w:r>
              <w:rPr>
                <w:rFonts w:hint="eastAsia" w:ascii="方正仿宋_GB2312" w:hAnsi="方正仿宋_GB2312" w:eastAsia="方正仿宋_GB2312" w:cs="方正仿宋_GB2312"/>
                <w:bCs/>
                <w:color w:val="auto"/>
                <w:position w:val="0"/>
                <w:sz w:val="24"/>
                <w:szCs w:val="24"/>
                <w:highlight w:val="none"/>
                <w:lang w:val="en-US" w:eastAsia="zh-CN"/>
              </w:rPr>
              <w:t>4</w:t>
            </w:r>
            <w:r>
              <w:rPr>
                <w:rFonts w:hint="eastAsia" w:ascii="方正仿宋_GB2312" w:hAnsi="方正仿宋_GB2312" w:eastAsia="方正仿宋_GB2312" w:cs="方正仿宋_GB2312"/>
                <w:bCs/>
                <w:color w:val="auto"/>
                <w:position w:val="0"/>
                <w:sz w:val="24"/>
                <w:szCs w:val="24"/>
                <w:highlight w:val="none"/>
              </w:rPr>
              <w:t>月-</w:t>
            </w:r>
            <w:r>
              <w:rPr>
                <w:rFonts w:hint="eastAsia" w:ascii="方正仿宋_GB2312" w:hAnsi="方正仿宋_GB2312" w:eastAsia="方正仿宋_GB2312" w:cs="方正仿宋_GB2312"/>
                <w:bCs/>
                <w:color w:val="auto"/>
                <w:position w:val="0"/>
                <w:sz w:val="24"/>
                <w:szCs w:val="24"/>
                <w:highlight w:val="none"/>
                <w:lang w:eastAsia="zh-CN"/>
              </w:rPr>
              <w:t>2026年</w:t>
            </w:r>
            <w:r>
              <w:rPr>
                <w:rFonts w:hint="eastAsia" w:ascii="方正仿宋_GB2312" w:hAnsi="方正仿宋_GB2312" w:eastAsia="方正仿宋_GB2312" w:cs="方正仿宋_GB2312"/>
                <w:bCs/>
                <w:color w:val="auto"/>
                <w:position w:val="0"/>
                <w:sz w:val="24"/>
                <w:szCs w:val="24"/>
                <w:highlight w:val="none"/>
                <w:lang w:val="en-US" w:eastAsia="zh-CN"/>
              </w:rPr>
              <w:t>6</w:t>
            </w:r>
            <w:r>
              <w:rPr>
                <w:rFonts w:hint="eastAsia" w:ascii="方正仿宋_GB2312" w:hAnsi="方正仿宋_GB2312" w:eastAsia="方正仿宋_GB2312" w:cs="方正仿宋_GB2312"/>
                <w:bCs/>
                <w:color w:val="auto"/>
                <w:position w:val="0"/>
                <w:sz w:val="24"/>
                <w:szCs w:val="24"/>
                <w:highlight w:val="none"/>
                <w:lang w:eastAsia="zh-CN"/>
              </w:rPr>
              <w:t>月</w:t>
            </w:r>
            <w:r>
              <w:rPr>
                <w:rFonts w:hint="eastAsia" w:ascii="方正仿宋_GB2312" w:hAnsi="方正仿宋_GB2312" w:eastAsia="方正仿宋_GB2312" w:cs="方正仿宋_GB2312"/>
                <w:bCs/>
                <w:color w:val="auto"/>
                <w:position w:val="0"/>
                <w:sz w:val="24"/>
                <w:szCs w:val="24"/>
                <w:highlight w:val="none"/>
              </w:rPr>
              <w:t>期间）</w:t>
            </w:r>
            <w:r>
              <w:rPr>
                <w:rFonts w:hint="eastAsia" w:ascii="方正仿宋_GB2312" w:hAnsi="方正仿宋_GB2312" w:eastAsia="方正仿宋_GB2312" w:cs="方正仿宋_GB2312"/>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09B549B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3D3AF2C8">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投标文件签署、盖章齐全完整</w:t>
            </w:r>
          </w:p>
        </w:tc>
        <w:tc>
          <w:tcPr>
            <w:tcW w:w="2867" w:type="pct"/>
            <w:tcBorders>
              <w:top w:val="single" w:color="auto" w:sz="6" w:space="0"/>
              <w:left w:val="single" w:color="auto" w:sz="6" w:space="0"/>
              <w:bottom w:val="single" w:color="auto" w:sz="6" w:space="0"/>
              <w:right w:val="single" w:color="auto" w:sz="6" w:space="0"/>
            </w:tcBorders>
            <w:noWrap w:val="0"/>
            <w:vAlign w:val="center"/>
          </w:tcPr>
          <w:p w14:paraId="46645977">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r w14:paraId="17A2A7C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27B75F31">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投标有效期</w:t>
            </w:r>
          </w:p>
        </w:tc>
        <w:tc>
          <w:tcPr>
            <w:tcW w:w="2867" w:type="pct"/>
            <w:tcBorders>
              <w:top w:val="single" w:color="auto" w:sz="6" w:space="0"/>
              <w:left w:val="single" w:color="auto" w:sz="6" w:space="0"/>
              <w:bottom w:val="single" w:color="auto" w:sz="6" w:space="0"/>
              <w:right w:val="single" w:color="auto" w:sz="6" w:space="0"/>
            </w:tcBorders>
            <w:noWrap w:val="0"/>
            <w:vAlign w:val="center"/>
          </w:tcPr>
          <w:p w14:paraId="5367DD08">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r w14:paraId="0A3FE16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4EA71F0E">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项目需求中的实质性要求</w:t>
            </w:r>
          </w:p>
        </w:tc>
        <w:tc>
          <w:tcPr>
            <w:tcW w:w="2867" w:type="pct"/>
            <w:tcBorders>
              <w:top w:val="single" w:color="auto" w:sz="6" w:space="0"/>
              <w:left w:val="single" w:color="auto" w:sz="6" w:space="0"/>
              <w:bottom w:val="single" w:color="auto" w:sz="6" w:space="0"/>
              <w:right w:val="single" w:color="auto" w:sz="6" w:space="0"/>
            </w:tcBorders>
            <w:noWrap w:val="0"/>
            <w:vAlign w:val="center"/>
          </w:tcPr>
          <w:p w14:paraId="47C8BC0C">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r w14:paraId="4392D8B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69D37BFB">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其他实质性要求</w:t>
            </w:r>
          </w:p>
        </w:tc>
        <w:tc>
          <w:tcPr>
            <w:tcW w:w="2867" w:type="pct"/>
            <w:tcBorders>
              <w:top w:val="single" w:color="auto" w:sz="6" w:space="0"/>
              <w:left w:val="single" w:color="auto" w:sz="6" w:space="0"/>
              <w:bottom w:val="single" w:color="auto" w:sz="6" w:space="0"/>
              <w:right w:val="single" w:color="auto" w:sz="6" w:space="0"/>
            </w:tcBorders>
            <w:noWrap w:val="0"/>
            <w:vAlign w:val="center"/>
          </w:tcPr>
          <w:p w14:paraId="07F6B0E2">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bl>
    <w:p w14:paraId="402A656D">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28.2 未通过资格审查或符合性审查的投标人，将现场告知投标人未通过资格审查或符合性审查的原因，评审结束后，将不再告知未通过资格审查或符合性审查的原因。</w:t>
      </w:r>
    </w:p>
    <w:p w14:paraId="7DD31EBD">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28.3在详细评标之前，评委会将首先审查每份投标文件是否实质性响应了招标文件的要求。实质性响应的投标应该是与招标文件要求的全部实质性条款、条件和规格相符，没有重大偏离或保留的投标。</w:t>
      </w:r>
    </w:p>
    <w:p w14:paraId="29BAA15B">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p>
    <w:p w14:paraId="23BB0981">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★28.4如果投标文件实质上没有响应招标文件的要求，评委会将予以拒绝，投标人不得通过修改或撤销不合要求的偏离或保留而使其投标成为实质性响应的投标。</w:t>
      </w:r>
    </w:p>
    <w:p w14:paraId="76663C95">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28.5评委会将对确定为实质性响应的投标进行进一步审核，看其是否有计算上或累加上的算术错误，修正错误的原则如下：</w:t>
      </w:r>
    </w:p>
    <w:p w14:paraId="3B038662">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（1）投标文件中开标一览表（报价表）内容与投标文件中相应内容不一致的，以开标一览表（报价表）为准。</w:t>
      </w:r>
    </w:p>
    <w:p w14:paraId="3A2AFF98">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（2）大写金额和小写金额不一致的，以大写金额为准。</w:t>
      </w:r>
    </w:p>
    <w:p w14:paraId="2A3D6038">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（3）单价金额小数点或者百分比有明显错位的，以开标一览表的总价为准，并修改单价。</w:t>
      </w:r>
    </w:p>
    <w:p w14:paraId="4FEE6276">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（4）总价金额与按单价汇总金额不一致的，以单价金额计算结果为准。</w:t>
      </w:r>
    </w:p>
    <w:p w14:paraId="16AA25E2">
      <w:pPr>
        <w:kinsoku/>
        <w:wordWrap/>
        <w:overflowPunct/>
        <w:bidi w:val="0"/>
        <w:spacing w:beforeAutospacing="0" w:afterAutospacing="0" w:line="500" w:lineRule="exact"/>
        <w:ind w:firstLine="482" w:firstLineChars="200"/>
        <w:jc w:val="both"/>
        <w:outlineLvl w:val="9"/>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★同时出现两种以上不一致的，按照前款规定的顺序修正。</w:t>
      </w:r>
    </w:p>
    <w:p w14:paraId="15CD2B94">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12E591D5">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28.6相同品牌产品投标的评审（货物项目适用）</w:t>
      </w:r>
    </w:p>
    <w:p w14:paraId="1052362D">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9CF899F">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8FF804D">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非单一产品采购项目，确定核心产品的方法在招标文件技术需求中载明。多家投标人提供的核心产品品牌相同的，按前两款规定处理。（本项目核心产品：高压氧舱设备）</w:t>
      </w:r>
    </w:p>
    <w:p w14:paraId="048E7849">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28.7评审委员会启动异常低价投标（响应）审查的情形和具体要求：</w:t>
      </w:r>
    </w:p>
    <w:p w14:paraId="70A112F3">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（一）评审过程中出现下列情形之一的，评审委员会将启动异常低价投标（响应）审查程序：</w:t>
      </w:r>
    </w:p>
    <w:p w14:paraId="4FA57F5C">
      <w:pPr>
        <w:kinsoku/>
        <w:wordWrap/>
        <w:overflowPunct/>
        <w:bidi w:val="0"/>
        <w:spacing w:beforeAutospacing="0" w:afterAutospacing="0" w:line="500" w:lineRule="exact"/>
        <w:ind w:firstLine="480" w:firstLineChars="200"/>
        <w:jc w:val="both"/>
        <w:outlineLvl w:val="5"/>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1.投标（响应）报价低于全部通过符合性审查供应商投标（响应）报价平均值50%的，即投标（响应）报价＜全部通过符合性审查供应商投标（响应）报价平均值×50%；</w:t>
      </w:r>
    </w:p>
    <w:p w14:paraId="400CE01C">
      <w:pPr>
        <w:kinsoku/>
        <w:wordWrap/>
        <w:overflowPunct/>
        <w:bidi w:val="0"/>
        <w:spacing w:beforeAutospacing="0" w:afterAutospacing="0" w:line="500" w:lineRule="exact"/>
        <w:ind w:firstLine="480" w:firstLineChars="200"/>
        <w:jc w:val="both"/>
        <w:outlineLvl w:val="5"/>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2.投标（响应）报价低于通过符合性审查的次低报价供应商投标（响应）报价50%的，即投标（响应）报价＜通过符合性审查的次低报价供应商投标（响应）报价×50%；</w:t>
      </w:r>
    </w:p>
    <w:p w14:paraId="21AC573F">
      <w:pPr>
        <w:kinsoku/>
        <w:wordWrap/>
        <w:overflowPunct/>
        <w:bidi w:val="0"/>
        <w:spacing w:beforeAutospacing="0" w:afterAutospacing="0" w:line="500" w:lineRule="exact"/>
        <w:ind w:firstLine="480" w:firstLineChars="200"/>
        <w:jc w:val="both"/>
        <w:outlineLvl w:val="5"/>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3.投标（响应）报价低于采购项目最高限价45%的，即投标（响应）报价＜采购项目最高限价×45%；</w:t>
      </w:r>
    </w:p>
    <w:p w14:paraId="29329D61">
      <w:pPr>
        <w:kinsoku/>
        <w:wordWrap/>
        <w:overflowPunct/>
        <w:bidi w:val="0"/>
        <w:spacing w:beforeAutospacing="0" w:afterAutospacing="0" w:line="500" w:lineRule="exact"/>
        <w:ind w:firstLine="480" w:firstLineChars="200"/>
        <w:jc w:val="both"/>
        <w:outlineLvl w:val="5"/>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4.评审委员会基于专业判断，认为供应商报价过低，有可能影响产品质量或者不能诚信履约的其他情形。</w:t>
      </w:r>
    </w:p>
    <w:p w14:paraId="1E52CBCB">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二）启动异常低价投标（响应）审查后，属于前述第一项至第四项情形的，评审委员会将要求相关供应商在评标现场合理的时间内（自澄清发布后30分钟，投标人应关注苏采云系统，及时在规定时间内作出回复。回复超出时间视为未提供有效书面说明、证明材料），在政府采购管理交易系统（苏采云）中提供项目具体成本测算、项目相关货物、服务业绩案例等与报价合理性相关的书面说明及相关证明材料，对投标（响应）价格作出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0931D123">
      <w:pPr>
        <w:kinsoku/>
        <w:wordWrap/>
        <w:overflowPunct/>
        <w:bidi w:val="0"/>
        <w:spacing w:beforeAutospacing="0" w:afterAutospacing="0" w:line="500" w:lineRule="exact"/>
        <w:ind w:firstLine="482" w:firstLineChars="200"/>
        <w:jc w:val="both"/>
        <w:outlineLvl w:val="2"/>
        <w:rPr>
          <w:rFonts w:hint="eastAsia" w:ascii="Times New Roman" w:eastAsia="方正仿宋_GB2312" w:cs="Times New Roman"/>
          <w:b/>
          <w:bCs/>
          <w:color w:val="auto"/>
          <w:position w:val="0"/>
          <w:sz w:val="24"/>
          <w:szCs w:val="24"/>
          <w:highlight w:val="none"/>
          <w:lang w:val="en-US" w:eastAsia="zh-CN" w:bidi="ar-SA"/>
        </w:rPr>
      </w:pPr>
      <w:bookmarkStart w:id="187" w:name="_Toc513029234"/>
      <w:bookmarkStart w:id="188" w:name="_Toc16938550"/>
      <w:bookmarkStart w:id="189" w:name="_Toc20823306"/>
      <w:r>
        <w:rPr>
          <w:rFonts w:hint="eastAsia" w:ascii="Times New Roman" w:eastAsia="方正仿宋_GB2312" w:cs="Times New Roman"/>
          <w:b/>
          <w:bCs/>
          <w:color w:val="auto"/>
          <w:position w:val="0"/>
          <w:sz w:val="24"/>
          <w:szCs w:val="24"/>
          <w:highlight w:val="none"/>
          <w:lang w:val="en-US" w:eastAsia="zh-CN" w:bidi="ar-SA"/>
        </w:rPr>
        <w:t>★2</w:t>
      </w:r>
      <w:bookmarkEnd w:id="187"/>
      <w:bookmarkEnd w:id="188"/>
      <w:bookmarkEnd w:id="189"/>
      <w:r>
        <w:rPr>
          <w:rFonts w:hint="eastAsia" w:ascii="Times New Roman" w:eastAsia="方正仿宋_GB2312" w:cs="Times New Roman"/>
          <w:b/>
          <w:bCs/>
          <w:color w:val="auto"/>
          <w:position w:val="0"/>
          <w:sz w:val="24"/>
          <w:szCs w:val="24"/>
          <w:highlight w:val="none"/>
          <w:lang w:val="en-US" w:eastAsia="zh-CN" w:bidi="ar-SA"/>
        </w:rPr>
        <w:t>9. 无效投标条款和废标条款</w:t>
      </w:r>
    </w:p>
    <w:p w14:paraId="1AEE7981">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bookmarkStart w:id="190" w:name="_Toc16938551"/>
      <w:bookmarkStart w:id="191" w:name="_Toc513029235"/>
      <w:bookmarkStart w:id="192" w:name="_Toc20823307"/>
      <w:r>
        <w:rPr>
          <w:rFonts w:hint="eastAsia" w:ascii="Times New Roman" w:eastAsia="方正仿宋_GB2312" w:cs="Times New Roman"/>
          <w:b/>
          <w:bCs/>
          <w:color w:val="auto"/>
          <w:position w:val="0"/>
          <w:sz w:val="24"/>
          <w:szCs w:val="24"/>
          <w:highlight w:val="none"/>
          <w:lang w:val="en-US" w:eastAsia="zh-CN" w:bidi="ar-SA"/>
        </w:rPr>
        <w:t>29.1无效投标条款</w:t>
      </w:r>
    </w:p>
    <w:p w14:paraId="2884A8AE">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（1）投标文件未按招标文件要求签署、盖章的。</w:t>
      </w:r>
    </w:p>
    <w:p w14:paraId="26717636">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（2）在报价时采用选择性报价。</w:t>
      </w:r>
    </w:p>
    <w:p w14:paraId="6F07062D">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（3）不具备招标文件中规定的资格要求或投标文件未按招标文件规定提供资格证明文件的。</w:t>
      </w:r>
    </w:p>
    <w:p w14:paraId="3104732B">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（4）报价超过招标文件中规定的预算金额或者最高限价的。</w:t>
      </w:r>
    </w:p>
    <w:p w14:paraId="1C90DC66">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（5）投标文件含有采购人不能接受的附加条件的。</w:t>
      </w:r>
    </w:p>
    <w:p w14:paraId="3C535C1C">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（6）未通过符合性审查的。</w:t>
      </w:r>
    </w:p>
    <w:p w14:paraId="5F255356">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（7）投标人未成功解密电子投标文件的。</w:t>
      </w:r>
    </w:p>
    <w:p w14:paraId="4974CD78">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（8） 投标人未按照采购文件要求上传电子投标文件的。</w:t>
      </w:r>
    </w:p>
    <w:p w14:paraId="7A79B5CF">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（9）不符合法律、法规及招标文件中规定的其他实质性要求的。</w:t>
      </w:r>
    </w:p>
    <w:p w14:paraId="6BF76EA7">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（10）经查询，投标人被“信用中国”网站（www.creditchina.gov.cn）列入失信被执行人或重大税收违法案件当事人名单或政府采购严重失信行为记录名单的。</w:t>
      </w:r>
    </w:p>
    <w:p w14:paraId="0C99C093">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11）评标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526BEBBA">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（12）投标人所投标产品不符合招标文件中所列国家强制性标准的。</w:t>
      </w:r>
    </w:p>
    <w:p w14:paraId="5D454327">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（13）其他法律、法规及本招标文件规定的属无效投标的情形。</w:t>
      </w:r>
    </w:p>
    <w:p w14:paraId="5FE9E34F">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★29.2废标条款：</w:t>
      </w:r>
    </w:p>
    <w:p w14:paraId="2A4F6150">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（1）符合专业条件的投标人或者对招标文件作实质响应的投标人不足三家的。</w:t>
      </w:r>
    </w:p>
    <w:p w14:paraId="24664048">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（2）出现影响采购公正的违法、违规行为的。</w:t>
      </w:r>
    </w:p>
    <w:p w14:paraId="447FF010">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（3）投标人的报价均超过了采购预算，采购人不能支付的。</w:t>
      </w:r>
    </w:p>
    <w:p w14:paraId="6263F0AC">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（4）因重大变故，采购任务取消的。</w:t>
      </w:r>
    </w:p>
    <w:p w14:paraId="11A20EC7">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28.3 投标截止时间结束后参加投标的投标人不足三家的处理：</w:t>
      </w:r>
    </w:p>
    <w:p w14:paraId="6A9B64D8">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28.3.1对于公开招标数额标准以上的采购项目，投标截止后投标人不足3家或者通过资格审查或符合性审查的投标人不足3家的，除采购任务取消情形外，按照以下方式处理：</w:t>
      </w:r>
    </w:p>
    <w:p w14:paraId="29658ED7">
      <w:pPr>
        <w:kinsoku/>
        <w:wordWrap/>
        <w:overflowPunct/>
        <w:bidi w:val="0"/>
        <w:spacing w:beforeAutospacing="0" w:afterAutospacing="0" w:line="500" w:lineRule="exact"/>
        <w:ind w:firstLine="480" w:firstLineChars="200"/>
        <w:jc w:val="both"/>
        <w:outlineLvl w:val="5"/>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（1）招标文件存在不合理条款或者招标程序不符合规定的，采购人将在改正后依法重新招标；</w:t>
      </w:r>
    </w:p>
    <w:p w14:paraId="64715B74">
      <w:pPr>
        <w:kinsoku/>
        <w:wordWrap/>
        <w:overflowPunct/>
        <w:bidi w:val="0"/>
        <w:spacing w:beforeAutospacing="0" w:afterAutospacing="0" w:line="500" w:lineRule="exact"/>
        <w:ind w:firstLine="480" w:firstLineChars="200"/>
        <w:jc w:val="both"/>
        <w:outlineLvl w:val="5"/>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（2）招标文件没有不合理条款、招标程序符合规定，需要采用其他采购方式采购的，采购人将在依法报财政部门批准后，重新组织采购。</w:t>
      </w:r>
    </w:p>
    <w:p w14:paraId="665F9F75">
      <w:pPr>
        <w:kinsoku/>
        <w:wordWrap/>
        <w:overflowPunct/>
        <w:bidi w:val="0"/>
        <w:spacing w:beforeAutospacing="0" w:afterAutospacing="0" w:line="500" w:lineRule="exact"/>
        <w:ind w:firstLine="480" w:firstLineChars="200"/>
        <w:jc w:val="both"/>
        <w:outlineLvl w:val="1"/>
        <w:rPr>
          <w:rFonts w:hint="eastAsia" w:ascii="Times New Roman" w:eastAsia="方正仿宋_GB2312" w:cs="Times New Roman"/>
          <w:b w:val="0"/>
          <w:color w:val="auto"/>
          <w:position w:val="0"/>
          <w:sz w:val="24"/>
          <w:szCs w:val="24"/>
          <w:highlight w:val="none"/>
          <w:lang w:val="en-US" w:eastAsia="zh-CN" w:bidi="ar-SA"/>
        </w:rPr>
      </w:pPr>
      <w:bookmarkStart w:id="193" w:name="_Toc174468376"/>
      <w:bookmarkStart w:id="194" w:name="_Toc174468333"/>
      <w:bookmarkStart w:id="195" w:name="_Toc120614219"/>
      <w:bookmarkStart w:id="196" w:name="_Toc25066"/>
      <w:r>
        <w:rPr>
          <w:rFonts w:hint="eastAsia" w:ascii="Times New Roman" w:eastAsia="方正仿宋_GB2312" w:cs="Times New Roman"/>
          <w:b w:val="0"/>
          <w:color w:val="auto"/>
          <w:position w:val="0"/>
          <w:sz w:val="24"/>
          <w:szCs w:val="24"/>
          <w:highlight w:val="none"/>
          <w:lang w:val="en-US" w:eastAsia="zh-CN" w:bidi="ar-SA"/>
        </w:rPr>
        <w:t>六、</w:t>
      </w:r>
      <w:bookmarkEnd w:id="190"/>
      <w:bookmarkEnd w:id="191"/>
      <w:bookmarkEnd w:id="192"/>
      <w:r>
        <w:rPr>
          <w:rFonts w:hint="eastAsia" w:ascii="Times New Roman" w:eastAsia="方正仿宋_GB2312" w:cs="Times New Roman"/>
          <w:b w:val="0"/>
          <w:color w:val="auto"/>
          <w:position w:val="0"/>
          <w:sz w:val="24"/>
          <w:szCs w:val="24"/>
          <w:highlight w:val="none"/>
          <w:lang w:val="en-US" w:eastAsia="zh-CN" w:bidi="ar-SA"/>
        </w:rPr>
        <w:t>定标</w:t>
      </w:r>
      <w:bookmarkEnd w:id="193"/>
      <w:bookmarkEnd w:id="194"/>
      <w:bookmarkEnd w:id="195"/>
      <w:bookmarkEnd w:id="196"/>
    </w:p>
    <w:p w14:paraId="36DB69FD">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197" w:name="_Toc513029238"/>
      <w:bookmarkStart w:id="198" w:name="_Toc20823310"/>
      <w:bookmarkStart w:id="199" w:name="_Toc16938554"/>
      <w:r>
        <w:rPr>
          <w:rFonts w:hint="eastAsia" w:ascii="Times New Roman" w:eastAsia="方正仿宋_GB2312" w:cs="Times New Roman"/>
          <w:b w:val="0"/>
          <w:color w:val="auto"/>
          <w:position w:val="0"/>
          <w:sz w:val="24"/>
          <w:szCs w:val="24"/>
          <w:highlight w:val="none"/>
          <w:lang w:val="en-US" w:eastAsia="zh-CN" w:bidi="ar-SA"/>
        </w:rPr>
        <w:t>30、</w:t>
      </w:r>
      <w:bookmarkEnd w:id="197"/>
      <w:r>
        <w:rPr>
          <w:rFonts w:hint="eastAsia" w:ascii="Times New Roman" w:eastAsia="方正仿宋_GB2312" w:cs="Times New Roman"/>
          <w:b w:val="0"/>
          <w:color w:val="auto"/>
          <w:position w:val="0"/>
          <w:sz w:val="24"/>
          <w:szCs w:val="24"/>
          <w:highlight w:val="none"/>
          <w:lang w:val="en-US" w:eastAsia="zh-CN" w:bidi="ar-SA"/>
        </w:rPr>
        <w:t>确定</w:t>
      </w:r>
      <w:bookmarkEnd w:id="198"/>
      <w:bookmarkEnd w:id="199"/>
      <w:r>
        <w:rPr>
          <w:rFonts w:hint="eastAsia" w:ascii="Times New Roman" w:eastAsia="方正仿宋_GB2312" w:cs="Times New Roman"/>
          <w:b w:val="0"/>
          <w:color w:val="auto"/>
          <w:position w:val="0"/>
          <w:sz w:val="24"/>
          <w:szCs w:val="24"/>
          <w:highlight w:val="none"/>
          <w:lang w:val="en-US" w:eastAsia="zh-CN" w:bidi="ar-SA"/>
        </w:rPr>
        <w:t>中标单位</w:t>
      </w:r>
    </w:p>
    <w:p w14:paraId="06A91D5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30.1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14:paraId="2191789C">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30.2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627EF7D6">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30.3评审结束后，中标人名单将在“江苏政府采购网”（http://www.ccgp-jiangsu.gov.cn/）进行公示，公告期限为1个工作日。</w:t>
      </w:r>
    </w:p>
    <w:p w14:paraId="70AD960B">
      <w:pPr>
        <w:kinsoku/>
        <w:wordWrap/>
        <w:overflowPunct/>
        <w:bidi w:val="0"/>
        <w:spacing w:beforeAutospacing="0" w:afterAutospacing="0" w:line="500" w:lineRule="exact"/>
        <w:ind w:firstLine="482" w:firstLineChars="200"/>
        <w:jc w:val="both"/>
        <w:outlineLvl w:val="3"/>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★30.4若有充分证据证明，中标候选人出现下列情况之一的，一经查实，采购人有权提请评委会或财政部门重新确定其中标资格：</w:t>
      </w:r>
    </w:p>
    <w:p w14:paraId="5BDAE33C">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（1）提供虚假材料谋取中标的。</w:t>
      </w:r>
    </w:p>
    <w:p w14:paraId="31E437CF">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（2）与评审专家、采购人、其他投标人或者采购代理机构工作人员恶意串通的。</w:t>
      </w:r>
    </w:p>
    <w:p w14:paraId="643D574A">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（3）向评审专家、采购人或采购代理机构工作人员行贿或者提供其他不正当利益的。</w:t>
      </w:r>
    </w:p>
    <w:p w14:paraId="365814C4">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（4）不满足本招标文件规定的实质性要求，但在评标过程中又未被评委会发现的。</w:t>
      </w:r>
    </w:p>
    <w:p w14:paraId="4C195CB1">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（5）有下列情形之一的，视为投标人串通投标，投标无效：</w:t>
      </w:r>
    </w:p>
    <w:p w14:paraId="009F6ADA">
      <w:pPr>
        <w:kinsoku/>
        <w:wordWrap/>
        <w:overflowPunct/>
        <w:bidi w:val="0"/>
        <w:spacing w:beforeAutospacing="0" w:afterAutospacing="0" w:line="500" w:lineRule="exact"/>
        <w:ind w:firstLine="482" w:firstLineChars="200"/>
        <w:jc w:val="both"/>
        <w:outlineLvl w:val="5"/>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①不同投标人的投标文件由同一单位或者个人编制；</w:t>
      </w:r>
    </w:p>
    <w:p w14:paraId="4BA94B95">
      <w:pPr>
        <w:kinsoku/>
        <w:wordWrap/>
        <w:overflowPunct/>
        <w:bidi w:val="0"/>
        <w:spacing w:beforeAutospacing="0" w:afterAutospacing="0" w:line="500" w:lineRule="exact"/>
        <w:ind w:firstLine="482" w:firstLineChars="200"/>
        <w:jc w:val="both"/>
        <w:outlineLvl w:val="5"/>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②不同投标人委托同一单位或者个人办理投标事宜；</w:t>
      </w:r>
    </w:p>
    <w:p w14:paraId="126230E9">
      <w:pPr>
        <w:kinsoku/>
        <w:wordWrap/>
        <w:overflowPunct/>
        <w:bidi w:val="0"/>
        <w:spacing w:beforeAutospacing="0" w:afterAutospacing="0" w:line="500" w:lineRule="exact"/>
        <w:ind w:firstLine="482" w:firstLineChars="200"/>
        <w:jc w:val="both"/>
        <w:outlineLvl w:val="5"/>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③不同投标人的投标文件载明的项目管理成员或者联系人员为同一人；</w:t>
      </w:r>
    </w:p>
    <w:p w14:paraId="23996FAC">
      <w:pPr>
        <w:kinsoku/>
        <w:wordWrap/>
        <w:overflowPunct/>
        <w:bidi w:val="0"/>
        <w:spacing w:beforeAutospacing="0" w:afterAutospacing="0" w:line="500" w:lineRule="exact"/>
        <w:ind w:firstLine="482" w:firstLineChars="200"/>
        <w:jc w:val="both"/>
        <w:outlineLvl w:val="5"/>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④不同投标人的投标文件异常一致或者投标报价呈规律性差异；</w:t>
      </w:r>
    </w:p>
    <w:p w14:paraId="2A9FAA48">
      <w:pPr>
        <w:kinsoku/>
        <w:wordWrap/>
        <w:overflowPunct/>
        <w:bidi w:val="0"/>
        <w:spacing w:beforeAutospacing="0" w:afterAutospacing="0" w:line="500" w:lineRule="exact"/>
        <w:ind w:firstLine="482" w:firstLineChars="200"/>
        <w:jc w:val="both"/>
        <w:outlineLvl w:val="4"/>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（6）不符合法律、法规的规定的其他情形。</w:t>
      </w:r>
      <w:bookmarkStart w:id="200" w:name="_Toc200451960"/>
    </w:p>
    <w:p w14:paraId="3CF2B1DB">
      <w:pPr>
        <w:kinsoku/>
        <w:wordWrap/>
        <w:overflowPunct/>
        <w:bidi w:val="0"/>
        <w:spacing w:beforeAutospacing="0" w:afterAutospacing="0" w:line="500" w:lineRule="exact"/>
        <w:ind w:firstLine="482" w:firstLineChars="200"/>
        <w:jc w:val="both"/>
        <w:outlineLvl w:val="9"/>
        <w:rPr>
          <w:rFonts w:hint="eastAsia" w:ascii="Times New Roman" w:eastAsia="方正仿宋_GB2312" w:cs="Times New Roman"/>
          <w:b/>
          <w:bCs/>
          <w:color w:val="auto"/>
          <w:position w:val="0"/>
          <w:sz w:val="24"/>
          <w:szCs w:val="24"/>
          <w:highlight w:val="none"/>
          <w:lang w:val="en-US" w:eastAsia="zh-CN" w:bidi="ar-SA"/>
        </w:rPr>
      </w:pPr>
      <w:r>
        <w:rPr>
          <w:rFonts w:hint="eastAsia" w:ascii="Times New Roman" w:eastAsia="方正仿宋_GB2312" w:cs="Times New Roman"/>
          <w:b/>
          <w:bCs/>
          <w:color w:val="auto"/>
          <w:position w:val="0"/>
          <w:sz w:val="24"/>
          <w:szCs w:val="24"/>
          <w:highlight w:val="none"/>
          <w:lang w:val="en-US" w:eastAsia="zh-CN" w:bidi="ar-SA"/>
        </w:rPr>
        <w:t>不符合法定中标条件的，采购人可按评委会推荐的中标候选人名单排序，确定下一候选人为中标人，也可以重新开展政府采购活动。</w:t>
      </w:r>
    </w:p>
    <w:p w14:paraId="68A9ACB0">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31、质疑处理</w:t>
      </w:r>
      <w:bookmarkEnd w:id="200"/>
    </w:p>
    <w:p w14:paraId="43CF3C1E">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31.1提出质疑的投标人（以下简称质疑投标人）应当是参与所质疑项目采购活动的投标人。</w:t>
      </w:r>
    </w:p>
    <w:p w14:paraId="17B7501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31.2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3463E6C1">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31.2.1对可以质疑的招标文件提出质疑的，为收到招标文件之日或者招标文件公告期限届满之日；</w:t>
      </w:r>
    </w:p>
    <w:p w14:paraId="2EA9455C">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31.2.2对采购过程提出质疑的，为各采购程序环节结束之日；</w:t>
      </w:r>
    </w:p>
    <w:p w14:paraId="3210C892">
      <w:pPr>
        <w:kinsoku/>
        <w:wordWrap/>
        <w:overflowPunct/>
        <w:bidi w:val="0"/>
        <w:spacing w:beforeAutospacing="0" w:afterAutospacing="0" w:line="500" w:lineRule="exact"/>
        <w:ind w:firstLine="480" w:firstLineChars="200"/>
        <w:jc w:val="both"/>
        <w:outlineLvl w:val="4"/>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31.2.3对中标结果提出质疑的，为中标结果公告期限届满之日。</w:t>
      </w:r>
    </w:p>
    <w:p w14:paraId="4A45DF9C">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31.3本项目要求投标人（或潜在投标人）在法定质疑期内一次性提出针对同一采购程序环节的质疑。投标人如在法定期限内对同一采购程序环节提出多次质疑的，采购代理机构、采购人将只对投标人第一次质疑作出答复。</w:t>
      </w:r>
    </w:p>
    <w:p w14:paraId="62133404">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31.4 投标人提出质疑应当提交质疑函和必要的证明材料。质疑函须按照中国政府采购网（http://www.ccgp.gov.cn/）提供的质疑函范本要求的格式和内容进行填写。投标人如组成联合体参加投标，则要求签字、盖章、加盖公章之处，联合体各方均须按要求签字、盖章、加盖公章。</w:t>
      </w:r>
    </w:p>
    <w:p w14:paraId="6B970D48">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投标人为自然人的，应当由本人签字；投标人为法人或者其他组织的，应当由法定代表人、主要负责人，或者其授权代表签字或者盖章，并加盖公章。</w:t>
      </w:r>
    </w:p>
    <w:p w14:paraId="483E266E">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31.5质疑函及证明材料应在法定质疑期内采用书面形式递交至下列地址：</w:t>
      </w:r>
    </w:p>
    <w:p w14:paraId="3A1D45B4">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采购代理机构：江苏弘业国际技术工程有限公司</w:t>
      </w:r>
    </w:p>
    <w:p w14:paraId="431B430C">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联系人：张沁宇</w:t>
      </w:r>
    </w:p>
    <w:p w14:paraId="5AE94FE3">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联系电话：025-52278370</w:t>
      </w:r>
    </w:p>
    <w:p w14:paraId="55CF06C0">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地址：南京市秦淮区中华路50号弘业大厦10楼</w:t>
      </w:r>
    </w:p>
    <w:p w14:paraId="06390813">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31.6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5F7BBB6F">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32、中标通知书</w:t>
      </w:r>
    </w:p>
    <w:p w14:paraId="62ED7942">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32.1 采购代理机构将在中标公告发布的同时向中标人发出中标通知书。</w:t>
      </w:r>
    </w:p>
    <w:p w14:paraId="1E129494">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32.2中标通知书将是合同的一个组成部分。对采购人和中标人均具有法律效力。中标通知书发出后，采购人改变中标结果的，或者中标人放弃中标项目的，应当依法承担法律责任。</w:t>
      </w:r>
    </w:p>
    <w:p w14:paraId="34AE65B4">
      <w:pPr>
        <w:kinsoku/>
        <w:wordWrap/>
        <w:overflowPunct/>
        <w:bidi w:val="0"/>
        <w:spacing w:beforeAutospacing="0" w:afterAutospacing="0" w:line="500" w:lineRule="exact"/>
        <w:ind w:firstLine="480" w:firstLineChars="200"/>
        <w:jc w:val="both"/>
        <w:outlineLvl w:val="1"/>
        <w:rPr>
          <w:rFonts w:hint="eastAsia" w:ascii="Times New Roman" w:eastAsia="方正仿宋_GB2312" w:cs="Times New Roman"/>
          <w:b w:val="0"/>
          <w:color w:val="auto"/>
          <w:position w:val="0"/>
          <w:sz w:val="24"/>
          <w:szCs w:val="24"/>
          <w:highlight w:val="none"/>
          <w:lang w:val="en-US" w:eastAsia="zh-CN" w:bidi="ar-SA"/>
        </w:rPr>
      </w:pPr>
      <w:bookmarkStart w:id="201" w:name="_Toc9952"/>
      <w:bookmarkStart w:id="202" w:name="_Toc174468377"/>
      <w:bookmarkStart w:id="203" w:name="_Toc174468334"/>
      <w:bookmarkStart w:id="204" w:name="_Toc120614220"/>
      <w:bookmarkStart w:id="205" w:name="_Toc513029236"/>
      <w:bookmarkStart w:id="206" w:name="_Toc20823308"/>
      <w:bookmarkStart w:id="207" w:name="_Toc16938552"/>
      <w:r>
        <w:rPr>
          <w:rFonts w:hint="eastAsia" w:ascii="Times New Roman" w:eastAsia="方正仿宋_GB2312" w:cs="Times New Roman"/>
          <w:b w:val="0"/>
          <w:color w:val="auto"/>
          <w:position w:val="0"/>
          <w:sz w:val="24"/>
          <w:szCs w:val="24"/>
          <w:highlight w:val="none"/>
          <w:lang w:val="en-US" w:eastAsia="zh-CN" w:bidi="ar-SA"/>
        </w:rPr>
        <w:t>七、授予合同</w:t>
      </w:r>
      <w:bookmarkEnd w:id="201"/>
      <w:bookmarkEnd w:id="202"/>
      <w:bookmarkEnd w:id="203"/>
      <w:bookmarkEnd w:id="204"/>
    </w:p>
    <w:bookmarkEnd w:id="205"/>
    <w:bookmarkEnd w:id="206"/>
    <w:bookmarkEnd w:id="207"/>
    <w:p w14:paraId="02ADEB1E">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208" w:name="_Toc16938553"/>
      <w:bookmarkStart w:id="209" w:name="_Toc513029237"/>
      <w:bookmarkStart w:id="210" w:name="_Toc20823309"/>
      <w:r>
        <w:rPr>
          <w:rFonts w:hint="eastAsia" w:ascii="Times New Roman" w:eastAsia="方正仿宋_GB2312" w:cs="Times New Roman"/>
          <w:b w:val="0"/>
          <w:color w:val="auto"/>
          <w:position w:val="0"/>
          <w:sz w:val="24"/>
          <w:szCs w:val="24"/>
          <w:highlight w:val="none"/>
          <w:lang w:val="en-US" w:eastAsia="zh-CN" w:bidi="ar-SA"/>
        </w:rPr>
        <w:t>33.签订合同</w:t>
      </w:r>
    </w:p>
    <w:p w14:paraId="7FED578A">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33.1中标人应按中标通知书规定的时间、地点,按照招标文件确定的事项与采购人及招标范围内各医疗机构签订政府采购合同，且不得迟于中标通知书发出之日起三十日内，否则由此给采购人及各医疗机构造成损失的，中标人还应承担赔偿责任。</w:t>
      </w:r>
    </w:p>
    <w:p w14:paraId="58D7FDBE">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33.2 招标文件、中标人的投标文件及招标过程中有关澄清、承诺文件均应作为合同附件。</w:t>
      </w:r>
    </w:p>
    <w:p w14:paraId="78368C6F">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33.3 签订合同后，</w:t>
      </w:r>
      <w:r>
        <w:rPr>
          <w:rFonts w:hint="eastAsia" w:ascii="Times New Roman" w:eastAsia="方正仿宋_GB2312" w:cs="Times New Roman"/>
          <w:b/>
          <w:bCs/>
          <w:color w:val="auto"/>
          <w:position w:val="0"/>
          <w:sz w:val="24"/>
          <w:szCs w:val="24"/>
          <w:highlight w:val="none"/>
          <w:lang w:val="en-US" w:eastAsia="zh-CN" w:bidi="ar-SA"/>
        </w:rPr>
        <w:t>★中标人不得将服务进行转包</w:t>
      </w:r>
      <w:r>
        <w:rPr>
          <w:rFonts w:hint="eastAsia" w:ascii="Times New Roman" w:eastAsia="方正仿宋_GB2312" w:cs="Times New Roman"/>
          <w:b w:val="0"/>
          <w:color w:val="auto"/>
          <w:position w:val="0"/>
          <w:sz w:val="24"/>
          <w:szCs w:val="24"/>
          <w:highlight w:val="none"/>
          <w:lang w:val="en-US" w:eastAsia="zh-CN" w:bidi="ar-SA"/>
        </w:rPr>
        <w:t>。未经采购人同意，中标人也不得采用分包的形式履行合同，否则采购人有权终止合同。转包或分包造成采购人损失的，中标人应承担相应赔偿责任。</w:t>
      </w:r>
      <w:bookmarkEnd w:id="208"/>
      <w:bookmarkEnd w:id="209"/>
      <w:bookmarkEnd w:id="210"/>
    </w:p>
    <w:p w14:paraId="277D71B5">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bookmarkStart w:id="211" w:name="_Hlk142335146"/>
      <w:r>
        <w:rPr>
          <w:rFonts w:hint="eastAsia" w:ascii="Times New Roman" w:eastAsia="方正仿宋_GB2312" w:cs="Times New Roman"/>
          <w:b w:val="0"/>
          <w:color w:val="auto"/>
          <w:position w:val="0"/>
          <w:sz w:val="24"/>
          <w:szCs w:val="24"/>
          <w:highlight w:val="none"/>
          <w:lang w:val="en-US" w:eastAsia="zh-CN" w:bidi="ar-SA"/>
        </w:rPr>
        <w:t>34、政府采购履约资金扶持政策</w:t>
      </w:r>
      <w:bookmarkEnd w:id="211"/>
    </w:p>
    <w:p w14:paraId="5760EC55">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p>
    <w:p w14:paraId="7CDAF7FD">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35、电子投标文件要求</w:t>
      </w:r>
    </w:p>
    <w:p w14:paraId="700341C5">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35.1电子招标投标交易平台（即“苏采云”系统，网址：http://jszfcg.jsczt.cn/）相关要求是本招标文件的组成部分。</w:t>
      </w:r>
    </w:p>
    <w:p w14:paraId="457A26DD">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35.2投标人应对 CA 证书妥善保管，如被他人盗用投标，因此带来的结果均由投标人自行承担。</w:t>
      </w:r>
    </w:p>
    <w:p w14:paraId="2E21C449">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35.3投标人应当对招标文件提出的要求和条件作出实质性响应，并在电子投标系统逐条应答。</w:t>
      </w:r>
    </w:p>
    <w:p w14:paraId="0F964FA0">
      <w:pPr>
        <w:kinsoku/>
        <w:wordWrap/>
        <w:overflowPunct/>
        <w:bidi w:val="0"/>
        <w:spacing w:beforeAutospacing="0" w:afterAutospacing="0" w:line="500" w:lineRule="exact"/>
        <w:ind w:firstLine="480" w:firstLineChars="200"/>
        <w:jc w:val="both"/>
        <w:outlineLvl w:val="3"/>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35.4投标人应对要求提供的资格证明文件（如资质证书、资格证书）、技术资料（如白皮书、彩页、手册等）扫描上传至投标系统。</w:t>
      </w:r>
    </w:p>
    <w:p w14:paraId="3D83F644">
      <w:pPr>
        <w:kinsoku/>
        <w:wordWrap/>
        <w:overflowPunct/>
        <w:bidi w:val="0"/>
        <w:spacing w:beforeAutospacing="0" w:afterAutospacing="0" w:line="500" w:lineRule="exact"/>
        <w:ind w:firstLine="480" w:firstLineChars="200"/>
        <w:jc w:val="both"/>
        <w:outlineLvl w:val="2"/>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36、中标服务费</w:t>
      </w:r>
    </w:p>
    <w:p w14:paraId="40679BEC">
      <w:pPr>
        <w:kinsoku/>
        <w:wordWrap/>
        <w:overflowPunct/>
        <w:bidi w:val="0"/>
        <w:spacing w:beforeAutospacing="0" w:afterAutospacing="0" w:line="500" w:lineRule="exact"/>
        <w:ind w:firstLine="480" w:firstLineChars="200"/>
        <w:jc w:val="both"/>
        <w:outlineLvl w:val="9"/>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根据采购人与采购代理机构的委托代理协议约定，按“苏政采协[2024]20号关于印发《江苏省政府采购代理服务收费指导意见》的通知”计算后的40%由采购人向代理机构一次性对公支付采购代理服务费。</w:t>
      </w:r>
    </w:p>
    <w:p w14:paraId="740A17DE">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账户信息：</w:t>
      </w:r>
    </w:p>
    <w:p w14:paraId="0E70C075">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户名：江苏弘业国际技术工程有限公司</w:t>
      </w:r>
    </w:p>
    <w:p w14:paraId="109ED821">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开户银行：中国银行南京市中华路支行</w:t>
      </w:r>
    </w:p>
    <w:p w14:paraId="0BC0E38E">
      <w:pPr>
        <w:kinsoku/>
        <w:wordWrap/>
        <w:overflowPunct/>
        <w:bidi w:val="0"/>
        <w:spacing w:beforeAutospacing="0" w:afterAutospacing="0" w:line="500" w:lineRule="exact"/>
        <w:ind w:firstLine="480" w:firstLineChars="200"/>
        <w:jc w:val="both"/>
        <w:outlineLvl w:val="9"/>
        <w:rPr>
          <w:rFonts w:hint="eastAsia" w:asci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账号：527460884999</w:t>
      </w:r>
      <w:r>
        <w:rPr>
          <w:rFonts w:hint="eastAsia" w:ascii="Times New Roman" w:eastAsia="方正仿宋_GB2312" w:cs="Times New Roman"/>
          <w:b w:val="0"/>
          <w:color w:val="auto"/>
          <w:position w:val="0"/>
          <w:sz w:val="24"/>
          <w:szCs w:val="24"/>
          <w:highlight w:val="none"/>
          <w:lang w:val="en-US" w:eastAsia="zh-CN" w:bidi="ar-SA"/>
        </w:rPr>
        <w:br w:type="page"/>
      </w:r>
    </w:p>
    <w:p w14:paraId="71CDDC26">
      <w:pPr>
        <w:pStyle w:val="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bookmarkStart w:id="212" w:name="_Toc174468378"/>
      <w:r>
        <w:rPr>
          <w:rFonts w:hint="eastAsia" w:ascii="方正仿宋_GB2312" w:hAnsi="方正仿宋_GB2312" w:eastAsia="方正仿宋_GB2312" w:cs="方正仿宋_GB2312"/>
          <w:b/>
          <w:bCs/>
          <w:color w:val="auto"/>
          <w:position w:val="0"/>
          <w:sz w:val="44"/>
          <w:szCs w:val="44"/>
          <w:highlight w:val="none"/>
          <w:lang w:val="en-US" w:eastAsia="zh-CN" w:bidi="ar-SA"/>
        </w:rPr>
        <w:t>第三章</w:t>
      </w:r>
      <w:bookmarkEnd w:id="52"/>
      <w:bookmarkEnd w:id="53"/>
      <w:bookmarkEnd w:id="54"/>
      <w:bookmarkEnd w:id="55"/>
      <w:bookmarkEnd w:id="56"/>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  合同文本</w:t>
      </w:r>
      <w:bookmarkEnd w:id="212"/>
    </w:p>
    <w:p w14:paraId="2A1A43D0">
      <w:pPr>
        <w:spacing w:line="360" w:lineRule="auto"/>
        <w:ind w:firstLine="480"/>
        <w:outlineLvl w:val="9"/>
        <w:rPr>
          <w:rFonts w:hint="eastAsia" w:ascii="方正仿宋_GB2312" w:hAnsi="方正仿宋_GB2312" w:eastAsia="方正仿宋_GB2312" w:cs="方正仿宋_GB2312"/>
          <w:b w:val="0"/>
          <w:bCs/>
          <w:color w:val="auto"/>
          <w:highlight w:val="none"/>
        </w:rPr>
      </w:pPr>
      <w:bookmarkStart w:id="213" w:name="_Toc513029243"/>
      <w:bookmarkStart w:id="214" w:name="_Toc16938559"/>
      <w:bookmarkStart w:id="215" w:name="_Toc20823315"/>
      <w:bookmarkStart w:id="216" w:name="_Hlt16619350"/>
      <w:bookmarkStart w:id="217" w:name="_Toc20823346"/>
      <w:bookmarkStart w:id="218" w:name="_Toc120614244"/>
      <w:bookmarkStart w:id="219" w:name="_Toc16938590"/>
      <w:bookmarkStart w:id="220" w:name="_Toc479757211"/>
      <w:bookmarkStart w:id="221" w:name="_Toc462564139"/>
      <w:r>
        <w:rPr>
          <w:rFonts w:hint="eastAsia" w:ascii="方正仿宋_GB2312" w:hAnsi="方正仿宋_GB2312" w:eastAsia="方正仿宋_GB2312" w:cs="方正仿宋_GB2312"/>
          <w:b w:val="0"/>
          <w:bCs/>
          <w:color w:val="auto"/>
          <w:highlight w:val="none"/>
        </w:rPr>
        <w:t>以下为中标后签定本项目合同的通用条款，采购人与中标人应按此签订采购合同。中标人不得提出实质性的修改，关于专用条款将由采购人与中标人结合本项目具体情况协商后签订。</w:t>
      </w:r>
    </w:p>
    <w:p w14:paraId="4778663B">
      <w:pPr>
        <w:outlineLvl w:val="9"/>
        <w:rPr>
          <w:rFonts w:hint="eastAsia" w:ascii="方正仿宋_GB2312" w:hAnsi="方正仿宋_GB2312" w:eastAsia="方正仿宋_GB2312" w:cs="方正仿宋_GB2312"/>
          <w:b w:val="0"/>
          <w:color w:val="auto"/>
          <w:position w:val="0"/>
          <w:szCs w:val="24"/>
          <w:highlight w:val="none"/>
          <w:u w:val="single"/>
        </w:rPr>
      </w:pPr>
      <w:bookmarkStart w:id="222" w:name="_Toc22000633"/>
      <w:r>
        <w:rPr>
          <w:rFonts w:hint="eastAsia" w:ascii="方正仿宋_GB2312" w:hAnsi="方正仿宋_GB2312" w:eastAsia="方正仿宋_GB2312" w:cs="方正仿宋_GB2312"/>
          <w:b w:val="0"/>
          <w:color w:val="auto"/>
          <w:position w:val="0"/>
          <w:szCs w:val="24"/>
          <w:highlight w:val="none"/>
        </w:rPr>
        <w:t>合同编号：</w:t>
      </w:r>
      <w:r>
        <w:rPr>
          <w:rFonts w:hint="eastAsia" w:ascii="方正仿宋_GB2312" w:hAnsi="方正仿宋_GB2312" w:eastAsia="方正仿宋_GB2312" w:cs="方正仿宋_GB2312"/>
          <w:b w:val="0"/>
          <w:color w:val="auto"/>
          <w:position w:val="0"/>
          <w:szCs w:val="24"/>
          <w:highlight w:val="none"/>
          <w:u w:val="single"/>
        </w:rPr>
        <w:t xml:space="preserve">           </w:t>
      </w:r>
    </w:p>
    <w:p w14:paraId="2E50384B">
      <w:pPr>
        <w:spacing w:line="480" w:lineRule="auto"/>
        <w:jc w:val="center"/>
        <w:outlineLvl w:val="9"/>
        <w:rPr>
          <w:rFonts w:hint="eastAsia" w:hAnsi="宋体" w:cs="宋体"/>
          <w:color w:val="auto"/>
          <w:position w:val="0"/>
          <w:sz w:val="28"/>
          <w:szCs w:val="28"/>
          <w:highlight w:val="none"/>
        </w:rPr>
      </w:pPr>
    </w:p>
    <w:p w14:paraId="50470322">
      <w:pPr>
        <w:spacing w:line="480" w:lineRule="auto"/>
        <w:jc w:val="center"/>
        <w:outlineLvl w:val="9"/>
        <w:rPr>
          <w:rFonts w:hint="eastAsia" w:hAnsi="宋体" w:cs="宋体"/>
          <w:color w:val="auto"/>
          <w:position w:val="0"/>
          <w:szCs w:val="24"/>
          <w:highlight w:val="none"/>
        </w:rPr>
      </w:pPr>
    </w:p>
    <w:p w14:paraId="416DA482">
      <w:pPr>
        <w:spacing w:line="480" w:lineRule="auto"/>
        <w:jc w:val="center"/>
        <w:outlineLvl w:val="9"/>
        <w:rPr>
          <w:rFonts w:hint="eastAsia" w:hAnsi="宋体" w:cs="宋体"/>
          <w:i/>
          <w:iCs/>
          <w:color w:val="auto"/>
          <w:position w:val="0"/>
          <w:sz w:val="36"/>
          <w:szCs w:val="36"/>
          <w:highlight w:val="none"/>
          <w:u w:val="single"/>
        </w:rPr>
      </w:pPr>
      <w:r>
        <w:rPr>
          <w:rFonts w:hint="eastAsia" w:hAnsi="宋体" w:cs="宋体"/>
          <w:i/>
          <w:iCs/>
          <w:color w:val="auto"/>
          <w:position w:val="0"/>
          <w:sz w:val="36"/>
          <w:szCs w:val="36"/>
          <w:highlight w:val="none"/>
          <w:u w:val="single"/>
        </w:rPr>
        <w:t>政府采购合同参考范本</w:t>
      </w:r>
    </w:p>
    <w:p w14:paraId="168555DA">
      <w:pPr>
        <w:spacing w:line="480" w:lineRule="auto"/>
        <w:jc w:val="center"/>
        <w:outlineLvl w:val="9"/>
        <w:rPr>
          <w:rFonts w:hint="eastAsia" w:hAnsi="宋体" w:cs="宋体"/>
          <w:color w:val="auto"/>
          <w:position w:val="0"/>
          <w:sz w:val="36"/>
          <w:szCs w:val="36"/>
          <w:highlight w:val="none"/>
        </w:rPr>
      </w:pPr>
      <w:r>
        <w:rPr>
          <w:rFonts w:hint="eastAsia" w:hAnsi="宋体" w:cs="宋体"/>
          <w:color w:val="auto"/>
          <w:position w:val="0"/>
          <w:sz w:val="36"/>
          <w:szCs w:val="36"/>
          <w:highlight w:val="none"/>
        </w:rPr>
        <w:t>（货物、服务类）</w:t>
      </w:r>
    </w:p>
    <w:p w14:paraId="5115EF4F">
      <w:pPr>
        <w:ind w:firstLine="420"/>
        <w:outlineLvl w:val="9"/>
        <w:rPr>
          <w:rFonts w:hint="eastAsia" w:hAnsi="宋体" w:cs="宋体"/>
          <w:b w:val="0"/>
          <w:color w:val="auto"/>
          <w:position w:val="0"/>
          <w:sz w:val="21"/>
          <w:szCs w:val="24"/>
          <w:highlight w:val="none"/>
        </w:rPr>
      </w:pPr>
    </w:p>
    <w:p w14:paraId="6DD2967D">
      <w:pPr>
        <w:ind w:firstLine="420"/>
        <w:outlineLvl w:val="9"/>
        <w:rPr>
          <w:rFonts w:hint="eastAsia" w:hAnsi="宋体" w:cs="宋体"/>
          <w:b w:val="0"/>
          <w:color w:val="auto"/>
          <w:position w:val="0"/>
          <w:sz w:val="21"/>
          <w:szCs w:val="24"/>
          <w:highlight w:val="none"/>
        </w:rPr>
      </w:pPr>
    </w:p>
    <w:p w14:paraId="449AFC42">
      <w:pPr>
        <w:ind w:firstLine="420"/>
        <w:jc w:val="center"/>
        <w:outlineLvl w:val="9"/>
        <w:rPr>
          <w:rFonts w:hint="eastAsia" w:hAnsi="宋体" w:cs="宋体"/>
          <w:b w:val="0"/>
          <w:color w:val="auto"/>
          <w:position w:val="0"/>
          <w:sz w:val="21"/>
          <w:szCs w:val="24"/>
          <w:highlight w:val="none"/>
        </w:rPr>
      </w:pPr>
    </w:p>
    <w:p w14:paraId="0CABECAE">
      <w:pPr>
        <w:ind w:firstLine="2668"/>
        <w:outlineLvl w:val="9"/>
        <w:rPr>
          <w:rFonts w:hint="eastAsia" w:hAnsi="宋体" w:cs="宋体"/>
          <w:color w:val="auto"/>
          <w:position w:val="0"/>
          <w:sz w:val="28"/>
          <w:szCs w:val="28"/>
          <w:highlight w:val="none"/>
        </w:rPr>
      </w:pPr>
      <w:r>
        <w:rPr>
          <w:rFonts w:hint="eastAsia" w:hAnsi="宋体" w:cs="宋体"/>
          <w:color w:val="auto"/>
          <w:position w:val="0"/>
          <w:sz w:val="28"/>
          <w:szCs w:val="28"/>
          <w:highlight w:val="none"/>
        </w:rPr>
        <w:t>第一</w:t>
      </w:r>
      <w:bookmarkStart w:id="223" w:name="_Hlk136502621"/>
      <w:r>
        <w:rPr>
          <w:rFonts w:hint="eastAsia" w:hAnsi="宋体" w:cs="宋体"/>
          <w:color w:val="auto"/>
          <w:position w:val="0"/>
          <w:sz w:val="28"/>
          <w:szCs w:val="28"/>
          <w:highlight w:val="none"/>
        </w:rPr>
        <w:t>部分</w:t>
      </w:r>
      <w:bookmarkEnd w:id="223"/>
      <w:r>
        <w:rPr>
          <w:rFonts w:hint="eastAsia" w:hAnsi="宋体" w:cs="宋体"/>
          <w:color w:val="auto"/>
          <w:position w:val="0"/>
          <w:sz w:val="28"/>
          <w:szCs w:val="28"/>
          <w:highlight w:val="none"/>
        </w:rPr>
        <w:t xml:space="preserve"> 合同书</w:t>
      </w:r>
    </w:p>
    <w:p w14:paraId="63A2CDC7">
      <w:pPr>
        <w:ind w:firstLine="420"/>
        <w:outlineLvl w:val="9"/>
        <w:rPr>
          <w:rFonts w:hint="eastAsia" w:hAnsi="宋体" w:cs="宋体"/>
          <w:b w:val="0"/>
          <w:color w:val="auto"/>
          <w:position w:val="0"/>
          <w:sz w:val="21"/>
          <w:szCs w:val="24"/>
          <w:highlight w:val="none"/>
        </w:rPr>
      </w:pPr>
    </w:p>
    <w:p w14:paraId="5AE466CA">
      <w:pPr>
        <w:ind w:firstLine="420"/>
        <w:outlineLvl w:val="9"/>
        <w:rPr>
          <w:rFonts w:hint="eastAsia" w:hAnsi="宋体" w:cs="宋体"/>
          <w:b w:val="0"/>
          <w:color w:val="auto"/>
          <w:position w:val="0"/>
          <w:sz w:val="21"/>
          <w:szCs w:val="24"/>
          <w:highlight w:val="none"/>
        </w:rPr>
      </w:pPr>
    </w:p>
    <w:p w14:paraId="3CA328E9">
      <w:pPr>
        <w:spacing w:before="120" w:line="22" w:lineRule="atLeast"/>
        <w:outlineLvl w:val="9"/>
        <w:rPr>
          <w:rFonts w:hint="eastAsia" w:hAnsi="宋体" w:cs="宋体"/>
          <w:b w:val="0"/>
          <w:color w:val="auto"/>
          <w:position w:val="0"/>
          <w:szCs w:val="24"/>
          <w:highlight w:val="none"/>
        </w:rPr>
      </w:pPr>
    </w:p>
    <w:p w14:paraId="688F020B">
      <w:pPr>
        <w:spacing w:before="120" w:line="22" w:lineRule="atLeast"/>
        <w:ind w:left="96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项目名称：</w:t>
      </w:r>
      <w:r>
        <w:rPr>
          <w:rFonts w:hint="eastAsia" w:hAnsi="宋体" w:cs="宋体"/>
          <w:b w:val="0"/>
          <w:color w:val="auto"/>
          <w:position w:val="0"/>
          <w:szCs w:val="24"/>
          <w:highlight w:val="none"/>
          <w:u w:val="single"/>
        </w:rPr>
        <w:t xml:space="preserve">                                   </w:t>
      </w:r>
    </w:p>
    <w:p w14:paraId="767A04FC">
      <w:pPr>
        <w:spacing w:before="120" w:line="22" w:lineRule="atLeast"/>
        <w:outlineLvl w:val="9"/>
        <w:rPr>
          <w:rFonts w:hint="eastAsia" w:hAnsi="宋体" w:cs="宋体"/>
          <w:b w:val="0"/>
          <w:color w:val="auto"/>
          <w:position w:val="0"/>
          <w:szCs w:val="24"/>
          <w:highlight w:val="none"/>
        </w:rPr>
      </w:pPr>
    </w:p>
    <w:p w14:paraId="4AA088A1">
      <w:pPr>
        <w:spacing w:before="120" w:line="22" w:lineRule="atLeast"/>
        <w:ind w:left="960"/>
        <w:outlineLvl w:val="9"/>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甲方：</w:t>
      </w:r>
      <w:r>
        <w:rPr>
          <w:rFonts w:hint="eastAsia" w:hAnsi="宋体" w:cs="宋体"/>
          <w:b w:val="0"/>
          <w:color w:val="auto"/>
          <w:position w:val="0"/>
          <w:szCs w:val="24"/>
          <w:highlight w:val="none"/>
          <w:u w:val="single"/>
        </w:rPr>
        <w:t xml:space="preserve">                                       </w:t>
      </w:r>
    </w:p>
    <w:p w14:paraId="4F77460C">
      <w:pPr>
        <w:spacing w:before="120" w:line="22" w:lineRule="atLeast"/>
        <w:outlineLvl w:val="9"/>
        <w:rPr>
          <w:rFonts w:hint="eastAsia" w:hAnsi="宋体" w:cs="宋体"/>
          <w:b w:val="0"/>
          <w:color w:val="auto"/>
          <w:position w:val="0"/>
          <w:szCs w:val="24"/>
          <w:highlight w:val="none"/>
        </w:rPr>
      </w:pPr>
    </w:p>
    <w:p w14:paraId="1960A846">
      <w:pPr>
        <w:spacing w:before="120" w:line="22" w:lineRule="atLeast"/>
        <w:ind w:left="960"/>
        <w:outlineLvl w:val="9"/>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乙方：</w:t>
      </w:r>
      <w:r>
        <w:rPr>
          <w:rFonts w:hint="eastAsia" w:hAnsi="宋体" w:cs="宋体"/>
          <w:b w:val="0"/>
          <w:color w:val="auto"/>
          <w:position w:val="0"/>
          <w:szCs w:val="24"/>
          <w:highlight w:val="none"/>
          <w:u w:val="single"/>
        </w:rPr>
        <w:t xml:space="preserve">                                       </w:t>
      </w:r>
    </w:p>
    <w:p w14:paraId="4E1564B5">
      <w:pPr>
        <w:spacing w:before="120" w:line="22" w:lineRule="atLeast"/>
        <w:outlineLvl w:val="9"/>
        <w:rPr>
          <w:rFonts w:hint="eastAsia" w:hAnsi="宋体" w:cs="宋体"/>
          <w:b w:val="0"/>
          <w:color w:val="auto"/>
          <w:position w:val="0"/>
          <w:szCs w:val="24"/>
          <w:highlight w:val="none"/>
        </w:rPr>
      </w:pPr>
    </w:p>
    <w:p w14:paraId="21FAB66E">
      <w:pPr>
        <w:spacing w:before="120" w:line="22" w:lineRule="atLeast"/>
        <w:outlineLvl w:val="9"/>
        <w:rPr>
          <w:rFonts w:hint="eastAsia" w:hAnsi="宋体" w:cs="宋体"/>
          <w:b w:val="0"/>
          <w:color w:val="auto"/>
          <w:position w:val="0"/>
          <w:szCs w:val="24"/>
          <w:highlight w:val="none"/>
        </w:rPr>
      </w:pPr>
    </w:p>
    <w:p w14:paraId="0D244C8B">
      <w:pPr>
        <w:spacing w:before="120" w:line="22" w:lineRule="atLeast"/>
        <w:ind w:firstLine="960"/>
        <w:outlineLvl w:val="9"/>
        <w:rPr>
          <w:rFonts w:hint="eastAsia" w:hAnsi="宋体" w:cs="宋体"/>
          <w:b w:val="0"/>
          <w:color w:val="auto"/>
          <w:position w:val="0"/>
          <w:szCs w:val="24"/>
          <w:highlight w:val="none"/>
        </w:rPr>
      </w:pPr>
    </w:p>
    <w:p w14:paraId="29D88F91">
      <w:pPr>
        <w:spacing w:before="120" w:line="22" w:lineRule="atLeast"/>
        <w:ind w:firstLine="960"/>
        <w:outlineLvl w:val="9"/>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签订日期：</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年</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月</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日</w:t>
      </w:r>
    </w:p>
    <w:p w14:paraId="058480F0">
      <w:pPr>
        <w:widowControl/>
        <w:jc w:val="left"/>
        <w:outlineLvl w:val="9"/>
        <w:rPr>
          <w:rFonts w:hint="eastAsia" w:hAnsi="宋体" w:cs="宋体"/>
          <w:b w:val="0"/>
          <w:color w:val="auto"/>
          <w:position w:val="0"/>
          <w:szCs w:val="24"/>
          <w:highlight w:val="none"/>
        </w:rPr>
        <w:sectPr>
          <w:pgSz w:w="11907" w:h="16840"/>
          <w:pgMar w:top="1474" w:right="1814" w:bottom="1474" w:left="1814" w:header="851" w:footer="851" w:gutter="0"/>
          <w:cols w:space="720" w:num="1"/>
          <w:docGrid w:linePitch="360" w:charSpace="0"/>
        </w:sectPr>
      </w:pPr>
    </w:p>
    <w:p w14:paraId="50E7D95C">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lang w:val="zh-CN"/>
        </w:rPr>
        <w:t>根据《中华人民共和国民法典》《中华人民共和国政府采购法》等相关法律法规之规定和</w:t>
      </w:r>
      <w:r>
        <w:rPr>
          <w:rFonts w:hint="eastAsia" w:hAnsi="宋体"/>
          <w:b w:val="0"/>
          <w:color w:val="auto"/>
          <w:position w:val="0"/>
          <w:szCs w:val="24"/>
          <w:highlight w:val="none"/>
        </w:rPr>
        <w:t>XXXXXX（项目编号）的招标结果，</w:t>
      </w:r>
      <w:r>
        <w:rPr>
          <w:rFonts w:hint="eastAsia" w:hAnsi="宋体" w:cs="宋体"/>
          <w:b w:val="0"/>
          <w:color w:val="auto"/>
          <w:position w:val="0"/>
          <w:szCs w:val="24"/>
          <w:highlight w:val="none"/>
          <w:lang w:val="zh-CN"/>
        </w:rPr>
        <w:t>按照平等、自愿、公平、诚实信用和绿色的原则，经甲方和乙方协商一致，约定以下合同</w:t>
      </w:r>
      <w:r>
        <w:rPr>
          <w:rFonts w:hint="eastAsia" w:hAnsi="宋体" w:cs="宋体"/>
          <w:b w:val="0"/>
          <w:color w:val="auto"/>
          <w:position w:val="0"/>
          <w:szCs w:val="24"/>
          <w:highlight w:val="none"/>
        </w:rPr>
        <w:t>条款，以兹共同遵守、全面履行。</w:t>
      </w:r>
    </w:p>
    <w:p w14:paraId="464A0672">
      <w:pPr>
        <w:spacing w:line="560" w:lineRule="exact"/>
        <w:ind w:firstLine="482"/>
        <w:outlineLvl w:val="9"/>
        <w:rPr>
          <w:rFonts w:hint="eastAsia" w:hAnsi="宋体" w:cs="宋体"/>
          <w:color w:val="auto"/>
          <w:position w:val="0"/>
          <w:szCs w:val="24"/>
          <w:highlight w:val="none"/>
        </w:rPr>
      </w:pPr>
      <w:bookmarkStart w:id="224" w:name="_Hlk132882891"/>
      <w:bookmarkStart w:id="225" w:name="_Toc24059"/>
      <w:bookmarkStart w:id="226" w:name="_Toc3029"/>
      <w:bookmarkStart w:id="227" w:name="_Toc2232"/>
      <w:r>
        <w:rPr>
          <w:rFonts w:hint="eastAsia" w:hAnsi="宋体" w:cs="宋体"/>
          <w:color w:val="auto"/>
          <w:position w:val="0"/>
          <w:szCs w:val="24"/>
          <w:highlight w:val="none"/>
        </w:rPr>
        <w:t>一</w:t>
      </w:r>
      <w:bookmarkEnd w:id="224"/>
      <w:r>
        <w:rPr>
          <w:rFonts w:hint="eastAsia" w:hAnsi="宋体" w:cs="宋体"/>
          <w:color w:val="auto"/>
          <w:position w:val="0"/>
          <w:szCs w:val="24"/>
          <w:highlight w:val="none"/>
        </w:rPr>
        <w:t>.1 合同组成部分</w:t>
      </w:r>
      <w:bookmarkEnd w:id="225"/>
      <w:bookmarkEnd w:id="226"/>
      <w:bookmarkEnd w:id="227"/>
    </w:p>
    <w:p w14:paraId="5F8BFDD4">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下列文件为本合同的组成部分，并构成一个整体，需综合解释、相互补充。如果下列文件内容出现不一致的情形，那么在保证按照招标文件确定的事项的前提下，组成本合同的多个文件的优先适用顺序如下：</w:t>
      </w:r>
    </w:p>
    <w:p w14:paraId="6471E357">
      <w:pPr>
        <w:spacing w:line="560" w:lineRule="exact"/>
        <w:ind w:firstLine="482"/>
        <w:outlineLvl w:val="9"/>
        <w:rPr>
          <w:rFonts w:hint="eastAsia" w:hAnsi="宋体" w:cs="宋体"/>
          <w:b w:val="0"/>
          <w:color w:val="auto"/>
          <w:position w:val="0"/>
          <w:szCs w:val="24"/>
          <w:highlight w:val="none"/>
        </w:rPr>
      </w:pPr>
      <w:r>
        <w:rPr>
          <w:rFonts w:hint="eastAsia" w:hAnsi="宋体" w:cs="宋体"/>
          <w:color w:val="auto"/>
          <w:position w:val="0"/>
          <w:szCs w:val="24"/>
          <w:highlight w:val="none"/>
        </w:rPr>
        <w:t>1</w:t>
      </w:r>
      <w:r>
        <w:rPr>
          <w:rFonts w:hint="eastAsia" w:hAnsi="宋体" w:cs="宋体"/>
          <w:b w:val="0"/>
          <w:color w:val="auto"/>
          <w:position w:val="0"/>
          <w:szCs w:val="24"/>
          <w:highlight w:val="none"/>
        </w:rPr>
        <w:t>.1.1 本合同第一部分、第二部分、第三部分及其补充合同、变更协议；</w:t>
      </w:r>
    </w:p>
    <w:p w14:paraId="39F9FDBD">
      <w:pPr>
        <w:spacing w:line="560" w:lineRule="exact"/>
        <w:ind w:firstLine="482"/>
        <w:outlineLvl w:val="9"/>
        <w:rPr>
          <w:rFonts w:hint="eastAsia" w:hAnsi="宋体" w:cs="宋体"/>
          <w:b w:val="0"/>
          <w:color w:val="auto"/>
          <w:position w:val="0"/>
          <w:szCs w:val="24"/>
          <w:highlight w:val="none"/>
        </w:rPr>
      </w:pPr>
      <w:r>
        <w:rPr>
          <w:rFonts w:hint="eastAsia" w:hAnsi="宋体" w:cs="宋体"/>
          <w:color w:val="auto"/>
          <w:position w:val="0"/>
          <w:szCs w:val="24"/>
          <w:highlight w:val="none"/>
        </w:rPr>
        <w:t>1</w:t>
      </w:r>
      <w:r>
        <w:rPr>
          <w:rFonts w:hint="eastAsia" w:hAnsi="宋体" w:cs="宋体"/>
          <w:b w:val="0"/>
          <w:color w:val="auto"/>
          <w:position w:val="0"/>
          <w:szCs w:val="24"/>
          <w:highlight w:val="none"/>
        </w:rPr>
        <w:t>.1.2 中标或者成交通知书；</w:t>
      </w:r>
    </w:p>
    <w:p w14:paraId="4A84B341">
      <w:pPr>
        <w:spacing w:line="560" w:lineRule="exact"/>
        <w:ind w:firstLine="482"/>
        <w:outlineLvl w:val="9"/>
        <w:rPr>
          <w:rFonts w:hint="eastAsia" w:hAnsi="宋体" w:cs="宋体"/>
          <w:b w:val="0"/>
          <w:color w:val="auto"/>
          <w:position w:val="0"/>
          <w:szCs w:val="24"/>
          <w:highlight w:val="none"/>
        </w:rPr>
      </w:pPr>
      <w:r>
        <w:rPr>
          <w:rFonts w:hint="eastAsia" w:hAnsi="宋体" w:cs="宋体"/>
          <w:color w:val="auto"/>
          <w:position w:val="0"/>
          <w:szCs w:val="24"/>
          <w:highlight w:val="none"/>
        </w:rPr>
        <w:t>1</w:t>
      </w:r>
      <w:r>
        <w:rPr>
          <w:rFonts w:hint="eastAsia" w:hAnsi="宋体" w:cs="宋体"/>
          <w:b w:val="0"/>
          <w:color w:val="auto"/>
          <w:position w:val="0"/>
          <w:szCs w:val="24"/>
          <w:highlight w:val="none"/>
        </w:rPr>
        <w:t>.1.3 投标或者响应文件（含澄清或者说明文件）；</w:t>
      </w:r>
    </w:p>
    <w:p w14:paraId="52E7224F">
      <w:pPr>
        <w:spacing w:line="560" w:lineRule="exact"/>
        <w:ind w:firstLine="482"/>
        <w:outlineLvl w:val="9"/>
        <w:rPr>
          <w:rFonts w:hint="eastAsia" w:hAnsi="宋体" w:cs="宋体"/>
          <w:b w:val="0"/>
          <w:color w:val="auto"/>
          <w:position w:val="0"/>
          <w:szCs w:val="24"/>
          <w:highlight w:val="none"/>
        </w:rPr>
      </w:pPr>
      <w:r>
        <w:rPr>
          <w:rFonts w:hint="eastAsia" w:hAnsi="宋体" w:cs="宋体"/>
          <w:color w:val="auto"/>
          <w:position w:val="0"/>
          <w:szCs w:val="24"/>
          <w:highlight w:val="none"/>
        </w:rPr>
        <w:t>1</w:t>
      </w:r>
      <w:r>
        <w:rPr>
          <w:rFonts w:hint="eastAsia" w:hAnsi="宋体" w:cs="宋体"/>
          <w:b w:val="0"/>
          <w:color w:val="auto"/>
          <w:position w:val="0"/>
          <w:szCs w:val="24"/>
          <w:highlight w:val="none"/>
        </w:rPr>
        <w:t>.1.4 招标文件（含澄清或者修改文件）；</w:t>
      </w:r>
    </w:p>
    <w:p w14:paraId="3731B008">
      <w:pPr>
        <w:spacing w:line="560" w:lineRule="exact"/>
        <w:ind w:firstLine="482"/>
        <w:outlineLvl w:val="9"/>
        <w:rPr>
          <w:rFonts w:hint="eastAsia" w:hAnsi="宋体" w:cs="宋体"/>
          <w:b w:val="0"/>
          <w:color w:val="auto"/>
          <w:position w:val="0"/>
          <w:szCs w:val="24"/>
          <w:highlight w:val="none"/>
        </w:rPr>
      </w:pPr>
      <w:r>
        <w:rPr>
          <w:rFonts w:hint="eastAsia" w:hAnsi="宋体" w:cs="宋体"/>
          <w:color w:val="auto"/>
          <w:position w:val="0"/>
          <w:szCs w:val="24"/>
          <w:highlight w:val="none"/>
        </w:rPr>
        <w:t>1</w:t>
      </w:r>
      <w:r>
        <w:rPr>
          <w:rFonts w:hint="eastAsia" w:hAnsi="宋体" w:cs="宋体"/>
          <w:b w:val="0"/>
          <w:color w:val="auto"/>
          <w:position w:val="0"/>
          <w:szCs w:val="24"/>
          <w:highlight w:val="none"/>
        </w:rPr>
        <w:t>.1.5 其他相关招标文件。</w:t>
      </w:r>
    </w:p>
    <w:p w14:paraId="6C6C3585">
      <w:pPr>
        <w:spacing w:line="560" w:lineRule="exact"/>
        <w:ind w:firstLine="482"/>
        <w:outlineLvl w:val="9"/>
        <w:rPr>
          <w:rFonts w:hint="eastAsia" w:hAnsi="宋体" w:cs="宋体"/>
          <w:color w:val="auto"/>
          <w:position w:val="0"/>
          <w:szCs w:val="24"/>
          <w:highlight w:val="none"/>
        </w:rPr>
      </w:pPr>
      <w:bookmarkStart w:id="228" w:name="_Toc24300"/>
      <w:bookmarkStart w:id="229" w:name="_Toc21295"/>
      <w:bookmarkStart w:id="230" w:name="_Toc27126"/>
      <w:r>
        <w:rPr>
          <w:rFonts w:hint="eastAsia" w:hAnsi="宋体" w:cs="宋体"/>
          <w:color w:val="auto"/>
          <w:position w:val="0"/>
          <w:szCs w:val="24"/>
          <w:highlight w:val="none"/>
        </w:rPr>
        <w:t>1.2 货物</w:t>
      </w:r>
      <w:bookmarkEnd w:id="228"/>
      <w:bookmarkEnd w:id="229"/>
      <w:bookmarkEnd w:id="230"/>
      <w:r>
        <w:rPr>
          <w:rFonts w:hint="eastAsia" w:hAnsi="宋体" w:cs="宋体"/>
          <w:i/>
          <w:iCs/>
          <w:color w:val="auto"/>
          <w:position w:val="0"/>
          <w:szCs w:val="24"/>
          <w:highlight w:val="none"/>
        </w:rPr>
        <w:t>（可附货物清单）</w:t>
      </w:r>
    </w:p>
    <w:p w14:paraId="333ADAC1">
      <w:pPr>
        <w:spacing w:line="560" w:lineRule="exact"/>
        <w:ind w:firstLine="482"/>
        <w:outlineLvl w:val="9"/>
        <w:rPr>
          <w:rFonts w:hint="eastAsia" w:hAnsi="宋体" w:cs="宋体"/>
          <w:b w:val="0"/>
          <w:color w:val="auto"/>
          <w:position w:val="0"/>
          <w:szCs w:val="24"/>
          <w:highlight w:val="none"/>
          <w:u w:val="single"/>
        </w:rPr>
      </w:pPr>
      <w:r>
        <w:rPr>
          <w:rFonts w:hint="eastAsia" w:hAnsi="宋体" w:cs="宋体"/>
          <w:color w:val="auto"/>
          <w:position w:val="0"/>
          <w:szCs w:val="24"/>
          <w:highlight w:val="none"/>
        </w:rPr>
        <w:t>1</w:t>
      </w:r>
      <w:r>
        <w:rPr>
          <w:rFonts w:hint="eastAsia" w:hAnsi="宋体" w:cs="宋体"/>
          <w:b w:val="0"/>
          <w:color w:val="auto"/>
          <w:position w:val="0"/>
          <w:szCs w:val="24"/>
          <w:highlight w:val="none"/>
        </w:rPr>
        <w:t>.2.1 货物名称、品牌、规格型号等：</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w:t>
      </w:r>
    </w:p>
    <w:p w14:paraId="420A9A22">
      <w:pPr>
        <w:spacing w:line="560" w:lineRule="exact"/>
        <w:ind w:firstLine="482"/>
        <w:outlineLvl w:val="9"/>
        <w:rPr>
          <w:rFonts w:hint="eastAsia" w:hAnsi="宋体" w:cs="宋体"/>
          <w:b w:val="0"/>
          <w:color w:val="auto"/>
          <w:position w:val="0"/>
          <w:szCs w:val="24"/>
          <w:highlight w:val="none"/>
          <w:u w:val="single"/>
        </w:rPr>
      </w:pPr>
      <w:r>
        <w:rPr>
          <w:rFonts w:hint="eastAsia" w:hAnsi="宋体" w:cs="宋体"/>
          <w:color w:val="auto"/>
          <w:position w:val="0"/>
          <w:szCs w:val="24"/>
          <w:highlight w:val="none"/>
        </w:rPr>
        <w:t>1</w:t>
      </w:r>
      <w:r>
        <w:rPr>
          <w:rFonts w:hint="eastAsia" w:hAnsi="宋体" w:cs="宋体"/>
          <w:b w:val="0"/>
          <w:color w:val="auto"/>
          <w:position w:val="0"/>
          <w:szCs w:val="24"/>
          <w:highlight w:val="none"/>
        </w:rPr>
        <w:t>.2.2 货物数量：</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w:t>
      </w:r>
    </w:p>
    <w:p w14:paraId="52DC5272">
      <w:pPr>
        <w:spacing w:line="560" w:lineRule="exact"/>
        <w:ind w:firstLine="482"/>
        <w:outlineLvl w:val="9"/>
        <w:rPr>
          <w:rFonts w:hint="eastAsia" w:hAnsi="宋体" w:cs="宋体"/>
          <w:b w:val="0"/>
          <w:color w:val="auto"/>
          <w:position w:val="0"/>
          <w:szCs w:val="24"/>
          <w:highlight w:val="none"/>
          <w:u w:val="single"/>
        </w:rPr>
      </w:pPr>
      <w:r>
        <w:rPr>
          <w:rFonts w:hint="eastAsia" w:hAnsi="宋体" w:cs="宋体"/>
          <w:color w:val="auto"/>
          <w:position w:val="0"/>
          <w:szCs w:val="24"/>
          <w:highlight w:val="none"/>
        </w:rPr>
        <w:t>1</w:t>
      </w:r>
      <w:r>
        <w:rPr>
          <w:rFonts w:hint="eastAsia" w:hAnsi="宋体" w:cs="宋体"/>
          <w:b w:val="0"/>
          <w:color w:val="auto"/>
          <w:position w:val="0"/>
          <w:szCs w:val="24"/>
          <w:highlight w:val="none"/>
        </w:rPr>
        <w:t>.2.3 货物质量：</w:t>
      </w:r>
      <w:r>
        <w:rPr>
          <w:rFonts w:hint="eastAsia" w:hAnsi="宋体" w:cs="宋体"/>
          <w:b w:val="0"/>
          <w:color w:val="auto"/>
          <w:position w:val="0"/>
          <w:szCs w:val="24"/>
          <w:highlight w:val="none"/>
          <w:u w:val="single"/>
        </w:rPr>
        <w:t>　　　　　　　　　                      　      ；</w:t>
      </w:r>
    </w:p>
    <w:p w14:paraId="67315894">
      <w:pPr>
        <w:spacing w:line="560" w:lineRule="exact"/>
        <w:ind w:firstLine="480"/>
        <w:outlineLvl w:val="9"/>
        <w:rPr>
          <w:rFonts w:hint="eastAsia" w:hAnsi="宋体" w:cs="宋体"/>
          <w:b w:val="0"/>
          <w:i/>
          <w:iCs/>
          <w:color w:val="auto"/>
          <w:position w:val="0"/>
          <w:szCs w:val="24"/>
          <w:highlight w:val="none"/>
          <w:u w:val="single"/>
        </w:rPr>
      </w:pPr>
      <w:r>
        <w:rPr>
          <w:rFonts w:hint="eastAsia" w:hAnsi="宋体"/>
          <w:b w:val="0"/>
          <w:i/>
          <w:iCs/>
          <w:color w:val="auto"/>
          <w:position w:val="0"/>
          <w:szCs w:val="24"/>
          <w:highlight w:val="none"/>
        </w:rPr>
        <w:t>1.</w:t>
      </w:r>
      <w:r>
        <w:rPr>
          <w:rFonts w:hAnsi="宋体"/>
          <w:b w:val="0"/>
          <w:i/>
          <w:iCs/>
          <w:color w:val="auto"/>
          <w:position w:val="0"/>
          <w:szCs w:val="24"/>
          <w:highlight w:val="none"/>
        </w:rPr>
        <w:t>2.4</w:t>
      </w:r>
      <w:r>
        <w:rPr>
          <w:rFonts w:hint="eastAsia" w:hAnsi="宋体"/>
          <w:b w:val="0"/>
          <w:i/>
          <w:iCs/>
          <w:color w:val="auto"/>
          <w:position w:val="0"/>
          <w:szCs w:val="24"/>
          <w:highlight w:val="none"/>
        </w:rPr>
        <w:t xml:space="preserve"> 详细货物清单可在合同专用条款中列出</w:t>
      </w:r>
    </w:p>
    <w:p w14:paraId="5E84C2C0">
      <w:pPr>
        <w:spacing w:line="560" w:lineRule="exact"/>
        <w:ind w:firstLine="482"/>
        <w:outlineLvl w:val="9"/>
        <w:rPr>
          <w:rFonts w:hint="eastAsia" w:hAnsi="宋体" w:cs="宋体"/>
          <w:color w:val="auto"/>
          <w:position w:val="0"/>
          <w:szCs w:val="24"/>
          <w:highlight w:val="none"/>
        </w:rPr>
      </w:pPr>
      <w:bookmarkStart w:id="231" w:name="_Toc21551"/>
      <w:bookmarkStart w:id="232" w:name="_Toc21631"/>
      <w:bookmarkStart w:id="233" w:name="_Toc23292"/>
      <w:r>
        <w:rPr>
          <w:rFonts w:hint="eastAsia" w:hAnsi="宋体" w:cs="宋体"/>
          <w:color w:val="auto"/>
          <w:position w:val="0"/>
          <w:szCs w:val="24"/>
          <w:highlight w:val="none"/>
        </w:rPr>
        <w:t>1.</w:t>
      </w:r>
      <w:r>
        <w:rPr>
          <w:rFonts w:hAnsi="宋体" w:cs="宋体"/>
          <w:color w:val="auto"/>
          <w:position w:val="0"/>
          <w:szCs w:val="24"/>
          <w:highlight w:val="none"/>
        </w:rPr>
        <w:t>3</w:t>
      </w:r>
      <w:r>
        <w:rPr>
          <w:rFonts w:hint="eastAsia" w:hAnsi="宋体" w:cs="宋体"/>
          <w:color w:val="auto"/>
          <w:position w:val="0"/>
          <w:szCs w:val="24"/>
          <w:highlight w:val="none"/>
        </w:rPr>
        <w:t xml:space="preserve"> 服务</w:t>
      </w:r>
      <w:r>
        <w:rPr>
          <w:rFonts w:hint="eastAsia" w:hAnsi="宋体" w:cs="宋体"/>
          <w:i/>
          <w:iCs/>
          <w:color w:val="auto"/>
          <w:position w:val="0"/>
          <w:szCs w:val="24"/>
          <w:highlight w:val="none"/>
        </w:rPr>
        <w:t>（可附服务清单）</w:t>
      </w:r>
    </w:p>
    <w:p w14:paraId="61F5FDC5">
      <w:pPr>
        <w:spacing w:line="560" w:lineRule="exact"/>
        <w:ind w:firstLine="480"/>
        <w:outlineLvl w:val="9"/>
        <w:rPr>
          <w:rFonts w:hint="eastAsia" w:hAnsi="宋体"/>
          <w:b w:val="0"/>
          <w:color w:val="auto"/>
          <w:position w:val="0"/>
          <w:szCs w:val="24"/>
          <w:highlight w:val="none"/>
          <w:u w:val="single"/>
        </w:rPr>
      </w:pPr>
      <w:r>
        <w:rPr>
          <w:rFonts w:hAnsi="宋体"/>
          <w:b w:val="0"/>
          <w:color w:val="auto"/>
          <w:position w:val="0"/>
          <w:szCs w:val="24"/>
          <w:highlight w:val="none"/>
        </w:rPr>
        <w:t xml:space="preserve">1.3.1 </w:t>
      </w:r>
      <w:r>
        <w:rPr>
          <w:rFonts w:hint="eastAsia" w:hAnsi="宋体"/>
          <w:b w:val="0"/>
          <w:color w:val="auto"/>
          <w:position w:val="0"/>
          <w:szCs w:val="24"/>
          <w:highlight w:val="none"/>
        </w:rPr>
        <w:t>服务内容</w:t>
      </w:r>
      <w:r>
        <w:rPr>
          <w:rFonts w:hAnsi="宋体"/>
          <w:b w:val="0"/>
          <w:color w:val="auto"/>
          <w:position w:val="0"/>
          <w:szCs w:val="24"/>
          <w:highlight w:val="none"/>
        </w:rPr>
        <w:t>：</w:t>
      </w:r>
      <w:r>
        <w:rPr>
          <w:rFonts w:hAnsi="宋体"/>
          <w:b w:val="0"/>
          <w:color w:val="auto"/>
          <w:position w:val="0"/>
          <w:szCs w:val="24"/>
          <w:highlight w:val="none"/>
          <w:u w:val="single"/>
        </w:rPr>
        <w:t xml:space="preserve">                                        </w:t>
      </w:r>
      <w:r>
        <w:rPr>
          <w:rFonts w:hint="eastAsia" w:hAnsi="宋体"/>
          <w:b w:val="0"/>
          <w:color w:val="auto"/>
          <w:position w:val="0"/>
          <w:szCs w:val="24"/>
          <w:highlight w:val="none"/>
        </w:rPr>
        <w:t>；</w:t>
      </w:r>
    </w:p>
    <w:p w14:paraId="139D2B83">
      <w:pPr>
        <w:spacing w:line="560" w:lineRule="exact"/>
        <w:ind w:firstLine="480"/>
        <w:outlineLvl w:val="9"/>
        <w:rPr>
          <w:rFonts w:hint="eastAsia" w:hAnsi="宋体"/>
          <w:b w:val="0"/>
          <w:color w:val="auto"/>
          <w:position w:val="0"/>
          <w:szCs w:val="24"/>
          <w:highlight w:val="none"/>
          <w:u w:val="single"/>
        </w:rPr>
      </w:pPr>
      <w:r>
        <w:rPr>
          <w:rFonts w:hAnsi="宋体"/>
          <w:b w:val="0"/>
          <w:color w:val="auto"/>
          <w:position w:val="0"/>
          <w:szCs w:val="24"/>
          <w:highlight w:val="none"/>
        </w:rPr>
        <w:t xml:space="preserve">1.3.2 </w:t>
      </w:r>
      <w:r>
        <w:rPr>
          <w:rFonts w:hint="eastAsia" w:hAnsi="宋体"/>
          <w:b w:val="0"/>
          <w:color w:val="auto"/>
          <w:position w:val="0"/>
          <w:szCs w:val="24"/>
          <w:highlight w:val="none"/>
        </w:rPr>
        <w:t>服务标准</w:t>
      </w:r>
      <w:r>
        <w:rPr>
          <w:rFonts w:hAnsi="宋体"/>
          <w:b w:val="0"/>
          <w:color w:val="auto"/>
          <w:position w:val="0"/>
          <w:szCs w:val="24"/>
          <w:highlight w:val="none"/>
        </w:rPr>
        <w:t>：</w:t>
      </w:r>
      <w:r>
        <w:rPr>
          <w:rFonts w:hAnsi="宋体"/>
          <w:b w:val="0"/>
          <w:color w:val="auto"/>
          <w:position w:val="0"/>
          <w:szCs w:val="24"/>
          <w:highlight w:val="none"/>
          <w:u w:val="single"/>
        </w:rPr>
        <w:t xml:space="preserve">                                                </w:t>
      </w:r>
      <w:r>
        <w:rPr>
          <w:rFonts w:hint="eastAsia" w:hAnsi="宋体"/>
          <w:b w:val="0"/>
          <w:color w:val="auto"/>
          <w:position w:val="0"/>
          <w:szCs w:val="24"/>
          <w:highlight w:val="none"/>
        </w:rPr>
        <w:t>；</w:t>
      </w:r>
    </w:p>
    <w:p w14:paraId="49582CD9">
      <w:pPr>
        <w:spacing w:line="560" w:lineRule="exact"/>
        <w:ind w:firstLine="480"/>
        <w:outlineLvl w:val="9"/>
        <w:rPr>
          <w:rFonts w:hint="eastAsia" w:hAnsi="宋体"/>
          <w:b w:val="0"/>
          <w:color w:val="auto"/>
          <w:position w:val="0"/>
          <w:szCs w:val="24"/>
          <w:highlight w:val="none"/>
          <w:u w:val="single"/>
        </w:rPr>
      </w:pPr>
      <w:r>
        <w:rPr>
          <w:rFonts w:hAnsi="宋体"/>
          <w:b w:val="0"/>
          <w:color w:val="auto"/>
          <w:position w:val="0"/>
          <w:szCs w:val="24"/>
          <w:highlight w:val="none"/>
        </w:rPr>
        <w:t xml:space="preserve">1.3.3 </w:t>
      </w:r>
      <w:r>
        <w:rPr>
          <w:rFonts w:hint="eastAsia" w:hAnsi="宋体"/>
          <w:b w:val="0"/>
          <w:color w:val="auto"/>
          <w:position w:val="0"/>
          <w:szCs w:val="24"/>
          <w:highlight w:val="none"/>
        </w:rPr>
        <w:t>技术保障：</w:t>
      </w:r>
      <w:r>
        <w:rPr>
          <w:rFonts w:hAnsi="宋体"/>
          <w:b w:val="0"/>
          <w:color w:val="auto"/>
          <w:position w:val="0"/>
          <w:szCs w:val="24"/>
          <w:highlight w:val="none"/>
          <w:u w:val="single"/>
        </w:rPr>
        <w:t xml:space="preserve">　　　　　　　　　                      　      </w:t>
      </w:r>
      <w:r>
        <w:rPr>
          <w:rFonts w:hint="eastAsia" w:hAnsi="宋体"/>
          <w:b w:val="0"/>
          <w:color w:val="auto"/>
          <w:position w:val="0"/>
          <w:szCs w:val="24"/>
          <w:highlight w:val="none"/>
          <w:u w:val="single"/>
        </w:rPr>
        <w:t>；</w:t>
      </w:r>
    </w:p>
    <w:p w14:paraId="5DC3E3CB">
      <w:pPr>
        <w:spacing w:line="560" w:lineRule="exact"/>
        <w:ind w:firstLine="480"/>
        <w:jc w:val="left"/>
        <w:outlineLvl w:val="9"/>
        <w:rPr>
          <w:rFonts w:hint="eastAsia" w:hAnsi="宋体"/>
          <w:b w:val="0"/>
          <w:i/>
          <w:iCs/>
          <w:color w:val="auto"/>
          <w:position w:val="0"/>
          <w:szCs w:val="24"/>
          <w:highlight w:val="none"/>
          <w:u w:val="single"/>
        </w:rPr>
      </w:pPr>
      <w:r>
        <w:rPr>
          <w:rFonts w:hint="eastAsia" w:hAnsi="宋体"/>
          <w:b w:val="0"/>
          <w:color w:val="auto"/>
          <w:position w:val="0"/>
          <w:szCs w:val="24"/>
          <w:highlight w:val="none"/>
        </w:rPr>
        <w:t>1.</w:t>
      </w:r>
      <w:r>
        <w:rPr>
          <w:rFonts w:hAnsi="宋体"/>
          <w:b w:val="0"/>
          <w:color w:val="auto"/>
          <w:position w:val="0"/>
          <w:szCs w:val="24"/>
          <w:highlight w:val="none"/>
        </w:rPr>
        <w:t>3</w:t>
      </w:r>
      <w:r>
        <w:rPr>
          <w:rFonts w:hint="eastAsia" w:hAnsi="宋体"/>
          <w:b w:val="0"/>
          <w:color w:val="auto"/>
          <w:position w:val="0"/>
          <w:szCs w:val="24"/>
          <w:highlight w:val="none"/>
        </w:rPr>
        <w:t>.4 服务人员组成：</w:t>
      </w:r>
      <w:r>
        <w:rPr>
          <w:rFonts w:hAnsi="宋体"/>
          <w:b w:val="0"/>
          <w:color w:val="auto"/>
          <w:position w:val="0"/>
          <w:szCs w:val="24"/>
          <w:highlight w:val="none"/>
          <w:u w:val="single"/>
        </w:rPr>
        <w:t xml:space="preserve">　　             　      </w:t>
      </w:r>
      <w:r>
        <w:rPr>
          <w:rFonts w:hint="eastAsia" w:hAnsi="宋体"/>
          <w:b w:val="0"/>
          <w:color w:val="auto"/>
          <w:position w:val="0"/>
          <w:szCs w:val="24"/>
          <w:highlight w:val="none"/>
        </w:rPr>
        <w:t>；</w:t>
      </w:r>
    </w:p>
    <w:p w14:paraId="6D123EB8">
      <w:pPr>
        <w:spacing w:line="560" w:lineRule="exact"/>
        <w:ind w:firstLine="482"/>
        <w:outlineLvl w:val="9"/>
        <w:rPr>
          <w:rFonts w:hint="eastAsia" w:hAnsi="宋体" w:cs="宋体"/>
          <w:color w:val="auto"/>
          <w:position w:val="0"/>
          <w:szCs w:val="24"/>
          <w:highlight w:val="none"/>
        </w:rPr>
      </w:pPr>
      <w:r>
        <w:rPr>
          <w:rFonts w:hint="eastAsia" w:hAnsi="宋体" w:cs="宋体"/>
          <w:color w:val="auto"/>
          <w:position w:val="0"/>
          <w:szCs w:val="24"/>
          <w:highlight w:val="none"/>
        </w:rPr>
        <w:t>1.</w:t>
      </w:r>
      <w:r>
        <w:rPr>
          <w:rFonts w:hAnsi="宋体" w:cs="宋体"/>
          <w:color w:val="auto"/>
          <w:position w:val="0"/>
          <w:szCs w:val="24"/>
          <w:highlight w:val="none"/>
        </w:rPr>
        <w:t>4</w:t>
      </w:r>
      <w:r>
        <w:rPr>
          <w:rFonts w:hint="eastAsia" w:hAnsi="宋体" w:cs="宋体"/>
          <w:color w:val="auto"/>
          <w:position w:val="0"/>
          <w:szCs w:val="24"/>
          <w:highlight w:val="none"/>
        </w:rPr>
        <w:t xml:space="preserve"> </w:t>
      </w:r>
      <w:bookmarkEnd w:id="231"/>
      <w:bookmarkEnd w:id="232"/>
      <w:bookmarkEnd w:id="233"/>
      <w:r>
        <w:rPr>
          <w:rFonts w:hint="eastAsia" w:hAnsi="宋体" w:cs="宋体"/>
          <w:color w:val="auto"/>
          <w:position w:val="0"/>
          <w:szCs w:val="24"/>
          <w:highlight w:val="none"/>
        </w:rPr>
        <w:t>合同金额</w:t>
      </w:r>
    </w:p>
    <w:p w14:paraId="605AAF1B">
      <w:pPr>
        <w:spacing w:line="560" w:lineRule="exact"/>
        <w:ind w:firstLine="480"/>
        <w:outlineLvl w:val="9"/>
        <w:rPr>
          <w:rFonts w:hint="eastAsia" w:hAnsi="宋体"/>
          <w:b w:val="0"/>
          <w:color w:val="auto"/>
          <w:position w:val="0"/>
          <w:szCs w:val="24"/>
          <w:highlight w:val="none"/>
        </w:rPr>
      </w:pPr>
      <w:r>
        <w:rPr>
          <w:rFonts w:hint="eastAsia" w:hAnsi="宋体"/>
          <w:b w:val="0"/>
          <w:color w:val="auto"/>
          <w:position w:val="0"/>
          <w:szCs w:val="24"/>
          <w:highlight w:val="none"/>
        </w:rPr>
        <w:t>合同金额包括提供招标范围内确定的采购内容、税金及合同包含的所有风险、责任等各项应有费用。同时，除非合同条款中另有规定，合同总金额在合同履行期间不因市场变化因素而变动。</w:t>
      </w:r>
      <w:r>
        <w:rPr>
          <w:rFonts w:hint="eastAsia" w:hAnsi="宋体" w:cs="宋体"/>
          <w:b w:val="0"/>
          <w:color w:val="auto"/>
          <w:position w:val="0"/>
          <w:szCs w:val="24"/>
          <w:highlight w:val="none"/>
        </w:rPr>
        <w:t>本项目采用以下第</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条款规定的计价方式计价。</w:t>
      </w:r>
    </w:p>
    <w:p w14:paraId="3C09D3EF">
      <w:pPr>
        <w:spacing w:line="560" w:lineRule="exact"/>
        <w:ind w:firstLine="480"/>
        <w:outlineLvl w:val="9"/>
        <w:rPr>
          <w:rFonts w:hint="eastAsia" w:hAnsi="宋体" w:cs="宋体"/>
          <w:b w:val="0"/>
          <w:color w:val="auto"/>
          <w:position w:val="0"/>
          <w:szCs w:val="24"/>
          <w:highlight w:val="none"/>
        </w:rPr>
      </w:pPr>
      <w:r>
        <w:rPr>
          <w:rFonts w:hint="eastAsia" w:hAnsi="宋体"/>
          <w:b w:val="0"/>
          <w:color w:val="auto"/>
          <w:position w:val="0"/>
          <w:szCs w:val="24"/>
          <w:highlight w:val="none"/>
        </w:rPr>
        <w:t>1.</w:t>
      </w:r>
      <w:r>
        <w:rPr>
          <w:rFonts w:hAnsi="宋体"/>
          <w:b w:val="0"/>
          <w:color w:val="auto"/>
          <w:position w:val="0"/>
          <w:szCs w:val="24"/>
          <w:highlight w:val="none"/>
        </w:rPr>
        <w:t>4</w:t>
      </w:r>
      <w:r>
        <w:rPr>
          <w:rFonts w:hint="eastAsia" w:hAnsi="宋体"/>
          <w:b w:val="0"/>
          <w:color w:val="auto"/>
          <w:position w:val="0"/>
          <w:szCs w:val="24"/>
          <w:highlight w:val="none"/>
        </w:rPr>
        <w:t>.1总价合同。</w:t>
      </w:r>
      <w:r>
        <w:rPr>
          <w:rFonts w:hint="eastAsia" w:hAnsi="宋体" w:cs="宋体"/>
          <w:b w:val="0"/>
          <w:color w:val="auto"/>
          <w:position w:val="0"/>
          <w:szCs w:val="24"/>
          <w:highlight w:val="none"/>
        </w:rPr>
        <w:t>本合同总价（含税）为：￥</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元（大写：</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元人民币）。</w:t>
      </w:r>
    </w:p>
    <w:p w14:paraId="6D0D1FC4">
      <w:pPr>
        <w:spacing w:line="560" w:lineRule="exact"/>
        <w:ind w:firstLine="480"/>
        <w:outlineLvl w:val="9"/>
        <w:rPr>
          <w:rFonts w:hint="eastAsia" w:hAnsi="宋体"/>
          <w:b w:val="0"/>
          <w:color w:val="auto"/>
          <w:position w:val="0"/>
          <w:szCs w:val="24"/>
          <w:highlight w:val="none"/>
        </w:rPr>
      </w:pPr>
      <w:bookmarkStart w:id="234" w:name="_Hlk134193576"/>
      <w:bookmarkStart w:id="235" w:name="_Toc30506"/>
      <w:bookmarkStart w:id="236" w:name="_Toc26916"/>
      <w:bookmarkStart w:id="237" w:name="_Toc30158"/>
      <w:bookmarkStart w:id="238" w:name="_Toc14993"/>
      <w:bookmarkStart w:id="239" w:name="_Toc3654"/>
      <w:bookmarkStart w:id="240" w:name="_Toc22618"/>
      <w:bookmarkStart w:id="241" w:name="_Toc10340"/>
      <w:bookmarkStart w:id="242" w:name="_Toc1814"/>
      <w:r>
        <w:rPr>
          <w:rFonts w:hint="eastAsia" w:hAnsi="宋体"/>
          <w:b w:val="0"/>
          <w:bCs/>
          <w:color w:val="auto"/>
          <w:position w:val="0"/>
          <w:szCs w:val="24"/>
          <w:highlight w:val="none"/>
        </w:rPr>
        <w:t>1.</w:t>
      </w:r>
      <w:r>
        <w:rPr>
          <w:rFonts w:hAnsi="宋体"/>
          <w:b w:val="0"/>
          <w:bCs/>
          <w:color w:val="auto"/>
          <w:position w:val="0"/>
          <w:szCs w:val="24"/>
          <w:highlight w:val="none"/>
        </w:rPr>
        <w:t>4</w:t>
      </w:r>
      <w:r>
        <w:rPr>
          <w:rFonts w:hint="eastAsia" w:hAnsi="宋体"/>
          <w:b w:val="0"/>
          <w:bCs/>
          <w:color w:val="auto"/>
          <w:position w:val="0"/>
          <w:szCs w:val="24"/>
          <w:highlight w:val="none"/>
        </w:rPr>
        <w:t>.2</w:t>
      </w:r>
      <w:bookmarkEnd w:id="234"/>
      <w:r>
        <w:rPr>
          <w:rFonts w:hint="eastAsia" w:hAnsi="宋体"/>
          <w:b w:val="0"/>
          <w:bCs/>
          <w:color w:val="auto"/>
          <w:position w:val="0"/>
          <w:szCs w:val="24"/>
          <w:highlight w:val="none"/>
        </w:rPr>
        <w:t>单价合同，本合同单价（含税）标准为：</w:t>
      </w:r>
      <w:r>
        <w:rPr>
          <w:rFonts w:hint="eastAsia" w:hAnsi="宋体"/>
          <w:b w:val="0"/>
          <w:bCs/>
          <w:color w:val="auto"/>
          <w:position w:val="0"/>
          <w:szCs w:val="24"/>
          <w:highlight w:val="none"/>
          <w:u w:val="single"/>
        </w:rPr>
        <w:t xml:space="preserve">                   </w:t>
      </w:r>
      <w:r>
        <w:rPr>
          <w:rFonts w:hAnsi="宋体"/>
          <w:b w:val="0"/>
          <w:color w:val="auto"/>
          <w:position w:val="0"/>
          <w:szCs w:val="24"/>
          <w:highlight w:val="none"/>
        </w:rPr>
        <w:t>。</w:t>
      </w:r>
      <w:r>
        <w:rPr>
          <w:rFonts w:hint="eastAsia" w:hAnsi="宋体"/>
          <w:b w:val="0"/>
          <w:color w:val="auto"/>
          <w:position w:val="0"/>
          <w:szCs w:val="24"/>
          <w:highlight w:val="none"/>
        </w:rPr>
        <w:t>计量方式为：</w:t>
      </w:r>
      <w:r>
        <w:rPr>
          <w:rFonts w:hint="eastAsia" w:hAnsi="宋体"/>
          <w:b w:val="0"/>
          <w:bCs/>
          <w:color w:val="auto"/>
          <w:position w:val="0"/>
          <w:szCs w:val="24"/>
          <w:highlight w:val="none"/>
          <w:u w:val="single"/>
        </w:rPr>
        <w:t xml:space="preserve">       </w:t>
      </w:r>
      <w:r>
        <w:rPr>
          <w:rFonts w:hint="eastAsia" w:hAnsi="宋体" w:cs="宋体"/>
          <w:iCs/>
          <w:color w:val="auto"/>
          <w:position w:val="0"/>
          <w:szCs w:val="24"/>
          <w:highlight w:val="none"/>
          <w:u w:val="single"/>
        </w:rPr>
        <w:t>合同专用条款</w:t>
      </w:r>
      <w:r>
        <w:rPr>
          <w:rFonts w:hint="eastAsia" w:hAnsi="宋体"/>
          <w:b w:val="0"/>
          <w:bCs/>
          <w:iCs/>
          <w:color w:val="auto"/>
          <w:position w:val="0"/>
          <w:szCs w:val="24"/>
          <w:highlight w:val="none"/>
          <w:u w:val="single"/>
        </w:rPr>
        <w:t xml:space="preserve"> 1.</w:t>
      </w:r>
      <w:r>
        <w:rPr>
          <w:rFonts w:hAnsi="宋体"/>
          <w:b w:val="0"/>
          <w:bCs/>
          <w:iCs/>
          <w:color w:val="auto"/>
          <w:position w:val="0"/>
          <w:szCs w:val="24"/>
          <w:highlight w:val="none"/>
          <w:u w:val="single"/>
        </w:rPr>
        <w:t>4</w:t>
      </w:r>
      <w:r>
        <w:rPr>
          <w:rFonts w:hint="eastAsia" w:hAnsi="宋体"/>
          <w:b w:val="0"/>
          <w:bCs/>
          <w:iCs/>
          <w:color w:val="auto"/>
          <w:position w:val="0"/>
          <w:szCs w:val="24"/>
          <w:highlight w:val="none"/>
          <w:u w:val="single"/>
        </w:rPr>
        <w:t>.2</w:t>
      </w:r>
      <w:r>
        <w:rPr>
          <w:rFonts w:hint="eastAsia" w:hAnsi="宋体"/>
          <w:b w:val="0"/>
          <w:bCs/>
          <w:color w:val="auto"/>
          <w:position w:val="0"/>
          <w:szCs w:val="24"/>
          <w:highlight w:val="none"/>
          <w:u w:val="single"/>
        </w:rPr>
        <w:t xml:space="preserve">    </w:t>
      </w:r>
      <w:r>
        <w:rPr>
          <w:rFonts w:hAnsi="宋体"/>
          <w:b w:val="0"/>
          <w:color w:val="auto"/>
          <w:position w:val="0"/>
          <w:szCs w:val="24"/>
          <w:highlight w:val="none"/>
        </w:rPr>
        <w:t>。</w:t>
      </w:r>
      <w:r>
        <w:rPr>
          <w:rFonts w:hint="eastAsia" w:hAnsi="宋体"/>
          <w:b w:val="0"/>
          <w:color w:val="auto"/>
          <w:position w:val="0"/>
          <w:szCs w:val="24"/>
          <w:highlight w:val="none"/>
        </w:rPr>
        <w:t>单价合同，在合同履行期间内，根据实际完成的工作量据实结算，但结算总价上限不得超过预算金额或者双方确定的金额￥</w:t>
      </w:r>
      <w:r>
        <w:rPr>
          <w:rFonts w:hAnsi="宋体"/>
          <w:b w:val="0"/>
          <w:color w:val="auto"/>
          <w:position w:val="0"/>
          <w:szCs w:val="24"/>
          <w:highlight w:val="none"/>
          <w:u w:val="single"/>
        </w:rPr>
        <w:t xml:space="preserve">           </w:t>
      </w:r>
      <w:r>
        <w:rPr>
          <w:rFonts w:hAnsi="宋体"/>
          <w:b w:val="0"/>
          <w:color w:val="auto"/>
          <w:position w:val="0"/>
          <w:szCs w:val="24"/>
          <w:highlight w:val="none"/>
        </w:rPr>
        <w:t>元</w:t>
      </w:r>
      <w:r>
        <w:rPr>
          <w:rFonts w:hint="eastAsia" w:hAnsi="宋体"/>
          <w:b w:val="0"/>
          <w:color w:val="auto"/>
          <w:position w:val="0"/>
          <w:szCs w:val="24"/>
          <w:highlight w:val="none"/>
        </w:rPr>
        <w:t>（大写：</w:t>
      </w:r>
      <w:r>
        <w:rPr>
          <w:rFonts w:hAnsi="宋体"/>
          <w:b w:val="0"/>
          <w:color w:val="auto"/>
          <w:position w:val="0"/>
          <w:szCs w:val="24"/>
          <w:highlight w:val="none"/>
          <w:u w:val="single"/>
        </w:rPr>
        <w:t xml:space="preserve">                 </w:t>
      </w:r>
      <w:r>
        <w:rPr>
          <w:rFonts w:hint="eastAsia" w:hAnsi="宋体"/>
          <w:b w:val="0"/>
          <w:color w:val="auto"/>
          <w:position w:val="0"/>
          <w:szCs w:val="24"/>
          <w:highlight w:val="none"/>
        </w:rPr>
        <w:t>元人民币）。</w:t>
      </w:r>
    </w:p>
    <w:p w14:paraId="38CA12DB">
      <w:pPr>
        <w:spacing w:line="560" w:lineRule="exact"/>
        <w:ind w:firstLine="480"/>
        <w:outlineLvl w:val="9"/>
        <w:rPr>
          <w:rFonts w:hint="eastAsia" w:hAnsi="宋体"/>
          <w:b w:val="0"/>
          <w:color w:val="auto"/>
          <w:position w:val="0"/>
          <w:szCs w:val="24"/>
          <w:highlight w:val="none"/>
        </w:rPr>
      </w:pPr>
      <w:r>
        <w:rPr>
          <w:rFonts w:hint="eastAsia" w:hAnsi="宋体"/>
          <w:b w:val="0"/>
          <w:color w:val="auto"/>
          <w:position w:val="0"/>
          <w:szCs w:val="24"/>
          <w:highlight w:val="none"/>
        </w:rPr>
        <w:t xml:space="preserve"> </w:t>
      </w:r>
      <w:r>
        <w:rPr>
          <w:rFonts w:hint="eastAsia" w:hAnsi="宋体" w:cs="宋体"/>
          <w:b w:val="0"/>
          <w:color w:val="auto"/>
          <w:position w:val="0"/>
          <w:szCs w:val="24"/>
          <w:highlight w:val="none"/>
        </w:rPr>
        <w:t>1.</w:t>
      </w:r>
      <w:r>
        <w:rPr>
          <w:rFonts w:hAnsi="宋体" w:cs="宋体"/>
          <w:b w:val="0"/>
          <w:color w:val="auto"/>
          <w:position w:val="0"/>
          <w:szCs w:val="24"/>
          <w:highlight w:val="none"/>
        </w:rPr>
        <w:t>4</w:t>
      </w:r>
      <w:r>
        <w:rPr>
          <w:rFonts w:hint="eastAsia" w:hAnsi="宋体" w:cs="宋体"/>
          <w:b w:val="0"/>
          <w:color w:val="auto"/>
          <w:position w:val="0"/>
          <w:szCs w:val="24"/>
          <w:highlight w:val="none"/>
        </w:rPr>
        <w:t>.3其他计价方式：</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w:t>
      </w:r>
      <w:bookmarkEnd w:id="235"/>
      <w:bookmarkEnd w:id="236"/>
      <w:bookmarkEnd w:id="237"/>
      <w:bookmarkEnd w:id="238"/>
      <w:bookmarkEnd w:id="239"/>
    </w:p>
    <w:p w14:paraId="59C13442">
      <w:pPr>
        <w:widowControl/>
        <w:spacing w:line="360" w:lineRule="auto"/>
        <w:ind w:firstLine="480"/>
        <w:jc w:val="left"/>
        <w:outlineLvl w:val="9"/>
        <w:rPr>
          <w:rFonts w:hint="eastAsia" w:hAnsi="宋体" w:cs="宋体"/>
          <w:color w:val="auto"/>
          <w:position w:val="0"/>
          <w:szCs w:val="24"/>
          <w:highlight w:val="none"/>
        </w:rPr>
      </w:pPr>
      <w:r>
        <w:rPr>
          <w:rFonts w:hint="eastAsia" w:hAnsi="宋体" w:cs="宋体"/>
          <w:color w:val="auto"/>
          <w:position w:val="0"/>
          <w:szCs w:val="24"/>
          <w:highlight w:val="none"/>
        </w:rPr>
        <w:t>1.</w:t>
      </w:r>
      <w:r>
        <w:rPr>
          <w:rFonts w:hAnsi="宋体" w:cs="宋体"/>
          <w:color w:val="auto"/>
          <w:position w:val="0"/>
          <w:szCs w:val="24"/>
          <w:highlight w:val="none"/>
        </w:rPr>
        <w:t>5</w:t>
      </w:r>
      <w:r>
        <w:rPr>
          <w:rFonts w:hint="eastAsia" w:hAnsi="宋体" w:cs="宋体"/>
          <w:color w:val="auto"/>
          <w:position w:val="0"/>
          <w:szCs w:val="24"/>
          <w:highlight w:val="none"/>
        </w:rPr>
        <w:t>履约保证金</w:t>
      </w:r>
    </w:p>
    <w:p w14:paraId="3F8CF75D">
      <w:pPr>
        <w:widowControl/>
        <w:spacing w:line="360" w:lineRule="auto"/>
        <w:ind w:firstLine="480"/>
        <w:jc w:val="left"/>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乙方</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（是 </w:t>
      </w:r>
      <w:r>
        <w:rPr>
          <w:rFonts w:hint="eastAsia" w:ascii="仿宋" w:hAnsi="仿宋" w:eastAsia="仿宋" w:cs="仿宋"/>
          <w:b w:val="0"/>
          <w:color w:val="auto"/>
          <w:position w:val="0"/>
          <w:szCs w:val="24"/>
          <w:highlight w:val="none"/>
        </w:rPr>
        <w:t>/</w:t>
      </w:r>
      <w:r>
        <w:rPr>
          <w:rFonts w:hint="eastAsia" w:hAnsi="宋体" w:cs="宋体"/>
          <w:b w:val="0"/>
          <w:color w:val="auto"/>
          <w:position w:val="0"/>
          <w:szCs w:val="24"/>
          <w:highlight w:val="none"/>
        </w:rPr>
        <w:t>否）需要支付履约保证金。若需要支付履约保证金的，则：</w:t>
      </w:r>
    </w:p>
    <w:p w14:paraId="1A25A11A">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5</w:t>
      </w:r>
      <w:r>
        <w:rPr>
          <w:rFonts w:hint="eastAsia" w:hAnsi="宋体" w:cs="宋体"/>
          <w:b w:val="0"/>
          <w:color w:val="auto"/>
          <w:position w:val="0"/>
          <w:szCs w:val="24"/>
          <w:highlight w:val="none"/>
        </w:rPr>
        <w:t>.1履约保证金的比例为合同金额的</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w:t>
      </w:r>
      <w:r>
        <w:rPr>
          <w:rFonts w:hint="eastAsia" w:hAnsi="宋体" w:cs="宋体"/>
          <w:b w:val="0"/>
          <w:i/>
          <w:iCs/>
          <w:color w:val="auto"/>
          <w:position w:val="0"/>
          <w:szCs w:val="24"/>
          <w:highlight w:val="none"/>
        </w:rPr>
        <w:t>提醒：履约保证金的比例不得超过合同金额的1</w:t>
      </w:r>
      <w:r>
        <w:rPr>
          <w:rFonts w:hAnsi="宋体" w:cs="宋体"/>
          <w:b w:val="0"/>
          <w:i/>
          <w:iCs/>
          <w:color w:val="auto"/>
          <w:position w:val="0"/>
          <w:szCs w:val="24"/>
          <w:highlight w:val="none"/>
        </w:rPr>
        <w:t>0</w:t>
      </w:r>
      <w:r>
        <w:rPr>
          <w:rFonts w:hint="eastAsia" w:hAnsi="宋体" w:cs="宋体"/>
          <w:b w:val="0"/>
          <w:i/>
          <w:iCs/>
          <w:color w:val="auto"/>
          <w:position w:val="0"/>
          <w:szCs w:val="24"/>
          <w:highlight w:val="none"/>
        </w:rPr>
        <w:t>%</w:t>
      </w:r>
      <w:r>
        <w:rPr>
          <w:rFonts w:hint="eastAsia" w:hAnsi="宋体" w:cs="宋体"/>
          <w:b w:val="0"/>
          <w:color w:val="auto"/>
          <w:position w:val="0"/>
          <w:szCs w:val="24"/>
          <w:highlight w:val="none"/>
        </w:rPr>
        <w:t>）</w:t>
      </w:r>
    </w:p>
    <w:p w14:paraId="54C55716">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5</w:t>
      </w:r>
      <w:r>
        <w:rPr>
          <w:rFonts w:hint="eastAsia" w:hAnsi="宋体" w:cs="宋体"/>
          <w:b w:val="0"/>
          <w:color w:val="auto"/>
          <w:position w:val="0"/>
          <w:szCs w:val="24"/>
          <w:highlight w:val="none"/>
        </w:rPr>
        <w:t>.2履约保证金支付方式详见</w:t>
      </w:r>
      <w:r>
        <w:rPr>
          <w:rFonts w:hint="eastAsia" w:hAnsi="宋体" w:cs="宋体"/>
          <w:b w:val="0"/>
          <w:color w:val="auto"/>
          <w:position w:val="0"/>
          <w:szCs w:val="24"/>
          <w:highlight w:val="none"/>
          <w:u w:val="single"/>
        </w:rPr>
        <w:t xml:space="preserve">    </w:t>
      </w:r>
      <w:r>
        <w:rPr>
          <w:rFonts w:hint="eastAsia" w:hAnsi="宋体" w:cs="宋体"/>
          <w:iCs/>
          <w:color w:val="auto"/>
          <w:position w:val="0"/>
          <w:szCs w:val="24"/>
          <w:highlight w:val="none"/>
          <w:u w:val="single"/>
        </w:rPr>
        <w:t>合同专用条款</w:t>
      </w:r>
      <w:r>
        <w:rPr>
          <w:rFonts w:hint="eastAsia" w:hAnsi="宋体" w:cs="宋体"/>
          <w:b w:val="0"/>
          <w:iCs/>
          <w:color w:val="auto"/>
          <w:position w:val="0"/>
          <w:szCs w:val="24"/>
          <w:highlight w:val="none"/>
          <w:u w:val="single"/>
        </w:rPr>
        <w:t xml:space="preserve"> </w:t>
      </w:r>
      <w:r>
        <w:rPr>
          <w:rFonts w:hAnsi="宋体" w:cs="宋体"/>
          <w:b w:val="0"/>
          <w:iCs/>
          <w:color w:val="auto"/>
          <w:position w:val="0"/>
          <w:szCs w:val="24"/>
          <w:highlight w:val="none"/>
          <w:u w:val="single"/>
        </w:rPr>
        <w:t>1.5.2</w:t>
      </w:r>
      <w:r>
        <w:rPr>
          <w:rFonts w:hint="eastAsia" w:hAnsi="宋体" w:cs="宋体"/>
          <w:b w:val="0"/>
          <w:iCs/>
          <w:color w:val="auto"/>
          <w:position w:val="0"/>
          <w:szCs w:val="24"/>
          <w:highlight w:val="none"/>
          <w:u w:val="single"/>
        </w:rPr>
        <w:t xml:space="preserve"> </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w:t>
      </w:r>
    </w:p>
    <w:p w14:paraId="4A3A3F39">
      <w:pPr>
        <w:keepNext/>
        <w:keepLines/>
        <w:tabs>
          <w:tab w:val="left" w:pos="0"/>
        </w:tabs>
        <w:spacing w:before="260" w:after="260" w:line="560" w:lineRule="exact"/>
        <w:ind w:firstLine="480"/>
        <w:jc w:val="left"/>
        <w:outlineLvl w:val="9"/>
        <w:rPr>
          <w:rFonts w:ascii="幼圆" w:hAnsi="Arial"/>
          <w:color w:val="auto"/>
          <w:position w:val="0"/>
          <w:sz w:val="4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5</w:t>
      </w:r>
      <w:r>
        <w:rPr>
          <w:rFonts w:hint="eastAsia" w:hAnsi="宋体" w:cs="宋体"/>
          <w:b w:val="0"/>
          <w:color w:val="auto"/>
          <w:position w:val="0"/>
          <w:szCs w:val="24"/>
          <w:highlight w:val="none"/>
        </w:rPr>
        <w:t>.3 如果乙方不履行合同，履约保证金不予退还；如果乙方未能按合同约定全面履行义务，那么甲方有权从履约保证金中取得补偿或赔偿，同时不影响甲方要求乙方承担合同约定的超过履约保证金的违约责任的权利；</w:t>
      </w:r>
    </w:p>
    <w:p w14:paraId="032B3F17">
      <w:pPr>
        <w:spacing w:line="560" w:lineRule="exact"/>
        <w:ind w:firstLine="480"/>
        <w:outlineLvl w:val="9"/>
        <w:rPr>
          <w:rFonts w:ascii="Times New Roman"/>
          <w:b w:val="0"/>
          <w:color w:val="auto"/>
          <w:position w:val="0"/>
          <w:sz w:val="21"/>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5</w:t>
      </w:r>
      <w:r>
        <w:rPr>
          <w:rFonts w:hint="eastAsia" w:hAnsi="宋体" w:cs="宋体"/>
          <w:b w:val="0"/>
          <w:color w:val="auto"/>
          <w:position w:val="0"/>
          <w:szCs w:val="24"/>
          <w:highlight w:val="none"/>
        </w:rPr>
        <w:t>.4 甲方在项目验收结束后及时退还履约保证金。甲方在项目通过验收之日起</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5</w:t>
      </w:r>
      <w:r>
        <w:rPr>
          <w:rFonts w:hint="eastAsia" w:hAnsi="宋体" w:cs="宋体"/>
          <w:b w:val="0"/>
          <w:color w:val="auto"/>
          <w:position w:val="0"/>
          <w:szCs w:val="24"/>
          <w:highlight w:val="none"/>
        </w:rPr>
        <w:t>个工作日内将履约保证金无息退还乙方（出具保函、保险保单的费用不予退还），逾期退还的，乙方可要求甲方支付违约金，违约金按每迟延退还一日的应退还而未退还金额的</w:t>
      </w:r>
      <w:r>
        <w:rPr>
          <w:rFonts w:hint="eastAsia" w:hAnsi="宋体" w:cs="宋体"/>
          <w:b w:val="0"/>
          <w:color w:val="auto"/>
          <w:position w:val="0"/>
          <w:szCs w:val="24"/>
          <w:highlight w:val="none"/>
          <w:u w:val="single"/>
        </w:rPr>
        <w:t xml:space="preserve">  （</w:t>
      </w:r>
      <w:r>
        <w:rPr>
          <w:rFonts w:hint="eastAsia" w:hAnsi="宋体" w:cs="宋体"/>
          <w:b w:val="0"/>
          <w:i/>
          <w:iCs/>
          <w:color w:val="auto"/>
          <w:position w:val="0"/>
          <w:szCs w:val="24"/>
          <w:highlight w:val="none"/>
          <w:u w:val="single"/>
        </w:rPr>
        <w:t>按同期银行活期存款利息</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%计算，最高限额为本合同履约保证金的</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XX</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 %。</w:t>
      </w:r>
    </w:p>
    <w:p w14:paraId="592D189C">
      <w:pPr>
        <w:spacing w:line="560" w:lineRule="exact"/>
        <w:ind w:firstLine="482"/>
        <w:outlineLvl w:val="9"/>
        <w:rPr>
          <w:rFonts w:hint="eastAsia" w:hAnsi="宋体" w:cs="宋体"/>
          <w:color w:val="auto"/>
          <w:position w:val="0"/>
          <w:szCs w:val="24"/>
          <w:highlight w:val="none"/>
        </w:rPr>
      </w:pPr>
      <w:r>
        <w:rPr>
          <w:rFonts w:hint="eastAsia" w:hAnsi="宋体" w:cs="宋体"/>
          <w:color w:val="auto"/>
          <w:position w:val="0"/>
          <w:szCs w:val="24"/>
          <w:highlight w:val="none"/>
        </w:rPr>
        <w:t>1.</w:t>
      </w:r>
      <w:bookmarkEnd w:id="240"/>
      <w:bookmarkEnd w:id="241"/>
      <w:bookmarkEnd w:id="242"/>
      <w:r>
        <w:rPr>
          <w:rFonts w:hAnsi="宋体" w:cs="宋体"/>
          <w:color w:val="auto"/>
          <w:position w:val="0"/>
          <w:szCs w:val="24"/>
          <w:highlight w:val="none"/>
        </w:rPr>
        <w:t>6</w:t>
      </w:r>
      <w:r>
        <w:rPr>
          <w:rFonts w:hint="eastAsia" w:hAnsi="宋体" w:cs="宋体"/>
          <w:color w:val="auto"/>
          <w:position w:val="0"/>
          <w:szCs w:val="24"/>
          <w:highlight w:val="none"/>
        </w:rPr>
        <w:t>预付款</w:t>
      </w:r>
    </w:p>
    <w:p w14:paraId="41AF11AF">
      <w:pPr>
        <w:widowControl/>
        <w:spacing w:line="360" w:lineRule="auto"/>
        <w:ind w:firstLine="480"/>
        <w:jc w:val="left"/>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乙方</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（需要</w:t>
      </w:r>
      <w:r>
        <w:rPr>
          <w:rFonts w:hint="eastAsia" w:ascii="仿宋" w:hAnsi="仿宋" w:eastAsia="仿宋" w:cs="仿宋"/>
          <w:b w:val="0"/>
          <w:color w:val="auto"/>
          <w:position w:val="0"/>
          <w:szCs w:val="24"/>
          <w:highlight w:val="none"/>
        </w:rPr>
        <w:t>/</w:t>
      </w:r>
      <w:r>
        <w:rPr>
          <w:rFonts w:hint="eastAsia" w:hAnsi="宋体" w:cs="宋体"/>
          <w:b w:val="0"/>
          <w:color w:val="auto"/>
          <w:position w:val="0"/>
          <w:szCs w:val="24"/>
          <w:highlight w:val="none"/>
        </w:rPr>
        <w:t>不需要）甲方支付预付款。若需要支付预付款的，则：</w:t>
      </w:r>
    </w:p>
    <w:p w14:paraId="13270189">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6</w:t>
      </w:r>
      <w:r>
        <w:rPr>
          <w:rFonts w:hint="eastAsia" w:hAnsi="宋体" w:cs="宋体"/>
          <w:b w:val="0"/>
          <w:color w:val="auto"/>
          <w:position w:val="0"/>
          <w:szCs w:val="24"/>
          <w:highlight w:val="none"/>
        </w:rPr>
        <w:t>.1预付款比例、支付方式、时间详见</w:t>
      </w:r>
      <w:r>
        <w:rPr>
          <w:rFonts w:hint="eastAsia" w:hAnsi="宋体" w:cs="宋体"/>
          <w:b w:val="0"/>
          <w:color w:val="auto"/>
          <w:position w:val="0"/>
          <w:szCs w:val="24"/>
          <w:highlight w:val="none"/>
          <w:u w:val="single"/>
        </w:rPr>
        <w:t xml:space="preserve">    </w:t>
      </w:r>
      <w:r>
        <w:rPr>
          <w:rFonts w:hint="eastAsia" w:hAnsi="宋体" w:cs="宋体"/>
          <w:iCs/>
          <w:color w:val="auto"/>
          <w:position w:val="0"/>
          <w:szCs w:val="24"/>
          <w:highlight w:val="none"/>
          <w:u w:val="single"/>
        </w:rPr>
        <w:t>合同专用条款</w:t>
      </w:r>
      <w:r>
        <w:rPr>
          <w:rFonts w:hint="eastAsia" w:hAnsi="宋体" w:cs="宋体"/>
          <w:b w:val="0"/>
          <w:iCs/>
          <w:color w:val="auto"/>
          <w:position w:val="0"/>
          <w:szCs w:val="24"/>
          <w:highlight w:val="none"/>
          <w:u w:val="single"/>
        </w:rPr>
        <w:t xml:space="preserve"> </w:t>
      </w:r>
      <w:r>
        <w:rPr>
          <w:rFonts w:hAnsi="宋体" w:cs="宋体"/>
          <w:b w:val="0"/>
          <w:iCs/>
          <w:color w:val="auto"/>
          <w:position w:val="0"/>
          <w:szCs w:val="24"/>
          <w:highlight w:val="none"/>
          <w:u w:val="single"/>
        </w:rPr>
        <w:t>1.6.1</w:t>
      </w:r>
      <w:r>
        <w:rPr>
          <w:rFonts w:hint="eastAsia" w:hAnsi="宋体" w:cs="宋体"/>
          <w:b w:val="0"/>
          <w:iCs/>
          <w:color w:val="auto"/>
          <w:position w:val="0"/>
          <w:szCs w:val="24"/>
          <w:highlight w:val="none"/>
          <w:u w:val="single"/>
        </w:rPr>
        <w:t xml:space="preserve">  </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w:t>
      </w:r>
    </w:p>
    <w:p w14:paraId="4BC49A55">
      <w:pPr>
        <w:widowControl/>
        <w:spacing w:line="360" w:lineRule="auto"/>
        <w:ind w:firstLine="480"/>
        <w:jc w:val="left"/>
        <w:outlineLvl w:val="9"/>
        <w:rPr>
          <w:rFonts w:hint="eastAsia" w:hAnsi="宋体" w:cs="宋体"/>
          <w:bCs/>
          <w:color w:val="auto"/>
          <w:position w:val="0"/>
          <w:szCs w:val="24"/>
          <w:highlight w:val="none"/>
        </w:rPr>
      </w:pPr>
      <w:r>
        <w:rPr>
          <w:rFonts w:hint="eastAsia" w:hAnsi="宋体" w:cs="宋体"/>
          <w:bCs/>
          <w:color w:val="auto"/>
          <w:position w:val="0"/>
          <w:szCs w:val="24"/>
          <w:highlight w:val="none"/>
        </w:rPr>
        <w:t>1.</w:t>
      </w:r>
      <w:r>
        <w:rPr>
          <w:rFonts w:hAnsi="宋体" w:cs="宋体"/>
          <w:bCs/>
          <w:color w:val="auto"/>
          <w:position w:val="0"/>
          <w:szCs w:val="24"/>
          <w:highlight w:val="none"/>
        </w:rPr>
        <w:t>7</w:t>
      </w:r>
      <w:r>
        <w:rPr>
          <w:rFonts w:hint="eastAsia" w:hAnsi="宋体" w:cs="宋体"/>
          <w:bCs/>
          <w:color w:val="auto"/>
          <w:position w:val="0"/>
          <w:szCs w:val="24"/>
          <w:highlight w:val="none"/>
        </w:rPr>
        <w:t>资金支付</w:t>
      </w:r>
    </w:p>
    <w:p w14:paraId="2DD49EE8">
      <w:pPr>
        <w:widowControl/>
        <w:spacing w:line="360" w:lineRule="auto"/>
        <w:ind w:firstLine="480"/>
        <w:jc w:val="left"/>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7</w:t>
      </w:r>
      <w:r>
        <w:rPr>
          <w:rFonts w:hint="eastAsia" w:hAnsi="宋体" w:cs="宋体"/>
          <w:b w:val="0"/>
          <w:color w:val="auto"/>
          <w:position w:val="0"/>
          <w:szCs w:val="24"/>
          <w:highlight w:val="none"/>
        </w:rPr>
        <w:t>.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p>
    <w:p w14:paraId="0AD59DA7">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7</w:t>
      </w:r>
      <w:r>
        <w:rPr>
          <w:rFonts w:hint="eastAsia" w:hAnsi="宋体" w:cs="宋体"/>
          <w:b w:val="0"/>
          <w:color w:val="auto"/>
          <w:position w:val="0"/>
          <w:szCs w:val="24"/>
          <w:highlight w:val="none"/>
        </w:rPr>
        <w:t>.2资金支付的方式、时间和条件详见</w:t>
      </w:r>
      <w:r>
        <w:rPr>
          <w:rFonts w:hint="eastAsia" w:hAnsi="宋体" w:cs="宋体"/>
          <w:iCs/>
          <w:color w:val="auto"/>
          <w:position w:val="0"/>
          <w:szCs w:val="24"/>
          <w:highlight w:val="none"/>
          <w:u w:val="single"/>
        </w:rPr>
        <w:t>合同专用条款1</w:t>
      </w:r>
      <w:r>
        <w:rPr>
          <w:rFonts w:hAnsi="宋体" w:cs="宋体"/>
          <w:iCs/>
          <w:color w:val="auto"/>
          <w:position w:val="0"/>
          <w:szCs w:val="24"/>
          <w:highlight w:val="none"/>
          <w:u w:val="single"/>
        </w:rPr>
        <w:t>.7.2</w:t>
      </w:r>
      <w:r>
        <w:rPr>
          <w:rFonts w:hint="eastAsia" w:hAnsi="宋体" w:cs="宋体"/>
          <w:b w:val="0"/>
          <w:iCs/>
          <w:color w:val="auto"/>
          <w:position w:val="0"/>
          <w:szCs w:val="24"/>
          <w:highlight w:val="none"/>
        </w:rPr>
        <w:t>。</w:t>
      </w:r>
    </w:p>
    <w:p w14:paraId="52B62F8C">
      <w:pPr>
        <w:spacing w:line="560" w:lineRule="exact"/>
        <w:ind w:firstLine="482"/>
        <w:outlineLvl w:val="9"/>
        <w:rPr>
          <w:rFonts w:hint="eastAsia" w:hAnsi="宋体" w:cs="宋体"/>
          <w:color w:val="auto"/>
          <w:position w:val="0"/>
          <w:szCs w:val="24"/>
          <w:highlight w:val="none"/>
        </w:rPr>
      </w:pPr>
      <w:bookmarkStart w:id="243" w:name="_Toc19304"/>
      <w:bookmarkStart w:id="244" w:name="_Toc32071"/>
      <w:bookmarkStart w:id="245" w:name="_Toc2846"/>
      <w:r>
        <w:rPr>
          <w:rFonts w:hint="eastAsia" w:hAnsi="宋体" w:cs="宋体"/>
          <w:color w:val="auto"/>
          <w:position w:val="0"/>
          <w:szCs w:val="24"/>
          <w:highlight w:val="none"/>
        </w:rPr>
        <w:t>1.</w:t>
      </w:r>
      <w:r>
        <w:rPr>
          <w:rFonts w:hAnsi="宋体" w:cs="宋体"/>
          <w:color w:val="auto"/>
          <w:position w:val="0"/>
          <w:szCs w:val="24"/>
          <w:highlight w:val="none"/>
        </w:rPr>
        <w:t>8</w:t>
      </w:r>
      <w:r>
        <w:rPr>
          <w:rFonts w:hint="eastAsia" w:hAnsi="宋体" w:cs="宋体"/>
          <w:color w:val="auto"/>
          <w:position w:val="0"/>
          <w:szCs w:val="24"/>
          <w:highlight w:val="none"/>
        </w:rPr>
        <w:t>货物（服务）交付期限、地点和方式</w:t>
      </w:r>
      <w:bookmarkEnd w:id="243"/>
      <w:bookmarkEnd w:id="244"/>
      <w:bookmarkEnd w:id="245"/>
    </w:p>
    <w:p w14:paraId="63D9F136">
      <w:pPr>
        <w:spacing w:line="560" w:lineRule="exact"/>
        <w:ind w:firstLine="480"/>
        <w:outlineLvl w:val="9"/>
        <w:rPr>
          <w:rFonts w:hint="eastAsia" w:hAnsi="宋体" w:cs="宋体"/>
          <w:b w:val="0"/>
          <w:color w:val="auto"/>
          <w:position w:val="0"/>
          <w:szCs w:val="24"/>
          <w:highlight w:val="none"/>
          <w:u w:val="single"/>
        </w:rPr>
      </w:pPr>
      <w:r>
        <w:rPr>
          <w:rFonts w:hint="eastAsia" w:hAnsi="宋体" w:cs="宋体"/>
          <w:b w:val="0"/>
          <w:color w:val="auto"/>
          <w:position w:val="0"/>
          <w:szCs w:val="24"/>
          <w:highlight w:val="none"/>
        </w:rPr>
        <w:t>1.</w:t>
      </w:r>
      <w:r>
        <w:rPr>
          <w:rFonts w:hAnsi="宋体" w:cs="宋体"/>
          <w:b w:val="0"/>
          <w:color w:val="auto"/>
          <w:position w:val="0"/>
          <w:szCs w:val="24"/>
          <w:highlight w:val="none"/>
        </w:rPr>
        <w:t>8</w:t>
      </w:r>
      <w:r>
        <w:rPr>
          <w:rFonts w:hint="eastAsia" w:hAnsi="宋体" w:cs="宋体"/>
          <w:b w:val="0"/>
          <w:color w:val="auto"/>
          <w:position w:val="0"/>
          <w:szCs w:val="24"/>
          <w:highlight w:val="none"/>
        </w:rPr>
        <w:t>.1 交付期限：</w:t>
      </w:r>
      <w:bookmarkStart w:id="246" w:name="_Hlk134193824"/>
      <w:r>
        <w:rPr>
          <w:rFonts w:hint="eastAsia" w:hAnsi="宋体" w:cs="宋体"/>
          <w:b w:val="0"/>
          <w:color w:val="auto"/>
          <w:position w:val="0"/>
          <w:szCs w:val="24"/>
          <w:highlight w:val="none"/>
        </w:rPr>
        <w:t>详见</w:t>
      </w:r>
      <w:bookmarkEnd w:id="246"/>
      <w:r>
        <w:rPr>
          <w:rFonts w:hint="eastAsia" w:hAnsi="宋体" w:cs="宋体"/>
          <w:iCs/>
          <w:color w:val="auto"/>
          <w:position w:val="0"/>
          <w:szCs w:val="24"/>
          <w:highlight w:val="none"/>
          <w:u w:val="single"/>
        </w:rPr>
        <w:t>合同专用条款1</w:t>
      </w:r>
      <w:r>
        <w:rPr>
          <w:rFonts w:hAnsi="宋体" w:cs="宋体"/>
          <w:iCs/>
          <w:color w:val="auto"/>
          <w:position w:val="0"/>
          <w:szCs w:val="24"/>
          <w:highlight w:val="none"/>
          <w:u w:val="single"/>
        </w:rPr>
        <w:t>.8.1</w:t>
      </w:r>
      <w:r>
        <w:rPr>
          <w:rFonts w:hint="eastAsia" w:hAnsi="宋体" w:cs="宋体"/>
          <w:b w:val="0"/>
          <w:iCs/>
          <w:color w:val="auto"/>
          <w:position w:val="0"/>
          <w:szCs w:val="24"/>
          <w:highlight w:val="none"/>
        </w:rPr>
        <w:t>；</w:t>
      </w:r>
    </w:p>
    <w:p w14:paraId="3FF44252">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8</w:t>
      </w:r>
      <w:r>
        <w:rPr>
          <w:rFonts w:hint="eastAsia" w:hAnsi="宋体" w:cs="宋体"/>
          <w:b w:val="0"/>
          <w:color w:val="auto"/>
          <w:position w:val="0"/>
          <w:szCs w:val="24"/>
          <w:highlight w:val="none"/>
        </w:rPr>
        <w:t>.2 交付地点：详见</w:t>
      </w:r>
      <w:r>
        <w:rPr>
          <w:rFonts w:hint="eastAsia" w:hAnsi="宋体" w:cs="宋体"/>
          <w:iCs/>
          <w:color w:val="auto"/>
          <w:position w:val="0"/>
          <w:szCs w:val="24"/>
          <w:highlight w:val="none"/>
          <w:u w:val="single"/>
        </w:rPr>
        <w:t>合同专用条款1</w:t>
      </w:r>
      <w:r>
        <w:rPr>
          <w:rFonts w:hAnsi="宋体" w:cs="宋体"/>
          <w:iCs/>
          <w:color w:val="auto"/>
          <w:position w:val="0"/>
          <w:szCs w:val="24"/>
          <w:highlight w:val="none"/>
          <w:u w:val="single"/>
        </w:rPr>
        <w:t>.8.2</w:t>
      </w:r>
      <w:r>
        <w:rPr>
          <w:rFonts w:hint="eastAsia" w:hAnsi="宋体" w:cs="宋体"/>
          <w:b w:val="0"/>
          <w:iCs/>
          <w:color w:val="auto"/>
          <w:position w:val="0"/>
          <w:szCs w:val="24"/>
          <w:highlight w:val="none"/>
        </w:rPr>
        <w:t>；</w:t>
      </w:r>
    </w:p>
    <w:p w14:paraId="047126EF">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8</w:t>
      </w:r>
      <w:r>
        <w:rPr>
          <w:rFonts w:hint="eastAsia" w:hAnsi="宋体" w:cs="宋体"/>
          <w:b w:val="0"/>
          <w:color w:val="auto"/>
          <w:position w:val="0"/>
          <w:szCs w:val="24"/>
          <w:highlight w:val="none"/>
        </w:rPr>
        <w:t>.3 交付方式：详见</w:t>
      </w:r>
      <w:r>
        <w:rPr>
          <w:rFonts w:hint="eastAsia" w:hAnsi="宋体" w:cs="宋体"/>
          <w:iCs/>
          <w:color w:val="auto"/>
          <w:position w:val="0"/>
          <w:szCs w:val="24"/>
          <w:highlight w:val="none"/>
          <w:u w:val="single"/>
        </w:rPr>
        <w:t>合同专用条款1</w:t>
      </w:r>
      <w:r>
        <w:rPr>
          <w:rFonts w:hAnsi="宋体" w:cs="宋体"/>
          <w:iCs/>
          <w:color w:val="auto"/>
          <w:position w:val="0"/>
          <w:szCs w:val="24"/>
          <w:highlight w:val="none"/>
          <w:u w:val="single"/>
        </w:rPr>
        <w:t>.8.3</w:t>
      </w:r>
      <w:r>
        <w:rPr>
          <w:rFonts w:hint="eastAsia" w:hAnsi="宋体" w:cs="宋体"/>
          <w:b w:val="0"/>
          <w:iCs/>
          <w:color w:val="auto"/>
          <w:position w:val="0"/>
          <w:szCs w:val="24"/>
          <w:highlight w:val="none"/>
        </w:rPr>
        <w:t>。</w:t>
      </w:r>
    </w:p>
    <w:p w14:paraId="1EF33672">
      <w:pPr>
        <w:spacing w:line="560" w:lineRule="exact"/>
        <w:ind w:firstLine="482"/>
        <w:outlineLvl w:val="9"/>
        <w:rPr>
          <w:rFonts w:hint="eastAsia" w:hAnsi="宋体" w:cs="宋体"/>
          <w:color w:val="auto"/>
          <w:position w:val="0"/>
          <w:szCs w:val="24"/>
          <w:highlight w:val="none"/>
        </w:rPr>
      </w:pPr>
      <w:bookmarkStart w:id="247" w:name="_Toc19554"/>
      <w:bookmarkStart w:id="248" w:name="_Toc27250"/>
      <w:bookmarkStart w:id="249" w:name="_Toc21423"/>
      <w:r>
        <w:rPr>
          <w:rFonts w:hint="eastAsia" w:hAnsi="宋体" w:cs="宋体"/>
          <w:color w:val="auto"/>
          <w:position w:val="0"/>
          <w:szCs w:val="24"/>
          <w:highlight w:val="none"/>
        </w:rPr>
        <w:t>1.</w:t>
      </w:r>
      <w:r>
        <w:rPr>
          <w:rFonts w:hAnsi="宋体" w:cs="宋体"/>
          <w:color w:val="auto"/>
          <w:position w:val="0"/>
          <w:szCs w:val="24"/>
          <w:highlight w:val="none"/>
        </w:rPr>
        <w:t>9</w:t>
      </w:r>
      <w:r>
        <w:rPr>
          <w:rFonts w:hint="eastAsia" w:hAnsi="宋体" w:cs="宋体"/>
          <w:color w:val="auto"/>
          <w:position w:val="0"/>
          <w:szCs w:val="24"/>
          <w:highlight w:val="none"/>
        </w:rPr>
        <w:t>违约责任</w:t>
      </w:r>
      <w:bookmarkEnd w:id="247"/>
      <w:bookmarkEnd w:id="248"/>
      <w:bookmarkEnd w:id="249"/>
    </w:p>
    <w:p w14:paraId="02D8FEAF">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9</w:t>
      </w:r>
      <w:r>
        <w:rPr>
          <w:rFonts w:hint="eastAsia" w:hAnsi="宋体" w:cs="宋体"/>
          <w:b w:val="0"/>
          <w:color w:val="auto"/>
          <w:position w:val="0"/>
          <w:szCs w:val="24"/>
          <w:highlight w:val="none"/>
        </w:rPr>
        <w:t>.1 除不可抗力外，如果乙方没有按照本合同约定的期限、地点和方式交付货物或服务，那么甲方可要求乙方支付违约金，每延迟一日，违约金按合同金额的</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XX</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w:t>
      </w:r>
      <w:r>
        <w:rPr>
          <w:rFonts w:hAnsi="宋体" w:cs="宋体"/>
          <w:b w:val="0"/>
          <w:color w:val="auto"/>
          <w:position w:val="0"/>
          <w:szCs w:val="24"/>
          <w:highlight w:val="none"/>
        </w:rPr>
        <w:t>/</w:t>
      </w:r>
      <w:r>
        <w:rPr>
          <w:rFonts w:hint="eastAsia" w:hAnsi="宋体" w:cs="宋体"/>
          <w:b w:val="0"/>
          <w:color w:val="auto"/>
          <w:position w:val="0"/>
          <w:szCs w:val="24"/>
          <w:highlight w:val="none"/>
        </w:rPr>
        <w:t>计算，最高限额为本合同金额的</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XX</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%；迟延交付货物或服务的违约金计算数额达到前述最高限额之日起，甲方有权在要求乙方支付违约金的同时，书面通知乙方解除本合同；</w:t>
      </w:r>
    </w:p>
    <w:p w14:paraId="06BA6F70">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9</w:t>
      </w:r>
      <w:r>
        <w:rPr>
          <w:rFonts w:hint="eastAsia" w:hAnsi="宋体" w:cs="宋体"/>
          <w:b w:val="0"/>
          <w:color w:val="auto"/>
          <w:position w:val="0"/>
          <w:szCs w:val="24"/>
          <w:highlight w:val="none"/>
        </w:rPr>
        <w:t>.2 除不可抗力外，如果甲方没有按照本合同约定的付款方式付款，乙方可要求甲方支付违约金，每延迟一日，违约金按应付而未付款的</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XX</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%计算，最高限额为本合同总价的</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XX</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%；迟延付款的违约金计算数额达到前述最高限额之日起，乙方有权在要求甲方支付违约金的同时，书面通知甲方解除本合同；</w:t>
      </w:r>
    </w:p>
    <w:p w14:paraId="63E0EB54">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9</w:t>
      </w:r>
      <w:r>
        <w:rPr>
          <w:rFonts w:hint="eastAsia" w:hAnsi="宋体" w:cs="宋体"/>
          <w:b w:val="0"/>
          <w:color w:val="auto"/>
          <w:position w:val="0"/>
          <w:szCs w:val="24"/>
          <w:highlight w:val="none"/>
        </w:rPr>
        <w:t>.3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2B958263">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9</w:t>
      </w:r>
      <w:r>
        <w:rPr>
          <w:rFonts w:hint="eastAsia" w:hAnsi="宋体" w:cs="宋体"/>
          <w:b w:val="0"/>
          <w:color w:val="auto"/>
          <w:position w:val="0"/>
          <w:szCs w:val="24"/>
          <w:highlight w:val="none"/>
        </w:rPr>
        <w:t>.4 除前述约定外，任何一方未能履行本合同约定的义务，对方当事人均有权要求继续履行、采取补救措施或者赔偿损失等，且对方当事人行使的任何权利救济方式均不视为其放弃了其他法定或者约定的权利救济方式；</w:t>
      </w:r>
    </w:p>
    <w:p w14:paraId="2676EDAD">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9</w:t>
      </w:r>
      <w:r>
        <w:rPr>
          <w:rFonts w:hint="eastAsia" w:hAnsi="宋体" w:cs="宋体"/>
          <w:b w:val="0"/>
          <w:color w:val="auto"/>
          <w:position w:val="0"/>
          <w:szCs w:val="24"/>
          <w:highlight w:val="none"/>
        </w:rPr>
        <w:t>.5如果出现政府采购监督管理部门在处理投诉事项期间，书面通知甲方暂停采购活动的情形，或者询问或质疑事项可能影响中标或者成交结果的，导致甲方中止履行合同的情形，均不视为甲方违约。</w:t>
      </w:r>
    </w:p>
    <w:p w14:paraId="4F11DB2F">
      <w:pPr>
        <w:spacing w:line="560" w:lineRule="exact"/>
        <w:ind w:left="-482" w:right="-482" w:firstLine="960"/>
        <w:outlineLvl w:val="9"/>
        <w:rPr>
          <w:rFonts w:hint="eastAsia" w:hAnsi="宋体" w:cs="宋体"/>
          <w:b w:val="0"/>
          <w:color w:val="auto"/>
          <w:position w:val="0"/>
          <w:sz w:val="21"/>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9</w:t>
      </w:r>
      <w:r>
        <w:rPr>
          <w:rFonts w:hint="eastAsia" w:hAnsi="宋体" w:cs="宋体"/>
          <w:b w:val="0"/>
          <w:color w:val="auto"/>
          <w:position w:val="0"/>
          <w:szCs w:val="24"/>
          <w:highlight w:val="none"/>
        </w:rPr>
        <w:t>.6违约责任</w:t>
      </w:r>
      <w:r>
        <w:rPr>
          <w:rFonts w:hint="eastAsia" w:hAnsi="宋体" w:cs="宋体"/>
          <w:iCs/>
          <w:color w:val="auto"/>
          <w:position w:val="0"/>
          <w:szCs w:val="24"/>
          <w:highlight w:val="none"/>
          <w:u w:val="single"/>
        </w:rPr>
        <w:t>合同专用条款1</w:t>
      </w:r>
      <w:r>
        <w:rPr>
          <w:rFonts w:hAnsi="宋体" w:cs="宋体"/>
          <w:iCs/>
          <w:color w:val="auto"/>
          <w:position w:val="0"/>
          <w:szCs w:val="24"/>
          <w:highlight w:val="none"/>
          <w:u w:val="single"/>
        </w:rPr>
        <w:t>.9.6</w:t>
      </w:r>
      <w:r>
        <w:rPr>
          <w:rFonts w:hint="eastAsia" w:hAnsi="宋体" w:cs="宋体"/>
          <w:b w:val="0"/>
          <w:color w:val="auto"/>
          <w:position w:val="0"/>
          <w:szCs w:val="24"/>
          <w:highlight w:val="none"/>
        </w:rPr>
        <w:t>约定其他责任的，从其约定。</w:t>
      </w:r>
    </w:p>
    <w:p w14:paraId="74E0222D">
      <w:pPr>
        <w:spacing w:line="560" w:lineRule="exact"/>
        <w:ind w:firstLine="482"/>
        <w:outlineLvl w:val="9"/>
        <w:rPr>
          <w:rFonts w:hint="eastAsia" w:hAnsi="宋体" w:cs="宋体"/>
          <w:color w:val="auto"/>
          <w:position w:val="0"/>
          <w:szCs w:val="24"/>
          <w:highlight w:val="none"/>
        </w:rPr>
      </w:pPr>
      <w:bookmarkStart w:id="250" w:name="_Toc15583"/>
      <w:bookmarkStart w:id="251" w:name="_Toc28375"/>
      <w:bookmarkStart w:id="252" w:name="_Toc16021"/>
      <w:r>
        <w:rPr>
          <w:rFonts w:hAnsi="宋体" w:cs="宋体"/>
          <w:color w:val="auto"/>
          <w:position w:val="0"/>
          <w:szCs w:val="24"/>
          <w:highlight w:val="none"/>
        </w:rPr>
        <w:t>1.10</w:t>
      </w:r>
      <w:r>
        <w:rPr>
          <w:rFonts w:hint="eastAsia" w:hAnsi="宋体" w:cs="宋体"/>
          <w:color w:val="auto"/>
          <w:position w:val="0"/>
          <w:szCs w:val="24"/>
          <w:highlight w:val="none"/>
        </w:rPr>
        <w:t>合同争议的解决</w:t>
      </w:r>
      <w:bookmarkEnd w:id="250"/>
      <w:bookmarkEnd w:id="251"/>
      <w:bookmarkEnd w:id="252"/>
    </w:p>
    <w:p w14:paraId="6136DEFB">
      <w:pPr>
        <w:spacing w:line="560" w:lineRule="exact"/>
        <w:ind w:firstLine="480"/>
        <w:jc w:val="left"/>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1.10.1本合同履行过程中发生的任何争议，双方当事人均可通过和解或者调解解决；不愿和解、调解或者和解、调解不成的，向</w:t>
      </w:r>
      <w:r>
        <w:rPr>
          <w:rFonts w:hint="eastAsia" w:hAnsi="宋体" w:cs="宋体"/>
          <w:color w:val="auto"/>
          <w:position w:val="0"/>
          <w:szCs w:val="24"/>
          <w:highlight w:val="none"/>
        </w:rPr>
        <w:t>甲方所在地</w:t>
      </w:r>
      <w:r>
        <w:rPr>
          <w:rFonts w:hint="eastAsia" w:hAnsi="宋体" w:cs="宋体"/>
          <w:b w:val="0"/>
          <w:color w:val="auto"/>
          <w:position w:val="0"/>
          <w:szCs w:val="24"/>
          <w:highlight w:val="none"/>
        </w:rPr>
        <w:t>人民法院起诉。</w:t>
      </w:r>
    </w:p>
    <w:p w14:paraId="7BFCF6FD">
      <w:pPr>
        <w:spacing w:line="560" w:lineRule="exact"/>
        <w:ind w:firstLine="480"/>
        <w:jc w:val="left"/>
        <w:outlineLvl w:val="9"/>
        <w:rPr>
          <w:rFonts w:hint="eastAsia" w:hAnsi="宋体" w:cs="宋体"/>
          <w:b w:val="0"/>
          <w:color w:val="auto"/>
          <w:position w:val="0"/>
          <w:szCs w:val="24"/>
          <w:highlight w:val="none"/>
        </w:rPr>
      </w:pPr>
      <w:r>
        <w:rPr>
          <w:rFonts w:hAnsi="宋体" w:cs="宋体"/>
          <w:b w:val="0"/>
          <w:color w:val="auto"/>
          <w:position w:val="0"/>
          <w:szCs w:val="24"/>
          <w:highlight w:val="none"/>
        </w:rPr>
        <w:t>1</w:t>
      </w:r>
      <w:r>
        <w:rPr>
          <w:rFonts w:hint="eastAsia" w:hAnsi="宋体" w:cs="宋体"/>
          <w:b w:val="0"/>
          <w:color w:val="auto"/>
          <w:position w:val="0"/>
          <w:szCs w:val="24"/>
          <w:highlight w:val="none"/>
        </w:rPr>
        <w:t>.</w:t>
      </w:r>
      <w:r>
        <w:rPr>
          <w:rFonts w:hAnsi="宋体" w:cs="宋体"/>
          <w:b w:val="0"/>
          <w:color w:val="auto"/>
          <w:position w:val="0"/>
          <w:szCs w:val="24"/>
          <w:highlight w:val="none"/>
        </w:rPr>
        <w:t>10</w:t>
      </w:r>
      <w:r>
        <w:rPr>
          <w:rFonts w:hint="eastAsia" w:hAnsi="宋体" w:cs="宋体"/>
          <w:b w:val="0"/>
          <w:color w:val="auto"/>
          <w:position w:val="0"/>
          <w:szCs w:val="24"/>
          <w:highlight w:val="none"/>
        </w:rPr>
        <w:t>.2如对任何争议向人民法院提起诉讼，除争议事项或争议事项所涉及的条款外，双方应继续履行本合同项下的其它义务。</w:t>
      </w:r>
    </w:p>
    <w:p w14:paraId="088C415E">
      <w:pPr>
        <w:spacing w:line="560" w:lineRule="exact"/>
        <w:ind w:firstLine="480"/>
        <w:outlineLvl w:val="9"/>
        <w:rPr>
          <w:rFonts w:hint="eastAsia" w:hAnsi="宋体" w:cs="宋体"/>
          <w:b w:val="0"/>
          <w:color w:val="auto"/>
          <w:position w:val="0"/>
          <w:szCs w:val="24"/>
          <w:highlight w:val="none"/>
        </w:rPr>
      </w:pPr>
      <w:r>
        <w:rPr>
          <w:rFonts w:hAnsi="宋体" w:cs="宋体"/>
          <w:b w:val="0"/>
          <w:color w:val="auto"/>
          <w:position w:val="0"/>
          <w:szCs w:val="24"/>
          <w:highlight w:val="none"/>
        </w:rPr>
        <w:t>1.11</w:t>
      </w:r>
      <w:r>
        <w:rPr>
          <w:rFonts w:hint="eastAsia" w:hAnsi="宋体" w:cs="宋体"/>
          <w:b w:val="0"/>
          <w:color w:val="auto"/>
          <w:position w:val="0"/>
          <w:szCs w:val="24"/>
          <w:highlight w:val="none"/>
        </w:rPr>
        <w:t>合同生效及其他</w:t>
      </w:r>
    </w:p>
    <w:p w14:paraId="1AD2C2E9">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1.11.1本合同自双方当事人盖章时生效。</w:t>
      </w:r>
    </w:p>
    <w:p w14:paraId="722182F2">
      <w:pPr>
        <w:widowControl/>
        <w:spacing w:line="560" w:lineRule="exact"/>
        <w:ind w:firstLine="480"/>
        <w:jc w:val="left"/>
        <w:outlineLvl w:val="9"/>
        <w:rPr>
          <w:rFonts w:ascii="Times New Roman"/>
          <w:b w:val="0"/>
          <w:color w:val="auto"/>
          <w:position w:val="0"/>
          <w:sz w:val="21"/>
          <w:szCs w:val="24"/>
          <w:highlight w:val="none"/>
        </w:rPr>
      </w:pPr>
      <w:r>
        <w:rPr>
          <w:rFonts w:hint="eastAsia" w:hAnsi="宋体" w:cs="宋体"/>
          <w:b w:val="0"/>
          <w:color w:val="auto"/>
          <w:position w:val="0"/>
          <w:szCs w:val="24"/>
          <w:highlight w:val="none"/>
          <w:lang w:bidi="ar"/>
        </w:rPr>
        <w:t xml:space="preserve">1.11.2本合同未尽事宜，遵照《中华人民共和国民法典》有关条文执行。 </w:t>
      </w:r>
    </w:p>
    <w:p w14:paraId="30D87AFC">
      <w:pPr>
        <w:spacing w:line="560" w:lineRule="exact"/>
        <w:outlineLvl w:val="9"/>
        <w:rPr>
          <w:rFonts w:hint="eastAsia" w:hAnsi="宋体" w:cs="宋体"/>
          <w:b w:val="0"/>
          <w:color w:val="auto"/>
          <w:position w:val="0"/>
          <w:szCs w:val="24"/>
          <w:highlight w:val="none"/>
          <w:lang w:val="zh-CN"/>
        </w:rPr>
      </w:pPr>
    </w:p>
    <w:p w14:paraId="4AF2A679">
      <w:pPr>
        <w:spacing w:line="560" w:lineRule="exact"/>
        <w:outlineLvl w:val="9"/>
        <w:rPr>
          <w:rFonts w:hint="eastAsia" w:hAnsi="宋体" w:cs="宋体"/>
          <w:b w:val="0"/>
          <w:color w:val="auto"/>
          <w:position w:val="0"/>
          <w:szCs w:val="24"/>
          <w:highlight w:val="none"/>
          <w:lang w:val="zh-CN"/>
        </w:rPr>
      </w:pPr>
      <w:r>
        <w:rPr>
          <w:rFonts w:hint="eastAsia" w:hAnsi="宋体" w:cs="宋体"/>
          <w:color w:val="auto"/>
          <w:position w:val="0"/>
          <w:szCs w:val="24"/>
          <w:highlight w:val="none"/>
          <w:lang w:val="zh-CN"/>
        </w:rPr>
        <w:t>甲方（</w:t>
      </w:r>
      <w:r>
        <w:rPr>
          <w:rFonts w:hint="eastAsia" w:hAnsi="宋体" w:cs="宋体"/>
          <w:color w:val="auto"/>
          <w:position w:val="0"/>
          <w:szCs w:val="24"/>
          <w:highlight w:val="none"/>
        </w:rPr>
        <w:t>盖章</w:t>
      </w:r>
      <w:r>
        <w:rPr>
          <w:rFonts w:hint="eastAsia" w:hAnsi="宋体" w:cs="宋体"/>
          <w:color w:val="auto"/>
          <w:position w:val="0"/>
          <w:szCs w:val="24"/>
          <w:highlight w:val="none"/>
          <w:lang w:val="zh-CN"/>
        </w:rPr>
        <w:t>）</w:t>
      </w:r>
      <w:r>
        <w:rPr>
          <w:rFonts w:hint="eastAsia" w:hAnsi="宋体" w:cs="宋体"/>
          <w:b w:val="0"/>
          <w:color w:val="auto"/>
          <w:position w:val="0"/>
          <w:szCs w:val="24"/>
          <w:highlight w:val="none"/>
          <w:lang w:val="zh-CN"/>
        </w:rPr>
        <w:t xml:space="preserve">：                           </w:t>
      </w:r>
      <w:r>
        <w:rPr>
          <w:rFonts w:hint="eastAsia" w:hAnsi="宋体" w:cs="宋体"/>
          <w:color w:val="auto"/>
          <w:position w:val="0"/>
          <w:szCs w:val="24"/>
          <w:highlight w:val="none"/>
          <w:lang w:val="zh-CN"/>
        </w:rPr>
        <w:t>乙方（</w:t>
      </w:r>
      <w:r>
        <w:rPr>
          <w:rFonts w:hint="eastAsia" w:hAnsi="宋体" w:cs="宋体"/>
          <w:color w:val="auto"/>
          <w:position w:val="0"/>
          <w:szCs w:val="24"/>
          <w:highlight w:val="none"/>
        </w:rPr>
        <w:t>盖章</w:t>
      </w:r>
      <w:r>
        <w:rPr>
          <w:rFonts w:hint="eastAsia" w:hAnsi="宋体" w:cs="宋体"/>
          <w:color w:val="auto"/>
          <w:position w:val="0"/>
          <w:szCs w:val="24"/>
          <w:highlight w:val="none"/>
          <w:lang w:val="zh-CN"/>
        </w:rPr>
        <w:t>）</w:t>
      </w:r>
      <w:r>
        <w:rPr>
          <w:rFonts w:hint="eastAsia" w:hAnsi="宋体" w:cs="宋体"/>
          <w:b w:val="0"/>
          <w:color w:val="auto"/>
          <w:position w:val="0"/>
          <w:szCs w:val="24"/>
          <w:highlight w:val="none"/>
          <w:lang w:val="zh-CN"/>
        </w:rPr>
        <w:t>：</w:t>
      </w:r>
    </w:p>
    <w:p w14:paraId="0F0A3F2B">
      <w:pPr>
        <w:spacing w:line="560" w:lineRule="exact"/>
        <w:outlineLvl w:val="9"/>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统一社会信用代码：                统一社会信用代码或身份证号码（乙方为自然人）：</w:t>
      </w:r>
    </w:p>
    <w:p w14:paraId="793FB429">
      <w:pPr>
        <w:spacing w:line="560" w:lineRule="exact"/>
        <w:outlineLvl w:val="9"/>
        <w:rPr>
          <w:rFonts w:hint="eastAsia" w:hAnsi="宋体" w:cs="宋体"/>
          <w:b w:val="0"/>
          <w:color w:val="auto"/>
          <w:position w:val="0"/>
          <w:szCs w:val="24"/>
          <w:highlight w:val="none"/>
          <w:lang w:val="zh-CN"/>
        </w:rPr>
      </w:pPr>
    </w:p>
    <w:p w14:paraId="5C7BD2F7">
      <w:pPr>
        <w:spacing w:line="560" w:lineRule="exact"/>
        <w:outlineLvl w:val="9"/>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法定代表人或                             法定代表人</w:t>
      </w:r>
    </w:p>
    <w:p w14:paraId="54289AEB">
      <w:pPr>
        <w:spacing w:line="560" w:lineRule="exact"/>
        <w:outlineLvl w:val="9"/>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 xml:space="preserve">授权代表姓名：                           或授权代表姓名: </w:t>
      </w:r>
    </w:p>
    <w:p w14:paraId="25A9322B">
      <w:pPr>
        <w:spacing w:line="560" w:lineRule="exact"/>
        <w:outlineLvl w:val="9"/>
        <w:rPr>
          <w:rFonts w:hint="eastAsia" w:hAnsi="宋体" w:cs="宋体"/>
          <w:b w:val="0"/>
          <w:color w:val="auto"/>
          <w:position w:val="0"/>
          <w:szCs w:val="24"/>
          <w:highlight w:val="none"/>
          <w:lang w:val="zh-CN"/>
        </w:rPr>
      </w:pPr>
      <w:r>
        <w:rPr>
          <w:rFonts w:hint="eastAsia" w:hAnsi="宋体" w:cs="宋体"/>
          <w:b w:val="0"/>
          <w:color w:val="auto"/>
          <w:position w:val="0"/>
          <w:szCs w:val="24"/>
          <w:highlight w:val="none"/>
          <w:lang w:val="zh-CN"/>
        </w:rPr>
        <w:t>约定送达地址：                           约定送达地址：</w:t>
      </w:r>
    </w:p>
    <w:p w14:paraId="72AF1936">
      <w:pPr>
        <w:outlineLvl w:val="9"/>
        <w:rPr>
          <w:rFonts w:hint="eastAsia" w:hAnsi="宋体" w:cs="宋体"/>
          <w:b w:val="0"/>
          <w:color w:val="auto"/>
          <w:position w:val="0"/>
          <w:szCs w:val="24"/>
          <w:highlight w:val="none"/>
        </w:rPr>
      </w:pPr>
    </w:p>
    <w:p w14:paraId="07A05DE6">
      <w:pPr>
        <w:outlineLvl w:val="9"/>
        <w:rPr>
          <w:rFonts w:hint="eastAsia" w:hAnsi="宋体" w:cs="宋体"/>
          <w:color w:val="auto"/>
          <w:position w:val="0"/>
          <w:sz w:val="28"/>
          <w:szCs w:val="28"/>
          <w:highlight w:val="none"/>
        </w:rPr>
      </w:pPr>
      <w:r>
        <w:rPr>
          <w:rFonts w:hint="eastAsia" w:hAnsi="宋体" w:cs="宋体"/>
          <w:color w:val="auto"/>
          <w:position w:val="0"/>
          <w:sz w:val="28"/>
          <w:szCs w:val="28"/>
          <w:highlight w:val="none"/>
        </w:rPr>
        <w:br w:type="page" w:clear="all"/>
      </w:r>
    </w:p>
    <w:p w14:paraId="66905FE2">
      <w:pPr>
        <w:spacing w:line="560" w:lineRule="exact"/>
        <w:ind w:firstLine="482"/>
        <w:jc w:val="center"/>
        <w:outlineLvl w:val="9"/>
        <w:rPr>
          <w:rFonts w:hint="eastAsia" w:hAnsi="宋体" w:cs="宋体"/>
          <w:color w:val="auto"/>
          <w:position w:val="0"/>
          <w:sz w:val="28"/>
          <w:szCs w:val="28"/>
          <w:highlight w:val="none"/>
        </w:rPr>
      </w:pPr>
      <w:r>
        <w:rPr>
          <w:rFonts w:hint="eastAsia" w:hAnsi="宋体" w:cs="宋体"/>
          <w:color w:val="auto"/>
          <w:position w:val="0"/>
          <w:sz w:val="28"/>
          <w:szCs w:val="28"/>
          <w:highlight w:val="none"/>
        </w:rPr>
        <w:t>第二部分 合同一般条款</w:t>
      </w:r>
    </w:p>
    <w:p w14:paraId="6F65403F">
      <w:pPr>
        <w:spacing w:line="560" w:lineRule="exact"/>
        <w:ind w:firstLine="482"/>
        <w:outlineLvl w:val="9"/>
        <w:rPr>
          <w:rFonts w:hint="eastAsia" w:hAnsi="宋体" w:cs="宋体"/>
          <w:color w:val="auto"/>
          <w:position w:val="0"/>
          <w:szCs w:val="24"/>
          <w:highlight w:val="none"/>
        </w:rPr>
      </w:pPr>
      <w:bookmarkStart w:id="253" w:name="_Toc16917"/>
      <w:bookmarkStart w:id="254" w:name="_Ref467379109"/>
      <w:bookmarkStart w:id="255" w:name="_Ref467378404"/>
      <w:bookmarkStart w:id="256" w:name="_Toc259093669"/>
      <w:bookmarkStart w:id="257" w:name="_Toc19614"/>
      <w:bookmarkStart w:id="258" w:name="_Ref467379195"/>
      <w:bookmarkStart w:id="259" w:name="_Ref467379205"/>
      <w:bookmarkStart w:id="260" w:name="_Ref467379101"/>
      <w:bookmarkStart w:id="261" w:name="_Ref467379214"/>
      <w:bookmarkStart w:id="262" w:name="_Toc28763"/>
      <w:bookmarkStart w:id="263" w:name="_Toc487900349"/>
      <w:bookmarkStart w:id="264" w:name="_Ref467379225"/>
      <w:bookmarkStart w:id="265" w:name="_Toc279701240"/>
      <w:bookmarkStart w:id="266" w:name="_Ref467379094"/>
      <w:bookmarkStart w:id="267" w:name="_Ref467378463"/>
      <w:bookmarkStart w:id="268" w:name="_Ref467378499"/>
      <w:r>
        <w:rPr>
          <w:rFonts w:hint="eastAsia" w:hAnsi="宋体" w:cs="宋体"/>
          <w:color w:val="auto"/>
          <w:position w:val="0"/>
          <w:szCs w:val="24"/>
          <w:highlight w:val="none"/>
        </w:rPr>
        <w:t>2.1 定义</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14:paraId="70A8F00C">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本合同中的下列词语应按以下内容进行解释：</w:t>
      </w:r>
    </w:p>
    <w:p w14:paraId="73E3B15E">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2.1.1 “合同”系指采购人和中标或成交供应商签订的载明双方当事人所达成的协议，并包括所有的附件、附录和构成合同的其他文件。</w:t>
      </w:r>
    </w:p>
    <w:p w14:paraId="337B2490">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2.1.2 “合同价”系指根据合同约定，中标或成交供应商在完全履行合同义务后，采购人应支付给中标或成交供应商的价格。</w:t>
      </w:r>
    </w:p>
    <w:p w14:paraId="22D83A6F">
      <w:pPr>
        <w:spacing w:line="560" w:lineRule="exact"/>
        <w:ind w:firstLine="480"/>
        <w:outlineLvl w:val="9"/>
        <w:rPr>
          <w:rFonts w:hint="eastAsia" w:hAnsi="宋体" w:cs="宋体"/>
          <w:b w:val="0"/>
          <w:color w:val="auto"/>
          <w:position w:val="0"/>
          <w:szCs w:val="24"/>
          <w:highlight w:val="none"/>
        </w:rPr>
      </w:pPr>
      <w:bookmarkStart w:id="269" w:name="_Hlk132880551"/>
      <w:r>
        <w:rPr>
          <w:rFonts w:hint="eastAsia" w:hAnsi="宋体" w:cs="宋体"/>
          <w:b w:val="0"/>
          <w:color w:val="auto"/>
          <w:position w:val="0"/>
          <w:szCs w:val="24"/>
          <w:highlight w:val="none"/>
        </w:rPr>
        <w:t>2.1.3</w:t>
      </w:r>
      <w:bookmarkEnd w:id="269"/>
      <w:r>
        <w:rPr>
          <w:rFonts w:hint="eastAsia" w:hAnsi="宋体" w:cs="宋体"/>
          <w:b w:val="0"/>
          <w:color w:val="auto"/>
          <w:position w:val="0"/>
          <w:szCs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p>
    <w:p w14:paraId="1A2560A3">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w:t>
      </w:r>
      <w:r>
        <w:rPr>
          <w:rFonts w:hAnsi="宋体" w:cs="宋体"/>
          <w:b w:val="0"/>
          <w:color w:val="auto"/>
          <w:position w:val="0"/>
          <w:szCs w:val="24"/>
          <w:highlight w:val="none"/>
        </w:rPr>
        <w:t>4</w:t>
      </w:r>
      <w:r>
        <w:rPr>
          <w:rFonts w:hAnsi="宋体"/>
          <w:b w:val="0"/>
          <w:color w:val="auto"/>
          <w:position w:val="0"/>
          <w:szCs w:val="24"/>
          <w:highlight w:val="none"/>
        </w:rPr>
        <w:t>“</w:t>
      </w:r>
      <w:r>
        <w:rPr>
          <w:rFonts w:hint="eastAsia" w:hAnsi="宋体"/>
          <w:b w:val="0"/>
          <w:color w:val="auto"/>
          <w:position w:val="0"/>
          <w:szCs w:val="24"/>
          <w:highlight w:val="none"/>
        </w:rPr>
        <w:t>服务</w:t>
      </w:r>
      <w:r>
        <w:rPr>
          <w:rFonts w:hAnsi="宋体"/>
          <w:b w:val="0"/>
          <w:color w:val="auto"/>
          <w:position w:val="0"/>
          <w:szCs w:val="24"/>
          <w:highlight w:val="none"/>
        </w:rPr>
        <w:t>”系指</w:t>
      </w:r>
      <w:r>
        <w:rPr>
          <w:rFonts w:hint="eastAsia" w:hAnsi="宋体" w:cs="宋体"/>
          <w:b w:val="0"/>
          <w:color w:val="auto"/>
          <w:position w:val="0"/>
          <w:szCs w:val="24"/>
          <w:highlight w:val="none"/>
        </w:rPr>
        <w:t>中标或成交</w:t>
      </w:r>
      <w:r>
        <w:rPr>
          <w:rFonts w:hint="eastAsia" w:hAnsi="宋体"/>
          <w:b w:val="0"/>
          <w:color w:val="auto"/>
          <w:position w:val="0"/>
          <w:szCs w:val="24"/>
          <w:highlight w:val="none"/>
        </w:rPr>
        <w:t>供应商</w:t>
      </w:r>
      <w:r>
        <w:rPr>
          <w:rFonts w:hAnsi="宋体"/>
          <w:b w:val="0"/>
          <w:color w:val="auto"/>
          <w:position w:val="0"/>
          <w:szCs w:val="24"/>
          <w:highlight w:val="none"/>
        </w:rPr>
        <w:t>根据合同约定应向采购人</w:t>
      </w:r>
      <w:r>
        <w:rPr>
          <w:rFonts w:hint="eastAsia" w:hAnsi="宋体"/>
          <w:b w:val="0"/>
          <w:color w:val="auto"/>
          <w:position w:val="0"/>
          <w:szCs w:val="24"/>
          <w:highlight w:val="none"/>
        </w:rPr>
        <w:t>履行</w:t>
      </w:r>
      <w:r>
        <w:rPr>
          <w:rFonts w:hAnsi="宋体"/>
          <w:b w:val="0"/>
          <w:color w:val="auto"/>
          <w:position w:val="0"/>
          <w:szCs w:val="24"/>
          <w:highlight w:val="none"/>
        </w:rPr>
        <w:t>的</w:t>
      </w:r>
      <w:r>
        <w:rPr>
          <w:rFonts w:hint="eastAsia" w:hAnsi="宋体"/>
          <w:b w:val="0"/>
          <w:color w:val="auto"/>
          <w:position w:val="0"/>
          <w:szCs w:val="24"/>
          <w:highlight w:val="none"/>
        </w:rPr>
        <w:t>除货物和工程以外的其他政府采购对象，包括采购人自身需要的服务和向社会公众提供的公共服务。</w:t>
      </w:r>
    </w:p>
    <w:p w14:paraId="737EEF0A">
      <w:pPr>
        <w:spacing w:line="560" w:lineRule="exact"/>
        <w:ind w:firstLine="480"/>
        <w:outlineLvl w:val="9"/>
        <w:rPr>
          <w:rFonts w:hint="eastAsia" w:hAnsi="宋体" w:cs="宋体"/>
          <w:b w:val="0"/>
          <w:color w:val="auto"/>
          <w:position w:val="0"/>
          <w:szCs w:val="24"/>
          <w:highlight w:val="none"/>
        </w:rPr>
      </w:pPr>
      <w:bookmarkStart w:id="270" w:name="_Ref467378840"/>
      <w:r>
        <w:rPr>
          <w:rFonts w:hint="eastAsia" w:hAnsi="宋体" w:cs="宋体"/>
          <w:b w:val="0"/>
          <w:color w:val="auto"/>
          <w:position w:val="0"/>
          <w:szCs w:val="24"/>
          <w:highlight w:val="none"/>
        </w:rPr>
        <w:t>2.1.</w:t>
      </w:r>
      <w:r>
        <w:rPr>
          <w:rFonts w:hAnsi="宋体" w:cs="宋体"/>
          <w:b w:val="0"/>
          <w:color w:val="auto"/>
          <w:position w:val="0"/>
          <w:szCs w:val="24"/>
          <w:highlight w:val="none"/>
        </w:rPr>
        <w:t>5</w:t>
      </w:r>
      <w:r>
        <w:rPr>
          <w:rFonts w:hint="eastAsia" w:hAnsi="宋体" w:cs="宋体"/>
          <w:b w:val="0"/>
          <w:color w:val="auto"/>
          <w:position w:val="0"/>
          <w:szCs w:val="24"/>
          <w:highlight w:val="none"/>
        </w:rPr>
        <w:t xml:space="preserve"> “甲方”系指与中标或成交供应商签署合同的采购人</w:t>
      </w:r>
      <w:bookmarkEnd w:id="270"/>
      <w:r>
        <w:rPr>
          <w:rFonts w:hint="eastAsia" w:hAnsi="宋体" w:cs="宋体"/>
          <w:b w:val="0"/>
          <w:color w:val="auto"/>
          <w:position w:val="0"/>
          <w:szCs w:val="24"/>
          <w:highlight w:val="none"/>
        </w:rPr>
        <w:t>；采购人委托采购代理机构代表其与乙方签订合同的，采购人的授权委托书作为合同附件。</w:t>
      </w:r>
    </w:p>
    <w:p w14:paraId="33FFA9DA">
      <w:pPr>
        <w:spacing w:line="560" w:lineRule="exact"/>
        <w:ind w:firstLine="480"/>
        <w:outlineLvl w:val="9"/>
        <w:rPr>
          <w:rFonts w:hint="eastAsia" w:hAnsi="宋体" w:cs="宋体"/>
          <w:b w:val="0"/>
          <w:color w:val="auto"/>
          <w:position w:val="0"/>
          <w:szCs w:val="24"/>
          <w:highlight w:val="none"/>
        </w:rPr>
      </w:pPr>
      <w:bookmarkStart w:id="271" w:name="_Ref467379400"/>
      <w:r>
        <w:rPr>
          <w:rFonts w:hint="eastAsia" w:hAnsi="宋体" w:cs="宋体"/>
          <w:b w:val="0"/>
          <w:color w:val="auto"/>
          <w:position w:val="0"/>
          <w:szCs w:val="24"/>
          <w:highlight w:val="none"/>
        </w:rPr>
        <w:t>2.1.</w:t>
      </w:r>
      <w:r>
        <w:rPr>
          <w:rFonts w:hAnsi="宋体" w:cs="宋体"/>
          <w:b w:val="0"/>
          <w:color w:val="auto"/>
          <w:position w:val="0"/>
          <w:szCs w:val="24"/>
          <w:highlight w:val="none"/>
        </w:rPr>
        <w:t>6</w:t>
      </w:r>
      <w:r>
        <w:rPr>
          <w:rFonts w:hint="eastAsia" w:hAnsi="宋体" w:cs="宋体"/>
          <w:b w:val="0"/>
          <w:color w:val="auto"/>
          <w:position w:val="0"/>
          <w:szCs w:val="24"/>
          <w:highlight w:val="none"/>
        </w:rPr>
        <w:t xml:space="preserve"> “乙方”系指根据合同约定交付货物的中标或成交供应商</w:t>
      </w:r>
      <w:bookmarkEnd w:id="271"/>
      <w:r>
        <w:rPr>
          <w:rFonts w:hint="eastAsia" w:hAnsi="宋体" w:cs="宋体"/>
          <w:b w:val="0"/>
          <w:color w:val="auto"/>
          <w:position w:val="0"/>
          <w:szCs w:val="24"/>
          <w:highlight w:val="none"/>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3C70EA5D">
      <w:pPr>
        <w:spacing w:line="560" w:lineRule="exact"/>
        <w:ind w:firstLine="480"/>
        <w:outlineLvl w:val="9"/>
        <w:rPr>
          <w:rFonts w:hint="eastAsia" w:hAnsi="宋体" w:cs="宋体"/>
          <w:b w:val="0"/>
          <w:color w:val="auto"/>
          <w:position w:val="0"/>
          <w:szCs w:val="24"/>
          <w:highlight w:val="none"/>
        </w:rPr>
      </w:pPr>
      <w:bookmarkStart w:id="272" w:name="_Ref467379436"/>
      <w:r>
        <w:rPr>
          <w:rFonts w:hint="eastAsia" w:hAnsi="宋体" w:cs="宋体"/>
          <w:b w:val="0"/>
          <w:color w:val="auto"/>
          <w:position w:val="0"/>
          <w:szCs w:val="24"/>
          <w:highlight w:val="none"/>
        </w:rPr>
        <w:t>2.1.</w:t>
      </w:r>
      <w:r>
        <w:rPr>
          <w:rFonts w:hAnsi="宋体" w:cs="宋体"/>
          <w:b w:val="0"/>
          <w:color w:val="auto"/>
          <w:position w:val="0"/>
          <w:szCs w:val="24"/>
          <w:highlight w:val="none"/>
        </w:rPr>
        <w:t>7</w:t>
      </w:r>
      <w:r>
        <w:rPr>
          <w:rFonts w:hint="eastAsia" w:hAnsi="宋体" w:cs="宋体"/>
          <w:b w:val="0"/>
          <w:color w:val="auto"/>
          <w:position w:val="0"/>
          <w:szCs w:val="24"/>
          <w:highlight w:val="none"/>
        </w:rPr>
        <w:t xml:space="preserve"> “现场”系指合同约定货物将要运至或者安装的地点。</w:t>
      </w:r>
      <w:bookmarkEnd w:id="272"/>
    </w:p>
    <w:p w14:paraId="36AD5E5C">
      <w:pPr>
        <w:spacing w:line="560" w:lineRule="exact"/>
        <w:ind w:firstLine="482"/>
        <w:outlineLvl w:val="9"/>
        <w:rPr>
          <w:rFonts w:hint="eastAsia" w:hAnsi="宋体" w:cs="宋体"/>
          <w:color w:val="auto"/>
          <w:position w:val="0"/>
          <w:szCs w:val="24"/>
          <w:highlight w:val="none"/>
        </w:rPr>
      </w:pPr>
      <w:bookmarkStart w:id="273" w:name="_Toc279701241"/>
      <w:bookmarkStart w:id="274" w:name="_Toc32504"/>
      <w:bookmarkStart w:id="275" w:name="_Toc27635"/>
      <w:bookmarkStart w:id="276" w:name="_Toc259093670"/>
      <w:bookmarkStart w:id="277" w:name="_Toc487900350"/>
      <w:bookmarkStart w:id="278" w:name="_Toc13336"/>
      <w:r>
        <w:rPr>
          <w:rFonts w:hint="eastAsia" w:hAnsi="宋体" w:cs="宋体"/>
          <w:color w:val="auto"/>
          <w:position w:val="0"/>
          <w:szCs w:val="24"/>
          <w:highlight w:val="none"/>
        </w:rPr>
        <w:t>2.2 技术规范</w:t>
      </w:r>
      <w:bookmarkEnd w:id="273"/>
      <w:bookmarkEnd w:id="274"/>
      <w:bookmarkEnd w:id="275"/>
      <w:bookmarkEnd w:id="276"/>
      <w:bookmarkEnd w:id="277"/>
      <w:bookmarkEnd w:id="278"/>
    </w:p>
    <w:p w14:paraId="7A292F96">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货物或服务所应遵守的技术规范应与招标文件规定的技术规范和技术规范附件及其技术规范偏差表相一致；如果招标文件中没有技术规范的相应说明，那么应以国家有关部门最新颁布的相应标准和规范为准。</w:t>
      </w:r>
    </w:p>
    <w:p w14:paraId="067335CC">
      <w:pPr>
        <w:spacing w:line="560" w:lineRule="exact"/>
        <w:ind w:firstLine="482"/>
        <w:outlineLvl w:val="9"/>
        <w:rPr>
          <w:rFonts w:hint="eastAsia" w:hAnsi="宋体" w:cs="宋体"/>
          <w:color w:val="auto"/>
          <w:position w:val="0"/>
          <w:szCs w:val="24"/>
          <w:highlight w:val="none"/>
        </w:rPr>
      </w:pPr>
      <w:bookmarkStart w:id="279" w:name="_Toc31634"/>
      <w:bookmarkStart w:id="280" w:name="_Toc27853"/>
      <w:bookmarkStart w:id="281" w:name="_Toc279701242"/>
      <w:bookmarkStart w:id="282" w:name="_Toc259093671"/>
      <w:bookmarkStart w:id="283" w:name="_Toc9829"/>
      <w:bookmarkStart w:id="284" w:name="_Toc487900351"/>
      <w:r>
        <w:rPr>
          <w:rFonts w:hint="eastAsia" w:hAnsi="宋体" w:cs="宋体"/>
          <w:color w:val="auto"/>
          <w:position w:val="0"/>
          <w:szCs w:val="24"/>
          <w:highlight w:val="none"/>
        </w:rPr>
        <w:t>2.3 知识产权</w:t>
      </w:r>
      <w:bookmarkEnd w:id="279"/>
      <w:bookmarkEnd w:id="280"/>
      <w:bookmarkEnd w:id="281"/>
      <w:bookmarkEnd w:id="282"/>
      <w:bookmarkEnd w:id="283"/>
      <w:bookmarkEnd w:id="284"/>
    </w:p>
    <w:p w14:paraId="4D28359E">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p>
    <w:p w14:paraId="1C218D3F">
      <w:pPr>
        <w:spacing w:line="560" w:lineRule="exact"/>
        <w:ind w:firstLine="480"/>
        <w:outlineLvl w:val="9"/>
        <w:rPr>
          <w:rFonts w:hint="eastAsia" w:hAnsi="宋体" w:cs="宋体"/>
          <w:b w:val="0"/>
          <w:iCs/>
          <w:color w:val="auto"/>
          <w:position w:val="0"/>
          <w:szCs w:val="24"/>
          <w:highlight w:val="none"/>
        </w:rPr>
      </w:pPr>
      <w:r>
        <w:rPr>
          <w:rFonts w:hint="eastAsia" w:hAnsi="宋体" w:cs="宋体"/>
          <w:b w:val="0"/>
          <w:color w:val="auto"/>
          <w:position w:val="0"/>
          <w:szCs w:val="24"/>
          <w:highlight w:val="none"/>
        </w:rPr>
        <w:t>2.3.2具有知识产权的计算机软件等货物或</w:t>
      </w:r>
      <w:r>
        <w:rPr>
          <w:rFonts w:hint="eastAsia" w:hAnsi="宋体"/>
          <w:b w:val="0"/>
          <w:color w:val="auto"/>
          <w:position w:val="0"/>
          <w:szCs w:val="24"/>
          <w:highlight w:val="none"/>
        </w:rPr>
        <w:t>技术成果</w:t>
      </w:r>
      <w:r>
        <w:rPr>
          <w:rFonts w:hint="eastAsia" w:hAnsi="宋体" w:cs="宋体"/>
          <w:b w:val="0"/>
          <w:color w:val="auto"/>
          <w:position w:val="0"/>
          <w:szCs w:val="24"/>
          <w:highlight w:val="none"/>
        </w:rPr>
        <w:t>的知识产权归属，详见</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.3.2</w:t>
      </w:r>
      <w:r>
        <w:rPr>
          <w:rFonts w:hint="eastAsia" w:hAnsi="宋体" w:cs="宋体"/>
          <w:b w:val="0"/>
          <w:iCs/>
          <w:color w:val="auto"/>
          <w:position w:val="0"/>
          <w:szCs w:val="24"/>
          <w:highlight w:val="none"/>
        </w:rPr>
        <w:t>。</w:t>
      </w:r>
    </w:p>
    <w:p w14:paraId="0D967213">
      <w:pPr>
        <w:spacing w:line="560" w:lineRule="exact"/>
        <w:ind w:firstLine="482"/>
        <w:outlineLvl w:val="9"/>
        <w:rPr>
          <w:rFonts w:hint="eastAsia" w:hAnsi="宋体" w:cs="宋体"/>
          <w:color w:val="auto"/>
          <w:position w:val="0"/>
          <w:szCs w:val="24"/>
          <w:highlight w:val="none"/>
        </w:rPr>
      </w:pPr>
      <w:bookmarkStart w:id="285" w:name="_Toc4194"/>
      <w:bookmarkStart w:id="286" w:name="_Toc29149"/>
      <w:bookmarkStart w:id="287" w:name="_Toc11932"/>
      <w:r>
        <w:rPr>
          <w:rFonts w:hint="eastAsia" w:hAnsi="宋体" w:cs="宋体"/>
          <w:color w:val="auto"/>
          <w:position w:val="0"/>
          <w:szCs w:val="24"/>
          <w:highlight w:val="none"/>
        </w:rPr>
        <w:t>2.4 包装和装运</w:t>
      </w:r>
      <w:bookmarkEnd w:id="285"/>
      <w:bookmarkEnd w:id="286"/>
      <w:bookmarkEnd w:id="287"/>
    </w:p>
    <w:p w14:paraId="1D22FDCD">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2.4.1除</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.4.1</w:t>
      </w:r>
      <w:r>
        <w:rPr>
          <w:rFonts w:hint="eastAsia" w:hAnsi="宋体" w:cs="宋体"/>
          <w:b w:val="0"/>
          <w:color w:val="auto"/>
          <w:position w:val="0"/>
          <w:szCs w:val="24"/>
          <w:highlight w:val="none"/>
        </w:rPr>
        <w:t>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p>
    <w:p w14:paraId="618AE096">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p>
    <w:p w14:paraId="50FCE120">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2.4.3 装运货物的要求和通知，详见</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.4.3</w:t>
      </w:r>
      <w:r>
        <w:rPr>
          <w:rFonts w:hint="eastAsia" w:hAnsi="宋体" w:cs="宋体"/>
          <w:b w:val="0"/>
          <w:iCs/>
          <w:color w:val="auto"/>
          <w:position w:val="0"/>
          <w:szCs w:val="24"/>
          <w:highlight w:val="none"/>
        </w:rPr>
        <w:t>。</w:t>
      </w:r>
    </w:p>
    <w:p w14:paraId="7BDBD442">
      <w:pPr>
        <w:spacing w:line="560" w:lineRule="exact"/>
        <w:ind w:firstLine="482"/>
        <w:outlineLvl w:val="9"/>
        <w:rPr>
          <w:rFonts w:hint="eastAsia" w:hAnsi="宋体" w:cs="宋体"/>
          <w:color w:val="auto"/>
          <w:position w:val="0"/>
          <w:szCs w:val="24"/>
          <w:highlight w:val="none"/>
        </w:rPr>
      </w:pPr>
      <w:bookmarkStart w:id="288" w:name="_Toc279701245"/>
      <w:bookmarkStart w:id="289" w:name="_Ref467378541"/>
      <w:bookmarkStart w:id="290" w:name="_Toc487900354"/>
      <w:bookmarkStart w:id="291" w:name="_Ref467379527"/>
      <w:bookmarkStart w:id="292" w:name="_Toc259093674"/>
      <w:bookmarkStart w:id="293" w:name="_Ref467379542"/>
      <w:bookmarkStart w:id="294" w:name="_Ref467378591"/>
      <w:bookmarkStart w:id="295" w:name="_Ref467379536"/>
      <w:bookmarkStart w:id="296" w:name="_Toc30272"/>
      <w:bookmarkStart w:id="297" w:name="_Toc19074"/>
      <w:bookmarkStart w:id="298" w:name="_Toc26182"/>
      <w:r>
        <w:rPr>
          <w:rFonts w:hint="eastAsia" w:hAnsi="宋体" w:cs="宋体"/>
          <w:color w:val="auto"/>
          <w:position w:val="0"/>
          <w:szCs w:val="24"/>
          <w:highlight w:val="none"/>
        </w:rPr>
        <w:t>2.</w:t>
      </w:r>
      <w:bookmarkEnd w:id="288"/>
      <w:bookmarkEnd w:id="289"/>
      <w:bookmarkEnd w:id="290"/>
      <w:bookmarkEnd w:id="291"/>
      <w:bookmarkEnd w:id="292"/>
      <w:bookmarkEnd w:id="293"/>
      <w:bookmarkEnd w:id="294"/>
      <w:bookmarkEnd w:id="295"/>
      <w:r>
        <w:rPr>
          <w:rFonts w:hint="eastAsia" w:hAnsi="宋体" w:cs="宋体"/>
          <w:color w:val="auto"/>
          <w:position w:val="0"/>
          <w:szCs w:val="24"/>
          <w:highlight w:val="none"/>
        </w:rPr>
        <w:t>5 履约检查和问题反馈</w:t>
      </w:r>
      <w:bookmarkEnd w:id="296"/>
      <w:bookmarkEnd w:id="297"/>
      <w:bookmarkEnd w:id="298"/>
    </w:p>
    <w:p w14:paraId="43BC8D14">
      <w:pPr>
        <w:spacing w:line="560" w:lineRule="exact"/>
        <w:ind w:firstLine="480"/>
        <w:outlineLvl w:val="9"/>
        <w:rPr>
          <w:rFonts w:hint="eastAsia" w:hAnsi="宋体" w:cs="宋体"/>
          <w:b w:val="0"/>
          <w:color w:val="auto"/>
          <w:position w:val="0"/>
          <w:szCs w:val="24"/>
          <w:highlight w:val="none"/>
        </w:rPr>
      </w:pPr>
      <w:bookmarkStart w:id="299" w:name="_Ref467379657"/>
      <w:r>
        <w:rPr>
          <w:rFonts w:hint="eastAsia" w:hAnsi="宋体" w:cs="宋体"/>
          <w:b w:val="0"/>
          <w:color w:val="auto"/>
          <w:position w:val="0"/>
          <w:szCs w:val="24"/>
          <w:highlight w:val="none"/>
        </w:rPr>
        <w:t>2.5.1</w:t>
      </w:r>
      <w:bookmarkEnd w:id="299"/>
      <w:bookmarkStart w:id="300" w:name="_Toc186431854"/>
      <w:bookmarkStart w:id="301" w:name="_Ref467379807"/>
      <w:bookmarkStart w:id="302" w:name="_Toc259093676"/>
      <w:bookmarkStart w:id="303" w:name="_Ref467379793"/>
      <w:bookmarkStart w:id="304" w:name="_Toc487900357"/>
      <w:bookmarkStart w:id="305" w:name="_Toc279701247"/>
      <w:r>
        <w:rPr>
          <w:rFonts w:hint="eastAsia" w:hAnsi="宋体" w:cs="宋体"/>
          <w:b w:val="0"/>
          <w:color w:val="auto"/>
          <w:position w:val="0"/>
          <w:szCs w:val="24"/>
          <w:highlight w:val="none"/>
        </w:rPr>
        <w:t>甲方有权在其认为必要时，对乙方是否能够按照合同约定交付货物或服务进行履约检查，以确保乙方所交付的货物能够依约满足甲方之项目需求，但不得因履约检查妨碍乙方的正常工作，乙方应予积极配合；</w:t>
      </w:r>
    </w:p>
    <w:p w14:paraId="498915EF">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2.5.2 合同履行期间，甲方有权将履行过程中出现的问题反馈给乙方，双方当事人应以书面形式约定需要完善和改进的内容</w:t>
      </w:r>
      <w:bookmarkEnd w:id="300"/>
      <w:bookmarkStart w:id="306" w:name="_Toc186431855"/>
      <w:r>
        <w:rPr>
          <w:rFonts w:hint="eastAsia" w:hAnsi="宋体" w:cs="宋体"/>
          <w:b w:val="0"/>
          <w:color w:val="auto"/>
          <w:position w:val="0"/>
          <w:szCs w:val="24"/>
          <w:highlight w:val="none"/>
        </w:rPr>
        <w:t>。</w:t>
      </w:r>
    </w:p>
    <w:bookmarkEnd w:id="301"/>
    <w:bookmarkEnd w:id="302"/>
    <w:bookmarkEnd w:id="303"/>
    <w:bookmarkEnd w:id="304"/>
    <w:bookmarkEnd w:id="305"/>
    <w:bookmarkEnd w:id="306"/>
    <w:p w14:paraId="5CC3F5EF">
      <w:pPr>
        <w:spacing w:line="560" w:lineRule="exact"/>
        <w:ind w:firstLine="482"/>
        <w:outlineLvl w:val="9"/>
        <w:rPr>
          <w:rFonts w:hint="eastAsia" w:hAnsi="宋体" w:cs="宋体"/>
          <w:color w:val="auto"/>
          <w:position w:val="0"/>
          <w:szCs w:val="24"/>
          <w:highlight w:val="none"/>
        </w:rPr>
      </w:pPr>
      <w:bookmarkStart w:id="307" w:name="_Ref467379863"/>
      <w:bookmarkStart w:id="308" w:name="_Toc279701248"/>
      <w:bookmarkStart w:id="309" w:name="_Toc259093677"/>
      <w:bookmarkStart w:id="310" w:name="_Ref467379852"/>
      <w:bookmarkStart w:id="311" w:name="_Toc487900358"/>
      <w:bookmarkStart w:id="312" w:name="_Ref467379923"/>
      <w:bookmarkStart w:id="313" w:name="_Toc16110"/>
      <w:bookmarkStart w:id="314" w:name="_Toc774"/>
      <w:bookmarkStart w:id="315" w:name="_Toc3225"/>
      <w:r>
        <w:rPr>
          <w:rFonts w:hint="eastAsia" w:hAnsi="宋体" w:cs="宋体"/>
          <w:color w:val="auto"/>
          <w:position w:val="0"/>
          <w:szCs w:val="24"/>
          <w:highlight w:val="none"/>
        </w:rPr>
        <w:t>2.6 技术资料</w:t>
      </w:r>
      <w:bookmarkEnd w:id="307"/>
      <w:bookmarkEnd w:id="308"/>
      <w:bookmarkEnd w:id="309"/>
      <w:bookmarkEnd w:id="310"/>
      <w:bookmarkEnd w:id="311"/>
      <w:bookmarkEnd w:id="312"/>
      <w:r>
        <w:rPr>
          <w:rFonts w:hint="eastAsia" w:hAnsi="宋体" w:cs="宋体"/>
          <w:color w:val="auto"/>
          <w:position w:val="0"/>
          <w:szCs w:val="24"/>
          <w:highlight w:val="none"/>
        </w:rPr>
        <w:t>和保密义务</w:t>
      </w:r>
      <w:bookmarkEnd w:id="313"/>
      <w:bookmarkEnd w:id="314"/>
      <w:bookmarkEnd w:id="315"/>
    </w:p>
    <w:p w14:paraId="1F68BF5D">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2.6.1 乙方有权依据合同约定和项目需要，向甲方了解有关情况，调阅有关资料等，甲方应予积极配合；</w:t>
      </w:r>
    </w:p>
    <w:p w14:paraId="4B662135">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2.6.2 乙方有义务妥善保管和保护由甲方提供的前款信息和资料等；</w:t>
      </w:r>
    </w:p>
    <w:p w14:paraId="7DDC0952">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p>
    <w:p w14:paraId="2996075A">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2.6.4 除履行本合同义务内容所需外，未经对方事先书面同意，任一方不得擅自使用、复制商标、标志、商业信息、技术及其他资料。</w:t>
      </w:r>
    </w:p>
    <w:p w14:paraId="0F936FB3">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2.6.5 本保密条款长期有效，本合同变更、终止或解除等均不影响本条款的效力。</w:t>
      </w:r>
    </w:p>
    <w:p w14:paraId="22DED2B2">
      <w:pPr>
        <w:spacing w:line="560" w:lineRule="exact"/>
        <w:ind w:firstLine="482"/>
        <w:outlineLvl w:val="9"/>
        <w:rPr>
          <w:rFonts w:hint="eastAsia" w:hAnsi="宋体" w:cs="宋体"/>
          <w:color w:val="auto"/>
          <w:position w:val="0"/>
          <w:szCs w:val="24"/>
          <w:highlight w:val="none"/>
        </w:rPr>
      </w:pPr>
      <w:bookmarkStart w:id="316" w:name="_Toc7860"/>
      <w:r>
        <w:rPr>
          <w:rFonts w:hint="eastAsia" w:hAnsi="宋体" w:cs="宋体"/>
          <w:color w:val="auto"/>
          <w:position w:val="0"/>
          <w:szCs w:val="24"/>
          <w:highlight w:val="none"/>
        </w:rPr>
        <w:t>2.7 质量保证</w:t>
      </w:r>
      <w:bookmarkEnd w:id="316"/>
    </w:p>
    <w:p w14:paraId="7C70040C">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2.7.1 乙方应建立和完善履行合同的内部质量保证体系，并提供相关内部规章制度给甲方，以便甲方进行监督检查；</w:t>
      </w:r>
    </w:p>
    <w:p w14:paraId="469BA922">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2.7.2 乙方应保证履行合同的人员数量和素质、软件和硬件设备的配置、场地、环境和设施等满足全面履行合同的要求，并应接受甲方的监督检查。</w:t>
      </w:r>
    </w:p>
    <w:p w14:paraId="69A16465">
      <w:pPr>
        <w:spacing w:line="560" w:lineRule="exact"/>
        <w:ind w:firstLine="482"/>
        <w:outlineLvl w:val="9"/>
        <w:rPr>
          <w:rFonts w:hint="eastAsia" w:hAnsi="宋体" w:cs="宋体"/>
          <w:color w:val="auto"/>
          <w:position w:val="0"/>
          <w:szCs w:val="24"/>
          <w:highlight w:val="none"/>
        </w:rPr>
      </w:pPr>
      <w:bookmarkStart w:id="317" w:name="_Toc17244"/>
      <w:bookmarkStart w:id="318" w:name="_Toc279701252"/>
      <w:bookmarkStart w:id="319" w:name="_Toc259093681"/>
      <w:bookmarkStart w:id="320" w:name="_Toc487900362"/>
      <w:r>
        <w:rPr>
          <w:rFonts w:hint="eastAsia" w:hAnsi="宋体" w:cs="宋体"/>
          <w:color w:val="auto"/>
          <w:position w:val="0"/>
          <w:szCs w:val="24"/>
          <w:highlight w:val="none"/>
        </w:rPr>
        <w:t>2.8 货物的风险负担</w:t>
      </w:r>
      <w:bookmarkEnd w:id="317"/>
    </w:p>
    <w:p w14:paraId="1D61B6D5">
      <w:pPr>
        <w:spacing w:line="560" w:lineRule="exact"/>
        <w:ind w:firstLine="480"/>
        <w:outlineLvl w:val="9"/>
        <w:rPr>
          <w:rFonts w:hint="eastAsia" w:hAnsi="宋体" w:cs="宋体"/>
          <w:iCs/>
          <w:color w:val="auto"/>
          <w:position w:val="0"/>
          <w:szCs w:val="24"/>
          <w:highlight w:val="none"/>
        </w:rPr>
      </w:pPr>
      <w:r>
        <w:rPr>
          <w:rFonts w:hint="eastAsia" w:hAnsi="宋体" w:cs="宋体"/>
          <w:b w:val="0"/>
          <w:color w:val="auto"/>
          <w:position w:val="0"/>
          <w:szCs w:val="24"/>
          <w:highlight w:val="none"/>
        </w:rPr>
        <w:t>货物或者在途货物或者交付给第一承运人后的货物毁损、灭失的风险负担详见</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.8</w:t>
      </w:r>
      <w:r>
        <w:rPr>
          <w:rFonts w:hint="eastAsia" w:hAnsi="宋体" w:cs="宋体"/>
          <w:b w:val="0"/>
          <w:iCs/>
          <w:color w:val="auto"/>
          <w:position w:val="0"/>
          <w:szCs w:val="24"/>
          <w:highlight w:val="none"/>
        </w:rPr>
        <w:t>。</w:t>
      </w:r>
    </w:p>
    <w:p w14:paraId="0D951BA4">
      <w:pPr>
        <w:spacing w:line="560" w:lineRule="exact"/>
        <w:ind w:firstLine="482"/>
        <w:outlineLvl w:val="9"/>
        <w:rPr>
          <w:rFonts w:hint="eastAsia" w:hAnsi="宋体" w:cs="宋体"/>
          <w:color w:val="auto"/>
          <w:position w:val="0"/>
          <w:szCs w:val="24"/>
          <w:highlight w:val="none"/>
        </w:rPr>
      </w:pPr>
      <w:bookmarkStart w:id="321" w:name="_Toc14055"/>
      <w:r>
        <w:rPr>
          <w:rFonts w:hint="eastAsia" w:hAnsi="宋体" w:cs="宋体"/>
          <w:color w:val="auto"/>
          <w:position w:val="0"/>
          <w:szCs w:val="24"/>
          <w:highlight w:val="none"/>
        </w:rPr>
        <w:t>2.9 延迟</w:t>
      </w:r>
      <w:bookmarkEnd w:id="318"/>
      <w:bookmarkEnd w:id="319"/>
      <w:bookmarkEnd w:id="320"/>
      <w:bookmarkEnd w:id="321"/>
      <w:r>
        <w:rPr>
          <w:rFonts w:hint="eastAsia" w:hAnsi="宋体" w:cs="宋体"/>
          <w:color w:val="auto"/>
          <w:position w:val="0"/>
          <w:szCs w:val="24"/>
          <w:highlight w:val="none"/>
        </w:rPr>
        <w:t>交付</w:t>
      </w:r>
    </w:p>
    <w:p w14:paraId="0D8AD520">
      <w:pPr>
        <w:spacing w:line="560" w:lineRule="exact"/>
        <w:ind w:firstLine="480"/>
        <w:outlineLvl w:val="9"/>
        <w:rPr>
          <w:rFonts w:hint="eastAsia" w:hAnsi="宋体" w:cs="宋体"/>
          <w:b w:val="0"/>
          <w:color w:val="auto"/>
          <w:position w:val="0"/>
          <w:szCs w:val="24"/>
          <w:highlight w:val="none"/>
        </w:rPr>
      </w:pPr>
      <w:r>
        <w:rPr>
          <w:rFonts w:hint="eastAsia" w:hAnsi="宋体"/>
          <w:b w:val="0"/>
          <w:color w:val="auto"/>
          <w:position w:val="0"/>
          <w:szCs w:val="24"/>
          <w:highlight w:val="none"/>
        </w:rPr>
        <w:t>甲乙双方签订合同后，乙方应按照合同约定履行合同义务，除不可抗力外，乙方不得延迟交付。</w:t>
      </w:r>
      <w:r>
        <w:rPr>
          <w:rFonts w:hint="eastAsia" w:hAnsi="宋体" w:cs="宋体"/>
          <w:b w:val="0"/>
          <w:color w:val="auto"/>
          <w:position w:val="0"/>
          <w:szCs w:val="24"/>
          <w:highlight w:val="none"/>
        </w:rPr>
        <w:t>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p>
    <w:p w14:paraId="0AD221A5">
      <w:pPr>
        <w:spacing w:line="560" w:lineRule="exact"/>
        <w:ind w:firstLine="482"/>
        <w:outlineLvl w:val="9"/>
        <w:rPr>
          <w:rFonts w:hint="eastAsia" w:hAnsi="宋体" w:cs="宋体"/>
          <w:color w:val="auto"/>
          <w:position w:val="0"/>
          <w:szCs w:val="24"/>
          <w:highlight w:val="none"/>
        </w:rPr>
      </w:pPr>
      <w:bookmarkStart w:id="322" w:name="_Toc7502"/>
      <w:bookmarkStart w:id="323" w:name="_Ref467378121"/>
      <w:bookmarkStart w:id="324" w:name="_Toc259093683"/>
      <w:bookmarkStart w:id="325" w:name="_Toc487900364"/>
      <w:bookmarkStart w:id="326" w:name="_Toc279701254"/>
      <w:r>
        <w:rPr>
          <w:rFonts w:hint="eastAsia" w:hAnsi="宋体" w:cs="宋体"/>
          <w:color w:val="auto"/>
          <w:position w:val="0"/>
          <w:szCs w:val="24"/>
          <w:highlight w:val="none"/>
        </w:rPr>
        <w:t>2.10 合同变更</w:t>
      </w:r>
      <w:bookmarkEnd w:id="322"/>
    </w:p>
    <w:p w14:paraId="1CA0B49E">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合同继续履行将损害国家利益和社会公共利益的，双方当事人应当以书面形式变更合同。有过错的一方应当承担赔偿责任，双方当事人都有过错的，各自承担相应的责任。</w:t>
      </w:r>
      <w:bookmarkStart w:id="327" w:name="_Toc487900369"/>
      <w:bookmarkStart w:id="328" w:name="_Toc259093688"/>
      <w:bookmarkStart w:id="329" w:name="_Toc279701259"/>
    </w:p>
    <w:p w14:paraId="794D8DDD">
      <w:pPr>
        <w:spacing w:line="560" w:lineRule="exact"/>
        <w:ind w:firstLine="482"/>
        <w:outlineLvl w:val="9"/>
        <w:rPr>
          <w:rFonts w:hint="eastAsia" w:hAnsi="宋体" w:cs="宋体"/>
          <w:color w:val="auto"/>
          <w:position w:val="0"/>
          <w:szCs w:val="24"/>
          <w:highlight w:val="none"/>
        </w:rPr>
      </w:pPr>
      <w:bookmarkStart w:id="330" w:name="_Toc15237"/>
      <w:bookmarkStart w:id="331" w:name="_Toc10366"/>
      <w:bookmarkStart w:id="332" w:name="_Toc22955"/>
      <w:r>
        <w:rPr>
          <w:rFonts w:hint="eastAsia" w:hAnsi="宋体" w:cs="宋体"/>
          <w:color w:val="auto"/>
          <w:position w:val="0"/>
          <w:szCs w:val="24"/>
          <w:highlight w:val="none"/>
        </w:rPr>
        <w:t>2.11 合同转让</w:t>
      </w:r>
      <w:bookmarkEnd w:id="327"/>
      <w:bookmarkEnd w:id="328"/>
      <w:bookmarkEnd w:id="329"/>
      <w:r>
        <w:rPr>
          <w:rFonts w:hint="eastAsia" w:hAnsi="宋体" w:cs="宋体"/>
          <w:color w:val="auto"/>
          <w:position w:val="0"/>
          <w:szCs w:val="24"/>
          <w:highlight w:val="none"/>
        </w:rPr>
        <w:t>和分包</w:t>
      </w:r>
      <w:bookmarkEnd w:id="330"/>
      <w:bookmarkEnd w:id="331"/>
      <w:bookmarkEnd w:id="332"/>
    </w:p>
    <w:p w14:paraId="45CF314D">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hAnsi="宋体"/>
          <w:b w:val="0"/>
          <w:color w:val="auto"/>
          <w:position w:val="0"/>
          <w:szCs w:val="24"/>
          <w:highlight w:val="none"/>
          <w:shd w:val="clear" w:color="auto" w:fill="FFFFFF"/>
        </w:rPr>
        <w:t>享受中小企业扶持政策获得政府采购合同的，小微企业不得将合同分包给大中型企业，中型企业不得将合同分包给大型企业。</w:t>
      </w:r>
    </w:p>
    <w:p w14:paraId="061B4DB2">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2.11.2乙方采取分包方式履行合同的，甲方可直接向分包供应商支付款项。</w:t>
      </w:r>
    </w:p>
    <w:p w14:paraId="108D9B20">
      <w:pPr>
        <w:spacing w:line="560" w:lineRule="exact"/>
        <w:ind w:firstLine="482"/>
        <w:outlineLvl w:val="9"/>
        <w:rPr>
          <w:rFonts w:hint="eastAsia" w:hAnsi="宋体" w:cs="宋体"/>
          <w:color w:val="auto"/>
          <w:position w:val="0"/>
          <w:szCs w:val="24"/>
          <w:highlight w:val="none"/>
        </w:rPr>
      </w:pPr>
      <w:bookmarkStart w:id="333" w:name="_Toc16508"/>
      <w:bookmarkStart w:id="334" w:name="_Toc13566"/>
      <w:bookmarkStart w:id="335" w:name="_Toc14066"/>
      <w:r>
        <w:rPr>
          <w:rFonts w:hint="eastAsia" w:hAnsi="宋体" w:cs="宋体"/>
          <w:color w:val="auto"/>
          <w:position w:val="0"/>
          <w:szCs w:val="24"/>
          <w:highlight w:val="none"/>
        </w:rPr>
        <w:t>2.12 不可抗力</w:t>
      </w:r>
      <w:bookmarkEnd w:id="333"/>
      <w:bookmarkEnd w:id="334"/>
      <w:bookmarkEnd w:id="335"/>
    </w:p>
    <w:p w14:paraId="0E5329FC">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p>
    <w:p w14:paraId="3635687D">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2.12.2如不可抗力无法消除，致使合同目的无法实现的，双方均有权解除合同，且均不互相索赔。</w:t>
      </w:r>
    </w:p>
    <w:p w14:paraId="40CA2D11">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2.12.3 因不可抗力致使合同有变更必要的，双方当事人应在</w:t>
      </w:r>
      <w:r>
        <w:rPr>
          <w:rFonts w:hint="eastAsia" w:hAnsi="宋体" w:cs="宋体"/>
          <w:iCs/>
          <w:color w:val="auto"/>
          <w:position w:val="0"/>
          <w:szCs w:val="24"/>
          <w:highlight w:val="none"/>
        </w:rPr>
        <w:t>合同专用条款2</w:t>
      </w:r>
      <w:r>
        <w:rPr>
          <w:rFonts w:hAnsi="宋体" w:cs="宋体"/>
          <w:iCs/>
          <w:color w:val="auto"/>
          <w:position w:val="0"/>
          <w:szCs w:val="24"/>
          <w:highlight w:val="none"/>
        </w:rPr>
        <w:t>.12.3</w:t>
      </w:r>
      <w:r>
        <w:rPr>
          <w:rFonts w:hint="eastAsia" w:hAnsi="宋体" w:cs="宋体"/>
          <w:b w:val="0"/>
          <w:color w:val="auto"/>
          <w:position w:val="0"/>
          <w:szCs w:val="24"/>
          <w:highlight w:val="none"/>
        </w:rPr>
        <w:t>约定时间内以书面形式变更合同；</w:t>
      </w:r>
    </w:p>
    <w:p w14:paraId="1B6BFA70">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2.12.4受不可抗力影响的一方在不可抗力发生后，应在</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.12.4</w:t>
      </w:r>
      <w:r>
        <w:rPr>
          <w:rFonts w:hint="eastAsia" w:hAnsi="宋体" w:cs="宋体"/>
          <w:b w:val="0"/>
          <w:color w:val="auto"/>
          <w:position w:val="0"/>
          <w:szCs w:val="24"/>
          <w:highlight w:val="none"/>
        </w:rPr>
        <w:t>约定时间内以书面形式通知对方当事人，并在</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.12.4</w:t>
      </w:r>
      <w:r>
        <w:rPr>
          <w:rFonts w:hint="eastAsia" w:hAnsi="宋体" w:cs="宋体"/>
          <w:b w:val="0"/>
          <w:color w:val="auto"/>
          <w:position w:val="0"/>
          <w:szCs w:val="24"/>
          <w:highlight w:val="none"/>
        </w:rPr>
        <w:t>约定时间内，将有关部门出具的证明文件送达对方当事人。</w:t>
      </w:r>
    </w:p>
    <w:p w14:paraId="1A0ADBC7">
      <w:pPr>
        <w:spacing w:line="560" w:lineRule="exact"/>
        <w:ind w:firstLine="482"/>
        <w:outlineLvl w:val="9"/>
        <w:rPr>
          <w:rFonts w:hint="eastAsia" w:hAnsi="宋体" w:cs="宋体"/>
          <w:color w:val="auto"/>
          <w:position w:val="0"/>
          <w:szCs w:val="24"/>
          <w:highlight w:val="none"/>
        </w:rPr>
      </w:pPr>
      <w:bookmarkStart w:id="336" w:name="_Toc6969"/>
      <w:bookmarkStart w:id="337" w:name="_Toc30676"/>
      <w:bookmarkStart w:id="338" w:name="_Toc689"/>
      <w:bookmarkStart w:id="339" w:name="_Toc259093684"/>
      <w:bookmarkStart w:id="340" w:name="_Toc487900365"/>
      <w:bookmarkStart w:id="341" w:name="_Toc279701255"/>
      <w:r>
        <w:rPr>
          <w:rFonts w:hint="eastAsia" w:hAnsi="宋体" w:cs="宋体"/>
          <w:color w:val="auto"/>
          <w:position w:val="0"/>
          <w:szCs w:val="24"/>
          <w:highlight w:val="none"/>
        </w:rPr>
        <w:t>2.13 税费</w:t>
      </w:r>
      <w:bookmarkEnd w:id="336"/>
      <w:bookmarkEnd w:id="337"/>
      <w:bookmarkEnd w:id="338"/>
      <w:bookmarkEnd w:id="339"/>
      <w:bookmarkEnd w:id="340"/>
      <w:bookmarkEnd w:id="341"/>
    </w:p>
    <w:p w14:paraId="30A5E7CC">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与合同有关的一切税费，均按照中华人民共和国法律的相关规定。</w:t>
      </w:r>
    </w:p>
    <w:p w14:paraId="514FAB39">
      <w:pPr>
        <w:spacing w:line="560" w:lineRule="exact"/>
        <w:ind w:firstLine="482"/>
        <w:outlineLvl w:val="9"/>
        <w:rPr>
          <w:rFonts w:hint="eastAsia" w:hAnsi="宋体" w:cs="宋体"/>
          <w:color w:val="auto"/>
          <w:position w:val="0"/>
          <w:szCs w:val="24"/>
          <w:highlight w:val="none"/>
        </w:rPr>
      </w:pPr>
      <w:bookmarkStart w:id="342" w:name="_Toc8298"/>
      <w:bookmarkStart w:id="343" w:name="_Toc279701258"/>
      <w:bookmarkStart w:id="344" w:name="_Toc259093687"/>
      <w:bookmarkStart w:id="345" w:name="_Toc487900368"/>
      <w:bookmarkStart w:id="346" w:name="_Toc7102"/>
      <w:bookmarkStart w:id="347" w:name="_Toc16959"/>
      <w:r>
        <w:rPr>
          <w:rFonts w:hint="eastAsia" w:hAnsi="宋体" w:cs="宋体"/>
          <w:color w:val="auto"/>
          <w:position w:val="0"/>
          <w:szCs w:val="24"/>
          <w:highlight w:val="none"/>
        </w:rPr>
        <w:t>2.14乙方破产</w:t>
      </w:r>
      <w:bookmarkEnd w:id="342"/>
      <w:bookmarkEnd w:id="343"/>
      <w:bookmarkEnd w:id="344"/>
      <w:bookmarkEnd w:id="345"/>
      <w:bookmarkEnd w:id="346"/>
      <w:bookmarkEnd w:id="347"/>
    </w:p>
    <w:p w14:paraId="0F82A5C7">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65B74899">
      <w:pPr>
        <w:spacing w:line="560" w:lineRule="exact"/>
        <w:ind w:firstLine="482"/>
        <w:outlineLvl w:val="9"/>
        <w:rPr>
          <w:rFonts w:hint="eastAsia" w:hAnsi="宋体" w:cs="宋体"/>
          <w:color w:val="auto"/>
          <w:position w:val="0"/>
          <w:szCs w:val="24"/>
          <w:highlight w:val="none"/>
        </w:rPr>
      </w:pPr>
      <w:bookmarkStart w:id="348" w:name="_Toc15387"/>
      <w:bookmarkStart w:id="349" w:name="_Toc6134"/>
      <w:bookmarkStart w:id="350" w:name="_Toc29333"/>
      <w:r>
        <w:rPr>
          <w:rFonts w:hint="eastAsia" w:hAnsi="宋体" w:cs="宋体"/>
          <w:color w:val="auto"/>
          <w:position w:val="0"/>
          <w:szCs w:val="24"/>
          <w:highlight w:val="none"/>
        </w:rPr>
        <w:t>2.15 合同中止、终止</w:t>
      </w:r>
      <w:bookmarkEnd w:id="348"/>
      <w:bookmarkEnd w:id="349"/>
      <w:bookmarkEnd w:id="350"/>
    </w:p>
    <w:p w14:paraId="3F379E33">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2.15.1 双方当事人不得擅自中止或者终止合同；</w:t>
      </w:r>
    </w:p>
    <w:p w14:paraId="6EBA30BC">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2.15.2合同继续履行将损害国家利益和社会公共利益的，双方当事人应当中止或者终止合同。有过错的一方应当承担赔偿责任，双方当事人都有过错的，各自承担相应的责任。</w:t>
      </w:r>
    </w:p>
    <w:p w14:paraId="71337337">
      <w:pPr>
        <w:spacing w:line="560" w:lineRule="exact"/>
        <w:ind w:firstLine="482"/>
        <w:outlineLvl w:val="9"/>
        <w:rPr>
          <w:rFonts w:hint="eastAsia" w:hAnsi="宋体" w:cs="宋体"/>
          <w:color w:val="auto"/>
          <w:position w:val="0"/>
          <w:szCs w:val="24"/>
          <w:highlight w:val="none"/>
        </w:rPr>
      </w:pPr>
      <w:bookmarkStart w:id="351" w:name="_Toc1125"/>
      <w:bookmarkStart w:id="352" w:name="_Toc14563"/>
      <w:bookmarkStart w:id="353" w:name="_Toc6596"/>
      <w:r>
        <w:rPr>
          <w:rFonts w:hint="eastAsia" w:hAnsi="宋体" w:cs="宋体"/>
          <w:color w:val="auto"/>
          <w:position w:val="0"/>
          <w:szCs w:val="24"/>
          <w:highlight w:val="none"/>
        </w:rPr>
        <w:t>2.16检验和验收</w:t>
      </w:r>
      <w:bookmarkEnd w:id="351"/>
      <w:bookmarkEnd w:id="352"/>
      <w:bookmarkEnd w:id="353"/>
    </w:p>
    <w:p w14:paraId="64FBE35E">
      <w:pPr>
        <w:tabs>
          <w:tab w:val="left" w:pos="360"/>
          <w:tab w:val="left" w:pos="540"/>
          <w:tab w:val="left" w:pos="1080"/>
        </w:tabs>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2.16.1货物或服务交付前，乙方应对货物或服务的质量、数量等方面进行详细、全面的检验，并向甲方出具证明货物或服务符合合同约定的文件；货物或服务交付时，甲方在</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.16.1</w:t>
      </w:r>
      <w:r>
        <w:rPr>
          <w:rFonts w:hint="eastAsia" w:hAnsi="宋体" w:cs="宋体"/>
          <w:b w:val="0"/>
          <w:color w:val="auto"/>
          <w:position w:val="0"/>
          <w:szCs w:val="24"/>
          <w:highlight w:val="none"/>
        </w:rPr>
        <w:t>约定时间内组织验收，</w:t>
      </w:r>
      <w:r>
        <w:rPr>
          <w:rFonts w:hint="eastAsia" w:ascii="楷体" w:hAnsi="楷体" w:eastAsia="楷体"/>
          <w:b w:val="0"/>
          <w:color w:val="auto"/>
          <w:position w:val="0"/>
          <w:szCs w:val="24"/>
          <w:highlight w:val="none"/>
        </w:rPr>
        <w:t>甲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w:t>
      </w:r>
      <w:r>
        <w:rPr>
          <w:rFonts w:hint="eastAsia" w:hAnsi="宋体" w:cs="宋体"/>
          <w:b w:val="0"/>
          <w:color w:val="auto"/>
          <w:position w:val="0"/>
          <w:szCs w:val="24"/>
          <w:highlight w:val="none"/>
        </w:rPr>
        <w:t>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p>
    <w:p w14:paraId="4A60A19C">
      <w:pPr>
        <w:tabs>
          <w:tab w:val="left" w:pos="360"/>
          <w:tab w:val="left" w:pos="540"/>
          <w:tab w:val="left" w:pos="1080"/>
        </w:tabs>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2.16.2甲方按照合同约定的技术、服务、安全标准，组织对每一项技术、服务、安全标准的履约情况组织验收后，出具验收书。</w:t>
      </w:r>
      <w:r>
        <w:rPr>
          <w:rFonts w:hint="eastAsia" w:ascii="楷体" w:hAnsi="楷体" w:eastAsia="楷体"/>
          <w:b w:val="0"/>
          <w:color w:val="auto"/>
          <w:position w:val="0"/>
          <w:szCs w:val="24"/>
          <w:highlight w:val="none"/>
        </w:rPr>
        <w:t>验收方成员应当在验收书上签字，并承担相应的法律责任。</w:t>
      </w:r>
    </w:p>
    <w:p w14:paraId="6025DB70">
      <w:pPr>
        <w:tabs>
          <w:tab w:val="left" w:pos="360"/>
          <w:tab w:val="left" w:pos="540"/>
          <w:tab w:val="left" w:pos="1080"/>
        </w:tabs>
        <w:spacing w:line="560" w:lineRule="exact"/>
        <w:ind w:firstLine="480"/>
        <w:outlineLvl w:val="9"/>
        <w:rPr>
          <w:rFonts w:hint="eastAsia" w:hAnsi="宋体" w:cs="宋体"/>
          <w:b w:val="0"/>
          <w:iCs/>
          <w:color w:val="auto"/>
          <w:position w:val="0"/>
          <w:szCs w:val="24"/>
          <w:highlight w:val="none"/>
        </w:rPr>
      </w:pPr>
      <w:r>
        <w:rPr>
          <w:rFonts w:hint="eastAsia" w:hAnsi="宋体" w:cs="宋体"/>
          <w:b w:val="0"/>
          <w:color w:val="auto"/>
          <w:position w:val="0"/>
          <w:szCs w:val="24"/>
          <w:highlight w:val="none"/>
        </w:rPr>
        <w:t>2.16.3 检验和验收标准、程序等具体内容以及前述验收书的效力详见</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.16.3</w:t>
      </w:r>
      <w:r>
        <w:rPr>
          <w:rFonts w:hint="eastAsia" w:hAnsi="宋体" w:cs="宋体"/>
          <w:b w:val="0"/>
          <w:iCs/>
          <w:color w:val="auto"/>
          <w:position w:val="0"/>
          <w:szCs w:val="24"/>
          <w:highlight w:val="none"/>
        </w:rPr>
        <w:t>。</w:t>
      </w:r>
    </w:p>
    <w:bookmarkEnd w:id="323"/>
    <w:bookmarkEnd w:id="324"/>
    <w:bookmarkEnd w:id="325"/>
    <w:bookmarkEnd w:id="326"/>
    <w:p w14:paraId="6C1DD74C">
      <w:pPr>
        <w:spacing w:line="560" w:lineRule="exact"/>
        <w:ind w:firstLine="482"/>
        <w:outlineLvl w:val="9"/>
        <w:rPr>
          <w:rFonts w:hint="eastAsia" w:hAnsi="宋体" w:cs="宋体"/>
          <w:color w:val="auto"/>
          <w:position w:val="0"/>
          <w:szCs w:val="24"/>
          <w:highlight w:val="none"/>
        </w:rPr>
      </w:pPr>
      <w:bookmarkStart w:id="354" w:name="_Toc259093690"/>
      <w:bookmarkStart w:id="355" w:name="_Toc279701261"/>
      <w:bookmarkStart w:id="356" w:name="_Toc487900371"/>
      <w:bookmarkStart w:id="357" w:name="_Toc11284"/>
      <w:bookmarkStart w:id="358" w:name="_Toc19604"/>
      <w:bookmarkStart w:id="359" w:name="_Toc25182"/>
      <w:r>
        <w:rPr>
          <w:rFonts w:hint="eastAsia" w:hAnsi="宋体" w:cs="宋体"/>
          <w:color w:val="auto"/>
          <w:position w:val="0"/>
          <w:szCs w:val="24"/>
          <w:highlight w:val="none"/>
        </w:rPr>
        <w:t>2.17 通知</w:t>
      </w:r>
      <w:bookmarkEnd w:id="354"/>
      <w:bookmarkEnd w:id="355"/>
      <w:bookmarkEnd w:id="356"/>
      <w:r>
        <w:rPr>
          <w:rFonts w:hint="eastAsia" w:hAnsi="宋体" w:cs="宋体"/>
          <w:color w:val="auto"/>
          <w:position w:val="0"/>
          <w:szCs w:val="24"/>
          <w:highlight w:val="none"/>
        </w:rPr>
        <w:t>和送达</w:t>
      </w:r>
      <w:bookmarkEnd w:id="357"/>
      <w:bookmarkEnd w:id="358"/>
      <w:bookmarkEnd w:id="359"/>
    </w:p>
    <w:p w14:paraId="18B91753">
      <w:pPr>
        <w:spacing w:line="560" w:lineRule="exact"/>
        <w:ind w:firstLine="480"/>
        <w:outlineLvl w:val="9"/>
        <w:rPr>
          <w:rFonts w:hint="eastAsia" w:hAnsi="宋体" w:cs="宋体"/>
          <w:b w:val="0"/>
          <w:color w:val="auto"/>
          <w:position w:val="0"/>
          <w:szCs w:val="24"/>
          <w:highlight w:val="none"/>
        </w:rPr>
      </w:pPr>
      <w:bookmarkStart w:id="360" w:name="_Toc6698"/>
      <w:bookmarkStart w:id="361" w:name="_Toc3135"/>
      <w:bookmarkStart w:id="362" w:name="_Toc259093691"/>
      <w:bookmarkStart w:id="363" w:name="_Toc487900372"/>
      <w:bookmarkStart w:id="364" w:name="_Toc279701262"/>
      <w:r>
        <w:rPr>
          <w:rFonts w:hint="eastAsia" w:hAnsi="宋体" w:cs="宋体"/>
          <w:b w:val="0"/>
          <w:color w:val="auto"/>
          <w:position w:val="0"/>
          <w:szCs w:val="24"/>
          <w:highlight w:val="none"/>
        </w:rPr>
        <w:t xml:space="preserve">2.17.1任何一方因履行合同而以合同第一部分尾部所列明的传真或电子邮件 </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发出的所有通知、文件、材料，均视为已向对方当事人送达；任何一方变更上述送达方式或者地址的，应于</w:t>
      </w:r>
      <w:r>
        <w:rPr>
          <w:rFonts w:hint="eastAsia" w:hAnsi="宋体" w:cs="宋体"/>
          <w:b w:val="0"/>
          <w:color w:val="auto"/>
          <w:position w:val="0"/>
          <w:szCs w:val="24"/>
          <w:highlight w:val="none"/>
          <w:u w:val="single"/>
        </w:rPr>
        <w:t>3</w:t>
      </w:r>
      <w:r>
        <w:rPr>
          <w:rFonts w:hint="eastAsia" w:hAnsi="宋体" w:cs="宋体"/>
          <w:b w:val="0"/>
          <w:color w:val="auto"/>
          <w:position w:val="0"/>
          <w:szCs w:val="24"/>
          <w:highlight w:val="none"/>
        </w:rPr>
        <w:t>个工作日内书面通知对方当事人，在对方当事人收到有关变更通知之前，变更前的约定送达方式或者地址仍视为有效。</w:t>
      </w:r>
      <w:bookmarkEnd w:id="360"/>
      <w:bookmarkEnd w:id="361"/>
    </w:p>
    <w:p w14:paraId="5851928E">
      <w:pPr>
        <w:spacing w:line="560" w:lineRule="exact"/>
        <w:ind w:firstLine="480"/>
        <w:outlineLvl w:val="9"/>
        <w:rPr>
          <w:rFonts w:hint="eastAsia" w:hAnsi="宋体" w:cs="宋体"/>
          <w:b w:val="0"/>
          <w:color w:val="auto"/>
          <w:position w:val="0"/>
          <w:szCs w:val="24"/>
          <w:highlight w:val="none"/>
        </w:rPr>
      </w:pPr>
      <w:bookmarkStart w:id="365" w:name="_Toc23128"/>
      <w:bookmarkStart w:id="366" w:name="_Toc23294"/>
      <w:r>
        <w:rPr>
          <w:rFonts w:hint="eastAsia" w:hAnsi="宋体" w:cs="宋体"/>
          <w:b w:val="0"/>
          <w:color w:val="auto"/>
          <w:position w:val="0"/>
          <w:szCs w:val="24"/>
          <w:highlight w:val="none"/>
        </w:rPr>
        <w:t>2.17.2</w:t>
      </w:r>
      <w:bookmarkEnd w:id="365"/>
      <w:bookmarkEnd w:id="366"/>
      <w:r>
        <w:rPr>
          <w:rFonts w:hint="eastAsia" w:hAnsi="宋体" w:cs="宋体"/>
          <w:b w:val="0"/>
          <w:color w:val="auto"/>
          <w:position w:val="0"/>
          <w:szCs w:val="24"/>
          <w:highlight w:val="none"/>
        </w:rPr>
        <w:t>以当面交付方式送达的，交付之时视为送达；以传真、电子邮件方式送达的，以传真、电子邮件到达受送达人特定系统之时视为送达；以邮寄方式送达的，以回执上注明的收件日期视为送达。</w:t>
      </w:r>
    </w:p>
    <w:p w14:paraId="39154ADA">
      <w:pPr>
        <w:spacing w:line="560" w:lineRule="exact"/>
        <w:ind w:firstLine="482"/>
        <w:outlineLvl w:val="9"/>
        <w:rPr>
          <w:rFonts w:hint="eastAsia" w:hAnsi="宋体" w:cs="宋体"/>
          <w:color w:val="auto"/>
          <w:position w:val="0"/>
          <w:szCs w:val="24"/>
          <w:highlight w:val="none"/>
        </w:rPr>
      </w:pPr>
      <w:bookmarkStart w:id="367" w:name="_Toc4355"/>
      <w:bookmarkStart w:id="368" w:name="_Toc18540"/>
      <w:bookmarkStart w:id="369" w:name="_Toc30599"/>
      <w:r>
        <w:rPr>
          <w:rFonts w:hint="eastAsia" w:hAnsi="宋体" w:cs="宋体"/>
          <w:color w:val="auto"/>
          <w:position w:val="0"/>
          <w:szCs w:val="24"/>
          <w:highlight w:val="none"/>
        </w:rPr>
        <w:t>2.18 计量单位</w:t>
      </w:r>
      <w:bookmarkEnd w:id="362"/>
      <w:bookmarkEnd w:id="363"/>
      <w:bookmarkEnd w:id="364"/>
      <w:bookmarkEnd w:id="367"/>
      <w:bookmarkEnd w:id="368"/>
      <w:bookmarkEnd w:id="369"/>
    </w:p>
    <w:p w14:paraId="58A193C8">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除技术规范中另有规定外,合同的计量单位均使用国家法定计量单位。</w:t>
      </w:r>
    </w:p>
    <w:p w14:paraId="6FEF02D8">
      <w:pPr>
        <w:spacing w:line="560" w:lineRule="exact"/>
        <w:ind w:firstLine="482"/>
        <w:outlineLvl w:val="9"/>
        <w:rPr>
          <w:rFonts w:hint="eastAsia" w:hAnsi="宋体" w:cs="宋体"/>
          <w:color w:val="auto"/>
          <w:position w:val="0"/>
          <w:szCs w:val="24"/>
          <w:highlight w:val="none"/>
        </w:rPr>
      </w:pPr>
      <w:bookmarkStart w:id="370" w:name="_Toc259093692"/>
      <w:bookmarkStart w:id="371" w:name="_Toc10330"/>
      <w:bookmarkStart w:id="372" w:name="_Toc279701263"/>
      <w:bookmarkStart w:id="373" w:name="_Toc487900373"/>
      <w:bookmarkStart w:id="374" w:name="_Toc18567"/>
      <w:bookmarkStart w:id="375" w:name="_Toc12773"/>
      <w:r>
        <w:rPr>
          <w:rFonts w:hint="eastAsia" w:hAnsi="宋体" w:cs="宋体"/>
          <w:color w:val="auto"/>
          <w:position w:val="0"/>
          <w:szCs w:val="24"/>
          <w:highlight w:val="none"/>
        </w:rPr>
        <w:t>2.19 合同使用的文字和适用的法律</w:t>
      </w:r>
      <w:bookmarkEnd w:id="370"/>
      <w:bookmarkEnd w:id="371"/>
      <w:bookmarkEnd w:id="372"/>
      <w:bookmarkEnd w:id="373"/>
      <w:bookmarkEnd w:id="374"/>
      <w:bookmarkEnd w:id="375"/>
    </w:p>
    <w:p w14:paraId="38A621A3">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2.19.1 合同使用汉语书就、变更和解释；</w:t>
      </w:r>
    </w:p>
    <w:p w14:paraId="0CBEA315">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2.19.2 合同适用中华人民共和国法律。</w:t>
      </w:r>
    </w:p>
    <w:p w14:paraId="68EFC650">
      <w:pPr>
        <w:spacing w:line="560" w:lineRule="exact"/>
        <w:ind w:firstLine="482"/>
        <w:outlineLvl w:val="9"/>
        <w:rPr>
          <w:rFonts w:hint="eastAsia" w:hAnsi="宋体" w:cs="宋体"/>
          <w:bCs/>
          <w:color w:val="auto"/>
          <w:position w:val="0"/>
          <w:szCs w:val="24"/>
          <w:highlight w:val="none"/>
        </w:rPr>
      </w:pPr>
      <w:r>
        <w:rPr>
          <w:rFonts w:hint="eastAsia" w:hAnsi="宋体" w:cs="宋体"/>
          <w:bCs/>
          <w:color w:val="auto"/>
          <w:position w:val="0"/>
          <w:szCs w:val="24"/>
          <w:highlight w:val="none"/>
        </w:rPr>
        <w:t>2</w:t>
      </w:r>
      <w:r>
        <w:rPr>
          <w:rFonts w:hAnsi="宋体" w:cs="宋体"/>
          <w:bCs/>
          <w:color w:val="auto"/>
          <w:position w:val="0"/>
          <w:szCs w:val="24"/>
          <w:highlight w:val="none"/>
        </w:rPr>
        <w:t>.20</w:t>
      </w:r>
      <w:r>
        <w:rPr>
          <w:rFonts w:hint="eastAsia" w:hAnsi="宋体" w:cs="宋体"/>
          <w:bCs/>
          <w:color w:val="auto"/>
          <w:position w:val="0"/>
          <w:szCs w:val="24"/>
          <w:highlight w:val="none"/>
        </w:rPr>
        <w:t>政府采购信用融资</w:t>
      </w:r>
    </w:p>
    <w:p w14:paraId="0882508F">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乙方在签订政府采购合同时如遇到资金困难，甲方应当按照</w:t>
      </w:r>
      <w:r>
        <w:rPr>
          <w:rFonts w:hint="eastAsia" w:hAnsi="宋体" w:cs="楷体"/>
          <w:b w:val="0"/>
          <w:color w:val="auto"/>
          <w:position w:val="0"/>
          <w:szCs w:val="24"/>
          <w:highlight w:val="none"/>
        </w:rPr>
        <w:t>镇江市财政局和中国人民银行镇江市中心支行联合印发《关于转发〈关于深入推进政府采购线上合同信用融资工作的通知〉的通知》要求协助乙方办理信用融资工作，但甲方不保证信用融资能获得金融机构批准。</w:t>
      </w:r>
    </w:p>
    <w:p w14:paraId="118B45A5">
      <w:pPr>
        <w:spacing w:line="560" w:lineRule="exact"/>
        <w:ind w:firstLine="482"/>
        <w:outlineLvl w:val="9"/>
        <w:rPr>
          <w:rFonts w:hint="eastAsia" w:hAnsi="宋体" w:cs="宋体"/>
          <w:color w:val="auto"/>
          <w:position w:val="0"/>
          <w:szCs w:val="24"/>
          <w:highlight w:val="none"/>
        </w:rPr>
      </w:pPr>
      <w:bookmarkStart w:id="376" w:name="_Toc19890"/>
      <w:bookmarkStart w:id="377" w:name="_Toc6885"/>
      <w:bookmarkStart w:id="378" w:name="_Toc14001"/>
      <w:r>
        <w:rPr>
          <w:rFonts w:hint="eastAsia" w:hAnsi="宋体" w:cs="宋体"/>
          <w:color w:val="auto"/>
          <w:position w:val="0"/>
          <w:szCs w:val="24"/>
          <w:highlight w:val="none"/>
        </w:rPr>
        <w:t>2.2</w:t>
      </w:r>
      <w:r>
        <w:rPr>
          <w:rFonts w:hAnsi="宋体" w:cs="宋体"/>
          <w:color w:val="auto"/>
          <w:position w:val="0"/>
          <w:szCs w:val="24"/>
          <w:highlight w:val="none"/>
        </w:rPr>
        <w:t>1</w:t>
      </w:r>
      <w:r>
        <w:rPr>
          <w:rFonts w:hint="eastAsia" w:hAnsi="宋体" w:cs="宋体"/>
          <w:color w:val="auto"/>
          <w:position w:val="0"/>
          <w:szCs w:val="24"/>
          <w:highlight w:val="none"/>
        </w:rPr>
        <w:t xml:space="preserve"> 合同份数</w:t>
      </w:r>
      <w:bookmarkEnd w:id="376"/>
      <w:bookmarkEnd w:id="377"/>
      <w:bookmarkEnd w:id="378"/>
    </w:p>
    <w:p w14:paraId="5842C99A">
      <w:pPr>
        <w:spacing w:line="560" w:lineRule="exact"/>
        <w:ind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合同份数按</w:t>
      </w:r>
      <w:r>
        <w:rPr>
          <w:rFonts w:hint="eastAsia" w:hAnsi="宋体" w:cs="宋体"/>
          <w:iCs/>
          <w:color w:val="auto"/>
          <w:position w:val="0"/>
          <w:szCs w:val="24"/>
          <w:highlight w:val="none"/>
          <w:u w:val="single"/>
        </w:rPr>
        <w:t>合同专用条款2</w:t>
      </w:r>
      <w:r>
        <w:rPr>
          <w:rFonts w:hAnsi="宋体" w:cs="宋体"/>
          <w:iCs/>
          <w:color w:val="auto"/>
          <w:position w:val="0"/>
          <w:szCs w:val="24"/>
          <w:highlight w:val="none"/>
          <w:u w:val="single"/>
        </w:rPr>
        <w:t>.2</w:t>
      </w:r>
      <w:r>
        <w:rPr>
          <w:rFonts w:hint="eastAsia" w:hAnsi="宋体" w:cs="宋体"/>
          <w:iCs/>
          <w:color w:val="auto"/>
          <w:position w:val="0"/>
          <w:szCs w:val="24"/>
          <w:highlight w:val="none"/>
          <w:u w:val="single"/>
        </w:rPr>
        <w:t>1</w:t>
      </w:r>
      <w:r>
        <w:rPr>
          <w:rFonts w:hint="eastAsia" w:hAnsi="宋体" w:cs="宋体"/>
          <w:b w:val="0"/>
          <w:color w:val="auto"/>
          <w:position w:val="0"/>
          <w:szCs w:val="24"/>
          <w:highlight w:val="none"/>
        </w:rPr>
        <w:t>规定，每份均具有同等法律效力。</w:t>
      </w:r>
    </w:p>
    <w:p w14:paraId="79042C24">
      <w:pPr>
        <w:spacing w:line="360" w:lineRule="auto"/>
        <w:ind w:firstLine="2514"/>
        <w:outlineLvl w:val="9"/>
        <w:rPr>
          <w:rFonts w:hint="eastAsia" w:hAnsi="宋体" w:cs="宋体"/>
          <w:color w:val="auto"/>
          <w:position w:val="0"/>
          <w:sz w:val="28"/>
          <w:szCs w:val="28"/>
          <w:highlight w:val="none"/>
        </w:rPr>
      </w:pPr>
      <w:r>
        <w:rPr>
          <w:rFonts w:hint="eastAsia" w:hAnsi="宋体" w:cs="宋体"/>
          <w:b w:val="0"/>
          <w:color w:val="auto"/>
          <w:position w:val="0"/>
          <w:sz w:val="21"/>
          <w:szCs w:val="24"/>
          <w:highlight w:val="none"/>
        </w:rPr>
        <w:br w:type="page" w:clear="all"/>
      </w:r>
      <w:r>
        <w:rPr>
          <w:rFonts w:hint="eastAsia" w:hAnsi="宋体" w:cs="宋体"/>
          <w:color w:val="auto"/>
          <w:position w:val="0"/>
          <w:sz w:val="32"/>
          <w:highlight w:val="none"/>
        </w:rPr>
        <w:t xml:space="preserve"> </w:t>
      </w:r>
      <w:r>
        <w:rPr>
          <w:rFonts w:hint="eastAsia" w:hAnsi="宋体" w:cs="宋体"/>
          <w:color w:val="auto"/>
          <w:position w:val="0"/>
          <w:sz w:val="28"/>
          <w:szCs w:val="28"/>
          <w:highlight w:val="none"/>
        </w:rPr>
        <w:t>第三部分  合同专用条款</w:t>
      </w:r>
    </w:p>
    <w:p w14:paraId="2CA8CC6E">
      <w:pPr>
        <w:spacing w:line="560" w:lineRule="exact"/>
        <w:ind w:left="-482" w:right="-482"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本</w:t>
      </w:r>
      <w:r>
        <w:rPr>
          <w:rFonts w:hint="eastAsia" w:hAnsi="宋体" w:cs="宋体"/>
          <w:b w:val="0"/>
          <w:bCs/>
          <w:color w:val="auto"/>
          <w:position w:val="0"/>
          <w:szCs w:val="24"/>
          <w:highlight w:val="none"/>
        </w:rPr>
        <w:t>部分</w:t>
      </w:r>
      <w:r>
        <w:rPr>
          <w:rFonts w:hint="eastAsia" w:hAnsi="宋体" w:cs="宋体"/>
          <w:b w:val="0"/>
          <w:color w:val="auto"/>
          <w:position w:val="0"/>
          <w:szCs w:val="24"/>
          <w:highlight w:val="none"/>
        </w:rPr>
        <w:t>是对前两</w:t>
      </w:r>
      <w:bookmarkStart w:id="379" w:name="_Hlk136502841"/>
      <w:r>
        <w:rPr>
          <w:rFonts w:hint="eastAsia" w:hAnsi="宋体" w:cs="宋体"/>
          <w:b w:val="0"/>
          <w:bCs/>
          <w:color w:val="auto"/>
          <w:position w:val="0"/>
          <w:szCs w:val="24"/>
          <w:highlight w:val="none"/>
        </w:rPr>
        <w:t>部分</w:t>
      </w:r>
      <w:bookmarkEnd w:id="379"/>
      <w:r>
        <w:rPr>
          <w:rFonts w:hint="eastAsia" w:hAnsi="宋体" w:cs="宋体"/>
          <w:b w:val="0"/>
          <w:color w:val="auto"/>
          <w:position w:val="0"/>
          <w:szCs w:val="24"/>
          <w:highlight w:val="none"/>
        </w:rPr>
        <w:t>的补充和修改，如果前两</w:t>
      </w:r>
      <w:r>
        <w:rPr>
          <w:rFonts w:hint="eastAsia" w:hAnsi="宋体" w:cs="宋体"/>
          <w:b w:val="0"/>
          <w:bCs/>
          <w:color w:val="auto"/>
          <w:position w:val="0"/>
          <w:szCs w:val="24"/>
          <w:highlight w:val="none"/>
        </w:rPr>
        <w:t>部分</w:t>
      </w:r>
      <w:r>
        <w:rPr>
          <w:rFonts w:hint="eastAsia" w:hAnsi="宋体" w:cs="宋体"/>
          <w:b w:val="0"/>
          <w:color w:val="auto"/>
          <w:position w:val="0"/>
          <w:szCs w:val="24"/>
          <w:highlight w:val="none"/>
        </w:rPr>
        <w:t>和本</w:t>
      </w:r>
      <w:r>
        <w:rPr>
          <w:rFonts w:hint="eastAsia" w:hAnsi="宋体" w:cs="宋体"/>
          <w:b w:val="0"/>
          <w:bCs/>
          <w:color w:val="auto"/>
          <w:position w:val="0"/>
          <w:szCs w:val="24"/>
          <w:highlight w:val="none"/>
        </w:rPr>
        <w:t>部分</w:t>
      </w:r>
      <w:r>
        <w:rPr>
          <w:rFonts w:hint="eastAsia" w:hAnsi="宋体" w:cs="宋体"/>
          <w:b w:val="0"/>
          <w:color w:val="auto"/>
          <w:position w:val="0"/>
          <w:szCs w:val="24"/>
          <w:highlight w:val="none"/>
        </w:rPr>
        <w:t>的约定不一致，应以本</w:t>
      </w:r>
      <w:r>
        <w:rPr>
          <w:rFonts w:hint="eastAsia" w:hAnsi="宋体" w:cs="宋体"/>
          <w:b w:val="0"/>
          <w:bCs/>
          <w:color w:val="auto"/>
          <w:position w:val="0"/>
          <w:szCs w:val="24"/>
          <w:highlight w:val="none"/>
        </w:rPr>
        <w:t>部分</w:t>
      </w:r>
      <w:r>
        <w:rPr>
          <w:rFonts w:hint="eastAsia" w:hAnsi="宋体" w:cs="宋体"/>
          <w:b w:val="0"/>
          <w:color w:val="auto"/>
          <w:position w:val="0"/>
          <w:szCs w:val="24"/>
          <w:highlight w:val="none"/>
        </w:rPr>
        <w:t>的约定为准。本</w:t>
      </w:r>
      <w:r>
        <w:rPr>
          <w:rFonts w:hint="eastAsia" w:hAnsi="宋体" w:cs="宋体"/>
          <w:b w:val="0"/>
          <w:bCs/>
          <w:color w:val="auto"/>
          <w:position w:val="0"/>
          <w:szCs w:val="24"/>
          <w:highlight w:val="none"/>
        </w:rPr>
        <w:t>部分</w:t>
      </w:r>
      <w:r>
        <w:rPr>
          <w:rFonts w:hint="eastAsia" w:hAnsi="宋体" w:cs="宋体"/>
          <w:b w:val="0"/>
          <w:color w:val="auto"/>
          <w:position w:val="0"/>
          <w:szCs w:val="24"/>
          <w:highlight w:val="none"/>
        </w:rPr>
        <w:t>的条款号应与前两</w:t>
      </w:r>
      <w:r>
        <w:rPr>
          <w:rFonts w:hint="eastAsia" w:hAnsi="宋体" w:cs="宋体"/>
          <w:b w:val="0"/>
          <w:bCs/>
          <w:color w:val="auto"/>
          <w:position w:val="0"/>
          <w:szCs w:val="24"/>
          <w:highlight w:val="none"/>
        </w:rPr>
        <w:t>部分</w:t>
      </w:r>
      <w:r>
        <w:rPr>
          <w:rFonts w:hint="eastAsia" w:hAnsi="宋体" w:cs="宋体"/>
          <w:b w:val="0"/>
          <w:color w:val="auto"/>
          <w:position w:val="0"/>
          <w:szCs w:val="24"/>
          <w:highlight w:val="none"/>
        </w:rPr>
        <w:t>的条款号保持对应；与前两</w:t>
      </w:r>
      <w:r>
        <w:rPr>
          <w:rFonts w:hint="eastAsia" w:hAnsi="宋体" w:cs="宋体"/>
          <w:b w:val="0"/>
          <w:bCs/>
          <w:color w:val="auto"/>
          <w:position w:val="0"/>
          <w:szCs w:val="24"/>
          <w:highlight w:val="none"/>
        </w:rPr>
        <w:t>部分</w:t>
      </w:r>
      <w:r>
        <w:rPr>
          <w:rFonts w:hint="eastAsia" w:hAnsi="宋体" w:cs="宋体"/>
          <w:b w:val="0"/>
          <w:color w:val="auto"/>
          <w:position w:val="0"/>
          <w:szCs w:val="24"/>
          <w:highlight w:val="none"/>
        </w:rPr>
        <w:t>无对应关系的内容可另行编制条款号。</w:t>
      </w:r>
    </w:p>
    <w:tbl>
      <w:tblPr>
        <w:tblStyle w:val="64"/>
        <w:tblW w:w="5089" w:type="pct"/>
        <w:tblInd w:w="-14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23"/>
        <w:gridCol w:w="7517"/>
      </w:tblGrid>
      <w:tr w14:paraId="69C480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91" w:hRule="atLeast"/>
        </w:trPr>
        <w:tc>
          <w:tcPr>
            <w:tcW w:w="547" w:type="pct"/>
            <w:tcBorders>
              <w:left w:val="single" w:color="auto" w:sz="4" w:space="0"/>
            </w:tcBorders>
            <w:noWrap w:val="0"/>
            <w:vAlign w:val="center"/>
          </w:tcPr>
          <w:p w14:paraId="5F4AB580">
            <w:pPr>
              <w:spacing w:line="360" w:lineRule="auto"/>
              <w:jc w:val="center"/>
              <w:outlineLvl w:val="9"/>
              <w:rPr>
                <w:rFonts w:hint="eastAsia" w:hAnsi="宋体" w:cs="宋体"/>
                <w:color w:val="auto"/>
                <w:position w:val="0"/>
                <w:szCs w:val="24"/>
                <w:highlight w:val="none"/>
              </w:rPr>
            </w:pPr>
            <w:r>
              <w:rPr>
                <w:rFonts w:hint="eastAsia" w:hAnsi="宋体" w:cs="宋体"/>
                <w:color w:val="auto"/>
                <w:position w:val="0"/>
                <w:szCs w:val="24"/>
                <w:highlight w:val="none"/>
              </w:rPr>
              <w:t>条款号</w:t>
            </w:r>
          </w:p>
        </w:tc>
        <w:tc>
          <w:tcPr>
            <w:tcW w:w="4453" w:type="pct"/>
            <w:noWrap w:val="0"/>
            <w:vAlign w:val="center"/>
          </w:tcPr>
          <w:p w14:paraId="08FB1A58">
            <w:pPr>
              <w:spacing w:line="360" w:lineRule="auto"/>
              <w:jc w:val="center"/>
              <w:outlineLvl w:val="9"/>
              <w:rPr>
                <w:rFonts w:hint="eastAsia" w:hAnsi="宋体" w:cs="宋体"/>
                <w:color w:val="auto"/>
                <w:position w:val="0"/>
                <w:szCs w:val="24"/>
                <w:highlight w:val="none"/>
              </w:rPr>
            </w:pPr>
            <w:r>
              <w:rPr>
                <w:rFonts w:hint="eastAsia" w:hAnsi="宋体" w:cs="宋体"/>
                <w:color w:val="auto"/>
                <w:position w:val="0"/>
                <w:szCs w:val="24"/>
                <w:highlight w:val="none"/>
              </w:rPr>
              <w:t>约定内容</w:t>
            </w:r>
          </w:p>
        </w:tc>
      </w:tr>
      <w:tr w14:paraId="064230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5169D43E">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4</w:t>
            </w:r>
            <w:r>
              <w:rPr>
                <w:rFonts w:hint="eastAsia" w:hAnsi="宋体" w:cs="宋体"/>
                <w:b w:val="0"/>
                <w:color w:val="auto"/>
                <w:position w:val="0"/>
                <w:szCs w:val="24"/>
                <w:highlight w:val="none"/>
              </w:rPr>
              <w:t>.1</w:t>
            </w:r>
          </w:p>
        </w:tc>
        <w:tc>
          <w:tcPr>
            <w:tcW w:w="4453" w:type="pct"/>
            <w:noWrap w:val="0"/>
            <w:vAlign w:val="center"/>
          </w:tcPr>
          <w:p w14:paraId="2E54E036">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本项目为总价合同</w:t>
            </w:r>
          </w:p>
        </w:tc>
      </w:tr>
      <w:tr w14:paraId="2A2212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0C1502D2">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5</w:t>
            </w:r>
            <w:r>
              <w:rPr>
                <w:rFonts w:hint="eastAsia" w:hAnsi="宋体" w:cs="宋体"/>
                <w:b w:val="0"/>
                <w:color w:val="auto"/>
                <w:position w:val="0"/>
                <w:szCs w:val="24"/>
                <w:highlight w:val="none"/>
              </w:rPr>
              <w:t>.</w:t>
            </w:r>
            <w:r>
              <w:rPr>
                <w:rFonts w:hAnsi="宋体" w:cs="宋体"/>
                <w:b w:val="0"/>
                <w:color w:val="auto"/>
                <w:position w:val="0"/>
                <w:szCs w:val="24"/>
                <w:highlight w:val="none"/>
              </w:rPr>
              <w:t>2</w:t>
            </w:r>
          </w:p>
        </w:tc>
        <w:tc>
          <w:tcPr>
            <w:tcW w:w="4453" w:type="pct"/>
            <w:noWrap w:val="0"/>
            <w:vAlign w:val="center"/>
          </w:tcPr>
          <w:p w14:paraId="3629048C">
            <w:pPr>
              <w:spacing w:line="360" w:lineRule="auto"/>
              <w:outlineLvl w:val="9"/>
              <w:rPr>
                <w:rFonts w:hint="eastAsia" w:hAnsi="宋体" w:cs="宋体"/>
                <w:b w:val="0"/>
                <w:color w:val="auto"/>
                <w:position w:val="0"/>
                <w:szCs w:val="24"/>
                <w:highlight w:val="none"/>
              </w:rPr>
            </w:pPr>
            <w:r>
              <w:rPr>
                <w:rFonts w:hint="eastAsia" w:hAnsi="宋体"/>
                <w:b w:val="0"/>
                <w:color w:val="auto"/>
                <w:position w:val="0"/>
                <w:szCs w:val="24"/>
                <w:highlight w:val="none"/>
              </w:rPr>
              <w:t>本项目不适用</w:t>
            </w:r>
          </w:p>
        </w:tc>
      </w:tr>
      <w:tr w14:paraId="731D9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4B89E8C5">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6</w:t>
            </w:r>
            <w:r>
              <w:rPr>
                <w:rFonts w:hint="eastAsia" w:hAnsi="宋体" w:cs="宋体"/>
                <w:b w:val="0"/>
                <w:color w:val="auto"/>
                <w:position w:val="0"/>
                <w:szCs w:val="24"/>
                <w:highlight w:val="none"/>
              </w:rPr>
              <w:t>.</w:t>
            </w:r>
            <w:r>
              <w:rPr>
                <w:rFonts w:hAnsi="宋体" w:cs="宋体"/>
                <w:b w:val="0"/>
                <w:color w:val="auto"/>
                <w:position w:val="0"/>
                <w:szCs w:val="24"/>
                <w:highlight w:val="none"/>
              </w:rPr>
              <w:t>1</w:t>
            </w:r>
            <w:r>
              <w:rPr>
                <w:rFonts w:hint="eastAsia" w:hAnsi="宋体" w:cs="宋体"/>
                <w:b w:val="0"/>
                <w:color w:val="auto"/>
                <w:position w:val="0"/>
                <w:szCs w:val="24"/>
                <w:highlight w:val="none"/>
              </w:rPr>
              <w:t xml:space="preserve"> </w:t>
            </w:r>
          </w:p>
        </w:tc>
        <w:tc>
          <w:tcPr>
            <w:tcW w:w="4453" w:type="pct"/>
            <w:noWrap w:val="0"/>
            <w:vAlign w:val="center"/>
          </w:tcPr>
          <w:p w14:paraId="3A455A63">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合同签订后，采购人向中标人支付合同总金额30%的预付款。</w:t>
            </w:r>
          </w:p>
        </w:tc>
      </w:tr>
      <w:tr w14:paraId="37D33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62F6CA3B">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7</w:t>
            </w:r>
            <w:r>
              <w:rPr>
                <w:rFonts w:hint="eastAsia" w:hAnsi="宋体" w:cs="宋体"/>
                <w:b w:val="0"/>
                <w:color w:val="auto"/>
                <w:position w:val="0"/>
                <w:szCs w:val="24"/>
                <w:highlight w:val="none"/>
              </w:rPr>
              <w:t>.</w:t>
            </w:r>
            <w:r>
              <w:rPr>
                <w:rFonts w:hAnsi="宋体" w:cs="宋体"/>
                <w:b w:val="0"/>
                <w:color w:val="auto"/>
                <w:position w:val="0"/>
                <w:szCs w:val="24"/>
                <w:highlight w:val="none"/>
              </w:rPr>
              <w:t>2</w:t>
            </w:r>
          </w:p>
        </w:tc>
        <w:tc>
          <w:tcPr>
            <w:tcW w:w="4453" w:type="pct"/>
            <w:noWrap w:val="0"/>
            <w:vAlign w:val="center"/>
          </w:tcPr>
          <w:p w14:paraId="7A6E9DE4">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lang w:val="en-US" w:eastAsia="zh-CN"/>
              </w:rPr>
              <w:t>合同签订后，采购人向中标人支付合同总金额30%的预付款，到货初步验收后采购人向中标人支付合同总金额的20%，正式验收合格后采购人向中标人支付合同总金额50%的尾款</w:t>
            </w:r>
            <w:r>
              <w:rPr>
                <w:rFonts w:hint="eastAsia" w:hAnsi="宋体" w:cs="宋体"/>
                <w:b w:val="0"/>
                <w:color w:val="auto"/>
                <w:position w:val="0"/>
                <w:szCs w:val="24"/>
                <w:highlight w:val="none"/>
              </w:rPr>
              <w:t>。</w:t>
            </w:r>
          </w:p>
        </w:tc>
      </w:tr>
      <w:tr w14:paraId="503DF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10E2F6F6">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8</w:t>
            </w:r>
            <w:r>
              <w:rPr>
                <w:rFonts w:hint="eastAsia" w:hAnsi="宋体" w:cs="宋体"/>
                <w:b w:val="0"/>
                <w:color w:val="auto"/>
                <w:position w:val="0"/>
                <w:szCs w:val="24"/>
                <w:highlight w:val="none"/>
              </w:rPr>
              <w:t>.1</w:t>
            </w:r>
          </w:p>
        </w:tc>
        <w:tc>
          <w:tcPr>
            <w:tcW w:w="4453" w:type="pct"/>
            <w:noWrap w:val="0"/>
            <w:vAlign w:val="center"/>
          </w:tcPr>
          <w:p w14:paraId="36BD0F09">
            <w:pPr>
              <w:spacing w:line="360" w:lineRule="auto"/>
              <w:outlineLvl w:val="9"/>
              <w:rPr>
                <w:rFonts w:hint="eastAsia" w:hAnsi="宋体" w:cs="宋体"/>
                <w:b w:val="0"/>
                <w:color w:val="auto"/>
                <w:position w:val="0"/>
                <w:szCs w:val="24"/>
                <w:highlight w:val="none"/>
              </w:rPr>
            </w:pPr>
            <w:r>
              <w:rPr>
                <w:rFonts w:hint="eastAsia" w:hAnsi="宋体"/>
                <w:b w:val="0"/>
                <w:color w:val="auto"/>
                <w:position w:val="0"/>
                <w:szCs w:val="24"/>
                <w:highlight w:val="none"/>
              </w:rPr>
              <w:t>合同签订之日起30日内。</w:t>
            </w:r>
          </w:p>
        </w:tc>
      </w:tr>
      <w:tr w14:paraId="623BE5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3A52235F">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8</w:t>
            </w:r>
            <w:r>
              <w:rPr>
                <w:rFonts w:hint="eastAsia" w:hAnsi="宋体" w:cs="宋体"/>
                <w:b w:val="0"/>
                <w:color w:val="auto"/>
                <w:position w:val="0"/>
                <w:szCs w:val="24"/>
                <w:highlight w:val="none"/>
              </w:rPr>
              <w:t>.2</w:t>
            </w:r>
          </w:p>
        </w:tc>
        <w:tc>
          <w:tcPr>
            <w:tcW w:w="4453" w:type="pct"/>
            <w:noWrap w:val="0"/>
            <w:vAlign w:val="center"/>
          </w:tcPr>
          <w:p w14:paraId="795CAE01">
            <w:pPr>
              <w:spacing w:line="360" w:lineRule="auto"/>
              <w:outlineLvl w:val="9"/>
              <w:rPr>
                <w:rFonts w:hint="eastAsia" w:hAnsi="宋体" w:eastAsia="宋体" w:cs="宋体"/>
                <w:b w:val="0"/>
                <w:color w:val="auto"/>
                <w:position w:val="0"/>
                <w:szCs w:val="24"/>
                <w:highlight w:val="none"/>
                <w:lang w:eastAsia="zh-CN"/>
              </w:rPr>
            </w:pPr>
            <w:r>
              <w:rPr>
                <w:rFonts w:hint="eastAsia" w:hAnsi="宋体"/>
                <w:b w:val="0"/>
                <w:color w:val="auto"/>
                <w:position w:val="0"/>
                <w:szCs w:val="24"/>
                <w:highlight w:val="none"/>
              </w:rPr>
              <w:t>采购人指定地点：镇江市第一人民医院</w:t>
            </w:r>
            <w:r>
              <w:rPr>
                <w:rFonts w:hint="eastAsia" w:hAnsi="宋体"/>
                <w:b w:val="0"/>
                <w:color w:val="auto"/>
                <w:position w:val="0"/>
                <w:szCs w:val="24"/>
                <w:highlight w:val="none"/>
                <w:lang w:val="en-US" w:eastAsia="zh-CN"/>
              </w:rPr>
              <w:t>指定地点</w:t>
            </w:r>
          </w:p>
        </w:tc>
      </w:tr>
      <w:tr w14:paraId="2EC9AA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67D495F4">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8</w:t>
            </w:r>
            <w:r>
              <w:rPr>
                <w:rFonts w:hint="eastAsia" w:hAnsi="宋体" w:cs="宋体"/>
                <w:b w:val="0"/>
                <w:color w:val="auto"/>
                <w:position w:val="0"/>
                <w:szCs w:val="24"/>
                <w:highlight w:val="none"/>
              </w:rPr>
              <w:t>.3</w:t>
            </w:r>
          </w:p>
        </w:tc>
        <w:tc>
          <w:tcPr>
            <w:tcW w:w="4453" w:type="pct"/>
            <w:noWrap w:val="0"/>
            <w:vAlign w:val="center"/>
          </w:tcPr>
          <w:p w14:paraId="4F53F5BC">
            <w:pPr>
              <w:spacing w:line="360" w:lineRule="auto"/>
              <w:outlineLvl w:val="9"/>
              <w:rPr>
                <w:rFonts w:hint="eastAsia" w:hAnsi="宋体" w:cs="宋体"/>
                <w:b w:val="0"/>
                <w:color w:val="auto"/>
                <w:position w:val="0"/>
                <w:szCs w:val="24"/>
                <w:highlight w:val="none"/>
              </w:rPr>
            </w:pPr>
            <w:r>
              <w:rPr>
                <w:rFonts w:hint="eastAsia" w:hAnsi="宋体"/>
                <w:b w:val="0"/>
                <w:color w:val="auto"/>
                <w:position w:val="0"/>
                <w:szCs w:val="24"/>
                <w:highlight w:val="none"/>
              </w:rPr>
              <w:t>供货方承担送货、运输保险等相关费用，免费送货至采购人指定地点，并负责免费安装培训。</w:t>
            </w:r>
          </w:p>
        </w:tc>
      </w:tr>
      <w:tr w14:paraId="77D006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2FCE531A">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1.</w:t>
            </w:r>
            <w:r>
              <w:rPr>
                <w:rFonts w:hAnsi="宋体" w:cs="宋体"/>
                <w:b w:val="0"/>
                <w:color w:val="auto"/>
                <w:position w:val="0"/>
                <w:szCs w:val="24"/>
                <w:highlight w:val="none"/>
              </w:rPr>
              <w:t>9</w:t>
            </w:r>
            <w:r>
              <w:rPr>
                <w:rFonts w:hint="eastAsia" w:hAnsi="宋体" w:cs="宋体"/>
                <w:b w:val="0"/>
                <w:color w:val="auto"/>
                <w:position w:val="0"/>
                <w:szCs w:val="24"/>
                <w:highlight w:val="none"/>
              </w:rPr>
              <w:t>.6</w:t>
            </w:r>
          </w:p>
        </w:tc>
        <w:tc>
          <w:tcPr>
            <w:tcW w:w="4453" w:type="pct"/>
            <w:noWrap w:val="0"/>
            <w:vAlign w:val="center"/>
          </w:tcPr>
          <w:p w14:paraId="1B2372B8">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其他违约责任：无</w:t>
            </w:r>
          </w:p>
        </w:tc>
      </w:tr>
      <w:tr w14:paraId="24ED6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33AF7806">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2.3.2</w:t>
            </w:r>
          </w:p>
        </w:tc>
        <w:tc>
          <w:tcPr>
            <w:tcW w:w="4453" w:type="pct"/>
            <w:noWrap w:val="0"/>
            <w:vAlign w:val="center"/>
          </w:tcPr>
          <w:p w14:paraId="19F54E7D">
            <w:pPr>
              <w:spacing w:line="360" w:lineRule="auto"/>
              <w:ind w:left="-482" w:right="-482"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具有知识产权的计算机软件等货物或</w:t>
            </w:r>
            <w:r>
              <w:rPr>
                <w:rFonts w:hint="eastAsia" w:hAnsi="宋体"/>
                <w:b w:val="0"/>
                <w:color w:val="auto"/>
                <w:position w:val="0"/>
                <w:szCs w:val="24"/>
                <w:highlight w:val="none"/>
              </w:rPr>
              <w:t>技术成果</w:t>
            </w:r>
            <w:r>
              <w:rPr>
                <w:rFonts w:hint="eastAsia" w:hAnsi="宋体" w:cs="宋体"/>
                <w:b w:val="0"/>
                <w:color w:val="auto"/>
                <w:position w:val="0"/>
                <w:szCs w:val="24"/>
                <w:highlight w:val="none"/>
              </w:rPr>
              <w:t>的知识产权归属：不适用</w:t>
            </w:r>
          </w:p>
        </w:tc>
      </w:tr>
      <w:tr w14:paraId="6A4D56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72A15334">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2.4.1</w:t>
            </w:r>
          </w:p>
        </w:tc>
        <w:tc>
          <w:tcPr>
            <w:tcW w:w="4453" w:type="pct"/>
            <w:noWrap w:val="0"/>
            <w:vAlign w:val="center"/>
          </w:tcPr>
          <w:p w14:paraId="353F740B">
            <w:pPr>
              <w:spacing w:line="360" w:lineRule="auto"/>
              <w:ind w:left="-482" w:right="-482"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货物包装及装运特殊约定：无</w:t>
            </w:r>
          </w:p>
        </w:tc>
      </w:tr>
      <w:tr w14:paraId="2CF8FA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1639D415">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2.4.3</w:t>
            </w:r>
          </w:p>
        </w:tc>
        <w:tc>
          <w:tcPr>
            <w:tcW w:w="4453" w:type="pct"/>
            <w:noWrap w:val="0"/>
            <w:vAlign w:val="center"/>
          </w:tcPr>
          <w:p w14:paraId="1462F33E">
            <w:pPr>
              <w:spacing w:line="360" w:lineRule="auto"/>
              <w:outlineLvl w:val="9"/>
              <w:rPr>
                <w:rFonts w:hint="eastAsia" w:hAnsi="宋体"/>
                <w:b w:val="0"/>
                <w:color w:val="auto"/>
                <w:position w:val="0"/>
                <w:highlight w:val="none"/>
              </w:rPr>
            </w:pPr>
            <w:r>
              <w:rPr>
                <w:rFonts w:hint="eastAsia" w:hAnsi="宋体" w:cs="宋体"/>
                <w:b w:val="0"/>
                <w:color w:val="auto"/>
                <w:position w:val="0"/>
                <w:szCs w:val="24"/>
                <w:highlight w:val="none"/>
              </w:rPr>
              <w:t>装运货物的要求和通知：</w:t>
            </w:r>
            <w:r>
              <w:rPr>
                <w:rFonts w:hint="eastAsia" w:hAnsi="宋体"/>
                <w:b w:val="0"/>
                <w:color w:val="auto"/>
                <w:position w:val="0"/>
                <w:highlight w:val="none"/>
              </w:rPr>
              <w:t>在发货前一周，中标或成交供应商应按采购人要求将合同号、货物的名称、装运数量、金额、包装件数、总毛重、总体积（立方米）、以及货物准备发运和预计到达卸货地点的时间等明确通知采购人。如果有易燃货物和危险货物，亦应注明有关细节</w:t>
            </w:r>
          </w:p>
        </w:tc>
      </w:tr>
      <w:tr w14:paraId="7C6A13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tcPr>
          <w:p w14:paraId="4B2EDBEB">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2.8 </w:t>
            </w:r>
          </w:p>
        </w:tc>
        <w:tc>
          <w:tcPr>
            <w:tcW w:w="4453" w:type="pct"/>
            <w:noWrap w:val="0"/>
          </w:tcPr>
          <w:p w14:paraId="6117F9DA">
            <w:pPr>
              <w:spacing w:line="360" w:lineRule="auto"/>
              <w:outlineLvl w:val="9"/>
              <w:rPr>
                <w:rFonts w:hint="eastAsia" w:hAnsi="宋体" w:cs="宋体"/>
                <w:b w:val="0"/>
                <w:bCs/>
                <w:color w:val="auto"/>
                <w:position w:val="0"/>
                <w:szCs w:val="24"/>
                <w:highlight w:val="none"/>
              </w:rPr>
            </w:pPr>
            <w:r>
              <w:rPr>
                <w:rFonts w:hint="eastAsia" w:hAnsi="宋体" w:cs="宋体"/>
                <w:b w:val="0"/>
                <w:bCs/>
                <w:color w:val="auto"/>
                <w:position w:val="0"/>
                <w:szCs w:val="24"/>
                <w:highlight w:val="none"/>
              </w:rPr>
              <w:t>货物的风险负担：由</w:t>
            </w:r>
            <w:r>
              <w:rPr>
                <w:rFonts w:hint="eastAsia" w:hAnsi="宋体"/>
                <w:b w:val="0"/>
                <w:color w:val="auto"/>
                <w:position w:val="0"/>
                <w:highlight w:val="none"/>
              </w:rPr>
              <w:t>中标或成交供应商承担</w:t>
            </w:r>
          </w:p>
        </w:tc>
      </w:tr>
      <w:tr w14:paraId="269EF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599AF704">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2.12.3</w:t>
            </w:r>
          </w:p>
        </w:tc>
        <w:tc>
          <w:tcPr>
            <w:tcW w:w="4453" w:type="pct"/>
            <w:noWrap w:val="0"/>
            <w:vAlign w:val="center"/>
          </w:tcPr>
          <w:p w14:paraId="7B613275">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因不可抗力致使合同有变更必要的，双方当事人应在</w:t>
            </w:r>
            <w:r>
              <w:rPr>
                <w:rFonts w:hint="eastAsia" w:hAnsi="宋体" w:cs="宋体"/>
                <w:iCs/>
                <w:color w:val="auto"/>
                <w:position w:val="0"/>
                <w:szCs w:val="24"/>
                <w:highlight w:val="none"/>
              </w:rPr>
              <w:t>不可抗力事件发生后3</w:t>
            </w:r>
            <w:r>
              <w:rPr>
                <w:rFonts w:hAnsi="宋体" w:cs="宋体"/>
                <w:iCs/>
                <w:color w:val="auto"/>
                <w:position w:val="0"/>
                <w:szCs w:val="24"/>
                <w:highlight w:val="none"/>
              </w:rPr>
              <w:t>0</w:t>
            </w:r>
            <w:r>
              <w:rPr>
                <w:rFonts w:hint="eastAsia" w:hAnsi="宋体" w:cs="宋体"/>
                <w:iCs/>
                <w:color w:val="auto"/>
                <w:position w:val="0"/>
                <w:szCs w:val="24"/>
                <w:highlight w:val="none"/>
              </w:rPr>
              <w:t>日内</w:t>
            </w:r>
            <w:r>
              <w:rPr>
                <w:rFonts w:hint="eastAsia" w:hAnsi="宋体" w:cs="宋体"/>
                <w:b w:val="0"/>
                <w:color w:val="auto"/>
                <w:position w:val="0"/>
                <w:szCs w:val="24"/>
                <w:highlight w:val="none"/>
              </w:rPr>
              <w:t>以书面形式变更合同</w:t>
            </w:r>
          </w:p>
        </w:tc>
      </w:tr>
      <w:tr w14:paraId="23C077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5D400595">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2.12.4</w:t>
            </w:r>
          </w:p>
        </w:tc>
        <w:tc>
          <w:tcPr>
            <w:tcW w:w="4453" w:type="pct"/>
            <w:noWrap w:val="0"/>
            <w:vAlign w:val="center"/>
          </w:tcPr>
          <w:p w14:paraId="3DBB1D80">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受不可抗力影响的一方在不可抗力发生后，应在</w:t>
            </w:r>
            <w:r>
              <w:rPr>
                <w:rFonts w:hint="eastAsia" w:hAnsi="宋体" w:cs="宋体"/>
                <w:iCs/>
                <w:color w:val="auto"/>
                <w:position w:val="0"/>
                <w:szCs w:val="24"/>
                <w:highlight w:val="none"/>
                <w:u w:val="single"/>
              </w:rPr>
              <w:t>1</w:t>
            </w:r>
            <w:r>
              <w:rPr>
                <w:rFonts w:hAnsi="宋体" w:cs="宋体"/>
                <w:iCs/>
                <w:color w:val="auto"/>
                <w:position w:val="0"/>
                <w:szCs w:val="24"/>
                <w:highlight w:val="none"/>
                <w:u w:val="single"/>
              </w:rPr>
              <w:t>4</w:t>
            </w:r>
            <w:r>
              <w:rPr>
                <w:rFonts w:hint="eastAsia" w:hAnsi="宋体" w:cs="宋体"/>
                <w:iCs/>
                <w:color w:val="auto"/>
                <w:position w:val="0"/>
                <w:szCs w:val="24"/>
                <w:highlight w:val="none"/>
                <w:u w:val="single"/>
              </w:rPr>
              <w:t>日内</w:t>
            </w:r>
            <w:r>
              <w:rPr>
                <w:rFonts w:hint="eastAsia" w:hAnsi="宋体" w:cs="宋体"/>
                <w:b w:val="0"/>
                <w:color w:val="auto"/>
                <w:position w:val="0"/>
                <w:szCs w:val="24"/>
                <w:highlight w:val="none"/>
              </w:rPr>
              <w:t>以书面形式通知对方当事人，并在</w:t>
            </w:r>
            <w:r>
              <w:rPr>
                <w:rFonts w:hint="eastAsia" w:hAnsi="宋体" w:cs="宋体"/>
                <w:iCs/>
                <w:color w:val="auto"/>
                <w:position w:val="0"/>
                <w:szCs w:val="24"/>
                <w:highlight w:val="none"/>
                <w:u w:val="single"/>
              </w:rPr>
              <w:t>1</w:t>
            </w:r>
            <w:r>
              <w:rPr>
                <w:rFonts w:hAnsi="宋体" w:cs="宋体"/>
                <w:iCs/>
                <w:color w:val="auto"/>
                <w:position w:val="0"/>
                <w:szCs w:val="24"/>
                <w:highlight w:val="none"/>
                <w:u w:val="single"/>
              </w:rPr>
              <w:t>4</w:t>
            </w:r>
            <w:r>
              <w:rPr>
                <w:rFonts w:hint="eastAsia" w:hAnsi="宋体" w:cs="宋体"/>
                <w:iCs/>
                <w:color w:val="auto"/>
                <w:position w:val="0"/>
                <w:szCs w:val="24"/>
                <w:highlight w:val="none"/>
                <w:u w:val="single"/>
              </w:rPr>
              <w:t>日</w:t>
            </w:r>
            <w:r>
              <w:rPr>
                <w:rFonts w:hint="eastAsia" w:hAnsi="宋体" w:cs="宋体"/>
                <w:b w:val="0"/>
                <w:color w:val="auto"/>
                <w:position w:val="0"/>
                <w:szCs w:val="24"/>
                <w:highlight w:val="none"/>
              </w:rPr>
              <w:t>内，将有关部门出具的证明文件送达对方当事人。</w:t>
            </w:r>
          </w:p>
        </w:tc>
      </w:tr>
      <w:tr w14:paraId="6335C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8" w:hRule="atLeast"/>
        </w:trPr>
        <w:tc>
          <w:tcPr>
            <w:tcW w:w="547" w:type="pct"/>
            <w:tcBorders>
              <w:left w:val="single" w:color="auto" w:sz="4" w:space="0"/>
            </w:tcBorders>
            <w:noWrap w:val="0"/>
            <w:vAlign w:val="center"/>
          </w:tcPr>
          <w:p w14:paraId="55273ED4">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2.16.1</w:t>
            </w:r>
          </w:p>
        </w:tc>
        <w:tc>
          <w:tcPr>
            <w:tcW w:w="4453" w:type="pct"/>
            <w:noWrap w:val="0"/>
            <w:vAlign w:val="center"/>
          </w:tcPr>
          <w:p w14:paraId="5707445C">
            <w:pPr>
              <w:spacing w:line="360" w:lineRule="auto"/>
              <w:outlineLvl w:val="9"/>
              <w:rPr>
                <w:rFonts w:hint="eastAsia" w:hAnsi="宋体"/>
                <w:b w:val="0"/>
                <w:color w:val="auto"/>
                <w:position w:val="0"/>
                <w:szCs w:val="24"/>
                <w:highlight w:val="none"/>
              </w:rPr>
            </w:pPr>
            <w:r>
              <w:rPr>
                <w:rFonts w:hint="eastAsia" w:hAnsi="宋体"/>
                <w:b w:val="0"/>
                <w:color w:val="auto"/>
                <w:position w:val="0"/>
                <w:szCs w:val="24"/>
                <w:highlight w:val="none"/>
              </w:rPr>
              <w:t>采购人在全部货物交付后5日内组织验收</w:t>
            </w:r>
          </w:p>
        </w:tc>
      </w:tr>
      <w:tr w14:paraId="4F6A0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52" w:hRule="atLeast"/>
        </w:trPr>
        <w:tc>
          <w:tcPr>
            <w:tcW w:w="547" w:type="pct"/>
            <w:tcBorders>
              <w:left w:val="single" w:color="auto" w:sz="4" w:space="0"/>
            </w:tcBorders>
            <w:noWrap w:val="0"/>
            <w:vAlign w:val="center"/>
          </w:tcPr>
          <w:p w14:paraId="5F7C35FB">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2.16.3</w:t>
            </w:r>
          </w:p>
        </w:tc>
        <w:tc>
          <w:tcPr>
            <w:tcW w:w="4453" w:type="pct"/>
            <w:noWrap w:val="0"/>
            <w:vAlign w:val="center"/>
          </w:tcPr>
          <w:p w14:paraId="3A25F2E2">
            <w:pPr>
              <w:spacing w:line="360" w:lineRule="auto"/>
              <w:outlineLvl w:val="9"/>
              <w:rPr>
                <w:rFonts w:hint="eastAsia" w:hAnsi="宋体"/>
                <w:b w:val="0"/>
                <w:color w:val="auto"/>
                <w:position w:val="0"/>
                <w:szCs w:val="24"/>
                <w:highlight w:val="none"/>
              </w:rPr>
            </w:pPr>
            <w:r>
              <w:rPr>
                <w:rFonts w:hint="eastAsia" w:hAnsi="宋体"/>
                <w:b w:val="0"/>
                <w:color w:val="auto"/>
                <w:position w:val="0"/>
                <w:szCs w:val="24"/>
                <w:highlight w:val="none"/>
              </w:rPr>
              <w:t>1.谈判采购文件技术规格书中明确的标准和技术要求；</w:t>
            </w:r>
          </w:p>
          <w:p w14:paraId="0EBA8C17">
            <w:pPr>
              <w:spacing w:line="360" w:lineRule="auto"/>
              <w:outlineLvl w:val="9"/>
              <w:rPr>
                <w:rFonts w:hint="eastAsia" w:hAnsi="宋体"/>
                <w:b w:val="0"/>
                <w:color w:val="auto"/>
                <w:position w:val="0"/>
                <w:szCs w:val="24"/>
                <w:highlight w:val="none"/>
              </w:rPr>
            </w:pPr>
            <w:r>
              <w:rPr>
                <w:rFonts w:hint="eastAsia" w:hAnsi="宋体"/>
                <w:b w:val="0"/>
                <w:color w:val="auto"/>
                <w:position w:val="0"/>
                <w:szCs w:val="24"/>
                <w:highlight w:val="none"/>
              </w:rPr>
              <w:t>2.与合同货物有关的最新版本的中华人民共和国国家/国际标准和部颁标准；</w:t>
            </w:r>
          </w:p>
          <w:p w14:paraId="0128E2AA">
            <w:pPr>
              <w:spacing w:line="360" w:lineRule="auto"/>
              <w:outlineLvl w:val="9"/>
              <w:rPr>
                <w:rFonts w:hint="eastAsia" w:hAnsi="宋体"/>
                <w:b w:val="0"/>
                <w:color w:val="auto"/>
                <w:position w:val="0"/>
                <w:szCs w:val="24"/>
                <w:highlight w:val="none"/>
              </w:rPr>
            </w:pPr>
            <w:r>
              <w:rPr>
                <w:rFonts w:hint="eastAsia" w:hAnsi="宋体"/>
                <w:b w:val="0"/>
                <w:color w:val="auto"/>
                <w:position w:val="0"/>
                <w:szCs w:val="24"/>
                <w:highlight w:val="none"/>
              </w:rPr>
              <w:t>3.货物合格证书技术资料中的精度、质量要求；</w:t>
            </w:r>
          </w:p>
          <w:p w14:paraId="285D784E">
            <w:pPr>
              <w:spacing w:line="360" w:lineRule="auto"/>
              <w:outlineLvl w:val="9"/>
              <w:rPr>
                <w:rFonts w:hint="eastAsia" w:hAnsi="宋体"/>
                <w:b w:val="0"/>
                <w:color w:val="auto"/>
                <w:position w:val="0"/>
                <w:szCs w:val="24"/>
                <w:highlight w:val="none"/>
              </w:rPr>
            </w:pPr>
            <w:r>
              <w:rPr>
                <w:rFonts w:hint="eastAsia" w:hAnsi="宋体"/>
                <w:b w:val="0"/>
                <w:color w:val="auto"/>
                <w:position w:val="0"/>
                <w:szCs w:val="24"/>
                <w:highlight w:val="none"/>
              </w:rPr>
              <w:t>4.供应商在澄清响应文件时作出的承诺，经买方确认后，将作为对货物的验收依据之一；</w:t>
            </w:r>
          </w:p>
          <w:p w14:paraId="3271DC4D">
            <w:pPr>
              <w:spacing w:line="360" w:lineRule="auto"/>
              <w:outlineLvl w:val="9"/>
              <w:rPr>
                <w:rFonts w:hint="eastAsia" w:hAnsi="宋体" w:cs="宋体"/>
                <w:b w:val="0"/>
                <w:i/>
                <w:iCs/>
                <w:color w:val="auto"/>
                <w:position w:val="0"/>
                <w:szCs w:val="24"/>
                <w:highlight w:val="none"/>
              </w:rPr>
            </w:pPr>
            <w:r>
              <w:rPr>
                <w:rFonts w:hint="eastAsia" w:hAnsi="宋体"/>
                <w:b w:val="0"/>
                <w:color w:val="auto"/>
                <w:position w:val="0"/>
                <w:szCs w:val="24"/>
                <w:highlight w:val="none"/>
              </w:rPr>
              <w:t>5.双方签订的合同技术附件所规定的条款。</w:t>
            </w:r>
          </w:p>
        </w:tc>
      </w:tr>
      <w:tr w14:paraId="19C887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trPr>
        <w:tc>
          <w:tcPr>
            <w:tcW w:w="547" w:type="pct"/>
            <w:tcBorders>
              <w:left w:val="single" w:color="auto" w:sz="4" w:space="0"/>
            </w:tcBorders>
            <w:noWrap w:val="0"/>
            <w:vAlign w:val="center"/>
          </w:tcPr>
          <w:p w14:paraId="055AFC08">
            <w:pPr>
              <w:spacing w:line="360" w:lineRule="auto"/>
              <w:ind w:left="-482" w:right="-482" w:firstLine="480"/>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2.21 </w:t>
            </w:r>
          </w:p>
        </w:tc>
        <w:tc>
          <w:tcPr>
            <w:tcW w:w="4453" w:type="pct"/>
            <w:noWrap w:val="0"/>
            <w:vAlign w:val="center"/>
          </w:tcPr>
          <w:p w14:paraId="1D69A1DC">
            <w:pPr>
              <w:spacing w:line="360" w:lineRule="auto"/>
              <w:outlineLvl w:val="9"/>
              <w:rPr>
                <w:rFonts w:hint="eastAsia" w:hAnsi="宋体" w:cs="宋体"/>
                <w:b w:val="0"/>
                <w:color w:val="auto"/>
                <w:position w:val="0"/>
                <w:szCs w:val="24"/>
                <w:highlight w:val="none"/>
              </w:rPr>
            </w:pPr>
            <w:r>
              <w:rPr>
                <w:rFonts w:hint="eastAsia" w:hAnsi="宋体" w:cs="宋体"/>
                <w:b w:val="0"/>
                <w:color w:val="auto"/>
                <w:position w:val="0"/>
                <w:szCs w:val="24"/>
                <w:highlight w:val="none"/>
              </w:rPr>
              <w:t>合同份数：一式两份，甲乙双方各执一份</w:t>
            </w:r>
            <w:bookmarkEnd w:id="213"/>
            <w:bookmarkEnd w:id="214"/>
            <w:bookmarkEnd w:id="215"/>
            <w:bookmarkEnd w:id="222"/>
          </w:p>
        </w:tc>
      </w:tr>
    </w:tbl>
    <w:p w14:paraId="7D8D11DA">
      <w:pPr>
        <w:pStyle w:val="603"/>
        <w:jc w:val="right"/>
        <w:outlineLvl w:val="9"/>
        <w:rPr>
          <w:color w:val="auto"/>
          <w:highlight w:val="none"/>
        </w:rPr>
      </w:pPr>
    </w:p>
    <w:p w14:paraId="4CAF237A">
      <w:pPr>
        <w:pStyle w:val="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rPr>
          <w:rFonts w:hAnsi="宋体" w:cs="宋体"/>
          <w:bCs/>
          <w:color w:val="auto"/>
          <w:highlight w:val="none"/>
        </w:rPr>
        <w:br w:type="page" w:clear="all"/>
      </w:r>
      <w:bookmarkStart w:id="380" w:name="_Toc174468379"/>
      <w:r>
        <w:rPr>
          <w:rFonts w:hint="eastAsia" w:ascii="方正仿宋_GB2312" w:hAnsi="方正仿宋_GB2312" w:eastAsia="方正仿宋_GB2312" w:cs="方正仿宋_GB2312"/>
          <w:b/>
          <w:bCs/>
          <w:color w:val="auto"/>
          <w:position w:val="0"/>
          <w:sz w:val="44"/>
          <w:szCs w:val="44"/>
          <w:highlight w:val="none"/>
          <w:lang w:val="en-US" w:eastAsia="zh-CN" w:bidi="ar-SA"/>
        </w:rPr>
        <w:t>第</w:t>
      </w:r>
      <w:bookmarkEnd w:id="216"/>
      <w:r>
        <w:rPr>
          <w:rFonts w:hint="eastAsia" w:ascii="方正仿宋_GB2312" w:hAnsi="方正仿宋_GB2312" w:eastAsia="方正仿宋_GB2312" w:cs="方正仿宋_GB2312"/>
          <w:b/>
          <w:bCs/>
          <w:color w:val="auto"/>
          <w:position w:val="0"/>
          <w:sz w:val="44"/>
          <w:szCs w:val="44"/>
          <w:highlight w:val="none"/>
          <w:lang w:val="en-US" w:eastAsia="zh-CN" w:bidi="ar-SA"/>
        </w:rPr>
        <w:t>四章  项目需求</w:t>
      </w:r>
      <w:bookmarkEnd w:id="217"/>
      <w:bookmarkEnd w:id="218"/>
      <w:bookmarkEnd w:id="219"/>
      <w:bookmarkEnd w:id="380"/>
    </w:p>
    <w:p w14:paraId="2E5E818C">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381" w:name="_Toc5953"/>
      <w:bookmarkStart w:id="382" w:name="_Toc49090575"/>
      <w:bookmarkStart w:id="383" w:name="_Toc26554093"/>
      <w:r>
        <w:rPr>
          <w:rFonts w:hint="eastAsia" w:ascii="Times New Roman" w:hAnsi="Times New Roman" w:eastAsia="方正仿宋_GB2312" w:cs="Times New Roman"/>
          <w:b/>
          <w:bCs/>
          <w:color w:val="auto"/>
          <w:position w:val="0"/>
          <w:sz w:val="24"/>
          <w:szCs w:val="24"/>
          <w:highlight w:val="none"/>
          <w:lang w:val="en-US" w:eastAsia="zh-CN" w:bidi="ar-SA"/>
        </w:rPr>
        <w:t>一、采购标的的基本信息</w:t>
      </w:r>
    </w:p>
    <w:p w14:paraId="178ED948">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1、项目名称：医用高压氧舱</w:t>
      </w:r>
    </w:p>
    <w:p w14:paraId="5C2DE4F5">
      <w:pPr>
        <w:pStyle w:val="347"/>
        <w:tabs>
          <w:tab w:val="left" w:pos="1134"/>
        </w:tabs>
        <w:kinsoku/>
        <w:wordWrap/>
        <w:overflowPunct/>
        <w:bidi w:val="0"/>
        <w:spacing w:after="0" w:line="500" w:lineRule="exact"/>
        <w:ind w:left="0"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2、采购内容：医用高压氧舱1台</w:t>
      </w:r>
    </w:p>
    <w:p w14:paraId="61BA0269">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二、采购标的的技术参数要求</w:t>
      </w:r>
    </w:p>
    <w:p w14:paraId="77FD2A6D">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指标按重要性分为“</w:t>
      </w:r>
      <w:bookmarkStart w:id="384" w:name="OLE_LINK2"/>
      <w:bookmarkStart w:id="385" w:name="OLE_LINK1"/>
      <w:r>
        <w:rPr>
          <w:rFonts w:hint="eastAsia" w:ascii="Times New Roman" w:hAnsi="Times New Roman" w:eastAsia="方正仿宋_GB2312" w:cs="Times New Roman"/>
          <w:b w:val="0"/>
          <w:color w:val="auto"/>
          <w:position w:val="0"/>
          <w:sz w:val="24"/>
          <w:szCs w:val="24"/>
          <w:highlight w:val="none"/>
          <w:lang w:val="en-US" w:eastAsia="zh-CN" w:bidi="ar-SA"/>
        </w:rPr>
        <w:t>★</w:t>
      </w:r>
      <w:bookmarkEnd w:id="384"/>
      <w:bookmarkEnd w:id="385"/>
      <w:r>
        <w:rPr>
          <w:rFonts w:hint="eastAsia" w:ascii="Times New Roman" w:hAnsi="Times New Roman" w:eastAsia="方正仿宋_GB2312" w:cs="Times New Roman"/>
          <w:b w:val="0"/>
          <w:color w:val="auto"/>
          <w:position w:val="0"/>
          <w:sz w:val="24"/>
          <w:szCs w:val="24"/>
          <w:highlight w:val="none"/>
          <w:lang w:val="en-US" w:eastAsia="zh-CN" w:bidi="ar-SA"/>
        </w:rPr>
        <w:t>”、“▲”。★代表实质性指标，不满足该指标项将导致投标无效。▲代表重要指标，未标注的为一般指标项。</w:t>
      </w:r>
    </w:p>
    <w:p w14:paraId="0B72D4C4">
      <w:pPr>
        <w:pStyle w:val="347"/>
        <w:tabs>
          <w:tab w:val="left" w:pos="1134"/>
        </w:tabs>
        <w:kinsoku/>
        <w:wordWrap/>
        <w:overflowPunct/>
        <w:bidi w:val="0"/>
        <w:spacing w:after="0" w:line="500" w:lineRule="exact"/>
        <w:ind w:left="0" w:firstLine="480" w:firstLineChars="200"/>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★配置要求: </w:t>
      </w:r>
    </w:p>
    <w:tbl>
      <w:tblPr>
        <w:tblStyle w:val="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1"/>
        <w:gridCol w:w="4119"/>
        <w:gridCol w:w="3266"/>
      </w:tblGrid>
      <w:tr w14:paraId="21A3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vAlign w:val="top"/>
          </w:tcPr>
          <w:p w14:paraId="4E17D644">
            <w:pPr>
              <w:pStyle w:val="347"/>
              <w:tabs>
                <w:tab w:val="left" w:pos="1134"/>
              </w:tabs>
              <w:kinsoku/>
              <w:wordWrap/>
              <w:overflowPunct/>
              <w:bidi w:val="0"/>
              <w:spacing w:after="0" w:line="500" w:lineRule="exact"/>
              <w:ind w:left="0" w:leftChars="0" w:firstLine="0" w:firstLineChars="0"/>
              <w:jc w:val="center"/>
              <w:outlineLvl w:val="2"/>
              <w:rPr>
                <w:rFonts w:hint="default" w:ascii="Times New Roman" w:hAnsi="Times New Roman" w:eastAsia="方正仿宋_GB2312" w:cs="Times New Roman"/>
                <w:b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val="0"/>
                <w:color w:val="auto"/>
                <w:position w:val="0"/>
                <w:sz w:val="24"/>
                <w:szCs w:val="24"/>
                <w:highlight w:val="none"/>
                <w:vertAlign w:val="baseline"/>
                <w:lang w:val="en-US" w:eastAsia="zh-CN" w:bidi="ar-SA"/>
              </w:rPr>
              <w:t>序号</w:t>
            </w:r>
          </w:p>
        </w:tc>
        <w:tc>
          <w:tcPr>
            <w:tcW w:w="4119" w:type="dxa"/>
            <w:vAlign w:val="top"/>
          </w:tcPr>
          <w:p w14:paraId="1ADFE101">
            <w:pPr>
              <w:pStyle w:val="347"/>
              <w:tabs>
                <w:tab w:val="left" w:pos="1134"/>
              </w:tabs>
              <w:kinsoku/>
              <w:wordWrap/>
              <w:overflowPunct/>
              <w:bidi w:val="0"/>
              <w:spacing w:after="0" w:line="500" w:lineRule="exact"/>
              <w:ind w:left="0" w:leftChars="0" w:firstLine="0" w:firstLineChars="0"/>
              <w:jc w:val="center"/>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配置要求</w:t>
            </w:r>
          </w:p>
        </w:tc>
        <w:tc>
          <w:tcPr>
            <w:tcW w:w="3266" w:type="dxa"/>
          </w:tcPr>
          <w:p w14:paraId="3DD9850A">
            <w:pPr>
              <w:pStyle w:val="347"/>
              <w:tabs>
                <w:tab w:val="left" w:pos="1134"/>
              </w:tabs>
              <w:kinsoku/>
              <w:wordWrap/>
              <w:overflowPunct/>
              <w:bidi w:val="0"/>
              <w:spacing w:after="0" w:line="500" w:lineRule="exact"/>
              <w:ind w:left="0" w:leftChars="0" w:firstLine="0" w:firstLineChars="0"/>
              <w:jc w:val="center"/>
              <w:outlineLvl w:val="2"/>
              <w:rPr>
                <w:rFonts w:hint="eastAsia" w:ascii="Times New Roman" w:hAnsi="Times New Roman" w:eastAsia="方正仿宋_GB2312" w:cs="Times New Roman"/>
                <w:b w:val="0"/>
                <w:color w:val="auto"/>
                <w:position w:val="0"/>
                <w:sz w:val="24"/>
                <w:szCs w:val="24"/>
                <w:highlight w:val="none"/>
                <w:vertAlign w:val="baseli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数量（台/套）</w:t>
            </w:r>
          </w:p>
        </w:tc>
      </w:tr>
      <w:tr w14:paraId="6BCAF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vAlign w:val="top"/>
          </w:tcPr>
          <w:p w14:paraId="249F1DD0">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vAlign w:val="top"/>
          </w:tcPr>
          <w:p w14:paraId="1F985BF7">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舱体部分</w:t>
            </w:r>
          </w:p>
        </w:tc>
        <w:tc>
          <w:tcPr>
            <w:tcW w:w="3266" w:type="dxa"/>
          </w:tcPr>
          <w:p w14:paraId="0EE028C2">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治疗舱+过渡舱</w:t>
            </w:r>
          </w:p>
        </w:tc>
      </w:tr>
      <w:tr w14:paraId="1F932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vAlign w:val="top"/>
          </w:tcPr>
          <w:p w14:paraId="1256D46E">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vAlign w:val="top"/>
          </w:tcPr>
          <w:p w14:paraId="167946C4">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操作控制台</w:t>
            </w:r>
          </w:p>
        </w:tc>
        <w:tc>
          <w:tcPr>
            <w:tcW w:w="3266" w:type="dxa"/>
          </w:tcPr>
          <w:p w14:paraId="2411E3F9">
            <w:pPr>
              <w:pStyle w:val="347"/>
              <w:tabs>
                <w:tab w:val="left" w:pos="1134"/>
              </w:tabs>
              <w:kinsoku/>
              <w:wordWrap/>
              <w:overflowPunct/>
              <w:bidi w:val="0"/>
              <w:spacing w:after="0" w:line="500" w:lineRule="exact"/>
              <w:ind w:left="0" w:leftChars="0" w:firstLine="0" w:firstLineChars="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1台</w:t>
            </w:r>
          </w:p>
        </w:tc>
      </w:tr>
      <w:tr w14:paraId="42A4C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vAlign w:val="top"/>
          </w:tcPr>
          <w:p w14:paraId="6863063E">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52EF9F52">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加减压系统空压机</w:t>
            </w:r>
          </w:p>
        </w:tc>
        <w:tc>
          <w:tcPr>
            <w:tcW w:w="3266" w:type="dxa"/>
          </w:tcPr>
          <w:p w14:paraId="0F8BEEE5">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2台+冷干机2台</w:t>
            </w:r>
          </w:p>
        </w:tc>
      </w:tr>
      <w:tr w14:paraId="70B2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381FC2A2">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2DED7AB2">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空气净化及空气质量检测系统</w:t>
            </w:r>
          </w:p>
        </w:tc>
        <w:tc>
          <w:tcPr>
            <w:tcW w:w="3266" w:type="dxa"/>
          </w:tcPr>
          <w:p w14:paraId="7F0543FA">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空气质量检测装置1台+吸附干燥机1台</w:t>
            </w:r>
          </w:p>
        </w:tc>
      </w:tr>
      <w:tr w14:paraId="37BB6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488939D2">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3F1BA9AA">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供排氧系统</w:t>
            </w:r>
          </w:p>
        </w:tc>
        <w:tc>
          <w:tcPr>
            <w:tcW w:w="3266" w:type="dxa"/>
          </w:tcPr>
          <w:p w14:paraId="4964938F">
            <w:pPr>
              <w:pStyle w:val="347"/>
              <w:tabs>
                <w:tab w:val="left" w:pos="1134"/>
              </w:tabs>
              <w:kinsoku/>
              <w:wordWrap/>
              <w:overflowPunct/>
              <w:bidi w:val="0"/>
              <w:spacing w:after="0" w:line="500" w:lineRule="exact"/>
              <w:ind w:left="0" w:leftChars="0" w:firstLine="0" w:firstLineChars="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1套</w:t>
            </w:r>
          </w:p>
        </w:tc>
      </w:tr>
      <w:tr w14:paraId="21A99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39C4D19D">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32E3829D">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空调系统</w:t>
            </w:r>
          </w:p>
        </w:tc>
        <w:tc>
          <w:tcPr>
            <w:tcW w:w="3266" w:type="dxa"/>
          </w:tcPr>
          <w:p w14:paraId="43A3F79F">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治疗舱≥2P 2台，过渡舱≥2P 1台</w:t>
            </w:r>
          </w:p>
        </w:tc>
      </w:tr>
      <w:tr w14:paraId="4F69A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2A0D8018">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06C85A3A">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电气控制柜 </w:t>
            </w:r>
          </w:p>
        </w:tc>
        <w:tc>
          <w:tcPr>
            <w:tcW w:w="3266" w:type="dxa"/>
          </w:tcPr>
          <w:p w14:paraId="28481490">
            <w:pPr>
              <w:pStyle w:val="347"/>
              <w:tabs>
                <w:tab w:val="left" w:pos="1134"/>
              </w:tabs>
              <w:kinsoku/>
              <w:wordWrap/>
              <w:overflowPunct/>
              <w:bidi w:val="0"/>
              <w:spacing w:after="0" w:line="500" w:lineRule="exact"/>
              <w:ind w:left="0" w:leftChars="0" w:firstLine="0" w:firstLineChars="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1台</w:t>
            </w:r>
          </w:p>
        </w:tc>
      </w:tr>
      <w:tr w14:paraId="5A19A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22D35234">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665E5C31">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监控系统</w:t>
            </w:r>
          </w:p>
        </w:tc>
        <w:tc>
          <w:tcPr>
            <w:tcW w:w="3266" w:type="dxa"/>
          </w:tcPr>
          <w:p w14:paraId="6B8A23FE">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彩色电视摄像监视系统≥6套</w:t>
            </w:r>
          </w:p>
        </w:tc>
      </w:tr>
      <w:tr w14:paraId="5B66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752122D2">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3436E537">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消防系统</w:t>
            </w:r>
          </w:p>
        </w:tc>
        <w:tc>
          <w:tcPr>
            <w:tcW w:w="3266" w:type="dxa"/>
          </w:tcPr>
          <w:p w14:paraId="3644EA86">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消防水罐1台</w:t>
            </w:r>
          </w:p>
        </w:tc>
      </w:tr>
      <w:tr w14:paraId="2C889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2ECB9347">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0392A7DB">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计算机自动化操作控制系统</w:t>
            </w:r>
          </w:p>
        </w:tc>
        <w:tc>
          <w:tcPr>
            <w:tcW w:w="3266" w:type="dxa"/>
          </w:tcPr>
          <w:p w14:paraId="45B06E68">
            <w:pPr>
              <w:pStyle w:val="347"/>
              <w:tabs>
                <w:tab w:val="left" w:pos="1134"/>
              </w:tabs>
              <w:kinsoku/>
              <w:wordWrap/>
              <w:overflowPunct/>
              <w:bidi w:val="0"/>
              <w:spacing w:after="0" w:line="500" w:lineRule="exact"/>
              <w:ind w:left="0" w:leftChars="0" w:firstLine="0" w:firstLineChars="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1套</w:t>
            </w:r>
          </w:p>
        </w:tc>
      </w:tr>
      <w:tr w14:paraId="7F8DE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581637C5">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6A47C55E">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智能病员管理系统</w:t>
            </w:r>
          </w:p>
        </w:tc>
        <w:tc>
          <w:tcPr>
            <w:tcW w:w="3266" w:type="dxa"/>
          </w:tcPr>
          <w:p w14:paraId="7C2762D8">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1套</w:t>
            </w:r>
          </w:p>
        </w:tc>
      </w:tr>
      <w:tr w14:paraId="68DBD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697DF2F4">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74C6CBC8">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氧舱专用监护仪（分屏幕无主机式）</w:t>
            </w:r>
          </w:p>
        </w:tc>
        <w:tc>
          <w:tcPr>
            <w:tcW w:w="3266" w:type="dxa"/>
          </w:tcPr>
          <w:p w14:paraId="3A6140D7">
            <w:pPr>
              <w:pStyle w:val="347"/>
              <w:tabs>
                <w:tab w:val="left" w:pos="1134"/>
              </w:tabs>
              <w:kinsoku/>
              <w:wordWrap/>
              <w:overflowPunct/>
              <w:bidi w:val="0"/>
              <w:spacing w:after="0" w:line="500" w:lineRule="exact"/>
              <w:ind w:left="0" w:leftChars="0" w:firstLine="0" w:firstLineChars="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4台</w:t>
            </w:r>
          </w:p>
        </w:tc>
      </w:tr>
      <w:tr w14:paraId="768E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6C2079B9">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4D62E0EE">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安全阀、压力表</w:t>
            </w:r>
          </w:p>
        </w:tc>
        <w:tc>
          <w:tcPr>
            <w:tcW w:w="3266" w:type="dxa"/>
          </w:tcPr>
          <w:p w14:paraId="7471C188">
            <w:pPr>
              <w:pStyle w:val="347"/>
              <w:tabs>
                <w:tab w:val="left" w:pos="1134"/>
              </w:tabs>
              <w:kinsoku/>
              <w:wordWrap/>
              <w:overflowPunct/>
              <w:bidi w:val="0"/>
              <w:spacing w:after="0" w:line="500" w:lineRule="exact"/>
              <w:ind w:left="0" w:leftChars="0" w:firstLine="0" w:firstLineChars="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2套</w:t>
            </w:r>
          </w:p>
        </w:tc>
      </w:tr>
      <w:tr w14:paraId="0988C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 w:type="dxa"/>
          </w:tcPr>
          <w:p w14:paraId="069DA0FA">
            <w:pPr>
              <w:pStyle w:val="347"/>
              <w:numPr>
                <w:ilvl w:val="0"/>
                <w:numId w:val="4"/>
              </w:numPr>
              <w:tabs>
                <w:tab w:val="left" w:pos="1134"/>
              </w:tabs>
              <w:kinsoku/>
              <w:wordWrap/>
              <w:overflowPunct/>
              <w:bidi w:val="0"/>
              <w:spacing w:after="0" w:line="500" w:lineRule="exact"/>
              <w:ind w:left="425" w:leftChars="0" w:hanging="425" w:firstLineChars="0"/>
              <w:rPr>
                <w:rFonts w:hint="eastAsia" w:ascii="Times New Roman" w:hAnsi="Times New Roman" w:eastAsia="方正仿宋_GB2312" w:cs="Times New Roman"/>
                <w:b w:val="0"/>
                <w:color w:val="auto"/>
                <w:position w:val="0"/>
                <w:sz w:val="24"/>
                <w:szCs w:val="24"/>
                <w:highlight w:val="none"/>
                <w:lang w:val="en-US" w:eastAsia="zh-CN" w:bidi="ar-SA"/>
              </w:rPr>
            </w:pPr>
          </w:p>
        </w:tc>
        <w:tc>
          <w:tcPr>
            <w:tcW w:w="4119" w:type="dxa"/>
          </w:tcPr>
          <w:p w14:paraId="785B0F18">
            <w:pPr>
              <w:pStyle w:val="347"/>
              <w:tabs>
                <w:tab w:val="left" w:pos="1134"/>
              </w:tabs>
              <w:kinsoku/>
              <w:wordWrap/>
              <w:overflowPunct/>
              <w:bidi w:val="0"/>
              <w:spacing w:after="0" w:line="500" w:lineRule="exact"/>
              <w:ind w:left="0" w:leftChars="0" w:firstLine="0" w:firstLineChars="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静电处理装置</w:t>
            </w:r>
          </w:p>
        </w:tc>
        <w:tc>
          <w:tcPr>
            <w:tcW w:w="3266" w:type="dxa"/>
          </w:tcPr>
          <w:p w14:paraId="0602424B">
            <w:pPr>
              <w:pStyle w:val="347"/>
              <w:tabs>
                <w:tab w:val="left" w:pos="1134"/>
              </w:tabs>
              <w:kinsoku/>
              <w:wordWrap/>
              <w:overflowPunct/>
              <w:bidi w:val="0"/>
              <w:spacing w:after="0" w:line="500" w:lineRule="exact"/>
              <w:ind w:left="0" w:leftChars="0" w:firstLine="0" w:firstLineChars="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1套</w:t>
            </w:r>
          </w:p>
        </w:tc>
      </w:tr>
    </w:tbl>
    <w:p w14:paraId="3D61C998">
      <w:pPr>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br w:type="page"/>
      </w:r>
    </w:p>
    <w:p w14:paraId="609FD86F">
      <w:pPr>
        <w:pStyle w:val="347"/>
        <w:tabs>
          <w:tab w:val="left" w:pos="1134"/>
        </w:tabs>
        <w:kinsoku/>
        <w:wordWrap/>
        <w:overflowPunct/>
        <w:bidi w:val="0"/>
        <w:spacing w:after="0" w:line="500" w:lineRule="exact"/>
        <w:ind w:left="0" w:firstLine="480" w:firstLineChars="200"/>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技术参数：</w:t>
      </w:r>
    </w:p>
    <w:p w14:paraId="5B53202F">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所有配置需满足以下执行标准：</w:t>
      </w:r>
    </w:p>
    <w:p w14:paraId="5A252B98">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★符合2016版TSG  24-2015《氧舱安全技术监察规程》</w:t>
      </w:r>
    </w:p>
    <w:p w14:paraId="7DC4DC7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★符合GB/T12130-2020《氧舱》国家标准</w:t>
      </w:r>
    </w:p>
    <w:p w14:paraId="38A318FF">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★GB/T150-2024《压力容器》国家标准</w:t>
      </w:r>
    </w:p>
    <w:p w14:paraId="04BC83D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★《固定式压力容器安全技术监察规程》</w:t>
      </w:r>
    </w:p>
    <w:p w14:paraId="2F41A01B">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★GB9706.1-2020《医用电气设备》第一部分：安全通用要求</w:t>
      </w:r>
    </w:p>
    <w:p w14:paraId="39BA1DE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★舱体和配套压力容器设计使用年限≧20年</w:t>
      </w:r>
    </w:p>
    <w:p w14:paraId="4850916A">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（一）舱体部分</w:t>
      </w:r>
    </w:p>
    <w:p w14:paraId="486F1DF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★1．氧舱结构形式：一舱两室四门式，采用圆形平底结构，无地下室设计。</w:t>
      </w:r>
    </w:p>
    <w:p w14:paraId="3A45623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★2．舱体规格：直径≥3400 mm，长度≥10000 mm。</w:t>
      </w:r>
    </w:p>
    <w:p w14:paraId="2A008DB2">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★3．设计压力≥0.3 MPa    最高工作压力≥0.2 MPa。</w:t>
      </w:r>
    </w:p>
    <w:p w14:paraId="4CC0834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4．额定进舱人数≥20人，治疗舱≥16人，过渡舱≥4人。</w:t>
      </w:r>
    </w:p>
    <w:p w14:paraId="5FC007E0">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5．人均舱容≥3m³ 。</w:t>
      </w:r>
    </w:p>
    <w:p w14:paraId="3BD6706B">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▲6．舱门透光尺寸及数量：所有舱门采用平移门，两端开门，舱门尺寸（宽×高）≥1200×1900 mm，数量4个。</w:t>
      </w:r>
      <w:r>
        <w:rPr>
          <w:rFonts w:hint="eastAsia" w:ascii="Times New Roman" w:hAnsi="Times New Roman" w:eastAsia="方正仿宋_GB2312" w:cs="Times New Roman"/>
          <w:b w:val="0"/>
          <w:bCs w:val="0"/>
          <w:color w:val="auto"/>
          <w:position w:val="0"/>
          <w:sz w:val="24"/>
          <w:szCs w:val="24"/>
          <w:highlight w:val="none"/>
          <w:lang w:val="en-US" w:eastAsia="zh-CN" w:bidi="ar-SA"/>
        </w:rPr>
        <w:t>(需提供国家市场监督管理局授权单位审批盖章通过的投标产品图纸，图纸中应明确体现舱门透光尺寸。)</w:t>
      </w:r>
    </w:p>
    <w:p w14:paraId="194B711B">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▲7．照明方式及数量：采用冷光源外照明装置，数量≥16只，治疗舱≥12只，过渡舱≥4只。（需提供国家市场监督管理局授权单位审批盖章通过的投标型号产品图纸，图纸中应明确体现照明窗数量。）</w:t>
      </w:r>
    </w:p>
    <w:p w14:paraId="2C90645B">
      <w:pPr>
        <w:pStyle w:val="347"/>
        <w:tabs>
          <w:tab w:val="left" w:pos="1134"/>
        </w:tabs>
        <w:kinsoku/>
        <w:wordWrap/>
        <w:overflowPunct/>
        <w:bidi w:val="0"/>
        <w:spacing w:after="0" w:line="500" w:lineRule="exact"/>
        <w:ind w:left="0"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▲8．观察窗尺寸及数量：透光直径≥300mm，数量≥8只，且每只观察窗设防紫外线挡板装置。(需提供国家市场监督管理局授权单位审批盖章通过的投标产品图纸，图纸中应明确体现观察窗数量。)</w:t>
      </w:r>
    </w:p>
    <w:p w14:paraId="42CA7A28">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微型摄像机：≥8台。摄像窗利用观察窗，与观察窗共用。为保证舱体安全性，舱体不单独开设摄像窗。（需提供国家市场监督管理局授权单位审批盖章通过的投标型号产品图纸，图纸中应明确体现微型摄像机数量。）</w:t>
      </w:r>
    </w:p>
    <w:p w14:paraId="1BAE5617">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10．传物筒透光尺寸及数量：（直径×长度）≥300×500mm，2套，每舱各1套。</w:t>
      </w:r>
    </w:p>
    <w:p w14:paraId="24FCE9D9">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★11．舱内座椅采用高靠背角度可调双扶手座椅，要求该座椅可以任意拆卸满足坐式患者使用和卧位式治疗的需求，可将该座椅移出，停放担架或ICU病床。</w:t>
      </w:r>
    </w:p>
    <w:p w14:paraId="35C9DC13">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12．舱内所有装饰板和舱内设施均采用模块化可拆卸固定结构，以满足舱室内整体定期消毒的需求；座椅面料阻燃等级为≥B1级。</w:t>
      </w:r>
    </w:p>
    <w:p w14:paraId="37D8E749">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13．舱内配设吸痰器接口（负压吸引）≥20套，每座位设1套。</w:t>
      </w:r>
    </w:p>
    <w:p w14:paraId="0CD7131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▲14．舱内配设一级供氧接口≥20套，每座位设1套。</w:t>
      </w:r>
    </w:p>
    <w:p w14:paraId="0C4112B0">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15．舱内配设全方位拾音对讲装置。</w:t>
      </w:r>
    </w:p>
    <w:p w14:paraId="23862EB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16．舱内配设急救呼叫装置≥20套，每座位设1套。</w:t>
      </w:r>
    </w:p>
    <w:p w14:paraId="39BCF3A2">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★17.设置新型无断点多用途过舱导联装置≥20套，每位置1套，以满足各位置皆可扩展心电脑电监护的要求，提供承诺函并加盖公章，格式自拟。</w:t>
      </w:r>
    </w:p>
    <w:p w14:paraId="63F26540">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★18.设置呼吸机气源接口≥6套，治疗舱≥5套，过渡舱≥1套，以满足舱内各位置扩展呼吸机的要求，提供承诺函并加盖公章，格式自拟。</w:t>
      </w:r>
    </w:p>
    <w:p w14:paraId="0771A5E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19．每舱均配设输液吊架1套。</w:t>
      </w:r>
    </w:p>
    <w:p w14:paraId="5ABFA81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★20．舱内天花板采用平顶装饰模式。</w:t>
      </w:r>
    </w:p>
    <w:p w14:paraId="21F0C29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21．舱内地板采用高强度、防静电石塑板铺设，地面采用全封闭结构，以满足舱室内整体消毒净化要求，舱室一端留有积水排水槽，以确保将舱内的积水顺利地排至舱外。</w:t>
      </w:r>
    </w:p>
    <w:p w14:paraId="4A922AF2">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22．每舱室设置通风换气装置1套，共2套，采用舱内排风相关技术。</w:t>
      </w:r>
    </w:p>
    <w:p w14:paraId="5DE65481">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（二）操作控制台</w:t>
      </w:r>
    </w:p>
    <w:p w14:paraId="37D83D64">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zh-TW" w:eastAsia="zh-TW" w:bidi="ar-SA"/>
        </w:rPr>
        <w:t>所有功能集中在控制台上统一控制</w:t>
      </w:r>
      <w:r>
        <w:rPr>
          <w:rFonts w:hint="eastAsia" w:ascii="Times New Roman" w:hAnsi="Times New Roman" w:eastAsia="方正仿宋_GB2312" w:cs="Times New Roman"/>
          <w:b w:val="0"/>
          <w:color w:val="auto"/>
          <w:position w:val="0"/>
          <w:sz w:val="24"/>
          <w:szCs w:val="24"/>
          <w:highlight w:val="none"/>
          <w:lang w:val="zh-TW" w:eastAsia="zh-CN" w:bidi="ar-SA"/>
        </w:rPr>
        <w:t>，</w:t>
      </w:r>
      <w:r>
        <w:rPr>
          <w:rFonts w:hint="eastAsia" w:ascii="Times New Roman" w:hAnsi="Times New Roman" w:eastAsia="方正仿宋_GB2312" w:cs="Times New Roman"/>
          <w:b w:val="0"/>
          <w:color w:val="auto"/>
          <w:position w:val="0"/>
          <w:sz w:val="24"/>
          <w:szCs w:val="24"/>
          <w:highlight w:val="none"/>
          <w:lang w:val="en-US" w:eastAsia="zh-CN" w:bidi="ar-SA"/>
        </w:rPr>
        <w:t>设备操作控制方式采用手动+电动遥控+计算机自动化操作三种形式。</w:t>
      </w:r>
    </w:p>
    <w:p w14:paraId="712DD36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1．加减压（手动）操作阀门≥4套</w:t>
      </w:r>
    </w:p>
    <w:p w14:paraId="69832258">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2．互通阀≥1套（配手动机械式拉杆操作阀）</w:t>
      </w:r>
    </w:p>
    <w:p w14:paraId="217082E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3．供排氧操作阀门≥4套</w:t>
      </w:r>
    </w:p>
    <w:p w14:paraId="7E9413D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4．压力显示系统≥9套</w:t>
      </w:r>
    </w:p>
    <w:p w14:paraId="75242367">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5．声光报警式测氧仪（带打印）≥2套</w:t>
      </w:r>
    </w:p>
    <w:p w14:paraId="14D73A7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6．氧舱对讲机≥2套</w:t>
      </w:r>
    </w:p>
    <w:p w14:paraId="1CF95592">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7．数显温控仪≥2套</w:t>
      </w:r>
    </w:p>
    <w:p w14:paraId="7C1BA58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▲8．多功能数字刻录记录一体机≥1台，要求具备刻录记录、多画面分割显示、视频信号转换与播放等功能。</w:t>
      </w:r>
    </w:p>
    <w:p w14:paraId="7BBD7C2F">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9．功放机≥1台</w:t>
      </w:r>
    </w:p>
    <w:p w14:paraId="728DDAC4">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10．高保真立体声音箱≥4套</w:t>
      </w:r>
    </w:p>
    <w:p w14:paraId="7CB1C199">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★11．应急电源≥2台</w:t>
      </w:r>
    </w:p>
    <w:p w14:paraId="0D078ED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12．单人供氧流量仪≥20套</w:t>
      </w:r>
    </w:p>
    <w:p w14:paraId="63B6690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13．急救供氧流量仪≥3套</w:t>
      </w:r>
    </w:p>
    <w:p w14:paraId="703CA167">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14．触摸屏控制系统≥4套（需提供第三方检验机构出具的同类型氧舱检验报告予以证明，同时提供上述检验报告在市场监督管理部门等公开平台的的查询记录截图。）系统要求具备自动调节控制加减压、稳压、排氧（呼吸排气）功能，并具备舱内温度、环境氧浓度监示控制功能。</w:t>
      </w:r>
    </w:p>
    <w:p w14:paraId="6BA1D6EB">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（三）加减压系统</w:t>
      </w:r>
    </w:p>
    <w:p w14:paraId="223A0928">
      <w:pPr>
        <w:pStyle w:val="347"/>
        <w:tabs>
          <w:tab w:val="left" w:pos="1134"/>
        </w:tabs>
        <w:kinsoku/>
        <w:wordWrap/>
        <w:overflowPunct/>
        <w:bidi w:val="0"/>
        <w:spacing w:after="0" w:line="500" w:lineRule="exact"/>
        <w:ind w:left="0"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★1．静音型螺杆空压机：排气压力≥1.25MPa，排气量≥3.7m³/min，自动启动方式为变频启动，冷却方式为风冷，数量 2台。(</w:t>
      </w:r>
      <w:r>
        <w:rPr>
          <w:rFonts w:hint="eastAsia" w:ascii="Times New Roman" w:hAnsi="Times New Roman" w:eastAsia="方正仿宋_GB2312" w:cs="Times New Roman"/>
          <w:b w:val="0"/>
          <w:bCs w:val="0"/>
          <w:color w:val="auto"/>
          <w:position w:val="0"/>
          <w:sz w:val="24"/>
          <w:szCs w:val="24"/>
          <w:highlight w:val="none"/>
          <w:u w:val="none"/>
          <w:lang w:val="en-US" w:eastAsia="zh-CN" w:bidi="ar-SA"/>
        </w:rPr>
        <w:t>提供产品彩页或具有检测资质的第三方出具的检测报告复印件或经评标委员会评议后具有同等效力的证明材料</w:t>
      </w:r>
      <w:r>
        <w:rPr>
          <w:rFonts w:hint="eastAsia" w:ascii="Times New Roman" w:hAnsi="Times New Roman" w:eastAsia="方正仿宋_GB2312" w:cs="Times New Roman"/>
          <w:b w:val="0"/>
          <w:color w:val="auto"/>
          <w:position w:val="0"/>
          <w:sz w:val="24"/>
          <w:szCs w:val="24"/>
          <w:highlight w:val="none"/>
          <w:lang w:val="en-US" w:eastAsia="zh-CN" w:bidi="ar-SA"/>
        </w:rPr>
        <w:t>)</w:t>
      </w:r>
    </w:p>
    <w:p w14:paraId="66C074F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2．冷干机：排气量≥3.7m³/min，数量 2台。</w:t>
      </w:r>
    </w:p>
    <w:p w14:paraId="710E5CB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3．储气罐为：工作压力≥1.3MPa，容积≥14m³，2台。</w:t>
      </w:r>
    </w:p>
    <w:p w14:paraId="2EA49DE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4．配气水分离器，保证进舱气体符合国家卫生学标准。</w:t>
      </w:r>
    </w:p>
    <w:p w14:paraId="3CC5385C">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（四）氧舱空气净化及进舱空气质量检测系统</w:t>
      </w:r>
    </w:p>
    <w:p w14:paraId="094D30B8">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1.设置空气质量检测装置≥1台，要求可手动切换不同舱室进行检测，提供承诺函。</w:t>
      </w:r>
    </w:p>
    <w:p w14:paraId="3C141124">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2.吸附干燥机≥1台，工作压力≥16bar，空气流量≥14m³/min。</w:t>
      </w:r>
    </w:p>
    <w:p w14:paraId="5DC9E67F">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（五）供排氧系统</w:t>
      </w:r>
    </w:p>
    <w:p w14:paraId="22CA6053">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1．供氧方式：采用低阻力供氧方式，单人单管供氧流量计监控，加装供氧缓冲箱（储氧筒）。</w:t>
      </w:r>
    </w:p>
    <w:p w14:paraId="196A21C7">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2．排氧方式：低阻力排氧方式。</w:t>
      </w:r>
    </w:p>
    <w:p w14:paraId="47FCCAC2">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▲3．舱内配设多功能呼吸气体医疗模块。每组模块具备常规吸氧（呼吸调节器自动供氧）、无阻力一级吸氧、雾化吸氧和负压吸引接口及无触点感应式紧急呼叫报警装置五种功能。</w:t>
      </w:r>
    </w:p>
    <w:p w14:paraId="25F58B97">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★4.全自动微阻力呼吸调节器≥20套；每个呼吸调节器出厂前都经过检测后出厂。</w:t>
      </w:r>
    </w:p>
    <w:p w14:paraId="2B33D86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★5.氧气管路终端到氧舱设备的供氧管路施工由中标设备厂家负责施工工作。</w:t>
      </w:r>
    </w:p>
    <w:p w14:paraId="71E46B31">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（六）空调系统</w:t>
      </w:r>
    </w:p>
    <w:p w14:paraId="02B846D2">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★1．空调送风方式：采用永磁耦合感应传动送风方式</w:t>
      </w:r>
    </w:p>
    <w:p w14:paraId="46968AC7">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★2．采用吸顶式空调，治疗舱≥2P，2台；过渡舱≥2P，1台。</w:t>
      </w:r>
    </w:p>
    <w:p w14:paraId="390ECFD0">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（七）电气控制柜</w:t>
      </w:r>
    </w:p>
    <w:p w14:paraId="4CED3B94">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★采用氧舱内安全供电装置，对整套设备所有用电器进行控制，设立独立电气控制柜、隔离变压器保护及备用电源1套。</w:t>
      </w:r>
    </w:p>
    <w:p w14:paraId="1C14EDB2">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（八）监控系统</w:t>
      </w:r>
    </w:p>
    <w:p w14:paraId="67799ABF">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▲1.配备彩色电视摄像监视系统≥6套，采用广角彩色摄像机≥6台，广角、低照度镜头≥6只， 23寸彩色液晶显示器≥3台。</w:t>
      </w:r>
    </w:p>
    <w:p w14:paraId="2D09D48F">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2.舱体外部正面加装不小于49寸LED液晶电视2台，每舱室1台。</w:t>
      </w:r>
    </w:p>
    <w:p w14:paraId="6627D3ED">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（九）消防系统</w:t>
      </w:r>
    </w:p>
    <w:p w14:paraId="79AF8BC3">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各舱室均配置水喷淋消防设施，消防喷淋头≥25个，要求舱内全方位覆盖，无死角。喷水强度不小于50L/（㎡.min），喷水动作响应时间不大于3s，并在醒目位置设置快开式电动调节阀，以确保紧急状态下使用。（提供国家市场监督管理局授权单位审批盖章通过的投标产品图纸，图纸中应明确体现舱内消防喷淋头数量）</w:t>
      </w:r>
    </w:p>
    <w:p w14:paraId="67ACD039">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★2．配备消防水罐（工作压力≥1.3MPa，容积≥3m³）1台</w:t>
      </w:r>
    </w:p>
    <w:p w14:paraId="422EB0E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53E59D25">
      <w:pPr>
        <w:pStyle w:val="347"/>
        <w:tabs>
          <w:tab w:val="left" w:pos="1134"/>
        </w:tabs>
        <w:kinsoku/>
        <w:wordWrap/>
        <w:overflowPunct/>
        <w:bidi w:val="0"/>
        <w:spacing w:after="0" w:line="500" w:lineRule="exact"/>
        <w:ind w:left="0" w:firstLine="480" w:firstLineChars="200"/>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（十）计算机自动化操作控制系统</w:t>
      </w:r>
    </w:p>
    <w:p w14:paraId="5BDA3362">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计算机自动化操作控制系统要求具备以下功能</w:t>
      </w:r>
    </w:p>
    <w:p w14:paraId="225F4F21">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1．对加减压过程的程序化控制</w:t>
      </w:r>
    </w:p>
    <w:p w14:paraId="67BE92A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2．智能排氧</w:t>
      </w:r>
    </w:p>
    <w:p w14:paraId="63896E7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3．氧浓度自动监控</w:t>
      </w:r>
    </w:p>
    <w:p w14:paraId="4ADD1F51">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4．故障自检功能</w:t>
      </w:r>
    </w:p>
    <w:p w14:paraId="70231D5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5．语音提示</w:t>
      </w:r>
    </w:p>
    <w:p w14:paraId="2559317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6．舱内压力自动保护</w:t>
      </w:r>
    </w:p>
    <w:p w14:paraId="21B227EC">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7．智能记录</w:t>
      </w:r>
    </w:p>
    <w:p w14:paraId="244CAC6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8．软件系统一键还原</w:t>
      </w:r>
    </w:p>
    <w:p w14:paraId="1287E0BA">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9．断电自保</w:t>
      </w:r>
    </w:p>
    <w:p w14:paraId="5418F53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10．记录、存档和打印</w:t>
      </w:r>
    </w:p>
    <w:p w14:paraId="0B73AABB">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▲11.操舱系统采具有高压氧舱远程故障诊断的相关功能。</w:t>
      </w:r>
    </w:p>
    <w:p w14:paraId="2F3F9CAA">
      <w:pPr>
        <w:pStyle w:val="347"/>
        <w:tabs>
          <w:tab w:val="left" w:pos="1134"/>
        </w:tabs>
        <w:kinsoku/>
        <w:wordWrap/>
        <w:overflowPunct/>
        <w:bidi w:val="0"/>
        <w:spacing w:after="0" w:line="500" w:lineRule="exact"/>
        <w:ind w:left="0"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▲12.具有运行参数回顾功能</w:t>
      </w:r>
    </w:p>
    <w:p w14:paraId="47917C7D">
      <w:pPr>
        <w:pStyle w:val="347"/>
        <w:tabs>
          <w:tab w:val="left" w:pos="1134"/>
        </w:tabs>
        <w:kinsoku/>
        <w:wordWrap/>
        <w:overflowPunct/>
        <w:bidi w:val="0"/>
        <w:spacing w:after="0" w:line="500" w:lineRule="exact"/>
        <w:ind w:left="0" w:firstLine="480" w:firstLineChars="200"/>
        <w:outlineLvl w:val="3"/>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（十一）其他</w:t>
      </w:r>
    </w:p>
    <w:p w14:paraId="64F99A39">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★1.配智能病员管理系统≥1套，可对氧舱操作使用及病员信息进行统计、查问、文档记录、数据共享输出、管理。</w:t>
      </w:r>
    </w:p>
    <w:p w14:paraId="5FEBC95C">
      <w:pPr>
        <w:pStyle w:val="347"/>
        <w:tabs>
          <w:tab w:val="left" w:pos="1134"/>
        </w:tabs>
        <w:kinsoku/>
        <w:wordWrap/>
        <w:overflowPunct/>
        <w:bidi w:val="0"/>
        <w:spacing w:after="0" w:line="500" w:lineRule="exact"/>
        <w:ind w:left="0"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★2.配监护仪≥4套，分屏幕无主机式。</w:t>
      </w:r>
    </w:p>
    <w:p w14:paraId="64371AD8">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 所有安全阀、压力表一用一备。中标方需提供每年两次压力表更换服务及每年一次安全阀更换服务。</w:t>
      </w:r>
    </w:p>
    <w:p w14:paraId="378C25C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 中标方负责提供旧氧舱的拆除运输服务，并应按照采购人（院方）的要求对旧舱进行合规处置。</w:t>
      </w:r>
    </w:p>
    <w:p w14:paraId="3169D876">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 中标方需协助采购人开展项目选址论证工作，并承担因此产生的相关费用。</w:t>
      </w:r>
    </w:p>
    <w:p w14:paraId="51B99490">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 整机保修期≥5年，在保修期内，中标方需提供每年二次的定期保养及每年四次的日常巡检服务。保养服务中包含的空压机油液、空气过滤器填料、氧电极、呼气调节阀等保养套件应免费更换。</w:t>
      </w:r>
    </w:p>
    <w:p w14:paraId="1611A910">
      <w:pPr>
        <w:pStyle w:val="347"/>
        <w:tabs>
          <w:tab w:val="left" w:pos="1134"/>
        </w:tabs>
        <w:kinsoku/>
        <w:wordWrap/>
        <w:overflowPunct/>
        <w:bidi w:val="0"/>
        <w:spacing w:after="0" w:line="500" w:lineRule="exact"/>
        <w:ind w:left="0"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 氧舱安装前提供安装方案，经采购人同意后方可施工，包括但不限于（局部改造、外部隔音处理等）。</w:t>
      </w:r>
    </w:p>
    <w:p w14:paraId="72C4FDD4">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5DBFEF0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sectPr>
          <w:footerReference r:id="rId6" w:type="default"/>
          <w:pgSz w:w="11906" w:h="16838"/>
          <w:pgMar w:top="1440" w:right="1800" w:bottom="1440" w:left="1800" w:header="851" w:footer="992" w:gutter="0"/>
          <w:pgNumType w:start="1"/>
          <w:cols w:space="425" w:num="1"/>
          <w:docGrid w:linePitch="360" w:charSpace="0"/>
        </w:sectPr>
      </w:pPr>
    </w:p>
    <w:p w14:paraId="23B18631">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386" w:name="_Toc174468380"/>
      <w:r>
        <w:rPr>
          <w:rFonts w:hint="eastAsia" w:ascii="Times New Roman" w:hAnsi="Times New Roman" w:eastAsia="方正仿宋_GB2312" w:cs="Times New Roman"/>
          <w:b/>
          <w:bCs/>
          <w:color w:val="auto"/>
          <w:position w:val="0"/>
          <w:sz w:val="24"/>
          <w:szCs w:val="24"/>
          <w:highlight w:val="none"/>
          <w:lang w:val="en-US" w:eastAsia="zh-CN" w:bidi="ar-SA"/>
        </w:rPr>
        <w:t>★三、商务需求</w:t>
      </w:r>
      <w:bookmarkEnd w:id="381"/>
      <w:bookmarkEnd w:id="386"/>
    </w:p>
    <w:tbl>
      <w:tblPr>
        <w:tblStyle w:val="6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2"/>
        <w:gridCol w:w="1546"/>
        <w:gridCol w:w="7041"/>
      </w:tblGrid>
      <w:tr w14:paraId="573B3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432" w:type="pct"/>
            <w:noWrap w:val="0"/>
            <w:vAlign w:val="center"/>
          </w:tcPr>
          <w:p w14:paraId="3F6A5465">
            <w:pPr>
              <w:spacing w:line="360" w:lineRule="auto"/>
              <w:jc w:val="center"/>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序号</w:t>
            </w:r>
          </w:p>
        </w:tc>
        <w:tc>
          <w:tcPr>
            <w:tcW w:w="822" w:type="pct"/>
            <w:noWrap w:val="0"/>
            <w:vAlign w:val="center"/>
          </w:tcPr>
          <w:p w14:paraId="01686D5B">
            <w:pPr>
              <w:spacing w:line="360" w:lineRule="auto"/>
              <w:jc w:val="center"/>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商务和服务项目</w:t>
            </w:r>
          </w:p>
        </w:tc>
        <w:tc>
          <w:tcPr>
            <w:tcW w:w="3744" w:type="pct"/>
            <w:noWrap w:val="0"/>
            <w:vAlign w:val="center"/>
          </w:tcPr>
          <w:p w14:paraId="23BC3E47">
            <w:pPr>
              <w:spacing w:line="360" w:lineRule="auto"/>
              <w:jc w:val="center"/>
              <w:rPr>
                <w:rFonts w:hint="eastAsia" w:ascii="方正仿宋_GB2312" w:hAnsi="方正仿宋_GB2312" w:eastAsia="方正仿宋_GB2312" w:cs="方正仿宋_GB2312"/>
                <w:b/>
                <w:bCs/>
                <w:color w:val="auto"/>
                <w:position w:val="0"/>
                <w:szCs w:val="24"/>
                <w:highlight w:val="none"/>
                <w:lang w:val="zh-CN"/>
              </w:rPr>
            </w:pPr>
            <w:r>
              <w:rPr>
                <w:rFonts w:hint="eastAsia" w:ascii="方正仿宋_GB2312" w:hAnsi="方正仿宋_GB2312" w:eastAsia="方正仿宋_GB2312" w:cs="方正仿宋_GB2312"/>
                <w:b/>
                <w:bCs/>
                <w:color w:val="auto"/>
                <w:position w:val="0"/>
                <w:szCs w:val="24"/>
                <w:highlight w:val="none"/>
                <w:lang w:val="zh-CN"/>
              </w:rPr>
              <w:t>商务和服务要求</w:t>
            </w:r>
          </w:p>
        </w:tc>
      </w:tr>
      <w:tr w14:paraId="654B0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432" w:type="pct"/>
            <w:noWrap w:val="0"/>
            <w:vAlign w:val="center"/>
          </w:tcPr>
          <w:p w14:paraId="66C25DE6">
            <w:pPr>
              <w:widowControl/>
              <w:spacing w:line="360" w:lineRule="auto"/>
              <w:jc w:val="center"/>
              <w:rPr>
                <w:rFonts w:hint="eastAsia" w:ascii="方正仿宋_GB2312" w:hAnsi="方正仿宋_GB2312" w:eastAsia="方正仿宋_GB2312" w:cs="方正仿宋_GB2312"/>
                <w:b w:val="0"/>
                <w:bCs/>
                <w:color w:val="auto"/>
                <w:szCs w:val="24"/>
                <w:highlight w:val="none"/>
                <w:lang w:val="zh-CN"/>
              </w:rPr>
            </w:pPr>
            <w:r>
              <w:rPr>
                <w:rFonts w:hint="eastAsia" w:ascii="方正仿宋_GB2312" w:hAnsi="方正仿宋_GB2312" w:eastAsia="方正仿宋_GB2312" w:cs="方正仿宋_GB2312"/>
                <w:b w:val="0"/>
                <w:bCs/>
                <w:color w:val="auto"/>
                <w:szCs w:val="24"/>
                <w:highlight w:val="none"/>
                <w:lang w:val="zh-CN"/>
              </w:rPr>
              <w:t>1</w:t>
            </w:r>
          </w:p>
        </w:tc>
        <w:tc>
          <w:tcPr>
            <w:tcW w:w="822" w:type="pct"/>
            <w:noWrap w:val="0"/>
            <w:vAlign w:val="center"/>
          </w:tcPr>
          <w:p w14:paraId="7E7A9CF5">
            <w:pPr>
              <w:widowControl/>
              <w:spacing w:line="360" w:lineRule="auto"/>
              <w:jc w:val="center"/>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rPr>
              <w:t>交货期</w:t>
            </w:r>
          </w:p>
        </w:tc>
        <w:tc>
          <w:tcPr>
            <w:tcW w:w="3744" w:type="pct"/>
            <w:noWrap w:val="0"/>
            <w:vAlign w:val="center"/>
          </w:tcPr>
          <w:p w14:paraId="55833825">
            <w:pPr>
              <w:widowControl/>
              <w:spacing w:line="360" w:lineRule="auto"/>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color w:val="auto"/>
                <w:position w:val="0"/>
                <w:szCs w:val="24"/>
                <w:highlight w:val="none"/>
              </w:rPr>
              <w:t>合同签订之日起30日内</w:t>
            </w:r>
          </w:p>
        </w:tc>
      </w:tr>
      <w:tr w14:paraId="79ED8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432" w:type="pct"/>
            <w:noWrap w:val="0"/>
            <w:vAlign w:val="center"/>
          </w:tcPr>
          <w:p w14:paraId="2C3D41B6">
            <w:pPr>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bCs/>
                <w:color w:val="auto"/>
                <w:szCs w:val="24"/>
                <w:highlight w:val="none"/>
                <w:lang w:val="zh-CN"/>
              </w:rPr>
              <w:t>2</w:t>
            </w:r>
          </w:p>
        </w:tc>
        <w:tc>
          <w:tcPr>
            <w:tcW w:w="822" w:type="pct"/>
            <w:noWrap w:val="0"/>
            <w:vAlign w:val="center"/>
          </w:tcPr>
          <w:p w14:paraId="32348FB4">
            <w:pPr>
              <w:widowControl/>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bCs/>
                <w:color w:val="auto"/>
                <w:szCs w:val="24"/>
                <w:highlight w:val="none"/>
              </w:rPr>
              <w:t>保修期</w:t>
            </w:r>
          </w:p>
        </w:tc>
        <w:tc>
          <w:tcPr>
            <w:tcW w:w="3744" w:type="pct"/>
            <w:noWrap w:val="0"/>
            <w:vAlign w:val="center"/>
          </w:tcPr>
          <w:p w14:paraId="69B09854">
            <w:pPr>
              <w:widowControl/>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lang w:val="en-US" w:eastAsia="zh-CN"/>
              </w:rPr>
              <w:t>保修期≥5年</w:t>
            </w:r>
            <w:r>
              <w:rPr>
                <w:rFonts w:hint="eastAsia" w:ascii="方正仿宋_GB2312" w:hAnsi="方正仿宋_GB2312" w:eastAsia="方正仿宋_GB2312" w:cs="方正仿宋_GB2312"/>
                <w:b w:val="0"/>
                <w:color w:val="auto"/>
                <w:position w:val="0"/>
                <w:szCs w:val="24"/>
                <w:highlight w:val="none"/>
              </w:rPr>
              <w:t>，保修期的期限应以设备验收合格之日起计算，保修范围包括合同中所有配置</w:t>
            </w:r>
            <w:r>
              <w:rPr>
                <w:rFonts w:hint="eastAsia" w:ascii="方正仿宋_GB2312" w:hAnsi="方正仿宋_GB2312" w:eastAsia="方正仿宋_GB2312" w:cs="方正仿宋_GB2312"/>
                <w:bCs/>
                <w:color w:val="auto"/>
                <w:position w:val="0"/>
                <w:szCs w:val="24"/>
                <w:highlight w:val="none"/>
              </w:rPr>
              <w:t>（投标人在投标文件中应提供承诺函，承诺在合同签订前提供盖章的质保函，格式自拟并加盖公章）</w:t>
            </w:r>
          </w:p>
        </w:tc>
      </w:tr>
      <w:tr w14:paraId="7F066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432" w:type="pct"/>
            <w:noWrap w:val="0"/>
            <w:vAlign w:val="center"/>
          </w:tcPr>
          <w:p w14:paraId="3A81D7D7">
            <w:pPr>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color w:val="auto"/>
                <w:position w:val="0"/>
                <w:szCs w:val="24"/>
                <w:highlight w:val="none"/>
                <w:lang w:val="zh-CN"/>
              </w:rPr>
              <w:t>3</w:t>
            </w:r>
          </w:p>
        </w:tc>
        <w:tc>
          <w:tcPr>
            <w:tcW w:w="822" w:type="pct"/>
            <w:noWrap w:val="0"/>
            <w:vAlign w:val="center"/>
          </w:tcPr>
          <w:p w14:paraId="13BBD4ED">
            <w:pPr>
              <w:widowControl/>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售后服务承诺</w:t>
            </w:r>
          </w:p>
        </w:tc>
        <w:tc>
          <w:tcPr>
            <w:tcW w:w="3744" w:type="pct"/>
            <w:noWrap w:val="0"/>
            <w:vAlign w:val="center"/>
          </w:tcPr>
          <w:p w14:paraId="17B074C5">
            <w:pPr>
              <w:tabs>
                <w:tab w:val="left" w:pos="420"/>
              </w:tabs>
              <w:spacing w:line="360" w:lineRule="auto"/>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lang w:val="en-US" w:eastAsia="zh-CN"/>
              </w:rPr>
              <w:t>所有软件终身免费使用。</w:t>
            </w:r>
          </w:p>
        </w:tc>
      </w:tr>
      <w:tr w14:paraId="0756F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 w:type="pct"/>
            <w:noWrap w:val="0"/>
            <w:vAlign w:val="center"/>
          </w:tcPr>
          <w:p w14:paraId="22A937C2">
            <w:pPr>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color w:val="auto"/>
                <w:position w:val="0"/>
                <w:szCs w:val="24"/>
                <w:highlight w:val="none"/>
                <w:lang w:val="zh-CN"/>
              </w:rPr>
              <w:t>4</w:t>
            </w:r>
          </w:p>
        </w:tc>
        <w:tc>
          <w:tcPr>
            <w:tcW w:w="822" w:type="pct"/>
            <w:noWrap w:val="0"/>
            <w:vAlign w:val="center"/>
          </w:tcPr>
          <w:p w14:paraId="7864564F">
            <w:pPr>
              <w:widowControl/>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color w:val="auto"/>
                <w:position w:val="0"/>
                <w:szCs w:val="24"/>
                <w:highlight w:val="none"/>
              </w:rPr>
              <w:t>培训</w:t>
            </w:r>
          </w:p>
        </w:tc>
        <w:tc>
          <w:tcPr>
            <w:tcW w:w="3744" w:type="pct"/>
            <w:noWrap w:val="0"/>
            <w:vAlign w:val="center"/>
          </w:tcPr>
          <w:p w14:paraId="6A52847F">
            <w:pPr>
              <w:widowControl/>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bCs/>
                <w:color w:val="auto"/>
                <w:position w:val="0"/>
                <w:szCs w:val="24"/>
                <w:highlight w:val="none"/>
              </w:rPr>
              <w:t>负责对采购人、最终用户的操作、维修人员在项目所在地进行业务培训，培训应达到能熟练操作并能排除常见故障的标准；</w:t>
            </w:r>
          </w:p>
        </w:tc>
      </w:tr>
      <w:tr w14:paraId="24C64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 w:type="pct"/>
            <w:noWrap w:val="0"/>
            <w:vAlign w:val="center"/>
          </w:tcPr>
          <w:p w14:paraId="7EF5A2B9">
            <w:pPr>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color w:val="auto"/>
                <w:position w:val="0"/>
                <w:szCs w:val="24"/>
                <w:highlight w:val="none"/>
                <w:lang w:val="zh-CN"/>
              </w:rPr>
              <w:t>5</w:t>
            </w:r>
          </w:p>
        </w:tc>
        <w:tc>
          <w:tcPr>
            <w:tcW w:w="822" w:type="pct"/>
            <w:noWrap w:val="0"/>
            <w:vAlign w:val="center"/>
          </w:tcPr>
          <w:p w14:paraId="5C1EFD73">
            <w:pPr>
              <w:widowControl/>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color w:val="auto"/>
                <w:position w:val="0"/>
                <w:szCs w:val="24"/>
                <w:highlight w:val="none"/>
              </w:rPr>
              <w:t>验收方式及标准</w:t>
            </w:r>
          </w:p>
        </w:tc>
        <w:tc>
          <w:tcPr>
            <w:tcW w:w="3744" w:type="pct"/>
            <w:noWrap w:val="0"/>
            <w:vAlign w:val="center"/>
          </w:tcPr>
          <w:p w14:paraId="52CB4EF3">
            <w:pPr>
              <w:widowControl/>
              <w:spacing w:line="360" w:lineRule="auto"/>
              <w:jc w:val="left"/>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rPr>
              <w:t>1.招标文件技术规格书中明确的标准和技术要求；</w:t>
            </w:r>
          </w:p>
          <w:p w14:paraId="202BA295">
            <w:pPr>
              <w:widowControl/>
              <w:spacing w:line="360" w:lineRule="auto"/>
              <w:jc w:val="left"/>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rPr>
              <w:t>2.与合同货物有关的最新版本的中华人民共和国国家/国际标准和部颁标准；</w:t>
            </w:r>
          </w:p>
          <w:p w14:paraId="34012122">
            <w:pPr>
              <w:widowControl/>
              <w:spacing w:line="360" w:lineRule="auto"/>
              <w:jc w:val="left"/>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rPr>
              <w:t>3.货物合格证书技术资料中的精度、质量要求；</w:t>
            </w:r>
          </w:p>
          <w:p w14:paraId="4E9B2779">
            <w:pPr>
              <w:widowControl/>
              <w:spacing w:line="360" w:lineRule="auto"/>
              <w:jc w:val="left"/>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rPr>
              <w:t>4.</w:t>
            </w:r>
            <w:r>
              <w:rPr>
                <w:rFonts w:hint="eastAsia" w:ascii="方正仿宋_GB2312" w:hAnsi="方正仿宋_GB2312" w:eastAsia="方正仿宋_GB2312" w:cs="方正仿宋_GB2312"/>
                <w:b w:val="0"/>
                <w:bCs/>
                <w:color w:val="auto"/>
                <w:highlight w:val="none"/>
              </w:rPr>
              <w:t>投标人</w:t>
            </w:r>
            <w:r>
              <w:rPr>
                <w:rFonts w:hint="eastAsia" w:ascii="方正仿宋_GB2312" w:hAnsi="方正仿宋_GB2312" w:eastAsia="方正仿宋_GB2312" w:cs="方正仿宋_GB2312"/>
                <w:b w:val="0"/>
                <w:bCs/>
                <w:color w:val="auto"/>
                <w:szCs w:val="24"/>
                <w:highlight w:val="none"/>
              </w:rPr>
              <w:t>在澄清响应文件时作出的承诺，经采购人确认后，将作为对货物的验收依据之一；</w:t>
            </w:r>
          </w:p>
          <w:p w14:paraId="57656E53">
            <w:pPr>
              <w:spacing w:line="360" w:lineRule="auto"/>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rPr>
              <w:t>5.双方签订的合同技术附件所规定的条款。</w:t>
            </w:r>
          </w:p>
          <w:p w14:paraId="102A9FC5">
            <w:pPr>
              <w:spacing w:line="360" w:lineRule="auto"/>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rPr>
              <w:t>6.</w:t>
            </w:r>
            <w:r>
              <w:rPr>
                <w:rFonts w:hint="eastAsia" w:ascii="方正仿宋_GB2312" w:hAnsi="方正仿宋_GB2312" w:eastAsia="方正仿宋_GB2312" w:cs="方正仿宋_GB2312"/>
                <w:b w:val="0"/>
                <w:bCs/>
                <w:color w:val="auto"/>
                <w:szCs w:val="21"/>
                <w:highlight w:val="none"/>
              </w:rPr>
              <w:t>投标人需在交货时提供设备的详尽技术资料，包括原厂英文操作手册、中文使用手册、维修手册、软件、安装手册、操作使用说明书、设备维护保养等有关文件，并提供完整的校验检测专用模具和工具。</w:t>
            </w:r>
          </w:p>
        </w:tc>
      </w:tr>
      <w:tr w14:paraId="4C9AD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 w:type="pct"/>
            <w:noWrap w:val="0"/>
            <w:vAlign w:val="center"/>
          </w:tcPr>
          <w:p w14:paraId="6522B3B4">
            <w:pPr>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color w:val="auto"/>
                <w:position w:val="0"/>
                <w:szCs w:val="24"/>
                <w:highlight w:val="none"/>
                <w:lang w:val="zh-CN"/>
              </w:rPr>
              <w:t>6</w:t>
            </w:r>
          </w:p>
        </w:tc>
        <w:tc>
          <w:tcPr>
            <w:tcW w:w="822" w:type="pct"/>
            <w:noWrap w:val="0"/>
            <w:vAlign w:val="center"/>
          </w:tcPr>
          <w:p w14:paraId="61D3087E">
            <w:pPr>
              <w:widowControl/>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包装运输及交货要求</w:t>
            </w:r>
          </w:p>
        </w:tc>
        <w:tc>
          <w:tcPr>
            <w:tcW w:w="3744" w:type="pct"/>
            <w:noWrap w:val="0"/>
            <w:vAlign w:val="center"/>
          </w:tcPr>
          <w:p w14:paraId="0B589E1D">
            <w:pPr>
              <w:widowControl/>
              <w:numPr>
                <w:ilvl w:val="0"/>
                <w:numId w:val="5"/>
              </w:numPr>
              <w:spacing w:line="360" w:lineRule="auto"/>
              <w:jc w:val="left"/>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rPr>
              <w:t>交货地点：镇江市第一人民医院院内指定的地点，投标人可自行查看现场情况，可联系采购人联系人了解详细交货地点信息。</w:t>
            </w:r>
          </w:p>
          <w:p w14:paraId="6D1D1580">
            <w:pPr>
              <w:widowControl/>
              <w:numPr>
                <w:ilvl w:val="0"/>
                <w:numId w:val="5"/>
              </w:numPr>
              <w:spacing w:line="360" w:lineRule="auto"/>
              <w:jc w:val="left"/>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rPr>
              <w:t>货物的包装应符合国家或行业包装标准。该包装应适应于远距离运输、防潮、防震、防锈和防野蛮装卸，以确保货物安全无损运抵上述交货地点。由于包装不善所引起的货物锈蚀、损坏和损失均由投标人承担。</w:t>
            </w:r>
          </w:p>
          <w:p w14:paraId="4C603DF0">
            <w:pPr>
              <w:widowControl/>
              <w:numPr>
                <w:ilvl w:val="0"/>
                <w:numId w:val="5"/>
              </w:numPr>
              <w:spacing w:line="360" w:lineRule="auto"/>
              <w:jc w:val="left"/>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rPr>
              <w:t>投标人负责运输、装卸全过程，并按采购人指定地点存放, 包装、运输和装卸费用由投标人承担。在配送运输中要确保安全，在配送中发生安全事故，投标人承担一切责任。</w:t>
            </w:r>
          </w:p>
          <w:p w14:paraId="6A5F8DC4">
            <w:pPr>
              <w:widowControl/>
              <w:numPr>
                <w:ilvl w:val="0"/>
                <w:numId w:val="5"/>
              </w:numPr>
              <w:spacing w:line="360" w:lineRule="auto"/>
              <w:jc w:val="left"/>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rPr>
              <w:t>双方对设备进行开箱清点检查，如果发现数量不足或有质量、技术等问题，投标人应在7天内，按照采购人的要求，采取补足、更换或退货等处理措施，并承担由此发生的一切损失和费用。</w:t>
            </w:r>
          </w:p>
          <w:p w14:paraId="5EBC5029">
            <w:pPr>
              <w:widowControl/>
              <w:numPr>
                <w:ilvl w:val="0"/>
                <w:numId w:val="5"/>
              </w:numPr>
              <w:spacing w:line="360" w:lineRule="auto"/>
              <w:jc w:val="left"/>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rPr>
              <w:t>投标人应提供设备的技术文件，包括相应的图纸、操作手册、维护手册、质量保证文件、服务指南等，这些文件应随同设备一起发运至采购人。如技术资料不全，采购人有权不支付货款。</w:t>
            </w:r>
          </w:p>
          <w:p w14:paraId="5A3D2793">
            <w:pPr>
              <w:widowControl/>
              <w:numPr>
                <w:ilvl w:val="0"/>
                <w:numId w:val="5"/>
              </w:numPr>
              <w:spacing w:line="360" w:lineRule="auto"/>
              <w:jc w:val="left"/>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rPr>
              <w:t>投标人负责设备的现场安装和调试，提供设备安装和维修所需的专用工具和辅助材料。</w:t>
            </w:r>
          </w:p>
          <w:p w14:paraId="52CD91DC">
            <w:pPr>
              <w:widowControl/>
              <w:numPr>
                <w:ilvl w:val="0"/>
                <w:numId w:val="5"/>
              </w:numPr>
              <w:spacing w:line="360" w:lineRule="auto"/>
              <w:ind w:left="425" w:hanging="425"/>
              <w:jc w:val="left"/>
              <w:rPr>
                <w:rFonts w:hint="eastAsia" w:ascii="方正仿宋_GB2312" w:hAnsi="方正仿宋_GB2312" w:eastAsia="方正仿宋_GB2312" w:cs="方正仿宋_GB2312"/>
                <w:b w:val="0"/>
                <w:color w:val="auto"/>
                <w:szCs w:val="21"/>
                <w:highlight w:val="none"/>
              </w:rPr>
            </w:pPr>
            <w:r>
              <w:rPr>
                <w:rFonts w:hint="eastAsia" w:ascii="方正仿宋_GB2312" w:hAnsi="方正仿宋_GB2312" w:eastAsia="方正仿宋_GB2312" w:cs="方正仿宋_GB2312"/>
                <w:b w:val="0"/>
                <w:color w:val="auto"/>
                <w:szCs w:val="21"/>
                <w:highlight w:val="none"/>
              </w:rPr>
              <w:t>如需要和医院联网，乙方须负责</w:t>
            </w:r>
            <w:r>
              <w:rPr>
                <w:rFonts w:hint="eastAsia" w:ascii="方正仿宋_GB2312" w:hAnsi="方正仿宋_GB2312" w:eastAsia="方正仿宋_GB2312" w:cs="方正仿宋_GB2312"/>
                <w:b w:val="0"/>
                <w:color w:val="auto"/>
                <w:szCs w:val="21"/>
                <w:highlight w:val="none"/>
                <w:lang w:val="en-US" w:eastAsia="zh-CN"/>
              </w:rPr>
              <w:t>HIS、LIS系统</w:t>
            </w:r>
            <w:r>
              <w:rPr>
                <w:rFonts w:hint="eastAsia" w:ascii="方正仿宋_GB2312" w:hAnsi="方正仿宋_GB2312" w:eastAsia="方正仿宋_GB2312" w:cs="方正仿宋_GB2312"/>
                <w:b w:val="0"/>
                <w:color w:val="auto"/>
                <w:szCs w:val="21"/>
                <w:highlight w:val="none"/>
              </w:rPr>
              <w:t>的费用。</w:t>
            </w:r>
          </w:p>
        </w:tc>
      </w:tr>
      <w:tr w14:paraId="41BB0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432" w:type="pct"/>
            <w:noWrap w:val="0"/>
            <w:vAlign w:val="center"/>
          </w:tcPr>
          <w:p w14:paraId="48E76391">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7</w:t>
            </w:r>
          </w:p>
        </w:tc>
        <w:tc>
          <w:tcPr>
            <w:tcW w:w="822" w:type="pct"/>
            <w:noWrap w:val="0"/>
            <w:vAlign w:val="center"/>
          </w:tcPr>
          <w:p w14:paraId="3DD98365">
            <w:pPr>
              <w:widowControl/>
              <w:spacing w:line="360" w:lineRule="auto"/>
              <w:jc w:val="center"/>
              <w:rPr>
                <w:rFonts w:hint="eastAsia" w:ascii="方正仿宋_GB2312" w:hAnsi="方正仿宋_GB2312" w:eastAsia="方正仿宋_GB2312" w:cs="方正仿宋_GB2312"/>
                <w:b w:val="0"/>
                <w:color w:val="auto"/>
                <w:position w:val="0"/>
                <w:szCs w:val="24"/>
                <w:highlight w:val="none"/>
                <w:lang w:val="zh-CN"/>
              </w:rPr>
            </w:pPr>
            <w:r>
              <w:rPr>
                <w:rFonts w:hint="eastAsia" w:ascii="方正仿宋_GB2312" w:hAnsi="方正仿宋_GB2312" w:eastAsia="方正仿宋_GB2312" w:cs="方正仿宋_GB2312"/>
                <w:b w:val="0"/>
                <w:color w:val="auto"/>
                <w:position w:val="0"/>
                <w:szCs w:val="24"/>
                <w:highlight w:val="none"/>
              </w:rPr>
              <w:t>设备安装调试</w:t>
            </w:r>
          </w:p>
        </w:tc>
        <w:tc>
          <w:tcPr>
            <w:tcW w:w="3744" w:type="pct"/>
            <w:noWrap w:val="0"/>
            <w:vAlign w:val="center"/>
          </w:tcPr>
          <w:p w14:paraId="1B1800A9">
            <w:pPr>
              <w:widowControl/>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bCs/>
                <w:color w:val="auto"/>
                <w:highlight w:val="none"/>
              </w:rPr>
              <w:t>投标人应派有经验、有资格的人员（应有证明文件）及时对货物及全系统进行调试。若在合同规定的日期前未完成调试，或采购人对调试情况不满意，则采购人有权要求货物原制造厂派员前来调试，卖方不得拒绝，所发生的费用由投标人承担。</w:t>
            </w:r>
          </w:p>
        </w:tc>
      </w:tr>
      <w:tr w14:paraId="09245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 w:type="pct"/>
            <w:noWrap w:val="0"/>
            <w:vAlign w:val="center"/>
          </w:tcPr>
          <w:p w14:paraId="7F5CECB3">
            <w:pPr>
              <w:widowControl/>
              <w:spacing w:line="360" w:lineRule="auto"/>
              <w:jc w:val="center"/>
              <w:rPr>
                <w:rFonts w:hint="eastAsia" w:ascii="方正仿宋_GB2312" w:hAnsi="方正仿宋_GB2312" w:eastAsia="方正仿宋_GB2312" w:cs="方正仿宋_GB2312"/>
                <w:b w:val="0"/>
                <w:bCs/>
                <w:color w:val="auto"/>
                <w:highlight w:val="none"/>
              </w:rPr>
            </w:pPr>
            <w:r>
              <w:rPr>
                <w:rFonts w:hint="eastAsia" w:ascii="方正仿宋_GB2312" w:hAnsi="方正仿宋_GB2312" w:eastAsia="方正仿宋_GB2312" w:cs="方正仿宋_GB2312"/>
                <w:b w:val="0"/>
                <w:bCs/>
                <w:color w:val="auto"/>
                <w:highlight w:val="none"/>
              </w:rPr>
              <w:t>8</w:t>
            </w:r>
          </w:p>
        </w:tc>
        <w:tc>
          <w:tcPr>
            <w:tcW w:w="822" w:type="pct"/>
            <w:noWrap w:val="0"/>
            <w:vAlign w:val="center"/>
          </w:tcPr>
          <w:p w14:paraId="71D14101">
            <w:pPr>
              <w:widowControl/>
              <w:spacing w:line="360" w:lineRule="auto"/>
              <w:jc w:val="center"/>
              <w:rPr>
                <w:rFonts w:hint="eastAsia" w:ascii="方正仿宋_GB2312" w:hAnsi="方正仿宋_GB2312" w:eastAsia="方正仿宋_GB2312" w:cs="方正仿宋_GB2312"/>
                <w:b w:val="0"/>
                <w:bCs/>
                <w:color w:val="auto"/>
                <w:highlight w:val="none"/>
                <w:lang w:val="zh-CN"/>
              </w:rPr>
            </w:pPr>
            <w:r>
              <w:rPr>
                <w:rFonts w:hint="eastAsia" w:ascii="方正仿宋_GB2312" w:hAnsi="方正仿宋_GB2312" w:eastAsia="方正仿宋_GB2312" w:cs="方正仿宋_GB2312"/>
                <w:b w:val="0"/>
                <w:color w:val="auto"/>
                <w:position w:val="0"/>
                <w:szCs w:val="24"/>
                <w:highlight w:val="none"/>
              </w:rPr>
              <w:t>付款方式</w:t>
            </w:r>
          </w:p>
        </w:tc>
        <w:tc>
          <w:tcPr>
            <w:tcW w:w="3744" w:type="pct"/>
            <w:noWrap w:val="0"/>
            <w:vAlign w:val="center"/>
          </w:tcPr>
          <w:p w14:paraId="5201E963">
            <w:pPr>
              <w:widowControl/>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lang w:val="en-US" w:eastAsia="zh-CN"/>
              </w:rPr>
              <w:t>合同签订后，采购人向中标人支付合同总金额30%的预付款，到货初步验收后采购人向中标人支付合同总金额的20%，正式验收合格后采购人向中标人支付合同总金额50%的尾款</w:t>
            </w:r>
            <w:r>
              <w:rPr>
                <w:rFonts w:hint="eastAsia" w:ascii="方正仿宋_GB2312" w:hAnsi="方正仿宋_GB2312" w:eastAsia="方正仿宋_GB2312" w:cs="方正仿宋_GB2312"/>
                <w:b w:val="0"/>
                <w:color w:val="auto"/>
                <w:position w:val="0"/>
                <w:szCs w:val="24"/>
                <w:highlight w:val="none"/>
              </w:rPr>
              <w:t>。</w:t>
            </w:r>
          </w:p>
        </w:tc>
      </w:tr>
      <w:tr w14:paraId="3FF66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2" w:type="pct"/>
            <w:noWrap w:val="0"/>
            <w:vAlign w:val="center"/>
          </w:tcPr>
          <w:p w14:paraId="60D64F33">
            <w:pPr>
              <w:widowControl/>
              <w:spacing w:line="360" w:lineRule="auto"/>
              <w:jc w:val="center"/>
              <w:rPr>
                <w:rFonts w:hint="eastAsia" w:ascii="方正仿宋_GB2312" w:hAnsi="方正仿宋_GB2312" w:eastAsia="方正仿宋_GB2312" w:cs="方正仿宋_GB2312"/>
                <w:b w:val="0"/>
                <w:bCs/>
                <w:color w:val="auto"/>
                <w:highlight w:val="none"/>
                <w:lang w:val="en-US" w:eastAsia="zh-CN"/>
              </w:rPr>
            </w:pPr>
            <w:r>
              <w:rPr>
                <w:rFonts w:hint="eastAsia" w:ascii="方正仿宋_GB2312" w:hAnsi="方正仿宋_GB2312" w:eastAsia="方正仿宋_GB2312" w:cs="方正仿宋_GB2312"/>
                <w:b w:val="0"/>
                <w:bCs/>
                <w:color w:val="auto"/>
                <w:highlight w:val="none"/>
                <w:lang w:val="en-US" w:eastAsia="zh-CN"/>
              </w:rPr>
              <w:t>9</w:t>
            </w:r>
          </w:p>
        </w:tc>
        <w:tc>
          <w:tcPr>
            <w:tcW w:w="822" w:type="pct"/>
            <w:noWrap w:val="0"/>
            <w:vAlign w:val="center"/>
          </w:tcPr>
          <w:p w14:paraId="330AB743">
            <w:pPr>
              <w:widowControl/>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lang w:val="en-US" w:eastAsia="zh-CN"/>
              </w:rPr>
              <w:t>交钥匙工程</w:t>
            </w:r>
          </w:p>
        </w:tc>
        <w:tc>
          <w:tcPr>
            <w:tcW w:w="3744" w:type="pct"/>
            <w:noWrap w:val="0"/>
            <w:vAlign w:val="center"/>
          </w:tcPr>
          <w:p w14:paraId="43FBED73">
            <w:pPr>
              <w:widowControl/>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lang w:val="en-US" w:eastAsia="zh-CN"/>
              </w:rPr>
              <w:t>本项目为交钥匙工程，投标人须承担报检、报验等项目的费用。</w:t>
            </w:r>
          </w:p>
        </w:tc>
      </w:tr>
    </w:tbl>
    <w:p w14:paraId="2002AA73">
      <w:pPr>
        <w:pStyle w:val="347"/>
        <w:tabs>
          <w:tab w:val="left" w:pos="1134"/>
        </w:tabs>
        <w:kinsoku/>
        <w:wordWrap/>
        <w:overflowPunct/>
        <w:bidi w:val="0"/>
        <w:spacing w:after="0" w:line="500" w:lineRule="exact"/>
        <w:ind w:left="0" w:firstLine="482" w:firstLineChars="200"/>
        <w:rPr>
          <w:rFonts w:hint="eastAsia" w:ascii="Times New Roman" w:hAnsi="Times New Roman" w:eastAsia="方正仿宋_GB2312" w:cs="Times New Roman"/>
          <w:b/>
          <w:bCs/>
          <w:color w:val="auto"/>
          <w:position w:val="0"/>
          <w:sz w:val="24"/>
          <w:szCs w:val="24"/>
          <w:highlight w:val="none"/>
          <w:u w:val="none"/>
          <w:lang w:val="en-US" w:eastAsia="zh-CN" w:bidi="ar-SA"/>
        </w:rPr>
      </w:pPr>
      <w:r>
        <w:rPr>
          <w:rFonts w:hint="eastAsia" w:ascii="Times New Roman" w:hAnsi="Times New Roman" w:eastAsia="方正仿宋_GB2312" w:cs="Times New Roman"/>
          <w:b/>
          <w:bCs/>
          <w:color w:val="auto"/>
          <w:position w:val="0"/>
          <w:sz w:val="24"/>
          <w:szCs w:val="24"/>
          <w:highlight w:val="none"/>
          <w:u w:val="none"/>
          <w:lang w:val="en-US" w:eastAsia="zh-CN" w:bidi="ar-SA"/>
        </w:rPr>
        <w:t>★</w:t>
      </w:r>
      <w:r>
        <w:rPr>
          <w:rFonts w:hint="eastAsia" w:ascii="Times New Roman" w:hAnsi="Times New Roman" w:eastAsia="方正仿宋_GB2312" w:cs="Times New Roman"/>
          <w:b/>
          <w:bCs/>
          <w:color w:val="auto"/>
          <w:position w:val="0"/>
          <w:sz w:val="24"/>
          <w:szCs w:val="24"/>
          <w:highlight w:val="none"/>
          <w:u w:val="none"/>
          <w:lang w:val="zh-CN" w:eastAsia="zh-CN" w:bidi="ar-SA"/>
        </w:rPr>
        <w:t>注: 商务需求中所有指标必须全部响应，任意一项不满足将判定为无效投标。</w:t>
      </w:r>
    </w:p>
    <w:p w14:paraId="4CD59272">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387" w:name="_Toc174468391"/>
      <w:r>
        <w:rPr>
          <w:rFonts w:hint="eastAsia" w:ascii="Times New Roman" w:hAnsi="Times New Roman" w:eastAsia="方正仿宋_GB2312" w:cs="Times New Roman"/>
          <w:b/>
          <w:bCs/>
          <w:color w:val="auto"/>
          <w:position w:val="0"/>
          <w:sz w:val="24"/>
          <w:szCs w:val="24"/>
          <w:highlight w:val="none"/>
          <w:lang w:val="en-US" w:eastAsia="zh-CN" w:bidi="ar-SA"/>
        </w:rPr>
        <w:t>四、项目其它要求</w:t>
      </w:r>
    </w:p>
    <w:p w14:paraId="14A834E0">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1、投标文件整体编制：投标文件应编制规范，内容齐全，所有招标文件要求内容无缺漏、条理清晰。</w:t>
      </w:r>
    </w:p>
    <w:p w14:paraId="48D0CA2E">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2、产品质量、功能、技术先进性：本次投标产品应有完善的质量保证措施，参数满足招标文件要求，制造工艺成熟，技术先进，功能齐备。</w:t>
      </w:r>
    </w:p>
    <w:p w14:paraId="4E195E45">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p>
    <w:p w14:paraId="5BD9B29B">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增值服务内容：投标人可针对本项目提出针对性的增值服务内容，服务应考虑周到，对采购人具备实际价值（例如：可有效降低设备使用成本、优化设备使用效率或提升日常服务体验等，具体由投标人自选考虑）。</w:t>
      </w:r>
    </w:p>
    <w:p w14:paraId="7CF62FE0">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四、现场踏勘时间、地点</w:t>
      </w:r>
    </w:p>
    <w:p w14:paraId="10862AE4">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本项目不组织现场踏勘。投标人可自行前往现场查看相关情况，遵守采购人相关要求，并不得影响采购人正常工作秩序。中标后，投标人不得以现场情况未了解清楚为由向采购人提出提升投标报价或其他任何要求。</w:t>
      </w:r>
    </w:p>
    <w:p w14:paraId="18146E88">
      <w:pPr>
        <w:pStyle w:val="347"/>
        <w:tabs>
          <w:tab w:val="left" w:pos="1134"/>
        </w:tabs>
        <w:kinsoku/>
        <w:wordWrap/>
        <w:overflowPunct/>
        <w:bidi w:val="0"/>
        <w:spacing w:after="0" w:line="500" w:lineRule="exact"/>
        <w:ind w:left="0"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本项目实施地点：镇江市第一人民医院D楼一楼高压氧科。面积约500㎡，设备安装条件已具备。</w:t>
      </w:r>
    </w:p>
    <w:p w14:paraId="549CEEEE">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五、履约保证金</w:t>
      </w:r>
    </w:p>
    <w:p w14:paraId="3981137D">
      <w:pPr>
        <w:pStyle w:val="347"/>
        <w:tabs>
          <w:tab w:val="left" w:pos="1134"/>
        </w:tabs>
        <w:kinsoku/>
        <w:wordWrap/>
        <w:overflowPunct/>
        <w:bidi w:val="0"/>
        <w:spacing w:after="0" w:line="500" w:lineRule="exact"/>
        <w:ind w:left="0"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bookmarkStart w:id="388" w:name="_Hlk174549820"/>
      <w:r>
        <w:rPr>
          <w:rFonts w:hint="eastAsia" w:ascii="Times New Roman" w:hAnsi="Times New Roman" w:eastAsia="方正仿宋_GB2312" w:cs="Times New Roman"/>
          <w:b w:val="0"/>
          <w:color w:val="auto"/>
          <w:position w:val="0"/>
          <w:sz w:val="24"/>
          <w:szCs w:val="24"/>
          <w:highlight w:val="none"/>
          <w:lang w:val="en-US" w:eastAsia="zh-CN" w:bidi="ar-SA"/>
        </w:rPr>
        <w:t>本项目不收取履约保证金</w:t>
      </w:r>
      <w:bookmarkEnd w:id="388"/>
      <w:r>
        <w:rPr>
          <w:rFonts w:hint="eastAsia" w:ascii="Times New Roman" w:hAnsi="Times New Roman" w:eastAsia="方正仿宋_GB2312" w:cs="Times New Roman"/>
          <w:b w:val="0"/>
          <w:color w:val="auto"/>
          <w:position w:val="0"/>
          <w:sz w:val="24"/>
          <w:szCs w:val="24"/>
          <w:highlight w:val="none"/>
          <w:lang w:val="en-US" w:eastAsia="zh-CN" w:bidi="ar-SA"/>
        </w:rPr>
        <w:t>。</w:t>
      </w:r>
      <w:bookmarkEnd w:id="387"/>
      <w:r>
        <w:rPr>
          <w:rFonts w:hint="eastAsia" w:ascii="Times New Roman" w:hAnsi="Times New Roman" w:eastAsia="方正仿宋_GB2312" w:cs="Times New Roman"/>
          <w:b w:val="0"/>
          <w:color w:val="auto"/>
          <w:position w:val="0"/>
          <w:sz w:val="24"/>
          <w:szCs w:val="24"/>
          <w:highlight w:val="none"/>
          <w:lang w:val="en-US" w:eastAsia="zh-CN" w:bidi="ar-SA"/>
        </w:rPr>
        <w:br w:type="page"/>
      </w:r>
    </w:p>
    <w:bookmarkEnd w:id="382"/>
    <w:bookmarkEnd w:id="383"/>
    <w:p w14:paraId="24DEFC1E">
      <w:pPr>
        <w:pStyle w:val="3"/>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bookmarkStart w:id="389" w:name="_Toc174468392"/>
      <w:r>
        <w:rPr>
          <w:rFonts w:hint="eastAsia" w:ascii="方正仿宋_GB2312" w:hAnsi="方正仿宋_GB2312" w:eastAsia="方正仿宋_GB2312" w:cs="方正仿宋_GB2312"/>
          <w:b/>
          <w:bCs/>
          <w:color w:val="auto"/>
          <w:position w:val="0"/>
          <w:sz w:val="44"/>
          <w:szCs w:val="44"/>
          <w:highlight w:val="none"/>
          <w:lang w:val="en-US" w:eastAsia="zh-CN" w:bidi="ar-SA"/>
        </w:rPr>
        <w:t>第五章  评标方法与评标标准</w:t>
      </w:r>
      <w:bookmarkEnd w:id="389"/>
    </w:p>
    <w:p w14:paraId="4D7ACC16">
      <w:pPr>
        <w:pStyle w:val="475"/>
        <w:widowControl w:val="0"/>
        <w:tabs>
          <w:tab w:val="left" w:pos="1134"/>
          <w:tab w:val="left" w:pos="5612"/>
        </w:tabs>
        <w:kinsoku/>
        <w:wordWrap/>
        <w:overflowPunct/>
        <w:bidi w:val="0"/>
        <w:spacing w:beforeAutospacing="0" w:afterAutospacing="0" w:line="500" w:lineRule="exact"/>
        <w:ind w:left="0" w:leftChars="0" w:firstLine="482" w:firstLineChars="200"/>
        <w:contextualSpacing w:val="0"/>
        <w:jc w:val="both"/>
        <w:outlineLvl w:val="1"/>
        <w:rPr>
          <w:rFonts w:hint="eastAsia" w:ascii="Times New Roman" w:hAnsi="Times New Roman" w:eastAsia="方正仿宋_GB2312" w:cs="Times New Roman"/>
          <w:b/>
          <w:bCs/>
          <w:color w:val="auto"/>
          <w:position w:val="0"/>
          <w:sz w:val="24"/>
          <w:szCs w:val="24"/>
          <w:highlight w:val="none"/>
          <w:lang w:val="en-US" w:eastAsia="zh-CN" w:bidi="ar-SA"/>
        </w:rPr>
      </w:pPr>
      <w:bookmarkStart w:id="390" w:name="_Toc49090577"/>
      <w:bookmarkStart w:id="391" w:name="_Toc23828478"/>
      <w:bookmarkStart w:id="392" w:name="_Toc120614283"/>
      <w:bookmarkStart w:id="393" w:name="_Toc460901585"/>
      <w:bookmarkStart w:id="394" w:name="_Toc513029276"/>
      <w:bookmarkStart w:id="395" w:name="_Toc22356580"/>
      <w:bookmarkStart w:id="396" w:name="_Toc26554095"/>
      <w:r>
        <w:rPr>
          <w:rFonts w:hint="eastAsia" w:ascii="Times New Roman" w:hAnsi="Times New Roman" w:eastAsia="方正仿宋_GB2312" w:cs="Times New Roman"/>
          <w:b/>
          <w:bCs/>
          <w:color w:val="auto"/>
          <w:position w:val="0"/>
          <w:sz w:val="24"/>
          <w:szCs w:val="24"/>
          <w:highlight w:val="none"/>
          <w:lang w:val="en-US" w:eastAsia="zh-CN" w:bidi="ar-SA"/>
        </w:rPr>
        <w:t>一、评标方法</w:t>
      </w:r>
    </w:p>
    <w:p w14:paraId="0E27158A">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1.采购代理机构职责</w:t>
      </w:r>
    </w:p>
    <w:p w14:paraId="3A427DCE">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 采购代理机构负责组织评标工作，并履行下列职责：</w:t>
      </w:r>
    </w:p>
    <w:p w14:paraId="7ED6E068">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（1）核对评审专家身份和采购人代表授权函，对评审专家在政府采购活动中的职责履行情况予以记录，并及时将有关违法违规行为向政府采购监管部门报告；</w:t>
      </w:r>
    </w:p>
    <w:p w14:paraId="7E89C41D">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（2）宣布评标纪律；</w:t>
      </w:r>
    </w:p>
    <w:p w14:paraId="66CA2C8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（3）公布投标人名单，告知评审专家应当回避的情形；</w:t>
      </w:r>
    </w:p>
    <w:p w14:paraId="7FED475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（4）组织评标委员会推选评标组长，采购人代表不得担任组长；</w:t>
      </w:r>
    </w:p>
    <w:p w14:paraId="22F5CEDE">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（5）在评标期间采取必要的通讯管理措施，保证评标活动不受外界干扰；</w:t>
      </w:r>
    </w:p>
    <w:p w14:paraId="2F66005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（6）根据评标委员会的要求介绍政府采购相关政策法规、招标文件；</w:t>
      </w:r>
    </w:p>
    <w:p w14:paraId="295163CB">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（7）维护评标秩序，监督评标委员会依照招标文件规定的评标程序、方法和标准进行独立评审，及时制止和纠正采购人代表、评审专家的倾向性言论或者违法违规行为；</w:t>
      </w:r>
    </w:p>
    <w:p w14:paraId="7F801BF5">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8）核对评标结果，有《政府采购货物和服务招标投标管理办法》（财政部87号令）第六十四条规定情形的，要求评标委员会复核或者书面说明理由，评标委员会拒绝的，应予记录并向本级政府采购监管部门报告；</w:t>
      </w:r>
    </w:p>
    <w:p w14:paraId="5CD43FAF">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（9）评审工作完成后，按照规定向评审专家支付劳务报酬和异地评审差旅费，不得向评审专家以外的其他人员支付评审劳务报酬；</w:t>
      </w:r>
    </w:p>
    <w:p w14:paraId="4952F1E0">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（10）处理与评标有关的其他事项。</w:t>
      </w:r>
    </w:p>
    <w:p w14:paraId="6BE72FE3">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2.评标委员会职责</w:t>
      </w:r>
    </w:p>
    <w:p w14:paraId="3487E7F6">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2.1 评标委员会负责具体评标事务，并独立履行下列职责：  </w:t>
      </w:r>
    </w:p>
    <w:p w14:paraId="53A61AC7">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（1）审查、评价投标文件是否符合招标文件的商务、技术等实质性要求；  </w:t>
      </w:r>
    </w:p>
    <w:p w14:paraId="301CB68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（2）要求投标人对投标文件有关事项作出澄清或者说明；  </w:t>
      </w:r>
    </w:p>
    <w:p w14:paraId="79AB8A8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（3）对投标文件进行比较和评价；  </w:t>
      </w:r>
    </w:p>
    <w:p w14:paraId="11DD042D">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（4）确定中标候选人名单，以及根据采购人委托直接确定中标人；  </w:t>
      </w:r>
    </w:p>
    <w:p w14:paraId="5BE22E6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（5）向采购人、采购代理机构或者有关部门报告评标中发现的违法行为。</w:t>
      </w:r>
    </w:p>
    <w:p w14:paraId="3033870B">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3.评标注意事项</w:t>
      </w:r>
    </w:p>
    <w:p w14:paraId="653CA426">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3.1评标时，评标委员会各成员应当独立对每个投标人的投标文件进行评价，并汇总每个投标人的得分。</w:t>
      </w:r>
    </w:p>
    <w:p w14:paraId="580D3283">
      <w:pPr>
        <w:kinsoku/>
        <w:wordWrap/>
        <w:overflowPunct/>
        <w:bidi w:val="0"/>
        <w:spacing w:beforeAutospacing="0" w:afterAutospacing="0" w:line="500" w:lineRule="exact"/>
        <w:ind w:firstLine="482" w:firstLineChars="200"/>
        <w:jc w:val="both"/>
        <w:outlineLvl w:val="3"/>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3.2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75E50CEF">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3.3对于投标文件中含义不明确、同类问题表述不一致或者有明显文字和计算错误的内容，评标委员会应当以书面形式要求投标人作出必要的澄清、说明或者补正。</w:t>
      </w:r>
    </w:p>
    <w:p w14:paraId="3C1EA408">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3.4评标委员会成员对需要共同认定的事项存在争议的，应当按照少数服从多数的原则作出结论。持不同意见的评标委员会成员应当在评标报告上签署不同意见及理由，否则视为同意评标报告。</w:t>
      </w:r>
    </w:p>
    <w:p w14:paraId="4332266D">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3.5评标委员会及其成员不得有下列行为：</w:t>
      </w:r>
    </w:p>
    <w:p w14:paraId="78E43D0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（1）确定参与评标至评标结束前私自接触投标人；</w:t>
      </w:r>
    </w:p>
    <w:p w14:paraId="56B316F3">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（2）接受投标人提出的与投标文件不一致的澄清或者说明，《政府采购货物和服务招标投标管理办法》（财政部87号令）第五十一条规定的情形除外；</w:t>
      </w:r>
    </w:p>
    <w:p w14:paraId="062562FB">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（3）违反评标纪律发表倾向性意见或者征询采购人的倾向性意见；</w:t>
      </w:r>
    </w:p>
    <w:p w14:paraId="1B8D8460">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（4）对需要专业判断的主观评审因素协商评分；</w:t>
      </w:r>
    </w:p>
    <w:p w14:paraId="18B7B2E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（5）在评标过程中擅离职守，影响评标程序正常进行；</w:t>
      </w:r>
    </w:p>
    <w:p w14:paraId="164F28DD">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（6）记录、复制或者带走任何评标资料；</w:t>
      </w:r>
    </w:p>
    <w:p w14:paraId="4264B655">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（7）其他不遵守评标纪律的行为。</w:t>
      </w:r>
    </w:p>
    <w:p w14:paraId="72FA7B25">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评标委员会成员有上述第一至五项行为之一的，其评审意见无效，并不得获取评审劳务报酬和报销异地评审差旅费。</w:t>
      </w:r>
    </w:p>
    <w:p w14:paraId="00CA627B">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招标文件一并存档。</w:t>
      </w:r>
    </w:p>
    <w:p w14:paraId="0FEF2260">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0241D84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4.评标过程的保密</w:t>
      </w:r>
    </w:p>
    <w:p w14:paraId="5DC5EF80">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4.1 评标开始后，至向中标的投标人授予合同时止，与审查、澄清、评价和比较投标的有关资料以及授标建议等，均不得向投标人以及与评标无关的其他人员透露。</w:t>
      </w:r>
    </w:p>
    <w:p w14:paraId="3DC50C20">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4.2 在评标过程中，如果投标人试图在投标文件审查、澄清、比较及授标建议等方面向采购人、采购代理机构或参加评标的人员施加任何影响，都将会导致其投标无效。</w:t>
      </w:r>
    </w:p>
    <w:p w14:paraId="0B6BAC9D">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4.3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A95032C">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5.报价前后不一致的处理原则</w:t>
      </w:r>
    </w:p>
    <w:p w14:paraId="330B6A84">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5.1投标文件报价出现前后不一致的，按照下列规定修正：</w:t>
      </w:r>
    </w:p>
    <w:p w14:paraId="1568B8D8">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（1）投标文件中开标一览表内容与投标文件中相应内容不一致的，以开标一览表为准；</w:t>
      </w:r>
    </w:p>
    <w:p w14:paraId="679E325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（2）大写金额和小写金额不一致的，以大写金额为准；</w:t>
      </w:r>
    </w:p>
    <w:p w14:paraId="7B1BC13F">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（3）单价金额小数点或者百分比有明显错位的，以开标一览表的总价为准，并修改单价；</w:t>
      </w:r>
    </w:p>
    <w:p w14:paraId="5F3667D8">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（4）总价金额与按单价汇总金额不一致的，以单价金额计算结果为准。</w:t>
      </w:r>
    </w:p>
    <w:p w14:paraId="7379EB7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p>
    <w:p w14:paraId="558A394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6.投标人资格审查（审查内容应对应资格要求）</w:t>
      </w:r>
    </w:p>
    <w:p w14:paraId="7C7493EE">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6.1 采用资格后审方式</w:t>
      </w:r>
    </w:p>
    <w:p w14:paraId="26545C8B">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开标结束后，采购人或代理机构将依法对投标人的资格进行审查。资格审查的内容如下：</w:t>
      </w:r>
    </w:p>
    <w:tbl>
      <w:tblPr>
        <w:tblStyle w:val="6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4"/>
        <w:gridCol w:w="3410"/>
        <w:gridCol w:w="5257"/>
      </w:tblGrid>
      <w:tr w14:paraId="6C80F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5FCEACAD">
            <w:pPr>
              <w:spacing w:line="360" w:lineRule="auto"/>
              <w:jc w:val="center"/>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序号</w:t>
            </w:r>
          </w:p>
        </w:tc>
        <w:tc>
          <w:tcPr>
            <w:tcW w:w="1813" w:type="pct"/>
            <w:noWrap w:val="0"/>
            <w:vAlign w:val="center"/>
          </w:tcPr>
          <w:p w14:paraId="4350221A">
            <w:pPr>
              <w:spacing w:line="360" w:lineRule="auto"/>
              <w:jc w:val="center"/>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审查要素</w:t>
            </w:r>
          </w:p>
        </w:tc>
        <w:tc>
          <w:tcPr>
            <w:tcW w:w="2795" w:type="pct"/>
            <w:noWrap w:val="0"/>
            <w:vAlign w:val="center"/>
          </w:tcPr>
          <w:p w14:paraId="5CAC848C">
            <w:pPr>
              <w:spacing w:line="360" w:lineRule="auto"/>
              <w:jc w:val="center"/>
              <w:rPr>
                <w:rFonts w:hint="eastAsia" w:ascii="方正仿宋_GB2312" w:hAnsi="方正仿宋_GB2312" w:eastAsia="方正仿宋_GB2312" w:cs="方正仿宋_GB2312"/>
                <w:color w:val="auto"/>
                <w:position w:val="0"/>
                <w:szCs w:val="24"/>
                <w:highlight w:val="none"/>
              </w:rPr>
            </w:pPr>
            <w:r>
              <w:rPr>
                <w:rFonts w:hint="eastAsia" w:ascii="方正仿宋_GB2312" w:hAnsi="方正仿宋_GB2312" w:eastAsia="方正仿宋_GB2312" w:cs="方正仿宋_GB2312"/>
                <w:color w:val="auto"/>
                <w:position w:val="0"/>
                <w:szCs w:val="24"/>
                <w:highlight w:val="none"/>
              </w:rPr>
              <w:t>审查内容</w:t>
            </w:r>
          </w:p>
        </w:tc>
      </w:tr>
      <w:tr w14:paraId="334CD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16EDAC3D">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w:t>
            </w:r>
          </w:p>
        </w:tc>
        <w:tc>
          <w:tcPr>
            <w:tcW w:w="1813" w:type="pct"/>
            <w:noWrap w:val="0"/>
            <w:vAlign w:val="center"/>
          </w:tcPr>
          <w:p w14:paraId="2FB54EAF">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具有独立承担民事责任的能力</w:t>
            </w:r>
          </w:p>
        </w:tc>
        <w:tc>
          <w:tcPr>
            <w:tcW w:w="2795" w:type="pct"/>
            <w:noWrap w:val="0"/>
          </w:tcPr>
          <w:p w14:paraId="73A18B83">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是否提供法人或者其他组织的营业执照等证明文件，自然人的身份证明</w:t>
            </w:r>
          </w:p>
        </w:tc>
      </w:tr>
      <w:tr w14:paraId="18FF6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3975E8AC">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2</w:t>
            </w:r>
          </w:p>
        </w:tc>
        <w:tc>
          <w:tcPr>
            <w:tcW w:w="1813" w:type="pct"/>
            <w:noWrap w:val="0"/>
            <w:vAlign w:val="center"/>
          </w:tcPr>
          <w:p w14:paraId="7A4F6E68">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具有良好的商业信誉和健全的财务会计制度</w:t>
            </w:r>
          </w:p>
        </w:tc>
        <w:tc>
          <w:tcPr>
            <w:tcW w:w="2795" w:type="pct"/>
            <w:noWrap w:val="0"/>
            <w:vAlign w:val="center"/>
          </w:tcPr>
          <w:p w14:paraId="24662A4A">
            <w:pPr>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bCs/>
                <w:color w:val="auto"/>
                <w:position w:val="0"/>
                <w:szCs w:val="24"/>
                <w:highlight w:val="none"/>
              </w:rPr>
              <w:t>是否</w:t>
            </w:r>
            <w:r>
              <w:rPr>
                <w:rFonts w:hint="eastAsia" w:ascii="Times New Roman" w:eastAsia="方正仿宋_GB2312" w:cs="Times New Roman"/>
                <w:b w:val="0"/>
                <w:color w:val="auto"/>
                <w:position w:val="0"/>
                <w:sz w:val="24"/>
                <w:szCs w:val="24"/>
                <w:highlight w:val="none"/>
                <w:lang w:val="en-US" w:eastAsia="zh-CN" w:bidi="ar-SA"/>
              </w:rPr>
              <w:t>提供2024年度或2025年度财务报告，至少包含资产负债表、利润表，或响应截止时间前六个月内银行出具的资信证明，或财政部门认可的政府采购专业担保机构出具的担保函；成立不满一年的无须提供，或资格承诺函。</w:t>
            </w:r>
          </w:p>
        </w:tc>
      </w:tr>
      <w:tr w14:paraId="36D65B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28846034">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3</w:t>
            </w:r>
          </w:p>
        </w:tc>
        <w:tc>
          <w:tcPr>
            <w:tcW w:w="1813" w:type="pct"/>
            <w:noWrap w:val="0"/>
            <w:vAlign w:val="center"/>
          </w:tcPr>
          <w:p w14:paraId="382DBE49">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有依法缴纳税收和社会保障资金的良好记录</w:t>
            </w:r>
          </w:p>
        </w:tc>
        <w:tc>
          <w:tcPr>
            <w:tcW w:w="2795" w:type="pct"/>
            <w:noWrap w:val="0"/>
            <w:vAlign w:val="center"/>
          </w:tcPr>
          <w:p w14:paraId="2758370D">
            <w:pPr>
              <w:spacing w:line="360" w:lineRule="auto"/>
              <w:rPr>
                <w:rFonts w:hint="eastAsia" w:ascii="方正仿宋_GB2312" w:hAnsi="方正仿宋_GB2312" w:eastAsia="方正仿宋_GB2312" w:cs="方正仿宋_GB2312"/>
                <w:b w:val="0"/>
                <w:bCs/>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是否</w:t>
            </w:r>
            <w:r>
              <w:rPr>
                <w:rFonts w:hint="eastAsia" w:ascii="方正仿宋_GB2312" w:hAnsi="方正仿宋_GB2312" w:eastAsia="方正仿宋_GB2312" w:cs="方正仿宋_GB2312"/>
                <w:b w:val="0"/>
                <w:bCs/>
                <w:color w:val="auto"/>
                <w:position w:val="0"/>
                <w:szCs w:val="24"/>
                <w:highlight w:val="none"/>
              </w:rPr>
              <w:t>提供投标人参加本次政府采购活动前6个月内</w:t>
            </w:r>
            <w:r>
              <w:rPr>
                <w:rFonts w:hint="eastAsia" w:ascii="方正仿宋_GB2312" w:hAnsi="方正仿宋_GB2312" w:eastAsia="方正仿宋_GB2312" w:cs="方正仿宋_GB2312"/>
                <w:color w:val="auto"/>
                <w:position w:val="0"/>
                <w:szCs w:val="24"/>
                <w:highlight w:val="none"/>
              </w:rPr>
              <w:t>（即202</w:t>
            </w:r>
            <w:r>
              <w:rPr>
                <w:rFonts w:hint="eastAsia" w:ascii="方正仿宋_GB2312" w:hAnsi="方正仿宋_GB2312" w:eastAsia="方正仿宋_GB2312" w:cs="方正仿宋_GB2312"/>
                <w:color w:val="auto"/>
                <w:position w:val="0"/>
                <w:szCs w:val="24"/>
                <w:highlight w:val="none"/>
                <w:lang w:val="en-US" w:eastAsia="zh-CN"/>
              </w:rPr>
              <w:t>6</w:t>
            </w:r>
            <w:r>
              <w:rPr>
                <w:rFonts w:hint="eastAsia" w:ascii="方正仿宋_GB2312" w:hAnsi="方正仿宋_GB2312" w:eastAsia="方正仿宋_GB2312" w:cs="方正仿宋_GB2312"/>
                <w:color w:val="auto"/>
                <w:position w:val="0"/>
                <w:szCs w:val="24"/>
                <w:highlight w:val="none"/>
              </w:rPr>
              <w:t>年</w:t>
            </w:r>
            <w:r>
              <w:rPr>
                <w:rFonts w:hint="eastAsia" w:ascii="方正仿宋_GB2312" w:hAnsi="方正仿宋_GB2312" w:eastAsia="方正仿宋_GB2312" w:cs="方正仿宋_GB2312"/>
                <w:color w:val="auto"/>
                <w:position w:val="0"/>
                <w:szCs w:val="24"/>
                <w:highlight w:val="none"/>
                <w:lang w:val="en-US" w:eastAsia="zh-CN"/>
              </w:rPr>
              <w:t>1</w:t>
            </w:r>
            <w:r>
              <w:rPr>
                <w:rFonts w:hint="eastAsia" w:ascii="方正仿宋_GB2312" w:hAnsi="方正仿宋_GB2312" w:eastAsia="方正仿宋_GB2312" w:cs="方正仿宋_GB2312"/>
                <w:color w:val="auto"/>
                <w:position w:val="0"/>
                <w:szCs w:val="24"/>
                <w:highlight w:val="none"/>
              </w:rPr>
              <w:t>月-</w:t>
            </w:r>
            <w:r>
              <w:rPr>
                <w:rFonts w:hint="eastAsia" w:ascii="方正仿宋_GB2312" w:hAnsi="方正仿宋_GB2312" w:eastAsia="方正仿宋_GB2312" w:cs="方正仿宋_GB2312"/>
                <w:color w:val="auto"/>
                <w:position w:val="0"/>
                <w:szCs w:val="24"/>
                <w:highlight w:val="none"/>
                <w:lang w:eastAsia="zh-CN"/>
              </w:rPr>
              <w:t>2026年</w:t>
            </w:r>
            <w:r>
              <w:rPr>
                <w:rFonts w:hint="eastAsia" w:ascii="方正仿宋_GB2312" w:hAnsi="方正仿宋_GB2312" w:eastAsia="方正仿宋_GB2312" w:cs="方正仿宋_GB2312"/>
                <w:color w:val="auto"/>
                <w:position w:val="0"/>
                <w:szCs w:val="24"/>
                <w:highlight w:val="none"/>
                <w:lang w:val="en-US" w:eastAsia="zh-CN"/>
              </w:rPr>
              <w:t>6</w:t>
            </w:r>
            <w:r>
              <w:rPr>
                <w:rFonts w:hint="eastAsia" w:ascii="方正仿宋_GB2312" w:hAnsi="方正仿宋_GB2312" w:eastAsia="方正仿宋_GB2312" w:cs="方正仿宋_GB2312"/>
                <w:color w:val="auto"/>
                <w:position w:val="0"/>
                <w:szCs w:val="24"/>
                <w:highlight w:val="none"/>
                <w:lang w:eastAsia="zh-CN"/>
              </w:rPr>
              <w:t>月</w:t>
            </w:r>
            <w:r>
              <w:rPr>
                <w:rFonts w:hint="eastAsia" w:ascii="方正仿宋_GB2312" w:hAnsi="方正仿宋_GB2312" w:eastAsia="方正仿宋_GB2312" w:cs="方正仿宋_GB2312"/>
                <w:color w:val="auto"/>
                <w:position w:val="0"/>
                <w:szCs w:val="24"/>
                <w:highlight w:val="none"/>
              </w:rPr>
              <w:t>期间）</w:t>
            </w:r>
            <w:r>
              <w:rPr>
                <w:rFonts w:hint="eastAsia" w:ascii="方正仿宋_GB2312" w:hAnsi="方正仿宋_GB2312" w:eastAsia="方正仿宋_GB2312" w:cs="方正仿宋_GB2312"/>
                <w:b w:val="0"/>
                <w:bCs/>
                <w:color w:val="auto"/>
                <w:position w:val="0"/>
                <w:szCs w:val="24"/>
                <w:highlight w:val="none"/>
              </w:rPr>
              <w:t>任意一个月缴纳税收及缴纳社会保障资金的证明材料。投标人依法享受缓缴、免缴税收、社会保障资金的提供证明材料</w:t>
            </w:r>
          </w:p>
        </w:tc>
      </w:tr>
      <w:tr w14:paraId="2CC67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2EFADCD0">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4</w:t>
            </w:r>
          </w:p>
        </w:tc>
        <w:tc>
          <w:tcPr>
            <w:tcW w:w="1813" w:type="pct"/>
            <w:noWrap w:val="0"/>
            <w:vAlign w:val="center"/>
          </w:tcPr>
          <w:p w14:paraId="57BFCA6F">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具有履行合同所必需的设备和专业技术能力</w:t>
            </w:r>
          </w:p>
        </w:tc>
        <w:tc>
          <w:tcPr>
            <w:tcW w:w="2795" w:type="pct"/>
            <w:noWrap w:val="0"/>
            <w:vAlign w:val="center"/>
          </w:tcPr>
          <w:p w14:paraId="18BFC68F">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是否提供书面声明</w:t>
            </w:r>
          </w:p>
        </w:tc>
      </w:tr>
      <w:tr w14:paraId="7C299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12305BD5">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5</w:t>
            </w:r>
          </w:p>
        </w:tc>
        <w:tc>
          <w:tcPr>
            <w:tcW w:w="1813" w:type="pct"/>
            <w:noWrap w:val="0"/>
            <w:vAlign w:val="center"/>
          </w:tcPr>
          <w:p w14:paraId="4ABAF8B7">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参加政府采购活动前三年内，在经营活动中没有重大违法记录</w:t>
            </w:r>
          </w:p>
        </w:tc>
        <w:tc>
          <w:tcPr>
            <w:tcW w:w="2795" w:type="pct"/>
            <w:noWrap w:val="0"/>
            <w:vAlign w:val="center"/>
          </w:tcPr>
          <w:p w14:paraId="322565B5">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是否提供书面声明</w:t>
            </w:r>
          </w:p>
        </w:tc>
      </w:tr>
      <w:tr w14:paraId="733DC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07636E2A">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6</w:t>
            </w:r>
          </w:p>
        </w:tc>
        <w:tc>
          <w:tcPr>
            <w:tcW w:w="1813" w:type="pct"/>
            <w:noWrap w:val="0"/>
            <w:vAlign w:val="center"/>
          </w:tcPr>
          <w:p w14:paraId="0C263EB6">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对于上述2-5条，投标人如提供资格承诺函(见格式)，则无需再提供与其相关的证明材料</w:t>
            </w:r>
          </w:p>
        </w:tc>
        <w:tc>
          <w:tcPr>
            <w:tcW w:w="2795" w:type="pct"/>
            <w:noWrap w:val="0"/>
            <w:vAlign w:val="center"/>
          </w:tcPr>
          <w:p w14:paraId="7047C708">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是否提供资格承诺函</w:t>
            </w:r>
          </w:p>
        </w:tc>
      </w:tr>
      <w:tr w14:paraId="325206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1892F5B5">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7</w:t>
            </w:r>
          </w:p>
        </w:tc>
        <w:tc>
          <w:tcPr>
            <w:tcW w:w="1813" w:type="pct"/>
            <w:noWrap w:val="0"/>
            <w:vAlign w:val="center"/>
          </w:tcPr>
          <w:p w14:paraId="049DF6BF">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无被列入失信被执行人、重大税收违法案件当事人名单、政府采购严重失信行为记录名单及其他不符合《中华人民共和国政府采购法》第二十二条规定条件的信用记录。</w:t>
            </w:r>
          </w:p>
        </w:tc>
        <w:tc>
          <w:tcPr>
            <w:tcW w:w="2795" w:type="pct"/>
            <w:noWrap w:val="0"/>
            <w:vAlign w:val="center"/>
          </w:tcPr>
          <w:p w14:paraId="6631C473">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现场查询</w:t>
            </w:r>
          </w:p>
        </w:tc>
      </w:tr>
      <w:tr w14:paraId="6AA95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0F28FA25">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8</w:t>
            </w:r>
          </w:p>
        </w:tc>
        <w:tc>
          <w:tcPr>
            <w:tcW w:w="1813" w:type="pct"/>
            <w:noWrap w:val="0"/>
            <w:vAlign w:val="center"/>
          </w:tcPr>
          <w:p w14:paraId="10ACF201">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本项目落实政府采购政策需满足的资格要求</w:t>
            </w:r>
          </w:p>
        </w:tc>
        <w:tc>
          <w:tcPr>
            <w:tcW w:w="2795" w:type="pct"/>
            <w:noWrap w:val="0"/>
            <w:vAlign w:val="center"/>
          </w:tcPr>
          <w:p w14:paraId="54661196">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专门面向中小微企业项目</w:t>
            </w:r>
          </w:p>
        </w:tc>
      </w:tr>
      <w:tr w14:paraId="2ED66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2F8DFA87">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9</w:t>
            </w:r>
          </w:p>
        </w:tc>
        <w:tc>
          <w:tcPr>
            <w:tcW w:w="1813" w:type="pct"/>
            <w:noWrap w:val="0"/>
            <w:vAlign w:val="center"/>
          </w:tcPr>
          <w:p w14:paraId="76BF4EF1">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8"/>
                <w:highlight w:val="none"/>
              </w:rPr>
              <w:t>本项目的特定资格要求</w:t>
            </w:r>
          </w:p>
        </w:tc>
        <w:tc>
          <w:tcPr>
            <w:tcW w:w="2795" w:type="pct"/>
            <w:noWrap w:val="0"/>
            <w:vAlign w:val="center"/>
          </w:tcPr>
          <w:p w14:paraId="659D4A57">
            <w:pPr>
              <w:spacing w:line="360" w:lineRule="auto"/>
              <w:rPr>
                <w:rFonts w:hint="eastAsia" w:ascii="方正仿宋_GB2312" w:hAnsi="方正仿宋_GB2312" w:eastAsia="方正仿宋_GB2312" w:cs="方正仿宋_GB2312"/>
                <w:b w:val="0"/>
                <w:color w:val="auto"/>
                <w:highlight w:val="none"/>
              </w:rPr>
            </w:pPr>
            <w:r>
              <w:rPr>
                <w:rFonts w:hint="eastAsia" w:ascii="方正仿宋_GB2312" w:hAnsi="方正仿宋_GB2312" w:eastAsia="方正仿宋_GB2312" w:cs="方正仿宋_GB2312"/>
                <w:b w:val="0"/>
                <w:color w:val="auto"/>
                <w:highlight w:val="none"/>
              </w:rPr>
              <w:t>1.投标产品按国家规定须具备医疗器械注册证的，投标人须提供投标产品的《医疗器械注册证》（复印件加盖公章）；</w:t>
            </w:r>
          </w:p>
          <w:p w14:paraId="0AC1DB43">
            <w:pPr>
              <w:spacing w:line="360" w:lineRule="auto"/>
              <w:rPr>
                <w:rFonts w:hint="eastAsia" w:ascii="方正仿宋_GB2312" w:hAnsi="方正仿宋_GB2312" w:eastAsia="方正仿宋_GB2312" w:cs="方正仿宋_GB2312"/>
                <w:b w:val="0"/>
                <w:bCs/>
                <w:color w:val="auto"/>
                <w:highlight w:val="none"/>
                <w:lang w:val="en-US" w:eastAsia="zh-CN"/>
              </w:rPr>
            </w:pPr>
            <w:r>
              <w:rPr>
                <w:rFonts w:hint="eastAsia" w:ascii="方正仿宋_GB2312" w:hAnsi="方正仿宋_GB2312" w:eastAsia="方正仿宋_GB2312" w:cs="方正仿宋_GB2312"/>
                <w:b w:val="0"/>
                <w:color w:val="auto"/>
                <w:highlight w:val="none"/>
              </w:rPr>
              <w:t>2.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w:t>
            </w:r>
            <w:r>
              <w:rPr>
                <w:rFonts w:hint="eastAsia" w:ascii="方正仿宋_GB2312" w:hAnsi="方正仿宋_GB2312" w:eastAsia="方正仿宋_GB2312" w:cs="方正仿宋_GB2312"/>
                <w:b w:val="0"/>
                <w:color w:val="auto"/>
                <w:highlight w:val="none"/>
                <w:lang w:val="en-US" w:eastAsia="zh-CN"/>
              </w:rPr>
              <w:t>以及特种设备生产许可证(A5)</w:t>
            </w:r>
            <w:r>
              <w:rPr>
                <w:rFonts w:hint="eastAsia" w:ascii="方正仿宋_GB2312" w:hAnsi="方正仿宋_GB2312" w:eastAsia="方正仿宋_GB2312" w:cs="方正仿宋_GB2312"/>
                <w:b w:val="0"/>
                <w:color w:val="auto"/>
                <w:highlight w:val="none"/>
              </w:rPr>
              <w:t>（复印件加盖公章）</w:t>
            </w:r>
            <w:r>
              <w:rPr>
                <w:rFonts w:hint="eastAsia" w:ascii="方正仿宋_GB2312" w:hAnsi="方正仿宋_GB2312" w:eastAsia="方正仿宋_GB2312" w:cs="方正仿宋_GB2312"/>
                <w:b w:val="0"/>
                <w:color w:val="auto"/>
                <w:highlight w:val="none"/>
                <w:lang w:eastAsia="zh-CN"/>
              </w:rPr>
              <w:t>。</w:t>
            </w:r>
          </w:p>
        </w:tc>
      </w:tr>
      <w:tr w14:paraId="0DEF9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390" w:type="pct"/>
            <w:noWrap w:val="0"/>
            <w:vAlign w:val="center"/>
          </w:tcPr>
          <w:p w14:paraId="1EA480D1">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10</w:t>
            </w:r>
          </w:p>
        </w:tc>
        <w:tc>
          <w:tcPr>
            <w:tcW w:w="1813" w:type="pct"/>
            <w:noWrap w:val="0"/>
            <w:vAlign w:val="center"/>
          </w:tcPr>
          <w:p w14:paraId="02E7E63F">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不接受进口产品投标</w:t>
            </w:r>
          </w:p>
        </w:tc>
        <w:tc>
          <w:tcPr>
            <w:tcW w:w="2795" w:type="pct"/>
            <w:noWrap w:val="0"/>
            <w:vAlign w:val="center"/>
          </w:tcPr>
          <w:p w14:paraId="6187D918">
            <w:pPr>
              <w:spacing w:line="360" w:lineRule="auto"/>
              <w:rPr>
                <w:rFonts w:hint="eastAsia" w:ascii="方正仿宋_GB2312" w:hAnsi="方正仿宋_GB2312" w:eastAsia="方正仿宋_GB2312" w:cs="方正仿宋_GB2312"/>
                <w:b w:val="0"/>
                <w:color w:val="auto"/>
                <w:position w:val="0"/>
                <w:szCs w:val="28"/>
                <w:highlight w:val="none"/>
              </w:rPr>
            </w:pPr>
            <w:r>
              <w:rPr>
                <w:rFonts w:hint="eastAsia" w:ascii="方正仿宋_GB2312" w:hAnsi="方正仿宋_GB2312" w:eastAsia="方正仿宋_GB2312" w:cs="方正仿宋_GB2312"/>
                <w:b w:val="0"/>
                <w:color w:val="auto"/>
                <w:position w:val="0"/>
                <w:szCs w:val="28"/>
                <w:highlight w:val="none"/>
              </w:rPr>
              <w:t>确认投标品牌是否为进口品牌</w:t>
            </w:r>
          </w:p>
        </w:tc>
      </w:tr>
    </w:tbl>
    <w:p w14:paraId="2D856457">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7.投标人符合性审查</w:t>
      </w:r>
    </w:p>
    <w:p w14:paraId="33AA84D1">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7.1 评标委员会将对符合资格的投标人的投标文件进行符合性审查，审查内容主要是投标文件的有效性和对招标文件的响应程度，以确定是否满足招标文件的实质性要求。</w:t>
      </w:r>
    </w:p>
    <w:tbl>
      <w:tblPr>
        <w:tblStyle w:val="64"/>
        <w:tblW w:w="4999"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003"/>
        <w:gridCol w:w="5378"/>
      </w:tblGrid>
      <w:tr w14:paraId="3D3601E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1635A905">
            <w:pPr>
              <w:spacing w:line="360" w:lineRule="auto"/>
              <w:jc w:val="center"/>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符合性审查因素</w:t>
            </w:r>
          </w:p>
        </w:tc>
        <w:tc>
          <w:tcPr>
            <w:tcW w:w="2866" w:type="pct"/>
            <w:tcBorders>
              <w:top w:val="single" w:color="auto" w:sz="6" w:space="0"/>
              <w:left w:val="single" w:color="auto" w:sz="6" w:space="0"/>
              <w:bottom w:val="single" w:color="auto" w:sz="6" w:space="0"/>
              <w:right w:val="single" w:color="auto" w:sz="6" w:space="0"/>
            </w:tcBorders>
            <w:noWrap w:val="0"/>
            <w:vAlign w:val="center"/>
          </w:tcPr>
          <w:p w14:paraId="0BF5476F">
            <w:pPr>
              <w:spacing w:line="360" w:lineRule="auto"/>
              <w:jc w:val="center"/>
              <w:rPr>
                <w:rFonts w:hint="eastAsia" w:ascii="方正仿宋_GB2312" w:hAnsi="方正仿宋_GB2312" w:eastAsia="方正仿宋_GB2312" w:cs="方正仿宋_GB2312"/>
                <w:b/>
                <w:bCs/>
                <w:color w:val="auto"/>
                <w:position w:val="0"/>
                <w:szCs w:val="24"/>
                <w:highlight w:val="none"/>
              </w:rPr>
            </w:pPr>
            <w:r>
              <w:rPr>
                <w:rFonts w:hint="eastAsia" w:ascii="方正仿宋_GB2312" w:hAnsi="方正仿宋_GB2312" w:eastAsia="方正仿宋_GB2312" w:cs="方正仿宋_GB2312"/>
                <w:b/>
                <w:bCs/>
                <w:color w:val="auto"/>
                <w:position w:val="0"/>
                <w:szCs w:val="24"/>
                <w:highlight w:val="none"/>
              </w:rPr>
              <w:t>审查标准</w:t>
            </w:r>
          </w:p>
        </w:tc>
      </w:tr>
      <w:tr w14:paraId="715FB36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6BD21D53">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非选择性报价且不超过最高限价</w:t>
            </w:r>
          </w:p>
        </w:tc>
        <w:tc>
          <w:tcPr>
            <w:tcW w:w="2866" w:type="pct"/>
            <w:tcBorders>
              <w:top w:val="single" w:color="auto" w:sz="6" w:space="0"/>
              <w:left w:val="single" w:color="auto" w:sz="6" w:space="0"/>
              <w:bottom w:val="single" w:color="auto" w:sz="6" w:space="0"/>
              <w:right w:val="single" w:color="auto" w:sz="6" w:space="0"/>
            </w:tcBorders>
            <w:noWrap w:val="0"/>
            <w:vAlign w:val="center"/>
          </w:tcPr>
          <w:p w14:paraId="3FE2CA60">
            <w:pPr>
              <w:spacing w:line="360" w:lineRule="auto"/>
              <w:jc w:val="both"/>
              <w:rPr>
                <w:rFonts w:hint="eastAsia" w:ascii="方正仿宋_GB2312" w:hAnsi="方正仿宋_GB2312" w:eastAsia="方正仿宋_GB2312" w:cs="方正仿宋_GB2312"/>
                <w:b w:val="0"/>
                <w:color w:val="auto"/>
                <w:position w:val="0"/>
                <w:szCs w:val="24"/>
                <w:highlight w:val="none"/>
              </w:rPr>
            </w:pPr>
          </w:p>
        </w:tc>
      </w:tr>
      <w:tr w14:paraId="4718D9B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1A4B5352">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法定代表人身份证明或授权委托书</w:t>
            </w:r>
          </w:p>
        </w:tc>
        <w:tc>
          <w:tcPr>
            <w:tcW w:w="2866" w:type="pct"/>
            <w:tcBorders>
              <w:top w:val="single" w:color="auto" w:sz="6" w:space="0"/>
              <w:left w:val="single" w:color="auto" w:sz="6" w:space="0"/>
              <w:bottom w:val="single" w:color="auto" w:sz="6" w:space="0"/>
              <w:right w:val="single" w:color="auto" w:sz="6" w:space="0"/>
            </w:tcBorders>
            <w:noWrap w:val="0"/>
            <w:vAlign w:val="center"/>
          </w:tcPr>
          <w:p w14:paraId="1A905228">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1、需同时提供法定代表人和被授权人身份证复印件，如法定代表人签署完整投标文件并参加投标则无需出具授权书，仅需提供法定代表人身份证复印件</w:t>
            </w:r>
          </w:p>
          <w:p w14:paraId="57CBEA72">
            <w:pPr>
              <w:pStyle w:val="26"/>
              <w:spacing w:line="360" w:lineRule="auto"/>
              <w:jc w:val="both"/>
              <w:rPr>
                <w:rFonts w:hint="eastAsia" w:ascii="方正仿宋_GB2312" w:hAnsi="方正仿宋_GB2312" w:eastAsia="方正仿宋_GB2312" w:cs="方正仿宋_GB2312"/>
                <w:b w:val="0"/>
                <w:color w:val="auto"/>
                <w:position w:val="0"/>
                <w:sz w:val="24"/>
                <w:szCs w:val="24"/>
                <w:highlight w:val="none"/>
              </w:rPr>
            </w:pPr>
            <w:r>
              <w:rPr>
                <w:rFonts w:hint="eastAsia" w:ascii="方正仿宋_GB2312" w:hAnsi="方正仿宋_GB2312" w:eastAsia="方正仿宋_GB2312" w:cs="方正仿宋_GB2312"/>
                <w:b w:val="0"/>
                <w:color w:val="auto"/>
                <w:position w:val="0"/>
                <w:sz w:val="24"/>
                <w:szCs w:val="24"/>
                <w:highlight w:val="none"/>
              </w:rPr>
              <w:t>2、需提供被授权人近三个月内</w:t>
            </w:r>
            <w:r>
              <w:rPr>
                <w:rFonts w:hint="eastAsia" w:ascii="方正仿宋_GB2312" w:hAnsi="方正仿宋_GB2312" w:eastAsia="方正仿宋_GB2312" w:cs="方正仿宋_GB2312"/>
                <w:bCs/>
                <w:color w:val="auto"/>
                <w:position w:val="0"/>
                <w:sz w:val="24"/>
                <w:szCs w:val="24"/>
                <w:highlight w:val="none"/>
              </w:rPr>
              <w:t>（即202</w:t>
            </w:r>
            <w:r>
              <w:rPr>
                <w:rFonts w:hint="eastAsia" w:ascii="方正仿宋_GB2312" w:hAnsi="方正仿宋_GB2312" w:eastAsia="方正仿宋_GB2312" w:cs="方正仿宋_GB2312"/>
                <w:bCs/>
                <w:color w:val="auto"/>
                <w:position w:val="0"/>
                <w:sz w:val="24"/>
                <w:szCs w:val="24"/>
                <w:highlight w:val="none"/>
                <w:lang w:val="en-US" w:eastAsia="zh-CN"/>
              </w:rPr>
              <w:t>6</w:t>
            </w:r>
            <w:r>
              <w:rPr>
                <w:rFonts w:hint="eastAsia" w:ascii="方正仿宋_GB2312" w:hAnsi="方正仿宋_GB2312" w:eastAsia="方正仿宋_GB2312" w:cs="方正仿宋_GB2312"/>
                <w:bCs/>
                <w:color w:val="auto"/>
                <w:position w:val="0"/>
                <w:sz w:val="24"/>
                <w:szCs w:val="24"/>
                <w:highlight w:val="none"/>
              </w:rPr>
              <w:t>年</w:t>
            </w:r>
            <w:r>
              <w:rPr>
                <w:rFonts w:hint="eastAsia" w:ascii="方正仿宋_GB2312" w:hAnsi="方正仿宋_GB2312" w:eastAsia="方正仿宋_GB2312" w:cs="方正仿宋_GB2312"/>
                <w:bCs/>
                <w:color w:val="auto"/>
                <w:position w:val="0"/>
                <w:sz w:val="24"/>
                <w:szCs w:val="24"/>
                <w:highlight w:val="none"/>
                <w:lang w:val="en-US" w:eastAsia="zh-CN"/>
              </w:rPr>
              <w:t>4</w:t>
            </w:r>
            <w:r>
              <w:rPr>
                <w:rFonts w:hint="eastAsia" w:ascii="方正仿宋_GB2312" w:hAnsi="方正仿宋_GB2312" w:eastAsia="方正仿宋_GB2312" w:cs="方正仿宋_GB2312"/>
                <w:bCs/>
                <w:color w:val="auto"/>
                <w:position w:val="0"/>
                <w:sz w:val="24"/>
                <w:szCs w:val="24"/>
                <w:highlight w:val="none"/>
              </w:rPr>
              <w:t>月-</w:t>
            </w:r>
            <w:r>
              <w:rPr>
                <w:rFonts w:hint="eastAsia" w:ascii="方正仿宋_GB2312" w:hAnsi="方正仿宋_GB2312" w:eastAsia="方正仿宋_GB2312" w:cs="方正仿宋_GB2312"/>
                <w:bCs/>
                <w:color w:val="auto"/>
                <w:position w:val="0"/>
                <w:sz w:val="24"/>
                <w:szCs w:val="24"/>
                <w:highlight w:val="none"/>
                <w:lang w:eastAsia="zh-CN"/>
              </w:rPr>
              <w:t>2026年</w:t>
            </w:r>
            <w:r>
              <w:rPr>
                <w:rFonts w:hint="eastAsia" w:ascii="方正仿宋_GB2312" w:hAnsi="方正仿宋_GB2312" w:eastAsia="方正仿宋_GB2312" w:cs="方正仿宋_GB2312"/>
                <w:bCs/>
                <w:color w:val="auto"/>
                <w:position w:val="0"/>
                <w:sz w:val="24"/>
                <w:szCs w:val="24"/>
                <w:highlight w:val="none"/>
                <w:lang w:val="en-US" w:eastAsia="zh-CN"/>
              </w:rPr>
              <w:t>6</w:t>
            </w:r>
            <w:r>
              <w:rPr>
                <w:rFonts w:hint="eastAsia" w:ascii="方正仿宋_GB2312" w:hAnsi="方正仿宋_GB2312" w:eastAsia="方正仿宋_GB2312" w:cs="方正仿宋_GB2312"/>
                <w:bCs/>
                <w:color w:val="auto"/>
                <w:position w:val="0"/>
                <w:sz w:val="24"/>
                <w:szCs w:val="24"/>
                <w:highlight w:val="none"/>
                <w:lang w:eastAsia="zh-CN"/>
              </w:rPr>
              <w:t>月</w:t>
            </w:r>
            <w:r>
              <w:rPr>
                <w:rFonts w:hint="eastAsia" w:ascii="方正仿宋_GB2312" w:hAnsi="方正仿宋_GB2312" w:eastAsia="方正仿宋_GB2312" w:cs="方正仿宋_GB2312"/>
                <w:bCs/>
                <w:color w:val="auto"/>
                <w:position w:val="0"/>
                <w:sz w:val="24"/>
                <w:szCs w:val="24"/>
                <w:highlight w:val="none"/>
              </w:rPr>
              <w:t>期间）</w:t>
            </w:r>
            <w:r>
              <w:rPr>
                <w:rFonts w:hint="eastAsia" w:ascii="方正仿宋_GB2312" w:hAnsi="方正仿宋_GB2312" w:eastAsia="方正仿宋_GB2312" w:cs="方正仿宋_GB2312"/>
                <w:b w:val="0"/>
                <w:color w:val="auto"/>
                <w:position w:val="0"/>
                <w:sz w:val="24"/>
                <w:szCs w:val="24"/>
                <w:highlight w:val="none"/>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14:paraId="3723499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13F57F16">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投标文件签署、盖章齐全完整</w:t>
            </w:r>
          </w:p>
        </w:tc>
        <w:tc>
          <w:tcPr>
            <w:tcW w:w="2866" w:type="pct"/>
            <w:tcBorders>
              <w:top w:val="single" w:color="auto" w:sz="6" w:space="0"/>
              <w:left w:val="single" w:color="auto" w:sz="6" w:space="0"/>
              <w:bottom w:val="single" w:color="auto" w:sz="6" w:space="0"/>
              <w:right w:val="single" w:color="auto" w:sz="6" w:space="0"/>
            </w:tcBorders>
            <w:noWrap w:val="0"/>
            <w:vAlign w:val="center"/>
          </w:tcPr>
          <w:p w14:paraId="49FB6CFE">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r w14:paraId="2436B42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76BD93C6">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投标有效期</w:t>
            </w:r>
          </w:p>
        </w:tc>
        <w:tc>
          <w:tcPr>
            <w:tcW w:w="2866" w:type="pct"/>
            <w:tcBorders>
              <w:top w:val="single" w:color="auto" w:sz="6" w:space="0"/>
              <w:left w:val="single" w:color="auto" w:sz="6" w:space="0"/>
              <w:bottom w:val="single" w:color="auto" w:sz="6" w:space="0"/>
              <w:right w:val="single" w:color="auto" w:sz="6" w:space="0"/>
            </w:tcBorders>
            <w:noWrap w:val="0"/>
            <w:vAlign w:val="center"/>
          </w:tcPr>
          <w:p w14:paraId="5A125763">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r w14:paraId="4D1F175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00F1DF10">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项目需求中的实质性要求</w:t>
            </w:r>
          </w:p>
        </w:tc>
        <w:tc>
          <w:tcPr>
            <w:tcW w:w="2866" w:type="pct"/>
            <w:tcBorders>
              <w:top w:val="single" w:color="auto" w:sz="6" w:space="0"/>
              <w:left w:val="single" w:color="auto" w:sz="6" w:space="0"/>
              <w:bottom w:val="single" w:color="auto" w:sz="6" w:space="0"/>
              <w:right w:val="single" w:color="auto" w:sz="6" w:space="0"/>
            </w:tcBorders>
            <w:noWrap w:val="0"/>
            <w:vAlign w:val="center"/>
          </w:tcPr>
          <w:p w14:paraId="7F92AF76">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r w14:paraId="794BF30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2133" w:type="pct"/>
            <w:tcBorders>
              <w:top w:val="single" w:color="auto" w:sz="6" w:space="0"/>
              <w:left w:val="single" w:color="auto" w:sz="6" w:space="0"/>
              <w:bottom w:val="single" w:color="auto" w:sz="6" w:space="0"/>
              <w:right w:val="single" w:color="auto" w:sz="6" w:space="0"/>
            </w:tcBorders>
            <w:noWrap w:val="0"/>
            <w:vAlign w:val="center"/>
          </w:tcPr>
          <w:p w14:paraId="005CA92B">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其他实质性要求</w:t>
            </w:r>
          </w:p>
        </w:tc>
        <w:tc>
          <w:tcPr>
            <w:tcW w:w="2866" w:type="pct"/>
            <w:tcBorders>
              <w:top w:val="single" w:color="auto" w:sz="6" w:space="0"/>
              <w:left w:val="single" w:color="auto" w:sz="6" w:space="0"/>
              <w:bottom w:val="single" w:color="auto" w:sz="6" w:space="0"/>
              <w:right w:val="single" w:color="auto" w:sz="6" w:space="0"/>
            </w:tcBorders>
            <w:noWrap w:val="0"/>
            <w:vAlign w:val="center"/>
          </w:tcPr>
          <w:p w14:paraId="0C5634D1">
            <w:pPr>
              <w:spacing w:line="360" w:lineRule="auto"/>
              <w:jc w:val="both"/>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符合招标文件要求</w:t>
            </w:r>
          </w:p>
        </w:tc>
      </w:tr>
    </w:tbl>
    <w:p w14:paraId="3E26521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8.商务和技术评估</w:t>
      </w:r>
    </w:p>
    <w:p w14:paraId="25C95E4B">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本项目采用综合评分法确定中标候选人。评标委员会将按下列评分办法和标准进行评分，总分值为100分。</w:t>
      </w:r>
    </w:p>
    <w:tbl>
      <w:tblPr>
        <w:tblStyle w:val="6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9"/>
        <w:gridCol w:w="7842"/>
      </w:tblGrid>
      <w:tr w14:paraId="791B7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829" w:type="pct"/>
            <w:tcBorders>
              <w:top w:val="single" w:color="auto" w:sz="4" w:space="0"/>
              <w:left w:val="single" w:color="auto" w:sz="4" w:space="0"/>
              <w:bottom w:val="single" w:color="auto" w:sz="4" w:space="0"/>
              <w:right w:val="single" w:color="auto" w:sz="4" w:space="0"/>
            </w:tcBorders>
            <w:noWrap w:val="0"/>
            <w:vAlign w:val="center"/>
          </w:tcPr>
          <w:p w14:paraId="5F67FB4D">
            <w:pPr>
              <w:spacing w:line="360" w:lineRule="auto"/>
              <w:jc w:val="center"/>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lang w:bidi="ar"/>
              </w:rPr>
              <w:t>评审因素</w:t>
            </w:r>
          </w:p>
        </w:tc>
        <w:tc>
          <w:tcPr>
            <w:tcW w:w="4170" w:type="pct"/>
            <w:tcBorders>
              <w:top w:val="single" w:color="auto" w:sz="4" w:space="0"/>
              <w:left w:val="single" w:color="auto" w:sz="4" w:space="0"/>
              <w:bottom w:val="single" w:color="auto" w:sz="4" w:space="0"/>
              <w:right w:val="single" w:color="auto" w:sz="4" w:space="0"/>
            </w:tcBorders>
            <w:noWrap w:val="0"/>
            <w:vAlign w:val="center"/>
          </w:tcPr>
          <w:p w14:paraId="1FFC82B6">
            <w:pPr>
              <w:spacing w:line="360" w:lineRule="auto"/>
              <w:jc w:val="center"/>
              <w:rPr>
                <w:rFonts w:hint="eastAsia" w:ascii="方正仿宋_GB2312" w:hAnsi="方正仿宋_GB2312" w:eastAsia="方正仿宋_GB2312" w:cs="方正仿宋_GB2312"/>
                <w:b/>
                <w:bCs/>
                <w:color w:val="auto"/>
                <w:szCs w:val="24"/>
                <w:highlight w:val="none"/>
              </w:rPr>
            </w:pPr>
            <w:r>
              <w:rPr>
                <w:rFonts w:hint="eastAsia" w:ascii="方正仿宋_GB2312" w:hAnsi="方正仿宋_GB2312" w:eastAsia="方正仿宋_GB2312" w:cs="方正仿宋_GB2312"/>
                <w:b/>
                <w:bCs/>
                <w:color w:val="auto"/>
                <w:szCs w:val="24"/>
                <w:highlight w:val="none"/>
                <w:lang w:bidi="ar"/>
              </w:rPr>
              <w:t>评审标准</w:t>
            </w:r>
          </w:p>
        </w:tc>
      </w:tr>
      <w:tr w14:paraId="29935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trPr>
        <w:tc>
          <w:tcPr>
            <w:tcW w:w="829" w:type="pct"/>
            <w:tcBorders>
              <w:top w:val="single" w:color="auto" w:sz="4" w:space="0"/>
              <w:left w:val="single" w:color="auto" w:sz="4" w:space="0"/>
              <w:bottom w:val="single" w:color="auto" w:sz="4" w:space="0"/>
              <w:right w:val="single" w:color="auto" w:sz="4" w:space="0"/>
            </w:tcBorders>
            <w:noWrap w:val="0"/>
            <w:vAlign w:val="center"/>
          </w:tcPr>
          <w:p w14:paraId="10C46BE5">
            <w:pPr>
              <w:spacing w:line="360" w:lineRule="auto"/>
              <w:jc w:val="center"/>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价格部分</w:t>
            </w:r>
          </w:p>
          <w:p w14:paraId="709D5156">
            <w:pPr>
              <w:spacing w:line="360" w:lineRule="auto"/>
              <w:jc w:val="center"/>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（30分）</w:t>
            </w:r>
          </w:p>
        </w:tc>
        <w:tc>
          <w:tcPr>
            <w:tcW w:w="4170" w:type="pct"/>
            <w:tcBorders>
              <w:top w:val="single" w:color="auto" w:sz="4" w:space="0"/>
              <w:left w:val="single" w:color="auto" w:sz="4" w:space="0"/>
              <w:bottom w:val="single" w:color="auto" w:sz="4" w:space="0"/>
              <w:right w:val="single" w:color="auto" w:sz="4" w:space="0"/>
            </w:tcBorders>
            <w:noWrap w:val="0"/>
            <w:vAlign w:val="center"/>
          </w:tcPr>
          <w:p w14:paraId="65A54FB7">
            <w:pPr>
              <w:pStyle w:val="58"/>
              <w:widowControl w:val="0"/>
              <w:spacing w:before="0" w:beforeAutospacing="0" w:after="0" w:afterAutospacing="0" w:line="360" w:lineRule="auto"/>
              <w:jc w:val="both"/>
              <w:rPr>
                <w:rFonts w:hint="eastAsia" w:ascii="方正仿宋_GB2312" w:hAnsi="方正仿宋_GB2312" w:eastAsia="方正仿宋_GB2312" w:cs="方正仿宋_GB2312"/>
                <w:bCs/>
                <w:color w:val="auto"/>
                <w:highlight w:val="none"/>
              </w:rPr>
            </w:pPr>
            <w:r>
              <w:rPr>
                <w:rFonts w:hint="eastAsia" w:ascii="方正仿宋_GB2312" w:hAnsi="方正仿宋_GB2312" w:eastAsia="方正仿宋_GB2312" w:cs="方正仿宋_GB2312"/>
                <w:b w:val="0"/>
                <w:color w:val="auto"/>
                <w:position w:val="0"/>
                <w:highlight w:val="none"/>
              </w:rPr>
              <w:t>价格分采用低价优先法计算，即满足招标文件要求且投标价格最低的投标报价为评标基准价，其价格分为满分30分。其他投标人的价格分按照下列公式计算：投标报价得分=（评标基准价/投标报价）×30</w:t>
            </w:r>
          </w:p>
        </w:tc>
      </w:tr>
      <w:tr w14:paraId="4B038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29" w:type="pct"/>
            <w:tcBorders>
              <w:top w:val="single" w:color="auto" w:sz="4" w:space="0"/>
              <w:left w:val="single" w:color="auto" w:sz="4" w:space="0"/>
              <w:bottom w:val="single" w:color="auto" w:sz="4" w:space="0"/>
              <w:right w:val="single" w:color="auto" w:sz="4" w:space="0"/>
            </w:tcBorders>
            <w:noWrap w:val="0"/>
            <w:vAlign w:val="center"/>
          </w:tcPr>
          <w:p w14:paraId="7EAEB617">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技术响应</w:t>
            </w:r>
          </w:p>
          <w:p w14:paraId="6E7E5307">
            <w:pPr>
              <w:spacing w:line="360" w:lineRule="auto"/>
              <w:jc w:val="center"/>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position w:val="0"/>
                <w:szCs w:val="24"/>
                <w:highlight w:val="none"/>
              </w:rPr>
              <w:t>（3</w:t>
            </w:r>
            <w:r>
              <w:rPr>
                <w:rFonts w:hint="eastAsia" w:ascii="方正仿宋_GB2312" w:hAnsi="方正仿宋_GB2312" w:eastAsia="方正仿宋_GB2312" w:cs="方正仿宋_GB2312"/>
                <w:b w:val="0"/>
                <w:color w:val="auto"/>
                <w:position w:val="0"/>
                <w:szCs w:val="24"/>
                <w:highlight w:val="none"/>
                <w:lang w:val="en-US" w:eastAsia="zh-CN"/>
              </w:rPr>
              <w:t>7.5</w:t>
            </w:r>
            <w:r>
              <w:rPr>
                <w:rFonts w:hint="eastAsia" w:ascii="方正仿宋_GB2312" w:hAnsi="方正仿宋_GB2312" w:eastAsia="方正仿宋_GB2312" w:cs="方正仿宋_GB2312"/>
                <w:b w:val="0"/>
                <w:color w:val="auto"/>
                <w:position w:val="0"/>
                <w:szCs w:val="24"/>
                <w:highlight w:val="none"/>
              </w:rPr>
              <w:t>分）</w:t>
            </w:r>
          </w:p>
        </w:tc>
        <w:tc>
          <w:tcPr>
            <w:tcW w:w="4170" w:type="pct"/>
            <w:tcBorders>
              <w:top w:val="single" w:color="auto" w:sz="4" w:space="0"/>
              <w:left w:val="single" w:color="auto" w:sz="4" w:space="0"/>
              <w:bottom w:val="single" w:color="auto" w:sz="4" w:space="0"/>
              <w:right w:val="single" w:color="auto" w:sz="4" w:space="0"/>
            </w:tcBorders>
            <w:noWrap w:val="0"/>
            <w:vAlign w:val="center"/>
          </w:tcPr>
          <w:p w14:paraId="2F3AC81D">
            <w:pPr>
              <w:spacing w:line="360" w:lineRule="auto"/>
              <w:jc w:val="left"/>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评委根据供应商对招标文件中所明确的项目需求中的技术需求响应情况进行打分。</w:t>
            </w:r>
          </w:p>
          <w:p w14:paraId="1C76ABED">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标注“★”的为实质性指标，共计28项；</w:t>
            </w:r>
          </w:p>
          <w:p w14:paraId="47D39EFE">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lang w:val="en-US" w:eastAsia="zh-CN"/>
              </w:rPr>
              <w:t>标注</w:t>
            </w:r>
            <w:r>
              <w:rPr>
                <w:rFonts w:hint="eastAsia" w:ascii="方正仿宋_GB2312" w:hAnsi="方正仿宋_GB2312" w:eastAsia="方正仿宋_GB2312" w:cs="方正仿宋_GB2312"/>
                <w:b w:val="0"/>
                <w:color w:val="auto"/>
                <w:position w:val="0"/>
                <w:szCs w:val="24"/>
                <w:highlight w:val="none"/>
              </w:rPr>
              <w:t>“▲”的为重要指标</w:t>
            </w:r>
            <w:r>
              <w:rPr>
                <w:rFonts w:hint="eastAsia" w:ascii="方正仿宋_GB2312" w:hAnsi="方正仿宋_GB2312" w:eastAsia="方正仿宋_GB2312" w:cs="方正仿宋_GB2312"/>
                <w:b w:val="0"/>
                <w:color w:val="auto"/>
                <w:position w:val="0"/>
                <w:szCs w:val="24"/>
                <w:highlight w:val="none"/>
                <w:lang w:val="en-US" w:eastAsia="zh-CN"/>
              </w:rPr>
              <w:t>，共计12项；</w:t>
            </w:r>
          </w:p>
          <w:p w14:paraId="11ADAB5F">
            <w:pPr>
              <w:spacing w:line="360" w:lineRule="auto"/>
              <w:rPr>
                <w:rFonts w:hint="eastAsia" w:ascii="方正仿宋_GB2312" w:hAnsi="方正仿宋_GB2312" w:eastAsia="方正仿宋_GB2312" w:cs="方正仿宋_GB2312"/>
                <w:b w:val="0"/>
                <w:color w:val="auto"/>
                <w:position w:val="0"/>
                <w:szCs w:val="24"/>
                <w:highlight w:val="none"/>
                <w:lang w:val="en-US" w:eastAsia="zh-CN"/>
              </w:rPr>
            </w:pPr>
            <w:r>
              <w:rPr>
                <w:rFonts w:hint="eastAsia" w:ascii="方正仿宋_GB2312" w:hAnsi="方正仿宋_GB2312" w:eastAsia="方正仿宋_GB2312" w:cs="方正仿宋_GB2312"/>
                <w:b w:val="0"/>
                <w:color w:val="auto"/>
                <w:position w:val="0"/>
                <w:szCs w:val="24"/>
                <w:highlight w:val="none"/>
              </w:rPr>
              <w:t>未标注“★”和“▲”的为一般</w:t>
            </w:r>
            <w:r>
              <w:rPr>
                <w:rFonts w:hint="eastAsia" w:ascii="方正仿宋_GB2312" w:hAnsi="方正仿宋_GB2312" w:eastAsia="方正仿宋_GB2312" w:cs="方正仿宋_GB2312"/>
                <w:b w:val="0"/>
                <w:color w:val="auto"/>
                <w:position w:val="0"/>
                <w:szCs w:val="24"/>
                <w:highlight w:val="none"/>
                <w:lang w:val="en-US" w:eastAsia="zh-CN"/>
              </w:rPr>
              <w:t>指标</w:t>
            </w:r>
            <w:r>
              <w:rPr>
                <w:rFonts w:hint="eastAsia" w:ascii="方正仿宋_GB2312" w:hAnsi="方正仿宋_GB2312" w:eastAsia="方正仿宋_GB2312" w:cs="方正仿宋_GB2312"/>
                <w:b w:val="0"/>
                <w:color w:val="auto"/>
                <w:position w:val="0"/>
                <w:szCs w:val="24"/>
                <w:highlight w:val="none"/>
                <w:lang w:eastAsia="zh-CN"/>
              </w:rPr>
              <w:t>，</w:t>
            </w:r>
            <w:r>
              <w:rPr>
                <w:rFonts w:hint="eastAsia" w:ascii="方正仿宋_GB2312" w:hAnsi="方正仿宋_GB2312" w:eastAsia="方正仿宋_GB2312" w:cs="方正仿宋_GB2312"/>
                <w:b w:val="0"/>
                <w:color w:val="auto"/>
                <w:position w:val="0"/>
                <w:szCs w:val="24"/>
                <w:highlight w:val="none"/>
                <w:lang w:val="en-US" w:eastAsia="zh-CN"/>
              </w:rPr>
              <w:t>共计39项；</w:t>
            </w:r>
          </w:p>
          <w:p w14:paraId="4E85A2FD">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技术需求中标注“★”的为关键</w:t>
            </w:r>
            <w:r>
              <w:rPr>
                <w:rFonts w:hint="eastAsia" w:ascii="方正仿宋_GB2312" w:hAnsi="方正仿宋_GB2312" w:eastAsia="方正仿宋_GB2312" w:cs="方正仿宋_GB2312"/>
                <w:b w:val="0"/>
                <w:color w:val="auto"/>
                <w:position w:val="0"/>
                <w:szCs w:val="24"/>
                <w:highlight w:val="none"/>
                <w:lang w:val="en-US" w:eastAsia="zh-CN"/>
              </w:rPr>
              <w:t>指标</w:t>
            </w:r>
            <w:r>
              <w:rPr>
                <w:rFonts w:hint="eastAsia" w:ascii="方正仿宋_GB2312" w:hAnsi="方正仿宋_GB2312" w:eastAsia="方正仿宋_GB2312" w:cs="方正仿宋_GB2312"/>
                <w:b w:val="0"/>
                <w:color w:val="auto"/>
                <w:position w:val="0"/>
                <w:szCs w:val="24"/>
                <w:highlight w:val="none"/>
              </w:rPr>
              <w:t>，有一项负偏离即判定为无效投标</w:t>
            </w:r>
            <w:r>
              <w:rPr>
                <w:rFonts w:hint="eastAsia" w:ascii="方正仿宋_GB2312" w:hAnsi="方正仿宋_GB2312" w:eastAsia="方正仿宋_GB2312" w:cs="方正仿宋_GB2312"/>
                <w:b w:val="0"/>
                <w:color w:val="auto"/>
                <w:position w:val="0"/>
                <w:szCs w:val="24"/>
                <w:highlight w:val="none"/>
                <w:lang w:val="en-US" w:eastAsia="zh-CN"/>
              </w:rPr>
              <w:t>文件</w:t>
            </w:r>
            <w:r>
              <w:rPr>
                <w:rFonts w:hint="eastAsia" w:ascii="方正仿宋_GB2312" w:hAnsi="方正仿宋_GB2312" w:eastAsia="方正仿宋_GB2312" w:cs="方正仿宋_GB2312"/>
                <w:b w:val="0"/>
                <w:color w:val="auto"/>
                <w:position w:val="0"/>
                <w:szCs w:val="24"/>
                <w:highlight w:val="none"/>
              </w:rPr>
              <w:t>；</w:t>
            </w:r>
          </w:p>
          <w:p w14:paraId="044500DC">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标注“▲”的为重要</w:t>
            </w:r>
            <w:r>
              <w:rPr>
                <w:rFonts w:hint="eastAsia" w:ascii="方正仿宋_GB2312" w:hAnsi="方正仿宋_GB2312" w:eastAsia="方正仿宋_GB2312" w:cs="方正仿宋_GB2312"/>
                <w:b w:val="0"/>
                <w:color w:val="auto"/>
                <w:position w:val="0"/>
                <w:szCs w:val="24"/>
                <w:highlight w:val="none"/>
                <w:lang w:val="en-US" w:eastAsia="zh-CN"/>
              </w:rPr>
              <w:t>指标</w:t>
            </w:r>
            <w:r>
              <w:rPr>
                <w:rFonts w:hint="eastAsia" w:ascii="方正仿宋_GB2312" w:hAnsi="方正仿宋_GB2312" w:eastAsia="方正仿宋_GB2312" w:cs="方正仿宋_GB2312"/>
                <w:b w:val="0"/>
                <w:color w:val="auto"/>
                <w:position w:val="0"/>
                <w:szCs w:val="24"/>
                <w:highlight w:val="none"/>
              </w:rPr>
              <w:t>，每有一项负偏离扣</w:t>
            </w:r>
            <w:r>
              <w:rPr>
                <w:rFonts w:hint="eastAsia" w:ascii="方正仿宋_GB2312" w:hAnsi="方正仿宋_GB2312" w:eastAsia="方正仿宋_GB2312" w:cs="方正仿宋_GB2312"/>
                <w:b w:val="0"/>
                <w:color w:val="auto"/>
                <w:position w:val="0"/>
                <w:szCs w:val="24"/>
                <w:highlight w:val="none"/>
                <w:lang w:val="en-US" w:eastAsia="zh-CN"/>
              </w:rPr>
              <w:t>1.5</w:t>
            </w:r>
            <w:r>
              <w:rPr>
                <w:rFonts w:hint="eastAsia" w:ascii="方正仿宋_GB2312" w:hAnsi="方正仿宋_GB2312" w:eastAsia="方正仿宋_GB2312" w:cs="方正仿宋_GB2312"/>
                <w:b w:val="0"/>
                <w:color w:val="auto"/>
                <w:position w:val="0"/>
                <w:szCs w:val="24"/>
                <w:highlight w:val="none"/>
              </w:rPr>
              <w:t>分，</w:t>
            </w:r>
            <w:r>
              <w:rPr>
                <w:rFonts w:hint="eastAsia" w:ascii="方正仿宋_GB2312" w:hAnsi="方正仿宋_GB2312" w:eastAsia="方正仿宋_GB2312" w:cs="方正仿宋_GB2312"/>
                <w:b w:val="0"/>
                <w:color w:val="auto"/>
                <w:position w:val="0"/>
                <w:szCs w:val="24"/>
                <w:highlight w:val="none"/>
                <w:lang w:val="en-US" w:eastAsia="zh-CN"/>
              </w:rPr>
              <w:t>满分18</w:t>
            </w:r>
            <w:r>
              <w:rPr>
                <w:rFonts w:hint="eastAsia" w:ascii="方正仿宋_GB2312" w:hAnsi="方正仿宋_GB2312" w:eastAsia="方正仿宋_GB2312" w:cs="方正仿宋_GB2312"/>
                <w:b w:val="0"/>
                <w:color w:val="auto"/>
                <w:position w:val="0"/>
                <w:szCs w:val="24"/>
                <w:highlight w:val="none"/>
              </w:rPr>
              <w:t>分；</w:t>
            </w:r>
          </w:p>
          <w:p w14:paraId="495848D3">
            <w:pPr>
              <w:spacing w:line="360" w:lineRule="auto"/>
              <w:rPr>
                <w:rFonts w:hint="eastAsia"/>
                <w:color w:val="auto"/>
                <w:highlight w:val="none"/>
              </w:rPr>
            </w:pPr>
            <w:r>
              <w:rPr>
                <w:rFonts w:hint="eastAsia" w:ascii="方正仿宋_GB2312" w:hAnsi="方正仿宋_GB2312" w:eastAsia="方正仿宋_GB2312" w:cs="方正仿宋_GB2312"/>
                <w:b w:val="0"/>
                <w:color w:val="auto"/>
                <w:position w:val="0"/>
                <w:szCs w:val="24"/>
                <w:highlight w:val="none"/>
              </w:rPr>
              <w:t>未标注“★”和“▲”的为一般</w:t>
            </w:r>
            <w:r>
              <w:rPr>
                <w:rFonts w:hint="eastAsia" w:ascii="方正仿宋_GB2312" w:hAnsi="方正仿宋_GB2312" w:eastAsia="方正仿宋_GB2312" w:cs="方正仿宋_GB2312"/>
                <w:b w:val="0"/>
                <w:color w:val="auto"/>
                <w:position w:val="0"/>
                <w:szCs w:val="24"/>
                <w:highlight w:val="none"/>
                <w:lang w:val="en-US" w:eastAsia="zh-CN"/>
              </w:rPr>
              <w:t>指标</w:t>
            </w:r>
            <w:r>
              <w:rPr>
                <w:rFonts w:hint="eastAsia" w:ascii="方正仿宋_GB2312" w:hAnsi="方正仿宋_GB2312" w:eastAsia="方正仿宋_GB2312" w:cs="方正仿宋_GB2312"/>
                <w:b w:val="0"/>
                <w:color w:val="auto"/>
                <w:position w:val="0"/>
                <w:szCs w:val="24"/>
                <w:highlight w:val="none"/>
              </w:rPr>
              <w:t>，每有一项负偏离扣</w:t>
            </w:r>
            <w:r>
              <w:rPr>
                <w:rFonts w:hint="eastAsia" w:ascii="方正仿宋_GB2312" w:hAnsi="方正仿宋_GB2312" w:eastAsia="方正仿宋_GB2312" w:cs="方正仿宋_GB2312"/>
                <w:b w:val="0"/>
                <w:color w:val="auto"/>
                <w:position w:val="0"/>
                <w:szCs w:val="24"/>
                <w:highlight w:val="none"/>
                <w:lang w:val="en-US" w:eastAsia="zh-CN"/>
              </w:rPr>
              <w:t>0.5</w:t>
            </w:r>
            <w:r>
              <w:rPr>
                <w:rFonts w:hint="eastAsia" w:ascii="方正仿宋_GB2312" w:hAnsi="方正仿宋_GB2312" w:eastAsia="方正仿宋_GB2312" w:cs="方正仿宋_GB2312"/>
                <w:b w:val="0"/>
                <w:color w:val="auto"/>
                <w:position w:val="0"/>
                <w:szCs w:val="24"/>
                <w:highlight w:val="none"/>
              </w:rPr>
              <w:t>分，</w:t>
            </w:r>
            <w:r>
              <w:rPr>
                <w:rFonts w:hint="eastAsia" w:ascii="方正仿宋_GB2312" w:hAnsi="方正仿宋_GB2312" w:eastAsia="方正仿宋_GB2312" w:cs="方正仿宋_GB2312"/>
                <w:b w:val="0"/>
                <w:color w:val="auto"/>
                <w:position w:val="0"/>
                <w:szCs w:val="24"/>
                <w:highlight w:val="none"/>
                <w:lang w:val="en-US" w:eastAsia="zh-CN"/>
              </w:rPr>
              <w:t>满分19.5</w:t>
            </w:r>
            <w:r>
              <w:rPr>
                <w:rFonts w:hint="eastAsia" w:ascii="方正仿宋_GB2312" w:hAnsi="方正仿宋_GB2312" w:eastAsia="方正仿宋_GB2312" w:cs="方正仿宋_GB2312"/>
                <w:b w:val="0"/>
                <w:color w:val="auto"/>
                <w:position w:val="0"/>
                <w:szCs w:val="24"/>
                <w:highlight w:val="none"/>
              </w:rPr>
              <w:t>分。</w:t>
            </w:r>
          </w:p>
          <w:p w14:paraId="10E231F5">
            <w:pPr>
              <w:spacing w:line="360" w:lineRule="auto"/>
              <w:jc w:val="left"/>
              <w:rPr>
                <w:rFonts w:hint="eastAsia" w:ascii="方正仿宋_GB2312" w:hAnsi="方正仿宋_GB2312" w:eastAsia="方正仿宋_GB2312" w:cs="方正仿宋_GB2312"/>
                <w:b w:val="0"/>
                <w:bCs/>
                <w:color w:val="auto"/>
                <w:highlight w:val="none"/>
              </w:rPr>
            </w:pPr>
            <w:r>
              <w:rPr>
                <w:rFonts w:hint="eastAsia" w:ascii="方正仿宋_GB2312" w:hAnsi="方正仿宋_GB2312" w:eastAsia="方正仿宋_GB2312" w:cs="方正仿宋_GB2312"/>
                <w:b w:val="0"/>
                <w:bCs/>
                <w:color w:val="auto"/>
                <w:highlight w:val="none"/>
              </w:rPr>
              <w:t>注：</w:t>
            </w:r>
          </w:p>
          <w:p w14:paraId="5475A8AC">
            <w:pPr>
              <w:spacing w:line="360" w:lineRule="auto"/>
              <w:jc w:val="left"/>
              <w:rPr>
                <w:rFonts w:hint="eastAsia" w:ascii="方正仿宋_GB2312" w:hAnsi="方正仿宋_GB2312" w:eastAsia="方正仿宋_GB2312" w:cs="方正仿宋_GB2312"/>
                <w:b w:val="0"/>
                <w:bCs/>
                <w:color w:val="auto"/>
                <w:highlight w:val="none"/>
              </w:rPr>
            </w:pPr>
            <w:r>
              <w:rPr>
                <w:rFonts w:hint="eastAsia" w:ascii="方正仿宋_GB2312" w:hAnsi="方正仿宋_GB2312" w:eastAsia="方正仿宋_GB2312" w:cs="方正仿宋_GB2312"/>
                <w:b w:val="0"/>
                <w:bCs/>
                <w:color w:val="auto"/>
                <w:highlight w:val="none"/>
              </w:rPr>
              <w:t>①所有参数均需逐条响应。</w:t>
            </w:r>
          </w:p>
          <w:p w14:paraId="579DE0A3">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bCs/>
                <w:color w:val="auto"/>
                <w:highlight w:val="none"/>
              </w:rPr>
              <w:t>②注：投标人应根据所投产品技术参数性能对招标文件技术需求进行逐条响应，并提供技术需求中要求的证明材料。</w:t>
            </w:r>
            <w:r>
              <w:rPr>
                <w:rFonts w:hint="eastAsia" w:ascii="方正仿宋_GB2312" w:hAnsi="方正仿宋_GB2312" w:eastAsia="方正仿宋_GB2312" w:cs="方正仿宋_GB2312"/>
                <w:b/>
                <w:bCs w:val="0"/>
                <w:color w:val="auto"/>
                <w:highlight w:val="none"/>
              </w:rPr>
              <w:t>其中，“★”、“▲”参数如需求中未明确要求提供何种证明材料的，投标人应自行提供证明材料。</w:t>
            </w:r>
            <w:r>
              <w:rPr>
                <w:rFonts w:hint="eastAsia" w:ascii="方正仿宋_GB2312" w:hAnsi="方正仿宋_GB2312" w:eastAsia="方正仿宋_GB2312" w:cs="方正仿宋_GB2312"/>
                <w:b w:val="0"/>
                <w:bCs/>
                <w:color w:val="auto"/>
                <w:highlight w:val="none"/>
              </w:rPr>
              <w:t>自行提供的证明材料是指以下任意一种：公开发行的产品彩页、具有检测资质的第三方出具的检测报告复印件</w:t>
            </w:r>
            <w:r>
              <w:rPr>
                <w:rFonts w:hint="eastAsia" w:ascii="方正仿宋_GB2312" w:hAnsi="方正仿宋_GB2312" w:eastAsia="方正仿宋_GB2312" w:cs="方正仿宋_GB2312"/>
                <w:b w:val="0"/>
                <w:bCs/>
                <w:color w:val="auto"/>
                <w:highlight w:val="none"/>
                <w:lang w:val="en-US" w:eastAsia="zh-CN"/>
              </w:rPr>
              <w:t>或</w:t>
            </w:r>
            <w:r>
              <w:rPr>
                <w:rFonts w:hint="eastAsia" w:ascii="方正仿宋_GB2312" w:hAnsi="方正仿宋_GB2312" w:eastAsia="方正仿宋_GB2312" w:cs="方正仿宋_GB2312"/>
                <w:b w:val="0"/>
                <w:bCs/>
                <w:color w:val="auto"/>
                <w:highlight w:val="none"/>
              </w:rPr>
              <w:t>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p>
        </w:tc>
      </w:tr>
      <w:tr w14:paraId="60E80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29" w:type="pct"/>
            <w:tcBorders>
              <w:top w:val="single" w:color="auto" w:sz="4" w:space="0"/>
              <w:left w:val="single" w:color="auto" w:sz="4" w:space="0"/>
              <w:bottom w:val="single" w:color="auto" w:sz="4" w:space="0"/>
              <w:right w:val="single" w:color="auto" w:sz="4" w:space="0"/>
            </w:tcBorders>
            <w:noWrap w:val="0"/>
            <w:vAlign w:val="center"/>
          </w:tcPr>
          <w:p w14:paraId="79EFD53A">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所投产品的业绩</w:t>
            </w:r>
          </w:p>
          <w:p w14:paraId="22F0B2CE">
            <w:pPr>
              <w:spacing w:line="360" w:lineRule="auto"/>
              <w:jc w:val="center"/>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w:t>
            </w:r>
            <w:r>
              <w:rPr>
                <w:rFonts w:hint="eastAsia" w:ascii="方正仿宋_GB2312" w:hAnsi="方正仿宋_GB2312" w:eastAsia="方正仿宋_GB2312" w:cs="方正仿宋_GB2312"/>
                <w:b w:val="0"/>
                <w:color w:val="auto"/>
                <w:position w:val="0"/>
                <w:szCs w:val="24"/>
                <w:highlight w:val="none"/>
                <w:lang w:val="en-US" w:eastAsia="zh-CN"/>
              </w:rPr>
              <w:t>5.5</w:t>
            </w:r>
            <w:r>
              <w:rPr>
                <w:rFonts w:hint="eastAsia" w:ascii="方正仿宋_GB2312" w:hAnsi="方正仿宋_GB2312" w:eastAsia="方正仿宋_GB2312" w:cs="方正仿宋_GB2312"/>
                <w:b w:val="0"/>
                <w:color w:val="auto"/>
                <w:position w:val="0"/>
                <w:szCs w:val="24"/>
                <w:highlight w:val="none"/>
              </w:rPr>
              <w:t>分）</w:t>
            </w:r>
          </w:p>
        </w:tc>
        <w:tc>
          <w:tcPr>
            <w:tcW w:w="4170" w:type="pct"/>
            <w:tcBorders>
              <w:top w:val="single" w:color="auto" w:sz="4" w:space="0"/>
              <w:left w:val="single" w:color="auto" w:sz="4" w:space="0"/>
              <w:bottom w:val="single" w:color="auto" w:sz="4" w:space="0"/>
              <w:right w:val="single" w:color="auto" w:sz="4" w:space="0"/>
            </w:tcBorders>
            <w:noWrap w:val="0"/>
            <w:vAlign w:val="center"/>
          </w:tcPr>
          <w:p w14:paraId="54067ED6">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 w:val="0"/>
                <w:color w:val="auto"/>
                <w:position w:val="0"/>
                <w:szCs w:val="24"/>
                <w:highlight w:val="none"/>
              </w:rPr>
              <w:t>提供自202</w:t>
            </w:r>
            <w:r>
              <w:rPr>
                <w:rFonts w:hint="eastAsia" w:ascii="方正仿宋_GB2312" w:hAnsi="方正仿宋_GB2312" w:eastAsia="方正仿宋_GB2312" w:cs="方正仿宋_GB2312"/>
                <w:b w:val="0"/>
                <w:color w:val="auto"/>
                <w:position w:val="0"/>
                <w:szCs w:val="24"/>
                <w:highlight w:val="none"/>
                <w:lang w:val="en-US" w:eastAsia="zh-CN"/>
              </w:rPr>
              <w:t>3</w:t>
            </w:r>
            <w:r>
              <w:rPr>
                <w:rFonts w:hint="eastAsia" w:ascii="方正仿宋_GB2312" w:hAnsi="方正仿宋_GB2312" w:eastAsia="方正仿宋_GB2312" w:cs="方正仿宋_GB2312"/>
                <w:b w:val="0"/>
                <w:color w:val="auto"/>
                <w:position w:val="0"/>
                <w:szCs w:val="24"/>
                <w:highlight w:val="none"/>
              </w:rPr>
              <w:t>年0</w:t>
            </w:r>
            <w:r>
              <w:rPr>
                <w:rFonts w:hint="eastAsia" w:ascii="方正仿宋_GB2312" w:hAnsi="方正仿宋_GB2312" w:eastAsia="方正仿宋_GB2312" w:cs="方正仿宋_GB2312"/>
                <w:b w:val="0"/>
                <w:color w:val="auto"/>
                <w:position w:val="0"/>
                <w:szCs w:val="24"/>
                <w:highlight w:val="none"/>
                <w:lang w:val="en-US" w:eastAsia="zh-CN"/>
              </w:rPr>
              <w:t>1</w:t>
            </w:r>
            <w:r>
              <w:rPr>
                <w:rFonts w:hint="eastAsia" w:ascii="方正仿宋_GB2312" w:hAnsi="方正仿宋_GB2312" w:eastAsia="方正仿宋_GB2312" w:cs="方正仿宋_GB2312"/>
                <w:b w:val="0"/>
                <w:color w:val="auto"/>
                <w:position w:val="0"/>
                <w:szCs w:val="24"/>
                <w:highlight w:val="none"/>
              </w:rPr>
              <w:t>月01日至今与本次所投产品的</w:t>
            </w:r>
            <w:r>
              <w:rPr>
                <w:rFonts w:hint="eastAsia" w:ascii="方正仿宋_GB2312" w:hAnsi="方正仿宋_GB2312" w:eastAsia="方正仿宋_GB2312" w:cs="方正仿宋_GB2312"/>
                <w:b w:val="0"/>
                <w:color w:val="auto"/>
                <w:position w:val="0"/>
                <w:szCs w:val="24"/>
                <w:highlight w:val="none"/>
                <w:lang w:val="en-US" w:eastAsia="zh-CN"/>
              </w:rPr>
              <w:t>类似</w:t>
            </w:r>
            <w:r>
              <w:rPr>
                <w:rFonts w:hint="eastAsia" w:ascii="方正仿宋_GB2312" w:hAnsi="方正仿宋_GB2312" w:eastAsia="方正仿宋_GB2312" w:cs="方正仿宋_GB2312"/>
                <w:b w:val="0"/>
                <w:color w:val="auto"/>
                <w:position w:val="0"/>
                <w:szCs w:val="24"/>
                <w:highlight w:val="none"/>
              </w:rPr>
              <w:t>设备案例，每提供一份得</w:t>
            </w:r>
            <w:r>
              <w:rPr>
                <w:rFonts w:hint="eastAsia" w:ascii="方正仿宋_GB2312" w:hAnsi="方正仿宋_GB2312" w:eastAsia="方正仿宋_GB2312" w:cs="方正仿宋_GB2312"/>
                <w:b w:val="0"/>
                <w:color w:val="auto"/>
                <w:position w:val="0"/>
                <w:szCs w:val="24"/>
                <w:highlight w:val="none"/>
                <w:lang w:val="en-US" w:eastAsia="zh-CN"/>
              </w:rPr>
              <w:t>2.75</w:t>
            </w:r>
            <w:r>
              <w:rPr>
                <w:rFonts w:hint="eastAsia" w:ascii="方正仿宋_GB2312" w:hAnsi="方正仿宋_GB2312" w:eastAsia="方正仿宋_GB2312" w:cs="方正仿宋_GB2312"/>
                <w:b w:val="0"/>
                <w:color w:val="auto"/>
                <w:position w:val="0"/>
                <w:szCs w:val="24"/>
                <w:highlight w:val="none"/>
              </w:rPr>
              <w:t>分，本项最高得</w:t>
            </w:r>
            <w:r>
              <w:rPr>
                <w:rFonts w:hint="eastAsia" w:ascii="方正仿宋_GB2312" w:hAnsi="方正仿宋_GB2312" w:eastAsia="方正仿宋_GB2312" w:cs="方正仿宋_GB2312"/>
                <w:b w:val="0"/>
                <w:color w:val="auto"/>
                <w:position w:val="0"/>
                <w:szCs w:val="24"/>
                <w:highlight w:val="none"/>
                <w:lang w:val="en-US" w:eastAsia="zh-CN"/>
              </w:rPr>
              <w:t>5.5</w:t>
            </w:r>
            <w:r>
              <w:rPr>
                <w:rFonts w:hint="eastAsia" w:ascii="方正仿宋_GB2312" w:hAnsi="方正仿宋_GB2312" w:eastAsia="方正仿宋_GB2312" w:cs="方正仿宋_GB2312"/>
                <w:b w:val="0"/>
                <w:color w:val="auto"/>
                <w:position w:val="0"/>
                <w:szCs w:val="24"/>
                <w:highlight w:val="none"/>
              </w:rPr>
              <w:t>分。</w:t>
            </w:r>
          </w:p>
          <w:p w14:paraId="1C36E8D4">
            <w:pPr>
              <w:spacing w:line="360" w:lineRule="auto"/>
              <w:rPr>
                <w:rFonts w:hint="eastAsia" w:ascii="方正仿宋_GB2312" w:hAnsi="方正仿宋_GB2312" w:eastAsia="方正仿宋_GB2312" w:cs="方正仿宋_GB2312"/>
                <w:b w:val="0"/>
                <w:color w:val="auto"/>
                <w:position w:val="0"/>
                <w:szCs w:val="24"/>
                <w:highlight w:val="none"/>
              </w:rPr>
            </w:pPr>
            <w:r>
              <w:rPr>
                <w:rFonts w:hint="eastAsia" w:ascii="方正仿宋_GB2312" w:hAnsi="方正仿宋_GB2312" w:eastAsia="方正仿宋_GB2312" w:cs="方正仿宋_GB2312"/>
                <w:bCs/>
                <w:color w:val="auto"/>
                <w:position w:val="0"/>
                <w:szCs w:val="24"/>
                <w:highlight w:val="none"/>
              </w:rPr>
              <w:t>（注：提供合同复印件，时间以合同签订时间为准，合同签订方必须是投标人，不提供或提供不全或不符合上述要求的不得分）。</w:t>
            </w:r>
          </w:p>
        </w:tc>
      </w:tr>
      <w:tr w14:paraId="5D4A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829" w:type="pct"/>
            <w:tcBorders>
              <w:top w:val="single" w:color="auto" w:sz="4" w:space="0"/>
              <w:left w:val="single" w:color="auto" w:sz="4" w:space="0"/>
              <w:bottom w:val="single" w:color="auto" w:sz="4" w:space="0"/>
              <w:right w:val="single" w:color="auto" w:sz="4" w:space="0"/>
            </w:tcBorders>
            <w:noWrap w:val="0"/>
            <w:vAlign w:val="center"/>
          </w:tcPr>
          <w:p w14:paraId="3849EC28">
            <w:pPr>
              <w:spacing w:line="360" w:lineRule="auto"/>
              <w:jc w:val="center"/>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lang w:bidi="ar"/>
              </w:rPr>
              <w:t>服务方案</w:t>
            </w:r>
          </w:p>
          <w:p w14:paraId="5568AED2">
            <w:pPr>
              <w:spacing w:line="360" w:lineRule="auto"/>
              <w:jc w:val="center"/>
              <w:rPr>
                <w:rFonts w:hint="eastAsia" w:ascii="方正仿宋_GB2312" w:hAnsi="方正仿宋_GB2312" w:eastAsia="方正仿宋_GB2312" w:cs="方正仿宋_GB2312"/>
                <w:b w:val="0"/>
                <w:bCs/>
                <w:color w:val="auto"/>
                <w:szCs w:val="24"/>
                <w:highlight w:val="none"/>
              </w:rPr>
            </w:pPr>
            <w:r>
              <w:rPr>
                <w:rFonts w:hint="eastAsia" w:ascii="方正仿宋_GB2312" w:hAnsi="方正仿宋_GB2312" w:eastAsia="方正仿宋_GB2312" w:cs="方正仿宋_GB2312"/>
                <w:b w:val="0"/>
                <w:bCs/>
                <w:color w:val="auto"/>
                <w:szCs w:val="24"/>
                <w:highlight w:val="none"/>
                <w:lang w:bidi="ar"/>
              </w:rPr>
              <w:t>（2</w:t>
            </w:r>
            <w:r>
              <w:rPr>
                <w:rFonts w:hint="eastAsia" w:ascii="方正仿宋_GB2312" w:hAnsi="方正仿宋_GB2312" w:eastAsia="方正仿宋_GB2312" w:cs="方正仿宋_GB2312"/>
                <w:b w:val="0"/>
                <w:bCs/>
                <w:color w:val="auto"/>
                <w:szCs w:val="24"/>
                <w:highlight w:val="none"/>
                <w:lang w:val="en-US" w:eastAsia="zh-CN" w:bidi="ar"/>
              </w:rPr>
              <w:t>5</w:t>
            </w:r>
            <w:r>
              <w:rPr>
                <w:rFonts w:hint="eastAsia" w:ascii="方正仿宋_GB2312" w:hAnsi="方正仿宋_GB2312" w:eastAsia="方正仿宋_GB2312" w:cs="方正仿宋_GB2312"/>
                <w:b w:val="0"/>
                <w:bCs/>
                <w:color w:val="auto"/>
                <w:szCs w:val="24"/>
                <w:highlight w:val="none"/>
                <w:lang w:bidi="ar"/>
              </w:rPr>
              <w:t>分）</w:t>
            </w:r>
          </w:p>
        </w:tc>
        <w:tc>
          <w:tcPr>
            <w:tcW w:w="4170" w:type="pct"/>
            <w:tcBorders>
              <w:top w:val="single" w:color="auto" w:sz="4" w:space="0"/>
              <w:left w:val="single" w:color="auto" w:sz="4" w:space="0"/>
              <w:bottom w:val="single" w:color="auto" w:sz="4" w:space="0"/>
              <w:right w:val="single" w:color="auto" w:sz="4" w:space="0"/>
            </w:tcBorders>
            <w:noWrap w:val="0"/>
            <w:vAlign w:val="center"/>
          </w:tcPr>
          <w:p w14:paraId="428F1240">
            <w:pPr>
              <w:spacing w:line="360" w:lineRule="auto"/>
              <w:jc w:val="left"/>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Cs/>
                <w:color w:val="auto"/>
                <w:szCs w:val="24"/>
                <w:highlight w:val="none"/>
                <w:lang w:bidi="ar"/>
              </w:rPr>
              <w:t>1、设备到货、安装、调试方案（</w:t>
            </w:r>
            <w:r>
              <w:rPr>
                <w:rFonts w:hint="eastAsia" w:ascii="方正仿宋_GB2312" w:hAnsi="方正仿宋_GB2312" w:eastAsia="方正仿宋_GB2312" w:cs="方正仿宋_GB2312"/>
                <w:bCs/>
                <w:color w:val="auto"/>
                <w:szCs w:val="24"/>
                <w:highlight w:val="none"/>
                <w:lang w:val="en-US" w:eastAsia="zh-CN" w:bidi="ar"/>
              </w:rPr>
              <w:t>9</w:t>
            </w:r>
            <w:r>
              <w:rPr>
                <w:rFonts w:hint="eastAsia" w:ascii="方正仿宋_GB2312" w:hAnsi="方正仿宋_GB2312" w:eastAsia="方正仿宋_GB2312" w:cs="方正仿宋_GB2312"/>
                <w:bCs/>
                <w:color w:val="auto"/>
                <w:szCs w:val="24"/>
                <w:highlight w:val="none"/>
                <w:lang w:bidi="ar"/>
              </w:rPr>
              <w:t>分）</w:t>
            </w:r>
          </w:p>
          <w:p w14:paraId="500A36E4">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投标人应提供设备到货、安装、调试方案，方案应为投标人针对本项目采购标的，结合自身经验，提供的详细方案。方案应包含但不限于①设备出厂检验、包装，出厂质量控制；②运输、保险、货期保障、卸货；③安装调试流程、注意要点、人员配备、与采购人沟通配合等方面。</w:t>
            </w:r>
          </w:p>
          <w:p w14:paraId="73939E40">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方案</w:t>
            </w:r>
            <w:r>
              <w:rPr>
                <w:rFonts w:hint="eastAsia" w:ascii="方正仿宋_GB2312" w:hAnsi="方正仿宋_GB2312" w:eastAsia="方正仿宋_GB2312" w:cs="方正仿宋_GB2312"/>
                <w:b w:val="0"/>
                <w:color w:val="auto"/>
                <w:szCs w:val="24"/>
                <w:highlight w:val="none"/>
                <w:lang w:bidi="ar"/>
              </w:rPr>
              <w:t>完全包含上述要点</w:t>
            </w:r>
            <w:r>
              <w:rPr>
                <w:rFonts w:hint="eastAsia" w:ascii="方正仿宋_GB2312" w:hAnsi="方正仿宋_GB2312" w:eastAsia="方正仿宋_GB2312" w:cs="方正仿宋_GB2312"/>
                <w:b w:val="0"/>
                <w:color w:val="auto"/>
                <w:szCs w:val="24"/>
                <w:highlight w:val="none"/>
                <w:lang w:val="en-US" w:eastAsia="zh-CN" w:bidi="ar"/>
              </w:rPr>
              <w:t>无缺漏项</w:t>
            </w:r>
            <w:r>
              <w:rPr>
                <w:rFonts w:hint="eastAsia" w:ascii="方正仿宋_GB2312" w:hAnsi="方正仿宋_GB2312" w:eastAsia="方正仿宋_GB2312" w:cs="方正仿宋_GB2312"/>
                <w:b w:val="0"/>
                <w:color w:val="auto"/>
                <w:szCs w:val="24"/>
                <w:highlight w:val="none"/>
                <w:lang w:bidi="ar"/>
              </w:rPr>
              <w:t>的得</w:t>
            </w:r>
            <w:r>
              <w:rPr>
                <w:rFonts w:hint="eastAsia" w:ascii="方正仿宋_GB2312" w:hAnsi="方正仿宋_GB2312" w:eastAsia="方正仿宋_GB2312" w:cs="方正仿宋_GB2312"/>
                <w:b w:val="0"/>
                <w:color w:val="auto"/>
                <w:szCs w:val="24"/>
                <w:highlight w:val="none"/>
                <w:lang w:val="en-US" w:eastAsia="zh-CN" w:bidi="ar"/>
              </w:rPr>
              <w:t>3</w:t>
            </w:r>
            <w:r>
              <w:rPr>
                <w:rFonts w:hint="eastAsia" w:ascii="方正仿宋_GB2312" w:hAnsi="方正仿宋_GB2312" w:eastAsia="方正仿宋_GB2312" w:cs="方正仿宋_GB2312"/>
                <w:b w:val="0"/>
                <w:color w:val="auto"/>
                <w:szCs w:val="24"/>
                <w:highlight w:val="none"/>
                <w:lang w:bidi="ar"/>
              </w:rPr>
              <w:t>分</w:t>
            </w:r>
            <w:r>
              <w:rPr>
                <w:rFonts w:hint="eastAsia" w:ascii="方正仿宋_GB2312" w:hAnsi="方正仿宋_GB2312" w:eastAsia="方正仿宋_GB2312" w:cs="方正仿宋_GB2312"/>
                <w:b w:val="0"/>
                <w:color w:val="auto"/>
                <w:szCs w:val="24"/>
                <w:highlight w:val="none"/>
                <w:lang w:eastAsia="zh-CN" w:bidi="ar"/>
              </w:rPr>
              <w:t>，</w:t>
            </w:r>
            <w:r>
              <w:rPr>
                <w:rFonts w:hint="eastAsia" w:ascii="方正仿宋_GB2312" w:hAnsi="方正仿宋_GB2312" w:eastAsia="方正仿宋_GB2312" w:cs="方正仿宋_GB2312"/>
                <w:b w:val="0"/>
                <w:color w:val="auto"/>
                <w:szCs w:val="24"/>
                <w:highlight w:val="none"/>
                <w:lang w:val="en-US" w:eastAsia="zh-CN" w:bidi="ar"/>
              </w:rPr>
              <w:t>每有一项缺漏的扣1分。</w:t>
            </w:r>
          </w:p>
          <w:p w14:paraId="53BF1D8D">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（1）方案能对医院情况进行详细分析，并于本项目相结合的加3分。</w:t>
            </w:r>
          </w:p>
          <w:p w14:paraId="0AA61B2F">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（2）方案包含可提高运行效率或有效降低医院支出成本的内容，同时内容符合项目特点，不存在涉及的规范及标准错误、地点区域错误、逻辑漏洞、常识错误、前后矛盾等情形的加1.5分。</w:t>
            </w:r>
          </w:p>
          <w:p w14:paraId="18FA4FC9">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（3）方案内容全部围绕采购需求，详细分析了采购人实际情况，并结合本项目采购需求所提出的具体措施及方案、 切实可行的加1.5分。</w:t>
            </w:r>
          </w:p>
          <w:p w14:paraId="05939FD6">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本项共计9分。</w:t>
            </w:r>
          </w:p>
          <w:p w14:paraId="14A4A902">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其他情形或未提供的不得分。</w:t>
            </w:r>
          </w:p>
          <w:p w14:paraId="4D83A2B8">
            <w:pPr>
              <w:spacing w:line="360" w:lineRule="auto"/>
              <w:jc w:val="left"/>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Cs/>
                <w:color w:val="auto"/>
                <w:szCs w:val="24"/>
                <w:highlight w:val="none"/>
                <w:lang w:bidi="ar"/>
              </w:rPr>
              <w:t>2、培训方案（</w:t>
            </w:r>
            <w:r>
              <w:rPr>
                <w:rFonts w:hint="eastAsia" w:ascii="方正仿宋_GB2312" w:hAnsi="方正仿宋_GB2312" w:eastAsia="方正仿宋_GB2312" w:cs="方正仿宋_GB2312"/>
                <w:bCs/>
                <w:color w:val="auto"/>
                <w:szCs w:val="24"/>
                <w:highlight w:val="none"/>
                <w:lang w:val="en-US" w:eastAsia="zh-CN" w:bidi="ar"/>
              </w:rPr>
              <w:t>7</w:t>
            </w:r>
            <w:r>
              <w:rPr>
                <w:rFonts w:hint="eastAsia" w:ascii="方正仿宋_GB2312" w:hAnsi="方正仿宋_GB2312" w:eastAsia="方正仿宋_GB2312" w:cs="方正仿宋_GB2312"/>
                <w:bCs/>
                <w:color w:val="auto"/>
                <w:szCs w:val="24"/>
                <w:highlight w:val="none"/>
                <w:lang w:bidi="ar"/>
              </w:rPr>
              <w:t>分）</w:t>
            </w:r>
          </w:p>
          <w:p w14:paraId="12CF5247">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bidi="ar"/>
              </w:rPr>
              <w:t>投标人应提供培训方案，方案应为投标人针对本项目采购标的，结合自身经验，提供的详细方案。方案应包含但不限于①人员操作培训；②维修保养培训；③进阶培训、学习方案等方面。</w:t>
            </w:r>
          </w:p>
          <w:p w14:paraId="2A7C7FC9">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方案</w:t>
            </w:r>
            <w:r>
              <w:rPr>
                <w:rFonts w:hint="eastAsia" w:ascii="方正仿宋_GB2312" w:hAnsi="方正仿宋_GB2312" w:eastAsia="方正仿宋_GB2312" w:cs="方正仿宋_GB2312"/>
                <w:b w:val="0"/>
                <w:color w:val="auto"/>
                <w:szCs w:val="24"/>
                <w:highlight w:val="none"/>
                <w:lang w:bidi="ar"/>
              </w:rPr>
              <w:t>完全包含上述要点</w:t>
            </w:r>
            <w:r>
              <w:rPr>
                <w:rFonts w:hint="eastAsia" w:ascii="方正仿宋_GB2312" w:hAnsi="方正仿宋_GB2312" w:eastAsia="方正仿宋_GB2312" w:cs="方正仿宋_GB2312"/>
                <w:b w:val="0"/>
                <w:color w:val="auto"/>
                <w:szCs w:val="24"/>
                <w:highlight w:val="none"/>
                <w:lang w:val="en-US" w:eastAsia="zh-CN" w:bidi="ar"/>
              </w:rPr>
              <w:t>无缺漏项</w:t>
            </w:r>
            <w:r>
              <w:rPr>
                <w:rFonts w:hint="eastAsia" w:ascii="方正仿宋_GB2312" w:hAnsi="方正仿宋_GB2312" w:eastAsia="方正仿宋_GB2312" w:cs="方正仿宋_GB2312"/>
                <w:b w:val="0"/>
                <w:color w:val="auto"/>
                <w:szCs w:val="24"/>
                <w:highlight w:val="none"/>
                <w:lang w:bidi="ar"/>
              </w:rPr>
              <w:t>的得</w:t>
            </w:r>
            <w:r>
              <w:rPr>
                <w:rFonts w:hint="eastAsia" w:ascii="方正仿宋_GB2312" w:hAnsi="方正仿宋_GB2312" w:eastAsia="方正仿宋_GB2312" w:cs="方正仿宋_GB2312"/>
                <w:b w:val="0"/>
                <w:color w:val="auto"/>
                <w:szCs w:val="24"/>
                <w:highlight w:val="none"/>
                <w:lang w:val="en-US" w:eastAsia="zh-CN" w:bidi="ar"/>
              </w:rPr>
              <w:t>3</w:t>
            </w:r>
            <w:r>
              <w:rPr>
                <w:rFonts w:hint="eastAsia" w:ascii="方正仿宋_GB2312" w:hAnsi="方正仿宋_GB2312" w:eastAsia="方正仿宋_GB2312" w:cs="方正仿宋_GB2312"/>
                <w:b w:val="0"/>
                <w:color w:val="auto"/>
                <w:szCs w:val="24"/>
                <w:highlight w:val="none"/>
                <w:lang w:bidi="ar"/>
              </w:rPr>
              <w:t>分</w:t>
            </w:r>
            <w:r>
              <w:rPr>
                <w:rFonts w:hint="eastAsia" w:ascii="方正仿宋_GB2312" w:hAnsi="方正仿宋_GB2312" w:eastAsia="方正仿宋_GB2312" w:cs="方正仿宋_GB2312"/>
                <w:b w:val="0"/>
                <w:color w:val="auto"/>
                <w:szCs w:val="24"/>
                <w:highlight w:val="none"/>
                <w:lang w:eastAsia="zh-CN" w:bidi="ar"/>
              </w:rPr>
              <w:t>，</w:t>
            </w:r>
            <w:r>
              <w:rPr>
                <w:rFonts w:hint="eastAsia" w:ascii="方正仿宋_GB2312" w:hAnsi="方正仿宋_GB2312" w:eastAsia="方正仿宋_GB2312" w:cs="方正仿宋_GB2312"/>
                <w:b w:val="0"/>
                <w:color w:val="auto"/>
                <w:szCs w:val="24"/>
                <w:highlight w:val="none"/>
                <w:lang w:val="en-US" w:eastAsia="zh-CN" w:bidi="ar"/>
              </w:rPr>
              <w:t>每有一项缺漏的扣1分。</w:t>
            </w:r>
          </w:p>
          <w:p w14:paraId="6A060370">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（1）方案能对医院情况进行详细分析，并于本项目相结合的加2分。</w:t>
            </w:r>
          </w:p>
          <w:p w14:paraId="24DB5A73">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（2）方案包含可提高运行效率或有效降低医院支出成本的内容，同时内容符合项目特点，不存在涉及的规范及标准错误、地点区域错误、逻辑漏洞、常识错误、前后矛盾等情形的加1分。</w:t>
            </w:r>
          </w:p>
          <w:p w14:paraId="2B5E776A">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（3）方案内容全部围绕采购需求，详细分析了采购人实际情况，并结合本项目采购需求所提出的具体措施及方案、 切实可行的加1分。</w:t>
            </w:r>
          </w:p>
          <w:p w14:paraId="0478FC40">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本项共计7分。</w:t>
            </w:r>
          </w:p>
          <w:p w14:paraId="42E04D02">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其他情形或未提供的不得分。</w:t>
            </w:r>
          </w:p>
          <w:p w14:paraId="5B8149C1">
            <w:pPr>
              <w:spacing w:line="360" w:lineRule="auto"/>
              <w:jc w:val="left"/>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Cs/>
                <w:color w:val="auto"/>
                <w:szCs w:val="24"/>
                <w:highlight w:val="none"/>
                <w:lang w:bidi="ar"/>
              </w:rPr>
              <w:t>3、售后服务实施方案（</w:t>
            </w:r>
            <w:r>
              <w:rPr>
                <w:rFonts w:hint="eastAsia" w:ascii="方正仿宋_GB2312" w:hAnsi="方正仿宋_GB2312" w:eastAsia="方正仿宋_GB2312" w:cs="方正仿宋_GB2312"/>
                <w:bCs/>
                <w:color w:val="auto"/>
                <w:szCs w:val="24"/>
                <w:highlight w:val="none"/>
                <w:lang w:val="en-US" w:eastAsia="zh-CN" w:bidi="ar"/>
              </w:rPr>
              <w:t>9</w:t>
            </w:r>
            <w:r>
              <w:rPr>
                <w:rFonts w:hint="eastAsia" w:ascii="方正仿宋_GB2312" w:hAnsi="方正仿宋_GB2312" w:eastAsia="方正仿宋_GB2312" w:cs="方正仿宋_GB2312"/>
                <w:bCs/>
                <w:color w:val="auto"/>
                <w:szCs w:val="24"/>
                <w:highlight w:val="none"/>
                <w:lang w:bidi="ar"/>
              </w:rPr>
              <w:t>分）</w:t>
            </w:r>
          </w:p>
          <w:p w14:paraId="380C5FF3">
            <w:pPr>
              <w:spacing w:line="360" w:lineRule="auto"/>
              <w:jc w:val="left"/>
              <w:rPr>
                <w:rFonts w:hint="eastAsia" w:ascii="方正仿宋_GB2312" w:hAnsi="方正仿宋_GB2312" w:eastAsia="方正仿宋_GB2312" w:cs="方正仿宋_GB2312"/>
                <w:bCs/>
                <w:color w:val="auto"/>
                <w:szCs w:val="24"/>
                <w:highlight w:val="none"/>
              </w:rPr>
            </w:pPr>
            <w:r>
              <w:rPr>
                <w:rFonts w:hint="eastAsia" w:ascii="方正仿宋_GB2312" w:hAnsi="方正仿宋_GB2312" w:eastAsia="方正仿宋_GB2312" w:cs="方正仿宋_GB2312"/>
                <w:b w:val="0"/>
                <w:color w:val="auto"/>
                <w:szCs w:val="24"/>
                <w:highlight w:val="none"/>
                <w:lang w:bidi="ar"/>
              </w:rPr>
              <w:t>投标人应提供售后服务实施方案，方案应为投标人针对本项目采购标的，结合自身经验，提供的详细方案。方案应至少包含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等方面。</w:t>
            </w:r>
          </w:p>
          <w:p w14:paraId="7E181FF4">
            <w:pPr>
              <w:spacing w:line="360" w:lineRule="auto"/>
              <w:rPr>
                <w:rFonts w:hint="eastAsia" w:ascii="方正仿宋_GB2312" w:hAnsi="方正仿宋_GB2312" w:eastAsia="方正仿宋_GB2312" w:cs="方正仿宋_GB2312"/>
                <w:b w:val="0"/>
                <w:color w:val="auto"/>
                <w:szCs w:val="24"/>
                <w:highlight w:val="none"/>
                <w:lang w:eastAsia="zh-CN" w:bidi="ar"/>
              </w:rPr>
            </w:pPr>
            <w:r>
              <w:rPr>
                <w:rFonts w:hint="eastAsia" w:ascii="方正仿宋_GB2312" w:hAnsi="方正仿宋_GB2312" w:eastAsia="方正仿宋_GB2312" w:cs="方正仿宋_GB2312"/>
                <w:b w:val="0"/>
                <w:color w:val="auto"/>
                <w:szCs w:val="24"/>
                <w:highlight w:val="none"/>
                <w:lang w:val="en-US" w:eastAsia="zh-CN" w:bidi="ar"/>
              </w:rPr>
              <w:t>方案</w:t>
            </w:r>
            <w:r>
              <w:rPr>
                <w:rFonts w:hint="eastAsia" w:ascii="方正仿宋_GB2312" w:hAnsi="方正仿宋_GB2312" w:eastAsia="方正仿宋_GB2312" w:cs="方正仿宋_GB2312"/>
                <w:b w:val="0"/>
                <w:color w:val="auto"/>
                <w:szCs w:val="24"/>
                <w:highlight w:val="none"/>
                <w:lang w:bidi="ar"/>
              </w:rPr>
              <w:t>完全包含上述要点</w:t>
            </w:r>
            <w:r>
              <w:rPr>
                <w:rFonts w:hint="eastAsia" w:ascii="方正仿宋_GB2312" w:hAnsi="方正仿宋_GB2312" w:eastAsia="方正仿宋_GB2312" w:cs="方正仿宋_GB2312"/>
                <w:b w:val="0"/>
                <w:color w:val="auto"/>
                <w:szCs w:val="24"/>
                <w:highlight w:val="none"/>
                <w:lang w:val="en-US" w:eastAsia="zh-CN" w:bidi="ar"/>
              </w:rPr>
              <w:t>无缺漏项</w:t>
            </w:r>
            <w:r>
              <w:rPr>
                <w:rFonts w:hint="eastAsia" w:ascii="方正仿宋_GB2312" w:hAnsi="方正仿宋_GB2312" w:eastAsia="方正仿宋_GB2312" w:cs="方正仿宋_GB2312"/>
                <w:b w:val="0"/>
                <w:color w:val="auto"/>
                <w:szCs w:val="24"/>
                <w:highlight w:val="none"/>
                <w:lang w:bidi="ar"/>
              </w:rPr>
              <w:t>的得</w:t>
            </w:r>
            <w:r>
              <w:rPr>
                <w:rFonts w:hint="eastAsia" w:ascii="方正仿宋_GB2312" w:hAnsi="方正仿宋_GB2312" w:eastAsia="方正仿宋_GB2312" w:cs="方正仿宋_GB2312"/>
                <w:b w:val="0"/>
                <w:color w:val="auto"/>
                <w:szCs w:val="24"/>
                <w:highlight w:val="none"/>
                <w:lang w:val="en-US" w:eastAsia="zh-CN" w:bidi="ar"/>
              </w:rPr>
              <w:t>3</w:t>
            </w:r>
            <w:r>
              <w:rPr>
                <w:rFonts w:hint="eastAsia" w:ascii="方正仿宋_GB2312" w:hAnsi="方正仿宋_GB2312" w:eastAsia="方正仿宋_GB2312" w:cs="方正仿宋_GB2312"/>
                <w:b w:val="0"/>
                <w:color w:val="auto"/>
                <w:szCs w:val="24"/>
                <w:highlight w:val="none"/>
                <w:lang w:bidi="ar"/>
              </w:rPr>
              <w:t>分</w:t>
            </w:r>
            <w:r>
              <w:rPr>
                <w:rFonts w:hint="eastAsia" w:ascii="方正仿宋_GB2312" w:hAnsi="方正仿宋_GB2312" w:eastAsia="方正仿宋_GB2312" w:cs="方正仿宋_GB2312"/>
                <w:b w:val="0"/>
                <w:color w:val="auto"/>
                <w:szCs w:val="24"/>
                <w:highlight w:val="none"/>
                <w:lang w:eastAsia="zh-CN" w:bidi="ar"/>
              </w:rPr>
              <w:t>，</w:t>
            </w:r>
            <w:r>
              <w:rPr>
                <w:rFonts w:hint="eastAsia" w:ascii="方正仿宋_GB2312" w:hAnsi="方正仿宋_GB2312" w:eastAsia="方正仿宋_GB2312" w:cs="方正仿宋_GB2312"/>
                <w:b w:val="0"/>
                <w:color w:val="auto"/>
                <w:szCs w:val="24"/>
                <w:highlight w:val="none"/>
                <w:lang w:val="en-US" w:eastAsia="zh-CN" w:bidi="ar"/>
              </w:rPr>
              <w:t>每有一项缺漏的扣1分。</w:t>
            </w:r>
          </w:p>
          <w:p w14:paraId="0AFA8297">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（1）方案能对医院情况进行详细分析，并于本项目相结合的加3分。</w:t>
            </w:r>
          </w:p>
          <w:p w14:paraId="03C5965A">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（2）方案包含可提高运行效率或有效降低医院支出成本的内容，同时内容符合项目特点，不存在涉及的规范及标准错误、地点区域错误、逻辑漏洞、常识错误、前后矛盾等情形的加1.5分。</w:t>
            </w:r>
          </w:p>
          <w:p w14:paraId="7A4D6CA8">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（3）方案内容全部围绕采购需求，详细分析了采购人实际情况，并结合本项目采购需求所提出的具体措施及方案、 切实可行的加1.5分。</w:t>
            </w:r>
          </w:p>
          <w:p w14:paraId="739C792C">
            <w:pPr>
              <w:spacing w:line="360" w:lineRule="auto"/>
              <w:rPr>
                <w:rFonts w:hint="eastAsia" w:ascii="方正仿宋_GB2312" w:hAnsi="方正仿宋_GB2312" w:eastAsia="方正仿宋_GB2312" w:cs="方正仿宋_GB2312"/>
                <w:b w:val="0"/>
                <w:color w:val="auto"/>
                <w:szCs w:val="24"/>
                <w:highlight w:val="none"/>
                <w:lang w:val="en-US" w:eastAsia="zh-CN" w:bidi="ar"/>
              </w:rPr>
            </w:pPr>
            <w:r>
              <w:rPr>
                <w:rFonts w:hint="eastAsia" w:ascii="方正仿宋_GB2312" w:hAnsi="方正仿宋_GB2312" w:eastAsia="方正仿宋_GB2312" w:cs="方正仿宋_GB2312"/>
                <w:b w:val="0"/>
                <w:color w:val="auto"/>
                <w:szCs w:val="24"/>
                <w:highlight w:val="none"/>
                <w:lang w:val="en-US" w:eastAsia="zh-CN" w:bidi="ar"/>
              </w:rPr>
              <w:t>本项共计9分。</w:t>
            </w:r>
          </w:p>
          <w:p w14:paraId="57655126">
            <w:pPr>
              <w:spacing w:line="360" w:lineRule="auto"/>
              <w:rPr>
                <w:rFonts w:hint="eastAsia" w:ascii="方正仿宋_GB2312" w:hAnsi="方正仿宋_GB2312" w:eastAsia="方正仿宋_GB2312" w:cs="方正仿宋_GB2312"/>
                <w:b w:val="0"/>
                <w:color w:val="auto"/>
                <w:szCs w:val="24"/>
                <w:highlight w:val="none"/>
              </w:rPr>
            </w:pPr>
            <w:r>
              <w:rPr>
                <w:rFonts w:hint="eastAsia" w:ascii="方正仿宋_GB2312" w:hAnsi="方正仿宋_GB2312" w:eastAsia="方正仿宋_GB2312" w:cs="方正仿宋_GB2312"/>
                <w:b w:val="0"/>
                <w:color w:val="auto"/>
                <w:szCs w:val="24"/>
                <w:highlight w:val="none"/>
                <w:lang w:val="en-US" w:eastAsia="zh-CN" w:bidi="ar"/>
              </w:rPr>
              <w:t>其他情形或未提供的不得分。</w:t>
            </w:r>
          </w:p>
        </w:tc>
      </w:tr>
      <w:tr w14:paraId="79DCF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829" w:type="pct"/>
            <w:tcBorders>
              <w:top w:val="single" w:color="auto" w:sz="4" w:space="0"/>
              <w:left w:val="single" w:color="auto" w:sz="4" w:space="0"/>
              <w:bottom w:val="single" w:color="auto" w:sz="4" w:space="0"/>
              <w:right w:val="single" w:color="auto" w:sz="4" w:space="0"/>
            </w:tcBorders>
            <w:noWrap w:val="0"/>
            <w:vAlign w:val="center"/>
          </w:tcPr>
          <w:p w14:paraId="545FCF04">
            <w:pPr>
              <w:spacing w:line="360" w:lineRule="auto"/>
              <w:jc w:val="center"/>
              <w:rPr>
                <w:rFonts w:hint="eastAsia" w:ascii="方正仿宋_GB2312" w:hAnsi="方正仿宋_GB2312" w:eastAsia="方正仿宋_GB2312" w:cs="方正仿宋_GB2312"/>
                <w:b w:val="0"/>
                <w:bCs/>
                <w:color w:val="auto"/>
                <w:szCs w:val="24"/>
                <w:highlight w:val="none"/>
                <w:lang w:bidi="ar"/>
              </w:rPr>
            </w:pPr>
            <w:r>
              <w:rPr>
                <w:rFonts w:hint="eastAsia" w:ascii="方正仿宋_GB2312" w:hAnsi="方正仿宋_GB2312" w:eastAsia="方正仿宋_GB2312" w:cs="方正仿宋_GB2312"/>
                <w:b w:val="0"/>
                <w:bCs/>
                <w:color w:val="auto"/>
                <w:szCs w:val="24"/>
                <w:highlight w:val="none"/>
                <w:lang w:bidi="ar"/>
              </w:rPr>
              <w:t>投标主要产品为环保节能产品</w:t>
            </w:r>
          </w:p>
          <w:p w14:paraId="143B3647">
            <w:pPr>
              <w:spacing w:line="360" w:lineRule="auto"/>
              <w:jc w:val="center"/>
              <w:rPr>
                <w:rFonts w:hint="default" w:ascii="方正仿宋_GB2312" w:hAnsi="方正仿宋_GB2312" w:eastAsia="方正仿宋_GB2312" w:cs="方正仿宋_GB2312"/>
                <w:b w:val="0"/>
                <w:bCs/>
                <w:color w:val="auto"/>
                <w:szCs w:val="24"/>
                <w:highlight w:val="none"/>
                <w:lang w:val="en-US" w:eastAsia="zh-CN" w:bidi="ar"/>
              </w:rPr>
            </w:pPr>
            <w:r>
              <w:rPr>
                <w:rFonts w:hint="eastAsia" w:ascii="方正仿宋_GB2312" w:hAnsi="方正仿宋_GB2312" w:eastAsia="方正仿宋_GB2312" w:cs="方正仿宋_GB2312"/>
                <w:b w:val="0"/>
                <w:bCs/>
                <w:color w:val="auto"/>
                <w:szCs w:val="24"/>
                <w:highlight w:val="none"/>
                <w:lang w:eastAsia="zh-CN" w:bidi="ar"/>
              </w:rPr>
              <w:t>（</w:t>
            </w:r>
            <w:r>
              <w:rPr>
                <w:rFonts w:hint="eastAsia" w:ascii="方正仿宋_GB2312" w:hAnsi="方正仿宋_GB2312" w:eastAsia="方正仿宋_GB2312" w:cs="方正仿宋_GB2312"/>
                <w:b w:val="0"/>
                <w:bCs/>
                <w:color w:val="auto"/>
                <w:szCs w:val="24"/>
                <w:highlight w:val="none"/>
                <w:lang w:val="en-US" w:eastAsia="zh-CN" w:bidi="ar"/>
              </w:rPr>
              <w:t>2分）</w:t>
            </w:r>
          </w:p>
        </w:tc>
        <w:tc>
          <w:tcPr>
            <w:tcW w:w="4170" w:type="pct"/>
            <w:tcBorders>
              <w:top w:val="single" w:color="auto" w:sz="4" w:space="0"/>
              <w:left w:val="single" w:color="auto" w:sz="4" w:space="0"/>
              <w:bottom w:val="single" w:color="auto" w:sz="4" w:space="0"/>
              <w:right w:val="single" w:color="auto" w:sz="4" w:space="0"/>
            </w:tcBorders>
            <w:noWrap w:val="0"/>
            <w:vAlign w:val="center"/>
          </w:tcPr>
          <w:p w14:paraId="4BD280C3">
            <w:pPr>
              <w:spacing w:line="360" w:lineRule="auto"/>
              <w:rPr>
                <w:rFonts w:hint="eastAsia" w:ascii="方正仿宋_GB2312" w:hAnsi="方正仿宋_GB2312" w:eastAsia="方正仿宋_GB2312" w:cs="方正仿宋_GB2312"/>
                <w:b w:val="0"/>
                <w:color w:val="auto"/>
                <w:szCs w:val="24"/>
                <w:highlight w:val="none"/>
                <w:lang w:bidi="ar"/>
              </w:rPr>
            </w:pPr>
            <w:r>
              <w:rPr>
                <w:rFonts w:hint="eastAsia" w:ascii="方正仿宋_GB2312" w:hAnsi="方正仿宋_GB2312" w:eastAsia="方正仿宋_GB2312" w:cs="方正仿宋_GB2312"/>
                <w:b w:val="0"/>
                <w:color w:val="auto"/>
                <w:szCs w:val="24"/>
                <w:highlight w:val="none"/>
                <w:lang w:bidi="ar"/>
              </w:rPr>
              <w:t>投标核心产品属于财政部、国家发改委公布的“节能产品品目清单”范围内的，投标人提供国家确定的认证机构出具的、处于有效期之内的该节能产品认证证书复印件的，得1分。如投标核心产品均属于政府强制采购节能产品品目清单范围内，本项不得分。</w:t>
            </w:r>
          </w:p>
          <w:p w14:paraId="266B2047">
            <w:pPr>
              <w:spacing w:line="360" w:lineRule="auto"/>
              <w:rPr>
                <w:rFonts w:hint="eastAsia" w:ascii="方正仿宋_GB2312" w:hAnsi="方正仿宋_GB2312" w:eastAsia="方正仿宋_GB2312" w:cs="方正仿宋_GB2312"/>
                <w:b w:val="0"/>
                <w:color w:val="auto"/>
                <w:szCs w:val="24"/>
                <w:highlight w:val="none"/>
                <w:lang w:bidi="ar"/>
              </w:rPr>
            </w:pPr>
            <w:r>
              <w:rPr>
                <w:rFonts w:hint="eastAsia" w:ascii="方正仿宋_GB2312" w:hAnsi="方正仿宋_GB2312" w:eastAsia="方正仿宋_GB2312" w:cs="方正仿宋_GB2312"/>
                <w:b w:val="0"/>
                <w:color w:val="auto"/>
                <w:szCs w:val="24"/>
                <w:highlight w:val="none"/>
                <w:lang w:bidi="ar"/>
              </w:rPr>
              <w:t>投标核心产品属于财政部、生态环境部公布的“环境标志产品品目清单”范围内的，投标人提供国家确定的认证机构出具的、处于有效期内的该环保产品认证证书复印件的，得1分。</w:t>
            </w:r>
          </w:p>
        </w:tc>
      </w:tr>
    </w:tbl>
    <w:p w14:paraId="730CEB1D">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说明：</w:t>
      </w:r>
    </w:p>
    <w:p w14:paraId="2EBF0C3E">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1、促进中小企业发展政策</w:t>
      </w:r>
    </w:p>
    <w:p w14:paraId="2016A924">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①本项目为专门面向中小微企业的项目。</w:t>
      </w:r>
    </w:p>
    <w:p w14:paraId="796179A0">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6B5FD169">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5C14E3E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④残疾人福利单位、监狱企业属于小型、微型企业的，不重复享受政策。</w:t>
      </w:r>
    </w:p>
    <w:p w14:paraId="55F5C64B">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2、采购本国产品的支持政策</w:t>
      </w:r>
    </w:p>
    <w:p w14:paraId="34BED32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F5AF526">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560762">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2.3本项目政府采购活动中既有本国产品又有非本国产品参与竞争的，依法对本国产品给予价格评审优惠，对本国产品的报价给予20%的价格扣除，用扣除后的价格参与评审。</w:t>
      </w:r>
    </w:p>
    <w:p w14:paraId="2CD4B5CD">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2.4当采购项目或者采购包中含有多种产品，投标人为该采购项目或者采购包提供的符合本国产品标准的产品成本之和占该投标人提供的全部产品成本之和的比例达到80%以上时（投标人需在“第六章 投标文件格式”的“附件2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0E912663">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2.5投标人需按照招标文件的要求提供《关于符合本国产品标准的声明函》（以下简称《声明函》），如不提供将不享受本国产品价格评审优惠。</w:t>
      </w:r>
    </w:p>
    <w:p w14:paraId="5A53F66D">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2.6投标人需在《声明函》中逐一、准确填写产品名称、厂名、生产厂址三项信息（《声明函》中用斜线划除的地方无需填写），三项信息中任意一项未填写的视为该项产品不符合本国产品标准，不享受本国产品价格评审优惠。</w:t>
      </w:r>
    </w:p>
    <w:p w14:paraId="0DE25B21">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126FCBFB">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3、根据财政部、国家发改委《节能产品政府采购实施意见》，投标产品属于《节能产品政府采购清单》（最新一期）内的政府采购的节能产品，对相应产品的价格给予1%的扣除，用扣除后的价格参与评审。</w:t>
      </w:r>
    </w:p>
    <w:p w14:paraId="409EB54B">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14:paraId="06FBC9D3">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投标产品如为节能产品的，投标人需提供产品及型号所在清单页的复印件并用标识标明，如未提供，评委会将仅按可明确进行价格扣除的内容进行扣除。</w:t>
      </w:r>
    </w:p>
    <w:p w14:paraId="11F1515E">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4、根据财政部、国家环保总局《关于环境标志产品政府采购实施的意见》，投标产品属于《环境标志产品政府采购清单》（最新一期）内的产品），对相应产品的价格给予1%的扣除，用扣除后的价格参与评审。</w:t>
      </w:r>
    </w:p>
    <w:p w14:paraId="47B7C305">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p>
    <w:p w14:paraId="761442DA">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投标产品如为环境标志产品的，投标人需提供产品及型号所在清单页的复印件并用标识标明，如未提供，评委会将仅按可明确进行价格扣除的内容进行扣除。</w:t>
      </w:r>
    </w:p>
    <w:p w14:paraId="6ADCE2E2">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9.相同品牌产品的处理原则</w:t>
      </w:r>
    </w:p>
    <w:p w14:paraId="45FB8570">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9.1非单一产品采购项目，采购人应当根据采购项目技术构成、产品价格比重等合理确定核心产品。本项目核心产品见投标人须知前附表。</w:t>
      </w:r>
    </w:p>
    <w:p w14:paraId="4EFD4AB9">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6422E1E">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10.允许修改评标结果的情形</w:t>
      </w:r>
    </w:p>
    <w:p w14:paraId="6F6A15FA">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10.1评标结果汇总完成后，除下列情形外，任何人不得修改评标结果：</w:t>
      </w:r>
    </w:p>
    <w:p w14:paraId="7D776A38">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（1）分值汇总计算错误的；</w:t>
      </w:r>
    </w:p>
    <w:p w14:paraId="1750D56C">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（2）分项评分超出评分标准范围的；</w:t>
      </w:r>
    </w:p>
    <w:p w14:paraId="7C31278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（3）评标委员会成员对客观评审因素评分不一致的；</w:t>
      </w:r>
    </w:p>
    <w:p w14:paraId="2F4949EA">
      <w:pPr>
        <w:kinsoku/>
        <w:wordWrap/>
        <w:overflowPunct/>
        <w:bidi w:val="0"/>
        <w:spacing w:beforeAutospacing="0" w:afterAutospacing="0" w:line="500" w:lineRule="exact"/>
        <w:ind w:firstLine="480" w:firstLineChars="200"/>
        <w:jc w:val="both"/>
        <w:outlineLvl w:val="4"/>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（4）经评标委员会认定评分畸高、畸低的。</w:t>
      </w:r>
    </w:p>
    <w:p w14:paraId="709CC4DA">
      <w:pPr>
        <w:kinsoku/>
        <w:wordWrap/>
        <w:overflowPunct/>
        <w:bidi w:val="0"/>
        <w:spacing w:beforeAutospacing="0" w:afterAutospacing="0" w:line="500" w:lineRule="exact"/>
        <w:ind w:firstLine="480" w:firstLineChars="200"/>
        <w:jc w:val="both"/>
        <w:outlineLvl w:val="9"/>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397" w:name="_Toc100386064"/>
      <w:bookmarkEnd w:id="397"/>
      <w:bookmarkStart w:id="398" w:name="_Toc98669361"/>
      <w:bookmarkEnd w:id="398"/>
      <w:bookmarkStart w:id="399" w:name="_Toc98669719"/>
      <w:bookmarkEnd w:id="399"/>
      <w:bookmarkStart w:id="400" w:name="_Toc20732998"/>
      <w:bookmarkEnd w:id="400"/>
      <w:bookmarkStart w:id="401" w:name="_Toc92168030"/>
      <w:bookmarkEnd w:id="401"/>
    </w:p>
    <w:p w14:paraId="66587D68">
      <w:pPr>
        <w:kinsoku/>
        <w:wordWrap/>
        <w:overflowPunct/>
        <w:bidi w:val="0"/>
        <w:spacing w:beforeAutospacing="0" w:afterAutospacing="0" w:line="500" w:lineRule="exact"/>
        <w:ind w:firstLine="480" w:firstLineChars="200"/>
        <w:jc w:val="both"/>
        <w:outlineLvl w:val="2"/>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11.推荐中标候选人</w:t>
      </w:r>
    </w:p>
    <w:p w14:paraId="48EBAE48">
      <w:pPr>
        <w:kinsoku/>
        <w:wordWrap/>
        <w:overflowPunct/>
        <w:bidi w:val="0"/>
        <w:spacing w:beforeAutospacing="0" w:afterAutospacing="0" w:line="500" w:lineRule="exact"/>
        <w:ind w:firstLine="480" w:firstLineChars="200"/>
        <w:jc w:val="both"/>
        <w:outlineLvl w:val="3"/>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bookmarkEnd w:id="390"/>
    <w:bookmarkEnd w:id="391"/>
    <w:bookmarkEnd w:id="392"/>
    <w:bookmarkEnd w:id="393"/>
    <w:bookmarkEnd w:id="394"/>
    <w:bookmarkEnd w:id="395"/>
    <w:bookmarkEnd w:id="396"/>
    <w:p w14:paraId="6DA85095">
      <w:pPr>
        <w:rPr>
          <w:rFonts w:hint="eastAsia" w:ascii="宋体" w:hAnsi="宋体" w:eastAsia="宋体" w:cs="宋体"/>
          <w:b/>
          <w:bCs/>
          <w:color w:val="auto"/>
          <w:sz w:val="44"/>
          <w:szCs w:val="44"/>
          <w:highlight w:val="none"/>
        </w:rPr>
      </w:pPr>
      <w:bookmarkStart w:id="402" w:name="_Toc174468393"/>
      <w:r>
        <w:rPr>
          <w:rFonts w:hint="eastAsia" w:ascii="宋体" w:hAnsi="宋体" w:eastAsia="宋体" w:cs="宋体"/>
          <w:b/>
          <w:bCs/>
          <w:color w:val="auto"/>
          <w:sz w:val="44"/>
          <w:szCs w:val="44"/>
          <w:highlight w:val="none"/>
        </w:rPr>
        <w:br w:type="page"/>
      </w:r>
    </w:p>
    <w:p w14:paraId="66362314">
      <w:pPr>
        <w:pStyle w:val="3"/>
        <w:numPr>
          <w:ilvl w:val="0"/>
          <w:numId w:val="6"/>
        </w:numPr>
        <w:spacing w:line="360" w:lineRule="auto"/>
        <w:rPr>
          <w:rFonts w:hint="eastAsia" w:ascii="方正仿宋_GB2312" w:hAnsi="方正仿宋_GB2312" w:eastAsia="方正仿宋_GB2312" w:cs="方正仿宋_GB2312"/>
          <w:b/>
          <w:bCs/>
          <w:color w:val="auto"/>
          <w:position w:val="0"/>
          <w:sz w:val="44"/>
          <w:szCs w:val="44"/>
          <w:highlight w:val="none"/>
          <w:lang w:val="en-US" w:eastAsia="zh-CN" w:bidi="ar-SA"/>
        </w:rPr>
      </w:pPr>
      <w:r>
        <w:rPr>
          <w:rFonts w:hint="eastAsia" w:ascii="方正仿宋_GB2312" w:hAnsi="方正仿宋_GB2312" w:eastAsia="方正仿宋_GB2312" w:cs="方正仿宋_GB2312"/>
          <w:b/>
          <w:bCs/>
          <w:color w:val="auto"/>
          <w:position w:val="0"/>
          <w:sz w:val="44"/>
          <w:szCs w:val="44"/>
          <w:highlight w:val="none"/>
          <w:lang w:val="en-US" w:eastAsia="zh-CN" w:bidi="ar-SA"/>
        </w:rPr>
        <w:t xml:space="preserve"> 投标文件参考格式</w:t>
      </w:r>
      <w:bookmarkEnd w:id="220"/>
      <w:bookmarkEnd w:id="221"/>
      <w:bookmarkEnd w:id="402"/>
    </w:p>
    <w:p w14:paraId="3781734A">
      <w:pPr>
        <w:widowControl/>
        <w:kinsoku/>
        <w:wordWrap/>
        <w:overflowPunct/>
        <w:bidi w:val="0"/>
        <w:spacing w:beforeAutospacing="0" w:afterAutospacing="0" w:line="240" w:lineRule="auto"/>
        <w:ind w:firstLine="482" w:firstLineChars="200"/>
        <w:jc w:val="both"/>
        <w:rPr>
          <w:rFonts w:hint="default" w:ascii="Times New Roman" w:hAnsi="Times New Roman" w:eastAsia="方正仿宋_GB2312" w:cs="Times New Roman"/>
          <w:b/>
          <w:bCs/>
          <w:color w:val="auto"/>
          <w:sz w:val="24"/>
          <w:szCs w:val="24"/>
          <w:highlight w:val="none"/>
        </w:rPr>
      </w:pPr>
      <w:r>
        <w:rPr>
          <w:rFonts w:hint="default" w:ascii="Times New Roman" w:hAnsi="Times New Roman" w:eastAsia="方正仿宋_GB2312" w:cs="Times New Roman"/>
          <w:b/>
          <w:bCs/>
          <w:color w:val="auto"/>
          <w:sz w:val="24"/>
          <w:szCs w:val="24"/>
          <w:highlight w:val="none"/>
        </w:rPr>
        <w:t>投标文件格式使用注意事项：</w:t>
      </w:r>
    </w:p>
    <w:p w14:paraId="7C30AD74">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1.</w:t>
      </w:r>
      <w:r>
        <w:rPr>
          <w:rFonts w:hint="default" w:ascii="Times New Roman" w:hAnsi="Times New Roman" w:eastAsia="方正仿宋_GB2312" w:cs="Times New Roman"/>
          <w:b/>
          <w:bCs/>
          <w:color w:val="auto"/>
          <w:sz w:val="24"/>
          <w:szCs w:val="24"/>
          <w:highlight w:val="none"/>
        </w:rPr>
        <w:t>投标文件编制时应使用的模板已在本部分列明，招标文件要求提供但未提供模板的，格式自拟。</w:t>
      </w:r>
    </w:p>
    <w:p w14:paraId="727B3798">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2.</w:t>
      </w:r>
      <w:r>
        <w:rPr>
          <w:rFonts w:hint="default" w:ascii="Times New Roman" w:hAnsi="Times New Roman" w:eastAsia="方正仿宋_GB2312" w:cs="Times New Roman"/>
          <w:b/>
          <w:bCs/>
          <w:color w:val="auto"/>
          <w:sz w:val="24"/>
          <w:szCs w:val="24"/>
          <w:highlight w:val="none"/>
        </w:rPr>
        <w:t>模板没有先后顺序，在使用模板时模板名称对应苏采云系统目录名称。</w:t>
      </w:r>
    </w:p>
    <w:p w14:paraId="7C10B72E">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240" w:lineRule="auto"/>
        <w:ind w:leftChars="0" w:firstLine="482" w:firstLineChars="200"/>
        <w:jc w:val="both"/>
        <w:textAlignment w:val="auto"/>
        <w:rPr>
          <w:rFonts w:hint="default" w:ascii="Times New Roman" w:hAnsi="Times New Roman" w:eastAsia="方正仿宋_GB2312" w:cs="Times New Roman"/>
          <w:b/>
          <w:bCs/>
          <w:color w:val="auto"/>
          <w:sz w:val="24"/>
          <w:szCs w:val="24"/>
          <w:highlight w:val="none"/>
        </w:rPr>
      </w:pPr>
      <w:r>
        <w:rPr>
          <w:rFonts w:hint="eastAsia" w:eastAsia="方正仿宋_GB2312" w:cs="Times New Roman"/>
          <w:b/>
          <w:bCs/>
          <w:color w:val="auto"/>
          <w:sz w:val="24"/>
          <w:szCs w:val="24"/>
          <w:highlight w:val="none"/>
          <w:lang w:val="en-US" w:eastAsia="zh-CN"/>
        </w:rPr>
        <w:t>3.</w:t>
      </w:r>
      <w:r>
        <w:rPr>
          <w:rFonts w:hint="default" w:ascii="Times New Roman" w:hAnsi="Times New Roman" w:eastAsia="方正仿宋_GB2312" w:cs="Times New Roman"/>
          <w:b/>
          <w:bCs/>
          <w:color w:val="auto"/>
          <w:sz w:val="24"/>
          <w:szCs w:val="24"/>
          <w:highlight w:val="none"/>
        </w:rPr>
        <w:t>招标文件中提供的投标文件格式与苏采云系统内不一致的，以苏采云系统的格式为准。</w:t>
      </w:r>
    </w:p>
    <w:p w14:paraId="594C0EB1">
      <w:pPr>
        <w:numPr>
          <w:ilvl w:val="0"/>
          <w:numId w:val="0"/>
        </w:numPr>
        <w:spacing w:line="240" w:lineRule="auto"/>
        <w:rPr>
          <w:rFonts w:hint="eastAsia"/>
          <w:color w:val="auto"/>
          <w:highlight w:val="none"/>
          <w:lang w:val="en-US" w:eastAsia="zh-CN"/>
        </w:rPr>
      </w:pPr>
    </w:p>
    <w:p w14:paraId="78F9B8FB">
      <w:pP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br w:type="page"/>
      </w:r>
    </w:p>
    <w:p w14:paraId="642C8387">
      <w:pPr>
        <w:kinsoku/>
        <w:wordWrap/>
        <w:overflowPunct/>
        <w:bidi w:val="0"/>
        <w:spacing w:beforeAutospacing="0" w:afterAutospacing="0" w:line="500" w:lineRule="exact"/>
        <w:ind w:firstLine="482" w:firstLineChars="200"/>
        <w:jc w:val="both"/>
        <w:outlineLvl w:val="1"/>
        <w:rPr>
          <w:rFonts w:hint="default" w:ascii="Times New Roman" w:hAnsi="Times New Roman" w:eastAsia="方正仿宋_GB2312" w:cs="Times New Roman"/>
          <w:b/>
          <w:color w:val="auto"/>
          <w:sz w:val="24"/>
          <w:szCs w:val="24"/>
          <w:highlight w:val="none"/>
          <w:lang w:val="en-US" w:eastAsia="zh-CN" w:bidi="ar-SA"/>
        </w:rPr>
      </w:pPr>
      <w:bookmarkStart w:id="403" w:name="_Toc15407"/>
      <w:bookmarkStart w:id="404" w:name="_Toc22488"/>
      <w:r>
        <w:rPr>
          <w:rFonts w:hint="default" w:ascii="Times New Roman" w:hAnsi="Times New Roman" w:eastAsia="方正仿宋_GB2312" w:cs="Times New Roman"/>
          <w:b/>
          <w:color w:val="auto"/>
          <w:sz w:val="24"/>
          <w:szCs w:val="24"/>
          <w:highlight w:val="none"/>
          <w:lang w:val="en-US" w:eastAsia="zh-CN" w:bidi="ar-SA"/>
        </w:rPr>
        <w:t>封面</w:t>
      </w:r>
      <w:bookmarkEnd w:id="403"/>
      <w:bookmarkEnd w:id="404"/>
    </w:p>
    <w:p w14:paraId="7AA68B76">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p w14:paraId="125D4050">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p w14:paraId="1A268A5D">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p w14:paraId="51BA9D43">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p w14:paraId="5F1ED412">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rPr>
          <w:rFonts w:hint="default" w:ascii="Times New Roman" w:hAnsi="Times New Roman" w:eastAsia="方正仿宋_GB2312" w:cs="Times New Roman"/>
          <w:b/>
          <w:bCs/>
          <w:color w:val="auto"/>
          <w:sz w:val="44"/>
          <w:szCs w:val="44"/>
          <w:highlight w:val="none"/>
          <w:lang w:val="en-US" w:eastAsia="zh-CN" w:bidi="ar-SA"/>
        </w:rPr>
      </w:pPr>
      <w:r>
        <w:rPr>
          <w:rFonts w:hint="default" w:ascii="Times New Roman" w:hAnsi="Times New Roman" w:eastAsia="方正仿宋_GB2312" w:cs="Times New Roman"/>
          <w:b/>
          <w:bCs/>
          <w:color w:val="auto"/>
          <w:sz w:val="44"/>
          <w:szCs w:val="44"/>
          <w:highlight w:val="none"/>
          <w:lang w:val="en-US" w:eastAsia="zh-CN" w:bidi="ar-SA"/>
        </w:rPr>
        <w:t>投 标 文 件</w:t>
      </w:r>
    </w:p>
    <w:p w14:paraId="05FDCA48">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p w14:paraId="1015D1DD">
      <w:pPr>
        <w:widowControl w:val="0"/>
        <w:kinsoku/>
        <w:wordWrap/>
        <w:overflowPunct/>
        <w:bidi w:val="0"/>
        <w:spacing w:beforeAutospacing="0" w:afterAutospacing="0" w:line="500" w:lineRule="exact"/>
        <w:ind w:firstLine="482" w:firstLineChars="200"/>
        <w:jc w:val="left"/>
        <w:rPr>
          <w:rFonts w:hint="default" w:ascii="Times New Roman" w:hAnsi="Times New Roman" w:eastAsia="方正仿宋_GB2312" w:cs="Times New Roman"/>
          <w:color w:val="auto"/>
          <w:sz w:val="24"/>
          <w:szCs w:val="24"/>
          <w:highlight w:val="none"/>
          <w:lang w:val="en-US" w:eastAsia="zh-CN" w:bidi="ar-SA"/>
        </w:rPr>
      </w:pPr>
    </w:p>
    <w:p w14:paraId="68C1D27B">
      <w:pPr>
        <w:widowControl w:val="0"/>
        <w:kinsoku/>
        <w:wordWrap/>
        <w:overflowPunct/>
        <w:bidi w:val="0"/>
        <w:spacing w:beforeAutospacing="0" w:afterAutospacing="0" w:line="500" w:lineRule="exact"/>
        <w:ind w:firstLine="482" w:firstLineChars="200"/>
        <w:jc w:val="left"/>
        <w:rPr>
          <w:rFonts w:hint="default" w:ascii="Times New Roman" w:hAnsi="Times New Roman" w:eastAsia="方正仿宋_GB2312" w:cs="Times New Roman"/>
          <w:color w:val="auto"/>
          <w:sz w:val="24"/>
          <w:szCs w:val="24"/>
          <w:highlight w:val="none"/>
          <w:lang w:val="en-US" w:eastAsia="zh-CN" w:bidi="ar-SA"/>
        </w:rPr>
      </w:pPr>
    </w:p>
    <w:p w14:paraId="5CB93C71">
      <w:pPr>
        <w:widowControl w:val="0"/>
        <w:kinsoku/>
        <w:wordWrap/>
        <w:overflowPunct/>
        <w:bidi w:val="0"/>
        <w:spacing w:beforeAutospacing="0" w:afterAutospacing="0" w:line="500" w:lineRule="exact"/>
        <w:ind w:firstLine="482" w:firstLineChars="200"/>
        <w:jc w:val="left"/>
        <w:rPr>
          <w:rFonts w:hint="default" w:ascii="Times New Roman" w:hAnsi="Times New Roman" w:eastAsia="方正仿宋_GB2312" w:cs="Times New Roman"/>
          <w:color w:val="auto"/>
          <w:sz w:val="24"/>
          <w:szCs w:val="24"/>
          <w:highlight w:val="none"/>
          <w:lang w:val="en-US" w:eastAsia="zh-CN" w:bidi="ar-SA"/>
        </w:rPr>
      </w:pPr>
    </w:p>
    <w:p w14:paraId="1C4E7E9A">
      <w:pPr>
        <w:widowControl w:val="0"/>
        <w:kinsoku/>
        <w:wordWrap/>
        <w:overflowPunct/>
        <w:bidi w:val="0"/>
        <w:spacing w:beforeAutospacing="0" w:afterAutospacing="0" w:line="500" w:lineRule="exact"/>
        <w:ind w:firstLine="482" w:firstLineChars="200"/>
        <w:jc w:val="left"/>
        <w:rPr>
          <w:rFonts w:hint="default" w:ascii="Times New Roman" w:hAnsi="Times New Roman" w:eastAsia="方正仿宋_GB2312" w:cs="Times New Roman"/>
          <w:color w:val="auto"/>
          <w:sz w:val="24"/>
          <w:szCs w:val="24"/>
          <w:highlight w:val="none"/>
          <w:lang w:val="en-US" w:eastAsia="zh-CN" w:bidi="ar-SA"/>
        </w:rPr>
      </w:pPr>
    </w:p>
    <w:p w14:paraId="5E41FF0B">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tbl>
      <w:tblPr>
        <w:tblStyle w:val="6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422"/>
        <w:gridCol w:w="4423"/>
      </w:tblGrid>
      <w:tr w14:paraId="3CF1F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22" w:type="dxa"/>
          </w:tcPr>
          <w:p w14:paraId="6E177F97">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jc w:val="right"/>
              <w:textAlignment w:val="auto"/>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项 目 名 称：</w:t>
            </w:r>
          </w:p>
        </w:tc>
        <w:tc>
          <w:tcPr>
            <w:tcW w:w="4423" w:type="dxa"/>
          </w:tcPr>
          <w:p w14:paraId="4783D07F">
            <w:pPr>
              <w:widowControl w:val="0"/>
              <w:kinsoku/>
              <w:wordWrap/>
              <w:overflowPunct/>
              <w:bidi w:val="0"/>
              <w:spacing w:beforeAutospacing="0" w:afterAutospacing="0" w:line="360" w:lineRule="auto"/>
              <w:jc w:val="both"/>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p>
        </w:tc>
      </w:tr>
      <w:tr w14:paraId="02B966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22" w:type="dxa"/>
          </w:tcPr>
          <w:p w14:paraId="1AB12676">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0" w:firstLineChars="0"/>
              <w:jc w:val="right"/>
              <w:textAlignment w:val="auto"/>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项 目 编 号：</w:t>
            </w:r>
          </w:p>
        </w:tc>
        <w:tc>
          <w:tcPr>
            <w:tcW w:w="4423" w:type="dxa"/>
          </w:tcPr>
          <w:p w14:paraId="0C4E0E4E">
            <w:pPr>
              <w:widowControl w:val="0"/>
              <w:kinsoku/>
              <w:wordWrap/>
              <w:overflowPunct/>
              <w:bidi w:val="0"/>
              <w:spacing w:beforeAutospacing="0" w:afterAutospacing="0" w:line="360" w:lineRule="auto"/>
              <w:jc w:val="both"/>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p>
        </w:tc>
      </w:tr>
      <w:tr w14:paraId="2C172F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22" w:type="dxa"/>
          </w:tcPr>
          <w:p w14:paraId="5C750997">
            <w:pPr>
              <w:widowControl w:val="0"/>
              <w:kinsoku/>
              <w:wordWrap/>
              <w:overflowPunct/>
              <w:bidi w:val="0"/>
              <w:spacing w:beforeAutospacing="0" w:afterAutospacing="0" w:line="360" w:lineRule="auto"/>
              <w:jc w:val="right"/>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投标人名称 ：</w:t>
            </w:r>
          </w:p>
        </w:tc>
        <w:tc>
          <w:tcPr>
            <w:tcW w:w="4423" w:type="dxa"/>
          </w:tcPr>
          <w:p w14:paraId="03091683">
            <w:pPr>
              <w:widowControl w:val="0"/>
              <w:kinsoku/>
              <w:wordWrap/>
              <w:overflowPunct/>
              <w:bidi w:val="0"/>
              <w:spacing w:beforeAutospacing="0" w:afterAutospacing="0" w:line="360" w:lineRule="auto"/>
              <w:jc w:val="both"/>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u w:val="single"/>
                <w:lang w:val="en-US" w:eastAsia="zh-CN" w:bidi="ar-SA"/>
              </w:rPr>
              <w:t>（加盖CA电子公章）</w:t>
            </w:r>
          </w:p>
        </w:tc>
      </w:tr>
      <w:tr w14:paraId="12770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4422" w:type="dxa"/>
          </w:tcPr>
          <w:p w14:paraId="4DEACF8E">
            <w:pPr>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2" w:firstLineChars="200"/>
              <w:jc w:val="right"/>
              <w:textAlignment w:val="auto"/>
              <w:rPr>
                <w:rFonts w:hint="default" w:ascii="Times New Roman" w:hAnsi="Times New Roman" w:eastAsia="方正仿宋_GB2312" w:cs="Times New Roman"/>
                <w:color w:val="auto"/>
                <w:sz w:val="24"/>
                <w:szCs w:val="24"/>
                <w:highlight w:val="none"/>
                <w:vertAlign w:val="baseline"/>
                <w:lang w:val="en-US" w:eastAsia="zh-CN" w:bidi="ar-SA"/>
              </w:rPr>
            </w:pPr>
            <w:r>
              <w:rPr>
                <w:rFonts w:hint="eastAsia" w:ascii="方正仿宋_GB2312" w:hAnsi="方正仿宋_GB2312" w:eastAsia="方正仿宋_GB2312" w:cs="方正仿宋_GB2312"/>
                <w:b/>
                <w:color w:val="auto"/>
                <w:sz w:val="24"/>
                <w:szCs w:val="24"/>
                <w:highlight w:val="none"/>
                <w:lang w:val="en-US" w:eastAsia="zh-CN" w:bidi="ar-SA"/>
              </w:rPr>
              <w:t>日   期 ：</w:t>
            </w:r>
          </w:p>
        </w:tc>
        <w:tc>
          <w:tcPr>
            <w:tcW w:w="4423" w:type="dxa"/>
          </w:tcPr>
          <w:p w14:paraId="7AA0C1F3">
            <w:pPr>
              <w:widowControl w:val="0"/>
              <w:kinsoku/>
              <w:wordWrap/>
              <w:overflowPunct/>
              <w:bidi w:val="0"/>
              <w:spacing w:beforeAutospacing="0" w:afterAutospacing="0" w:line="360" w:lineRule="auto"/>
              <w:jc w:val="both"/>
              <w:rPr>
                <w:rFonts w:hint="default" w:ascii="Times New Roman" w:hAnsi="Times New Roman" w:eastAsia="方正仿宋_GB2312" w:cs="Times New Roman"/>
                <w:color w:val="auto"/>
                <w:sz w:val="24"/>
                <w:szCs w:val="24"/>
                <w:highlight w:val="none"/>
                <w:u w:val="single"/>
                <w:vertAlign w:val="baseline"/>
                <w:lang w:val="en-US" w:eastAsia="zh-CN" w:bidi="ar-SA"/>
              </w:rPr>
            </w:pPr>
            <w:r>
              <w:rPr>
                <w:rFonts w:hint="eastAsia" w:ascii="Times New Roman" w:hAnsi="Times New Roman" w:eastAsia="方正仿宋_GB2312" w:cs="Times New Roman"/>
                <w:color w:val="auto"/>
                <w:sz w:val="24"/>
                <w:szCs w:val="24"/>
                <w:highlight w:val="none"/>
                <w:u w:val="single"/>
                <w:vertAlign w:val="baseline"/>
                <w:lang w:val="en-US" w:eastAsia="zh-CN" w:bidi="ar-SA"/>
              </w:rPr>
              <w:t xml:space="preserve">                   </w:t>
            </w:r>
          </w:p>
        </w:tc>
      </w:tr>
    </w:tbl>
    <w:p w14:paraId="1C4D8737">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p w14:paraId="19C25A0E">
      <w:pPr>
        <w:widowControl w:val="0"/>
        <w:kinsoku/>
        <w:wordWrap/>
        <w:overflowPunct/>
        <w:bidi w:val="0"/>
        <w:spacing w:beforeAutospacing="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p>
    <w:p w14:paraId="26357482">
      <w:pPr>
        <w:widowControl/>
        <w:kinsoku/>
        <w:wordWrap/>
        <w:overflowPunct/>
        <w:bidi w:val="0"/>
        <w:spacing w:before="0" w:beforeAutospacing="0" w:after="0" w:afterAutospacing="0" w:line="500" w:lineRule="exact"/>
        <w:ind w:firstLine="482" w:firstLineChars="200"/>
        <w:jc w:val="left"/>
        <w:rPr>
          <w:rFonts w:hint="eastAsia" w:ascii="方正仿宋_GB2312" w:hAnsi="方正仿宋_GB2312" w:eastAsia="方正仿宋_GB2312" w:cs="方正仿宋_GB2312"/>
          <w:color w:val="auto"/>
          <w:sz w:val="24"/>
          <w:szCs w:val="24"/>
          <w:highlight w:val="none"/>
          <w:lang w:val="en-US" w:eastAsia="zh-CN" w:bidi="ar-SA"/>
        </w:rPr>
      </w:pPr>
    </w:p>
    <w:p w14:paraId="5890A958">
      <w:pPr>
        <w:widowControl/>
        <w:kinsoku/>
        <w:wordWrap/>
        <w:overflowPunct/>
        <w:bidi w:val="0"/>
        <w:spacing w:before="0" w:beforeAutospacing="0" w:after="0" w:afterAutospacing="0" w:line="500" w:lineRule="exact"/>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color w:val="auto"/>
          <w:sz w:val="24"/>
          <w:szCs w:val="24"/>
          <w:highlight w:val="none"/>
          <w:lang w:val="en-US" w:eastAsia="zh-CN" w:bidi="ar-SA"/>
        </w:rPr>
        <w:t> </w:t>
      </w:r>
    </w:p>
    <w:p w14:paraId="6C03749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p>
    <w:p w14:paraId="5EFFDF85">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clear="all"/>
      </w:r>
      <w:bookmarkStart w:id="405" w:name="_Toc29318"/>
      <w:bookmarkStart w:id="406" w:name="_Toc11040"/>
      <w:bookmarkStart w:id="407" w:name="_Toc28278"/>
      <w:bookmarkStart w:id="408" w:name="_Toc164203464"/>
      <w:bookmarkStart w:id="409" w:name="_Toc21292"/>
    </w:p>
    <w:p w14:paraId="5B0CF086">
      <w:pPr>
        <w:kinsoku/>
        <w:wordWrap/>
        <w:overflowPunct/>
        <w:bidi w:val="0"/>
        <w:spacing w:beforeAutospacing="0" w:afterAutospacing="0" w:line="240" w:lineRule="auto"/>
        <w:ind w:firstLine="482" w:firstLineChars="200"/>
        <w:jc w:val="center"/>
        <w:outlineLvl w:val="1"/>
        <w:rPr>
          <w:rFonts w:hint="default" w:ascii="Times New Roman" w:hAnsi="Times New Roman" w:eastAsia="方正仿宋_GB2312" w:cs="Times New Roman"/>
          <w:b/>
          <w:color w:val="auto"/>
          <w:sz w:val="24"/>
          <w:szCs w:val="24"/>
          <w:highlight w:val="none"/>
          <w:lang w:val="en-US" w:eastAsia="zh-CN" w:bidi="ar-SA"/>
        </w:rPr>
      </w:pPr>
      <w:bookmarkStart w:id="410" w:name="_Toc5742"/>
      <w:r>
        <w:rPr>
          <w:rFonts w:hint="default" w:ascii="Times New Roman" w:hAnsi="Times New Roman" w:eastAsia="方正仿宋_GB2312" w:cs="Times New Roman"/>
          <w:b/>
          <w:color w:val="auto"/>
          <w:sz w:val="24"/>
          <w:szCs w:val="24"/>
          <w:highlight w:val="none"/>
          <w:lang w:val="en-US" w:eastAsia="zh-CN" w:bidi="ar-SA"/>
        </w:rPr>
        <w:t>目录（参考格式）</w:t>
      </w:r>
    </w:p>
    <w:p w14:paraId="261DBE4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p>
    <w:p w14:paraId="36E38675">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投标人基本情况</w:t>
      </w:r>
    </w:p>
    <w:p w14:paraId="5A02A1F1">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投标人资质（按资格要求提供）</w:t>
      </w:r>
    </w:p>
    <w:p w14:paraId="6B397247">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投标人具有良好的商业信誉和健全的财务会计制度</w:t>
      </w:r>
    </w:p>
    <w:p w14:paraId="6712A7E3">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具有履行合同所必须的设备和专业技术能力</w:t>
      </w:r>
    </w:p>
    <w:p w14:paraId="742C73AD">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有依法缴纳税收和社会保障资金的良好记录</w:t>
      </w:r>
    </w:p>
    <w:p w14:paraId="121C8BB1">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无重大违法行为声明</w:t>
      </w:r>
    </w:p>
    <w:p w14:paraId="795A415D">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投标函</w:t>
      </w:r>
    </w:p>
    <w:p w14:paraId="2A0A9B0C">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法定代表人身份证明或授权委托书</w:t>
      </w:r>
    </w:p>
    <w:p w14:paraId="79F33A8D">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开标一览表</w:t>
      </w:r>
    </w:p>
    <w:p w14:paraId="3C4F0708">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明细报价表</w:t>
      </w:r>
    </w:p>
    <w:p w14:paraId="71BDA9F7">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中小企业声明函</w:t>
      </w:r>
    </w:p>
    <w:p w14:paraId="5F01E5E6">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响应偏差表</w:t>
      </w:r>
    </w:p>
    <w:p w14:paraId="60BD2180">
      <w:pPr>
        <w:keepNext w:val="0"/>
        <w:keepLines w:val="0"/>
        <w:pageBreakBefore w:val="0"/>
        <w:widowControl w:val="0"/>
        <w:numPr>
          <w:ilvl w:val="0"/>
          <w:numId w:val="7"/>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服务方案</w:t>
      </w:r>
      <w:r>
        <w:rPr>
          <w:rFonts w:hint="default" w:ascii="Times New Roman" w:hAnsi="Times New Roman" w:eastAsia="方正仿宋_GB2312" w:cs="Times New Roman"/>
          <w:b w:val="0"/>
          <w:color w:val="auto"/>
          <w:position w:val="0"/>
          <w:sz w:val="24"/>
          <w:szCs w:val="24"/>
          <w:highlight w:val="none"/>
          <w:lang w:val="en-US" w:eastAsia="zh-CN" w:bidi="ar-SA"/>
        </w:rPr>
        <w:tab/>
      </w:r>
    </w:p>
    <w:p w14:paraId="61B119BB">
      <w:pPr>
        <w:keepNext w:val="0"/>
        <w:keepLines w:val="0"/>
        <w:pageBreakBefore w:val="0"/>
        <w:widowControl w:val="0"/>
        <w:numPr>
          <w:ilvl w:val="0"/>
          <w:numId w:val="7"/>
        </w:numPr>
        <w:tabs>
          <w:tab w:val="left" w:pos="2353"/>
        </w:tabs>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服务机构、人员的情况介绍</w:t>
      </w:r>
    </w:p>
    <w:p w14:paraId="67A97A0E">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类似项目业绩一览表</w:t>
      </w:r>
    </w:p>
    <w:p w14:paraId="29749578">
      <w:pPr>
        <w:keepNext w:val="0"/>
        <w:keepLines w:val="0"/>
        <w:pageBreakBefore w:val="0"/>
        <w:widowControl w:val="0"/>
        <w:numPr>
          <w:ilvl w:val="0"/>
          <w:numId w:val="7"/>
        </w:numPr>
        <w:kinsoku/>
        <w:wordWrap/>
        <w:overflowPunct/>
        <w:topLinePunct w:val="0"/>
        <w:autoSpaceDE/>
        <w:autoSpaceDN/>
        <w:bidi w:val="0"/>
        <w:adjustRightInd/>
        <w:snapToGrid/>
        <w:spacing w:beforeAutospacing="0" w:afterAutospacing="0" w:line="500" w:lineRule="exact"/>
        <w:ind w:left="0" w:leftChars="0"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投标所需其他材料</w:t>
      </w:r>
    </w:p>
    <w:p w14:paraId="792E6C1A">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480" w:firstLineChars="200"/>
        <w:jc w:val="both"/>
        <w:textAlignment w:val="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r>
    </w:p>
    <w:p w14:paraId="4D17B4C4">
      <w:pPr>
        <w:pStyle w:val="610"/>
        <w:keepNext w:val="0"/>
        <w:keepLines w:val="0"/>
        <w:pageBreakBefore w:val="0"/>
        <w:widowControl/>
        <w:kinsoku/>
        <w:wordWrap/>
        <w:overflowPunct/>
        <w:topLinePunct w:val="0"/>
        <w:autoSpaceDE/>
        <w:autoSpaceDN/>
        <w:bidi w:val="0"/>
        <w:adjustRightInd/>
        <w:snapToGrid/>
        <w:spacing w:beforeAutospacing="0" w:afterAutospacing="0" w:line="480" w:lineRule="auto"/>
        <w:ind w:firstLine="0" w:firstLineChars="0"/>
        <w:jc w:val="center"/>
        <w:textAlignment w:val="auto"/>
        <w:outlineLvl w:val="1"/>
        <w:rPr>
          <w:rFonts w:hint="default" w:ascii="Times New Roman" w:hAnsi="Times New Roman" w:eastAsia="方正仿宋_GB2312" w:cs="Times New Roman"/>
          <w:color w:val="auto"/>
          <w:sz w:val="24"/>
          <w:szCs w:val="24"/>
          <w:highlight w:val="none"/>
          <w:lang w:val="en-US" w:eastAsia="zh-CN"/>
        </w:rPr>
      </w:pPr>
      <w:bookmarkStart w:id="411" w:name="_Toc28615"/>
      <w:r>
        <w:rPr>
          <w:rFonts w:hint="eastAsia" w:ascii="Times New Roman" w:hAnsi="Times New Roman" w:eastAsia="方正仿宋_GB2312" w:cs="Times New Roman"/>
          <w:color w:val="auto"/>
          <w:sz w:val="24"/>
          <w:szCs w:val="24"/>
          <w:highlight w:val="none"/>
          <w:lang w:val="en-US" w:eastAsia="zh-CN"/>
        </w:rPr>
        <w:t>一、资格部分</w:t>
      </w:r>
    </w:p>
    <w:p w14:paraId="217EAD01">
      <w:pPr>
        <w:keepNext w:val="0"/>
        <w:keepLines w:val="0"/>
        <w:pageBreakBefore w:val="0"/>
        <w:widowControl w:val="0"/>
        <w:kinsoku/>
        <w:wordWrap/>
        <w:overflowPunct/>
        <w:topLinePunct w:val="0"/>
        <w:autoSpaceDE/>
        <w:autoSpaceDN/>
        <w:bidi w:val="0"/>
        <w:adjustRightInd/>
        <w:snapToGrid/>
        <w:spacing w:beforeAutospacing="0" w:afterAutospacing="0" w:line="480" w:lineRule="auto"/>
        <w:ind w:left="0" w:leftChars="0" w:firstLine="0" w:firstLineChars="0"/>
        <w:jc w:val="center"/>
        <w:textAlignment w:val="auto"/>
        <w:outlineLvl w:val="2"/>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（一）投标函</w:t>
      </w:r>
    </w:p>
    <w:p w14:paraId="7A61CFFF">
      <w:pPr>
        <w:pStyle w:val="26"/>
        <w:rPr>
          <w:rFonts w:hint="default"/>
          <w:color w:val="auto"/>
          <w:highlight w:val="none"/>
          <w:lang w:val="en-US" w:eastAsia="zh-CN"/>
        </w:rPr>
      </w:pPr>
    </w:p>
    <w:p w14:paraId="13BFC520">
      <w:pPr>
        <w:spacing w:line="48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致</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（采购代理机构）：</w:t>
      </w:r>
    </w:p>
    <w:p w14:paraId="3EFA1439">
      <w:pPr>
        <w:pStyle w:val="50"/>
        <w:spacing w:line="480" w:lineRule="auto"/>
        <w:ind w:left="0"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根据贵方关于</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（项目名称）（项目编号：</w:t>
      </w:r>
      <w:r>
        <w:rPr>
          <w:rFonts w:hint="eastAsia" w:ascii="Times New Roman" w:hAns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）的投标邀请，我方已完全理解招标文件的所有内容。</w:t>
      </w:r>
    </w:p>
    <w:p w14:paraId="1AE6A002">
      <w:pPr>
        <w:pStyle w:val="27"/>
        <w:snapToGrid w:val="0"/>
        <w:spacing w:line="480" w:lineRule="auto"/>
        <w:ind w:left="1"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据此函，我方兹宣布同意如下：</w:t>
      </w:r>
    </w:p>
    <w:p w14:paraId="1C952347">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1．按招标文件规定提供货物（服务）的唯一投标报价见开标一览表。</w: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s">
            <w:drawing>
              <wp:anchor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6" o:spid="_x0000_s1026" o:spt="20" style="position:absolute;left:0pt;margin-left:15.75pt;margin-top:19.5pt;height:0pt;width:0.05pt;z-index:251664384;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eExMtQAAAAHAQAADwAA&#10;AAAAAAABACAAAAAiAAAAZHJzL2Rvd25yZXYueG1sUEsBAhQAFAAAAAgAh07iQAhtTt7hAQAA2gMA&#10;AA4AAAAAAAAAAQAgAAAAIwEAAGRycy9lMm9Eb2MueG1sUEsFBgAAAAAGAAYAWQEAAHYFAAAAAA==&#10;">
                <v:fill on="f" focussize="0,0"/>
                <v:stroke color="#000000" joinstyle="round"/>
                <v:imagedata o:title=""/>
                <o:lock v:ext="edit" aspectratio="f"/>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s">
            <w:drawing>
              <wp:anchor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2" name="直线 29"/>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29" o:spid="_x0000_s1026" o:spt="20" style="position:absolute;left:0pt;margin-left:210pt;margin-top:15.6pt;height:0pt;width:0.05pt;z-index:251659264;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O6obMTUAAAACQEAAA8A&#10;AAAAAAAAAQAgAAAAIgAAAGRycy9kb3ducmV2LnhtbFBLAQIUABQAAAAIAIdO4kAobAxh4gEAANsD&#10;AAAOAAAAAAAAAAEAIAAAACMBAABkcnMvZTJvRG9jLnhtbFBLBQYAAAAABgAGAFkBAAB3BQAAAAA=&#10;">
                <v:fill on="f" focussize="0,0"/>
                <v:stroke color="#000000" joinstyle="round"/>
                <v:imagedata o:title=""/>
                <o:lock v:ext="edit" aspectratio="f"/>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s">
            <w:drawing>
              <wp:anchor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23" name="直线 30"/>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0" o:spid="_x0000_s1026" o:spt="20" style="position:absolute;left:0pt;margin-left:15.75pt;margin-top:19.5pt;height:0pt;width:0.05pt;z-index:251660288;mso-width-relative:page;mso-height-relative:page;" filled="f" stroked="t" coordsize="21600,21600" o:allowincell="f" o:gfxdata="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eExMtQAAAAHAQAADwAA&#10;AAAAAAABACAAAAAiAAAAZHJzL2Rvd25yZXYueG1sUEsBAhQAFAAAAAgAh07iQMIVATfhAQAA2wMA&#10;AA4AAAAAAAAAAQAgAAAAIwEAAGRycy9lMm9Eb2MueG1sUEsFBgAAAAAGAAYAWQEAAHYFAAAAAA==&#10;">
                <v:fill on="f" focussize="0,0"/>
                <v:stroke color="#000000" joinstyle="round"/>
                <v:imagedata o:title=""/>
                <o:lock v:ext="edit" aspectratio="f"/>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s">
            <w:drawing>
              <wp:anchor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4" name="直线 31"/>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1" o:spid="_x0000_s1026" o:spt="20" style="position:absolute;left:0pt;margin-left:210pt;margin-top:15.6pt;height:0pt;width:0.05pt;z-index:251661312;mso-width-relative:page;mso-height-relative:page;" filled="f" stroked="t" coordsize="21600,21600" o:allowincell="f" o:gfxdata="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uqGzE1AAAAAkBAAAP&#10;AAAAAAAAAAEAIAAAACIAAABkcnMvZG93bnJldi54bWxQSwECFAAUAAAACACHTuJA7uK4IeMBAADb&#10;AwAADgAAAAAAAAABACAAAAAjAQAAZHJzL2Uyb0RvYy54bWxQSwUGAAAAAAYABgBZAQAAeAUAAAAA&#10;">
                <v:fill on="f" focussize="0,0"/>
                <v:stroke color="#000000" joinstyle="round"/>
                <v:imagedata o:title=""/>
                <o:lock v:ext="edit" aspectratio="f"/>
              </v:line>
            </w:pict>
          </mc:Fallback>
        </mc:AlternateContent>
      </w:r>
    </w:p>
    <w:p w14:paraId="20771743">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s">
            <w:drawing>
              <wp:anchor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25" name="直线 32"/>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2" o:spid="_x0000_s1026" o:spt="20" style="position:absolute;left:0pt;margin-left:210pt;margin-top:19.5pt;height:0pt;width:0.05pt;z-index:251662336;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Lh6NQDVAAAACQEAAA8A&#10;AAAAAAAAAQAgAAAAIgAAAGRycy9kb3ducmV2LnhtbFBLAQIUABQAAAAIAIdO4kCDARXv4QEAANsD&#10;AAAOAAAAAAAAAAEAIAAAACQBAABkcnMvZTJvRG9jLnhtbFBLBQYAAAAABgAGAFkBAAB3BQAAAAA=&#10;">
                <v:fill on="f" focussize="0,0"/>
                <v:stroke color="#000000" joinstyle="round"/>
                <v:imagedata o:title=""/>
                <o:lock v:ext="edit" aspectratio="f"/>
              </v:line>
            </w:pict>
          </mc:Fallback>
        </mc:AlternateContent>
      </w:r>
      <w:r>
        <w:rPr>
          <w:rFonts w:hint="default" w:ascii="Times New Roman" w:hAnsi="Times New Roman" w:eastAsia="方正仿宋_GB2312" w:cs="Times New Roman"/>
          <w:b w:val="0"/>
          <w:color w:val="auto"/>
          <w:position w:val="0"/>
          <w:sz w:val="24"/>
          <w:szCs w:val="24"/>
          <w:highlight w:val="none"/>
          <w:lang w:val="en-US" w:eastAsia="zh-CN" w:bidi="ar-SA"/>
        </w:rPr>
        <mc:AlternateContent>
          <mc:Choice Requires="wps">
            <w:drawing>
              <wp:anchor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直线 33" o:spid="_x0000_s1026" o:spt="20" style="position:absolute;left:0pt;margin-left:210pt;margin-top:19.5pt;height:0pt;width:0.05pt;z-index:251663360;mso-width-relative:page;mso-height-relative:page;" filled="f" stroked="t" coordsize="21600,21600" o:allowincell="f" o:gfxdata="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uHo1ANUAAAAJAQAADwAA&#10;AAAAAAABACAAAAAiAAAAZHJzL2Rvd25yZXYueG1sUEsBAhQAFAAAAAgAh07iQO5UmNjgAQAA2gMA&#10;AA4AAAAAAAAAAQAgAAAAJAEAAGRycy9lMm9Eb2MueG1sUEsFBgAAAAAGAAYAWQEAAHYFAAAAAA==&#10;">
                <v:fill on="f" focussize="0,0"/>
                <v:stroke color="#000000" joinstyle="round"/>
                <v:imagedata o:title=""/>
                <o:lock v:ext="edit" aspectratio="f"/>
              </v:line>
            </w:pict>
          </mc:Fallback>
        </mc:AlternateContent>
      </w:r>
      <w:r>
        <w:rPr>
          <w:rFonts w:hint="eastAsia" w:ascii="Times New Roman" w:hAnsi="Times New Roman" w:eastAsia="方正仿宋_GB2312" w:cs="Times New Roman"/>
          <w:b w:val="0"/>
          <w:color w:val="auto"/>
          <w:position w:val="0"/>
          <w:sz w:val="24"/>
          <w:szCs w:val="24"/>
          <w:highlight w:val="none"/>
          <w:lang w:val="en-US" w:eastAsia="zh-CN" w:bidi="ar-SA"/>
        </w:rPr>
        <w:t>2．我方承诺根据招标文件的规定，完成合同义务，并承担责任（如有偏离，在投标文件中另作说明）。</w:t>
      </w:r>
    </w:p>
    <w:p w14:paraId="13C42F39">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3．我方已详读全部招标文件，包括招标文件书面修改通知（如果有的话），我方完全理解并同意放弃对这方面不明及误解的权利。</w:t>
      </w:r>
    </w:p>
    <w:p w14:paraId="685454ED">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4．我方已详读全部投标文件，保证提供的投标文件及所有材料的完整、真实、合法、有效性并对其负责，承诺在评审期间，如评标委员会对我方提出澄清要求，将及时作出响应，否则自行承担后果。</w:t>
      </w:r>
    </w:p>
    <w:p w14:paraId="064B0349">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5．我方同意从规定的招标日期起遵循本招标文件，并在规定的投标有效期期满之前均具有约束力。</w:t>
      </w:r>
    </w:p>
    <w:p w14:paraId="06C9AC50">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6．我方同意向贵方提供贵方可能要求的与本投标有关的任何证据或资料。</w:t>
      </w:r>
    </w:p>
    <w:p w14:paraId="01E433A9">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7．我方知道如用虚假材料或恶意方式向贵方提出质疑，将承担相应的法律责任。同时承诺：我方如果有上述行为，将无条件承担贵方相关的调查论证费用。</w:t>
      </w:r>
    </w:p>
    <w:p w14:paraId="2A9E8F85">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8．我方承诺：参加政府采购活动前三年内，在经营活动中没有重大违法记录。</w:t>
      </w:r>
    </w:p>
    <w:p w14:paraId="1FF4B2D8">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9．本次投标文件内容与招标文件内容偏离情况见偏离说明（如果有）。</w:t>
      </w:r>
    </w:p>
    <w:p w14:paraId="097DC491">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10．遵守招标文件中要求的收费项目和标准。</w:t>
      </w:r>
    </w:p>
    <w:p w14:paraId="38EA95B7">
      <w:pPr>
        <w:tabs>
          <w:tab w:val="left" w:pos="1125"/>
        </w:tabs>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11．与本投标有关的一切正式往来通讯请寄：</w:t>
      </w:r>
    </w:p>
    <w:p w14:paraId="1A7E594F">
      <w:pPr>
        <w:pStyle w:val="27"/>
        <w:snapToGrid w:val="0"/>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地址：                     电话：   </w:t>
      </w:r>
    </w:p>
    <w:p w14:paraId="7C34FEA4">
      <w:pPr>
        <w:pStyle w:val="27"/>
        <w:snapToGrid w:val="0"/>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传真：                     邮政编码： </w:t>
      </w:r>
    </w:p>
    <w:p w14:paraId="1819DCB5">
      <w:pPr>
        <w:pStyle w:val="27"/>
        <w:snapToGrid w:val="0"/>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投标人（公章）： </w:t>
      </w:r>
    </w:p>
    <w:p w14:paraId="3334BA6F">
      <w:pPr>
        <w:pStyle w:val="27"/>
        <w:snapToGrid w:val="0"/>
        <w:spacing w:line="480" w:lineRule="auto"/>
        <w:ind w:firstLine="480" w:firstLineChars="200"/>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法定代表人签字或盖章：    </w:t>
      </w:r>
    </w:p>
    <w:p w14:paraId="08E11463">
      <w:pPr>
        <w:pStyle w:val="27"/>
        <w:snapToGrid w:val="0"/>
        <w:spacing w:line="480" w:lineRule="auto"/>
        <w:ind w:right="1060" w:firstLine="480" w:firstLineChars="200"/>
        <w:jc w:val="right"/>
        <w:rPr>
          <w:rFonts w:hint="default"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日期：    年  月  日</w:t>
      </w:r>
    </w:p>
    <w:p w14:paraId="084BC086">
      <w:pPr>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br w:type="page"/>
      </w:r>
    </w:p>
    <w:p w14:paraId="3DD7C832">
      <w:pPr>
        <w:pStyle w:val="5"/>
        <w:spacing w:line="360" w:lineRule="auto"/>
        <w:ind w:firstLine="482" w:firstLineChars="200"/>
        <w:jc w:val="center"/>
        <w:outlineLvl w:val="2"/>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（二）独立承担民事责任的能力</w:t>
      </w:r>
    </w:p>
    <w:p w14:paraId="1A2802C7">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提供法人或者其他组织的营业执照等证明文件复印件；投标人为自然人的，提供其身份证复印件</w:t>
      </w:r>
      <w:r>
        <w:rPr>
          <w:rFonts w:hint="eastAsia" w:ascii="Times New Roman" w:eastAsia="方正仿宋_GB2312" w:cs="Times New Roman"/>
          <w:b w:val="0"/>
          <w:color w:val="auto"/>
          <w:position w:val="0"/>
          <w:sz w:val="24"/>
          <w:szCs w:val="24"/>
          <w:highlight w:val="none"/>
          <w:lang w:val="en-US" w:eastAsia="zh-CN" w:bidi="ar-SA"/>
        </w:rPr>
        <w:t>。</w:t>
      </w:r>
      <w:r>
        <w:rPr>
          <w:rFonts w:hint="eastAsia" w:ascii="Times New Roman" w:hAnsi="Times New Roman" w:eastAsia="方正仿宋_GB2312" w:cs="Times New Roman"/>
          <w:b w:val="0"/>
          <w:color w:val="auto"/>
          <w:position w:val="0"/>
          <w:sz w:val="24"/>
          <w:szCs w:val="24"/>
          <w:highlight w:val="none"/>
          <w:lang w:val="en-US" w:eastAsia="zh-CN" w:bidi="ar-SA"/>
        </w:rPr>
        <w:br w:type="page"/>
      </w:r>
    </w:p>
    <w:p w14:paraId="0BFF5341">
      <w:pPr>
        <w:pStyle w:val="5"/>
        <w:spacing w:line="360" w:lineRule="auto"/>
        <w:ind w:firstLine="482" w:firstLineChars="200"/>
        <w:jc w:val="center"/>
        <w:outlineLvl w:val="2"/>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ascii="Times New Roman" w:hAnsi="Times New Roman" w:eastAsia="方正仿宋_GB2312" w:cs="Times New Roman"/>
          <w:b/>
          <w:bCs/>
          <w:color w:val="auto"/>
          <w:position w:val="0"/>
          <w:sz w:val="24"/>
          <w:szCs w:val="24"/>
          <w:highlight w:val="none"/>
          <w:lang w:val="en-US" w:eastAsia="zh-CN" w:bidi="ar-SA"/>
        </w:rPr>
        <w:t>（三）良好的商业信誉和健全的财务会计制度</w:t>
      </w:r>
    </w:p>
    <w:p w14:paraId="5D29989D">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eastAsia="方正仿宋_GB2312" w:cs="Times New Roman"/>
          <w:b w:val="0"/>
          <w:color w:val="auto"/>
          <w:position w:val="0"/>
          <w:sz w:val="24"/>
          <w:szCs w:val="24"/>
          <w:highlight w:val="none"/>
          <w:lang w:val="en-US" w:eastAsia="zh-CN" w:bidi="ar-SA"/>
        </w:rPr>
        <w:t>提供2024年度或2025年度财务报告，至少包含资产负债表、利润表，或响应截止时间前六个月内银行出具的资信证明，或财政部门认可的政府采购专业担保机构出具的担保函；成立不满一年的无须提供，或资格承诺函</w:t>
      </w:r>
      <w:r>
        <w:rPr>
          <w:rFonts w:hint="eastAsia" w:ascii="Times New Roman" w:hAnsi="Times New Roman" w:eastAsia="方正仿宋_GB2312" w:cs="Times New Roman"/>
          <w:b w:val="0"/>
          <w:color w:val="auto"/>
          <w:position w:val="0"/>
          <w:sz w:val="24"/>
          <w:szCs w:val="24"/>
          <w:highlight w:val="none"/>
          <w:lang w:val="en-US" w:eastAsia="zh-CN" w:bidi="ar-SA"/>
        </w:rPr>
        <w:t>。</w:t>
      </w:r>
    </w:p>
    <w:p w14:paraId="1FD09B20">
      <w:pPr>
        <w:rPr>
          <w:rFonts w:ascii="楷体" w:hAnsi="楷体" w:eastAsia="楷体"/>
          <w:color w:val="auto"/>
          <w:sz w:val="32"/>
          <w:highlight w:val="none"/>
        </w:rPr>
      </w:pPr>
      <w:r>
        <w:rPr>
          <w:rFonts w:hint="eastAsia" w:ascii="楷体" w:hAnsi="楷体" w:eastAsia="楷体"/>
          <w:color w:val="auto"/>
          <w:sz w:val="32"/>
          <w:highlight w:val="none"/>
        </w:rPr>
        <w:br w:type="page"/>
      </w:r>
    </w:p>
    <w:p w14:paraId="20DBD72B">
      <w:pPr>
        <w:pStyle w:val="5"/>
        <w:spacing w:line="360" w:lineRule="auto"/>
        <w:ind w:firstLine="482" w:firstLineChars="200"/>
        <w:jc w:val="center"/>
        <w:outlineLvl w:val="2"/>
        <w:rPr>
          <w:rFonts w:hint="eastAsia" w:ascii="Times New Roman" w:hAnsi="Times New Roman"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t>（四）</w:t>
      </w:r>
      <w:r>
        <w:rPr>
          <w:rFonts w:hint="eastAsia" w:ascii="Times New Roman" w:hAnsi="Times New Roman" w:eastAsia="方正仿宋_GB2312" w:cs="Times New Roman"/>
          <w:b/>
          <w:bCs/>
          <w:color w:val="auto"/>
          <w:position w:val="0"/>
          <w:sz w:val="24"/>
          <w:szCs w:val="24"/>
          <w:highlight w:val="none"/>
          <w:lang w:val="en-US" w:eastAsia="zh-CN" w:bidi="ar-SA"/>
        </w:rPr>
        <w:t>履行合同所必需的设备和专业技术能力</w:t>
      </w:r>
    </w:p>
    <w:p w14:paraId="2CDA5D78">
      <w:pPr>
        <w:spacing w:line="360" w:lineRule="auto"/>
        <w:ind w:firstLine="480" w:firstLineChars="200"/>
        <w:jc w:val="center"/>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填写下述表格或提供资格承诺函（见本部分（六）资格承诺函）</w:t>
      </w:r>
    </w:p>
    <w:tbl>
      <w:tblPr>
        <w:tblStyle w:val="64"/>
        <w:tblW w:w="49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1367"/>
        <w:gridCol w:w="1521"/>
        <w:gridCol w:w="786"/>
        <w:gridCol w:w="49"/>
        <w:gridCol w:w="1417"/>
        <w:gridCol w:w="693"/>
        <w:gridCol w:w="258"/>
        <w:gridCol w:w="1038"/>
        <w:gridCol w:w="1070"/>
      </w:tblGrid>
      <w:tr w14:paraId="45F9D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08" w:type="pct"/>
            <w:shd w:val="clear" w:color="auto" w:fill="D9D9D9"/>
            <w:vAlign w:val="center"/>
          </w:tcPr>
          <w:p w14:paraId="50409E0F">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color w:val="auto"/>
                <w:sz w:val="24"/>
                <w:szCs w:val="24"/>
                <w:highlight w:val="none"/>
              </w:rPr>
              <w:br w:type="page"/>
            </w:r>
            <w:r>
              <w:rPr>
                <w:rFonts w:hint="eastAsia" w:ascii="方正仿宋_GB2312" w:hAnsi="方正仿宋_GB2312" w:eastAsia="方正仿宋_GB2312" w:cs="方正仿宋_GB2312"/>
                <w:b/>
                <w:color w:val="auto"/>
                <w:sz w:val="24"/>
                <w:szCs w:val="24"/>
                <w:highlight w:val="none"/>
              </w:rPr>
              <w:t>一</w:t>
            </w:r>
          </w:p>
        </w:tc>
        <w:tc>
          <w:tcPr>
            <w:tcW w:w="4391" w:type="pct"/>
            <w:gridSpan w:val="9"/>
            <w:shd w:val="clear" w:color="auto" w:fill="D9D9D9"/>
            <w:vAlign w:val="center"/>
          </w:tcPr>
          <w:p w14:paraId="59FC7AA4">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公司基本信息</w:t>
            </w:r>
          </w:p>
        </w:tc>
      </w:tr>
      <w:tr w14:paraId="5F1FF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608" w:type="pct"/>
            <w:vAlign w:val="center"/>
          </w:tcPr>
          <w:p w14:paraId="1C367AC2">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733" w:type="pct"/>
            <w:vAlign w:val="center"/>
          </w:tcPr>
          <w:p w14:paraId="71101B79">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公司名称</w:t>
            </w:r>
          </w:p>
        </w:tc>
        <w:tc>
          <w:tcPr>
            <w:tcW w:w="3658" w:type="pct"/>
            <w:gridSpan w:val="8"/>
            <w:vAlign w:val="center"/>
          </w:tcPr>
          <w:p w14:paraId="11FAD73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2419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608" w:type="pct"/>
            <w:vAlign w:val="center"/>
          </w:tcPr>
          <w:p w14:paraId="6755ECC4">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733" w:type="pct"/>
            <w:vAlign w:val="center"/>
          </w:tcPr>
          <w:p w14:paraId="6668FD22">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注册资金</w:t>
            </w:r>
          </w:p>
        </w:tc>
        <w:tc>
          <w:tcPr>
            <w:tcW w:w="815" w:type="pct"/>
            <w:vAlign w:val="center"/>
          </w:tcPr>
          <w:p w14:paraId="64C3EAB3">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vAlign w:val="center"/>
          </w:tcPr>
          <w:p w14:paraId="4B0FBDB4">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1156" w:type="pct"/>
            <w:gridSpan w:val="3"/>
            <w:vAlign w:val="center"/>
          </w:tcPr>
          <w:p w14:paraId="35ED72B7">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公司地址</w:t>
            </w:r>
          </w:p>
        </w:tc>
        <w:tc>
          <w:tcPr>
            <w:tcW w:w="1263" w:type="pct"/>
            <w:gridSpan w:val="3"/>
            <w:vAlign w:val="center"/>
          </w:tcPr>
          <w:p w14:paraId="7156A587">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6403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08" w:type="pct"/>
            <w:vAlign w:val="center"/>
          </w:tcPr>
          <w:p w14:paraId="72A3F726">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733" w:type="pct"/>
            <w:vAlign w:val="center"/>
          </w:tcPr>
          <w:p w14:paraId="174D5FBF">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从业人数</w:t>
            </w:r>
          </w:p>
        </w:tc>
        <w:tc>
          <w:tcPr>
            <w:tcW w:w="815" w:type="pct"/>
            <w:vAlign w:val="center"/>
          </w:tcPr>
          <w:p w14:paraId="0E5EEE71">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vAlign w:val="center"/>
          </w:tcPr>
          <w:p w14:paraId="6AEE2689">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1156" w:type="pct"/>
            <w:gridSpan w:val="3"/>
            <w:vAlign w:val="center"/>
          </w:tcPr>
          <w:p w14:paraId="4D494C88">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法定代表人</w:t>
            </w:r>
          </w:p>
        </w:tc>
        <w:tc>
          <w:tcPr>
            <w:tcW w:w="1263" w:type="pct"/>
            <w:gridSpan w:val="3"/>
            <w:vAlign w:val="center"/>
          </w:tcPr>
          <w:p w14:paraId="1009D381">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12DC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08" w:type="pct"/>
            <w:vAlign w:val="center"/>
          </w:tcPr>
          <w:p w14:paraId="7AB861C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w:t>
            </w:r>
          </w:p>
        </w:tc>
        <w:tc>
          <w:tcPr>
            <w:tcW w:w="733" w:type="pct"/>
            <w:vAlign w:val="center"/>
          </w:tcPr>
          <w:p w14:paraId="0E8CFDB2">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开户银行</w:t>
            </w:r>
          </w:p>
        </w:tc>
        <w:tc>
          <w:tcPr>
            <w:tcW w:w="815" w:type="pct"/>
            <w:vAlign w:val="center"/>
          </w:tcPr>
          <w:p w14:paraId="51ED51D5">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vAlign w:val="center"/>
          </w:tcPr>
          <w:p w14:paraId="18692CC0">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p>
        </w:tc>
        <w:tc>
          <w:tcPr>
            <w:tcW w:w="1156" w:type="pct"/>
            <w:gridSpan w:val="3"/>
            <w:vAlign w:val="center"/>
          </w:tcPr>
          <w:p w14:paraId="15E68976">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账号</w:t>
            </w:r>
          </w:p>
        </w:tc>
        <w:tc>
          <w:tcPr>
            <w:tcW w:w="1263" w:type="pct"/>
            <w:gridSpan w:val="3"/>
            <w:vAlign w:val="center"/>
          </w:tcPr>
          <w:p w14:paraId="483420D3">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66156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08" w:type="pct"/>
            <w:tcBorders>
              <w:bottom w:val="single" w:color="auto" w:sz="4" w:space="0"/>
            </w:tcBorders>
            <w:vAlign w:val="center"/>
          </w:tcPr>
          <w:p w14:paraId="208D6C7B">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w:t>
            </w:r>
          </w:p>
        </w:tc>
        <w:tc>
          <w:tcPr>
            <w:tcW w:w="733" w:type="pct"/>
            <w:tcBorders>
              <w:bottom w:val="single" w:color="auto" w:sz="4" w:space="0"/>
            </w:tcBorders>
            <w:vAlign w:val="center"/>
          </w:tcPr>
          <w:p w14:paraId="6C877EA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项目联系人</w:t>
            </w:r>
          </w:p>
        </w:tc>
        <w:tc>
          <w:tcPr>
            <w:tcW w:w="815" w:type="pct"/>
            <w:tcBorders>
              <w:bottom w:val="single" w:color="auto" w:sz="4" w:space="0"/>
            </w:tcBorders>
            <w:vAlign w:val="center"/>
          </w:tcPr>
          <w:p w14:paraId="2513A471">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tcBorders>
              <w:bottom w:val="single" w:color="auto" w:sz="4" w:space="0"/>
            </w:tcBorders>
            <w:vAlign w:val="center"/>
          </w:tcPr>
          <w:p w14:paraId="7D98449C">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9</w:t>
            </w:r>
          </w:p>
        </w:tc>
        <w:tc>
          <w:tcPr>
            <w:tcW w:w="1156" w:type="pct"/>
            <w:gridSpan w:val="3"/>
            <w:tcBorders>
              <w:bottom w:val="single" w:color="auto" w:sz="4" w:space="0"/>
            </w:tcBorders>
            <w:vAlign w:val="center"/>
          </w:tcPr>
          <w:p w14:paraId="558D1267">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联系电话</w:t>
            </w:r>
          </w:p>
        </w:tc>
        <w:tc>
          <w:tcPr>
            <w:tcW w:w="1263" w:type="pct"/>
            <w:gridSpan w:val="3"/>
            <w:tcBorders>
              <w:bottom w:val="single" w:color="auto" w:sz="4" w:space="0"/>
            </w:tcBorders>
            <w:vAlign w:val="center"/>
          </w:tcPr>
          <w:p w14:paraId="2007CB77">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749FD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08" w:type="pct"/>
            <w:shd w:val="clear" w:color="auto" w:fill="D9D9D9"/>
            <w:vAlign w:val="center"/>
          </w:tcPr>
          <w:p w14:paraId="5E942110">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二</w:t>
            </w:r>
          </w:p>
        </w:tc>
        <w:tc>
          <w:tcPr>
            <w:tcW w:w="4391" w:type="pct"/>
            <w:gridSpan w:val="9"/>
            <w:shd w:val="clear" w:color="auto" w:fill="D9D9D9"/>
            <w:vAlign w:val="center"/>
          </w:tcPr>
          <w:p w14:paraId="73C556CC">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公司财务状况</w:t>
            </w:r>
          </w:p>
        </w:tc>
      </w:tr>
      <w:tr w14:paraId="07B0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608" w:type="pct"/>
            <w:vAlign w:val="center"/>
          </w:tcPr>
          <w:p w14:paraId="330FD2EA">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（一）</w:t>
            </w:r>
          </w:p>
        </w:tc>
        <w:tc>
          <w:tcPr>
            <w:tcW w:w="4391" w:type="pct"/>
            <w:gridSpan w:val="9"/>
            <w:vAlign w:val="center"/>
          </w:tcPr>
          <w:p w14:paraId="011B1994">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b/>
                <w:color w:val="auto"/>
                <w:sz w:val="24"/>
                <w:szCs w:val="24"/>
                <w:highlight w:val="none"/>
              </w:rPr>
              <w:t>年度财务状况</w:t>
            </w:r>
          </w:p>
        </w:tc>
      </w:tr>
      <w:tr w14:paraId="378C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608" w:type="pct"/>
            <w:vAlign w:val="center"/>
          </w:tcPr>
          <w:p w14:paraId="28FDB00E">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733" w:type="pct"/>
            <w:vAlign w:val="center"/>
          </w:tcPr>
          <w:p w14:paraId="2757CD89">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营业收入（万）：</w:t>
            </w:r>
          </w:p>
        </w:tc>
        <w:tc>
          <w:tcPr>
            <w:tcW w:w="815" w:type="pct"/>
            <w:vAlign w:val="center"/>
          </w:tcPr>
          <w:p w14:paraId="6E74C4B1">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vAlign w:val="center"/>
          </w:tcPr>
          <w:p w14:paraId="10AA9A2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1156" w:type="pct"/>
            <w:gridSpan w:val="3"/>
            <w:vAlign w:val="center"/>
          </w:tcPr>
          <w:p w14:paraId="7BE96060">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利润总额（万）</w:t>
            </w:r>
          </w:p>
        </w:tc>
        <w:tc>
          <w:tcPr>
            <w:tcW w:w="1263" w:type="pct"/>
            <w:gridSpan w:val="3"/>
            <w:vAlign w:val="center"/>
          </w:tcPr>
          <w:p w14:paraId="43232D46">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742B9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608" w:type="pct"/>
            <w:vAlign w:val="center"/>
          </w:tcPr>
          <w:p w14:paraId="2AEB9D65">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3</w:t>
            </w:r>
          </w:p>
        </w:tc>
        <w:tc>
          <w:tcPr>
            <w:tcW w:w="733" w:type="pct"/>
            <w:vAlign w:val="center"/>
          </w:tcPr>
          <w:p w14:paraId="2C01FFF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年末“固定资产合计”（万）</w:t>
            </w:r>
          </w:p>
        </w:tc>
        <w:tc>
          <w:tcPr>
            <w:tcW w:w="815" w:type="pct"/>
            <w:vAlign w:val="center"/>
          </w:tcPr>
          <w:p w14:paraId="63C64DA5">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vAlign w:val="center"/>
          </w:tcPr>
          <w:p w14:paraId="499DB0BF">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4</w:t>
            </w:r>
          </w:p>
        </w:tc>
        <w:tc>
          <w:tcPr>
            <w:tcW w:w="1156" w:type="pct"/>
            <w:gridSpan w:val="3"/>
            <w:vAlign w:val="center"/>
          </w:tcPr>
          <w:p w14:paraId="41926840">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年末“流动资产”余额（万）</w:t>
            </w:r>
          </w:p>
        </w:tc>
        <w:tc>
          <w:tcPr>
            <w:tcW w:w="1263" w:type="pct"/>
            <w:gridSpan w:val="3"/>
            <w:vAlign w:val="center"/>
          </w:tcPr>
          <w:p w14:paraId="28B6496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78E9A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608" w:type="pct"/>
            <w:vAlign w:val="center"/>
          </w:tcPr>
          <w:p w14:paraId="482C8719">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5</w:t>
            </w:r>
          </w:p>
        </w:tc>
        <w:tc>
          <w:tcPr>
            <w:tcW w:w="733" w:type="pct"/>
            <w:vAlign w:val="center"/>
          </w:tcPr>
          <w:p w14:paraId="6F479D53">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年末“短期负债”余额（万）</w:t>
            </w:r>
          </w:p>
        </w:tc>
        <w:tc>
          <w:tcPr>
            <w:tcW w:w="815" w:type="pct"/>
            <w:vAlign w:val="center"/>
          </w:tcPr>
          <w:p w14:paraId="296B71CA">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vAlign w:val="center"/>
          </w:tcPr>
          <w:p w14:paraId="19F916F2">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6</w:t>
            </w:r>
          </w:p>
        </w:tc>
        <w:tc>
          <w:tcPr>
            <w:tcW w:w="1156" w:type="pct"/>
            <w:gridSpan w:val="3"/>
            <w:vAlign w:val="center"/>
          </w:tcPr>
          <w:p w14:paraId="03F1FD1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年末“长期负债”余额（万）</w:t>
            </w:r>
          </w:p>
        </w:tc>
        <w:tc>
          <w:tcPr>
            <w:tcW w:w="1263" w:type="pct"/>
            <w:gridSpan w:val="3"/>
            <w:vAlign w:val="center"/>
          </w:tcPr>
          <w:p w14:paraId="7587E1A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5518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trPr>
        <w:tc>
          <w:tcPr>
            <w:tcW w:w="608" w:type="pct"/>
            <w:vAlign w:val="center"/>
          </w:tcPr>
          <w:p w14:paraId="36BD6B70">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7</w:t>
            </w:r>
          </w:p>
        </w:tc>
        <w:tc>
          <w:tcPr>
            <w:tcW w:w="733" w:type="pct"/>
            <w:vAlign w:val="center"/>
          </w:tcPr>
          <w:p w14:paraId="1BCF886C">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年末“资产总计”余额（万）</w:t>
            </w:r>
          </w:p>
        </w:tc>
        <w:tc>
          <w:tcPr>
            <w:tcW w:w="815" w:type="pct"/>
            <w:vAlign w:val="center"/>
          </w:tcPr>
          <w:p w14:paraId="03B15DD2">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c>
          <w:tcPr>
            <w:tcW w:w="421" w:type="pct"/>
            <w:vAlign w:val="center"/>
          </w:tcPr>
          <w:p w14:paraId="4668F8D0">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8</w:t>
            </w:r>
          </w:p>
        </w:tc>
        <w:tc>
          <w:tcPr>
            <w:tcW w:w="1156" w:type="pct"/>
            <w:gridSpan w:val="3"/>
            <w:vAlign w:val="center"/>
          </w:tcPr>
          <w:p w14:paraId="441E0DE4">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年末“货币资金”余额（万）</w:t>
            </w:r>
          </w:p>
        </w:tc>
        <w:tc>
          <w:tcPr>
            <w:tcW w:w="1263" w:type="pct"/>
            <w:gridSpan w:val="3"/>
            <w:vAlign w:val="center"/>
          </w:tcPr>
          <w:p w14:paraId="5007C4DC">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2326B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608" w:type="pct"/>
            <w:shd w:val="clear" w:color="auto" w:fill="D9D9D9"/>
            <w:vAlign w:val="center"/>
          </w:tcPr>
          <w:p w14:paraId="16EC6CA4">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三</w:t>
            </w:r>
          </w:p>
        </w:tc>
        <w:tc>
          <w:tcPr>
            <w:tcW w:w="4391" w:type="pct"/>
            <w:gridSpan w:val="9"/>
            <w:shd w:val="clear" w:color="auto" w:fill="D9D9D9"/>
            <w:vAlign w:val="center"/>
          </w:tcPr>
          <w:p w14:paraId="07109B69">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投标人其他信息</w:t>
            </w:r>
          </w:p>
        </w:tc>
      </w:tr>
      <w:tr w14:paraId="133A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trPr>
        <w:tc>
          <w:tcPr>
            <w:tcW w:w="608" w:type="pct"/>
            <w:vAlign w:val="center"/>
          </w:tcPr>
          <w:p w14:paraId="1F633755">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（一）</w:t>
            </w:r>
          </w:p>
        </w:tc>
        <w:tc>
          <w:tcPr>
            <w:tcW w:w="733" w:type="pct"/>
            <w:vAlign w:val="center"/>
          </w:tcPr>
          <w:p w14:paraId="3C4E8CC6">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公司取得的相关资质及等级：</w:t>
            </w:r>
          </w:p>
        </w:tc>
        <w:tc>
          <w:tcPr>
            <w:tcW w:w="3658" w:type="pct"/>
            <w:gridSpan w:val="8"/>
            <w:vAlign w:val="center"/>
          </w:tcPr>
          <w:p w14:paraId="2C7B5A0D">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7F233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08" w:type="pct"/>
            <w:vAlign w:val="center"/>
          </w:tcPr>
          <w:p w14:paraId="468926D0">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（二）</w:t>
            </w:r>
          </w:p>
        </w:tc>
        <w:tc>
          <w:tcPr>
            <w:tcW w:w="733" w:type="pct"/>
            <w:vAlign w:val="center"/>
          </w:tcPr>
          <w:p w14:paraId="16A2C791">
            <w:pPr>
              <w:pStyle w:val="6"/>
              <w:spacing w:line="360" w:lineRule="auto"/>
              <w:ind w:firstLine="0" w:firstLineChars="0"/>
              <w:jc w:val="left"/>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公司</w:t>
            </w:r>
            <w:r>
              <w:rPr>
                <w:rFonts w:hint="eastAsia" w:ascii="方正仿宋_GB2312" w:hAnsi="方正仿宋_GB2312" w:eastAsia="方正仿宋_GB2312" w:cs="方正仿宋_GB2312"/>
                <w:b/>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color w:val="auto"/>
                <w:sz w:val="24"/>
                <w:szCs w:val="24"/>
                <w:highlight w:val="none"/>
              </w:rPr>
              <w:t>年度后获得的荣誉及表彰情况</w:t>
            </w:r>
          </w:p>
        </w:tc>
        <w:tc>
          <w:tcPr>
            <w:tcW w:w="3658" w:type="pct"/>
            <w:gridSpan w:val="8"/>
            <w:vAlign w:val="center"/>
          </w:tcPr>
          <w:p w14:paraId="7DCEBC85">
            <w:pPr>
              <w:pStyle w:val="6"/>
              <w:spacing w:line="360" w:lineRule="auto"/>
              <w:ind w:firstLine="0" w:firstLineChars="0"/>
              <w:jc w:val="center"/>
              <w:rPr>
                <w:rFonts w:hint="eastAsia" w:ascii="方正仿宋_GB2312" w:hAnsi="方正仿宋_GB2312" w:eastAsia="方正仿宋_GB2312" w:cs="方正仿宋_GB2312"/>
                <w:color w:val="auto"/>
                <w:sz w:val="24"/>
                <w:szCs w:val="24"/>
                <w:highlight w:val="none"/>
              </w:rPr>
            </w:pPr>
          </w:p>
        </w:tc>
      </w:tr>
      <w:tr w14:paraId="7B874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08" w:type="pct"/>
            <w:shd w:val="clear" w:color="auto" w:fill="BFBFBF"/>
            <w:vAlign w:val="center"/>
          </w:tcPr>
          <w:p w14:paraId="054F54A7">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四</w:t>
            </w:r>
          </w:p>
        </w:tc>
        <w:tc>
          <w:tcPr>
            <w:tcW w:w="4391" w:type="pct"/>
            <w:gridSpan w:val="9"/>
            <w:shd w:val="clear" w:color="auto" w:fill="BFBFBF"/>
            <w:vAlign w:val="center"/>
          </w:tcPr>
          <w:p w14:paraId="4F6F4A6E">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提供本项目服务所必须的专业设备一览表</w:t>
            </w:r>
          </w:p>
        </w:tc>
      </w:tr>
      <w:tr w14:paraId="39368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608" w:type="pct"/>
            <w:shd w:val="clear" w:color="auto" w:fill="FFFFFF"/>
            <w:vAlign w:val="center"/>
          </w:tcPr>
          <w:p w14:paraId="10C47EFF">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序号</w:t>
            </w:r>
          </w:p>
        </w:tc>
        <w:tc>
          <w:tcPr>
            <w:tcW w:w="1995" w:type="pct"/>
            <w:gridSpan w:val="4"/>
            <w:shd w:val="clear" w:color="auto" w:fill="FFFFFF"/>
            <w:vAlign w:val="center"/>
          </w:tcPr>
          <w:p w14:paraId="5D48BBA6">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品牌、型号及主要参数配置简述</w:t>
            </w:r>
          </w:p>
        </w:tc>
        <w:tc>
          <w:tcPr>
            <w:tcW w:w="759" w:type="pct"/>
            <w:shd w:val="clear" w:color="auto" w:fill="FFFFFF"/>
            <w:vAlign w:val="center"/>
          </w:tcPr>
          <w:p w14:paraId="4A53C64A">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购置年份</w:t>
            </w:r>
          </w:p>
        </w:tc>
        <w:tc>
          <w:tcPr>
            <w:tcW w:w="509" w:type="pct"/>
            <w:gridSpan w:val="2"/>
            <w:shd w:val="clear" w:color="auto" w:fill="FFFFFF"/>
            <w:vAlign w:val="center"/>
          </w:tcPr>
          <w:p w14:paraId="0AEAEFCF">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价格</w:t>
            </w:r>
          </w:p>
        </w:tc>
        <w:tc>
          <w:tcPr>
            <w:tcW w:w="556" w:type="pct"/>
            <w:shd w:val="clear" w:color="auto" w:fill="FFFFFF"/>
            <w:vAlign w:val="center"/>
          </w:tcPr>
          <w:p w14:paraId="71FE9364">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数量</w:t>
            </w:r>
          </w:p>
        </w:tc>
        <w:tc>
          <w:tcPr>
            <w:tcW w:w="568" w:type="pct"/>
            <w:shd w:val="clear" w:color="auto" w:fill="FFFFFF"/>
            <w:vAlign w:val="center"/>
          </w:tcPr>
          <w:p w14:paraId="4E695033">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用途</w:t>
            </w:r>
          </w:p>
        </w:tc>
      </w:tr>
      <w:tr w14:paraId="00A60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608" w:type="pct"/>
            <w:shd w:val="clear" w:color="auto" w:fill="FFFFFF"/>
            <w:vAlign w:val="center"/>
          </w:tcPr>
          <w:p w14:paraId="7C9342BB">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1</w:t>
            </w:r>
          </w:p>
        </w:tc>
        <w:tc>
          <w:tcPr>
            <w:tcW w:w="1995" w:type="pct"/>
            <w:gridSpan w:val="4"/>
            <w:shd w:val="clear" w:color="auto" w:fill="FFFFFF"/>
            <w:vAlign w:val="center"/>
          </w:tcPr>
          <w:p w14:paraId="387402D6">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759" w:type="pct"/>
            <w:shd w:val="clear" w:color="auto" w:fill="FFFFFF"/>
            <w:vAlign w:val="center"/>
          </w:tcPr>
          <w:p w14:paraId="559D8BCE">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09" w:type="pct"/>
            <w:gridSpan w:val="2"/>
            <w:shd w:val="clear" w:color="auto" w:fill="FFFFFF"/>
            <w:vAlign w:val="center"/>
          </w:tcPr>
          <w:p w14:paraId="1809434B">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56" w:type="pct"/>
            <w:shd w:val="clear" w:color="auto" w:fill="FFFFFF"/>
            <w:vAlign w:val="center"/>
          </w:tcPr>
          <w:p w14:paraId="3667457A">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68" w:type="pct"/>
            <w:shd w:val="clear" w:color="auto" w:fill="FFFFFF"/>
            <w:vAlign w:val="center"/>
          </w:tcPr>
          <w:p w14:paraId="32E119C3">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r>
      <w:tr w14:paraId="74C1F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trPr>
        <w:tc>
          <w:tcPr>
            <w:tcW w:w="608" w:type="pct"/>
            <w:shd w:val="clear" w:color="auto" w:fill="FFFFFF"/>
            <w:vAlign w:val="center"/>
          </w:tcPr>
          <w:p w14:paraId="7CC3C421">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2</w:t>
            </w:r>
          </w:p>
        </w:tc>
        <w:tc>
          <w:tcPr>
            <w:tcW w:w="1995" w:type="pct"/>
            <w:gridSpan w:val="4"/>
            <w:shd w:val="clear" w:color="auto" w:fill="FFFFFF"/>
            <w:vAlign w:val="center"/>
          </w:tcPr>
          <w:p w14:paraId="7D480EA9">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759" w:type="pct"/>
            <w:shd w:val="clear" w:color="auto" w:fill="FFFFFF"/>
            <w:vAlign w:val="center"/>
          </w:tcPr>
          <w:p w14:paraId="50676BB2">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09" w:type="pct"/>
            <w:gridSpan w:val="2"/>
            <w:shd w:val="clear" w:color="auto" w:fill="FFFFFF"/>
            <w:vAlign w:val="center"/>
          </w:tcPr>
          <w:p w14:paraId="2A9B60B6">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56" w:type="pct"/>
            <w:shd w:val="clear" w:color="auto" w:fill="FFFFFF"/>
            <w:vAlign w:val="center"/>
          </w:tcPr>
          <w:p w14:paraId="25D9DFD0">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68" w:type="pct"/>
            <w:shd w:val="clear" w:color="auto" w:fill="FFFFFF"/>
            <w:vAlign w:val="center"/>
          </w:tcPr>
          <w:p w14:paraId="326C0328">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r>
      <w:tr w14:paraId="4EE16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08" w:type="pct"/>
            <w:shd w:val="clear" w:color="auto" w:fill="FFFFFF"/>
            <w:vAlign w:val="center"/>
          </w:tcPr>
          <w:p w14:paraId="4F733C66">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3</w:t>
            </w:r>
          </w:p>
        </w:tc>
        <w:tc>
          <w:tcPr>
            <w:tcW w:w="1995" w:type="pct"/>
            <w:gridSpan w:val="4"/>
            <w:shd w:val="clear" w:color="auto" w:fill="FFFFFF"/>
            <w:vAlign w:val="center"/>
          </w:tcPr>
          <w:p w14:paraId="12E0EF7F">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759" w:type="pct"/>
            <w:shd w:val="clear" w:color="auto" w:fill="FFFFFF"/>
            <w:vAlign w:val="center"/>
          </w:tcPr>
          <w:p w14:paraId="5A5097D4">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09" w:type="pct"/>
            <w:gridSpan w:val="2"/>
            <w:shd w:val="clear" w:color="auto" w:fill="FFFFFF"/>
            <w:vAlign w:val="center"/>
          </w:tcPr>
          <w:p w14:paraId="60DD7ECC">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56" w:type="pct"/>
            <w:shd w:val="clear" w:color="auto" w:fill="FFFFFF"/>
            <w:vAlign w:val="center"/>
          </w:tcPr>
          <w:p w14:paraId="2C564FB2">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68" w:type="pct"/>
            <w:shd w:val="clear" w:color="auto" w:fill="FFFFFF"/>
            <w:vAlign w:val="center"/>
          </w:tcPr>
          <w:p w14:paraId="063C359C">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r>
      <w:tr w14:paraId="546CF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08" w:type="pct"/>
            <w:tcBorders>
              <w:bottom w:val="single" w:color="auto" w:sz="4" w:space="0"/>
            </w:tcBorders>
            <w:shd w:val="clear" w:color="auto" w:fill="FFFFFF"/>
            <w:vAlign w:val="center"/>
          </w:tcPr>
          <w:p w14:paraId="37836DD8">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w:t>
            </w:r>
          </w:p>
        </w:tc>
        <w:tc>
          <w:tcPr>
            <w:tcW w:w="1995" w:type="pct"/>
            <w:gridSpan w:val="4"/>
            <w:tcBorders>
              <w:bottom w:val="single" w:color="auto" w:sz="4" w:space="0"/>
            </w:tcBorders>
            <w:shd w:val="clear" w:color="auto" w:fill="FFFFFF"/>
            <w:vAlign w:val="center"/>
          </w:tcPr>
          <w:p w14:paraId="4819D893">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759" w:type="pct"/>
            <w:tcBorders>
              <w:bottom w:val="single" w:color="auto" w:sz="4" w:space="0"/>
            </w:tcBorders>
            <w:shd w:val="clear" w:color="auto" w:fill="FFFFFF"/>
            <w:vAlign w:val="center"/>
          </w:tcPr>
          <w:p w14:paraId="229668D4">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09" w:type="pct"/>
            <w:gridSpan w:val="2"/>
            <w:tcBorders>
              <w:bottom w:val="single" w:color="auto" w:sz="4" w:space="0"/>
            </w:tcBorders>
            <w:shd w:val="clear" w:color="auto" w:fill="FFFFFF"/>
            <w:vAlign w:val="center"/>
          </w:tcPr>
          <w:p w14:paraId="7F40564B">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56" w:type="pct"/>
            <w:tcBorders>
              <w:bottom w:val="single" w:color="auto" w:sz="4" w:space="0"/>
            </w:tcBorders>
            <w:shd w:val="clear" w:color="auto" w:fill="FFFFFF"/>
            <w:vAlign w:val="center"/>
          </w:tcPr>
          <w:p w14:paraId="623B6DCF">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c>
          <w:tcPr>
            <w:tcW w:w="568" w:type="pct"/>
            <w:tcBorders>
              <w:bottom w:val="single" w:color="auto" w:sz="4" w:space="0"/>
            </w:tcBorders>
            <w:shd w:val="clear" w:color="auto" w:fill="FFFFFF"/>
            <w:vAlign w:val="center"/>
          </w:tcPr>
          <w:p w14:paraId="1CF09410">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r>
      <w:tr w14:paraId="262CF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608" w:type="pct"/>
            <w:shd w:val="clear" w:color="auto" w:fill="BFBFBF"/>
            <w:vAlign w:val="center"/>
          </w:tcPr>
          <w:p w14:paraId="7396E1D5">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五</w:t>
            </w:r>
          </w:p>
        </w:tc>
        <w:tc>
          <w:tcPr>
            <w:tcW w:w="4391" w:type="pct"/>
            <w:gridSpan w:val="9"/>
            <w:shd w:val="clear" w:color="auto" w:fill="BFBFBF"/>
            <w:vAlign w:val="center"/>
          </w:tcPr>
          <w:p w14:paraId="7E628FA0">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r>
              <w:rPr>
                <w:rFonts w:hint="eastAsia" w:ascii="方正仿宋_GB2312" w:hAnsi="方正仿宋_GB2312" w:eastAsia="方正仿宋_GB2312" w:cs="方正仿宋_GB2312"/>
                <w:b/>
                <w:color w:val="auto"/>
                <w:sz w:val="24"/>
                <w:szCs w:val="24"/>
                <w:highlight w:val="none"/>
              </w:rPr>
              <w:t>提供本项目服务所必须的专业技术能力</w:t>
            </w:r>
          </w:p>
        </w:tc>
      </w:tr>
      <w:tr w14:paraId="62E94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0" w:hRule="atLeast"/>
        </w:trPr>
        <w:tc>
          <w:tcPr>
            <w:tcW w:w="5000" w:type="pct"/>
            <w:gridSpan w:val="10"/>
            <w:shd w:val="clear" w:color="auto" w:fill="FFFFFF"/>
            <w:vAlign w:val="center"/>
          </w:tcPr>
          <w:p w14:paraId="2659ED17">
            <w:pPr>
              <w:pStyle w:val="6"/>
              <w:spacing w:line="360" w:lineRule="auto"/>
              <w:ind w:firstLine="0" w:firstLineChars="0"/>
              <w:jc w:val="center"/>
              <w:rPr>
                <w:rFonts w:hint="eastAsia" w:ascii="方正仿宋_GB2312" w:hAnsi="方正仿宋_GB2312" w:eastAsia="方正仿宋_GB2312" w:cs="方正仿宋_GB2312"/>
                <w:b/>
                <w:color w:val="auto"/>
                <w:sz w:val="24"/>
                <w:szCs w:val="24"/>
                <w:highlight w:val="none"/>
              </w:rPr>
            </w:pPr>
          </w:p>
        </w:tc>
      </w:tr>
    </w:tbl>
    <w:p w14:paraId="2B7AC7C4">
      <w:pPr>
        <w:widowControl/>
        <w:jc w:val="left"/>
        <w:rPr>
          <w:rFonts w:ascii="楷体" w:hAnsi="楷体" w:eastAsia="楷体"/>
          <w:b/>
          <w:color w:val="auto"/>
          <w:sz w:val="32"/>
          <w:szCs w:val="20"/>
          <w:highlight w:val="none"/>
        </w:rPr>
      </w:pPr>
    </w:p>
    <w:p w14:paraId="204E6A0B">
      <w:pPr>
        <w:widowControl/>
        <w:jc w:val="left"/>
        <w:rPr>
          <w:rFonts w:ascii="楷体" w:hAnsi="楷体" w:eastAsia="楷体"/>
          <w:b/>
          <w:color w:val="auto"/>
          <w:sz w:val="32"/>
          <w:szCs w:val="20"/>
          <w:highlight w:val="none"/>
        </w:rPr>
      </w:pPr>
      <w:r>
        <w:rPr>
          <w:rFonts w:ascii="楷体" w:hAnsi="楷体" w:eastAsia="楷体"/>
          <w:b/>
          <w:color w:val="auto"/>
          <w:sz w:val="32"/>
          <w:szCs w:val="20"/>
          <w:highlight w:val="none"/>
        </w:rPr>
        <w:br w:type="page"/>
      </w:r>
    </w:p>
    <w:p w14:paraId="6CB9D073">
      <w:pPr>
        <w:pStyle w:val="5"/>
        <w:spacing w:line="360" w:lineRule="auto"/>
        <w:ind w:firstLine="482" w:firstLineChars="200"/>
        <w:jc w:val="center"/>
        <w:outlineLvl w:val="2"/>
        <w:rPr>
          <w:rFonts w:hint="eastAsia"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t>（五）依法缴纳税收和社会保障资金的良好记录</w:t>
      </w:r>
    </w:p>
    <w:p w14:paraId="2F7EB19B">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提供投标人参加本次政府采购活动前6个月内（即202</w:t>
      </w:r>
      <w:r>
        <w:rPr>
          <w:rFonts w:hint="eastAsia" w:ascii="Times New Roman" w:eastAsia="方正仿宋_GB2312" w:cs="Times New Roman"/>
          <w:b w:val="0"/>
          <w:color w:val="auto"/>
          <w:position w:val="0"/>
          <w:sz w:val="24"/>
          <w:szCs w:val="24"/>
          <w:highlight w:val="none"/>
          <w:lang w:val="en-US" w:eastAsia="zh-CN" w:bidi="ar-SA"/>
        </w:rPr>
        <w:t>6</w:t>
      </w:r>
      <w:r>
        <w:rPr>
          <w:rFonts w:hint="eastAsia" w:ascii="Times New Roman" w:hAnsi="Times New Roman" w:eastAsia="方正仿宋_GB2312" w:cs="Times New Roman"/>
          <w:b w:val="0"/>
          <w:color w:val="auto"/>
          <w:position w:val="0"/>
          <w:sz w:val="24"/>
          <w:szCs w:val="24"/>
          <w:highlight w:val="none"/>
          <w:lang w:val="en-US" w:eastAsia="zh-CN" w:bidi="ar-SA"/>
        </w:rPr>
        <w:t>年</w:t>
      </w:r>
      <w:r>
        <w:rPr>
          <w:rFonts w:hint="eastAsia" w:ascii="Times New Roman" w:eastAsia="方正仿宋_GB2312" w:cs="Times New Roman"/>
          <w:b w:val="0"/>
          <w:color w:val="auto"/>
          <w:position w:val="0"/>
          <w:sz w:val="24"/>
          <w:szCs w:val="24"/>
          <w:highlight w:val="none"/>
          <w:lang w:val="en-US" w:eastAsia="zh-CN" w:bidi="ar-SA"/>
        </w:rPr>
        <w:t>1</w:t>
      </w:r>
      <w:r>
        <w:rPr>
          <w:rFonts w:hint="eastAsia" w:ascii="Times New Roman" w:hAnsi="Times New Roman" w:eastAsia="方正仿宋_GB2312" w:cs="Times New Roman"/>
          <w:b w:val="0"/>
          <w:color w:val="auto"/>
          <w:position w:val="0"/>
          <w:sz w:val="24"/>
          <w:szCs w:val="24"/>
          <w:highlight w:val="none"/>
          <w:lang w:val="en-US" w:eastAsia="zh-CN" w:bidi="ar-SA"/>
        </w:rPr>
        <w:t>月-2026年</w:t>
      </w:r>
      <w:r>
        <w:rPr>
          <w:rFonts w:hint="eastAsia" w:ascii="Times New Roman" w:eastAsia="方正仿宋_GB2312" w:cs="Times New Roman"/>
          <w:b w:val="0"/>
          <w:color w:val="auto"/>
          <w:position w:val="0"/>
          <w:sz w:val="24"/>
          <w:szCs w:val="24"/>
          <w:highlight w:val="none"/>
          <w:lang w:val="en-US" w:eastAsia="zh-CN" w:bidi="ar-SA"/>
        </w:rPr>
        <w:t>6</w:t>
      </w:r>
      <w:r>
        <w:rPr>
          <w:rFonts w:hint="eastAsia" w:ascii="Times New Roman" w:hAnsi="Times New Roman" w:eastAsia="方正仿宋_GB2312" w:cs="Times New Roman"/>
          <w:b w:val="0"/>
          <w:color w:val="auto"/>
          <w:position w:val="0"/>
          <w:sz w:val="24"/>
          <w:szCs w:val="24"/>
          <w:highlight w:val="none"/>
          <w:lang w:val="en-US" w:eastAsia="zh-CN" w:bidi="ar-SA"/>
        </w:rPr>
        <w:t>月期间）任意一个月缴纳税收及缴纳社会保障资金的证明材料。投标人依法享受缓缴、免缴税收、社会保障资金的提供证明材料</w:t>
      </w:r>
      <w:r>
        <w:rPr>
          <w:rFonts w:hint="eastAsia" w:ascii="Times New Roman" w:eastAsia="方正仿宋_GB2312" w:cs="Times New Roman"/>
          <w:b w:val="0"/>
          <w:color w:val="auto"/>
          <w:position w:val="0"/>
          <w:sz w:val="24"/>
          <w:szCs w:val="24"/>
          <w:highlight w:val="none"/>
          <w:lang w:val="en-US" w:eastAsia="zh-CN" w:bidi="ar-SA"/>
        </w:rPr>
        <w:t>，或资格承诺函。</w:t>
      </w:r>
    </w:p>
    <w:p w14:paraId="33714A4E">
      <w:pPr>
        <w:pStyle w:val="5"/>
        <w:spacing w:line="360" w:lineRule="auto"/>
        <w:ind w:firstLine="482" w:firstLineChars="200"/>
        <w:jc w:val="center"/>
        <w:outlineLvl w:val="2"/>
        <w:rPr>
          <w:rFonts w:hint="eastAsia"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t>（六）资格承诺函</w:t>
      </w:r>
    </w:p>
    <w:p w14:paraId="1C3C7206">
      <w:pPr>
        <w:spacing w:line="360" w:lineRule="auto"/>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致：</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（采购人、采购代理机构）   </w:t>
      </w:r>
    </w:p>
    <w:p w14:paraId="55EF01EE">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我单位参与</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（项目名称）（项目编号：</w:t>
      </w:r>
      <w:r>
        <w:rPr>
          <w:rFonts w:hint="eastAsia" w:ascii="Times New Roman" w:hAnsi="Times New Roman" w:eastAsia="方正仿宋_GB2312" w:cs="Times New Roman"/>
          <w:b w:val="0"/>
          <w:bCs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bCs w:val="0"/>
          <w:color w:val="auto"/>
          <w:position w:val="0"/>
          <w:sz w:val="24"/>
          <w:szCs w:val="24"/>
          <w:highlight w:val="none"/>
          <w:lang w:val="en-US" w:eastAsia="zh-CN" w:bidi="ar-SA"/>
        </w:rPr>
        <w:t>）项目的政府采购活动，现承诺如下：</w:t>
      </w:r>
    </w:p>
    <w:p w14:paraId="4D29F8AD">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1.我方具有良好的商业信誉和健全的财务会计制度。</w:t>
      </w:r>
    </w:p>
    <w:p w14:paraId="5E35F04B">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2.我方具有履行合同所必需的设备和专业技术能力。</w:t>
      </w:r>
    </w:p>
    <w:p w14:paraId="56505937">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3.我方具有依法缴纳税收和社会保障资金的良好记录。</w:t>
      </w:r>
    </w:p>
    <w:p w14:paraId="637B895E">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4.我方参加本项目采购活动前三年内，在经营活动中没有重大违法记录。</w:t>
      </w:r>
    </w:p>
    <w:p w14:paraId="07D4A4EB">
      <w:pPr>
        <w:spacing w:line="360" w:lineRule="auto"/>
        <w:ind w:firstLine="480" w:firstLineChars="200"/>
        <w:jc w:val="both"/>
        <w:outlineLvl w:val="9"/>
        <w:rPr>
          <w:rFonts w:hint="default"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eastAsia="方正仿宋_GB2312" w:cs="Times New Roman"/>
          <w:b w:val="0"/>
          <w:bCs w:val="0"/>
          <w:color w:val="auto"/>
          <w:position w:val="0"/>
          <w:sz w:val="24"/>
          <w:szCs w:val="24"/>
          <w:highlight w:val="none"/>
          <w:lang w:val="en-US" w:eastAsia="zh-CN" w:bidi="ar-SA"/>
        </w:rPr>
        <w:t>5.我方具有依法缴纳税收和社会保障资金的良好记录。</w:t>
      </w:r>
    </w:p>
    <w:p w14:paraId="1551B4B1">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若我单位承诺不实，自愿承担提供虚假材料谋取中标、成交的法律责任。</w:t>
      </w:r>
    </w:p>
    <w:p w14:paraId="7A8DA019">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投标（响应）供应商（全称并盖章）：         </w:t>
      </w:r>
    </w:p>
    <w:p w14:paraId="2643C8F5">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供应商法定代表人或授权代表（签字或签章）：    </w:t>
      </w:r>
    </w:p>
    <w:p w14:paraId="11812BCF">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日期：     </w:t>
      </w:r>
    </w:p>
    <w:p w14:paraId="237A5EA5">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w:t>
      </w:r>
    </w:p>
    <w:p w14:paraId="288DAD7E">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说明：1.供应商可自行选择是否提供本承诺函，若不提供本承诺函的，应按采购文件要求提供相应的证明材料。</w:t>
      </w:r>
    </w:p>
    <w:p w14:paraId="5E459489">
      <w:pPr>
        <w:spacing w:line="360" w:lineRule="auto"/>
        <w:ind w:firstLine="480" w:firstLineChars="200"/>
        <w:jc w:val="both"/>
        <w:outlineLvl w:val="9"/>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2.供应商可删减承诺事项，删减的承诺事项须按采购文件要求提供相应的证明材料。比如删去本承诺函第3项的，则应按采购文件要求提供依法缴纳税收和社会保障资金的良好记录。</w:t>
      </w:r>
    </w:p>
    <w:p w14:paraId="2E603CD6">
      <w:pPr>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br w:type="page"/>
      </w:r>
    </w:p>
    <w:p w14:paraId="3D0ABB41">
      <w:pPr>
        <w:pStyle w:val="5"/>
        <w:spacing w:line="360" w:lineRule="auto"/>
        <w:ind w:firstLine="482" w:firstLineChars="200"/>
        <w:jc w:val="center"/>
        <w:outlineLvl w:val="2"/>
        <w:rPr>
          <w:rFonts w:hint="eastAsia"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t>（七）法律、行政法规规定的其他条件</w:t>
      </w:r>
    </w:p>
    <w:p w14:paraId="5FBE7A76">
      <w:pPr>
        <w:pStyle w:val="647"/>
        <w:widowControl/>
        <w:shd w:val="clear" w:color="auto" w:fill="FFFFFF"/>
        <w:spacing w:line="560" w:lineRule="exact"/>
        <w:ind w:firstLine="525" w:firstLineChars="250"/>
        <w:jc w:val="left"/>
        <w:rPr>
          <w:rFonts w:ascii="宋体" w:hAnsi="宋体" w:cs="宋体"/>
          <w:color w:val="auto"/>
          <w:kern w:val="0"/>
          <w:sz w:val="28"/>
          <w:szCs w:val="28"/>
          <w:highlight w:val="none"/>
        </w:rPr>
      </w:pPr>
      <w:r>
        <w:rPr>
          <w:rFonts w:ascii="楷体" w:hAnsi="楷体" w:eastAsia="楷体"/>
          <w:color w:val="auto"/>
          <w:highlight w:val="none"/>
        </w:rPr>
        <w:br w:type="page"/>
      </w:r>
    </w:p>
    <w:p w14:paraId="296CF682">
      <w:pPr>
        <w:pStyle w:val="5"/>
        <w:spacing w:line="360" w:lineRule="auto"/>
        <w:ind w:firstLine="482" w:firstLineChars="200"/>
        <w:jc w:val="center"/>
        <w:outlineLvl w:val="2"/>
        <w:rPr>
          <w:rFonts w:hint="eastAsia"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t>（八）落实政府采购政策需满足的资格要求</w:t>
      </w:r>
    </w:p>
    <w:p w14:paraId="54399372">
      <w:pPr>
        <w:widowControl/>
        <w:jc w:val="left"/>
        <w:rPr>
          <w:rFonts w:ascii="楷体" w:hAnsi="楷体" w:eastAsia="楷体"/>
          <w:b/>
          <w:color w:val="auto"/>
          <w:sz w:val="32"/>
          <w:szCs w:val="20"/>
          <w:highlight w:val="none"/>
        </w:rPr>
      </w:pPr>
      <w:r>
        <w:rPr>
          <w:rFonts w:ascii="楷体" w:hAnsi="楷体" w:eastAsia="楷体"/>
          <w:color w:val="auto"/>
          <w:highlight w:val="none"/>
        </w:rPr>
        <w:br w:type="page"/>
      </w:r>
    </w:p>
    <w:p w14:paraId="3FDA5B6C">
      <w:pPr>
        <w:pStyle w:val="5"/>
        <w:spacing w:line="360" w:lineRule="auto"/>
        <w:ind w:firstLine="482" w:firstLineChars="200"/>
        <w:jc w:val="center"/>
        <w:outlineLvl w:val="2"/>
        <w:rPr>
          <w:rFonts w:hint="eastAsia" w:eastAsia="方正仿宋_GB2312" w:cs="Times New Roman"/>
          <w:b/>
          <w:bCs/>
          <w:color w:val="auto"/>
          <w:position w:val="0"/>
          <w:sz w:val="24"/>
          <w:szCs w:val="24"/>
          <w:highlight w:val="none"/>
          <w:lang w:val="en-US" w:eastAsia="zh-CN" w:bidi="ar-SA"/>
        </w:rPr>
      </w:pPr>
      <w:r>
        <w:rPr>
          <w:rFonts w:hint="eastAsia" w:eastAsia="方正仿宋_GB2312" w:cs="Times New Roman"/>
          <w:b/>
          <w:bCs/>
          <w:color w:val="auto"/>
          <w:position w:val="0"/>
          <w:sz w:val="24"/>
          <w:szCs w:val="24"/>
          <w:highlight w:val="none"/>
          <w:lang w:val="en-US" w:eastAsia="zh-CN" w:bidi="ar-SA"/>
        </w:rPr>
        <w:t>（九）本项目的特定资格要求</w:t>
      </w:r>
    </w:p>
    <w:p w14:paraId="36F2245D">
      <w:pPr>
        <w:widowControl/>
        <w:jc w:val="left"/>
        <w:rPr>
          <w:rFonts w:ascii="楷体" w:hAnsi="楷体" w:eastAsia="楷体"/>
          <w:b/>
          <w:color w:val="auto"/>
          <w:sz w:val="32"/>
          <w:szCs w:val="20"/>
          <w:highlight w:val="none"/>
        </w:rPr>
      </w:pPr>
      <w:r>
        <w:rPr>
          <w:rFonts w:ascii="楷体" w:hAnsi="楷体" w:eastAsia="楷体"/>
          <w:color w:val="auto"/>
          <w:highlight w:val="none"/>
        </w:rPr>
        <w:br w:type="page"/>
      </w:r>
    </w:p>
    <w:p w14:paraId="0269CD5E">
      <w:pPr>
        <w:pStyle w:val="610"/>
        <w:keepNext w:val="0"/>
        <w:keepLines w:val="0"/>
        <w:pageBreakBefore w:val="0"/>
        <w:widowControl/>
        <w:kinsoku/>
        <w:wordWrap/>
        <w:overflowPunct/>
        <w:topLinePunct w:val="0"/>
        <w:autoSpaceDE/>
        <w:autoSpaceDN/>
        <w:bidi w:val="0"/>
        <w:adjustRightInd/>
        <w:snapToGrid/>
        <w:spacing w:beforeAutospacing="0" w:afterAutospacing="0" w:line="480" w:lineRule="auto"/>
        <w:ind w:firstLine="0" w:firstLineChars="0"/>
        <w:jc w:val="center"/>
        <w:textAlignment w:val="auto"/>
        <w:outlineLvl w:val="1"/>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二、法定代表人身份证明书</w:t>
      </w:r>
    </w:p>
    <w:p w14:paraId="2FF850DD">
      <w:pPr>
        <w:spacing w:line="360" w:lineRule="auto"/>
        <w:ind w:firstLine="562" w:firstLineChars="200"/>
        <w:rPr>
          <w:rFonts w:ascii="楷体" w:hAnsi="楷体" w:eastAsia="楷体"/>
          <w:color w:val="auto"/>
          <w:sz w:val="28"/>
          <w:szCs w:val="28"/>
          <w:highlight w:val="none"/>
        </w:rPr>
      </w:pPr>
    </w:p>
    <w:p w14:paraId="6442ED3A">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兹证明</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（姓名）同志，性别</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，居民身份证号</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，在我单位任</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职务，系我单位主要负责人即法定代表人。</w:t>
      </w:r>
    </w:p>
    <w:p w14:paraId="7693AABA">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1A09878D">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单位地址：</w:t>
      </w:r>
    </w:p>
    <w:p w14:paraId="7AA1E7F0">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304BD97A">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电    话：</w:t>
      </w:r>
    </w:p>
    <w:p w14:paraId="68E2D763">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616DE866">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单位全称： </w:t>
      </w:r>
    </w:p>
    <w:p w14:paraId="50797F6C">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p>
    <w:p w14:paraId="601A416D">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公    章： </w:t>
      </w:r>
    </w:p>
    <w:p w14:paraId="6A4CE1B7">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w:t>
      </w:r>
    </w:p>
    <w:p w14:paraId="227C11A2">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  年     月    日</w:t>
      </w:r>
    </w:p>
    <w:p w14:paraId="0CBD39C3">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525DB35F">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6FB732ED">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附：法定代表人居民身份证复印件</w:t>
      </w:r>
    </w:p>
    <w:p w14:paraId="6229B21F">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注：1.“法定代表人”直接参加投标响应活动的仅需填写本身份证明。</w:t>
      </w:r>
    </w:p>
    <w:p w14:paraId="74A32B32">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2.投标人属于非法人组织的，按照法律、行政法规规定能够对外代表其从事民事活动的主要负责人，视同法定代表人。</w:t>
      </w:r>
    </w:p>
    <w:p w14:paraId="32BD187F">
      <w:pPr>
        <w:widowControl/>
        <w:spacing w:line="360" w:lineRule="auto"/>
        <w:jc w:val="left"/>
        <w:rPr>
          <w:rFonts w:ascii="楷体" w:hAnsi="楷体" w:eastAsia="楷体"/>
          <w:b/>
          <w:color w:val="auto"/>
          <w:sz w:val="32"/>
          <w:szCs w:val="20"/>
          <w:highlight w:val="none"/>
        </w:rPr>
      </w:pPr>
      <w:r>
        <w:rPr>
          <w:rFonts w:ascii="楷体" w:hAnsi="楷体" w:eastAsia="楷体"/>
          <w:color w:val="auto"/>
          <w:highlight w:val="none"/>
        </w:rPr>
        <w:br w:type="page"/>
      </w:r>
    </w:p>
    <w:p w14:paraId="1B619961">
      <w:pPr>
        <w:pStyle w:val="610"/>
        <w:keepNext w:val="0"/>
        <w:keepLines w:val="0"/>
        <w:pageBreakBefore w:val="0"/>
        <w:widowControl/>
        <w:kinsoku/>
        <w:wordWrap/>
        <w:overflowPunct/>
        <w:topLinePunct w:val="0"/>
        <w:autoSpaceDE/>
        <w:autoSpaceDN/>
        <w:bidi w:val="0"/>
        <w:adjustRightInd/>
        <w:snapToGrid/>
        <w:spacing w:beforeAutospacing="0" w:afterAutospacing="0" w:line="480" w:lineRule="auto"/>
        <w:ind w:firstLine="0" w:firstLineChars="0"/>
        <w:jc w:val="center"/>
        <w:textAlignment w:val="auto"/>
        <w:outlineLvl w:val="1"/>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三、法定代表人授权委托书</w:t>
      </w:r>
    </w:p>
    <w:p w14:paraId="0A45DE88">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本授权书声明：</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（投标人名称）法定代表人</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（姓名） 授权</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（委托代理人的姓名、身份证号）为我方就</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（代理机构）代理的</w:t>
      </w:r>
      <w:r>
        <w:rPr>
          <w:rFonts w:hint="eastAsia" w:ascii="Times New Roman" w:eastAsia="方正仿宋_GB2312" w:cs="Times New Roman"/>
          <w:b w:val="0"/>
          <w:color w:val="auto"/>
          <w:position w:val="0"/>
          <w:sz w:val="24"/>
          <w:szCs w:val="24"/>
          <w:highlight w:val="none"/>
          <w:u w:val="single"/>
          <w:lang w:val="en-US" w:eastAsia="zh-CN" w:bidi="ar-SA"/>
        </w:rPr>
        <w:t xml:space="preserve">           </w:t>
      </w:r>
      <w:r>
        <w:rPr>
          <w:rFonts w:hint="eastAsia" w:ascii="Times New Roman" w:hAnsi="Times New Roman" w:eastAsia="方正仿宋_GB2312" w:cs="Times New Roman"/>
          <w:b w:val="0"/>
          <w:color w:val="auto"/>
          <w:position w:val="0"/>
          <w:sz w:val="24"/>
          <w:szCs w:val="24"/>
          <w:highlight w:val="none"/>
          <w:lang w:val="en-US" w:eastAsia="zh-CN" w:bidi="ar-SA"/>
        </w:rPr>
        <w:t>（项目编号）项目的投标活动的合法代理人，以本公司名义全权处理一切与该项目投标有关的事务（含合同签订）。</w:t>
      </w:r>
    </w:p>
    <w:p w14:paraId="3576B50A">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ab/>
      </w:r>
    </w:p>
    <w:p w14:paraId="260C0BDD">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本授权书于  年  月  日签字生效，特此声明。</w:t>
      </w:r>
    </w:p>
    <w:p w14:paraId="372FDED9">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委托代理人身份证号码：                        </w:t>
      </w:r>
    </w:p>
    <w:p w14:paraId="42850233">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委托代理人联系电话：（手机）                        </w:t>
      </w:r>
    </w:p>
    <w:p w14:paraId="03B2306E">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65F88D87">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 xml:space="preserve">法定代表人签字或盖章：          </w:t>
      </w:r>
    </w:p>
    <w:p w14:paraId="0B5A5C46">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24928FF2">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投标人名称（公章）：</w:t>
      </w:r>
    </w:p>
    <w:p w14:paraId="25A8F854">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日     期：</w:t>
      </w:r>
    </w:p>
    <w:p w14:paraId="5E4B77F2">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1045590E">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r>
        <w:rPr>
          <w:rFonts w:hint="eastAsia" w:ascii="Times New Roman" w:hAnsi="Times New Roman" w:eastAsia="方正仿宋_GB2312" w:cs="Times New Roman"/>
          <w:b w:val="0"/>
          <w:color w:val="auto"/>
          <w:position w:val="0"/>
          <w:sz w:val="24"/>
          <w:szCs w:val="24"/>
          <w:highlight w:val="none"/>
          <w:lang w:val="en-US" w:eastAsia="zh-CN" w:bidi="ar-SA"/>
        </w:rPr>
        <w:t>附：委托代理人居民身份证复印件</w:t>
      </w:r>
    </w:p>
    <w:p w14:paraId="4F763544">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u w:val="single"/>
          <w:lang w:val="en-US" w:eastAsia="zh-CN" w:bidi="ar-SA"/>
        </w:rPr>
      </w:pPr>
      <w:r>
        <w:rPr>
          <w:rFonts w:hint="eastAsia" w:ascii="Times New Roman" w:hAnsi="Times New Roman" w:eastAsia="方正仿宋_GB2312" w:cs="Times New Roman"/>
          <w:b w:val="0"/>
          <w:color w:val="auto"/>
          <w:position w:val="0"/>
          <w:sz w:val="24"/>
          <w:szCs w:val="24"/>
          <w:highlight w:val="none"/>
          <w:u w:val="single"/>
          <w:lang w:val="en-US" w:eastAsia="zh-CN" w:bidi="ar-SA"/>
        </w:rPr>
        <w:t>注：“法定代表人”授权其他人（必须为投标人正式员工，证明材料：近半年内至少一个月社会保险缴纳材料附后）投标的，须填写法定代表人身份证明书和本委托书。</w:t>
      </w:r>
    </w:p>
    <w:p w14:paraId="04E660FA">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1523002F">
      <w:pPr>
        <w:spacing w:line="360" w:lineRule="auto"/>
        <w:ind w:firstLine="480" w:firstLineChars="200"/>
        <w:rPr>
          <w:rFonts w:hint="eastAsia" w:ascii="Times New Roman" w:hAnsi="Times New Roman" w:eastAsia="方正仿宋_GB2312" w:cs="Times New Roman"/>
          <w:b w:val="0"/>
          <w:color w:val="auto"/>
          <w:position w:val="0"/>
          <w:sz w:val="24"/>
          <w:szCs w:val="24"/>
          <w:highlight w:val="none"/>
          <w:lang w:val="en-US" w:eastAsia="zh-CN" w:bidi="ar-SA"/>
        </w:rPr>
      </w:pPr>
    </w:p>
    <w:p w14:paraId="7ACAC8BD">
      <w:pPr>
        <w:keepNext w:val="0"/>
        <w:keepLines w:val="0"/>
        <w:spacing w:before="0" w:after="0" w:line="360" w:lineRule="auto"/>
        <w:ind w:firstLine="720" w:firstLineChars="200"/>
        <w:jc w:val="center"/>
        <w:outlineLvl w:val="9"/>
        <w:rPr>
          <w:rFonts w:ascii="楷体" w:hAnsi="楷体" w:eastAsia="楷体"/>
          <w:b w:val="0"/>
          <w:color w:val="auto"/>
          <w:sz w:val="36"/>
          <w:szCs w:val="36"/>
          <w:highlight w:val="none"/>
        </w:rPr>
      </w:pPr>
    </w:p>
    <w:p w14:paraId="5083E74E">
      <w:pPr>
        <w:spacing w:line="360" w:lineRule="auto"/>
        <w:outlineLvl w:val="9"/>
        <w:rPr>
          <w:rFonts w:ascii="楷体" w:hAnsi="楷体" w:eastAsia="楷体"/>
          <w:color w:val="auto"/>
          <w:sz w:val="32"/>
          <w:highlight w:val="none"/>
        </w:rPr>
        <w:sectPr>
          <w:footerReference r:id="rId8" w:type="first"/>
          <w:footerReference r:id="rId7" w:type="default"/>
          <w:type w:val="continuous"/>
          <w:pgSz w:w="11907" w:h="16840"/>
          <w:pgMar w:top="1247" w:right="1247" w:bottom="1247" w:left="1247" w:header="851" w:footer="992" w:gutter="0"/>
          <w:pgNumType w:fmt="decimalFullWidth" w:start="1"/>
          <w:cols w:space="720" w:num="1"/>
          <w:titlePg/>
          <w:docGrid w:linePitch="290" w:charSpace="0"/>
        </w:sectPr>
      </w:pPr>
    </w:p>
    <w:p w14:paraId="6F4D83DC">
      <w:pPr>
        <w:pStyle w:val="610"/>
        <w:keepNext w:val="0"/>
        <w:keepLines w:val="0"/>
        <w:pageBreakBefore w:val="0"/>
        <w:widowControl/>
        <w:kinsoku/>
        <w:wordWrap/>
        <w:overflowPunct/>
        <w:topLinePunct w:val="0"/>
        <w:autoSpaceDE/>
        <w:autoSpaceDN/>
        <w:bidi w:val="0"/>
        <w:adjustRightInd/>
        <w:snapToGrid/>
        <w:spacing w:beforeAutospacing="0" w:afterAutospacing="0" w:line="480" w:lineRule="auto"/>
        <w:ind w:firstLine="0" w:firstLineChars="0"/>
        <w:jc w:val="center"/>
        <w:textAlignment w:val="auto"/>
        <w:outlineLvl w:val="1"/>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四、价格部分</w:t>
      </w:r>
    </w:p>
    <w:p w14:paraId="0BC877AD">
      <w:pPr>
        <w:pStyle w:val="5"/>
        <w:spacing w:line="360" w:lineRule="auto"/>
        <w:ind w:firstLine="480" w:firstLineChars="200"/>
        <w:jc w:val="center"/>
        <w:outlineLvl w:val="2"/>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开标一览表</w:t>
      </w:r>
    </w:p>
    <w:tbl>
      <w:tblPr>
        <w:tblStyle w:val="64"/>
        <w:tblW w:w="5000" w:type="pct"/>
        <w:tblInd w:w="0" w:type="dxa"/>
        <w:tblLayout w:type="autofit"/>
        <w:tblCellMar>
          <w:top w:w="0" w:type="dxa"/>
          <w:left w:w="108" w:type="dxa"/>
          <w:bottom w:w="0" w:type="dxa"/>
          <w:right w:w="108" w:type="dxa"/>
        </w:tblCellMar>
      </w:tblPr>
      <w:tblGrid>
        <w:gridCol w:w="4716"/>
        <w:gridCol w:w="9286"/>
      </w:tblGrid>
      <w:tr w14:paraId="3CC5D4F7">
        <w:tblPrEx>
          <w:tblCellMar>
            <w:top w:w="0" w:type="dxa"/>
            <w:left w:w="108" w:type="dxa"/>
            <w:bottom w:w="0" w:type="dxa"/>
            <w:right w:w="108" w:type="dxa"/>
          </w:tblCellMar>
        </w:tblPrEx>
        <w:trPr>
          <w:trHeight w:val="460" w:hRule="atLeast"/>
        </w:trPr>
        <w:tc>
          <w:tcPr>
            <w:tcW w:w="5000" w:type="pct"/>
            <w:gridSpan w:val="2"/>
            <w:tcBorders>
              <w:top w:val="nil"/>
              <w:left w:val="nil"/>
              <w:bottom w:val="single" w:color="auto" w:sz="4" w:space="0"/>
              <w:right w:val="nil"/>
            </w:tcBorders>
            <w:vAlign w:val="center"/>
          </w:tcPr>
          <w:p w14:paraId="24A3D8ED">
            <w:pPr>
              <w:widowControl/>
              <w:spacing w:line="360" w:lineRule="auto"/>
              <w:ind w:firstLine="480" w:firstLineChars="200"/>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单位名称（公章）：</w:t>
            </w:r>
            <w:r>
              <w:rPr>
                <w:rFonts w:hint="eastAsia" w:ascii="方正仿宋_GB2312" w:hAnsi="方正仿宋_GB2312" w:eastAsia="方正仿宋_GB2312" w:cs="方正仿宋_GB2312"/>
                <w:b w:val="0"/>
                <w:bCs/>
                <w:color w:val="auto"/>
                <w:kern w:val="0"/>
                <w:sz w:val="24"/>
                <w:szCs w:val="24"/>
                <w:highlight w:val="none"/>
                <w:u w:val="single"/>
                <w:lang w:val="en-US" w:eastAsia="zh-CN"/>
              </w:rPr>
              <w:t xml:space="preserve">           </w:t>
            </w:r>
          </w:p>
        </w:tc>
      </w:tr>
      <w:tr w14:paraId="36C097D7">
        <w:tblPrEx>
          <w:tblCellMar>
            <w:top w:w="0" w:type="dxa"/>
            <w:left w:w="108" w:type="dxa"/>
            <w:bottom w:w="0" w:type="dxa"/>
            <w:right w:w="108" w:type="dxa"/>
          </w:tblCellMar>
        </w:tblPrEx>
        <w:trPr>
          <w:trHeight w:val="1289" w:hRule="atLeast"/>
        </w:trPr>
        <w:tc>
          <w:tcPr>
            <w:tcW w:w="1684" w:type="pct"/>
            <w:tcBorders>
              <w:top w:val="single" w:color="auto" w:sz="4" w:space="0"/>
              <w:left w:val="single" w:color="auto" w:sz="4" w:space="0"/>
              <w:bottom w:val="single" w:color="auto" w:sz="4" w:space="0"/>
              <w:right w:val="single" w:color="auto" w:sz="4" w:space="0"/>
            </w:tcBorders>
            <w:vAlign w:val="center"/>
          </w:tcPr>
          <w:p w14:paraId="0C87CB8B">
            <w:pPr>
              <w:widowControl/>
              <w:spacing w:line="360" w:lineRule="auto"/>
              <w:ind w:firstLine="480" w:firstLineChars="200"/>
              <w:jc w:val="center"/>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项目总报价</w:t>
            </w:r>
          </w:p>
        </w:tc>
        <w:tc>
          <w:tcPr>
            <w:tcW w:w="3315" w:type="pct"/>
            <w:tcBorders>
              <w:top w:val="single" w:color="auto" w:sz="4" w:space="0"/>
              <w:left w:val="nil"/>
              <w:bottom w:val="single" w:color="auto" w:sz="4" w:space="0"/>
              <w:right w:val="single" w:color="auto" w:sz="4" w:space="0"/>
            </w:tcBorders>
            <w:vAlign w:val="center"/>
          </w:tcPr>
          <w:p w14:paraId="509855BB">
            <w:pPr>
              <w:widowControl/>
              <w:spacing w:line="360" w:lineRule="auto"/>
              <w:ind w:firstLine="480" w:firstLineChars="200"/>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金额（大写）：</w:t>
            </w:r>
            <w:r>
              <w:rPr>
                <w:rFonts w:hint="eastAsia" w:ascii="方正仿宋_GB2312" w:hAnsi="方正仿宋_GB2312" w:eastAsia="方正仿宋_GB2312" w:cs="方正仿宋_GB2312"/>
                <w:b w:val="0"/>
                <w:bCs/>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kern w:val="0"/>
                <w:sz w:val="24"/>
                <w:szCs w:val="24"/>
                <w:highlight w:val="none"/>
              </w:rPr>
              <w:t xml:space="preserve">元人民币                </w:t>
            </w:r>
          </w:p>
          <w:p w14:paraId="7F1DD6A6">
            <w:pPr>
              <w:widowControl/>
              <w:spacing w:line="360" w:lineRule="auto"/>
              <w:ind w:firstLine="480" w:firstLineChars="200"/>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ab/>
            </w:r>
            <w:r>
              <w:rPr>
                <w:rFonts w:hint="eastAsia" w:ascii="方正仿宋_GB2312" w:hAnsi="方正仿宋_GB2312" w:eastAsia="方正仿宋_GB2312" w:cs="方正仿宋_GB2312"/>
                <w:b w:val="0"/>
                <w:bCs/>
                <w:color w:val="auto"/>
                <w:kern w:val="0"/>
                <w:sz w:val="24"/>
                <w:szCs w:val="24"/>
                <w:highlight w:val="none"/>
              </w:rPr>
              <w:t>¥：</w:t>
            </w:r>
            <w:r>
              <w:rPr>
                <w:rFonts w:hint="eastAsia" w:ascii="方正仿宋_GB2312" w:hAnsi="方正仿宋_GB2312" w:eastAsia="方正仿宋_GB2312" w:cs="方正仿宋_GB2312"/>
                <w:b w:val="0"/>
                <w:bCs/>
                <w:color w:val="auto"/>
                <w:kern w:val="0"/>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kern w:val="0"/>
                <w:sz w:val="24"/>
                <w:szCs w:val="24"/>
                <w:highlight w:val="none"/>
              </w:rPr>
              <w:t xml:space="preserve">元            </w:t>
            </w:r>
          </w:p>
        </w:tc>
      </w:tr>
      <w:tr w14:paraId="57F0D5E0">
        <w:tblPrEx>
          <w:tblCellMar>
            <w:top w:w="0" w:type="dxa"/>
            <w:left w:w="108" w:type="dxa"/>
            <w:bottom w:w="0" w:type="dxa"/>
            <w:right w:w="108" w:type="dxa"/>
          </w:tblCellMar>
        </w:tblPrEx>
        <w:trPr>
          <w:trHeight w:val="691" w:hRule="atLeast"/>
        </w:trPr>
        <w:tc>
          <w:tcPr>
            <w:tcW w:w="1684" w:type="pct"/>
            <w:tcBorders>
              <w:top w:val="nil"/>
              <w:left w:val="single" w:color="auto" w:sz="4" w:space="0"/>
              <w:bottom w:val="single" w:color="auto" w:sz="4" w:space="0"/>
              <w:right w:val="single" w:color="auto" w:sz="4" w:space="0"/>
            </w:tcBorders>
            <w:vAlign w:val="center"/>
          </w:tcPr>
          <w:p w14:paraId="158DDE90">
            <w:pPr>
              <w:widowControl/>
              <w:spacing w:line="360" w:lineRule="auto"/>
              <w:ind w:firstLine="480" w:firstLineChars="200"/>
              <w:jc w:val="center"/>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项目工期/服务期</w:t>
            </w:r>
          </w:p>
        </w:tc>
        <w:tc>
          <w:tcPr>
            <w:tcW w:w="3315" w:type="pct"/>
            <w:tcBorders>
              <w:top w:val="nil"/>
              <w:left w:val="nil"/>
              <w:bottom w:val="single" w:color="auto" w:sz="4" w:space="0"/>
              <w:right w:val="single" w:color="auto" w:sz="4" w:space="0"/>
            </w:tcBorders>
            <w:vAlign w:val="center"/>
          </w:tcPr>
          <w:p w14:paraId="7E9FEA6A">
            <w:pPr>
              <w:widowControl/>
              <w:spacing w:line="360" w:lineRule="auto"/>
              <w:ind w:firstLine="480" w:firstLineChars="200"/>
              <w:rPr>
                <w:rFonts w:hint="eastAsia" w:ascii="方正仿宋_GB2312" w:hAnsi="方正仿宋_GB2312" w:eastAsia="方正仿宋_GB2312" w:cs="方正仿宋_GB2312"/>
                <w:b w:val="0"/>
                <w:bCs/>
                <w:color w:val="auto"/>
                <w:kern w:val="0"/>
                <w:sz w:val="24"/>
                <w:szCs w:val="24"/>
                <w:highlight w:val="none"/>
              </w:rPr>
            </w:pPr>
          </w:p>
        </w:tc>
      </w:tr>
    </w:tbl>
    <w:p w14:paraId="4D49C578">
      <w:pPr>
        <w:pStyle w:val="26"/>
        <w:spacing w:line="360" w:lineRule="auto"/>
        <w:ind w:firstLine="482" w:firstLineChars="200"/>
        <w:rPr>
          <w:rFonts w:ascii="楷体" w:hAnsi="楷体" w:eastAsia="楷体"/>
          <w:b/>
          <w:color w:val="auto"/>
          <w:sz w:val="24"/>
          <w:highlight w:val="none"/>
        </w:rPr>
      </w:pPr>
    </w:p>
    <w:p w14:paraId="2229774B">
      <w:pPr>
        <w:pStyle w:val="26"/>
        <w:spacing w:line="360" w:lineRule="auto"/>
        <w:ind w:firstLine="480" w:firstLineChars="200"/>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rPr>
        <w:t xml:space="preserve">注： </w:t>
      </w:r>
      <w:r>
        <w:rPr>
          <w:rFonts w:hint="eastAsia" w:ascii="方正仿宋_GB2312" w:hAnsi="方正仿宋_GB2312" w:eastAsia="方正仿宋_GB2312" w:cs="方正仿宋_GB2312"/>
          <w:b w:val="0"/>
          <w:bCs/>
          <w:color w:val="auto"/>
          <w:sz w:val="24"/>
          <w:szCs w:val="24"/>
          <w:highlight w:val="none"/>
          <w:u w:val="single"/>
        </w:rPr>
        <w:t>1.“项目总报价”包括本次招标要求提供的货物（服务）已支付或将支付的所有费用；</w:t>
      </w:r>
    </w:p>
    <w:p w14:paraId="2BD244E6">
      <w:pPr>
        <w:pStyle w:val="26"/>
        <w:spacing w:line="360" w:lineRule="auto"/>
        <w:ind w:firstLine="480" w:firstLineChars="200"/>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u w:val="single"/>
        </w:rPr>
        <w:t>2.投标人必须据实填写此表，报价所含与招标文件要求的内容一致；</w:t>
      </w:r>
    </w:p>
    <w:p w14:paraId="3CA9FE6D">
      <w:pPr>
        <w:pStyle w:val="26"/>
        <w:spacing w:line="360" w:lineRule="auto"/>
        <w:ind w:firstLine="480" w:firstLineChars="200"/>
        <w:rPr>
          <w:rFonts w:hint="eastAsia" w:ascii="方正仿宋_GB2312" w:hAnsi="方正仿宋_GB2312" w:eastAsia="方正仿宋_GB2312" w:cs="方正仿宋_GB2312"/>
          <w:b w:val="0"/>
          <w:bCs/>
          <w:color w:val="auto"/>
          <w:sz w:val="24"/>
          <w:szCs w:val="24"/>
          <w:highlight w:val="none"/>
          <w:u w:val="single"/>
        </w:rPr>
      </w:pPr>
      <w:r>
        <w:rPr>
          <w:rFonts w:hint="eastAsia" w:ascii="方正仿宋_GB2312" w:hAnsi="方正仿宋_GB2312" w:eastAsia="方正仿宋_GB2312" w:cs="方正仿宋_GB2312"/>
          <w:b w:val="0"/>
          <w:bCs/>
          <w:color w:val="auto"/>
          <w:sz w:val="24"/>
          <w:szCs w:val="24"/>
          <w:highlight w:val="none"/>
          <w:u w:val="single"/>
        </w:rPr>
        <w:t>3.报价保留至小数点后两位，四舍五入。</w:t>
      </w:r>
    </w:p>
    <w:p w14:paraId="60927164">
      <w:pPr>
        <w:pStyle w:val="26"/>
        <w:spacing w:line="360" w:lineRule="auto"/>
        <w:ind w:left="482" w:firstLine="480" w:firstLineChars="200"/>
        <w:rPr>
          <w:rFonts w:hint="default" w:ascii="方正仿宋_GB2312" w:hAnsi="方正仿宋_GB2312" w:eastAsia="方正仿宋_GB2312" w:cs="方正仿宋_GB2312"/>
          <w:b w:val="0"/>
          <w:bCs/>
          <w:color w:val="auto"/>
          <w:sz w:val="24"/>
          <w:szCs w:val="24"/>
          <w:highlight w:val="none"/>
          <w:u w:val="single"/>
          <w:lang w:val="en-US" w:eastAsia="zh-CN"/>
        </w:rPr>
      </w:pPr>
      <w:r>
        <w:rPr>
          <w:rFonts w:hint="eastAsia" w:ascii="方正仿宋_GB2312" w:hAnsi="方正仿宋_GB2312" w:eastAsia="方正仿宋_GB2312" w:cs="方正仿宋_GB2312"/>
          <w:b w:val="0"/>
          <w:bCs/>
          <w:color w:val="auto"/>
          <w:sz w:val="24"/>
          <w:szCs w:val="24"/>
          <w:highlight w:val="none"/>
        </w:rPr>
        <w:t>法定代表人签字或盖章：</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p>
    <w:p w14:paraId="6D14E257">
      <w:pPr>
        <w:pStyle w:val="26"/>
        <w:spacing w:line="360" w:lineRule="auto"/>
        <w:ind w:left="960" w:leftChars="400" w:firstLine="480" w:firstLineChars="200"/>
        <w:jc w:val="right"/>
        <w:rPr>
          <w:rFonts w:hint="eastAsia" w:ascii="方正仿宋_GB2312" w:hAnsi="方正仿宋_GB2312" w:eastAsia="方正仿宋_GB2312" w:cs="方正仿宋_GB2312"/>
          <w:b w:val="0"/>
          <w:bCs/>
          <w:color w:val="auto"/>
          <w:sz w:val="24"/>
          <w:szCs w:val="24"/>
          <w:highlight w:val="none"/>
        </w:rPr>
        <w:sectPr>
          <w:pgSz w:w="16838" w:h="11906" w:orient="landscape"/>
          <w:pgMar w:top="1418" w:right="1418" w:bottom="1418" w:left="1418" w:header="851" w:footer="992" w:gutter="0"/>
          <w:pgNumType w:fmt="decimalFullWidth"/>
          <w:cols w:space="720" w:num="1"/>
          <w:docGrid w:linePitch="290" w:charSpace="0"/>
        </w:sectPr>
      </w:pPr>
      <w:r>
        <w:rPr>
          <w:rFonts w:hint="eastAsia" w:ascii="方正仿宋_GB2312" w:hAnsi="方正仿宋_GB2312" w:eastAsia="方正仿宋_GB2312" w:cs="方正仿宋_GB2312"/>
          <w:b w:val="0"/>
          <w:bCs/>
          <w:color w:val="auto"/>
          <w:sz w:val="24"/>
          <w:szCs w:val="24"/>
          <w:highlight w:val="none"/>
        </w:rPr>
        <w:t>日期：</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年</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月</w:t>
      </w:r>
      <w:r>
        <w:rPr>
          <w:rFonts w:hint="eastAsia" w:ascii="方正仿宋_GB2312" w:hAnsi="方正仿宋_GB2312" w:eastAsia="方正仿宋_GB2312" w:cs="方正仿宋_GB2312"/>
          <w:b w:val="0"/>
          <w:bCs/>
          <w:color w:val="auto"/>
          <w:sz w:val="24"/>
          <w:szCs w:val="24"/>
          <w:highlight w:val="none"/>
          <w:u w:val="single"/>
          <w:lang w:val="en-US" w:eastAsia="zh-CN"/>
        </w:rPr>
        <w:t xml:space="preserve">     </w:t>
      </w:r>
      <w:r>
        <w:rPr>
          <w:rFonts w:hint="eastAsia" w:ascii="方正仿宋_GB2312" w:hAnsi="方正仿宋_GB2312" w:eastAsia="方正仿宋_GB2312" w:cs="方正仿宋_GB2312"/>
          <w:b w:val="0"/>
          <w:bCs/>
          <w:color w:val="auto"/>
          <w:sz w:val="24"/>
          <w:szCs w:val="24"/>
          <w:highlight w:val="none"/>
        </w:rPr>
        <w:t>日</w:t>
      </w:r>
    </w:p>
    <w:p w14:paraId="553C1BB7">
      <w:pPr>
        <w:pStyle w:val="5"/>
        <w:spacing w:line="360" w:lineRule="auto"/>
        <w:ind w:firstLine="480" w:firstLineChars="200"/>
        <w:jc w:val="center"/>
        <w:outlineLvl w:val="2"/>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清单及明细报价表</w:t>
      </w:r>
    </w:p>
    <w:tbl>
      <w:tblPr>
        <w:tblStyle w:val="6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1"/>
        <w:gridCol w:w="1487"/>
        <w:gridCol w:w="1381"/>
        <w:gridCol w:w="611"/>
        <w:gridCol w:w="957"/>
        <w:gridCol w:w="1622"/>
        <w:gridCol w:w="1504"/>
        <w:gridCol w:w="997"/>
      </w:tblGrid>
      <w:tr w14:paraId="653BB1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8"/>
            <w:vAlign w:val="center"/>
          </w:tcPr>
          <w:p w14:paraId="7E001BE9">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一、货物部分</w:t>
            </w:r>
          </w:p>
        </w:tc>
      </w:tr>
      <w:tr w14:paraId="54851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7" w:type="pct"/>
            <w:tcBorders>
              <w:right w:val="single" w:color="auto" w:sz="4" w:space="0"/>
            </w:tcBorders>
            <w:vAlign w:val="center"/>
          </w:tcPr>
          <w:p w14:paraId="3E053AC9">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序号</w:t>
            </w:r>
          </w:p>
        </w:tc>
        <w:tc>
          <w:tcPr>
            <w:tcW w:w="821" w:type="pct"/>
            <w:tcBorders>
              <w:left w:val="single" w:color="auto" w:sz="4" w:space="0"/>
              <w:right w:val="single" w:color="auto" w:sz="4" w:space="0"/>
            </w:tcBorders>
            <w:vAlign w:val="center"/>
          </w:tcPr>
          <w:p w14:paraId="69AD07C9">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标的名称</w:t>
            </w:r>
          </w:p>
        </w:tc>
        <w:tc>
          <w:tcPr>
            <w:tcW w:w="762" w:type="pct"/>
            <w:tcBorders>
              <w:left w:val="single" w:color="auto" w:sz="4" w:space="0"/>
              <w:right w:val="single" w:color="auto" w:sz="4" w:space="0"/>
            </w:tcBorders>
            <w:vAlign w:val="center"/>
          </w:tcPr>
          <w:p w14:paraId="2E1090E6">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品牌型号</w:t>
            </w:r>
          </w:p>
        </w:tc>
        <w:tc>
          <w:tcPr>
            <w:tcW w:w="864" w:type="pct"/>
            <w:gridSpan w:val="2"/>
            <w:tcBorders>
              <w:right w:val="single" w:color="auto" w:sz="4" w:space="0"/>
            </w:tcBorders>
            <w:vAlign w:val="center"/>
          </w:tcPr>
          <w:p w14:paraId="4C938A17">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数量</w:t>
            </w:r>
          </w:p>
        </w:tc>
        <w:tc>
          <w:tcPr>
            <w:tcW w:w="895" w:type="pct"/>
            <w:tcBorders>
              <w:left w:val="single" w:color="auto" w:sz="4" w:space="0"/>
              <w:right w:val="single" w:color="auto" w:sz="4" w:space="0"/>
            </w:tcBorders>
            <w:vAlign w:val="center"/>
          </w:tcPr>
          <w:p w14:paraId="53257995">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单价（元）</w:t>
            </w:r>
          </w:p>
        </w:tc>
        <w:tc>
          <w:tcPr>
            <w:tcW w:w="830" w:type="pct"/>
            <w:tcBorders>
              <w:left w:val="single" w:color="auto" w:sz="4" w:space="0"/>
              <w:right w:val="single" w:color="auto" w:sz="4" w:space="0"/>
            </w:tcBorders>
            <w:vAlign w:val="center"/>
          </w:tcPr>
          <w:p w14:paraId="5FB6322D">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合计（元）</w:t>
            </w:r>
          </w:p>
        </w:tc>
        <w:tc>
          <w:tcPr>
            <w:tcW w:w="547" w:type="pct"/>
            <w:tcBorders>
              <w:left w:val="single" w:color="auto" w:sz="4" w:space="0"/>
            </w:tcBorders>
            <w:vAlign w:val="center"/>
          </w:tcPr>
          <w:p w14:paraId="6BAFDB83">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免费质保期</w:t>
            </w:r>
          </w:p>
        </w:tc>
      </w:tr>
      <w:tr w14:paraId="22809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7" w:type="pct"/>
            <w:tcBorders>
              <w:right w:val="single" w:color="auto" w:sz="4" w:space="0"/>
            </w:tcBorders>
            <w:vAlign w:val="center"/>
          </w:tcPr>
          <w:p w14:paraId="0FF9439C">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1</w:t>
            </w:r>
          </w:p>
        </w:tc>
        <w:tc>
          <w:tcPr>
            <w:tcW w:w="821" w:type="pct"/>
            <w:tcBorders>
              <w:left w:val="single" w:color="auto" w:sz="4" w:space="0"/>
              <w:right w:val="single" w:color="auto" w:sz="4" w:space="0"/>
            </w:tcBorders>
            <w:vAlign w:val="center"/>
          </w:tcPr>
          <w:p w14:paraId="68A36B12">
            <w:pPr>
              <w:widowControl/>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 xml:space="preserve"> </w:t>
            </w:r>
          </w:p>
        </w:tc>
        <w:tc>
          <w:tcPr>
            <w:tcW w:w="762" w:type="pct"/>
            <w:tcBorders>
              <w:left w:val="single" w:color="auto" w:sz="4" w:space="0"/>
              <w:right w:val="single" w:color="auto" w:sz="4" w:space="0"/>
            </w:tcBorders>
            <w:vAlign w:val="center"/>
          </w:tcPr>
          <w:p w14:paraId="604F829B">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64" w:type="pct"/>
            <w:gridSpan w:val="2"/>
            <w:tcBorders>
              <w:right w:val="single" w:color="auto" w:sz="4" w:space="0"/>
            </w:tcBorders>
            <w:vAlign w:val="center"/>
          </w:tcPr>
          <w:p w14:paraId="655251D1">
            <w:pPr>
              <w:widowControl/>
              <w:jc w:val="center"/>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 xml:space="preserve"> </w:t>
            </w:r>
          </w:p>
        </w:tc>
        <w:tc>
          <w:tcPr>
            <w:tcW w:w="895" w:type="pct"/>
            <w:tcBorders>
              <w:left w:val="single" w:color="auto" w:sz="4" w:space="0"/>
              <w:right w:val="single" w:color="auto" w:sz="4" w:space="0"/>
            </w:tcBorders>
            <w:vAlign w:val="center"/>
          </w:tcPr>
          <w:p w14:paraId="2219B324">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30" w:type="pct"/>
            <w:tcBorders>
              <w:left w:val="single" w:color="auto" w:sz="4" w:space="0"/>
              <w:right w:val="single" w:color="auto" w:sz="4" w:space="0"/>
            </w:tcBorders>
            <w:vAlign w:val="center"/>
          </w:tcPr>
          <w:p w14:paraId="4EFA3B5A">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547" w:type="pct"/>
            <w:tcBorders>
              <w:left w:val="single" w:color="auto" w:sz="4" w:space="0"/>
            </w:tcBorders>
          </w:tcPr>
          <w:p w14:paraId="70C3CC46">
            <w:pPr>
              <w:spacing w:line="360" w:lineRule="auto"/>
              <w:jc w:val="center"/>
              <w:rPr>
                <w:rFonts w:hint="eastAsia" w:ascii="方正仿宋_GB2312" w:hAnsi="方正仿宋_GB2312" w:eastAsia="方正仿宋_GB2312" w:cs="方正仿宋_GB2312"/>
                <w:b w:val="0"/>
                <w:bCs/>
                <w:color w:val="auto"/>
                <w:sz w:val="24"/>
                <w:szCs w:val="24"/>
                <w:highlight w:val="none"/>
              </w:rPr>
            </w:pPr>
          </w:p>
        </w:tc>
      </w:tr>
      <w:tr w14:paraId="3AE803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7" w:type="pct"/>
            <w:tcBorders>
              <w:right w:val="single" w:color="auto" w:sz="4" w:space="0"/>
            </w:tcBorders>
            <w:vAlign w:val="center"/>
          </w:tcPr>
          <w:p w14:paraId="3B59049A">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2</w:t>
            </w:r>
          </w:p>
        </w:tc>
        <w:tc>
          <w:tcPr>
            <w:tcW w:w="821" w:type="pct"/>
            <w:tcBorders>
              <w:left w:val="single" w:color="auto" w:sz="4" w:space="0"/>
              <w:right w:val="single" w:color="auto" w:sz="4" w:space="0"/>
            </w:tcBorders>
            <w:vAlign w:val="center"/>
          </w:tcPr>
          <w:p w14:paraId="61125186">
            <w:pPr>
              <w:widowControl/>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 xml:space="preserve"> </w:t>
            </w:r>
          </w:p>
        </w:tc>
        <w:tc>
          <w:tcPr>
            <w:tcW w:w="762" w:type="pct"/>
            <w:tcBorders>
              <w:left w:val="single" w:color="auto" w:sz="4" w:space="0"/>
              <w:right w:val="single" w:color="auto" w:sz="4" w:space="0"/>
            </w:tcBorders>
            <w:vAlign w:val="center"/>
          </w:tcPr>
          <w:p w14:paraId="16CE69C2">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64" w:type="pct"/>
            <w:gridSpan w:val="2"/>
            <w:tcBorders>
              <w:right w:val="single" w:color="auto" w:sz="4" w:space="0"/>
            </w:tcBorders>
            <w:vAlign w:val="center"/>
          </w:tcPr>
          <w:p w14:paraId="07BBF66C">
            <w:pPr>
              <w:widowControl/>
              <w:jc w:val="center"/>
              <w:rPr>
                <w:rFonts w:hint="eastAsia" w:ascii="方正仿宋_GB2312" w:hAnsi="方正仿宋_GB2312" w:eastAsia="方正仿宋_GB2312" w:cs="方正仿宋_GB2312"/>
                <w:b w:val="0"/>
                <w:bCs/>
                <w:color w:val="auto"/>
                <w:kern w:val="0"/>
                <w:sz w:val="24"/>
                <w:szCs w:val="24"/>
                <w:highlight w:val="none"/>
              </w:rPr>
            </w:pPr>
          </w:p>
        </w:tc>
        <w:tc>
          <w:tcPr>
            <w:tcW w:w="895" w:type="pct"/>
            <w:tcBorders>
              <w:left w:val="single" w:color="auto" w:sz="4" w:space="0"/>
              <w:right w:val="single" w:color="auto" w:sz="4" w:space="0"/>
            </w:tcBorders>
            <w:vAlign w:val="center"/>
          </w:tcPr>
          <w:p w14:paraId="50E93086">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30" w:type="pct"/>
            <w:tcBorders>
              <w:left w:val="single" w:color="auto" w:sz="4" w:space="0"/>
              <w:right w:val="single" w:color="auto" w:sz="4" w:space="0"/>
            </w:tcBorders>
            <w:vAlign w:val="center"/>
          </w:tcPr>
          <w:p w14:paraId="1CF773BA">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547" w:type="pct"/>
            <w:tcBorders>
              <w:left w:val="single" w:color="auto" w:sz="4" w:space="0"/>
            </w:tcBorders>
          </w:tcPr>
          <w:p w14:paraId="5C1F6163">
            <w:pPr>
              <w:spacing w:line="360" w:lineRule="auto"/>
              <w:jc w:val="center"/>
              <w:rPr>
                <w:rFonts w:hint="eastAsia" w:ascii="方正仿宋_GB2312" w:hAnsi="方正仿宋_GB2312" w:eastAsia="方正仿宋_GB2312" w:cs="方正仿宋_GB2312"/>
                <w:b w:val="0"/>
                <w:bCs/>
                <w:color w:val="auto"/>
                <w:sz w:val="24"/>
                <w:szCs w:val="24"/>
                <w:highlight w:val="none"/>
              </w:rPr>
            </w:pPr>
          </w:p>
        </w:tc>
      </w:tr>
      <w:tr w14:paraId="25593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7" w:type="pct"/>
            <w:tcBorders>
              <w:right w:val="single" w:color="auto" w:sz="4" w:space="0"/>
            </w:tcBorders>
            <w:vAlign w:val="center"/>
          </w:tcPr>
          <w:p w14:paraId="71D5A594">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3</w:t>
            </w:r>
          </w:p>
        </w:tc>
        <w:tc>
          <w:tcPr>
            <w:tcW w:w="821" w:type="pct"/>
            <w:tcBorders>
              <w:left w:val="single" w:color="auto" w:sz="4" w:space="0"/>
              <w:right w:val="single" w:color="auto" w:sz="4" w:space="0"/>
            </w:tcBorders>
            <w:vAlign w:val="center"/>
          </w:tcPr>
          <w:p w14:paraId="2C3E11B5">
            <w:pPr>
              <w:widowControl/>
              <w:rPr>
                <w:rFonts w:hint="eastAsia" w:ascii="方正仿宋_GB2312" w:hAnsi="方正仿宋_GB2312" w:eastAsia="方正仿宋_GB2312" w:cs="方正仿宋_GB2312"/>
                <w:b w:val="0"/>
                <w:bCs/>
                <w:color w:val="auto"/>
                <w:kern w:val="0"/>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 xml:space="preserve"> </w:t>
            </w:r>
          </w:p>
        </w:tc>
        <w:tc>
          <w:tcPr>
            <w:tcW w:w="762" w:type="pct"/>
            <w:tcBorders>
              <w:left w:val="single" w:color="auto" w:sz="4" w:space="0"/>
              <w:right w:val="single" w:color="auto" w:sz="4" w:space="0"/>
            </w:tcBorders>
            <w:vAlign w:val="center"/>
          </w:tcPr>
          <w:p w14:paraId="643A18CE">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64" w:type="pct"/>
            <w:gridSpan w:val="2"/>
            <w:tcBorders>
              <w:right w:val="single" w:color="auto" w:sz="4" w:space="0"/>
            </w:tcBorders>
            <w:vAlign w:val="center"/>
          </w:tcPr>
          <w:p w14:paraId="23D67EB0">
            <w:pPr>
              <w:widowControl/>
              <w:jc w:val="center"/>
              <w:rPr>
                <w:rFonts w:hint="eastAsia" w:ascii="方正仿宋_GB2312" w:hAnsi="方正仿宋_GB2312" w:eastAsia="方正仿宋_GB2312" w:cs="方正仿宋_GB2312"/>
                <w:b w:val="0"/>
                <w:bCs/>
                <w:color w:val="auto"/>
                <w:kern w:val="0"/>
                <w:sz w:val="24"/>
                <w:szCs w:val="24"/>
                <w:highlight w:val="none"/>
              </w:rPr>
            </w:pPr>
          </w:p>
        </w:tc>
        <w:tc>
          <w:tcPr>
            <w:tcW w:w="895" w:type="pct"/>
            <w:tcBorders>
              <w:left w:val="single" w:color="auto" w:sz="4" w:space="0"/>
              <w:right w:val="single" w:color="auto" w:sz="4" w:space="0"/>
            </w:tcBorders>
            <w:vAlign w:val="center"/>
          </w:tcPr>
          <w:p w14:paraId="76C6F655">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30" w:type="pct"/>
            <w:tcBorders>
              <w:left w:val="single" w:color="auto" w:sz="4" w:space="0"/>
              <w:right w:val="single" w:color="auto" w:sz="4" w:space="0"/>
            </w:tcBorders>
            <w:vAlign w:val="center"/>
          </w:tcPr>
          <w:p w14:paraId="49E51742">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547" w:type="pct"/>
            <w:tcBorders>
              <w:left w:val="single" w:color="auto" w:sz="4" w:space="0"/>
            </w:tcBorders>
          </w:tcPr>
          <w:p w14:paraId="74BA2CE5">
            <w:pPr>
              <w:spacing w:line="360" w:lineRule="auto"/>
              <w:jc w:val="center"/>
              <w:rPr>
                <w:rFonts w:hint="eastAsia" w:ascii="方正仿宋_GB2312" w:hAnsi="方正仿宋_GB2312" w:eastAsia="方正仿宋_GB2312" w:cs="方正仿宋_GB2312"/>
                <w:b w:val="0"/>
                <w:bCs/>
                <w:color w:val="auto"/>
                <w:sz w:val="24"/>
                <w:szCs w:val="24"/>
                <w:highlight w:val="none"/>
              </w:rPr>
            </w:pPr>
          </w:p>
        </w:tc>
      </w:tr>
      <w:tr w14:paraId="355FB5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8"/>
            <w:vAlign w:val="center"/>
          </w:tcPr>
          <w:p w14:paraId="6AEA30D1">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货物部分小计：     元</w:t>
            </w:r>
          </w:p>
        </w:tc>
      </w:tr>
      <w:tr w14:paraId="5898D5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8"/>
            <w:vAlign w:val="center"/>
          </w:tcPr>
          <w:p w14:paraId="33CCF326">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二、服务部分</w:t>
            </w:r>
          </w:p>
        </w:tc>
      </w:tr>
      <w:tr w14:paraId="765DB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6" w:hRule="atLeast"/>
        </w:trPr>
        <w:tc>
          <w:tcPr>
            <w:tcW w:w="277" w:type="pct"/>
            <w:tcBorders>
              <w:right w:val="single" w:color="auto" w:sz="4" w:space="0"/>
            </w:tcBorders>
            <w:vAlign w:val="center"/>
          </w:tcPr>
          <w:p w14:paraId="7A45F091">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序号</w:t>
            </w:r>
          </w:p>
        </w:tc>
        <w:tc>
          <w:tcPr>
            <w:tcW w:w="821" w:type="pct"/>
            <w:tcBorders>
              <w:left w:val="single" w:color="auto" w:sz="4" w:space="0"/>
              <w:right w:val="single" w:color="auto" w:sz="4" w:space="0"/>
            </w:tcBorders>
            <w:vAlign w:val="center"/>
          </w:tcPr>
          <w:p w14:paraId="682AE329">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标的名称</w:t>
            </w:r>
          </w:p>
        </w:tc>
        <w:tc>
          <w:tcPr>
            <w:tcW w:w="1627" w:type="pct"/>
            <w:gridSpan w:val="3"/>
            <w:tcBorders>
              <w:left w:val="single" w:color="auto" w:sz="4" w:space="0"/>
              <w:right w:val="single" w:color="auto" w:sz="4" w:space="0"/>
            </w:tcBorders>
            <w:vAlign w:val="center"/>
          </w:tcPr>
          <w:p w14:paraId="505978BB">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服务内容</w:t>
            </w:r>
          </w:p>
        </w:tc>
        <w:tc>
          <w:tcPr>
            <w:tcW w:w="895" w:type="pct"/>
            <w:tcBorders>
              <w:left w:val="single" w:color="auto" w:sz="4" w:space="0"/>
              <w:right w:val="single" w:color="auto" w:sz="4" w:space="0"/>
            </w:tcBorders>
            <w:vAlign w:val="center"/>
          </w:tcPr>
          <w:p w14:paraId="137979CC">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服务期</w:t>
            </w:r>
          </w:p>
        </w:tc>
        <w:tc>
          <w:tcPr>
            <w:tcW w:w="830" w:type="pct"/>
            <w:tcBorders>
              <w:left w:val="single" w:color="auto" w:sz="4" w:space="0"/>
              <w:right w:val="single" w:color="auto" w:sz="4" w:space="0"/>
            </w:tcBorders>
            <w:vAlign w:val="center"/>
          </w:tcPr>
          <w:p w14:paraId="3642551C">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价格（元）</w:t>
            </w:r>
          </w:p>
        </w:tc>
        <w:tc>
          <w:tcPr>
            <w:tcW w:w="547" w:type="pct"/>
            <w:tcBorders>
              <w:left w:val="single" w:color="auto" w:sz="4" w:space="0"/>
            </w:tcBorders>
            <w:vAlign w:val="center"/>
          </w:tcPr>
          <w:p w14:paraId="29C7F062">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备注</w:t>
            </w:r>
          </w:p>
        </w:tc>
      </w:tr>
      <w:tr w14:paraId="00ED4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277" w:type="pct"/>
            <w:tcBorders>
              <w:right w:val="single" w:color="auto" w:sz="4" w:space="0"/>
            </w:tcBorders>
            <w:vAlign w:val="center"/>
          </w:tcPr>
          <w:p w14:paraId="04667850">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1</w:t>
            </w:r>
          </w:p>
        </w:tc>
        <w:tc>
          <w:tcPr>
            <w:tcW w:w="821" w:type="pct"/>
            <w:tcBorders>
              <w:left w:val="single" w:color="auto" w:sz="4" w:space="0"/>
              <w:right w:val="single" w:color="auto" w:sz="4" w:space="0"/>
            </w:tcBorders>
            <w:vAlign w:val="center"/>
          </w:tcPr>
          <w:p w14:paraId="6A224DEE">
            <w:pP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 xml:space="preserve"> </w:t>
            </w:r>
          </w:p>
        </w:tc>
        <w:tc>
          <w:tcPr>
            <w:tcW w:w="1627" w:type="pct"/>
            <w:gridSpan w:val="3"/>
            <w:tcBorders>
              <w:left w:val="single" w:color="auto" w:sz="4" w:space="0"/>
              <w:right w:val="single" w:color="auto" w:sz="4" w:space="0"/>
            </w:tcBorders>
            <w:vAlign w:val="center"/>
          </w:tcPr>
          <w:p w14:paraId="41149E7E">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95" w:type="pct"/>
            <w:tcBorders>
              <w:left w:val="single" w:color="auto" w:sz="4" w:space="0"/>
              <w:right w:val="single" w:color="auto" w:sz="4" w:space="0"/>
            </w:tcBorders>
            <w:vAlign w:val="center"/>
          </w:tcPr>
          <w:p w14:paraId="4F112B5A">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830" w:type="pct"/>
            <w:tcBorders>
              <w:left w:val="single" w:color="auto" w:sz="4" w:space="0"/>
              <w:right w:val="single" w:color="auto" w:sz="4" w:space="0"/>
            </w:tcBorders>
            <w:vAlign w:val="center"/>
          </w:tcPr>
          <w:p w14:paraId="60B904E5">
            <w:pPr>
              <w:spacing w:line="360" w:lineRule="auto"/>
              <w:jc w:val="center"/>
              <w:rPr>
                <w:rFonts w:hint="eastAsia" w:ascii="方正仿宋_GB2312" w:hAnsi="方正仿宋_GB2312" w:eastAsia="方正仿宋_GB2312" w:cs="方正仿宋_GB2312"/>
                <w:b w:val="0"/>
                <w:bCs/>
                <w:color w:val="auto"/>
                <w:sz w:val="24"/>
                <w:szCs w:val="24"/>
                <w:highlight w:val="none"/>
              </w:rPr>
            </w:pPr>
          </w:p>
        </w:tc>
        <w:tc>
          <w:tcPr>
            <w:tcW w:w="547" w:type="pct"/>
            <w:tcBorders>
              <w:left w:val="single" w:color="auto" w:sz="4" w:space="0"/>
            </w:tcBorders>
          </w:tcPr>
          <w:p w14:paraId="34FD9FEE">
            <w:pPr>
              <w:spacing w:line="360" w:lineRule="auto"/>
              <w:jc w:val="center"/>
              <w:rPr>
                <w:rFonts w:hint="eastAsia" w:ascii="方正仿宋_GB2312" w:hAnsi="方正仿宋_GB2312" w:eastAsia="方正仿宋_GB2312" w:cs="方正仿宋_GB2312"/>
                <w:b w:val="0"/>
                <w:bCs/>
                <w:color w:val="auto"/>
                <w:sz w:val="24"/>
                <w:szCs w:val="24"/>
                <w:highlight w:val="none"/>
              </w:rPr>
            </w:pPr>
          </w:p>
        </w:tc>
      </w:tr>
      <w:tr w14:paraId="1E8B5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5000" w:type="pct"/>
            <w:gridSpan w:val="8"/>
            <w:vAlign w:val="center"/>
          </w:tcPr>
          <w:p w14:paraId="29A448D8">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服务部分小计：     元</w:t>
            </w:r>
          </w:p>
        </w:tc>
      </w:tr>
      <w:tr w14:paraId="4D279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97" w:type="pct"/>
            <w:gridSpan w:val="4"/>
          </w:tcPr>
          <w:p w14:paraId="62E98028">
            <w:pP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其它与项目有关的费用</w:t>
            </w:r>
            <w:r>
              <w:rPr>
                <w:rFonts w:hint="eastAsia" w:ascii="方正仿宋_GB2312" w:hAnsi="方正仿宋_GB2312" w:eastAsia="方正仿宋_GB2312" w:cs="方正仿宋_GB2312"/>
                <w:b w:val="0"/>
                <w:bCs/>
                <w:i/>
                <w:iCs/>
                <w:color w:val="auto"/>
                <w:sz w:val="24"/>
                <w:szCs w:val="24"/>
                <w:highlight w:val="none"/>
              </w:rPr>
              <w:t>（可编辑）</w:t>
            </w:r>
          </w:p>
        </w:tc>
        <w:tc>
          <w:tcPr>
            <w:tcW w:w="2802" w:type="pct"/>
            <w:gridSpan w:val="4"/>
          </w:tcPr>
          <w:p w14:paraId="32E66E70">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元</w:t>
            </w:r>
          </w:p>
        </w:tc>
      </w:tr>
      <w:tr w14:paraId="5DB24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197" w:type="pct"/>
            <w:gridSpan w:val="4"/>
          </w:tcPr>
          <w:p w14:paraId="01CE7355">
            <w:pPr>
              <w:spacing w:line="360" w:lineRule="auto"/>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sz w:val="24"/>
                <w:szCs w:val="24"/>
                <w:highlight w:val="none"/>
              </w:rPr>
              <w:t>项目总报价</w:t>
            </w:r>
          </w:p>
        </w:tc>
        <w:tc>
          <w:tcPr>
            <w:tcW w:w="2802" w:type="pct"/>
            <w:gridSpan w:val="4"/>
          </w:tcPr>
          <w:p w14:paraId="682B3C39">
            <w:pPr>
              <w:spacing w:line="360" w:lineRule="auto"/>
              <w:jc w:val="center"/>
              <w:rPr>
                <w:rFonts w:hint="eastAsia" w:ascii="方正仿宋_GB2312" w:hAnsi="方正仿宋_GB2312" w:eastAsia="方正仿宋_GB2312" w:cs="方正仿宋_GB2312"/>
                <w:b w:val="0"/>
                <w:bCs/>
                <w:color w:val="auto"/>
                <w:sz w:val="24"/>
                <w:szCs w:val="24"/>
                <w:highlight w:val="none"/>
              </w:rPr>
            </w:pPr>
            <w:r>
              <w:rPr>
                <w:rFonts w:hint="eastAsia" w:ascii="方正仿宋_GB2312" w:hAnsi="方正仿宋_GB2312" w:eastAsia="方正仿宋_GB2312" w:cs="方正仿宋_GB2312"/>
                <w:b w:val="0"/>
                <w:bCs/>
                <w:color w:val="auto"/>
                <w:kern w:val="0"/>
                <w:sz w:val="24"/>
                <w:szCs w:val="24"/>
                <w:highlight w:val="none"/>
              </w:rPr>
              <w:t>元</w:t>
            </w:r>
          </w:p>
        </w:tc>
      </w:tr>
    </w:tbl>
    <w:p w14:paraId="1B672C39">
      <w:pPr>
        <w:spacing w:line="360" w:lineRule="auto"/>
        <w:rPr>
          <w:rFonts w:hint="eastAsia" w:ascii="方正仿宋_GB2312" w:hAnsi="方正仿宋_GB2312" w:eastAsia="方正仿宋_GB2312" w:cs="方正仿宋_GB2312"/>
          <w:b/>
          <w:color w:val="auto"/>
          <w:sz w:val="24"/>
          <w:highlight w:val="none"/>
        </w:rPr>
      </w:pPr>
    </w:p>
    <w:p w14:paraId="60183DDA">
      <w:pPr>
        <w:spacing w:line="360" w:lineRule="auto"/>
        <w:rPr>
          <w:rFonts w:hint="eastAsia" w:ascii="方正仿宋_GB2312" w:hAnsi="方正仿宋_GB2312" w:eastAsia="方正仿宋_GB2312" w:cs="方正仿宋_GB2312"/>
          <w:b/>
          <w:color w:val="auto"/>
          <w:sz w:val="24"/>
          <w:highlight w:val="none"/>
          <w:u w:val="single"/>
        </w:rPr>
      </w:pPr>
      <w:r>
        <w:rPr>
          <w:rFonts w:hint="eastAsia" w:ascii="方正仿宋_GB2312" w:hAnsi="方正仿宋_GB2312" w:eastAsia="方正仿宋_GB2312" w:cs="方正仿宋_GB2312"/>
          <w:b/>
          <w:color w:val="auto"/>
          <w:sz w:val="24"/>
          <w:highlight w:val="none"/>
        </w:rPr>
        <w:t>注：</w:t>
      </w:r>
      <w:r>
        <w:rPr>
          <w:rFonts w:hint="eastAsia" w:ascii="方正仿宋_GB2312" w:hAnsi="方正仿宋_GB2312" w:eastAsia="方正仿宋_GB2312" w:cs="方正仿宋_GB2312"/>
          <w:color w:val="auto"/>
          <w:sz w:val="24"/>
          <w:highlight w:val="none"/>
        </w:rPr>
        <w:t>1、</w:t>
      </w:r>
      <w:r>
        <w:rPr>
          <w:rFonts w:hint="eastAsia" w:ascii="方正仿宋_GB2312" w:hAnsi="方正仿宋_GB2312" w:eastAsia="方正仿宋_GB2312" w:cs="方正仿宋_GB2312"/>
          <w:b/>
          <w:color w:val="auto"/>
          <w:sz w:val="24"/>
          <w:highlight w:val="none"/>
          <w:u w:val="single"/>
        </w:rPr>
        <w:t>投标人应当按照招标文件采购需求及相关报价要求填写</w:t>
      </w:r>
      <w:r>
        <w:rPr>
          <w:rFonts w:hint="eastAsia" w:ascii="方正仿宋_GB2312" w:hAnsi="方正仿宋_GB2312" w:eastAsia="方正仿宋_GB2312" w:cs="方正仿宋_GB2312"/>
          <w:color w:val="auto"/>
          <w:sz w:val="24"/>
          <w:highlight w:val="none"/>
          <w:u w:val="single"/>
        </w:rPr>
        <w:t>。</w:t>
      </w:r>
    </w:p>
    <w:p w14:paraId="1D09C869">
      <w:pPr>
        <w:spacing w:line="360" w:lineRule="auto"/>
        <w:ind w:left="-324" w:leftChars="-135" w:firstLine="482" w:firstLineChars="200"/>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2、</w:t>
      </w:r>
      <w:r>
        <w:rPr>
          <w:rFonts w:hint="eastAsia" w:ascii="方正仿宋_GB2312" w:hAnsi="方正仿宋_GB2312" w:eastAsia="方正仿宋_GB2312" w:cs="方正仿宋_GB2312"/>
          <w:color w:val="auto"/>
          <w:sz w:val="24"/>
          <w:highlight w:val="none"/>
          <w:u w:val="single"/>
        </w:rPr>
        <w:t>本表中“其它”由投标人根据采购需求及自身经验进行补充填写。项目实施时，除采购人明确提出需要变更增加外，不再增加任何费用，投标人应确保本项目能安全、正常运行并达到采购要求。</w:t>
      </w:r>
    </w:p>
    <w:p w14:paraId="1B5A336C">
      <w:pPr>
        <w:spacing w:line="360" w:lineRule="auto"/>
        <w:ind w:left="-324" w:leftChars="-135" w:firstLine="482" w:firstLineChars="200"/>
        <w:rPr>
          <w:rFonts w:hint="eastAsia" w:ascii="方正仿宋_GB2312" w:hAnsi="方正仿宋_GB2312" w:eastAsia="方正仿宋_GB2312" w:cs="方正仿宋_GB2312"/>
          <w:color w:val="auto"/>
          <w:sz w:val="24"/>
          <w:highlight w:val="none"/>
          <w:u w:val="single"/>
        </w:rPr>
      </w:pPr>
      <w:r>
        <w:rPr>
          <w:rFonts w:hint="eastAsia" w:ascii="方正仿宋_GB2312" w:hAnsi="方正仿宋_GB2312" w:eastAsia="方正仿宋_GB2312" w:cs="方正仿宋_GB2312"/>
          <w:color w:val="auto"/>
          <w:sz w:val="24"/>
          <w:highlight w:val="none"/>
        </w:rPr>
        <w:t>3、</w:t>
      </w:r>
      <w:r>
        <w:rPr>
          <w:rFonts w:hint="eastAsia" w:ascii="方正仿宋_GB2312" w:hAnsi="方正仿宋_GB2312" w:eastAsia="方正仿宋_GB2312" w:cs="方正仿宋_GB2312"/>
          <w:color w:val="auto"/>
          <w:sz w:val="24"/>
          <w:highlight w:val="none"/>
          <w:u w:val="single"/>
        </w:rPr>
        <w:t>本表中项目总报价应与开标一览表中项目总报价保持一致。</w:t>
      </w:r>
    </w:p>
    <w:p w14:paraId="6E737073">
      <w:pPr>
        <w:spacing w:line="360" w:lineRule="auto"/>
        <w:ind w:left="-324" w:leftChars="-135" w:firstLine="482" w:firstLineChars="200"/>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color w:val="auto"/>
          <w:sz w:val="24"/>
          <w:highlight w:val="none"/>
        </w:rPr>
        <w:t>4、</w:t>
      </w:r>
      <w:r>
        <w:rPr>
          <w:rFonts w:hint="eastAsia" w:ascii="方正仿宋_GB2312" w:hAnsi="方正仿宋_GB2312" w:eastAsia="方正仿宋_GB2312" w:cs="方正仿宋_GB2312"/>
          <w:bCs/>
          <w:color w:val="auto"/>
          <w:sz w:val="24"/>
          <w:highlight w:val="none"/>
          <w:u w:val="single"/>
        </w:rPr>
        <w:t>报价保留至小数点后两位，四舍五入。</w:t>
      </w:r>
    </w:p>
    <w:p w14:paraId="5DADF126">
      <w:pPr>
        <w:spacing w:line="360" w:lineRule="auto"/>
        <w:ind w:left="-324" w:leftChars="-135" w:firstLine="482" w:firstLineChars="200"/>
        <w:rPr>
          <w:rFonts w:hint="eastAsia" w:ascii="方正仿宋_GB2312" w:hAnsi="方正仿宋_GB2312" w:eastAsia="方正仿宋_GB2312" w:cs="方正仿宋_GB2312"/>
          <w:bCs/>
          <w:color w:val="auto"/>
          <w:sz w:val="24"/>
          <w:highlight w:val="none"/>
          <w:u w:val="single"/>
        </w:rPr>
      </w:pPr>
      <w:r>
        <w:rPr>
          <w:rFonts w:hint="eastAsia" w:ascii="方正仿宋_GB2312" w:hAnsi="方正仿宋_GB2312" w:eastAsia="方正仿宋_GB2312" w:cs="方正仿宋_GB2312"/>
          <w:bCs/>
          <w:color w:val="auto"/>
          <w:sz w:val="24"/>
          <w:highlight w:val="none"/>
        </w:rPr>
        <w:t>5、</w:t>
      </w:r>
      <w:r>
        <w:rPr>
          <w:rFonts w:hint="eastAsia" w:ascii="方正仿宋_GB2312" w:hAnsi="方正仿宋_GB2312" w:eastAsia="方正仿宋_GB2312" w:cs="方正仿宋_GB2312"/>
          <w:bCs/>
          <w:color w:val="auto"/>
          <w:sz w:val="24"/>
          <w:highlight w:val="none"/>
          <w:u w:val="single"/>
        </w:rPr>
        <w:t>标的物报价不得为零，否则投标无效。</w:t>
      </w:r>
    </w:p>
    <w:p w14:paraId="750924EE">
      <w:pPr>
        <w:pStyle w:val="6"/>
        <w:spacing w:line="360" w:lineRule="auto"/>
        <w:jc w:val="center"/>
        <w:rPr>
          <w:rFonts w:ascii="楷体" w:hAnsi="楷体" w:eastAsia="楷体"/>
          <w:color w:val="auto"/>
          <w:highlight w:val="none"/>
        </w:rPr>
      </w:pPr>
      <w:r>
        <w:rPr>
          <w:rFonts w:ascii="楷体" w:hAnsi="楷体" w:eastAsia="楷体"/>
          <w:color w:val="auto"/>
          <w:highlight w:val="none"/>
        </w:rPr>
        <w:br w:type="page"/>
      </w:r>
    </w:p>
    <w:p w14:paraId="7ADAAE67">
      <w:pPr>
        <w:pStyle w:val="610"/>
        <w:keepNext w:val="0"/>
        <w:keepLines w:val="0"/>
        <w:pageBreakBefore w:val="0"/>
        <w:widowControl/>
        <w:kinsoku/>
        <w:wordWrap/>
        <w:overflowPunct/>
        <w:topLinePunct w:val="0"/>
        <w:autoSpaceDE/>
        <w:autoSpaceDN/>
        <w:bidi w:val="0"/>
        <w:adjustRightInd/>
        <w:snapToGrid/>
        <w:spacing w:beforeAutospacing="0" w:afterAutospacing="0" w:line="480" w:lineRule="auto"/>
        <w:ind w:firstLine="0" w:firstLineChars="0"/>
        <w:jc w:val="center"/>
        <w:textAlignment w:val="auto"/>
        <w:outlineLvl w:val="1"/>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五、技术部分（与评分标准对应）</w:t>
      </w:r>
    </w:p>
    <w:p w14:paraId="32618DA5">
      <w:pPr>
        <w:pStyle w:val="5"/>
        <w:spacing w:line="360" w:lineRule="auto"/>
        <w:ind w:firstLine="480" w:firstLineChars="200"/>
        <w:jc w:val="center"/>
        <w:outlineLvl w:val="2"/>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1.技术响应及偏离表</w:t>
      </w:r>
    </w:p>
    <w:tbl>
      <w:tblPr>
        <w:tblStyle w:val="64"/>
        <w:tblW w:w="4997" w:type="pct"/>
        <w:jc w:val="center"/>
        <w:tblLayout w:type="autofit"/>
        <w:tblCellMar>
          <w:top w:w="0" w:type="dxa"/>
          <w:left w:w="28" w:type="dxa"/>
          <w:bottom w:w="0" w:type="dxa"/>
          <w:right w:w="28" w:type="dxa"/>
        </w:tblCellMar>
      </w:tblPr>
      <w:tblGrid>
        <w:gridCol w:w="562"/>
        <w:gridCol w:w="1248"/>
        <w:gridCol w:w="998"/>
        <w:gridCol w:w="875"/>
        <w:gridCol w:w="875"/>
        <w:gridCol w:w="1249"/>
        <w:gridCol w:w="1249"/>
        <w:gridCol w:w="998"/>
        <w:gridCol w:w="1011"/>
      </w:tblGrid>
      <w:tr w14:paraId="59FAB08F">
        <w:tblPrEx>
          <w:tblCellMar>
            <w:top w:w="0" w:type="dxa"/>
            <w:left w:w="28" w:type="dxa"/>
            <w:bottom w:w="0" w:type="dxa"/>
            <w:right w:w="28" w:type="dxa"/>
          </w:tblCellMar>
        </w:tblPrEx>
        <w:trPr>
          <w:trHeight w:val="964" w:hRule="atLeast"/>
          <w:jc w:val="center"/>
        </w:trPr>
        <w:tc>
          <w:tcPr>
            <w:tcW w:w="310" w:type="pct"/>
            <w:tcBorders>
              <w:top w:val="single" w:color="000000" w:sz="6" w:space="0"/>
              <w:left w:val="single" w:color="000000" w:sz="6" w:space="0"/>
              <w:bottom w:val="single" w:color="000000" w:sz="6" w:space="0"/>
              <w:right w:val="single" w:color="000000" w:sz="6" w:space="0"/>
            </w:tcBorders>
            <w:vAlign w:val="center"/>
          </w:tcPr>
          <w:p w14:paraId="6383BFE4">
            <w:pPr>
              <w:spacing w:before="40" w:after="40" w:line="360" w:lineRule="auto"/>
              <w:jc w:val="center"/>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sz w:val="24"/>
                <w:szCs w:val="24"/>
                <w:highlight w:val="none"/>
              </w:rPr>
              <w:br w:type="page"/>
            </w:r>
            <w:r>
              <w:rPr>
                <w:rFonts w:hint="eastAsia" w:ascii="方正仿宋_GB2312" w:hAnsi="方正仿宋_GB2312" w:eastAsia="方正仿宋_GB2312" w:cs="方正仿宋_GB2312"/>
                <w:b/>
                <w:color w:val="auto"/>
                <w:kern w:val="0"/>
                <w:sz w:val="24"/>
                <w:szCs w:val="24"/>
                <w:highlight w:val="none"/>
              </w:rPr>
              <w:t>序号</w:t>
            </w:r>
          </w:p>
        </w:tc>
        <w:tc>
          <w:tcPr>
            <w:tcW w:w="688" w:type="pct"/>
            <w:tcBorders>
              <w:top w:val="single" w:color="000000" w:sz="6" w:space="0"/>
              <w:left w:val="nil"/>
              <w:bottom w:val="single" w:color="000000" w:sz="6" w:space="0"/>
              <w:right w:val="single" w:color="000000" w:sz="6" w:space="0"/>
            </w:tcBorders>
            <w:vAlign w:val="center"/>
          </w:tcPr>
          <w:p w14:paraId="50657C92">
            <w:pPr>
              <w:spacing w:before="40" w:after="40" w:line="360" w:lineRule="auto"/>
              <w:jc w:val="center"/>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重要性（★、#或◇）</w:t>
            </w:r>
          </w:p>
        </w:tc>
        <w:tc>
          <w:tcPr>
            <w:tcW w:w="550" w:type="pct"/>
            <w:tcBorders>
              <w:top w:val="single" w:color="000000" w:sz="6" w:space="0"/>
              <w:left w:val="nil"/>
              <w:bottom w:val="single" w:color="000000" w:sz="6" w:space="0"/>
              <w:right w:val="single" w:color="000000" w:sz="6" w:space="0"/>
            </w:tcBorders>
            <w:vAlign w:val="center"/>
          </w:tcPr>
          <w:p w14:paraId="6068D8B6">
            <w:pPr>
              <w:spacing w:before="40" w:after="40" w:line="360" w:lineRule="auto"/>
              <w:jc w:val="center"/>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标的名称</w:t>
            </w:r>
          </w:p>
        </w:tc>
        <w:tc>
          <w:tcPr>
            <w:tcW w:w="482" w:type="pct"/>
            <w:tcBorders>
              <w:top w:val="single" w:color="000000" w:sz="6" w:space="0"/>
              <w:left w:val="nil"/>
              <w:bottom w:val="single" w:color="000000" w:sz="6" w:space="0"/>
              <w:right w:val="single" w:color="auto" w:sz="4" w:space="0"/>
            </w:tcBorders>
            <w:vAlign w:val="center"/>
          </w:tcPr>
          <w:p w14:paraId="314E98A2">
            <w:pPr>
              <w:spacing w:before="40" w:after="40" w:line="360" w:lineRule="auto"/>
              <w:jc w:val="center"/>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响应产品名称及型号</w:t>
            </w:r>
          </w:p>
        </w:tc>
        <w:tc>
          <w:tcPr>
            <w:tcW w:w="482" w:type="pct"/>
            <w:tcBorders>
              <w:top w:val="single" w:color="000000" w:sz="6" w:space="0"/>
              <w:left w:val="nil"/>
              <w:bottom w:val="single" w:color="000000" w:sz="6" w:space="0"/>
              <w:right w:val="single" w:color="auto" w:sz="4" w:space="0"/>
            </w:tcBorders>
            <w:vAlign w:val="center"/>
          </w:tcPr>
          <w:p w14:paraId="2F424283">
            <w:pPr>
              <w:spacing w:before="40" w:after="40" w:line="360" w:lineRule="auto"/>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指标要求</w:t>
            </w:r>
          </w:p>
        </w:tc>
        <w:tc>
          <w:tcPr>
            <w:tcW w:w="688" w:type="pct"/>
            <w:tcBorders>
              <w:top w:val="single" w:color="000000" w:sz="6" w:space="0"/>
              <w:left w:val="single" w:color="auto" w:sz="4" w:space="0"/>
              <w:bottom w:val="single" w:color="000000" w:sz="6" w:space="0"/>
              <w:right w:val="single" w:color="000000" w:sz="6" w:space="0"/>
            </w:tcBorders>
            <w:vAlign w:val="center"/>
          </w:tcPr>
          <w:p w14:paraId="1BFE7641">
            <w:pPr>
              <w:spacing w:before="40" w:after="40" w:line="360" w:lineRule="auto"/>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证明材料要求</w:t>
            </w:r>
          </w:p>
        </w:tc>
        <w:tc>
          <w:tcPr>
            <w:tcW w:w="688" w:type="pct"/>
            <w:tcBorders>
              <w:top w:val="single" w:color="000000" w:sz="6" w:space="0"/>
              <w:left w:val="nil"/>
              <w:bottom w:val="single" w:color="000000" w:sz="6" w:space="0"/>
              <w:right w:val="single" w:color="000000" w:sz="6" w:space="0"/>
            </w:tcBorders>
            <w:vAlign w:val="center"/>
          </w:tcPr>
          <w:p w14:paraId="0C0B6D37">
            <w:pPr>
              <w:spacing w:before="40" w:after="40" w:line="360" w:lineRule="auto"/>
              <w:jc w:val="center"/>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响应情况</w:t>
            </w:r>
          </w:p>
        </w:tc>
        <w:tc>
          <w:tcPr>
            <w:tcW w:w="550" w:type="pct"/>
            <w:tcBorders>
              <w:top w:val="single" w:color="000000" w:sz="6" w:space="0"/>
              <w:left w:val="nil"/>
              <w:bottom w:val="single" w:color="000000" w:sz="6" w:space="0"/>
              <w:right w:val="single" w:color="000000" w:sz="6" w:space="0"/>
            </w:tcBorders>
            <w:vAlign w:val="center"/>
          </w:tcPr>
          <w:p w14:paraId="2D69830A">
            <w:pPr>
              <w:spacing w:before="40" w:after="40" w:line="360" w:lineRule="auto"/>
              <w:jc w:val="center"/>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偏离情况（正偏离/无偏离/负偏离）</w:t>
            </w:r>
          </w:p>
        </w:tc>
        <w:tc>
          <w:tcPr>
            <w:tcW w:w="557" w:type="pct"/>
            <w:tcBorders>
              <w:top w:val="single" w:color="000000" w:sz="6" w:space="0"/>
              <w:left w:val="nil"/>
              <w:bottom w:val="single" w:color="000000" w:sz="6" w:space="0"/>
              <w:right w:val="single" w:color="000000" w:sz="6" w:space="0"/>
            </w:tcBorders>
            <w:vAlign w:val="center"/>
          </w:tcPr>
          <w:p w14:paraId="43D4E8FB">
            <w:pPr>
              <w:spacing w:before="40" w:after="40" w:line="360" w:lineRule="auto"/>
              <w:jc w:val="center"/>
              <w:rPr>
                <w:rFonts w:hint="eastAsia" w:ascii="方正仿宋_GB2312" w:hAnsi="方正仿宋_GB2312" w:eastAsia="方正仿宋_GB2312" w:cs="方正仿宋_GB2312"/>
                <w:b/>
                <w:color w:val="auto"/>
                <w:kern w:val="0"/>
                <w:sz w:val="24"/>
                <w:szCs w:val="24"/>
                <w:highlight w:val="none"/>
              </w:rPr>
            </w:pPr>
            <w:r>
              <w:rPr>
                <w:rFonts w:hint="eastAsia" w:ascii="方正仿宋_GB2312" w:hAnsi="方正仿宋_GB2312" w:eastAsia="方正仿宋_GB2312" w:cs="方正仿宋_GB2312"/>
                <w:b/>
                <w:color w:val="auto"/>
                <w:kern w:val="0"/>
                <w:sz w:val="24"/>
                <w:szCs w:val="24"/>
                <w:highlight w:val="none"/>
              </w:rPr>
              <w:t>备注（证明材料所在位置）</w:t>
            </w:r>
          </w:p>
        </w:tc>
      </w:tr>
      <w:tr w14:paraId="18666960">
        <w:tblPrEx>
          <w:tblCellMar>
            <w:top w:w="0" w:type="dxa"/>
            <w:left w:w="28" w:type="dxa"/>
            <w:bottom w:w="0" w:type="dxa"/>
            <w:right w:w="28" w:type="dxa"/>
          </w:tblCellMar>
        </w:tblPrEx>
        <w:trPr>
          <w:trHeight w:val="964" w:hRule="atLeast"/>
          <w:jc w:val="center"/>
        </w:trPr>
        <w:tc>
          <w:tcPr>
            <w:tcW w:w="310" w:type="pct"/>
            <w:tcBorders>
              <w:top w:val="single" w:color="000000" w:sz="6" w:space="0"/>
              <w:left w:val="single" w:color="000000" w:sz="6" w:space="0"/>
              <w:bottom w:val="single" w:color="000000" w:sz="6" w:space="0"/>
              <w:right w:val="single" w:color="000000" w:sz="6" w:space="0"/>
            </w:tcBorders>
          </w:tcPr>
          <w:p w14:paraId="015453D1">
            <w:pPr>
              <w:snapToGrid w:val="0"/>
              <w:spacing w:line="360" w:lineRule="auto"/>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1</w:t>
            </w:r>
          </w:p>
        </w:tc>
        <w:tc>
          <w:tcPr>
            <w:tcW w:w="688" w:type="pct"/>
            <w:tcBorders>
              <w:top w:val="single" w:color="000000" w:sz="6" w:space="0"/>
              <w:left w:val="nil"/>
              <w:bottom w:val="single" w:color="000000" w:sz="6" w:space="0"/>
              <w:right w:val="single" w:color="000000" w:sz="6" w:space="0"/>
            </w:tcBorders>
          </w:tcPr>
          <w:p w14:paraId="1B2021B0">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0" w:type="pct"/>
            <w:tcBorders>
              <w:top w:val="single" w:color="000000" w:sz="6" w:space="0"/>
              <w:left w:val="nil"/>
              <w:bottom w:val="single" w:color="000000" w:sz="6" w:space="0"/>
              <w:right w:val="single" w:color="000000" w:sz="6" w:space="0"/>
            </w:tcBorders>
          </w:tcPr>
          <w:p w14:paraId="3AB92F96">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482" w:type="pct"/>
            <w:tcBorders>
              <w:top w:val="single" w:color="000000" w:sz="6" w:space="0"/>
              <w:left w:val="nil"/>
              <w:bottom w:val="single" w:color="000000" w:sz="6" w:space="0"/>
              <w:right w:val="single" w:color="auto" w:sz="4" w:space="0"/>
            </w:tcBorders>
          </w:tcPr>
          <w:p w14:paraId="6D6359E1">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482" w:type="pct"/>
            <w:tcBorders>
              <w:top w:val="single" w:color="000000" w:sz="6" w:space="0"/>
              <w:left w:val="nil"/>
              <w:bottom w:val="single" w:color="000000" w:sz="6" w:space="0"/>
              <w:right w:val="single" w:color="auto" w:sz="4" w:space="0"/>
            </w:tcBorders>
          </w:tcPr>
          <w:p w14:paraId="177C00BB">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688" w:type="pct"/>
            <w:tcBorders>
              <w:top w:val="single" w:color="000000" w:sz="6" w:space="0"/>
              <w:left w:val="single" w:color="auto" w:sz="4" w:space="0"/>
              <w:bottom w:val="single" w:color="000000" w:sz="6" w:space="0"/>
              <w:right w:val="single" w:color="000000" w:sz="6" w:space="0"/>
            </w:tcBorders>
          </w:tcPr>
          <w:p w14:paraId="0B34C04E">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688" w:type="pct"/>
            <w:tcBorders>
              <w:top w:val="single" w:color="000000" w:sz="6" w:space="0"/>
              <w:left w:val="nil"/>
              <w:bottom w:val="single" w:color="000000" w:sz="6" w:space="0"/>
              <w:right w:val="single" w:color="000000" w:sz="6" w:space="0"/>
            </w:tcBorders>
          </w:tcPr>
          <w:p w14:paraId="01C236EC">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0" w:type="pct"/>
            <w:tcBorders>
              <w:top w:val="single" w:color="000000" w:sz="6" w:space="0"/>
              <w:left w:val="nil"/>
              <w:bottom w:val="single" w:color="000000" w:sz="6" w:space="0"/>
              <w:right w:val="single" w:color="000000" w:sz="6" w:space="0"/>
            </w:tcBorders>
          </w:tcPr>
          <w:p w14:paraId="12C1B342">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7" w:type="pct"/>
            <w:tcBorders>
              <w:top w:val="single" w:color="000000" w:sz="6" w:space="0"/>
              <w:left w:val="nil"/>
              <w:bottom w:val="single" w:color="000000" w:sz="6" w:space="0"/>
              <w:right w:val="single" w:color="000000" w:sz="6" w:space="0"/>
            </w:tcBorders>
          </w:tcPr>
          <w:p w14:paraId="2C06B54F">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r>
      <w:tr w14:paraId="0C4D7A96">
        <w:tblPrEx>
          <w:tblCellMar>
            <w:top w:w="0" w:type="dxa"/>
            <w:left w:w="28" w:type="dxa"/>
            <w:bottom w:w="0" w:type="dxa"/>
            <w:right w:w="28" w:type="dxa"/>
          </w:tblCellMar>
        </w:tblPrEx>
        <w:trPr>
          <w:trHeight w:val="964" w:hRule="atLeast"/>
          <w:jc w:val="center"/>
        </w:trPr>
        <w:tc>
          <w:tcPr>
            <w:tcW w:w="310" w:type="pct"/>
            <w:tcBorders>
              <w:top w:val="single" w:color="000000" w:sz="6" w:space="0"/>
              <w:left w:val="single" w:color="000000" w:sz="6" w:space="0"/>
              <w:bottom w:val="single" w:color="000000" w:sz="6" w:space="0"/>
              <w:right w:val="single" w:color="000000" w:sz="6" w:space="0"/>
            </w:tcBorders>
          </w:tcPr>
          <w:p w14:paraId="2BE53AE7">
            <w:pPr>
              <w:snapToGrid w:val="0"/>
              <w:spacing w:line="360" w:lineRule="auto"/>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2</w:t>
            </w:r>
          </w:p>
        </w:tc>
        <w:tc>
          <w:tcPr>
            <w:tcW w:w="688" w:type="pct"/>
            <w:tcBorders>
              <w:top w:val="single" w:color="000000" w:sz="6" w:space="0"/>
              <w:left w:val="nil"/>
              <w:bottom w:val="single" w:color="000000" w:sz="6" w:space="0"/>
              <w:right w:val="single" w:color="000000" w:sz="6" w:space="0"/>
            </w:tcBorders>
          </w:tcPr>
          <w:p w14:paraId="14117E25">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0" w:type="pct"/>
            <w:tcBorders>
              <w:top w:val="single" w:color="000000" w:sz="6" w:space="0"/>
              <w:left w:val="nil"/>
              <w:bottom w:val="single" w:color="000000" w:sz="6" w:space="0"/>
              <w:right w:val="single" w:color="000000" w:sz="6" w:space="0"/>
            </w:tcBorders>
          </w:tcPr>
          <w:p w14:paraId="7E211D31">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482" w:type="pct"/>
            <w:tcBorders>
              <w:top w:val="single" w:color="000000" w:sz="6" w:space="0"/>
              <w:left w:val="nil"/>
              <w:bottom w:val="single" w:color="000000" w:sz="6" w:space="0"/>
              <w:right w:val="single" w:color="auto" w:sz="4" w:space="0"/>
            </w:tcBorders>
          </w:tcPr>
          <w:p w14:paraId="5769D324">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482" w:type="pct"/>
            <w:tcBorders>
              <w:top w:val="single" w:color="000000" w:sz="6" w:space="0"/>
              <w:left w:val="nil"/>
              <w:bottom w:val="single" w:color="000000" w:sz="6" w:space="0"/>
              <w:right w:val="single" w:color="auto" w:sz="4" w:space="0"/>
            </w:tcBorders>
          </w:tcPr>
          <w:p w14:paraId="11D5ED1D">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688" w:type="pct"/>
            <w:tcBorders>
              <w:top w:val="single" w:color="000000" w:sz="6" w:space="0"/>
              <w:left w:val="single" w:color="auto" w:sz="4" w:space="0"/>
              <w:bottom w:val="single" w:color="000000" w:sz="6" w:space="0"/>
              <w:right w:val="single" w:color="000000" w:sz="6" w:space="0"/>
            </w:tcBorders>
          </w:tcPr>
          <w:p w14:paraId="56F62DA0">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688" w:type="pct"/>
            <w:tcBorders>
              <w:top w:val="single" w:color="000000" w:sz="6" w:space="0"/>
              <w:left w:val="nil"/>
              <w:bottom w:val="single" w:color="000000" w:sz="6" w:space="0"/>
              <w:right w:val="single" w:color="000000" w:sz="6" w:space="0"/>
            </w:tcBorders>
          </w:tcPr>
          <w:p w14:paraId="3D4146E4">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0" w:type="pct"/>
            <w:tcBorders>
              <w:top w:val="single" w:color="000000" w:sz="6" w:space="0"/>
              <w:left w:val="nil"/>
              <w:bottom w:val="single" w:color="000000" w:sz="6" w:space="0"/>
              <w:right w:val="single" w:color="000000" w:sz="6" w:space="0"/>
            </w:tcBorders>
          </w:tcPr>
          <w:p w14:paraId="0C4964A9">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7" w:type="pct"/>
            <w:tcBorders>
              <w:top w:val="single" w:color="000000" w:sz="6" w:space="0"/>
              <w:left w:val="nil"/>
              <w:bottom w:val="single" w:color="000000" w:sz="6" w:space="0"/>
              <w:right w:val="single" w:color="000000" w:sz="6" w:space="0"/>
            </w:tcBorders>
          </w:tcPr>
          <w:p w14:paraId="76A753F9">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r>
      <w:tr w14:paraId="0C6556FF">
        <w:tblPrEx>
          <w:tblCellMar>
            <w:top w:w="0" w:type="dxa"/>
            <w:left w:w="28" w:type="dxa"/>
            <w:bottom w:w="0" w:type="dxa"/>
            <w:right w:w="28" w:type="dxa"/>
          </w:tblCellMar>
        </w:tblPrEx>
        <w:trPr>
          <w:trHeight w:val="964" w:hRule="atLeast"/>
          <w:jc w:val="center"/>
        </w:trPr>
        <w:tc>
          <w:tcPr>
            <w:tcW w:w="310" w:type="pct"/>
            <w:tcBorders>
              <w:top w:val="single" w:color="000000" w:sz="6" w:space="0"/>
              <w:left w:val="single" w:color="000000" w:sz="6" w:space="0"/>
              <w:bottom w:val="single" w:color="000000" w:sz="6" w:space="0"/>
              <w:right w:val="single" w:color="000000" w:sz="6" w:space="0"/>
            </w:tcBorders>
          </w:tcPr>
          <w:p w14:paraId="13647B2D">
            <w:pPr>
              <w:snapToGrid w:val="0"/>
              <w:spacing w:line="360" w:lineRule="auto"/>
              <w:jc w:val="center"/>
              <w:rPr>
                <w:rFonts w:hint="eastAsia" w:ascii="方正仿宋_GB2312" w:hAnsi="方正仿宋_GB2312" w:eastAsia="方正仿宋_GB2312" w:cs="方正仿宋_GB2312"/>
                <w:color w:val="auto"/>
                <w:sz w:val="24"/>
                <w:szCs w:val="24"/>
                <w:highlight w:val="none"/>
              </w:rPr>
            </w:pPr>
            <w:r>
              <w:rPr>
                <w:rFonts w:hint="eastAsia" w:ascii="方正仿宋_GB2312" w:hAnsi="方正仿宋_GB2312" w:eastAsia="方正仿宋_GB2312" w:cs="方正仿宋_GB2312"/>
                <w:color w:val="auto"/>
                <w:sz w:val="24"/>
                <w:szCs w:val="24"/>
                <w:highlight w:val="none"/>
              </w:rPr>
              <w:t>……</w:t>
            </w:r>
          </w:p>
        </w:tc>
        <w:tc>
          <w:tcPr>
            <w:tcW w:w="688" w:type="pct"/>
            <w:tcBorders>
              <w:top w:val="single" w:color="000000" w:sz="6" w:space="0"/>
              <w:left w:val="nil"/>
              <w:bottom w:val="single" w:color="000000" w:sz="6" w:space="0"/>
              <w:right w:val="single" w:color="000000" w:sz="6" w:space="0"/>
            </w:tcBorders>
          </w:tcPr>
          <w:p w14:paraId="10D6270C">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0" w:type="pct"/>
            <w:tcBorders>
              <w:top w:val="single" w:color="000000" w:sz="6" w:space="0"/>
              <w:left w:val="nil"/>
              <w:bottom w:val="single" w:color="000000" w:sz="6" w:space="0"/>
              <w:right w:val="single" w:color="000000" w:sz="6" w:space="0"/>
            </w:tcBorders>
          </w:tcPr>
          <w:p w14:paraId="02A4A598">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482" w:type="pct"/>
            <w:tcBorders>
              <w:top w:val="single" w:color="000000" w:sz="6" w:space="0"/>
              <w:left w:val="nil"/>
              <w:bottom w:val="single" w:color="000000" w:sz="6" w:space="0"/>
              <w:right w:val="single" w:color="auto" w:sz="4" w:space="0"/>
            </w:tcBorders>
          </w:tcPr>
          <w:p w14:paraId="01716E79">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482" w:type="pct"/>
            <w:tcBorders>
              <w:top w:val="single" w:color="000000" w:sz="6" w:space="0"/>
              <w:left w:val="nil"/>
              <w:bottom w:val="single" w:color="000000" w:sz="6" w:space="0"/>
              <w:right w:val="single" w:color="auto" w:sz="4" w:space="0"/>
            </w:tcBorders>
          </w:tcPr>
          <w:p w14:paraId="77A7B88D">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688" w:type="pct"/>
            <w:tcBorders>
              <w:top w:val="single" w:color="000000" w:sz="6" w:space="0"/>
              <w:left w:val="single" w:color="auto" w:sz="4" w:space="0"/>
              <w:bottom w:val="single" w:color="000000" w:sz="6" w:space="0"/>
              <w:right w:val="single" w:color="000000" w:sz="6" w:space="0"/>
            </w:tcBorders>
          </w:tcPr>
          <w:p w14:paraId="785FEA95">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688" w:type="pct"/>
            <w:tcBorders>
              <w:top w:val="single" w:color="000000" w:sz="6" w:space="0"/>
              <w:left w:val="nil"/>
              <w:bottom w:val="single" w:color="000000" w:sz="6" w:space="0"/>
              <w:right w:val="single" w:color="000000" w:sz="6" w:space="0"/>
            </w:tcBorders>
          </w:tcPr>
          <w:p w14:paraId="12B73C69">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0" w:type="pct"/>
            <w:tcBorders>
              <w:top w:val="single" w:color="000000" w:sz="6" w:space="0"/>
              <w:left w:val="nil"/>
              <w:bottom w:val="single" w:color="000000" w:sz="6" w:space="0"/>
              <w:right w:val="single" w:color="000000" w:sz="6" w:space="0"/>
            </w:tcBorders>
          </w:tcPr>
          <w:p w14:paraId="1A953960">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c>
          <w:tcPr>
            <w:tcW w:w="557" w:type="pct"/>
            <w:tcBorders>
              <w:top w:val="single" w:color="000000" w:sz="6" w:space="0"/>
              <w:left w:val="nil"/>
              <w:bottom w:val="single" w:color="000000" w:sz="6" w:space="0"/>
              <w:right w:val="single" w:color="000000" w:sz="6" w:space="0"/>
            </w:tcBorders>
          </w:tcPr>
          <w:p w14:paraId="69C6D850">
            <w:pPr>
              <w:snapToGrid w:val="0"/>
              <w:spacing w:line="360" w:lineRule="auto"/>
              <w:rPr>
                <w:rFonts w:hint="eastAsia" w:ascii="方正仿宋_GB2312" w:hAnsi="方正仿宋_GB2312" w:eastAsia="方正仿宋_GB2312" w:cs="方正仿宋_GB2312"/>
                <w:color w:val="auto"/>
                <w:sz w:val="24"/>
                <w:szCs w:val="24"/>
                <w:highlight w:val="none"/>
                <w:u w:val="single"/>
              </w:rPr>
            </w:pPr>
          </w:p>
        </w:tc>
      </w:tr>
    </w:tbl>
    <w:p w14:paraId="26C737A0">
      <w:pPr>
        <w:pStyle w:val="648"/>
        <w:spacing w:line="360" w:lineRule="auto"/>
        <w:ind w:firstLine="482" w:firstLineChars="200"/>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注：1.按实际如实填写偏离表，行数不够可自行添加。</w:t>
      </w:r>
    </w:p>
    <w:p w14:paraId="43ADB770">
      <w:pPr>
        <w:pStyle w:val="648"/>
        <w:spacing w:line="360" w:lineRule="auto"/>
        <w:ind w:firstLine="482" w:firstLineChars="200"/>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2.上表所指证明材料为项目需求中要求提供的检测报告、截图、各类证书或其他形式的材料，证明材料附后。请投标人务必认真做好标识，以便评委正确评审，否则由此带来的一切后果，由投标人自行承担。</w:t>
      </w:r>
    </w:p>
    <w:p w14:paraId="7A631402">
      <w:pPr>
        <w:pStyle w:val="648"/>
        <w:spacing w:line="360" w:lineRule="auto"/>
        <w:ind w:firstLine="482" w:firstLineChars="200"/>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3.项目需求中如出现具体产品的品牌、型号、参数等，仅供投标人更好地理解采购人对设备的需求，不能理解为唯一指定，只要优或相当于其技术参数及功能要求的，均可视为响应。</w:t>
      </w:r>
    </w:p>
    <w:p w14:paraId="46038624">
      <w:pPr>
        <w:pStyle w:val="648"/>
        <w:spacing w:line="360" w:lineRule="auto"/>
        <w:ind w:firstLine="482" w:firstLineChars="200"/>
        <w:rPr>
          <w:rFonts w:hint="eastAsia" w:ascii="方正仿宋_GB2312" w:hAnsi="方正仿宋_GB2312" w:eastAsia="方正仿宋_GB2312" w:cs="方正仿宋_GB2312"/>
          <w:b/>
          <w:bCs/>
          <w:color w:val="auto"/>
          <w:sz w:val="24"/>
          <w:highlight w:val="none"/>
          <w:u w:val="single"/>
        </w:rPr>
      </w:pPr>
      <w:r>
        <w:rPr>
          <w:rFonts w:hint="eastAsia" w:ascii="方正仿宋_GB2312" w:hAnsi="方正仿宋_GB2312" w:eastAsia="方正仿宋_GB2312" w:cs="方正仿宋_GB2312"/>
          <w:b/>
          <w:bCs/>
          <w:color w:val="auto"/>
          <w:sz w:val="24"/>
          <w:highlight w:val="none"/>
          <w:u w:val="single"/>
        </w:rPr>
        <w:t>4.投标人完全响应（满足）“★”项的，可不填写上表，直接在下方做出完全满足“★”项要求的承诺。如要求提供证明材料的，请将证明材料附后，并做好标识，以便评委正确评审，如要求提供证明材料未提供的视为负偏离。</w:t>
      </w:r>
    </w:p>
    <w:p w14:paraId="103DDED5">
      <w:pPr>
        <w:widowControl/>
        <w:jc w:val="left"/>
        <w:rPr>
          <w:rFonts w:ascii="楷体" w:hAnsi="楷体" w:eastAsia="楷体"/>
          <w:b/>
          <w:color w:val="auto"/>
          <w:sz w:val="32"/>
          <w:szCs w:val="32"/>
          <w:highlight w:val="none"/>
        </w:rPr>
      </w:pPr>
    </w:p>
    <w:p w14:paraId="309A5D5C">
      <w:pPr>
        <w:widowControl/>
        <w:jc w:val="left"/>
        <w:rPr>
          <w:rFonts w:ascii="楷体" w:hAnsi="楷体" w:eastAsia="楷体"/>
          <w:b/>
          <w:color w:val="auto"/>
          <w:sz w:val="32"/>
          <w:szCs w:val="32"/>
          <w:highlight w:val="none"/>
        </w:rPr>
      </w:pPr>
      <w:r>
        <w:rPr>
          <w:rFonts w:ascii="楷体" w:hAnsi="楷体" w:eastAsia="楷体"/>
          <w:b/>
          <w:color w:val="auto"/>
          <w:sz w:val="32"/>
          <w:szCs w:val="32"/>
          <w:highlight w:val="none"/>
        </w:rPr>
        <w:br w:type="page"/>
      </w:r>
    </w:p>
    <w:p w14:paraId="2CFC4CF1">
      <w:pPr>
        <w:pStyle w:val="610"/>
        <w:keepNext w:val="0"/>
        <w:keepLines w:val="0"/>
        <w:pageBreakBefore w:val="0"/>
        <w:widowControl/>
        <w:kinsoku/>
        <w:wordWrap/>
        <w:overflowPunct/>
        <w:topLinePunct w:val="0"/>
        <w:autoSpaceDE/>
        <w:autoSpaceDN/>
        <w:bidi w:val="0"/>
        <w:adjustRightInd/>
        <w:snapToGrid/>
        <w:spacing w:beforeAutospacing="0" w:afterAutospacing="0" w:line="480" w:lineRule="auto"/>
        <w:ind w:firstLine="0" w:firstLineChars="0"/>
        <w:jc w:val="center"/>
        <w:textAlignment w:val="auto"/>
        <w:outlineLvl w:val="1"/>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六、商务部分（与评分标准对应）</w:t>
      </w:r>
    </w:p>
    <w:p w14:paraId="0937FE29">
      <w:pPr>
        <w:spacing w:line="360" w:lineRule="auto"/>
        <w:rPr>
          <w:rFonts w:ascii="楷体" w:hAnsi="楷体" w:eastAsia="楷体"/>
          <w:color w:val="auto"/>
          <w:sz w:val="28"/>
          <w:highlight w:val="none"/>
        </w:rPr>
        <w:sectPr>
          <w:footerReference r:id="rId9" w:type="first"/>
          <w:pgSz w:w="11906" w:h="16838"/>
          <w:pgMar w:top="1418" w:right="1418" w:bottom="1418" w:left="1418" w:header="851" w:footer="992" w:gutter="0"/>
          <w:cols w:space="720" w:num="1"/>
          <w:docGrid w:linePitch="312" w:charSpace="0"/>
        </w:sectPr>
      </w:pPr>
      <w:bookmarkStart w:id="412" w:name="_Toc100386081"/>
    </w:p>
    <w:bookmarkEnd w:id="412"/>
    <w:p w14:paraId="353D32F5">
      <w:pPr>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br w:type="page"/>
      </w:r>
    </w:p>
    <w:p w14:paraId="441E2424">
      <w:pPr>
        <w:pStyle w:val="610"/>
        <w:keepNext w:val="0"/>
        <w:keepLines w:val="0"/>
        <w:pageBreakBefore w:val="0"/>
        <w:widowControl/>
        <w:kinsoku/>
        <w:wordWrap/>
        <w:overflowPunct/>
        <w:topLinePunct w:val="0"/>
        <w:autoSpaceDE/>
        <w:autoSpaceDN/>
        <w:bidi w:val="0"/>
        <w:adjustRightInd/>
        <w:snapToGrid/>
        <w:spacing w:beforeAutospacing="0" w:afterAutospacing="0" w:line="480" w:lineRule="auto"/>
        <w:ind w:firstLine="0" w:firstLineChars="0"/>
        <w:jc w:val="center"/>
        <w:textAlignment w:val="auto"/>
        <w:outlineLvl w:val="1"/>
        <w:rPr>
          <w:rFonts w:hint="eastAsia" w:ascii="Times New Roman" w:hAnsi="Times New Roman" w:eastAsia="方正仿宋_GB2312" w:cs="Times New Roman"/>
          <w:color w:val="auto"/>
          <w:sz w:val="24"/>
          <w:szCs w:val="24"/>
          <w:highlight w:val="none"/>
          <w:lang w:val="en-US" w:eastAsia="zh-CN"/>
        </w:rPr>
      </w:pPr>
      <w:r>
        <w:rPr>
          <w:rFonts w:hint="eastAsia" w:ascii="Times New Roman" w:hAnsi="Times New Roman" w:eastAsia="方正仿宋_GB2312" w:cs="Times New Roman"/>
          <w:color w:val="auto"/>
          <w:sz w:val="24"/>
          <w:szCs w:val="24"/>
          <w:highlight w:val="none"/>
          <w:lang w:val="en-US" w:eastAsia="zh-CN"/>
        </w:rPr>
        <w:t>七、其他部分</w:t>
      </w:r>
    </w:p>
    <w:p w14:paraId="535D4A3A">
      <w:pPr>
        <w:pStyle w:val="5"/>
        <w:spacing w:line="240" w:lineRule="auto"/>
        <w:ind w:firstLine="480" w:firstLineChars="200"/>
        <w:jc w:val="center"/>
        <w:outlineLvl w:val="2"/>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（一）中小企业声明函（货物类）</w:t>
      </w:r>
    </w:p>
    <w:p w14:paraId="3CF5620C">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本公司（联合体）郑重声明，根据《政府采购促进中小企业发展管理办法》（财库﹝2020﹞46 号）的规定，本公司（联合体）参加</w:t>
      </w:r>
      <w:r>
        <w:rPr>
          <w:rFonts w:hint="eastAsia" w:ascii="方正仿宋_GB2312" w:hAnsi="方正仿宋_GB2312" w:eastAsia="方正仿宋_GB2312" w:cs="方正仿宋_GB2312"/>
          <w:b w:val="0"/>
          <w:bCs/>
          <w:color w:val="auto"/>
          <w:spacing w:val="6"/>
          <w:sz w:val="24"/>
          <w:szCs w:val="24"/>
          <w:highlight w:val="none"/>
          <w:u w:val="single"/>
        </w:rPr>
        <w:t>（单位名称）</w:t>
      </w:r>
      <w:r>
        <w:rPr>
          <w:rFonts w:hint="eastAsia" w:ascii="方正仿宋_GB2312" w:hAnsi="方正仿宋_GB2312" w:eastAsia="方正仿宋_GB2312" w:cs="方正仿宋_GB2312"/>
          <w:b w:val="0"/>
          <w:bCs/>
          <w:color w:val="auto"/>
          <w:spacing w:val="6"/>
          <w:sz w:val="24"/>
          <w:szCs w:val="24"/>
          <w:highlight w:val="none"/>
        </w:rPr>
        <w:t>的</w:t>
      </w:r>
      <w:r>
        <w:rPr>
          <w:rFonts w:hint="eastAsia" w:ascii="方正仿宋_GB2312" w:hAnsi="方正仿宋_GB2312" w:eastAsia="方正仿宋_GB2312" w:cs="方正仿宋_GB2312"/>
          <w:b w:val="0"/>
          <w:bCs/>
          <w:color w:val="auto"/>
          <w:spacing w:val="6"/>
          <w:sz w:val="24"/>
          <w:szCs w:val="24"/>
          <w:highlight w:val="none"/>
          <w:u w:val="single"/>
        </w:rPr>
        <w:t>（项目名称）</w:t>
      </w:r>
      <w:r>
        <w:rPr>
          <w:rFonts w:hint="eastAsia" w:ascii="方正仿宋_GB2312" w:hAnsi="方正仿宋_GB2312" w:eastAsia="方正仿宋_GB2312" w:cs="方正仿宋_GB2312"/>
          <w:b w:val="0"/>
          <w:bCs/>
          <w:color w:val="auto"/>
          <w:spacing w:val="6"/>
          <w:sz w:val="24"/>
          <w:szCs w:val="24"/>
          <w:highlight w:val="none"/>
        </w:rPr>
        <w:t xml:space="preserve">采购活动，提供的货物全部由符合政策要求的中小企业制造。相关企业（含联合体中的中小企业、签订分包意向协议的中小企业）的具体情况如下：  </w:t>
      </w:r>
    </w:p>
    <w:p w14:paraId="2CBF2B12">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1.</w:t>
      </w:r>
      <w:r>
        <w:rPr>
          <w:rFonts w:hint="eastAsia" w:ascii="方正仿宋_GB2312" w:hAnsi="方正仿宋_GB2312" w:eastAsia="方正仿宋_GB2312" w:cs="方正仿宋_GB2312"/>
          <w:b w:val="0"/>
          <w:bCs/>
          <w:color w:val="auto"/>
          <w:spacing w:val="6"/>
          <w:sz w:val="24"/>
          <w:szCs w:val="24"/>
          <w:highlight w:val="none"/>
          <w:u w:val="single"/>
        </w:rPr>
        <w:t>（标的名称）</w:t>
      </w:r>
      <w:r>
        <w:rPr>
          <w:rFonts w:hint="eastAsia" w:ascii="方正仿宋_GB2312" w:hAnsi="方正仿宋_GB2312" w:eastAsia="方正仿宋_GB2312" w:cs="方正仿宋_GB2312"/>
          <w:b w:val="0"/>
          <w:bCs/>
          <w:color w:val="auto"/>
          <w:spacing w:val="6"/>
          <w:sz w:val="24"/>
          <w:szCs w:val="24"/>
          <w:highlight w:val="none"/>
        </w:rPr>
        <w:t>，属于</w:t>
      </w:r>
      <w:r>
        <w:rPr>
          <w:rFonts w:hint="eastAsia" w:ascii="方正仿宋_GB2312" w:hAnsi="方正仿宋_GB2312" w:eastAsia="方正仿宋_GB2312" w:cs="方正仿宋_GB2312"/>
          <w:b w:val="0"/>
          <w:bCs/>
          <w:color w:val="auto"/>
          <w:spacing w:val="6"/>
          <w:sz w:val="24"/>
          <w:szCs w:val="24"/>
          <w:highlight w:val="none"/>
          <w:u w:val="single"/>
        </w:rPr>
        <w:t>（采购文件中明确的所属行业）</w:t>
      </w:r>
      <w:r>
        <w:rPr>
          <w:rFonts w:hint="eastAsia" w:ascii="方正仿宋_GB2312" w:hAnsi="方正仿宋_GB2312" w:eastAsia="方正仿宋_GB2312" w:cs="方正仿宋_GB2312"/>
          <w:b w:val="0"/>
          <w:bCs/>
          <w:color w:val="auto"/>
          <w:spacing w:val="6"/>
          <w:sz w:val="24"/>
          <w:szCs w:val="24"/>
          <w:highlight w:val="none"/>
        </w:rPr>
        <w:t>行业；制造商为</w:t>
      </w:r>
      <w:r>
        <w:rPr>
          <w:rFonts w:hint="eastAsia" w:ascii="方正仿宋_GB2312" w:hAnsi="方正仿宋_GB2312" w:eastAsia="方正仿宋_GB2312" w:cs="方正仿宋_GB2312"/>
          <w:b w:val="0"/>
          <w:bCs/>
          <w:color w:val="auto"/>
          <w:spacing w:val="6"/>
          <w:sz w:val="24"/>
          <w:szCs w:val="24"/>
          <w:highlight w:val="none"/>
          <w:u w:val="single"/>
        </w:rPr>
        <w:t>（企业名称）</w:t>
      </w:r>
      <w:r>
        <w:rPr>
          <w:rFonts w:hint="eastAsia" w:ascii="方正仿宋_GB2312" w:hAnsi="方正仿宋_GB2312" w:eastAsia="方正仿宋_GB2312" w:cs="方正仿宋_GB2312"/>
          <w:b w:val="0"/>
          <w:bCs/>
          <w:color w:val="auto"/>
          <w:spacing w:val="6"/>
          <w:sz w:val="24"/>
          <w:szCs w:val="24"/>
          <w:highlight w:val="none"/>
        </w:rPr>
        <w:t>，从业人员</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人，营业收入为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万元，资产总额为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万元，属于</w:t>
      </w:r>
      <w:bookmarkStart w:id="413" w:name="_Hlk133157441"/>
      <w:r>
        <w:rPr>
          <w:rFonts w:hint="eastAsia" w:ascii="方正仿宋_GB2312" w:hAnsi="方正仿宋_GB2312" w:eastAsia="方正仿宋_GB2312" w:cs="方正仿宋_GB2312"/>
          <w:b w:val="0"/>
          <w:bCs/>
          <w:color w:val="auto"/>
          <w:spacing w:val="6"/>
          <w:sz w:val="24"/>
          <w:szCs w:val="24"/>
          <w:highlight w:val="none"/>
          <w:u w:val="single"/>
        </w:rPr>
        <w:t>（中型企业、小型企业、微型企业）</w:t>
      </w:r>
      <w:bookmarkEnd w:id="413"/>
      <w:r>
        <w:rPr>
          <w:rFonts w:hint="eastAsia" w:ascii="方正仿宋_GB2312" w:hAnsi="方正仿宋_GB2312" w:eastAsia="方正仿宋_GB2312" w:cs="方正仿宋_GB2312"/>
          <w:b w:val="0"/>
          <w:bCs/>
          <w:color w:val="auto"/>
          <w:spacing w:val="6"/>
          <w:sz w:val="24"/>
          <w:szCs w:val="24"/>
          <w:highlight w:val="none"/>
        </w:rPr>
        <w:t xml:space="preserve">；  </w:t>
      </w:r>
    </w:p>
    <w:p w14:paraId="3CE41AAB">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2.</w:t>
      </w:r>
      <w:r>
        <w:rPr>
          <w:rFonts w:hint="eastAsia" w:ascii="方正仿宋_GB2312" w:hAnsi="方正仿宋_GB2312" w:eastAsia="方正仿宋_GB2312" w:cs="方正仿宋_GB2312"/>
          <w:b w:val="0"/>
          <w:bCs/>
          <w:color w:val="auto"/>
          <w:spacing w:val="6"/>
          <w:sz w:val="24"/>
          <w:szCs w:val="24"/>
          <w:highlight w:val="none"/>
          <w:u w:val="single"/>
        </w:rPr>
        <w:t xml:space="preserve"> （标的名称）</w:t>
      </w:r>
      <w:r>
        <w:rPr>
          <w:rFonts w:hint="eastAsia" w:ascii="方正仿宋_GB2312" w:hAnsi="方正仿宋_GB2312" w:eastAsia="方正仿宋_GB2312" w:cs="方正仿宋_GB2312"/>
          <w:b w:val="0"/>
          <w:bCs/>
          <w:color w:val="auto"/>
          <w:spacing w:val="6"/>
          <w:sz w:val="24"/>
          <w:szCs w:val="24"/>
          <w:highlight w:val="none"/>
        </w:rPr>
        <w:t>，属于</w:t>
      </w:r>
      <w:r>
        <w:rPr>
          <w:rFonts w:hint="eastAsia" w:ascii="方正仿宋_GB2312" w:hAnsi="方正仿宋_GB2312" w:eastAsia="方正仿宋_GB2312" w:cs="方正仿宋_GB2312"/>
          <w:b w:val="0"/>
          <w:bCs/>
          <w:color w:val="auto"/>
          <w:spacing w:val="6"/>
          <w:sz w:val="24"/>
          <w:szCs w:val="24"/>
          <w:highlight w:val="none"/>
          <w:u w:val="single"/>
        </w:rPr>
        <w:t>（</w:t>
      </w:r>
      <w:bookmarkStart w:id="414" w:name="_Hlk136503202"/>
      <w:r>
        <w:rPr>
          <w:rFonts w:hint="eastAsia" w:ascii="方正仿宋_GB2312" w:hAnsi="方正仿宋_GB2312" w:eastAsia="方正仿宋_GB2312" w:cs="方正仿宋_GB2312"/>
          <w:b w:val="0"/>
          <w:bCs/>
          <w:color w:val="auto"/>
          <w:spacing w:val="6"/>
          <w:sz w:val="24"/>
          <w:szCs w:val="24"/>
          <w:highlight w:val="none"/>
          <w:u w:val="single"/>
        </w:rPr>
        <w:t>采购文件中明确的所属行业</w:t>
      </w:r>
      <w:bookmarkEnd w:id="414"/>
      <w:r>
        <w:rPr>
          <w:rFonts w:hint="eastAsia" w:ascii="方正仿宋_GB2312" w:hAnsi="方正仿宋_GB2312" w:eastAsia="方正仿宋_GB2312" w:cs="方正仿宋_GB2312"/>
          <w:b w:val="0"/>
          <w:bCs/>
          <w:color w:val="auto"/>
          <w:spacing w:val="6"/>
          <w:sz w:val="24"/>
          <w:szCs w:val="24"/>
          <w:highlight w:val="none"/>
          <w:u w:val="single"/>
        </w:rPr>
        <w:t>）</w:t>
      </w:r>
      <w:r>
        <w:rPr>
          <w:rFonts w:hint="eastAsia" w:ascii="方正仿宋_GB2312" w:hAnsi="方正仿宋_GB2312" w:eastAsia="方正仿宋_GB2312" w:cs="方正仿宋_GB2312"/>
          <w:b w:val="0"/>
          <w:bCs/>
          <w:color w:val="auto"/>
          <w:spacing w:val="6"/>
          <w:sz w:val="24"/>
          <w:szCs w:val="24"/>
          <w:highlight w:val="none"/>
        </w:rPr>
        <w:t>行业；制造商为</w:t>
      </w:r>
      <w:r>
        <w:rPr>
          <w:rFonts w:hint="eastAsia" w:ascii="方正仿宋_GB2312" w:hAnsi="方正仿宋_GB2312" w:eastAsia="方正仿宋_GB2312" w:cs="方正仿宋_GB2312"/>
          <w:b w:val="0"/>
          <w:bCs/>
          <w:color w:val="auto"/>
          <w:spacing w:val="6"/>
          <w:sz w:val="24"/>
          <w:szCs w:val="24"/>
          <w:highlight w:val="none"/>
          <w:u w:val="single"/>
        </w:rPr>
        <w:t>（企业名称）</w:t>
      </w:r>
      <w:r>
        <w:rPr>
          <w:rFonts w:hint="eastAsia" w:ascii="方正仿宋_GB2312" w:hAnsi="方正仿宋_GB2312" w:eastAsia="方正仿宋_GB2312" w:cs="方正仿宋_GB2312"/>
          <w:b w:val="0"/>
          <w:bCs/>
          <w:color w:val="auto"/>
          <w:spacing w:val="6"/>
          <w:sz w:val="24"/>
          <w:szCs w:val="24"/>
          <w:highlight w:val="none"/>
        </w:rPr>
        <w:t>，从业人员</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人，营业收入为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万元，资产总额为</w:t>
      </w:r>
      <w:r>
        <w:rPr>
          <w:rFonts w:hint="eastAsia" w:ascii="方正仿宋_GB2312" w:hAnsi="方正仿宋_GB2312" w:eastAsia="方正仿宋_GB2312" w:cs="方正仿宋_GB2312"/>
          <w:b w:val="0"/>
          <w:bCs/>
          <w:color w:val="auto"/>
          <w:spacing w:val="6"/>
          <w:sz w:val="24"/>
          <w:szCs w:val="24"/>
          <w:highlight w:val="none"/>
          <w:u w:val="single"/>
        </w:rPr>
        <w:t xml:space="preserve">  </w:t>
      </w:r>
      <w:r>
        <w:rPr>
          <w:rFonts w:hint="eastAsia" w:ascii="方正仿宋_GB2312" w:hAnsi="方正仿宋_GB2312" w:eastAsia="方正仿宋_GB2312" w:cs="方正仿宋_GB2312"/>
          <w:b w:val="0"/>
          <w:bCs/>
          <w:color w:val="auto"/>
          <w:spacing w:val="6"/>
          <w:sz w:val="24"/>
          <w:szCs w:val="24"/>
          <w:highlight w:val="none"/>
        </w:rPr>
        <w:t>万元，属于</w:t>
      </w:r>
      <w:r>
        <w:rPr>
          <w:rFonts w:hint="eastAsia" w:ascii="方正仿宋_GB2312" w:hAnsi="方正仿宋_GB2312" w:eastAsia="方正仿宋_GB2312" w:cs="方正仿宋_GB2312"/>
          <w:b w:val="0"/>
          <w:bCs/>
          <w:color w:val="auto"/>
          <w:spacing w:val="6"/>
          <w:sz w:val="24"/>
          <w:szCs w:val="24"/>
          <w:highlight w:val="none"/>
          <w:u w:val="single"/>
        </w:rPr>
        <w:t>（中型企业、小型企业、微型企业）</w:t>
      </w:r>
      <w:r>
        <w:rPr>
          <w:rFonts w:hint="eastAsia" w:ascii="方正仿宋_GB2312" w:hAnsi="方正仿宋_GB2312" w:eastAsia="方正仿宋_GB2312" w:cs="方正仿宋_GB2312"/>
          <w:b w:val="0"/>
          <w:bCs/>
          <w:color w:val="auto"/>
          <w:spacing w:val="6"/>
          <w:sz w:val="24"/>
          <w:szCs w:val="24"/>
          <w:highlight w:val="none"/>
        </w:rPr>
        <w:t>；</w:t>
      </w:r>
    </w:p>
    <w:p w14:paraId="15DFF6C1">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  ……  </w:t>
      </w:r>
    </w:p>
    <w:p w14:paraId="4C09FB6A">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以上企业，不属于大企业的分支机构，不存在控股股东为大企业的情形，也不存在与大企业的负责人为同一人的情形。</w:t>
      </w:r>
    </w:p>
    <w:p w14:paraId="35FEFF47">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本企业对上述声明内容的真实性负责。如有虚假，将依法承担相应责任。  </w:t>
      </w:r>
    </w:p>
    <w:p w14:paraId="1294249B">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 xml:space="preserve">企业名称（盖章）：  </w:t>
      </w:r>
    </w:p>
    <w:p w14:paraId="584D11AB">
      <w:pPr>
        <w:pStyle w:val="6"/>
        <w:spacing w:line="240" w:lineRule="auto"/>
        <w:ind w:firstLine="584"/>
        <w:jc w:val="left"/>
        <w:rPr>
          <w:rFonts w:hint="eastAsia" w:ascii="方正仿宋_GB2312" w:hAnsi="方正仿宋_GB2312" w:eastAsia="方正仿宋_GB2312" w:cs="方正仿宋_GB2312"/>
          <w:b w:val="0"/>
          <w:bCs/>
          <w:color w:val="auto"/>
          <w:spacing w:val="6"/>
          <w:sz w:val="24"/>
          <w:szCs w:val="24"/>
          <w:highlight w:val="none"/>
        </w:rPr>
      </w:pPr>
      <w:r>
        <w:rPr>
          <w:rFonts w:hint="eastAsia" w:ascii="方正仿宋_GB2312" w:hAnsi="方正仿宋_GB2312" w:eastAsia="方正仿宋_GB2312" w:cs="方正仿宋_GB2312"/>
          <w:b w:val="0"/>
          <w:bCs/>
          <w:color w:val="auto"/>
          <w:spacing w:val="6"/>
          <w:sz w:val="24"/>
          <w:szCs w:val="24"/>
          <w:highlight w:val="none"/>
        </w:rPr>
        <w:t>日 期：</w:t>
      </w:r>
    </w:p>
    <w:p w14:paraId="1FABB247">
      <w:pPr>
        <w:pStyle w:val="6"/>
        <w:spacing w:line="240" w:lineRule="auto"/>
        <w:ind w:firstLine="584"/>
        <w:jc w:val="left"/>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注：</w:t>
      </w:r>
      <w:bookmarkStart w:id="415" w:name="_Hlk136448448"/>
      <w:r>
        <w:rPr>
          <w:rFonts w:hint="eastAsia" w:ascii="方正仿宋_GB2312" w:hAnsi="方正仿宋_GB2312" w:eastAsia="方正仿宋_GB2312" w:cs="方正仿宋_GB2312"/>
          <w:b/>
          <w:bCs w:val="0"/>
          <w:color w:val="auto"/>
          <w:spacing w:val="6"/>
          <w:sz w:val="24"/>
          <w:szCs w:val="24"/>
          <w:highlight w:val="none"/>
          <w:u w:val="single"/>
        </w:rPr>
        <w:t>1.从业人员、营业收入、资产总额填报上一年度数据，无上一年度数据的新成立企业可不填报。</w:t>
      </w:r>
      <w:bookmarkEnd w:id="415"/>
    </w:p>
    <w:p w14:paraId="173F6F08">
      <w:pPr>
        <w:pStyle w:val="6"/>
        <w:numPr>
          <w:ilvl w:val="0"/>
          <w:numId w:val="8"/>
        </w:numPr>
        <w:spacing w:line="240" w:lineRule="auto"/>
        <w:ind w:firstLine="1012" w:firstLineChars="400"/>
        <w:jc w:val="left"/>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本声明函中“属于（中型企业、小型企业、微型企业）”的内容，必须且只能选择其中之一填写。</w:t>
      </w:r>
      <w:bookmarkStart w:id="416" w:name="_Hlk136448662"/>
    </w:p>
    <w:p w14:paraId="58F0B783">
      <w:pPr>
        <w:pStyle w:val="6"/>
        <w:numPr>
          <w:ilvl w:val="0"/>
          <w:numId w:val="8"/>
        </w:numPr>
        <w:spacing w:line="240" w:lineRule="auto"/>
        <w:ind w:firstLine="1012" w:firstLineChars="400"/>
        <w:jc w:val="left"/>
        <w:rPr>
          <w:rFonts w:hint="eastAsia" w:ascii="方正仿宋_GB2312" w:hAnsi="方正仿宋_GB2312" w:eastAsia="方正仿宋_GB2312" w:cs="方正仿宋_GB2312"/>
          <w:b/>
          <w:bCs w:val="0"/>
          <w:color w:val="auto"/>
          <w:spacing w:val="6"/>
          <w:sz w:val="24"/>
          <w:szCs w:val="24"/>
          <w:highlight w:val="none"/>
          <w:u w:val="single"/>
        </w:rPr>
      </w:pPr>
      <w:r>
        <w:rPr>
          <w:rFonts w:hint="eastAsia" w:ascii="方正仿宋_GB2312" w:hAnsi="方正仿宋_GB2312" w:eastAsia="方正仿宋_GB2312" w:cs="方正仿宋_GB2312"/>
          <w:b/>
          <w:bCs w:val="0"/>
          <w:color w:val="auto"/>
          <w:spacing w:val="6"/>
          <w:sz w:val="24"/>
          <w:szCs w:val="24"/>
          <w:highlight w:val="none"/>
          <w:u w:val="single"/>
        </w:rPr>
        <w:t>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bookmarkEnd w:id="416"/>
    <w:p w14:paraId="37E40DBA">
      <w:pPr>
        <w:keepNext/>
        <w:keepLines/>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outlineLvl w:val="9"/>
        <w:rPr>
          <w:rFonts w:hint="default" w:ascii="Times New Roman" w:hAnsi="Times New Roman" w:eastAsia="方正仿宋_GB2312" w:cs="Times New Roman"/>
          <w:b/>
          <w:color w:val="auto"/>
          <w:sz w:val="24"/>
          <w:szCs w:val="24"/>
          <w:highlight w:val="none"/>
          <w:lang w:val="en-US" w:eastAsia="zh-CN" w:bidi="ar-SA"/>
        </w:rPr>
      </w:pPr>
      <w:r>
        <w:rPr>
          <w:rFonts w:ascii="楷体" w:hAnsi="楷体" w:eastAsia="楷体" w:cstheme="minorBidi"/>
          <w:color w:val="auto"/>
          <w:spacing w:val="6"/>
          <w:sz w:val="28"/>
          <w:szCs w:val="28"/>
          <w:highlight w:val="none"/>
        </w:rPr>
        <w:br w:type="page"/>
      </w:r>
      <w:bookmarkStart w:id="417" w:name="_Toc32196"/>
      <w:bookmarkStart w:id="418" w:name="_Toc109304977"/>
      <w:bookmarkStart w:id="419" w:name="_Toc24317"/>
      <w:r>
        <w:rPr>
          <w:rFonts w:hint="default" w:ascii="Times New Roman" w:hAnsi="Times New Roman" w:eastAsia="方正仿宋_GB2312" w:cs="Times New Roman"/>
          <w:b/>
          <w:color w:val="auto"/>
          <w:sz w:val="24"/>
          <w:szCs w:val="24"/>
          <w:highlight w:val="none"/>
          <w:lang w:val="en-US" w:eastAsia="zh-CN" w:bidi="ar-SA"/>
        </w:rPr>
        <w:t>中小微企业划型标准</w:t>
      </w:r>
      <w:bookmarkEnd w:id="417"/>
      <w:bookmarkEnd w:id="418"/>
      <w:bookmarkEnd w:id="419"/>
    </w:p>
    <w:p w14:paraId="42030EC5">
      <w:pPr>
        <w:spacing w:line="240" w:lineRule="auto"/>
        <w:rPr>
          <w:rFonts w:hint="default" w:ascii="Times New Roman" w:hAnsi="Times New Roman" w:eastAsia="宋体" w:cs="Times New Roman"/>
          <w:b w:val="0"/>
          <w:color w:val="auto"/>
          <w:position w:val="0"/>
          <w:sz w:val="21"/>
          <w:szCs w:val="22"/>
          <w:highlight w:val="none"/>
          <w:lang w:val="en-US" w:eastAsia="zh-CN" w:bidi="ar-SA"/>
        </w:rPr>
      </w:pPr>
    </w:p>
    <w:p w14:paraId="65923D7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482" w:firstLineChars="200"/>
        <w:jc w:val="both"/>
        <w:textAlignment w:val="auto"/>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b/>
          <w:color w:val="auto"/>
          <w:sz w:val="24"/>
          <w:szCs w:val="24"/>
          <w:highlight w:val="none"/>
          <w:lang w:val="en-US" w:eastAsia="zh-CN" w:bidi="ar-SA"/>
        </w:rPr>
        <w:t>中小微企业划型标准如下：</w:t>
      </w:r>
    </w:p>
    <w:tbl>
      <w:tblPr>
        <w:tblStyle w:val="64"/>
        <w:tblW w:w="5315"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598"/>
        <w:gridCol w:w="1984"/>
        <w:gridCol w:w="749"/>
        <w:gridCol w:w="2126"/>
        <w:gridCol w:w="2006"/>
        <w:gridCol w:w="1224"/>
      </w:tblGrid>
      <w:tr w14:paraId="417FF1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896" w:hRule="atLeast"/>
          <w:tblHeader/>
          <w:tblCellSpacing w:w="15" w:type="dxa"/>
          <w:jc w:val="center"/>
        </w:trPr>
        <w:tc>
          <w:tcPr>
            <w:tcW w:w="1601" w:type="dxa"/>
            <w:tcMar>
              <w:top w:w="0" w:type="dxa"/>
              <w:left w:w="105" w:type="dxa"/>
              <w:bottom w:w="0" w:type="dxa"/>
              <w:right w:w="105" w:type="dxa"/>
            </w:tcMar>
            <w:vAlign w:val="center"/>
          </w:tcPr>
          <w:p w14:paraId="0B608F8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行业名称</w:t>
            </w:r>
          </w:p>
        </w:tc>
        <w:tc>
          <w:tcPr>
            <w:tcW w:w="1988" w:type="dxa"/>
            <w:tcMar>
              <w:top w:w="0" w:type="dxa"/>
              <w:left w:w="105" w:type="dxa"/>
              <w:bottom w:w="0" w:type="dxa"/>
              <w:right w:w="105" w:type="dxa"/>
            </w:tcMar>
            <w:vAlign w:val="center"/>
          </w:tcPr>
          <w:p w14:paraId="06807DF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指标名称</w:t>
            </w:r>
          </w:p>
        </w:tc>
        <w:tc>
          <w:tcPr>
            <w:tcW w:w="750" w:type="dxa"/>
            <w:tcMar>
              <w:top w:w="0" w:type="dxa"/>
              <w:left w:w="105" w:type="dxa"/>
              <w:bottom w:w="0" w:type="dxa"/>
              <w:right w:w="105" w:type="dxa"/>
            </w:tcMar>
            <w:vAlign w:val="center"/>
          </w:tcPr>
          <w:p w14:paraId="6F09C5E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计量单位</w:t>
            </w:r>
          </w:p>
        </w:tc>
        <w:tc>
          <w:tcPr>
            <w:tcW w:w="2130" w:type="dxa"/>
            <w:tcMar>
              <w:top w:w="0" w:type="dxa"/>
              <w:left w:w="105" w:type="dxa"/>
              <w:bottom w:w="0" w:type="dxa"/>
              <w:right w:w="105" w:type="dxa"/>
            </w:tcMar>
            <w:vAlign w:val="center"/>
          </w:tcPr>
          <w:p w14:paraId="0464659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中型</w:t>
            </w:r>
          </w:p>
        </w:tc>
        <w:tc>
          <w:tcPr>
            <w:tcW w:w="2010" w:type="dxa"/>
            <w:tcMar>
              <w:top w:w="0" w:type="dxa"/>
              <w:left w:w="105" w:type="dxa"/>
              <w:bottom w:w="0" w:type="dxa"/>
              <w:right w:w="105" w:type="dxa"/>
            </w:tcMar>
            <w:vAlign w:val="center"/>
          </w:tcPr>
          <w:p w14:paraId="3BAB573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小型</w:t>
            </w:r>
          </w:p>
        </w:tc>
        <w:tc>
          <w:tcPr>
            <w:tcW w:w="1226" w:type="dxa"/>
            <w:tcMar>
              <w:top w:w="0" w:type="dxa"/>
              <w:left w:w="105" w:type="dxa"/>
              <w:bottom w:w="0" w:type="dxa"/>
              <w:right w:w="105" w:type="dxa"/>
            </w:tcMar>
            <w:vAlign w:val="center"/>
          </w:tcPr>
          <w:p w14:paraId="2D8788B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bCs w:val="0"/>
                <w:color w:val="auto"/>
                <w:sz w:val="24"/>
                <w:szCs w:val="24"/>
                <w:highlight w:val="none"/>
                <w:lang w:val="en-US" w:eastAsia="zh-CN" w:bidi="ar-SA"/>
              </w:rPr>
            </w:pPr>
            <w:r>
              <w:rPr>
                <w:rFonts w:hint="default" w:ascii="Times New Roman" w:hAnsi="Times New Roman" w:eastAsia="方正仿宋_GB2312" w:cs="Times New Roman"/>
                <w:b/>
                <w:bCs w:val="0"/>
                <w:color w:val="auto"/>
                <w:sz w:val="24"/>
                <w:szCs w:val="24"/>
                <w:highlight w:val="none"/>
                <w:lang w:val="en-US" w:eastAsia="zh-CN" w:bidi="ar-SA"/>
              </w:rPr>
              <w:t>微型</w:t>
            </w:r>
          </w:p>
        </w:tc>
      </w:tr>
      <w:tr w14:paraId="620ABA1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tcMar>
              <w:top w:w="0" w:type="dxa"/>
              <w:left w:w="105" w:type="dxa"/>
              <w:bottom w:w="0" w:type="dxa"/>
              <w:right w:w="105" w:type="dxa"/>
            </w:tcMar>
            <w:vAlign w:val="center"/>
          </w:tcPr>
          <w:p w14:paraId="45775D9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农、林、</w:t>
            </w:r>
          </w:p>
          <w:p w14:paraId="2F1D1AA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牧、渔</w:t>
            </w:r>
          </w:p>
        </w:tc>
        <w:tc>
          <w:tcPr>
            <w:tcW w:w="1988" w:type="dxa"/>
            <w:tcMar>
              <w:top w:w="0" w:type="dxa"/>
              <w:left w:w="105" w:type="dxa"/>
              <w:bottom w:w="0" w:type="dxa"/>
              <w:right w:w="105" w:type="dxa"/>
            </w:tcMar>
            <w:vAlign w:val="center"/>
          </w:tcPr>
          <w:p w14:paraId="5386AB8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5C28574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47FEB0F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Y＜20000</w:t>
            </w:r>
          </w:p>
        </w:tc>
        <w:tc>
          <w:tcPr>
            <w:tcW w:w="2010" w:type="dxa"/>
            <w:tcMar>
              <w:top w:w="0" w:type="dxa"/>
              <w:left w:w="105" w:type="dxa"/>
              <w:bottom w:w="0" w:type="dxa"/>
              <w:right w:w="105" w:type="dxa"/>
            </w:tcMar>
            <w:vAlign w:val="center"/>
          </w:tcPr>
          <w:p w14:paraId="6F61D88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50≤Y＜500</w:t>
            </w:r>
          </w:p>
        </w:tc>
        <w:tc>
          <w:tcPr>
            <w:tcW w:w="1226" w:type="dxa"/>
            <w:tcMar>
              <w:top w:w="0" w:type="dxa"/>
              <w:left w:w="105" w:type="dxa"/>
              <w:bottom w:w="0" w:type="dxa"/>
              <w:right w:w="105" w:type="dxa"/>
            </w:tcMar>
            <w:vAlign w:val="center"/>
          </w:tcPr>
          <w:p w14:paraId="702DDD5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Y＜50</w:t>
            </w:r>
          </w:p>
        </w:tc>
      </w:tr>
      <w:tr w14:paraId="308DC61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3006D68C">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工业</w:t>
            </w:r>
          </w:p>
        </w:tc>
        <w:tc>
          <w:tcPr>
            <w:tcW w:w="1988" w:type="dxa"/>
            <w:tcMar>
              <w:top w:w="0" w:type="dxa"/>
              <w:left w:w="105" w:type="dxa"/>
              <w:bottom w:w="0" w:type="dxa"/>
              <w:right w:w="105" w:type="dxa"/>
            </w:tcMar>
            <w:vAlign w:val="center"/>
          </w:tcPr>
          <w:p w14:paraId="0C4C6AD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75D5E6D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05BA3FD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X＜1000</w:t>
            </w:r>
          </w:p>
        </w:tc>
        <w:tc>
          <w:tcPr>
            <w:tcW w:w="2010" w:type="dxa"/>
            <w:tcMar>
              <w:top w:w="0" w:type="dxa"/>
              <w:left w:w="105" w:type="dxa"/>
              <w:bottom w:w="0" w:type="dxa"/>
              <w:right w:w="105" w:type="dxa"/>
            </w:tcMar>
            <w:vAlign w:val="center"/>
          </w:tcPr>
          <w:p w14:paraId="6249DC2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20≤X＜300</w:t>
            </w:r>
          </w:p>
        </w:tc>
        <w:tc>
          <w:tcPr>
            <w:tcW w:w="1226" w:type="dxa"/>
            <w:tcMar>
              <w:top w:w="0" w:type="dxa"/>
              <w:left w:w="105" w:type="dxa"/>
              <w:bottom w:w="0" w:type="dxa"/>
              <w:right w:w="105" w:type="dxa"/>
            </w:tcMar>
            <w:vAlign w:val="center"/>
          </w:tcPr>
          <w:p w14:paraId="452B6BB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X＜20</w:t>
            </w:r>
          </w:p>
        </w:tc>
      </w:tr>
      <w:tr w14:paraId="7C1EC89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6D3A83F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0B43B30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442EBE8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77FC2E4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Y＜40000</w:t>
            </w:r>
          </w:p>
        </w:tc>
        <w:tc>
          <w:tcPr>
            <w:tcW w:w="2010" w:type="dxa"/>
            <w:tcMar>
              <w:top w:w="0" w:type="dxa"/>
              <w:left w:w="105" w:type="dxa"/>
              <w:bottom w:w="0" w:type="dxa"/>
              <w:right w:w="105" w:type="dxa"/>
            </w:tcMar>
            <w:vAlign w:val="center"/>
          </w:tcPr>
          <w:p w14:paraId="1A1FEB0C">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300≤Y＜2000</w:t>
            </w:r>
          </w:p>
        </w:tc>
        <w:tc>
          <w:tcPr>
            <w:tcW w:w="1226" w:type="dxa"/>
            <w:tcMar>
              <w:top w:w="0" w:type="dxa"/>
              <w:left w:w="105" w:type="dxa"/>
              <w:bottom w:w="0" w:type="dxa"/>
              <w:right w:w="105" w:type="dxa"/>
            </w:tcMar>
            <w:vAlign w:val="center"/>
          </w:tcPr>
          <w:p w14:paraId="25617A3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Y＜300</w:t>
            </w:r>
          </w:p>
        </w:tc>
      </w:tr>
      <w:tr w14:paraId="0375FAC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69C5C50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建筑业</w:t>
            </w:r>
          </w:p>
        </w:tc>
        <w:tc>
          <w:tcPr>
            <w:tcW w:w="1988" w:type="dxa"/>
            <w:tcMar>
              <w:top w:w="0" w:type="dxa"/>
              <w:left w:w="105" w:type="dxa"/>
              <w:bottom w:w="0" w:type="dxa"/>
              <w:right w:w="105" w:type="dxa"/>
            </w:tcMar>
            <w:vAlign w:val="center"/>
          </w:tcPr>
          <w:p w14:paraId="3B0D712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649B870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28888F7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6000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Y＜80000</w:t>
            </w:r>
          </w:p>
        </w:tc>
        <w:tc>
          <w:tcPr>
            <w:tcW w:w="2010" w:type="dxa"/>
            <w:tcMar>
              <w:top w:w="0" w:type="dxa"/>
              <w:left w:w="105" w:type="dxa"/>
              <w:bottom w:w="0" w:type="dxa"/>
              <w:right w:w="105" w:type="dxa"/>
            </w:tcMar>
            <w:vAlign w:val="center"/>
          </w:tcPr>
          <w:p w14:paraId="443F8C6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300≤Y＜6000</w:t>
            </w:r>
          </w:p>
        </w:tc>
        <w:tc>
          <w:tcPr>
            <w:tcW w:w="1226" w:type="dxa"/>
            <w:tcMar>
              <w:top w:w="0" w:type="dxa"/>
              <w:left w:w="105" w:type="dxa"/>
              <w:bottom w:w="0" w:type="dxa"/>
              <w:right w:w="105" w:type="dxa"/>
            </w:tcMar>
            <w:vAlign w:val="center"/>
          </w:tcPr>
          <w:p w14:paraId="7564BD0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Y＜300</w:t>
            </w:r>
          </w:p>
        </w:tc>
      </w:tr>
      <w:tr w14:paraId="7829F92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15E0976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24BF578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资产总额（Z）</w:t>
            </w:r>
          </w:p>
        </w:tc>
        <w:tc>
          <w:tcPr>
            <w:tcW w:w="750" w:type="dxa"/>
            <w:tcMar>
              <w:top w:w="0" w:type="dxa"/>
              <w:left w:w="105" w:type="dxa"/>
              <w:bottom w:w="0" w:type="dxa"/>
              <w:right w:w="105" w:type="dxa"/>
            </w:tcMar>
            <w:vAlign w:val="center"/>
          </w:tcPr>
          <w:p w14:paraId="30D8F5C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23935E9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Z＜80000</w:t>
            </w:r>
          </w:p>
        </w:tc>
        <w:tc>
          <w:tcPr>
            <w:tcW w:w="2010" w:type="dxa"/>
            <w:tcMar>
              <w:top w:w="0" w:type="dxa"/>
              <w:left w:w="105" w:type="dxa"/>
              <w:bottom w:w="0" w:type="dxa"/>
              <w:right w:w="105" w:type="dxa"/>
            </w:tcMar>
            <w:vAlign w:val="center"/>
          </w:tcPr>
          <w:p w14:paraId="0C0CA0C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300≤Z＜5000</w:t>
            </w:r>
          </w:p>
        </w:tc>
        <w:tc>
          <w:tcPr>
            <w:tcW w:w="1226" w:type="dxa"/>
            <w:tcMar>
              <w:top w:w="0" w:type="dxa"/>
              <w:left w:w="105" w:type="dxa"/>
              <w:bottom w:w="0" w:type="dxa"/>
              <w:right w:w="105" w:type="dxa"/>
            </w:tcMar>
            <w:vAlign w:val="center"/>
          </w:tcPr>
          <w:p w14:paraId="2392DE2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Z＜300</w:t>
            </w:r>
          </w:p>
        </w:tc>
      </w:tr>
      <w:tr w14:paraId="6470D58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10573CB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批发业</w:t>
            </w:r>
          </w:p>
        </w:tc>
        <w:tc>
          <w:tcPr>
            <w:tcW w:w="1988" w:type="dxa"/>
            <w:tcMar>
              <w:top w:w="0" w:type="dxa"/>
              <w:left w:w="105" w:type="dxa"/>
              <w:bottom w:w="0" w:type="dxa"/>
              <w:right w:w="105" w:type="dxa"/>
            </w:tcMar>
            <w:vAlign w:val="center"/>
          </w:tcPr>
          <w:p w14:paraId="06751A4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63DDD76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01B0538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X＜200</w:t>
            </w:r>
          </w:p>
        </w:tc>
        <w:tc>
          <w:tcPr>
            <w:tcW w:w="2010" w:type="dxa"/>
            <w:tcMar>
              <w:top w:w="0" w:type="dxa"/>
              <w:left w:w="105" w:type="dxa"/>
              <w:bottom w:w="0" w:type="dxa"/>
              <w:right w:w="105" w:type="dxa"/>
            </w:tcMar>
            <w:vAlign w:val="center"/>
          </w:tcPr>
          <w:p w14:paraId="0C7F55E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5≤X＜20</w:t>
            </w:r>
          </w:p>
        </w:tc>
        <w:tc>
          <w:tcPr>
            <w:tcW w:w="1226" w:type="dxa"/>
            <w:tcMar>
              <w:top w:w="0" w:type="dxa"/>
              <w:left w:w="105" w:type="dxa"/>
              <w:bottom w:w="0" w:type="dxa"/>
              <w:right w:w="105" w:type="dxa"/>
            </w:tcMar>
            <w:vAlign w:val="center"/>
          </w:tcPr>
          <w:p w14:paraId="0C218C4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X＜5</w:t>
            </w:r>
          </w:p>
        </w:tc>
      </w:tr>
      <w:tr w14:paraId="583915D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0A9A8EBE">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7514974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7A54F4C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189CF16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Y＜40000</w:t>
            </w:r>
          </w:p>
        </w:tc>
        <w:tc>
          <w:tcPr>
            <w:tcW w:w="2010" w:type="dxa"/>
            <w:tcMar>
              <w:top w:w="0" w:type="dxa"/>
              <w:left w:w="105" w:type="dxa"/>
              <w:bottom w:w="0" w:type="dxa"/>
              <w:right w:w="105" w:type="dxa"/>
            </w:tcMar>
            <w:vAlign w:val="center"/>
          </w:tcPr>
          <w:p w14:paraId="6F42FD6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1000≤Y＜5000</w:t>
            </w:r>
          </w:p>
        </w:tc>
        <w:tc>
          <w:tcPr>
            <w:tcW w:w="1226" w:type="dxa"/>
            <w:tcMar>
              <w:top w:w="0" w:type="dxa"/>
              <w:left w:w="105" w:type="dxa"/>
              <w:bottom w:w="0" w:type="dxa"/>
              <w:right w:w="105" w:type="dxa"/>
            </w:tcMar>
            <w:vAlign w:val="center"/>
          </w:tcPr>
          <w:p w14:paraId="66EC7BF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Y＜1000</w:t>
            </w:r>
          </w:p>
        </w:tc>
      </w:tr>
      <w:tr w14:paraId="28BEF27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22BFAAC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零售业</w:t>
            </w:r>
          </w:p>
        </w:tc>
        <w:tc>
          <w:tcPr>
            <w:tcW w:w="1988" w:type="dxa"/>
            <w:tcMar>
              <w:top w:w="0" w:type="dxa"/>
              <w:left w:w="105" w:type="dxa"/>
              <w:bottom w:w="0" w:type="dxa"/>
              <w:right w:w="105" w:type="dxa"/>
            </w:tcMar>
            <w:vAlign w:val="center"/>
          </w:tcPr>
          <w:p w14:paraId="57E83D4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1D7690F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0D82B57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X＜300</w:t>
            </w:r>
          </w:p>
        </w:tc>
        <w:tc>
          <w:tcPr>
            <w:tcW w:w="2010" w:type="dxa"/>
            <w:tcMar>
              <w:top w:w="0" w:type="dxa"/>
              <w:left w:w="105" w:type="dxa"/>
              <w:bottom w:w="0" w:type="dxa"/>
              <w:right w:w="105" w:type="dxa"/>
            </w:tcMar>
            <w:vAlign w:val="center"/>
          </w:tcPr>
          <w:p w14:paraId="3848533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10≤X＜50</w:t>
            </w:r>
          </w:p>
        </w:tc>
        <w:tc>
          <w:tcPr>
            <w:tcW w:w="1226" w:type="dxa"/>
            <w:tcMar>
              <w:top w:w="0" w:type="dxa"/>
              <w:left w:w="105" w:type="dxa"/>
              <w:bottom w:w="0" w:type="dxa"/>
              <w:right w:w="105" w:type="dxa"/>
            </w:tcMar>
            <w:vAlign w:val="center"/>
          </w:tcPr>
          <w:p w14:paraId="3D4810D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w:t>
            </w:r>
          </w:p>
        </w:tc>
      </w:tr>
      <w:tr w14:paraId="62AFCB9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4DEA4345">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7352981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29968BD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5E4867A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Y＜20000</w:t>
            </w:r>
          </w:p>
        </w:tc>
        <w:tc>
          <w:tcPr>
            <w:tcW w:w="2010" w:type="dxa"/>
            <w:tcMar>
              <w:top w:w="0" w:type="dxa"/>
              <w:left w:w="105" w:type="dxa"/>
              <w:bottom w:w="0" w:type="dxa"/>
              <w:right w:w="105" w:type="dxa"/>
            </w:tcMar>
            <w:vAlign w:val="center"/>
          </w:tcPr>
          <w:p w14:paraId="580B56B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100≤Y＜500</w:t>
            </w:r>
          </w:p>
        </w:tc>
        <w:tc>
          <w:tcPr>
            <w:tcW w:w="1226" w:type="dxa"/>
            <w:tcMar>
              <w:top w:w="0" w:type="dxa"/>
              <w:left w:w="105" w:type="dxa"/>
              <w:bottom w:w="0" w:type="dxa"/>
              <w:right w:w="105" w:type="dxa"/>
            </w:tcMar>
            <w:vAlign w:val="center"/>
          </w:tcPr>
          <w:p w14:paraId="3569F3E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w:t>
            </w:r>
          </w:p>
        </w:tc>
      </w:tr>
      <w:tr w14:paraId="3424AE8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49CE18C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交通运输业</w:t>
            </w:r>
          </w:p>
        </w:tc>
        <w:tc>
          <w:tcPr>
            <w:tcW w:w="1988" w:type="dxa"/>
            <w:tcMar>
              <w:top w:w="0" w:type="dxa"/>
              <w:left w:w="105" w:type="dxa"/>
              <w:bottom w:w="0" w:type="dxa"/>
              <w:right w:w="105" w:type="dxa"/>
            </w:tcMar>
            <w:vAlign w:val="center"/>
          </w:tcPr>
          <w:p w14:paraId="684CFD8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2CA072F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13F5ADF9">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X＜1000</w:t>
            </w:r>
          </w:p>
        </w:tc>
        <w:tc>
          <w:tcPr>
            <w:tcW w:w="2010" w:type="dxa"/>
            <w:tcMar>
              <w:top w:w="0" w:type="dxa"/>
              <w:left w:w="105" w:type="dxa"/>
              <w:bottom w:w="0" w:type="dxa"/>
              <w:right w:w="105" w:type="dxa"/>
            </w:tcMar>
            <w:vAlign w:val="center"/>
          </w:tcPr>
          <w:p w14:paraId="0E97C30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20≤X＜300</w:t>
            </w:r>
          </w:p>
        </w:tc>
        <w:tc>
          <w:tcPr>
            <w:tcW w:w="1226" w:type="dxa"/>
            <w:tcMar>
              <w:top w:w="0" w:type="dxa"/>
              <w:left w:w="105" w:type="dxa"/>
              <w:bottom w:w="0" w:type="dxa"/>
              <w:right w:w="105" w:type="dxa"/>
            </w:tcMar>
            <w:vAlign w:val="center"/>
          </w:tcPr>
          <w:p w14:paraId="7B9CCD3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X＜20</w:t>
            </w:r>
          </w:p>
        </w:tc>
      </w:tr>
      <w:tr w14:paraId="6D93E46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4429306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677B8709">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26B9F95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00D78A3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Y＜30000</w:t>
            </w:r>
          </w:p>
        </w:tc>
        <w:tc>
          <w:tcPr>
            <w:tcW w:w="2010" w:type="dxa"/>
            <w:tcMar>
              <w:top w:w="0" w:type="dxa"/>
              <w:left w:w="105" w:type="dxa"/>
              <w:bottom w:w="0" w:type="dxa"/>
              <w:right w:w="105" w:type="dxa"/>
            </w:tcMar>
            <w:vAlign w:val="center"/>
          </w:tcPr>
          <w:p w14:paraId="64A8C79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200≤Y＜3000</w:t>
            </w:r>
          </w:p>
        </w:tc>
        <w:tc>
          <w:tcPr>
            <w:tcW w:w="1226" w:type="dxa"/>
            <w:tcMar>
              <w:top w:w="0" w:type="dxa"/>
              <w:left w:w="105" w:type="dxa"/>
              <w:bottom w:w="0" w:type="dxa"/>
              <w:right w:w="105" w:type="dxa"/>
            </w:tcMar>
            <w:vAlign w:val="center"/>
          </w:tcPr>
          <w:p w14:paraId="5924E2E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Y＜200</w:t>
            </w:r>
          </w:p>
        </w:tc>
      </w:tr>
      <w:tr w14:paraId="52D5480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6AD8D4B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仓储业</w:t>
            </w:r>
          </w:p>
        </w:tc>
        <w:tc>
          <w:tcPr>
            <w:tcW w:w="1988" w:type="dxa"/>
            <w:tcMar>
              <w:top w:w="0" w:type="dxa"/>
              <w:left w:w="105" w:type="dxa"/>
              <w:bottom w:w="0" w:type="dxa"/>
              <w:right w:w="105" w:type="dxa"/>
            </w:tcMar>
            <w:vAlign w:val="center"/>
          </w:tcPr>
          <w:p w14:paraId="0AC2F94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3B79486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7FAD861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X＜200</w:t>
            </w:r>
          </w:p>
        </w:tc>
        <w:tc>
          <w:tcPr>
            <w:tcW w:w="2010" w:type="dxa"/>
            <w:tcMar>
              <w:top w:w="0" w:type="dxa"/>
              <w:left w:w="105" w:type="dxa"/>
              <w:bottom w:w="0" w:type="dxa"/>
              <w:right w:w="105" w:type="dxa"/>
            </w:tcMar>
            <w:vAlign w:val="center"/>
          </w:tcPr>
          <w:p w14:paraId="0F901F8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20≤X＜100</w:t>
            </w:r>
          </w:p>
        </w:tc>
        <w:tc>
          <w:tcPr>
            <w:tcW w:w="1226" w:type="dxa"/>
            <w:tcMar>
              <w:top w:w="0" w:type="dxa"/>
              <w:left w:w="105" w:type="dxa"/>
              <w:bottom w:w="0" w:type="dxa"/>
              <w:right w:w="105" w:type="dxa"/>
            </w:tcMar>
            <w:vAlign w:val="center"/>
          </w:tcPr>
          <w:p w14:paraId="7C40E09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X＜20</w:t>
            </w:r>
          </w:p>
        </w:tc>
      </w:tr>
      <w:tr w14:paraId="25E4A4A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03F9AC2F">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3B0CF72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36C8084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12E4DBE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Y＜30000</w:t>
            </w:r>
          </w:p>
        </w:tc>
        <w:tc>
          <w:tcPr>
            <w:tcW w:w="2010" w:type="dxa"/>
            <w:tcMar>
              <w:top w:w="0" w:type="dxa"/>
              <w:left w:w="105" w:type="dxa"/>
              <w:bottom w:w="0" w:type="dxa"/>
              <w:right w:w="105" w:type="dxa"/>
            </w:tcMar>
            <w:vAlign w:val="center"/>
          </w:tcPr>
          <w:p w14:paraId="18097D7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100≤Y＜1000</w:t>
            </w:r>
          </w:p>
        </w:tc>
        <w:tc>
          <w:tcPr>
            <w:tcW w:w="1226" w:type="dxa"/>
            <w:tcMar>
              <w:top w:w="0" w:type="dxa"/>
              <w:left w:w="105" w:type="dxa"/>
              <w:bottom w:w="0" w:type="dxa"/>
              <w:right w:w="105" w:type="dxa"/>
            </w:tcMar>
            <w:vAlign w:val="center"/>
          </w:tcPr>
          <w:p w14:paraId="2C82112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w:t>
            </w:r>
          </w:p>
        </w:tc>
      </w:tr>
      <w:tr w14:paraId="65692FC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7E3569D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邮政业</w:t>
            </w:r>
          </w:p>
        </w:tc>
        <w:tc>
          <w:tcPr>
            <w:tcW w:w="1988" w:type="dxa"/>
            <w:tcMar>
              <w:top w:w="0" w:type="dxa"/>
              <w:left w:w="105" w:type="dxa"/>
              <w:bottom w:w="0" w:type="dxa"/>
              <w:right w:w="105" w:type="dxa"/>
            </w:tcMar>
            <w:vAlign w:val="center"/>
          </w:tcPr>
          <w:p w14:paraId="54895A6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4F8856F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0E79DAF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X＜1000</w:t>
            </w:r>
          </w:p>
        </w:tc>
        <w:tc>
          <w:tcPr>
            <w:tcW w:w="2010" w:type="dxa"/>
            <w:tcMar>
              <w:top w:w="0" w:type="dxa"/>
              <w:left w:w="105" w:type="dxa"/>
              <w:bottom w:w="0" w:type="dxa"/>
              <w:right w:w="105" w:type="dxa"/>
            </w:tcMar>
            <w:vAlign w:val="center"/>
          </w:tcPr>
          <w:p w14:paraId="4990404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20≤X＜300</w:t>
            </w:r>
          </w:p>
        </w:tc>
        <w:tc>
          <w:tcPr>
            <w:tcW w:w="1226" w:type="dxa"/>
            <w:tcMar>
              <w:top w:w="0" w:type="dxa"/>
              <w:left w:w="105" w:type="dxa"/>
              <w:bottom w:w="0" w:type="dxa"/>
              <w:right w:w="105" w:type="dxa"/>
            </w:tcMar>
            <w:vAlign w:val="center"/>
          </w:tcPr>
          <w:p w14:paraId="5E5E400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X＜20</w:t>
            </w:r>
          </w:p>
        </w:tc>
      </w:tr>
      <w:tr w14:paraId="25E540F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4450AAE4">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27B90CA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5144E97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236E7B3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Y＜30000</w:t>
            </w:r>
          </w:p>
        </w:tc>
        <w:tc>
          <w:tcPr>
            <w:tcW w:w="2010" w:type="dxa"/>
            <w:tcMar>
              <w:top w:w="0" w:type="dxa"/>
              <w:left w:w="105" w:type="dxa"/>
              <w:bottom w:w="0" w:type="dxa"/>
              <w:right w:w="105" w:type="dxa"/>
            </w:tcMar>
            <w:vAlign w:val="center"/>
          </w:tcPr>
          <w:p w14:paraId="71FF662C">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100≤Y＜2000</w:t>
            </w:r>
          </w:p>
        </w:tc>
        <w:tc>
          <w:tcPr>
            <w:tcW w:w="1226" w:type="dxa"/>
            <w:tcMar>
              <w:top w:w="0" w:type="dxa"/>
              <w:left w:w="105" w:type="dxa"/>
              <w:bottom w:w="0" w:type="dxa"/>
              <w:right w:w="105" w:type="dxa"/>
            </w:tcMar>
            <w:vAlign w:val="center"/>
          </w:tcPr>
          <w:p w14:paraId="3F686A5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w:t>
            </w:r>
          </w:p>
        </w:tc>
      </w:tr>
      <w:tr w14:paraId="0411C4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2A46647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住宿业</w:t>
            </w:r>
          </w:p>
        </w:tc>
        <w:tc>
          <w:tcPr>
            <w:tcW w:w="1988" w:type="dxa"/>
            <w:tcMar>
              <w:top w:w="0" w:type="dxa"/>
              <w:left w:w="105" w:type="dxa"/>
              <w:bottom w:w="0" w:type="dxa"/>
              <w:right w:w="105" w:type="dxa"/>
            </w:tcMar>
            <w:vAlign w:val="center"/>
          </w:tcPr>
          <w:p w14:paraId="39A1391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05FC394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635EFCD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X＜300</w:t>
            </w:r>
          </w:p>
        </w:tc>
        <w:tc>
          <w:tcPr>
            <w:tcW w:w="2010" w:type="dxa"/>
            <w:tcMar>
              <w:top w:w="0" w:type="dxa"/>
              <w:left w:w="105" w:type="dxa"/>
              <w:bottom w:w="0" w:type="dxa"/>
              <w:right w:w="105" w:type="dxa"/>
            </w:tcMar>
            <w:vAlign w:val="center"/>
          </w:tcPr>
          <w:p w14:paraId="45A68C1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10≤X＜100</w:t>
            </w:r>
          </w:p>
        </w:tc>
        <w:tc>
          <w:tcPr>
            <w:tcW w:w="1226" w:type="dxa"/>
            <w:tcMar>
              <w:top w:w="0" w:type="dxa"/>
              <w:left w:w="105" w:type="dxa"/>
              <w:bottom w:w="0" w:type="dxa"/>
              <w:right w:w="105" w:type="dxa"/>
            </w:tcMar>
            <w:vAlign w:val="center"/>
          </w:tcPr>
          <w:p w14:paraId="705B3F8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w:t>
            </w:r>
          </w:p>
        </w:tc>
      </w:tr>
      <w:tr w14:paraId="2FBAA69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7A862349">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632E967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090B40B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1D2CE9F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Y＜10000</w:t>
            </w:r>
          </w:p>
        </w:tc>
        <w:tc>
          <w:tcPr>
            <w:tcW w:w="2010" w:type="dxa"/>
            <w:tcMar>
              <w:top w:w="0" w:type="dxa"/>
              <w:left w:w="105" w:type="dxa"/>
              <w:bottom w:w="0" w:type="dxa"/>
              <w:right w:w="105" w:type="dxa"/>
            </w:tcMar>
            <w:vAlign w:val="center"/>
          </w:tcPr>
          <w:p w14:paraId="393F9D9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100≤Y＜2000</w:t>
            </w:r>
          </w:p>
        </w:tc>
        <w:tc>
          <w:tcPr>
            <w:tcW w:w="1226" w:type="dxa"/>
            <w:tcMar>
              <w:top w:w="0" w:type="dxa"/>
              <w:left w:w="105" w:type="dxa"/>
              <w:bottom w:w="0" w:type="dxa"/>
              <w:right w:w="105" w:type="dxa"/>
            </w:tcMar>
            <w:vAlign w:val="center"/>
          </w:tcPr>
          <w:p w14:paraId="54E787A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w:t>
            </w:r>
          </w:p>
        </w:tc>
      </w:tr>
      <w:tr w14:paraId="515629B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4C6CF31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餐饮业</w:t>
            </w:r>
          </w:p>
        </w:tc>
        <w:tc>
          <w:tcPr>
            <w:tcW w:w="1988" w:type="dxa"/>
            <w:tcMar>
              <w:top w:w="0" w:type="dxa"/>
              <w:left w:w="105" w:type="dxa"/>
              <w:bottom w:w="0" w:type="dxa"/>
              <w:right w:w="105" w:type="dxa"/>
            </w:tcMar>
            <w:vAlign w:val="center"/>
          </w:tcPr>
          <w:p w14:paraId="5C035F1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05E39EE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024A1C2C">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X＜300</w:t>
            </w:r>
          </w:p>
        </w:tc>
        <w:tc>
          <w:tcPr>
            <w:tcW w:w="2010" w:type="dxa"/>
            <w:tcMar>
              <w:top w:w="0" w:type="dxa"/>
              <w:left w:w="105" w:type="dxa"/>
              <w:bottom w:w="0" w:type="dxa"/>
              <w:right w:w="105" w:type="dxa"/>
            </w:tcMar>
            <w:vAlign w:val="center"/>
          </w:tcPr>
          <w:p w14:paraId="3D65FCB9">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10≤X＜100</w:t>
            </w:r>
          </w:p>
        </w:tc>
        <w:tc>
          <w:tcPr>
            <w:tcW w:w="1226" w:type="dxa"/>
            <w:tcMar>
              <w:top w:w="0" w:type="dxa"/>
              <w:left w:w="105" w:type="dxa"/>
              <w:bottom w:w="0" w:type="dxa"/>
              <w:right w:w="105" w:type="dxa"/>
            </w:tcMar>
            <w:vAlign w:val="center"/>
          </w:tcPr>
          <w:p w14:paraId="609BC2B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w:t>
            </w:r>
          </w:p>
        </w:tc>
      </w:tr>
      <w:tr w14:paraId="4E29D43F">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0AAC507B">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5B8AAE2C">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65E947A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3BCB2CD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Y＜10000</w:t>
            </w:r>
          </w:p>
        </w:tc>
        <w:tc>
          <w:tcPr>
            <w:tcW w:w="2010" w:type="dxa"/>
            <w:tcMar>
              <w:top w:w="0" w:type="dxa"/>
              <w:left w:w="105" w:type="dxa"/>
              <w:bottom w:w="0" w:type="dxa"/>
              <w:right w:w="105" w:type="dxa"/>
            </w:tcMar>
            <w:vAlign w:val="center"/>
          </w:tcPr>
          <w:p w14:paraId="3334044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100≤Y＜2000</w:t>
            </w:r>
          </w:p>
        </w:tc>
        <w:tc>
          <w:tcPr>
            <w:tcW w:w="1226" w:type="dxa"/>
            <w:tcMar>
              <w:top w:w="0" w:type="dxa"/>
              <w:left w:w="105" w:type="dxa"/>
              <w:bottom w:w="0" w:type="dxa"/>
              <w:right w:w="105" w:type="dxa"/>
            </w:tcMar>
            <w:vAlign w:val="center"/>
          </w:tcPr>
          <w:p w14:paraId="54559E2C">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w:t>
            </w:r>
          </w:p>
        </w:tc>
      </w:tr>
      <w:tr w14:paraId="5E85799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4A0E7BA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信息传输业</w:t>
            </w:r>
          </w:p>
        </w:tc>
        <w:tc>
          <w:tcPr>
            <w:tcW w:w="1988" w:type="dxa"/>
            <w:tcMar>
              <w:top w:w="0" w:type="dxa"/>
              <w:left w:w="105" w:type="dxa"/>
              <w:bottom w:w="0" w:type="dxa"/>
              <w:right w:w="105" w:type="dxa"/>
            </w:tcMar>
            <w:vAlign w:val="center"/>
          </w:tcPr>
          <w:p w14:paraId="7DB88FA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395F604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4D12535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X＜2000</w:t>
            </w:r>
          </w:p>
        </w:tc>
        <w:tc>
          <w:tcPr>
            <w:tcW w:w="2010" w:type="dxa"/>
            <w:tcMar>
              <w:top w:w="0" w:type="dxa"/>
              <w:left w:w="105" w:type="dxa"/>
              <w:bottom w:w="0" w:type="dxa"/>
              <w:right w:w="105" w:type="dxa"/>
            </w:tcMar>
            <w:vAlign w:val="center"/>
          </w:tcPr>
          <w:p w14:paraId="0B6CA3B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w:t>
            </w:r>
          </w:p>
        </w:tc>
        <w:tc>
          <w:tcPr>
            <w:tcW w:w="1226" w:type="dxa"/>
            <w:tcMar>
              <w:top w:w="0" w:type="dxa"/>
              <w:left w:w="105" w:type="dxa"/>
              <w:bottom w:w="0" w:type="dxa"/>
              <w:right w:w="105" w:type="dxa"/>
            </w:tcMar>
            <w:vAlign w:val="center"/>
          </w:tcPr>
          <w:p w14:paraId="2E7AE14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w:t>
            </w:r>
          </w:p>
        </w:tc>
      </w:tr>
      <w:tr w14:paraId="7A18D46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7E6B5B5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787AFDA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6EA2D01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531A941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Y＜100000</w:t>
            </w:r>
          </w:p>
        </w:tc>
        <w:tc>
          <w:tcPr>
            <w:tcW w:w="2010" w:type="dxa"/>
            <w:tcMar>
              <w:top w:w="0" w:type="dxa"/>
              <w:left w:w="105" w:type="dxa"/>
              <w:bottom w:w="0" w:type="dxa"/>
              <w:right w:w="105" w:type="dxa"/>
            </w:tcMar>
            <w:vAlign w:val="center"/>
          </w:tcPr>
          <w:p w14:paraId="3AF0645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Y＜1000</w:t>
            </w:r>
          </w:p>
        </w:tc>
        <w:tc>
          <w:tcPr>
            <w:tcW w:w="1226" w:type="dxa"/>
            <w:tcMar>
              <w:top w:w="0" w:type="dxa"/>
              <w:left w:w="105" w:type="dxa"/>
              <w:bottom w:w="0" w:type="dxa"/>
              <w:right w:w="105" w:type="dxa"/>
            </w:tcMar>
            <w:vAlign w:val="center"/>
          </w:tcPr>
          <w:p w14:paraId="2142E9B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w:t>
            </w:r>
          </w:p>
        </w:tc>
      </w:tr>
      <w:tr w14:paraId="7FE16E1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5554761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软件和信息技术服务业</w:t>
            </w:r>
          </w:p>
        </w:tc>
        <w:tc>
          <w:tcPr>
            <w:tcW w:w="1988" w:type="dxa"/>
            <w:tcMar>
              <w:top w:w="0" w:type="dxa"/>
              <w:left w:w="105" w:type="dxa"/>
              <w:bottom w:w="0" w:type="dxa"/>
              <w:right w:w="105" w:type="dxa"/>
            </w:tcMar>
            <w:vAlign w:val="center"/>
          </w:tcPr>
          <w:p w14:paraId="4400475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456AE60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1749A65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X＜300</w:t>
            </w:r>
          </w:p>
        </w:tc>
        <w:tc>
          <w:tcPr>
            <w:tcW w:w="2010" w:type="dxa"/>
            <w:tcMar>
              <w:top w:w="0" w:type="dxa"/>
              <w:left w:w="105" w:type="dxa"/>
              <w:bottom w:w="0" w:type="dxa"/>
              <w:right w:w="105" w:type="dxa"/>
            </w:tcMar>
            <w:vAlign w:val="center"/>
          </w:tcPr>
          <w:p w14:paraId="52BC7ED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w:t>
            </w:r>
          </w:p>
        </w:tc>
        <w:tc>
          <w:tcPr>
            <w:tcW w:w="1226" w:type="dxa"/>
            <w:tcMar>
              <w:top w:w="0" w:type="dxa"/>
              <w:left w:w="105" w:type="dxa"/>
              <w:bottom w:w="0" w:type="dxa"/>
              <w:right w:w="105" w:type="dxa"/>
            </w:tcMar>
            <w:vAlign w:val="center"/>
          </w:tcPr>
          <w:p w14:paraId="3EBC5EB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w:t>
            </w:r>
          </w:p>
        </w:tc>
      </w:tr>
      <w:tr w14:paraId="0B994E0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49E657BC">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52E62C6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596FCD5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149B651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Y＜10000</w:t>
            </w:r>
          </w:p>
        </w:tc>
        <w:tc>
          <w:tcPr>
            <w:tcW w:w="2010" w:type="dxa"/>
            <w:tcMar>
              <w:top w:w="0" w:type="dxa"/>
              <w:left w:w="105" w:type="dxa"/>
              <w:bottom w:w="0" w:type="dxa"/>
              <w:right w:w="105" w:type="dxa"/>
            </w:tcMar>
            <w:vAlign w:val="center"/>
          </w:tcPr>
          <w:p w14:paraId="5C10529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Y＜1000</w:t>
            </w:r>
          </w:p>
        </w:tc>
        <w:tc>
          <w:tcPr>
            <w:tcW w:w="1226" w:type="dxa"/>
            <w:tcMar>
              <w:top w:w="0" w:type="dxa"/>
              <w:left w:w="105" w:type="dxa"/>
              <w:bottom w:w="0" w:type="dxa"/>
              <w:right w:w="105" w:type="dxa"/>
            </w:tcMar>
            <w:vAlign w:val="center"/>
          </w:tcPr>
          <w:p w14:paraId="5E0F021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Y＜50</w:t>
            </w:r>
          </w:p>
        </w:tc>
      </w:tr>
      <w:tr w14:paraId="0A74EF8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656C8499">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房地产开发经营</w:t>
            </w:r>
          </w:p>
        </w:tc>
        <w:tc>
          <w:tcPr>
            <w:tcW w:w="1988" w:type="dxa"/>
            <w:tcMar>
              <w:top w:w="0" w:type="dxa"/>
              <w:left w:w="105" w:type="dxa"/>
              <w:bottom w:w="0" w:type="dxa"/>
              <w:right w:w="105" w:type="dxa"/>
            </w:tcMar>
            <w:vAlign w:val="center"/>
          </w:tcPr>
          <w:p w14:paraId="63CD977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1221C7B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7F3DDE1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Y＜200000</w:t>
            </w:r>
          </w:p>
        </w:tc>
        <w:tc>
          <w:tcPr>
            <w:tcW w:w="2010" w:type="dxa"/>
            <w:tcMar>
              <w:top w:w="0" w:type="dxa"/>
              <w:left w:w="105" w:type="dxa"/>
              <w:bottom w:w="0" w:type="dxa"/>
              <w:right w:w="105" w:type="dxa"/>
            </w:tcMar>
            <w:vAlign w:val="center"/>
          </w:tcPr>
          <w:p w14:paraId="645DA72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X＜1000</w:t>
            </w:r>
          </w:p>
        </w:tc>
        <w:tc>
          <w:tcPr>
            <w:tcW w:w="1226" w:type="dxa"/>
            <w:tcMar>
              <w:top w:w="0" w:type="dxa"/>
              <w:left w:w="105" w:type="dxa"/>
              <w:bottom w:w="0" w:type="dxa"/>
              <w:right w:w="105" w:type="dxa"/>
            </w:tcMar>
            <w:vAlign w:val="center"/>
          </w:tcPr>
          <w:p w14:paraId="6ADB293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X＜100</w:t>
            </w:r>
          </w:p>
        </w:tc>
      </w:tr>
      <w:tr w14:paraId="1702B5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7D103F63">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410C949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资产总额（Z）</w:t>
            </w:r>
          </w:p>
        </w:tc>
        <w:tc>
          <w:tcPr>
            <w:tcW w:w="750" w:type="dxa"/>
            <w:tcMar>
              <w:top w:w="0" w:type="dxa"/>
              <w:left w:w="105" w:type="dxa"/>
              <w:bottom w:w="0" w:type="dxa"/>
              <w:right w:w="105" w:type="dxa"/>
            </w:tcMar>
            <w:vAlign w:val="center"/>
          </w:tcPr>
          <w:p w14:paraId="7A6346C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2837D3C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Z＜10000</w:t>
            </w:r>
          </w:p>
        </w:tc>
        <w:tc>
          <w:tcPr>
            <w:tcW w:w="2010" w:type="dxa"/>
            <w:tcMar>
              <w:top w:w="0" w:type="dxa"/>
              <w:left w:w="105" w:type="dxa"/>
              <w:bottom w:w="0" w:type="dxa"/>
              <w:right w:w="105" w:type="dxa"/>
            </w:tcMar>
            <w:vAlign w:val="center"/>
          </w:tcPr>
          <w:p w14:paraId="5764331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2000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Y＜5000</w:t>
            </w:r>
          </w:p>
        </w:tc>
        <w:tc>
          <w:tcPr>
            <w:tcW w:w="1226" w:type="dxa"/>
            <w:tcMar>
              <w:top w:w="0" w:type="dxa"/>
              <w:left w:w="105" w:type="dxa"/>
              <w:bottom w:w="0" w:type="dxa"/>
              <w:right w:w="105" w:type="dxa"/>
            </w:tcMar>
            <w:vAlign w:val="center"/>
          </w:tcPr>
          <w:p w14:paraId="47998CC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Y＜2000</w:t>
            </w:r>
          </w:p>
        </w:tc>
      </w:tr>
      <w:tr w14:paraId="66EFC621">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4A19363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物业管理</w:t>
            </w:r>
          </w:p>
        </w:tc>
        <w:tc>
          <w:tcPr>
            <w:tcW w:w="1988" w:type="dxa"/>
            <w:tcMar>
              <w:top w:w="0" w:type="dxa"/>
              <w:left w:w="105" w:type="dxa"/>
              <w:bottom w:w="0" w:type="dxa"/>
              <w:right w:w="105" w:type="dxa"/>
            </w:tcMar>
            <w:vAlign w:val="center"/>
          </w:tcPr>
          <w:p w14:paraId="40F0E20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1CF061EF">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5193C5E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300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X＜1000</w:t>
            </w:r>
          </w:p>
        </w:tc>
        <w:tc>
          <w:tcPr>
            <w:tcW w:w="2010" w:type="dxa"/>
            <w:tcMar>
              <w:top w:w="0" w:type="dxa"/>
              <w:left w:w="105" w:type="dxa"/>
              <w:bottom w:w="0" w:type="dxa"/>
              <w:right w:w="105" w:type="dxa"/>
            </w:tcMar>
            <w:vAlign w:val="center"/>
          </w:tcPr>
          <w:p w14:paraId="70DF80DE">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X＜300</w:t>
            </w:r>
          </w:p>
        </w:tc>
        <w:tc>
          <w:tcPr>
            <w:tcW w:w="1226" w:type="dxa"/>
            <w:tcMar>
              <w:top w:w="0" w:type="dxa"/>
              <w:left w:w="105" w:type="dxa"/>
              <w:bottom w:w="0" w:type="dxa"/>
              <w:right w:w="105" w:type="dxa"/>
            </w:tcMar>
            <w:vAlign w:val="center"/>
          </w:tcPr>
          <w:p w14:paraId="1C70316A">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X＜100</w:t>
            </w:r>
          </w:p>
        </w:tc>
      </w:tr>
      <w:tr w14:paraId="4EFB19F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1708D411">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3140FA6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营业收入（Y）</w:t>
            </w:r>
          </w:p>
        </w:tc>
        <w:tc>
          <w:tcPr>
            <w:tcW w:w="750" w:type="dxa"/>
            <w:tcMar>
              <w:top w:w="0" w:type="dxa"/>
              <w:left w:w="105" w:type="dxa"/>
              <w:bottom w:w="0" w:type="dxa"/>
              <w:right w:w="105" w:type="dxa"/>
            </w:tcMar>
            <w:vAlign w:val="center"/>
          </w:tcPr>
          <w:p w14:paraId="590B111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1AA7587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Y＜5000</w:t>
            </w:r>
          </w:p>
        </w:tc>
        <w:tc>
          <w:tcPr>
            <w:tcW w:w="2010" w:type="dxa"/>
            <w:tcMar>
              <w:top w:w="0" w:type="dxa"/>
              <w:left w:w="105" w:type="dxa"/>
              <w:bottom w:w="0" w:type="dxa"/>
              <w:right w:w="105" w:type="dxa"/>
            </w:tcMar>
            <w:vAlign w:val="center"/>
          </w:tcPr>
          <w:p w14:paraId="7272DBF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500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Y＜1000</w:t>
            </w:r>
          </w:p>
        </w:tc>
        <w:tc>
          <w:tcPr>
            <w:tcW w:w="1226" w:type="dxa"/>
            <w:tcMar>
              <w:top w:w="0" w:type="dxa"/>
              <w:left w:w="105" w:type="dxa"/>
              <w:bottom w:w="0" w:type="dxa"/>
              <w:right w:w="105" w:type="dxa"/>
            </w:tcMar>
            <w:vAlign w:val="center"/>
          </w:tcPr>
          <w:p w14:paraId="709C1AD9">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Y＜500</w:t>
            </w:r>
          </w:p>
        </w:tc>
      </w:tr>
      <w:tr w14:paraId="26204E1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restart"/>
            <w:tcMar>
              <w:top w:w="0" w:type="dxa"/>
              <w:left w:w="105" w:type="dxa"/>
              <w:bottom w:w="0" w:type="dxa"/>
              <w:right w:w="105" w:type="dxa"/>
            </w:tcMar>
            <w:vAlign w:val="center"/>
          </w:tcPr>
          <w:p w14:paraId="39403E8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租赁和商务服务业</w:t>
            </w:r>
          </w:p>
        </w:tc>
        <w:tc>
          <w:tcPr>
            <w:tcW w:w="1988" w:type="dxa"/>
            <w:tcMar>
              <w:top w:w="0" w:type="dxa"/>
              <w:left w:w="105" w:type="dxa"/>
              <w:bottom w:w="0" w:type="dxa"/>
              <w:right w:w="105" w:type="dxa"/>
            </w:tcMar>
            <w:vAlign w:val="center"/>
          </w:tcPr>
          <w:p w14:paraId="34F1B611">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1CD9C932">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10D8FDED">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X＜300</w:t>
            </w:r>
          </w:p>
        </w:tc>
        <w:tc>
          <w:tcPr>
            <w:tcW w:w="2010" w:type="dxa"/>
            <w:tcMar>
              <w:top w:w="0" w:type="dxa"/>
              <w:left w:w="105" w:type="dxa"/>
              <w:bottom w:w="0" w:type="dxa"/>
              <w:right w:w="105" w:type="dxa"/>
            </w:tcMar>
            <w:vAlign w:val="center"/>
          </w:tcPr>
          <w:p w14:paraId="0D0785CC">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w:t>
            </w:r>
          </w:p>
        </w:tc>
        <w:tc>
          <w:tcPr>
            <w:tcW w:w="1226" w:type="dxa"/>
            <w:tcMar>
              <w:top w:w="0" w:type="dxa"/>
              <w:left w:w="105" w:type="dxa"/>
              <w:bottom w:w="0" w:type="dxa"/>
              <w:right w:w="105" w:type="dxa"/>
            </w:tcMar>
            <w:vAlign w:val="center"/>
          </w:tcPr>
          <w:p w14:paraId="35C5443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w:t>
            </w:r>
          </w:p>
        </w:tc>
      </w:tr>
      <w:tr w14:paraId="1689A6C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vMerge w:val="continue"/>
            <w:vAlign w:val="center"/>
          </w:tcPr>
          <w:p w14:paraId="38704F96">
            <w:pPr>
              <w:keepNext w:val="0"/>
              <w:keepLines w:val="0"/>
              <w:pageBreakBefore w:val="0"/>
              <w:widowControl/>
              <w:kinsoku/>
              <w:wordWrap/>
              <w:overflowPunct/>
              <w:topLinePunct w:val="0"/>
              <w:autoSpaceDE/>
              <w:autoSpaceDN/>
              <w:bidi w:val="0"/>
              <w:adjustRightInd/>
              <w:snapToGrid/>
              <w:spacing w:beforeAutospacing="0" w:afterAutospacing="0" w:line="240" w:lineRule="auto"/>
              <w:ind w:firstLine="0" w:firstLineChars="0"/>
              <w:jc w:val="both"/>
              <w:textAlignment w:val="auto"/>
              <w:rPr>
                <w:rFonts w:hint="default" w:ascii="Times New Roman" w:hAnsi="Times New Roman" w:eastAsia="方正仿宋_GB2312" w:cs="Times New Roman"/>
                <w:b w:val="0"/>
                <w:bCs/>
                <w:color w:val="auto"/>
                <w:position w:val="0"/>
                <w:sz w:val="24"/>
                <w:szCs w:val="24"/>
                <w:highlight w:val="none"/>
                <w:lang w:val="en-US" w:eastAsia="zh-CN" w:bidi="ar-SA"/>
              </w:rPr>
            </w:pPr>
          </w:p>
        </w:tc>
        <w:tc>
          <w:tcPr>
            <w:tcW w:w="1988" w:type="dxa"/>
            <w:tcMar>
              <w:top w:w="0" w:type="dxa"/>
              <w:left w:w="105" w:type="dxa"/>
              <w:bottom w:w="0" w:type="dxa"/>
              <w:right w:w="105" w:type="dxa"/>
            </w:tcMar>
            <w:vAlign w:val="center"/>
          </w:tcPr>
          <w:p w14:paraId="659DF80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资产总额（Z）</w:t>
            </w:r>
          </w:p>
        </w:tc>
        <w:tc>
          <w:tcPr>
            <w:tcW w:w="750" w:type="dxa"/>
            <w:tcMar>
              <w:top w:w="0" w:type="dxa"/>
              <w:left w:w="105" w:type="dxa"/>
              <w:bottom w:w="0" w:type="dxa"/>
              <w:right w:w="105" w:type="dxa"/>
            </w:tcMar>
            <w:vAlign w:val="center"/>
          </w:tcPr>
          <w:p w14:paraId="75A9E4D8">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万元</w:t>
            </w:r>
          </w:p>
        </w:tc>
        <w:tc>
          <w:tcPr>
            <w:tcW w:w="2130" w:type="dxa"/>
            <w:tcMar>
              <w:top w:w="0" w:type="dxa"/>
              <w:left w:w="105" w:type="dxa"/>
              <w:bottom w:w="0" w:type="dxa"/>
              <w:right w:w="105" w:type="dxa"/>
            </w:tcMar>
            <w:vAlign w:val="center"/>
          </w:tcPr>
          <w:p w14:paraId="6DD711A7">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8000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Z＜120000</w:t>
            </w:r>
          </w:p>
        </w:tc>
        <w:tc>
          <w:tcPr>
            <w:tcW w:w="2010" w:type="dxa"/>
            <w:tcMar>
              <w:top w:w="0" w:type="dxa"/>
              <w:left w:w="105" w:type="dxa"/>
              <w:bottom w:w="0" w:type="dxa"/>
              <w:right w:w="105" w:type="dxa"/>
            </w:tcMar>
            <w:vAlign w:val="center"/>
          </w:tcPr>
          <w:p w14:paraId="783842B9">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Z＜8000</w:t>
            </w:r>
          </w:p>
        </w:tc>
        <w:tc>
          <w:tcPr>
            <w:tcW w:w="1226" w:type="dxa"/>
            <w:tcMar>
              <w:top w:w="0" w:type="dxa"/>
              <w:left w:w="105" w:type="dxa"/>
              <w:bottom w:w="0" w:type="dxa"/>
              <w:right w:w="105" w:type="dxa"/>
            </w:tcMar>
            <w:vAlign w:val="center"/>
          </w:tcPr>
          <w:p w14:paraId="36821A45">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Y＜100</w:t>
            </w:r>
          </w:p>
        </w:tc>
      </w:tr>
      <w:tr w14:paraId="4563A5F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jc w:val="center"/>
        </w:trPr>
        <w:tc>
          <w:tcPr>
            <w:tcW w:w="1601" w:type="dxa"/>
            <w:tcMar>
              <w:top w:w="0" w:type="dxa"/>
              <w:left w:w="105" w:type="dxa"/>
              <w:bottom w:w="0" w:type="dxa"/>
              <w:right w:w="105" w:type="dxa"/>
            </w:tcMar>
            <w:vAlign w:val="center"/>
          </w:tcPr>
          <w:p w14:paraId="01A6EB4B">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其他未列明行业</w:t>
            </w:r>
          </w:p>
        </w:tc>
        <w:tc>
          <w:tcPr>
            <w:tcW w:w="1988" w:type="dxa"/>
            <w:tcMar>
              <w:top w:w="0" w:type="dxa"/>
              <w:left w:w="105" w:type="dxa"/>
              <w:bottom w:w="0" w:type="dxa"/>
              <w:right w:w="105" w:type="dxa"/>
            </w:tcMar>
            <w:vAlign w:val="center"/>
          </w:tcPr>
          <w:p w14:paraId="05ED1226">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从业人员（X）</w:t>
            </w:r>
          </w:p>
        </w:tc>
        <w:tc>
          <w:tcPr>
            <w:tcW w:w="750" w:type="dxa"/>
            <w:tcMar>
              <w:top w:w="0" w:type="dxa"/>
              <w:left w:w="105" w:type="dxa"/>
              <w:bottom w:w="0" w:type="dxa"/>
              <w:right w:w="105" w:type="dxa"/>
            </w:tcMar>
            <w:vAlign w:val="center"/>
          </w:tcPr>
          <w:p w14:paraId="5DEAC2E0">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center"/>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人</w:t>
            </w:r>
          </w:p>
        </w:tc>
        <w:tc>
          <w:tcPr>
            <w:tcW w:w="2130" w:type="dxa"/>
            <w:tcMar>
              <w:top w:w="0" w:type="dxa"/>
              <w:left w:w="105" w:type="dxa"/>
              <w:bottom w:w="0" w:type="dxa"/>
              <w:right w:w="105" w:type="dxa"/>
            </w:tcMar>
            <w:vAlign w:val="center"/>
          </w:tcPr>
          <w:p w14:paraId="661FCC54">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X＜300</w:t>
            </w:r>
          </w:p>
        </w:tc>
        <w:tc>
          <w:tcPr>
            <w:tcW w:w="2010" w:type="dxa"/>
            <w:tcMar>
              <w:top w:w="0" w:type="dxa"/>
              <w:left w:w="105" w:type="dxa"/>
              <w:bottom w:w="0" w:type="dxa"/>
              <w:right w:w="105" w:type="dxa"/>
            </w:tcMar>
            <w:vAlign w:val="center"/>
          </w:tcPr>
          <w:p w14:paraId="29A3D7D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10</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 xml:space="preserve"> </w:t>
            </w:r>
            <w:r>
              <w:rPr>
                <w:rFonts w:hint="default" w:ascii="Times New Roman" w:hAnsi="Times New Roman" w:eastAsia="方正仿宋_GB2312" w:cs="Times New Roman"/>
                <w:b w:val="0"/>
                <w:bCs/>
                <w:color w:val="auto"/>
                <w:sz w:val="24"/>
                <w:szCs w:val="24"/>
                <w:highlight w:val="none"/>
                <w:lang w:val="en-US" w:eastAsia="zh-CN" w:bidi="ar-SA"/>
              </w:rPr>
              <w:t>X＜100</w:t>
            </w:r>
          </w:p>
        </w:tc>
        <w:tc>
          <w:tcPr>
            <w:tcW w:w="1226" w:type="dxa"/>
            <w:tcMar>
              <w:top w:w="0" w:type="dxa"/>
              <w:left w:w="105" w:type="dxa"/>
              <w:bottom w:w="0" w:type="dxa"/>
              <w:right w:w="105" w:type="dxa"/>
            </w:tcMar>
            <w:vAlign w:val="center"/>
          </w:tcPr>
          <w:p w14:paraId="0979DE33">
            <w:pPr>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ind w:firstLine="0" w:firstLineChars="0"/>
              <w:jc w:val="both"/>
              <w:textAlignment w:val="auto"/>
              <w:rPr>
                <w:rFonts w:hint="default"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X＜10</w:t>
            </w:r>
          </w:p>
        </w:tc>
      </w:tr>
    </w:tbl>
    <w:p w14:paraId="579B35B6">
      <w:pPr>
        <w:widowControl/>
        <w:kinsoku/>
        <w:wordWrap/>
        <w:overflowPunct/>
        <w:bidi w:val="0"/>
        <w:spacing w:before="0" w:beforeAutospacing="0" w:after="0" w:afterAutospacing="0" w:line="240" w:lineRule="auto"/>
        <w:ind w:firstLine="482" w:firstLineChars="200"/>
        <w:jc w:val="both"/>
        <w:rPr>
          <w:rFonts w:hint="default" w:ascii="Times New Roman" w:hAnsi="Times New Roman" w:eastAsia="方正仿宋_GB2312" w:cs="Times New Roman"/>
          <w:color w:val="auto"/>
          <w:sz w:val="24"/>
          <w:szCs w:val="24"/>
          <w:highlight w:val="none"/>
          <w:lang w:val="en-US" w:eastAsia="zh-CN" w:bidi="ar-SA"/>
        </w:rPr>
      </w:pPr>
      <w:r>
        <w:rPr>
          <w:rFonts w:hint="default" w:ascii="Times New Roman" w:hAnsi="Times New Roman" w:eastAsia="方正仿宋_GB2312" w:cs="Times New Roman"/>
          <w:b/>
          <w:color w:val="auto"/>
          <w:sz w:val="24"/>
          <w:szCs w:val="24"/>
          <w:highlight w:val="none"/>
          <w:lang w:val="en-US" w:eastAsia="zh-CN" w:bidi="ar-SA"/>
        </w:rPr>
        <w:t>说明：上述标准参照《关于印发中小企业划型标准规定的通知》（工信部联企业</w:t>
      </w:r>
      <w:r>
        <w:rPr>
          <w:rFonts w:hint="default" w:ascii="Times New Roman" w:hAnsi="Times New Roman" w:eastAsia="方正仿宋_GB2312" w:cs="Times New Roman"/>
          <w:color w:val="auto"/>
          <w:sz w:val="24"/>
          <w:szCs w:val="24"/>
          <w:highlight w:val="none"/>
          <w:lang w:val="en-US" w:eastAsia="zh-CN" w:bidi="ar-SA"/>
        </w:rPr>
        <w:t>〔</w:t>
      </w:r>
      <w:r>
        <w:rPr>
          <w:rFonts w:hint="default" w:ascii="Times New Roman" w:hAnsi="Times New Roman" w:eastAsia="方正仿宋_GB2312" w:cs="Times New Roman"/>
          <w:b/>
          <w:color w:val="auto"/>
          <w:sz w:val="24"/>
          <w:szCs w:val="24"/>
          <w:highlight w:val="none"/>
          <w:lang w:val="en-US" w:eastAsia="zh-CN" w:bidi="ar-SA"/>
        </w:rPr>
        <w:t>2011</w:t>
      </w:r>
      <w:r>
        <w:rPr>
          <w:rFonts w:hint="default" w:ascii="Times New Roman" w:hAnsi="Times New Roman" w:eastAsia="方正仿宋_GB2312" w:cs="Times New Roman"/>
          <w:color w:val="auto"/>
          <w:sz w:val="24"/>
          <w:szCs w:val="24"/>
          <w:highlight w:val="none"/>
          <w:lang w:val="en-US" w:eastAsia="zh-CN" w:bidi="ar-SA"/>
        </w:rPr>
        <w:t>〕</w:t>
      </w:r>
      <w:r>
        <w:rPr>
          <w:rFonts w:hint="default" w:ascii="Times New Roman" w:hAnsi="Times New Roman" w:eastAsia="方正仿宋_GB2312" w:cs="Times New Roman"/>
          <w:b/>
          <w:color w:val="auto"/>
          <w:sz w:val="24"/>
          <w:szCs w:val="24"/>
          <w:highlight w:val="none"/>
          <w:lang w:val="en-US" w:eastAsia="zh-CN" w:bidi="ar-SA"/>
        </w:rPr>
        <w:t>300号），大型、中型和小型企业须同时满足所列指标的下限，否则下划一档；微型企业只须满足所列指标中的一项即可。</w:t>
      </w:r>
    </w:p>
    <w:p w14:paraId="0B30D4F7">
      <w:pPr>
        <w:pStyle w:val="6"/>
        <w:spacing w:line="240" w:lineRule="auto"/>
        <w:ind w:firstLine="1172" w:firstLineChars="400"/>
        <w:jc w:val="left"/>
        <w:rPr>
          <w:rFonts w:ascii="楷体" w:hAnsi="楷体" w:eastAsia="楷体" w:cstheme="minorBidi"/>
          <w:color w:val="auto"/>
          <w:spacing w:val="6"/>
          <w:sz w:val="28"/>
          <w:szCs w:val="28"/>
          <w:highlight w:val="none"/>
        </w:rPr>
      </w:pPr>
    </w:p>
    <w:p w14:paraId="5EF4231F">
      <w:pPr>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br w:type="page"/>
      </w:r>
    </w:p>
    <w:p w14:paraId="718E5C03">
      <w:pPr>
        <w:pStyle w:val="5"/>
        <w:numPr>
          <w:ilvl w:val="0"/>
          <w:numId w:val="9"/>
        </w:numPr>
        <w:spacing w:line="240" w:lineRule="auto"/>
        <w:ind w:firstLine="480" w:firstLineChars="200"/>
        <w:jc w:val="center"/>
        <w:outlineLvl w:val="2"/>
        <w:rPr>
          <w:rFonts w:hint="eastAsia" w:ascii="Times New Roman" w:hAnsi="Times New Roman" w:eastAsia="方正仿宋_GB2312" w:cs="Times New Roman"/>
          <w:b w:val="0"/>
          <w:bCs w:val="0"/>
          <w:color w:val="auto"/>
          <w:position w:val="0"/>
          <w:sz w:val="24"/>
          <w:szCs w:val="24"/>
          <w:highlight w:val="none"/>
          <w:lang w:val="en-US" w:eastAsia="zh-CN" w:bidi="ar-SA"/>
        </w:rPr>
      </w:pPr>
      <w:r>
        <w:rPr>
          <w:rFonts w:hint="eastAsia" w:ascii="Times New Roman" w:hAnsi="Times New Roman" w:eastAsia="方正仿宋_GB2312" w:cs="Times New Roman"/>
          <w:b w:val="0"/>
          <w:bCs w:val="0"/>
          <w:color w:val="auto"/>
          <w:position w:val="0"/>
          <w:sz w:val="24"/>
          <w:szCs w:val="24"/>
          <w:highlight w:val="none"/>
          <w:lang w:val="en-US" w:eastAsia="zh-CN" w:bidi="ar-SA"/>
        </w:rPr>
        <w:t>按招标文件要求投标人所能提供的其他文件</w:t>
      </w:r>
    </w:p>
    <w:p w14:paraId="50605D09">
      <w:pPr>
        <w:widowControl w:val="0"/>
        <w:kinsoku/>
        <w:wordWrap/>
        <w:overflowPunct/>
        <w:bidi w:val="0"/>
        <w:spacing w:beforeAutospacing="0" w:afterAutospacing="0" w:line="240" w:lineRule="auto"/>
        <w:ind w:firstLine="480" w:firstLineChars="200"/>
        <w:jc w:val="both"/>
        <w:rPr>
          <w:rFonts w:hint="default" w:ascii="Times New Roman" w:hAnsi="Times New Roman" w:eastAsia="方正仿宋_GB2312" w:cs="Times New Roman"/>
          <w:b w:val="0"/>
          <w:bCs w:val="0"/>
          <w:color w:val="auto"/>
          <w:position w:val="0"/>
          <w:sz w:val="24"/>
          <w:szCs w:val="24"/>
          <w:highlight w:val="none"/>
          <w:lang w:val="en-US" w:eastAsia="zh-CN" w:bidi="ar-SA"/>
        </w:rPr>
      </w:pPr>
      <w:r>
        <w:rPr>
          <w:rFonts w:hint="default" w:ascii="Times New Roman" w:hAnsi="Times New Roman" w:eastAsia="方正仿宋_GB2312" w:cs="Times New Roman"/>
          <w:b w:val="0"/>
          <w:bCs w:val="0"/>
          <w:color w:val="auto"/>
          <w:position w:val="0"/>
          <w:sz w:val="24"/>
          <w:szCs w:val="24"/>
          <w:highlight w:val="none"/>
          <w:lang w:val="en-US" w:eastAsia="zh-CN" w:bidi="ar-SA"/>
        </w:rPr>
        <w:t>请在此文档中增加投标所需其他相关内容（包括资格要求、评分办法、采购需求中涉及的证件证明及其它投标人认为有必要提供的资料），如没有请空置。</w:t>
      </w:r>
    </w:p>
    <w:p w14:paraId="6D0A7F50">
      <w:pPr>
        <w:pStyle w:val="6"/>
        <w:numPr>
          <w:ilvl w:val="0"/>
          <w:numId w:val="0"/>
        </w:numPr>
        <w:rPr>
          <w:rFonts w:hint="eastAsia"/>
          <w:color w:val="auto"/>
          <w:highlight w:val="none"/>
          <w:lang w:val="en-US" w:eastAsia="zh-CN"/>
        </w:rPr>
      </w:pPr>
    </w:p>
    <w:p w14:paraId="16EFFFEE">
      <w:pPr>
        <w:rPr>
          <w:rFonts w:hint="eastAsia" w:ascii="方正小标宋简体" w:eastAsia="方正小标宋简体"/>
          <w:color w:val="auto"/>
          <w:sz w:val="44"/>
          <w:szCs w:val="44"/>
          <w:highlight w:val="none"/>
        </w:rPr>
      </w:pPr>
      <w:r>
        <w:rPr>
          <w:rFonts w:hint="eastAsia" w:ascii="方正小标宋简体" w:eastAsia="方正小标宋简体"/>
          <w:color w:val="auto"/>
          <w:sz w:val="44"/>
          <w:szCs w:val="44"/>
          <w:highlight w:val="none"/>
        </w:rPr>
        <w:br w:type="page"/>
      </w:r>
    </w:p>
    <w:bookmarkEnd w:id="405"/>
    <w:bookmarkEnd w:id="406"/>
    <w:bookmarkEnd w:id="407"/>
    <w:bookmarkEnd w:id="408"/>
    <w:bookmarkEnd w:id="409"/>
    <w:bookmarkEnd w:id="410"/>
    <w:bookmarkEnd w:id="411"/>
    <w:p w14:paraId="091050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default" w:ascii="黑体" w:hAnsi="宋体" w:eastAsia="黑体" w:cs="黑体"/>
          <w:b/>
          <w:color w:val="auto"/>
          <w:position w:val="0"/>
          <w:sz w:val="32"/>
          <w:szCs w:val="32"/>
          <w:highlight w:val="none"/>
          <w:lang w:val="en-US" w:eastAsia="zh-CN" w:bidi="ar-SA"/>
        </w:rPr>
      </w:pPr>
      <w:bookmarkStart w:id="420" w:name="_Toc16386"/>
      <w:bookmarkEnd w:id="420"/>
      <w:bookmarkStart w:id="421" w:name="_Toc164203482"/>
      <w:bookmarkStart w:id="422" w:name="_Toc12023"/>
      <w:bookmarkStart w:id="423" w:name="_Toc15535"/>
      <w:bookmarkStart w:id="424" w:name="_Toc16234"/>
      <w:bookmarkStart w:id="425" w:name="_Toc356"/>
      <w:bookmarkStart w:id="426" w:name="_Toc4596"/>
      <w:r>
        <w:rPr>
          <w:rFonts w:hint="eastAsia" w:ascii="Times New Roman" w:hAnsi="Times New Roman" w:eastAsia="方正仿宋_GB2312" w:cs="Times New Roman"/>
          <w:b/>
          <w:color w:val="auto"/>
          <w:position w:val="0"/>
          <w:sz w:val="24"/>
          <w:szCs w:val="24"/>
          <w:highlight w:val="none"/>
          <w:lang w:val="en-US" w:eastAsia="zh-CN" w:bidi="ar-SA"/>
        </w:rPr>
        <w:t>残疾人福利性单位声明函</w:t>
      </w:r>
    </w:p>
    <w:p w14:paraId="18EA9950">
      <w:pPr>
        <w:spacing w:line="240" w:lineRule="auto"/>
        <w:ind w:firstLine="480"/>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方正仿宋_GB2312" w:hAnsi="方正仿宋_GB2312" w:eastAsia="方正仿宋_GB2312" w:cs="方正仿宋_GB2312"/>
          <w:b w:val="0"/>
          <w:color w:val="auto"/>
          <w:position w:val="0"/>
          <w:sz w:val="24"/>
          <w:szCs w:val="22"/>
          <w:highlight w:val="none"/>
          <w:u w:val="single"/>
          <w:lang w:val="en-US" w:eastAsia="zh-CN" w:bidi="ar"/>
        </w:rPr>
        <w:t xml:space="preserve">       </w:t>
      </w:r>
      <w:r>
        <w:rPr>
          <w:rFonts w:hint="eastAsia" w:ascii="方正仿宋_GB2312" w:hAnsi="方正仿宋_GB2312" w:eastAsia="方正仿宋_GB2312" w:cs="方正仿宋_GB2312"/>
          <w:b w:val="0"/>
          <w:color w:val="auto"/>
          <w:position w:val="0"/>
          <w:sz w:val="24"/>
          <w:szCs w:val="22"/>
          <w:highlight w:val="none"/>
          <w:lang w:val="en-US" w:eastAsia="zh-CN" w:bidi="ar"/>
        </w:rPr>
        <w:t>项目采购活动提供本单位制造的货物（由本单位承担工程/提供服务），或者提供其他残疾人福利性单位制造的货物（不包括使用非残疾人福利性单位注册商标的货物）。</w:t>
      </w:r>
    </w:p>
    <w:p w14:paraId="57850932">
      <w:pPr>
        <w:spacing w:line="240" w:lineRule="auto"/>
        <w:ind w:firstLine="480"/>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本单位对上述声明的真实性负责。如有虚假，将依法承担相应责任。</w:t>
      </w:r>
    </w:p>
    <w:p w14:paraId="6C2B53B5">
      <w:pPr>
        <w:spacing w:line="240" w:lineRule="auto"/>
        <w:ind w:firstLine="480"/>
        <w:rPr>
          <w:rFonts w:hint="eastAsia" w:ascii="方正仿宋_GB2312" w:hAnsi="方正仿宋_GB2312" w:eastAsia="方正仿宋_GB2312" w:cs="方正仿宋_GB2312"/>
          <w:b w:val="0"/>
          <w:color w:val="auto"/>
          <w:position w:val="0"/>
          <w:sz w:val="24"/>
          <w:szCs w:val="22"/>
          <w:highlight w:val="none"/>
          <w:lang w:val="en-US" w:eastAsia="zh-CN" w:bidi="ar-SA"/>
        </w:rPr>
      </w:pPr>
    </w:p>
    <w:p w14:paraId="4CECCA28">
      <w:pPr>
        <w:spacing w:line="240" w:lineRule="auto"/>
        <w:ind w:firstLine="480"/>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（备注：1、供应商如不提供此声明函，价格将不做相应扣除。2、中标供应商为残疾人福利单位的，此声明函将随中标结果同时公告，接受社会监督）</w:t>
      </w:r>
    </w:p>
    <w:p w14:paraId="1C537039">
      <w:pPr>
        <w:spacing w:line="240" w:lineRule="auto"/>
        <w:ind w:firstLine="624"/>
        <w:rPr>
          <w:rFonts w:hint="eastAsia" w:ascii="方正仿宋_GB2312" w:hAnsi="方正仿宋_GB2312" w:eastAsia="方正仿宋_GB2312" w:cs="方正仿宋_GB2312"/>
          <w:b w:val="0"/>
          <w:color w:val="auto"/>
          <w:spacing w:val="6"/>
          <w:position w:val="0"/>
          <w:sz w:val="30"/>
          <w:szCs w:val="30"/>
          <w:highlight w:val="none"/>
          <w:lang w:val="en-US" w:eastAsia="zh-CN" w:bidi="ar-SA"/>
        </w:rPr>
      </w:pPr>
    </w:p>
    <w:p w14:paraId="2BEA15B8">
      <w:pPr>
        <w:tabs>
          <w:tab w:val="left" w:pos="4860"/>
        </w:tabs>
        <w:spacing w:line="240" w:lineRule="auto"/>
        <w:ind w:right="1560" w:firstLine="624"/>
        <w:jc w:val="center"/>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spacing w:val="6"/>
          <w:position w:val="0"/>
          <w:sz w:val="30"/>
          <w:szCs w:val="30"/>
          <w:highlight w:val="none"/>
          <w:lang w:val="en-US" w:eastAsia="zh-CN" w:bidi="ar"/>
        </w:rPr>
        <w:t xml:space="preserve">             </w:t>
      </w: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          供应商全称（电子签章）：</w:t>
      </w:r>
    </w:p>
    <w:p w14:paraId="61A5F61B">
      <w:pPr>
        <w:tabs>
          <w:tab w:val="left" w:pos="4860"/>
        </w:tabs>
        <w:spacing w:line="240" w:lineRule="auto"/>
        <w:ind w:right="1560" w:firstLine="480"/>
        <w:jc w:val="center"/>
        <w:rPr>
          <w:rFonts w:hint="eastAsia" w:ascii="方正仿宋_GB2312" w:hAnsi="方正仿宋_GB2312" w:eastAsia="方正仿宋_GB2312" w:cs="方正仿宋_GB2312"/>
          <w:b w:val="0"/>
          <w:color w:val="auto"/>
          <w:position w:val="0"/>
          <w:sz w:val="24"/>
          <w:szCs w:val="22"/>
          <w:highlight w:val="none"/>
          <w:lang w:val="en-US" w:eastAsia="zh-CN" w:bidi="ar-SA"/>
        </w:rPr>
      </w:pPr>
      <w:r>
        <w:rPr>
          <w:rFonts w:hint="eastAsia" w:ascii="方正仿宋_GB2312" w:hAnsi="方正仿宋_GB2312" w:eastAsia="方正仿宋_GB2312" w:cs="方正仿宋_GB2312"/>
          <w:b w:val="0"/>
          <w:color w:val="auto"/>
          <w:position w:val="0"/>
          <w:sz w:val="24"/>
          <w:szCs w:val="22"/>
          <w:highlight w:val="none"/>
          <w:lang w:val="en-US" w:eastAsia="zh-CN" w:bidi="ar"/>
        </w:rPr>
        <w:t xml:space="preserve">             日  期：</w:t>
      </w:r>
    </w:p>
    <w:p w14:paraId="5B5477E5">
      <w:pPr>
        <w:kinsoku/>
        <w:wordWrap/>
        <w:overflowPunct/>
        <w:bidi w:val="0"/>
        <w:spacing w:beforeAutospacing="0" w:afterAutospacing="0" w:line="240" w:lineRule="auto"/>
        <w:ind w:firstLine="480" w:firstLineChars="200"/>
        <w:jc w:val="both"/>
        <w:rPr>
          <w:rFonts w:hint="eastAsia" w:ascii="方正仿宋_GB2312" w:hAnsi="方正仿宋_GB2312" w:eastAsia="方正仿宋_GB2312" w:cs="方正仿宋_GB2312"/>
          <w:b w:val="0"/>
          <w:color w:val="auto"/>
          <w:position w:val="0"/>
          <w:sz w:val="24"/>
          <w:szCs w:val="24"/>
          <w:highlight w:val="none"/>
          <w:shd w:val="clear" w:color="auto" w:fill="FFFFFF"/>
          <w:lang w:val="en-US" w:eastAsia="zh-CN" w:bidi="ar-SA"/>
        </w:rPr>
      </w:pPr>
    </w:p>
    <w:p w14:paraId="28AC4596">
      <w:pPr>
        <w:spacing w:line="240" w:lineRule="auto"/>
        <w:rPr>
          <w:rFonts w:hint="eastAsia" w:ascii="方正仿宋_GB2312" w:hAnsi="方正仿宋_GB2312" w:eastAsia="方正仿宋_GB2312" w:cs="方正仿宋_GB2312"/>
          <w:b w:val="0"/>
          <w:color w:val="auto"/>
          <w:position w:val="0"/>
          <w:sz w:val="24"/>
          <w:szCs w:val="24"/>
          <w:highlight w:val="none"/>
          <w:lang w:val="en-US" w:eastAsia="zh-CN" w:bidi="ar-SA"/>
        </w:rPr>
      </w:pPr>
      <w:bookmarkStart w:id="427" w:name="_Toc26653"/>
      <w:r>
        <w:rPr>
          <w:rFonts w:hint="eastAsia" w:ascii="方正仿宋_GB2312" w:hAnsi="方正仿宋_GB2312" w:eastAsia="方正仿宋_GB2312" w:cs="方正仿宋_GB2312"/>
          <w:b w:val="0"/>
          <w:color w:val="auto"/>
          <w:position w:val="0"/>
          <w:sz w:val="24"/>
          <w:szCs w:val="24"/>
          <w:highlight w:val="none"/>
          <w:lang w:val="en-US" w:eastAsia="zh-CN" w:bidi="ar-SA"/>
        </w:rPr>
        <w:br w:type="page"/>
      </w:r>
    </w:p>
    <w:p w14:paraId="0386FD10">
      <w:pPr>
        <w:spacing w:line="240" w:lineRule="auto"/>
        <w:jc w:val="center"/>
        <w:rPr>
          <w:rFonts w:hint="eastAsia" w:ascii="宋体" w:hAnsi="宋体" w:eastAsia="宋体" w:cs="宋体"/>
          <w:b/>
          <w:bCs/>
          <w:color w:val="auto"/>
          <w:position w:val="0"/>
          <w:sz w:val="28"/>
          <w:szCs w:val="28"/>
          <w:highlight w:val="none"/>
          <w:lang w:val="en-US" w:eastAsia="zh-CN" w:bidi="ar-SA"/>
        </w:rPr>
      </w:pPr>
      <w:r>
        <w:rPr>
          <w:rFonts w:hint="eastAsia" w:ascii="宋体" w:hAnsi="宋体" w:eastAsia="宋体" w:cs="宋体"/>
          <w:b/>
          <w:bCs/>
          <w:color w:val="auto"/>
          <w:position w:val="0"/>
          <w:sz w:val="28"/>
          <w:szCs w:val="28"/>
          <w:highlight w:val="none"/>
          <w:lang w:val="en-US" w:eastAsia="zh-CN" w:bidi="ar-SA"/>
        </w:rPr>
        <w:t>于符合本国产品标准的声明函（采购包号：如有）</w:t>
      </w:r>
    </w:p>
    <w:p w14:paraId="39E4228A">
      <w:pPr>
        <w:widowControl/>
        <w:spacing w:before="0" w:beforeAutospacing="0" w:after="0" w:afterAutospacing="0" w:line="240" w:lineRule="auto"/>
        <w:ind w:firstLine="420"/>
        <w:jc w:val="left"/>
        <w:rPr>
          <w:rFonts w:hint="eastAsia" w:ascii="仿宋" w:hAnsi="仿宋" w:eastAsia="仿宋" w:cs="仿宋"/>
          <w:color w:val="auto"/>
          <w:sz w:val="24"/>
          <w:szCs w:val="20"/>
          <w:highlight w:val="none"/>
          <w:lang w:val="en-US" w:eastAsia="zh-CN" w:bidi="ar-SA"/>
        </w:rPr>
      </w:pPr>
    </w:p>
    <w:p w14:paraId="16C7AD28">
      <w:pPr>
        <w:widowControl/>
        <w:spacing w:before="0" w:beforeAutospacing="0" w:after="0" w:afterAutospacing="0" w:line="240" w:lineRule="auto"/>
        <w:ind w:firstLine="420"/>
        <w:jc w:val="left"/>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0F885E80">
      <w:pPr>
        <w:widowControl/>
        <w:numPr>
          <w:ilvl w:val="0"/>
          <w:numId w:val="10"/>
        </w:numPr>
        <w:spacing w:before="30" w:beforeAutospacing="0" w:after="30" w:afterAutospacing="0" w:line="240" w:lineRule="auto"/>
        <w:ind w:firstLine="420"/>
        <w:jc w:val="left"/>
        <w:rPr>
          <w:rFonts w:hint="eastAsia" w:ascii="仿宋" w:hAnsi="仿宋" w:eastAsia="仿宋" w:cs="仿宋"/>
          <w:color w:val="auto"/>
          <w:sz w:val="24"/>
          <w:szCs w:val="20"/>
          <w:highlight w:val="none"/>
          <w:shd w:val="clear" w:color="auto" w:fill="FFFFFF"/>
          <w:lang w:val="en-US" w:eastAsia="zh-CN" w:bidi="ar-SA"/>
        </w:rPr>
      </w:pPr>
      <w:r>
        <w:rPr>
          <w:rFonts w:hint="eastAsia" w:ascii="仿宋" w:hAnsi="仿宋" w:eastAsia="仿宋" w:cs="仿宋"/>
          <w:i w:val="0"/>
          <w:color w:val="auto"/>
          <w:sz w:val="21"/>
          <w:szCs w:val="22"/>
          <w:highlight w:val="none"/>
          <w:u w:val="single"/>
          <w:shd w:val="clear" w:color="auto" w:fill="FFFFFF"/>
          <w:lang w:val="en-US" w:eastAsia="zh-CN" w:bidi="ar-SA"/>
        </w:rPr>
        <w:t>（产品名称1）</w:t>
      </w:r>
      <w:r>
        <w:rPr>
          <w:rFonts w:hint="eastAsia" w:ascii="仿宋" w:hAnsi="仿宋" w:eastAsia="仿宋" w:cs="仿宋"/>
          <w:i w:val="0"/>
          <w:color w:val="auto"/>
          <w:sz w:val="21"/>
          <w:szCs w:val="22"/>
          <w:highlight w:val="none"/>
          <w:shd w:val="clear" w:color="auto" w:fill="FFFFFF"/>
          <w:vertAlign w:val="superscript"/>
          <w:lang w:val="en-US" w:eastAsia="zh-CN" w:bidi="ar-SA"/>
        </w:rPr>
        <w:t>1</w:t>
      </w:r>
      <w:r>
        <w:rPr>
          <w:rFonts w:hint="eastAsia" w:ascii="仿宋" w:hAnsi="仿宋" w:eastAsia="仿宋" w:cs="仿宋"/>
          <w:color w:val="auto"/>
          <w:sz w:val="24"/>
          <w:szCs w:val="20"/>
          <w:highlight w:val="none"/>
          <w:shd w:val="clear" w:color="auto" w:fill="FFFFFF"/>
          <w:lang w:val="en-US" w:eastAsia="zh-CN" w:bidi="ar-SA"/>
        </w:rPr>
        <w:t>，生产厂为</w:t>
      </w:r>
      <w:r>
        <w:rPr>
          <w:rFonts w:hint="eastAsia" w:ascii="仿宋" w:hAnsi="仿宋" w:eastAsia="仿宋" w:cs="仿宋"/>
          <w:i w:val="0"/>
          <w:color w:val="auto"/>
          <w:sz w:val="21"/>
          <w:szCs w:val="22"/>
          <w:highlight w:val="none"/>
          <w:u w:val="single"/>
          <w:shd w:val="clear" w:color="auto" w:fill="FFFFFF"/>
          <w:lang w:val="en-US" w:eastAsia="zh-CN" w:bidi="ar-SA"/>
        </w:rPr>
        <w:t>（厂名）</w:t>
      </w:r>
      <w:r>
        <w:rPr>
          <w:rFonts w:hint="eastAsia" w:ascii="仿宋" w:hAnsi="仿宋" w:eastAsia="仿宋" w:cs="仿宋"/>
          <w:i w:val="0"/>
          <w:color w:val="auto"/>
          <w:sz w:val="21"/>
          <w:szCs w:val="22"/>
          <w:highlight w:val="none"/>
          <w:shd w:val="clear" w:color="auto" w:fill="FFFFFF"/>
          <w:vertAlign w:val="superscript"/>
          <w:lang w:val="en-US" w:eastAsia="zh-CN" w:bidi="ar-SA"/>
        </w:rPr>
        <w:t>2</w:t>
      </w:r>
      <w:r>
        <w:rPr>
          <w:rFonts w:hint="eastAsia" w:ascii="仿宋" w:hAnsi="仿宋" w:eastAsia="仿宋" w:cs="仿宋"/>
          <w:color w:val="auto"/>
          <w:sz w:val="24"/>
          <w:szCs w:val="20"/>
          <w:highlight w:val="none"/>
          <w:shd w:val="clear" w:color="auto" w:fill="FFFFFF"/>
          <w:lang w:val="en-US" w:eastAsia="zh-CN" w:bidi="ar-SA"/>
        </w:rPr>
        <w:t>，厂址为</w:t>
      </w:r>
      <w:r>
        <w:rPr>
          <w:rFonts w:hint="eastAsia" w:ascii="仿宋" w:hAnsi="仿宋" w:eastAsia="仿宋" w:cs="仿宋"/>
          <w:i w:val="0"/>
          <w:color w:val="auto"/>
          <w:sz w:val="21"/>
          <w:szCs w:val="22"/>
          <w:highlight w:val="none"/>
          <w:u w:val="single"/>
          <w:shd w:val="clear" w:color="auto" w:fill="FFFFFF"/>
          <w:lang w:val="en-US" w:eastAsia="zh-CN" w:bidi="ar-SA"/>
        </w:rPr>
        <w:t>（生产厂址）</w:t>
      </w:r>
      <w:r>
        <w:rPr>
          <w:rFonts w:hint="eastAsia" w:ascii="仿宋" w:hAnsi="仿宋" w:eastAsia="仿宋" w:cs="仿宋"/>
          <w:color w:val="auto"/>
          <w:sz w:val="24"/>
          <w:szCs w:val="20"/>
          <w:highlight w:val="none"/>
          <w:shd w:val="clear" w:color="auto" w:fill="FFFFFF"/>
          <w:lang w:val="en-US" w:eastAsia="zh-CN" w:bidi="ar-SA"/>
        </w:rPr>
        <w:t>。</w:t>
      </w:r>
      <w:r>
        <w:rPr>
          <w:rFonts w:hint="eastAsia" w:ascii="仿宋" w:hAnsi="仿宋" w:eastAsia="仿宋" w:cs="仿宋"/>
          <w:color w:val="auto"/>
          <w:sz w:val="24"/>
          <w:szCs w:val="20"/>
          <w:highlight w:val="none"/>
          <w:u w:val="single"/>
          <w:shd w:val="clear" w:color="auto" w:fill="FFFFFF"/>
          <w:lang w:val="en-US" w:eastAsia="zh-CN" w:bidi="ar-SA"/>
        </w:rPr>
        <w:t xml:space="preserve"> </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产品名称1</w:t>
      </w:r>
      <w:r>
        <w:rPr>
          <w:rFonts w:hint="eastAsia" w:ascii="仿宋" w:hAnsi="仿宋" w:eastAsia="仿宋" w:cs="仿宋"/>
          <w:i w:val="0"/>
          <w:color w:val="auto"/>
          <w:sz w:val="21"/>
          <w:szCs w:val="22"/>
          <w:highlight w:val="none"/>
          <w:u w:val="single"/>
          <w:shd w:val="clear" w:color="auto" w:fill="FFFFFF"/>
          <w:lang w:val="en-US" w:eastAsia="zh-CN" w:bidi="ar-SA"/>
        </w:rPr>
        <w:t xml:space="preserve">） </w:t>
      </w:r>
      <w:r>
        <w:rPr>
          <w:rFonts w:hint="eastAsia" w:ascii="仿宋" w:hAnsi="仿宋" w:eastAsia="仿宋" w:cs="仿宋"/>
          <w:color w:val="auto"/>
          <w:sz w:val="24"/>
          <w:szCs w:val="20"/>
          <w:highlight w:val="none"/>
          <w:shd w:val="clear" w:color="auto" w:fill="FFFFFF"/>
          <w:lang w:val="en-US" w:eastAsia="zh-CN" w:bidi="ar-SA"/>
        </w:rPr>
        <w:t>的中国境内生产的组件成本占比≥</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规定比例</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color w:val="auto"/>
          <w:sz w:val="21"/>
          <w:szCs w:val="22"/>
          <w:highlight w:val="none"/>
          <w:shd w:val="clear" w:color="auto" w:fill="FFFFFF"/>
          <w:vertAlign w:val="superscript"/>
          <w:lang w:val="en-US" w:eastAsia="zh-CN" w:bidi="ar-SA"/>
        </w:rPr>
        <w:t>3</w:t>
      </w:r>
      <w:r>
        <w:rPr>
          <w:rFonts w:hint="eastAsia" w:ascii="仿宋" w:hAnsi="仿宋" w:eastAsia="仿宋" w:cs="仿宋"/>
          <w:color w:val="auto"/>
          <w:sz w:val="24"/>
          <w:szCs w:val="20"/>
          <w:highlight w:val="none"/>
          <w:shd w:val="clear" w:color="auto" w:fill="FFFFFF"/>
          <w:lang w:val="en-US" w:eastAsia="zh-CN" w:bidi="ar-SA"/>
        </w:rPr>
        <w:t>。</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产品名称1</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的</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关键组件</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color w:val="auto"/>
          <w:sz w:val="21"/>
          <w:szCs w:val="22"/>
          <w:highlight w:val="none"/>
          <w:shd w:val="clear" w:color="auto" w:fill="FFFFFF"/>
          <w:vertAlign w:val="superscript"/>
          <w:lang w:val="en-US" w:eastAsia="zh-CN" w:bidi="ar-SA"/>
        </w:rPr>
        <w:t>4</w:t>
      </w:r>
      <w:r>
        <w:rPr>
          <w:rFonts w:hint="eastAsia" w:ascii="仿宋" w:hAnsi="仿宋" w:eastAsia="仿宋" w:cs="仿宋"/>
          <w:color w:val="auto"/>
          <w:sz w:val="24"/>
          <w:szCs w:val="20"/>
          <w:highlight w:val="none"/>
          <w:shd w:val="clear" w:color="auto" w:fill="FFFFFF"/>
          <w:lang w:val="en-US" w:eastAsia="zh-CN" w:bidi="ar-SA"/>
        </w:rPr>
        <w:t>在中国境内生产。</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产品名称1</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的</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关键工序</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color w:val="auto"/>
          <w:sz w:val="21"/>
          <w:szCs w:val="22"/>
          <w:highlight w:val="none"/>
          <w:shd w:val="clear" w:color="auto" w:fill="FFFFFF"/>
          <w:vertAlign w:val="superscript"/>
          <w:lang w:val="en-US" w:eastAsia="zh-CN" w:bidi="ar-SA"/>
        </w:rPr>
        <w:t>5</w:t>
      </w:r>
      <w:r>
        <w:rPr>
          <w:rFonts w:hint="eastAsia" w:ascii="仿宋" w:hAnsi="仿宋" w:eastAsia="仿宋" w:cs="仿宋"/>
          <w:color w:val="auto"/>
          <w:sz w:val="24"/>
          <w:szCs w:val="20"/>
          <w:highlight w:val="none"/>
          <w:shd w:val="clear" w:color="auto" w:fill="FFFFFF"/>
          <w:lang w:val="en-US" w:eastAsia="zh-CN" w:bidi="ar-SA"/>
        </w:rPr>
        <w:t>在中国境内完成。</w:t>
      </w:r>
    </w:p>
    <w:p w14:paraId="7BAF7B57">
      <w:pPr>
        <w:widowControl/>
        <w:numPr>
          <w:ilvl w:val="-1"/>
          <w:numId w:val="0"/>
        </w:numPr>
        <w:spacing w:before="30" w:beforeAutospacing="0" w:after="30" w:afterAutospacing="0" w:line="240" w:lineRule="auto"/>
        <w:ind w:firstLine="0"/>
        <w:jc w:val="left"/>
        <w:rPr>
          <w:rFonts w:hint="eastAsia" w:ascii="仿宋" w:hAnsi="仿宋" w:eastAsia="仿宋" w:cs="仿宋"/>
          <w:color w:val="auto"/>
          <w:sz w:val="24"/>
          <w:szCs w:val="20"/>
          <w:highlight w:val="none"/>
          <w:shd w:val="clear" w:color="auto" w:fill="FFFFFF"/>
          <w:lang w:val="en-US" w:eastAsia="zh-CN" w:bidi="ar-SA"/>
        </w:rPr>
      </w:pPr>
    </w:p>
    <w:p w14:paraId="56ACCAB5">
      <w:pPr>
        <w:widowControl/>
        <w:spacing w:before="30" w:beforeAutospacing="0" w:after="30" w:afterAutospacing="0" w:line="240" w:lineRule="auto"/>
        <w:ind w:firstLine="420"/>
        <w:jc w:val="left"/>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2.</w:t>
      </w:r>
      <w:r>
        <w:rPr>
          <w:rFonts w:hint="eastAsia" w:ascii="仿宋" w:hAnsi="仿宋" w:eastAsia="仿宋" w:cs="仿宋"/>
          <w:i w:val="0"/>
          <w:color w:val="auto"/>
          <w:sz w:val="21"/>
          <w:szCs w:val="22"/>
          <w:highlight w:val="none"/>
          <w:u w:val="single"/>
          <w:shd w:val="clear" w:color="auto" w:fill="FFFFFF"/>
          <w:lang w:val="en-US" w:eastAsia="zh-CN" w:bidi="ar-SA"/>
        </w:rPr>
        <w:t>（产品名称2）</w:t>
      </w:r>
      <w:r>
        <w:rPr>
          <w:rFonts w:hint="eastAsia" w:ascii="仿宋" w:hAnsi="仿宋" w:eastAsia="仿宋" w:cs="仿宋"/>
          <w:color w:val="auto"/>
          <w:sz w:val="24"/>
          <w:szCs w:val="20"/>
          <w:highlight w:val="none"/>
          <w:shd w:val="clear" w:color="auto" w:fill="FFFFFF"/>
          <w:lang w:val="en-US" w:eastAsia="zh-CN" w:bidi="ar-SA"/>
        </w:rPr>
        <w:t>，生产厂为</w:t>
      </w:r>
      <w:r>
        <w:rPr>
          <w:rFonts w:hint="eastAsia" w:ascii="仿宋" w:hAnsi="仿宋" w:eastAsia="仿宋" w:cs="仿宋"/>
          <w:i w:val="0"/>
          <w:color w:val="auto"/>
          <w:sz w:val="21"/>
          <w:szCs w:val="22"/>
          <w:highlight w:val="none"/>
          <w:u w:val="single"/>
          <w:shd w:val="clear" w:color="auto" w:fill="FFFFFF"/>
          <w:lang w:val="en-US" w:eastAsia="zh-CN" w:bidi="ar-SA"/>
        </w:rPr>
        <w:t>（厂名）</w:t>
      </w:r>
      <w:r>
        <w:rPr>
          <w:rFonts w:hint="eastAsia" w:ascii="仿宋" w:hAnsi="仿宋" w:eastAsia="仿宋" w:cs="仿宋"/>
          <w:color w:val="auto"/>
          <w:sz w:val="24"/>
          <w:szCs w:val="20"/>
          <w:highlight w:val="none"/>
          <w:shd w:val="clear" w:color="auto" w:fill="FFFFFF"/>
          <w:lang w:val="en-US" w:eastAsia="zh-CN" w:bidi="ar-SA"/>
        </w:rPr>
        <w:t>，厂址为</w:t>
      </w:r>
      <w:r>
        <w:rPr>
          <w:rFonts w:hint="eastAsia" w:ascii="仿宋" w:hAnsi="仿宋" w:eastAsia="仿宋" w:cs="仿宋"/>
          <w:i w:val="0"/>
          <w:color w:val="auto"/>
          <w:sz w:val="21"/>
          <w:szCs w:val="22"/>
          <w:highlight w:val="none"/>
          <w:u w:val="single"/>
          <w:shd w:val="clear" w:color="auto" w:fill="FFFFFF"/>
          <w:lang w:val="en-US" w:eastAsia="zh-CN" w:bidi="ar-SA"/>
        </w:rPr>
        <w:t>（生产厂址）</w:t>
      </w:r>
      <w:r>
        <w:rPr>
          <w:rFonts w:hint="eastAsia" w:ascii="仿宋" w:hAnsi="仿宋" w:eastAsia="仿宋" w:cs="仿宋"/>
          <w:color w:val="auto"/>
          <w:sz w:val="24"/>
          <w:szCs w:val="20"/>
          <w:highlight w:val="none"/>
          <w:shd w:val="clear" w:color="auto" w:fill="FFFFFF"/>
          <w:lang w:val="en-US" w:eastAsia="zh-CN" w:bidi="ar-SA"/>
        </w:rPr>
        <w:t>。</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产品名称2</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的中国境内生产的组件成本占比≥</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规定比例</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产品名称2</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的</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关键组件</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在中国境内生产。</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产品名称1</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的</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i w:val="0"/>
          <w:strike/>
          <w:color w:val="auto"/>
          <w:sz w:val="21"/>
          <w:szCs w:val="22"/>
          <w:highlight w:val="none"/>
          <w:u w:val="single"/>
          <w:shd w:val="clear" w:color="auto" w:fill="FFFFFF"/>
          <w:lang w:val="en-US" w:eastAsia="zh-CN" w:bidi="ar-SA"/>
        </w:rPr>
        <w:t>关键工序</w:t>
      </w:r>
      <w:r>
        <w:rPr>
          <w:rFonts w:hint="eastAsia" w:ascii="仿宋" w:hAnsi="仿宋" w:eastAsia="仿宋" w:cs="仿宋"/>
          <w:i w:val="0"/>
          <w:color w:val="auto"/>
          <w:sz w:val="21"/>
          <w:szCs w:val="22"/>
          <w:highlight w:val="none"/>
          <w:u w:val="single"/>
          <w:shd w:val="clear" w:color="auto" w:fill="FFFFFF"/>
          <w:lang w:val="en-US" w:eastAsia="zh-CN" w:bidi="ar-SA"/>
        </w:rPr>
        <w:t>）</w:t>
      </w:r>
      <w:r>
        <w:rPr>
          <w:rFonts w:hint="eastAsia" w:ascii="仿宋" w:hAnsi="仿宋" w:eastAsia="仿宋" w:cs="仿宋"/>
          <w:color w:val="auto"/>
          <w:sz w:val="24"/>
          <w:szCs w:val="20"/>
          <w:highlight w:val="none"/>
          <w:shd w:val="clear" w:color="auto" w:fill="FFFFFF"/>
          <w:lang w:val="en-US" w:eastAsia="zh-CN" w:bidi="ar-SA"/>
        </w:rPr>
        <w:t>在中国境内完成。</w:t>
      </w:r>
    </w:p>
    <w:p w14:paraId="12F247D1">
      <w:pPr>
        <w:widowControl/>
        <w:spacing w:before="30" w:beforeAutospacing="0" w:after="30" w:afterAutospacing="0" w:line="240" w:lineRule="auto"/>
        <w:ind w:firstLine="420"/>
        <w:jc w:val="left"/>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w:t>
      </w:r>
    </w:p>
    <w:p w14:paraId="53EA7128">
      <w:pPr>
        <w:widowControl/>
        <w:spacing w:before="30" w:beforeAutospacing="0" w:after="30" w:afterAutospacing="0" w:line="240" w:lineRule="auto"/>
        <w:ind w:firstLine="420"/>
        <w:jc w:val="left"/>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本公司（单位）对上述声明内容的真实性负责。如有虚假，愿承担相应法律责任。</w:t>
      </w:r>
    </w:p>
    <w:p w14:paraId="424BB662">
      <w:pPr>
        <w:widowControl/>
        <w:spacing w:before="30" w:beforeAutospacing="0" w:after="30" w:afterAutospacing="0" w:line="240" w:lineRule="auto"/>
        <w:jc w:val="left"/>
        <w:rPr>
          <w:rFonts w:hint="eastAsia" w:ascii="仿宋" w:hAnsi="仿宋" w:eastAsia="仿宋" w:cs="仿宋"/>
          <w:color w:val="auto"/>
          <w:sz w:val="24"/>
          <w:szCs w:val="20"/>
          <w:highlight w:val="none"/>
          <w:lang w:val="en-US" w:eastAsia="zh-CN" w:bidi="ar-SA"/>
        </w:rPr>
      </w:pPr>
    </w:p>
    <w:p w14:paraId="134FD710">
      <w:pPr>
        <w:widowControl/>
        <w:spacing w:before="30" w:beforeAutospacing="0" w:after="30" w:afterAutospacing="0" w:line="240" w:lineRule="auto"/>
        <w:ind w:right="480" w:firstLine="4216" w:firstLineChars="1750"/>
        <w:jc w:val="lef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公司（单位）名称：</w:t>
      </w:r>
      <w:r>
        <w:rPr>
          <w:rFonts w:hint="eastAsia" w:ascii="仿宋" w:hAnsi="仿宋" w:eastAsia="仿宋" w:cs="仿宋"/>
          <w:color w:val="auto"/>
          <w:sz w:val="24"/>
          <w:szCs w:val="24"/>
          <w:highlight w:val="none"/>
          <w:lang w:val="en-US" w:eastAsia="zh-CN" w:bidi="ar-SA"/>
        </w:rPr>
        <w:t xml:space="preserve">（加盖CA电子公章）  </w:t>
      </w:r>
    </w:p>
    <w:p w14:paraId="0B2BE706">
      <w:pPr>
        <w:widowControl/>
        <w:spacing w:before="30" w:beforeAutospacing="0" w:after="30" w:afterAutospacing="0" w:line="240" w:lineRule="auto"/>
        <w:ind w:right="480" w:firstLine="3735" w:firstLineChars="1550"/>
        <w:jc w:val="left"/>
        <w:rPr>
          <w:rFonts w:hint="eastAsia" w:ascii="仿宋" w:hAnsi="仿宋" w:eastAsia="仿宋" w:cs="仿宋"/>
          <w:color w:val="auto"/>
          <w:sz w:val="24"/>
          <w:szCs w:val="24"/>
          <w:highlight w:val="none"/>
          <w:lang w:val="en-US" w:eastAsia="zh-CN" w:bidi="ar-SA"/>
        </w:rPr>
      </w:pPr>
    </w:p>
    <w:p w14:paraId="197B6FC3">
      <w:pPr>
        <w:widowControl/>
        <w:spacing w:before="30" w:beforeAutospacing="0" w:after="30" w:afterAutospacing="0" w:line="240" w:lineRule="auto"/>
        <w:jc w:val="center"/>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 xml:space="preserve">                                日期：　   年　  月　  日         </w:t>
      </w:r>
    </w:p>
    <w:p w14:paraId="78761C5B">
      <w:pPr>
        <w:widowControl/>
        <w:spacing w:before="30" w:beforeAutospacing="0" w:after="30" w:afterAutospacing="0" w:line="240" w:lineRule="auto"/>
        <w:jc w:val="left"/>
        <w:rPr>
          <w:rFonts w:hint="eastAsia" w:ascii="仿宋" w:hAnsi="仿宋" w:eastAsia="仿宋" w:cs="仿宋"/>
          <w:color w:val="auto"/>
          <w:sz w:val="24"/>
          <w:szCs w:val="20"/>
          <w:highlight w:val="none"/>
          <w:lang w:val="en-US" w:eastAsia="zh-CN" w:bidi="ar-SA"/>
        </w:rPr>
      </w:pPr>
      <w:r>
        <w:rPr>
          <w:rFonts w:hint="eastAsia" w:ascii="仿宋" w:hAnsi="仿宋" w:eastAsia="仿宋" w:cs="仿宋"/>
          <w:color w:val="auto"/>
          <w:sz w:val="24"/>
          <w:szCs w:val="20"/>
          <w:highlight w:val="none"/>
          <w:shd w:val="clear" w:color="auto" w:fill="FFFFFF"/>
          <w:lang w:val="en-US" w:eastAsia="zh-CN" w:bidi="ar-SA"/>
        </w:rPr>
        <w:t>__________________</w:t>
      </w:r>
    </w:p>
    <w:p w14:paraId="3884247A">
      <w:pPr>
        <w:widowControl/>
        <w:spacing w:before="30" w:beforeAutospacing="0" w:after="30" w:afterAutospacing="0" w:line="240" w:lineRule="auto"/>
        <w:jc w:val="left"/>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1.产品如有型号，请在“产品名称”栏一并填写。</w:t>
      </w:r>
    </w:p>
    <w:p w14:paraId="31AD1349">
      <w:pPr>
        <w:widowControl/>
        <w:spacing w:before="30" w:beforeAutospacing="0" w:after="30" w:afterAutospacing="0" w:line="240" w:lineRule="auto"/>
        <w:jc w:val="left"/>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2.生产厂名与厂址应与生产厂营业执照载明的相关信息保持一致。</w:t>
      </w:r>
    </w:p>
    <w:p w14:paraId="00DEF88F">
      <w:pPr>
        <w:widowControl/>
        <w:spacing w:before="30" w:beforeAutospacing="0" w:after="30" w:afterAutospacing="0" w:line="240" w:lineRule="auto"/>
        <w:jc w:val="left"/>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3.该产品的中国境内生产的组件成本占比相关要求实施前，“规定比例”栏可不填，下同。</w:t>
      </w:r>
    </w:p>
    <w:p w14:paraId="4762A409">
      <w:pPr>
        <w:widowControl/>
        <w:spacing w:before="30" w:beforeAutospacing="0" w:after="30" w:afterAutospacing="0" w:line="240" w:lineRule="auto"/>
        <w:jc w:val="left"/>
        <w:rPr>
          <w:rFonts w:hint="eastAsia" w:ascii="仿宋" w:hAnsi="仿宋" w:eastAsia="仿宋" w:cs="仿宋"/>
          <w:color w:val="auto"/>
          <w:sz w:val="22"/>
          <w:szCs w:val="20"/>
          <w:highlight w:val="none"/>
          <w:lang w:val="en-US" w:eastAsia="zh-CN" w:bidi="ar-SA"/>
        </w:rPr>
      </w:pPr>
      <w:r>
        <w:rPr>
          <w:rFonts w:hint="eastAsia" w:ascii="仿宋" w:hAnsi="仿宋" w:eastAsia="仿宋" w:cs="仿宋"/>
          <w:color w:val="auto"/>
          <w:sz w:val="22"/>
          <w:szCs w:val="20"/>
          <w:highlight w:val="none"/>
          <w:shd w:val="clear" w:color="auto" w:fill="FFFFFF"/>
          <w:lang w:val="en-US" w:eastAsia="zh-CN" w:bidi="ar-SA"/>
        </w:rPr>
        <w:t>4.该产品的关键组件要求实施前，“关键组件”栏可不填，下同。</w:t>
      </w:r>
    </w:p>
    <w:p w14:paraId="58F832F1">
      <w:pPr>
        <w:widowControl/>
        <w:spacing w:before="30" w:beforeAutospacing="0" w:after="30" w:afterAutospacing="0" w:line="240" w:lineRule="auto"/>
        <w:jc w:val="left"/>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t>5.该产品的关键工序要求实施前，“关键工序”栏可不填，下同。</w:t>
      </w:r>
    </w:p>
    <w:p w14:paraId="0D922A81">
      <w:pPr>
        <w:widowControl/>
        <w:spacing w:before="30" w:beforeAutospacing="0" w:after="30" w:afterAutospacing="0" w:line="240" w:lineRule="auto"/>
        <w:jc w:val="left"/>
        <w:rPr>
          <w:rFonts w:hint="eastAsia" w:ascii="仿宋" w:hAnsi="仿宋" w:eastAsia="仿宋" w:cs="仿宋"/>
          <w:color w:val="auto"/>
          <w:sz w:val="22"/>
          <w:szCs w:val="20"/>
          <w:highlight w:val="none"/>
          <w:shd w:val="clear" w:color="auto" w:fill="FFFFFF"/>
          <w:lang w:val="en-US" w:eastAsia="zh-CN" w:bidi="ar-SA"/>
        </w:rPr>
      </w:pPr>
      <w:r>
        <w:rPr>
          <w:rFonts w:hint="eastAsia" w:ascii="仿宋" w:hAnsi="仿宋" w:eastAsia="仿宋" w:cs="仿宋"/>
          <w:color w:val="auto"/>
          <w:sz w:val="22"/>
          <w:szCs w:val="20"/>
          <w:highlight w:val="none"/>
          <w:shd w:val="clear" w:color="auto" w:fill="FFFFFF"/>
          <w:lang w:val="en-US" w:eastAsia="zh-CN" w:bidi="ar-SA"/>
        </w:rPr>
        <w:t>6.用横线</w:t>
      </w:r>
      <w:r>
        <w:rPr>
          <w:rFonts w:hint="eastAsia" w:ascii="仿宋" w:hAnsi="仿宋" w:eastAsia="仿宋" w:cs="仿宋"/>
          <w:strike/>
          <w:dstrike w:val="0"/>
          <w:color w:val="auto"/>
          <w:sz w:val="22"/>
          <w:szCs w:val="20"/>
          <w:highlight w:val="none"/>
          <w:shd w:val="clear" w:color="auto" w:fill="FFFFFF"/>
          <w:lang w:val="en-US" w:eastAsia="zh-CN" w:bidi="ar-SA"/>
        </w:rPr>
        <w:t xml:space="preserve">     </w:t>
      </w:r>
      <w:r>
        <w:rPr>
          <w:rFonts w:hint="eastAsia" w:ascii="仿宋" w:hAnsi="仿宋" w:eastAsia="仿宋" w:cs="仿宋"/>
          <w:color w:val="auto"/>
          <w:sz w:val="22"/>
          <w:szCs w:val="20"/>
          <w:highlight w:val="none"/>
          <w:shd w:val="clear" w:color="auto" w:fill="FFFFFF"/>
          <w:lang w:val="en-US" w:eastAsia="zh-CN" w:bidi="ar-SA"/>
        </w:rPr>
        <w:t>划除的地方无需填写。</w:t>
      </w:r>
    </w:p>
    <w:p w14:paraId="729063C4">
      <w:pPr>
        <w:widowControl/>
        <w:spacing w:before="30" w:beforeAutospacing="0" w:after="30" w:afterAutospacing="0" w:line="240" w:lineRule="auto"/>
        <w:jc w:val="left"/>
        <w:rPr>
          <w:rFonts w:hint="eastAsia" w:ascii="仿宋" w:hAnsi="仿宋" w:eastAsia="仿宋" w:cs="仿宋"/>
          <w:color w:val="auto"/>
          <w:sz w:val="22"/>
          <w:szCs w:val="20"/>
          <w:highlight w:val="none"/>
          <w:shd w:val="clear" w:color="auto" w:fill="FFFFFF"/>
          <w:lang w:val="en-US" w:eastAsia="zh-CN" w:bidi="ar-SA"/>
        </w:rPr>
      </w:pPr>
    </w:p>
    <w:p w14:paraId="3F21DE75">
      <w:pPr>
        <w:spacing w:line="240" w:lineRule="auto"/>
        <w:rPr>
          <w:rFonts w:hint="eastAsia" w:ascii="方正仿宋_GB2312" w:hAnsi="方正仿宋_GB2312" w:eastAsia="方正仿宋_GB2312" w:cs="方正仿宋_GB2312"/>
          <w:b w:val="0"/>
          <w:color w:val="auto"/>
          <w:position w:val="0"/>
          <w:sz w:val="24"/>
          <w:szCs w:val="24"/>
          <w:highlight w:val="none"/>
          <w:lang w:val="en-US" w:eastAsia="zh-CN" w:bidi="ar-SA"/>
        </w:rPr>
      </w:pPr>
    </w:p>
    <w:p w14:paraId="2BD6BEEB">
      <w:pPr>
        <w:spacing w:line="240" w:lineRule="auto"/>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br w:type="page"/>
      </w:r>
    </w:p>
    <w:bookmarkEnd w:id="421"/>
    <w:bookmarkEnd w:id="422"/>
    <w:bookmarkEnd w:id="423"/>
    <w:bookmarkEnd w:id="424"/>
    <w:bookmarkEnd w:id="425"/>
    <w:bookmarkEnd w:id="426"/>
    <w:bookmarkEnd w:id="427"/>
    <w:p w14:paraId="03E20332">
      <w:pPr>
        <w:pStyle w:val="3"/>
        <w:numPr>
          <w:ilvl w:val="0"/>
          <w:numId w:val="6"/>
        </w:numPr>
        <w:spacing w:line="360" w:lineRule="auto"/>
        <w:rPr>
          <w:rFonts w:hint="default" w:ascii="方正仿宋_GB2312" w:hAnsi="方正仿宋_GB2312" w:eastAsia="方正仿宋_GB2312" w:cs="方正仿宋_GB2312"/>
          <w:b/>
          <w:bCs/>
          <w:color w:val="auto"/>
          <w:position w:val="0"/>
          <w:sz w:val="44"/>
          <w:szCs w:val="44"/>
          <w:highlight w:val="none"/>
          <w:lang w:val="en-US" w:eastAsia="zh-CN" w:bidi="ar-SA"/>
        </w:rPr>
      </w:pPr>
      <w:bookmarkStart w:id="428" w:name="_Toc8603"/>
      <w:r>
        <w:rPr>
          <w:rFonts w:hint="default" w:ascii="方正仿宋_GB2312" w:hAnsi="方正仿宋_GB2312" w:eastAsia="方正仿宋_GB2312" w:cs="方正仿宋_GB2312"/>
          <w:b/>
          <w:bCs/>
          <w:color w:val="auto"/>
          <w:position w:val="0"/>
          <w:sz w:val="44"/>
          <w:szCs w:val="44"/>
          <w:highlight w:val="none"/>
          <w:lang w:val="en-US" w:eastAsia="zh-CN" w:bidi="ar-SA"/>
        </w:rPr>
        <w:t>特别提醒</w:t>
      </w:r>
      <w:bookmarkEnd w:id="428"/>
    </w:p>
    <w:p w14:paraId="40599B0C">
      <w:pPr>
        <w:keepNext w:val="0"/>
        <w:keepLines w:val="0"/>
        <w:pageBreakBefore w:val="0"/>
        <w:widowControl w:val="0"/>
        <w:kinsoku/>
        <w:wordWrap/>
        <w:overflowPunct/>
        <w:topLinePunct w:val="0"/>
        <w:autoSpaceDE/>
        <w:autoSpaceDN/>
        <w:bidi w:val="0"/>
        <w:adjustRightInd/>
        <w:snapToGrid/>
        <w:spacing w:beforeAutospacing="0" w:afterAutospacing="0" w:line="500" w:lineRule="exact"/>
        <w:ind w:firstLine="0" w:firstLineChars="0"/>
        <w:jc w:val="center"/>
        <w:textAlignment w:val="auto"/>
        <w:outlineLvl w:val="9"/>
        <w:rPr>
          <w:rFonts w:hint="default" w:ascii="Times New Roman" w:hAnsi="Times New Roman" w:eastAsia="方正仿宋_GB2312" w:cs="Times New Roman"/>
          <w:b/>
          <w:bCs w:val="0"/>
          <w:color w:val="auto"/>
          <w:kern w:val="2"/>
          <w:position w:val="0"/>
          <w:sz w:val="24"/>
          <w:szCs w:val="24"/>
          <w:highlight w:val="none"/>
          <w:lang w:val="en-US" w:eastAsia="zh-CN" w:bidi="ar-SA"/>
        </w:rPr>
      </w:pPr>
      <w:bookmarkStart w:id="429" w:name="_Toc1076"/>
      <w:r>
        <w:rPr>
          <w:rFonts w:hint="default" w:ascii="Times New Roman" w:hAnsi="Times New Roman" w:eastAsia="方正仿宋_GB2312" w:cs="Times New Roman"/>
          <w:b/>
          <w:bCs w:val="0"/>
          <w:color w:val="auto"/>
          <w:kern w:val="2"/>
          <w:position w:val="0"/>
          <w:sz w:val="24"/>
          <w:szCs w:val="24"/>
          <w:highlight w:val="none"/>
          <w:lang w:val="en-US" w:eastAsia="zh-CN" w:bidi="ar-SA"/>
        </w:rPr>
        <w:t>（有关围标串标情形的判定）</w:t>
      </w:r>
      <w:bookmarkEnd w:id="429"/>
    </w:p>
    <w:p w14:paraId="22417CCE">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position w:val="0"/>
          <w:sz w:val="24"/>
          <w:szCs w:val="24"/>
          <w:highlight w:val="none"/>
          <w:lang w:val="en-US" w:eastAsia="zh-CN" w:bidi="ar-SA"/>
        </w:rPr>
      </w:pPr>
    </w:p>
    <w:p w14:paraId="5555D7F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bCs/>
          <w:color w:val="auto"/>
          <w:position w:val="0"/>
          <w:sz w:val="24"/>
          <w:szCs w:val="24"/>
          <w:highlight w:val="none"/>
          <w:lang w:val="en-US" w:eastAsia="zh-CN" w:bidi="ar-SA"/>
        </w:rPr>
      </w:pPr>
      <w:r>
        <w:rPr>
          <w:rFonts w:hint="default" w:ascii="Times New Roman" w:hAnsi="Times New Roman" w:eastAsia="方正仿宋_GB2312" w:cs="Times New Roman"/>
          <w:b w:val="0"/>
          <w:bCs/>
          <w:color w:val="auto"/>
          <w:position w:val="0"/>
          <w:sz w:val="24"/>
          <w:szCs w:val="24"/>
          <w:highlight w:val="none"/>
          <w:lang w:val="en-US" w:eastAsia="zh-CN" w:bidi="ar-SA"/>
        </w:rPr>
        <w:t>各投标人：</w:t>
      </w:r>
    </w:p>
    <w:p w14:paraId="7A8C45E7">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评标委员会将对投标人提交的投标/响应文件进行评审，在评审过程中如发现投标人存在以下情形：</w:t>
      </w:r>
    </w:p>
    <w:p w14:paraId="3F149276">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1.投标人之间协商投标报价、技术方案等投标文件的实质性内容；</w:t>
      </w:r>
    </w:p>
    <w:p w14:paraId="72451BF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2.属于同一集团、协会、商会等组织成员的投标人按照该组织要求协同参加投标；</w:t>
      </w:r>
    </w:p>
    <w:p w14:paraId="1BAE49B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3.投标人之间事先约定由某一特定投标人中标； </w:t>
      </w:r>
    </w:p>
    <w:p w14:paraId="4FFBBC34">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4.投标人之间商定部分投标人放弃参加投标或者放弃中标； </w:t>
      </w:r>
    </w:p>
    <w:p w14:paraId="513B39A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5.投标人之间为谋取中标或者排斥特定投标人而采取的其他联合行动。</w:t>
      </w:r>
    </w:p>
    <w:p w14:paraId="5F22B98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6.不同投标人的投标文件由同一单位或者个人编制；</w:t>
      </w:r>
    </w:p>
    <w:p w14:paraId="33CC6C81">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7.不同投标人委托同一单位或者个人办理投标事宜； </w:t>
      </w:r>
    </w:p>
    <w:p w14:paraId="37549F38">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8.不同投标人的投标文件载明的项目管理成员或者联系人员为同一人；</w:t>
      </w:r>
    </w:p>
    <w:p w14:paraId="375A1DCD">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 xml:space="preserve">9.不同投标人的投标文件异常一致或者投标报价呈规律性差异； </w:t>
      </w:r>
    </w:p>
    <w:p w14:paraId="75576F2B">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10.不同投标人的投标文件相互混装；</w:t>
      </w:r>
    </w:p>
    <w:p w14:paraId="791A2A79">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11.不同投标人的投标保证金从同一单位或者个人的账户转出。</w:t>
      </w:r>
    </w:p>
    <w:p w14:paraId="4D40BECF">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p>
    <w:p w14:paraId="2F97CCF0">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r>
        <w:rPr>
          <w:rFonts w:hint="default" w:ascii="Times New Roman" w:hAnsi="Times New Roman" w:eastAsia="方正仿宋_GB2312" w:cs="Times New Roman"/>
          <w:b w:val="0"/>
          <w:color w:val="auto"/>
          <w:position w:val="0"/>
          <w:sz w:val="24"/>
          <w:szCs w:val="24"/>
          <w:highlight w:val="none"/>
          <w:lang w:val="en-US" w:eastAsia="zh-CN" w:bidi="ar-SA"/>
        </w:rPr>
        <w:t>将被判定为存在围标串标情形，相关投标文件均将被否决。</w:t>
      </w:r>
      <w:r>
        <w:rPr>
          <w:rFonts w:hint="default" w:ascii="Times New Roman" w:hAnsi="Times New Roman" w:eastAsia="方正仿宋_GB2312" w:cs="Times New Roman"/>
          <w:b w:val="0"/>
          <w:color w:val="auto"/>
          <w:position w:val="0"/>
          <w:sz w:val="24"/>
          <w:szCs w:val="24"/>
          <w:highlight w:val="none"/>
          <w:lang w:val="en-US" w:eastAsia="zh-CN" w:bidi="ar-SA"/>
        </w:rPr>
        <w:br w:type="textWrapping"/>
      </w:r>
    </w:p>
    <w:p w14:paraId="35D094CC">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p>
    <w:p w14:paraId="502ED9EA">
      <w:pPr>
        <w:kinsoku/>
        <w:wordWrap/>
        <w:overflowPunct/>
        <w:bidi w:val="0"/>
        <w:spacing w:beforeAutospacing="0" w:afterAutospacing="0" w:line="500" w:lineRule="exact"/>
        <w:ind w:firstLine="480" w:firstLineChars="200"/>
        <w:jc w:val="both"/>
        <w:rPr>
          <w:rFonts w:hint="default" w:ascii="Times New Roman" w:hAnsi="Times New Roman" w:eastAsia="方正仿宋_GB2312" w:cs="Times New Roman"/>
          <w:b w:val="0"/>
          <w:color w:val="auto"/>
          <w:position w:val="0"/>
          <w:sz w:val="24"/>
          <w:szCs w:val="24"/>
          <w:highlight w:val="none"/>
          <w:lang w:val="en-US" w:eastAsia="zh-CN" w:bidi="ar-SA"/>
        </w:rPr>
      </w:pPr>
    </w:p>
    <w:p w14:paraId="327DCD10">
      <w:pPr>
        <w:jc w:val="center"/>
        <w:rPr>
          <w:rFonts w:hint="eastAsia" w:ascii="方正小标宋简体" w:eastAsia="方正小标宋简体"/>
          <w:b w:val="0"/>
          <w:color w:val="auto"/>
          <w:position w:val="0"/>
          <w:sz w:val="44"/>
          <w:szCs w:val="44"/>
          <w:highlight w:val="none"/>
        </w:rPr>
      </w:pPr>
    </w:p>
    <w:p w14:paraId="21963AA8">
      <w:pPr>
        <w:rPr>
          <w:rFonts w:hint="eastAsia" w:ascii="方正小标宋简体" w:eastAsia="方正小标宋简体"/>
          <w:b w:val="0"/>
          <w:color w:val="auto"/>
          <w:position w:val="0"/>
          <w:sz w:val="44"/>
          <w:szCs w:val="44"/>
          <w:highlight w:val="none"/>
        </w:rPr>
      </w:pPr>
      <w:r>
        <w:rPr>
          <w:rFonts w:hint="eastAsia" w:ascii="方正小标宋简体" w:eastAsia="方正小标宋简体"/>
          <w:b w:val="0"/>
          <w:color w:val="auto"/>
          <w:position w:val="0"/>
          <w:sz w:val="44"/>
          <w:szCs w:val="44"/>
          <w:highlight w:val="none"/>
        </w:rPr>
        <w:br w:type="page"/>
      </w:r>
    </w:p>
    <w:p w14:paraId="34132DCB">
      <w:pPr>
        <w:jc w:val="center"/>
        <w:outlineLvl w:val="0"/>
        <w:rPr>
          <w:rFonts w:hint="eastAsia" w:ascii="方正仿宋_GB2312" w:hAnsi="方正仿宋_GB2312" w:eastAsia="方正仿宋_GB2312" w:cs="方正仿宋_GB2312"/>
          <w:b/>
          <w:bCs/>
          <w:color w:val="auto"/>
          <w:position w:val="0"/>
          <w:sz w:val="44"/>
          <w:szCs w:val="44"/>
          <w:highlight w:val="none"/>
          <w:lang w:val="en-US" w:eastAsia="zh-CN" w:bidi="ar-SA"/>
        </w:rPr>
      </w:pPr>
      <w:r>
        <w:rPr>
          <w:rFonts w:hint="eastAsia" w:ascii="方正仿宋_GB2312" w:hAnsi="方正仿宋_GB2312" w:eastAsia="方正仿宋_GB2312" w:cs="方正仿宋_GB2312"/>
          <w:b/>
          <w:bCs/>
          <w:color w:val="auto"/>
          <w:position w:val="0"/>
          <w:sz w:val="44"/>
          <w:szCs w:val="44"/>
          <w:highlight w:val="none"/>
          <w:lang w:val="en-US" w:eastAsia="zh-CN" w:bidi="ar-SA"/>
        </w:rPr>
        <w:t>告供应商书</w:t>
      </w:r>
    </w:p>
    <w:p w14:paraId="4FBA0134">
      <w:pPr>
        <w:pStyle w:val="26"/>
        <w:rPr>
          <w:rFonts w:hint="default"/>
          <w:color w:val="auto"/>
          <w:highlight w:val="none"/>
          <w:lang w:val="en-US" w:eastAsia="zh-CN"/>
        </w:rPr>
      </w:pPr>
    </w:p>
    <w:p w14:paraId="6448E580">
      <w:pPr>
        <w:widowControl w:val="0"/>
        <w:kinsoku/>
        <w:wordWrap/>
        <w:overflowPunct/>
        <w:bidi w:val="0"/>
        <w:spacing w:beforeAutospacing="0" w:afterAutospacing="0" w:line="480" w:lineRule="auto"/>
        <w:ind w:firstLine="480" w:firstLineChars="200"/>
        <w:jc w:val="both"/>
        <w:rPr>
          <w:rFonts w:hint="default"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中标（成交）供应商：</w:t>
      </w:r>
    </w:p>
    <w:p w14:paraId="499471CF">
      <w:pPr>
        <w:widowControl w:val="0"/>
        <w:kinsoku/>
        <w:wordWrap/>
        <w:overflowPunct/>
        <w:bidi w:val="0"/>
        <w:spacing w:beforeAutospacing="0" w:afterAutospacing="0" w:line="480" w:lineRule="auto"/>
        <w:ind w:firstLine="480" w:firstLineChars="200"/>
        <w:jc w:val="both"/>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恭喜您成功中标（成交），为我市采购人提供优质产品及服务。为优化政府采购营商环境，发挥政府采购政策功能，缓解企业融资难题，我省已推出政府采购线上合同信用融资贷款业务，特此告知如下：</w:t>
      </w:r>
    </w:p>
    <w:p w14:paraId="7BE2A14B">
      <w:pPr>
        <w:widowControl w:val="0"/>
        <w:kinsoku/>
        <w:wordWrap/>
        <w:overflowPunct/>
        <w:bidi w:val="0"/>
        <w:spacing w:beforeAutospacing="0" w:afterAutospacing="0" w:line="480" w:lineRule="auto"/>
        <w:ind w:firstLine="480" w:firstLineChars="200"/>
        <w:jc w:val="both"/>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w:t>
      </w:r>
      <w:r>
        <w:rPr>
          <w:rFonts w:hint="default" w:ascii="Times New Roman" w:hAnsi="Times New Roman" w:eastAsia="方正仿宋_GB2312" w:cs="Times New Roman"/>
          <w:b w:val="0"/>
          <w:bCs/>
          <w:color w:val="auto"/>
          <w:sz w:val="24"/>
          <w:szCs w:val="24"/>
          <w:highlight w:val="none"/>
          <w:lang w:val="en-US" w:eastAsia="zh-CN" w:bidi="ar-SA"/>
        </w:rPr>
        <w:t>为您提供</w:t>
      </w:r>
      <w:r>
        <w:rPr>
          <w:rFonts w:hint="eastAsia" w:ascii="Times New Roman" w:hAnsi="Times New Roman" w:eastAsia="方正仿宋_GB2312" w:cs="Times New Roman"/>
          <w:b w:val="0"/>
          <w:bCs/>
          <w:color w:val="auto"/>
          <w:sz w:val="24"/>
          <w:szCs w:val="24"/>
          <w:highlight w:val="none"/>
          <w:lang w:val="en-US" w:eastAsia="zh-CN" w:bidi="ar-SA"/>
        </w:rPr>
        <w:t>无抵押低息融资</w:t>
      </w:r>
      <w:r>
        <w:rPr>
          <w:rFonts w:hint="default" w:ascii="Times New Roman" w:hAnsi="Times New Roman" w:eastAsia="方正仿宋_GB2312" w:cs="Times New Roman"/>
          <w:b w:val="0"/>
          <w:bCs/>
          <w:color w:val="auto"/>
          <w:sz w:val="24"/>
          <w:szCs w:val="24"/>
          <w:highlight w:val="none"/>
          <w:lang w:val="en-US" w:eastAsia="zh-CN" w:bidi="ar-SA"/>
        </w:rPr>
        <w:t>便利</w:t>
      </w:r>
      <w:r>
        <w:rPr>
          <w:rFonts w:hint="eastAsia" w:ascii="Times New Roman" w:hAnsi="Times New Roman" w:eastAsia="方正仿宋_GB2312" w:cs="Times New Roman"/>
          <w:b w:val="0"/>
          <w:bCs/>
          <w:color w:val="auto"/>
          <w:sz w:val="24"/>
          <w:szCs w:val="24"/>
          <w:highlight w:val="none"/>
          <w:lang w:val="en-US" w:eastAsia="zh-CN" w:bidi="ar-SA"/>
        </w:rPr>
        <w:t>。</w:t>
      </w:r>
      <w:r>
        <w:rPr>
          <w:rFonts w:hint="default" w:ascii="Times New Roman" w:hAnsi="Times New Roman" w:eastAsia="方正仿宋_GB2312" w:cs="Times New Roman"/>
          <w:b w:val="0"/>
          <w:bCs/>
          <w:color w:val="auto"/>
          <w:sz w:val="24"/>
          <w:szCs w:val="24"/>
          <w:highlight w:val="none"/>
          <w:lang w:val="en-US" w:eastAsia="zh-CN" w:bidi="ar-SA"/>
        </w:rPr>
        <w:t>具体业务流程可登录</w:t>
      </w:r>
      <w:r>
        <w:rPr>
          <w:rFonts w:hint="eastAsia" w:ascii="Times New Roman" w:hAnsi="Times New Roman" w:eastAsia="方正仿宋_GB2312" w:cs="Times New Roman"/>
          <w:b w:val="0"/>
          <w:bCs/>
          <w:color w:val="auto"/>
          <w:sz w:val="24"/>
          <w:szCs w:val="24"/>
          <w:highlight w:val="none"/>
          <w:lang w:val="en-US" w:eastAsia="zh-CN" w:bidi="ar-SA"/>
        </w:rPr>
        <w:t>“江苏政府采购网</w:t>
      </w:r>
      <w:r>
        <w:rPr>
          <w:rFonts w:hint="default" w:ascii="Times New Roman" w:hAnsi="Times New Roman" w:eastAsia="方正仿宋_GB2312" w:cs="Times New Roman"/>
          <w:b w:val="0"/>
          <w:bCs/>
          <w:color w:val="auto"/>
          <w:sz w:val="24"/>
          <w:szCs w:val="24"/>
          <w:highlight w:val="none"/>
          <w:lang w:val="en-US" w:eastAsia="zh-CN" w:bidi="ar-SA"/>
        </w:rPr>
        <w:t>—</w:t>
      </w:r>
      <w:r>
        <w:rPr>
          <w:rFonts w:hint="eastAsia" w:ascii="Times New Roman" w:hAnsi="Times New Roman" w:eastAsia="方正仿宋_GB2312" w:cs="Times New Roman"/>
          <w:b w:val="0"/>
          <w:bCs/>
          <w:color w:val="auto"/>
          <w:sz w:val="24"/>
          <w:szCs w:val="24"/>
          <w:highlight w:val="none"/>
          <w:lang w:val="en-US" w:eastAsia="zh-CN" w:bidi="ar-SA"/>
        </w:rPr>
        <w:t>政采贷”栏目（</w:t>
      </w:r>
      <w:r>
        <w:rPr>
          <w:rFonts w:hint="default" w:ascii="Times New Roman" w:hAnsi="Times New Roman" w:eastAsia="方正仿宋_GB2312" w:cs="Times New Roman"/>
          <w:b w:val="0"/>
          <w:bCs/>
          <w:color w:val="auto"/>
          <w:sz w:val="24"/>
          <w:szCs w:val="24"/>
          <w:highlight w:val="none"/>
          <w:lang w:val="en-US" w:eastAsia="zh-CN" w:bidi="ar-SA"/>
        </w:rPr>
        <w:t>http://www.ccgp-jiangsu.gov.cn/jiangsu/paying.html</w:t>
      </w:r>
      <w:r>
        <w:rPr>
          <w:rFonts w:hint="eastAsia" w:ascii="Times New Roman" w:hAnsi="Times New Roman" w:eastAsia="方正仿宋_GB2312" w:cs="Times New Roman"/>
          <w:b w:val="0"/>
          <w:bCs/>
          <w:color w:val="auto"/>
          <w:sz w:val="24"/>
          <w:szCs w:val="24"/>
          <w:highlight w:val="none"/>
          <w:lang w:val="en-US" w:eastAsia="zh-CN" w:bidi="ar-SA"/>
        </w:rPr>
        <w:t>）查看并办理。</w:t>
      </w:r>
    </w:p>
    <w:p w14:paraId="6E915E89">
      <w:pPr>
        <w:widowControl w:val="0"/>
        <w:kinsoku/>
        <w:wordWrap/>
        <w:overflowPunct/>
        <w:bidi w:val="0"/>
        <w:spacing w:beforeAutospacing="0" w:afterAutospacing="0" w:line="480" w:lineRule="auto"/>
        <w:ind w:firstLine="480" w:firstLineChars="200"/>
        <w:jc w:val="both"/>
        <w:rPr>
          <w:rFonts w:hint="eastAsia" w:ascii="Times New Roman" w:hAnsi="Times New Roman" w:eastAsia="方正仿宋_GB2312" w:cs="Times New Roman"/>
          <w:b w:val="0"/>
          <w:bCs/>
          <w:color w:val="auto"/>
          <w:sz w:val="24"/>
          <w:szCs w:val="24"/>
          <w:highlight w:val="none"/>
          <w:lang w:val="en-US" w:eastAsia="zh-CN" w:bidi="ar-SA"/>
        </w:rPr>
      </w:pPr>
      <w:r>
        <w:rPr>
          <w:rFonts w:hint="eastAsia" w:ascii="Times New Roman" w:hAnsi="Times New Roman" w:eastAsia="方正仿宋_GB2312" w:cs="Times New Roman"/>
          <w:b w:val="0"/>
          <w:bCs/>
          <w:color w:val="auto"/>
          <w:sz w:val="24"/>
          <w:szCs w:val="24"/>
          <w:highlight w:val="none"/>
          <w:lang w:val="en-US" w:eastAsia="zh-CN" w:bidi="ar-SA"/>
        </w:rPr>
        <w:t>如您需要帮助，请致电镇江市财政局政府采购管理处，电话：0</w:t>
      </w:r>
      <w:r>
        <w:rPr>
          <w:rFonts w:hint="default" w:ascii="Times New Roman" w:hAnsi="Times New Roman" w:eastAsia="方正仿宋_GB2312" w:cs="Times New Roman"/>
          <w:b w:val="0"/>
          <w:bCs/>
          <w:color w:val="auto"/>
          <w:sz w:val="24"/>
          <w:szCs w:val="24"/>
          <w:highlight w:val="none"/>
          <w:lang w:val="en-US" w:eastAsia="zh-CN" w:bidi="ar-SA"/>
        </w:rPr>
        <w:t>511-80909958</w:t>
      </w:r>
      <w:r>
        <w:rPr>
          <w:rFonts w:hint="eastAsia" w:ascii="Times New Roman" w:hAnsi="Times New Roman" w:eastAsia="方正仿宋_GB2312" w:cs="Times New Roman"/>
          <w:b w:val="0"/>
          <w:bCs/>
          <w:color w:val="auto"/>
          <w:sz w:val="24"/>
          <w:szCs w:val="24"/>
          <w:highlight w:val="none"/>
          <w:lang w:val="en-US" w:eastAsia="zh-CN" w:bidi="ar-SA"/>
        </w:rPr>
        <w:t>。我们将竭诚为您服务！</w:t>
      </w:r>
    </w:p>
    <w:p w14:paraId="0EF9925B">
      <w:pPr>
        <w:widowControl w:val="0"/>
        <w:kinsoku/>
        <w:wordWrap/>
        <w:overflowPunct/>
        <w:bidi w:val="0"/>
        <w:spacing w:beforeAutospacing="0" w:afterAutospacing="0" w:line="480" w:lineRule="auto"/>
        <w:ind w:firstLine="480" w:firstLineChars="200"/>
        <w:jc w:val="both"/>
        <w:rPr>
          <w:rFonts w:hint="eastAsia" w:ascii="Times New Roman" w:hAnsi="Times New Roman" w:eastAsia="方正仿宋_GB2312" w:cs="Times New Roman"/>
          <w:b w:val="0"/>
          <w:bCs/>
          <w:color w:val="auto"/>
          <w:sz w:val="24"/>
          <w:szCs w:val="24"/>
          <w:highlight w:val="none"/>
          <w:lang w:val="en-US" w:eastAsia="zh-CN" w:bidi="ar-SA"/>
        </w:rPr>
      </w:pPr>
    </w:p>
    <w:p w14:paraId="11A0A9EE">
      <w:pPr>
        <w:widowControl w:val="0"/>
        <w:kinsoku/>
        <w:wordWrap/>
        <w:overflowPunct/>
        <w:bidi w:val="0"/>
        <w:spacing w:beforeAutospacing="0" w:afterAutospacing="0" w:line="480" w:lineRule="auto"/>
        <w:ind w:firstLine="480" w:firstLineChars="200"/>
        <w:jc w:val="right"/>
        <w:rPr>
          <w:rFonts w:hint="eastAsia" w:ascii="Times New Roman" w:hAnsi="Times New Roman" w:eastAsia="方正仿宋_GB2312" w:cs="Times New Roman"/>
          <w:b w:val="0"/>
          <w:bCs/>
          <w:color w:val="auto"/>
          <w:sz w:val="24"/>
          <w:szCs w:val="24"/>
          <w:highlight w:val="none"/>
          <w:lang w:val="en-US" w:eastAsia="zh-CN" w:bidi="ar-SA"/>
        </w:rPr>
      </w:pPr>
      <w:r>
        <w:rPr>
          <w:rFonts w:hint="default" w:ascii="Times New Roman" w:hAnsi="Times New Roman" w:eastAsia="方正仿宋_GB2312" w:cs="Times New Roman"/>
          <w:b w:val="0"/>
          <w:bCs/>
          <w:color w:val="auto"/>
          <w:sz w:val="24"/>
          <w:szCs w:val="24"/>
          <w:highlight w:val="none"/>
          <w:lang w:val="en-US" w:eastAsia="zh-CN" w:bidi="ar-SA"/>
        </w:rPr>
        <w:t>镇江市财政局</w:t>
      </w:r>
    </w:p>
    <w:p w14:paraId="7C3C47B9">
      <w:pPr>
        <w:widowControl w:val="0"/>
        <w:kinsoku/>
        <w:wordWrap/>
        <w:overflowPunct/>
        <w:bidi w:val="0"/>
        <w:spacing w:beforeAutospacing="0" w:afterAutospacing="0" w:line="480" w:lineRule="auto"/>
        <w:ind w:firstLine="480" w:firstLineChars="200"/>
        <w:jc w:val="both"/>
        <w:rPr>
          <w:rFonts w:hint="eastAsia" w:ascii="Times New Roman" w:hAnsi="Times New Roman" w:eastAsia="方正仿宋_GB2312" w:cs="Times New Roman"/>
          <w:b w:val="0"/>
          <w:bCs/>
          <w:color w:val="auto"/>
          <w:sz w:val="24"/>
          <w:szCs w:val="24"/>
          <w:highlight w:val="none"/>
          <w:lang w:val="en-US" w:eastAsia="zh-CN" w:bidi="ar-SA"/>
        </w:rPr>
      </w:pPr>
    </w:p>
    <w:sectPr>
      <w:footerReference r:id="rId11" w:type="first"/>
      <w:footerReference r:id="rId10" w:type="default"/>
      <w:type w:val="continuous"/>
      <w:pgSz w:w="11906" w:h="16838"/>
      <w:pgMar w:top="1418" w:right="1198" w:bottom="1418" w:left="1588"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C521B78-A9C3-4BB4-9B9F-DF0CB1487D5F}"/>
  </w:font>
  <w:font w:name="黑体">
    <w:panose1 w:val="02010609060101010101"/>
    <w:charset w:val="86"/>
    <w:family w:val="auto"/>
    <w:pitch w:val="default"/>
    <w:sig w:usb0="800002BF" w:usb1="38CF7CFA" w:usb2="00000016" w:usb3="00000000" w:csb0="00040001" w:csb1="00000000"/>
    <w:embedRegular r:id="rId2" w:fontKey="{94B28BFB-D7A5-47ED-A8BE-11CED35EBA5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embedRegular r:id="rId3" w:fontKey="{3BD7650B-7F7D-4A98-9B49-9FCC6A27E55B}"/>
  </w:font>
  <w:font w:name="幼圆">
    <w:panose1 w:val="02010509060101010101"/>
    <w:charset w:val="86"/>
    <w:family w:val="auto"/>
    <w:pitch w:val="default"/>
    <w:sig w:usb0="00000001" w:usb1="080E0000" w:usb2="00000000" w:usb3="00000000" w:csb0="00040000" w:csb1="00000000"/>
    <w:embedRegular r:id="rId4" w:fontKey="{80D81FDF-9573-42E8-9567-A9F25148A566}"/>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5" w:fontKey="{B65780B0-C29C-400E-9529-9D0FC9CB4FAD}"/>
  </w:font>
  <w:font w:name="Cambria">
    <w:panose1 w:val="02040503050406030204"/>
    <w:charset w:val="00"/>
    <w:family w:val="auto"/>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HYDaHeiJ">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altName w:val="宋体"/>
    <w:panose1 w:val="020B0604020202020204"/>
    <w:charset w:val="86"/>
    <w:family w:val="auto"/>
    <w:pitch w:val="default"/>
    <w:sig w:usb0="00000000" w:usb1="00000000" w:usb2="0000007F" w:usb3="00000000" w:csb0="203F01FF" w:csb1="DFFF0000"/>
  </w:font>
  <w:font w:name="微软雅黑">
    <w:panose1 w:val="020B0503020204020204"/>
    <w:charset w:val="86"/>
    <w:family w:val="auto"/>
    <w:pitch w:val="default"/>
    <w:sig w:usb0="80000287" w:usb1="2ACF3C50"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auto"/>
    <w:pitch w:val="default"/>
    <w:sig w:usb0="00000287" w:usb1="00000000" w:usb2="00000000" w:usb3="00000000" w:csb0="2000009F" w:csb1="00000000"/>
  </w:font>
  <w:font w:name="ˎ̥">
    <w:altName w:val="DejaVu Math TeX Gyre"/>
    <w:panose1 w:val="020B0503020202020204"/>
    <w:charset w:val="00"/>
    <w:family w:val="auto"/>
    <w:pitch w:val="default"/>
    <w:sig w:usb0="00000000" w:usb1="00000000" w:usb2="00000000" w:usb3="00000000" w:csb0="00000000" w:csb1="00000000"/>
  </w:font>
  <w:font w:name="Helvetica">
    <w:altName w:val="Arial"/>
    <w:panose1 w:val="020B0604020202020204"/>
    <w:charset w:val="00"/>
    <w:family w:val="auto"/>
    <w:pitch w:val="default"/>
    <w:sig w:usb0="00000000" w:usb1="00000000" w:usb2="00000000" w:usb3="00000000" w:csb0="00000000" w:csb1="00000000"/>
  </w:font>
  <w:font w:name="Arial Narrow">
    <w:altName w:val="Arial"/>
    <w:panose1 w:val="020B0606020202030204"/>
    <w:charset w:val="00"/>
    <w:family w:val="auto"/>
    <w:pitch w:val="default"/>
    <w:sig w:usb0="00000000" w:usb1="00000000" w:usb2="00000000" w:usb3="00000000" w:csb0="2000009F" w:csb1="DFD70000"/>
  </w:font>
  <w:font w:name="方正楷体_GB2312">
    <w:panose1 w:val="02000000000000000000"/>
    <w:charset w:val="86"/>
    <w:family w:val="auto"/>
    <w:pitch w:val="default"/>
    <w:sig w:usb0="A00002BF" w:usb1="184F6CFA" w:usb2="00000012" w:usb3="00000000" w:csb0="00040001" w:csb1="00000000"/>
  </w:font>
  <w:font w:name="方正小标宋_GBK">
    <w:panose1 w:val="03000509000000000000"/>
    <w:charset w:val="86"/>
    <w:family w:val="auto"/>
    <w:pitch w:val="default"/>
    <w:sig w:usb0="00000001" w:usb1="080E0000" w:usb2="00000000" w:usb3="00000000" w:csb0="00040000" w:csb1="00000000"/>
    <w:embedRegular r:id="rId6" w:fontKey="{B6138D98-C61D-498B-9D86-560A702C1E7D}"/>
  </w:font>
  <w:font w:name="方正仿宋_GB2312">
    <w:panose1 w:val="02000000000000000000"/>
    <w:charset w:val="86"/>
    <w:family w:val="auto"/>
    <w:pitch w:val="default"/>
    <w:sig w:usb0="A00002BF" w:usb1="184F6CFA" w:usb2="00000012" w:usb3="00000000" w:csb0="00040001" w:csb1="00000000"/>
    <w:embedRegular r:id="rId7" w:fontKey="{8218B142-E475-4598-93B8-4F921500D2D7}"/>
  </w:font>
  <w:font w:name="方正小标宋简体">
    <w:panose1 w:val="02000000000000000000"/>
    <w:charset w:val="86"/>
    <w:family w:val="auto"/>
    <w:pitch w:val="default"/>
    <w:sig w:usb0="00000001" w:usb1="08000000" w:usb2="00000000" w:usb3="00000000" w:csb0="00040000" w:csb1="00000000"/>
    <w:embedRegular r:id="rId8" w:fontKey="{E03E50EB-33B5-4161-B66D-B3DA5A7300D4}"/>
  </w:font>
  <w:font w:name="WPSEMBED18">
    <w:panose1 w:val="03000509000000000000"/>
    <w:charset w:val="86"/>
    <w:family w:val="auto"/>
    <w:pitch w:val="default"/>
    <w:sig w:usb0="00000001" w:usb1="080E0000" w:usb2="00000000" w:usb3="00000000" w:csb0="00040000" w:csb1="00000000"/>
  </w:font>
  <w:font w:name="WPSEMBED17">
    <w:panose1 w:val="02010509060101010101"/>
    <w:charset w:val="86"/>
    <w:family w:val="auto"/>
    <w:pitch w:val="default"/>
    <w:sig w:usb0="00000001" w:usb1="080E0000" w:usb2="00000000" w:usb3="00000000" w:csb0="00040000" w:csb1="00000000"/>
  </w:font>
  <w:font w:name="Arial">
    <w:panose1 w:val="020B0604020202020204"/>
    <w:charset w:val="00"/>
    <w:family w:val="auto"/>
    <w:pitch w:val="default"/>
    <w:sig w:usb0="E0002EFF" w:usb1="C000785B" w:usb2="00000009" w:usb3="00000000" w:csb0="400001FF" w:csb1="FFFF0000"/>
  </w:font>
  <w:font w:name="WPSEMBED19">
    <w:panose1 w:val="02000000000000000000"/>
    <w:charset w:val="86"/>
    <w:family w:val="auto"/>
    <w:pitch w:val="default"/>
    <w:sig w:usb0="00000001" w:usb1="0800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20E58">
    <w:pPr>
      <w:pStyle w:val="40"/>
      <w:ind w:left="482"/>
      <w:jc w:val="center"/>
    </w:pPr>
  </w:p>
  <w:p w14:paraId="57945B6E">
    <w:pPr>
      <w:pStyle w:val="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4BBB9">
    <w:pPr>
      <w:pStyle w:val="40"/>
      <w:ind w:left="48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27000" cy="182245"/>
              <wp:effectExtent l="0" t="0" r="0" b="0"/>
              <wp:wrapNone/>
              <wp:docPr id="2" name="文本框 3"/>
              <wp:cNvGraphicFramePr/>
              <a:graphic xmlns:a="http://schemas.openxmlformats.org/drawingml/2006/main">
                <a:graphicData uri="http://schemas.microsoft.com/office/word/2010/wordprocessingShape">
                  <wps:wsp>
                    <wps:cNvSpPr txBox="1"/>
                    <wps:spPr bwMode="auto">
                      <a:xfrm>
                        <a:off x="0" y="0"/>
                        <a:ext cx="127000" cy="182245"/>
                      </a:xfrm>
                      <a:prstGeom prst="rect">
                        <a:avLst/>
                      </a:prstGeom>
                      <a:noFill/>
                      <a:ln w="6350">
                        <a:noFill/>
                      </a:ln>
                    </wps:spPr>
                    <wps:txbx>
                      <w:txbxContent>
                        <w:p w14:paraId="6AC49650">
                          <w:pPr>
                            <w:pStyle w:val="40"/>
                          </w:pPr>
                        </w:p>
                      </w:txbxContent>
                    </wps:txbx>
                    <wps:bodyPr lIns="0" tIns="0" rIns="0" bIns="0" upright="1"/>
                  </wps:wsp>
                </a:graphicData>
              </a:graphic>
            </wp:anchor>
          </w:drawing>
        </mc:Choice>
        <mc:Fallback>
          <w:pict>
            <v:shape id="文本框 3" o:spid="_x0000_s1026" o:spt="202" type="#_x0000_t202" style="position:absolute;left:0pt;margin-top:0pt;height:14.35pt;width:10pt;mso-position-horizontal:center;mso-position-horizontal-relative:margin;z-index:251661312;mso-width-relative:page;mso-height-relative:page;" filled="f" stroked="f" coordsize="21600,21600" o:gfxdata="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VYe2s0AAAAAMBAAAPAAAAAAAAAAEAIAAAACIAAABkcnMvZG93bnJl&#10;di54bWxQSwECFAAUAAAACACHTuJAlasTeMwBAACIAwAADgAAAAAAAAABACAAAAAfAQAAZHJzL2Uy&#10;b0RvYy54bWxQSwUGAAAAAAYABgBZAQAAXQUAAAAA&#10;">
              <v:fill on="f" focussize="0,0"/>
              <v:stroke on="f" weight="0.5pt"/>
              <v:imagedata o:title=""/>
              <o:lock v:ext="edit" aspectratio="f"/>
              <v:textbox inset="0mm,0mm,0mm,0mm">
                <w:txbxContent>
                  <w:p w14:paraId="6AC49650">
                    <w:pPr>
                      <w:pStyle w:val="40"/>
                    </w:pPr>
                  </w:p>
                </w:txbxContent>
              </v:textbox>
            </v:shape>
          </w:pict>
        </mc:Fallback>
      </mc:AlternateContent>
    </w:r>
  </w:p>
  <w:p w14:paraId="39E8C332">
    <w:pPr>
      <w:pStyle w:val="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7EF3AA">
    <w:pPr>
      <w:pStyle w:val="4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97955">
    <w:pPr>
      <w:pStyle w:val="4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6BE1B">
    <w:pPr>
      <w:pStyle w:val="40"/>
      <w:jc w:val="center"/>
    </w:pPr>
    <w:r>
      <w:fldChar w:fldCharType="begin"/>
    </w:r>
    <w:r>
      <w:rPr>
        <w:rStyle w:val="69"/>
      </w:rPr>
      <w:instrText xml:space="preserve"> PAGE </w:instrText>
    </w:r>
    <w:r>
      <w:fldChar w:fldCharType="separate"/>
    </w:r>
    <w:r>
      <w:rPr>
        <w:rStyle w:val="69"/>
        <w:rFonts w:hint="eastAsia"/>
      </w:rPr>
      <w:t>６８</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93960">
    <w:pPr>
      <w:pStyle w:val="40"/>
      <w:ind w:left="482"/>
      <w:jc w:val="center"/>
    </w:pPr>
  </w:p>
  <w:p w14:paraId="2E06D9B2">
    <w:pPr>
      <w:pStyle w:val="4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7FDCD1">
    <w:pPr>
      <w:pStyle w:val="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EA08A2">
    <w:pPr>
      <w:pStyle w:val="41"/>
      <w:pBdr>
        <w:bottom w:val="none" w:color="auto" w:sz="0" w:space="1"/>
      </w:pBdr>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4744E2">
    <w:pPr>
      <w:pStyle w:val="4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087CF50"/>
    <w:multiLevelType w:val="singleLevel"/>
    <w:tmpl w:val="C087CF50"/>
    <w:lvl w:ilvl="0" w:tentative="0">
      <w:start w:val="2"/>
      <w:numFmt w:val="chineseCounting"/>
      <w:suff w:val="nothing"/>
      <w:lvlText w:val="（%1）"/>
      <w:lvlJc w:val="left"/>
      <w:rPr>
        <w:rFonts w:hint="eastAsia"/>
      </w:rPr>
    </w:lvl>
  </w:abstractNum>
  <w:abstractNum w:abstractNumId="2">
    <w:nsid w:val="CF092B84"/>
    <w:multiLevelType w:val="multilevel"/>
    <w:tmpl w:val="CF092B84"/>
    <w:lvl w:ilvl="0" w:tentative="0">
      <w:start w:val="2"/>
      <w:numFmt w:val="decimal"/>
      <w:pStyle w:val="435"/>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E1DDD29A"/>
    <w:multiLevelType w:val="singleLevel"/>
    <w:tmpl w:val="E1DDD29A"/>
    <w:lvl w:ilvl="0" w:tentative="0">
      <w:start w:val="1"/>
      <w:numFmt w:val="decimal"/>
      <w:lvlText w:val="%1."/>
      <w:lvlJc w:val="left"/>
      <w:pPr>
        <w:tabs>
          <w:tab w:val="left" w:pos="312"/>
        </w:tabs>
      </w:pPr>
    </w:lvl>
  </w:abstractNum>
  <w:abstractNum w:abstractNumId="4">
    <w:nsid w:val="0053208E"/>
    <w:multiLevelType w:val="multilevel"/>
    <w:tmpl w:val="0053208E"/>
    <w:lvl w:ilvl="0" w:tentative="0">
      <w:start w:val="1"/>
      <w:numFmt w:val="decimal"/>
      <w:pStyle w:val="270"/>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8433ACC"/>
    <w:multiLevelType w:val="singleLevel"/>
    <w:tmpl w:val="08433ACC"/>
    <w:lvl w:ilvl="0" w:tentative="0">
      <w:start w:val="6"/>
      <w:numFmt w:val="chineseCounting"/>
      <w:suff w:val="space"/>
      <w:lvlText w:val="第%1章"/>
      <w:lvlJc w:val="left"/>
      <w:rPr>
        <w:rFonts w:hint="eastAsia"/>
      </w:rPr>
    </w:lvl>
  </w:abstractNum>
  <w:abstractNum w:abstractNumId="6">
    <w:nsid w:val="19AEF55A"/>
    <w:multiLevelType w:val="singleLevel"/>
    <w:tmpl w:val="19AEF55A"/>
    <w:lvl w:ilvl="0" w:tentative="0">
      <w:start w:val="1"/>
      <w:numFmt w:val="chineseCounting"/>
      <w:suff w:val="nothing"/>
      <w:lvlText w:val="%1、"/>
      <w:lvlJc w:val="left"/>
      <w:rPr>
        <w:rFonts w:hint="eastAsia"/>
      </w:rPr>
    </w:lvl>
  </w:abstractNum>
  <w:abstractNum w:abstractNumId="7">
    <w:nsid w:val="34ADCF52"/>
    <w:multiLevelType w:val="singleLevel"/>
    <w:tmpl w:val="34ADCF52"/>
    <w:lvl w:ilvl="0" w:tentative="0">
      <w:start w:val="2"/>
      <w:numFmt w:val="decimal"/>
      <w:lvlText w:val="%1."/>
      <w:lvlJc w:val="left"/>
      <w:pPr>
        <w:tabs>
          <w:tab w:val="left" w:pos="312"/>
        </w:tabs>
      </w:pPr>
    </w:lvl>
  </w:abstractNum>
  <w:abstractNum w:abstractNumId="8">
    <w:nsid w:val="59ADCABA"/>
    <w:multiLevelType w:val="multilevel"/>
    <w:tmpl w:val="59ADCABA"/>
    <w:lvl w:ilvl="0" w:tentative="0">
      <w:start w:val="1"/>
      <w:numFmt w:val="decimal"/>
      <w:pStyle w:val="592"/>
      <w:lvlText w:val="%1."/>
      <w:lvlJc w:val="left"/>
      <w:pPr>
        <w:ind w:left="425" w:hanging="425"/>
      </w:pPr>
    </w:lvl>
    <w:lvl w:ilvl="1" w:tentative="0">
      <w:start w:val="1"/>
      <w:numFmt w:val="decimal"/>
      <w:pStyle w:val="594"/>
      <w:lvlText w:val="%1.%2."/>
      <w:lvlJc w:val="left"/>
      <w:pPr>
        <w:ind w:left="567" w:hanging="567"/>
      </w:pPr>
    </w:lvl>
    <w:lvl w:ilvl="2" w:tentative="0">
      <w:start w:val="1"/>
      <w:numFmt w:val="decimal"/>
      <w:pStyle w:val="593"/>
      <w:lvlText w:val="%1.%2.%3."/>
      <w:lvlJc w:val="left"/>
      <w:pPr>
        <w:ind w:left="709" w:hanging="709"/>
      </w:pPr>
    </w:lvl>
    <w:lvl w:ilvl="3" w:tentative="0">
      <w:start w:val="1"/>
      <w:numFmt w:val="decimal"/>
      <w:lvlText w:val="%1.%2.%3.%4."/>
      <w:lvlJc w:val="left"/>
      <w:pPr>
        <w:ind w:left="850" w:hanging="850"/>
      </w:pPr>
      <w:rPr>
        <w:rFonts w:hint="default" w:ascii="Arial Narrow" w:hAnsi="Arial Narrow" w:eastAsia="宋体" w:cs="宋体"/>
        <w:b w:val="0"/>
      </w:rPr>
    </w:lvl>
    <w:lvl w:ilvl="4" w:tentative="0">
      <w:start w:val="1"/>
      <w:numFmt w:val="decimal"/>
      <w:lvlText w:val="%1.%2.%3.%4.%5."/>
      <w:lvlJc w:val="left"/>
      <w:pPr>
        <w:ind w:left="991" w:hanging="991"/>
      </w:p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9">
    <w:nsid w:val="7D1FA170"/>
    <w:multiLevelType w:val="singleLevel"/>
    <w:tmpl w:val="7D1FA170"/>
    <w:lvl w:ilvl="0" w:tentative="0">
      <w:start w:val="1"/>
      <w:numFmt w:val="decimal"/>
      <w:lvlText w:val="%1."/>
      <w:lvlJc w:val="left"/>
      <w:pPr>
        <w:ind w:left="425" w:hanging="425"/>
      </w:pPr>
      <w:rPr>
        <w:rFonts w:hint="default"/>
      </w:rPr>
    </w:lvl>
  </w:abstractNum>
  <w:num w:numId="1">
    <w:abstractNumId w:val="4"/>
  </w:num>
  <w:num w:numId="2">
    <w:abstractNumId w:val="2"/>
  </w:num>
  <w:num w:numId="3">
    <w:abstractNumId w:val="8"/>
  </w:num>
  <w:num w:numId="4">
    <w:abstractNumId w:val="9"/>
  </w:num>
  <w:num w:numId="5">
    <w:abstractNumId w:val="0"/>
  </w:num>
  <w:num w:numId="6">
    <w:abstractNumId w:val="5"/>
  </w:num>
  <w:num w:numId="7">
    <w:abstractNumId w:val="6"/>
  </w:num>
  <w:num w:numId="8">
    <w:abstractNumId w:val="7"/>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073B4"/>
    <w:rsid w:val="03ED385C"/>
    <w:rsid w:val="062B6CAE"/>
    <w:rsid w:val="088E7A4F"/>
    <w:rsid w:val="0A717628"/>
    <w:rsid w:val="0BC96FF0"/>
    <w:rsid w:val="14B66A66"/>
    <w:rsid w:val="153F04BB"/>
    <w:rsid w:val="18C07C3C"/>
    <w:rsid w:val="191E097B"/>
    <w:rsid w:val="19CE4B90"/>
    <w:rsid w:val="1B660DA5"/>
    <w:rsid w:val="23484D26"/>
    <w:rsid w:val="240152B8"/>
    <w:rsid w:val="249D0A46"/>
    <w:rsid w:val="299154D6"/>
    <w:rsid w:val="2A4525E7"/>
    <w:rsid w:val="2D5F3C87"/>
    <w:rsid w:val="2E411D4E"/>
    <w:rsid w:val="3252742A"/>
    <w:rsid w:val="396A2120"/>
    <w:rsid w:val="398B3205"/>
    <w:rsid w:val="3BCC7BBD"/>
    <w:rsid w:val="3CBC165A"/>
    <w:rsid w:val="3D4C5207"/>
    <w:rsid w:val="3DD03727"/>
    <w:rsid w:val="41084DE3"/>
    <w:rsid w:val="41E72562"/>
    <w:rsid w:val="5248531F"/>
    <w:rsid w:val="55D82869"/>
    <w:rsid w:val="58654F91"/>
    <w:rsid w:val="586B6DBF"/>
    <w:rsid w:val="5ACB0409"/>
    <w:rsid w:val="5CEC6BB9"/>
    <w:rsid w:val="60804C3C"/>
    <w:rsid w:val="636A1027"/>
    <w:rsid w:val="644D4F33"/>
    <w:rsid w:val="6556333B"/>
    <w:rsid w:val="66965C0A"/>
    <w:rsid w:val="67DE4986"/>
    <w:rsid w:val="6A8A28EE"/>
    <w:rsid w:val="6E4E4BAC"/>
    <w:rsid w:val="6F492F50"/>
    <w:rsid w:val="6F4E0CB0"/>
    <w:rsid w:val="6F7E2012"/>
    <w:rsid w:val="74AA5406"/>
    <w:rsid w:val="79E04CD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qFormat="1" w:unhideWhenUsed="0" w:uiPriority="0" w:semiHidden="0" w:name="List Number"/>
    <w:lsdException w:qFormat="1" w:uiPriority="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宋体" w:hAnsi="Times New Roman" w:eastAsia="宋体" w:cs="Times New Roman"/>
      <w:b/>
      <w:position w:val="-10"/>
      <w:sz w:val="24"/>
    </w:rPr>
  </w:style>
  <w:style w:type="paragraph" w:styleId="3">
    <w:name w:val="heading 1"/>
    <w:basedOn w:val="1"/>
    <w:next w:val="1"/>
    <w:link w:val="222"/>
    <w:qFormat/>
    <w:uiPriority w:val="0"/>
    <w:pPr>
      <w:keepNext/>
      <w:jc w:val="center"/>
      <w:outlineLvl w:val="0"/>
    </w:pPr>
    <w:rPr>
      <w:rFonts w:ascii="楷体_GB2312" w:eastAsia="楷体_GB2312"/>
      <w:b w:val="0"/>
      <w:position w:val="0"/>
      <w:sz w:val="28"/>
      <w:szCs w:val="28"/>
    </w:rPr>
  </w:style>
  <w:style w:type="paragraph" w:styleId="4">
    <w:name w:val="heading 2"/>
    <w:basedOn w:val="1"/>
    <w:next w:val="1"/>
    <w:link w:val="226"/>
    <w:qFormat/>
    <w:uiPriority w:val="0"/>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6"/>
    <w:link w:val="227"/>
    <w:qFormat/>
    <w:uiPriority w:val="0"/>
    <w:pPr>
      <w:keepNext/>
      <w:keepLines/>
      <w:spacing w:before="260" w:after="260" w:line="416" w:lineRule="auto"/>
      <w:outlineLvl w:val="2"/>
    </w:pPr>
    <w:rPr>
      <w:rFonts w:ascii="Times New Roman"/>
      <w:b w:val="0"/>
      <w:bCs/>
      <w:sz w:val="32"/>
      <w:szCs w:val="32"/>
    </w:rPr>
  </w:style>
  <w:style w:type="paragraph" w:styleId="7">
    <w:name w:val="heading 4"/>
    <w:basedOn w:val="1"/>
    <w:next w:val="6"/>
    <w:link w:val="228"/>
    <w:qFormat/>
    <w:uiPriority w:val="0"/>
    <w:pPr>
      <w:keepNext/>
      <w:keepLines/>
      <w:spacing w:before="280" w:after="290" w:line="376" w:lineRule="auto"/>
      <w:outlineLvl w:val="3"/>
    </w:pPr>
    <w:rPr>
      <w:rFonts w:ascii="Arial" w:hAnsi="Arial" w:eastAsia="黑体"/>
      <w:b w:val="0"/>
      <w:bCs/>
      <w:sz w:val="28"/>
      <w:szCs w:val="28"/>
    </w:rPr>
  </w:style>
  <w:style w:type="paragraph" w:styleId="8">
    <w:name w:val="heading 5"/>
    <w:basedOn w:val="1"/>
    <w:next w:val="6"/>
    <w:link w:val="229"/>
    <w:qFormat/>
    <w:uiPriority w:val="0"/>
    <w:pPr>
      <w:keepNext/>
      <w:outlineLvl w:val="4"/>
    </w:pPr>
    <w:rPr>
      <w:rFonts w:ascii="黑体" w:eastAsia="黑体"/>
      <w:color w:val="000000"/>
      <w:position w:val="0"/>
      <w:sz w:val="28"/>
    </w:rPr>
  </w:style>
  <w:style w:type="paragraph" w:styleId="9">
    <w:name w:val="heading 6"/>
    <w:basedOn w:val="1"/>
    <w:next w:val="1"/>
    <w:link w:val="230"/>
    <w:qFormat/>
    <w:uiPriority w:val="0"/>
    <w:pPr>
      <w:keepNext/>
      <w:keepLines/>
      <w:spacing w:before="240" w:after="64" w:line="320" w:lineRule="auto"/>
      <w:outlineLvl w:val="5"/>
    </w:pPr>
    <w:rPr>
      <w:rFonts w:ascii="Arial" w:hAnsi="Arial" w:eastAsia="黑体"/>
      <w:bCs/>
      <w:position w:val="0"/>
      <w:szCs w:val="24"/>
    </w:rPr>
  </w:style>
  <w:style w:type="paragraph" w:styleId="10">
    <w:name w:val="heading 7"/>
    <w:basedOn w:val="1"/>
    <w:next w:val="1"/>
    <w:link w:val="231"/>
    <w:qFormat/>
    <w:uiPriority w:val="0"/>
    <w:pPr>
      <w:keepNext/>
      <w:keepLines/>
      <w:spacing w:before="240" w:after="64" w:line="320" w:lineRule="auto"/>
      <w:outlineLvl w:val="6"/>
    </w:pPr>
    <w:rPr>
      <w:rFonts w:ascii="Times New Roman"/>
      <w:bCs/>
      <w:position w:val="0"/>
      <w:szCs w:val="24"/>
    </w:rPr>
  </w:style>
  <w:style w:type="paragraph" w:styleId="11">
    <w:name w:val="heading 8"/>
    <w:basedOn w:val="1"/>
    <w:next w:val="1"/>
    <w:link w:val="232"/>
    <w:qFormat/>
    <w:uiPriority w:val="0"/>
    <w:pPr>
      <w:keepNext/>
      <w:keepLines/>
      <w:spacing w:before="240" w:after="64" w:line="320" w:lineRule="auto"/>
      <w:outlineLvl w:val="7"/>
    </w:pPr>
    <w:rPr>
      <w:rFonts w:ascii="Arial" w:hAnsi="Arial" w:eastAsia="黑体"/>
      <w:b w:val="0"/>
      <w:position w:val="0"/>
      <w:szCs w:val="24"/>
    </w:rPr>
  </w:style>
  <w:style w:type="paragraph" w:styleId="12">
    <w:name w:val="heading 9"/>
    <w:basedOn w:val="1"/>
    <w:next w:val="1"/>
    <w:link w:val="233"/>
    <w:qFormat/>
    <w:uiPriority w:val="0"/>
    <w:pPr>
      <w:keepNext/>
      <w:keepLines/>
      <w:spacing w:before="240" w:after="64" w:line="320" w:lineRule="auto"/>
      <w:outlineLvl w:val="8"/>
    </w:pPr>
    <w:rPr>
      <w:rFonts w:ascii="Arial" w:hAnsi="Arial" w:eastAsia="黑体"/>
      <w:b w:val="0"/>
      <w:position w:val="0"/>
      <w:sz w:val="21"/>
      <w:szCs w:val="21"/>
    </w:rPr>
  </w:style>
  <w:style w:type="character" w:default="1" w:styleId="66">
    <w:name w:val="Default Paragraph Font"/>
    <w:semiHidden/>
    <w:unhideWhenUsed/>
    <w:qFormat/>
    <w:uiPriority w:val="1"/>
  </w:style>
  <w:style w:type="table" w:default="1" w:styleId="64">
    <w:name w:val="Normal Table"/>
    <w:semiHidden/>
    <w:unhideWhenUsed/>
    <w:qFormat/>
    <w:uiPriority w:val="99"/>
    <w:tblPr>
      <w:tblCellMar>
        <w:top w:w="0" w:type="dxa"/>
        <w:left w:w="108" w:type="dxa"/>
        <w:bottom w:w="0" w:type="dxa"/>
        <w:right w:w="108" w:type="dxa"/>
      </w:tblCellMar>
    </w:tblPr>
  </w:style>
  <w:style w:type="paragraph" w:customStyle="1" w:styleId="2">
    <w:name w:val="列出段落"/>
    <w:basedOn w:val="1"/>
    <w:qFormat/>
    <w:uiPriority w:val="34"/>
    <w:pPr>
      <w:ind w:firstLine="420"/>
    </w:pPr>
    <w:rPr>
      <w:rFonts w:ascii="Times New Roman" w:hAnsi="Times New Roman"/>
      <w:sz w:val="20"/>
      <w:szCs w:val="24"/>
    </w:rPr>
  </w:style>
  <w:style w:type="paragraph" w:styleId="6">
    <w:name w:val="Normal Indent"/>
    <w:basedOn w:val="1"/>
    <w:qFormat/>
    <w:uiPriority w:val="0"/>
    <w:pPr>
      <w:ind w:firstLine="420"/>
    </w:pPr>
    <w:rPr>
      <w:rFonts w:ascii="Times New Roman"/>
    </w:rPr>
  </w:style>
  <w:style w:type="paragraph" w:styleId="13">
    <w:name w:val="List 3"/>
    <w:basedOn w:val="1"/>
    <w:qFormat/>
    <w:uiPriority w:val="0"/>
    <w:pPr>
      <w:ind w:left="1260" w:hanging="420"/>
    </w:pPr>
    <w:rPr>
      <w:rFonts w:ascii="Calibri" w:hAnsi="Calibri" w:eastAsia="Calibri" w:cs="宋体"/>
      <w:b w:val="0"/>
      <w:position w:val="0"/>
      <w:sz w:val="20"/>
      <w:lang w:val="zh-CN"/>
    </w:rPr>
  </w:style>
  <w:style w:type="paragraph" w:styleId="14">
    <w:name w:val="toc 7"/>
    <w:basedOn w:val="1"/>
    <w:next w:val="1"/>
    <w:qFormat/>
    <w:uiPriority w:val="0"/>
    <w:pPr>
      <w:ind w:left="1260"/>
      <w:jc w:val="left"/>
    </w:pPr>
    <w:rPr>
      <w:rFonts w:ascii="Calibri" w:hAnsi="Calibri" w:eastAsia="Calibri" w:cs="宋体"/>
      <w:b w:val="0"/>
      <w:position w:val="0"/>
      <w:sz w:val="18"/>
      <w:lang w:val="zh-CN"/>
    </w:rPr>
  </w:style>
  <w:style w:type="paragraph" w:styleId="15">
    <w:name w:val="List Number 2"/>
    <w:basedOn w:val="1"/>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6">
    <w:name w:val="index 8"/>
    <w:basedOn w:val="1"/>
    <w:next w:val="1"/>
    <w:qFormat/>
    <w:uiPriority w:val="0"/>
    <w:pPr>
      <w:ind w:left="2940"/>
    </w:pPr>
    <w:rPr>
      <w:rFonts w:ascii="Calibri" w:hAnsi="Calibri" w:eastAsia="Calibri" w:cs="宋体"/>
      <w:b w:val="0"/>
      <w:position w:val="0"/>
      <w:sz w:val="20"/>
      <w:lang w:val="zh-CN"/>
    </w:rPr>
  </w:style>
  <w:style w:type="paragraph" w:styleId="17">
    <w:name w:val="List Number"/>
    <w:basedOn w:val="1"/>
    <w:qFormat/>
    <w:uiPriority w:val="0"/>
    <w:pPr>
      <w:tabs>
        <w:tab w:val="left" w:pos="2952"/>
      </w:tabs>
      <w:ind w:left="2952" w:hanging="432"/>
    </w:pPr>
    <w:rPr>
      <w:rFonts w:ascii="Calibri" w:hAnsi="Calibri" w:eastAsia="Calibri" w:cs="宋体"/>
      <w:b w:val="0"/>
      <w:position w:val="0"/>
      <w:sz w:val="20"/>
      <w:szCs w:val="24"/>
      <w:lang w:val="zh-CN"/>
    </w:rPr>
  </w:style>
  <w:style w:type="paragraph" w:styleId="18">
    <w:name w:val="caption"/>
    <w:basedOn w:val="1"/>
    <w:next w:val="1"/>
    <w:semiHidden/>
    <w:unhideWhenUsed/>
    <w:qFormat/>
    <w:uiPriority w:val="35"/>
    <w:pPr>
      <w:spacing w:line="276" w:lineRule="auto"/>
    </w:pPr>
    <w:rPr>
      <w:bCs/>
      <w:color w:val="4472C4" w:themeColor="accent1"/>
      <w:sz w:val="18"/>
      <w:szCs w:val="18"/>
      <w14:textFill>
        <w14:solidFill>
          <w14:schemeClr w14:val="accent1"/>
        </w14:solidFill>
      </w14:textFill>
    </w:rPr>
  </w:style>
  <w:style w:type="paragraph" w:styleId="19">
    <w:name w:val="index 5"/>
    <w:basedOn w:val="1"/>
    <w:next w:val="1"/>
    <w:qFormat/>
    <w:uiPriority w:val="0"/>
    <w:pPr>
      <w:ind w:left="1680"/>
    </w:pPr>
    <w:rPr>
      <w:rFonts w:ascii="Calibri" w:hAnsi="Calibri" w:eastAsia="Calibri" w:cs="宋体"/>
      <w:b w:val="0"/>
      <w:position w:val="0"/>
      <w:sz w:val="20"/>
      <w:lang w:val="zh-CN"/>
    </w:rPr>
  </w:style>
  <w:style w:type="paragraph" w:styleId="20">
    <w:name w:val="List Bullet"/>
    <w:basedOn w:val="1"/>
    <w:qFormat/>
    <w:uiPriority w:val="0"/>
    <w:pPr>
      <w:tabs>
        <w:tab w:val="left" w:pos="360"/>
      </w:tabs>
      <w:ind w:left="360" w:hanging="360"/>
    </w:pPr>
    <w:rPr>
      <w:rFonts w:ascii="Times New Roman"/>
      <w:szCs w:val="24"/>
    </w:rPr>
  </w:style>
  <w:style w:type="paragraph" w:styleId="21">
    <w:name w:val="Document Map"/>
    <w:basedOn w:val="1"/>
    <w:link w:val="234"/>
    <w:qFormat/>
    <w:uiPriority w:val="0"/>
    <w:pPr>
      <w:shd w:val="clear" w:color="auto" w:fill="000080"/>
    </w:pPr>
    <w:rPr>
      <w:rFonts w:ascii="Times New Roman"/>
    </w:rPr>
  </w:style>
  <w:style w:type="paragraph" w:styleId="22">
    <w:name w:val="annotation text"/>
    <w:basedOn w:val="1"/>
    <w:link w:val="235"/>
    <w:qFormat/>
    <w:uiPriority w:val="0"/>
    <w:pPr>
      <w:jc w:val="left"/>
    </w:pPr>
    <w:rPr>
      <w:rFonts w:ascii="Times New Roman" w:eastAsia="仿宋_GB2312"/>
      <w:b w:val="0"/>
      <w:position w:val="0"/>
    </w:rPr>
  </w:style>
  <w:style w:type="paragraph" w:styleId="23">
    <w:name w:val="index 6"/>
    <w:basedOn w:val="1"/>
    <w:next w:val="1"/>
    <w:qFormat/>
    <w:uiPriority w:val="0"/>
    <w:pPr>
      <w:ind w:left="2100"/>
    </w:pPr>
    <w:rPr>
      <w:rFonts w:ascii="Calibri" w:hAnsi="Calibri" w:eastAsia="Calibri" w:cs="宋体"/>
      <w:b w:val="0"/>
      <w:position w:val="0"/>
      <w:sz w:val="20"/>
      <w:lang w:val="zh-CN"/>
    </w:rPr>
  </w:style>
  <w:style w:type="paragraph" w:styleId="24">
    <w:name w:val="Salutation"/>
    <w:basedOn w:val="1"/>
    <w:next w:val="1"/>
    <w:link w:val="236"/>
    <w:qFormat/>
    <w:uiPriority w:val="0"/>
    <w:rPr>
      <w:rFonts w:ascii="仿宋_GB2312" w:hAnsi="Calibri" w:eastAsia="仿宋_GB2312"/>
      <w:b w:val="0"/>
      <w:position w:val="0"/>
      <w:sz w:val="28"/>
      <w:lang w:val="zh-CN"/>
    </w:rPr>
  </w:style>
  <w:style w:type="paragraph" w:styleId="25">
    <w:name w:val="Body Text 3"/>
    <w:basedOn w:val="1"/>
    <w:link w:val="237"/>
    <w:qFormat/>
    <w:uiPriority w:val="0"/>
    <w:rPr>
      <w:rFonts w:ascii="仿宋_GB2312" w:hAnsi="Arial" w:eastAsia="仿宋_GB2312"/>
      <w:b w:val="0"/>
      <w:position w:val="0"/>
      <w:sz w:val="32"/>
      <w:lang w:val="zh-CN"/>
    </w:rPr>
  </w:style>
  <w:style w:type="paragraph" w:styleId="26">
    <w:name w:val="Body Text"/>
    <w:basedOn w:val="1"/>
    <w:next w:val="1"/>
    <w:link w:val="225"/>
    <w:qFormat/>
    <w:uiPriority w:val="0"/>
    <w:rPr>
      <w:rFonts w:ascii="楷体_GB2312" w:hAnsi="Arial" w:eastAsia="楷体_GB2312"/>
      <w:sz w:val="28"/>
      <w:szCs w:val="28"/>
    </w:rPr>
  </w:style>
  <w:style w:type="paragraph" w:styleId="27">
    <w:name w:val="Body Text Indent"/>
    <w:basedOn w:val="1"/>
    <w:link w:val="238"/>
    <w:qFormat/>
    <w:uiPriority w:val="0"/>
    <w:pPr>
      <w:spacing w:after="120"/>
      <w:ind w:left="420"/>
    </w:pPr>
    <w:rPr>
      <w:rFonts w:ascii="Times New Roman"/>
    </w:rPr>
  </w:style>
  <w:style w:type="paragraph" w:styleId="28">
    <w:name w:val="List 2"/>
    <w:basedOn w:val="1"/>
    <w:semiHidden/>
    <w:unhideWhenUsed/>
    <w:qFormat/>
    <w:uiPriority w:val="0"/>
    <w:pPr>
      <w:ind w:left="100" w:hanging="200"/>
      <w:contextualSpacing/>
    </w:pPr>
  </w:style>
  <w:style w:type="paragraph" w:styleId="29">
    <w:name w:val="Block Text"/>
    <w:basedOn w:val="1"/>
    <w:qFormat/>
    <w:uiPriority w:val="0"/>
    <w:pPr>
      <w:spacing w:line="360" w:lineRule="auto"/>
      <w:ind w:left="735" w:right="-332" w:hanging="46"/>
    </w:pPr>
    <w:rPr>
      <w:b w:val="0"/>
      <w:bCs/>
      <w:color w:val="000000"/>
      <w:position w:val="0"/>
    </w:rPr>
  </w:style>
  <w:style w:type="paragraph" w:styleId="30">
    <w:name w:val="index 4"/>
    <w:basedOn w:val="1"/>
    <w:next w:val="1"/>
    <w:unhideWhenUsed/>
    <w:qFormat/>
    <w:uiPriority w:val="99"/>
    <w:pPr>
      <w:ind w:left="600"/>
    </w:pPr>
  </w:style>
  <w:style w:type="paragraph" w:styleId="31">
    <w:name w:val="toc 5"/>
    <w:basedOn w:val="1"/>
    <w:next w:val="1"/>
    <w:qFormat/>
    <w:uiPriority w:val="0"/>
    <w:pPr>
      <w:ind w:left="840"/>
      <w:jc w:val="left"/>
    </w:pPr>
    <w:rPr>
      <w:rFonts w:ascii="Calibri" w:hAnsi="Calibri" w:eastAsia="Calibri" w:cs="宋体"/>
      <w:b w:val="0"/>
      <w:position w:val="0"/>
      <w:sz w:val="18"/>
      <w:lang w:val="zh-CN"/>
    </w:rPr>
  </w:style>
  <w:style w:type="paragraph" w:styleId="32">
    <w:name w:val="toc 3"/>
    <w:basedOn w:val="1"/>
    <w:next w:val="1"/>
    <w:qFormat/>
    <w:uiPriority w:val="39"/>
    <w:pPr>
      <w:ind w:left="840"/>
    </w:pPr>
    <w:rPr>
      <w:rFonts w:ascii="Times New Roman"/>
    </w:rPr>
  </w:style>
  <w:style w:type="paragraph" w:styleId="33">
    <w:name w:val="Plain Text"/>
    <w:basedOn w:val="1"/>
    <w:link w:val="239"/>
    <w:qFormat/>
    <w:uiPriority w:val="0"/>
    <w:rPr>
      <w:rFonts w:hAnsi="Courier New" w:cs="Courier New"/>
      <w:b w:val="0"/>
      <w:position w:val="0"/>
      <w:sz w:val="21"/>
      <w:szCs w:val="21"/>
    </w:rPr>
  </w:style>
  <w:style w:type="paragraph" w:styleId="34">
    <w:name w:val="toc 8"/>
    <w:basedOn w:val="1"/>
    <w:next w:val="1"/>
    <w:qFormat/>
    <w:uiPriority w:val="0"/>
    <w:pPr>
      <w:ind w:left="1470"/>
      <w:jc w:val="left"/>
    </w:pPr>
    <w:rPr>
      <w:rFonts w:ascii="Calibri" w:hAnsi="Calibri" w:eastAsia="Calibri" w:cs="宋体"/>
      <w:b w:val="0"/>
      <w:position w:val="0"/>
      <w:sz w:val="18"/>
      <w:lang w:val="zh-CN"/>
    </w:rPr>
  </w:style>
  <w:style w:type="paragraph" w:styleId="35">
    <w:name w:val="index 3"/>
    <w:basedOn w:val="1"/>
    <w:next w:val="1"/>
    <w:qFormat/>
    <w:uiPriority w:val="0"/>
    <w:pPr>
      <w:ind w:left="840"/>
    </w:pPr>
    <w:rPr>
      <w:rFonts w:ascii="Calibri" w:hAnsi="Calibri" w:eastAsia="Calibri" w:cs="宋体"/>
      <w:b w:val="0"/>
      <w:position w:val="0"/>
      <w:sz w:val="20"/>
      <w:lang w:val="zh-CN"/>
    </w:rPr>
  </w:style>
  <w:style w:type="paragraph" w:styleId="36">
    <w:name w:val="Date"/>
    <w:basedOn w:val="1"/>
    <w:next w:val="1"/>
    <w:link w:val="582"/>
    <w:qFormat/>
    <w:uiPriority w:val="0"/>
    <w:rPr>
      <w:rFonts w:ascii="Times New Roman"/>
      <w:szCs w:val="24"/>
    </w:rPr>
  </w:style>
  <w:style w:type="paragraph" w:styleId="37">
    <w:name w:val="Body Text Indent 2"/>
    <w:basedOn w:val="1"/>
    <w:link w:val="240"/>
    <w:qFormat/>
    <w:uiPriority w:val="0"/>
    <w:pPr>
      <w:ind w:left="630" w:firstLine="645"/>
    </w:pPr>
    <w:rPr>
      <w:rFonts w:ascii="Arial" w:hAnsi="Arial" w:eastAsia="仿宋_GB2312"/>
      <w:b w:val="0"/>
      <w:position w:val="0"/>
      <w:sz w:val="32"/>
    </w:rPr>
  </w:style>
  <w:style w:type="paragraph" w:styleId="38">
    <w:name w:val="endnote text"/>
    <w:basedOn w:val="1"/>
    <w:link w:val="241"/>
    <w:qFormat/>
    <w:uiPriority w:val="0"/>
    <w:pPr>
      <w:jc w:val="left"/>
    </w:pPr>
    <w:rPr>
      <w:rFonts w:ascii="Calibri" w:hAnsi="Calibri" w:eastAsia="Calibri"/>
      <w:b w:val="0"/>
      <w:position w:val="0"/>
      <w:sz w:val="20"/>
      <w:szCs w:val="24"/>
      <w:lang w:val="zh-CN"/>
    </w:rPr>
  </w:style>
  <w:style w:type="paragraph" w:styleId="39">
    <w:name w:val="Balloon Text"/>
    <w:basedOn w:val="1"/>
    <w:link w:val="583"/>
    <w:qFormat/>
    <w:uiPriority w:val="0"/>
    <w:rPr>
      <w:rFonts w:ascii="Times New Roman"/>
      <w:sz w:val="18"/>
      <w:szCs w:val="18"/>
    </w:rPr>
  </w:style>
  <w:style w:type="paragraph" w:styleId="40">
    <w:name w:val="footer"/>
    <w:basedOn w:val="1"/>
    <w:link w:val="242"/>
    <w:qFormat/>
    <w:uiPriority w:val="99"/>
    <w:pPr>
      <w:tabs>
        <w:tab w:val="center" w:pos="4153"/>
        <w:tab w:val="right" w:pos="8306"/>
      </w:tabs>
      <w:jc w:val="left"/>
    </w:pPr>
    <w:rPr>
      <w:rFonts w:ascii="Times New Roman"/>
      <w:sz w:val="18"/>
      <w:szCs w:val="18"/>
    </w:rPr>
  </w:style>
  <w:style w:type="paragraph" w:styleId="41">
    <w:name w:val="header"/>
    <w:basedOn w:val="1"/>
    <w:link w:val="581"/>
    <w:qFormat/>
    <w:uiPriority w:val="99"/>
    <w:pPr>
      <w:pBdr>
        <w:bottom w:val="single" w:color="auto" w:sz="6" w:space="1"/>
      </w:pBdr>
      <w:tabs>
        <w:tab w:val="center" w:pos="4153"/>
        <w:tab w:val="right" w:pos="8306"/>
      </w:tabs>
      <w:jc w:val="center"/>
    </w:pPr>
    <w:rPr>
      <w:rFonts w:ascii="Times New Roman"/>
      <w:sz w:val="18"/>
      <w:szCs w:val="18"/>
    </w:rPr>
  </w:style>
  <w:style w:type="paragraph" w:styleId="42">
    <w:name w:val="Signature"/>
    <w:basedOn w:val="1"/>
    <w:link w:val="243"/>
    <w:qFormat/>
    <w:uiPriority w:val="0"/>
    <w:pPr>
      <w:spacing w:after="600" w:line="312" w:lineRule="atLeast"/>
      <w:jc w:val="center"/>
    </w:pPr>
    <w:rPr>
      <w:rFonts w:ascii="Calibri" w:hAnsi="Calibri" w:eastAsia="仿宋_GB2312"/>
      <w:b w:val="0"/>
      <w:position w:val="0"/>
      <w:lang w:val="zh-CN"/>
    </w:rPr>
  </w:style>
  <w:style w:type="paragraph" w:styleId="43">
    <w:name w:val="toc 1"/>
    <w:basedOn w:val="1"/>
    <w:next w:val="1"/>
    <w:qFormat/>
    <w:uiPriority w:val="39"/>
    <w:rPr>
      <w:rFonts w:ascii="Times New Roman"/>
    </w:rPr>
  </w:style>
  <w:style w:type="paragraph" w:styleId="44">
    <w:name w:val="toc 4"/>
    <w:basedOn w:val="1"/>
    <w:next w:val="1"/>
    <w:qFormat/>
    <w:uiPriority w:val="0"/>
    <w:pPr>
      <w:ind w:left="630"/>
      <w:jc w:val="left"/>
    </w:pPr>
    <w:rPr>
      <w:rFonts w:ascii="Calibri" w:hAnsi="Calibri" w:eastAsia="Calibri" w:cs="宋体"/>
      <w:b w:val="0"/>
      <w:position w:val="0"/>
      <w:sz w:val="18"/>
      <w:lang w:val="zh-CN"/>
    </w:rPr>
  </w:style>
  <w:style w:type="paragraph" w:styleId="45">
    <w:name w:val="index heading"/>
    <w:basedOn w:val="1"/>
    <w:next w:val="46"/>
    <w:qFormat/>
    <w:uiPriority w:val="0"/>
    <w:rPr>
      <w:rFonts w:ascii="Calibri" w:hAnsi="Calibri" w:eastAsia="Calibri" w:cs="宋体"/>
      <w:b w:val="0"/>
      <w:position w:val="0"/>
      <w:sz w:val="20"/>
      <w:lang w:val="zh-CN"/>
    </w:rPr>
  </w:style>
  <w:style w:type="paragraph" w:styleId="46">
    <w:name w:val="index 1"/>
    <w:basedOn w:val="1"/>
    <w:next w:val="1"/>
    <w:qFormat/>
    <w:uiPriority w:val="0"/>
    <w:rPr>
      <w:rFonts w:ascii="仿宋_GB2312" w:hAnsi="宋体" w:eastAsia="仿宋_GB2312" w:cs="宋体"/>
      <w:b w:val="0"/>
      <w:position w:val="0"/>
      <w:sz w:val="30"/>
      <w:szCs w:val="24"/>
      <w:lang w:val="zh-CN"/>
    </w:rPr>
  </w:style>
  <w:style w:type="paragraph" w:styleId="47">
    <w:name w:val="Subtitle"/>
    <w:basedOn w:val="1"/>
    <w:next w:val="1"/>
    <w:link w:val="244"/>
    <w:qFormat/>
    <w:uiPriority w:val="0"/>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8">
    <w:name w:val="footnote text"/>
    <w:basedOn w:val="1"/>
    <w:link w:val="245"/>
    <w:qFormat/>
    <w:uiPriority w:val="0"/>
    <w:pPr>
      <w:jc w:val="left"/>
    </w:pPr>
    <w:rPr>
      <w:rFonts w:ascii="Calibri" w:hAnsi="Calibri" w:eastAsia="Calibri"/>
      <w:b w:val="0"/>
      <w:position w:val="0"/>
      <w:sz w:val="18"/>
      <w:szCs w:val="18"/>
      <w:lang w:val="zh-CN"/>
    </w:rPr>
  </w:style>
  <w:style w:type="paragraph" w:styleId="49">
    <w:name w:val="toc 6"/>
    <w:basedOn w:val="1"/>
    <w:next w:val="1"/>
    <w:qFormat/>
    <w:uiPriority w:val="0"/>
    <w:pPr>
      <w:ind w:left="1050"/>
      <w:jc w:val="left"/>
    </w:pPr>
    <w:rPr>
      <w:rFonts w:ascii="Calibri" w:hAnsi="Calibri" w:eastAsia="Calibri" w:cs="宋体"/>
      <w:b w:val="0"/>
      <w:position w:val="0"/>
      <w:sz w:val="18"/>
      <w:lang w:val="zh-CN"/>
    </w:rPr>
  </w:style>
  <w:style w:type="paragraph" w:styleId="50">
    <w:name w:val="Body Text Indent 3"/>
    <w:basedOn w:val="1"/>
    <w:link w:val="246"/>
    <w:qFormat/>
    <w:uiPriority w:val="0"/>
    <w:pPr>
      <w:spacing w:after="120"/>
      <w:ind w:left="420"/>
    </w:pPr>
    <w:rPr>
      <w:rFonts w:ascii="Times New Roman"/>
      <w:sz w:val="16"/>
      <w:szCs w:val="16"/>
    </w:rPr>
  </w:style>
  <w:style w:type="paragraph" w:styleId="51">
    <w:name w:val="index 7"/>
    <w:basedOn w:val="1"/>
    <w:next w:val="1"/>
    <w:qFormat/>
    <w:uiPriority w:val="0"/>
    <w:pPr>
      <w:ind w:left="2520"/>
    </w:pPr>
    <w:rPr>
      <w:rFonts w:ascii="Calibri" w:hAnsi="Calibri" w:eastAsia="Calibri" w:cs="宋体"/>
      <w:b w:val="0"/>
      <w:position w:val="0"/>
      <w:sz w:val="20"/>
      <w:lang w:val="zh-CN"/>
    </w:rPr>
  </w:style>
  <w:style w:type="paragraph" w:styleId="52">
    <w:name w:val="index 9"/>
    <w:basedOn w:val="1"/>
    <w:next w:val="1"/>
    <w:qFormat/>
    <w:uiPriority w:val="0"/>
    <w:pPr>
      <w:ind w:left="3360"/>
    </w:pPr>
    <w:rPr>
      <w:rFonts w:ascii="Calibri" w:hAnsi="Calibri" w:eastAsia="Calibri" w:cs="宋体"/>
      <w:b w:val="0"/>
      <w:position w:val="0"/>
      <w:sz w:val="20"/>
      <w:lang w:val="zh-CN"/>
    </w:rPr>
  </w:style>
  <w:style w:type="paragraph" w:styleId="53">
    <w:name w:val="table of figures"/>
    <w:basedOn w:val="1"/>
    <w:next w:val="1"/>
    <w:qFormat/>
    <w:uiPriority w:val="0"/>
    <w:pPr>
      <w:ind w:left="840" w:hanging="420"/>
    </w:pPr>
    <w:rPr>
      <w:rFonts w:ascii="Calibri" w:hAnsi="Calibri" w:eastAsia="Calibri" w:cs="宋体"/>
      <w:b w:val="0"/>
      <w:position w:val="0"/>
      <w:sz w:val="20"/>
      <w:lang w:val="zh-CN"/>
    </w:rPr>
  </w:style>
  <w:style w:type="paragraph" w:styleId="54">
    <w:name w:val="toc 2"/>
    <w:basedOn w:val="1"/>
    <w:next w:val="1"/>
    <w:qFormat/>
    <w:uiPriority w:val="39"/>
    <w:pPr>
      <w:ind w:left="420"/>
    </w:pPr>
    <w:rPr>
      <w:rFonts w:ascii="Times New Roman"/>
    </w:rPr>
  </w:style>
  <w:style w:type="paragraph" w:styleId="55">
    <w:name w:val="toc 9"/>
    <w:basedOn w:val="1"/>
    <w:next w:val="1"/>
    <w:qFormat/>
    <w:uiPriority w:val="0"/>
    <w:pPr>
      <w:ind w:left="1680"/>
      <w:jc w:val="left"/>
    </w:pPr>
    <w:rPr>
      <w:rFonts w:ascii="Calibri" w:hAnsi="Calibri" w:eastAsia="Calibri" w:cs="宋体"/>
      <w:b w:val="0"/>
      <w:position w:val="0"/>
      <w:sz w:val="18"/>
      <w:lang w:val="zh-CN"/>
    </w:rPr>
  </w:style>
  <w:style w:type="paragraph" w:styleId="56">
    <w:name w:val="Body Text 2"/>
    <w:basedOn w:val="1"/>
    <w:link w:val="247"/>
    <w:qFormat/>
    <w:uiPriority w:val="0"/>
    <w:pPr>
      <w:widowControl/>
      <w:jc w:val="center"/>
    </w:pPr>
    <w:rPr>
      <w:rFonts w:ascii="楷体_GB2312" w:hAnsi="Calibri" w:eastAsia="楷体_GB2312"/>
      <w:b w:val="0"/>
      <w:position w:val="0"/>
      <w:sz w:val="28"/>
      <w:lang w:val="zh-CN"/>
    </w:rPr>
  </w:style>
  <w:style w:type="paragraph" w:styleId="57">
    <w:name w:val="HTML Preformatted"/>
    <w:basedOn w:val="1"/>
    <w:link w:val="2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8">
    <w:name w:val="Normal (Web)"/>
    <w:basedOn w:val="1"/>
    <w:qFormat/>
    <w:uiPriority w:val="0"/>
    <w:pPr>
      <w:widowControl/>
      <w:spacing w:before="100" w:beforeAutospacing="1" w:after="100" w:afterAutospacing="1"/>
      <w:jc w:val="left"/>
    </w:pPr>
    <w:rPr>
      <w:rFonts w:hAnsi="宋体" w:cs="宋体"/>
      <w:szCs w:val="24"/>
    </w:rPr>
  </w:style>
  <w:style w:type="paragraph" w:styleId="59">
    <w:name w:val="index 2"/>
    <w:basedOn w:val="1"/>
    <w:next w:val="1"/>
    <w:qFormat/>
    <w:uiPriority w:val="0"/>
    <w:pPr>
      <w:ind w:left="420"/>
    </w:pPr>
    <w:rPr>
      <w:rFonts w:ascii="Calibri" w:hAnsi="Calibri" w:eastAsia="Calibri" w:cs="宋体"/>
      <w:b w:val="0"/>
      <w:position w:val="0"/>
      <w:sz w:val="20"/>
      <w:lang w:val="zh-CN"/>
    </w:rPr>
  </w:style>
  <w:style w:type="paragraph" w:styleId="60">
    <w:name w:val="Title"/>
    <w:basedOn w:val="1"/>
    <w:link w:val="249"/>
    <w:qFormat/>
    <w:uiPriority w:val="0"/>
    <w:pPr>
      <w:widowControl/>
      <w:spacing w:line="420" w:lineRule="exact"/>
      <w:jc w:val="center"/>
    </w:pPr>
    <w:rPr>
      <w:rFonts w:ascii="Times New Roman" w:eastAsia="黑体"/>
      <w:position w:val="0"/>
      <w:sz w:val="28"/>
      <w:lang w:val="en-GB"/>
    </w:rPr>
  </w:style>
  <w:style w:type="paragraph" w:styleId="61">
    <w:name w:val="annotation subject"/>
    <w:basedOn w:val="22"/>
    <w:next w:val="22"/>
    <w:link w:val="250"/>
    <w:qFormat/>
    <w:uiPriority w:val="0"/>
    <w:rPr>
      <w:rFonts w:ascii="宋体"/>
      <w:b/>
      <w:bCs/>
      <w:position w:val="-10"/>
    </w:rPr>
  </w:style>
  <w:style w:type="paragraph" w:styleId="62">
    <w:name w:val="Body Text First Indent"/>
    <w:basedOn w:val="26"/>
    <w:link w:val="251"/>
    <w:qFormat/>
    <w:uiPriority w:val="0"/>
    <w:pPr>
      <w:spacing w:after="120"/>
      <w:ind w:firstLine="420"/>
    </w:pPr>
    <w:rPr>
      <w:b w:val="0"/>
      <w:sz w:val="21"/>
      <w:szCs w:val="24"/>
      <w:lang w:val="zh-CN"/>
    </w:rPr>
  </w:style>
  <w:style w:type="paragraph" w:styleId="63">
    <w:name w:val="Body Text First Indent 2"/>
    <w:basedOn w:val="27"/>
    <w:link w:val="588"/>
    <w:unhideWhenUsed/>
    <w:qFormat/>
    <w:uiPriority w:val="0"/>
    <w:pPr>
      <w:spacing w:after="0" w:line="360" w:lineRule="auto"/>
      <w:ind w:left="0"/>
    </w:pPr>
    <w:rPr>
      <w:rFonts w:ascii="宋体" w:hAnsi="宋体" w:cs="宋体"/>
      <w:szCs w:val="24"/>
    </w:rPr>
  </w:style>
  <w:style w:type="table" w:styleId="65">
    <w:name w:val="Table Grid"/>
    <w:basedOn w:val="64"/>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7">
    <w:name w:val="Strong"/>
    <w:qFormat/>
    <w:uiPriority w:val="0"/>
    <w:rPr>
      <w:rFonts w:ascii="Times New Roman" w:hAnsi="Times New Roman" w:eastAsia="宋体" w:cs="Times New Roman"/>
      <w:b/>
      <w:bCs/>
    </w:rPr>
  </w:style>
  <w:style w:type="character" w:styleId="68">
    <w:name w:val="endnote reference"/>
    <w:qFormat/>
    <w:uiPriority w:val="0"/>
    <w:rPr>
      <w:vertAlign w:val="superscript"/>
    </w:rPr>
  </w:style>
  <w:style w:type="character" w:styleId="69">
    <w:name w:val="page number"/>
    <w:basedOn w:val="66"/>
    <w:qFormat/>
    <w:uiPriority w:val="0"/>
    <w:rPr>
      <w:rFonts w:ascii="Times New Roman" w:hAnsi="Times New Roman" w:eastAsia="宋体" w:cs="Times New Roman"/>
    </w:rPr>
  </w:style>
  <w:style w:type="character" w:styleId="70">
    <w:name w:val="FollowedHyperlink"/>
    <w:qFormat/>
    <w:uiPriority w:val="0"/>
    <w:rPr>
      <w:rFonts w:ascii="Times New Roman" w:hAnsi="Times New Roman" w:eastAsia="宋体" w:cs="Times New Roman"/>
      <w:color w:val="800080"/>
      <w:u w:val="none"/>
    </w:rPr>
  </w:style>
  <w:style w:type="character" w:styleId="71">
    <w:name w:val="Emphasis"/>
    <w:qFormat/>
    <w:uiPriority w:val="0"/>
    <w:rPr>
      <w:rFonts w:ascii="Times New Roman" w:hAnsi="Times New Roman" w:eastAsia="宋体" w:cs="Times New Roman"/>
      <w:i/>
    </w:rPr>
  </w:style>
  <w:style w:type="character" w:styleId="72">
    <w:name w:val="line number"/>
    <w:qFormat/>
    <w:uiPriority w:val="0"/>
  </w:style>
  <w:style w:type="character" w:styleId="73">
    <w:name w:val="HTML Typewriter"/>
    <w:qFormat/>
    <w:uiPriority w:val="0"/>
    <w:rPr>
      <w:rFonts w:ascii="宋体" w:hAnsi="宋体" w:eastAsia="宋体" w:cs="宋体"/>
      <w:sz w:val="24"/>
      <w:szCs w:val="24"/>
    </w:rPr>
  </w:style>
  <w:style w:type="character" w:styleId="74">
    <w:name w:val="Hyperlink"/>
    <w:qFormat/>
    <w:uiPriority w:val="99"/>
    <w:rPr>
      <w:rFonts w:ascii="Times New Roman" w:hAnsi="Times New Roman" w:eastAsia="宋体" w:cs="Times New Roman"/>
      <w:color w:val="0000FF"/>
      <w:u w:val="none"/>
    </w:rPr>
  </w:style>
  <w:style w:type="character" w:styleId="75">
    <w:name w:val="annotation reference"/>
    <w:qFormat/>
    <w:uiPriority w:val="0"/>
    <w:rPr>
      <w:rFonts w:ascii="Times New Roman" w:hAnsi="Times New Roman" w:eastAsia="宋体" w:cs="Times New Roman"/>
      <w:sz w:val="21"/>
      <w:szCs w:val="21"/>
    </w:rPr>
  </w:style>
  <w:style w:type="character" w:styleId="76">
    <w:name w:val="footnote reference"/>
    <w:qFormat/>
    <w:uiPriority w:val="0"/>
    <w:rPr>
      <w:vertAlign w:val="superscript"/>
    </w:rPr>
  </w:style>
  <w:style w:type="character" w:styleId="77">
    <w:name w:val="HTML Sample"/>
    <w:qFormat/>
    <w:uiPriority w:val="0"/>
    <w:rPr>
      <w:rFonts w:ascii="Courier New" w:hAnsi="宋体" w:eastAsia="宋体" w:cs="Courier New"/>
    </w:rPr>
  </w:style>
  <w:style w:type="character" w:customStyle="1" w:styleId="78">
    <w:name w:val="Heading 1 Char"/>
    <w:basedOn w:val="66"/>
    <w:qFormat/>
    <w:uiPriority w:val="9"/>
    <w:rPr>
      <w:rFonts w:ascii="Arial" w:hAnsi="Arial" w:eastAsia="Arial" w:cs="Arial"/>
      <w:sz w:val="40"/>
      <w:szCs w:val="40"/>
    </w:rPr>
  </w:style>
  <w:style w:type="character" w:customStyle="1" w:styleId="79">
    <w:name w:val="Heading 2 Char"/>
    <w:basedOn w:val="66"/>
    <w:qFormat/>
    <w:uiPriority w:val="9"/>
    <w:rPr>
      <w:rFonts w:ascii="Arial" w:hAnsi="Arial" w:eastAsia="Arial" w:cs="Arial"/>
      <w:sz w:val="34"/>
    </w:rPr>
  </w:style>
  <w:style w:type="character" w:customStyle="1" w:styleId="80">
    <w:name w:val="Heading 3 Char"/>
    <w:basedOn w:val="66"/>
    <w:qFormat/>
    <w:uiPriority w:val="9"/>
    <w:rPr>
      <w:rFonts w:ascii="Arial" w:hAnsi="Arial" w:eastAsia="Arial" w:cs="Arial"/>
      <w:sz w:val="30"/>
      <w:szCs w:val="30"/>
    </w:rPr>
  </w:style>
  <w:style w:type="character" w:customStyle="1" w:styleId="81">
    <w:name w:val="Heading 4 Char"/>
    <w:basedOn w:val="66"/>
    <w:qFormat/>
    <w:uiPriority w:val="9"/>
    <w:rPr>
      <w:rFonts w:ascii="Arial" w:hAnsi="Arial" w:eastAsia="Arial" w:cs="Arial"/>
      <w:b/>
      <w:bCs/>
      <w:sz w:val="26"/>
      <w:szCs w:val="26"/>
    </w:rPr>
  </w:style>
  <w:style w:type="character" w:customStyle="1" w:styleId="82">
    <w:name w:val="Heading 5 Char"/>
    <w:basedOn w:val="66"/>
    <w:qFormat/>
    <w:uiPriority w:val="9"/>
    <w:rPr>
      <w:rFonts w:ascii="Arial" w:hAnsi="Arial" w:eastAsia="Arial" w:cs="Arial"/>
      <w:b/>
      <w:bCs/>
      <w:sz w:val="24"/>
      <w:szCs w:val="24"/>
    </w:rPr>
  </w:style>
  <w:style w:type="character" w:customStyle="1" w:styleId="83">
    <w:name w:val="Heading 6 Char"/>
    <w:basedOn w:val="66"/>
    <w:qFormat/>
    <w:uiPriority w:val="9"/>
    <w:rPr>
      <w:rFonts w:ascii="Arial" w:hAnsi="Arial" w:eastAsia="Arial" w:cs="Arial"/>
      <w:b/>
      <w:bCs/>
      <w:sz w:val="22"/>
      <w:szCs w:val="22"/>
    </w:rPr>
  </w:style>
  <w:style w:type="character" w:customStyle="1" w:styleId="84">
    <w:name w:val="Heading 7 Char"/>
    <w:basedOn w:val="66"/>
    <w:qFormat/>
    <w:uiPriority w:val="9"/>
    <w:rPr>
      <w:rFonts w:ascii="Arial" w:hAnsi="Arial" w:eastAsia="Arial" w:cs="Arial"/>
      <w:b/>
      <w:bCs/>
      <w:i/>
      <w:iCs/>
      <w:sz w:val="22"/>
      <w:szCs w:val="22"/>
    </w:rPr>
  </w:style>
  <w:style w:type="character" w:customStyle="1" w:styleId="85">
    <w:name w:val="Heading 8 Char"/>
    <w:basedOn w:val="66"/>
    <w:qFormat/>
    <w:uiPriority w:val="9"/>
    <w:rPr>
      <w:rFonts w:ascii="Arial" w:hAnsi="Arial" w:eastAsia="Arial" w:cs="Arial"/>
      <w:i/>
      <w:iCs/>
      <w:sz w:val="22"/>
      <w:szCs w:val="22"/>
    </w:rPr>
  </w:style>
  <w:style w:type="character" w:customStyle="1" w:styleId="86">
    <w:name w:val="Heading 9 Char"/>
    <w:basedOn w:val="66"/>
    <w:qFormat/>
    <w:uiPriority w:val="9"/>
    <w:rPr>
      <w:rFonts w:ascii="Arial" w:hAnsi="Arial" w:eastAsia="Arial" w:cs="Arial"/>
      <w:i/>
      <w:iCs/>
      <w:sz w:val="21"/>
      <w:szCs w:val="21"/>
    </w:rPr>
  </w:style>
  <w:style w:type="character" w:customStyle="1" w:styleId="87">
    <w:name w:val="Title Char"/>
    <w:basedOn w:val="66"/>
    <w:qFormat/>
    <w:uiPriority w:val="10"/>
    <w:rPr>
      <w:sz w:val="48"/>
      <w:szCs w:val="48"/>
    </w:rPr>
  </w:style>
  <w:style w:type="character" w:customStyle="1" w:styleId="88">
    <w:name w:val="Subtitle Char"/>
    <w:basedOn w:val="66"/>
    <w:qFormat/>
    <w:uiPriority w:val="11"/>
    <w:rPr>
      <w:sz w:val="24"/>
      <w:szCs w:val="24"/>
    </w:rPr>
  </w:style>
  <w:style w:type="character" w:customStyle="1" w:styleId="89">
    <w:name w:val="Quote Char"/>
    <w:qFormat/>
    <w:uiPriority w:val="29"/>
    <w:rPr>
      <w:i/>
    </w:rPr>
  </w:style>
  <w:style w:type="character" w:customStyle="1" w:styleId="90">
    <w:name w:val="Intense Quote Char"/>
    <w:qFormat/>
    <w:uiPriority w:val="30"/>
    <w:rPr>
      <w:i/>
    </w:rPr>
  </w:style>
  <w:style w:type="character" w:customStyle="1" w:styleId="91">
    <w:name w:val="Header Char"/>
    <w:basedOn w:val="66"/>
    <w:qFormat/>
    <w:uiPriority w:val="99"/>
  </w:style>
  <w:style w:type="character" w:customStyle="1" w:styleId="92">
    <w:name w:val="Footer Char"/>
    <w:basedOn w:val="66"/>
    <w:qFormat/>
    <w:uiPriority w:val="99"/>
  </w:style>
  <w:style w:type="character" w:customStyle="1" w:styleId="93">
    <w:name w:val="Caption Char"/>
    <w:qFormat/>
    <w:uiPriority w:val="99"/>
  </w:style>
  <w:style w:type="table" w:customStyle="1" w:styleId="94">
    <w:name w:val="Table Grid Light"/>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5">
    <w:name w:val="Plain Table 1"/>
    <w:basedOn w:val="64"/>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6">
    <w:name w:val="Plain Table 2"/>
    <w:basedOn w:val="64"/>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7">
    <w:name w:val="Plain Table 3"/>
    <w:basedOn w:val="64"/>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8">
    <w:name w:val="Plain Table 4"/>
    <w:basedOn w:val="6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9">
    <w:name w:val="Plain Table 5"/>
    <w:basedOn w:val="64"/>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Grid Table 1 Light"/>
    <w:basedOn w:val="64"/>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1">
    <w:name w:val="Grid Table 1 Light - Accent 1"/>
    <w:basedOn w:val="6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02">
    <w:name w:val="Grid Table 1 Light - Accent 2"/>
    <w:basedOn w:val="6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03">
    <w:name w:val="Grid Table 1 Light - Accent 3"/>
    <w:basedOn w:val="6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04">
    <w:name w:val="Grid Table 1 Light - Accent 4"/>
    <w:basedOn w:val="6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05">
    <w:name w:val="Grid Table 1 Light - Accent 5"/>
    <w:basedOn w:val="6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06">
    <w:name w:val="Grid Table 1 Light - Accent 6"/>
    <w:basedOn w:val="6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07">
    <w:name w:val="Grid Table 2"/>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8">
    <w:name w:val="Grid Table 2 - Accent 1"/>
    <w:basedOn w:val="6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09">
    <w:name w:val="Grid Table 2 - Accent 2"/>
    <w:basedOn w:val="6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0">
    <w:name w:val="Grid Table 2 - Accent 3"/>
    <w:basedOn w:val="6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1">
    <w:name w:val="Grid Table 2 - Accent 4"/>
    <w:basedOn w:val="6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2">
    <w:name w:val="Grid Table 2 - Accent 5"/>
    <w:basedOn w:val="6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13">
    <w:name w:val="Grid Table 2 - Accent 6"/>
    <w:basedOn w:val="6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4">
    <w:name w:val="Grid Table 3"/>
    <w:basedOn w:val="64"/>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5">
    <w:name w:val="Grid Table 3 - Accent 1"/>
    <w:basedOn w:val="64"/>
    <w:qFormat/>
    <w:uiPriority w:val="99"/>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116">
    <w:name w:val="Grid Table 3 - Accent 2"/>
    <w:basedOn w:val="64"/>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17">
    <w:name w:val="Grid Table 3 - Accent 3"/>
    <w:basedOn w:val="64"/>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18">
    <w:name w:val="Grid Table 3 - Accent 4"/>
    <w:basedOn w:val="64"/>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9">
    <w:name w:val="Grid Table 3 - Accent 5"/>
    <w:basedOn w:val="64"/>
    <w:qFormat/>
    <w:uiPriority w:val="99"/>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0">
    <w:name w:val="Grid Table 3 - Accent 6"/>
    <w:basedOn w:val="64"/>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1">
    <w:name w:val="Grid Table 4"/>
    <w:basedOn w:val="6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2">
    <w:name w:val="Grid Table 4 - Accent 1"/>
    <w:basedOn w:val="64"/>
    <w:qFormat/>
    <w:uiPriority w:val="5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123">
    <w:name w:val="Grid Table 4 - Accent 2"/>
    <w:basedOn w:val="64"/>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24">
    <w:name w:val="Grid Table 4 - Accent 3"/>
    <w:basedOn w:val="64"/>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25">
    <w:name w:val="Grid Table 4 - Accent 4"/>
    <w:basedOn w:val="64"/>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26">
    <w:name w:val="Grid Table 4 - Accent 5"/>
    <w:basedOn w:val="64"/>
    <w:qFormat/>
    <w:uiPriority w:val="5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127">
    <w:name w:val="Grid Table 4 - Accent 6"/>
    <w:basedOn w:val="64"/>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28">
    <w:name w:val="Grid Table 5 Dark"/>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9">
    <w:name w:val="Grid Table 5 Dark- Accent 1"/>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130">
    <w:name w:val="Grid Table 5 Dark - Accent 2"/>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31">
    <w:name w:val="Grid Table 5 Dark - Accent 3"/>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32">
    <w:name w:val="Grid Table 5 Dark- Accent 4"/>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33">
    <w:name w:val="Grid Table 5 Dark - Accent 5"/>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134">
    <w:name w:val="Grid Table 5 Dark - Accent 6"/>
    <w:basedOn w:val="6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35">
    <w:name w:val="Grid Table 6 Colorful"/>
    <w:basedOn w:val="64"/>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6">
    <w:name w:val="Grid Table 6 Colorful - Accent 1"/>
    <w:basedOn w:val="64"/>
    <w:qFormat/>
    <w:uiPriority w:val="99"/>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37">
    <w:name w:val="Grid Table 6 Colorful - Accent 2"/>
    <w:basedOn w:val="6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8">
    <w:name w:val="Grid Table 6 Colorful - Accent 3"/>
    <w:basedOn w:val="64"/>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9">
    <w:name w:val="Grid Table 6 Colorful - Accent 4"/>
    <w:basedOn w:val="6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0">
    <w:name w:val="Grid Table 6 Colorful - Accent 5"/>
    <w:basedOn w:val="64"/>
    <w:qFormat/>
    <w:uiPriority w:val="99"/>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1">
    <w:name w:val="Grid Table 6 Colorful - Accent 6"/>
    <w:basedOn w:val="64"/>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142">
    <w:name w:val="Grid Table 7 Colorful"/>
    <w:basedOn w:val="64"/>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3">
    <w:name w:val="Grid Table 7 Colorful - Accent 1"/>
    <w:basedOn w:val="64"/>
    <w:qFormat/>
    <w:uiPriority w:val="99"/>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144">
    <w:name w:val="Grid Table 7 Colorful - Accent 2"/>
    <w:basedOn w:val="64"/>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45">
    <w:name w:val="Grid Table 7 Colorful - Accent 3"/>
    <w:basedOn w:val="64"/>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46">
    <w:name w:val="Grid Table 7 Colorful - Accent 4"/>
    <w:basedOn w:val="64"/>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47">
    <w:name w:val="Grid Table 7 Colorful - Accent 5"/>
    <w:basedOn w:val="64"/>
    <w:qFormat/>
    <w:uiPriority w:val="99"/>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148">
    <w:name w:val="Grid Table 7 Colorful - Accent 6"/>
    <w:basedOn w:val="64"/>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49">
    <w:name w:val="List Table 1 Light"/>
    <w:basedOn w:val="64"/>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0">
    <w:name w:val="List Table 1 Light - Accent 1"/>
    <w:basedOn w:val="64"/>
    <w:qFormat/>
    <w:uiPriority w:val="99"/>
    <w:pPr>
      <w:spacing w:after="0" w:line="240" w:lineRule="auto"/>
    </w:pPr>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151">
    <w:name w:val="List Table 1 Light - Accent 2"/>
    <w:basedOn w:val="64"/>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52">
    <w:name w:val="List Table 1 Light - Accent 3"/>
    <w:basedOn w:val="64"/>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53">
    <w:name w:val="List Table 1 Light - Accent 4"/>
    <w:basedOn w:val="64"/>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54">
    <w:name w:val="List Table 1 Light - Accent 5"/>
    <w:basedOn w:val="64"/>
    <w:qFormat/>
    <w:uiPriority w:val="99"/>
    <w:pPr>
      <w:spacing w:after="0" w:line="240" w:lineRule="auto"/>
    </w:pPr>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155">
    <w:name w:val="List Table 1 Light - Accent 6"/>
    <w:basedOn w:val="64"/>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56">
    <w:name w:val="List Table 2"/>
    <w:basedOn w:val="64"/>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7">
    <w:name w:val="List Table 2 - Accent 1"/>
    <w:basedOn w:val="64"/>
    <w:qFormat/>
    <w:uiPriority w:val="99"/>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58">
    <w:name w:val="List Table 2 - Accent 2"/>
    <w:basedOn w:val="64"/>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9">
    <w:name w:val="List Table 2 - Accent 3"/>
    <w:basedOn w:val="64"/>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60">
    <w:name w:val="List Table 2 - Accent 4"/>
    <w:basedOn w:val="64"/>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61">
    <w:name w:val="List Table 2 - Accent 5"/>
    <w:basedOn w:val="64"/>
    <w:qFormat/>
    <w:uiPriority w:val="99"/>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62">
    <w:name w:val="List Table 2 - Accent 6"/>
    <w:basedOn w:val="64"/>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3">
    <w:name w:val="List Table 3"/>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4">
    <w:name w:val="List Table 3 - Accent 1"/>
    <w:basedOn w:val="64"/>
    <w:qFormat/>
    <w:uiPriority w:val="99"/>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65">
    <w:name w:val="List Table 3 - Accent 2"/>
    <w:basedOn w:val="64"/>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66">
    <w:name w:val="List Table 3 - Accent 3"/>
    <w:basedOn w:val="64"/>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67">
    <w:name w:val="List Table 3 - Accent 4"/>
    <w:basedOn w:val="64"/>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68">
    <w:name w:val="List Table 3 - Accent 5"/>
    <w:basedOn w:val="64"/>
    <w:qFormat/>
    <w:uiPriority w:val="99"/>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69">
    <w:name w:val="List Table 3 - Accent 6"/>
    <w:basedOn w:val="64"/>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70">
    <w:name w:val="List Table 4"/>
    <w:basedOn w:val="6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1">
    <w:name w:val="List Table 4 - Accent 1"/>
    <w:basedOn w:val="64"/>
    <w:qFormat/>
    <w:uiPriority w:val="99"/>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72">
    <w:name w:val="List Table 4 - Accent 2"/>
    <w:basedOn w:val="64"/>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3">
    <w:name w:val="List Table 4 - Accent 3"/>
    <w:basedOn w:val="64"/>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4">
    <w:name w:val="List Table 4 - Accent 4"/>
    <w:basedOn w:val="64"/>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5">
    <w:name w:val="List Table 4 - Accent 5"/>
    <w:basedOn w:val="64"/>
    <w:qFormat/>
    <w:uiPriority w:val="99"/>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76">
    <w:name w:val="List Table 4 - Accent 6"/>
    <w:basedOn w:val="64"/>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7">
    <w:name w:val="List Table 5 Dark"/>
    <w:basedOn w:val="64"/>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8">
    <w:name w:val="List Table 5 Dark - Accent 1"/>
    <w:basedOn w:val="64"/>
    <w:qFormat/>
    <w:uiPriority w:val="99"/>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79">
    <w:name w:val="List Table 5 Dark - Accent 2"/>
    <w:basedOn w:val="64"/>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80">
    <w:name w:val="List Table 5 Dark - Accent 3"/>
    <w:basedOn w:val="64"/>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81">
    <w:name w:val="List Table 5 Dark - Accent 4"/>
    <w:basedOn w:val="64"/>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82">
    <w:name w:val="List Table 5 Dark - Accent 5"/>
    <w:basedOn w:val="64"/>
    <w:qFormat/>
    <w:uiPriority w:val="99"/>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83">
    <w:name w:val="List Table 5 Dark - Accent 6"/>
    <w:basedOn w:val="64"/>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84">
    <w:name w:val="List Table 6 Colorful"/>
    <w:basedOn w:val="64"/>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5">
    <w:name w:val="List Table 6 Colorful - Accent 1"/>
    <w:basedOn w:val="64"/>
    <w:qFormat/>
    <w:uiPriority w:val="99"/>
    <w:pPr>
      <w:spacing w:after="0" w:line="240" w:lineRule="auto"/>
    </w:pPr>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86">
    <w:name w:val="List Table 6 Colorful - Accent 2"/>
    <w:basedOn w:val="64"/>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87">
    <w:name w:val="List Table 6 Colorful - Accent 3"/>
    <w:basedOn w:val="64"/>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88">
    <w:name w:val="List Table 6 Colorful - Accent 4"/>
    <w:basedOn w:val="64"/>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9">
    <w:name w:val="List Table 6 Colorful - Accent 5"/>
    <w:basedOn w:val="64"/>
    <w:qFormat/>
    <w:uiPriority w:val="99"/>
    <w:pPr>
      <w:spacing w:after="0" w:line="240" w:lineRule="auto"/>
    </w:pPr>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0">
    <w:name w:val="List Table 6 Colorful - Accent 6"/>
    <w:basedOn w:val="64"/>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1">
    <w:name w:val="List Table 7 Colorful"/>
    <w:basedOn w:val="64"/>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2">
    <w:name w:val="List Table 7 Colorful - Accent 1"/>
    <w:basedOn w:val="64"/>
    <w:qFormat/>
    <w:uiPriority w:val="99"/>
    <w:pPr>
      <w:spacing w:after="0" w:line="240" w:lineRule="auto"/>
    </w:pPr>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93">
    <w:name w:val="List Table 7 Colorful - Accent 2"/>
    <w:basedOn w:val="64"/>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4">
    <w:name w:val="List Table 7 Colorful - Accent 3"/>
    <w:basedOn w:val="64"/>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5">
    <w:name w:val="List Table 7 Colorful - Accent 4"/>
    <w:basedOn w:val="64"/>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96">
    <w:name w:val="List Table 7 Colorful - Accent 5"/>
    <w:basedOn w:val="64"/>
    <w:qFormat/>
    <w:uiPriority w:val="99"/>
    <w:pPr>
      <w:spacing w:after="0" w:line="240" w:lineRule="auto"/>
    </w:pPr>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97">
    <w:name w:val="List Table 7 Colorful - Accent 6"/>
    <w:basedOn w:val="64"/>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98">
    <w:name w:val="Lined - Accent"/>
    <w:basedOn w:val="64"/>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9">
    <w:name w:val="Lined - Accent 1"/>
    <w:basedOn w:val="64"/>
    <w:qFormat/>
    <w:uiPriority w:val="99"/>
    <w:pPr>
      <w:spacing w:after="0" w:line="240" w:lineRule="auto"/>
    </w:pPr>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0">
    <w:name w:val="Lined - Accent 2"/>
    <w:basedOn w:val="64"/>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1">
    <w:name w:val="Lined - Accent 3"/>
    <w:basedOn w:val="64"/>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2">
    <w:name w:val="Lined - Accent 4"/>
    <w:basedOn w:val="64"/>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03">
    <w:name w:val="Lined - Accent 5"/>
    <w:basedOn w:val="64"/>
    <w:qFormat/>
    <w:uiPriority w:val="99"/>
    <w:pPr>
      <w:spacing w:after="0" w:line="240" w:lineRule="auto"/>
    </w:pPr>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04">
    <w:name w:val="Lined - Accent 6"/>
    <w:basedOn w:val="64"/>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05">
    <w:name w:val="Bordered &amp; Lined - Accent"/>
    <w:basedOn w:val="64"/>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6">
    <w:name w:val="Bordered &amp; Lined - Accent 1"/>
    <w:basedOn w:val="64"/>
    <w:qFormat/>
    <w:uiPriority w:val="99"/>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207">
    <w:name w:val="Bordered &amp; Lined - Accent 2"/>
    <w:basedOn w:val="64"/>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08">
    <w:name w:val="Bordered &amp; Lined - Accent 3"/>
    <w:basedOn w:val="64"/>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09">
    <w:name w:val="Bordered &amp; Lined - Accent 4"/>
    <w:basedOn w:val="64"/>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0">
    <w:name w:val="Bordered &amp; Lined - Accent 5"/>
    <w:basedOn w:val="64"/>
    <w:qFormat/>
    <w:uiPriority w:val="99"/>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211">
    <w:name w:val="Bordered &amp; Lined - Accent 6"/>
    <w:basedOn w:val="64"/>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2">
    <w:name w:val="Bordered"/>
    <w:basedOn w:val="64"/>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3">
    <w:name w:val="Bordered - Accent 1"/>
    <w:basedOn w:val="64"/>
    <w:qFormat/>
    <w:uiPriority w:val="99"/>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214">
    <w:name w:val="Bordered - Accent 2"/>
    <w:basedOn w:val="64"/>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15">
    <w:name w:val="Bordered - Accent 3"/>
    <w:basedOn w:val="64"/>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16">
    <w:name w:val="Bordered - Accent 4"/>
    <w:basedOn w:val="64"/>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17">
    <w:name w:val="Bordered - Accent 5"/>
    <w:basedOn w:val="64"/>
    <w:qFormat/>
    <w:uiPriority w:val="99"/>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218">
    <w:name w:val="Bordered - Accent 6"/>
    <w:basedOn w:val="64"/>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19">
    <w:name w:val="Footnote Text Char"/>
    <w:qFormat/>
    <w:uiPriority w:val="99"/>
    <w:rPr>
      <w:sz w:val="18"/>
    </w:rPr>
  </w:style>
  <w:style w:type="character" w:customStyle="1" w:styleId="220">
    <w:name w:val="Endnote Text Char"/>
    <w:qFormat/>
    <w:uiPriority w:val="99"/>
    <w:rPr>
      <w:sz w:val="20"/>
    </w:rPr>
  </w:style>
  <w:style w:type="paragraph" w:customStyle="1" w:styleId="221">
    <w:name w:val="TOC Heading"/>
    <w:unhideWhenUsed/>
    <w:qFormat/>
    <w:uiPriority w:val="39"/>
    <w:rPr>
      <w:rFonts w:hint="default" w:ascii="Times New Roman" w:hAnsi="Times New Roman" w:eastAsia="宋体" w:cs="Times New Roman"/>
    </w:rPr>
  </w:style>
  <w:style w:type="character" w:customStyle="1" w:styleId="222">
    <w:name w:val="标题 1 字符"/>
    <w:link w:val="3"/>
    <w:qFormat/>
    <w:uiPriority w:val="0"/>
    <w:rPr>
      <w:rFonts w:ascii="楷体_GB2312" w:hAnsi="Times New Roman" w:eastAsia="楷体_GB2312" w:cs="Times New Roman"/>
      <w:sz w:val="28"/>
      <w:szCs w:val="28"/>
    </w:rPr>
  </w:style>
  <w:style w:type="paragraph" w:customStyle="1" w:styleId="223">
    <w:name w:val="标题3"/>
    <w:basedOn w:val="5"/>
    <w:qFormat/>
    <w:uiPriority w:val="0"/>
    <w:pPr>
      <w:keepNext w:val="0"/>
      <w:keepLines w:val="0"/>
      <w:shd w:val="clear" w:color="auto" w:fill="FFFFFF"/>
      <w:spacing w:before="0" w:after="0" w:line="360" w:lineRule="auto"/>
    </w:pPr>
    <w:rPr>
      <w:rFonts w:ascii="宋体" w:hAnsi="宋体" w:eastAsia="仿宋_GB2312"/>
      <w:position w:val="0"/>
      <w:sz w:val="30"/>
      <w:lang w:val="zh-CN"/>
    </w:rPr>
  </w:style>
  <w:style w:type="paragraph" w:customStyle="1" w:styleId="224">
    <w:name w:val="段"/>
    <w:next w:val="1"/>
    <w:qFormat/>
    <w:uiPriority w:val="0"/>
    <w:pPr>
      <w:ind w:firstLine="200"/>
      <w:jc w:val="both"/>
    </w:pPr>
    <w:rPr>
      <w:rFonts w:hint="default" w:ascii="宋体" w:hAnsi="Times New Roman" w:eastAsia="宋体" w:cs="Times New Roman"/>
      <w:sz w:val="21"/>
    </w:rPr>
  </w:style>
  <w:style w:type="character" w:customStyle="1" w:styleId="225">
    <w:name w:val="正文文本 字符"/>
    <w:link w:val="26"/>
    <w:qFormat/>
    <w:uiPriority w:val="0"/>
    <w:rPr>
      <w:rFonts w:ascii="楷体_GB2312" w:hAnsi="Arial" w:eastAsia="楷体_GB2312" w:cs="Times New Roman"/>
      <w:b/>
      <w:position w:val="-10"/>
      <w:sz w:val="28"/>
      <w:szCs w:val="28"/>
    </w:rPr>
  </w:style>
  <w:style w:type="character" w:customStyle="1" w:styleId="226">
    <w:name w:val="标题 2 字符"/>
    <w:link w:val="4"/>
    <w:qFormat/>
    <w:uiPriority w:val="0"/>
    <w:rPr>
      <w:rFonts w:ascii="Arial" w:hAnsi="Arial" w:eastAsia="幼圆" w:cs="Arial"/>
      <w:bCs/>
      <w:position w:val="-10"/>
      <w:sz w:val="44"/>
      <w:szCs w:val="44"/>
    </w:rPr>
  </w:style>
  <w:style w:type="character" w:customStyle="1" w:styleId="227">
    <w:name w:val="标题 3 字符"/>
    <w:link w:val="5"/>
    <w:qFormat/>
    <w:uiPriority w:val="0"/>
    <w:rPr>
      <w:bCs/>
      <w:position w:val="-10"/>
      <w:sz w:val="32"/>
      <w:szCs w:val="32"/>
    </w:rPr>
  </w:style>
  <w:style w:type="character" w:customStyle="1" w:styleId="228">
    <w:name w:val="标题 4 字符"/>
    <w:link w:val="7"/>
    <w:qFormat/>
    <w:uiPriority w:val="0"/>
    <w:rPr>
      <w:rFonts w:ascii="Arial" w:hAnsi="Arial" w:eastAsia="黑体" w:cs="Arial"/>
      <w:bCs/>
      <w:position w:val="-10"/>
      <w:sz w:val="28"/>
      <w:szCs w:val="28"/>
    </w:rPr>
  </w:style>
  <w:style w:type="character" w:customStyle="1" w:styleId="229">
    <w:name w:val="标题 5 字符"/>
    <w:link w:val="8"/>
    <w:qFormat/>
    <w:uiPriority w:val="0"/>
    <w:rPr>
      <w:rFonts w:ascii="黑体" w:hAnsi="Times New Roman" w:eastAsia="黑体" w:cs="Times New Roman"/>
      <w:b/>
      <w:color w:val="000000"/>
      <w:sz w:val="28"/>
    </w:rPr>
  </w:style>
  <w:style w:type="character" w:customStyle="1" w:styleId="230">
    <w:name w:val="标题 6 字符"/>
    <w:link w:val="9"/>
    <w:qFormat/>
    <w:uiPriority w:val="0"/>
    <w:rPr>
      <w:rFonts w:ascii="Arial" w:hAnsi="Arial" w:eastAsia="黑体" w:cs="Times New Roman"/>
      <w:b/>
      <w:bCs/>
      <w:sz w:val="24"/>
      <w:szCs w:val="24"/>
    </w:rPr>
  </w:style>
  <w:style w:type="character" w:customStyle="1" w:styleId="231">
    <w:name w:val="标题 7 字符"/>
    <w:link w:val="10"/>
    <w:qFormat/>
    <w:uiPriority w:val="0"/>
    <w:rPr>
      <w:rFonts w:ascii="Times New Roman" w:hAnsi="Times New Roman" w:eastAsia="宋体" w:cs="Times New Roman"/>
      <w:b/>
      <w:bCs/>
      <w:sz w:val="24"/>
      <w:szCs w:val="24"/>
    </w:rPr>
  </w:style>
  <w:style w:type="character" w:customStyle="1" w:styleId="232">
    <w:name w:val="标题 8 字符"/>
    <w:link w:val="11"/>
    <w:qFormat/>
    <w:uiPriority w:val="0"/>
    <w:rPr>
      <w:rFonts w:ascii="Arial" w:hAnsi="Arial" w:eastAsia="黑体" w:cs="Times New Roman"/>
      <w:sz w:val="24"/>
      <w:szCs w:val="24"/>
    </w:rPr>
  </w:style>
  <w:style w:type="character" w:customStyle="1" w:styleId="233">
    <w:name w:val="标题 9 字符"/>
    <w:link w:val="12"/>
    <w:qFormat/>
    <w:uiPriority w:val="0"/>
    <w:rPr>
      <w:rFonts w:ascii="Arial" w:hAnsi="Arial" w:eastAsia="黑体" w:cs="Times New Roman"/>
      <w:sz w:val="21"/>
      <w:szCs w:val="21"/>
    </w:rPr>
  </w:style>
  <w:style w:type="character" w:customStyle="1" w:styleId="234">
    <w:name w:val="文档结构图 字符"/>
    <w:link w:val="21"/>
    <w:qFormat/>
    <w:uiPriority w:val="0"/>
    <w:rPr>
      <w:b/>
      <w:position w:val="-10"/>
      <w:sz w:val="24"/>
      <w:shd w:val="clear" w:color="auto" w:fill="000080"/>
    </w:rPr>
  </w:style>
  <w:style w:type="character" w:customStyle="1" w:styleId="235">
    <w:name w:val="批注文字 字符"/>
    <w:link w:val="22"/>
    <w:qFormat/>
    <w:uiPriority w:val="0"/>
    <w:rPr>
      <w:rFonts w:ascii="Times New Roman" w:hAnsi="Times New Roman" w:eastAsia="仿宋_GB2312" w:cs="Times New Roman"/>
      <w:sz w:val="24"/>
    </w:rPr>
  </w:style>
  <w:style w:type="character" w:customStyle="1" w:styleId="236">
    <w:name w:val="称呼 字符"/>
    <w:link w:val="24"/>
    <w:qFormat/>
    <w:uiPriority w:val="0"/>
    <w:rPr>
      <w:rFonts w:ascii="仿宋_GB2312" w:hAnsi="Calibri" w:eastAsia="仿宋_GB2312" w:cs="宋体"/>
      <w:sz w:val="28"/>
      <w:lang w:val="zh-CN"/>
    </w:rPr>
  </w:style>
  <w:style w:type="character" w:customStyle="1" w:styleId="237">
    <w:name w:val="正文文本 3 字符"/>
    <w:link w:val="25"/>
    <w:qFormat/>
    <w:uiPriority w:val="0"/>
    <w:rPr>
      <w:rFonts w:ascii="仿宋_GB2312" w:hAnsi="Arial" w:eastAsia="仿宋_GB2312" w:cs="宋体"/>
      <w:sz w:val="32"/>
      <w:lang w:val="zh-CN"/>
    </w:rPr>
  </w:style>
  <w:style w:type="character" w:customStyle="1" w:styleId="238">
    <w:name w:val="正文文本缩进 字符"/>
    <w:link w:val="27"/>
    <w:qFormat/>
    <w:uiPriority w:val="0"/>
    <w:rPr>
      <w:b/>
      <w:position w:val="-10"/>
      <w:sz w:val="24"/>
    </w:rPr>
  </w:style>
  <w:style w:type="character" w:customStyle="1" w:styleId="239">
    <w:name w:val="纯文本 字符"/>
    <w:link w:val="33"/>
    <w:qFormat/>
    <w:uiPriority w:val="0"/>
    <w:rPr>
      <w:rFonts w:ascii="宋体" w:hAnsi="Courier New" w:eastAsia="宋体" w:cs="Courier New"/>
      <w:sz w:val="21"/>
      <w:szCs w:val="21"/>
      <w:lang w:val="en-US" w:eastAsia="zh-CN" w:bidi="ar-SA"/>
    </w:rPr>
  </w:style>
  <w:style w:type="character" w:customStyle="1" w:styleId="240">
    <w:name w:val="正文文本缩进 2 字符"/>
    <w:link w:val="37"/>
    <w:qFormat/>
    <w:uiPriority w:val="0"/>
    <w:rPr>
      <w:rFonts w:ascii="Arial" w:hAnsi="Arial" w:eastAsia="仿宋_GB2312"/>
      <w:sz w:val="32"/>
    </w:rPr>
  </w:style>
  <w:style w:type="character" w:customStyle="1" w:styleId="241">
    <w:name w:val="尾注文本 字符"/>
    <w:link w:val="38"/>
    <w:qFormat/>
    <w:uiPriority w:val="0"/>
    <w:rPr>
      <w:rFonts w:ascii="Calibri" w:hAnsi="Calibri" w:eastAsia="Calibri" w:cs="宋体"/>
      <w:szCs w:val="24"/>
      <w:lang w:val="zh-CN"/>
    </w:rPr>
  </w:style>
  <w:style w:type="character" w:customStyle="1" w:styleId="242">
    <w:name w:val="页脚 字符"/>
    <w:link w:val="40"/>
    <w:qFormat/>
    <w:uiPriority w:val="99"/>
    <w:rPr>
      <w:b/>
      <w:position w:val="-10"/>
      <w:sz w:val="18"/>
      <w:szCs w:val="18"/>
    </w:rPr>
  </w:style>
  <w:style w:type="character" w:customStyle="1" w:styleId="243">
    <w:name w:val="签名 字符"/>
    <w:link w:val="42"/>
    <w:qFormat/>
    <w:uiPriority w:val="0"/>
    <w:rPr>
      <w:rFonts w:ascii="Calibri" w:hAnsi="Calibri" w:eastAsia="仿宋_GB2312" w:cs="宋体"/>
      <w:sz w:val="24"/>
      <w:lang w:val="zh-CN"/>
    </w:rPr>
  </w:style>
  <w:style w:type="character" w:customStyle="1" w:styleId="244">
    <w:name w:val="副标题 字符"/>
    <w:link w:val="47"/>
    <w:qFormat/>
    <w:uiPriority w:val="0"/>
    <w:rPr>
      <w:rFonts w:ascii="Cambria" w:hAnsi="Cambria" w:eastAsia="Calibri" w:cs="宋体"/>
      <w:i/>
      <w:iCs/>
      <w:spacing w:val="13"/>
      <w:sz w:val="24"/>
      <w:szCs w:val="24"/>
      <w:lang w:val="zh-CN" w:eastAsia="en-US" w:bidi="en-US"/>
    </w:rPr>
  </w:style>
  <w:style w:type="character" w:customStyle="1" w:styleId="245">
    <w:name w:val="脚注文本 字符"/>
    <w:link w:val="48"/>
    <w:qFormat/>
    <w:uiPriority w:val="0"/>
    <w:rPr>
      <w:rFonts w:ascii="Calibri" w:hAnsi="Calibri" w:eastAsia="Calibri" w:cs="宋体"/>
      <w:sz w:val="18"/>
      <w:szCs w:val="18"/>
      <w:lang w:val="zh-CN"/>
    </w:rPr>
  </w:style>
  <w:style w:type="character" w:customStyle="1" w:styleId="246">
    <w:name w:val="正文文本缩进 3 字符"/>
    <w:link w:val="50"/>
    <w:qFormat/>
    <w:uiPriority w:val="0"/>
    <w:rPr>
      <w:b/>
      <w:position w:val="-10"/>
      <w:sz w:val="16"/>
      <w:szCs w:val="16"/>
    </w:rPr>
  </w:style>
  <w:style w:type="character" w:customStyle="1" w:styleId="247">
    <w:name w:val="正文文本 2 字符"/>
    <w:link w:val="56"/>
    <w:qFormat/>
    <w:uiPriority w:val="0"/>
    <w:rPr>
      <w:rFonts w:ascii="楷体_GB2312" w:hAnsi="Calibri" w:eastAsia="楷体_GB2312" w:cs="宋体"/>
      <w:sz w:val="28"/>
      <w:lang w:val="zh-CN"/>
    </w:rPr>
  </w:style>
  <w:style w:type="character" w:customStyle="1" w:styleId="248">
    <w:name w:val="HTML 预设格式 字符"/>
    <w:link w:val="57"/>
    <w:qFormat/>
    <w:uiPriority w:val="0"/>
    <w:rPr>
      <w:rFonts w:ascii="黑体" w:hAnsi="Courier New" w:eastAsia="黑体" w:cs="Courier New"/>
    </w:rPr>
  </w:style>
  <w:style w:type="character" w:customStyle="1" w:styleId="249">
    <w:name w:val="标题 字符"/>
    <w:link w:val="60"/>
    <w:qFormat/>
    <w:uiPriority w:val="0"/>
    <w:rPr>
      <w:rFonts w:eastAsia="黑体"/>
      <w:b/>
      <w:sz w:val="28"/>
      <w:lang w:val="en-GB"/>
    </w:rPr>
  </w:style>
  <w:style w:type="character" w:customStyle="1" w:styleId="250">
    <w:name w:val="批注主题 字符"/>
    <w:link w:val="61"/>
    <w:qFormat/>
    <w:uiPriority w:val="0"/>
    <w:rPr>
      <w:rFonts w:ascii="宋体" w:hAnsi="Times New Roman" w:eastAsia="仿宋_GB2312" w:cs="Times New Roman"/>
      <w:b/>
      <w:bCs/>
      <w:position w:val="-10"/>
      <w:sz w:val="24"/>
    </w:rPr>
  </w:style>
  <w:style w:type="character" w:customStyle="1" w:styleId="251">
    <w:name w:val="正文文本首行缩进 字符"/>
    <w:link w:val="62"/>
    <w:qFormat/>
    <w:uiPriority w:val="0"/>
    <w:rPr>
      <w:rFonts w:ascii="楷体_GB2312" w:hAnsi="Arial" w:eastAsia="楷体_GB2312" w:cs="宋体"/>
      <w:position w:val="-10"/>
      <w:sz w:val="21"/>
      <w:szCs w:val="24"/>
      <w:lang w:val="zh-CN"/>
    </w:rPr>
  </w:style>
  <w:style w:type="character" w:customStyle="1" w:styleId="252">
    <w:name w:val="标题 2 Char"/>
    <w:qFormat/>
    <w:uiPriority w:val="0"/>
    <w:rPr>
      <w:rFonts w:ascii="Arial" w:hAnsi="Arial" w:eastAsia="宋体" w:cs="Times New Roman"/>
      <w:b/>
      <w:bCs/>
      <w:sz w:val="28"/>
      <w:szCs w:val="32"/>
      <w:lang w:val="en-US" w:eastAsia="zh-CN" w:bidi="ar-SA"/>
    </w:rPr>
  </w:style>
  <w:style w:type="paragraph" w:styleId="253">
    <w:name w:val="List Paragraph"/>
    <w:basedOn w:val="1"/>
    <w:qFormat/>
    <w:uiPriority w:val="34"/>
    <w:pPr>
      <w:widowControl/>
      <w:ind w:left="720"/>
      <w:jc w:val="left"/>
    </w:pPr>
    <w:rPr>
      <w:rFonts w:ascii="Calibri" w:hAnsi="Calibri"/>
      <w:szCs w:val="24"/>
      <w:lang w:eastAsia="en-US" w:bidi="en-US"/>
    </w:rPr>
  </w:style>
  <w:style w:type="paragraph" w:customStyle="1" w:styleId="254">
    <w:name w:val="font5"/>
    <w:basedOn w:val="1"/>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25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56">
    <w:name w:val="List Paragraph1"/>
    <w:basedOn w:val="1"/>
    <w:qFormat/>
    <w:uiPriority w:val="0"/>
    <w:pPr>
      <w:ind w:firstLine="420"/>
    </w:pPr>
    <w:rPr>
      <w:rFonts w:ascii="Calibri" w:hAnsi="Calibri" w:cs="Calibri"/>
    </w:rPr>
  </w:style>
  <w:style w:type="paragraph" w:customStyle="1" w:styleId="257">
    <w:name w:val="中等深浅网格 1 - 强调文字颜色 21"/>
    <w:basedOn w:val="1"/>
    <w:qFormat/>
    <w:uiPriority w:val="0"/>
    <w:pPr>
      <w:ind w:firstLine="420"/>
    </w:pPr>
    <w:rPr>
      <w:rFonts w:ascii="Calibri" w:hAnsi="Calibri" w:eastAsia="Calibri" w:cs="宋体"/>
      <w:b w:val="0"/>
      <w:position w:val="0"/>
      <w:sz w:val="20"/>
      <w:szCs w:val="22"/>
      <w:lang w:val="zh-CN"/>
    </w:rPr>
  </w:style>
  <w:style w:type="paragraph" w:customStyle="1" w:styleId="258">
    <w:name w:val="章标题"/>
    <w:next w:val="224"/>
    <w:qFormat/>
    <w:uiPriority w:val="0"/>
    <w:pPr>
      <w:jc w:val="both"/>
      <w:outlineLvl w:val="1"/>
    </w:pPr>
    <w:rPr>
      <w:rFonts w:hint="default" w:ascii="Times New Roman" w:hAnsi="Times New Roman" w:eastAsia="黑体" w:cs="Times New Roman"/>
      <w:sz w:val="21"/>
    </w:rPr>
  </w:style>
  <w:style w:type="paragraph" w:customStyle="1" w:styleId="259">
    <w:name w:val="标题3，章节第三层"/>
    <w:basedOn w:val="1"/>
    <w:next w:val="260"/>
    <w:qFormat/>
    <w:uiPriority w:val="0"/>
    <w:pPr>
      <w:spacing w:before="78" w:line="300" w:lineRule="auto"/>
      <w:outlineLvl w:val="2"/>
    </w:pPr>
    <w:rPr>
      <w:rFonts w:ascii="Arial" w:hAnsi="Arial" w:eastAsia="华文细黑" w:cs="宋体"/>
      <w:b w:val="0"/>
      <w:position w:val="0"/>
      <w:sz w:val="30"/>
      <w:szCs w:val="24"/>
      <w:lang w:val="zh-CN"/>
    </w:rPr>
  </w:style>
  <w:style w:type="paragraph" w:customStyle="1" w:styleId="260">
    <w:name w:val="正文格式"/>
    <w:basedOn w:val="1"/>
    <w:qFormat/>
    <w:uiPriority w:val="0"/>
    <w:pPr>
      <w:widowControl/>
      <w:spacing w:line="360" w:lineRule="auto"/>
      <w:ind w:left="178" w:right="44" w:hanging="178"/>
      <w:jc w:val="left"/>
    </w:pPr>
    <w:rPr>
      <w:rFonts w:hAnsi="宋体" w:eastAsia="Calibri" w:cs="宋体"/>
      <w:b w:val="0"/>
      <w:bCs/>
      <w:position w:val="0"/>
      <w:sz w:val="20"/>
      <w:szCs w:val="21"/>
      <w:lang w:val="zh-CN"/>
    </w:rPr>
  </w:style>
  <w:style w:type="paragraph" w:customStyle="1" w:styleId="261">
    <w:name w:val="小四 段落 宋体 Char"/>
    <w:basedOn w:val="17"/>
    <w:qFormat/>
    <w:uiPriority w:val="0"/>
    <w:pPr>
      <w:tabs>
        <w:tab w:val="clear" w:pos="2952"/>
      </w:tabs>
      <w:ind w:left="0" w:right="-33" w:firstLine="600"/>
      <w:jc w:val="left"/>
    </w:pPr>
    <w:rPr>
      <w:rFonts w:ascii="仿宋_GB2312" w:eastAsia="仿宋_GB2312"/>
      <w:sz w:val="30"/>
      <w:szCs w:val="30"/>
    </w:rPr>
  </w:style>
  <w:style w:type="paragraph" w:customStyle="1" w:styleId="26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263">
    <w:name w:val="retrait3"/>
    <w:basedOn w:val="1"/>
    <w:qFormat/>
    <w:uiPriority w:val="0"/>
    <w:pPr>
      <w:widowControl/>
      <w:spacing w:before="20" w:after="20"/>
      <w:ind w:left="851"/>
      <w:jc w:val="left"/>
    </w:pPr>
    <w:rPr>
      <w:rFonts w:ascii="Arial" w:hAnsi="Arial" w:eastAsia="Calibri" w:cs="宋体"/>
      <w:b w:val="0"/>
      <w:position w:val="0"/>
      <w:lang w:val="en-GB"/>
    </w:rPr>
  </w:style>
  <w:style w:type="paragraph" w:customStyle="1" w:styleId="264">
    <w:name w:val="招标文件"/>
    <w:basedOn w:val="1"/>
    <w:qFormat/>
    <w:uiPriority w:val="0"/>
    <w:pPr>
      <w:spacing w:before="260" w:after="260"/>
      <w:jc w:val="center"/>
      <w:outlineLvl w:val="1"/>
    </w:pPr>
    <w:rPr>
      <w:rFonts w:hAnsi="宋体"/>
      <w:bCs/>
      <w:sz w:val="32"/>
      <w:szCs w:val="32"/>
    </w:rPr>
  </w:style>
  <w:style w:type="paragraph" w:customStyle="1" w:styleId="265">
    <w:name w:val="样式 标题 3H3sect1.2.3BOD 0Heading 3 - oldh3l3CTLevel 3 Head..."/>
    <w:basedOn w:val="5"/>
    <w:qFormat/>
    <w:uiPriority w:val="0"/>
    <w:pPr>
      <w:shd w:val="clear" w:color="auto" w:fill="FFFFFF"/>
      <w:spacing w:line="390" w:lineRule="atLeast"/>
      <w:jc w:val="left"/>
    </w:pPr>
    <w:rPr>
      <w:rFonts w:ascii="宋体" w:hAnsi="宋体" w:cs="宋体"/>
      <w:b/>
      <w:position w:val="0"/>
      <w:sz w:val="30"/>
      <w:szCs w:val="21"/>
      <w:lang w:val="zh-CN"/>
    </w:rPr>
  </w:style>
  <w:style w:type="paragraph" w:customStyle="1" w:styleId="266">
    <w:name w:val="小四 段落 宋体 Char Char Char"/>
    <w:basedOn w:val="17"/>
    <w:qFormat/>
    <w:uiPriority w:val="0"/>
    <w:pPr>
      <w:tabs>
        <w:tab w:val="clear" w:pos="2952"/>
      </w:tabs>
      <w:spacing w:line="360" w:lineRule="auto"/>
      <w:ind w:left="0" w:right="-33" w:firstLine="545"/>
      <w:jc w:val="left"/>
    </w:pPr>
    <w:rPr>
      <w:sz w:val="24"/>
    </w:rPr>
  </w:style>
  <w:style w:type="paragraph" w:customStyle="1" w:styleId="267">
    <w:name w:val="小四 段落 宋体"/>
    <w:basedOn w:val="17"/>
    <w:qFormat/>
    <w:uiPriority w:val="0"/>
    <w:pPr>
      <w:tabs>
        <w:tab w:val="clear" w:pos="2952"/>
      </w:tabs>
      <w:spacing w:line="360" w:lineRule="auto"/>
      <w:ind w:left="113" w:right="113" w:firstLine="425"/>
      <w:jc w:val="left"/>
    </w:pPr>
    <w:rPr>
      <w:sz w:val="24"/>
    </w:rPr>
  </w:style>
  <w:style w:type="paragraph" w:customStyle="1" w:styleId="268">
    <w:name w:val="111111"/>
    <w:basedOn w:val="1"/>
    <w:link w:val="269"/>
    <w:qFormat/>
    <w:uiPriority w:val="0"/>
    <w:pPr>
      <w:spacing w:before="120" w:after="120"/>
      <w:jc w:val="center"/>
    </w:pPr>
    <w:rPr>
      <w:rFonts w:hAnsi="宋体" w:eastAsia="黑体"/>
      <w:bCs/>
      <w:position w:val="0"/>
      <w:sz w:val="21"/>
      <w:szCs w:val="21"/>
    </w:rPr>
  </w:style>
  <w:style w:type="character" w:customStyle="1" w:styleId="269">
    <w:name w:val="111111 Char"/>
    <w:link w:val="268"/>
    <w:qFormat/>
    <w:uiPriority w:val="0"/>
    <w:rPr>
      <w:rFonts w:ascii="宋体" w:hAnsi="宋体" w:eastAsia="黑体" w:cs="宋体"/>
      <w:b/>
      <w:bCs/>
      <w:sz w:val="21"/>
      <w:szCs w:val="21"/>
    </w:rPr>
  </w:style>
  <w:style w:type="paragraph" w:customStyle="1" w:styleId="270">
    <w:name w:val="标题6"/>
    <w:basedOn w:val="8"/>
    <w:qFormat/>
    <w:uiPriority w:val="0"/>
    <w:pPr>
      <w:keepLines/>
      <w:numPr>
        <w:ilvl w:val="0"/>
        <w:numId w:val="1"/>
      </w:numPr>
      <w:tabs>
        <w:tab w:val="left" w:pos="420"/>
      </w:tabs>
    </w:pPr>
    <w:rPr>
      <w:rFonts w:ascii="Times New Roman"/>
      <w:b w:val="0"/>
      <w:bCs/>
      <w:color w:val="auto"/>
      <w:sz w:val="24"/>
      <w:szCs w:val="28"/>
    </w:rPr>
  </w:style>
  <w:style w:type="paragraph" w:customStyle="1" w:styleId="271">
    <w:name w:val="Char1 Char Char Char"/>
    <w:basedOn w:val="1"/>
    <w:qFormat/>
    <w:uiPriority w:val="0"/>
    <w:rPr>
      <w:rFonts w:ascii="Tahoma" w:hAnsi="Tahoma" w:eastAsia="Calibri" w:cs="Tahoma"/>
      <w:b w:val="0"/>
      <w:position w:val="0"/>
      <w:lang w:val="zh-CN"/>
    </w:rPr>
  </w:style>
  <w:style w:type="paragraph" w:customStyle="1" w:styleId="272">
    <w:name w:val="flNote"/>
    <w:basedOn w:val="1"/>
    <w:qFormat/>
    <w:uiPriority w:val="0"/>
    <w:pPr>
      <w:spacing w:before="567" w:line="360" w:lineRule="atLeast"/>
      <w:jc w:val="center"/>
    </w:pPr>
    <w:rPr>
      <w:rFonts w:ascii="Calibri" w:hAnsi="Calibri" w:eastAsia="黑体" w:cs="宋体"/>
      <w:position w:val="0"/>
      <w:lang w:val="zh-CN"/>
    </w:rPr>
  </w:style>
  <w:style w:type="paragraph" w:customStyle="1" w:styleId="273">
    <w:name w:val="样式4 Char"/>
    <w:basedOn w:val="1"/>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274">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275">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rPr>
  </w:style>
  <w:style w:type="paragraph" w:customStyle="1" w:styleId="276">
    <w:name w:val="Item Step in Table"/>
    <w:qFormat/>
    <w:uiPriority w:val="0"/>
    <w:pPr>
      <w:tabs>
        <w:tab w:val="left" w:pos="397"/>
      </w:tabs>
      <w:spacing w:before="40" w:after="40"/>
      <w:jc w:val="both"/>
    </w:pPr>
    <w:rPr>
      <w:rFonts w:hint="default" w:ascii="Arial" w:hAnsi="Arial" w:eastAsia="宋体" w:cs="Arial"/>
      <w:sz w:val="18"/>
      <w:szCs w:val="18"/>
    </w:rPr>
  </w:style>
  <w:style w:type="paragraph" w:customStyle="1" w:styleId="277">
    <w:name w:val="content_lineheight"/>
    <w:basedOn w:val="1"/>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278">
    <w:name w:val="Char1 Char Char Char1"/>
    <w:basedOn w:val="1"/>
    <w:qFormat/>
    <w:uiPriority w:val="0"/>
    <w:rPr>
      <w:rFonts w:ascii="Tahoma" w:hAnsi="Tahoma" w:eastAsia="Calibri" w:cs="宋体"/>
      <w:b w:val="0"/>
      <w:position w:val="0"/>
      <w:lang w:val="zh-CN"/>
    </w:rPr>
  </w:style>
  <w:style w:type="paragraph" w:customStyle="1" w:styleId="27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0">
    <w:name w:val="Char Char Char Char Char Char Char Char Char Char Char Char Char Char"/>
    <w:basedOn w:val="1"/>
    <w:qFormat/>
    <w:uiPriority w:val="0"/>
    <w:rPr>
      <w:rFonts w:ascii="Tahoma" w:hAnsi="Tahoma" w:eastAsia="Calibri" w:cs="宋体"/>
      <w:b w:val="0"/>
      <w:position w:val="0"/>
      <w:lang w:val="zh-CN"/>
    </w:rPr>
  </w:style>
  <w:style w:type="paragraph" w:customStyle="1" w:styleId="281">
    <w:name w:val="Char Char"/>
    <w:basedOn w:val="1"/>
    <w:qFormat/>
    <w:uiPriority w:val="0"/>
    <w:rPr>
      <w:rFonts w:ascii="Tahoma" w:hAnsi="Tahoma" w:eastAsia="Calibri" w:cs="Tahoma"/>
      <w:b w:val="0"/>
      <w:position w:val="0"/>
      <w:lang w:val="zh-CN"/>
    </w:rPr>
  </w:style>
  <w:style w:type="paragraph" w:customStyle="1" w:styleId="282">
    <w:name w:val="flName"/>
    <w:basedOn w:val="272"/>
    <w:qFormat/>
    <w:uiPriority w:val="0"/>
    <w:pPr>
      <w:spacing w:before="0" w:line="113" w:lineRule="atLeast"/>
    </w:pPr>
  </w:style>
  <w:style w:type="paragraph" w:customStyle="1" w:styleId="283">
    <w:name w:val="Char Char Char Char Char Char Char Char Char Char Char Char Char Char Char Char Char Char Char Char Char"/>
    <w:basedOn w:val="1"/>
    <w:qFormat/>
    <w:uiPriority w:val="0"/>
    <w:rPr>
      <w:rFonts w:ascii="Tahoma" w:hAnsi="Tahoma" w:eastAsia="Calibri" w:cs="Tahoma"/>
      <w:b w:val="0"/>
      <w:position w:val="0"/>
      <w:lang w:val="zh-CN"/>
    </w:rPr>
  </w:style>
  <w:style w:type="paragraph" w:customStyle="1" w:styleId="284">
    <w:name w:val="font13"/>
    <w:basedOn w:val="1"/>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285">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86">
    <w:name w:val="Char Char Char Char Char Char Char Char Char Char Char Char Char Char1"/>
    <w:basedOn w:val="1"/>
    <w:qFormat/>
    <w:uiPriority w:val="0"/>
    <w:rPr>
      <w:rFonts w:ascii="Tahoma" w:hAnsi="Tahoma" w:eastAsia="Calibri" w:cs="Tahoma"/>
      <w:b w:val="0"/>
      <w:position w:val="0"/>
      <w:lang w:val="zh-CN"/>
    </w:rPr>
  </w:style>
  <w:style w:type="paragraph" w:customStyle="1" w:styleId="287">
    <w:name w:val="二级目录"/>
    <w:next w:val="1"/>
    <w:qFormat/>
    <w:uiPriority w:val="0"/>
    <w:pPr>
      <w:tabs>
        <w:tab w:val="left" w:pos="360"/>
        <w:tab w:val="left" w:pos="1145"/>
      </w:tabs>
      <w:outlineLvl w:val="1"/>
    </w:pPr>
    <w:rPr>
      <w:rFonts w:hint="default" w:ascii="Calibri" w:hAnsi="Calibri" w:eastAsia="宋体" w:cs="Times New Roman"/>
      <w:b/>
      <w:sz w:val="30"/>
      <w:szCs w:val="28"/>
    </w:rPr>
  </w:style>
  <w:style w:type="paragraph" w:customStyle="1" w:styleId="288">
    <w:name w:val="我的正文"/>
    <w:basedOn w:val="1"/>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289">
    <w:name w:val="Normal1"/>
    <w:basedOn w:val="1"/>
    <w:qFormat/>
    <w:uiPriority w:val="0"/>
    <w:rPr>
      <w:rFonts w:ascii="Calibri" w:hAnsi="Calibri" w:eastAsia="Calibri" w:cs="宋体"/>
      <w:b w:val="0"/>
      <w:position w:val="0"/>
      <w:sz w:val="20"/>
      <w:lang w:val="zh-CN"/>
    </w:rPr>
  </w:style>
  <w:style w:type="paragraph" w:customStyle="1" w:styleId="290">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91">
    <w:name w:val="样式 段后: 0.5 行 左  0.75 字符"/>
    <w:basedOn w:val="1"/>
    <w:qFormat/>
    <w:uiPriority w:val="0"/>
    <w:pPr>
      <w:widowControl/>
      <w:spacing w:line="360" w:lineRule="auto"/>
      <w:ind w:firstLine="420"/>
    </w:pPr>
    <w:rPr>
      <w:rFonts w:ascii="Calibri" w:hAnsi="Arial" w:eastAsia="Calibri" w:cs="Arial"/>
      <w:b w:val="0"/>
      <w:position w:val="0"/>
      <w:sz w:val="20"/>
      <w:szCs w:val="21"/>
      <w:lang w:val="zh-CN"/>
    </w:rPr>
  </w:style>
  <w:style w:type="paragraph" w:customStyle="1" w:styleId="292">
    <w:name w:val="表头_5"/>
    <w:basedOn w:val="1"/>
    <w:qFormat/>
    <w:uiPriority w:val="0"/>
    <w:pPr>
      <w:spacing w:line="360" w:lineRule="auto"/>
    </w:pPr>
    <w:rPr>
      <w:rFonts w:ascii="Calibri" w:hAnsi="Calibri" w:eastAsia="Calibri" w:cs="宋体"/>
      <w:bCs/>
      <w:position w:val="0"/>
      <w:sz w:val="28"/>
      <w:szCs w:val="21"/>
      <w:lang w:val="zh-CN"/>
    </w:rPr>
  </w:style>
  <w:style w:type="paragraph" w:customStyle="1" w:styleId="293">
    <w:name w:val="Char Char1 Char"/>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94">
    <w:name w:val="标题1，章节第一层"/>
    <w:basedOn w:val="260"/>
    <w:next w:val="260"/>
    <w:qFormat/>
    <w:uiPriority w:val="0"/>
    <w:pPr>
      <w:tabs>
        <w:tab w:val="left" w:pos="693"/>
      </w:tabs>
      <w:ind w:left="482"/>
      <w:outlineLvl w:val="0"/>
    </w:pPr>
    <w:rPr>
      <w:color w:val="000000"/>
      <w:sz w:val="24"/>
      <w:szCs w:val="24"/>
    </w:rPr>
  </w:style>
  <w:style w:type="paragraph" w:customStyle="1" w:styleId="295">
    <w:name w:val="font12"/>
    <w:basedOn w:val="1"/>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29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29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9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299">
    <w:name w:val="项目符号：一级"/>
    <w:basedOn w:val="260"/>
    <w:next w:val="260"/>
    <w:qFormat/>
    <w:uiPriority w:val="0"/>
    <w:pPr>
      <w:ind w:right="-134"/>
    </w:pPr>
    <w:rPr>
      <w:bCs w:val="0"/>
    </w:rPr>
  </w:style>
  <w:style w:type="paragraph" w:styleId="300">
    <w:name w:val="Quote"/>
    <w:basedOn w:val="1"/>
    <w:next w:val="1"/>
    <w:link w:val="301"/>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301">
    <w:name w:val="引用 字符"/>
    <w:link w:val="300"/>
    <w:qFormat/>
    <w:uiPriority w:val="0"/>
    <w:rPr>
      <w:rFonts w:ascii="Calibri" w:hAnsi="Calibri"/>
      <w:i/>
      <w:iCs/>
      <w:sz w:val="22"/>
      <w:szCs w:val="22"/>
      <w:lang w:eastAsia="en-US" w:bidi="en-US"/>
    </w:rPr>
  </w:style>
  <w:style w:type="paragraph" w:customStyle="1" w:styleId="302">
    <w:name w:val="Test2"/>
    <w:basedOn w:val="4"/>
    <w:qFormat/>
    <w:uiPriority w:val="0"/>
    <w:pPr>
      <w:widowControl/>
      <w:spacing w:line="480" w:lineRule="exact"/>
    </w:pPr>
    <w:rPr>
      <w:rFonts w:ascii="黑体" w:eastAsia="黑体"/>
      <w:b/>
      <w:position w:val="0"/>
      <w:sz w:val="24"/>
      <w:szCs w:val="24"/>
    </w:rPr>
  </w:style>
  <w:style w:type="paragraph" w:customStyle="1" w:styleId="303">
    <w:name w:val="丁华正文"/>
    <w:basedOn w:val="50"/>
    <w:qFormat/>
    <w:uiPriority w:val="0"/>
    <w:pPr>
      <w:spacing w:after="0" w:line="360" w:lineRule="auto"/>
      <w:ind w:left="0" w:firstLine="510"/>
    </w:pPr>
    <w:rPr>
      <w:b w:val="0"/>
      <w:position w:val="0"/>
      <w:sz w:val="24"/>
    </w:rPr>
  </w:style>
  <w:style w:type="paragraph" w:customStyle="1" w:styleId="304">
    <w:name w:val="xl45"/>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0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06">
    <w:name w:val="表格抬头"/>
    <w:basedOn w:val="1"/>
    <w:link w:val="307"/>
    <w:qFormat/>
    <w:uiPriority w:val="0"/>
    <w:pPr>
      <w:jc w:val="center"/>
    </w:pPr>
    <w:rPr>
      <w:rFonts w:ascii="黑体" w:eastAsia="黑体"/>
      <w:position w:val="0"/>
      <w:sz w:val="21"/>
    </w:rPr>
  </w:style>
  <w:style w:type="character" w:customStyle="1" w:styleId="307">
    <w:name w:val="表格抬头 Char"/>
    <w:link w:val="306"/>
    <w:qFormat/>
    <w:uiPriority w:val="0"/>
    <w:rPr>
      <w:rFonts w:ascii="黑体" w:eastAsia="黑体"/>
      <w:b/>
      <w:sz w:val="21"/>
    </w:rPr>
  </w:style>
  <w:style w:type="paragraph" w:customStyle="1" w:styleId="308">
    <w:name w:val="插图"/>
    <w:basedOn w:val="1"/>
    <w:qFormat/>
    <w:uiPriority w:val="0"/>
    <w:pPr>
      <w:tabs>
        <w:tab w:val="left" w:pos="1620"/>
      </w:tabs>
      <w:jc w:val="center"/>
    </w:pPr>
    <w:rPr>
      <w:rFonts w:ascii="Calibri" w:hAnsi="Calibri" w:eastAsia="Calibri" w:cs="宋体"/>
      <w:b w:val="0"/>
      <w:bCs/>
      <w:color w:val="000000"/>
      <w:position w:val="0"/>
      <w:sz w:val="20"/>
      <w:szCs w:val="22"/>
      <w:lang w:val="zh-CN"/>
    </w:rPr>
  </w:style>
  <w:style w:type="paragraph" w:customStyle="1" w:styleId="309">
    <w:name w:val="样式 段后: 0.25 行"/>
    <w:basedOn w:val="1"/>
    <w:qFormat/>
    <w:uiPriority w:val="0"/>
    <w:pPr>
      <w:widowControl/>
      <w:spacing w:line="300" w:lineRule="auto"/>
      <w:ind w:firstLine="420"/>
      <w:jc w:val="left"/>
    </w:pPr>
    <w:rPr>
      <w:rFonts w:ascii="Arial" w:hAnsi="Arial" w:eastAsia="Calibri" w:cs="宋体"/>
      <w:b w:val="0"/>
      <w:position w:val="0"/>
      <w:sz w:val="22"/>
      <w:lang w:val="zh-CN" w:eastAsia="en-US" w:bidi="en-US"/>
    </w:rPr>
  </w:style>
  <w:style w:type="paragraph" w:customStyle="1" w:styleId="310">
    <w:name w:val="Char Char Char Char Char Char Char Char Char Char Char1 Char Char Char1"/>
    <w:basedOn w:val="1"/>
    <w:semiHidden/>
    <w:qFormat/>
    <w:uiPriority w:val="0"/>
    <w:pPr>
      <w:ind w:firstLine="200"/>
      <w:jc w:val="left"/>
    </w:pPr>
    <w:rPr>
      <w:rFonts w:ascii="Tahoma" w:hAnsi="Tahoma" w:eastAsia="Calibri" w:cs="宋体"/>
      <w:b w:val="0"/>
      <w:position w:val="0"/>
      <w:szCs w:val="24"/>
      <w:lang w:val="zh-CN"/>
    </w:rPr>
  </w:style>
  <w:style w:type="paragraph" w:customStyle="1" w:styleId="311">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12">
    <w:name w:val="符号与编号 Char"/>
    <w:basedOn w:val="1"/>
    <w:qFormat/>
    <w:uiPriority w:val="0"/>
    <w:pPr>
      <w:tabs>
        <w:tab w:val="left" w:pos="720"/>
      </w:tabs>
      <w:spacing w:line="400" w:lineRule="atLeast"/>
      <w:ind w:left="720"/>
    </w:pPr>
    <w:rPr>
      <w:rFonts w:ascii="Calibri" w:hAnsi="Calibri" w:eastAsia="Calibri" w:cs="宋体"/>
      <w:b w:val="0"/>
      <w:position w:val="0"/>
      <w:szCs w:val="24"/>
      <w:lang w:val="zh-CN"/>
    </w:rPr>
  </w:style>
  <w:style w:type="paragraph" w:customStyle="1" w:styleId="313">
    <w:name w:val="正文文本 New New"/>
    <w:basedOn w:val="1"/>
    <w:qFormat/>
    <w:uiPriority w:val="0"/>
    <w:pPr>
      <w:widowControl/>
      <w:spacing w:before="60" w:after="60" w:line="360" w:lineRule="auto"/>
      <w:ind w:firstLine="200"/>
    </w:pPr>
    <w:rPr>
      <w:rFonts w:ascii="Calibri" w:hAnsi="Calibri" w:eastAsia="华文楷体" w:cs="宋体"/>
      <w:b w:val="0"/>
      <w:position w:val="0"/>
      <w:szCs w:val="24"/>
      <w:lang w:val="zh-CN"/>
    </w:rPr>
  </w:style>
  <w:style w:type="paragraph" w:customStyle="1" w:styleId="314">
    <w:name w:val="普通正文"/>
    <w:basedOn w:val="1"/>
    <w:qFormat/>
    <w:uiPriority w:val="0"/>
    <w:pPr>
      <w:spacing w:before="120" w:after="120" w:line="360" w:lineRule="auto"/>
      <w:ind w:firstLine="480"/>
      <w:jc w:val="left"/>
    </w:pPr>
    <w:rPr>
      <w:rFonts w:ascii="Arial" w:hAnsi="Arial"/>
      <w:szCs w:val="24"/>
    </w:rPr>
  </w:style>
  <w:style w:type="paragraph" w:customStyle="1" w:styleId="315">
    <w:name w:val="tableau"/>
    <w:basedOn w:val="1"/>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316">
    <w:name w:val="丁华标题3"/>
    <w:basedOn w:val="317"/>
    <w:next w:val="303"/>
    <w:qFormat/>
    <w:uiPriority w:val="0"/>
    <w:pPr>
      <w:tabs>
        <w:tab w:val="left" w:pos="360"/>
        <w:tab w:val="left" w:pos="1004"/>
        <w:tab w:val="left" w:pos="1470"/>
        <w:tab w:val="left" w:pos="1980"/>
      </w:tabs>
      <w:spacing w:after="0"/>
      <w:ind w:left="1980" w:hanging="420"/>
      <w:outlineLvl w:val="2"/>
    </w:pPr>
    <w:rPr>
      <w:sz w:val="24"/>
    </w:rPr>
  </w:style>
  <w:style w:type="paragraph" w:customStyle="1" w:styleId="317">
    <w:name w:val="丁华标题2"/>
    <w:basedOn w:val="4"/>
    <w:next w:val="303"/>
    <w:qFormat/>
    <w:uiPriority w:val="0"/>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318">
    <w:name w:val="正文2"/>
    <w:basedOn w:val="1"/>
    <w:qFormat/>
    <w:uiPriority w:val="0"/>
    <w:pPr>
      <w:spacing w:before="156" w:line="360" w:lineRule="auto"/>
      <w:ind w:firstLine="510"/>
    </w:pPr>
    <w:rPr>
      <w:rFonts w:ascii="Calibri" w:hAnsi="Calibri" w:eastAsia="Calibri" w:cs="宋体"/>
      <w:b w:val="0"/>
      <w:position w:val="0"/>
      <w:lang w:val="zh-CN"/>
    </w:rPr>
  </w:style>
  <w:style w:type="paragraph" w:customStyle="1" w:styleId="319">
    <w:name w:val="Char Char Char Char Char Char Char Char Char Char Char Char Char Char Char Char Char Char Char Char Char Char Char"/>
    <w:basedOn w:val="1"/>
    <w:qFormat/>
    <w:uiPriority w:val="0"/>
    <w:rPr>
      <w:rFonts w:ascii="Tahoma" w:hAnsi="Tahoma" w:eastAsia="Calibri" w:cs="宋体"/>
      <w:b w:val="0"/>
      <w:position w:val="0"/>
      <w:lang w:val="zh-CN"/>
    </w:rPr>
  </w:style>
  <w:style w:type="paragraph" w:customStyle="1" w:styleId="320">
    <w:name w:val="正文文本缩进 31"/>
    <w:basedOn w:val="1"/>
    <w:qFormat/>
    <w:uiPriority w:val="0"/>
    <w:pPr>
      <w:tabs>
        <w:tab w:val="left" w:pos="0"/>
      </w:tabs>
      <w:spacing w:line="360" w:lineRule="auto"/>
      <w:ind w:firstLine="504"/>
    </w:pPr>
    <w:rPr>
      <w:rFonts w:hAnsi="Calibri" w:eastAsia="Calibri" w:cs="宋体"/>
      <w:bCs/>
      <w:position w:val="0"/>
      <w:szCs w:val="24"/>
      <w:lang w:val="zh-CN"/>
    </w:rPr>
  </w:style>
  <w:style w:type="paragraph" w:customStyle="1" w:styleId="321">
    <w:name w:val="font10"/>
    <w:basedOn w:val="1"/>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322">
    <w:name w:val="样式 加点正文 + 段前: 0.5 行 段后: 0.5 行1"/>
    <w:basedOn w:val="1"/>
    <w:qFormat/>
    <w:uiPriority w:val="0"/>
    <w:pPr>
      <w:tabs>
        <w:tab w:val="left" w:pos="1268"/>
      </w:tabs>
      <w:spacing w:line="300" w:lineRule="auto"/>
      <w:ind w:left="1268"/>
    </w:pPr>
    <w:rPr>
      <w:rFonts w:ascii="Calibri" w:hAnsi="Calibri" w:eastAsia="Calibri" w:cs="宋体"/>
      <w:b w:val="0"/>
      <w:position w:val="0"/>
      <w:lang w:val="zh-CN"/>
    </w:rPr>
  </w:style>
  <w:style w:type="paragraph" w:customStyle="1" w:styleId="323">
    <w:name w:val="正文lzq"/>
    <w:basedOn w:val="1"/>
    <w:qFormat/>
    <w:uiPriority w:val="0"/>
    <w:pPr>
      <w:spacing w:line="360" w:lineRule="auto"/>
      <w:ind w:firstLine="480"/>
    </w:pPr>
    <w:rPr>
      <w:rFonts w:ascii="Calibri" w:hAnsi="Calibri" w:eastAsia="Calibri" w:cs="宋体"/>
      <w:b w:val="0"/>
      <w:position w:val="0"/>
      <w:lang w:val="zh-CN"/>
    </w:rPr>
  </w:style>
  <w:style w:type="paragraph" w:customStyle="1" w:styleId="324">
    <w:name w:val="正文 首行缩进:  2 字符 Char Char"/>
    <w:basedOn w:val="1"/>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325">
    <w:name w:val="font11"/>
    <w:basedOn w:val="1"/>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32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327">
    <w:name w:val="Char Char1"/>
    <w:basedOn w:val="1"/>
    <w:qFormat/>
    <w:uiPriority w:val="0"/>
    <w:rPr>
      <w:rFonts w:ascii="Tahoma" w:hAnsi="Tahoma" w:eastAsia="Calibri" w:cs="Tahoma"/>
      <w:b w:val="0"/>
      <w:position w:val="0"/>
      <w:lang w:val="zh-CN"/>
    </w:rPr>
  </w:style>
  <w:style w:type="paragraph" w:customStyle="1" w:styleId="328">
    <w:name w:val="新图表正文"/>
    <w:link w:val="329"/>
    <w:qFormat/>
    <w:uiPriority w:val="0"/>
    <w:pPr>
      <w:jc w:val="both"/>
    </w:pPr>
    <w:rPr>
      <w:rFonts w:hint="default" w:ascii="宋体" w:hAnsi="宋体" w:eastAsia="宋体" w:cs="Times New Roman"/>
      <w:sz w:val="18"/>
      <w:szCs w:val="21"/>
    </w:rPr>
  </w:style>
  <w:style w:type="character" w:customStyle="1" w:styleId="329">
    <w:name w:val="新图表正文 Char Char"/>
    <w:link w:val="328"/>
    <w:qFormat/>
    <w:uiPriority w:val="0"/>
    <w:rPr>
      <w:rFonts w:ascii="宋体" w:hAnsi="宋体"/>
      <w:sz w:val="18"/>
      <w:szCs w:val="21"/>
      <w:lang w:bidi="ar-SA"/>
    </w:rPr>
  </w:style>
  <w:style w:type="paragraph" w:customStyle="1" w:styleId="330">
    <w:name w:val="Char2 Char Char Char Char Char Char1"/>
    <w:basedOn w:val="1"/>
    <w:qFormat/>
    <w:uiPriority w:val="0"/>
    <w:pPr>
      <w:keepNext/>
      <w:widowControl/>
      <w:tabs>
        <w:tab w:val="left" w:pos="425"/>
      </w:tabs>
      <w:spacing w:before="80" w:after="80"/>
      <w:ind w:hanging="425"/>
    </w:pPr>
    <w:rPr>
      <w:rFonts w:ascii="Arial" w:hAnsi="Arial" w:eastAsia="Calibri" w:cs="Arial"/>
      <w:b w:val="0"/>
      <w:position w:val="0"/>
      <w:sz w:val="20"/>
      <w:lang w:val="zh-CN"/>
    </w:rPr>
  </w:style>
  <w:style w:type="paragraph" w:customStyle="1" w:styleId="331">
    <w:name w:val="xl58"/>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332">
    <w:name w:val="font14"/>
    <w:basedOn w:val="1"/>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333">
    <w:name w:val="段 Char"/>
    <w:qFormat/>
    <w:uiPriority w:val="0"/>
    <w:pPr>
      <w:ind w:firstLine="200"/>
      <w:jc w:val="both"/>
    </w:pPr>
    <w:rPr>
      <w:rFonts w:hint="default" w:ascii="宋体" w:hAnsi="Times New Roman" w:eastAsia="宋体" w:cs="Times New Roman"/>
      <w:sz w:val="21"/>
    </w:rPr>
  </w:style>
  <w:style w:type="paragraph" w:customStyle="1" w:styleId="334">
    <w:name w:val="默认段落字体 Para Char Char Char Char Char Char Char"/>
    <w:basedOn w:val="1"/>
    <w:qFormat/>
    <w:uiPriority w:val="0"/>
    <w:rPr>
      <w:rFonts w:ascii="Calibri" w:hAnsi="Calibri" w:eastAsia="Calibri" w:cs="宋体"/>
      <w:b w:val="0"/>
      <w:position w:val="0"/>
      <w:sz w:val="20"/>
      <w:lang w:val="zh-CN"/>
    </w:rPr>
  </w:style>
  <w:style w:type="paragraph" w:customStyle="1" w:styleId="335">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position w:val="0"/>
      <w:sz w:val="20"/>
      <w:lang w:val="zh-CN"/>
    </w:rPr>
  </w:style>
  <w:style w:type="paragraph" w:customStyle="1" w:styleId="336">
    <w:name w:val="默认段落字体 Para Char Char Char Char Char Char Char Char Char1 Char Char Char Char Char Char Char"/>
    <w:basedOn w:val="21"/>
    <w:qFormat/>
    <w:uiPriority w:val="0"/>
    <w:rPr>
      <w:rFonts w:ascii="Tahoma" w:hAnsi="Tahoma"/>
      <w:szCs w:val="24"/>
    </w:rPr>
  </w:style>
  <w:style w:type="paragraph" w:customStyle="1" w:styleId="337">
    <w:name w:val="Char Char Char Char Char"/>
    <w:basedOn w:val="1"/>
    <w:qFormat/>
    <w:uiPriority w:val="0"/>
    <w:rPr>
      <w:rFonts w:ascii="Tahoma" w:hAnsi="Tahoma" w:eastAsia="Calibri" w:cs="Tahoma"/>
      <w:b w:val="0"/>
      <w:position w:val="0"/>
      <w:lang w:val="zh-CN"/>
    </w:rPr>
  </w:style>
  <w:style w:type="paragraph" w:customStyle="1" w:styleId="338">
    <w:name w:val="Char Char Char"/>
    <w:basedOn w:val="1"/>
    <w:qFormat/>
    <w:uiPriority w:val="0"/>
    <w:rPr>
      <w:rFonts w:ascii="Tahoma" w:hAnsi="Tahoma" w:eastAsia="Calibri" w:cs="宋体"/>
      <w:b w:val="0"/>
      <w:position w:val="0"/>
      <w:lang w:val="zh-CN"/>
    </w:rPr>
  </w:style>
  <w:style w:type="paragraph" w:customStyle="1" w:styleId="339">
    <w:name w:val="Default"/>
    <w:qFormat/>
    <w:uiPriority w:val="0"/>
    <w:pPr>
      <w:widowControl w:val="0"/>
    </w:pPr>
    <w:rPr>
      <w:rFonts w:hint="default" w:ascii="宋体" w:hAnsi="Times New Roman" w:eastAsia="宋体" w:cs="宋体"/>
      <w:color w:val="000000"/>
      <w:sz w:val="24"/>
      <w:szCs w:val="24"/>
    </w:rPr>
  </w:style>
  <w:style w:type="paragraph" w:customStyle="1" w:styleId="340">
    <w:name w:val="一级标题"/>
    <w:basedOn w:val="1"/>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341">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42">
    <w:name w:val="Pa5"/>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43">
    <w:name w:val="小四 段落 宋体 Char Char"/>
    <w:basedOn w:val="1"/>
    <w:qFormat/>
    <w:uiPriority w:val="0"/>
    <w:pPr>
      <w:spacing w:line="360" w:lineRule="auto"/>
      <w:ind w:firstLine="480"/>
    </w:pPr>
    <w:rPr>
      <w:rFonts w:hAnsi="宋体" w:eastAsia="Calibri" w:cs="宋体"/>
      <w:b w:val="0"/>
      <w:position w:val="0"/>
      <w:szCs w:val="24"/>
      <w:lang w:val="zh-CN"/>
    </w:rPr>
  </w:style>
  <w:style w:type="paragraph" w:customStyle="1" w:styleId="34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345">
    <w:name w:val="段落"/>
    <w:basedOn w:val="1"/>
    <w:qFormat/>
    <w:uiPriority w:val="0"/>
    <w:pPr>
      <w:spacing w:line="460" w:lineRule="exact"/>
      <w:ind w:firstLine="480"/>
    </w:pPr>
    <w:rPr>
      <w:rFonts w:ascii="Calibri" w:hAnsi="Calibri" w:eastAsia="Calibri" w:cs="宋体"/>
      <w:b w:val="0"/>
      <w:position w:val="0"/>
      <w:lang w:val="zh-CN"/>
    </w:rPr>
  </w:style>
  <w:style w:type="paragraph" w:customStyle="1" w:styleId="346">
    <w:name w:val="公文标题 2"/>
    <w:basedOn w:val="1"/>
    <w:next w:val="347"/>
    <w:qFormat/>
    <w:uiPriority w:val="0"/>
    <w:pPr>
      <w:outlineLvl w:val="1"/>
    </w:pPr>
    <w:rPr>
      <w:rFonts w:ascii="仿宋_GB2312" w:hAnsi="宋体" w:eastAsia="仿宋_GB2312" w:cs="宋体"/>
      <w:b w:val="0"/>
      <w:position w:val="0"/>
      <w:sz w:val="28"/>
      <w:szCs w:val="24"/>
      <w:lang w:val="zh-CN"/>
    </w:rPr>
  </w:style>
  <w:style w:type="paragraph" w:customStyle="1" w:styleId="347">
    <w:name w:val="公文正文"/>
    <w:basedOn w:val="27"/>
    <w:qFormat/>
    <w:uiPriority w:val="0"/>
    <w:pPr>
      <w:spacing w:after="0"/>
      <w:ind w:left="0" w:firstLine="200"/>
    </w:pPr>
    <w:rPr>
      <w:rFonts w:ascii="仿宋_GB2312" w:hAnsi="宋体" w:eastAsia="仿宋_GB2312"/>
      <w:b w:val="0"/>
      <w:position w:val="0"/>
      <w:sz w:val="28"/>
      <w:szCs w:val="24"/>
    </w:rPr>
  </w:style>
  <w:style w:type="paragraph" w:customStyle="1" w:styleId="348">
    <w:name w:val="符号与编号"/>
    <w:basedOn w:val="1"/>
    <w:qFormat/>
    <w:uiPriority w:val="0"/>
    <w:pPr>
      <w:tabs>
        <w:tab w:val="left" w:pos="900"/>
      </w:tabs>
      <w:spacing w:line="400" w:lineRule="atLeast"/>
      <w:ind w:left="900" w:hanging="420"/>
    </w:pPr>
    <w:rPr>
      <w:rFonts w:ascii="Calibri" w:hAnsi="Calibri" w:eastAsia="Calibri" w:cs="宋体"/>
      <w:b w:val="0"/>
      <w:position w:val="0"/>
      <w:szCs w:val="24"/>
      <w:lang w:val="zh-CN"/>
    </w:rPr>
  </w:style>
  <w:style w:type="paragraph" w:customStyle="1" w:styleId="349">
    <w:name w:val="样式 首行缩进:  2 字符"/>
    <w:basedOn w:val="1"/>
    <w:link w:val="350"/>
    <w:qFormat/>
    <w:uiPriority w:val="0"/>
    <w:pPr>
      <w:spacing w:line="360" w:lineRule="auto"/>
      <w:ind w:firstLine="480"/>
    </w:pPr>
    <w:rPr>
      <w:rFonts w:ascii="Times New Roman"/>
      <w:b w:val="0"/>
      <w:position w:val="0"/>
    </w:rPr>
  </w:style>
  <w:style w:type="character" w:customStyle="1" w:styleId="350">
    <w:name w:val="样式 首行缩进:  2 字符 Char Char"/>
    <w:link w:val="349"/>
    <w:qFormat/>
    <w:uiPriority w:val="0"/>
    <w:rPr>
      <w:rFonts w:cs="宋体"/>
      <w:sz w:val="24"/>
    </w:rPr>
  </w:style>
  <w:style w:type="paragraph" w:customStyle="1" w:styleId="351">
    <w:name w:val="正文 + Arial Char"/>
    <w:basedOn w:val="1"/>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35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353">
    <w:name w:val="Pa6"/>
    <w:basedOn w:val="1"/>
    <w:next w:val="1"/>
    <w:qFormat/>
    <w:uiPriority w:val="0"/>
    <w:pPr>
      <w:spacing w:line="241" w:lineRule="atLeast"/>
      <w:jc w:val="left"/>
    </w:pPr>
    <w:rPr>
      <w:rFonts w:ascii="HYDaHeiJ" w:hAnsi="Calibri" w:eastAsia="HYDaHeiJ" w:cs="宋体"/>
      <w:b w:val="0"/>
      <w:position w:val="0"/>
      <w:szCs w:val="24"/>
      <w:lang w:val="zh-CN"/>
    </w:rPr>
  </w:style>
  <w:style w:type="paragraph" w:customStyle="1" w:styleId="354">
    <w:name w:val="表格文字"/>
    <w:basedOn w:val="1"/>
    <w:qFormat/>
    <w:uiPriority w:val="0"/>
    <w:pPr>
      <w:spacing w:line="360" w:lineRule="auto"/>
      <w:ind w:firstLine="200"/>
      <w:jc w:val="left"/>
    </w:pPr>
    <w:rPr>
      <w:rFonts w:ascii="Arial" w:hAnsi="Arial" w:eastAsia="Calibri" w:cs="宋体"/>
      <w:b w:val="0"/>
      <w:position w:val="0"/>
      <w:lang w:val="zh-CN"/>
    </w:rPr>
  </w:style>
  <w:style w:type="paragraph" w:customStyle="1" w:styleId="355">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customStyle="1" w:styleId="356">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357">
    <w:name w:val="样式 标题 2第一章 标题 2Heading 2 HiddenHeading 2 CCBSheading 2H2h2..."/>
    <w:basedOn w:val="4"/>
    <w:qFormat/>
    <w:uiPriority w:val="0"/>
    <w:pPr>
      <w:keepLines w:val="0"/>
      <w:tabs>
        <w:tab w:val="left" w:pos="360"/>
      </w:tabs>
      <w:spacing w:line="240" w:lineRule="auto"/>
      <w:ind w:left="360" w:hanging="360"/>
    </w:pPr>
    <w:rPr>
      <w:rFonts w:ascii="黑体" w:hAnsi="Times New Roman" w:eastAsia="黑体" w:cs="宋体"/>
      <w:bCs w:val="0"/>
      <w:position w:val="0"/>
      <w:sz w:val="32"/>
      <w:szCs w:val="20"/>
    </w:rPr>
  </w:style>
  <w:style w:type="paragraph" w:customStyle="1" w:styleId="358">
    <w:name w:val="默认段落字体 Para Char"/>
    <w:basedOn w:val="1"/>
    <w:qFormat/>
    <w:uiPriority w:val="0"/>
    <w:rPr>
      <w:rFonts w:ascii="Calibri" w:hAnsi="Calibri" w:eastAsia="Calibri" w:cs="宋体"/>
      <w:b w:val="0"/>
      <w:position w:val="0"/>
      <w:szCs w:val="24"/>
      <w:lang w:val="zh-CN"/>
    </w:rPr>
  </w:style>
  <w:style w:type="paragraph" w:customStyle="1" w:styleId="359">
    <w:name w:val="Char Char Char Char Char Char Char"/>
    <w:basedOn w:val="1"/>
    <w:qFormat/>
    <w:uiPriority w:val="0"/>
    <w:pPr>
      <w:tabs>
        <w:tab w:val="left" w:pos="360"/>
      </w:tabs>
    </w:pPr>
    <w:rPr>
      <w:rFonts w:ascii="Times New Roman"/>
      <w:szCs w:val="24"/>
    </w:rPr>
  </w:style>
  <w:style w:type="paragraph" w:customStyle="1" w:styleId="360">
    <w:name w:val="首行缩进"/>
    <w:basedOn w:val="1"/>
    <w:qFormat/>
    <w:uiPriority w:val="0"/>
    <w:pPr>
      <w:ind w:firstLine="480"/>
    </w:pPr>
    <w:rPr>
      <w:rFonts w:ascii="Calibri" w:hAnsi="Calibri" w:eastAsia="Calibri" w:cs="宋体"/>
      <w:b w:val="0"/>
      <w:position w:val="0"/>
      <w:sz w:val="20"/>
      <w:lang w:val="zh-CN"/>
    </w:rPr>
  </w:style>
  <w:style w:type="paragraph" w:customStyle="1" w:styleId="361">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2">
    <w:name w:val="标题4，章节第四层"/>
    <w:basedOn w:val="1"/>
    <w:next w:val="1"/>
    <w:qFormat/>
    <w:uiPriority w:val="0"/>
    <w:pPr>
      <w:tabs>
        <w:tab w:val="left" w:pos="0"/>
      </w:tabs>
      <w:spacing w:line="360" w:lineRule="auto"/>
      <w:outlineLvl w:val="3"/>
    </w:pPr>
    <w:rPr>
      <w:rFonts w:hAnsi="宋体" w:eastAsia="Calibri" w:cs="宋体"/>
      <w:position w:val="0"/>
      <w:szCs w:val="24"/>
      <w:lang w:val="zh-CN"/>
    </w:rPr>
  </w:style>
  <w:style w:type="paragraph" w:customStyle="1" w:styleId="36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364">
    <w:name w:val="表格内文字"/>
    <w:basedOn w:val="1"/>
    <w:qFormat/>
    <w:uiPriority w:val="0"/>
    <w:pPr>
      <w:spacing w:line="300" w:lineRule="atLeast"/>
    </w:pPr>
    <w:rPr>
      <w:rFonts w:ascii="Calibri" w:hAnsi="Calibri" w:eastAsia="Calibri" w:cs="宋体"/>
      <w:b w:val="0"/>
      <w:position w:val="0"/>
      <w:sz w:val="18"/>
      <w:szCs w:val="24"/>
      <w:lang w:val="zh-CN"/>
    </w:rPr>
  </w:style>
  <w:style w:type="paragraph" w:customStyle="1" w:styleId="365">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366">
    <w:name w:val="正文1"/>
    <w:qFormat/>
    <w:uiPriority w:val="0"/>
    <w:pPr>
      <w:widowControl w:val="0"/>
      <w:spacing w:line="360" w:lineRule="atLeast"/>
    </w:pPr>
    <w:rPr>
      <w:rFonts w:hint="default" w:ascii="宋体" w:hAnsi="Times New Roman" w:eastAsia="宋体" w:cs="Times New Roman"/>
      <w:b/>
      <w:position w:val="-10"/>
      <w:sz w:val="24"/>
    </w:rPr>
  </w:style>
  <w:style w:type="paragraph" w:customStyle="1" w:styleId="367">
    <w:name w:val="Char Char2"/>
    <w:basedOn w:val="1"/>
    <w:qFormat/>
    <w:uiPriority w:val="0"/>
    <w:rPr>
      <w:rFonts w:ascii="Tahoma" w:hAnsi="Tahoma" w:eastAsia="Calibri" w:cs="宋体"/>
      <w:b w:val="0"/>
      <w:position w:val="0"/>
      <w:lang w:val="zh-CN"/>
    </w:rPr>
  </w:style>
  <w:style w:type="paragraph" w:customStyle="1" w:styleId="368">
    <w:name w:val="Default Text"/>
    <w:basedOn w:val="1"/>
    <w:qFormat/>
    <w:uiPriority w:val="0"/>
    <w:pPr>
      <w:widowControl/>
      <w:jc w:val="left"/>
    </w:pPr>
    <w:rPr>
      <w:rFonts w:ascii="Calibri" w:hAnsi="Calibri" w:eastAsia="Calibri" w:cs="宋体"/>
      <w:b w:val="0"/>
      <w:position w:val="0"/>
      <w:lang w:val="zh-CN" w:eastAsia="en-US"/>
    </w:rPr>
  </w:style>
  <w:style w:type="paragraph" w:customStyle="1" w:styleId="369">
    <w:name w:val="正文文本缩进1"/>
    <w:basedOn w:val="1"/>
    <w:qFormat/>
    <w:uiPriority w:val="0"/>
    <w:pPr>
      <w:spacing w:after="120"/>
      <w:ind w:left="420"/>
    </w:pPr>
    <w:rPr>
      <w:rFonts w:ascii="Calibri" w:hAnsi="Calibri" w:eastAsia="Calibri" w:cs="宋体"/>
      <w:b w:val="0"/>
      <w:position w:val="0"/>
      <w:sz w:val="20"/>
      <w:szCs w:val="24"/>
      <w:lang w:val="zh-CN"/>
    </w:rPr>
  </w:style>
  <w:style w:type="paragraph" w:customStyle="1" w:styleId="370">
    <w:name w:val="正文 首行缩进:  2 字符 Char"/>
    <w:basedOn w:val="1"/>
    <w:qFormat/>
    <w:uiPriority w:val="0"/>
    <w:pPr>
      <w:spacing w:line="360" w:lineRule="auto"/>
      <w:ind w:firstLine="480"/>
    </w:pPr>
    <w:rPr>
      <w:rFonts w:ascii="Calibri" w:hAnsi="Calibri" w:eastAsia="Calibri" w:cs="宋体"/>
      <w:b w:val="0"/>
      <w:position w:val="0"/>
      <w:lang w:val="zh-CN"/>
    </w:rPr>
  </w:style>
  <w:style w:type="paragraph" w:customStyle="1" w:styleId="371">
    <w:name w:val="正文表标题"/>
    <w:next w:val="224"/>
    <w:qFormat/>
    <w:uiPriority w:val="0"/>
    <w:pPr>
      <w:tabs>
        <w:tab w:val="left" w:pos="900"/>
      </w:tabs>
      <w:ind w:left="900" w:hanging="420"/>
      <w:jc w:val="center"/>
    </w:pPr>
    <w:rPr>
      <w:rFonts w:hint="default" w:ascii="黑体" w:hAnsi="Times New Roman" w:eastAsia="黑体" w:cs="Times New Roman"/>
      <w:sz w:val="21"/>
    </w:rPr>
  </w:style>
  <w:style w:type="paragraph" w:customStyle="1" w:styleId="372">
    <w:name w:val="正文 居中"/>
    <w:basedOn w:val="1"/>
    <w:qFormat/>
    <w:uiPriority w:val="0"/>
    <w:pPr>
      <w:spacing w:line="360" w:lineRule="auto"/>
      <w:jc w:val="center"/>
    </w:pPr>
    <w:rPr>
      <w:rFonts w:ascii="Calibri" w:hAnsi="Calibri" w:eastAsia="Calibri" w:cs="宋体"/>
      <w:b w:val="0"/>
      <w:position w:val="0"/>
      <w:lang w:val="zh-CN"/>
    </w:rPr>
  </w:style>
  <w:style w:type="paragraph" w:customStyle="1" w:styleId="373">
    <w:name w:val="Char Char Char1"/>
    <w:basedOn w:val="21"/>
    <w:qFormat/>
    <w:uiPriority w:val="0"/>
    <w:pPr>
      <w:spacing w:line="436" w:lineRule="exact"/>
    </w:pPr>
    <w:rPr>
      <w:b w:val="0"/>
      <w:position w:val="0"/>
      <w:sz w:val="21"/>
      <w:szCs w:val="24"/>
    </w:rPr>
  </w:style>
  <w:style w:type="paragraph" w:customStyle="1" w:styleId="374">
    <w:name w:val="样式1"/>
    <w:basedOn w:val="1"/>
    <w:next w:val="7"/>
    <w:qFormat/>
    <w:uiPriority w:val="0"/>
    <w:pPr>
      <w:spacing w:line="300" w:lineRule="auto"/>
      <w:ind w:firstLine="480"/>
    </w:pPr>
  </w:style>
  <w:style w:type="paragraph" w:customStyle="1" w:styleId="375">
    <w:name w:val="正文缩进1"/>
    <w:basedOn w:val="1"/>
    <w:link w:val="376"/>
    <w:qFormat/>
    <w:uiPriority w:val="0"/>
    <w:pPr>
      <w:ind w:firstLine="420"/>
    </w:pPr>
    <w:rPr>
      <w:rFonts w:ascii="Times New Roman"/>
      <w:b w:val="0"/>
      <w:position w:val="0"/>
      <w:sz w:val="20"/>
    </w:rPr>
  </w:style>
  <w:style w:type="character" w:customStyle="1" w:styleId="376">
    <w:name w:val="正文缩进 Char1"/>
    <w:link w:val="375"/>
    <w:qFormat/>
    <w:uiPriority w:val="0"/>
  </w:style>
  <w:style w:type="paragraph" w:customStyle="1" w:styleId="377">
    <w:name w:val="1"/>
    <w:basedOn w:val="1"/>
    <w:next w:val="56"/>
    <w:qFormat/>
    <w:uiPriority w:val="0"/>
    <w:pPr>
      <w:spacing w:line="360" w:lineRule="auto"/>
    </w:pPr>
    <w:rPr>
      <w:rFonts w:ascii="Calibri" w:hAnsi="Calibri" w:eastAsia="仿宋_GB2312" w:cs="宋体"/>
      <w:b w:val="0"/>
      <w:position w:val="0"/>
      <w:szCs w:val="24"/>
      <w:lang w:val="zh-CN"/>
    </w:rPr>
  </w:style>
  <w:style w:type="paragraph" w:customStyle="1" w:styleId="378">
    <w:name w:val="Char Char Char Char Char Char Char Char Char Char Char"/>
    <w:basedOn w:val="1"/>
    <w:qFormat/>
    <w:uiPriority w:val="0"/>
    <w:rPr>
      <w:rFonts w:ascii="Tahoma" w:hAnsi="Tahoma" w:eastAsia="Calibri" w:cs="宋体"/>
      <w:b w:val="0"/>
      <w:position w:val="0"/>
      <w:lang w:val="zh-CN"/>
    </w:rPr>
  </w:style>
  <w:style w:type="paragraph" w:customStyle="1" w:styleId="379">
    <w:name w:val="样式"/>
    <w:basedOn w:val="1"/>
    <w:qFormat/>
    <w:uiPriority w:val="0"/>
    <w:pPr>
      <w:spacing w:before="120" w:after="120" w:line="360" w:lineRule="auto"/>
    </w:pPr>
    <w:rPr>
      <w:rFonts w:hAnsi="Calibri" w:eastAsia="Calibri" w:cs="宋体"/>
      <w:b w:val="0"/>
      <w:position w:val="0"/>
      <w:lang w:val="zh-CN"/>
    </w:rPr>
  </w:style>
  <w:style w:type="paragraph" w:customStyle="1" w:styleId="380">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381">
    <w:name w:val="纯文本1"/>
    <w:basedOn w:val="1"/>
    <w:qFormat/>
    <w:uiPriority w:val="0"/>
    <w:rPr>
      <w:rFonts w:hAnsi="宋体" w:eastAsia="楷体_GB2312" w:cs="宋体"/>
      <w:b w:val="0"/>
      <w:position w:val="0"/>
      <w:sz w:val="28"/>
      <w:lang w:val="zh-CN"/>
    </w:rPr>
  </w:style>
  <w:style w:type="paragraph" w:customStyle="1" w:styleId="382">
    <w:name w:val="表格1"/>
    <w:basedOn w:val="1"/>
    <w:qFormat/>
    <w:uiPriority w:val="0"/>
    <w:rPr>
      <w:rFonts w:hAnsi="Calibri" w:eastAsia="Calibri" w:cs="宋体"/>
      <w:b w:val="0"/>
      <w:position w:val="0"/>
      <w:sz w:val="20"/>
      <w:szCs w:val="21"/>
      <w:lang w:val="zh-CN"/>
    </w:rPr>
  </w:style>
  <w:style w:type="paragraph" w:customStyle="1" w:styleId="383">
    <w:name w:val="Char"/>
    <w:basedOn w:val="1"/>
    <w:semiHidden/>
    <w:qFormat/>
    <w:uiPriority w:val="0"/>
    <w:rPr>
      <w:rFonts w:ascii="Tahoma" w:hAnsi="Tahoma" w:eastAsia="Calibri" w:cs="仿宋_GB2312"/>
      <w:b w:val="0"/>
      <w:position w:val="0"/>
      <w:szCs w:val="28"/>
      <w:lang w:val="zh-CN"/>
    </w:rPr>
  </w:style>
  <w:style w:type="paragraph" w:customStyle="1" w:styleId="384">
    <w:name w:val="正文缩进2字符"/>
    <w:basedOn w:val="1"/>
    <w:qFormat/>
    <w:uiPriority w:val="0"/>
    <w:pPr>
      <w:spacing w:line="300" w:lineRule="auto"/>
      <w:ind w:firstLine="200"/>
    </w:pPr>
    <w:rPr>
      <w:rFonts w:ascii="仿宋_GB2312" w:hAnsi="Calibri" w:eastAsia="仿宋_GB2312" w:cs="宋体"/>
      <w:b w:val="0"/>
      <w:position w:val="0"/>
      <w:sz w:val="32"/>
      <w:szCs w:val="32"/>
      <w:lang w:val="zh-CN"/>
    </w:rPr>
  </w:style>
  <w:style w:type="paragraph" w:customStyle="1" w:styleId="385">
    <w:name w:val="Char1"/>
    <w:basedOn w:val="1"/>
    <w:qFormat/>
    <w:uiPriority w:val="0"/>
    <w:rPr>
      <w:rFonts w:ascii="仿宋_GB2312" w:hAnsi="宋体" w:eastAsia="仿宋_GB2312" w:cs="宋体"/>
      <w:position w:val="0"/>
      <w:sz w:val="32"/>
      <w:szCs w:val="32"/>
      <w:lang w:val="zh-CN"/>
    </w:rPr>
  </w:style>
  <w:style w:type="paragraph" w:customStyle="1" w:styleId="386">
    <w:name w:val="样式 样式 首行缩进:  2 字符 + 行距: 1.5 倍行距"/>
    <w:basedOn w:val="1"/>
    <w:qFormat/>
    <w:uiPriority w:val="0"/>
    <w:pPr>
      <w:spacing w:line="360" w:lineRule="auto"/>
      <w:ind w:firstLine="470"/>
    </w:pPr>
    <w:rPr>
      <w:rFonts w:ascii="Calibri" w:hAnsi="Calibri" w:eastAsia="Calibri" w:cs="宋体"/>
      <w:b w:val="0"/>
      <w:position w:val="0"/>
      <w:lang w:val="zh-CN"/>
    </w:rPr>
  </w:style>
  <w:style w:type="paragraph" w:customStyle="1" w:styleId="387">
    <w:name w:val="符号与编号 Char Char"/>
    <w:basedOn w:val="1"/>
    <w:qFormat/>
    <w:uiPriority w:val="0"/>
    <w:pPr>
      <w:tabs>
        <w:tab w:val="left" w:pos="840"/>
      </w:tabs>
      <w:spacing w:line="400" w:lineRule="atLeast"/>
      <w:ind w:left="839" w:hanging="419"/>
    </w:pPr>
    <w:rPr>
      <w:rFonts w:ascii="Calibri" w:hAnsi="Calibri" w:eastAsia="Calibri" w:cs="宋体"/>
      <w:b w:val="0"/>
      <w:position w:val="0"/>
      <w:szCs w:val="24"/>
      <w:lang w:val="zh-CN"/>
    </w:rPr>
  </w:style>
  <w:style w:type="paragraph" w:customStyle="1" w:styleId="388">
    <w:name w:val="Char Char1 Char1"/>
    <w:basedOn w:val="1"/>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389">
    <w:name w:val="Char11"/>
    <w:basedOn w:val="1"/>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390">
    <w:name w:val="样式 样式 首行缩进:  0.74 厘米 行距: 1.5 倍行距 + 段后: 0.5 行"/>
    <w:basedOn w:val="1"/>
    <w:qFormat/>
    <w:uiPriority w:val="0"/>
    <w:pPr>
      <w:spacing w:line="360" w:lineRule="auto"/>
      <w:ind w:firstLine="420"/>
    </w:pPr>
    <w:rPr>
      <w:rFonts w:ascii="楷体_GB2312" w:hAnsi="Calibri" w:eastAsia="楷体_GB2312" w:cs="宋体"/>
      <w:b w:val="0"/>
      <w:bCs/>
      <w:position w:val="0"/>
      <w:lang w:val="zh-CN"/>
    </w:rPr>
  </w:style>
  <w:style w:type="paragraph" w:customStyle="1" w:styleId="391">
    <w:name w:val="Table Text Char"/>
    <w:qFormat/>
    <w:uiPriority w:val="0"/>
    <w:pPr>
      <w:spacing w:before="80" w:after="80"/>
    </w:pPr>
    <w:rPr>
      <w:rFonts w:hint="default" w:ascii="Arial" w:hAnsi="Arial" w:eastAsia="宋体" w:cs="Arial"/>
      <w:sz w:val="18"/>
      <w:szCs w:val="28"/>
    </w:rPr>
  </w:style>
  <w:style w:type="paragraph" w:customStyle="1" w:styleId="392">
    <w:name w:val="Char Char Char Char"/>
    <w:basedOn w:val="21"/>
    <w:qFormat/>
    <w:uiPriority w:val="0"/>
    <w:pPr>
      <w:spacing w:line="360" w:lineRule="auto"/>
    </w:pPr>
    <w:rPr>
      <w:rFonts w:ascii="Tahoma" w:hAnsi="Tahoma"/>
      <w:szCs w:val="24"/>
    </w:rPr>
  </w:style>
  <w:style w:type="paragraph" w:customStyle="1" w:styleId="393">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hAnsi="宋体" w:eastAsia="Calibri" w:cs="宋体"/>
      <w:bCs/>
      <w:position w:val="0"/>
      <w:sz w:val="20"/>
      <w:lang w:val="zh-CN"/>
    </w:rPr>
  </w:style>
  <w:style w:type="paragraph" w:customStyle="1" w:styleId="394">
    <w:name w:val="正文文本 21"/>
    <w:basedOn w:val="1"/>
    <w:qFormat/>
    <w:uiPriority w:val="0"/>
    <w:pPr>
      <w:widowControl/>
      <w:ind w:left="720" w:hanging="720"/>
    </w:pPr>
    <w:rPr>
      <w:rFonts w:ascii="Calibri" w:hAnsi="Calibri" w:eastAsia="Calibri" w:cs="宋体"/>
      <w:b w:val="0"/>
      <w:position w:val="0"/>
      <w:lang w:val="en-GB"/>
    </w:rPr>
  </w:style>
  <w:style w:type="paragraph" w:customStyle="1" w:styleId="395">
    <w:name w:val="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396">
    <w:name w:val="qw"/>
    <w:qFormat/>
    <w:uiPriority w:val="0"/>
    <w:pPr>
      <w:widowControl w:val="0"/>
      <w:spacing w:line="312" w:lineRule="atLeast"/>
      <w:jc w:val="both"/>
    </w:pPr>
    <w:rPr>
      <w:rFonts w:hint="default" w:ascii="宋体" w:hAnsi="Times New Roman" w:eastAsia="宋体" w:cs="Times New Roman"/>
      <w:sz w:val="24"/>
    </w:rPr>
  </w:style>
  <w:style w:type="paragraph" w:customStyle="1" w:styleId="397">
    <w:name w:val="小四 段落 宋体 Char Char Char Char"/>
    <w:basedOn w:val="1"/>
    <w:qFormat/>
    <w:uiPriority w:val="0"/>
    <w:pPr>
      <w:spacing w:line="360" w:lineRule="auto"/>
      <w:ind w:right="-33" w:firstLine="480"/>
      <w:jc w:val="left"/>
    </w:pPr>
    <w:rPr>
      <w:rFonts w:ascii="Calibri" w:hAnsi="Calibri" w:eastAsia="Calibri" w:cs="宋体"/>
      <w:b w:val="0"/>
      <w:position w:val="0"/>
      <w:szCs w:val="24"/>
      <w:lang w:val="zh-CN"/>
    </w:rPr>
  </w:style>
  <w:style w:type="paragraph" w:customStyle="1" w:styleId="398">
    <w:name w:val="zw"/>
    <w:basedOn w:val="1"/>
    <w:qFormat/>
    <w:uiPriority w:val="0"/>
    <w:pPr>
      <w:widowControl/>
      <w:spacing w:line="360" w:lineRule="auto"/>
      <w:ind w:firstLine="480"/>
      <w:jc w:val="left"/>
    </w:pPr>
    <w:rPr>
      <w:rFonts w:hAnsi="宋体" w:eastAsia="Calibri" w:cs="宋体"/>
      <w:b w:val="0"/>
      <w:bCs/>
      <w:position w:val="0"/>
      <w:lang w:val="zh-CN"/>
    </w:rPr>
  </w:style>
  <w:style w:type="paragraph" w:customStyle="1" w:styleId="399">
    <w:name w:val="Char Char Char Char Char Char Char Char1"/>
    <w:basedOn w:val="1"/>
    <w:qFormat/>
    <w:uiPriority w:val="0"/>
    <w:rPr>
      <w:rFonts w:ascii="Tahoma" w:hAnsi="Tahoma" w:eastAsia="Calibri" w:cs="Tahoma"/>
      <w:b w:val="0"/>
      <w:position w:val="0"/>
      <w:lang w:val="zh-CN"/>
    </w:rPr>
  </w:style>
  <w:style w:type="paragraph" w:customStyle="1" w:styleId="40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01">
    <w:name w:val="Char Char Char Char Char Char Char Char Char Char Char Char Char"/>
    <w:basedOn w:val="21"/>
    <w:qFormat/>
    <w:uiPriority w:val="0"/>
    <w:rPr>
      <w:rFonts w:ascii="Tahoma" w:hAnsi="Tahoma"/>
      <w:b w:val="0"/>
      <w:position w:val="0"/>
      <w:szCs w:val="24"/>
    </w:rPr>
  </w:style>
  <w:style w:type="paragraph" w:customStyle="1" w:styleId="402">
    <w:name w:val="_Style 42"/>
    <w:basedOn w:val="1"/>
    <w:next w:val="26"/>
    <w:qFormat/>
    <w:uiPriority w:val="0"/>
    <w:rPr>
      <w:rFonts w:ascii="楷体_GB2312" w:hAnsi="Arial" w:eastAsia="楷体_GB2312" w:cs="宋体"/>
      <w:b w:val="0"/>
      <w:position w:val="0"/>
      <w:sz w:val="28"/>
      <w:lang w:val="zh-CN"/>
    </w:rPr>
  </w:style>
  <w:style w:type="paragraph" w:customStyle="1" w:styleId="403">
    <w:name w:val="Char Char Char Char Char Char Char1"/>
    <w:basedOn w:val="1"/>
    <w:qFormat/>
    <w:uiPriority w:val="0"/>
    <w:pPr>
      <w:jc w:val="left"/>
    </w:pPr>
    <w:rPr>
      <w:rFonts w:ascii="Tahoma" w:hAnsi="Tahoma" w:eastAsia="Calibri" w:cs="宋体"/>
      <w:b w:val="0"/>
      <w:position w:val="0"/>
      <w:lang w:val="zh-CN"/>
    </w:rPr>
  </w:style>
  <w:style w:type="paragraph" w:customStyle="1" w:styleId="404">
    <w:name w:val="样式 样式 标题 3H3sect1.2.3BOD 0Heading 3 - oldh3l3CTLevel 3 Head... +..."/>
    <w:basedOn w:val="1"/>
    <w:qFormat/>
    <w:uiPriority w:val="0"/>
    <w:pPr>
      <w:keepNext/>
      <w:keepLines/>
      <w:jc w:val="left"/>
      <w:outlineLvl w:val="2"/>
    </w:pPr>
    <w:rPr>
      <w:rFonts w:ascii="Calibri" w:hAnsi="Calibri" w:eastAsia="Calibri" w:cs="宋体"/>
      <w:bCs/>
      <w:position w:val="0"/>
      <w:lang w:val="zh-CN"/>
    </w:rPr>
  </w:style>
  <w:style w:type="paragraph" w:customStyle="1" w:styleId="405">
    <w:name w:val="条1"/>
    <w:basedOn w:val="1"/>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406">
    <w:name w:val="flType"/>
    <w:basedOn w:val="282"/>
    <w:qFormat/>
    <w:uiPriority w:val="0"/>
    <w:pPr>
      <w:spacing w:after="284"/>
    </w:pPr>
    <w:rPr>
      <w:rFonts w:eastAsia="宋体"/>
      <w:b w:val="0"/>
    </w:rPr>
  </w:style>
  <w:style w:type="paragraph" w:customStyle="1" w:styleId="407">
    <w:name w:val="Char Char Char Char Char Char"/>
    <w:basedOn w:val="1"/>
    <w:qFormat/>
    <w:uiPriority w:val="0"/>
    <w:rPr>
      <w:rFonts w:ascii="Tahoma" w:hAnsi="Tahoma" w:eastAsia="Calibri" w:cs="Tahoma"/>
      <w:b w:val="0"/>
      <w:position w:val="0"/>
      <w:lang w:val="zh-CN"/>
    </w:rPr>
  </w:style>
  <w:style w:type="paragraph" w:customStyle="1" w:styleId="408">
    <w:name w:val="xl25"/>
    <w:basedOn w:val="1"/>
    <w:qFormat/>
    <w:uiPriority w:val="0"/>
    <w:pPr>
      <w:widowControl/>
      <w:spacing w:before="100" w:beforeAutospacing="1" w:after="100" w:afterAutospacing="1"/>
      <w:jc w:val="center"/>
    </w:pPr>
    <w:rPr>
      <w:rFonts w:ascii="Arial Unicode MS" w:hAnsi="Arial Unicode MS" w:eastAsia="Arial Unicode MS" w:cs="Arial Unicode MS"/>
      <w:szCs w:val="24"/>
    </w:rPr>
  </w:style>
  <w:style w:type="paragraph" w:customStyle="1" w:styleId="409">
    <w:name w:val="项目符号，一级"/>
    <w:basedOn w:val="260"/>
    <w:next w:val="260"/>
    <w:qFormat/>
    <w:uiPriority w:val="0"/>
    <w:pPr>
      <w:tabs>
        <w:tab w:val="left" w:pos="1320"/>
      </w:tabs>
      <w:spacing w:line="240" w:lineRule="atLeast"/>
      <w:ind w:left="376" w:firstLine="0"/>
    </w:pPr>
    <w:rPr>
      <w:bCs w:val="0"/>
      <w:color w:val="000000"/>
      <w:szCs w:val="24"/>
    </w:rPr>
  </w:style>
  <w:style w:type="paragraph" w:customStyle="1" w:styleId="410">
    <w:name w:val="Char2"/>
    <w:basedOn w:val="1"/>
    <w:qFormat/>
    <w:uiPriority w:val="0"/>
    <w:pPr>
      <w:widowControl/>
      <w:spacing w:after="160" w:line="240" w:lineRule="exact"/>
      <w:jc w:val="left"/>
    </w:pPr>
    <w:rPr>
      <w:rFonts w:ascii="Verdana" w:hAnsi="Verdana"/>
      <w:sz w:val="20"/>
      <w:lang w:eastAsia="en-US"/>
    </w:rPr>
  </w:style>
  <w:style w:type="paragraph" w:customStyle="1" w:styleId="411">
    <w:name w:val="_Style 226"/>
    <w:basedOn w:val="3"/>
    <w:next w:val="1"/>
    <w:qFormat/>
    <w:uiPriority w:val="0"/>
    <w:pPr>
      <w:keepLines/>
      <w:widowControl/>
      <w:spacing w:before="480" w:line="276" w:lineRule="auto"/>
      <w:jc w:val="left"/>
      <w:outlineLvl w:val="9"/>
    </w:pPr>
    <w:rPr>
      <w:rFonts w:ascii="Cambria" w:hAnsi="Cambria" w:eastAsia="宋体"/>
      <w:bCs/>
      <w:color w:val="365F91"/>
    </w:rPr>
  </w:style>
  <w:style w:type="paragraph" w:customStyle="1" w:styleId="41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13">
    <w:name w:val="Char Char Char Char Char Char Char Char Char"/>
    <w:basedOn w:val="1"/>
    <w:qFormat/>
    <w:uiPriority w:val="0"/>
    <w:pPr>
      <w:tabs>
        <w:tab w:val="left" w:pos="360"/>
      </w:tabs>
      <w:ind w:left="200" w:hanging="200"/>
    </w:pPr>
    <w:rPr>
      <w:rFonts w:ascii="Calibri" w:hAnsi="Calibri" w:eastAsia="Calibri" w:cs="宋体"/>
      <w:b w:val="0"/>
      <w:position w:val="0"/>
      <w:szCs w:val="24"/>
      <w:lang w:val="zh-CN"/>
    </w:rPr>
  </w:style>
  <w:style w:type="paragraph" w:customStyle="1" w:styleId="41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15">
    <w:name w:val="greytypebeni"/>
    <w:basedOn w:val="1"/>
    <w:qFormat/>
    <w:uiPriority w:val="0"/>
    <w:pPr>
      <w:widowControl/>
      <w:jc w:val="left"/>
    </w:pPr>
    <w:rPr>
      <w:rFonts w:hAnsi="宋体" w:eastAsia="Calibri" w:cs="宋体"/>
      <w:b w:val="0"/>
      <w:position w:val="0"/>
      <w:szCs w:val="24"/>
      <w:lang w:val="zh-CN"/>
    </w:rPr>
  </w:style>
  <w:style w:type="paragraph" w:customStyle="1" w:styleId="416">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417">
    <w:name w:val="样式3"/>
    <w:basedOn w:val="1"/>
    <w:next w:val="1"/>
    <w:qFormat/>
    <w:uiPriority w:val="0"/>
    <w:pPr>
      <w:spacing w:line="360" w:lineRule="auto"/>
    </w:pPr>
    <w:rPr>
      <w:rFonts w:ascii="Calibri" w:hAnsi="Calibri" w:eastAsia="Calibri" w:cs="宋体"/>
      <w:b w:val="0"/>
      <w:position w:val="0"/>
      <w:sz w:val="20"/>
      <w:lang w:val="zh-CN"/>
    </w:rPr>
  </w:style>
  <w:style w:type="paragraph" w:customStyle="1" w:styleId="418">
    <w:name w:val="样式2"/>
    <w:basedOn w:val="1"/>
    <w:qFormat/>
    <w:uiPriority w:val="0"/>
    <w:pPr>
      <w:spacing w:line="360" w:lineRule="auto"/>
      <w:ind w:left="200"/>
    </w:pPr>
    <w:rPr>
      <w:rFonts w:hAnsi="宋体" w:eastAsia="Calibri" w:cs="宋体"/>
      <w:position w:val="0"/>
      <w:szCs w:val="24"/>
      <w:lang w:val="zh-CN"/>
    </w:rPr>
  </w:style>
  <w:style w:type="paragraph" w:customStyle="1" w:styleId="419">
    <w:name w:val="列出段落11"/>
    <w:basedOn w:val="1"/>
    <w:qFormat/>
    <w:uiPriority w:val="34"/>
    <w:pPr>
      <w:ind w:firstLine="420"/>
    </w:pPr>
    <w:rPr>
      <w:rFonts w:ascii="Calibri" w:hAnsi="Calibri" w:eastAsia="Calibri" w:cs="宋体"/>
      <w:b w:val="0"/>
      <w:position w:val="0"/>
      <w:sz w:val="20"/>
      <w:szCs w:val="24"/>
      <w:lang w:val="zh-CN"/>
    </w:rPr>
  </w:style>
  <w:style w:type="paragraph" w:customStyle="1" w:styleId="420">
    <w:name w:val="论文正文"/>
    <w:basedOn w:val="37"/>
    <w:qFormat/>
    <w:uiPriority w:val="0"/>
    <w:pPr>
      <w:spacing w:line="360" w:lineRule="auto"/>
      <w:ind w:left="0" w:firstLine="200"/>
      <w:jc w:val="left"/>
    </w:pPr>
    <w:rPr>
      <w:rFonts w:ascii="Times New Roman" w:hAnsi="Times New Roman"/>
      <w:sz w:val="28"/>
      <w:szCs w:val="24"/>
    </w:rPr>
  </w:style>
  <w:style w:type="paragraph" w:customStyle="1" w:styleId="421">
    <w:name w:val="Char Char11"/>
    <w:basedOn w:val="1"/>
    <w:qFormat/>
    <w:uiPriority w:val="0"/>
    <w:rPr>
      <w:rFonts w:ascii="Tahoma" w:hAnsi="Tahoma" w:eastAsia="Calibri" w:cs="宋体"/>
      <w:b w:val="0"/>
      <w:position w:val="0"/>
      <w:lang w:val="zh-CN"/>
    </w:rPr>
  </w:style>
  <w:style w:type="paragraph" w:customStyle="1" w:styleId="422">
    <w:name w:val="a0"/>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23">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24">
    <w:name w:val="正文--表格内正文"/>
    <w:basedOn w:val="1"/>
    <w:qFormat/>
    <w:uiPriority w:val="0"/>
    <w:pPr>
      <w:spacing w:line="0" w:lineRule="atLeast"/>
      <w:jc w:val="center"/>
    </w:pPr>
    <w:rPr>
      <w:rFonts w:hAnsi="宋体" w:eastAsia="Calibri" w:cs="宋体"/>
      <w:b w:val="0"/>
      <w:color w:val="000000"/>
      <w:position w:val="0"/>
      <w:szCs w:val="24"/>
      <w:lang w:val="zh-CN"/>
    </w:rPr>
  </w:style>
  <w:style w:type="paragraph" w:customStyle="1" w:styleId="425">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26">
    <w:name w:val="7"/>
    <w:basedOn w:val="1"/>
    <w:next w:val="58"/>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427">
    <w:name w:val="列出段落2"/>
    <w:basedOn w:val="1"/>
    <w:qFormat/>
    <w:uiPriority w:val="0"/>
    <w:pPr>
      <w:widowControl/>
      <w:ind w:left="720"/>
      <w:jc w:val="left"/>
    </w:pPr>
    <w:rPr>
      <w:rFonts w:ascii="Arial" w:hAnsi="Arial" w:eastAsia="黑体" w:cs="Arial"/>
      <w:b w:val="0"/>
      <w:position w:val="0"/>
      <w:szCs w:val="24"/>
      <w:lang w:val="zh-CN" w:eastAsia="en-US"/>
    </w:rPr>
  </w:style>
  <w:style w:type="paragraph" w:customStyle="1" w:styleId="428">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29">
    <w:name w:val="Char Char Char Char1 Char Char Char"/>
    <w:basedOn w:val="21"/>
    <w:qFormat/>
    <w:uiPriority w:val="0"/>
    <w:pPr>
      <w:spacing w:line="360" w:lineRule="auto"/>
    </w:pPr>
    <w:rPr>
      <w:rFonts w:ascii="Tahoma" w:hAnsi="Tahoma"/>
      <w:szCs w:val="24"/>
    </w:rPr>
  </w:style>
  <w:style w:type="paragraph" w:customStyle="1" w:styleId="430">
    <w:name w:val="表格内容"/>
    <w:basedOn w:val="1"/>
    <w:qFormat/>
    <w:uiPriority w:val="0"/>
    <w:pPr>
      <w:widowControl/>
      <w:spacing w:before="60" w:line="300" w:lineRule="auto"/>
      <w:jc w:val="center"/>
    </w:pPr>
    <w:rPr>
      <w:rFonts w:ascii="Calibri" w:hAnsi="Calibri" w:eastAsia="Calibri" w:cs="宋体"/>
      <w:b w:val="0"/>
      <w:position w:val="0"/>
      <w:sz w:val="20"/>
      <w:lang w:val="zh-CN"/>
    </w:rPr>
  </w:style>
  <w:style w:type="paragraph" w:customStyle="1" w:styleId="431">
    <w:name w:val="列表内容"/>
    <w:basedOn w:val="1"/>
    <w:next w:val="1"/>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432">
    <w:name w:val="Char Char Char Char Char Char Char1 Char"/>
    <w:basedOn w:val="1"/>
    <w:qFormat/>
    <w:uiPriority w:val="0"/>
    <w:rPr>
      <w:rFonts w:ascii="Tahoma" w:hAnsi="Tahoma" w:eastAsia="Calibri" w:cs="Tahoma"/>
      <w:b w:val="0"/>
      <w:position w:val="0"/>
      <w:lang w:val="zh-CN"/>
    </w:rPr>
  </w:style>
  <w:style w:type="paragraph" w:customStyle="1" w:styleId="433">
    <w:name w:val="项目符号，二级"/>
    <w:basedOn w:val="260"/>
    <w:next w:val="260"/>
    <w:qFormat/>
    <w:uiPriority w:val="0"/>
    <w:pPr>
      <w:tabs>
        <w:tab w:val="left" w:pos="360"/>
        <w:tab w:val="left" w:pos="1211"/>
        <w:tab w:val="left" w:pos="1337"/>
      </w:tabs>
      <w:ind w:left="1337" w:right="-27" w:firstLine="480"/>
    </w:pPr>
    <w:rPr>
      <w:bCs w:val="0"/>
      <w:color w:val="000000"/>
      <w:sz w:val="24"/>
      <w:szCs w:val="24"/>
    </w:rPr>
  </w:style>
  <w:style w:type="paragraph" w:customStyle="1" w:styleId="43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paragraph" w:customStyle="1" w:styleId="435">
    <w:name w:val="Bullets L1"/>
    <w:basedOn w:val="1"/>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436">
    <w:name w:val="Body Text 21"/>
    <w:basedOn w:val="1"/>
    <w:qFormat/>
    <w:uiPriority w:val="0"/>
    <w:pPr>
      <w:widowControl/>
      <w:ind w:left="720" w:hanging="720"/>
    </w:pPr>
    <w:rPr>
      <w:rFonts w:ascii="Calibri" w:hAnsi="Calibri" w:eastAsia="Calibri" w:cs="宋体"/>
      <w:b w:val="0"/>
      <w:position w:val="0"/>
      <w:lang w:val="en-GB"/>
    </w:rPr>
  </w:style>
  <w:style w:type="paragraph" w:customStyle="1" w:styleId="437">
    <w:name w:val="方案正文"/>
    <w:basedOn w:val="1"/>
    <w:qFormat/>
    <w:uiPriority w:val="0"/>
    <w:pPr>
      <w:spacing w:before="156" w:line="360" w:lineRule="auto"/>
      <w:ind w:firstLine="359"/>
      <w:jc w:val="left"/>
    </w:pPr>
    <w:rPr>
      <w:rFonts w:ascii="Arial" w:hAnsi="Arial" w:eastAsia="Calibri" w:cs="宋体"/>
      <w:b w:val="0"/>
      <w:position w:val="0"/>
      <w:szCs w:val="21"/>
      <w:lang w:val="zh-CN"/>
    </w:rPr>
  </w:style>
  <w:style w:type="paragraph" w:customStyle="1" w:styleId="438">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3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40">
    <w:name w:val="Char Char1 Char Char Char Char1 Char Char Char Char Char Char"/>
    <w:basedOn w:val="1"/>
    <w:qFormat/>
    <w:uiPriority w:val="0"/>
    <w:rPr>
      <w:rFonts w:ascii="Tahoma" w:hAnsi="Tahoma" w:eastAsia="Calibri" w:cs="宋体"/>
      <w:b w:val="0"/>
      <w:position w:val="0"/>
      <w:lang w:val="zh-CN"/>
    </w:rPr>
  </w:style>
  <w:style w:type="paragraph" w:customStyle="1" w:styleId="441">
    <w:name w:val="Char Char Char Char Char Char Char Char Char1"/>
    <w:basedOn w:val="1"/>
    <w:qFormat/>
    <w:uiPriority w:val="0"/>
    <w:pPr>
      <w:tabs>
        <w:tab w:val="left" w:pos="360"/>
      </w:tabs>
      <w:ind w:left="360" w:hanging="360"/>
    </w:pPr>
    <w:rPr>
      <w:rFonts w:ascii="Calibri" w:hAnsi="Calibri" w:eastAsia="Calibri" w:cs="宋体"/>
      <w:b w:val="0"/>
      <w:position w:val="0"/>
      <w:szCs w:val="24"/>
      <w:lang w:val="zh-CN"/>
    </w:rPr>
  </w:style>
  <w:style w:type="paragraph" w:customStyle="1" w:styleId="442">
    <w:name w:val="正文文本 22"/>
    <w:basedOn w:val="1"/>
    <w:qFormat/>
    <w:uiPriority w:val="0"/>
    <w:pPr>
      <w:widowControl/>
      <w:ind w:left="720" w:hanging="720"/>
    </w:pPr>
    <w:rPr>
      <w:rFonts w:ascii="Calibri" w:hAnsi="Calibri" w:eastAsia="Calibri" w:cs="宋体"/>
      <w:b w:val="0"/>
      <w:position w:val="0"/>
      <w:lang w:val="en-GB"/>
    </w:rPr>
  </w:style>
  <w:style w:type="paragraph" w:customStyle="1" w:styleId="443">
    <w:name w:val="表蕊"/>
    <w:basedOn w:val="1"/>
    <w:qFormat/>
    <w:uiPriority w:val="0"/>
    <w:pPr>
      <w:spacing w:line="320" w:lineRule="atLeast"/>
      <w:jc w:val="left"/>
    </w:pPr>
    <w:rPr>
      <w:rFonts w:ascii="Calibri" w:hAnsi="Calibri" w:eastAsia="楷体_GB2312" w:cs="宋体"/>
      <w:b w:val="0"/>
      <w:spacing w:val="-10"/>
      <w:position w:val="0"/>
      <w:sz w:val="20"/>
      <w:lang w:val="zh-CN"/>
    </w:rPr>
  </w:style>
  <w:style w:type="paragraph" w:customStyle="1" w:styleId="444">
    <w:name w:val="xl46"/>
    <w:basedOn w:val="1"/>
    <w:qFormat/>
    <w:uiPriority w:val="0"/>
    <w:pPr>
      <w:widowControl/>
      <w:pBdr>
        <w:left w:val="single" w:color="auto" w:sz="4" w:space="0"/>
        <w:right w:val="single" w:color="auto" w:sz="4" w:space="0"/>
      </w:pBdr>
      <w:spacing w:before="100" w:beforeAutospacing="1" w:after="100" w:afterAutospacing="1"/>
      <w:jc w:val="center"/>
    </w:pPr>
    <w:rPr>
      <w:rFonts w:hAnsi="宋体" w:eastAsia="Calibri" w:cs="宋体"/>
      <w:b w:val="0"/>
      <w:position w:val="0"/>
      <w:szCs w:val="24"/>
      <w:lang w:val="zh-CN"/>
    </w:rPr>
  </w:style>
  <w:style w:type="paragraph" w:styleId="445">
    <w:name w:val="No Spacing"/>
    <w:link w:val="446"/>
    <w:qFormat/>
    <w:uiPriority w:val="0"/>
    <w:pPr>
      <w:widowControl w:val="0"/>
      <w:jc w:val="both"/>
    </w:pPr>
    <w:rPr>
      <w:rFonts w:hint="default" w:ascii="Calibri" w:hAnsi="Calibri" w:eastAsia="微软雅黑" w:cs="Times New Roman"/>
      <w:sz w:val="24"/>
      <w:szCs w:val="22"/>
    </w:rPr>
  </w:style>
  <w:style w:type="character" w:customStyle="1" w:styleId="446">
    <w:name w:val="无间隔 字符"/>
    <w:link w:val="445"/>
    <w:qFormat/>
    <w:uiPriority w:val="0"/>
    <w:rPr>
      <w:rFonts w:ascii="Calibri" w:hAnsi="Calibri" w:eastAsia="微软雅黑"/>
      <w:sz w:val="24"/>
      <w:szCs w:val="22"/>
      <w:lang w:bidi="ar-SA"/>
    </w:rPr>
  </w:style>
  <w:style w:type="paragraph" w:customStyle="1" w:styleId="447">
    <w:name w:val="二级条标题"/>
    <w:basedOn w:val="1"/>
    <w:next w:val="224"/>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448">
    <w:name w:val="部分1"/>
    <w:basedOn w:val="1"/>
    <w:qFormat/>
    <w:uiPriority w:val="0"/>
    <w:pPr>
      <w:keepNext/>
      <w:pageBreakBefore/>
      <w:tabs>
        <w:tab w:val="left" w:pos="360"/>
      </w:tabs>
      <w:spacing w:line="360" w:lineRule="auto"/>
      <w:jc w:val="center"/>
      <w:outlineLvl w:val="0"/>
    </w:pPr>
    <w:rPr>
      <w:rFonts w:ascii="Calibri" w:hAnsi="Calibri" w:eastAsia="黑体" w:cs="宋体"/>
      <w:position w:val="0"/>
      <w:sz w:val="36"/>
      <w:lang w:val="zh-CN"/>
    </w:rPr>
  </w:style>
  <w:style w:type="paragraph" w:styleId="449">
    <w:name w:val="Intense Quote"/>
    <w:basedOn w:val="1"/>
    <w:next w:val="1"/>
    <w:link w:val="450"/>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450">
    <w:name w:val="明显引用 字符"/>
    <w:link w:val="449"/>
    <w:qFormat/>
    <w:uiPriority w:val="0"/>
    <w:rPr>
      <w:rFonts w:ascii="Calibri" w:hAnsi="Calibri"/>
      <w:b/>
      <w:bCs/>
      <w:i/>
      <w:iCs/>
      <w:sz w:val="22"/>
      <w:szCs w:val="22"/>
      <w:lang w:eastAsia="en-US" w:bidi="en-US"/>
    </w:rPr>
  </w:style>
  <w:style w:type="paragraph" w:customStyle="1" w:styleId="45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i/>
      <w:iCs/>
      <w:position w:val="0"/>
      <w:sz w:val="20"/>
      <w:lang w:val="zh-CN"/>
    </w:rPr>
  </w:style>
  <w:style w:type="paragraph" w:customStyle="1" w:styleId="452">
    <w:name w:val="Table Paragraph"/>
    <w:basedOn w:val="1"/>
    <w:qFormat/>
    <w:uiPriority w:val="0"/>
    <w:rPr>
      <w:rFonts w:ascii="Times New Roman"/>
    </w:rPr>
  </w:style>
  <w:style w:type="paragraph" w:customStyle="1" w:styleId="453">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454">
    <w:name w:val="表格"/>
    <w:basedOn w:val="1"/>
    <w:qFormat/>
    <w:uiPriority w:val="0"/>
    <w:pPr>
      <w:ind w:firstLine="21"/>
    </w:pPr>
    <w:rPr>
      <w:rFonts w:hAnsi="宋体" w:eastAsia="Calibri" w:cs="宋体"/>
      <w:b w:val="0"/>
      <w:position w:val="0"/>
      <w:sz w:val="20"/>
      <w:lang w:val="zh-CN"/>
    </w:rPr>
  </w:style>
  <w:style w:type="paragraph" w:customStyle="1" w:styleId="455">
    <w:name w:val="a"/>
    <w:basedOn w:val="1"/>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456">
    <w:name w:val="马刚标题4"/>
    <w:basedOn w:val="296"/>
    <w:next w:val="1"/>
    <w:qFormat/>
    <w:uiPriority w:val="0"/>
    <w:pPr>
      <w:tabs>
        <w:tab w:val="left" w:pos="1050"/>
        <w:tab w:val="clear" w:pos="567"/>
        <w:tab w:val="clear" w:pos="735"/>
      </w:tabs>
      <w:spacing w:before="100" w:after="40"/>
      <w:outlineLvl w:val="3"/>
    </w:pPr>
    <w:rPr>
      <w:b w:val="0"/>
    </w:rPr>
  </w:style>
  <w:style w:type="paragraph" w:customStyle="1" w:styleId="457">
    <w:name w:val="Char Char Char Char Char Char Char Char Char Char Char Char Char Char Char Char Char Char Char Char Char Char Char1"/>
    <w:basedOn w:val="1"/>
    <w:qFormat/>
    <w:uiPriority w:val="0"/>
    <w:rPr>
      <w:rFonts w:ascii="Tahoma" w:hAnsi="Tahoma" w:eastAsia="Calibri" w:cs="Tahoma"/>
      <w:b w:val="0"/>
      <w:position w:val="0"/>
      <w:lang w:val="zh-CN"/>
    </w:rPr>
  </w:style>
  <w:style w:type="paragraph" w:customStyle="1" w:styleId="458">
    <w:name w:val="No Spacing1"/>
    <w:qFormat/>
    <w:uiPriority w:val="0"/>
    <w:pPr>
      <w:widowControl w:val="0"/>
      <w:jc w:val="both"/>
    </w:pPr>
    <w:rPr>
      <w:rFonts w:hint="default" w:ascii="Calibri" w:hAnsi="Calibri" w:eastAsia="微软雅黑" w:cs="Times New Roman"/>
      <w:sz w:val="24"/>
      <w:szCs w:val="22"/>
    </w:rPr>
  </w:style>
  <w:style w:type="paragraph" w:customStyle="1" w:styleId="459">
    <w:name w:val="xl49"/>
    <w:basedOn w:val="1"/>
    <w:qFormat/>
    <w:uiPriority w:val="0"/>
    <w:pPr>
      <w:widowControl/>
      <w:pBdr>
        <w:left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460">
    <w:name w:val="Char Char Char Char1"/>
    <w:basedOn w:val="21"/>
    <w:qFormat/>
    <w:uiPriority w:val="0"/>
    <w:rPr>
      <w:rFonts w:ascii="Tahoma" w:hAnsi="Tahoma"/>
      <w:szCs w:val="24"/>
    </w:rPr>
  </w:style>
  <w:style w:type="paragraph" w:customStyle="1" w:styleId="461">
    <w:name w:val="Char Char Char Char Char Char Char Char Char Char Char1"/>
    <w:basedOn w:val="1"/>
    <w:qFormat/>
    <w:uiPriority w:val="0"/>
    <w:rPr>
      <w:rFonts w:ascii="Tahoma" w:hAnsi="Tahoma" w:eastAsia="Calibri" w:cs="Tahoma"/>
      <w:b w:val="0"/>
      <w:position w:val="0"/>
      <w:lang w:val="zh-CN"/>
    </w:rPr>
  </w:style>
  <w:style w:type="paragraph" w:customStyle="1" w:styleId="462">
    <w:name w:val="font7"/>
    <w:basedOn w:val="1"/>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463">
    <w:name w:val="丁华标题1"/>
    <w:basedOn w:val="3"/>
    <w:next w:val="303"/>
    <w:qFormat/>
    <w:uiPriority w:val="0"/>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464">
    <w:name w:val="Char Char Char Char Char Char Char Char Char Char Char Char Char Char Char Char Char Char Char Char Char1"/>
    <w:basedOn w:val="1"/>
    <w:qFormat/>
    <w:uiPriority w:val="0"/>
    <w:rPr>
      <w:rFonts w:ascii="Tahoma" w:hAnsi="Tahoma" w:eastAsia="Calibri" w:cs="宋体"/>
      <w:b w:val="0"/>
      <w:position w:val="0"/>
      <w:lang w:val="zh-CN"/>
    </w:rPr>
  </w:style>
  <w:style w:type="paragraph" w:customStyle="1" w:styleId="465">
    <w:name w:val="标题 4宋体"/>
    <w:basedOn w:val="7"/>
    <w:qFormat/>
    <w:uiPriority w:val="0"/>
    <w:pPr>
      <w:keepLines w:val="0"/>
      <w:spacing w:before="0" w:after="0" w:line="360" w:lineRule="auto"/>
      <w:jc w:val="left"/>
    </w:pPr>
    <w:rPr>
      <w:rFonts w:ascii="宋体" w:hAnsi="宋体" w:eastAsia="宋体"/>
      <w:b/>
      <w:color w:val="000000"/>
      <w:position w:val="0"/>
      <w:sz w:val="24"/>
      <w:szCs w:val="20"/>
    </w:rPr>
  </w:style>
  <w:style w:type="paragraph" w:customStyle="1" w:styleId="466">
    <w:name w:val="_Style 279"/>
    <w:semiHidden/>
    <w:qFormat/>
    <w:uiPriority w:val="0"/>
    <w:rPr>
      <w:rFonts w:hint="default" w:ascii="Times New Roman" w:hAnsi="Times New Roman" w:eastAsia="宋体" w:cs="Times New Roman"/>
      <w:sz w:val="21"/>
      <w:szCs w:val="24"/>
    </w:rPr>
  </w:style>
  <w:style w:type="paragraph" w:customStyle="1" w:styleId="467">
    <w:name w:val="Item List Char Char"/>
    <w:qFormat/>
    <w:uiPriority w:val="0"/>
    <w:pPr>
      <w:spacing w:line="288" w:lineRule="auto"/>
      <w:jc w:val="both"/>
    </w:pPr>
    <w:rPr>
      <w:rFonts w:hint="default" w:ascii="Arial" w:hAnsi="Arial" w:eastAsia="宋体" w:cs="Arial"/>
      <w:b/>
      <w:bCs/>
      <w:sz w:val="21"/>
      <w:szCs w:val="28"/>
    </w:rPr>
  </w:style>
  <w:style w:type="paragraph" w:customStyle="1" w:styleId="468">
    <w:name w:val="Char Char Char Char Char Char Char Char Char Char Char Char Char1"/>
    <w:basedOn w:val="1"/>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469">
    <w:name w:val="正文11"/>
    <w:basedOn w:val="1"/>
    <w:next w:val="1"/>
    <w:qFormat/>
    <w:uiPriority w:val="0"/>
    <w:pPr>
      <w:spacing w:before="156" w:line="360" w:lineRule="auto"/>
      <w:ind w:firstLine="510"/>
    </w:pPr>
    <w:rPr>
      <w:rFonts w:ascii="Calibri" w:hAnsi="Calibri" w:eastAsia="Calibri" w:cs="宋体"/>
      <w:b w:val="0"/>
      <w:position w:val="0"/>
      <w:lang w:val="zh-CN"/>
    </w:rPr>
  </w:style>
  <w:style w:type="paragraph" w:customStyle="1" w:styleId="470">
    <w:name w:val="普通文字"/>
    <w:basedOn w:val="1"/>
    <w:next w:val="1"/>
    <w:qFormat/>
    <w:uiPriority w:val="0"/>
    <w:rPr>
      <w:rFonts w:hAnsi="宋体" w:eastAsia="Calibri" w:cs="宋体"/>
      <w:b w:val="0"/>
      <w:position w:val="0"/>
      <w:lang w:val="zh-CN"/>
    </w:rPr>
  </w:style>
  <w:style w:type="paragraph" w:customStyle="1" w:styleId="471">
    <w:name w:val="Char Char Char Char Char1"/>
    <w:basedOn w:val="1"/>
    <w:qFormat/>
    <w:uiPriority w:val="0"/>
    <w:rPr>
      <w:rFonts w:ascii="Tahoma" w:hAnsi="Tahoma" w:eastAsia="Calibri" w:cs="宋体"/>
      <w:b w:val="0"/>
      <w:position w:val="0"/>
      <w:lang w:val="zh-CN"/>
    </w:rPr>
  </w:style>
  <w:style w:type="paragraph" w:customStyle="1" w:styleId="472">
    <w:name w:val="标准文本"/>
    <w:basedOn w:val="1"/>
    <w:qFormat/>
    <w:uiPriority w:val="0"/>
    <w:pPr>
      <w:spacing w:line="360" w:lineRule="auto"/>
      <w:ind w:firstLine="480"/>
    </w:pPr>
    <w:rPr>
      <w:rFonts w:ascii="Calibri" w:hAnsi="Calibri" w:eastAsia="Calibri" w:cs="宋体"/>
      <w:b w:val="0"/>
      <w:position w:val="0"/>
      <w:szCs w:val="24"/>
      <w:lang w:val="zh-CN"/>
    </w:rPr>
  </w:style>
  <w:style w:type="paragraph" w:customStyle="1" w:styleId="473">
    <w:name w:val="华宇段落1 Char"/>
    <w:basedOn w:val="1"/>
    <w:qFormat/>
    <w:uiPriority w:val="0"/>
    <w:pPr>
      <w:spacing w:line="360" w:lineRule="auto"/>
      <w:ind w:firstLine="200"/>
    </w:pPr>
    <w:rPr>
      <w:rFonts w:ascii="Calibri" w:hAnsi="Calibri" w:eastAsia="Calibri" w:cs="宋体"/>
      <w:b w:val="0"/>
      <w:bCs/>
      <w:position w:val="0"/>
      <w:szCs w:val="24"/>
      <w:lang w:val="zh-CN"/>
    </w:rPr>
  </w:style>
  <w:style w:type="paragraph" w:customStyle="1" w:styleId="474">
    <w:name w:val="font6"/>
    <w:basedOn w:val="1"/>
    <w:qFormat/>
    <w:uiPriority w:val="0"/>
    <w:pPr>
      <w:widowControl/>
      <w:spacing w:before="100" w:beforeAutospacing="1" w:after="100" w:afterAutospacing="1"/>
      <w:jc w:val="left"/>
    </w:pPr>
    <w:rPr>
      <w:rFonts w:hint="eastAsia" w:hAnsi="宋体"/>
      <w:sz w:val="28"/>
      <w:szCs w:val="28"/>
      <w:u w:val="single"/>
    </w:rPr>
  </w:style>
  <w:style w:type="paragraph" w:customStyle="1" w:styleId="475">
    <w:name w:val="列出段落1"/>
    <w:basedOn w:val="1"/>
    <w:link w:val="586"/>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476">
    <w:name w:val="正文 New New New New New New New New New New New New New New"/>
    <w:qFormat/>
    <w:uiPriority w:val="0"/>
    <w:pPr>
      <w:widowControl w:val="0"/>
      <w:jc w:val="both"/>
    </w:pPr>
    <w:rPr>
      <w:rFonts w:hint="eastAsia" w:ascii="Calibri" w:hAnsi="Calibri" w:eastAsia="宋体" w:cs="Times New Roman"/>
      <w:sz w:val="21"/>
    </w:rPr>
  </w:style>
  <w:style w:type="paragraph" w:customStyle="1" w:styleId="477">
    <w:name w:val="文档正文"/>
    <w:basedOn w:val="1"/>
    <w:qFormat/>
    <w:uiPriority w:val="0"/>
    <w:pPr>
      <w:spacing w:line="360" w:lineRule="auto"/>
    </w:pPr>
    <w:rPr>
      <w:rFonts w:hAnsi="宋体" w:eastAsia="Calibri" w:cs="宋体"/>
      <w:bCs/>
      <w:position w:val="0"/>
      <w:sz w:val="20"/>
      <w:szCs w:val="24"/>
      <w:lang w:val="zh-CN"/>
    </w:rPr>
  </w:style>
  <w:style w:type="paragraph" w:customStyle="1" w:styleId="478">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479">
    <w:name w:val="标准小四"/>
    <w:basedOn w:val="1"/>
    <w:qFormat/>
    <w:uiPriority w:val="0"/>
    <w:pPr>
      <w:spacing w:line="360" w:lineRule="auto"/>
      <w:ind w:firstLine="480"/>
    </w:pPr>
    <w:rPr>
      <w:rFonts w:ascii="Arial" w:hAnsi="Arial" w:eastAsia="Calibri" w:cs="宋体"/>
      <w:b w:val="0"/>
      <w:position w:val="0"/>
      <w:szCs w:val="21"/>
      <w:lang w:val="zh-CN"/>
    </w:rPr>
  </w:style>
  <w:style w:type="paragraph" w:customStyle="1" w:styleId="480">
    <w:name w:val="正文 + 宋体"/>
    <w:basedOn w:val="1"/>
    <w:qFormat/>
    <w:uiPriority w:val="0"/>
    <w:pPr>
      <w:spacing w:line="360" w:lineRule="auto"/>
      <w:ind w:firstLine="420"/>
    </w:pPr>
    <w:rPr>
      <w:rFonts w:ascii="Calibri" w:hAnsi="Calibri" w:eastAsia="Calibri" w:cs="宋体"/>
      <w:b w:val="0"/>
      <w:position w:val="0"/>
      <w:sz w:val="20"/>
      <w:szCs w:val="24"/>
      <w:lang w:val="zh-CN"/>
    </w:rPr>
  </w:style>
  <w:style w:type="paragraph" w:customStyle="1" w:styleId="481">
    <w:name w:val="马刚标题1"/>
    <w:basedOn w:val="3"/>
    <w:next w:val="1"/>
    <w:qFormat/>
    <w:uiPriority w:val="0"/>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482">
    <w:name w:val="font9"/>
    <w:basedOn w:val="1"/>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483">
    <w:name w:val="p0"/>
    <w:qFormat/>
    <w:uiPriority w:val="0"/>
    <w:pPr>
      <w:spacing w:before="100" w:beforeAutospacing="1" w:after="100" w:afterAutospacing="1"/>
    </w:pPr>
    <w:rPr>
      <w:rFonts w:hint="default" w:ascii="宋体" w:hAnsi="宋体" w:eastAsia="仿宋_GB2312" w:cs="宋体"/>
      <w:sz w:val="24"/>
    </w:rPr>
  </w:style>
  <w:style w:type="paragraph" w:customStyle="1" w:styleId="484">
    <w:name w:val="font8"/>
    <w:basedOn w:val="1"/>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485">
    <w:name w:val="纯文本2"/>
    <w:basedOn w:val="1"/>
    <w:qFormat/>
    <w:uiPriority w:val="0"/>
    <w:rPr>
      <w:rFonts w:hAnsi="Courier New" w:eastAsia="楷体_GB2312"/>
      <w:sz w:val="28"/>
    </w:rPr>
  </w:style>
  <w:style w:type="paragraph" w:customStyle="1" w:styleId="486">
    <w:name w:val="大标题"/>
    <w:basedOn w:val="1"/>
    <w:next w:val="1"/>
    <w:qFormat/>
    <w:uiPriority w:val="0"/>
    <w:pPr>
      <w:pageBreakBefore/>
      <w:tabs>
        <w:tab w:val="left" w:pos="420"/>
      </w:tabs>
      <w:spacing w:line="360" w:lineRule="auto"/>
      <w:ind w:hanging="420"/>
      <w:outlineLvl w:val="0"/>
    </w:pPr>
    <w:rPr>
      <w:rFonts w:ascii="Calibri" w:hAnsi="Calibri" w:eastAsia="Calibri" w:cs="宋体"/>
      <w:iCs/>
      <w:position w:val="0"/>
      <w:sz w:val="44"/>
      <w:szCs w:val="24"/>
      <w:lang w:val="zh-CN"/>
    </w:rPr>
  </w:style>
  <w:style w:type="paragraph" w:customStyle="1" w:styleId="487">
    <w:name w:val="Char Char1 Char Char Char Char"/>
    <w:basedOn w:val="21"/>
    <w:qFormat/>
    <w:uiPriority w:val="0"/>
    <w:pPr>
      <w:spacing w:line="436" w:lineRule="exact"/>
      <w:ind w:left="357"/>
      <w:jc w:val="left"/>
      <w:outlineLvl w:val="3"/>
    </w:pPr>
    <w:rPr>
      <w:rFonts w:ascii="Tahoma" w:hAnsi="Tahoma" w:cs="Tahoma"/>
      <w:position w:val="0"/>
      <w:szCs w:val="24"/>
    </w:rPr>
  </w:style>
  <w:style w:type="paragraph" w:customStyle="1" w:styleId="488">
    <w:name w:val="标题2，章节第二层"/>
    <w:basedOn w:val="1"/>
    <w:next w:val="260"/>
    <w:qFormat/>
    <w:uiPriority w:val="0"/>
    <w:pPr>
      <w:tabs>
        <w:tab w:val="left" w:pos="630"/>
        <w:tab w:val="left" w:pos="992"/>
      </w:tabs>
      <w:spacing w:line="300" w:lineRule="auto"/>
      <w:ind w:left="992" w:hanging="567"/>
      <w:outlineLvl w:val="1"/>
    </w:pPr>
    <w:rPr>
      <w:rFonts w:ascii="Arial" w:hAnsi="Arial" w:eastAsia="黑体" w:cs="宋体"/>
      <w:b w:val="0"/>
      <w:position w:val="0"/>
      <w:sz w:val="32"/>
      <w:szCs w:val="24"/>
      <w:lang w:val="zh-CN"/>
    </w:rPr>
  </w:style>
  <w:style w:type="paragraph" w:customStyle="1" w:styleId="489">
    <w:name w:val="Char Char1 Char Char Char Char Char Char Char"/>
    <w:basedOn w:val="1"/>
    <w:qFormat/>
    <w:uiPriority w:val="0"/>
    <w:rPr>
      <w:rFonts w:ascii="Tahoma" w:hAnsi="Tahoma" w:eastAsia="Calibri" w:cs="Tahoma"/>
      <w:b w:val="0"/>
      <w:position w:val="0"/>
      <w:lang w:val="zh-CN"/>
    </w:rPr>
  </w:style>
  <w:style w:type="paragraph" w:customStyle="1" w:styleId="49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i/>
      <w:iCs/>
      <w:position w:val="0"/>
      <w:sz w:val="20"/>
      <w:lang w:val="zh-CN"/>
    </w:rPr>
  </w:style>
  <w:style w:type="character" w:customStyle="1" w:styleId="491">
    <w:name w:val="纯文本 Char Char"/>
    <w:qFormat/>
    <w:uiPriority w:val="0"/>
    <w:rPr>
      <w:rFonts w:ascii="宋体" w:hAnsi="Courier New" w:eastAsia="宋体"/>
      <w:sz w:val="21"/>
      <w:szCs w:val="21"/>
      <w:lang w:val="en-US" w:eastAsia="zh-CN" w:bidi="ar-SA"/>
    </w:rPr>
  </w:style>
  <w:style w:type="character" w:customStyle="1" w:styleId="492">
    <w:name w:val="concon"/>
    <w:qFormat/>
    <w:uiPriority w:val="0"/>
  </w:style>
  <w:style w:type="character" w:customStyle="1" w:styleId="493">
    <w:name w:val="标题 字符1"/>
    <w:qFormat/>
    <w:uiPriority w:val="0"/>
    <w:rPr>
      <w:rFonts w:ascii="等线 Light" w:hAnsi="等线 Light" w:eastAsia="宋体" w:cs="Times New Roman"/>
      <w:b/>
      <w:bCs/>
      <w:position w:val="-10"/>
      <w:sz w:val="32"/>
      <w:szCs w:val="32"/>
    </w:rPr>
  </w:style>
  <w:style w:type="character" w:customStyle="1" w:styleId="494">
    <w:name w:val="小四 段落 宋体 Char Char Char Char Char Char Char Char"/>
    <w:qFormat/>
    <w:uiPriority w:val="0"/>
    <w:rPr>
      <w:rFonts w:eastAsia="宋体"/>
      <w:sz w:val="24"/>
      <w:szCs w:val="24"/>
      <w:lang w:val="en-US" w:eastAsia="zh-CN" w:bidi="ar-SA"/>
    </w:rPr>
  </w:style>
  <w:style w:type="character" w:customStyle="1" w:styleId="495">
    <w:name w:val="qxdate"/>
    <w:qFormat/>
    <w:uiPriority w:val="0"/>
    <w:rPr>
      <w:rFonts w:ascii="Times New Roman" w:hAnsi="Times New Roman" w:eastAsia="宋体" w:cs="Times New Roman"/>
      <w:color w:val="333333"/>
      <w:sz w:val="18"/>
      <w:szCs w:val="18"/>
    </w:rPr>
  </w:style>
  <w:style w:type="character" w:customStyle="1" w:styleId="496">
    <w:name w:val="Title1 Char"/>
    <w:qFormat/>
    <w:uiPriority w:val="0"/>
    <w:rPr>
      <w:rFonts w:eastAsia="宋体"/>
      <w:b/>
      <w:bCs/>
      <w:sz w:val="44"/>
      <w:szCs w:val="44"/>
      <w:lang w:val="en-US" w:eastAsia="zh-CN" w:bidi="ar-SA"/>
    </w:rPr>
  </w:style>
  <w:style w:type="character" w:customStyle="1" w:styleId="497">
    <w:name w:val="小四 段落 宋体 Char Char Char1"/>
    <w:qFormat/>
    <w:uiPriority w:val="0"/>
    <w:rPr>
      <w:rFonts w:ascii="宋体" w:hAnsi="宋体" w:eastAsia="宋体"/>
      <w:sz w:val="24"/>
      <w:szCs w:val="24"/>
      <w:lang w:val="en-US" w:eastAsia="zh-CN" w:bidi="ar-SA"/>
    </w:rPr>
  </w:style>
  <w:style w:type="character" w:customStyle="1" w:styleId="498">
    <w:name w:val="标准文本 Char Char"/>
    <w:qFormat/>
    <w:uiPriority w:val="0"/>
    <w:rPr>
      <w:rFonts w:eastAsia="宋体" w:cs="宋体"/>
      <w:sz w:val="24"/>
      <w:szCs w:val="24"/>
      <w:lang w:val="en-US" w:eastAsia="zh-CN" w:bidi="ar-SA"/>
    </w:rPr>
  </w:style>
  <w:style w:type="character" w:customStyle="1" w:styleId="499">
    <w:name w:val="Char Char26"/>
    <w:qFormat/>
    <w:uiPriority w:val="0"/>
    <w:rPr>
      <w:b/>
      <w:bCs/>
      <w:sz w:val="32"/>
      <w:szCs w:val="32"/>
    </w:rPr>
  </w:style>
  <w:style w:type="character" w:customStyle="1" w:styleId="500">
    <w:name w:val="_Style 315"/>
    <w:qFormat/>
    <w:uiPriority w:val="0"/>
    <w:rPr>
      <w:i/>
      <w:iCs/>
      <w:smallCaps/>
      <w:spacing w:val="5"/>
    </w:rPr>
  </w:style>
  <w:style w:type="character" w:customStyle="1" w:styleId="501">
    <w:name w:val="prev1"/>
    <w:qFormat/>
    <w:uiPriority w:val="0"/>
    <w:rPr>
      <w:rFonts w:ascii="Times New Roman" w:hAnsi="Times New Roman" w:eastAsia="宋体" w:cs="Times New Roman"/>
      <w:color w:val="888888"/>
    </w:rPr>
  </w:style>
  <w:style w:type="character" w:customStyle="1" w:styleId="502">
    <w:name w:val="redfilefwwh"/>
    <w:qFormat/>
    <w:uiPriority w:val="0"/>
    <w:rPr>
      <w:rFonts w:ascii="Times New Roman" w:hAnsi="Times New Roman" w:eastAsia="宋体" w:cs="Times New Roman"/>
      <w:color w:val="BA2636"/>
      <w:sz w:val="18"/>
      <w:szCs w:val="18"/>
    </w:rPr>
  </w:style>
  <w:style w:type="character" w:customStyle="1" w:styleId="503">
    <w:name w:val="listbenefit"/>
    <w:qFormat/>
    <w:uiPriority w:val="0"/>
  </w:style>
  <w:style w:type="character" w:customStyle="1" w:styleId="504">
    <w:name w:val="textcontents"/>
    <w:qFormat/>
    <w:uiPriority w:val="0"/>
  </w:style>
  <w:style w:type="character" w:customStyle="1" w:styleId="505">
    <w:name w:val="_Style 321"/>
    <w:qFormat/>
    <w:uiPriority w:val="0"/>
    <w:rPr>
      <w:smallCaps/>
    </w:rPr>
  </w:style>
  <w:style w:type="character" w:customStyle="1" w:styleId="506">
    <w:name w:val="case31"/>
    <w:qFormat/>
    <w:uiPriority w:val="0"/>
    <w:rPr>
      <w:sz w:val="21"/>
      <w:szCs w:val="21"/>
    </w:rPr>
  </w:style>
  <w:style w:type="character" w:customStyle="1" w:styleId="507">
    <w:name w:val="Char Char23"/>
    <w:qFormat/>
    <w:uiPriority w:val="0"/>
    <w:rPr>
      <w:rFonts w:ascii="Arial" w:hAnsi="Arial" w:eastAsia="黑体"/>
      <w:b/>
      <w:bCs/>
      <w:sz w:val="24"/>
      <w:szCs w:val="24"/>
    </w:rPr>
  </w:style>
  <w:style w:type="character" w:customStyle="1" w:styleId="508">
    <w:name w:val="_Style 326"/>
    <w:qFormat/>
    <w:uiPriority w:val="0"/>
    <w:rPr>
      <w:b/>
      <w:bCs/>
    </w:rPr>
  </w:style>
  <w:style w:type="character" w:customStyle="1" w:styleId="509">
    <w:name w:val="zhengwen1"/>
    <w:qFormat/>
    <w:uiPriority w:val="99"/>
    <w:rPr>
      <w:sz w:val="21"/>
    </w:rPr>
  </w:style>
  <w:style w:type="character" w:customStyle="1" w:styleId="510">
    <w:name w:val="样式 非加粗"/>
    <w:qFormat/>
    <w:uiPriority w:val="0"/>
    <w:rPr>
      <w:rFonts w:eastAsia="宋体"/>
      <w:sz w:val="28"/>
    </w:rPr>
  </w:style>
  <w:style w:type="character" w:customStyle="1" w:styleId="511">
    <w:name w:val="next3"/>
    <w:qFormat/>
    <w:uiPriority w:val="0"/>
    <w:rPr>
      <w:rFonts w:hint="eastAsia" w:ascii="微软雅黑" w:hAnsi="微软雅黑" w:eastAsia="微软雅黑" w:cs="微软雅黑"/>
      <w:sz w:val="21"/>
      <w:szCs w:val="21"/>
    </w:rPr>
  </w:style>
  <w:style w:type="character" w:customStyle="1" w:styleId="512">
    <w:name w:val="标题 3 Char"/>
    <w:qFormat/>
    <w:uiPriority w:val="0"/>
    <w:rPr>
      <w:rFonts w:ascii="宋体" w:hAnsi="宋体" w:eastAsia="宋体"/>
      <w:b/>
      <w:bCs/>
      <w:sz w:val="24"/>
      <w:szCs w:val="32"/>
      <w:lang w:val="en-US" w:eastAsia="zh-CN" w:bidi="ar-SA"/>
    </w:rPr>
  </w:style>
  <w:style w:type="character" w:customStyle="1" w:styleId="513">
    <w:name w:val="小四 段落 宋体 Char1"/>
    <w:qFormat/>
    <w:uiPriority w:val="0"/>
    <w:rPr>
      <w:rFonts w:eastAsia="宋体"/>
      <w:sz w:val="24"/>
      <w:szCs w:val="24"/>
      <w:lang w:val="en-US" w:eastAsia="zh-CN" w:bidi="ar-SA"/>
    </w:rPr>
  </w:style>
  <w:style w:type="character" w:customStyle="1" w:styleId="514">
    <w:name w:val="next1"/>
    <w:qFormat/>
    <w:uiPriority w:val="0"/>
    <w:rPr>
      <w:rFonts w:ascii="Times New Roman" w:hAnsi="Times New Roman" w:eastAsia="宋体" w:cs="Times New Roman"/>
      <w:color w:val="888888"/>
    </w:rPr>
  </w:style>
  <w:style w:type="character" w:customStyle="1" w:styleId="515">
    <w:name w:val="style13"/>
    <w:qFormat/>
    <w:uiPriority w:val="0"/>
    <w:rPr>
      <w:sz w:val="18"/>
      <w:szCs w:val="18"/>
    </w:rPr>
  </w:style>
  <w:style w:type="character" w:customStyle="1" w:styleId="516">
    <w:name w:val="next2"/>
    <w:qFormat/>
    <w:uiPriority w:val="0"/>
    <w:rPr>
      <w:rFonts w:ascii="Times New Roman" w:hAnsi="Times New Roman" w:eastAsia="宋体" w:cs="Times New Roman"/>
      <w:color w:val="888888"/>
    </w:rPr>
  </w:style>
  <w:style w:type="character" w:customStyle="1" w:styleId="517">
    <w:name w:val="Char Char27"/>
    <w:qFormat/>
    <w:uiPriority w:val="0"/>
    <w:rPr>
      <w:b/>
      <w:bCs/>
      <w:sz w:val="44"/>
      <w:szCs w:val="44"/>
    </w:rPr>
  </w:style>
  <w:style w:type="character" w:customStyle="1" w:styleId="518">
    <w:name w:val="Char Char8"/>
    <w:qFormat/>
    <w:uiPriority w:val="0"/>
    <w:rPr>
      <w:rFonts w:eastAsia="宋体"/>
      <w:sz w:val="21"/>
      <w:lang w:val="en-US" w:eastAsia="zh-CN" w:bidi="ar-SA"/>
    </w:rPr>
  </w:style>
  <w:style w:type="character" w:customStyle="1" w:styleId="519">
    <w:name w:val="3zw"/>
    <w:qFormat/>
    <w:uiPriority w:val="0"/>
  </w:style>
  <w:style w:type="character" w:customStyle="1" w:styleId="520">
    <w:name w:val="小四 段落 宋体 Char Char Char Char Char"/>
    <w:qFormat/>
    <w:uiPriority w:val="0"/>
    <w:rPr>
      <w:rFonts w:eastAsia="宋体"/>
      <w:sz w:val="24"/>
      <w:szCs w:val="24"/>
      <w:lang w:val="en-US" w:eastAsia="zh-CN" w:bidi="ar-SA"/>
    </w:rPr>
  </w:style>
  <w:style w:type="character" w:customStyle="1" w:styleId="521">
    <w:name w:val="h Char Char"/>
    <w:qFormat/>
    <w:uiPriority w:val="0"/>
    <w:rPr>
      <w:rFonts w:eastAsia="宋体"/>
      <w:sz w:val="18"/>
      <w:szCs w:val="18"/>
      <w:lang w:val="en-US" w:eastAsia="zh-CN" w:bidi="ar-SA"/>
    </w:rPr>
  </w:style>
  <w:style w:type="character" w:customStyle="1" w:styleId="522">
    <w:name w:val="content"/>
    <w:qFormat/>
    <w:uiPriority w:val="0"/>
  </w:style>
  <w:style w:type="character" w:customStyle="1" w:styleId="523">
    <w:name w:val="redfilenumber"/>
    <w:qFormat/>
    <w:uiPriority w:val="0"/>
    <w:rPr>
      <w:rFonts w:ascii="Times New Roman" w:hAnsi="Times New Roman" w:eastAsia="宋体" w:cs="Times New Roman"/>
      <w:color w:val="BA2636"/>
      <w:sz w:val="18"/>
      <w:szCs w:val="18"/>
    </w:rPr>
  </w:style>
  <w:style w:type="character" w:customStyle="1" w:styleId="524">
    <w:name w:val="Char Char28"/>
    <w:qFormat/>
    <w:uiPriority w:val="0"/>
    <w:rPr>
      <w:rFonts w:ascii="Arial" w:hAnsi="Arial" w:eastAsia="黑体" w:cs="Arial"/>
      <w:b/>
      <w:bCs/>
      <w:sz w:val="32"/>
      <w:szCs w:val="32"/>
    </w:rPr>
  </w:style>
  <w:style w:type="character" w:customStyle="1" w:styleId="525">
    <w:name w:val="正文 + 宋体 Char"/>
    <w:qFormat/>
    <w:uiPriority w:val="0"/>
    <w:rPr>
      <w:rFonts w:eastAsia="宋体"/>
      <w:sz w:val="21"/>
      <w:szCs w:val="24"/>
      <w:lang w:val="en-US" w:eastAsia="zh-CN" w:bidi="ar-SA"/>
    </w:rPr>
  </w:style>
  <w:style w:type="character" w:customStyle="1" w:styleId="526">
    <w:name w:val="Char Char211"/>
    <w:qFormat/>
    <w:uiPriority w:val="0"/>
    <w:rPr>
      <w:rFonts w:ascii="宋体" w:hAnsi="Courier New" w:eastAsia="宋体"/>
      <w:sz w:val="21"/>
      <w:szCs w:val="21"/>
      <w:lang w:val="en-US" w:eastAsia="zh-CN" w:bidi="ar-SA"/>
    </w:rPr>
  </w:style>
  <w:style w:type="character" w:customStyle="1" w:styleId="527">
    <w:name w:val="subtitle1"/>
    <w:qFormat/>
    <w:uiPriority w:val="0"/>
    <w:rPr>
      <w:rFonts w:hint="default" w:ascii="Georgia" w:hAnsi="Georgia"/>
      <w:b/>
      <w:bCs/>
      <w:color w:val="666666"/>
      <w:sz w:val="18"/>
      <w:szCs w:val="18"/>
    </w:rPr>
  </w:style>
  <w:style w:type="character" w:customStyle="1" w:styleId="528">
    <w:name w:val="特点 Char1"/>
    <w:qFormat/>
    <w:uiPriority w:val="0"/>
    <w:rPr>
      <w:rFonts w:eastAsia="宋体"/>
      <w:sz w:val="21"/>
      <w:lang w:val="en-US" w:eastAsia="zh-CN" w:bidi="ar-SA"/>
    </w:rPr>
  </w:style>
  <w:style w:type="character" w:customStyle="1" w:styleId="529">
    <w:name w:val="样式 宋体 小四"/>
    <w:qFormat/>
    <w:uiPriority w:val="0"/>
    <w:rPr>
      <w:rFonts w:ascii="宋体" w:hAnsi="宋体"/>
      <w:sz w:val="24"/>
    </w:rPr>
  </w:style>
  <w:style w:type="character" w:customStyle="1" w:styleId="530">
    <w:name w:val="Char Char22"/>
    <w:qFormat/>
    <w:uiPriority w:val="0"/>
    <w:rPr>
      <w:b/>
      <w:bCs/>
      <w:sz w:val="24"/>
      <w:szCs w:val="24"/>
    </w:rPr>
  </w:style>
  <w:style w:type="character" w:customStyle="1" w:styleId="531">
    <w:name w:val="para_small"/>
    <w:qFormat/>
    <w:uiPriority w:val="0"/>
  </w:style>
  <w:style w:type="character" w:customStyle="1" w:styleId="532">
    <w:name w:val="纯文本 Char Char Char1"/>
    <w:qFormat/>
    <w:uiPriority w:val="0"/>
    <w:rPr>
      <w:rFonts w:ascii="宋体" w:hAnsi="Courier New" w:eastAsia="宋体"/>
      <w:sz w:val="21"/>
      <w:szCs w:val="21"/>
      <w:lang w:val="en-US" w:eastAsia="zh-CN" w:bidi="ar-SA"/>
    </w:rPr>
  </w:style>
  <w:style w:type="character" w:customStyle="1" w:styleId="533">
    <w:name w:val="style131"/>
    <w:qFormat/>
    <w:uiPriority w:val="0"/>
    <w:rPr>
      <w:rFonts w:cs="Times New Roman"/>
      <w:sz w:val="18"/>
      <w:szCs w:val="18"/>
    </w:rPr>
  </w:style>
  <w:style w:type="character" w:customStyle="1" w:styleId="534">
    <w:name w:val="displayarti"/>
    <w:qFormat/>
    <w:uiPriority w:val="0"/>
    <w:rPr>
      <w:rFonts w:ascii="Times New Roman" w:hAnsi="Times New Roman" w:eastAsia="宋体" w:cs="Times New Roman"/>
      <w:color w:val="FFFFFF"/>
      <w:shd w:val="clear" w:color="auto" w:fill="A00000"/>
    </w:rPr>
  </w:style>
  <w:style w:type="character" w:customStyle="1" w:styleId="535">
    <w:name w:val="Char Char21"/>
    <w:qFormat/>
    <w:uiPriority w:val="0"/>
    <w:rPr>
      <w:rFonts w:ascii="Arial" w:hAnsi="Arial" w:eastAsia="黑体"/>
      <w:sz w:val="24"/>
      <w:szCs w:val="24"/>
    </w:rPr>
  </w:style>
  <w:style w:type="character" w:customStyle="1" w:styleId="536">
    <w:name w:val="纯文本 Char1"/>
    <w:qFormat/>
    <w:uiPriority w:val="0"/>
    <w:rPr>
      <w:rFonts w:ascii="宋体" w:hAnsi="Courier New" w:eastAsia="宋体" w:cs="Courier New"/>
      <w:sz w:val="21"/>
      <w:szCs w:val="21"/>
      <w:lang w:val="en-US" w:eastAsia="zh-CN" w:bidi="ar-SA"/>
    </w:rPr>
  </w:style>
  <w:style w:type="character" w:customStyle="1" w:styleId="537">
    <w:name w:val="华宇段落1 Char Char Char"/>
    <w:qFormat/>
    <w:uiPriority w:val="0"/>
    <w:rPr>
      <w:rFonts w:eastAsia="宋体"/>
      <w:bCs/>
      <w:sz w:val="24"/>
      <w:szCs w:val="24"/>
      <w:lang w:val="en-US" w:eastAsia="zh-CN" w:bidi="ar-SA"/>
    </w:rPr>
  </w:style>
  <w:style w:type="character" w:customStyle="1" w:styleId="538">
    <w:name w:val="_Style 367"/>
    <w:qFormat/>
    <w:uiPriority w:val="0"/>
    <w:rPr>
      <w:smallCaps/>
      <w:spacing w:val="5"/>
      <w:u w:val="single"/>
    </w:rPr>
  </w:style>
  <w:style w:type="character" w:customStyle="1" w:styleId="539">
    <w:name w:val="HTML 预设格式 字符1"/>
    <w:qFormat/>
    <w:uiPriority w:val="0"/>
    <w:rPr>
      <w:rFonts w:ascii="Courier New" w:hAnsi="Courier New" w:eastAsia="宋体" w:cs="Courier New"/>
      <w:b/>
      <w:position w:val="-10"/>
    </w:rPr>
  </w:style>
  <w:style w:type="character" w:customStyle="1" w:styleId="540">
    <w:name w:val="next"/>
    <w:qFormat/>
    <w:uiPriority w:val="0"/>
    <w:rPr>
      <w:rFonts w:ascii="微软雅黑" w:hAnsi="微软雅黑" w:eastAsia="微软雅黑" w:cs="微软雅黑"/>
      <w:sz w:val="21"/>
      <w:szCs w:val="21"/>
    </w:rPr>
  </w:style>
  <w:style w:type="character" w:customStyle="1" w:styleId="541">
    <w:name w:val="prev"/>
    <w:qFormat/>
    <w:uiPriority w:val="0"/>
    <w:rPr>
      <w:rFonts w:hint="eastAsia" w:ascii="微软雅黑" w:hAnsi="微软雅黑" w:eastAsia="微软雅黑" w:cs="微软雅黑"/>
      <w:sz w:val="21"/>
      <w:szCs w:val="21"/>
    </w:rPr>
  </w:style>
  <w:style w:type="character" w:customStyle="1" w:styleId="542">
    <w:name w:val="title_emph1"/>
    <w:qFormat/>
    <w:uiPriority w:val="0"/>
    <w:rPr>
      <w:rFonts w:ascii="Arial" w:cs="Arial"/>
      <w:b/>
      <w:bCs/>
      <w:sz w:val="18"/>
      <w:szCs w:val="18"/>
    </w:rPr>
  </w:style>
  <w:style w:type="character" w:customStyle="1" w:styleId="543">
    <w:name w:val="Char Char20"/>
    <w:qFormat/>
    <w:uiPriority w:val="0"/>
    <w:rPr>
      <w:rFonts w:ascii="Arial" w:hAnsi="Arial" w:eastAsia="黑体"/>
      <w:sz w:val="21"/>
      <w:szCs w:val="21"/>
    </w:rPr>
  </w:style>
  <w:style w:type="character" w:customStyle="1" w:styleId="544">
    <w:name w:val="_Style 379"/>
    <w:qFormat/>
    <w:uiPriority w:val="0"/>
    <w:rPr>
      <w:i/>
      <w:iCs/>
    </w:rPr>
  </w:style>
  <w:style w:type="character" w:customStyle="1" w:styleId="545">
    <w:name w:val="normalfont1"/>
    <w:qFormat/>
    <w:uiPriority w:val="0"/>
    <w:rPr>
      <w:rFonts w:hint="default" w:ascii="ˎ̥" w:hAnsi="ˎ̥"/>
      <w:sz w:val="18"/>
      <w:szCs w:val="18"/>
      <w:u w:val="none"/>
    </w:rPr>
  </w:style>
  <w:style w:type="character" w:customStyle="1" w:styleId="546">
    <w:name w:val="已访问的超链接1"/>
    <w:qFormat/>
    <w:uiPriority w:val="0"/>
    <w:rPr>
      <w:color w:val="auto"/>
      <w:u w:val="none"/>
    </w:rPr>
  </w:style>
  <w:style w:type="character" w:customStyle="1" w:styleId="547">
    <w:name w:val="A2"/>
    <w:qFormat/>
    <w:uiPriority w:val="0"/>
    <w:rPr>
      <w:rFonts w:cs="Helvetica"/>
      <w:color w:val="000000"/>
      <w:sz w:val="18"/>
      <w:szCs w:val="18"/>
    </w:rPr>
  </w:style>
  <w:style w:type="character" w:customStyle="1" w:styleId="548">
    <w:name w:val="Char Char29"/>
    <w:qFormat/>
    <w:uiPriority w:val="0"/>
    <w:rPr>
      <w:rFonts w:ascii="Times New Roman" w:hAnsi="Times New Roman" w:eastAsia="宋体" w:cs="Times New Roman"/>
      <w:b/>
      <w:bCs/>
      <w:sz w:val="44"/>
      <w:szCs w:val="44"/>
    </w:rPr>
  </w:style>
  <w:style w:type="character" w:customStyle="1" w:styleId="549">
    <w:name w:val="content_lineheight1"/>
    <w:qFormat/>
    <w:uiPriority w:val="0"/>
  </w:style>
  <w:style w:type="character" w:customStyle="1" w:styleId="550">
    <w:name w:val="标准小四 Char"/>
    <w:qFormat/>
    <w:uiPriority w:val="0"/>
    <w:rPr>
      <w:rFonts w:ascii="Arial" w:hAnsi="Arial" w:eastAsia="宋体"/>
      <w:sz w:val="24"/>
      <w:szCs w:val="21"/>
      <w:lang w:val="en-US" w:eastAsia="zh-CN" w:bidi="ar-SA"/>
    </w:rPr>
  </w:style>
  <w:style w:type="character" w:customStyle="1" w:styleId="551">
    <w:name w:val="标准小四 Char Char"/>
    <w:qFormat/>
    <w:uiPriority w:val="0"/>
    <w:rPr>
      <w:rFonts w:ascii="Arial" w:hAnsi="Arial" w:eastAsia="宋体"/>
      <w:sz w:val="24"/>
      <w:szCs w:val="21"/>
      <w:lang w:val="en-US" w:eastAsia="zh-CN" w:bidi="ar-SA"/>
    </w:rPr>
  </w:style>
  <w:style w:type="character" w:customStyle="1" w:styleId="552">
    <w:name w:val="ih151"/>
    <w:qFormat/>
    <w:uiPriority w:val="0"/>
    <w:rPr>
      <w:color w:val="666666"/>
      <w:sz w:val="18"/>
      <w:szCs w:val="18"/>
      <w:u w:val="none"/>
    </w:rPr>
  </w:style>
  <w:style w:type="character" w:customStyle="1" w:styleId="553">
    <w:name w:val="标准文本 Char"/>
    <w:qFormat/>
    <w:uiPriority w:val="0"/>
    <w:rPr>
      <w:rFonts w:eastAsia="宋体" w:cs="宋体"/>
      <w:sz w:val="24"/>
      <w:szCs w:val="24"/>
      <w:lang w:val="en-US" w:eastAsia="zh-CN" w:bidi="ar-SA"/>
    </w:rPr>
  </w:style>
  <w:style w:type="character" w:customStyle="1" w:styleId="554">
    <w:name w:val="gjfg"/>
    <w:qFormat/>
    <w:uiPriority w:val="0"/>
  </w:style>
  <w:style w:type="character" w:customStyle="1" w:styleId="555">
    <w:name w:val="小四 段落 宋体 Char Char Char Char1"/>
    <w:qFormat/>
    <w:uiPriority w:val="0"/>
    <w:rPr>
      <w:rFonts w:eastAsia="宋体"/>
      <w:sz w:val="24"/>
      <w:szCs w:val="24"/>
      <w:lang w:val="en-US" w:eastAsia="zh-CN" w:bidi="ar-SA"/>
    </w:rPr>
  </w:style>
  <w:style w:type="character" w:customStyle="1" w:styleId="556">
    <w:name w:val="引用 字符1"/>
    <w:qFormat/>
    <w:uiPriority w:val="99"/>
    <w:rPr>
      <w:rFonts w:ascii="宋体" w:hAnsi="Times New Roman" w:eastAsia="宋体" w:cs="Times New Roman"/>
      <w:b/>
      <w:i/>
      <w:iCs/>
      <w:color w:val="404040"/>
      <w:position w:val="-10"/>
      <w:sz w:val="24"/>
    </w:rPr>
  </w:style>
  <w:style w:type="character" w:customStyle="1" w:styleId="557">
    <w:name w:val="prev2"/>
    <w:qFormat/>
    <w:uiPriority w:val="0"/>
    <w:rPr>
      <w:rFonts w:ascii="Times New Roman" w:hAnsi="Times New Roman" w:eastAsia="宋体" w:cs="Times New Roman"/>
      <w:color w:val="888888"/>
    </w:rPr>
  </w:style>
  <w:style w:type="character" w:customStyle="1" w:styleId="558">
    <w:name w:val="t1"/>
    <w:qFormat/>
    <w:uiPriority w:val="0"/>
  </w:style>
  <w:style w:type="character" w:customStyle="1" w:styleId="559">
    <w:name w:val="cfdate"/>
    <w:qFormat/>
    <w:uiPriority w:val="0"/>
    <w:rPr>
      <w:rFonts w:ascii="Times New Roman" w:hAnsi="Times New Roman" w:eastAsia="宋体" w:cs="Times New Roman"/>
      <w:color w:val="333333"/>
      <w:sz w:val="18"/>
      <w:szCs w:val="18"/>
    </w:rPr>
  </w:style>
  <w:style w:type="character" w:customStyle="1" w:styleId="560">
    <w:name w:val="Char Char24"/>
    <w:qFormat/>
    <w:uiPriority w:val="0"/>
    <w:rPr>
      <w:b/>
      <w:bCs/>
      <w:sz w:val="28"/>
      <w:szCs w:val="28"/>
    </w:rPr>
  </w:style>
  <w:style w:type="character" w:customStyle="1" w:styleId="561">
    <w:name w:val="point_normal1"/>
    <w:qFormat/>
    <w:uiPriority w:val="0"/>
    <w:rPr>
      <w:rFonts w:hint="default" w:ascii="Arial" w:hAnsi="Arial" w:cs="Arial"/>
      <w:sz w:val="18"/>
      <w:szCs w:val="18"/>
    </w:rPr>
  </w:style>
  <w:style w:type="character" w:customStyle="1" w:styleId="562">
    <w:name w:val="小四 段落 宋体 Char Char Char Char Char Char"/>
    <w:qFormat/>
    <w:uiPriority w:val="0"/>
    <w:rPr>
      <w:rFonts w:eastAsia="宋体"/>
      <w:sz w:val="24"/>
      <w:szCs w:val="24"/>
      <w:lang w:val="en-US" w:eastAsia="zh-CN" w:bidi="ar-SA"/>
    </w:rPr>
  </w:style>
  <w:style w:type="character" w:customStyle="1" w:styleId="563">
    <w:name w:val="Char Char17"/>
    <w:qFormat/>
    <w:uiPriority w:val="0"/>
    <w:rPr>
      <w:rFonts w:ascii="宋体" w:hAnsi="Courier New"/>
      <w:sz w:val="21"/>
      <w:szCs w:val="21"/>
    </w:rPr>
  </w:style>
  <w:style w:type="character" w:customStyle="1" w:styleId="564">
    <w:name w:val="明显引用 字符1"/>
    <w:qFormat/>
    <w:uiPriority w:val="99"/>
    <w:rPr>
      <w:rFonts w:ascii="宋体" w:hAnsi="Times New Roman" w:eastAsia="宋体" w:cs="Times New Roman"/>
      <w:b/>
      <w:i/>
      <w:iCs/>
      <w:color w:val="4472C4"/>
      <w:position w:val="-10"/>
      <w:sz w:val="24"/>
    </w:rPr>
  </w:style>
  <w:style w:type="character" w:customStyle="1" w:styleId="565">
    <w:name w:val="标题 Char1"/>
    <w:qFormat/>
    <w:uiPriority w:val="0"/>
    <w:rPr>
      <w:rFonts w:ascii="Cambria" w:eastAsia="宋体" w:cs="Times New Roman"/>
      <w:b/>
      <w:bCs/>
      <w:sz w:val="32"/>
      <w:szCs w:val="32"/>
    </w:rPr>
  </w:style>
  <w:style w:type="character" w:customStyle="1" w:styleId="566">
    <w:name w:val="prev3"/>
    <w:qFormat/>
    <w:uiPriority w:val="0"/>
    <w:rPr>
      <w:rFonts w:ascii="微软雅黑" w:hAnsi="微软雅黑" w:eastAsia="微软雅黑" w:cs="微软雅黑"/>
      <w:sz w:val="21"/>
      <w:szCs w:val="21"/>
    </w:rPr>
  </w:style>
  <w:style w:type="character" w:customStyle="1" w:styleId="567">
    <w:name w:val="param-value"/>
    <w:qFormat/>
    <w:uiPriority w:val="0"/>
  </w:style>
  <w:style w:type="character" w:customStyle="1" w:styleId="568">
    <w:name w:val="正文文本缩进 2 字符1"/>
    <w:qFormat/>
    <w:uiPriority w:val="0"/>
    <w:rPr>
      <w:rFonts w:ascii="宋体" w:hAnsi="Times New Roman" w:eastAsia="宋体" w:cs="Times New Roman"/>
      <w:b/>
      <w:position w:val="-10"/>
      <w:sz w:val="24"/>
    </w:rPr>
  </w:style>
  <w:style w:type="character" w:customStyle="1" w:styleId="569">
    <w:name w:val="apple-converted-space"/>
    <w:qFormat/>
    <w:uiPriority w:val="0"/>
  </w:style>
  <w:style w:type="character" w:customStyle="1" w:styleId="570">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571">
    <w:name w:val="华宇段落1 Char Char"/>
    <w:qFormat/>
    <w:uiPriority w:val="0"/>
    <w:rPr>
      <w:rFonts w:eastAsia="宋体"/>
      <w:bCs/>
      <w:sz w:val="24"/>
      <w:szCs w:val="24"/>
      <w:lang w:val="en-US" w:eastAsia="zh-CN" w:bidi="ar-SA"/>
    </w:rPr>
  </w:style>
  <w:style w:type="character" w:customStyle="1" w:styleId="572">
    <w:name w:val="Char Char25"/>
    <w:qFormat/>
    <w:uiPriority w:val="0"/>
    <w:rPr>
      <w:rFonts w:ascii="Arial" w:hAnsi="Arial" w:eastAsia="黑体"/>
      <w:b/>
      <w:sz w:val="28"/>
    </w:rPr>
  </w:style>
  <w:style w:type="character" w:customStyle="1" w:styleId="573">
    <w:name w:val="标题 3 Char Char"/>
    <w:qFormat/>
    <w:uiPriority w:val="0"/>
    <w:rPr>
      <w:rFonts w:eastAsia="仿宋_GB2312"/>
      <w:b/>
      <w:bCs/>
      <w:sz w:val="28"/>
      <w:szCs w:val="32"/>
      <w:lang w:val="en-US" w:eastAsia="zh-CN" w:bidi="ar-SA"/>
    </w:rPr>
  </w:style>
  <w:style w:type="character" w:customStyle="1" w:styleId="574">
    <w:name w:val="样式 首行缩进:  2 字符 Char"/>
    <w:qFormat/>
    <w:uiPriority w:val="0"/>
    <w:rPr>
      <w:rFonts w:eastAsia="宋体" w:cs="宋体"/>
      <w:sz w:val="24"/>
      <w:lang w:val="en-US" w:eastAsia="zh-CN" w:bidi="ar-SA"/>
    </w:rPr>
  </w:style>
  <w:style w:type="table" w:customStyle="1" w:styleId="575">
    <w:name w:val="Table Normal"/>
    <w:qFormat/>
    <w:uiPriority w:val="0"/>
    <w:tblPr>
      <w:tblCellMar>
        <w:top w:w="0" w:type="dxa"/>
        <w:left w:w="0" w:type="dxa"/>
        <w:bottom w:w="0" w:type="dxa"/>
        <w:right w:w="0" w:type="dxa"/>
      </w:tblCellMar>
    </w:tblPr>
  </w:style>
  <w:style w:type="table" w:customStyle="1" w:styleId="576">
    <w:name w:val="网格型1"/>
    <w:basedOn w:val="64"/>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77">
    <w:name w:val="Placeholder Text"/>
    <w:semiHidden/>
    <w:qFormat/>
    <w:uiPriority w:val="99"/>
    <w:rPr>
      <w:color w:val="808080"/>
    </w:rPr>
  </w:style>
  <w:style w:type="paragraph" w:customStyle="1" w:styleId="578">
    <w:name w:val="正文文本1"/>
    <w:basedOn w:val="1"/>
    <w:qFormat/>
    <w:uiPriority w:val="0"/>
    <w:pPr>
      <w:spacing w:line="480" w:lineRule="auto"/>
      <w:ind w:firstLine="400"/>
    </w:pPr>
    <w:rPr>
      <w:rFonts w:hAnsi="宋体" w:cs="宋体"/>
      <w:sz w:val="20"/>
      <w:lang w:val="zh-CN" w:bidi="zh-CN"/>
    </w:rPr>
  </w:style>
  <w:style w:type="character" w:customStyle="1" w:styleId="579">
    <w:name w:val="font01"/>
    <w:basedOn w:val="66"/>
    <w:qFormat/>
    <w:uiPriority w:val="0"/>
    <w:rPr>
      <w:rFonts w:hint="eastAsia" w:ascii="宋体" w:hAnsi="宋体" w:eastAsia="宋体" w:cs="宋体"/>
      <w:color w:val="000000"/>
      <w:sz w:val="22"/>
      <w:szCs w:val="22"/>
      <w:u w:val="none"/>
    </w:rPr>
  </w:style>
  <w:style w:type="character" w:customStyle="1" w:styleId="580">
    <w:name w:val="font21"/>
    <w:basedOn w:val="66"/>
    <w:qFormat/>
    <w:uiPriority w:val="0"/>
    <w:rPr>
      <w:rFonts w:hint="default" w:ascii="Times New Roman" w:hAnsi="Times New Roman" w:cs="Times New Roman"/>
      <w:color w:val="000000"/>
      <w:sz w:val="22"/>
      <w:szCs w:val="22"/>
      <w:u w:val="none"/>
    </w:rPr>
  </w:style>
  <w:style w:type="character" w:customStyle="1" w:styleId="581">
    <w:name w:val="页眉 字符"/>
    <w:basedOn w:val="66"/>
    <w:link w:val="41"/>
    <w:qFormat/>
    <w:uiPriority w:val="99"/>
    <w:rPr>
      <w:b/>
      <w:position w:val="-10"/>
      <w:sz w:val="18"/>
      <w:szCs w:val="18"/>
    </w:rPr>
  </w:style>
  <w:style w:type="character" w:customStyle="1" w:styleId="582">
    <w:name w:val="日期 字符"/>
    <w:basedOn w:val="66"/>
    <w:link w:val="36"/>
    <w:qFormat/>
    <w:uiPriority w:val="0"/>
    <w:rPr>
      <w:b/>
      <w:position w:val="-10"/>
      <w:sz w:val="24"/>
      <w:szCs w:val="24"/>
    </w:rPr>
  </w:style>
  <w:style w:type="character" w:customStyle="1" w:styleId="583">
    <w:name w:val="批注框文本 字符"/>
    <w:basedOn w:val="66"/>
    <w:link w:val="39"/>
    <w:qFormat/>
    <w:uiPriority w:val="0"/>
    <w:rPr>
      <w:b/>
      <w:position w:val="-10"/>
      <w:sz w:val="18"/>
      <w:szCs w:val="18"/>
    </w:rPr>
  </w:style>
  <w:style w:type="character" w:customStyle="1" w:styleId="584">
    <w:name w:val="批注文字 Char1"/>
    <w:basedOn w:val="66"/>
    <w:qFormat/>
    <w:uiPriority w:val="0"/>
    <w:rPr>
      <w:rFonts w:ascii="Times New Roman" w:hAnsi="Times New Roman" w:eastAsia="宋体" w:cs="Times New Roman"/>
      <w:szCs w:val="24"/>
    </w:rPr>
  </w:style>
  <w:style w:type="character" w:customStyle="1" w:styleId="585">
    <w:name w:val="p12"/>
    <w:qFormat/>
    <w:uiPriority w:val="0"/>
  </w:style>
  <w:style w:type="character" w:customStyle="1" w:styleId="586">
    <w:name w:val="列出段落 Char"/>
    <w:link w:val="475"/>
    <w:qFormat/>
    <w:uiPriority w:val="0"/>
    <w:rPr>
      <w:rFonts w:ascii="Arial" w:hAnsi="Arial" w:eastAsia="黑体" w:cs="宋体"/>
      <w:sz w:val="24"/>
      <w:szCs w:val="24"/>
      <w:lang w:val="zh-CN" w:eastAsia="en-US"/>
    </w:rPr>
  </w:style>
  <w:style w:type="paragraph" w:customStyle="1" w:styleId="587">
    <w:name w:val="修订1"/>
    <w:hidden/>
    <w:unhideWhenUsed/>
    <w:qFormat/>
    <w:uiPriority w:val="99"/>
    <w:rPr>
      <w:rFonts w:hint="default" w:ascii="宋体" w:hAnsi="Times New Roman" w:eastAsia="宋体" w:cs="Times New Roman"/>
      <w:b/>
      <w:position w:val="-10"/>
      <w:sz w:val="24"/>
    </w:rPr>
  </w:style>
  <w:style w:type="character" w:customStyle="1" w:styleId="588">
    <w:name w:val="正文文本首行缩进 2 字符"/>
    <w:basedOn w:val="238"/>
    <w:link w:val="63"/>
    <w:qFormat/>
    <w:uiPriority w:val="0"/>
    <w:rPr>
      <w:rFonts w:ascii="宋体" w:hAnsi="宋体" w:cs="宋体"/>
      <w:position w:val="-10"/>
      <w:sz w:val="24"/>
      <w:szCs w:val="24"/>
    </w:rPr>
  </w:style>
  <w:style w:type="paragraph" w:customStyle="1" w:styleId="589">
    <w:name w:val="修订2"/>
    <w:hidden/>
    <w:unhideWhenUsed/>
    <w:qFormat/>
    <w:uiPriority w:val="99"/>
    <w:rPr>
      <w:rFonts w:hint="default" w:ascii="宋体" w:hAnsi="Times New Roman" w:eastAsia="宋体" w:cs="Times New Roman"/>
      <w:b/>
      <w:position w:val="-10"/>
      <w:sz w:val="24"/>
    </w:rPr>
  </w:style>
  <w:style w:type="paragraph" w:customStyle="1" w:styleId="590">
    <w:name w:val="修订3"/>
    <w:hidden/>
    <w:unhideWhenUsed/>
    <w:qFormat/>
    <w:uiPriority w:val="99"/>
    <w:rPr>
      <w:rFonts w:hint="default" w:ascii="宋体" w:hAnsi="Times New Roman" w:eastAsia="宋体" w:cs="Times New Roman"/>
      <w:b/>
      <w:position w:val="-10"/>
      <w:sz w:val="24"/>
    </w:rPr>
  </w:style>
  <w:style w:type="table" w:customStyle="1" w:styleId="591">
    <w:name w:val="网格型2"/>
    <w:basedOn w:val="6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2">
    <w:name w:val="B1"/>
    <w:basedOn w:val="1"/>
    <w:qFormat/>
    <w:uiPriority w:val="0"/>
    <w:pPr>
      <w:numPr>
        <w:ilvl w:val="0"/>
        <w:numId w:val="3"/>
      </w:numPr>
      <w:tabs>
        <w:tab w:val="left" w:pos="1418"/>
      </w:tabs>
      <w:spacing w:before="156"/>
      <w:ind w:left="1418" w:hanging="1418"/>
      <w:outlineLvl w:val="0"/>
    </w:pPr>
    <w:rPr>
      <w:rFonts w:ascii="Arial Narrow" w:hAnsi="Arial Narrow" w:eastAsia="仿宋"/>
      <w:sz w:val="28"/>
    </w:rPr>
  </w:style>
  <w:style w:type="paragraph" w:customStyle="1" w:styleId="593">
    <w:name w:val="B3"/>
    <w:basedOn w:val="594"/>
    <w:qFormat/>
    <w:uiPriority w:val="0"/>
    <w:pPr>
      <w:numPr>
        <w:ilvl w:val="2"/>
      </w:numPr>
      <w:tabs>
        <w:tab w:val="left" w:pos="1418"/>
      </w:tabs>
      <w:ind w:left="1416" w:hanging="1416"/>
      <w:outlineLvl w:val="2"/>
    </w:pPr>
    <w:rPr>
      <w:b w:val="0"/>
    </w:rPr>
  </w:style>
  <w:style w:type="paragraph" w:customStyle="1" w:styleId="594">
    <w:name w:val="B2"/>
    <w:basedOn w:val="1"/>
    <w:qFormat/>
    <w:uiPriority w:val="0"/>
    <w:pPr>
      <w:numPr>
        <w:ilvl w:val="1"/>
        <w:numId w:val="3"/>
      </w:numPr>
      <w:tabs>
        <w:tab w:val="left" w:pos="1418"/>
      </w:tabs>
      <w:spacing w:before="156"/>
      <w:ind w:left="1417" w:hanging="1417"/>
      <w:outlineLvl w:val="1"/>
    </w:pPr>
    <w:rPr>
      <w:rFonts w:ascii="Arial Narrow" w:hAnsi="Arial Narrow" w:eastAsia="仿宋"/>
    </w:rPr>
  </w:style>
  <w:style w:type="character" w:customStyle="1" w:styleId="595">
    <w:name w:val="未处理的提及1"/>
    <w:basedOn w:val="66"/>
    <w:semiHidden/>
    <w:unhideWhenUsed/>
    <w:qFormat/>
    <w:uiPriority w:val="99"/>
    <w:rPr>
      <w:color w:val="605E5C"/>
      <w:shd w:val="clear" w:color="auto" w:fill="E1DFDD"/>
    </w:rPr>
  </w:style>
  <w:style w:type="table" w:customStyle="1" w:styleId="596">
    <w:name w:val="网格型3"/>
    <w:basedOn w:val="64"/>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7">
    <w:name w:val="正文缩进_0"/>
    <w:basedOn w:val="598"/>
    <w:qFormat/>
    <w:uiPriority w:val="0"/>
    <w:pPr>
      <w:spacing w:line="360" w:lineRule="atLeast"/>
      <w:ind w:firstLine="482"/>
    </w:pPr>
    <w:rPr>
      <w:rFonts w:ascii="Times New Roman" w:hAnsi="Times New Roman"/>
      <w:sz w:val="24"/>
      <w:szCs w:val="20"/>
    </w:rPr>
  </w:style>
  <w:style w:type="paragraph" w:customStyle="1" w:styleId="598">
    <w:name w:val="正文_0_0"/>
    <w:qFormat/>
    <w:uiPriority w:val="0"/>
    <w:pPr>
      <w:widowControl w:val="0"/>
      <w:jc w:val="both"/>
    </w:pPr>
    <w:rPr>
      <w:rFonts w:hint="default" w:ascii="Calibri" w:hAnsi="Calibri" w:eastAsia="宋体" w:cs="Times New Roman"/>
      <w:sz w:val="21"/>
      <w:szCs w:val="22"/>
    </w:rPr>
  </w:style>
  <w:style w:type="paragraph" w:customStyle="1" w:styleId="599">
    <w:name w:val="正文_0"/>
    <w:qFormat/>
    <w:uiPriority w:val="0"/>
    <w:pPr>
      <w:widowControl w:val="0"/>
      <w:jc w:val="both"/>
    </w:pPr>
    <w:rPr>
      <w:rFonts w:hint="default" w:ascii="Times New Roman" w:hAnsi="Times New Roman" w:eastAsia="宋体" w:cs="Times New Roman"/>
      <w:sz w:val="21"/>
      <w:szCs w:val="24"/>
    </w:rPr>
  </w:style>
  <w:style w:type="paragraph" w:customStyle="1" w:styleId="600">
    <w:name w:val="正文（缩进）"/>
    <w:basedOn w:val="598"/>
    <w:qFormat/>
    <w:uiPriority w:val="0"/>
    <w:pPr>
      <w:spacing w:line="360" w:lineRule="auto"/>
      <w:ind w:firstLine="480"/>
      <w:jc w:val="left"/>
    </w:pPr>
    <w:rPr>
      <w:rFonts w:ascii="宋体" w:hAnsi="宋体" w:cs="宋体"/>
      <w:sz w:val="24"/>
      <w:lang w:val="zh-CN" w:bidi="zh-CN"/>
    </w:rPr>
  </w:style>
  <w:style w:type="paragraph" w:customStyle="1" w:styleId="601">
    <w:name w:val="正文文本_0"/>
    <w:basedOn w:val="599"/>
    <w:link w:val="602"/>
    <w:qFormat/>
    <w:uiPriority w:val="0"/>
    <w:rPr>
      <w:rFonts w:eastAsia="黑体"/>
      <w:sz w:val="36"/>
    </w:rPr>
  </w:style>
  <w:style w:type="character" w:customStyle="1" w:styleId="602">
    <w:name w:val="正文文本 Char1_0"/>
    <w:link w:val="601"/>
    <w:qFormat/>
    <w:uiPriority w:val="0"/>
    <w:rPr>
      <w:rFonts w:eastAsia="黑体"/>
      <w:sz w:val="36"/>
      <w:szCs w:val="24"/>
    </w:rPr>
  </w:style>
  <w:style w:type="paragraph" w:customStyle="1" w:styleId="603">
    <w:name w:val="正文_1"/>
    <w:qFormat/>
    <w:uiPriority w:val="0"/>
    <w:pPr>
      <w:widowControl w:val="0"/>
      <w:jc w:val="both"/>
    </w:pPr>
    <w:rPr>
      <w:rFonts w:hint="default" w:ascii="Calibri" w:hAnsi="Calibri" w:eastAsia="宋体" w:cs="Times New Roman"/>
      <w:sz w:val="21"/>
      <w:szCs w:val="22"/>
    </w:rPr>
  </w:style>
  <w:style w:type="paragraph" w:customStyle="1" w:styleId="604">
    <w:name w:val="修订4"/>
    <w:hidden/>
    <w:unhideWhenUsed/>
    <w:qFormat/>
    <w:uiPriority w:val="99"/>
    <w:rPr>
      <w:rFonts w:hint="default" w:ascii="宋体" w:hAnsi="Times New Roman" w:eastAsia="宋体" w:cs="Times New Roman"/>
      <w:b/>
      <w:position w:val="-10"/>
      <w:sz w:val="24"/>
    </w:rPr>
  </w:style>
  <w:style w:type="paragraph" w:customStyle="1" w:styleId="605">
    <w:name w:val="Revision"/>
    <w:hidden/>
    <w:unhideWhenUsed/>
    <w:qFormat/>
    <w:uiPriority w:val="99"/>
    <w:rPr>
      <w:rFonts w:hint="default" w:ascii="宋体" w:hAnsi="Times New Roman" w:eastAsia="宋体" w:cs="Times New Roman"/>
      <w:b/>
      <w:position w:val="-10"/>
      <w:sz w:val="24"/>
    </w:rPr>
  </w:style>
  <w:style w:type="paragraph" w:customStyle="1" w:styleId="606">
    <w:name w:val="标题 21"/>
    <w:basedOn w:val="1"/>
    <w:next w:val="1"/>
    <w:qFormat/>
    <w:uiPriority w:val="0"/>
    <w:pPr>
      <w:keepNext/>
      <w:keepLines/>
      <w:spacing w:before="260" w:after="260" w:line="413" w:lineRule="auto"/>
      <w:outlineLvl w:val="1"/>
    </w:pPr>
    <w:rPr>
      <w:rFonts w:ascii="Arial" w:hAnsi="Arial" w:eastAsia="黑体"/>
      <w:sz w:val="32"/>
      <w:szCs w:val="20"/>
    </w:rPr>
  </w:style>
  <w:style w:type="paragraph" w:customStyle="1" w:styleId="607">
    <w:name w:val="Normal_0_3"/>
    <w:qFormat/>
    <w:uiPriority w:val="0"/>
    <w:rPr>
      <w:rFonts w:ascii="黑体" w:hAnsi="黑体" w:eastAsia="黑体" w:cs="Times New Roman"/>
      <w:b/>
      <w:sz w:val="32"/>
      <w:szCs w:val="24"/>
      <w:lang w:val="en-US" w:eastAsia="zh-CN" w:bidi="ar-SA"/>
    </w:rPr>
  </w:style>
  <w:style w:type="paragraph" w:customStyle="1" w:styleId="608">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9">
    <w:name w:val="普通(网站)1"/>
    <w:basedOn w:val="1"/>
    <w:qFormat/>
    <w:uiPriority w:val="0"/>
    <w:pPr>
      <w:widowControl/>
      <w:spacing w:before="100" w:beforeAutospacing="1" w:after="100" w:afterAutospacing="1"/>
      <w:jc w:val="left"/>
    </w:pPr>
    <w:rPr>
      <w:rFonts w:ascii="宋体"/>
      <w:sz w:val="24"/>
      <w:szCs w:val="20"/>
    </w:rPr>
  </w:style>
  <w:style w:type="paragraph" w:customStyle="1" w:styleId="610">
    <w:name w:val="Normal_0_1"/>
    <w:qFormat/>
    <w:uiPriority w:val="0"/>
    <w:rPr>
      <w:rFonts w:ascii="黑体" w:hAnsi="黑体" w:eastAsia="黑体" w:cs="Times New Roman"/>
      <w:b/>
      <w:sz w:val="32"/>
      <w:szCs w:val="24"/>
      <w:lang w:val="en-US" w:eastAsia="zh-CN" w:bidi="ar-SA"/>
    </w:rPr>
  </w:style>
  <w:style w:type="paragraph" w:customStyle="1" w:styleId="611">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2">
    <w:name w:val="Normal_1_1"/>
    <w:qFormat/>
    <w:uiPriority w:val="0"/>
    <w:rPr>
      <w:rFonts w:ascii="黑体" w:hAnsi="黑体" w:eastAsia="黑体" w:cs="Times New Roman"/>
      <w:b/>
      <w:sz w:val="32"/>
      <w:szCs w:val="24"/>
      <w:lang w:val="en-US" w:eastAsia="zh-CN" w:bidi="ar-SA"/>
    </w:rPr>
  </w:style>
  <w:style w:type="paragraph" w:customStyle="1" w:styleId="613">
    <w:name w:val="Normal_2_0"/>
    <w:qFormat/>
    <w:uiPriority w:val="0"/>
    <w:rPr>
      <w:rFonts w:ascii="黑体" w:hAnsi="黑体" w:eastAsia="黑体" w:cs="Times New Roman"/>
      <w:b/>
      <w:sz w:val="32"/>
      <w:szCs w:val="24"/>
      <w:lang w:val="en-US" w:eastAsia="zh-CN" w:bidi="ar-SA"/>
    </w:rPr>
  </w:style>
  <w:style w:type="paragraph" w:customStyle="1" w:styleId="614">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5">
    <w:name w:val="Normal_3_0"/>
    <w:qFormat/>
    <w:uiPriority w:val="0"/>
    <w:rPr>
      <w:rFonts w:ascii="黑体" w:hAnsi="黑体" w:eastAsia="黑体" w:cs="Times New Roman"/>
      <w:b/>
      <w:sz w:val="32"/>
      <w:szCs w:val="24"/>
      <w:lang w:val="en-US" w:eastAsia="zh-CN" w:bidi="ar-SA"/>
    </w:rPr>
  </w:style>
  <w:style w:type="paragraph" w:customStyle="1" w:styleId="616">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7">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618">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9">
    <w:name w:val="Normal_1_2"/>
    <w:qFormat/>
    <w:uiPriority w:val="0"/>
    <w:rPr>
      <w:rFonts w:ascii="Times New Roman" w:hAnsi="Times New Roman" w:eastAsia="Times New Roman" w:cs="Times New Roman"/>
      <w:sz w:val="24"/>
      <w:szCs w:val="24"/>
      <w:lang w:val="en-US" w:eastAsia="zh-CN" w:bidi="ar-SA"/>
    </w:rPr>
  </w:style>
  <w:style w:type="paragraph" w:customStyle="1" w:styleId="620">
    <w:name w:val="Normal_5_0"/>
    <w:qFormat/>
    <w:uiPriority w:val="0"/>
    <w:rPr>
      <w:rFonts w:ascii="黑体" w:hAnsi="黑体" w:eastAsia="黑体" w:cs="Times New Roman"/>
      <w:b/>
      <w:sz w:val="32"/>
      <w:szCs w:val="24"/>
      <w:lang w:val="en-US" w:eastAsia="zh-CN" w:bidi="ar-SA"/>
    </w:rPr>
  </w:style>
  <w:style w:type="paragraph" w:customStyle="1" w:styleId="621">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622">
    <w:name w:val="Normal_6_0"/>
    <w:qFormat/>
    <w:uiPriority w:val="0"/>
    <w:rPr>
      <w:rFonts w:ascii="黑体" w:hAnsi="黑体" w:eastAsia="黑体" w:cs="Times New Roman"/>
      <w:b/>
      <w:sz w:val="32"/>
      <w:szCs w:val="24"/>
      <w:lang w:val="en-US" w:eastAsia="zh-CN" w:bidi="ar-SA"/>
    </w:rPr>
  </w:style>
  <w:style w:type="paragraph" w:customStyle="1" w:styleId="623">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4">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5">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626">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7">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28">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29">
    <w:name w:val="Normal_8_0"/>
    <w:qFormat/>
    <w:uiPriority w:val="0"/>
    <w:rPr>
      <w:rFonts w:ascii="黑体" w:hAnsi="黑体" w:eastAsia="黑体" w:cs="Times New Roman"/>
      <w:b/>
      <w:sz w:val="32"/>
      <w:szCs w:val="24"/>
      <w:lang w:val="en-US" w:eastAsia="zh-CN" w:bidi="ar-SA"/>
    </w:rPr>
  </w:style>
  <w:style w:type="paragraph" w:customStyle="1" w:styleId="630">
    <w:name w:val="Normal_9_0"/>
    <w:qFormat/>
    <w:uiPriority w:val="0"/>
    <w:rPr>
      <w:rFonts w:ascii="Times New Roman" w:hAnsi="Times New Roman" w:eastAsia="Times New Roman" w:cs="Times New Roman"/>
      <w:sz w:val="24"/>
      <w:szCs w:val="24"/>
      <w:lang w:val="en-US" w:eastAsia="zh-CN" w:bidi="ar-SA"/>
    </w:rPr>
  </w:style>
  <w:style w:type="paragraph" w:customStyle="1" w:styleId="631">
    <w:name w:val="Normal_10_0"/>
    <w:qFormat/>
    <w:uiPriority w:val="0"/>
    <w:rPr>
      <w:rFonts w:ascii="黑体" w:hAnsi="黑体" w:eastAsia="黑体" w:cs="Times New Roman"/>
      <w:b/>
      <w:sz w:val="32"/>
      <w:szCs w:val="24"/>
      <w:lang w:val="en-US" w:eastAsia="zh-CN" w:bidi="ar-SA"/>
    </w:rPr>
  </w:style>
  <w:style w:type="paragraph" w:customStyle="1" w:styleId="632">
    <w:name w:val="正文文本11"/>
    <w:basedOn w:val="1"/>
    <w:next w:val="1"/>
    <w:qFormat/>
    <w:uiPriority w:val="0"/>
    <w:rPr>
      <w:rFonts w:ascii="方正楷体_GB2312" w:hAnsi="Arial" w:eastAsia="方正楷体_GB2312"/>
      <w:sz w:val="28"/>
      <w:szCs w:val="28"/>
    </w:rPr>
  </w:style>
  <w:style w:type="character" w:customStyle="1" w:styleId="633">
    <w:name w:val="要点1"/>
    <w:qFormat/>
    <w:uiPriority w:val="0"/>
    <w:rPr>
      <w:b/>
    </w:rPr>
  </w:style>
  <w:style w:type="paragraph" w:customStyle="1" w:styleId="634">
    <w:name w:val="普通(网站)11"/>
    <w:basedOn w:val="1"/>
    <w:qFormat/>
    <w:uiPriority w:val="0"/>
    <w:pPr>
      <w:widowControl/>
      <w:spacing w:before="100" w:beforeAutospacing="1" w:after="100" w:afterAutospacing="1"/>
      <w:jc w:val="left"/>
    </w:pPr>
    <w:rPr>
      <w:rFonts w:ascii="Arial Unicode MS" w:hAnsi="Arial Unicode MS" w:eastAsia="Arial Unicode MS" w:cs="Arial Unicode MS"/>
      <w:sz w:val="24"/>
    </w:rPr>
  </w:style>
  <w:style w:type="paragraph" w:customStyle="1" w:styleId="635">
    <w:name w:val="Normal_12_0"/>
    <w:qFormat/>
    <w:uiPriority w:val="0"/>
    <w:rPr>
      <w:rFonts w:ascii="黑体" w:hAnsi="黑体" w:eastAsia="黑体" w:cs="Times New Roman"/>
      <w:b/>
      <w:sz w:val="32"/>
      <w:szCs w:val="24"/>
      <w:lang w:val="en-US" w:eastAsia="zh-CN" w:bidi="ar-SA"/>
    </w:rPr>
  </w:style>
  <w:style w:type="paragraph" w:customStyle="1" w:styleId="636">
    <w:name w:val="正文_7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7">
    <w:name w:val="纯文本_0_0"/>
    <w:basedOn w:val="636"/>
    <w:qFormat/>
    <w:uiPriority w:val="0"/>
    <w:rPr>
      <w:rFonts w:ascii="宋体" w:hAnsi="Courier New"/>
      <w:szCs w:val="21"/>
    </w:rPr>
  </w:style>
  <w:style w:type="paragraph" w:customStyle="1" w:styleId="638">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39">
    <w:name w:val="Normal_17_0"/>
    <w:qFormat/>
    <w:uiPriority w:val="0"/>
    <w:rPr>
      <w:rFonts w:ascii="黑体" w:hAnsi="黑体" w:eastAsia="黑体" w:cs="Times New Roman"/>
      <w:b/>
      <w:sz w:val="32"/>
      <w:szCs w:val="24"/>
      <w:lang w:val="en-US" w:eastAsia="zh-CN" w:bidi="ar-SA"/>
    </w:rPr>
  </w:style>
  <w:style w:type="paragraph" w:customStyle="1" w:styleId="640">
    <w:name w:val="Normal_13_0"/>
    <w:qFormat/>
    <w:uiPriority w:val="0"/>
    <w:rPr>
      <w:rFonts w:ascii="黑体" w:hAnsi="黑体" w:eastAsia="黑体" w:cs="Times New Roman"/>
      <w:b/>
      <w:sz w:val="32"/>
      <w:szCs w:val="24"/>
      <w:lang w:val="en-US" w:eastAsia="zh-CN" w:bidi="ar-SA"/>
    </w:rPr>
  </w:style>
  <w:style w:type="paragraph" w:customStyle="1" w:styleId="641">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2">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3">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44">
    <w:name w:val="Normal_18_0"/>
    <w:qFormat/>
    <w:uiPriority w:val="0"/>
    <w:rPr>
      <w:rFonts w:ascii="黑体" w:hAnsi="黑体" w:eastAsia="黑体" w:cs="Times New Roman"/>
      <w:b/>
      <w:sz w:val="32"/>
      <w:szCs w:val="24"/>
      <w:lang w:val="en-US" w:eastAsia="zh-CN" w:bidi="ar-SA"/>
    </w:rPr>
  </w:style>
  <w:style w:type="paragraph" w:customStyle="1" w:styleId="645">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46">
    <w:name w:val="页脚1"/>
    <w:basedOn w:val="1"/>
    <w:qFormat/>
    <w:uiPriority w:val="99"/>
    <w:pPr>
      <w:tabs>
        <w:tab w:val="center" w:pos="4153"/>
        <w:tab w:val="right" w:pos="8306"/>
      </w:tabs>
      <w:jc w:val="left"/>
    </w:pPr>
    <w:rPr>
      <w:rFonts w:ascii="Calibri" w:hAnsi="Calibri"/>
      <w:sz w:val="18"/>
      <w:szCs w:val="18"/>
    </w:rPr>
  </w:style>
  <w:style w:type="paragraph" w:customStyle="1" w:styleId="647">
    <w:name w:val="正文_8"/>
    <w:qFormat/>
    <w:uiPriority w:val="0"/>
    <w:pPr>
      <w:widowControl w:val="0"/>
      <w:jc w:val="both"/>
    </w:pPr>
    <w:rPr>
      <w:rFonts w:ascii="Calibri" w:hAnsi="Calibri" w:eastAsia="宋体" w:cs="Times New Roman"/>
      <w:kern w:val="2"/>
      <w:sz w:val="21"/>
      <w:szCs w:val="22"/>
      <w:lang w:val="en-US" w:eastAsia="zh-CN" w:bidi="ar-SA"/>
    </w:rPr>
  </w:style>
  <w:style w:type="paragraph" w:customStyle="1" w:styleId="648">
    <w:name w:val="Normal_19"/>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49">
    <w:name w:val="10"/>
    <w:basedOn w:val="66"/>
    <w:qFormat/>
    <w:uiPriority w:val="0"/>
    <w:rPr>
      <w:rFonts w:hint="default" w:ascii="Times New Roman" w:hAnsi="Times New Roman" w:cs="Times New Roman"/>
    </w:rPr>
  </w:style>
  <w:style w:type="character" w:customStyle="1" w:styleId="650">
    <w:name w:val="15"/>
    <w:basedOn w:val="66"/>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7AEB44-DA06-4C02-A6D9-26B536941269}">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94</Pages>
  <Words>16335</Words>
  <Characters>17747</Characters>
  <TotalTime>11</TotalTime>
  <ScaleCrop>false</ScaleCrop>
  <LinksUpToDate>false</LinksUpToDate>
  <CharactersWithSpaces>17976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2025-12-23T02:48:00Z</dcterms:created>
  <dc:creator>charliez</dc:creator>
  <cp:lastModifiedBy>茉莉</cp:lastModifiedBy>
  <dcterms:modified xsi:type="dcterms:W3CDTF">2026-09-08T09:29:14Z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74CDEC687BB040C6BBE9C65B858739FF_13</vt:lpwstr>
  </property>
  <property fmtid="{D5CDD505-2E9C-101B-9397-08002B2CF9AE}" pid="4" name="KSOTemplateDocerSaveRecord">
    <vt:lpwstr>eyJoZGlkIjoiZmYxOGM4NWJlN2U2ZTMwYzczMDE3ZTc3ZTMxZDliMTkiLCJ1c2VySWQiOiI0NTQwNzYzOTEifQ==</vt:lpwstr>
  </property>
</Properties>
</file>