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7A1CA">
      <w:pPr>
        <w:jc w:val="left"/>
        <w:rPr>
          <w:rFonts w:hint="eastAsia" w:eastAsia="宋体"/>
          <w:color w:val="000000"/>
          <w:highlight w:val="none"/>
          <w:lang w:eastAsia="zh-CN"/>
        </w:rPr>
      </w:pPr>
    </w:p>
    <w:p w14:paraId="11B700F8">
      <w:pPr>
        <w:rPr>
          <w:color w:val="000000"/>
          <w:highlight w:val="none"/>
        </w:rPr>
      </w:pPr>
      <w:bookmarkStart w:id="0" w:name="EB3ace3d43b98b41779337deb808be6fa3"/>
      <w:r>
        <w:rPr>
          <w:rFonts w:hint="eastAsia"/>
          <w:color w:val="000000"/>
          <w:sz w:val="20"/>
          <w:highlight w:val="none"/>
        </w:rPr>
        <w:t xml:space="preserve"> </w:t>
      </w:r>
      <w:bookmarkEnd w:id="0"/>
      <w:bookmarkStart w:id="1" w:name="EB57dd2a69e2b54b0cb3f5c2f03a1ab7bf"/>
      <w:r>
        <w:rPr>
          <w:rFonts w:hint="eastAsia"/>
          <w:color w:val="000000"/>
          <w:sz w:val="20"/>
          <w:highlight w:val="none"/>
        </w:rPr>
        <w:t xml:space="preserve"> </w:t>
      </w:r>
      <w:bookmarkEnd w:id="1"/>
    </w:p>
    <w:p w14:paraId="5A0CCE6C">
      <w:pPr>
        <w:rPr>
          <w:color w:val="000000"/>
          <w:highlight w:val="none"/>
        </w:rPr>
      </w:pPr>
    </w:p>
    <w:p w14:paraId="342A0E53">
      <w:pPr>
        <w:spacing w:before="120" w:after="120" w:line="360" w:lineRule="auto"/>
        <w:jc w:val="center"/>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招　标　文　件</w:t>
      </w:r>
    </w:p>
    <w:p w14:paraId="75F3E202">
      <w:pPr>
        <w:rPr>
          <w:rFonts w:hint="eastAsia" w:ascii="Times New Roman" w:hAnsi="Times New Roman" w:cs="宋体"/>
          <w:b/>
          <w:color w:val="000000"/>
          <w:sz w:val="30"/>
          <w:szCs w:val="30"/>
          <w:highlight w:val="none"/>
          <w:lang w:bidi="ar"/>
        </w:rPr>
      </w:pPr>
    </w:p>
    <w:p w14:paraId="6306B179">
      <w:pPr>
        <w:rPr>
          <w:rFonts w:hint="eastAsia" w:ascii="Times New Roman" w:hAnsi="Times New Roman" w:cs="宋体"/>
          <w:b/>
          <w:color w:val="000000"/>
          <w:sz w:val="30"/>
          <w:szCs w:val="30"/>
          <w:highlight w:val="none"/>
          <w:lang w:bidi="ar"/>
        </w:rPr>
      </w:pPr>
    </w:p>
    <w:p w14:paraId="31EFB8A5">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项目名称：</w:t>
      </w:r>
      <w:r>
        <w:rPr>
          <w:rFonts w:hint="eastAsia" w:ascii="宋体" w:hAnsi="宋体" w:cs="宋体"/>
          <w:b/>
          <w:bCs/>
          <w:caps w:val="0"/>
          <w:color w:val="000000"/>
          <w:sz w:val="32"/>
          <w:highlight w:val="none"/>
          <w:lang w:eastAsia="zh-CN"/>
        </w:rPr>
        <w:t>沭阳县高墟镇社会面监控建设项目（四次）</w:t>
      </w:r>
    </w:p>
    <w:p w14:paraId="47B4F843">
      <w:pPr>
        <w:ind w:firstLine="1506"/>
        <w:rPr>
          <w:rFonts w:hint="eastAsia" w:ascii="Times New Roman" w:hAnsi="Times New Roman" w:cs="宋体"/>
          <w:b/>
          <w:color w:val="000000"/>
          <w:sz w:val="30"/>
          <w:szCs w:val="30"/>
          <w:highlight w:val="none"/>
          <w:lang w:bidi="ar"/>
        </w:rPr>
      </w:pPr>
    </w:p>
    <w:p w14:paraId="48ABF396">
      <w:pPr>
        <w:ind w:left="3146" w:hanging="1596"/>
        <w:rPr>
          <w:rFonts w:hint="eastAsia" w:ascii="Times New Roman" w:hAnsi="Times New Roman" w:eastAsia="宋体"/>
          <w:color w:val="000000"/>
          <w:sz w:val="28"/>
          <w:szCs w:val="28"/>
          <w:highlight w:val="none"/>
          <w:lang w:val="en-US" w:eastAsia="zh-CN" w:bidi="ar"/>
        </w:rPr>
      </w:pPr>
      <w:r>
        <w:rPr>
          <w:rFonts w:hint="eastAsia" w:ascii="Times New Roman" w:hAnsi="Times New Roman" w:cs="宋体"/>
          <w:b/>
          <w:color w:val="000000"/>
          <w:sz w:val="30"/>
          <w:szCs w:val="30"/>
          <w:highlight w:val="none"/>
          <w:lang w:bidi="ar"/>
        </w:rPr>
        <w:t>项目编号：</w:t>
      </w:r>
      <w:r>
        <w:rPr>
          <w:rFonts w:hint="eastAsia" w:ascii="Times New Roman" w:hAnsi="Times New Roman" w:cs="宋体"/>
          <w:b/>
          <w:color w:val="000000"/>
          <w:sz w:val="30"/>
          <w:szCs w:val="30"/>
          <w:highlight w:val="none"/>
          <w:lang w:eastAsia="zh-CN" w:bidi="ar"/>
        </w:rPr>
        <w:t>JSZC-321322-AAZY-G2026-0008</w:t>
      </w:r>
    </w:p>
    <w:p w14:paraId="599F3611">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p>
    <w:p w14:paraId="005E6BB0">
      <w:pPr>
        <w:spacing w:line="360" w:lineRule="auto"/>
        <w:jc w:val="left"/>
        <w:rPr>
          <w:rFonts w:ascii="宋体" w:hAnsi="宋体" w:cs="宋体"/>
          <w:color w:val="000000"/>
          <w:sz w:val="24"/>
          <w:szCs w:val="24"/>
          <w:highlight w:val="none"/>
        </w:rPr>
      </w:pPr>
    </w:p>
    <w:p w14:paraId="01B2910C">
      <w:pPr>
        <w:spacing w:line="360" w:lineRule="auto"/>
        <w:jc w:val="left"/>
        <w:rPr>
          <w:rFonts w:ascii="宋体" w:hAnsi="宋体" w:cs="宋体"/>
          <w:color w:val="000000"/>
          <w:sz w:val="24"/>
          <w:szCs w:val="24"/>
          <w:highlight w:val="none"/>
        </w:rPr>
      </w:pPr>
    </w:p>
    <w:p w14:paraId="1AFED073">
      <w:pPr>
        <w:spacing w:line="360" w:lineRule="auto"/>
        <w:jc w:val="left"/>
        <w:rPr>
          <w:rFonts w:ascii="宋体" w:hAnsi="宋体" w:cs="宋体"/>
          <w:color w:val="000000"/>
          <w:sz w:val="24"/>
          <w:szCs w:val="24"/>
          <w:highlight w:val="none"/>
        </w:rPr>
      </w:pPr>
    </w:p>
    <w:p w14:paraId="362DAF0C">
      <w:pPr>
        <w:spacing w:line="360" w:lineRule="auto"/>
        <w:jc w:val="left"/>
        <w:rPr>
          <w:rFonts w:ascii="宋体" w:hAnsi="宋体" w:cs="宋体"/>
          <w:color w:val="000000"/>
          <w:sz w:val="24"/>
          <w:szCs w:val="24"/>
          <w:highlight w:val="none"/>
        </w:rPr>
      </w:pPr>
    </w:p>
    <w:p w14:paraId="6AE7A195">
      <w:pPr>
        <w:spacing w:line="360" w:lineRule="auto"/>
        <w:jc w:val="left"/>
        <w:rPr>
          <w:rFonts w:ascii="宋体" w:hAnsi="宋体" w:cs="宋体"/>
          <w:color w:val="000000"/>
          <w:sz w:val="24"/>
          <w:szCs w:val="24"/>
          <w:highlight w:val="none"/>
        </w:rPr>
      </w:pPr>
    </w:p>
    <w:p w14:paraId="36AB26C0">
      <w:pPr>
        <w:spacing w:line="360" w:lineRule="auto"/>
        <w:jc w:val="left"/>
        <w:rPr>
          <w:rFonts w:ascii="宋体" w:hAnsi="宋体" w:cs="宋体"/>
          <w:color w:val="000000"/>
          <w:sz w:val="24"/>
          <w:szCs w:val="24"/>
          <w:highlight w:val="none"/>
        </w:rPr>
      </w:pPr>
    </w:p>
    <w:tbl>
      <w:tblPr>
        <w:tblStyle w:val="31"/>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6208DC9B">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2E5BED9D">
            <w:pPr>
              <w:spacing w:line="500" w:lineRule="exact"/>
              <w:jc w:val="lef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采  购 人：</w:t>
            </w:r>
          </w:p>
        </w:tc>
        <w:tc>
          <w:tcPr>
            <w:tcW w:w="4752" w:type="dxa"/>
            <w:tcBorders>
              <w:top w:val="nil"/>
              <w:left w:val="nil"/>
              <w:bottom w:val="nil"/>
              <w:right w:val="nil"/>
            </w:tcBorders>
            <w:noWrap w:val="0"/>
            <w:vAlign w:val="center"/>
          </w:tcPr>
          <w:p w14:paraId="5C1BF2E1">
            <w:pPr>
              <w:spacing w:line="500" w:lineRule="exact"/>
              <w:jc w:val="lef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沭阳县高墟镇人民政府</w:t>
            </w:r>
          </w:p>
        </w:tc>
      </w:tr>
      <w:tr w14:paraId="7073A9AF">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14C08702">
            <w:pPr>
              <w:spacing w:line="500" w:lineRule="exact"/>
              <w:jc w:val="lef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采购代理机构：</w:t>
            </w:r>
          </w:p>
        </w:tc>
        <w:tc>
          <w:tcPr>
            <w:tcW w:w="4752" w:type="dxa"/>
            <w:tcBorders>
              <w:top w:val="nil"/>
              <w:left w:val="nil"/>
              <w:bottom w:val="nil"/>
              <w:right w:val="nil"/>
            </w:tcBorders>
            <w:noWrap w:val="0"/>
            <w:vAlign w:val="center"/>
          </w:tcPr>
          <w:p w14:paraId="5BC158C1">
            <w:pPr>
              <w:spacing w:line="500" w:lineRule="exact"/>
              <w:jc w:val="lef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江苏中堉项目管理咨询有限公司</w:t>
            </w:r>
          </w:p>
        </w:tc>
      </w:tr>
    </w:tbl>
    <w:p w14:paraId="5E1D26D8">
      <w:pPr>
        <w:spacing w:line="360" w:lineRule="auto"/>
        <w:jc w:val="left"/>
        <w:rPr>
          <w:rFonts w:ascii="宋体" w:hAnsi="宋体" w:cs="宋体"/>
          <w:color w:val="000000"/>
          <w:sz w:val="24"/>
          <w:szCs w:val="24"/>
          <w:highlight w:val="none"/>
        </w:rPr>
      </w:pPr>
    </w:p>
    <w:p w14:paraId="135FE086">
      <w:pPr>
        <w:spacing w:before="120" w:after="120" w:line="360" w:lineRule="auto"/>
        <w:ind w:firstLine="964"/>
        <w:jc w:val="left"/>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p>
    <w:p w14:paraId="59E14FB3">
      <w:pPr>
        <w:spacing w:before="120" w:after="120" w:line="360" w:lineRule="auto"/>
        <w:jc w:val="center"/>
        <w:rPr>
          <w:rFonts w:ascii="Arial" w:hAnsi="Arial"/>
          <w:b/>
          <w:color w:val="000000"/>
          <w:sz w:val="32"/>
          <w:szCs w:val="24"/>
          <w:highlight w:val="none"/>
        </w:rPr>
      </w:pPr>
      <w:r>
        <w:rPr>
          <w:rFonts w:ascii="Arial" w:hAnsi="Arial"/>
          <w:b/>
          <w:color w:val="000000"/>
          <w:sz w:val="32"/>
          <w:szCs w:val="24"/>
          <w:highlight w:val="none"/>
          <w:lang w:bidi="ar"/>
        </w:rPr>
        <w:t>202</w:t>
      </w:r>
      <w:r>
        <w:rPr>
          <w:rFonts w:hint="eastAsia" w:ascii="Arial" w:hAnsi="Arial"/>
          <w:b/>
          <w:color w:val="000000"/>
          <w:sz w:val="32"/>
          <w:szCs w:val="24"/>
          <w:highlight w:val="none"/>
          <w:lang w:val="en-US" w:eastAsia="zh-CN" w:bidi="ar"/>
        </w:rPr>
        <w:t>6</w:t>
      </w:r>
      <w:r>
        <w:rPr>
          <w:rFonts w:hint="eastAsia" w:ascii="Arial" w:hAnsi="Arial" w:cs="宋体"/>
          <w:b/>
          <w:color w:val="000000"/>
          <w:sz w:val="32"/>
          <w:szCs w:val="24"/>
          <w:highlight w:val="none"/>
          <w:lang w:bidi="ar"/>
        </w:rPr>
        <w:t>年</w:t>
      </w:r>
      <w:r>
        <w:rPr>
          <w:rFonts w:hint="eastAsia" w:ascii="Arial" w:hAnsi="Arial" w:cs="宋体"/>
          <w:b/>
          <w:color w:val="000000"/>
          <w:sz w:val="32"/>
          <w:szCs w:val="24"/>
          <w:highlight w:val="none"/>
          <w:lang w:val="en-US" w:eastAsia="zh-CN" w:bidi="ar"/>
        </w:rPr>
        <w:t>10</w:t>
      </w:r>
      <w:r>
        <w:rPr>
          <w:rFonts w:hint="eastAsia" w:ascii="Arial" w:hAnsi="Arial" w:cs="宋体"/>
          <w:b/>
          <w:color w:val="000000"/>
          <w:sz w:val="32"/>
          <w:szCs w:val="24"/>
          <w:highlight w:val="none"/>
          <w:lang w:bidi="ar"/>
        </w:rPr>
        <w:t>月</w:t>
      </w:r>
      <w:r>
        <w:rPr>
          <w:rFonts w:hint="eastAsia" w:ascii="Arial" w:hAnsi="Arial" w:cs="宋体"/>
          <w:b/>
          <w:color w:val="000000"/>
          <w:sz w:val="32"/>
          <w:szCs w:val="24"/>
          <w:highlight w:val="none"/>
          <w:lang w:val="en-US" w:eastAsia="zh-CN" w:bidi="ar"/>
        </w:rPr>
        <w:t>10</w:t>
      </w:r>
      <w:r>
        <w:rPr>
          <w:rFonts w:hint="eastAsia" w:ascii="Arial" w:hAnsi="Arial" w:cs="宋体"/>
          <w:b/>
          <w:color w:val="000000"/>
          <w:sz w:val="32"/>
          <w:szCs w:val="24"/>
          <w:highlight w:val="none"/>
          <w:lang w:bidi="ar"/>
        </w:rPr>
        <w:t>日</w:t>
      </w:r>
    </w:p>
    <w:p w14:paraId="3E2425AE">
      <w:pPr>
        <w:spacing w:before="120" w:after="120" w:line="360" w:lineRule="auto"/>
        <w:jc w:val="center"/>
        <w:rPr>
          <w:rFonts w:ascii="Arial" w:hAnsi="Arial"/>
          <w:b/>
          <w:color w:val="000000"/>
          <w:sz w:val="32"/>
          <w:szCs w:val="24"/>
          <w:highlight w:val="none"/>
        </w:rPr>
      </w:pPr>
    </w:p>
    <w:p w14:paraId="536E7199">
      <w:pPr>
        <w:keepNext/>
        <w:keepLines/>
        <w:pageBreakBefore/>
        <w:jc w:val="center"/>
        <w:rPr>
          <w:b/>
          <w:color w:val="000000"/>
          <w:sz w:val="44"/>
          <w:szCs w:val="44"/>
          <w:highlight w:val="none"/>
        </w:rPr>
      </w:pPr>
      <w:r>
        <w:rPr>
          <w:rFonts w:hint="eastAsia"/>
          <w:b/>
          <w:color w:val="000000"/>
          <w:sz w:val="44"/>
          <w:szCs w:val="44"/>
          <w:highlight w:val="none"/>
        </w:rPr>
        <w:t>目 录</w:t>
      </w:r>
    </w:p>
    <w:p w14:paraId="6363E9B7">
      <w:pPr>
        <w:pStyle w:val="98"/>
        <w:tabs>
          <w:tab w:val="right" w:leader="dot" w:pos="9185"/>
        </w:tabs>
        <w:spacing w:line="600" w:lineRule="exact"/>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3929F104">
      <w:pPr>
        <w:pStyle w:val="98"/>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7263E042">
      <w:pPr>
        <w:pStyle w:val="98"/>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0A3528DD">
      <w:pPr>
        <w:pStyle w:val="98"/>
        <w:tabs>
          <w:tab w:val="right" w:leader="dot" w:pos="9185"/>
        </w:tabs>
        <w:spacing w:line="600" w:lineRule="exact"/>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p>
    <w:p w14:paraId="48E7740E">
      <w:pPr>
        <w:pStyle w:val="98"/>
        <w:tabs>
          <w:tab w:val="right" w:leader="dot" w:pos="9185"/>
        </w:tabs>
        <w:spacing w:line="600" w:lineRule="exact"/>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5</w:t>
      </w:r>
    </w:p>
    <w:p w14:paraId="18ADC1BF">
      <w:pPr>
        <w:pStyle w:val="98"/>
        <w:tabs>
          <w:tab w:val="right" w:leader="dot" w:pos="9185"/>
        </w:tabs>
        <w:spacing w:line="600" w:lineRule="exact"/>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56</w:t>
      </w:r>
    </w:p>
    <w:p w14:paraId="684F8D58">
      <w:pPr>
        <w:rPr>
          <w:color w:val="000000"/>
          <w:highlight w:val="none"/>
        </w:rPr>
      </w:pPr>
      <w:r>
        <w:rPr>
          <w:color w:val="000000"/>
          <w:highlight w:val="none"/>
        </w:rPr>
        <w:fldChar w:fldCharType="end"/>
      </w:r>
    </w:p>
    <w:p w14:paraId="3C437E78">
      <w:pPr>
        <w:keepNext/>
        <w:keepLines/>
        <w:pageBreakBefore/>
        <w:jc w:val="center"/>
        <w:outlineLvl w:val="0"/>
        <w:rPr>
          <w:b/>
          <w:color w:val="000000"/>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52"/>
      <w:bookmarkStart w:id="3" w:name="_Toc81575189"/>
    </w:p>
    <w:p w14:paraId="4A0C42FB">
      <w:pPr>
        <w:pStyle w:val="42"/>
        <w:spacing w:before="200"/>
        <w:jc w:val="center"/>
        <w:rPr>
          <w:rFonts w:hint="eastAsia" w:eastAsia="黑体"/>
          <w:color w:val="000000"/>
          <w:sz w:val="44"/>
          <w:highlight w:val="none"/>
        </w:rPr>
      </w:pPr>
      <w:bookmarkStart w:id="4" w:name="_Toc10813"/>
      <w:bookmarkStart w:id="5" w:name="_Toc30943"/>
      <w:bookmarkStart w:id="6" w:name="_Toc25722"/>
      <w:r>
        <w:rPr>
          <w:rFonts w:hint="eastAsia" w:eastAsia="黑体"/>
          <w:color w:val="000000"/>
          <w:sz w:val="44"/>
          <w:highlight w:val="none"/>
        </w:rPr>
        <w:t>第一章  投标邀请</w:t>
      </w:r>
      <w:bookmarkEnd w:id="2"/>
      <w:bookmarkEnd w:id="3"/>
      <w:bookmarkEnd w:id="4"/>
      <w:bookmarkEnd w:id="5"/>
      <w:bookmarkEnd w:id="6"/>
    </w:p>
    <w:p w14:paraId="15596161">
      <w:pPr>
        <w:spacing w:line="480" w:lineRule="exact"/>
        <w:ind w:firstLine="480"/>
        <w:rPr>
          <w:rFonts w:ascii="Times New Roman" w:hAnsi="Times New Roman" w:cs="方正仿宋_GBK"/>
          <w:color w:val="000000"/>
          <w:sz w:val="24"/>
          <w:szCs w:val="24"/>
          <w:highlight w:val="none"/>
        </w:rPr>
      </w:pPr>
      <w:r>
        <w:rPr>
          <w:rFonts w:hint="eastAsia" w:ascii="宋体" w:hAnsi="宋体"/>
          <w:color w:val="000000"/>
          <w:sz w:val="24"/>
          <w:szCs w:val="24"/>
          <w:highlight w:val="none"/>
        </w:rPr>
        <w:t>受</w:t>
      </w:r>
      <w:r>
        <w:rPr>
          <w:rFonts w:hint="eastAsia" w:ascii="宋体" w:hAnsi="宋体"/>
          <w:color w:val="000000"/>
          <w:sz w:val="24"/>
          <w:szCs w:val="24"/>
          <w:highlight w:val="none"/>
          <w:u w:val="single"/>
          <w:lang w:eastAsia="zh-CN"/>
        </w:rPr>
        <w:t>沭阳县高墟镇人民政府</w:t>
      </w:r>
      <w:r>
        <w:rPr>
          <w:rFonts w:hint="eastAsia" w:ascii="宋体" w:hAnsi="宋体"/>
          <w:color w:val="000000"/>
          <w:sz w:val="24"/>
          <w:szCs w:val="24"/>
          <w:highlight w:val="none"/>
        </w:rPr>
        <w:t>的委托，</w:t>
      </w:r>
      <w:r>
        <w:rPr>
          <w:rFonts w:hint="eastAsia" w:ascii="Times New Roman" w:hAnsi="Times New Roman" w:cs="方正仿宋_GBK"/>
          <w:color w:val="000000"/>
          <w:sz w:val="24"/>
          <w:szCs w:val="24"/>
          <w:highlight w:val="none"/>
          <w:u w:val="single"/>
          <w:lang w:eastAsia="zh-CN"/>
        </w:rPr>
        <w:t>（江苏中堉项目管理咨询有限公司）</w:t>
      </w:r>
      <w:r>
        <w:rPr>
          <w:rFonts w:hint="eastAsia" w:ascii="Times New Roman" w:hAnsi="Times New Roman" w:cs="方正仿宋_GBK"/>
          <w:color w:val="000000"/>
          <w:sz w:val="24"/>
          <w:szCs w:val="24"/>
          <w:highlight w:val="none"/>
        </w:rPr>
        <w:t>就</w:t>
      </w:r>
      <w:r>
        <w:rPr>
          <w:rFonts w:hint="eastAsia" w:ascii="宋体" w:hAnsi="宋体"/>
          <w:color w:val="000000"/>
          <w:sz w:val="24"/>
          <w:szCs w:val="24"/>
          <w:highlight w:val="none"/>
          <w:u w:val="single"/>
          <w:lang w:eastAsia="zh-CN"/>
        </w:rPr>
        <w:t>沭阳县高墟镇社会面监控建设项目（四次）（JSZC-321322-AAZY-G2026-0008</w:t>
      </w:r>
      <w:r>
        <w:rPr>
          <w:rFonts w:hint="eastAsia" w:ascii="宋体" w:hAnsi="宋体"/>
          <w:color w:val="000000"/>
          <w:sz w:val="24"/>
          <w:szCs w:val="24"/>
          <w:highlight w:val="none"/>
          <w:u w:val="single"/>
          <w:lang w:val="en-US" w:eastAsia="zh-CN"/>
        </w:rPr>
        <w:t>）</w:t>
      </w:r>
      <w:r>
        <w:rPr>
          <w:rFonts w:hint="eastAsia" w:ascii="Times New Roman" w:hAnsi="Times New Roman" w:cs="方正仿宋_GBK"/>
          <w:color w:val="000000"/>
          <w:sz w:val="24"/>
          <w:szCs w:val="24"/>
          <w:highlight w:val="none"/>
        </w:rPr>
        <w:t>进行公开招标采购，欢迎符合条件的投标人投标。</w:t>
      </w:r>
    </w:p>
    <w:p w14:paraId="03D40D30">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000000"/>
          <w:sz w:val="24"/>
          <w:szCs w:val="24"/>
          <w:highlight w:val="none"/>
        </w:rPr>
      </w:pPr>
      <w:r>
        <w:rPr>
          <w:rFonts w:hint="eastAsia" w:ascii="Times New Roman" w:hAnsi="Times New Roman" w:cs="方正仿宋_GBK"/>
          <w:color w:val="000000"/>
          <w:sz w:val="24"/>
          <w:szCs w:val="24"/>
          <w:highlight w:val="none"/>
        </w:rPr>
        <w:t>项目概况</w:t>
      </w:r>
    </w:p>
    <w:p w14:paraId="72F44C2A">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000000"/>
          <w:sz w:val="24"/>
          <w:szCs w:val="24"/>
          <w:highlight w:val="none"/>
        </w:rPr>
      </w:pPr>
      <w:r>
        <w:rPr>
          <w:rFonts w:hint="eastAsia" w:ascii="Times New Roman" w:hAnsi="Times New Roman" w:cs="方正仿宋_GBK"/>
          <w:color w:val="000000"/>
          <w:sz w:val="24"/>
          <w:szCs w:val="24"/>
          <w:highlight w:val="none"/>
          <w:lang w:eastAsia="zh-CN"/>
        </w:rPr>
        <w:t>沭阳县高墟镇社会面监控建设项目（四次）</w:t>
      </w:r>
      <w:r>
        <w:rPr>
          <w:rFonts w:hint="eastAsia" w:ascii="Times New Roman" w:hAnsi="Times New Roman" w:cs="方正仿宋_GBK"/>
          <w:color w:val="000000"/>
          <w:sz w:val="24"/>
          <w:szCs w:val="24"/>
          <w:highlight w:val="none"/>
        </w:rPr>
        <w:t>招标项目的潜在投标人可在“江苏政府采购网</w:t>
      </w:r>
      <w:r>
        <w:rPr>
          <w:rFonts w:hint="eastAsia" w:ascii="Times New Roman" w:hAnsi="Times New Roman" w:cs="方正仿宋_GBK"/>
          <w:color w:val="000000"/>
          <w:sz w:val="24"/>
          <w:szCs w:val="24"/>
          <w:highlight w:val="none"/>
          <w:lang w:eastAsia="zh-CN"/>
        </w:rPr>
        <w:t>”“</w:t>
      </w:r>
      <w:r>
        <w:rPr>
          <w:rFonts w:hint="eastAsia" w:ascii="Times New Roman" w:hAnsi="Times New Roman" w:cs="方正仿宋_GBK"/>
          <w:color w:val="000000"/>
          <w:sz w:val="24"/>
          <w:szCs w:val="24"/>
          <w:highlight w:val="none"/>
          <w:u w:val="single"/>
        </w:rPr>
        <w:t>宿迁市政府采购网”自行免费</w:t>
      </w:r>
      <w:r>
        <w:rPr>
          <w:rFonts w:hint="eastAsia" w:ascii="Times New Roman" w:hAnsi="Times New Roman" w:cs="方正仿宋_GBK"/>
          <w:color w:val="000000"/>
          <w:sz w:val="24"/>
          <w:szCs w:val="24"/>
          <w:highlight w:val="none"/>
        </w:rPr>
        <w:t>获取招标文件，并于</w:t>
      </w:r>
      <w:r>
        <w:rPr>
          <w:rFonts w:hint="eastAsia" w:ascii="宋体" w:hAnsi="宋体"/>
          <w:color w:val="000000"/>
          <w:sz w:val="24"/>
          <w:szCs w:val="24"/>
          <w:highlight w:val="none"/>
          <w:u w:val="single"/>
        </w:rPr>
        <w:t>202</w:t>
      </w:r>
      <w:r>
        <w:rPr>
          <w:rFonts w:hint="eastAsia" w:ascii="宋体" w:hAnsi="宋体"/>
          <w:color w:val="000000"/>
          <w:sz w:val="24"/>
          <w:szCs w:val="24"/>
          <w:highlight w:val="none"/>
          <w:u w:val="single"/>
          <w:lang w:val="en-US" w:eastAsia="zh-CN"/>
        </w:rPr>
        <w:t>6</w:t>
      </w:r>
      <w:r>
        <w:rPr>
          <w:rFonts w:hint="eastAsia" w:ascii="宋体" w:hAnsi="宋体"/>
          <w:bCs/>
          <w:color w:val="000000"/>
          <w:sz w:val="24"/>
          <w:szCs w:val="24"/>
          <w:highlight w:val="none"/>
          <w:u w:val="single"/>
        </w:rPr>
        <w:t>年</w:t>
      </w:r>
      <w:r>
        <w:rPr>
          <w:rFonts w:hint="eastAsia" w:ascii="宋体" w:hAnsi="宋体"/>
          <w:bCs/>
          <w:color w:val="000000"/>
          <w:sz w:val="24"/>
          <w:szCs w:val="24"/>
          <w:highlight w:val="none"/>
          <w:u w:val="single"/>
          <w:lang w:val="en-US" w:eastAsia="zh-CN"/>
        </w:rPr>
        <w:t>11</w:t>
      </w:r>
      <w:r>
        <w:rPr>
          <w:rFonts w:hint="eastAsia" w:ascii="宋体" w:hAnsi="宋体"/>
          <w:bCs/>
          <w:color w:val="000000"/>
          <w:sz w:val="24"/>
          <w:szCs w:val="24"/>
          <w:highlight w:val="none"/>
          <w:u w:val="single"/>
        </w:rPr>
        <w:t>月</w:t>
      </w:r>
      <w:r>
        <w:rPr>
          <w:rFonts w:hint="eastAsia" w:ascii="宋体" w:hAnsi="宋体"/>
          <w:bCs/>
          <w:color w:val="000000"/>
          <w:sz w:val="24"/>
          <w:szCs w:val="24"/>
          <w:highlight w:val="none"/>
          <w:u w:val="single"/>
          <w:lang w:val="en-US" w:eastAsia="zh-CN"/>
        </w:rPr>
        <w:t>02</w:t>
      </w:r>
      <w:r>
        <w:rPr>
          <w:rFonts w:hint="eastAsia" w:ascii="宋体" w:hAnsi="宋体"/>
          <w:bCs/>
          <w:color w:val="000000"/>
          <w:sz w:val="24"/>
          <w:szCs w:val="24"/>
          <w:highlight w:val="none"/>
          <w:u w:val="single"/>
        </w:rPr>
        <w:t>日</w:t>
      </w:r>
      <w:r>
        <w:rPr>
          <w:rFonts w:hint="eastAsia" w:ascii="宋体" w:hAnsi="宋体"/>
          <w:bCs/>
          <w:color w:val="000000"/>
          <w:sz w:val="24"/>
          <w:szCs w:val="24"/>
          <w:highlight w:val="none"/>
          <w:u w:val="single"/>
          <w:lang w:val="en-US" w:eastAsia="zh-CN"/>
        </w:rPr>
        <w:t>9</w:t>
      </w:r>
      <w:r>
        <w:rPr>
          <w:rFonts w:hint="eastAsia" w:ascii="宋体" w:hAnsi="宋体"/>
          <w:bCs/>
          <w:color w:val="000000"/>
          <w:sz w:val="24"/>
          <w:szCs w:val="24"/>
          <w:highlight w:val="none"/>
          <w:u w:val="single"/>
        </w:rPr>
        <w:t>点</w:t>
      </w:r>
      <w:r>
        <w:rPr>
          <w:rFonts w:hint="eastAsia" w:ascii="宋体" w:hAnsi="宋体"/>
          <w:bCs/>
          <w:color w:val="000000"/>
          <w:sz w:val="24"/>
          <w:szCs w:val="24"/>
          <w:highlight w:val="none"/>
          <w:u w:val="single"/>
          <w:lang w:val="en-US" w:eastAsia="zh-CN"/>
        </w:rPr>
        <w:t>30</w:t>
      </w:r>
      <w:r>
        <w:rPr>
          <w:rFonts w:hint="eastAsia" w:ascii="宋体" w:hAnsi="宋体"/>
          <w:bCs/>
          <w:color w:val="000000"/>
          <w:sz w:val="24"/>
          <w:szCs w:val="24"/>
          <w:highlight w:val="none"/>
          <w:u w:val="single"/>
        </w:rPr>
        <w:t>分（</w:t>
      </w:r>
      <w:r>
        <w:rPr>
          <w:rFonts w:hint="eastAsia" w:ascii="宋体" w:hAnsi="宋体"/>
          <w:bCs/>
          <w:color w:val="000000"/>
          <w:sz w:val="24"/>
          <w:szCs w:val="24"/>
          <w:highlight w:val="none"/>
        </w:rPr>
        <w:t>北京时间）</w:t>
      </w:r>
      <w:r>
        <w:rPr>
          <w:rFonts w:hint="eastAsia" w:ascii="Times New Roman" w:hAnsi="Times New Roman" w:cs="方正仿宋_GBK"/>
          <w:bCs/>
          <w:color w:val="000000"/>
          <w:sz w:val="24"/>
          <w:szCs w:val="24"/>
          <w:highlight w:val="none"/>
        </w:rPr>
        <w:t>前递交投标文件</w:t>
      </w:r>
      <w:r>
        <w:rPr>
          <w:rFonts w:hint="eastAsia" w:ascii="Times New Roman" w:hAnsi="Times New Roman" w:cs="方正仿宋_GBK"/>
          <w:color w:val="000000"/>
          <w:sz w:val="24"/>
          <w:szCs w:val="24"/>
          <w:highlight w:val="none"/>
        </w:rPr>
        <w:t>。</w:t>
      </w:r>
    </w:p>
    <w:p w14:paraId="7E22726B">
      <w:pPr>
        <w:pStyle w:val="43"/>
        <w:spacing w:before="0" w:after="0" w:line="480" w:lineRule="exact"/>
        <w:ind w:firstLine="643"/>
        <w:rPr>
          <w:rFonts w:hint="eastAsia" w:eastAsia="宋体" w:cs="Arial"/>
          <w:bCs/>
          <w:color w:val="000000"/>
          <w:szCs w:val="22"/>
          <w:highlight w:val="none"/>
        </w:rPr>
      </w:pPr>
      <w:bookmarkStart w:id="7" w:name="_Toc28359002"/>
      <w:bookmarkStart w:id="8" w:name="_Toc38985263"/>
      <w:bookmarkStart w:id="9" w:name="_Toc35393790"/>
      <w:bookmarkStart w:id="10" w:name="_Toc28359079"/>
      <w:bookmarkStart w:id="11" w:name="_Toc35393621"/>
      <w:bookmarkStart w:id="12" w:name="_Toc2584"/>
      <w:bookmarkStart w:id="13" w:name="_Hlk24379207"/>
      <w:r>
        <w:rPr>
          <w:rFonts w:hint="eastAsia" w:eastAsia="宋体" w:cs="Arial"/>
          <w:bCs/>
          <w:color w:val="000000"/>
          <w:szCs w:val="22"/>
          <w:highlight w:val="none"/>
        </w:rPr>
        <w:t>一、项目基本情况</w:t>
      </w:r>
      <w:bookmarkEnd w:id="7"/>
      <w:bookmarkEnd w:id="8"/>
      <w:bookmarkEnd w:id="9"/>
      <w:bookmarkEnd w:id="10"/>
      <w:bookmarkEnd w:id="11"/>
      <w:bookmarkEnd w:id="12"/>
    </w:p>
    <w:p w14:paraId="6E26D8CF">
      <w:pPr>
        <w:spacing w:line="48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1.项目编号：</w:t>
      </w:r>
      <w:r>
        <w:rPr>
          <w:rFonts w:hint="eastAsia" w:ascii="宋体" w:hAnsi="宋体" w:cs="宋体"/>
          <w:color w:val="000000"/>
          <w:sz w:val="24"/>
          <w:szCs w:val="24"/>
          <w:highlight w:val="none"/>
          <w:lang w:eastAsia="zh-CN"/>
        </w:rPr>
        <w:t>JSZC-321322-AAZY-G2026-0008</w:t>
      </w:r>
    </w:p>
    <w:p w14:paraId="358B2BE9">
      <w:pPr>
        <w:spacing w:line="480" w:lineRule="exact"/>
        <w:ind w:firstLine="480"/>
        <w:rPr>
          <w:rFonts w:hint="eastAsia" w:ascii="宋体" w:hAnsi="宋体" w:eastAsia="宋体" w:cs="宋体"/>
          <w:color w:val="000000"/>
          <w:sz w:val="24"/>
          <w:szCs w:val="24"/>
          <w:highlight w:val="none"/>
          <w:lang w:eastAsia="zh-CN"/>
        </w:rPr>
      </w:pPr>
      <w:bookmarkStart w:id="14" w:name="OLE_LINK2"/>
      <w:r>
        <w:rPr>
          <w:rFonts w:hint="eastAsia" w:ascii="宋体" w:hAnsi="宋体" w:eastAsia="宋体" w:cs="宋体"/>
          <w:color w:val="000000"/>
          <w:sz w:val="24"/>
          <w:szCs w:val="24"/>
          <w:highlight w:val="none"/>
        </w:rPr>
        <w:t>2.项目名称：</w:t>
      </w:r>
      <w:bookmarkEnd w:id="13"/>
      <w:r>
        <w:rPr>
          <w:rFonts w:hint="eastAsia" w:ascii="宋体" w:hAnsi="宋体" w:cs="宋体"/>
          <w:color w:val="000000"/>
          <w:sz w:val="24"/>
          <w:szCs w:val="24"/>
          <w:highlight w:val="none"/>
          <w:lang w:eastAsia="zh-CN"/>
        </w:rPr>
        <w:t>沭阳县高墟镇社会面监控建设项目（四次）</w:t>
      </w:r>
    </w:p>
    <w:p w14:paraId="68CEFDAA">
      <w:pPr>
        <w:spacing w:line="48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3.</w:t>
      </w:r>
      <w:bookmarkStart w:id="15" w:name="OLE_LINK18"/>
      <w:r>
        <w:rPr>
          <w:rFonts w:hint="eastAsia" w:ascii="宋体" w:hAnsi="宋体" w:eastAsia="宋体" w:cs="宋体"/>
          <w:color w:val="000000"/>
          <w:sz w:val="24"/>
          <w:szCs w:val="24"/>
          <w:highlight w:val="none"/>
        </w:rPr>
        <w:t>预算金额：</w:t>
      </w:r>
      <w:bookmarkStart w:id="16" w:name="OLE_LINK17"/>
      <w:r>
        <w:rPr>
          <w:rFonts w:hint="eastAsia" w:ascii="宋体" w:hAnsi="宋体" w:cs="宋体"/>
          <w:caps w:val="0"/>
          <w:color w:val="000000"/>
          <w:sz w:val="24"/>
          <w:szCs w:val="24"/>
          <w:highlight w:val="none"/>
          <w:lang w:val="en-US" w:eastAsia="zh-CN"/>
        </w:rPr>
        <w:t>142.7</w:t>
      </w:r>
      <w:r>
        <w:rPr>
          <w:rFonts w:hint="eastAsia" w:ascii="宋体" w:hAnsi="宋体" w:eastAsia="宋体" w:cs="宋体"/>
          <w:caps w:val="0"/>
          <w:color w:val="000000"/>
          <w:sz w:val="24"/>
          <w:szCs w:val="24"/>
          <w:highlight w:val="none"/>
        </w:rPr>
        <w:t>万元</w:t>
      </w:r>
      <w:bookmarkEnd w:id="14"/>
      <w:bookmarkEnd w:id="16"/>
    </w:p>
    <w:p w14:paraId="549C5174">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bookmarkStart w:id="17" w:name="OLE_LINK9"/>
      <w:r>
        <w:rPr>
          <w:rFonts w:hint="eastAsia" w:ascii="宋体" w:hAnsi="宋体" w:eastAsia="宋体" w:cs="宋体"/>
          <w:color w:val="000000"/>
          <w:sz w:val="24"/>
          <w:szCs w:val="24"/>
          <w:highlight w:val="none"/>
        </w:rPr>
        <w:t>本项目设定最高限价，</w:t>
      </w:r>
      <w:bookmarkStart w:id="18" w:name="OLE_LINK49"/>
      <w:r>
        <w:rPr>
          <w:rFonts w:hint="eastAsia" w:ascii="宋体" w:hAnsi="宋体" w:eastAsia="宋体" w:cs="宋体"/>
          <w:color w:val="000000"/>
          <w:sz w:val="24"/>
          <w:szCs w:val="24"/>
          <w:highlight w:val="none"/>
        </w:rPr>
        <w:t>最高限价为：</w:t>
      </w:r>
      <w:bookmarkStart w:id="19" w:name="EB6c1f3d39c6914ae1bada8ccaa777b37a"/>
      <w:r>
        <w:rPr>
          <w:rFonts w:hint="eastAsia" w:ascii="宋体" w:hAnsi="宋体" w:cs="宋体"/>
          <w:color w:val="000000"/>
          <w:sz w:val="24"/>
          <w:szCs w:val="24"/>
          <w:highlight w:val="none"/>
          <w:lang w:val="en-US" w:eastAsia="zh-CN"/>
        </w:rPr>
        <w:t>142.7</w:t>
      </w:r>
      <w:r>
        <w:rPr>
          <w:rFonts w:hint="eastAsia" w:ascii="宋体" w:hAnsi="宋体" w:eastAsia="宋体" w:cs="宋体"/>
          <w:color w:val="000000"/>
          <w:sz w:val="24"/>
          <w:szCs w:val="24"/>
          <w:highlight w:val="none"/>
          <w:lang w:val="en-US" w:eastAsia="zh-CN"/>
        </w:rPr>
        <w:t>万元</w:t>
      </w:r>
      <w:bookmarkEnd w:id="15"/>
      <w:bookmarkEnd w:id="18"/>
      <w:bookmarkEnd w:id="19"/>
    </w:p>
    <w:p w14:paraId="551D162A">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5.采购需求（简介）：</w:t>
      </w:r>
      <w:bookmarkStart w:id="20" w:name="OLE_LINK20"/>
      <w:r>
        <w:rPr>
          <w:rFonts w:hint="eastAsia" w:ascii="宋体" w:hAnsi="宋体" w:cs="宋体"/>
          <w:color w:val="000000"/>
          <w:sz w:val="24"/>
          <w:szCs w:val="24"/>
          <w:highlight w:val="none"/>
          <w:lang w:eastAsia="zh-CN"/>
        </w:rPr>
        <w:t>沭阳县高墟镇社会面监控建设项目（四次）</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招标内容包括前后端设备建设、配套实施及运维服务。</w:t>
      </w:r>
      <w:r>
        <w:rPr>
          <w:rFonts w:hint="eastAsia" w:ascii="宋体" w:hAnsi="宋体" w:eastAsia="宋体" w:cs="宋体"/>
          <w:color w:val="000000"/>
          <w:sz w:val="24"/>
          <w:szCs w:val="24"/>
          <w:highlight w:val="none"/>
        </w:rPr>
        <w:t xml:space="preserve">（详细内容见本招标文件第四章） </w:t>
      </w:r>
      <w:bookmarkEnd w:id="17"/>
      <w:bookmarkEnd w:id="20"/>
    </w:p>
    <w:p w14:paraId="63DC6FF0">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6.合同履行期限：</w:t>
      </w:r>
      <w:bookmarkStart w:id="21" w:name="OLE_LINK50"/>
      <w:r>
        <w:rPr>
          <w:rFonts w:hint="eastAsia" w:ascii="宋体" w:hAnsi="宋体" w:eastAsia="宋体" w:cs="宋体"/>
          <w:color w:val="000000"/>
          <w:sz w:val="24"/>
          <w:szCs w:val="24"/>
          <w:highlight w:val="none"/>
        </w:rPr>
        <w:t>合同签订后</w:t>
      </w:r>
      <w:r>
        <w:rPr>
          <w:rFonts w:hint="eastAsia" w:ascii="宋体" w:hAnsi="宋体" w:eastAsia="宋体" w:cs="宋体"/>
          <w:color w:val="000000"/>
          <w:sz w:val="24"/>
          <w:szCs w:val="24"/>
          <w:highlight w:val="none"/>
          <w:lang w:val="en-US" w:eastAsia="zh-CN"/>
        </w:rPr>
        <w:t>80日历天</w:t>
      </w:r>
      <w:r>
        <w:rPr>
          <w:rFonts w:hint="eastAsia" w:ascii="宋体" w:hAnsi="宋体" w:eastAsia="宋体" w:cs="宋体"/>
          <w:color w:val="000000"/>
          <w:sz w:val="24"/>
          <w:szCs w:val="24"/>
          <w:highlight w:val="none"/>
        </w:rPr>
        <w:t>内完成交货、安装并验收完成。</w:t>
      </w:r>
      <w:bookmarkEnd w:id="21"/>
    </w:p>
    <w:p w14:paraId="08AEAD09">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7.本项目不接受联合体投标。</w:t>
      </w:r>
    </w:p>
    <w:p w14:paraId="7AC7C836">
      <w:pPr>
        <w:pStyle w:val="43"/>
        <w:spacing w:before="0" w:after="0" w:line="480" w:lineRule="exact"/>
        <w:ind w:firstLine="482"/>
        <w:rPr>
          <w:rFonts w:hint="eastAsia" w:ascii="宋体" w:hAnsi="宋体" w:eastAsia="宋体" w:cs="宋体"/>
          <w:bCs/>
          <w:color w:val="000000"/>
          <w:sz w:val="24"/>
          <w:szCs w:val="24"/>
          <w:highlight w:val="none"/>
        </w:rPr>
      </w:pPr>
      <w:bookmarkStart w:id="22" w:name="_Toc28359003"/>
      <w:bookmarkStart w:id="23" w:name="_Toc35393622"/>
      <w:bookmarkStart w:id="24" w:name="_Toc27291"/>
      <w:bookmarkStart w:id="25" w:name="_Toc35393791"/>
      <w:bookmarkStart w:id="26" w:name="_Toc28359080"/>
      <w:bookmarkStart w:id="27" w:name="_Toc38985264"/>
      <w:r>
        <w:rPr>
          <w:rFonts w:hint="eastAsia" w:ascii="宋体" w:hAnsi="宋体" w:eastAsia="宋体" w:cs="宋体"/>
          <w:bCs/>
          <w:color w:val="000000"/>
          <w:sz w:val="24"/>
          <w:szCs w:val="24"/>
          <w:highlight w:val="none"/>
        </w:rPr>
        <w:t>二、申请人的资格要求</w:t>
      </w:r>
      <w:bookmarkEnd w:id="22"/>
      <w:bookmarkEnd w:id="23"/>
      <w:bookmarkEnd w:id="24"/>
      <w:bookmarkEnd w:id="25"/>
      <w:bookmarkEnd w:id="26"/>
      <w:bookmarkEnd w:id="27"/>
    </w:p>
    <w:p w14:paraId="67556806">
      <w:pPr>
        <w:spacing w:line="480" w:lineRule="exact"/>
        <w:ind w:firstLine="480"/>
        <w:rPr>
          <w:rFonts w:hint="eastAsia" w:ascii="宋体" w:hAnsi="宋体" w:eastAsia="宋体" w:cs="宋体"/>
          <w:color w:val="000000"/>
          <w:sz w:val="24"/>
          <w:szCs w:val="24"/>
          <w:highlight w:val="none"/>
        </w:rPr>
      </w:pPr>
      <w:bookmarkStart w:id="28" w:name="_Toc35393792"/>
      <w:bookmarkStart w:id="29" w:name="_Toc38985265"/>
      <w:bookmarkStart w:id="30" w:name="_Toc28359081"/>
      <w:bookmarkStart w:id="31" w:name="_Toc28359004"/>
      <w:bookmarkStart w:id="32" w:name="_Toc35393623"/>
      <w:r>
        <w:rPr>
          <w:rFonts w:hint="eastAsia" w:ascii="宋体" w:hAnsi="宋体" w:eastAsia="宋体" w:cs="宋体"/>
          <w:color w:val="000000"/>
          <w:sz w:val="24"/>
          <w:szCs w:val="24"/>
          <w:highlight w:val="none"/>
        </w:rPr>
        <w:t>（一）通用资格要求</w:t>
      </w:r>
    </w:p>
    <w:p w14:paraId="7539CF0D">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1.具备《中华人民共和国政府采购法》第二十二条第一款规定的6项条件（按要求提供投标函）。</w:t>
      </w:r>
    </w:p>
    <w:p w14:paraId="0AAF6AD6">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2AB6EC97">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bookmarkStart w:id="33" w:name="OLE_LINK31"/>
      <w:r>
        <w:rPr>
          <w:rFonts w:hint="eastAsia" w:ascii="宋体" w:hAnsi="宋体" w:eastAsia="宋体" w:cs="宋体"/>
          <w:color w:val="000000"/>
          <w:sz w:val="24"/>
          <w:szCs w:val="24"/>
          <w:highlight w:val="none"/>
        </w:rPr>
        <w:t>落实政府采购政策需满足的资格要求</w:t>
      </w:r>
      <w:bookmarkEnd w:id="33"/>
      <w:r>
        <w:rPr>
          <w:rFonts w:hint="eastAsia" w:ascii="宋体" w:hAnsi="宋体" w:eastAsia="宋体" w:cs="宋体"/>
          <w:color w:val="000000"/>
          <w:sz w:val="24"/>
          <w:szCs w:val="24"/>
          <w:highlight w:val="none"/>
        </w:rPr>
        <w:t>：</w:t>
      </w:r>
      <w:bookmarkStart w:id="34" w:name="OLE_LINK32"/>
      <w:bookmarkStart w:id="35" w:name="OLE_LINK19"/>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%的扣除，用扣除后的价格参加评审。价格扣除比例对小型企业和微型企业同等对待，不作区分。监狱企业、残疾人福利单位属于小型、微型企业的，不重复享受政策。</w:t>
      </w:r>
      <w:bookmarkEnd w:id="34"/>
    </w:p>
    <w:p w14:paraId="4D5B6DEC">
      <w:pPr>
        <w:spacing w:line="480" w:lineRule="exact"/>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投标人所投产品既有本国产品又有非本国产品参与竞争的，依法对本国产品给予价格评审优惠，对本国产品的报价给予20%的价格扣除，用扣除后的价格参与评审。</w:t>
      </w:r>
      <w:bookmarkEnd w:id="35"/>
    </w:p>
    <w:p w14:paraId="14642C15">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w:t>
      </w:r>
      <w:bookmarkStart w:id="36" w:name="OLE_LINK33"/>
      <w:r>
        <w:rPr>
          <w:rFonts w:hint="eastAsia" w:ascii="宋体" w:hAnsi="宋体" w:eastAsia="宋体" w:cs="宋体"/>
          <w:color w:val="000000"/>
          <w:sz w:val="24"/>
          <w:szCs w:val="24"/>
          <w:highlight w:val="none"/>
        </w:rPr>
        <w:t>本项目的特定资格要求：</w:t>
      </w:r>
      <w:bookmarkStart w:id="37" w:name="OLE_LINK11"/>
      <w:r>
        <w:rPr>
          <w:rFonts w:hint="eastAsia" w:ascii="宋体" w:hAnsi="宋体" w:eastAsia="宋体" w:cs="宋体"/>
          <w:color w:val="000000"/>
          <w:sz w:val="24"/>
          <w:szCs w:val="24"/>
          <w:highlight w:val="none"/>
        </w:rPr>
        <w:t>投标人具有电子与智能化工程专业承包资质二级及以上资质</w:t>
      </w:r>
      <w:bookmarkEnd w:id="37"/>
      <w:r>
        <w:rPr>
          <w:rFonts w:hint="eastAsia" w:ascii="宋体" w:hAnsi="宋体" w:eastAsia="宋体" w:cs="宋体"/>
          <w:color w:val="000000"/>
          <w:sz w:val="24"/>
          <w:szCs w:val="24"/>
          <w:highlight w:val="none"/>
        </w:rPr>
        <w:t>，并取得有效的安全生产许可证。</w:t>
      </w:r>
      <w:bookmarkEnd w:id="36"/>
    </w:p>
    <w:p w14:paraId="6480BD86">
      <w:pPr>
        <w:pStyle w:val="43"/>
        <w:spacing w:before="0" w:after="0" w:line="480" w:lineRule="exact"/>
        <w:ind w:firstLine="482"/>
        <w:rPr>
          <w:rFonts w:hint="eastAsia" w:ascii="宋体" w:hAnsi="宋体" w:eastAsia="宋体" w:cs="宋体"/>
          <w:bCs/>
          <w:color w:val="000000"/>
          <w:sz w:val="24"/>
          <w:szCs w:val="24"/>
          <w:highlight w:val="none"/>
        </w:rPr>
      </w:pPr>
      <w:bookmarkStart w:id="38" w:name="_Toc22204"/>
      <w:r>
        <w:rPr>
          <w:rFonts w:hint="eastAsia" w:ascii="宋体" w:hAnsi="宋体" w:eastAsia="宋体" w:cs="宋体"/>
          <w:bCs/>
          <w:color w:val="000000"/>
          <w:sz w:val="24"/>
          <w:szCs w:val="24"/>
          <w:highlight w:val="none"/>
        </w:rPr>
        <w:t>三、获取招标文件</w:t>
      </w:r>
      <w:bookmarkEnd w:id="28"/>
      <w:bookmarkEnd w:id="29"/>
      <w:bookmarkEnd w:id="30"/>
      <w:bookmarkEnd w:id="31"/>
      <w:bookmarkEnd w:id="32"/>
      <w:bookmarkEnd w:id="38"/>
    </w:p>
    <w:p w14:paraId="29CCE9CF">
      <w:pPr>
        <w:spacing w:line="480" w:lineRule="exact"/>
        <w:ind w:firstLine="480"/>
        <w:rPr>
          <w:rFonts w:hint="eastAsia" w:ascii="宋体" w:hAnsi="宋体" w:eastAsia="宋体" w:cs="宋体"/>
          <w:color w:val="000000"/>
          <w:sz w:val="24"/>
          <w:szCs w:val="24"/>
          <w:highlight w:val="none"/>
        </w:rPr>
      </w:pPr>
      <w:bookmarkStart w:id="39" w:name="_Toc28359005"/>
      <w:bookmarkStart w:id="40" w:name="_Toc28359082"/>
      <w:bookmarkStart w:id="41" w:name="_Toc38985266"/>
      <w:bookmarkStart w:id="42" w:name="_Toc35393793"/>
      <w:bookmarkStart w:id="43" w:name="_Toc35393624"/>
      <w:r>
        <w:rPr>
          <w:rFonts w:hint="eastAsia" w:ascii="宋体" w:hAnsi="宋体" w:eastAsia="宋体" w:cs="宋体"/>
          <w:color w:val="000000"/>
          <w:sz w:val="24"/>
          <w:szCs w:val="24"/>
          <w:highlight w:val="none"/>
        </w:rPr>
        <w:t>1.时间：招标公告发布之日起5个工作</w:t>
      </w:r>
      <w:r>
        <w:rPr>
          <w:rFonts w:hint="eastAsia" w:ascii="宋体" w:hAnsi="宋体" w:cs="宋体"/>
          <w:color w:val="000000"/>
          <w:sz w:val="24"/>
          <w:szCs w:val="24"/>
          <w:highlight w:val="none"/>
          <w:lang w:eastAsia="zh-CN"/>
        </w:rPr>
        <w:t>日内</w:t>
      </w:r>
      <w:r>
        <w:rPr>
          <w:rFonts w:hint="eastAsia" w:ascii="宋体" w:hAnsi="宋体" w:eastAsia="宋体" w:cs="宋体"/>
          <w:color w:val="000000"/>
          <w:sz w:val="24"/>
          <w:szCs w:val="24"/>
          <w:highlight w:val="none"/>
        </w:rPr>
        <w:t>。</w:t>
      </w:r>
    </w:p>
    <w:p w14:paraId="7DF16699">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kedt”）。</w:t>
      </w:r>
    </w:p>
    <w:p w14:paraId="65B2AE80">
      <w:pPr>
        <w:spacing w:line="480" w:lineRule="exact"/>
        <w:ind w:firstLine="480"/>
        <w:rPr>
          <w:rFonts w:hint="eastAsia" w:ascii="宋体" w:hAnsi="宋体" w:eastAsia="宋体" w:cs="宋体"/>
          <w:color w:val="000000"/>
          <w:sz w:val="24"/>
          <w:szCs w:val="24"/>
          <w:highlight w:val="none"/>
        </w:rPr>
      </w:pPr>
      <w:bookmarkStart w:id="44" w:name="EB0c44ff4da61f4af989d119fe214be450"/>
      <w:r>
        <w:rPr>
          <w:rFonts w:hint="eastAsia" w:ascii="宋体" w:hAnsi="宋体" w:eastAsia="宋体" w:cs="宋体"/>
          <w:color w:val="000000"/>
          <w:sz w:val="24"/>
          <w:szCs w:val="24"/>
          <w:highlight w:val="none"/>
        </w:rPr>
        <w:t>3.本项目共分</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个采购包。投标人参与多个采购包投标的，应按采购包分别获取招标文件。投标人未按要求获取招标文件，后果自负（其投标文件不予接受）。</w:t>
      </w:r>
      <w:bookmarkEnd w:id="44"/>
    </w:p>
    <w:p w14:paraId="74813C01">
      <w:pPr>
        <w:pStyle w:val="43"/>
        <w:spacing w:before="0" w:after="0" w:line="480" w:lineRule="exact"/>
        <w:ind w:firstLine="482"/>
        <w:rPr>
          <w:rFonts w:hint="eastAsia" w:ascii="宋体" w:hAnsi="宋体" w:eastAsia="宋体" w:cs="宋体"/>
          <w:bCs/>
          <w:color w:val="000000"/>
          <w:sz w:val="24"/>
          <w:szCs w:val="24"/>
          <w:highlight w:val="none"/>
        </w:rPr>
      </w:pPr>
      <w:bookmarkStart w:id="45" w:name="_Toc19148"/>
      <w:r>
        <w:rPr>
          <w:rFonts w:hint="eastAsia" w:ascii="宋体" w:hAnsi="宋体" w:eastAsia="宋体" w:cs="宋体"/>
          <w:bCs/>
          <w:color w:val="000000"/>
          <w:sz w:val="24"/>
          <w:szCs w:val="24"/>
          <w:highlight w:val="none"/>
        </w:rPr>
        <w:t>四、提交投标文件</w:t>
      </w:r>
      <w:bookmarkEnd w:id="39"/>
      <w:bookmarkEnd w:id="40"/>
      <w:r>
        <w:rPr>
          <w:rFonts w:hint="eastAsia" w:ascii="宋体" w:hAnsi="宋体" w:eastAsia="宋体" w:cs="宋体"/>
          <w:bCs/>
          <w:color w:val="000000"/>
          <w:sz w:val="24"/>
          <w:szCs w:val="24"/>
          <w:highlight w:val="none"/>
        </w:rPr>
        <w:t>截止时间、开标时间和地点</w:t>
      </w:r>
      <w:bookmarkEnd w:id="41"/>
      <w:bookmarkEnd w:id="42"/>
      <w:bookmarkEnd w:id="43"/>
      <w:bookmarkEnd w:id="45"/>
    </w:p>
    <w:p w14:paraId="6D0585B4">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1.提交投标文件截止时间、开标时间：202</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11</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02</w:t>
      </w:r>
      <w:r>
        <w:rPr>
          <w:rFonts w:hint="eastAsia" w:ascii="宋体" w:hAnsi="宋体" w:eastAsia="宋体" w:cs="宋体"/>
          <w:color w:val="000000"/>
          <w:sz w:val="24"/>
          <w:szCs w:val="24"/>
          <w:highlight w:val="none"/>
        </w:rPr>
        <w:t>日</w:t>
      </w:r>
      <w:r>
        <w:rPr>
          <w:rFonts w:hint="eastAsia" w:ascii="宋体" w:hAnsi="宋体" w:cs="宋体"/>
          <w:color w:val="000000"/>
          <w:sz w:val="24"/>
          <w:szCs w:val="24"/>
          <w:highlight w:val="none"/>
          <w:lang w:val="en-US" w:eastAsia="zh-CN"/>
        </w:rPr>
        <w:t>9</w:t>
      </w:r>
      <w:r>
        <w:rPr>
          <w:rFonts w:hint="eastAsia" w:ascii="宋体" w:hAnsi="宋体" w:eastAsia="宋体" w:cs="宋体"/>
          <w:color w:val="000000"/>
          <w:sz w:val="24"/>
          <w:szCs w:val="24"/>
          <w:highlight w:val="none"/>
        </w:rPr>
        <w:t>点</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rPr>
        <w:t>分（北京时间）</w:t>
      </w:r>
    </w:p>
    <w:p w14:paraId="76BC8089">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2.地点：“苏采云”政府采购交易系统网上开标大厅。</w:t>
      </w:r>
    </w:p>
    <w:p w14:paraId="22A3D058">
      <w:pPr>
        <w:pStyle w:val="43"/>
        <w:spacing w:before="0" w:after="0" w:line="480" w:lineRule="exact"/>
        <w:ind w:firstLine="482"/>
        <w:rPr>
          <w:rFonts w:hint="eastAsia" w:ascii="宋体" w:hAnsi="宋体" w:eastAsia="宋体" w:cs="宋体"/>
          <w:bCs/>
          <w:color w:val="000000"/>
          <w:sz w:val="24"/>
          <w:szCs w:val="24"/>
          <w:highlight w:val="none"/>
        </w:rPr>
      </w:pPr>
      <w:bookmarkStart w:id="46" w:name="_Toc35393794"/>
      <w:bookmarkStart w:id="47" w:name="_Toc24820"/>
      <w:bookmarkStart w:id="48" w:name="_Toc38985267"/>
      <w:bookmarkStart w:id="49" w:name="_Toc35393625"/>
      <w:bookmarkStart w:id="50" w:name="_Toc28359084"/>
      <w:bookmarkStart w:id="51" w:name="_Toc28359007"/>
      <w:r>
        <w:rPr>
          <w:rFonts w:hint="eastAsia" w:ascii="宋体" w:hAnsi="宋体" w:eastAsia="宋体" w:cs="宋体"/>
          <w:bCs/>
          <w:color w:val="000000"/>
          <w:sz w:val="24"/>
          <w:szCs w:val="24"/>
          <w:highlight w:val="none"/>
        </w:rPr>
        <w:t>五、公告期限</w:t>
      </w:r>
      <w:bookmarkEnd w:id="46"/>
      <w:bookmarkEnd w:id="47"/>
      <w:bookmarkEnd w:id="48"/>
      <w:bookmarkEnd w:id="49"/>
      <w:bookmarkEnd w:id="50"/>
      <w:bookmarkEnd w:id="51"/>
    </w:p>
    <w:p w14:paraId="58CB3788">
      <w:pPr>
        <w:spacing w:line="480" w:lineRule="exact"/>
        <w:ind w:firstLine="480"/>
        <w:rPr>
          <w:rFonts w:hint="eastAsia" w:ascii="宋体" w:hAnsi="宋体" w:eastAsia="宋体" w:cs="宋体"/>
          <w:color w:val="000000"/>
          <w:sz w:val="24"/>
          <w:szCs w:val="24"/>
          <w:highlight w:val="none"/>
        </w:rPr>
      </w:pPr>
      <w:bookmarkStart w:id="52" w:name="_Toc35393626"/>
      <w:bookmarkStart w:id="53" w:name="_Toc35393795"/>
      <w:bookmarkStart w:id="54" w:name="_Toc38985268"/>
      <w:r>
        <w:rPr>
          <w:rFonts w:hint="eastAsia" w:ascii="宋体" w:hAnsi="宋体" w:eastAsia="宋体" w:cs="宋体"/>
          <w:color w:val="000000"/>
          <w:sz w:val="24"/>
          <w:szCs w:val="24"/>
          <w:highlight w:val="none"/>
        </w:rPr>
        <w:t>招标公告及招标文件公告期限为自本公告发布之日起5个工作日。</w:t>
      </w:r>
    </w:p>
    <w:p w14:paraId="37535694">
      <w:pPr>
        <w:pStyle w:val="43"/>
        <w:spacing w:before="0" w:after="0" w:line="480" w:lineRule="exact"/>
        <w:ind w:firstLine="482"/>
        <w:rPr>
          <w:rFonts w:hint="eastAsia" w:ascii="宋体" w:hAnsi="宋体" w:eastAsia="宋体" w:cs="宋体"/>
          <w:bCs/>
          <w:color w:val="000000"/>
          <w:sz w:val="24"/>
          <w:szCs w:val="24"/>
          <w:highlight w:val="none"/>
        </w:rPr>
      </w:pPr>
      <w:bookmarkStart w:id="55" w:name="_Toc13415"/>
      <w:r>
        <w:rPr>
          <w:rFonts w:hint="eastAsia" w:ascii="宋体" w:hAnsi="宋体" w:eastAsia="宋体" w:cs="宋体"/>
          <w:bCs/>
          <w:color w:val="000000"/>
          <w:sz w:val="24"/>
          <w:szCs w:val="24"/>
          <w:highlight w:val="none"/>
        </w:rPr>
        <w:t>六、其他补充事宜</w:t>
      </w:r>
      <w:bookmarkEnd w:id="52"/>
      <w:bookmarkEnd w:id="53"/>
      <w:bookmarkEnd w:id="54"/>
      <w:bookmarkEnd w:id="55"/>
    </w:p>
    <w:p w14:paraId="39ED4D0A">
      <w:pPr>
        <w:spacing w:line="480" w:lineRule="exact"/>
        <w:ind w:firstLine="480"/>
        <w:rPr>
          <w:rFonts w:hint="eastAsia" w:ascii="宋体" w:hAnsi="宋体" w:eastAsia="宋体" w:cs="宋体"/>
          <w:color w:val="000000"/>
          <w:sz w:val="24"/>
          <w:szCs w:val="24"/>
          <w:highlight w:val="none"/>
        </w:rPr>
      </w:pPr>
      <w:bookmarkStart w:id="56" w:name="EB64e1f522fd8c43fcb4d3ba471386b3e7"/>
      <w:bookmarkStart w:id="57" w:name="OLE_LINK48"/>
      <w:bookmarkStart w:id="58" w:name="_Toc38985269"/>
      <w:bookmarkStart w:id="59" w:name="_Toc28359008"/>
      <w:bookmarkStart w:id="60" w:name="_Toc35393796"/>
      <w:bookmarkStart w:id="61" w:name="_Toc28359085"/>
      <w:bookmarkStart w:id="62" w:name="_Toc35393627"/>
      <w:r>
        <w:rPr>
          <w:rFonts w:hint="eastAsia" w:ascii="宋体" w:hAnsi="宋体" w:eastAsia="宋体" w:cs="宋体"/>
          <w:color w:val="000000"/>
          <w:sz w:val="24"/>
          <w:szCs w:val="24"/>
          <w:highlight w:val="none"/>
        </w:rPr>
        <w:t>1.招标公告发布媒体：</w:t>
      </w:r>
      <w:bookmarkStart w:id="63" w:name="OLE_LINK3"/>
      <w:r>
        <w:rPr>
          <w:rFonts w:hint="eastAsia" w:ascii="宋体" w:hAnsi="宋体" w:eastAsia="宋体" w:cs="宋体"/>
          <w:color w:val="000000"/>
          <w:sz w:val="24"/>
          <w:szCs w:val="24"/>
          <w:highlight w:val="none"/>
        </w:rPr>
        <w:t>江苏政府采购网</w:t>
      </w:r>
      <w:bookmarkEnd w:id="63"/>
      <w:r>
        <w:rPr>
          <w:rFonts w:hint="eastAsia" w:ascii="宋体" w:hAnsi="宋体" w:eastAsia="宋体" w:cs="宋体"/>
          <w:color w:val="000000"/>
          <w:sz w:val="24"/>
          <w:szCs w:val="24"/>
          <w:highlight w:val="none"/>
        </w:rPr>
        <w:t>、宿迁市政府采购网等。</w:t>
      </w:r>
    </w:p>
    <w:p w14:paraId="130148B5">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宋体" w:hAnsi="宋体" w:cs="宋体"/>
          <w:color w:val="000000"/>
          <w:sz w:val="24"/>
          <w:szCs w:val="24"/>
          <w:highlight w:val="none"/>
          <w:lang w:val="en-US" w:eastAsia="zh-CN"/>
        </w:rPr>
        <w:t>15115607509</w:t>
      </w:r>
      <w:r>
        <w:rPr>
          <w:rFonts w:hint="eastAsia" w:ascii="宋体" w:hAnsi="宋体" w:eastAsia="宋体" w:cs="宋体"/>
          <w:color w:val="000000"/>
          <w:sz w:val="24"/>
          <w:szCs w:val="24"/>
          <w:highlight w:val="none"/>
        </w:rPr>
        <w:t>。</w:t>
      </w:r>
    </w:p>
    <w:p w14:paraId="6391636F">
      <w:pPr>
        <w:spacing w:line="48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3.宿迁地区“苏采云”系统技术支持客服电话：0527-84363067、0519-86722806。</w:t>
      </w:r>
      <w:bookmarkEnd w:id="56"/>
    </w:p>
    <w:p w14:paraId="5FF3C818">
      <w:pPr>
        <w:spacing w:line="480" w:lineRule="exact"/>
        <w:ind w:firstLine="480"/>
        <w:rPr>
          <w:rFonts w:hint="eastAsia" w:ascii="宋体" w:hAnsi="宋体" w:eastAsia="宋体" w:cs="宋体"/>
          <w:color w:val="000000"/>
          <w:sz w:val="24"/>
          <w:szCs w:val="24"/>
          <w:highlight w:val="none"/>
        </w:rPr>
      </w:pPr>
      <w:bookmarkStart w:id="64" w:name="_Toc29049"/>
      <w:r>
        <w:rPr>
          <w:rFonts w:hint="eastAsia" w:ascii="宋体" w:hAnsi="宋体" w:eastAsia="宋体" w:cs="宋体"/>
          <w:color w:val="000000"/>
          <w:sz w:val="24"/>
          <w:szCs w:val="24"/>
          <w:highlight w:val="none"/>
        </w:rPr>
        <w:t>4.质疑渠道：投标人登录“苏采云”系统“项目质疑申请”模块向采购人提出，质疑处理联系方式详见“采购人信息”；财政部门投诉受理电话：0527-83559270。</w:t>
      </w:r>
    </w:p>
    <w:p w14:paraId="0FB4BF27">
      <w:pPr>
        <w:spacing w:line="48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p>
    <w:p w14:paraId="3086AA5F">
      <w:pPr>
        <w:pStyle w:val="43"/>
        <w:spacing w:before="0" w:after="0" w:line="480" w:lineRule="exact"/>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七、本次招标联系方式</w:t>
      </w:r>
      <w:bookmarkEnd w:id="58"/>
      <w:bookmarkEnd w:id="59"/>
      <w:bookmarkEnd w:id="60"/>
      <w:bookmarkEnd w:id="61"/>
      <w:bookmarkEnd w:id="62"/>
      <w:bookmarkEnd w:id="64"/>
    </w:p>
    <w:p w14:paraId="24AEF469">
      <w:pPr>
        <w:keepNext w:val="0"/>
        <w:keepLines w:val="0"/>
        <w:pageBreakBefore w:val="0"/>
        <w:widowControl/>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1.采购人信息</w:t>
      </w:r>
    </w:p>
    <w:p w14:paraId="7DE8D60F">
      <w:pPr>
        <w:keepNext w:val="0"/>
        <w:keepLines w:val="0"/>
        <w:pageBreakBefore w:val="0"/>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名 称：</w:t>
      </w:r>
      <w:r>
        <w:rPr>
          <w:rFonts w:hint="eastAsia" w:ascii="宋体" w:hAnsi="宋体" w:cs="宋体"/>
          <w:caps w:val="0"/>
          <w:color w:val="000000"/>
          <w:sz w:val="24"/>
          <w:szCs w:val="24"/>
          <w:highlight w:val="none"/>
          <w:u w:val="single"/>
          <w:lang w:eastAsia="zh-CN"/>
        </w:rPr>
        <w:t>沭阳县高墟镇人民政府</w:t>
      </w:r>
      <w:r>
        <w:rPr>
          <w:rFonts w:hint="eastAsia" w:ascii="宋体" w:hAnsi="宋体" w:eastAsia="宋体" w:cs="宋体"/>
          <w:caps w:val="0"/>
          <w:color w:val="000000"/>
          <w:sz w:val="24"/>
          <w:szCs w:val="24"/>
          <w:highlight w:val="none"/>
          <w:u w:val="single"/>
        </w:rPr>
        <w:t>　　</w:t>
      </w:r>
      <w:r>
        <w:rPr>
          <w:rFonts w:hint="eastAsia" w:ascii="宋体" w:hAnsi="宋体" w:eastAsia="宋体" w:cs="宋体"/>
          <w:caps w:val="0"/>
          <w:color w:val="000000"/>
          <w:sz w:val="24"/>
          <w:szCs w:val="24"/>
          <w:highlight w:val="none"/>
          <w:u w:val="single"/>
          <w:lang w:val="en-US" w:eastAsia="zh-CN"/>
        </w:rPr>
        <w:t xml:space="preserve">      </w:t>
      </w:r>
    </w:p>
    <w:p w14:paraId="402EBDBF">
      <w:pPr>
        <w:keepNext w:val="0"/>
        <w:keepLines w:val="0"/>
        <w:pageBreakBefore w:val="0"/>
        <w:spacing w:line="520" w:lineRule="exact"/>
        <w:ind w:left="210" w:firstLine="480"/>
        <w:jc w:val="both"/>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地址：</w:t>
      </w:r>
      <w:r>
        <w:rPr>
          <w:rFonts w:hint="eastAsia" w:ascii="宋体" w:hAnsi="宋体" w:eastAsia="宋体" w:cs="宋体"/>
          <w:caps w:val="0"/>
          <w:color w:val="000000"/>
          <w:sz w:val="24"/>
          <w:szCs w:val="24"/>
          <w:highlight w:val="none"/>
          <w:u w:val="single"/>
        </w:rPr>
        <w:t>沭阳县</w:t>
      </w:r>
      <w:r>
        <w:rPr>
          <w:rFonts w:hint="eastAsia" w:ascii="宋体" w:hAnsi="宋体" w:cs="宋体"/>
          <w:caps w:val="0"/>
          <w:color w:val="000000"/>
          <w:sz w:val="24"/>
          <w:szCs w:val="24"/>
          <w:highlight w:val="none"/>
          <w:u w:val="single"/>
          <w:lang w:val="en-US" w:eastAsia="zh-CN"/>
        </w:rPr>
        <w:t>高墟</w:t>
      </w:r>
      <w:r>
        <w:rPr>
          <w:rFonts w:hint="eastAsia" w:ascii="宋体" w:hAnsi="宋体" w:cs="宋体"/>
          <w:caps w:val="0"/>
          <w:color w:val="000000"/>
          <w:sz w:val="24"/>
          <w:szCs w:val="24"/>
          <w:highlight w:val="none"/>
          <w:u w:val="single"/>
          <w:lang w:eastAsia="zh-CN"/>
        </w:rPr>
        <w:t>镇</w:t>
      </w:r>
      <w:r>
        <w:rPr>
          <w:rFonts w:hint="eastAsia" w:ascii="宋体" w:hAnsi="宋体" w:eastAsia="宋体" w:cs="宋体"/>
          <w:caps w:val="0"/>
          <w:color w:val="000000"/>
          <w:sz w:val="24"/>
          <w:szCs w:val="24"/>
          <w:highlight w:val="none"/>
          <w:u w:val="single"/>
          <w:lang w:val="en-US" w:eastAsia="zh-CN"/>
        </w:rPr>
        <w:t xml:space="preserve">                   </w:t>
      </w:r>
    </w:p>
    <w:p w14:paraId="326A272F">
      <w:pPr>
        <w:keepNext w:val="0"/>
        <w:keepLines w:val="0"/>
        <w:pageBreakBefore w:val="0"/>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联系人：</w:t>
      </w:r>
      <w:r>
        <w:rPr>
          <w:rFonts w:hint="eastAsia" w:ascii="宋体" w:hAnsi="宋体" w:cs="宋体"/>
          <w:caps w:val="0"/>
          <w:color w:val="000000"/>
          <w:sz w:val="24"/>
          <w:szCs w:val="24"/>
          <w:highlight w:val="none"/>
          <w:u w:val="single"/>
          <w:lang w:val="en-US" w:eastAsia="zh-CN"/>
        </w:rPr>
        <w:t>陈尚明</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p>
    <w:p w14:paraId="1EBC00DE">
      <w:pPr>
        <w:keepNext w:val="0"/>
        <w:keepLines w:val="0"/>
        <w:pageBreakBefore w:val="0"/>
        <w:spacing w:line="520" w:lineRule="exact"/>
        <w:ind w:left="210" w:firstLine="480"/>
        <w:jc w:val="both"/>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联系方式：</w:t>
      </w:r>
      <w:bookmarkStart w:id="201" w:name="_GoBack"/>
      <w:bookmarkEnd w:id="201"/>
      <w:r>
        <w:rPr>
          <w:rFonts w:hint="eastAsia" w:ascii="宋体" w:hAnsi="宋体" w:cs="宋体"/>
          <w:caps w:val="0"/>
          <w:color w:val="000000"/>
          <w:sz w:val="24"/>
          <w:szCs w:val="24"/>
          <w:highlight w:val="none"/>
          <w:u w:val="single"/>
          <w:lang w:val="en-US" w:eastAsia="zh-CN"/>
        </w:rPr>
        <w:t>15161243585</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w:t>
      </w:r>
      <w:bookmarkStart w:id="65" w:name="_Toc28359086"/>
      <w:bookmarkStart w:id="66" w:name="_Toc28359009"/>
    </w:p>
    <w:p w14:paraId="2243C902">
      <w:pPr>
        <w:keepNext w:val="0"/>
        <w:keepLines w:val="0"/>
        <w:pageBreakBefore w:val="0"/>
        <w:widowControl/>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2.</w:t>
      </w:r>
      <w:bookmarkEnd w:id="65"/>
      <w:bookmarkEnd w:id="66"/>
      <w:r>
        <w:rPr>
          <w:rFonts w:hint="eastAsia" w:ascii="宋体" w:hAnsi="宋体" w:eastAsia="宋体" w:cs="宋体"/>
          <w:caps w:val="0"/>
          <w:color w:val="000000"/>
          <w:sz w:val="24"/>
          <w:szCs w:val="24"/>
          <w:highlight w:val="none"/>
        </w:rPr>
        <w:t>采购代理机构信息</w:t>
      </w:r>
    </w:p>
    <w:p w14:paraId="3D45A12B">
      <w:pPr>
        <w:pageBreakBefore w:val="0"/>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名 称：</w:t>
      </w:r>
      <w:r>
        <w:rPr>
          <w:rFonts w:hint="eastAsia" w:ascii="宋体" w:hAnsi="宋体" w:cs="宋体"/>
          <w:caps w:val="0"/>
          <w:color w:val="000000"/>
          <w:sz w:val="24"/>
          <w:szCs w:val="24"/>
          <w:highlight w:val="none"/>
          <w:u w:val="single"/>
          <w:lang w:eastAsia="zh-CN"/>
        </w:rPr>
        <w:t>江苏中堉项目管理咨询有限公司</w:t>
      </w:r>
      <w:r>
        <w:rPr>
          <w:rFonts w:hint="eastAsia" w:ascii="宋体" w:hAnsi="宋体" w:eastAsia="宋体" w:cs="宋体"/>
          <w:caps w:val="0"/>
          <w:color w:val="000000"/>
          <w:sz w:val="24"/>
          <w:szCs w:val="24"/>
          <w:highlight w:val="none"/>
          <w:u w:val="single"/>
          <w:lang w:val="en-US" w:eastAsia="zh-CN"/>
        </w:rPr>
        <w:t xml:space="preserve"> </w:t>
      </w:r>
    </w:p>
    <w:p w14:paraId="6C46CB63">
      <w:pPr>
        <w:keepNext w:val="0"/>
        <w:keepLines w:val="0"/>
        <w:pageBreakBefore w:val="0"/>
        <w:spacing w:line="520" w:lineRule="exact"/>
        <w:ind w:left="210" w:firstLine="480"/>
        <w:jc w:val="both"/>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地　址：</w:t>
      </w:r>
      <w:r>
        <w:rPr>
          <w:rFonts w:hint="eastAsia" w:ascii="宋体" w:hAnsi="宋体" w:cs="宋体"/>
          <w:color w:val="000000"/>
          <w:sz w:val="24"/>
          <w:szCs w:val="24"/>
          <w:highlight w:val="none"/>
          <w:u w:val="single"/>
          <w:lang w:eastAsia="zh-CN"/>
        </w:rPr>
        <w:t>沭阳县金生金融大厦170A</w:t>
      </w:r>
      <w:r>
        <w:rPr>
          <w:rFonts w:hint="eastAsia" w:ascii="宋体" w:hAnsi="宋体" w:cs="宋体"/>
          <w:color w:val="000000"/>
          <w:sz w:val="24"/>
          <w:szCs w:val="24"/>
          <w:highlight w:val="none"/>
          <w:u w:val="single"/>
          <w:lang w:val="en-US" w:eastAsia="zh-CN"/>
        </w:rPr>
        <w:t xml:space="preserve">      </w:t>
      </w:r>
    </w:p>
    <w:p w14:paraId="3CA58BE1">
      <w:pPr>
        <w:keepNext w:val="0"/>
        <w:keepLines w:val="0"/>
        <w:pageBreakBefore w:val="0"/>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联系人：</w:t>
      </w:r>
      <w:r>
        <w:rPr>
          <w:rFonts w:hint="eastAsia" w:ascii="宋体" w:hAnsi="宋体" w:cs="宋体"/>
          <w:caps w:val="0"/>
          <w:color w:val="000000"/>
          <w:sz w:val="24"/>
          <w:szCs w:val="24"/>
          <w:highlight w:val="none"/>
          <w:u w:val="single"/>
          <w:lang w:eastAsia="zh-CN"/>
        </w:rPr>
        <w:t>赵敏</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p>
    <w:p w14:paraId="048FC192">
      <w:pPr>
        <w:keepNext w:val="0"/>
        <w:keepLines w:val="0"/>
        <w:pageBreakBefore w:val="0"/>
        <w:spacing w:line="520" w:lineRule="exact"/>
        <w:ind w:left="210" w:firstLine="480"/>
        <w:jc w:val="both"/>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联系方式：</w:t>
      </w:r>
      <w:bookmarkStart w:id="67" w:name="_Toc28359010"/>
      <w:bookmarkStart w:id="68" w:name="_Toc28359087"/>
      <w:r>
        <w:rPr>
          <w:rFonts w:hint="eastAsia" w:ascii="宋体" w:hAnsi="宋体" w:cs="宋体"/>
          <w:caps w:val="0"/>
          <w:color w:val="000000"/>
          <w:sz w:val="24"/>
          <w:szCs w:val="24"/>
          <w:highlight w:val="none"/>
          <w:u w:val="single"/>
          <w:lang w:val="en-US" w:eastAsia="zh-CN"/>
        </w:rPr>
        <w:t>18000124097</w:t>
      </w:r>
      <w:r>
        <w:rPr>
          <w:rFonts w:hint="eastAsia" w:ascii="宋体" w:hAnsi="宋体" w:eastAsia="宋体" w:cs="宋体"/>
          <w:caps w:val="0"/>
          <w:color w:val="000000"/>
          <w:sz w:val="24"/>
          <w:szCs w:val="24"/>
          <w:highlight w:val="none"/>
          <w:u w:val="single"/>
        </w:rPr>
        <w:t>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w:t>
      </w:r>
      <w:bookmarkEnd w:id="67"/>
      <w:bookmarkEnd w:id="68"/>
    </w:p>
    <w:p w14:paraId="598F3A65">
      <w:pPr>
        <w:spacing w:line="480" w:lineRule="exact"/>
        <w:ind w:firstLine="480"/>
        <w:rPr>
          <w:rFonts w:hint="eastAsia" w:ascii="宋体" w:hAnsi="宋体"/>
          <w:color w:val="000000"/>
          <w:sz w:val="24"/>
          <w:szCs w:val="24"/>
          <w:highlight w:val="none"/>
          <w:u w:val="single"/>
        </w:rPr>
      </w:pPr>
    </w:p>
    <w:p w14:paraId="502F8EA3">
      <w:pPr>
        <w:spacing w:line="480" w:lineRule="exact"/>
        <w:rPr>
          <w:rFonts w:ascii="仿宋_GB2312" w:eastAsia="宋体"/>
          <w:color w:val="000000"/>
          <w:sz w:val="24"/>
          <w:highlight w:val="none"/>
          <w:lang w:val="en-US" w:eastAsia="zh-CN"/>
        </w:rPr>
      </w:pPr>
    </w:p>
    <w:p w14:paraId="6733A1F9">
      <w:pPr>
        <w:spacing w:line="480" w:lineRule="exact"/>
        <w:ind w:firstLine="480"/>
        <w:rPr>
          <w:rFonts w:ascii="仿宋_GB2312" w:eastAsia="仿宋_GB2312"/>
          <w:color w:val="000000"/>
          <w:sz w:val="24"/>
          <w:highlight w:val="none"/>
        </w:rPr>
      </w:pPr>
    </w:p>
    <w:p w14:paraId="42DE1351">
      <w:pPr>
        <w:spacing w:line="480" w:lineRule="exact"/>
        <w:ind w:firstLine="480"/>
        <w:jc w:val="center"/>
        <w:outlineLvl w:val="0"/>
        <w:rPr>
          <w:rFonts w:hint="eastAsia" w:eastAsia="黑体"/>
          <w:color w:val="000000"/>
          <w:sz w:val="44"/>
          <w:highlight w:val="none"/>
        </w:rPr>
      </w:pPr>
      <w:r>
        <w:rPr>
          <w:rFonts w:hint="eastAsia" w:ascii="仿宋_GB2312" w:eastAsia="仿宋_GB2312"/>
          <w:color w:val="000000"/>
          <w:sz w:val="24"/>
          <w:highlight w:val="none"/>
        </w:rPr>
        <w:br w:type="page" w:clear="all"/>
      </w:r>
      <w:bookmarkStart w:id="69" w:name="_Toc15265"/>
      <w:bookmarkStart w:id="70" w:name="_Toc81575190"/>
      <w:bookmarkStart w:id="71" w:name="_Toc11687"/>
      <w:bookmarkStart w:id="72" w:name="_Toc9425"/>
      <w:bookmarkStart w:id="73" w:name="_Toc81575153"/>
      <w:r>
        <w:rPr>
          <w:rFonts w:hint="eastAsia" w:eastAsia="黑体"/>
          <w:color w:val="000000"/>
          <w:sz w:val="44"/>
          <w:highlight w:val="none"/>
        </w:rPr>
        <w:t>第二章  投标人须知</w:t>
      </w:r>
      <w:bookmarkEnd w:id="69"/>
      <w:bookmarkEnd w:id="70"/>
      <w:bookmarkEnd w:id="71"/>
      <w:bookmarkEnd w:id="72"/>
      <w:bookmarkEnd w:id="73"/>
    </w:p>
    <w:p w14:paraId="771A409C">
      <w:pPr>
        <w:pStyle w:val="43"/>
        <w:spacing w:before="0" w:after="120" w:line="520" w:lineRule="exact"/>
        <w:rPr>
          <w:rFonts w:hint="eastAsia" w:eastAsia="宋体" w:cs="Arial"/>
          <w:bCs/>
          <w:color w:val="000000"/>
          <w:szCs w:val="22"/>
          <w:highlight w:val="none"/>
        </w:rPr>
      </w:pPr>
      <w:bookmarkStart w:id="74" w:name="_Toc4529"/>
      <w:r>
        <w:rPr>
          <w:rFonts w:hint="eastAsia" w:eastAsia="宋体" w:cs="Arial"/>
          <w:bCs/>
          <w:color w:val="000000"/>
          <w:szCs w:val="22"/>
          <w:highlight w:val="none"/>
        </w:rPr>
        <w:t>投标人须知前附表：</w:t>
      </w:r>
      <w:bookmarkEnd w:id="74"/>
    </w:p>
    <w:tbl>
      <w:tblPr>
        <w:tblStyle w:val="31"/>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7CED8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40C3E1DE">
            <w:pPr>
              <w:jc w:val="center"/>
              <w:rPr>
                <w:rFonts w:hint="eastAsia" w:ascii="仿宋_GB2312" w:hAnsi="仿宋"/>
                <w:b/>
                <w:color w:val="000000"/>
                <w:sz w:val="24"/>
                <w:szCs w:val="24"/>
                <w:highlight w:val="none"/>
              </w:rPr>
            </w:pPr>
            <w:bookmarkStart w:id="75" w:name="_Toc81575191"/>
            <w:bookmarkStart w:id="76" w:name="_Toc29262"/>
            <w:bookmarkStart w:id="77" w:name="_Toc81575154"/>
            <w:r>
              <w:rPr>
                <w:rFonts w:hint="eastAsia" w:ascii="仿宋_GB2312" w:hAnsi="仿宋"/>
                <w:b/>
                <w:color w:val="000000"/>
                <w:sz w:val="24"/>
                <w:szCs w:val="24"/>
                <w:highlight w:val="none"/>
              </w:rPr>
              <w:t>序号</w:t>
            </w:r>
          </w:p>
        </w:tc>
        <w:tc>
          <w:tcPr>
            <w:tcW w:w="1772" w:type="dxa"/>
            <w:noWrap w:val="0"/>
            <w:vAlign w:val="center"/>
          </w:tcPr>
          <w:p w14:paraId="6E0DBBC2">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内容</w:t>
            </w:r>
          </w:p>
        </w:tc>
        <w:tc>
          <w:tcPr>
            <w:tcW w:w="6579" w:type="dxa"/>
            <w:noWrap w:val="0"/>
            <w:vAlign w:val="center"/>
          </w:tcPr>
          <w:p w14:paraId="1AC29020">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说明及要求</w:t>
            </w:r>
          </w:p>
        </w:tc>
      </w:tr>
      <w:tr w14:paraId="7F0E9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F1B9516">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w:t>
            </w:r>
          </w:p>
        </w:tc>
        <w:tc>
          <w:tcPr>
            <w:tcW w:w="1772" w:type="dxa"/>
            <w:noWrap w:val="0"/>
            <w:vAlign w:val="center"/>
          </w:tcPr>
          <w:p w14:paraId="124915E1">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项目属性</w:t>
            </w:r>
          </w:p>
        </w:tc>
        <w:tc>
          <w:tcPr>
            <w:tcW w:w="6579" w:type="dxa"/>
            <w:noWrap w:val="0"/>
            <w:vAlign w:val="center"/>
          </w:tcPr>
          <w:p w14:paraId="2E13D1DB">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本项目</w:t>
            </w:r>
            <w:bookmarkStart w:id="78" w:name="EB9a5853ee094f4f0ea6ec3169265f6f2c"/>
            <w:r>
              <w:rPr>
                <w:rFonts w:hint="eastAsia" w:ascii="Times New Roman" w:hAnsi="Times New Roman" w:cs="仿宋"/>
                <w:color w:val="000000"/>
                <w:sz w:val="24"/>
                <w:szCs w:val="24"/>
                <w:highlight w:val="none"/>
              </w:rPr>
              <w:t>属性按以下第</w:t>
            </w:r>
            <w:bookmarkEnd w:id="78"/>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种确定：</w:t>
            </w:r>
          </w:p>
          <w:p w14:paraId="72758BE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1.货物</w:t>
            </w:r>
            <w:bookmarkStart w:id="79" w:name="EBd5c6c026f9674c39b21b31ecd0c1e7fa"/>
            <w:r>
              <w:rPr>
                <w:rFonts w:hint="eastAsia" w:ascii="Times New Roman" w:hAnsi="Times New Roman" w:cs="仿宋"/>
                <w:color w:val="000000"/>
                <w:sz w:val="24"/>
                <w:szCs w:val="24"/>
                <w:highlight w:val="none"/>
              </w:rPr>
              <w:t>采购；2.</w:t>
            </w:r>
            <w:bookmarkEnd w:id="79"/>
            <w:r>
              <w:rPr>
                <w:rFonts w:hint="eastAsia" w:ascii="Times New Roman" w:hAnsi="Times New Roman" w:cs="仿宋"/>
                <w:color w:val="000000"/>
                <w:sz w:val="24"/>
                <w:szCs w:val="24"/>
                <w:highlight w:val="none"/>
              </w:rPr>
              <w:t>服务</w:t>
            </w:r>
            <w:bookmarkStart w:id="80" w:name="EBf7d2a4f44ecb4166a93ea852e73be69f"/>
            <w:r>
              <w:rPr>
                <w:rFonts w:hint="eastAsia" w:ascii="Times New Roman" w:hAnsi="Times New Roman" w:cs="仿宋"/>
                <w:color w:val="000000"/>
                <w:sz w:val="24"/>
                <w:szCs w:val="24"/>
                <w:highlight w:val="none"/>
              </w:rPr>
              <w:t>采购；3.</w:t>
            </w:r>
            <w:bookmarkEnd w:id="80"/>
            <w:r>
              <w:rPr>
                <w:rFonts w:hint="eastAsia" w:ascii="Times New Roman" w:hAnsi="Times New Roman" w:cs="仿宋"/>
                <w:color w:val="000000"/>
                <w:sz w:val="24"/>
                <w:szCs w:val="24"/>
                <w:highlight w:val="none"/>
              </w:rPr>
              <w:t>工程采购。</w:t>
            </w:r>
          </w:p>
        </w:tc>
      </w:tr>
      <w:tr w14:paraId="4F490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077B246">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w:t>
            </w:r>
          </w:p>
        </w:tc>
        <w:tc>
          <w:tcPr>
            <w:tcW w:w="1772" w:type="dxa"/>
            <w:noWrap w:val="0"/>
            <w:vAlign w:val="center"/>
          </w:tcPr>
          <w:p w14:paraId="0074804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投标有效期</w:t>
            </w:r>
          </w:p>
        </w:tc>
        <w:tc>
          <w:tcPr>
            <w:tcW w:w="6579" w:type="dxa"/>
            <w:noWrap w:val="0"/>
            <w:vAlign w:val="center"/>
          </w:tcPr>
          <w:p w14:paraId="3600C599">
            <w:pPr>
              <w:spacing w:line="400" w:lineRule="exact"/>
              <w:jc w:val="left"/>
              <w:rPr>
                <w:rFonts w:hint="eastAsia" w:ascii="Times New Roman" w:hAnsi="Times New Roman" w:cs="仿宋"/>
                <w:color w:val="FF0000"/>
                <w:sz w:val="24"/>
                <w:szCs w:val="24"/>
                <w:highlight w:val="none"/>
              </w:rPr>
            </w:pPr>
            <w:bookmarkStart w:id="81" w:name="EBd40b5fb42f2944a3b45e579ce3941f02"/>
            <w:bookmarkEnd w:id="81"/>
            <w:r>
              <w:rPr>
                <w:rFonts w:hint="eastAsia" w:ascii="Times New Roman" w:hAnsi="Times New Roman" w:cs="仿宋"/>
                <w:color w:val="000000"/>
                <w:sz w:val="24"/>
                <w:szCs w:val="24"/>
                <w:highlight w:val="none"/>
                <w:lang w:val="en-US" w:eastAsia="zh-CN"/>
              </w:rPr>
              <w:t>60</w:t>
            </w:r>
            <w:r>
              <w:rPr>
                <w:rFonts w:hint="eastAsia" w:ascii="Times New Roman" w:hAnsi="Times New Roman" w:cs="仿宋"/>
                <w:color w:val="000000"/>
                <w:sz w:val="24"/>
                <w:szCs w:val="24"/>
                <w:highlight w:val="none"/>
                <w:lang w:eastAsia="zh-CN"/>
              </w:rPr>
              <w:t>日</w:t>
            </w:r>
            <w:r>
              <w:rPr>
                <w:rFonts w:hint="eastAsia" w:ascii="Times New Roman" w:hAnsi="Times New Roman" w:cs="仿宋"/>
                <w:color w:val="000000"/>
                <w:sz w:val="24"/>
                <w:szCs w:val="24"/>
                <w:highlight w:val="none"/>
              </w:rPr>
              <w:t>（从提交投标文件截止之日起算）</w:t>
            </w:r>
          </w:p>
        </w:tc>
      </w:tr>
      <w:tr w14:paraId="64B7F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C0D44C0">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3</w:t>
            </w:r>
          </w:p>
        </w:tc>
        <w:tc>
          <w:tcPr>
            <w:tcW w:w="1772" w:type="dxa"/>
            <w:noWrap w:val="0"/>
            <w:vAlign w:val="center"/>
          </w:tcPr>
          <w:p w14:paraId="18A8630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投标文件份数</w:t>
            </w:r>
          </w:p>
        </w:tc>
        <w:tc>
          <w:tcPr>
            <w:tcW w:w="6579" w:type="dxa"/>
            <w:noWrap w:val="0"/>
            <w:vAlign w:val="center"/>
          </w:tcPr>
          <w:p w14:paraId="10B5E52E">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提交加密电子投标文件</w:t>
            </w:r>
            <w:r>
              <w:rPr>
                <w:rFonts w:hint="eastAsia" w:ascii="Times New Roman" w:hAnsi="Times New Roman" w:cs="仿宋"/>
                <w:color w:val="000000"/>
                <w:sz w:val="24"/>
                <w:szCs w:val="24"/>
                <w:highlight w:val="none"/>
                <w:u w:val="single"/>
              </w:rPr>
              <w:t>1</w:t>
            </w:r>
            <w:r>
              <w:rPr>
                <w:rFonts w:hint="eastAsia" w:ascii="Times New Roman" w:hAnsi="Times New Roman" w:cs="仿宋"/>
                <w:color w:val="000000"/>
                <w:sz w:val="24"/>
                <w:szCs w:val="24"/>
                <w:highlight w:val="none"/>
              </w:rPr>
              <w:t>份。</w:t>
            </w:r>
          </w:p>
        </w:tc>
      </w:tr>
      <w:tr w14:paraId="3B151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D803EBE">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4</w:t>
            </w:r>
          </w:p>
        </w:tc>
        <w:tc>
          <w:tcPr>
            <w:tcW w:w="1772" w:type="dxa"/>
            <w:noWrap w:val="0"/>
            <w:vAlign w:val="center"/>
          </w:tcPr>
          <w:p w14:paraId="0211DB13">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开标</w:t>
            </w:r>
          </w:p>
        </w:tc>
        <w:tc>
          <w:tcPr>
            <w:tcW w:w="6579" w:type="dxa"/>
            <w:noWrap w:val="0"/>
            <w:vAlign w:val="center"/>
          </w:tcPr>
          <w:p w14:paraId="765AEC5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“苏采云”政府采购交易系统网上开标大厅进行不见面开标。</w:t>
            </w:r>
          </w:p>
        </w:tc>
      </w:tr>
      <w:tr w14:paraId="66D70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7B285E32">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5</w:t>
            </w:r>
          </w:p>
        </w:tc>
        <w:tc>
          <w:tcPr>
            <w:tcW w:w="1772" w:type="dxa"/>
            <w:noWrap w:val="0"/>
            <w:vAlign w:val="center"/>
          </w:tcPr>
          <w:p w14:paraId="7F0344E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进口产品</w:t>
            </w:r>
          </w:p>
        </w:tc>
        <w:tc>
          <w:tcPr>
            <w:tcW w:w="6579" w:type="dxa"/>
            <w:noWrap w:val="0"/>
            <w:vAlign w:val="center"/>
          </w:tcPr>
          <w:p w14:paraId="661CB6BF">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2</w:t>
            </w:r>
            <w:r>
              <w:rPr>
                <w:rFonts w:hint="eastAsia" w:ascii="Times New Roman" w:hAnsi="Times New Roman" w:cs="仿宋"/>
                <w:color w:val="000000"/>
                <w:sz w:val="24"/>
                <w:szCs w:val="24"/>
                <w:highlight w:val="none"/>
              </w:rPr>
              <w:t>种方式确定：</w:t>
            </w:r>
          </w:p>
          <w:p w14:paraId="09131134">
            <w:pPr>
              <w:widowControl/>
              <w:spacing w:line="36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1.接受进口产品。</w:t>
            </w:r>
            <w:r>
              <w:rPr>
                <w:rFonts w:hint="eastAsia" w:ascii="Times New Roman" w:hAnsi="Times New Roman" w:cs="仿宋"/>
                <w:color w:val="000000"/>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w:t>
            </w:r>
          </w:p>
          <w:p w14:paraId="0F37FA46">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2.不接受进口产品。</w:t>
            </w:r>
          </w:p>
        </w:tc>
      </w:tr>
      <w:tr w14:paraId="1B5BC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5D75A1D">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6</w:t>
            </w:r>
          </w:p>
        </w:tc>
        <w:tc>
          <w:tcPr>
            <w:tcW w:w="1772" w:type="dxa"/>
            <w:noWrap w:val="0"/>
            <w:vAlign w:val="center"/>
          </w:tcPr>
          <w:p w14:paraId="3E4D860B">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评标办法</w:t>
            </w:r>
          </w:p>
        </w:tc>
        <w:tc>
          <w:tcPr>
            <w:tcW w:w="6579" w:type="dxa"/>
            <w:noWrap w:val="0"/>
            <w:vAlign w:val="center"/>
          </w:tcPr>
          <w:p w14:paraId="1F3E5382">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具体评标办法详见招标文件第三章。</w:t>
            </w:r>
          </w:p>
          <w:p w14:paraId="6175A025">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评标委员会依据招标文件规定的评标办法和标准推荐</w:t>
            </w:r>
            <w:r>
              <w:rPr>
                <w:rFonts w:hint="eastAsia" w:ascii="Times New Roman" w:hAnsi="Times New Roman" w:cs="仿宋"/>
                <w:color w:val="000000"/>
                <w:sz w:val="24"/>
                <w:szCs w:val="24"/>
                <w:highlight w:val="none"/>
                <w:u w:val="single"/>
              </w:rPr>
              <w:t>3</w:t>
            </w:r>
            <w:r>
              <w:rPr>
                <w:rFonts w:hint="eastAsia" w:ascii="Times New Roman" w:hAnsi="Times New Roman" w:cs="仿宋"/>
                <w:color w:val="000000"/>
                <w:sz w:val="24"/>
                <w:szCs w:val="24"/>
                <w:highlight w:val="none"/>
              </w:rPr>
              <w:t>名中标候选人。</w:t>
            </w:r>
          </w:p>
        </w:tc>
      </w:tr>
      <w:tr w14:paraId="035A4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2889606">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7</w:t>
            </w:r>
          </w:p>
        </w:tc>
        <w:tc>
          <w:tcPr>
            <w:tcW w:w="1772" w:type="dxa"/>
            <w:noWrap w:val="0"/>
            <w:vAlign w:val="center"/>
          </w:tcPr>
          <w:p w14:paraId="6A331675">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确定中标人</w:t>
            </w:r>
          </w:p>
        </w:tc>
        <w:tc>
          <w:tcPr>
            <w:tcW w:w="6579" w:type="dxa"/>
            <w:noWrap w:val="0"/>
            <w:vAlign w:val="center"/>
          </w:tcPr>
          <w:p w14:paraId="483DB6EE">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2</w:t>
            </w:r>
            <w:r>
              <w:rPr>
                <w:rFonts w:hint="eastAsia" w:ascii="Times New Roman" w:hAnsi="Times New Roman" w:cs="仿宋"/>
                <w:color w:val="000000"/>
                <w:sz w:val="24"/>
                <w:szCs w:val="24"/>
                <w:highlight w:val="none"/>
              </w:rPr>
              <w:t>种方式确定中标人：</w:t>
            </w:r>
          </w:p>
          <w:p w14:paraId="7B577785">
            <w:pPr>
              <w:spacing w:line="400" w:lineRule="exact"/>
              <w:jc w:val="lef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1.采购人按规定在评标委员会推荐的中标候选人中确定中标人；</w:t>
            </w:r>
          </w:p>
          <w:p w14:paraId="773546A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2.采购人授权评标委员会直接确定中标人。</w:t>
            </w:r>
          </w:p>
        </w:tc>
      </w:tr>
      <w:tr w14:paraId="1817D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115C93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8</w:t>
            </w:r>
          </w:p>
        </w:tc>
        <w:tc>
          <w:tcPr>
            <w:tcW w:w="1772" w:type="dxa"/>
            <w:noWrap w:val="0"/>
            <w:vAlign w:val="center"/>
          </w:tcPr>
          <w:p w14:paraId="07D9DF4A">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分包要求</w:t>
            </w:r>
          </w:p>
        </w:tc>
        <w:tc>
          <w:tcPr>
            <w:tcW w:w="6579" w:type="dxa"/>
            <w:noWrap w:val="0"/>
            <w:vAlign w:val="center"/>
          </w:tcPr>
          <w:p w14:paraId="79A35CA9">
            <w:pPr>
              <w:spacing w:line="400" w:lineRule="exact"/>
              <w:jc w:val="left"/>
              <w:rPr>
                <w:rFonts w:hint="eastAsia" w:ascii="Times New Roman" w:hAnsi="Times New Roman" w:cs="仿宋"/>
                <w:color w:val="000000"/>
                <w:sz w:val="24"/>
                <w:szCs w:val="24"/>
                <w:highlight w:val="none"/>
              </w:rPr>
            </w:pPr>
            <w:bookmarkStart w:id="82" w:name="EBebac1462c5d9459fbda8a75065c2455d"/>
            <w:r>
              <w:rPr>
                <w:rFonts w:hint="eastAsia" w:ascii="Times New Roman" w:hAnsi="Times New Roman" w:cs="仿宋"/>
                <w:color w:val="000000"/>
                <w:sz w:val="24"/>
                <w:szCs w:val="24"/>
                <w:highlight w:val="none"/>
              </w:rPr>
              <w:t>本项目的非主体、非关键性工作是否允许分包</w:t>
            </w:r>
            <w:bookmarkEnd w:id="82"/>
            <w:r>
              <w:rPr>
                <w:rFonts w:hint="eastAsia" w:ascii="Times New Roman" w:hAnsi="Times New Roman" w:cs="仿宋"/>
                <w:color w:val="000000"/>
                <w:sz w:val="24"/>
                <w:szCs w:val="24"/>
                <w:highlight w:val="none"/>
              </w:rPr>
              <w:t>按以下第</w:t>
            </w:r>
            <w:r>
              <w:rPr>
                <w:rFonts w:hint="eastAsia" w:ascii="Times New Roman" w:hAnsi="Times New Roman" w:cs="仿宋"/>
                <w:color w:val="000000"/>
                <w:sz w:val="24"/>
                <w:szCs w:val="24"/>
                <w:highlight w:val="none"/>
                <w:u w:val="single"/>
              </w:rPr>
              <w:t>  2  </w:t>
            </w:r>
            <w:r>
              <w:rPr>
                <w:rFonts w:hint="eastAsia" w:ascii="Times New Roman" w:hAnsi="Times New Roman" w:cs="仿宋"/>
                <w:color w:val="000000"/>
                <w:sz w:val="24"/>
                <w:szCs w:val="24"/>
                <w:highlight w:val="none"/>
              </w:rPr>
              <w:t>种方式确定：</w:t>
            </w:r>
          </w:p>
          <w:p w14:paraId="3F7F1A87">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1.允许分包，</w:t>
            </w:r>
            <w:bookmarkStart w:id="83" w:name="EB512ba06683724173802e2aae54a26079"/>
            <w:r>
              <w:rPr>
                <w:rFonts w:hint="eastAsia" w:ascii="Times New Roman" w:hAnsi="Times New Roman" w:cs="仿宋"/>
                <w:color w:val="000000"/>
                <w:sz w:val="24"/>
                <w:szCs w:val="24"/>
                <w:highlight w:val="none"/>
              </w:rPr>
              <w:t>允许大中型企业向一家或者多家小微企业分包，分包具体内容、金额或比例：</w:t>
            </w:r>
            <w:bookmarkEnd w:id="83"/>
            <w:r>
              <w:rPr>
                <w:rFonts w:hint="eastAsia" w:ascii="Times New Roman" w:hAnsi="Times New Roman" w:cs="仿宋"/>
                <w:color w:val="000000"/>
                <w:sz w:val="24"/>
                <w:szCs w:val="24"/>
                <w:highlight w:val="none"/>
              </w:rPr>
              <w:t>无</w:t>
            </w:r>
          </w:p>
          <w:p w14:paraId="2C6B73D6">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2.不允许分包。</w:t>
            </w:r>
          </w:p>
        </w:tc>
      </w:tr>
      <w:tr w14:paraId="7D0BE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0946167">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9</w:t>
            </w:r>
          </w:p>
        </w:tc>
        <w:tc>
          <w:tcPr>
            <w:tcW w:w="1772" w:type="dxa"/>
            <w:noWrap w:val="0"/>
            <w:vAlign w:val="center"/>
          </w:tcPr>
          <w:p w14:paraId="083AD945">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代理费用收取方式及标准</w:t>
            </w:r>
          </w:p>
        </w:tc>
        <w:tc>
          <w:tcPr>
            <w:tcW w:w="6579" w:type="dxa"/>
            <w:noWrap w:val="0"/>
            <w:vAlign w:val="center"/>
          </w:tcPr>
          <w:p w14:paraId="0F61C41E">
            <w:pPr>
              <w:spacing w:line="400" w:lineRule="exact"/>
              <w:jc w:val="left"/>
              <w:rPr>
                <w:rFonts w:hint="eastAsia" w:ascii="Times New Roman" w:hAnsi="Times New Roman" w:cs="仿宋"/>
                <w:color w:val="000000"/>
                <w:sz w:val="24"/>
                <w:szCs w:val="24"/>
                <w:highlight w:val="none"/>
              </w:rPr>
            </w:pPr>
            <w:bookmarkStart w:id="84" w:name="EBfe735bb6fc4d4e5e9e350f940db98c5f"/>
            <w:bookmarkEnd w:id="84"/>
            <w:r>
              <w:rPr>
                <w:rFonts w:hint="eastAsia" w:ascii="Times New Roman" w:hAnsi="Times New Roman" w:cs="仿宋"/>
                <w:color w:val="000000"/>
                <w:sz w:val="24"/>
                <w:szCs w:val="24"/>
                <w:highlight w:val="none"/>
              </w:rPr>
              <w:t>中标人在中标公告发出后7日内按照“苏招协【2022】002号”文件标准支付招标代理费。投标人应将其综合考虑在投标报价中，不单独列项。（可采用数字人民币方式）</w:t>
            </w:r>
          </w:p>
        </w:tc>
      </w:tr>
      <w:tr w14:paraId="3311E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12511399">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10</w:t>
            </w:r>
          </w:p>
        </w:tc>
        <w:tc>
          <w:tcPr>
            <w:tcW w:w="1772" w:type="dxa"/>
            <w:noWrap w:val="0"/>
            <w:vAlign w:val="center"/>
          </w:tcPr>
          <w:p w14:paraId="7CE28AE4">
            <w:pPr>
              <w:spacing w:line="400" w:lineRule="exact"/>
              <w:jc w:val="center"/>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其他</w:t>
            </w:r>
            <w:bookmarkEnd w:id="75"/>
            <w:bookmarkEnd w:id="76"/>
            <w:bookmarkEnd w:id="77"/>
          </w:p>
        </w:tc>
        <w:tc>
          <w:tcPr>
            <w:tcW w:w="6579" w:type="dxa"/>
            <w:noWrap w:val="0"/>
            <w:vAlign w:val="center"/>
          </w:tcPr>
          <w:p w14:paraId="724837FE">
            <w:pPr>
              <w:spacing w:line="400" w:lineRule="exact"/>
              <w:jc w:val="lef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信用信息查询截止时间：资格审查结束前。由采购人在资格审查现场查询信用信息，网页截屏打印，查询结果留存并归档。</w:t>
            </w:r>
          </w:p>
        </w:tc>
      </w:tr>
    </w:tbl>
    <w:p w14:paraId="0A76FD2F">
      <w:pPr>
        <w:rPr>
          <w:color w:val="000000"/>
          <w:sz w:val="20"/>
          <w:highlight w:val="none"/>
        </w:rPr>
      </w:pPr>
    </w:p>
    <w:p w14:paraId="397605C5">
      <w:pPr>
        <w:pStyle w:val="43"/>
        <w:spacing w:before="0" w:after="0" w:line="480" w:lineRule="exact"/>
        <w:ind w:firstLine="321"/>
        <w:rPr>
          <w:rFonts w:hint="eastAsia" w:eastAsia="宋体" w:cs="Arial"/>
          <w:bCs/>
          <w:color w:val="000000"/>
          <w:szCs w:val="22"/>
          <w:highlight w:val="none"/>
        </w:rPr>
      </w:pPr>
      <w:bookmarkStart w:id="85" w:name="EB6eaaf474639940df900ef4965d71f450"/>
      <w:bookmarkEnd w:id="85"/>
      <w:bookmarkStart w:id="86" w:name="_Toc8239"/>
      <w:bookmarkStart w:id="87" w:name="_Toc81575155"/>
      <w:bookmarkStart w:id="88" w:name="_Toc81575192"/>
      <w:bookmarkStart w:id="89" w:name="_Toc30953"/>
      <w:r>
        <w:rPr>
          <w:rFonts w:hint="eastAsia" w:eastAsia="宋体" w:cs="Arial"/>
          <w:bCs/>
          <w:color w:val="000000"/>
          <w:szCs w:val="22"/>
          <w:highlight w:val="none"/>
        </w:rPr>
        <w:t>一、总 则</w:t>
      </w:r>
      <w:bookmarkEnd w:id="86"/>
      <w:bookmarkEnd w:id="87"/>
      <w:bookmarkEnd w:id="88"/>
      <w:bookmarkEnd w:id="89"/>
    </w:p>
    <w:p w14:paraId="1EC467D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w:t>
      </w:r>
      <w:r>
        <w:rPr>
          <w:rFonts w:hint="eastAsia" w:ascii="Times New Roman" w:hAnsi="Times New Roman" w:cs="仿宋"/>
          <w:b/>
          <w:color w:val="000000"/>
          <w:sz w:val="24"/>
          <w:highlight w:val="none"/>
        </w:rPr>
        <w:t>招标方式</w:t>
      </w:r>
    </w:p>
    <w:p w14:paraId="44EDFDC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本次采购采取公开招标方式。</w:t>
      </w:r>
    </w:p>
    <w:p w14:paraId="79F70C31">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w:t>
      </w:r>
      <w:r>
        <w:rPr>
          <w:rFonts w:hint="eastAsia" w:ascii="Times New Roman" w:hAnsi="Times New Roman" w:cs="仿宋"/>
          <w:b/>
          <w:color w:val="000000"/>
          <w:sz w:val="24"/>
          <w:highlight w:val="none"/>
        </w:rPr>
        <w:t>合格的投标人</w:t>
      </w:r>
    </w:p>
    <w:p w14:paraId="5945AB58">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rPr>
        <w:t>2.1合格的投标人必须</w:t>
      </w:r>
      <w:r>
        <w:rPr>
          <w:rFonts w:hint="eastAsia" w:ascii="Times New Roman" w:hAnsi="Times New Roman" w:cs="仿宋"/>
          <w:color w:val="000000"/>
          <w:sz w:val="24"/>
          <w:highlight w:val="none"/>
          <w:lang w:val="en-US" w:eastAsia="zh-CN"/>
        </w:rPr>
        <w:t>具备以下要求</w:t>
      </w:r>
    </w:p>
    <w:p w14:paraId="60FCE00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（一）通用资格要求</w:t>
      </w:r>
    </w:p>
    <w:p w14:paraId="3DAA826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1.具备《中华人民共和国政府采购法》第二十二条第一款规定的6项条件（按要求提供投标函）。</w:t>
      </w:r>
    </w:p>
    <w:p w14:paraId="3B7C67B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AC7A78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落实政府采购政策需满足的资格要求：（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p>
    <w:p w14:paraId="22D24BF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（2）投标人所投产品既有本国产品又有非本国产品参与竞争的，依法对本国产品给予价格评审优惠，对本国产品的报价给予20%的价格扣除，用扣除后的价格参与评审。</w:t>
      </w:r>
    </w:p>
    <w:p w14:paraId="11FEC6A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（二）本项目的特定资格要求：投标人具有电子与智能化工程专业承包资质二级及以上资质，并取得有效的安全生产许可证。</w:t>
      </w:r>
    </w:p>
    <w:p w14:paraId="4A4C628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2.2具备完成本项目的能力，中标后不允许转包</w:t>
      </w:r>
      <w:r>
        <w:rPr>
          <w:rFonts w:hint="eastAsia" w:ascii="Times New Roman" w:hAnsi="Times New Roman" w:cs="仿宋"/>
          <w:color w:val="000000"/>
          <w:sz w:val="24"/>
          <w:highlight w:val="none"/>
          <w:lang w:eastAsia="zh-CN"/>
        </w:rPr>
        <w:t>；</w:t>
      </w:r>
      <w:r>
        <w:rPr>
          <w:rFonts w:hint="eastAsia" w:ascii="Times New Roman" w:hAnsi="Times New Roman" w:cs="仿宋"/>
          <w:color w:val="000000"/>
          <w:sz w:val="24"/>
          <w:highlight w:val="none"/>
        </w:rPr>
        <w:t>满足本文件实质性要求的规定。</w:t>
      </w:r>
    </w:p>
    <w:p w14:paraId="612B2E3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3.</w:t>
      </w:r>
      <w:r>
        <w:rPr>
          <w:rFonts w:hint="eastAsia" w:ascii="Times New Roman" w:hAnsi="Times New Roman" w:cs="仿宋"/>
          <w:b/>
          <w:color w:val="000000"/>
          <w:sz w:val="24"/>
          <w:highlight w:val="none"/>
        </w:rPr>
        <w:t>适用法律</w:t>
      </w:r>
    </w:p>
    <w:p w14:paraId="1488C16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本次招标及由招标产生的合同受中华人民共和国的相关</w:t>
      </w:r>
      <w:r>
        <w:rPr>
          <w:rFonts w:hint="eastAsia" w:ascii="Times New Roman" w:hAnsi="Times New Roman" w:cs="仿宋"/>
          <w:color w:val="000000"/>
          <w:sz w:val="24"/>
          <w:highlight w:val="none"/>
          <w:lang w:eastAsia="zh-CN"/>
        </w:rPr>
        <w:t>法律法规</w:t>
      </w:r>
      <w:r>
        <w:rPr>
          <w:rFonts w:hint="eastAsia" w:ascii="Times New Roman" w:hAnsi="Times New Roman" w:cs="仿宋"/>
          <w:color w:val="000000"/>
          <w:sz w:val="24"/>
          <w:highlight w:val="none"/>
        </w:rPr>
        <w:t>制约和保护。</w:t>
      </w:r>
    </w:p>
    <w:p w14:paraId="452F2726">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4.</w:t>
      </w:r>
      <w:r>
        <w:rPr>
          <w:rFonts w:hint="eastAsia" w:ascii="Times New Roman" w:hAnsi="Times New Roman" w:cs="仿宋"/>
          <w:b/>
          <w:color w:val="000000"/>
          <w:sz w:val="24"/>
          <w:highlight w:val="none"/>
        </w:rPr>
        <w:t>投标费用</w:t>
      </w:r>
    </w:p>
    <w:p w14:paraId="1233A02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投标人应自行承担所有参加投标有关的费用。</w:t>
      </w:r>
    </w:p>
    <w:p w14:paraId="2BFC1D2C">
      <w:pPr>
        <w:pStyle w:val="43"/>
        <w:spacing w:before="0" w:after="0" w:line="480" w:lineRule="exact"/>
        <w:ind w:firstLine="321"/>
        <w:rPr>
          <w:rFonts w:hint="eastAsia" w:eastAsia="宋体" w:cs="Arial"/>
          <w:bCs/>
          <w:color w:val="000000"/>
          <w:szCs w:val="22"/>
          <w:highlight w:val="none"/>
        </w:rPr>
      </w:pPr>
      <w:bookmarkStart w:id="90" w:name="_Toc29306"/>
      <w:bookmarkStart w:id="91" w:name="_Toc81575193"/>
      <w:bookmarkStart w:id="92" w:name="_Toc81575156"/>
      <w:bookmarkStart w:id="93" w:name="_Toc15995"/>
      <w:r>
        <w:rPr>
          <w:rFonts w:hint="eastAsia" w:eastAsia="宋体" w:cs="Arial"/>
          <w:bCs/>
          <w:color w:val="000000"/>
          <w:szCs w:val="22"/>
          <w:highlight w:val="none"/>
        </w:rPr>
        <w:t>二、招标文件</w:t>
      </w:r>
      <w:bookmarkEnd w:id="90"/>
      <w:bookmarkEnd w:id="91"/>
      <w:bookmarkEnd w:id="92"/>
      <w:bookmarkEnd w:id="93"/>
    </w:p>
    <w:p w14:paraId="0B89610D">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5.</w:t>
      </w:r>
      <w:r>
        <w:rPr>
          <w:rFonts w:hint="eastAsia" w:ascii="Times New Roman" w:hAnsi="Times New Roman" w:cs="仿宋"/>
          <w:b/>
          <w:color w:val="000000"/>
          <w:sz w:val="24"/>
          <w:highlight w:val="none"/>
        </w:rPr>
        <w:t>招标文件构成</w:t>
      </w:r>
    </w:p>
    <w:p w14:paraId="32768A7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5.1招标文件由以下部分组成：</w:t>
      </w:r>
    </w:p>
    <w:p w14:paraId="70495E8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第一章：投标邀请；</w:t>
      </w:r>
    </w:p>
    <w:p w14:paraId="25F0109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第二章：投标人须知；</w:t>
      </w:r>
    </w:p>
    <w:p w14:paraId="6788CB6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第三章：资格审查及评标办法；</w:t>
      </w:r>
    </w:p>
    <w:p w14:paraId="1CE8FB0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第四章：采购需求；</w:t>
      </w:r>
    </w:p>
    <w:p w14:paraId="2802C65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第五章：合同文本；</w:t>
      </w:r>
    </w:p>
    <w:p w14:paraId="462ECDB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第六章：投标文件格式。</w:t>
      </w:r>
    </w:p>
    <w:p w14:paraId="1AA85DF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请仔细检查招标文件是否齐全，如有缺漏请立即与代理机构联系解决。</w:t>
      </w:r>
    </w:p>
    <w:p w14:paraId="318A978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55FFE9B0">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6.</w:t>
      </w:r>
      <w:r>
        <w:rPr>
          <w:rFonts w:hint="eastAsia" w:ascii="Times New Roman" w:hAnsi="Times New Roman" w:cs="仿宋"/>
          <w:b/>
          <w:color w:val="000000"/>
          <w:sz w:val="24"/>
          <w:highlight w:val="none"/>
        </w:rPr>
        <w:t>政府采购政策功能落实</w:t>
      </w:r>
    </w:p>
    <w:p w14:paraId="3BF71D38">
      <w:pPr>
        <w:spacing w:line="480" w:lineRule="exact"/>
        <w:ind w:firstLine="482"/>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6.2  6.3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6.5</w:t>
      </w:r>
      <w:r>
        <w:rPr>
          <w:rFonts w:hint="eastAsia" w:ascii="Times New Roman" w:hAnsi="Times New Roman" w:cs="仿宋"/>
          <w:b/>
          <w:bCs/>
          <w:color w:val="000000"/>
          <w:sz w:val="24"/>
          <w:highlight w:val="none"/>
          <w:u w:val="single"/>
        </w:rPr>
        <w:t xml:space="preserve">   </w:t>
      </w:r>
    </w:p>
    <w:p w14:paraId="0DE387C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6.1中小企业政策</w:t>
      </w:r>
    </w:p>
    <w:p w14:paraId="117D2C9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本项目按第</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highlight w:val="none"/>
        </w:rPr>
        <w:t>种政策落实：</w:t>
      </w:r>
    </w:p>
    <w:p w14:paraId="2171CFE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（1）本项目专门面向中小企业（含监狱与戒毒企业、残疾人福利企业）采购。</w:t>
      </w:r>
    </w:p>
    <w:p w14:paraId="771405E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（2）对符合规定情形的小微企业报价给予</w:t>
      </w:r>
      <w:r>
        <w:rPr>
          <w:rFonts w:hint="eastAsia" w:ascii="Times New Roman" w:hAnsi="Times New Roman" w:cs="仿宋"/>
          <w:color w:val="000000"/>
          <w:sz w:val="24"/>
          <w:highlight w:val="none"/>
          <w:u w:val="single"/>
          <w:lang w:val="en-US" w:eastAsia="zh-CN"/>
        </w:rPr>
        <w:t>15</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rPr>
        <w:t>扣除，用扣除后的价格参加评审。</w:t>
      </w:r>
    </w:p>
    <w:p w14:paraId="4176225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在服务采购项目中，服务由中小企业承接，即提供服务的人员为中小企业依照《中华人民共和国劳动合同法》订立劳动合同的从业人员。</w:t>
      </w:r>
    </w:p>
    <w:p w14:paraId="2D9539E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在货物采购项目中，货物由中小企业制造，即货物由中小企业生产且使用该中小企业商号或者注册商标。</w:t>
      </w:r>
    </w:p>
    <w:p w14:paraId="767D6E6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54C74C8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w:t>
      </w:r>
      <w:r>
        <w:rPr>
          <w:rFonts w:hint="eastAsia" w:ascii="Times New Roman" w:hAnsi="Times New Roman" w:cs="仿宋"/>
          <w:color w:val="000000"/>
          <w:sz w:val="24"/>
          <w:highlight w:val="none"/>
        </w:rPr>
        <w:t>含新疆生产建设兵团</w:t>
      </w:r>
      <w:r>
        <w:rPr>
          <w:rFonts w:hint="eastAsia" w:ascii="Times New Roman" w:hAnsi="Times New Roman" w:cs="仿宋"/>
          <w:color w:val="000000"/>
          <w:sz w:val="24"/>
          <w:highlight w:val="none"/>
          <w:lang w:eastAsia="zh-CN"/>
        </w:rPr>
        <w:t>）</w:t>
      </w:r>
      <w:r>
        <w:rPr>
          <w:rFonts w:hint="eastAsia" w:ascii="Times New Roman" w:hAnsi="Times New Roman" w:cs="仿宋"/>
          <w:color w:val="000000"/>
          <w:sz w:val="24"/>
          <w:highlight w:val="none"/>
        </w:rPr>
        <w:t>出具的属于监狱企业的证明文件（投标文件中上传加盖出具单位公章的电子件）。</w:t>
      </w:r>
    </w:p>
    <w:p w14:paraId="256CA8A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F6B696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5</w:t>
      </w:r>
      <w:r>
        <w:rPr>
          <w:rFonts w:hint="eastAsia" w:ascii="Times New Roman" w:hAnsi="Times New Roman" w:cs="仿宋"/>
          <w:color w:val="000000"/>
          <w:sz w:val="24"/>
          <w:highlight w:val="none"/>
        </w:rPr>
        <w:t>%（工程项目为</w:t>
      </w:r>
      <w:r>
        <w:rPr>
          <w:rFonts w:hint="eastAsia" w:ascii="Times New Roman" w:hAnsi="Times New Roman" w:cs="仿宋"/>
          <w:color w:val="000000"/>
          <w:sz w:val="24"/>
          <w:highlight w:val="none"/>
          <w:u w:val="single"/>
        </w:rPr>
        <w:t>2</w:t>
      </w:r>
      <w:r>
        <w:rPr>
          <w:rFonts w:hint="eastAsia" w:ascii="Times New Roman" w:hAnsi="Times New Roman" w:cs="仿宋"/>
          <w:color w:val="000000"/>
          <w:sz w:val="24"/>
          <w:highlight w:val="none"/>
        </w:rPr>
        <w:t>%）的扣除，用扣除后的价格参加评审。（是否接受联合体以“项目基本情况”相关内容为准，是否允许大中型企业向一家或者多家小微企业分包以“须知前附表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w:t>
      </w:r>
      <w:r>
        <w:rPr>
          <w:rFonts w:hint="eastAsia" w:ascii="Times New Roman" w:hAnsi="Times New Roman" w:cs="仿宋"/>
          <w:color w:val="000000"/>
          <w:sz w:val="24"/>
          <w:highlight w:val="none"/>
        </w:rPr>
        <w:t>采购需求”相关内容为准。）</w:t>
      </w:r>
    </w:p>
    <w:p w14:paraId="643B6A2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⑤联合体各方均为小型、微型企业（残疾人福利单位、监狱企业）的，联合体享受15%价格扣除，用扣除后的价格参与评审。</w:t>
      </w:r>
    </w:p>
    <w:p w14:paraId="74E115E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6.2节能产品、环境标志产品</w:t>
      </w:r>
    </w:p>
    <w:p w14:paraId="055A1C9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64D38F4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2BFC2844">
      <w:pPr>
        <w:keepNext w:val="0"/>
        <w:keepLines w:val="0"/>
        <w:pageBreakBefore w:val="0"/>
        <w:widowControl w:val="0"/>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6.2.</w:t>
      </w:r>
      <w:r>
        <w:rPr>
          <w:rFonts w:hint="eastAsia" w:ascii="Times New Roman" w:hAnsi="Times New Roman" w:eastAsia="宋体" w:cs="仿宋"/>
          <w:color w:val="000000"/>
          <w:sz w:val="24"/>
          <w:highlight w:val="none"/>
          <w:lang w:val="en-US" w:eastAsia="zh-CN"/>
        </w:rPr>
        <w:t>2</w:t>
      </w:r>
      <w:r>
        <w:rPr>
          <w:rFonts w:hint="eastAsia" w:ascii="Times New Roman" w:hAnsi="Times New Roman" w:eastAsia="宋体" w:cs="仿宋"/>
          <w:color w:val="000000"/>
          <w:sz w:val="24"/>
          <w:highlight w:val="none"/>
        </w:rPr>
        <w:t>采购人拟采购的产品属于优先采购的节能环保品目清单范围的，按以下条件优先采购：</w:t>
      </w:r>
    </w:p>
    <w:p w14:paraId="7A94DC1B">
      <w:pPr>
        <w:keepNext w:val="0"/>
        <w:keepLines w:val="0"/>
        <w:pageBreakBefore w:val="0"/>
        <w:widowControl w:val="0"/>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采用综合评分法的项目，对提供有效节能环保证书的投标人加分。</w:t>
      </w:r>
    </w:p>
    <w:p w14:paraId="756BE443">
      <w:pPr>
        <w:keepNext w:val="0"/>
        <w:keepLines w:val="0"/>
        <w:pageBreakBefore w:val="0"/>
        <w:widowControl w:val="0"/>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采用最低评标价法的项目，同等条件下优先推荐提供有效节能环保证书多的投标人为中标人。</w:t>
      </w:r>
    </w:p>
    <w:p w14:paraId="2C8910F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6.3政府采购需求标准</w:t>
      </w:r>
    </w:p>
    <w:p w14:paraId="400B8A3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6.3.1商品包装、快递包装政府采购需求标准（试行）</w:t>
      </w:r>
    </w:p>
    <w:p w14:paraId="4E0E814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按照财政部印发的《商品包装政府采购需求标准（试行）》《快递包装政府采购需求标准（试行）》要求执行，本项目商品包装和快递包装的具体需求详见第四章采购需求。</w:t>
      </w:r>
    </w:p>
    <w:p w14:paraId="2833832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6.3.2绿色数据中心政府采购需求标准（试行）</w:t>
      </w:r>
    </w:p>
    <w:p w14:paraId="169AF12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生态环境部 工业和信息化部关于印发《绿色数据中心政府采购需求标准（试行）》的通知）要求执行，本项目绿色数据中心的具体需求详见第四章采购需求。</w:t>
      </w:r>
    </w:p>
    <w:p w14:paraId="44435BA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6.3.3绿色建材政府采购需求标准</w:t>
      </w:r>
    </w:p>
    <w:p w14:paraId="545E995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61D761B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9E8AEAF">
      <w:pPr>
        <w:spacing w:line="480" w:lineRule="exact"/>
        <w:ind w:firstLine="480"/>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6.5本国产品价格评审优惠（依据国办发〔2025〕34 号）</w:t>
      </w:r>
    </w:p>
    <w:p w14:paraId="5DC5B77A">
      <w:pPr>
        <w:spacing w:line="480" w:lineRule="exact"/>
        <w:ind w:firstLine="480"/>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6.5.1本项目为非预留份额的货物类采购项目，执行本国产品价格扣除政策。投标人所投产品既有本国产品又有非本国产品参与竞争时，对符合条件的本国产品给予20% 价格扣除，用扣除后的价格参与评审。</w:t>
      </w:r>
    </w:p>
    <w:p w14:paraId="0FCBF73F">
      <w:pPr>
        <w:spacing w:line="480" w:lineRule="exact"/>
        <w:ind w:firstLine="480"/>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（1）本国产品认定标准：指在中国关境内完成实质性生产（实现原材料、组件到成品的属性改变，不含简单贴牌、包装、上漆、分装等细微操作）。过渡期内，仅以境内生产作为认定依据。</w:t>
      </w:r>
    </w:p>
    <w:p w14:paraId="643E9446">
      <w:pPr>
        <w:spacing w:line="480" w:lineRule="exact"/>
        <w:ind w:firstLine="480"/>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5162024">
      <w:pPr>
        <w:spacing w:line="480" w:lineRule="exact"/>
        <w:ind w:firstLine="480"/>
        <w:rPr>
          <w:rFonts w:hint="eastAsia"/>
        </w:rPr>
      </w:pPr>
      <w:r>
        <w:rPr>
          <w:rFonts w:hint="default" w:ascii="Times New Roman" w:hAnsi="Times New Roman" w:cs="仿宋"/>
          <w:color w:val="000000"/>
          <w:sz w:val="24"/>
          <w:highlight w:val="none"/>
        </w:rPr>
        <w:t>（3）证明材料要求：投标人须在投标文件中提供《关于符合本国产品标准的声明函》；多产品项目须同时提供《本国产品成本比例声明函》，承诺成本占比达标。未按要求提供或声明不实的，不享受价格扣除并承担相应法律责任。</w:t>
      </w:r>
    </w:p>
    <w:p w14:paraId="32297BF9">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7.</w:t>
      </w:r>
      <w:r>
        <w:rPr>
          <w:rFonts w:hint="eastAsia" w:ascii="Times New Roman" w:hAnsi="Times New Roman" w:cs="仿宋"/>
          <w:b/>
          <w:color w:val="000000"/>
          <w:sz w:val="24"/>
          <w:highlight w:val="none"/>
        </w:rPr>
        <w:t>招标文件的澄清或修改</w:t>
      </w:r>
    </w:p>
    <w:p w14:paraId="27A2319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1BB4117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7.2招标文件的澄清、修改将在原公告媒体上发布更正公告，澄清、修改文件均作为招标文件的组成部分，并对投标人具有约束力。</w:t>
      </w:r>
    </w:p>
    <w:p w14:paraId="2EEC60A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7.3投标人应及时登录“苏采云”系统获取澄清答疑文件（修改后的招标文件），如投标人未能及时下载澄清答疑文件，造成的相关责任由投标人承担。</w:t>
      </w:r>
    </w:p>
    <w:p w14:paraId="6A80F30C">
      <w:pPr>
        <w:pStyle w:val="43"/>
        <w:spacing w:before="0" w:after="0" w:line="480" w:lineRule="exact"/>
        <w:ind w:firstLine="321"/>
        <w:rPr>
          <w:rFonts w:hint="eastAsia" w:eastAsia="宋体" w:cs="Arial"/>
          <w:bCs/>
          <w:color w:val="000000"/>
          <w:szCs w:val="22"/>
          <w:highlight w:val="none"/>
        </w:rPr>
      </w:pPr>
      <w:bookmarkStart w:id="94" w:name="_Toc81575157"/>
      <w:bookmarkStart w:id="95" w:name="_Toc11461"/>
      <w:bookmarkStart w:id="96" w:name="_Toc81575194"/>
      <w:bookmarkStart w:id="97" w:name="_Toc5574"/>
      <w:r>
        <w:rPr>
          <w:rFonts w:hint="eastAsia" w:eastAsia="宋体" w:cs="Arial"/>
          <w:bCs/>
          <w:color w:val="000000"/>
          <w:szCs w:val="22"/>
          <w:highlight w:val="none"/>
        </w:rPr>
        <w:t>三、投标文件的编制</w:t>
      </w:r>
      <w:bookmarkEnd w:id="94"/>
      <w:bookmarkEnd w:id="95"/>
      <w:bookmarkEnd w:id="96"/>
      <w:bookmarkEnd w:id="97"/>
    </w:p>
    <w:p w14:paraId="0943812F">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8.</w:t>
      </w:r>
      <w:r>
        <w:rPr>
          <w:rFonts w:hint="eastAsia" w:ascii="Times New Roman" w:hAnsi="Times New Roman" w:cs="仿宋"/>
          <w:b/>
          <w:color w:val="000000"/>
          <w:sz w:val="24"/>
          <w:highlight w:val="none"/>
        </w:rPr>
        <w:t>投标文件的编制要求</w:t>
      </w:r>
    </w:p>
    <w:p w14:paraId="1D90E9F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8.1投标人应仔细阅读“招标文件”的所有内容，保证所提供的全部资料的真实性、完整性及有效性，以使其投标对“招标文件”作出实质性响应。</w:t>
      </w:r>
    </w:p>
    <w:p w14:paraId="05719A1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67B7BCA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4BA95384">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9.</w:t>
      </w:r>
      <w:r>
        <w:rPr>
          <w:rFonts w:hint="eastAsia" w:ascii="Times New Roman" w:hAnsi="Times New Roman" w:cs="仿宋"/>
          <w:b/>
          <w:color w:val="000000"/>
          <w:sz w:val="24"/>
          <w:highlight w:val="none"/>
        </w:rPr>
        <w:t>投标文件构成</w:t>
      </w:r>
    </w:p>
    <w:p w14:paraId="2FAD2923">
      <w:pPr>
        <w:spacing w:line="480" w:lineRule="exact"/>
        <w:ind w:firstLine="480"/>
        <w:rPr>
          <w:rFonts w:ascii="Times New Roman" w:hAnsi="Times New Roman" w:cs="仿宋"/>
          <w:bCs/>
          <w:color w:val="000000"/>
          <w:sz w:val="24"/>
          <w:highlight w:val="none"/>
        </w:rPr>
      </w:pPr>
      <w:r>
        <w:rPr>
          <w:rFonts w:hint="eastAsia" w:ascii="Times New Roman" w:hAnsi="Times New Roman" w:cs="仿宋"/>
          <w:color w:val="000000"/>
          <w:sz w:val="24"/>
          <w:highlight w:val="none"/>
        </w:rPr>
        <w:t>9.1投标文件包括资格证明文件、开标一览表、分项报价表、响应及偏离表、投标函、其他证明文件等部分。</w:t>
      </w:r>
      <w:r>
        <w:rPr>
          <w:rFonts w:hint="eastAsia" w:ascii="Times New Roman" w:hAnsi="Times New Roman" w:cs="仿宋"/>
          <w:bCs/>
          <w:color w:val="000000"/>
          <w:sz w:val="24"/>
          <w:highlight w:val="none"/>
        </w:rPr>
        <w:t>投标文件构成资料为非中文时应提供中文译版。</w:t>
      </w:r>
      <w:bookmarkStart w:id="98" w:name="EBc50e2bb832bb43068403b10c1cce6141"/>
    </w:p>
    <w:p w14:paraId="32287359">
      <w:pPr>
        <w:spacing w:line="480" w:lineRule="exact"/>
        <w:ind w:firstLine="482"/>
        <w:rPr>
          <w:rFonts w:ascii="Times New Roman" w:hAnsi="Times New Roman" w:cs="仿宋"/>
          <w:bCs/>
          <w:color w:val="000000"/>
          <w:sz w:val="24"/>
          <w:highlight w:val="none"/>
        </w:rPr>
      </w:pPr>
      <w:r>
        <w:rPr>
          <w:rFonts w:hint="eastAsia" w:ascii="Times New Roman" w:hAnsi="Times New Roman" w:cs="仿宋"/>
          <w:b/>
          <w:color w:val="000000"/>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8"/>
    </w:p>
    <w:p w14:paraId="79B091E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10.</w:t>
      </w:r>
      <w:r>
        <w:rPr>
          <w:rFonts w:hint="eastAsia" w:ascii="Times New Roman" w:hAnsi="Times New Roman" w:cs="仿宋"/>
          <w:b/>
          <w:color w:val="000000"/>
          <w:sz w:val="24"/>
          <w:highlight w:val="none"/>
        </w:rPr>
        <w:t>投标报价</w:t>
      </w:r>
    </w:p>
    <w:p w14:paraId="3F6E1E1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10.1报价为一次报价，本项目不接受备选的投标方案或有选择的报价，只允许有一个报价。</w:t>
      </w:r>
    </w:p>
    <w:p w14:paraId="73F4238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10.2报价注意事项：投标价格一律以人民币计算，以元为单位标注，最多保留至小数点后两位，招标文件有规定的按招标文件执行。</w:t>
      </w:r>
    </w:p>
    <w:p w14:paraId="472E0382">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11.</w:t>
      </w:r>
      <w:r>
        <w:rPr>
          <w:rFonts w:hint="eastAsia" w:ascii="Times New Roman" w:hAnsi="Times New Roman" w:cs="仿宋"/>
          <w:b/>
          <w:color w:val="000000"/>
          <w:sz w:val="24"/>
          <w:highlight w:val="none"/>
        </w:rPr>
        <w:t>投标保证金</w:t>
      </w:r>
      <w:bookmarkStart w:id="99" w:name="EB183a0bf075204c54a4ff090f1aecaaa7"/>
    </w:p>
    <w:p w14:paraId="46E92BD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本项目不收取投标保证金。</w:t>
      </w:r>
      <w:bookmarkEnd w:id="99"/>
    </w:p>
    <w:p w14:paraId="6B214143">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12.</w:t>
      </w:r>
      <w:r>
        <w:rPr>
          <w:rFonts w:hint="eastAsia" w:ascii="Times New Roman" w:hAnsi="Times New Roman" w:cs="仿宋"/>
          <w:b/>
          <w:color w:val="000000"/>
          <w:sz w:val="24"/>
          <w:highlight w:val="none"/>
        </w:rPr>
        <w:t>投标有效期</w:t>
      </w:r>
    </w:p>
    <w:p w14:paraId="500A130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12.1在投标人须知前附表规定的投标有效期内，投标有效期从提交投标文件的截止之日起算。投标有效期比规定短的将被视为未实质性响应招标文件。</w:t>
      </w:r>
    </w:p>
    <w:p w14:paraId="7651165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21E8E0F5">
      <w:pPr>
        <w:pStyle w:val="43"/>
        <w:spacing w:before="0" w:after="0" w:line="480" w:lineRule="exact"/>
        <w:ind w:firstLine="321"/>
        <w:rPr>
          <w:rFonts w:hint="eastAsia" w:eastAsia="宋体" w:cs="Arial"/>
          <w:bCs/>
          <w:color w:val="000000"/>
          <w:szCs w:val="22"/>
          <w:highlight w:val="none"/>
        </w:rPr>
      </w:pPr>
      <w:bookmarkStart w:id="100" w:name="_Toc81575195"/>
      <w:bookmarkStart w:id="101" w:name="_Toc81575158"/>
      <w:bookmarkStart w:id="102" w:name="_Toc2773"/>
      <w:bookmarkStart w:id="103" w:name="_Toc23443"/>
      <w:r>
        <w:rPr>
          <w:rFonts w:hint="eastAsia" w:eastAsia="宋体" w:cs="Arial"/>
          <w:bCs/>
          <w:color w:val="000000"/>
          <w:szCs w:val="22"/>
          <w:highlight w:val="none"/>
        </w:rPr>
        <w:t>四、投标文件的提交</w:t>
      </w:r>
      <w:bookmarkEnd w:id="100"/>
      <w:bookmarkEnd w:id="101"/>
      <w:bookmarkEnd w:id="102"/>
      <w:bookmarkEnd w:id="103"/>
    </w:p>
    <w:p w14:paraId="56D12304">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13.</w:t>
      </w:r>
      <w:r>
        <w:rPr>
          <w:rFonts w:hint="eastAsia" w:ascii="Times New Roman" w:hAnsi="Times New Roman" w:cs="仿宋"/>
          <w:b/>
          <w:color w:val="000000"/>
          <w:sz w:val="24"/>
          <w:highlight w:val="none"/>
        </w:rPr>
        <w:t>投标文件的提交</w:t>
      </w:r>
    </w:p>
    <w:p w14:paraId="5AA2D65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6339378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13.2投标文件的修改和撤回：在投标截止时</w:t>
      </w:r>
      <w:r>
        <w:rPr>
          <w:rFonts w:hint="eastAsia" w:ascii="Times New Roman" w:hAnsi="Times New Roman" w:cs="仿宋"/>
          <w:color w:val="000000"/>
          <w:sz w:val="24"/>
          <w:highlight w:val="none"/>
          <w:lang w:eastAsia="zh-CN"/>
        </w:rPr>
        <w:t>间之</w:t>
      </w:r>
      <w:r>
        <w:rPr>
          <w:rFonts w:hint="eastAsia" w:ascii="Times New Roman" w:hAnsi="Times New Roman" w:cs="仿宋"/>
          <w:color w:val="000000"/>
          <w:sz w:val="24"/>
          <w:highlight w:val="none"/>
        </w:rPr>
        <w:t>前，投标人可以撤回或重新提交投标文件。投标文件以最终完成上传的为准。</w:t>
      </w:r>
    </w:p>
    <w:p w14:paraId="211698E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340045AA">
      <w:pPr>
        <w:spacing w:line="480" w:lineRule="exact"/>
        <w:ind w:firstLine="482"/>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14.</w:t>
      </w:r>
      <w:r>
        <w:rPr>
          <w:rFonts w:hint="eastAsia" w:ascii="Times New Roman" w:hAnsi="Times New Roman" w:cs="仿宋"/>
          <w:b/>
          <w:color w:val="000000"/>
          <w:sz w:val="24"/>
          <w:highlight w:val="none"/>
        </w:rPr>
        <w:t>投标文件被拒绝接收的情形</w:t>
      </w:r>
    </w:p>
    <w:p w14:paraId="11CA2D3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在招标文件规定的投标截止时间后上传的投标文件或对投标报价或其他实质性内容修正的文件。</w:t>
      </w:r>
    </w:p>
    <w:p w14:paraId="6001BDD2">
      <w:pPr>
        <w:pStyle w:val="43"/>
        <w:spacing w:before="0" w:after="0" w:line="520" w:lineRule="exact"/>
        <w:ind w:firstLine="321"/>
        <w:rPr>
          <w:rFonts w:hint="eastAsia" w:eastAsia="宋体" w:cs="Arial"/>
          <w:bCs/>
          <w:color w:val="000000"/>
          <w:szCs w:val="22"/>
          <w:highlight w:val="none"/>
        </w:rPr>
      </w:pPr>
      <w:bookmarkStart w:id="104" w:name="_Toc959"/>
      <w:bookmarkStart w:id="105" w:name="_Toc81575160"/>
      <w:bookmarkStart w:id="106" w:name="_Toc20026"/>
      <w:bookmarkStart w:id="107" w:name="_Toc81575197"/>
      <w:r>
        <w:rPr>
          <w:rFonts w:hint="eastAsia" w:eastAsia="宋体" w:cs="Arial"/>
          <w:bCs/>
          <w:color w:val="000000"/>
          <w:szCs w:val="22"/>
          <w:highlight w:val="none"/>
        </w:rPr>
        <w:t>五、开标、评标程序</w:t>
      </w:r>
      <w:bookmarkEnd w:id="104"/>
      <w:bookmarkEnd w:id="105"/>
      <w:bookmarkEnd w:id="106"/>
      <w:bookmarkEnd w:id="107"/>
    </w:p>
    <w:p w14:paraId="169271EC">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15.</w:t>
      </w:r>
      <w:r>
        <w:rPr>
          <w:rFonts w:hint="eastAsia" w:ascii="Times New Roman" w:hAnsi="Times New Roman" w:cs="仿宋"/>
          <w:b/>
          <w:color w:val="000000"/>
          <w:sz w:val="24"/>
          <w:highlight w:val="none"/>
        </w:rPr>
        <w:t>开标</w:t>
      </w:r>
    </w:p>
    <w:p w14:paraId="225CDAC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15.1采购代理机构将在招标公告中规定的时间和地点组织公开开标。投标人应当按照《操作手册》规定，参加开标活动，在“苏采云”系统规定的时间内对投标文件解密。</w:t>
      </w:r>
    </w:p>
    <w:p w14:paraId="4F579C9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15.2开标仪式由采购代理机构组织。“苏采云”系统将自动对项目进行开标，并宣布各投标人名称和投标价格。</w:t>
      </w:r>
    </w:p>
    <w:p w14:paraId="40A158BB">
      <w:pPr>
        <w:spacing w:line="480" w:lineRule="exact"/>
        <w:ind w:firstLine="482"/>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5EBCDD3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15.4投标人如果对开标过程和开标记录有疑义，应当根据《操作手册》规定提出。如“苏采云”系统中《开标记录表》宣布后5分钟内未提出的，视同认可开标结果。</w:t>
      </w:r>
    </w:p>
    <w:p w14:paraId="6215DCD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15.5投标人在开、评标全过程中应</w:t>
      </w:r>
      <w:r>
        <w:rPr>
          <w:rFonts w:hint="eastAsia" w:ascii="Times New Roman" w:hAnsi="Times New Roman" w:cs="仿宋"/>
          <w:color w:val="000000"/>
          <w:sz w:val="24"/>
          <w:highlight w:val="none"/>
          <w:lang w:eastAsia="zh-CN"/>
        </w:rPr>
        <w:t>保持通信畅通</w:t>
      </w:r>
      <w:r>
        <w:rPr>
          <w:rFonts w:hint="eastAsia" w:ascii="Times New Roman" w:hAnsi="Times New Roman" w:cs="仿宋"/>
          <w:color w:val="000000"/>
          <w:sz w:val="24"/>
          <w:highlight w:val="none"/>
        </w:rPr>
        <w:t>，及时登录“苏采云”系统查阅、答复相关信息。</w:t>
      </w:r>
    </w:p>
    <w:p w14:paraId="58833C48">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16.</w:t>
      </w:r>
      <w:r>
        <w:rPr>
          <w:rFonts w:hint="eastAsia" w:ascii="Times New Roman" w:hAnsi="Times New Roman" w:cs="仿宋"/>
          <w:b/>
          <w:color w:val="000000"/>
          <w:sz w:val="24"/>
          <w:highlight w:val="none"/>
        </w:rPr>
        <w:t>评标委员会</w:t>
      </w:r>
    </w:p>
    <w:p w14:paraId="6EBA1DC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采购人应根据本项目的特点依法组建评标委员会，评标委员会由采购人代表和有</w:t>
      </w:r>
    </w:p>
    <w:p w14:paraId="5F3C644E">
      <w:pPr>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关技术、经济等方面的专家组成，且人员构成符合政府采购有关规定。评标委员会负责具体评标事务，按公平、公正、客观、择优的原则独立履行相关职责。</w:t>
      </w:r>
    </w:p>
    <w:p w14:paraId="050A7BA3">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采购人应当在采购文件中明确，政府采购评审中出现下列情形之一的，评审委员会应当启动异常低价投标（响应）审查程序： </w:t>
      </w:r>
    </w:p>
    <w:p w14:paraId="5E107AD2">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1.投标（响应）报价低于全部通过符合性审查供应商投标（响应）报价平均值50%的，即投标（响应）报价&lt;全部通过符合性审查供应商投标（响应）报价平均值×50%； </w:t>
      </w:r>
    </w:p>
    <w:p w14:paraId="037CE564">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2.投标（响应）报价低于通过符合性审查的次低报价供应商投标（响应）报价50%的，即投标（响应）报价&lt;通过符合性审查的次低报价供应商投标（响应）报价×50%； </w:t>
      </w:r>
    </w:p>
    <w:p w14:paraId="0A215F17">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3.投标（响应）报价低于采购项目最高限价45%的，即投标（响应）报价&lt;采购项目最高限价×45%； </w:t>
      </w:r>
    </w:p>
    <w:p w14:paraId="4804187E">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4.评审委员会基于专业判断，认为供应商报价过低，有可能影响产品质量或者不能诚信履约的其他情形。 </w:t>
      </w:r>
    </w:p>
    <w:p w14:paraId="66795925">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采购人可以结合具体项目实际情况，提高上述第1项至第3项中启动异常低价投标（响应）审查的数值标准，但是最高不得超过65%。 </w:t>
      </w:r>
    </w:p>
    <w:p w14:paraId="65F5DD0F">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相关法律法规对供应商报价有规定的，从其规定。 </w:t>
      </w:r>
    </w:p>
    <w:p w14:paraId="1213D030">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2C501D9">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6625465">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98D7DD3">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 </w:t>
      </w:r>
    </w:p>
    <w:p w14:paraId="2A5C50A1">
      <w:pPr>
        <w:spacing w:line="480" w:lineRule="exact"/>
        <w:ind w:firstLine="480"/>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DE381DE">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17.</w:t>
      </w:r>
      <w:r>
        <w:rPr>
          <w:rFonts w:hint="eastAsia" w:ascii="Times New Roman" w:hAnsi="Times New Roman" w:cs="仿宋"/>
          <w:b/>
          <w:color w:val="000000"/>
          <w:sz w:val="24"/>
          <w:highlight w:val="none"/>
        </w:rPr>
        <w:t>评标程序</w:t>
      </w:r>
    </w:p>
    <w:p w14:paraId="1422693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17.1资格审查</w:t>
      </w:r>
      <w:bookmarkStart w:id="108" w:name="EBa9c0a2c9e523494487594c65b2a92370"/>
    </w:p>
    <w:p w14:paraId="3F8E8DD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开标结束后，采购人依法根据招标文件的规定对投标人的资格证明文件等进行审查。</w:t>
      </w:r>
      <w:bookmarkEnd w:id="108"/>
    </w:p>
    <w:p w14:paraId="01E9AA45">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17.2符合性检查</w:t>
      </w:r>
    </w:p>
    <w:p w14:paraId="26992364">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17.2.1依据招标文件的规定，由评标委员会从投标文件的有效性、完整性和对招标文件的响应程度进行审查，以确定是否对招标文件的实质性要求作出响应。</w:t>
      </w:r>
    </w:p>
    <w:p w14:paraId="791EB66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109" w:name="EB1499356fad43416eb16398733accabf7"/>
      <w:r>
        <w:rPr>
          <w:rFonts w:hint="eastAsia" w:ascii="Times New Roman" w:hAnsi="Times New Roman" w:cs="仿宋"/>
          <w:color w:val="000000"/>
          <w:sz w:val="24"/>
          <w:highlight w:val="none"/>
        </w:rPr>
        <w:t>所谓重大偏离是指投标人投标文件中所述设备质量、技术规格、数量、交货期、服务等明显不能满足招标文件要求。</w:t>
      </w:r>
      <w:bookmarkEnd w:id="109"/>
      <w:r>
        <w:rPr>
          <w:rFonts w:hint="eastAsia" w:ascii="Times New Roman" w:hAnsi="Times New Roman" w:cs="仿宋"/>
          <w:color w:val="000000"/>
          <w:sz w:val="24"/>
          <w:highlight w:val="none"/>
        </w:rPr>
        <w:t>重大偏离的认定需经过评标委员会以少数服从多数的原则作出结论。</w:t>
      </w:r>
    </w:p>
    <w:p w14:paraId="01B7F54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3B50D1C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17.4评标委员会判断投标文件的响应性，仅基于投标文件本身而不靠外部证据。对非实质性响应的投标文件，投标人不能通过修正或撤销不符之处，而使其成为实质性响应。</w:t>
      </w:r>
    </w:p>
    <w:p w14:paraId="257B91E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17.5相同品牌产品投标</w:t>
      </w:r>
    </w:p>
    <w:p w14:paraId="73E828B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754CB6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3DEBE5E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17.5.3非单一产品采购项目，采购人确定核心产品，并在招标文件中载明。多家投标人提供的核心产品品牌相同的，按前两款规定处理。</w:t>
      </w:r>
    </w:p>
    <w:p w14:paraId="68933594">
      <w:pPr>
        <w:spacing w:line="480" w:lineRule="exact"/>
        <w:ind w:firstLine="482"/>
        <w:rPr>
          <w:rFonts w:ascii="Times New Roman" w:hAnsi="Times New Roman" w:cs="仿宋"/>
          <w:b/>
          <w:color w:val="000000"/>
          <w:sz w:val="24"/>
          <w:highlight w:val="none"/>
        </w:rPr>
      </w:pPr>
      <w:r>
        <w:rPr>
          <w:rFonts w:hint="eastAsia" w:ascii="Times New Roman" w:hAnsi="Times New Roman" w:cs="仿宋"/>
          <w:b/>
          <w:color w:val="000000"/>
          <w:sz w:val="24"/>
          <w:highlight w:val="none"/>
        </w:rPr>
        <w:t>17.6有关问题的澄清</w:t>
      </w:r>
    </w:p>
    <w:p w14:paraId="2BC3EAE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60A3D4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17.6.2投标文件报价出现前后不一致的，除招标文件另有规定外，按照下列规定修正：</w:t>
      </w:r>
    </w:p>
    <w:p w14:paraId="305AE3A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①投标文件中开标一览表（报价表）内容与投标文件中相应内容不一致的，以开标一览表（报价表）为准；</w:t>
      </w:r>
    </w:p>
    <w:p w14:paraId="5E4EF14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②大写金额和小写金额不一致的，以大写金额为准；</w:t>
      </w:r>
    </w:p>
    <w:p w14:paraId="7544709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③单价金额小数点或者百分比有明显错位的，以开标一览表的总价为准，并修改单价；</w:t>
      </w:r>
    </w:p>
    <w:p w14:paraId="0BA6130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④总价金额与按单价汇总金额不一致的，以单价金额计算结果为准。</w:t>
      </w:r>
    </w:p>
    <w:p w14:paraId="4341779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同时出现两种以上不一致的，按照前款规定的顺序修正。</w:t>
      </w:r>
    </w:p>
    <w:p w14:paraId="3D784F4B">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28E3CCF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评标过程中，不得去掉报价中的最高报价和最低报价。</w:t>
      </w:r>
    </w:p>
    <w:p w14:paraId="7F881C0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17.7比较</w:t>
      </w:r>
    </w:p>
    <w:p w14:paraId="4BBEDD3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评标委员会将按招标文件中规定的评标方法和标准，对符合性检查合格的投标文件进行商务和技术评比。</w:t>
      </w:r>
    </w:p>
    <w:p w14:paraId="0708191A">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17.8推荐中标候选人</w:t>
      </w:r>
    </w:p>
    <w:p w14:paraId="2B2FD70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评标委员会按照招标文件中规定的评标方法和标准推荐中标候选人。</w:t>
      </w:r>
    </w:p>
    <w:p w14:paraId="16601013">
      <w:pPr>
        <w:pStyle w:val="43"/>
        <w:spacing w:before="0" w:after="0" w:line="480" w:lineRule="exact"/>
        <w:ind w:firstLine="321"/>
        <w:rPr>
          <w:rFonts w:hint="eastAsia" w:eastAsia="宋体" w:cs="Arial"/>
          <w:bCs/>
          <w:color w:val="000000"/>
          <w:szCs w:val="22"/>
          <w:highlight w:val="none"/>
        </w:rPr>
      </w:pPr>
      <w:bookmarkStart w:id="110" w:name="_Toc81575159"/>
      <w:bookmarkStart w:id="111" w:name="_Toc81575196"/>
      <w:bookmarkStart w:id="112" w:name="_Toc8841"/>
      <w:bookmarkStart w:id="113" w:name="_Toc8712"/>
      <w:r>
        <w:rPr>
          <w:rFonts w:hint="eastAsia" w:eastAsia="宋体" w:cs="Arial"/>
          <w:bCs/>
          <w:color w:val="000000"/>
          <w:szCs w:val="22"/>
          <w:highlight w:val="none"/>
        </w:rPr>
        <w:t>六、无效投标、废标、串通投标</w:t>
      </w:r>
      <w:bookmarkEnd w:id="110"/>
      <w:bookmarkEnd w:id="111"/>
      <w:bookmarkEnd w:id="112"/>
      <w:bookmarkEnd w:id="113"/>
      <w:r>
        <w:rPr>
          <w:rFonts w:hint="eastAsia" w:eastAsia="宋体" w:cs="Arial"/>
          <w:bCs/>
          <w:color w:val="000000"/>
          <w:szCs w:val="22"/>
          <w:highlight w:val="none"/>
        </w:rPr>
        <w:t>及取消中标候选人资格情形</w:t>
      </w:r>
    </w:p>
    <w:p w14:paraId="2E0BFA0A">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18.</w:t>
      </w:r>
      <w:r>
        <w:rPr>
          <w:rFonts w:hint="eastAsia" w:ascii="Times New Roman" w:hAnsi="Times New Roman" w:cs="仿宋"/>
          <w:b/>
          <w:color w:val="000000"/>
          <w:sz w:val="24"/>
          <w:highlight w:val="none"/>
        </w:rPr>
        <w:t>无效投标情形</w:t>
      </w:r>
    </w:p>
    <w:p w14:paraId="24A6C860">
      <w:pPr>
        <w:spacing w:line="480" w:lineRule="exact"/>
        <w:ind w:firstLine="480"/>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18.1投标人同一采购包提交两个（含两个）以上不同的投标报价的。</w:t>
      </w:r>
    </w:p>
    <w:p w14:paraId="1F10540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18.2投标人不符合招标文件规定资格要求的或未按规定提交资质证件的。</w:t>
      </w:r>
    </w:p>
    <w:p w14:paraId="0F361E0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18.3投标人的报价超过了采购预算或最高限价的。</w:t>
      </w:r>
    </w:p>
    <w:p w14:paraId="2CC19A2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18.4投标文件未通过符合性审查的。</w:t>
      </w:r>
    </w:p>
    <w:p w14:paraId="1569849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18.5投标文件出现重大偏离，不符合招标文件中规定的实质性要求的（★部分为实质性要求）。</w:t>
      </w:r>
    </w:p>
    <w:p w14:paraId="43B768D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642066A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18.7投标文件未按照招标文件要求加盖CA电子公章的。</w:t>
      </w:r>
    </w:p>
    <w:p w14:paraId="452BCA7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18.8投标人有本招标文件规定的恶意串通投标情形的。</w:t>
      </w:r>
    </w:p>
    <w:p w14:paraId="60E4427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18.9投标文件含有采购人不能接受的附加条件的。</w:t>
      </w:r>
    </w:p>
    <w:p w14:paraId="57D7108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18.10其他</w:t>
      </w:r>
      <w:r>
        <w:rPr>
          <w:rFonts w:hint="eastAsia" w:ascii="Times New Roman" w:hAnsi="Times New Roman" w:cs="仿宋"/>
          <w:color w:val="000000"/>
          <w:sz w:val="24"/>
          <w:highlight w:val="none"/>
          <w:lang w:eastAsia="zh-CN"/>
        </w:rPr>
        <w:t>法律法规</w:t>
      </w:r>
      <w:r>
        <w:rPr>
          <w:rFonts w:hint="eastAsia" w:ascii="Times New Roman" w:hAnsi="Times New Roman" w:cs="仿宋"/>
          <w:color w:val="000000"/>
          <w:sz w:val="24"/>
          <w:highlight w:val="none"/>
        </w:rPr>
        <w:t>及本招标文件规定的</w:t>
      </w:r>
      <w:r>
        <w:rPr>
          <w:rFonts w:hint="eastAsia" w:ascii="Times New Roman" w:hAnsi="Times New Roman" w:cs="仿宋"/>
          <w:color w:val="000000"/>
          <w:sz w:val="24"/>
          <w:highlight w:val="none"/>
          <w:lang w:eastAsia="zh-CN"/>
        </w:rPr>
        <w:t>属于</w:t>
      </w:r>
      <w:r>
        <w:rPr>
          <w:rFonts w:hint="eastAsia" w:ascii="Times New Roman" w:hAnsi="Times New Roman" w:cs="仿宋"/>
          <w:color w:val="000000"/>
          <w:sz w:val="24"/>
          <w:highlight w:val="none"/>
        </w:rPr>
        <w:t>无效投标的情形。</w:t>
      </w:r>
    </w:p>
    <w:p w14:paraId="3D597A19">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19.</w:t>
      </w:r>
      <w:r>
        <w:rPr>
          <w:rFonts w:hint="eastAsia" w:ascii="Times New Roman" w:hAnsi="Times New Roman" w:cs="仿宋"/>
          <w:b/>
          <w:color w:val="000000"/>
          <w:sz w:val="24"/>
          <w:highlight w:val="none"/>
        </w:rPr>
        <w:t>废标情形</w:t>
      </w:r>
    </w:p>
    <w:p w14:paraId="657ED15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19.1符合专业条件的投标人或者对招标文件作实质响应的投标人不足三家的。</w:t>
      </w:r>
    </w:p>
    <w:p w14:paraId="3418BFF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19.2出现影响采购公正的违法、违规行为的。</w:t>
      </w:r>
    </w:p>
    <w:p w14:paraId="3D12D91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19.3因重大变故，采购任务取消的。</w:t>
      </w:r>
    </w:p>
    <w:p w14:paraId="5041149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19.4评标委员会认定招标文件存在歧义、重大缺陷导致评审工作无法进行的。</w:t>
      </w:r>
    </w:p>
    <w:p w14:paraId="03600A6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19.5在“苏采云”系统规定时间内成功解密电子投标文件的投标人不足3家的。</w:t>
      </w:r>
    </w:p>
    <w:p w14:paraId="61B9614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20.</w:t>
      </w:r>
      <w:r>
        <w:rPr>
          <w:rFonts w:hint="eastAsia" w:ascii="Times New Roman" w:hAnsi="Times New Roman" w:cs="仿宋"/>
          <w:b/>
          <w:color w:val="000000"/>
          <w:sz w:val="24"/>
          <w:highlight w:val="none"/>
        </w:rPr>
        <w:t>投标人不足三家情形处理</w:t>
      </w:r>
    </w:p>
    <w:p w14:paraId="5CBE5B1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投标截止后投标人不足3家或者通过资格审查或符合性审查的投标人不足3家的，除采购任务取消情形外，按财政部令第87号第四十三条条款进行处理。</w:t>
      </w:r>
    </w:p>
    <w:p w14:paraId="6B994BC8">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21.</w:t>
      </w:r>
      <w:r>
        <w:rPr>
          <w:rFonts w:hint="eastAsia" w:ascii="Times New Roman" w:hAnsi="Times New Roman" w:cs="仿宋"/>
          <w:b/>
          <w:color w:val="000000"/>
          <w:sz w:val="24"/>
          <w:highlight w:val="none"/>
        </w:rPr>
        <w:t>串通投标情形</w:t>
      </w:r>
    </w:p>
    <w:p w14:paraId="0DE95C28">
      <w:pPr>
        <w:spacing w:line="500" w:lineRule="exact"/>
        <w:ind w:firstLine="480"/>
        <w:rPr>
          <w:rFonts w:ascii="黑体" w:hAnsi="黑体" w:eastAsia="黑体"/>
          <w:color w:val="000000"/>
          <w:sz w:val="24"/>
          <w:highlight w:val="none"/>
        </w:rPr>
      </w:pPr>
      <w:r>
        <w:rPr>
          <w:rFonts w:hint="eastAsia" w:ascii="黑体" w:hAnsi="黑体" w:eastAsia="黑体"/>
          <w:color w:val="000000"/>
          <w:sz w:val="24"/>
          <w:highlight w:val="none"/>
        </w:rPr>
        <w:t>有下列情形之一的，属于恶意串通投标：</w:t>
      </w:r>
    </w:p>
    <w:p w14:paraId="1D9A820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21.1供应商直接或间接从采购人或采购代理机构处获得其他供应商的投标情况，并修改其投标文件；</w:t>
      </w:r>
    </w:p>
    <w:p w14:paraId="0377959D">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21.2评审活动开始前供应商直接或间接从采购人或采购代理机构处获得评标委员会组成人员情况；</w:t>
      </w:r>
    </w:p>
    <w:p w14:paraId="5B90DB8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21.3供应商接受采购人或采购代理机构授意撤换、修改投标文件；</w:t>
      </w:r>
    </w:p>
    <w:p w14:paraId="712D792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21.4供应商之间协商投标报价、技术方案等投标文件实质性内容；</w:t>
      </w:r>
    </w:p>
    <w:p w14:paraId="48F3B1C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21.5属于同一集团、协会、商会等组织成员的供应商按照该组织要求协同投标；</w:t>
      </w:r>
    </w:p>
    <w:p w14:paraId="6F90E56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21.6供应商之间事先约定由某一特定供应商中标、成交；</w:t>
      </w:r>
    </w:p>
    <w:p w14:paraId="6171F1D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21.7供应商之间商定部分供应商放弃投标或者放弃中标、成交；</w:t>
      </w:r>
    </w:p>
    <w:p w14:paraId="5958617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21.8供应商与采购人或采购代理机构之间、供应商相互之间为谋求特定供应商中标成交或者排斥其他供应商的其他串通行为；</w:t>
      </w:r>
    </w:p>
    <w:p w14:paraId="285709A6">
      <w:pPr>
        <w:spacing w:line="500" w:lineRule="exact"/>
        <w:ind w:firstLine="482"/>
        <w:rPr>
          <w:rFonts w:ascii="黑体" w:hAnsi="黑体" w:eastAsia="黑体"/>
          <w:color w:val="000000"/>
          <w:sz w:val="24"/>
          <w:highlight w:val="none"/>
        </w:rPr>
      </w:pPr>
      <w:r>
        <w:rPr>
          <w:rFonts w:hint="eastAsia" w:ascii="黑体" w:hAnsi="黑体" w:eastAsia="黑体"/>
          <w:color w:val="000000"/>
          <w:sz w:val="24"/>
          <w:highlight w:val="none"/>
        </w:rPr>
        <w:t>有下列情形之一的，视为投标人串通投标，其投标无效：</w:t>
      </w:r>
    </w:p>
    <w:p w14:paraId="70A23A1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21.9不同投标人的投标文件由同一单位或者个人编制；</w:t>
      </w:r>
    </w:p>
    <w:p w14:paraId="105AD718">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21.10不同投标人委托同一单位或者个人办理投标事宜；</w:t>
      </w:r>
    </w:p>
    <w:p w14:paraId="7DA48C5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21.11不同投标人的投标文件载明的项目管理成员或者联系人员为同一人；</w:t>
      </w:r>
    </w:p>
    <w:p w14:paraId="17E1C6B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21.12不同投标人的投标文件异常一致或者投标报价呈规律性差异；</w:t>
      </w:r>
    </w:p>
    <w:p w14:paraId="084F606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21.13不同投标人的投标文件相互混装；</w:t>
      </w:r>
    </w:p>
    <w:p w14:paraId="718518C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21.14不同投标人的投标保证金从同一单位或者个人的账户转出。</w:t>
      </w:r>
    </w:p>
    <w:p w14:paraId="095900A3">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22.</w:t>
      </w:r>
      <w:bookmarkStart w:id="114" w:name="OLE_LINK4"/>
      <w:r>
        <w:rPr>
          <w:rFonts w:hint="eastAsia" w:ascii="Times New Roman" w:hAnsi="Times New Roman" w:cs="仿宋"/>
          <w:b/>
          <w:color w:val="000000"/>
          <w:sz w:val="24"/>
          <w:highlight w:val="none"/>
        </w:rPr>
        <w:t>取消中标候选人资格情形</w:t>
      </w:r>
      <w:bookmarkEnd w:id="114"/>
    </w:p>
    <w:p w14:paraId="14DF6DF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22.1提供虚假材料谋取中标的；</w:t>
      </w:r>
    </w:p>
    <w:p w14:paraId="03543772">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22.2采取不正当手段诋毁、排挤其他投标人的；</w:t>
      </w:r>
    </w:p>
    <w:p w14:paraId="5E4B91C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22.3与采购人、其他投标人或者采购代理机构恶意串通的；</w:t>
      </w:r>
    </w:p>
    <w:p w14:paraId="060FB80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22.4向采购人、采购代理机构行贿或者提供其他不正当利益的；</w:t>
      </w:r>
    </w:p>
    <w:p w14:paraId="45F2E71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22.5未在规定时间内与采购人签订采购合同的；</w:t>
      </w:r>
    </w:p>
    <w:p w14:paraId="520ED4B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22.6</w:t>
      </w:r>
      <w:r>
        <w:rPr>
          <w:rFonts w:hint="eastAsia" w:ascii="Times New Roman" w:hAnsi="Times New Roman" w:cs="仿宋"/>
          <w:color w:val="000000"/>
          <w:sz w:val="24"/>
          <w:highlight w:val="none"/>
          <w:lang w:eastAsia="zh-CN"/>
        </w:rPr>
        <w:t>法律法规</w:t>
      </w:r>
      <w:r>
        <w:rPr>
          <w:rFonts w:hint="eastAsia" w:ascii="Times New Roman" w:hAnsi="Times New Roman" w:cs="仿宋"/>
          <w:color w:val="000000"/>
          <w:sz w:val="24"/>
          <w:highlight w:val="none"/>
        </w:rPr>
        <w:t>规定的</w:t>
      </w:r>
      <w:r>
        <w:rPr>
          <w:rFonts w:hint="eastAsia" w:ascii="Times New Roman" w:hAnsi="Times New Roman" w:cs="仿宋"/>
          <w:color w:val="000000"/>
          <w:sz w:val="24"/>
          <w:highlight w:val="none"/>
          <w:lang w:eastAsia="zh-CN"/>
        </w:rPr>
        <w:t>其他情况</w:t>
      </w:r>
      <w:r>
        <w:rPr>
          <w:rFonts w:hint="eastAsia" w:ascii="Times New Roman" w:hAnsi="Times New Roman" w:cs="仿宋"/>
          <w:color w:val="000000"/>
          <w:sz w:val="24"/>
          <w:highlight w:val="none"/>
        </w:rPr>
        <w:t>。</w:t>
      </w:r>
      <w:bookmarkStart w:id="115" w:name="_Toc81575161"/>
      <w:bookmarkStart w:id="116" w:name="_Toc81575198"/>
      <w:bookmarkStart w:id="117" w:name="_Toc6494"/>
      <w:bookmarkStart w:id="118" w:name="_Toc2391"/>
    </w:p>
    <w:p w14:paraId="76668CEA">
      <w:pPr>
        <w:spacing w:line="480" w:lineRule="exact"/>
        <w:ind w:firstLine="321"/>
        <w:outlineLvl w:val="1"/>
        <w:rPr>
          <w:rFonts w:hint="eastAsia" w:ascii="Arial" w:hAnsi="Arial" w:eastAsia="宋体" w:cs="Arial"/>
          <w:b/>
          <w:bCs/>
          <w:color w:val="000000"/>
          <w:sz w:val="32"/>
          <w:szCs w:val="22"/>
          <w:highlight w:val="none"/>
          <w:lang w:val="en-US" w:eastAsia="zh-CN" w:bidi="ar-SA"/>
        </w:rPr>
      </w:pPr>
      <w:r>
        <w:rPr>
          <w:rFonts w:hint="eastAsia" w:ascii="Arial" w:hAnsi="Arial" w:eastAsia="宋体" w:cs="Arial"/>
          <w:b/>
          <w:bCs/>
          <w:color w:val="000000"/>
          <w:sz w:val="32"/>
          <w:szCs w:val="22"/>
          <w:highlight w:val="none"/>
          <w:lang w:val="en-US" w:eastAsia="zh-CN" w:bidi="ar-SA"/>
        </w:rPr>
        <w:t>七、中标及合同签订</w:t>
      </w:r>
      <w:bookmarkEnd w:id="115"/>
      <w:bookmarkEnd w:id="116"/>
      <w:bookmarkEnd w:id="117"/>
      <w:bookmarkEnd w:id="118"/>
    </w:p>
    <w:p w14:paraId="7731A63E">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23.</w:t>
      </w:r>
      <w:r>
        <w:rPr>
          <w:rFonts w:hint="eastAsia" w:ascii="Times New Roman" w:hAnsi="Times New Roman" w:cs="仿宋"/>
          <w:b/>
          <w:color w:val="000000"/>
          <w:sz w:val="24"/>
          <w:highlight w:val="none"/>
        </w:rPr>
        <w:t>确定中标人</w:t>
      </w:r>
    </w:p>
    <w:p w14:paraId="1C3C633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23.1采购人应当自收到评审报告之日起5个工作日内在评审报告推荐的中标候选人中按顺序确定中标人。</w:t>
      </w:r>
    </w:p>
    <w:p w14:paraId="14579ED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23.2中标人确定之日起2个工作日内，采购人、采购代理机构将发布中标结果，中标公告的公告期限为1个工作日。</w:t>
      </w:r>
    </w:p>
    <w:p w14:paraId="0BAEA486">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23.3采购人确定正被列为失信被执行人的投标人为中标人的，中标结果无效。</w:t>
      </w:r>
    </w:p>
    <w:p w14:paraId="444B8638">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24.</w:t>
      </w:r>
      <w:r>
        <w:rPr>
          <w:rFonts w:hint="eastAsia" w:ascii="Times New Roman" w:hAnsi="Times New Roman" w:cs="仿宋"/>
          <w:b/>
          <w:color w:val="000000"/>
          <w:sz w:val="24"/>
          <w:highlight w:val="none"/>
        </w:rPr>
        <w:t>中标通知书</w:t>
      </w:r>
    </w:p>
    <w:p w14:paraId="315FE52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24.1在公告中标结果的同时，采购代理机构将向中标人发出中标通知书。中标人使用CA数字证书登录“苏采云”系统及时下载中标通知书。</w:t>
      </w:r>
    </w:p>
    <w:p w14:paraId="3DA4485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24.2中标通知书发出后，采购人改变中标结果的，或者中标人放弃中标项目的，应当依法承担法律责任。</w:t>
      </w:r>
    </w:p>
    <w:p w14:paraId="53F0BA39">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24.3采用综合评分法评审的，未中标人可于中标结果公告期限届满之日起通过“苏采云”系统查看</w:t>
      </w:r>
      <w:bookmarkStart w:id="119" w:name="OLE_LINK5"/>
      <w:r>
        <w:rPr>
          <w:rFonts w:hint="eastAsia" w:ascii="Times New Roman" w:hAnsi="Times New Roman" w:cs="仿宋"/>
          <w:color w:val="000000"/>
          <w:sz w:val="24"/>
          <w:highlight w:val="none"/>
        </w:rPr>
        <w:t>自己的评审得分及排序情况。</w:t>
      </w:r>
      <w:bookmarkEnd w:id="119"/>
    </w:p>
    <w:p w14:paraId="4550AE12">
      <w:pPr>
        <w:spacing w:line="50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25.</w:t>
      </w:r>
      <w:r>
        <w:rPr>
          <w:rFonts w:hint="eastAsia" w:ascii="Times New Roman" w:hAnsi="Times New Roman" w:cs="仿宋"/>
          <w:b/>
          <w:color w:val="000000"/>
          <w:sz w:val="24"/>
          <w:highlight w:val="none"/>
        </w:rPr>
        <w:t>授予合同</w:t>
      </w:r>
    </w:p>
    <w:p w14:paraId="3C46250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25.1采购人与中标人应当在中标通知书发出之日起15日内签订政府采购合同。招标文件、中标人的投标文件以及评标过程中有关澄清文件均作为合同附件。</w:t>
      </w:r>
    </w:p>
    <w:p w14:paraId="4538874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25.2采购人在自合同签订之日起2个工作日内，将合同在指定的媒体上公告。</w:t>
      </w:r>
    </w:p>
    <w:p w14:paraId="75B1D176">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26.</w:t>
      </w:r>
      <w:r>
        <w:rPr>
          <w:rFonts w:hint="eastAsia" w:ascii="Times New Roman" w:hAnsi="Times New Roman" w:cs="仿宋"/>
          <w:b/>
          <w:color w:val="000000"/>
          <w:sz w:val="24"/>
          <w:highlight w:val="none"/>
        </w:rPr>
        <w:t>履约保证金</w:t>
      </w:r>
    </w:p>
    <w:p w14:paraId="05848AEA">
      <w:pPr>
        <w:spacing w:line="480" w:lineRule="exact"/>
        <w:ind w:firstLine="480"/>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按照以下第</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u w:val="single"/>
          <w:lang w:val="en-US" w:eastAsia="zh-CN"/>
        </w:rPr>
        <w:t>1</w:t>
      </w:r>
      <w:r>
        <w:rPr>
          <w:rFonts w:hint="eastAsia" w:ascii="Times New Roman" w:hAnsi="Times New Roman" w:cs="仿宋"/>
          <w:color w:val="000000"/>
          <w:sz w:val="24"/>
          <w:highlight w:val="none"/>
          <w:u w:val="single"/>
        </w:rPr>
        <w:t>）</w:t>
      </w:r>
      <w:r>
        <w:rPr>
          <w:rFonts w:hint="eastAsia" w:ascii="Times New Roman" w:hAnsi="Times New Roman" w:cs="仿宋"/>
          <w:color w:val="000000"/>
          <w:sz w:val="24"/>
          <w:highlight w:val="none"/>
          <w:lang w:val="zh-CN"/>
        </w:rPr>
        <w:t>方式确定履约保证</w:t>
      </w:r>
      <w:r>
        <w:rPr>
          <w:rFonts w:hint="eastAsia" w:ascii="Times New Roman" w:hAnsi="Times New Roman" w:cs="仿宋"/>
          <w:color w:val="000000"/>
          <w:sz w:val="24"/>
          <w:highlight w:val="none"/>
        </w:rPr>
        <w:t>金</w:t>
      </w:r>
      <w:r>
        <w:rPr>
          <w:rFonts w:hint="eastAsia" w:ascii="Times New Roman" w:hAnsi="Times New Roman" w:cs="仿宋"/>
          <w:color w:val="000000"/>
          <w:sz w:val="24"/>
          <w:highlight w:val="none"/>
          <w:lang w:val="zh-CN"/>
        </w:rPr>
        <w:t>收取方式。</w:t>
      </w:r>
    </w:p>
    <w:p w14:paraId="29CB904E">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（1）本项目不收取履约保证金。</w:t>
      </w:r>
    </w:p>
    <w:p w14:paraId="0C2F21B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（2）本项目收取履约保证金。</w:t>
      </w:r>
    </w:p>
    <w:p w14:paraId="522DC22A">
      <w:pPr>
        <w:spacing w:line="480" w:lineRule="exact"/>
        <w:ind w:firstLine="482"/>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27.</w:t>
      </w:r>
      <w:r>
        <w:rPr>
          <w:rFonts w:hint="eastAsia" w:ascii="Times New Roman" w:hAnsi="Times New Roman" w:cs="仿宋"/>
          <w:b/>
          <w:color w:val="000000"/>
          <w:sz w:val="24"/>
          <w:highlight w:val="none"/>
        </w:rPr>
        <w:t>线上融资</w:t>
      </w:r>
    </w:p>
    <w:p w14:paraId="49C42C63">
      <w:pPr>
        <w:spacing w:line="480" w:lineRule="exact"/>
        <w:ind w:firstLine="480"/>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中标人可凭政府采购合同办理融资贷款，详情见江苏政府采购网“政采贷”专栏。</w:t>
      </w:r>
    </w:p>
    <w:p w14:paraId="4BB0BFD0">
      <w:pPr>
        <w:spacing w:line="480" w:lineRule="exact"/>
        <w:ind w:firstLine="482"/>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28.</w:t>
      </w:r>
      <w:r>
        <w:rPr>
          <w:rFonts w:hint="eastAsia" w:ascii="Times New Roman" w:hAnsi="Times New Roman" w:cs="仿宋"/>
          <w:b/>
          <w:color w:val="000000"/>
          <w:sz w:val="24"/>
          <w:highlight w:val="none"/>
        </w:rPr>
        <w:t>合同履行</w:t>
      </w:r>
    </w:p>
    <w:p w14:paraId="3866560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28.1政府采购合同订立后，合同各方不得擅自变更、中止或者终止合同。</w:t>
      </w:r>
    </w:p>
    <w:p w14:paraId="24FDFE3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447DD84D">
      <w:pPr>
        <w:pStyle w:val="43"/>
        <w:spacing w:before="0" w:after="0" w:line="520" w:lineRule="exact"/>
        <w:rPr>
          <w:rFonts w:hint="eastAsia" w:eastAsia="宋体" w:cs="Arial"/>
          <w:bCs/>
          <w:color w:val="000000"/>
          <w:szCs w:val="22"/>
          <w:highlight w:val="none"/>
        </w:rPr>
      </w:pPr>
      <w:bookmarkStart w:id="120" w:name="_Toc81575162"/>
      <w:bookmarkStart w:id="121" w:name="_Toc7550"/>
      <w:bookmarkStart w:id="122" w:name="_Toc22084"/>
      <w:bookmarkStart w:id="123" w:name="_Toc81575199"/>
      <w:r>
        <w:rPr>
          <w:rFonts w:hint="eastAsia" w:eastAsia="宋体" w:cs="Arial"/>
          <w:bCs/>
          <w:color w:val="000000"/>
          <w:szCs w:val="22"/>
          <w:highlight w:val="none"/>
        </w:rPr>
        <w:t>八、</w:t>
      </w:r>
      <w:bookmarkEnd w:id="120"/>
      <w:bookmarkEnd w:id="121"/>
      <w:bookmarkEnd w:id="122"/>
      <w:bookmarkEnd w:id="123"/>
      <w:bookmarkStart w:id="124" w:name="_Toc31888"/>
      <w:bookmarkStart w:id="125" w:name="_Toc12263"/>
      <w:bookmarkStart w:id="126" w:name="_Toc81575200"/>
      <w:bookmarkStart w:id="127" w:name="_Toc81575163"/>
      <w:r>
        <w:rPr>
          <w:rFonts w:hint="eastAsia" w:eastAsia="宋体" w:cs="Arial"/>
          <w:bCs/>
          <w:color w:val="000000"/>
          <w:szCs w:val="22"/>
          <w:highlight w:val="none"/>
        </w:rPr>
        <w:t>质疑与投诉</w:t>
      </w:r>
      <w:bookmarkEnd w:id="124"/>
      <w:bookmarkEnd w:id="125"/>
      <w:bookmarkEnd w:id="126"/>
      <w:bookmarkEnd w:id="127"/>
    </w:p>
    <w:p w14:paraId="737BBCAB">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29.</w:t>
      </w:r>
      <w:r>
        <w:rPr>
          <w:rFonts w:hint="eastAsia" w:ascii="Times New Roman" w:hAnsi="Times New Roman" w:cs="仿宋"/>
          <w:b/>
          <w:color w:val="000000"/>
          <w:sz w:val="24"/>
          <w:highlight w:val="none"/>
        </w:rPr>
        <w:t>质疑</w:t>
      </w:r>
    </w:p>
    <w:p w14:paraId="601104EF">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29.1供应商认为采购文件、采购过程和中标结果使自己的权益受到损害的，可以在知道或者应知其权益受到损害之日起七个工作日内，</w:t>
      </w:r>
      <w:bookmarkStart w:id="128" w:name="OLE_LINK1"/>
      <w:r>
        <w:rPr>
          <w:rFonts w:hint="eastAsia" w:ascii="Times New Roman" w:hAnsi="Times New Roman" w:cs="仿宋"/>
          <w:color w:val="000000"/>
          <w:sz w:val="24"/>
          <w:highlight w:val="none"/>
        </w:rPr>
        <w:t>质疑联系部门、联系电话、通讯地址</w:t>
      </w:r>
      <w:r>
        <w:rPr>
          <w:rFonts w:hint="eastAsia" w:ascii="Times New Roman" w:hAnsi="Times New Roman" w:cs="仿宋"/>
          <w:color w:val="000000"/>
          <w:sz w:val="24"/>
          <w:highlight w:val="none"/>
          <w:lang w:val="en-US" w:eastAsia="zh-CN"/>
        </w:rPr>
        <w:t>如下</w:t>
      </w:r>
      <w:bookmarkEnd w:id="128"/>
      <w:r>
        <w:rPr>
          <w:rFonts w:hint="eastAsia" w:ascii="Times New Roman" w:hAnsi="Times New Roman" w:cs="仿宋"/>
          <w:color w:val="000000"/>
          <w:sz w:val="24"/>
          <w:highlight w:val="none"/>
          <w:lang w:val="en-US" w:eastAsia="zh-CN"/>
        </w:rPr>
        <w:t>：</w:t>
      </w:r>
    </w:p>
    <w:p w14:paraId="036A066D">
      <w:pPr>
        <w:pageBreakBefore w:val="0"/>
        <w:widowControl w:val="0"/>
        <w:spacing w:line="520" w:lineRule="exact"/>
        <w:ind w:left="0" w:firstLine="48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接收质疑函的方式：</w:t>
      </w:r>
      <w:r>
        <w:rPr>
          <w:rFonts w:hint="eastAsia" w:ascii="宋体" w:hAnsi="宋体" w:eastAsia="宋体" w:cs="宋体"/>
          <w:color w:val="000000"/>
          <w:sz w:val="24"/>
          <w:szCs w:val="24"/>
          <w:highlight w:val="none"/>
          <w:u w:val="single"/>
        </w:rPr>
        <w:t>以书面形式向采购人或者其委托的采购代理机构提出质疑。</w:t>
      </w:r>
    </w:p>
    <w:p w14:paraId="621B2B4E">
      <w:pPr>
        <w:pageBreakBefore w:val="0"/>
        <w:widowControl w:val="0"/>
        <w:spacing w:line="520" w:lineRule="exact"/>
        <w:ind w:left="0" w:firstLine="480"/>
        <w:jc w:val="both"/>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联系部门：</w:t>
      </w:r>
      <w:r>
        <w:rPr>
          <w:rFonts w:hint="eastAsia" w:ascii="宋体" w:hAnsi="宋体" w:cs="宋体"/>
          <w:b w:val="0"/>
          <w:bCs w:val="0"/>
          <w:color w:val="000000"/>
          <w:sz w:val="24"/>
          <w:szCs w:val="24"/>
          <w:highlight w:val="none"/>
          <w:u w:val="single"/>
          <w:lang w:eastAsia="zh-CN"/>
        </w:rPr>
        <w:t>沭阳县高墟镇人民政府</w:t>
      </w:r>
      <w:r>
        <w:rPr>
          <w:rFonts w:hint="eastAsia" w:ascii="宋体" w:hAnsi="宋体" w:eastAsia="宋体" w:cs="宋体"/>
          <w:b w:val="0"/>
          <w:bCs w:val="0"/>
          <w:color w:val="000000"/>
          <w:sz w:val="24"/>
          <w:szCs w:val="24"/>
          <w:highlight w:val="none"/>
          <w:u w:val="single"/>
          <w:lang w:eastAsia="zh-CN"/>
        </w:rPr>
        <w:t>、</w:t>
      </w:r>
      <w:r>
        <w:rPr>
          <w:rFonts w:hint="eastAsia" w:ascii="宋体" w:hAnsi="宋体" w:cs="宋体"/>
          <w:b w:val="0"/>
          <w:bCs w:val="0"/>
          <w:color w:val="000000"/>
          <w:sz w:val="24"/>
          <w:szCs w:val="24"/>
          <w:highlight w:val="none"/>
          <w:u w:val="single"/>
          <w:lang w:val="en-US" w:eastAsia="zh-CN"/>
        </w:rPr>
        <w:t>江苏中堉项目管理咨询有限公司</w:t>
      </w:r>
    </w:p>
    <w:p w14:paraId="120050AC">
      <w:pPr>
        <w:pageBreakBefore w:val="0"/>
        <w:widowControl w:val="0"/>
        <w:spacing w:line="520" w:lineRule="exact"/>
        <w:ind w:left="0" w:firstLine="480"/>
        <w:jc w:val="both"/>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联系电话：</w:t>
      </w:r>
      <w:r>
        <w:rPr>
          <w:rFonts w:hint="eastAsia" w:ascii="宋体" w:hAnsi="宋体" w:cs="宋体"/>
          <w:color w:val="000000"/>
          <w:sz w:val="24"/>
          <w:szCs w:val="24"/>
          <w:highlight w:val="none"/>
          <w:u w:val="single"/>
          <w:lang w:val="en-US" w:eastAsia="zh-CN"/>
        </w:rPr>
        <w:t>15161243585</w:t>
      </w:r>
      <w:r>
        <w:rPr>
          <w:rFonts w:hint="eastAsia" w:ascii="宋体" w:hAnsi="宋体" w:eastAsia="宋体" w:cs="宋体"/>
          <w:b w:val="0"/>
          <w:bCs w:val="0"/>
          <w:color w:val="000000"/>
          <w:sz w:val="24"/>
          <w:szCs w:val="24"/>
          <w:highlight w:val="none"/>
          <w:u w:val="single"/>
        </w:rPr>
        <w:t>、</w:t>
      </w:r>
      <w:r>
        <w:rPr>
          <w:rFonts w:hint="eastAsia" w:ascii="宋体" w:hAnsi="宋体" w:cs="宋体"/>
          <w:b w:val="0"/>
          <w:bCs w:val="0"/>
          <w:color w:val="000000"/>
          <w:sz w:val="24"/>
          <w:szCs w:val="24"/>
          <w:highlight w:val="none"/>
          <w:u w:val="single"/>
          <w:lang w:val="en-US" w:eastAsia="zh-CN"/>
        </w:rPr>
        <w:t>18000124097</w:t>
      </w:r>
    </w:p>
    <w:p w14:paraId="5DB318D7">
      <w:pPr>
        <w:pageBreakBefore w:val="0"/>
        <w:widowControl w:val="0"/>
        <w:spacing w:line="520" w:lineRule="exact"/>
        <w:ind w:left="0" w:firstLine="480"/>
        <w:jc w:val="both"/>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通讯地址：</w:t>
      </w:r>
      <w:r>
        <w:rPr>
          <w:rFonts w:hint="eastAsia" w:ascii="宋体" w:hAnsi="宋体" w:eastAsia="宋体" w:cs="宋体"/>
          <w:color w:val="000000"/>
          <w:sz w:val="24"/>
          <w:szCs w:val="24"/>
          <w:highlight w:val="none"/>
          <w:u w:val="single"/>
        </w:rPr>
        <w:t>沭阳县</w:t>
      </w:r>
      <w:r>
        <w:rPr>
          <w:rFonts w:hint="eastAsia" w:ascii="宋体" w:hAnsi="宋体" w:cs="宋体"/>
          <w:color w:val="000000"/>
          <w:sz w:val="24"/>
          <w:szCs w:val="24"/>
          <w:highlight w:val="none"/>
          <w:u w:val="single"/>
          <w:lang w:val="en-US" w:eastAsia="zh-CN"/>
        </w:rPr>
        <w:t>高</w:t>
      </w:r>
      <w:r>
        <w:rPr>
          <w:rFonts w:hint="eastAsia" w:ascii="宋体" w:hAnsi="宋体" w:cs="宋体"/>
          <w:color w:val="000000"/>
          <w:sz w:val="24"/>
          <w:szCs w:val="24"/>
          <w:highlight w:val="none"/>
          <w:u w:val="single"/>
          <w:lang w:eastAsia="zh-CN"/>
        </w:rPr>
        <w:t>墟镇</w:t>
      </w:r>
      <w:r>
        <w:rPr>
          <w:rFonts w:hint="eastAsia" w:ascii="宋体" w:hAnsi="宋体" w:eastAsia="宋体" w:cs="宋体"/>
          <w:b w:val="0"/>
          <w:bCs w:val="0"/>
          <w:color w:val="000000"/>
          <w:sz w:val="24"/>
          <w:szCs w:val="24"/>
          <w:highlight w:val="none"/>
          <w:u w:val="single"/>
          <w:lang w:eastAsia="zh-CN"/>
        </w:rPr>
        <w:t>、</w:t>
      </w:r>
      <w:r>
        <w:rPr>
          <w:rFonts w:hint="eastAsia" w:ascii="宋体" w:hAnsi="宋体" w:cs="宋体"/>
          <w:color w:val="000000"/>
          <w:sz w:val="24"/>
          <w:szCs w:val="24"/>
          <w:highlight w:val="none"/>
          <w:u w:val="single"/>
          <w:lang w:eastAsia="zh-CN"/>
        </w:rPr>
        <w:t>沭阳县金生金融大厦170A</w:t>
      </w:r>
    </w:p>
    <w:p w14:paraId="2679B73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29.2供应商应知其权益受到损害之日，是指：</w:t>
      </w:r>
    </w:p>
    <w:p w14:paraId="49C0382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（1）对本项目采购文件提出质疑的，为获取采购文件之日或者采购文件公告期限届满之日；</w:t>
      </w:r>
    </w:p>
    <w:p w14:paraId="19C4064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（2）对本项目采购过程提出质疑的，为各采购程序环节结束之日；</w:t>
      </w:r>
    </w:p>
    <w:p w14:paraId="27837226">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（3）对本项目中标结果提出质疑的，为中标结果公告期限届满之日。</w:t>
      </w:r>
    </w:p>
    <w:p w14:paraId="4D90937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6465988A">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29.4供应商提出质疑应当提交质疑函和必要的证明材料。质疑函的必备内容：</w:t>
      </w:r>
    </w:p>
    <w:p w14:paraId="14174F0C">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（1）供应商的姓名或者名称、地址、邮编、联系人及联系电话；</w:t>
      </w:r>
    </w:p>
    <w:p w14:paraId="5ECD628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（2）质疑项目的名称、编号；</w:t>
      </w:r>
    </w:p>
    <w:p w14:paraId="2C8BE2A4">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（3）获取采购文件的时间；</w:t>
      </w:r>
    </w:p>
    <w:p w14:paraId="5FC6978E">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（4）具体、明确的质疑事项和质疑事项相关的请求；</w:t>
      </w:r>
    </w:p>
    <w:p w14:paraId="3BA83077">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（5）事实依据；</w:t>
      </w:r>
    </w:p>
    <w:p w14:paraId="2DBBEEA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（6）必要的法律依据；</w:t>
      </w:r>
    </w:p>
    <w:p w14:paraId="07C4246B">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（7）提出质疑的日期；</w:t>
      </w:r>
    </w:p>
    <w:p w14:paraId="15D5676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（8）供应商为自然人的，由本人签字；供应商为法人或者其他组织的，应当由法定代表人、主要负责人，或者其授权代表签字或者盖章，并加盖公章；</w:t>
      </w:r>
    </w:p>
    <w:p w14:paraId="51C5E041">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7270DF3">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29.5采购人在收到质疑函后7个工作日内作出答复，并以书面形式通知质疑供应商和其他有关供应商，但质疑答复的内容不涉及商业秘密。</w:t>
      </w:r>
    </w:p>
    <w:p w14:paraId="57AFBD97">
      <w:pPr>
        <w:spacing w:line="480" w:lineRule="exact"/>
        <w:ind w:firstLine="482"/>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30.</w:t>
      </w:r>
      <w:r>
        <w:rPr>
          <w:rFonts w:hint="eastAsia" w:ascii="Times New Roman" w:hAnsi="Times New Roman" w:cs="仿宋"/>
          <w:b/>
          <w:color w:val="000000"/>
          <w:sz w:val="24"/>
          <w:highlight w:val="none"/>
        </w:rPr>
        <w:t>投诉</w:t>
      </w:r>
    </w:p>
    <w:p w14:paraId="1A2B8B1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质疑供应商对答复不满意或采购人、采购代理机构未在规定时间内作出答复的，可在答复期满后15个工作日内向同级财政部门提起投诉。</w:t>
      </w:r>
    </w:p>
    <w:p w14:paraId="213A6A8B">
      <w:pPr>
        <w:pStyle w:val="42"/>
        <w:spacing w:before="200"/>
        <w:jc w:val="center"/>
        <w:rPr>
          <w:color w:val="000000"/>
          <w:highlight w:val="none"/>
        </w:rPr>
      </w:pPr>
      <w:bookmarkStart w:id="129" w:name="EB4d341233595e4bf8ad7006b4bd78d974"/>
      <w:bookmarkEnd w:id="129"/>
      <w:bookmarkStart w:id="130" w:name="_Toc81575164"/>
      <w:bookmarkStart w:id="131" w:name="_Toc81575201"/>
      <w:bookmarkStart w:id="132" w:name="_Hlk166141273"/>
      <w:r>
        <w:rPr>
          <w:rFonts w:hint="eastAsia"/>
          <w:color w:val="000000"/>
          <w:highlight w:val="none"/>
        </w:rPr>
        <w:br w:type="page" w:clear="all"/>
      </w:r>
      <w:bookmarkStart w:id="133" w:name="_Toc17996"/>
      <w:r>
        <w:rPr>
          <w:rFonts w:hint="eastAsia" w:ascii="Calibri" w:hAnsi="Calibri" w:eastAsia="宋体" w:cs="Times New Roman"/>
          <w:b/>
          <w:color w:val="000000"/>
          <w:sz w:val="44"/>
          <w:szCs w:val="44"/>
          <w:highlight w:val="none"/>
        </w:rPr>
        <w:t>第三章  资格审查及评标</w:t>
      </w:r>
      <w:bookmarkEnd w:id="130"/>
      <w:bookmarkEnd w:id="131"/>
      <w:bookmarkEnd w:id="133"/>
      <w:r>
        <w:rPr>
          <w:rFonts w:hint="eastAsia" w:ascii="Calibri" w:hAnsi="Calibri" w:eastAsia="宋体" w:cs="Times New Roman"/>
          <w:b/>
          <w:color w:val="000000"/>
          <w:sz w:val="44"/>
          <w:szCs w:val="44"/>
          <w:highlight w:val="none"/>
        </w:rPr>
        <w:t>方法</w:t>
      </w:r>
    </w:p>
    <w:p w14:paraId="17E22F62">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一、资格审查</w:t>
      </w:r>
    </w:p>
    <w:p w14:paraId="625B28C8">
      <w:pPr>
        <w:spacing w:line="480" w:lineRule="exact"/>
        <w:ind w:firstLine="480"/>
        <w:jc w:val="left"/>
        <w:rPr>
          <w:rFonts w:hint="eastAsia"/>
          <w:color w:val="000000"/>
          <w:sz w:val="24"/>
          <w:szCs w:val="28"/>
          <w:highlight w:val="none"/>
        </w:rPr>
      </w:pPr>
      <w:r>
        <w:rPr>
          <w:rFonts w:hint="eastAsia"/>
          <w:color w:val="000000"/>
          <w:sz w:val="24"/>
          <w:szCs w:val="28"/>
          <w:highlight w:val="none"/>
        </w:rPr>
        <w:t>资格审查人员按照下列指标对各投标人的资格进行审查，未通过审查的为无效标，不参与评标。</w:t>
      </w:r>
    </w:p>
    <w:tbl>
      <w:tblPr>
        <w:tblStyle w:val="3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48"/>
        <w:gridCol w:w="4934"/>
      </w:tblGrid>
      <w:tr w14:paraId="4906720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0231B565">
            <w:pPr>
              <w:spacing w:line="480" w:lineRule="exact"/>
              <w:ind w:firstLine="480"/>
              <w:jc w:val="center"/>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资格审查因素</w:t>
            </w:r>
          </w:p>
        </w:tc>
        <w:tc>
          <w:tcPr>
            <w:tcW w:w="4918" w:type="dxa"/>
            <w:noWrap w:val="0"/>
            <w:vAlign w:val="center"/>
          </w:tcPr>
          <w:p w14:paraId="0DFA7EB5">
            <w:pPr>
              <w:spacing w:line="480" w:lineRule="exact"/>
              <w:ind w:firstLine="480"/>
              <w:jc w:val="center"/>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审查标准</w:t>
            </w:r>
          </w:p>
        </w:tc>
      </w:tr>
      <w:tr w14:paraId="0A4B659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32982E2C">
            <w:pPr>
              <w:spacing w:line="480" w:lineRule="exact"/>
              <w:ind w:firstLine="400"/>
              <w:jc w:val="left"/>
              <w:rPr>
                <w:rFonts w:hint="eastAsia" w:eastAsia="宋体" w:cs="Times New Roman"/>
                <w:color w:val="000000"/>
                <w:sz w:val="20"/>
                <w:szCs w:val="20"/>
                <w:highlight w:val="none"/>
                <w:lang w:val="en-US" w:eastAsia="zh-CN"/>
              </w:rPr>
            </w:pPr>
            <w:bookmarkStart w:id="134" w:name="OLE_LINK25"/>
            <w:r>
              <w:rPr>
                <w:rFonts w:hint="eastAsia" w:eastAsia="宋体" w:cs="Times New Roman"/>
                <w:color w:val="000000"/>
                <w:sz w:val="20"/>
                <w:szCs w:val="20"/>
                <w:highlight w:val="none"/>
                <w:rtl w:val="0"/>
                <w:lang w:val="en-US" w:eastAsia="zh-CN"/>
              </w:rPr>
              <w:t>投标声明及承诺函</w:t>
            </w:r>
            <w:bookmarkEnd w:id="134"/>
          </w:p>
        </w:tc>
        <w:tc>
          <w:tcPr>
            <w:tcW w:w="4918" w:type="dxa"/>
            <w:noWrap w:val="0"/>
            <w:vAlign w:val="center"/>
          </w:tcPr>
          <w:p w14:paraId="0DF8A338">
            <w:pPr>
              <w:spacing w:line="480" w:lineRule="exact"/>
              <w:ind w:firstLine="400"/>
              <w:jc w:val="left"/>
              <w:rPr>
                <w:rFonts w:hint="eastAsia" w:eastAsia="宋体" w:cs="Times New Roman"/>
                <w:color w:val="000000"/>
                <w:sz w:val="20"/>
                <w:szCs w:val="20"/>
                <w:highlight w:val="none"/>
                <w:lang w:val="en-US" w:eastAsia="zh-CN"/>
              </w:rPr>
            </w:pPr>
            <w:bookmarkStart w:id="135" w:name="OLE_LINK26"/>
            <w:r>
              <w:rPr>
                <w:rFonts w:hint="eastAsia" w:eastAsia="宋体" w:cs="Times New Roman"/>
                <w:color w:val="000000"/>
                <w:sz w:val="20"/>
                <w:szCs w:val="20"/>
                <w:highlight w:val="none"/>
                <w:rtl w:val="0"/>
                <w:lang w:val="en-US" w:eastAsia="zh-CN"/>
              </w:rPr>
              <w:t>符合招标文件要求</w:t>
            </w:r>
            <w:bookmarkEnd w:id="135"/>
          </w:p>
        </w:tc>
      </w:tr>
      <w:tr w14:paraId="4605157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03E8BF82">
            <w:pPr>
              <w:spacing w:line="480" w:lineRule="exact"/>
              <w:ind w:firstLine="400"/>
              <w:jc w:val="left"/>
              <w:rPr>
                <w:rFonts w:hint="eastAsia" w:eastAsia="宋体" w:cs="Times New Roman"/>
                <w:color w:val="000000"/>
                <w:sz w:val="20"/>
                <w:szCs w:val="20"/>
                <w:highlight w:val="none"/>
                <w:lang w:val="en-US" w:eastAsia="zh-CN"/>
              </w:rPr>
            </w:pPr>
            <w:bookmarkStart w:id="136" w:name="OLE_LINK27"/>
            <w:r>
              <w:rPr>
                <w:rFonts w:hint="eastAsia" w:eastAsia="宋体" w:cs="Times New Roman"/>
                <w:color w:val="000000"/>
                <w:sz w:val="20"/>
                <w:szCs w:val="20"/>
                <w:highlight w:val="none"/>
                <w:rtl w:val="0"/>
                <w:lang w:val="en-US" w:eastAsia="zh-CN"/>
              </w:rPr>
              <w:t>信用信息</w:t>
            </w:r>
            <w:bookmarkEnd w:id="136"/>
          </w:p>
        </w:tc>
        <w:tc>
          <w:tcPr>
            <w:tcW w:w="4918" w:type="dxa"/>
            <w:noWrap w:val="0"/>
            <w:vAlign w:val="center"/>
          </w:tcPr>
          <w:p w14:paraId="26B5AE40">
            <w:pPr>
              <w:spacing w:line="480" w:lineRule="exact"/>
              <w:ind w:firstLine="400"/>
              <w:jc w:val="left"/>
              <w:rPr>
                <w:rFonts w:hint="default" w:eastAsia="宋体" w:cs="Times New Roman"/>
                <w:color w:val="000000"/>
                <w:sz w:val="20"/>
                <w:szCs w:val="20"/>
                <w:highlight w:val="none"/>
                <w:lang w:val="en-US" w:eastAsia="zh-CN"/>
              </w:rPr>
            </w:pPr>
            <w:r>
              <w:rPr>
                <w:rFonts w:hint="eastAsia" w:cs="Times New Roman"/>
                <w:color w:val="000000"/>
                <w:sz w:val="20"/>
                <w:szCs w:val="20"/>
                <w:highlight w:val="none"/>
                <w:lang w:val="en-US" w:eastAsia="zh-CN"/>
              </w:rPr>
              <w:t>以采购人现场查询结果为准，并符合招标文件要求</w:t>
            </w:r>
          </w:p>
        </w:tc>
      </w:tr>
      <w:tr w14:paraId="3A5B251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33FE99ED">
            <w:pPr>
              <w:spacing w:line="480" w:lineRule="exact"/>
              <w:ind w:firstLine="400"/>
              <w:jc w:val="left"/>
              <w:rPr>
                <w:rFonts w:hint="eastAsia" w:eastAsia="宋体" w:cs="Times New Roman"/>
                <w:color w:val="000000"/>
                <w:sz w:val="20"/>
                <w:szCs w:val="20"/>
                <w:highlight w:val="none"/>
                <w:lang w:val="en-US" w:eastAsia="zh-CN"/>
              </w:rPr>
            </w:pPr>
            <w:bookmarkStart w:id="137" w:name="OLE_LINK29"/>
            <w:r>
              <w:rPr>
                <w:rFonts w:hint="eastAsia" w:cs="Times New Roman"/>
                <w:color w:val="000000"/>
                <w:sz w:val="20"/>
                <w:szCs w:val="20"/>
                <w:highlight w:val="none"/>
                <w:rtl w:val="0"/>
                <w:lang w:val="en-US" w:eastAsia="zh-CN"/>
              </w:rPr>
              <w:t>供应商资质</w:t>
            </w:r>
            <w:bookmarkEnd w:id="137"/>
          </w:p>
        </w:tc>
        <w:tc>
          <w:tcPr>
            <w:tcW w:w="4918" w:type="dxa"/>
            <w:noWrap w:val="0"/>
            <w:vAlign w:val="center"/>
          </w:tcPr>
          <w:p w14:paraId="40729AF1">
            <w:pPr>
              <w:spacing w:line="480" w:lineRule="exact"/>
              <w:ind w:firstLine="400"/>
              <w:jc w:val="left"/>
              <w:rPr>
                <w:rFonts w:hint="eastAsia" w:eastAsia="宋体" w:cs="Times New Roman"/>
                <w:color w:val="000000"/>
                <w:sz w:val="20"/>
                <w:szCs w:val="20"/>
                <w:highlight w:val="none"/>
                <w:lang w:val="en-US" w:eastAsia="zh-CN"/>
              </w:rPr>
            </w:pPr>
            <w:r>
              <w:rPr>
                <w:rFonts w:hint="eastAsia" w:eastAsia="宋体" w:cs="Times New Roman"/>
                <w:color w:val="000000"/>
                <w:sz w:val="20"/>
                <w:szCs w:val="20"/>
                <w:highlight w:val="none"/>
                <w:rtl w:val="0"/>
                <w:lang w:val="en-US" w:eastAsia="zh-CN"/>
              </w:rPr>
              <w:t>符合招标文件要求</w:t>
            </w:r>
          </w:p>
        </w:tc>
      </w:tr>
      <w:tr w14:paraId="3E324FD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269792BE">
            <w:pPr>
              <w:spacing w:line="480" w:lineRule="exact"/>
              <w:ind w:firstLine="400"/>
              <w:jc w:val="left"/>
              <w:rPr>
                <w:rFonts w:hint="default"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联合体投标</w:t>
            </w:r>
          </w:p>
        </w:tc>
        <w:tc>
          <w:tcPr>
            <w:tcW w:w="4918" w:type="dxa"/>
            <w:noWrap w:val="0"/>
            <w:vAlign w:val="center"/>
          </w:tcPr>
          <w:p w14:paraId="6C900E33">
            <w:pPr>
              <w:spacing w:line="480" w:lineRule="exact"/>
              <w:ind w:firstLine="400"/>
              <w:jc w:val="left"/>
              <w:rPr>
                <w:rFonts w:hint="eastAsia" w:eastAsia="宋体" w:cs="Times New Roman"/>
                <w:color w:val="000000"/>
                <w:sz w:val="20"/>
                <w:szCs w:val="20"/>
                <w:highlight w:val="none"/>
                <w:rtl w:val="0"/>
                <w:lang w:val="en-US" w:eastAsia="zh-CN"/>
              </w:rPr>
            </w:pPr>
            <w:bookmarkStart w:id="138" w:name="OLE_LINK30"/>
            <w:r>
              <w:rPr>
                <w:rFonts w:hint="eastAsia" w:eastAsia="宋体" w:cs="Times New Roman"/>
                <w:color w:val="000000"/>
                <w:sz w:val="20"/>
                <w:szCs w:val="20"/>
                <w:highlight w:val="none"/>
                <w:rtl w:val="0"/>
                <w:lang w:val="en-US" w:eastAsia="zh-CN"/>
              </w:rPr>
              <w:t>不接受联合体投标</w:t>
            </w:r>
            <w:bookmarkEnd w:id="138"/>
          </w:p>
        </w:tc>
      </w:tr>
    </w:tbl>
    <w:p w14:paraId="649BA7C1">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二、符合性审查</w:t>
      </w:r>
    </w:p>
    <w:p w14:paraId="21B35117">
      <w:pPr>
        <w:spacing w:line="480" w:lineRule="exact"/>
        <w:ind w:firstLine="480"/>
        <w:jc w:val="left"/>
        <w:rPr>
          <w:rFonts w:hint="eastAsia"/>
          <w:color w:val="000000"/>
          <w:sz w:val="24"/>
          <w:szCs w:val="28"/>
          <w:highlight w:val="none"/>
        </w:rPr>
      </w:pPr>
      <w:r>
        <w:rPr>
          <w:rFonts w:hint="eastAsia"/>
          <w:color w:val="000000"/>
          <w:sz w:val="24"/>
          <w:szCs w:val="28"/>
          <w:highlight w:val="none"/>
        </w:rPr>
        <w:t>评标委员会对符合资格的投标人的投标文件进行符合性审查，未通过审查的为无效标，不再参与评审。</w:t>
      </w:r>
    </w:p>
    <w:tbl>
      <w:tblPr>
        <w:tblStyle w:val="3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47"/>
        <w:gridCol w:w="4911"/>
      </w:tblGrid>
      <w:tr w14:paraId="5686D81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6BA981FB">
            <w:pPr>
              <w:widowControl w:val="0"/>
              <w:spacing w:after="0" w:afterAutospacing="0"/>
              <w:jc w:val="center"/>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符合性审查因素</w:t>
            </w:r>
          </w:p>
        </w:tc>
        <w:tc>
          <w:tcPr>
            <w:tcW w:w="4895" w:type="dxa"/>
            <w:noWrap w:val="0"/>
            <w:vAlign w:val="center"/>
          </w:tcPr>
          <w:p w14:paraId="19FCA3DD">
            <w:pPr>
              <w:widowControl w:val="0"/>
              <w:spacing w:after="0" w:afterAutospacing="0"/>
              <w:jc w:val="center"/>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审查标准</w:t>
            </w:r>
          </w:p>
        </w:tc>
      </w:tr>
      <w:tr w14:paraId="4D027F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088F4DBA">
            <w:pPr>
              <w:widowControl w:val="0"/>
              <w:spacing w:after="0" w:afterAutospacing="0"/>
              <w:jc w:val="left"/>
              <w:rPr>
                <w:rFonts w:hint="eastAsia" w:ascii="宋体" w:hAnsi="宋体" w:eastAsia="宋体" w:cs="宋体"/>
                <w:caps w:val="0"/>
                <w:color w:val="000000"/>
                <w:sz w:val="21"/>
                <w:szCs w:val="22"/>
                <w:highlight w:val="none"/>
                <w:lang w:val="en-US" w:eastAsia="zh-CN" w:bidi="ar-SA"/>
              </w:rPr>
            </w:pPr>
            <w:bookmarkStart w:id="139" w:name="OLE_LINK36"/>
            <w:r>
              <w:rPr>
                <w:rFonts w:hint="eastAsia" w:ascii="宋体" w:hAnsi="宋体" w:eastAsia="宋体" w:cs="宋体"/>
                <w:caps w:val="0"/>
                <w:color w:val="000000"/>
                <w:sz w:val="21"/>
                <w:szCs w:val="22"/>
                <w:highlight w:val="none"/>
                <w:rtl w:val="0"/>
                <w:lang w:val="en-US" w:eastAsia="zh-CN" w:bidi="ar-SA"/>
              </w:rPr>
              <w:t>法定代表人身份证明或授权委托书</w:t>
            </w:r>
            <w:bookmarkEnd w:id="139"/>
          </w:p>
        </w:tc>
        <w:tc>
          <w:tcPr>
            <w:tcW w:w="4895" w:type="dxa"/>
            <w:noWrap w:val="0"/>
            <w:vAlign w:val="center"/>
          </w:tcPr>
          <w:p w14:paraId="665246D5">
            <w:pPr>
              <w:widowControl w:val="0"/>
              <w:spacing w:after="0" w:afterAutospacing="0"/>
              <w:jc w:val="left"/>
              <w:rPr>
                <w:rFonts w:hint="eastAsia" w:ascii="宋体" w:hAnsi="宋体" w:eastAsia="宋体" w:cs="宋体"/>
                <w:caps w:val="0"/>
                <w:color w:val="000000"/>
                <w:sz w:val="21"/>
                <w:szCs w:val="22"/>
                <w:highlight w:val="none"/>
                <w:lang w:val="en-US" w:eastAsia="zh-CN" w:bidi="ar-SA"/>
              </w:rPr>
            </w:pPr>
            <w:bookmarkStart w:id="140" w:name="OLE_LINK37"/>
            <w:r>
              <w:rPr>
                <w:rFonts w:hint="eastAsia" w:ascii="宋体" w:hAnsi="宋体" w:eastAsia="宋体" w:cs="宋体"/>
                <w:caps w:val="0"/>
                <w:color w:val="000000"/>
                <w:sz w:val="21"/>
                <w:szCs w:val="22"/>
                <w:highlight w:val="none"/>
                <w:rtl w:val="0"/>
                <w:lang w:val="en-US" w:eastAsia="zh-CN" w:bidi="ar-SA"/>
              </w:rPr>
              <w:t>符合招标文件要求</w:t>
            </w:r>
            <w:bookmarkEnd w:id="140"/>
          </w:p>
        </w:tc>
      </w:tr>
      <w:tr w14:paraId="5E7A2D2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7FB1B46A">
            <w:pPr>
              <w:widowControl w:val="0"/>
              <w:spacing w:after="0" w:afterAutospacing="0"/>
              <w:jc w:val="left"/>
              <w:rPr>
                <w:rFonts w:hint="eastAsia" w:ascii="宋体" w:hAnsi="宋体" w:eastAsia="宋体" w:cs="宋体"/>
                <w:caps w:val="0"/>
                <w:color w:val="000000"/>
                <w:sz w:val="21"/>
                <w:szCs w:val="22"/>
                <w:highlight w:val="none"/>
                <w:lang w:val="en-US" w:eastAsia="zh-CN" w:bidi="ar-SA"/>
              </w:rPr>
            </w:pPr>
            <w:bookmarkStart w:id="141" w:name="OLE_LINK34"/>
            <w:r>
              <w:rPr>
                <w:rFonts w:hint="eastAsia" w:ascii="宋体" w:hAnsi="宋体" w:eastAsia="宋体" w:cs="宋体"/>
                <w:caps w:val="0"/>
                <w:color w:val="000000"/>
                <w:sz w:val="21"/>
                <w:szCs w:val="22"/>
                <w:highlight w:val="none"/>
                <w:rtl w:val="0"/>
                <w:lang w:val="en-US" w:eastAsia="zh-CN" w:bidi="ar-SA"/>
              </w:rPr>
              <w:t>开标一览表及投标报价</w:t>
            </w:r>
            <w:bookmarkEnd w:id="141"/>
          </w:p>
        </w:tc>
        <w:tc>
          <w:tcPr>
            <w:tcW w:w="4895" w:type="dxa"/>
            <w:noWrap w:val="0"/>
            <w:vAlign w:val="center"/>
          </w:tcPr>
          <w:p w14:paraId="6B8ABAF6">
            <w:pPr>
              <w:widowControl w:val="0"/>
              <w:spacing w:after="0" w:afterAutospacing="0"/>
              <w:jc w:val="left"/>
              <w:rPr>
                <w:rFonts w:hint="eastAsia" w:ascii="宋体" w:hAnsi="宋体" w:eastAsia="宋体" w:cs="宋体"/>
                <w:caps w:val="0"/>
                <w:color w:val="000000"/>
                <w:sz w:val="21"/>
                <w:szCs w:val="22"/>
                <w:highlight w:val="none"/>
                <w:lang w:val="en-US" w:eastAsia="zh-CN" w:bidi="ar-SA"/>
              </w:rPr>
            </w:pPr>
            <w:bookmarkStart w:id="142" w:name="OLE_LINK35"/>
            <w:r>
              <w:rPr>
                <w:rFonts w:hint="eastAsia" w:ascii="宋体" w:hAnsi="宋体" w:eastAsia="宋体" w:cs="宋体"/>
                <w:caps w:val="0"/>
                <w:color w:val="000000"/>
                <w:sz w:val="21"/>
                <w:szCs w:val="22"/>
                <w:highlight w:val="none"/>
                <w:rtl w:val="0"/>
                <w:lang w:val="en-US" w:eastAsia="zh-CN" w:bidi="ar-SA"/>
              </w:rPr>
              <w:t>格式、填写要求符合招标文件规定</w:t>
            </w:r>
            <w:bookmarkEnd w:id="142"/>
          </w:p>
        </w:tc>
      </w:tr>
      <w:tr w14:paraId="36C9AAE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5A6E58DB">
            <w:pPr>
              <w:widowControl w:val="0"/>
              <w:spacing w:after="0" w:afterAutospacing="0"/>
              <w:jc w:val="left"/>
              <w:rPr>
                <w:rFonts w:hint="eastAsia" w:ascii="宋体" w:hAnsi="宋体" w:eastAsia="宋体" w:cs="宋体"/>
                <w:caps w:val="0"/>
                <w:color w:val="000000"/>
                <w:sz w:val="21"/>
                <w:szCs w:val="22"/>
                <w:highlight w:val="none"/>
                <w:lang w:val="en-US" w:eastAsia="zh-CN" w:bidi="ar-SA"/>
              </w:rPr>
            </w:pPr>
            <w:bookmarkStart w:id="143" w:name="OLE_LINK38"/>
            <w:r>
              <w:rPr>
                <w:rFonts w:hint="eastAsia" w:ascii="宋体" w:hAnsi="宋体" w:eastAsia="宋体" w:cs="宋体"/>
                <w:caps w:val="0"/>
                <w:color w:val="000000"/>
                <w:sz w:val="21"/>
                <w:szCs w:val="22"/>
                <w:highlight w:val="none"/>
                <w:rtl w:val="0"/>
                <w:lang w:val="en-US" w:eastAsia="zh-CN" w:bidi="ar-SA"/>
              </w:rPr>
              <w:t>技术标准和要求</w:t>
            </w:r>
            <w:bookmarkEnd w:id="143"/>
          </w:p>
        </w:tc>
        <w:tc>
          <w:tcPr>
            <w:tcW w:w="4895" w:type="dxa"/>
            <w:noWrap w:val="0"/>
            <w:vAlign w:val="center"/>
          </w:tcPr>
          <w:p w14:paraId="5A5A443E">
            <w:pPr>
              <w:widowControl w:val="0"/>
              <w:spacing w:after="0" w:afterAutospacing="0"/>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符合招标文件要求</w:t>
            </w:r>
          </w:p>
        </w:tc>
      </w:tr>
      <w:tr w14:paraId="14894CB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739A4FA6">
            <w:pPr>
              <w:widowControl w:val="0"/>
              <w:spacing w:after="0" w:afterAutospacing="0"/>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其他</w:t>
            </w:r>
          </w:p>
        </w:tc>
        <w:tc>
          <w:tcPr>
            <w:tcW w:w="4895" w:type="dxa"/>
            <w:noWrap w:val="0"/>
            <w:vAlign w:val="center"/>
          </w:tcPr>
          <w:p w14:paraId="1E47452D">
            <w:pPr>
              <w:widowControl w:val="0"/>
              <w:spacing w:after="0" w:afterAutospacing="0"/>
              <w:jc w:val="left"/>
              <w:rPr>
                <w:rFonts w:hint="eastAsia" w:ascii="宋体" w:hAnsi="宋体" w:eastAsia="宋体" w:cs="宋体"/>
                <w:caps w:val="0"/>
                <w:color w:val="000000"/>
                <w:sz w:val="21"/>
                <w:szCs w:val="22"/>
                <w:highlight w:val="none"/>
                <w:lang w:val="en-US" w:eastAsia="zh-CN" w:bidi="ar-SA"/>
              </w:rPr>
            </w:pPr>
            <w:bookmarkStart w:id="144" w:name="OLE_LINK39"/>
            <w:r>
              <w:rPr>
                <w:rFonts w:hint="eastAsia" w:ascii="宋体" w:hAnsi="宋体" w:eastAsia="宋体" w:cs="宋体"/>
                <w:caps w:val="0"/>
                <w:color w:val="000000"/>
                <w:sz w:val="21"/>
                <w:szCs w:val="22"/>
                <w:highlight w:val="none"/>
                <w:rtl w:val="0"/>
                <w:lang w:val="en-US" w:eastAsia="zh-CN" w:bidi="ar-SA"/>
              </w:rPr>
              <w:t>符合招标文件要求</w:t>
            </w:r>
            <w:bookmarkEnd w:id="144"/>
          </w:p>
        </w:tc>
      </w:tr>
    </w:tbl>
    <w:p w14:paraId="448C615E">
      <w:pPr>
        <w:spacing w:line="480" w:lineRule="exact"/>
        <w:ind w:firstLine="482"/>
        <w:jc w:val="lef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三、评标方法</w:t>
      </w:r>
    </w:p>
    <w:p w14:paraId="1211D21B">
      <w:pPr>
        <w:spacing w:line="480" w:lineRule="exact"/>
        <w:ind w:firstLine="480"/>
        <w:jc w:val="left"/>
        <w:rPr>
          <w:rFonts w:ascii="Times New Roman" w:hAnsi="Times New Roman" w:cs="仿宋"/>
          <w:color w:val="000000"/>
          <w:sz w:val="24"/>
          <w:highlight w:val="none"/>
        </w:rPr>
      </w:pPr>
      <w:r>
        <w:rPr>
          <w:rFonts w:hint="eastAsia"/>
          <w:color w:val="000000"/>
          <w:sz w:val="24"/>
          <w:szCs w:val="28"/>
          <w:highlight w:val="none"/>
        </w:rPr>
        <w:t>本项目采用综合评分法，评标结果按评审后得分由高到低顺序排列。得分相同的，按投标报价由低到高顺序排序。得分且投标报价相同的并列。</w:t>
      </w:r>
    </w:p>
    <w:p w14:paraId="38C08D3D">
      <w:pPr>
        <w:spacing w:line="480" w:lineRule="exact"/>
        <w:ind w:firstLine="480"/>
        <w:jc w:val="left"/>
        <w:rPr>
          <w:rFonts w:ascii="Times New Roman" w:hAnsi="Times New Roman" w:cs="仿宋"/>
          <w:color w:val="000000"/>
          <w:sz w:val="24"/>
          <w:highlight w:val="none"/>
        </w:rPr>
      </w:pPr>
      <w:r>
        <w:rPr>
          <w:rFonts w:hint="eastAsia" w:ascii="Times New Roman" w:hAnsi="Times New Roman" w:cs="仿宋"/>
          <w:color w:val="000000"/>
          <w:sz w:val="24"/>
          <w:highlight w:val="none"/>
        </w:rPr>
        <w:t>综合评分保留至小数点后两位。</w:t>
      </w:r>
    </w:p>
    <w:p w14:paraId="74CEC45B">
      <w:pPr>
        <w:spacing w:line="480" w:lineRule="exact"/>
        <w:ind w:firstLine="480"/>
        <w:jc w:val="lef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评标委员会根据评标后投标人排序推荐中标候选人，并形成评标报告。</w:t>
      </w:r>
    </w:p>
    <w:p w14:paraId="75B53873">
      <w:pPr>
        <w:numPr>
          <w:ilvl w:val="0"/>
          <w:numId w:val="3"/>
        </w:numPr>
        <w:spacing w:line="480" w:lineRule="exact"/>
        <w:ind w:firstLine="482"/>
        <w:jc w:val="lef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评标标准</w:t>
      </w:r>
    </w:p>
    <w:tbl>
      <w:tblPr>
        <w:tblStyle w:val="31"/>
        <w:tblW w:w="539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18"/>
        <w:gridCol w:w="1365"/>
        <w:gridCol w:w="1164"/>
        <w:gridCol w:w="5696"/>
      </w:tblGrid>
      <w:tr w14:paraId="61BB0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650" w:type="dxa"/>
            <w:gridSpan w:val="2"/>
            <w:noWrap w:val="0"/>
            <w:vAlign w:val="center"/>
          </w:tcPr>
          <w:p w14:paraId="1120EE86">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评审因素</w:t>
            </w:r>
          </w:p>
        </w:tc>
        <w:tc>
          <w:tcPr>
            <w:tcW w:w="1070" w:type="dxa"/>
            <w:noWrap w:val="0"/>
            <w:vAlign w:val="center"/>
          </w:tcPr>
          <w:p w14:paraId="485F5D1A">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分数</w:t>
            </w:r>
          </w:p>
        </w:tc>
        <w:tc>
          <w:tcPr>
            <w:tcW w:w="5236" w:type="dxa"/>
            <w:noWrap w:val="0"/>
            <w:vAlign w:val="center"/>
          </w:tcPr>
          <w:p w14:paraId="75BF2668">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评审标准</w:t>
            </w:r>
          </w:p>
        </w:tc>
      </w:tr>
      <w:tr w14:paraId="12A88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8" w:hRule="atLeast"/>
        </w:trPr>
        <w:tc>
          <w:tcPr>
            <w:tcW w:w="1395" w:type="dxa"/>
            <w:noWrap w:val="0"/>
            <w:vAlign w:val="center"/>
          </w:tcPr>
          <w:p w14:paraId="1FFF58ED">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报价分</w:t>
            </w:r>
          </w:p>
        </w:tc>
        <w:tc>
          <w:tcPr>
            <w:tcW w:w="1255" w:type="dxa"/>
            <w:noWrap w:val="0"/>
            <w:vAlign w:val="center"/>
          </w:tcPr>
          <w:p w14:paraId="35ED337B">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w:t>
            </w:r>
          </w:p>
        </w:tc>
        <w:tc>
          <w:tcPr>
            <w:tcW w:w="1070" w:type="dxa"/>
            <w:noWrap w:val="0"/>
            <w:vAlign w:val="center"/>
          </w:tcPr>
          <w:p w14:paraId="74F9F546">
            <w:pPr>
              <w:jc w:val="left"/>
              <w:rPr>
                <w:rFonts w:hint="default"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30</w:t>
            </w:r>
            <w:r>
              <w:rPr>
                <w:rFonts w:hint="default" w:ascii="Times New Roman" w:hAnsi="Times New Roman" w:eastAsia="宋体" w:cs="Times New Roman"/>
                <w:color w:val="auto"/>
                <w:sz w:val="21"/>
                <w:szCs w:val="21"/>
                <w:highlight w:val="none"/>
              </w:rPr>
              <w:t>.00分</w:t>
            </w:r>
          </w:p>
        </w:tc>
        <w:tc>
          <w:tcPr>
            <w:tcW w:w="5236" w:type="dxa"/>
            <w:noWrap w:val="0"/>
            <w:vAlign w:val="center"/>
          </w:tcPr>
          <w:p w14:paraId="30A4D173">
            <w:pPr>
              <w:widowControl w:val="0"/>
              <w:spacing w:after="0" w:afterAutospacing="0"/>
              <w:jc w:val="left"/>
              <w:rPr>
                <w:rFonts w:hint="eastAsia" w:ascii="宋体" w:hAnsi="宋体" w:eastAsia="宋体" w:cs="宋体"/>
                <w:color w:val="auto"/>
                <w:sz w:val="21"/>
                <w:szCs w:val="21"/>
                <w:highlight w:val="none"/>
              </w:rPr>
            </w:pPr>
            <w:bookmarkStart w:id="145" w:name="OLE_LINK40"/>
            <w:r>
              <w:rPr>
                <w:rFonts w:hint="eastAsia" w:ascii="宋体" w:hAnsi="宋体" w:eastAsia="宋体" w:cs="宋体"/>
                <w:color w:val="auto"/>
                <w:sz w:val="21"/>
                <w:szCs w:val="21"/>
                <w:highlight w:val="none"/>
              </w:rPr>
              <w:t>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w:t>
            </w:r>
          </w:p>
          <w:p w14:paraId="1BB7AECD">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注：符合规定的小微企业（含监狱企业和残疾人福利单位）报价给予</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%的扣除，用扣除后的价格参加评审。</w:t>
            </w:r>
            <w:bookmarkEnd w:id="145"/>
          </w:p>
        </w:tc>
      </w:tr>
      <w:tr w14:paraId="504B6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95" w:type="dxa"/>
            <w:noWrap w:val="0"/>
            <w:vAlign w:val="center"/>
          </w:tcPr>
          <w:p w14:paraId="79461D65">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企业经营业绩</w:t>
            </w:r>
          </w:p>
        </w:tc>
        <w:tc>
          <w:tcPr>
            <w:tcW w:w="1255" w:type="dxa"/>
            <w:noWrap w:val="0"/>
            <w:vAlign w:val="center"/>
          </w:tcPr>
          <w:p w14:paraId="0780DE22">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企业业绩</w:t>
            </w:r>
          </w:p>
        </w:tc>
        <w:tc>
          <w:tcPr>
            <w:tcW w:w="1070" w:type="dxa"/>
            <w:noWrap w:val="0"/>
            <w:vAlign w:val="center"/>
          </w:tcPr>
          <w:p w14:paraId="4E14FAA6">
            <w:pPr>
              <w:jc w:val="left"/>
              <w:rPr>
                <w:rFonts w:hint="default" w:ascii="宋体" w:hAnsi="宋体"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.00分</w:t>
            </w:r>
          </w:p>
        </w:tc>
        <w:tc>
          <w:tcPr>
            <w:tcW w:w="5236" w:type="dxa"/>
            <w:noWrap w:val="0"/>
            <w:vAlign w:val="center"/>
          </w:tcPr>
          <w:p w14:paraId="79D1AA57">
            <w:pP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投标人需提供承接过类似业绩的，每有1个业绩得2分，最多得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30FA55A0">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注：投标文件提供中标通知书、合同及验收报告等有效证明材</w:t>
            </w:r>
          </w:p>
          <w:p w14:paraId="3EFEC126">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1"/>
                <w:szCs w:val="21"/>
                <w:highlight w:val="none"/>
              </w:rPr>
              <w:t>。</w:t>
            </w:r>
          </w:p>
        </w:tc>
      </w:tr>
      <w:tr w14:paraId="3AE8D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395" w:type="dxa"/>
            <w:noWrap w:val="0"/>
            <w:vAlign w:val="center"/>
          </w:tcPr>
          <w:p w14:paraId="4BA83DAA">
            <w:pPr>
              <w:jc w:val="center"/>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技术参数响应</w:t>
            </w:r>
          </w:p>
        </w:tc>
        <w:tc>
          <w:tcPr>
            <w:tcW w:w="1255" w:type="dxa"/>
            <w:noWrap w:val="0"/>
            <w:vAlign w:val="center"/>
          </w:tcPr>
          <w:p w14:paraId="38831C52">
            <w:pPr>
              <w:jc w:val="left"/>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技术参数</w:t>
            </w:r>
          </w:p>
        </w:tc>
        <w:tc>
          <w:tcPr>
            <w:tcW w:w="1070" w:type="dxa"/>
            <w:noWrap w:val="0"/>
            <w:vAlign w:val="center"/>
          </w:tcPr>
          <w:p w14:paraId="4F753362">
            <w:pPr>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30</w:t>
            </w:r>
            <w:r>
              <w:rPr>
                <w:rFonts w:hint="eastAsia" w:ascii="Times New Roman" w:hAnsi="Times New Roman" w:eastAsia="宋体" w:cs="Times New Roman"/>
                <w:color w:val="auto"/>
                <w:sz w:val="21"/>
                <w:szCs w:val="21"/>
                <w:highlight w:val="none"/>
              </w:rPr>
              <w:t>.00分</w:t>
            </w:r>
          </w:p>
        </w:tc>
        <w:tc>
          <w:tcPr>
            <w:tcW w:w="5236" w:type="dxa"/>
            <w:noWrap w:val="0"/>
            <w:vAlign w:val="center"/>
          </w:tcPr>
          <w:p w14:paraId="76D6BB6F">
            <w:pPr>
              <w:rPr>
                <w:rFonts w:hint="default" w:ascii="Calibri" w:hAnsi="Calibri" w:eastAsia="仿宋" w:cs="Times New Roman"/>
                <w:color w:val="auto"/>
                <w:sz w:val="18"/>
                <w:szCs w:val="20"/>
                <w:highlight w:val="none"/>
              </w:rPr>
            </w:pPr>
            <w:bookmarkStart w:id="146" w:name="OLE_LINK42"/>
            <w:r>
              <w:rPr>
                <w:rFonts w:hint="eastAsia" w:ascii="宋体" w:hAnsi="宋体" w:eastAsia="宋体" w:cs="宋体"/>
                <w:color w:val="auto"/>
                <w:sz w:val="21"/>
                <w:szCs w:val="21"/>
                <w:highlight w:val="none"/>
              </w:rPr>
              <w:t>供应商完全满足采购需求中参数要求的得</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分。其中，加★项为实质性要求，不接受负偏离，否则作无效标处理；加▲项为重要参数，每有一项负偏离，扣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其他参数，每有一项负偏离，扣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分。本项最高</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分，扣完为止。</w:t>
            </w:r>
            <w:r>
              <w:rPr>
                <w:rFonts w:hint="eastAsia" w:ascii="宋体" w:hAnsi="宋体" w:eastAsia="宋体" w:cs="宋体"/>
                <w:color w:val="auto"/>
                <w:sz w:val="21"/>
                <w:szCs w:val="21"/>
                <w:highlight w:val="none"/>
                <w:lang w:eastAsia="zh-CN"/>
              </w:rPr>
              <w:t>注：</w:t>
            </w:r>
            <w:r>
              <w:rPr>
                <w:rFonts w:hint="eastAsia" w:ascii="宋体" w:hAnsi="宋体" w:eastAsia="宋体" w:cs="宋体"/>
                <w:color w:val="auto"/>
                <w:sz w:val="21"/>
                <w:szCs w:val="21"/>
                <w:highlight w:val="none"/>
              </w:rPr>
              <w:t>打“★”内容为实质性要求和条件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不允许负偏离，</w:t>
            </w:r>
            <w:r>
              <w:rPr>
                <w:rFonts w:hint="eastAsia" w:ascii="宋体" w:hAnsi="宋体" w:eastAsia="宋体" w:cs="宋体"/>
                <w:color w:val="auto"/>
                <w:sz w:val="21"/>
                <w:szCs w:val="21"/>
                <w:highlight w:val="none"/>
              </w:rPr>
              <w:t>投标人针对采购清单及参数在投标文件《技术要求响应及偏离表》中</w:t>
            </w:r>
            <w:r>
              <w:rPr>
                <w:rFonts w:hint="eastAsia" w:ascii="宋体" w:hAnsi="宋体" w:eastAsia="宋体" w:cs="宋体"/>
                <w:bCs/>
                <w:iCs/>
                <w:color w:val="auto"/>
                <w:sz w:val="21"/>
                <w:szCs w:val="21"/>
                <w:highlight w:val="none"/>
              </w:rPr>
              <w:t>逐条列出</w:t>
            </w:r>
            <w:r>
              <w:rPr>
                <w:rFonts w:hint="eastAsia" w:ascii="宋体" w:hAnsi="宋体" w:eastAsia="宋体" w:cs="宋体"/>
                <w:color w:val="auto"/>
                <w:sz w:val="21"/>
                <w:szCs w:val="21"/>
                <w:highlight w:val="none"/>
              </w:rPr>
              <w:t>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6"/>
          </w:p>
        </w:tc>
      </w:tr>
      <w:tr w14:paraId="3CBB6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8" w:hRule="atLeast"/>
        </w:trPr>
        <w:tc>
          <w:tcPr>
            <w:tcW w:w="1395" w:type="dxa"/>
            <w:vMerge w:val="restart"/>
            <w:noWrap w:val="0"/>
            <w:vAlign w:val="center"/>
          </w:tcPr>
          <w:p w14:paraId="46A7F6C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项目实施方案</w:t>
            </w:r>
          </w:p>
          <w:p w14:paraId="4233AC96">
            <w:pPr>
              <w:rPr>
                <w:rFonts w:hint="eastAsia" w:ascii="宋体" w:hAnsi="宋体" w:eastAsia="宋体" w:cs="宋体"/>
                <w:color w:val="auto"/>
                <w:sz w:val="21"/>
                <w:szCs w:val="21"/>
                <w:highlight w:val="none"/>
              </w:rPr>
            </w:pPr>
          </w:p>
        </w:tc>
        <w:tc>
          <w:tcPr>
            <w:tcW w:w="1255" w:type="dxa"/>
            <w:noWrap w:val="0"/>
            <w:vAlign w:val="center"/>
          </w:tcPr>
          <w:p w14:paraId="17EAD9B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点位布设方案</w:t>
            </w:r>
          </w:p>
        </w:tc>
        <w:tc>
          <w:tcPr>
            <w:tcW w:w="1070" w:type="dxa"/>
            <w:noWrap w:val="0"/>
            <w:vAlign w:val="center"/>
          </w:tcPr>
          <w:p w14:paraId="282D322A">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.00分</w:t>
            </w:r>
          </w:p>
        </w:tc>
        <w:tc>
          <w:tcPr>
            <w:tcW w:w="5236" w:type="dxa"/>
            <w:noWrap w:val="0"/>
            <w:vAlign w:val="center"/>
          </w:tcPr>
          <w:p w14:paraId="4BAF5099">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方案中</w:t>
            </w:r>
            <w:r>
              <w:rPr>
                <w:rFonts w:hint="eastAsia" w:ascii="宋体" w:hAnsi="宋体" w:eastAsia="宋体" w:cs="宋体"/>
                <w:color w:val="auto"/>
                <w:sz w:val="21"/>
                <w:szCs w:val="21"/>
                <w:highlight w:val="none"/>
              </w:rPr>
              <w:t>点位覆盖无盲区，重点区域（主干道、出入口、案件高发区）</w:t>
            </w:r>
            <w:r>
              <w:rPr>
                <w:rFonts w:hint="eastAsia" w:ascii="宋体" w:hAnsi="宋体" w:cs="宋体"/>
                <w:color w:val="auto"/>
                <w:sz w:val="21"/>
                <w:szCs w:val="21"/>
                <w:highlight w:val="none"/>
                <w:lang w:val="en-US" w:eastAsia="zh-CN"/>
              </w:rPr>
              <w:t>布设方案优于采购需求并</w:t>
            </w:r>
            <w:r>
              <w:rPr>
                <w:rFonts w:hint="eastAsia" w:ascii="宋体" w:hAnsi="宋体" w:eastAsia="宋体" w:cs="宋体"/>
                <w:color w:val="auto"/>
                <w:sz w:val="21"/>
                <w:szCs w:val="21"/>
                <w:highlight w:val="none"/>
              </w:rPr>
              <w:t>符合公安要求</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r>
              <w:rPr>
                <w:rFonts w:hint="default" w:ascii="宋体" w:hAnsi="宋体" w:eastAsia="宋体" w:cs="宋体"/>
                <w:color w:val="auto"/>
                <w:sz w:val="21"/>
                <w:szCs w:val="21"/>
                <w:highlight w:val="none"/>
              </w:rPr>
              <w:t>点位覆盖基本合理，无重大遗漏</w:t>
            </w:r>
            <w:r>
              <w:rPr>
                <w:rFonts w:hint="eastAsia" w:ascii="宋体" w:hAnsi="宋体" w:eastAsia="宋体" w:cs="宋体"/>
                <w:color w:val="auto"/>
                <w:sz w:val="21"/>
                <w:szCs w:val="21"/>
                <w:highlight w:val="none"/>
                <w:lang w:val="en-US" w:eastAsia="zh-CN"/>
              </w:rPr>
              <w:t>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w:t>
            </w:r>
            <w:r>
              <w:rPr>
                <w:rFonts w:hint="default" w:ascii="宋体" w:hAnsi="宋体" w:eastAsia="宋体" w:cs="宋体"/>
                <w:color w:val="auto"/>
                <w:sz w:val="21"/>
                <w:szCs w:val="21"/>
                <w:highlight w:val="none"/>
              </w:rPr>
              <w:t>点位规划模糊，存在明显盲区</w:t>
            </w:r>
            <w:r>
              <w:rPr>
                <w:rFonts w:hint="eastAsia" w:ascii="宋体" w:hAnsi="宋体" w:eastAsia="宋体" w:cs="宋体"/>
                <w:color w:val="auto"/>
                <w:sz w:val="21"/>
                <w:szCs w:val="21"/>
                <w:highlight w:val="none"/>
                <w:lang w:val="en-US" w:eastAsia="zh-CN"/>
              </w:rPr>
              <w:t>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分；没有内容不得分。</w:t>
            </w:r>
          </w:p>
        </w:tc>
      </w:tr>
      <w:tr w14:paraId="2033F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8" w:hRule="atLeast"/>
        </w:trPr>
        <w:tc>
          <w:tcPr>
            <w:tcW w:w="1395" w:type="dxa"/>
            <w:vMerge w:val="continue"/>
            <w:noWrap w:val="0"/>
            <w:vAlign w:val="center"/>
          </w:tcPr>
          <w:p w14:paraId="4A71AC3B">
            <w:pPr>
              <w:rPr>
                <w:rFonts w:hint="eastAsia" w:ascii="宋体" w:hAnsi="宋体" w:eastAsia="宋体" w:cs="宋体"/>
                <w:color w:val="auto"/>
                <w:sz w:val="21"/>
                <w:szCs w:val="21"/>
                <w:highlight w:val="none"/>
              </w:rPr>
            </w:pPr>
          </w:p>
        </w:tc>
        <w:tc>
          <w:tcPr>
            <w:tcW w:w="1255" w:type="dxa"/>
            <w:shd w:val="clear" w:color="auto" w:fill="auto"/>
            <w:noWrap w:val="0"/>
            <w:vAlign w:val="center"/>
          </w:tcPr>
          <w:p w14:paraId="0B79B6F4">
            <w:pPr>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rPr>
              <w:t>总体方案设计</w:t>
            </w:r>
          </w:p>
        </w:tc>
        <w:tc>
          <w:tcPr>
            <w:tcW w:w="1070" w:type="dxa"/>
            <w:shd w:val="clear" w:color="auto" w:fill="auto"/>
            <w:noWrap w:val="0"/>
            <w:vAlign w:val="center"/>
          </w:tcPr>
          <w:p w14:paraId="011A9702">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10.00分</w:t>
            </w:r>
          </w:p>
        </w:tc>
        <w:tc>
          <w:tcPr>
            <w:tcW w:w="5236" w:type="dxa"/>
            <w:shd w:val="clear" w:color="auto" w:fill="auto"/>
            <w:noWrap w:val="0"/>
            <w:vAlign w:val="center"/>
          </w:tcPr>
          <w:p w14:paraId="5DB121F3">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方案中架构清晰，完全贴合本项目建设需求，对现状理解准确，建设目标明确，技术路线科学合理，符合国家及行业标准，针对设备故障、网络中断、数据泄露、自然灾害等场景有明确的处置流程、响应时间和保障措施，有应急演练计划的，优于采购需求的得10分；</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方案架构基本合理，满足项目基本需求的得6分；方案架构模糊，存在明显不合理之处的得2分；没有内容不得分。</w:t>
            </w:r>
          </w:p>
        </w:tc>
      </w:tr>
      <w:tr w14:paraId="26D7F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8" w:hRule="atLeast"/>
        </w:trPr>
        <w:tc>
          <w:tcPr>
            <w:tcW w:w="1395" w:type="dxa"/>
            <w:vMerge w:val="continue"/>
            <w:noWrap w:val="0"/>
            <w:vAlign w:val="center"/>
          </w:tcPr>
          <w:p w14:paraId="68748766">
            <w:pPr>
              <w:rPr>
                <w:rFonts w:hint="eastAsia" w:ascii="宋体" w:hAnsi="宋体" w:eastAsia="宋体" w:cs="宋体"/>
                <w:color w:val="auto"/>
                <w:sz w:val="21"/>
                <w:szCs w:val="21"/>
                <w:highlight w:val="none"/>
              </w:rPr>
            </w:pPr>
          </w:p>
        </w:tc>
        <w:tc>
          <w:tcPr>
            <w:tcW w:w="1255" w:type="dxa"/>
            <w:shd w:val="clear" w:color="auto" w:fill="auto"/>
            <w:noWrap w:val="0"/>
            <w:vAlign w:val="center"/>
          </w:tcPr>
          <w:p w14:paraId="46F8F004">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w:t>
            </w:r>
          </w:p>
          <w:p w14:paraId="173B8DBA">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tl w:val="0"/>
                <w:lang w:val="en-US" w:eastAsia="zh-CN"/>
              </w:rPr>
              <w:t>施工进度计划和各阶段进度的保证措施</w:t>
            </w:r>
            <w:r>
              <w:rPr>
                <w:rFonts w:hint="default" w:ascii="宋体" w:hAnsi="宋体" w:eastAsia="宋体" w:cs="宋体"/>
                <w:color w:val="auto"/>
                <w:sz w:val="21"/>
                <w:szCs w:val="21"/>
                <w:highlight w:val="none"/>
                <w:lang w:val="en-US" w:eastAsia="zh-CN"/>
              </w:rPr>
              <w:t> </w:t>
            </w:r>
          </w:p>
        </w:tc>
        <w:tc>
          <w:tcPr>
            <w:tcW w:w="1070" w:type="dxa"/>
            <w:shd w:val="clear" w:color="auto" w:fill="auto"/>
            <w:noWrap w:val="0"/>
            <w:vAlign w:val="center"/>
          </w:tcPr>
          <w:p w14:paraId="31EBD2C7">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8.00</w:t>
            </w:r>
            <w:r>
              <w:rPr>
                <w:rFonts w:hint="default" w:ascii="宋体" w:hAnsi="宋体" w:eastAsia="宋体" w:cs="宋体"/>
                <w:color w:val="auto"/>
                <w:sz w:val="21"/>
                <w:szCs w:val="21"/>
                <w:highlight w:val="none"/>
                <w:lang w:val="en-US" w:eastAsia="zh-CN"/>
              </w:rPr>
              <w:t>分</w:t>
            </w:r>
          </w:p>
        </w:tc>
        <w:tc>
          <w:tcPr>
            <w:tcW w:w="5236" w:type="dxa"/>
            <w:shd w:val="clear" w:color="auto" w:fill="auto"/>
            <w:noWrap w:val="0"/>
            <w:vAlign w:val="center"/>
          </w:tcPr>
          <w:p w14:paraId="1ECFCA89">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工艺流程、各分部分项工程工序计划安排、施工进度计划、各阶段的进度保证措施。方案内容完整，符合实际情况且优于采购需求得8分；方案内容完整，较符合现场实际情况且基本符合采购需求得6分；现场资料不完整，措施不完善，但基本符合规范要求，通过后期优化能够满足采购需求得3分。没有内容或关键内容缺失不得分。</w:t>
            </w:r>
          </w:p>
        </w:tc>
      </w:tr>
      <w:tr w14:paraId="2580C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8" w:hRule="atLeast"/>
        </w:trPr>
        <w:tc>
          <w:tcPr>
            <w:tcW w:w="1395" w:type="dxa"/>
            <w:noWrap w:val="0"/>
            <w:vAlign w:val="center"/>
          </w:tcPr>
          <w:p w14:paraId="39687847">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w:t>
            </w:r>
          </w:p>
        </w:tc>
        <w:tc>
          <w:tcPr>
            <w:tcW w:w="1255" w:type="dxa"/>
            <w:shd w:val="clear" w:color="auto" w:fill="auto"/>
            <w:noWrap w:val="0"/>
            <w:vAlign w:val="center"/>
          </w:tcPr>
          <w:p w14:paraId="1242FCB2">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质保、维保方案</w:t>
            </w:r>
          </w:p>
        </w:tc>
        <w:tc>
          <w:tcPr>
            <w:tcW w:w="1070" w:type="dxa"/>
            <w:shd w:val="clear" w:color="auto" w:fill="auto"/>
            <w:noWrap w:val="0"/>
            <w:vAlign w:val="center"/>
          </w:tcPr>
          <w:p w14:paraId="621578A8">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10.00分</w:t>
            </w:r>
          </w:p>
        </w:tc>
        <w:tc>
          <w:tcPr>
            <w:tcW w:w="5236" w:type="dxa"/>
            <w:shd w:val="clear" w:color="auto" w:fill="auto"/>
            <w:noWrap w:val="0"/>
            <w:vAlign w:val="center"/>
          </w:tcPr>
          <w:p w14:paraId="422BEA77">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根据投标人提供针对本项目的售后服务方案进行打分。售后服务方案涵盖：</w:t>
            </w:r>
          </w:p>
          <w:p w14:paraId="3192A136">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机构、服务体系、服务内容、服务团队的技术能力、应急处理方案、应急保障措施、故障响应及修复时间方案、运维服务电话等。方案优于采购需求的得8分；方案满足采购需求的得6分；有方案但不完全满足采购需求的得3分；没有内容不得分；</w:t>
            </w:r>
          </w:p>
          <w:p w14:paraId="56ADA5E8">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故障响应：接到报障电话10分钟内响应。如须现场维护，则应2个小时内赶赴现场，如果产品故障在检修8个小时后仍无法排除，供应商应在24小时内提供符合本项目要求的备用产品正常使用，直至故障产品修复后替换。供应商需提供承诺函至响应文件的得2分。注：未提供或承诺内容不满足以上要求均不得分(承诺函格式自拟)</w:t>
            </w:r>
          </w:p>
        </w:tc>
      </w:tr>
    </w:tbl>
    <w:p w14:paraId="6DABF06E">
      <w:pPr>
        <w:widowControl w:val="0"/>
        <w:numPr>
          <w:ilvl w:val="0"/>
          <w:numId w:val="0"/>
        </w:numPr>
        <w:spacing w:line="480" w:lineRule="exact"/>
        <w:jc w:val="left"/>
        <w:rPr>
          <w:rFonts w:hint="eastAsia" w:ascii="Times New Roman" w:hAnsi="Times New Roman" w:cs="仿宋"/>
          <w:b/>
          <w:bCs/>
          <w:color w:val="000000"/>
          <w:sz w:val="24"/>
          <w:highlight w:val="none"/>
        </w:rPr>
      </w:pPr>
    </w:p>
    <w:p w14:paraId="3048ECC7">
      <w:pPr>
        <w:widowControl w:val="0"/>
        <w:numPr>
          <w:ilvl w:val="0"/>
          <w:numId w:val="0"/>
        </w:numPr>
        <w:spacing w:line="480" w:lineRule="exact"/>
        <w:jc w:val="left"/>
        <w:rPr>
          <w:rFonts w:hint="eastAsia" w:ascii="Times New Roman" w:hAnsi="Times New Roman" w:cs="仿宋"/>
          <w:b/>
          <w:bCs/>
          <w:color w:val="000000"/>
          <w:sz w:val="24"/>
          <w:highlight w:val="none"/>
        </w:rPr>
      </w:pPr>
    </w:p>
    <w:p w14:paraId="56536687">
      <w:pPr>
        <w:keepNext/>
        <w:keepLines/>
        <w:pageBreakBefore/>
        <w:jc w:val="center"/>
        <w:outlineLvl w:val="0"/>
        <w:rPr>
          <w:rFonts w:hint="eastAsia"/>
          <w:b/>
          <w:color w:val="000000"/>
          <w:sz w:val="44"/>
          <w:szCs w:val="44"/>
          <w:highlight w:val="none"/>
        </w:rPr>
      </w:pPr>
      <w:bookmarkStart w:id="147" w:name="_Toc81575205"/>
      <w:bookmarkStart w:id="148" w:name="_Toc2916"/>
      <w:bookmarkStart w:id="149" w:name="_Toc81575168"/>
      <w:bookmarkStart w:id="150" w:name="_Toc12255"/>
      <w:bookmarkStart w:id="151" w:name="_Toc22314"/>
      <w:r>
        <w:rPr>
          <w:rFonts w:hint="eastAsia"/>
          <w:b/>
          <w:color w:val="000000"/>
          <w:sz w:val="44"/>
          <w:szCs w:val="44"/>
          <w:highlight w:val="none"/>
        </w:rPr>
        <w:t>第四章</w:t>
      </w:r>
      <w:r>
        <w:rPr>
          <w:b/>
          <w:color w:val="000000"/>
          <w:sz w:val="44"/>
          <w:szCs w:val="44"/>
          <w:highlight w:val="none"/>
        </w:rPr>
        <w:t xml:space="preserve">  </w:t>
      </w:r>
      <w:r>
        <w:rPr>
          <w:rFonts w:hint="eastAsia"/>
          <w:b/>
          <w:color w:val="000000"/>
          <w:sz w:val="44"/>
          <w:szCs w:val="44"/>
          <w:highlight w:val="none"/>
        </w:rPr>
        <w:t>采购需求</w:t>
      </w:r>
      <w:bookmarkEnd w:id="132"/>
      <w:bookmarkEnd w:id="147"/>
      <w:bookmarkEnd w:id="148"/>
      <w:bookmarkEnd w:id="149"/>
      <w:bookmarkEnd w:id="150"/>
      <w:bookmarkEnd w:id="151"/>
    </w:p>
    <w:p w14:paraId="32C6D1BE">
      <w:pPr>
        <w:keepNext w:val="0"/>
        <w:keepLines w:val="0"/>
        <w:pageBreakBefore w:val="0"/>
        <w:spacing w:line="560" w:lineRule="exact"/>
        <w:ind w:firstLine="480"/>
        <w:rPr>
          <w:rFonts w:hint="eastAsia" w:ascii="宋体" w:hAnsi="宋体" w:eastAsia="宋体" w:cs="宋体"/>
          <w:color w:val="000000"/>
          <w:sz w:val="24"/>
          <w:szCs w:val="24"/>
          <w:highlight w:val="none"/>
        </w:rPr>
      </w:pPr>
      <w:bookmarkStart w:id="152" w:name="OLE_LINK10"/>
      <w:r>
        <w:rPr>
          <w:rFonts w:hint="eastAsia" w:ascii="宋体" w:hAnsi="宋体" w:eastAsia="宋体" w:cs="宋体"/>
          <w:b/>
          <w:bCs/>
          <w:color w:val="000000"/>
          <w:sz w:val="24"/>
          <w:szCs w:val="24"/>
          <w:highlight w:val="none"/>
        </w:rPr>
        <w:t>一、</w:t>
      </w:r>
      <w:r>
        <w:rPr>
          <w:rFonts w:hint="eastAsia" w:ascii="宋体" w:hAnsi="宋体" w:eastAsia="宋体" w:cs="宋体"/>
          <w:color w:val="000000"/>
          <w:sz w:val="24"/>
          <w:szCs w:val="24"/>
          <w:highlight w:val="none"/>
        </w:rPr>
        <w:t>项目属性：</w:t>
      </w:r>
      <w:r>
        <w:rPr>
          <w:rFonts w:hint="eastAsia" w:ascii="宋体" w:hAnsi="宋体" w:cs="宋体"/>
          <w:color w:val="000000"/>
          <w:sz w:val="24"/>
          <w:szCs w:val="24"/>
          <w:highlight w:val="none"/>
          <w:lang w:val="en-US" w:eastAsia="zh-CN"/>
        </w:rPr>
        <w:t>货物</w:t>
      </w:r>
      <w:r>
        <w:rPr>
          <w:rFonts w:hint="eastAsia" w:ascii="宋体" w:hAnsi="宋体" w:eastAsia="宋体" w:cs="宋体"/>
          <w:color w:val="000000"/>
          <w:sz w:val="24"/>
          <w:szCs w:val="24"/>
          <w:highlight w:val="none"/>
        </w:rPr>
        <w:t>类项目</w:t>
      </w:r>
    </w:p>
    <w:p w14:paraId="2FD4AEAB">
      <w:pPr>
        <w:keepNext w:val="0"/>
        <w:keepLines w:val="0"/>
        <w:pageBreakBefore w:val="0"/>
        <w:spacing w:line="560" w:lineRule="exact"/>
        <w:ind w:firstLine="480"/>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rPr>
        <w:t>二、</w:t>
      </w:r>
      <w:r>
        <w:rPr>
          <w:rFonts w:hint="eastAsia" w:ascii="宋体" w:hAnsi="宋体" w:eastAsia="宋体" w:cs="宋体"/>
          <w:color w:val="000000"/>
          <w:sz w:val="24"/>
          <w:szCs w:val="24"/>
          <w:highlight w:val="none"/>
        </w:rPr>
        <w:t>本项目采购标的对应的中小企业划分标准所属行业：</w:t>
      </w:r>
      <w:r>
        <w:rPr>
          <w:rFonts w:hint="eastAsia" w:ascii="宋体" w:hAnsi="宋体" w:cs="宋体"/>
          <w:color w:val="000000"/>
          <w:sz w:val="24"/>
          <w:szCs w:val="24"/>
          <w:highlight w:val="none"/>
          <w:lang w:val="en-US" w:eastAsia="zh-CN"/>
        </w:rPr>
        <w:t>制造业</w:t>
      </w:r>
    </w:p>
    <w:p w14:paraId="7A1E87B6">
      <w:pPr>
        <w:keepNext w:val="0"/>
        <w:keepLines w:val="0"/>
        <w:pageBreakBefore w:val="0"/>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三、</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u w:val="single"/>
        </w:rPr>
        <w:t>不接受</w:t>
      </w:r>
      <w:r>
        <w:rPr>
          <w:rFonts w:hint="eastAsia" w:ascii="宋体" w:hAnsi="宋体" w:eastAsia="宋体" w:cs="宋体"/>
          <w:color w:val="000000"/>
          <w:sz w:val="24"/>
          <w:szCs w:val="24"/>
          <w:highlight w:val="none"/>
        </w:rPr>
        <w:t>进口产品。</w:t>
      </w:r>
    </w:p>
    <w:p w14:paraId="4616A2B7">
      <w:pPr>
        <w:keepNext w:val="0"/>
        <w:keepLines w:val="0"/>
        <w:pageBreakBefore w:val="0"/>
        <w:widowControl/>
        <w:spacing w:line="560" w:lineRule="exact"/>
        <w:ind w:firstLine="482"/>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四</w:t>
      </w:r>
      <w:r>
        <w:rPr>
          <w:rFonts w:hint="eastAsia" w:ascii="宋体" w:hAnsi="宋体" w:eastAsia="宋体" w:cs="宋体"/>
          <w:b w:val="0"/>
          <w:bCs w:val="0"/>
          <w:color w:val="000000"/>
          <w:sz w:val="24"/>
          <w:szCs w:val="24"/>
          <w:highlight w:val="none"/>
        </w:rPr>
        <w:t xml:space="preserve">、完成时间、免费质保期、实施地点及质量标准 </w:t>
      </w:r>
    </w:p>
    <w:p w14:paraId="2FACDE45">
      <w:pPr>
        <w:keepNext w:val="0"/>
        <w:keepLines w:val="0"/>
        <w:pageBreakBefore w:val="0"/>
        <w:widowControl/>
        <w:spacing w:line="560" w:lineRule="exact"/>
        <w:ind w:firstLine="482"/>
        <w:rPr>
          <w:rFonts w:hint="eastAsia" w:ascii="宋体" w:hAnsi="宋体" w:eastAsia="宋体" w:cs="宋体"/>
          <w:b w:val="0"/>
          <w:bCs w:val="0"/>
          <w:color w:val="000000"/>
          <w:sz w:val="24"/>
          <w:szCs w:val="24"/>
          <w:highlight w:val="none"/>
        </w:rPr>
      </w:pPr>
      <w:bookmarkStart w:id="153" w:name="OLE_LINK12"/>
      <w:r>
        <w:rPr>
          <w:rFonts w:hint="eastAsia" w:ascii="宋体" w:hAnsi="宋体" w:eastAsia="宋体" w:cs="宋体"/>
          <w:color w:val="000000"/>
          <w:sz w:val="24"/>
          <w:szCs w:val="24"/>
          <w:highlight w:val="none"/>
        </w:rPr>
        <w:t>交货日期</w:t>
      </w:r>
      <w:r>
        <w:rPr>
          <w:rFonts w:hint="eastAsia" w:ascii="宋体" w:hAnsi="宋体" w:eastAsia="宋体" w:cs="宋体"/>
          <w:b w:val="0"/>
          <w:bCs w:val="0"/>
          <w:color w:val="000000"/>
          <w:sz w:val="24"/>
          <w:szCs w:val="24"/>
          <w:highlight w:val="none"/>
        </w:rPr>
        <w:t>：合同签订后</w:t>
      </w:r>
      <w:r>
        <w:rPr>
          <w:rFonts w:hint="eastAsia" w:ascii="宋体" w:hAnsi="宋体" w:eastAsia="宋体" w:cs="宋体"/>
          <w:b w:val="0"/>
          <w:bCs w:val="0"/>
          <w:color w:val="000000"/>
          <w:sz w:val="24"/>
          <w:szCs w:val="24"/>
          <w:highlight w:val="none"/>
          <w:lang w:val="en-US" w:eastAsia="zh-CN"/>
        </w:rPr>
        <w:t>80日</w:t>
      </w:r>
      <w:r>
        <w:rPr>
          <w:rFonts w:hint="eastAsia" w:ascii="宋体" w:hAnsi="宋体" w:eastAsia="宋体" w:cs="宋体"/>
          <w:b w:val="0"/>
          <w:bCs w:val="0"/>
          <w:color w:val="000000"/>
          <w:sz w:val="24"/>
          <w:szCs w:val="24"/>
          <w:highlight w:val="none"/>
        </w:rPr>
        <w:t>历天内完成交货、安装并验收完成。</w:t>
      </w:r>
    </w:p>
    <w:p w14:paraId="4C6292BF">
      <w:pPr>
        <w:keepNext w:val="0"/>
        <w:keepLines w:val="0"/>
        <w:pageBreakBefore w:val="0"/>
        <w:widowControl/>
        <w:spacing w:line="560" w:lineRule="exact"/>
        <w:ind w:firstLine="482"/>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实施地点：采购人指定地点； </w:t>
      </w:r>
    </w:p>
    <w:p w14:paraId="71C5F92F">
      <w:pPr>
        <w:keepNext w:val="0"/>
        <w:keepLines w:val="0"/>
        <w:pageBreakBefore w:val="0"/>
        <w:widowControl/>
        <w:numPr>
          <w:ilvl w:val="0"/>
          <w:numId w:val="4"/>
        </w:num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p>
    <w:p w14:paraId="71C36E0F">
      <w:pPr>
        <w:keepNext w:val="0"/>
        <w:keepLines w:val="0"/>
        <w:pageBreakBefore w:val="0"/>
        <w:widowControl/>
        <w:numPr>
          <w:ilvl w:val="0"/>
          <w:numId w:val="4"/>
        </w:numPr>
        <w:spacing w:line="560" w:lineRule="exact"/>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运维</w:t>
      </w:r>
      <w:r>
        <w:rPr>
          <w:rFonts w:hint="eastAsia" w:ascii="宋体" w:hAnsi="宋体" w:eastAsia="宋体" w:cs="宋体"/>
          <w:color w:val="000000"/>
          <w:sz w:val="24"/>
          <w:szCs w:val="24"/>
          <w:highlight w:val="none"/>
          <w:lang w:val="en-US" w:eastAsia="zh-CN"/>
        </w:rPr>
        <w:t>期</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年。</w:t>
      </w:r>
    </w:p>
    <w:p w14:paraId="1B4AE52D">
      <w:pPr>
        <w:keepNext w:val="0"/>
        <w:keepLines w:val="0"/>
        <w:pageBreakBefore w:val="0"/>
        <w:widowControl/>
        <w:numPr>
          <w:ilvl w:val="0"/>
          <w:numId w:val="0"/>
        </w:numPr>
        <w:spacing w:line="560" w:lineRule="exact"/>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5.本项目核心产品：</w:t>
      </w:r>
      <w:r>
        <w:rPr>
          <w:rFonts w:hint="eastAsia" w:ascii="宋体" w:hAnsi="宋体" w:cs="宋体"/>
          <w:color w:val="000000"/>
          <w:sz w:val="24"/>
          <w:szCs w:val="24"/>
          <w:highlight w:val="none"/>
          <w:lang w:val="en-US" w:eastAsia="zh-CN"/>
        </w:rPr>
        <w:t>硬盘</w:t>
      </w:r>
      <w:r>
        <w:rPr>
          <w:rFonts w:hint="eastAsia" w:ascii="宋体" w:hAnsi="宋体" w:eastAsia="宋体" w:cs="宋体"/>
          <w:color w:val="000000"/>
          <w:sz w:val="24"/>
          <w:szCs w:val="24"/>
          <w:highlight w:val="none"/>
          <w:lang w:val="en-US" w:eastAsia="zh-CN"/>
        </w:rPr>
        <w:t>。</w:t>
      </w:r>
      <w:bookmarkEnd w:id="153"/>
    </w:p>
    <w:p w14:paraId="19183F20">
      <w:pPr>
        <w:keepNext w:val="0"/>
        <w:keepLines w:val="0"/>
        <w:pageBreakBefore w:val="0"/>
        <w:widowControl/>
        <w:spacing w:line="560" w:lineRule="exact"/>
        <w:ind w:firstLine="482"/>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w:t>
      </w:r>
      <w:bookmarkStart w:id="154" w:name="OLE_LINK14"/>
      <w:r>
        <w:rPr>
          <w:rFonts w:hint="eastAsia" w:ascii="宋体" w:hAnsi="宋体" w:eastAsia="宋体" w:cs="宋体"/>
          <w:b/>
          <w:bCs/>
          <w:color w:val="000000"/>
          <w:sz w:val="24"/>
          <w:szCs w:val="24"/>
          <w:highlight w:val="none"/>
        </w:rPr>
        <w:t>付款方式</w:t>
      </w:r>
      <w:r>
        <w:rPr>
          <w:rFonts w:hint="eastAsia" w:ascii="宋体" w:hAnsi="宋体" w:eastAsia="宋体" w:cs="宋体"/>
          <w:color w:val="000000"/>
          <w:sz w:val="24"/>
          <w:szCs w:val="24"/>
          <w:highlight w:val="none"/>
        </w:rPr>
        <w:t>：</w:t>
      </w:r>
      <w:bookmarkEnd w:id="154"/>
      <w:r>
        <w:rPr>
          <w:rFonts w:hint="eastAsia" w:ascii="宋体" w:hAnsi="宋体" w:eastAsia="宋体" w:cs="宋体"/>
          <w:color w:val="000000"/>
          <w:sz w:val="24"/>
          <w:szCs w:val="24"/>
          <w:highlight w:val="none"/>
        </w:rPr>
        <w:t xml:space="preserve"> </w:t>
      </w:r>
    </w:p>
    <w:p w14:paraId="2CCAD3B8">
      <w:pPr>
        <w:keepNext w:val="0"/>
        <w:keepLines w:val="0"/>
        <w:pageBreakBefore w:val="0"/>
        <w:spacing w:line="560" w:lineRule="exact"/>
        <w:ind w:firstLine="480"/>
        <w:rPr>
          <w:rFonts w:hint="eastAsia" w:ascii="宋体" w:hAnsi="宋体" w:eastAsia="宋体" w:cs="宋体"/>
          <w:bCs/>
          <w:color w:val="000000"/>
          <w:sz w:val="24"/>
          <w:szCs w:val="24"/>
          <w:highlight w:val="none"/>
        </w:rPr>
      </w:pPr>
      <w:bookmarkStart w:id="155" w:name="OLE_LINK13"/>
      <w:r>
        <w:rPr>
          <w:rFonts w:hint="eastAsia" w:ascii="宋体" w:hAnsi="宋体" w:eastAsia="宋体" w:cs="宋体"/>
          <w:bCs/>
          <w:color w:val="000000"/>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bookmarkEnd w:id="155"/>
    </w:p>
    <w:p w14:paraId="2318F8B6">
      <w:pPr>
        <w:spacing w:line="56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进度款：</w:t>
      </w:r>
      <w:r>
        <w:rPr>
          <w:rFonts w:hint="eastAsia" w:ascii="宋体" w:hAnsi="宋体" w:eastAsia="宋体" w:cs="宋体"/>
          <w:color w:val="000000"/>
          <w:sz w:val="24"/>
          <w:szCs w:val="24"/>
          <w:highlight w:val="none"/>
          <w:lang w:val="en-US" w:eastAsia="zh-CN"/>
        </w:rPr>
        <w:t>项目运维</w:t>
      </w:r>
      <w:r>
        <w:rPr>
          <w:rFonts w:hint="eastAsia" w:ascii="宋体" w:hAnsi="宋体" w:eastAsia="宋体" w:cs="宋体"/>
          <w:color w:val="000000"/>
          <w:sz w:val="24"/>
          <w:szCs w:val="24"/>
          <w:highlight w:val="none"/>
        </w:rPr>
        <w:t>期限5年。项目建设完成通过验收后支付至合同价款的</w:t>
      </w:r>
      <w:r>
        <w:rPr>
          <w:rFonts w:hint="eastAsia" w:ascii="宋体" w:hAnsi="宋体" w:eastAsia="宋体" w:cs="宋体"/>
          <w:color w:val="000000"/>
          <w:sz w:val="24"/>
          <w:szCs w:val="24"/>
          <w:highlight w:val="none"/>
          <w:lang w:val="en-US" w:eastAsia="zh-CN"/>
        </w:rPr>
        <w:t>60</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期每满一年，招标人根据对中标人项目</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考核结果支付</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后支</w:t>
      </w:r>
      <w:r>
        <w:rPr>
          <w:rFonts w:hint="eastAsia" w:ascii="宋体" w:hAnsi="宋体" w:eastAsia="宋体" w:cs="宋体"/>
          <w:color w:val="000000"/>
          <w:sz w:val="24"/>
          <w:szCs w:val="24"/>
          <w:highlight w:val="none"/>
        </w:rPr>
        <w:t>付年度</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款。如果连续三个月不合格，则不支付当年</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费】。每年</w:t>
      </w:r>
      <w:r>
        <w:rPr>
          <w:rFonts w:hint="eastAsia" w:ascii="宋体" w:hAnsi="宋体" w:eastAsia="宋体" w:cs="宋体"/>
          <w:color w:val="000000"/>
          <w:sz w:val="24"/>
          <w:szCs w:val="24"/>
          <w:highlight w:val="none"/>
          <w:lang w:val="en-US" w:eastAsia="zh-CN"/>
        </w:rPr>
        <w:t>运维费用</w:t>
      </w:r>
      <w:r>
        <w:rPr>
          <w:rFonts w:hint="eastAsia" w:ascii="宋体" w:hAnsi="宋体" w:eastAsia="宋体" w:cs="宋体"/>
          <w:color w:val="000000"/>
          <w:sz w:val="24"/>
          <w:szCs w:val="24"/>
          <w:highlight w:val="none"/>
        </w:rPr>
        <w:t>金额不高于中标人项目中标价的</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%。最后一次付清尾款前，乙方必须保证该项目完整可靠运行、在线率合格并移交甲方。</w:t>
      </w:r>
    </w:p>
    <w:p w14:paraId="67353EFF">
      <w:pPr>
        <w:keepNext w:val="0"/>
        <w:keepLines w:val="0"/>
        <w:pageBreakBefore w:val="0"/>
        <w:widowControl/>
        <w:spacing w:line="560" w:lineRule="exact"/>
        <w:ind w:firstLine="482"/>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rPr>
        <w:t xml:space="preserve">、项目主要内容： </w:t>
      </w:r>
    </w:p>
    <w:p w14:paraId="4335F21D">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p>
    <w:p w14:paraId="78A68A55">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（一）采购范围</w:t>
      </w:r>
    </w:p>
    <w:p w14:paraId="29944CA5">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本次采购涵盖智能视频监控类、车辆感知卡口类、人脸人像感知类、物联网感知类、网络传输类、安装辅材类等，包含设备供货、运输、安装、调试、对接、培训、质保及后续技术支持等全流程服务，具体设备清单及数量详见后续章节。</w:t>
      </w:r>
    </w:p>
    <w:p w14:paraId="14585D61">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（二）项目目标</w:t>
      </w:r>
    </w:p>
    <w:p w14:paraId="53B35702">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 实现重点路段、商圈、广场、小区出入口、重点单位、治安复杂区域等场景感知设备全域覆盖，消除监控盲区；</w:t>
      </w:r>
    </w:p>
    <w:p w14:paraId="65FA93A9">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2）设备具备高清采集、AI智能分析、本地预处理、断网续传功能，数据精准度满足公安研判、取证要求；</w:t>
      </w:r>
    </w:p>
    <w:p w14:paraId="58416716">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3）全面兼容公安现有系统协议，实现数据互联互通、资源共享，支撑治安防控、交通管理、应急指挥等业务开展；</w:t>
      </w:r>
    </w:p>
    <w:p w14:paraId="7314C913">
      <w:pPr>
        <w:keepNext w:val="0"/>
        <w:keepLines w:val="0"/>
        <w:pageBreakBefore w:val="0"/>
        <w:spacing w:line="560" w:lineRule="exact"/>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4）设备具备高稳定性、高安全性，适应户外复杂环境，降低运维成本，保障长期稳定运行。</w:t>
      </w:r>
    </w:p>
    <w:p w14:paraId="006EFFBB">
      <w:pPr>
        <w:keepNext w:val="0"/>
        <w:keepLines w:val="0"/>
        <w:pageBreakBefore w:val="0"/>
        <w:widowControl/>
        <w:numPr>
          <w:ilvl w:val="0"/>
          <w:numId w:val="0"/>
        </w:numPr>
        <w:spacing w:line="560" w:lineRule="exact"/>
        <w:ind w:firstLine="420"/>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七、</w:t>
      </w:r>
      <w:r>
        <w:rPr>
          <w:rFonts w:hint="eastAsia" w:ascii="宋体" w:hAnsi="宋体" w:eastAsia="宋体" w:cs="宋体"/>
          <w:b/>
          <w:bCs/>
          <w:color w:val="000000"/>
          <w:sz w:val="24"/>
          <w:szCs w:val="24"/>
          <w:highlight w:val="none"/>
        </w:rPr>
        <w:t xml:space="preserve">项目技术要求及清单 </w:t>
      </w:r>
    </w:p>
    <w:p w14:paraId="50085F44">
      <w:pPr>
        <w:keepNext w:val="0"/>
        <w:keepLines w:val="0"/>
        <w:pageBreakBefore w:val="0"/>
        <w:widowControl/>
        <w:numPr>
          <w:ilvl w:val="0"/>
          <w:numId w:val="0"/>
        </w:numPr>
        <w:spacing w:line="560" w:lineRule="exact"/>
        <w:ind w:left="602"/>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第一部分    项目概况</w:t>
      </w:r>
    </w:p>
    <w:p w14:paraId="4847338A">
      <w:pPr>
        <w:keepNext w:val="0"/>
        <w:keepLines w:val="0"/>
        <w:pageBreakBefore w:val="0"/>
        <w:spacing w:line="56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p>
    <w:p w14:paraId="5BD3F205">
      <w:pPr>
        <w:keepNext/>
        <w:keepLines w:val="0"/>
        <w:pageBreakBefore w:val="0"/>
        <w:widowControl/>
        <w:numPr>
          <w:ilvl w:val="0"/>
          <w:numId w:val="0"/>
        </w:numPr>
        <w:spacing w:line="440" w:lineRule="exact"/>
        <w:ind w:left="602"/>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货物</w:t>
      </w:r>
      <w:r>
        <w:rPr>
          <w:rFonts w:hint="eastAsia" w:ascii="宋体" w:hAnsi="宋体" w:eastAsia="宋体" w:cs="宋体"/>
          <w:b/>
          <w:bCs/>
          <w:color w:val="000000"/>
          <w:sz w:val="24"/>
          <w:szCs w:val="24"/>
          <w:highlight w:val="none"/>
          <w:lang w:val="en-US" w:eastAsia="zh-CN"/>
        </w:rPr>
        <w:t>清单</w:t>
      </w:r>
    </w:p>
    <w:tbl>
      <w:tblPr>
        <w:tblStyle w:val="3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780"/>
        <w:gridCol w:w="3750"/>
        <w:gridCol w:w="875"/>
        <w:gridCol w:w="925"/>
        <w:gridCol w:w="850"/>
        <w:gridCol w:w="1163"/>
        <w:gridCol w:w="612"/>
      </w:tblGrid>
      <w:tr w14:paraId="58D68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645894">
            <w:pPr>
              <w:keepNext/>
              <w:keepLines w:val="0"/>
              <w:pageBreakBefore w:val="0"/>
              <w:widowControl/>
              <w:suppressLineNumbers w:val="0"/>
              <w:jc w:val="center"/>
              <w:rPr>
                <w:rFonts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一、</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A671A">
            <w:pPr>
              <w:keepNext/>
              <w:keepLines w:val="0"/>
              <w:pageBreakBefore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前端设备</w:t>
            </w:r>
          </w:p>
        </w:tc>
      </w:tr>
      <w:tr w14:paraId="302AE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3"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D9DBDC2">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序号</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680D4">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名称</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288D3">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详细参数</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CB027">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单位</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3702B">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数量</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BF63B">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单价</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6B5DB">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总价</w:t>
            </w: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677F9B53">
            <w:pPr>
              <w:keepNext/>
              <w:keepLines w:val="0"/>
              <w:pageBreakBefore w:val="0"/>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备注</w:t>
            </w:r>
          </w:p>
        </w:tc>
      </w:tr>
      <w:tr w14:paraId="7E5F3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87"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7F9CBAC">
            <w:pPr>
              <w:keepNext/>
              <w:keepLines w:val="0"/>
              <w:pageBreakBefore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5BBBA">
            <w:pPr>
              <w:keepNext/>
              <w:keepLines w:val="0"/>
              <w:pageBreakBefore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结构化双向双摄</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50476A">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双400万摄像机，网络摄像机内置2颗CMOS图像传感器，靶面尺寸均不小于1/1.8"英寸（或优于1/1.8"），光圈优于或等于F1.0。可输出2路视频图像，内置CPU、GPU、NPU一体化芯片。细节通道、全景通道分辨率均不小于2650×1500；</w:t>
            </w:r>
          </w:p>
          <w:p w14:paraId="5A59EBF4">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▲2、全景通道和细节通道均具有电动控制PT功能，均支持电动调节。细节通道支持水平方向0至355°旋转，垂直方向支持35°调节；全景通道支持垂直方向20°调节；</w:t>
            </w:r>
          </w:p>
          <w:p w14:paraId="58923273">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3.全景通道最低照度：彩色不大于0.0002 lx，黑白不大于0.0001 lx；</w:t>
            </w:r>
          </w:p>
          <w:p w14:paraId="1829E716">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4.双两通道的补光灯都支持分区补光，每颗补光灯可以独立控制，可对画面5个不同区域补光强度进行手动控制；</w:t>
            </w:r>
          </w:p>
          <w:p w14:paraId="508A012F">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5.可实现全场景感兴趣目标的最佳聚焦，感兴趣目标类型可设置为人脸、车牌；</w:t>
            </w:r>
          </w:p>
          <w:p w14:paraId="4204A428">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6.支持人脸检测、抓拍功能，可检出两眼瞳距不小于20像素点的人脸；</w:t>
            </w:r>
          </w:p>
          <w:p w14:paraId="78570F70">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7.可识别像素范围从60×20到1300×400的车牌；</w:t>
            </w:r>
          </w:p>
          <w:p w14:paraId="7E26C971">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8.支持设置通道1的智能分析模式为全结构化/人脸抓拍/车辆特征抓拍/非机动车/车牌识别/道路监控/smart事件/普通监控；通道2的智能分析模式为人数统计/smart事件/普通监控；</w:t>
            </w:r>
          </w:p>
          <w:p w14:paraId="67F6CA06">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9.支持对检测区域内出现的机动车、非机动车、行人同时检测、跟踪、评分、抓拍、存储，可关联显示人体和对应的人脸图片、车辆和对应的车牌图片；</w:t>
            </w:r>
          </w:p>
          <w:p w14:paraId="0C0310C1">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10.支持不低于IP67防护等级。内置1个SD卡槽；</w:t>
            </w:r>
          </w:p>
          <w:p w14:paraId="6ED31F27">
            <w:pPr>
              <w:keepNext/>
              <w:keepLines w:val="0"/>
              <w:pageBreakBefore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▲11、符合35114-A标准要求。</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115E3">
            <w:pPr>
              <w:keepNext/>
              <w:keepLines w:val="0"/>
              <w:pageBreakBefore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台</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79D0">
            <w:pPr>
              <w:keepNext/>
              <w:keepLines w:val="0"/>
              <w:pageBreakBefore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168</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F50F">
            <w:pPr>
              <w:keepNext/>
              <w:keepLines w:val="0"/>
              <w:pageBreakBefore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773FB">
            <w:pPr>
              <w:keepNext/>
              <w:keepLines w:val="0"/>
              <w:pageBreakBefore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7405FC25">
            <w:pPr>
              <w:keepNext/>
              <w:keepLines w:val="0"/>
              <w:pageBreakBefore w:val="0"/>
              <w:rPr>
                <w:rFonts w:hint="eastAsia" w:ascii="等线" w:hAnsi="等线" w:eastAsia="等线" w:cs="等线"/>
                <w:i w:val="0"/>
                <w:iCs w:val="0"/>
                <w:color w:val="000000"/>
                <w:sz w:val="22"/>
                <w:szCs w:val="22"/>
                <w:u w:val="none"/>
              </w:rPr>
            </w:pPr>
          </w:p>
        </w:tc>
      </w:tr>
      <w:tr w14:paraId="0B45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2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F5329B5">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8406">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超级卡口</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1EF774">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 传感器类型：1英寸曝光 GMOS*1，镜头不低于50mm</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★2 、分辨率：≥4090×2150</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3 、帧率：25fps</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4 、码流：32 Kbps~16 Mbps</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5 、接口协议：ISAPI ,GB28181</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6 、内部组件：LED 补光灯</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8、 视频压缩标准 H.264/H.265</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9、 输出图片格式 JPEG</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机动车超速、压线、逆行、禁止大货车等违法行为</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11、 存储支持TF卡，USB，云存储协议</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12、 终端接入支持接入终端服务器</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13、 电压 100VAC～240VAC；频率：48Hz～52Hz</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14 、防护等级：IP65</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▲15 、车型识别：支持识别不少于30种车型</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▲16、 驾驶室人脸抠图功能：支持驾驶室人脸抠图。</w:t>
            </w:r>
            <w:r>
              <w:rPr>
                <w:rFonts w:hint="eastAsia" w:ascii="等线" w:hAnsi="等线" w:eastAsia="等线" w:cs="等线"/>
                <w:i w:val="0"/>
                <w:iCs w:val="0"/>
                <w:color w:val="000000"/>
                <w:sz w:val="22"/>
                <w:szCs w:val="22"/>
                <w:u w:val="none"/>
                <w:lang w:val="en-US" w:eastAsia="zh-CN" w:bidi="ar"/>
              </w:rPr>
              <w:br w:type="textWrapping"/>
            </w:r>
            <w:r>
              <w:rPr>
                <w:rFonts w:hint="eastAsia" w:ascii="等线" w:hAnsi="等线" w:eastAsia="等线" w:cs="等线"/>
                <w:i w:val="0"/>
                <w:iCs w:val="0"/>
                <w:color w:val="000000"/>
                <w:sz w:val="22"/>
                <w:szCs w:val="22"/>
                <w:u w:val="none"/>
                <w:lang w:val="en-US" w:eastAsia="zh-CN" w:bidi="ar"/>
              </w:rPr>
              <w:t>17 、智能检测：在混合抓拍模式下，人体、非机动车和机动车目标捕获率≥99%；人脸检出率≥99%；人脸比对识别率≥ 99%；人体抓拍准确率≥99%。</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1E2F6">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台</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5378">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37</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60AA">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2F2A8">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5D876FC0">
            <w:pPr>
              <w:rPr>
                <w:rFonts w:hint="eastAsia" w:ascii="等线" w:hAnsi="等线" w:eastAsia="等线" w:cs="等线"/>
                <w:i w:val="0"/>
                <w:iCs w:val="0"/>
                <w:color w:val="000000"/>
                <w:sz w:val="22"/>
                <w:szCs w:val="22"/>
                <w:u w:val="none"/>
              </w:rPr>
            </w:pPr>
          </w:p>
        </w:tc>
      </w:tr>
      <w:tr w14:paraId="53B61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FF9172">
            <w:pPr>
              <w:keepNext w:val="0"/>
              <w:keepLines w:val="0"/>
              <w:widowControl/>
              <w:suppressLineNumbers w:val="0"/>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85B9">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全彩枪机</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F50449">
            <w:r>
              <w:t>400万像素全彩枪机</w:t>
            </w:r>
            <w:r>
              <w:tab/>
            </w:r>
          </w:p>
          <w:p w14:paraId="33720686">
            <w:r>
              <w:t>1. 内置GB35114A级加密芯片</w:t>
            </w:r>
          </w:p>
          <w:p w14:paraId="6D61AC6D">
            <w:r>
              <w:t>▲2.传感器类型：不小于1/1.8"  CMOS，</w:t>
            </w:r>
          </w:p>
          <w:p w14:paraId="6485565E">
            <w:r>
              <w:t>▲3. 最大光圈：内置不低于F1.0大光圈全彩镜头</w:t>
            </w:r>
          </w:p>
          <w:p w14:paraId="396853B2">
            <w:r>
              <w:t xml:space="preserve">4. 最低照度：彩色：0.0005 Lux </w:t>
            </w:r>
          </w:p>
          <w:p w14:paraId="052B55CA">
            <w:r>
              <w:t xml:space="preserve">5. 宽动态：不小于120dB </w:t>
            </w:r>
          </w:p>
          <w:p w14:paraId="1C9B0A8B">
            <w:r>
              <w:t>6. 焦距≥2.8mm</w:t>
            </w:r>
          </w:p>
          <w:p w14:paraId="47896205">
            <w:r>
              <w:t>7. 内置或外置补光灯≥16颗，保证低照度场景下的成像效果和目标识别效果</w:t>
            </w:r>
          </w:p>
          <w:p w14:paraId="75506264">
            <w:r>
              <w:t>8. 视频压缩标准：H.265/H.264/MJPEG</w:t>
            </w:r>
          </w:p>
          <w:p w14:paraId="228C20A8">
            <w:r>
              <w:t xml:space="preserve">9. 最大图像尺寸：不小于2560 × 1440 </w:t>
            </w:r>
          </w:p>
          <w:p w14:paraId="788EA025">
            <w:r>
              <w:t>10. 网络：1个RJ45 10 M/100 M自适应以太网口</w:t>
            </w:r>
          </w:p>
          <w:p w14:paraId="6782F7C6">
            <w:r>
              <w:t>11. 报警：1路输入，1路输出</w:t>
            </w:r>
          </w:p>
          <w:p w14:paraId="04157567">
            <w:r>
              <w:t>12. 音频不小于：1个内置麦克风，1个内置扬声器</w:t>
            </w:r>
          </w:p>
          <w:p w14:paraId="6C204A2B">
            <w:r>
              <w:t xml:space="preserve">13. SD卡扩展：内置Micro SD 插槽，支持不低于512GB </w:t>
            </w:r>
          </w:p>
          <w:p w14:paraId="0E4B53FF">
            <w:r>
              <w:t xml:space="preserve">14. 供电方式：DC：12V±不小于20% </w:t>
            </w:r>
          </w:p>
          <w:p w14:paraId="3070988B">
            <w:r>
              <w:t>15. PoE：支持</w:t>
            </w:r>
          </w:p>
          <w:p w14:paraId="1A007D18">
            <w:r>
              <w:t>16. 防护：IP67</w:t>
            </w:r>
          </w:p>
          <w:p w14:paraId="3B587FF4">
            <w:pPr>
              <w:keepNext w:val="0"/>
              <w:keepLines w:val="0"/>
              <w:widowControl/>
              <w:suppressLineNumbers w:val="0"/>
              <w:jc w:val="left"/>
              <w:rPr>
                <w:rFonts w:hint="eastAsia" w:ascii="等线" w:hAnsi="等线" w:eastAsia="等线" w:cs="等线"/>
                <w:i w:val="0"/>
                <w:iCs w:val="0"/>
                <w:color w:val="000000"/>
                <w:sz w:val="22"/>
                <w:szCs w:val="22"/>
                <w:u w:val="none"/>
              </w:rPr>
            </w:pPr>
            <w:r>
              <w:t>▲17.支持同时对检测区域内出现的人脸、人体、非机动车、车辆及车牌进行检测、框选、筛选抓拍，支持关联显示人脸和人体图片、车牌和车辆图片。</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F895B">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台</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49F3">
            <w:pPr>
              <w:keepNext w:val="0"/>
              <w:keepLines w:val="0"/>
              <w:widowControl/>
              <w:suppressLineNumbers w:val="0"/>
              <w:jc w:val="center"/>
              <w:rPr>
                <w:rFonts w:hint="default"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60</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5B07E">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A2C7">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CA69F85">
            <w:pPr>
              <w:rPr>
                <w:rFonts w:hint="eastAsia" w:ascii="等线" w:hAnsi="等线" w:eastAsia="等线" w:cs="等线"/>
                <w:i w:val="0"/>
                <w:iCs w:val="0"/>
                <w:color w:val="000000"/>
                <w:sz w:val="22"/>
                <w:szCs w:val="22"/>
                <w:u w:val="none"/>
              </w:rPr>
            </w:pPr>
          </w:p>
        </w:tc>
      </w:tr>
      <w:tr w14:paraId="3BB70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1C8E27">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C028C">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bidi="ar"/>
              </w:rPr>
              <w:t>电源线</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5D601E">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bidi="ar"/>
              </w:rPr>
              <w:t>RVV2*1.0</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C1A1">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bidi="ar"/>
              </w:rPr>
              <w:t>项</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F744D">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bidi="ar-SA"/>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E439">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C434F">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FE312E7">
            <w:pPr>
              <w:rPr>
                <w:rFonts w:hint="eastAsia" w:ascii="等线" w:hAnsi="等线" w:eastAsia="等线" w:cs="等线"/>
                <w:i w:val="0"/>
                <w:iCs w:val="0"/>
                <w:color w:val="000000"/>
                <w:sz w:val="22"/>
                <w:szCs w:val="22"/>
                <w:u w:val="none"/>
              </w:rPr>
            </w:pPr>
          </w:p>
        </w:tc>
      </w:tr>
      <w:tr w14:paraId="1B8E1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0CE67C">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39EC6">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取电线</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9C665">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RVV3*2.5</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2109">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项</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8A573">
            <w:pPr>
              <w:keepNext w:val="0"/>
              <w:keepLines w:val="0"/>
              <w:widowControl/>
              <w:suppressLineNumbers w:val="0"/>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5D723">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23A1C">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DA70D7">
            <w:pPr>
              <w:rPr>
                <w:rFonts w:hint="eastAsia" w:ascii="等线" w:hAnsi="等线" w:eastAsia="等线" w:cs="等线"/>
                <w:i w:val="0"/>
                <w:iCs w:val="0"/>
                <w:color w:val="000000"/>
                <w:sz w:val="22"/>
                <w:szCs w:val="22"/>
                <w:u w:val="none"/>
              </w:rPr>
            </w:pPr>
          </w:p>
        </w:tc>
      </w:tr>
      <w:tr w14:paraId="7562B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748DEF">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0FAE">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网线</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36E20F">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超五类</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B427">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项</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7621D">
            <w:pPr>
              <w:keepNext w:val="0"/>
              <w:keepLines w:val="0"/>
              <w:widowControl/>
              <w:suppressLineNumbers w:val="0"/>
              <w:jc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60EB8">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161B1">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B715E7C">
            <w:pPr>
              <w:rPr>
                <w:rFonts w:hint="eastAsia" w:ascii="等线" w:hAnsi="等线" w:eastAsia="等线" w:cs="等线"/>
                <w:i w:val="0"/>
                <w:iCs w:val="0"/>
                <w:color w:val="000000"/>
                <w:sz w:val="22"/>
                <w:szCs w:val="22"/>
                <w:u w:val="none"/>
              </w:rPr>
            </w:pPr>
          </w:p>
        </w:tc>
      </w:tr>
      <w:tr w14:paraId="575A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5DF09A3">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A838D">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视频监控机箱（定制）</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C68C5">
            <w:pPr>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98B10">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套</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454F1">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7D49C">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2B937">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BB8FCBE">
            <w:pPr>
              <w:rPr>
                <w:rFonts w:hint="eastAsia" w:ascii="等线" w:hAnsi="等线" w:eastAsia="等线" w:cs="等线"/>
                <w:i w:val="0"/>
                <w:iCs w:val="0"/>
                <w:color w:val="000000"/>
                <w:sz w:val="22"/>
                <w:szCs w:val="22"/>
                <w:u w:val="none"/>
              </w:rPr>
            </w:pPr>
          </w:p>
        </w:tc>
      </w:tr>
      <w:tr w14:paraId="118D2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07EB454">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A2916">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3.5米杆件</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2D316">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横臂根据道路宽度定制，高度不低于3.5米，包含施工。</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9B1F">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套</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A78E4">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90</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97D0">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4F2A">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8BABE19">
            <w:pPr>
              <w:rPr>
                <w:rFonts w:hint="eastAsia" w:ascii="等线" w:hAnsi="等线" w:eastAsia="等线" w:cs="等线"/>
                <w:i w:val="0"/>
                <w:iCs w:val="0"/>
                <w:color w:val="000000"/>
                <w:sz w:val="22"/>
                <w:szCs w:val="22"/>
                <w:u w:val="none"/>
              </w:rPr>
            </w:pPr>
          </w:p>
        </w:tc>
      </w:tr>
      <w:tr w14:paraId="77A9F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58AB207">
            <w:pPr>
              <w:jc w:val="center"/>
              <w:rPr>
                <w:rFonts w:hint="eastAsia" w:ascii="等线" w:hAnsi="等线" w:eastAsia="等线" w:cs="等线"/>
                <w:i w:val="0"/>
                <w:iCs w:val="0"/>
                <w:color w:val="000000"/>
                <w:sz w:val="22"/>
                <w:szCs w:val="22"/>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6BBC7">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小计</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5DA71E">
            <w:pPr>
              <w:jc w:val="left"/>
              <w:rPr>
                <w:rFonts w:hint="eastAsia" w:ascii="等线" w:hAnsi="等线" w:eastAsia="等线" w:cs="等线"/>
                <w:i w:val="0"/>
                <w:iCs w:val="0"/>
                <w:color w:val="000000"/>
                <w:sz w:val="22"/>
                <w:szCs w:val="22"/>
                <w:u w:val="none"/>
              </w:rPr>
            </w:pP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8E45">
            <w:pPr>
              <w:jc w:val="center"/>
              <w:rPr>
                <w:rFonts w:hint="eastAsia" w:ascii="等线" w:hAnsi="等线" w:eastAsia="等线" w:cs="等线"/>
                <w:i w:val="0"/>
                <w:iCs w:val="0"/>
                <w:color w:val="000000"/>
                <w:sz w:val="22"/>
                <w:szCs w:val="22"/>
                <w:u w:val="none"/>
              </w:rPr>
            </w:pP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8CB9">
            <w:pPr>
              <w:jc w:val="center"/>
              <w:rPr>
                <w:rFonts w:hint="eastAsia" w:ascii="等线" w:hAnsi="等线" w:eastAsia="等线" w:cs="等线"/>
                <w:i w:val="0"/>
                <w:iCs w:val="0"/>
                <w:color w:val="000000"/>
                <w:sz w:val="22"/>
                <w:szCs w:val="22"/>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0351F">
            <w:pPr>
              <w:jc w:val="center"/>
              <w:rPr>
                <w:rFonts w:hint="eastAsia" w:ascii="等线" w:hAnsi="等线" w:eastAsia="等线" w:cs="等线"/>
                <w:i w:val="0"/>
                <w:iCs w:val="0"/>
                <w:color w:val="000000"/>
                <w:sz w:val="22"/>
                <w:szCs w:val="22"/>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6B65A">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80497A4">
            <w:pPr>
              <w:jc w:val="left"/>
              <w:rPr>
                <w:rFonts w:hint="eastAsia" w:ascii="等线" w:hAnsi="等线" w:eastAsia="等线" w:cs="等线"/>
                <w:i w:val="0"/>
                <w:iCs w:val="0"/>
                <w:color w:val="000000"/>
                <w:sz w:val="22"/>
                <w:szCs w:val="22"/>
                <w:u w:val="none"/>
              </w:rPr>
            </w:pPr>
          </w:p>
        </w:tc>
      </w:tr>
      <w:tr w14:paraId="3358D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74C0380">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二、</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B3B1">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后端设备</w:t>
            </w:r>
          </w:p>
        </w:tc>
      </w:tr>
      <w:tr w14:paraId="79A73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3"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BAA1B91">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9</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D520E">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云存储硬盘</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D138F">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宋体" w:hAnsi="宋体" w:eastAsia="宋体" w:cs="宋体"/>
                <w:i w:val="0"/>
                <w:iCs w:val="0"/>
                <w:color w:val="auto"/>
                <w:sz w:val="24"/>
                <w:szCs w:val="24"/>
                <w:highlight w:val="none"/>
                <w:u w:val="none"/>
                <w:lang w:val="en-US" w:eastAsia="zh-CN" w:bidi="ar"/>
              </w:rPr>
              <w:t>★30t企业级硬盘（须与云存储扩容节点配套使用），硬盘须为合同签订日期一年内生产的全新企业级硬盘，严禁使用返修盘、监控级硬盘；运维期间硬盘损坏，由中标人提供全新硬盘更换，旧盘不予返还。（提供承诺函，格式自拟）</w:t>
            </w:r>
            <w:r>
              <w:rPr>
                <w:rFonts w:hint="eastAsia" w:ascii="宋体" w:hAnsi="宋体" w:cs="宋体"/>
                <w:i w:val="0"/>
                <w:iCs w:val="0"/>
                <w:color w:val="auto"/>
                <w:sz w:val="24"/>
                <w:szCs w:val="24"/>
                <w:highlight w:val="none"/>
                <w:u w:val="none"/>
                <w:lang w:val="en-US" w:eastAsia="zh-CN" w:bidi="ar"/>
              </w:rPr>
              <w:t>。</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C980C">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块</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5C265">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16</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CFCBE">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942B3">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4F154D8F">
            <w:pPr>
              <w:rPr>
                <w:rFonts w:hint="eastAsia" w:ascii="等线" w:hAnsi="等线" w:eastAsia="等线" w:cs="等线"/>
                <w:i w:val="0"/>
                <w:iCs w:val="0"/>
                <w:color w:val="000000"/>
                <w:sz w:val="22"/>
                <w:szCs w:val="22"/>
                <w:u w:val="none"/>
              </w:rPr>
            </w:pPr>
          </w:p>
        </w:tc>
      </w:tr>
      <w:tr w14:paraId="3270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636F139">
            <w:pPr>
              <w:keepNext w:val="0"/>
              <w:keepLines w:val="0"/>
              <w:widowControl/>
              <w:suppressLineNumbers w:val="0"/>
              <w:jc w:val="left"/>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10</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D70ED">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人脸授权</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C3C4B">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★1、供应商应在采购人指定地点部署人像/车辆平台，并满足以下要求。（提供承诺函，格式自拟）</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（1）系统支持单张GPU卡处理人脸图片速度：≥450张/s，人体图片速度：≥200张/s，车辆图片速度：≥200张/s。</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type="textWrapping"/>
            </w:r>
            <w:r>
              <w:rPr>
                <w:rFonts w:hint="eastAsia" w:ascii="宋体" w:hAnsi="宋体" w:eastAsia="宋体" w:cs="宋体"/>
                <w:i w:val="0"/>
                <w:iCs w:val="0"/>
                <w:color w:val="auto"/>
                <w:sz w:val="24"/>
                <w:szCs w:val="24"/>
                <w:highlight w:val="none"/>
                <w:u w:val="none"/>
                <w:lang w:val="en-US" w:eastAsia="zh-CN" w:bidi="ar"/>
              </w:rPr>
              <w:t>（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494EF">
            <w:pPr>
              <w:keepNext w:val="0"/>
              <w:keepLines w:val="0"/>
              <w:widowControl/>
              <w:suppressLineNumbers w:val="0"/>
              <w:ind w:firstLine="24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路</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EB2E">
            <w:pPr>
              <w:keepNext w:val="0"/>
              <w:keepLines w:val="0"/>
              <w:widowControl/>
              <w:suppressLineNumbers w:val="0"/>
              <w:ind w:firstLine="240"/>
              <w:jc w:val="left"/>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205</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98BF">
            <w:pPr>
              <w:keepNext w:val="0"/>
              <w:keepLines w:val="0"/>
              <w:widowControl/>
              <w:suppressLineNumbers w:val="0"/>
              <w:jc w:val="left"/>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E333">
            <w:pPr>
              <w:keepNext w:val="0"/>
              <w:keepLines w:val="0"/>
              <w:widowControl/>
              <w:suppressLineNumbers w:val="0"/>
              <w:jc w:val="left"/>
              <w:rPr>
                <w:rFonts w:hint="default" w:ascii="宋体" w:hAnsi="宋体" w:eastAsia="宋体" w:cs="宋体"/>
                <w:i w:val="0"/>
                <w:iCs w:val="0"/>
                <w:color w:val="auto"/>
                <w:sz w:val="24"/>
                <w:szCs w:val="24"/>
                <w:highlight w:val="none"/>
                <w:u w:val="none"/>
                <w:lang w:val="en-US" w:eastAsia="zh-CN" w:bidi="ar"/>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0"/>
            <w:vAlign w:val="center"/>
          </w:tcPr>
          <w:p w14:paraId="0379A8AD">
            <w:pPr>
              <w:keepNext w:val="0"/>
              <w:keepLines w:val="0"/>
              <w:widowControl/>
              <w:suppressLineNumbers w:val="0"/>
              <w:jc w:val="left"/>
              <w:rPr>
                <w:rFonts w:hint="eastAsia" w:ascii="等线" w:hAnsi="等线" w:eastAsia="等线" w:cs="等线"/>
                <w:i w:val="0"/>
                <w:iCs w:val="0"/>
                <w:color w:val="0000FF"/>
                <w:sz w:val="22"/>
                <w:szCs w:val="22"/>
                <w:u w:val="none"/>
              </w:rPr>
            </w:pPr>
          </w:p>
        </w:tc>
      </w:tr>
      <w:tr w14:paraId="61801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B0B051">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11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E7A4D">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线路费用</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CF136">
            <w:pPr>
              <w:keepNext w:val="0"/>
              <w:keepLines w:val="0"/>
              <w:widowControl/>
              <w:suppressLineNumbers w:val="0"/>
              <w:jc w:val="left"/>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5年</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A0F07">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条</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7641">
            <w:pPr>
              <w:keepNext w:val="0"/>
              <w:keepLines w:val="0"/>
              <w:widowControl/>
              <w:suppressLineNumbers w:val="0"/>
              <w:jc w:val="center"/>
              <w:rPr>
                <w:rFonts w:hint="default" w:ascii="宋体" w:hAnsi="宋体" w:eastAsia="宋体" w:cs="宋体"/>
                <w:i w:val="0"/>
                <w:iCs w:val="0"/>
                <w:color w:val="auto"/>
                <w:sz w:val="24"/>
                <w:szCs w:val="24"/>
                <w:highlight w:val="none"/>
                <w:u w:val="none"/>
                <w:lang w:val="en-US" w:eastAsia="zh-CN" w:bidi="ar"/>
              </w:rPr>
            </w:pPr>
            <w:r>
              <w:rPr>
                <w:rFonts w:hint="eastAsia" w:ascii="等线" w:hAnsi="等线" w:eastAsia="等线" w:cs="等线"/>
                <w:i w:val="0"/>
                <w:iCs w:val="0"/>
                <w:color w:val="000000"/>
                <w:sz w:val="22"/>
                <w:szCs w:val="22"/>
                <w:u w:val="none"/>
                <w:lang w:val="en-US" w:eastAsia="zh-CN" w:bidi="ar"/>
              </w:rPr>
              <w:t>100</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3AD4A">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1D603">
            <w:pPr>
              <w:keepNext w:val="0"/>
              <w:keepLines w:val="0"/>
              <w:widowControl/>
              <w:suppressLineNumbers w:val="0"/>
              <w:jc w:val="left"/>
              <w:rPr>
                <w:rFonts w:hint="eastAsia" w:ascii="宋体" w:hAnsi="宋体" w:eastAsia="宋体" w:cs="宋体"/>
                <w:i w:val="0"/>
                <w:iCs w:val="0"/>
                <w:color w:val="auto"/>
                <w:sz w:val="24"/>
                <w:szCs w:val="24"/>
                <w:highlight w:val="none"/>
                <w:u w:val="none"/>
                <w:lang w:val="en-US" w:eastAsia="zh-CN" w:bidi="ar"/>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97B7313">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线路租赁费用按5年算</w:t>
            </w:r>
          </w:p>
        </w:tc>
      </w:tr>
      <w:tr w14:paraId="34941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4395113">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6C70">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辅材</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FC63E">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包含：支架、抱箍、波纹软管、螺丝、插排、水晶头、PVC管、标签等</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6F037">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项</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6F78">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61115">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08AA">
            <w:pPr>
              <w:keepNext w:val="0"/>
              <w:keepLines w:val="0"/>
              <w:widowControl/>
              <w:suppressLineNumbers w:val="0"/>
              <w:jc w:val="center"/>
              <w:rPr>
                <w:rFonts w:hint="eastAsia" w:ascii="等线" w:hAnsi="等线" w:eastAsia="等线" w:cs="等线"/>
                <w:i w:val="0"/>
                <w:iCs w:val="0"/>
                <w:color w:val="000000"/>
                <w:sz w:val="22"/>
                <w:szCs w:val="22"/>
                <w:u w:val="none"/>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BC3E25">
            <w:pPr>
              <w:rPr>
                <w:rFonts w:hint="eastAsia" w:ascii="等线" w:hAnsi="等线" w:eastAsia="等线" w:cs="等线"/>
                <w:i w:val="0"/>
                <w:iCs w:val="0"/>
                <w:color w:val="000000"/>
                <w:sz w:val="22"/>
                <w:szCs w:val="22"/>
                <w:u w:val="none"/>
              </w:rPr>
            </w:pPr>
          </w:p>
        </w:tc>
      </w:tr>
      <w:tr w14:paraId="09879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3127D2">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13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2F3E8">
            <w:pPr>
              <w:keepNext w:val="0"/>
              <w:keepLines w:val="0"/>
              <w:widowControl/>
              <w:suppressLineNumbers w:val="0"/>
              <w:jc w:val="left"/>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施工调试费</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16B714">
            <w:pPr>
              <w:keepNext w:val="0"/>
              <w:keepLines w:val="0"/>
              <w:widowControl/>
              <w:suppressLineNumbers w:val="0"/>
              <w:jc w:val="left"/>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现场安装施工及调试（前端设备+后端设备）</w:t>
            </w:r>
          </w:p>
        </w:tc>
        <w:tc>
          <w:tcPr>
            <w:tcW w:w="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42AE3">
            <w:pPr>
              <w:keepNext w:val="0"/>
              <w:keepLines w:val="0"/>
              <w:widowControl/>
              <w:suppressLineNumbers w:val="0"/>
              <w:jc w:val="cente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项</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4C111">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31C80">
            <w:pPr>
              <w:keepNext w:val="0"/>
              <w:keepLines w:val="0"/>
              <w:widowControl/>
              <w:suppressLineNumbers w:val="0"/>
              <w:jc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color w:val="000000"/>
                <w:sz w:val="22"/>
                <w:szCs w:val="22"/>
                <w:u w:val="none"/>
                <w:lang w:val="en-US" w:eastAsia="zh-CN" w:bidi="ar"/>
              </w:rPr>
              <w:t xml:space="preserve"> </w:t>
            </w: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32B4C">
            <w:pPr>
              <w:keepNext w:val="0"/>
              <w:keepLines w:val="0"/>
              <w:widowControl/>
              <w:suppressLineNumbers w:val="0"/>
              <w:jc w:val="center"/>
              <w:rPr>
                <w:rFonts w:hint="default" w:ascii="等线" w:hAnsi="等线" w:eastAsia="等线" w:cs="等线"/>
                <w:i w:val="0"/>
                <w:iCs w:val="0"/>
                <w:color w:val="000000"/>
                <w:sz w:val="22"/>
                <w:szCs w:val="22"/>
                <w:u w:val="none"/>
                <w:lang w:val="en-US"/>
              </w:rPr>
            </w:pPr>
          </w:p>
        </w:tc>
        <w:tc>
          <w:tcPr>
            <w:tcW w:w="612"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DD74D6A">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含五年维保</w:t>
            </w:r>
          </w:p>
        </w:tc>
      </w:tr>
      <w:tr w14:paraId="75388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4AB7CE">
            <w:pPr>
              <w:jc w:val="center"/>
              <w:rPr>
                <w:rFonts w:hint="eastAsia" w:ascii="等线" w:hAnsi="等线" w:eastAsia="等线" w:cs="等线"/>
                <w:i w:val="0"/>
                <w:iCs w:val="0"/>
                <w:color w:val="000000"/>
                <w:sz w:val="22"/>
                <w:szCs w:val="22"/>
                <w:u w:val="none"/>
              </w:rPr>
            </w:pPr>
          </w:p>
        </w:tc>
        <w:tc>
          <w:tcPr>
            <w:tcW w:w="780" w:type="dxa"/>
            <w:tcBorders>
              <w:top w:val="single" w:color="000000" w:sz="4" w:space="0"/>
              <w:left w:val="single" w:color="000000" w:sz="4" w:space="0"/>
              <w:bottom w:val="single" w:color="000000" w:sz="4" w:space="0"/>
              <w:right w:val="nil"/>
            </w:tcBorders>
            <w:shd w:val="clear" w:color="auto" w:fill="auto"/>
            <w:noWrap/>
            <w:vAlign w:val="center"/>
          </w:tcPr>
          <w:p w14:paraId="783E9B59">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小计</w:t>
            </w:r>
          </w:p>
        </w:tc>
        <w:tc>
          <w:tcPr>
            <w:tcW w:w="3750" w:type="dxa"/>
            <w:tcBorders>
              <w:top w:val="single" w:color="000000" w:sz="4" w:space="0"/>
              <w:left w:val="nil"/>
              <w:bottom w:val="single" w:color="000000" w:sz="4" w:space="0"/>
              <w:right w:val="nil"/>
            </w:tcBorders>
            <w:shd w:val="clear" w:color="auto" w:fill="auto"/>
            <w:noWrap w:val="0"/>
            <w:vAlign w:val="center"/>
          </w:tcPr>
          <w:p w14:paraId="7C14060E">
            <w:pPr>
              <w:rPr>
                <w:rFonts w:hint="eastAsia" w:ascii="等线" w:hAnsi="等线" w:eastAsia="等线" w:cs="等线"/>
                <w:i w:val="0"/>
                <w:iCs w:val="0"/>
                <w:color w:val="000000"/>
                <w:sz w:val="22"/>
                <w:szCs w:val="22"/>
                <w:u w:val="none"/>
              </w:rPr>
            </w:pPr>
          </w:p>
        </w:tc>
        <w:tc>
          <w:tcPr>
            <w:tcW w:w="875" w:type="dxa"/>
            <w:tcBorders>
              <w:top w:val="single" w:color="000000" w:sz="4" w:space="0"/>
              <w:left w:val="nil"/>
              <w:bottom w:val="single" w:color="000000" w:sz="4" w:space="0"/>
              <w:right w:val="nil"/>
            </w:tcBorders>
            <w:shd w:val="clear" w:color="auto" w:fill="auto"/>
            <w:noWrap/>
            <w:vAlign w:val="center"/>
          </w:tcPr>
          <w:p w14:paraId="51F5E4AE">
            <w:pPr>
              <w:jc w:val="center"/>
              <w:rPr>
                <w:rFonts w:hint="eastAsia" w:ascii="等线" w:hAnsi="等线" w:eastAsia="等线" w:cs="等线"/>
                <w:i w:val="0"/>
                <w:iCs w:val="0"/>
                <w:color w:val="000000"/>
                <w:sz w:val="22"/>
                <w:szCs w:val="22"/>
                <w:u w:val="none"/>
              </w:rPr>
            </w:pPr>
          </w:p>
        </w:tc>
        <w:tc>
          <w:tcPr>
            <w:tcW w:w="925" w:type="dxa"/>
            <w:tcBorders>
              <w:top w:val="single" w:color="000000" w:sz="4" w:space="0"/>
              <w:left w:val="nil"/>
              <w:bottom w:val="single" w:color="000000" w:sz="4" w:space="0"/>
              <w:right w:val="nil"/>
            </w:tcBorders>
            <w:shd w:val="clear" w:color="auto" w:fill="auto"/>
            <w:noWrap/>
            <w:vAlign w:val="center"/>
          </w:tcPr>
          <w:p w14:paraId="15AF9E29">
            <w:pPr>
              <w:jc w:val="center"/>
              <w:rPr>
                <w:rFonts w:hint="eastAsia" w:ascii="等线" w:hAnsi="等线" w:eastAsia="等线" w:cs="等线"/>
                <w:i w:val="0"/>
                <w:iCs w:val="0"/>
                <w:color w:val="000000"/>
                <w:sz w:val="22"/>
                <w:szCs w:val="22"/>
                <w:u w:val="none"/>
              </w:rPr>
            </w:pPr>
          </w:p>
        </w:tc>
        <w:tc>
          <w:tcPr>
            <w:tcW w:w="850" w:type="dxa"/>
            <w:tcBorders>
              <w:top w:val="single" w:color="000000" w:sz="4" w:space="0"/>
              <w:left w:val="nil"/>
              <w:bottom w:val="single" w:color="000000" w:sz="4" w:space="0"/>
              <w:right w:val="single" w:color="000000" w:sz="4" w:space="0"/>
            </w:tcBorders>
            <w:shd w:val="clear" w:color="auto" w:fill="auto"/>
            <w:noWrap/>
            <w:vAlign w:val="center"/>
          </w:tcPr>
          <w:p w14:paraId="1D8F0369">
            <w:pPr>
              <w:jc w:val="center"/>
              <w:rPr>
                <w:rFonts w:hint="eastAsia" w:ascii="等线" w:hAnsi="等线" w:eastAsia="等线" w:cs="等线"/>
                <w:i w:val="0"/>
                <w:iCs w:val="0"/>
                <w:color w:val="000000"/>
                <w:sz w:val="22"/>
                <w:szCs w:val="22"/>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75B9B">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612" w:type="dxa"/>
            <w:tcBorders>
              <w:top w:val="single" w:color="000000" w:sz="4" w:space="0"/>
              <w:left w:val="nil"/>
              <w:bottom w:val="single" w:color="000000" w:sz="4" w:space="0"/>
              <w:right w:val="single" w:color="000000" w:sz="8" w:space="0"/>
            </w:tcBorders>
            <w:shd w:val="clear" w:color="auto" w:fill="auto"/>
            <w:noWrap/>
            <w:vAlign w:val="center"/>
          </w:tcPr>
          <w:p w14:paraId="389BD8F8">
            <w:pPr>
              <w:rPr>
                <w:rFonts w:hint="eastAsia" w:ascii="等线" w:hAnsi="等线" w:eastAsia="等线" w:cs="等线"/>
                <w:i w:val="0"/>
                <w:iCs w:val="0"/>
                <w:color w:val="000000"/>
                <w:sz w:val="22"/>
                <w:szCs w:val="22"/>
                <w:u w:val="none"/>
              </w:rPr>
            </w:pPr>
          </w:p>
        </w:tc>
      </w:tr>
      <w:tr w14:paraId="519A5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196CEB3">
            <w:pPr>
              <w:jc w:val="center"/>
              <w:rPr>
                <w:rFonts w:hint="eastAsia" w:ascii="等线" w:hAnsi="等线" w:eastAsia="等线" w:cs="等线"/>
                <w:i w:val="0"/>
                <w:iCs w:val="0"/>
                <w:color w:val="000000"/>
                <w:sz w:val="22"/>
                <w:szCs w:val="22"/>
                <w:u w:val="none"/>
              </w:rPr>
            </w:pPr>
          </w:p>
        </w:tc>
        <w:tc>
          <w:tcPr>
            <w:tcW w:w="780" w:type="dxa"/>
            <w:tcBorders>
              <w:top w:val="single" w:color="000000" w:sz="4" w:space="0"/>
              <w:left w:val="single" w:color="000000" w:sz="4" w:space="0"/>
              <w:bottom w:val="single" w:color="000000" w:sz="4" w:space="0"/>
              <w:right w:val="nil"/>
            </w:tcBorders>
            <w:shd w:val="clear" w:color="auto" w:fill="auto"/>
            <w:noWrap/>
            <w:vAlign w:val="center"/>
          </w:tcPr>
          <w:p w14:paraId="0E924AE7">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合计</w:t>
            </w:r>
          </w:p>
        </w:tc>
        <w:tc>
          <w:tcPr>
            <w:tcW w:w="3750" w:type="dxa"/>
            <w:tcBorders>
              <w:top w:val="single" w:color="000000" w:sz="4" w:space="0"/>
              <w:left w:val="nil"/>
              <w:bottom w:val="single" w:color="000000" w:sz="4" w:space="0"/>
              <w:right w:val="nil"/>
            </w:tcBorders>
            <w:shd w:val="clear" w:color="auto" w:fill="auto"/>
            <w:noWrap/>
            <w:vAlign w:val="center"/>
          </w:tcPr>
          <w:p w14:paraId="40201491">
            <w:pPr>
              <w:rPr>
                <w:rFonts w:hint="eastAsia" w:ascii="等线" w:hAnsi="等线" w:eastAsia="等线" w:cs="等线"/>
                <w:i w:val="0"/>
                <w:iCs w:val="0"/>
                <w:color w:val="000000"/>
                <w:sz w:val="22"/>
                <w:szCs w:val="22"/>
                <w:u w:val="none"/>
              </w:rPr>
            </w:pPr>
          </w:p>
        </w:tc>
        <w:tc>
          <w:tcPr>
            <w:tcW w:w="875" w:type="dxa"/>
            <w:tcBorders>
              <w:top w:val="single" w:color="000000" w:sz="4" w:space="0"/>
              <w:left w:val="nil"/>
              <w:bottom w:val="single" w:color="000000" w:sz="4" w:space="0"/>
              <w:right w:val="nil"/>
            </w:tcBorders>
            <w:shd w:val="clear" w:color="auto" w:fill="auto"/>
            <w:noWrap/>
            <w:vAlign w:val="center"/>
          </w:tcPr>
          <w:p w14:paraId="1A0AEABB">
            <w:pPr>
              <w:rPr>
                <w:rFonts w:hint="eastAsia" w:ascii="等线" w:hAnsi="等线" w:eastAsia="等线" w:cs="等线"/>
                <w:i w:val="0"/>
                <w:iCs w:val="0"/>
                <w:color w:val="000000"/>
                <w:sz w:val="22"/>
                <w:szCs w:val="22"/>
                <w:u w:val="none"/>
              </w:rPr>
            </w:pPr>
          </w:p>
        </w:tc>
        <w:tc>
          <w:tcPr>
            <w:tcW w:w="925" w:type="dxa"/>
            <w:tcBorders>
              <w:top w:val="single" w:color="000000" w:sz="4" w:space="0"/>
              <w:left w:val="nil"/>
              <w:bottom w:val="single" w:color="000000" w:sz="4" w:space="0"/>
              <w:right w:val="nil"/>
            </w:tcBorders>
            <w:shd w:val="clear" w:color="auto" w:fill="auto"/>
            <w:noWrap/>
            <w:vAlign w:val="center"/>
          </w:tcPr>
          <w:p w14:paraId="12250A79">
            <w:pPr>
              <w:rPr>
                <w:rFonts w:hint="eastAsia" w:ascii="等线" w:hAnsi="等线" w:eastAsia="等线" w:cs="等线"/>
                <w:i w:val="0"/>
                <w:iCs w:val="0"/>
                <w:color w:val="000000"/>
                <w:sz w:val="22"/>
                <w:szCs w:val="22"/>
                <w:u w:val="none"/>
              </w:rPr>
            </w:pPr>
          </w:p>
        </w:tc>
        <w:tc>
          <w:tcPr>
            <w:tcW w:w="850" w:type="dxa"/>
            <w:tcBorders>
              <w:top w:val="single" w:color="000000" w:sz="4" w:space="0"/>
              <w:left w:val="nil"/>
              <w:bottom w:val="single" w:color="000000" w:sz="4" w:space="0"/>
              <w:right w:val="single" w:color="000000" w:sz="4" w:space="0"/>
            </w:tcBorders>
            <w:shd w:val="clear" w:color="auto" w:fill="auto"/>
            <w:noWrap/>
            <w:vAlign w:val="center"/>
          </w:tcPr>
          <w:p w14:paraId="6AF5C56F">
            <w:pPr>
              <w:rPr>
                <w:rFonts w:hint="eastAsia" w:ascii="等线" w:hAnsi="等线" w:eastAsia="等线" w:cs="等线"/>
                <w:i w:val="0"/>
                <w:iCs w:val="0"/>
                <w:color w:val="000000"/>
                <w:sz w:val="22"/>
                <w:szCs w:val="22"/>
                <w:u w:val="none"/>
              </w:rPr>
            </w:pPr>
          </w:p>
        </w:tc>
        <w:tc>
          <w:tcPr>
            <w:tcW w:w="11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0F9E5">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 xml:space="preserve"> </w:t>
            </w:r>
          </w:p>
        </w:tc>
        <w:tc>
          <w:tcPr>
            <w:tcW w:w="612" w:type="dxa"/>
            <w:tcBorders>
              <w:top w:val="single" w:color="000000" w:sz="4" w:space="0"/>
              <w:left w:val="nil"/>
              <w:bottom w:val="single" w:color="000000" w:sz="4" w:space="0"/>
              <w:right w:val="single" w:color="000000" w:sz="8" w:space="0"/>
            </w:tcBorders>
            <w:shd w:val="clear" w:color="auto" w:fill="auto"/>
            <w:noWrap/>
            <w:vAlign w:val="center"/>
          </w:tcPr>
          <w:p w14:paraId="0338EF82">
            <w:pPr>
              <w:jc w:val="center"/>
              <w:rPr>
                <w:rFonts w:hint="eastAsia" w:ascii="等线" w:hAnsi="等线" w:eastAsia="等线" w:cs="等线"/>
                <w:i w:val="0"/>
                <w:iCs w:val="0"/>
                <w:color w:val="000000"/>
                <w:sz w:val="22"/>
                <w:szCs w:val="22"/>
                <w:u w:val="none"/>
              </w:rPr>
            </w:pPr>
          </w:p>
        </w:tc>
      </w:tr>
      <w:tr w14:paraId="28E67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DC21048">
            <w:pPr>
              <w:jc w:val="center"/>
              <w:rPr>
                <w:rFonts w:hint="eastAsia" w:ascii="等线" w:hAnsi="等线" w:eastAsia="等线" w:cs="等线"/>
                <w:i w:val="0"/>
                <w:iCs w:val="0"/>
                <w:color w:val="000000"/>
                <w:sz w:val="22"/>
                <w:szCs w:val="22"/>
                <w:u w:val="none"/>
              </w:rPr>
            </w:pP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11EE8966">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说明</w:t>
            </w:r>
          </w:p>
        </w:tc>
      </w:tr>
      <w:tr w14:paraId="1FC86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81B21EB">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1</w:t>
            </w: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EDA172">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此项目维保期限为5年。</w:t>
            </w:r>
          </w:p>
        </w:tc>
      </w:tr>
      <w:tr w14:paraId="54FBF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31A2967">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2</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AA833">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设备安装过程中，如出现借杆、借电、开户或高空借点安装等问题，中标人需自行解决；备品备件由中标人自行准备，要求与招标一致，招标人不再另行支出其它费用。</w:t>
            </w:r>
          </w:p>
        </w:tc>
      </w:tr>
      <w:tr w14:paraId="7D648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186BCD9">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3</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3605E">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中标人需负责设备数据无缝接入沭阳县公安局系统，具体内容中标后由招标人要求。</w:t>
            </w:r>
          </w:p>
        </w:tc>
      </w:tr>
      <w:tr w14:paraId="321F5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E3848EC">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4</w:t>
            </w: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3F4413AD">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本报价为全费用报价，包含运费、检测费、技术培训、售后维护费、税金等所有费用。</w:t>
            </w:r>
          </w:p>
        </w:tc>
      </w:tr>
      <w:tr w14:paraId="58C94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6A20C3B">
            <w:pPr>
              <w:keepNext w:val="0"/>
              <w:keepLines w:val="0"/>
              <w:widowControl/>
              <w:suppressLineNumbers w:val="0"/>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5</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6F296">
            <w:pPr>
              <w:keepNext w:val="0"/>
              <w:keepLines w:val="0"/>
              <w:widowControl/>
              <w:suppressLineNumbers w:val="0"/>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lang w:val="en-US" w:eastAsia="zh-CN" w:bidi="ar"/>
              </w:rPr>
              <w:t>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p>
        </w:tc>
      </w:tr>
      <w:tr w14:paraId="1EE9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656"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0ED512D4">
            <w:pPr>
              <w:keepNext w:val="0"/>
              <w:keepLines w:val="0"/>
              <w:widowControl/>
              <w:suppressLineNumbers w:val="0"/>
              <w:jc w:val="center"/>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6</w:t>
            </w:r>
          </w:p>
        </w:tc>
        <w:tc>
          <w:tcPr>
            <w:tcW w:w="8955" w:type="dxa"/>
            <w:gridSpan w:val="7"/>
            <w:tcBorders>
              <w:top w:val="single" w:color="000000" w:sz="4" w:space="0"/>
              <w:left w:val="single" w:color="000000" w:sz="4" w:space="0"/>
              <w:bottom w:val="single" w:color="000000" w:sz="8" w:space="0"/>
              <w:right w:val="single" w:color="000000" w:sz="4" w:space="0"/>
            </w:tcBorders>
            <w:shd w:val="clear" w:color="auto" w:fill="auto"/>
            <w:noWrap w:val="0"/>
            <w:vAlign w:val="center"/>
          </w:tcPr>
          <w:p w14:paraId="56F7E091">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1.加“★”的要求为不允许偏离的实质性要求和条件，响应文件须提供有CMA认证的检测机构出具的检验报告或产品材料（彩页、功能截图或产品文档等），如有偏离，按照无效处理，要求提供承诺函的除外。</w:t>
            </w:r>
          </w:p>
          <w:p w14:paraId="717E86A1">
            <w:pPr>
              <w:keepNext w:val="0"/>
              <w:keepLines w:val="0"/>
              <w:widowControl/>
              <w:suppressLineNumbers w:val="0"/>
              <w:jc w:val="left"/>
              <w:rPr>
                <w:rFonts w:hint="default"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2.加“▲”项指标须提供需求中要求的证明材料，否则不得分。响应文件须提供有CMA认证的检测机构出具的检验报告或产品材料（彩页、功能截图或产品文档等），要求提供承诺函的除外。</w:t>
            </w:r>
          </w:p>
          <w:p w14:paraId="132FBAFB">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注：</w:t>
            </w:r>
          </w:p>
          <w:p w14:paraId="2C59393D">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（1）针对评分标准中评分的每一条，供应商在响应文件中均应提供清晰明了的相关资料并做出相应说明供评委评判，不提供相关资料的视为不具备该项得分的条件。</w:t>
            </w:r>
          </w:p>
          <w:p w14:paraId="23716A27">
            <w:pPr>
              <w:keepNext w:val="0"/>
              <w:keepLines w:val="0"/>
              <w:widowControl/>
              <w:suppressLineNumbers w:val="0"/>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（2）所有扫描件、证明采购须清晰可见，字迹不清晰、图片模糊的视为未提供，评委有权不给分。</w:t>
            </w:r>
          </w:p>
        </w:tc>
      </w:tr>
    </w:tbl>
    <w:p w14:paraId="3DC12B28">
      <w:pPr>
        <w:keepNext w:val="0"/>
        <w:keepLines w:val="0"/>
        <w:pageBreakBefore w:val="0"/>
        <w:widowControl/>
        <w:numPr>
          <w:ilvl w:val="0"/>
          <w:numId w:val="0"/>
        </w:numPr>
        <w:spacing w:line="440" w:lineRule="exact"/>
        <w:rPr>
          <w:rFonts w:ascii="宋体" w:hAnsi="宋体" w:eastAsia="宋体" w:cs="宋体"/>
          <w:b/>
          <w:bCs/>
          <w:color w:val="000000"/>
          <w:sz w:val="24"/>
          <w:szCs w:val="24"/>
          <w:highlight w:val="none"/>
        </w:rPr>
      </w:pPr>
    </w:p>
    <w:p w14:paraId="0529DEA6">
      <w:pPr>
        <w:keepNext w:val="0"/>
        <w:keepLines w:val="0"/>
        <w:pageBreakBefore w:val="0"/>
        <w:widowControl/>
        <w:numPr>
          <w:ilvl w:val="0"/>
          <w:numId w:val="0"/>
        </w:numPr>
        <w:spacing w:line="440" w:lineRule="exact"/>
        <w:jc w:val="center"/>
        <w:rPr>
          <w:rFonts w:hint="eastAsia" w:ascii="宋体" w:hAnsi="宋体" w:eastAsia="宋体" w:cs="宋体"/>
          <w:b/>
          <w:bCs/>
          <w:color w:val="000000"/>
          <w:sz w:val="24"/>
          <w:szCs w:val="24"/>
          <w:highlight w:val="none"/>
          <w:lang w:val="en-US" w:eastAsia="zh-CN"/>
        </w:rPr>
      </w:pPr>
    </w:p>
    <w:p w14:paraId="3A68C9A5">
      <w:pPr>
        <w:keepNext w:val="0"/>
        <w:keepLines w:val="0"/>
        <w:pageBreakBefore w:val="0"/>
        <w:widowControl/>
        <w:numPr>
          <w:ilvl w:val="0"/>
          <w:numId w:val="0"/>
        </w:numPr>
        <w:spacing w:line="440" w:lineRule="exact"/>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第三部分      技术参数要求</w:t>
      </w:r>
    </w:p>
    <w:p w14:paraId="710D201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（一）建设依据及标准</w:t>
      </w:r>
    </w:p>
    <w:p w14:paraId="5980A9E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1）GA／T669.1—2008 城市监控报警联网系统通用技术标准；</w:t>
      </w:r>
    </w:p>
    <w:p w14:paraId="565AC98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2）GB／T28181-2016 安全防范视频监控联网系统传输、交换、控制技术要求；</w:t>
      </w:r>
    </w:p>
    <w:p w14:paraId="17E92A4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3）《全国公安机关视频图像信息整合与共享工作任务书》（公科信〔2012〕11 号）；</w:t>
      </w:r>
    </w:p>
    <w:p w14:paraId="6B232AA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4）《全国公安机关图像信息联网总体技术方案》；</w:t>
      </w:r>
    </w:p>
    <w:p w14:paraId="63B8230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5）GB/T 27524-2010 安全防范监控数字视音频编解码技术要求；</w:t>
      </w:r>
    </w:p>
    <w:p w14:paraId="13AF3C8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6）GB50348 安全防范工程技术规范；</w:t>
      </w:r>
    </w:p>
    <w:p w14:paraId="6574F48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7）GA308—2001 安全防范系统验收规则；</w:t>
      </w:r>
    </w:p>
    <w:p w14:paraId="65A4CB6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8）GA／T75—94 安全防范工程程序与要求；</w:t>
      </w:r>
    </w:p>
    <w:p w14:paraId="53DD379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9）GB50198—94 民用闭路监视电视系统工程技术规范；</w:t>
      </w:r>
    </w:p>
    <w:p w14:paraId="66E0870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10）GA／T74—2000 安全防范系统通用图形符号；</w:t>
      </w:r>
    </w:p>
    <w:p w14:paraId="398C428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11）GA／367—2001 视频安防监控系统技术要求；</w:t>
      </w:r>
    </w:p>
    <w:p w14:paraId="18A680B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12）GA/T832-2014 道路交通安全违法行为图像取证技术规范；</w:t>
      </w:r>
    </w:p>
    <w:p w14:paraId="6E19C4D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13）GA/T445 公安交通指挥系统建设技术规范；</w:t>
      </w:r>
    </w:p>
    <w:p w14:paraId="1B936E4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14）GB 50057—94 建筑物防雷设计规范；</w:t>
      </w:r>
    </w:p>
    <w:p w14:paraId="4F56B95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15）GB／T50314—2000 智能建筑设计标准；</w:t>
      </w:r>
    </w:p>
    <w:p w14:paraId="1BF061E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16）GA/T497-2016 公路车辆智能监测记录系统通用技术条件；</w:t>
      </w:r>
    </w:p>
    <w:p w14:paraId="61C4A15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17）GA/T833-2009 机动车号牌图像自动识别技术规范；</w:t>
      </w:r>
    </w:p>
    <w:p w14:paraId="3E266DF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18）GB50395-2007 视频安防监控系统工程设计规范；</w:t>
      </w:r>
    </w:p>
    <w:p w14:paraId="2B734B7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19）YD／T926 中华人民共和国通信行业标准；</w:t>
      </w:r>
    </w:p>
    <w:p w14:paraId="4547553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20）CJJ／T1 06—2055 城市市政综合信息系统技术规范；</w:t>
      </w:r>
    </w:p>
    <w:p w14:paraId="5417B67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21）GA/T 751-2008 《视频图像文字标注规范》；</w:t>
      </w:r>
    </w:p>
    <w:p w14:paraId="11A89AE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22）《公安视频图像分析系统》（GA/T 1399）；</w:t>
      </w:r>
    </w:p>
    <w:p w14:paraId="7A7946C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23）《公安视频图像信息应用系统》（GA/T 1400）；</w:t>
      </w:r>
    </w:p>
    <w:p w14:paraId="220AECE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24）《公安视频图像智能化建设应用指南》</w:t>
      </w:r>
    </w:p>
    <w:p w14:paraId="7EE19A2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25）《公共安全视频监控联网信息安全技术要求》（GB 35114-2017）；</w:t>
      </w:r>
    </w:p>
    <w:p w14:paraId="59DB519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26）《公共安全重点区域视频图像信息采集规范》（GB37300-2018）；</w:t>
      </w:r>
    </w:p>
    <w:p w14:paraId="4938768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27）江苏省公安厅《社会面治安监控系统建设优先选用的监控产品目录》；</w:t>
      </w:r>
    </w:p>
    <w:p w14:paraId="39280CA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28）江苏省公安厅《关于印发全省 3.20 工程基础网络建设规范指导意见试行的通知》；</w:t>
      </w:r>
    </w:p>
    <w:p w14:paraId="1B85B75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29）江苏省公安厅《全省 3.20 工程监控系统数据和图像采集标准和传输规范》；</w:t>
      </w:r>
    </w:p>
    <w:p w14:paraId="7121E91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30）江苏省公安厅《全省“3.20”工程市县道路监控信息管理系统建设指导意见》；</w:t>
      </w:r>
    </w:p>
    <w:p w14:paraId="2B4C778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31）江苏省公安厅《全省公安机关道路监控网“3.20”工程建设规划及技术指导意见》；</w:t>
      </w:r>
    </w:p>
    <w:p w14:paraId="6A51C6D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32）江苏省公安厅《关于加强全省公安视频图像专网建设应用和运行管理工作的意见》；</w:t>
      </w:r>
    </w:p>
    <w:p w14:paraId="10917CB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33）《关于加强全省社会治安监控联网调度和资源整合建设工作的规划指导意见》；</w:t>
      </w:r>
    </w:p>
    <w:p w14:paraId="244353E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34）《江苏省道路治安卡口监控系统建设基本技术规划（试行）》《省级道路治安卡口信息化建设规范》《社会治安监控系统布建指导意见》；</w:t>
      </w:r>
    </w:p>
    <w:p w14:paraId="064C970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35）《关于推进全省公安巡逻车移动图像监控系统建设有关工作的通知》；</w:t>
      </w:r>
    </w:p>
    <w:p w14:paraId="74DB222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36）九部委关于《关于加强公共安全视频监控建设联网应用工作的若干意见》发改高技〔2015〕996 号；</w:t>
      </w:r>
    </w:p>
    <w:p w14:paraId="18D5949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37）江苏省公安厅、宿迁市公安局相关的其他要求；</w:t>
      </w:r>
    </w:p>
    <w:p w14:paraId="4144742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38）《 公共安全视频监控联网系统信息传输、交换、控制技术要求》</w:t>
      </w:r>
    </w:p>
    <w:p w14:paraId="26FBD3F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（GB/T28181-2016);</w:t>
      </w:r>
    </w:p>
    <w:p w14:paraId="28E46C9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39）《公安视频图像分析系统第 1 部分：通用技术要求》（GA/T 1399.1-2017）；</w:t>
      </w:r>
    </w:p>
    <w:p w14:paraId="5422361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40）《公安视频图像分析系统第 2 部分：视频图像内容分析及描述技术要求》）</w:t>
      </w:r>
    </w:p>
    <w:p w14:paraId="537731E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（GA/T 1399.2-2017);</w:t>
      </w:r>
    </w:p>
    <w:p w14:paraId="4F4676B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41）《公安视频图像信息应用系统第 1 部分：通用技术要求》（GA/T 1400.1-2017）；</w:t>
      </w:r>
    </w:p>
    <w:p w14:paraId="56D1DD7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42）《公安视频图像信息应用系统第 2 部分：应用平台技术要求》（ GA/T</w:t>
      </w:r>
    </w:p>
    <w:p w14:paraId="355267E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1400.2-2017</w:t>
      </w:r>
      <w:r>
        <w:rPr>
          <w:rFonts w:hint="eastAsia" w:ascii="宋体" w:hAnsi="宋体" w:cs="宋体"/>
          <w:bCs/>
          <w:color w:val="000000"/>
          <w:sz w:val="24"/>
          <w:szCs w:val="24"/>
          <w:highlight w:val="none"/>
          <w:lang w:val="en-US" w:eastAsia="zh-CN"/>
        </w:rPr>
        <w:t>)；</w:t>
      </w:r>
    </w:p>
    <w:p w14:paraId="060F745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43 ）《公安视频图像信息应用系统第 3 部分：数据库技术要求》（ GA/T</w:t>
      </w:r>
    </w:p>
    <w:p w14:paraId="1210126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1400.3-2017</w:t>
      </w:r>
      <w:r>
        <w:rPr>
          <w:rFonts w:hint="eastAsia" w:ascii="宋体" w:hAnsi="宋体" w:cs="宋体"/>
          <w:bCs/>
          <w:color w:val="000000"/>
          <w:sz w:val="24"/>
          <w:szCs w:val="24"/>
          <w:highlight w:val="none"/>
          <w:lang w:val="en-US" w:eastAsia="zh-CN"/>
        </w:rPr>
        <w:t>)；</w:t>
      </w:r>
    </w:p>
    <w:p w14:paraId="45369FC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44）《公安视频图像信息应用系统第 4 部分：接口协议要求》（GA/T1400.4-2017）；</w:t>
      </w:r>
    </w:p>
    <w:p w14:paraId="6841E99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45）《安防人脸识别应用视频人脸图像提取技术要求》（GA/T1334-2016）；</w:t>
      </w:r>
    </w:p>
    <w:p w14:paraId="2F7D378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46）《信息技术生物特征识别数据交换格式第五部分：人脸图像数据》（GB/T</w:t>
      </w:r>
    </w:p>
    <w:p w14:paraId="1D948A8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26237.5-2014</w:t>
      </w:r>
      <w:r>
        <w:rPr>
          <w:rFonts w:hint="eastAsia" w:ascii="宋体" w:hAnsi="宋体" w:cs="宋体"/>
          <w:bCs/>
          <w:color w:val="000000"/>
          <w:sz w:val="24"/>
          <w:szCs w:val="24"/>
          <w:highlight w:val="none"/>
          <w:lang w:val="en-US" w:eastAsia="zh-CN"/>
        </w:rPr>
        <w:t>)；</w:t>
      </w:r>
    </w:p>
    <w:p w14:paraId="46B7E21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47）《居民身份证制证用数字相片技术要求》（GA461-2004）；</w:t>
      </w:r>
    </w:p>
    <w:p w14:paraId="03AF20F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48） 公安部《警用地理信息系统系列标准规范》；</w:t>
      </w:r>
    </w:p>
    <w:p w14:paraId="50BBBE8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49）公安部《公安信息通信网边界接入平台安全规范》。</w:t>
      </w:r>
    </w:p>
    <w:p w14:paraId="3659C2F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50）《全省智能泛在感知网建设规划指导意见》</w:t>
      </w:r>
    </w:p>
    <w:p w14:paraId="6D11376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51）《全国公安机关图像信息联网总体技术方案》</w:t>
      </w:r>
    </w:p>
    <w:p w14:paraId="0CB79C3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52）部科信局《公安视频传输网建设指南（征求意见稿）》</w:t>
      </w:r>
    </w:p>
    <w:p w14:paraId="065852E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53）GA/T 1400-2017《公安视频图像信息应用系统》</w:t>
      </w:r>
    </w:p>
    <w:p w14:paraId="402BBA9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54）公安部《企事业单位参与公安机关信息化建设安全管理办法》</w:t>
      </w:r>
    </w:p>
    <w:p w14:paraId="0470A09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55）《公安交通指挥系统工程建设通用程序和要求》（GA/T651-2014）</w:t>
      </w:r>
    </w:p>
    <w:p w14:paraId="218A960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56）《公安交通管理外场设备基础施工通用要求》（GA/T652-2017）</w:t>
      </w:r>
    </w:p>
    <w:p w14:paraId="4A29751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57）《道路车辆智能监测记录系统通用技术条件》（GA/T497-2016）</w:t>
      </w:r>
    </w:p>
    <w:p w14:paraId="12F8A22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58）《道路交通安全违法行为图像取证技术规范》（GA/T 832-2014）</w:t>
      </w:r>
    </w:p>
    <w:p w14:paraId="50D16B26">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59）《机动车号牌图像自动识别技术规范》（GA/833-2016）</w:t>
      </w:r>
    </w:p>
    <w:p w14:paraId="742505B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60）《中华人民共和国机动车号牌》（GA36-2018）</w:t>
      </w:r>
    </w:p>
    <w:p w14:paraId="3D3482D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62）《交通电视监视系统工程验收规范》（GA/T514-2004）</w:t>
      </w:r>
    </w:p>
    <w:p w14:paraId="0A22DFF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63）《公路交通安全设施设计技术规范》（JTJ074-2003）</w:t>
      </w:r>
    </w:p>
    <w:p w14:paraId="39E4474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64）《中华人民共和国公共安全行业标准》GA38-92</w:t>
      </w:r>
    </w:p>
    <w:p w14:paraId="29A5F6D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65）《全国道路交通管理信息数据库规范》（GA329.3 第 3 部分）</w:t>
      </w:r>
    </w:p>
    <w:p w14:paraId="388E56A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66）《公安视频监控前端设备GB35114密码接口规范》</w:t>
      </w:r>
    </w:p>
    <w:p w14:paraId="407694C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67）《公安视频监控前端设备GB35114密码接口规范》</w:t>
      </w:r>
    </w:p>
    <w:p w14:paraId="7B3A4D2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68）《公安视频监控客户端GB35114密码接口规范》</w:t>
      </w:r>
    </w:p>
    <w:p w14:paraId="6C3BA5A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69）《公安视频监控共享平台GB35114密码接口规范》</w:t>
      </w:r>
    </w:p>
    <w:p w14:paraId="23A4BC9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70）《公安视频监控安全管理平台GB35114密码（扩展）接口规范》。</w:t>
      </w:r>
    </w:p>
    <w:p w14:paraId="6D38799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以上文件对于本项目的应用是必不可少的，以上标准，如有最新版本或者替代标准（包括所有的修改）适用于本要求。投标方提供的方案必须满足以上最新相关国家标准和行业规范。否则后果自负。</w:t>
      </w:r>
    </w:p>
    <w:p w14:paraId="78FFC5E2">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八、线路服务（5年，数量以实际为准）</w:t>
      </w:r>
    </w:p>
    <w:p w14:paraId="5609E6C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（一）投标人应根据本项目的特点提供一份详细的网络传输规划设计、建设施工及日常运维方案。</w:t>
      </w:r>
    </w:p>
    <w:p w14:paraId="4DBD48F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p>
    <w:p w14:paraId="0A00AE4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p>
    <w:p w14:paraId="11A1992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3）投标方必须有专门的维护团队，负责对传输线路进行全年 7x24 小时的监控。</w:t>
      </w:r>
    </w:p>
    <w:p w14:paraId="4C0F169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4）投标方须提供检测故障的技术手段和处理流程以及网管功能，确保第一时间发现前端网络故障，并通知用户，以快速有效的方式配合用户处理故障，故障排除之后向用户及时反馈结果。</w:t>
      </w:r>
    </w:p>
    <w:p w14:paraId="23AFFE6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5）投标方须对其施工的质量、网络的安全性、数据传输的稳定性、数据通讯质量等负责，保证采购人线路畅通及安全使用。</w:t>
      </w:r>
    </w:p>
    <w:p w14:paraId="3059AB5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p>
    <w:p w14:paraId="7FBCCF6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7）因修路等客观原因，点位需要迁移的，中标单位需免费配合，并按采购人要求在规定时间内完成设备迁移、重建等所有相关配套设备和施工。</w:t>
      </w:r>
    </w:p>
    <w:p w14:paraId="585E6369">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九、基础配套设施要求【包含但不限于：电源线、取电线、网线、定制视频监控机箱、3.5米立杆、6.5米立杆、地笼和一切相关辅材等】</w:t>
      </w:r>
    </w:p>
    <w:p w14:paraId="0892B25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（一）定制视频监控机箱</w:t>
      </w:r>
    </w:p>
    <w:p w14:paraId="3F48F1E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箱体材质为Q235A，壁厚不小于1.2MM，内外表面为热镀锌处理后喷塑，喷塑颜色为白色，卡口监控机箱尺寸不小于长400MM、宽300MM、高500MM（具体尺寸以深化设计为准），社会面监控机箱尺寸由投标方自行根据现场勘查情况进行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p>
    <w:p w14:paraId="77FE90A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（二）杆件技术要求：</w:t>
      </w:r>
    </w:p>
    <w:p w14:paraId="01551E3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1）横臂开 30*50mm 出线孔（根据卡口视频监控和人脸功能不同开孔大小进行定制），对应出线孔上方焊导轨。壁厚3MM（含）以上。</w:t>
      </w:r>
    </w:p>
    <w:p w14:paraId="1BCD5D8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2）主杆底部法兰向上 6.5 米处开 50mm 出线孔（3.5米立杆则为3.5米）。（挂杆机箱用）</w:t>
      </w:r>
    </w:p>
    <w:p w14:paraId="21579A5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3）杆体焊接方式为自动埋弧焊和气体保护，焊接可靠，表面光滑，无明显的气孔，焊瘤、咬边等焊接缺陷。</w:t>
      </w:r>
    </w:p>
    <w:p w14:paraId="7822502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4）钢杆防腐处理采用热浸锌，镀锌工艺过程经过酸洗，热镀锌，水洗，磷化、钝化等过程，镀锌层表面光滑美观，光泽一致，无皱皮，流坠及锌瘤、起皮、斑点、阴阳面等缺陷存在。</w:t>
      </w:r>
    </w:p>
    <w:p w14:paraId="4A43C9E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p>
    <w:p w14:paraId="4C9E3D1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6）杆件设计符合国家及行业标准。</w:t>
      </w:r>
    </w:p>
    <w:p w14:paraId="7EC4342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p>
    <w:p w14:paraId="497CC33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8）根据现场实际情况定制，由中标人深化设计后报至招标人审核，审核通过方可进场实施。</w:t>
      </w:r>
    </w:p>
    <w:p w14:paraId="3774456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（三）基坑要求：</w:t>
      </w:r>
    </w:p>
    <w:p w14:paraId="57C3455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1）卡口点位基坑浇筑尺寸不小于 1.2 米*1.2 米*1.4 米，强度 C30。具体尺寸中标方应根据现场实际情况确定，必须达到相关标准规范和招标文件要求。</w:t>
      </w:r>
    </w:p>
    <w:p w14:paraId="74A5B91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2）视频监控点位基坑浇筑尺寸不小于 0.8米*0.8*1.0米，强度 C30。具体尺寸中标方应根据现场实际情况勘探确定，必须达到相关标准规范和招标文件要求。（确定基坑尺寸）</w:t>
      </w:r>
    </w:p>
    <w:p w14:paraId="5593F93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3）投标人提供的杆件应在施工前提供杆件生产厂家相关的杆件检测报告、质保承诺，否则不予验收。</w:t>
      </w:r>
    </w:p>
    <w:p w14:paraId="0D82C5C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4）电源线：RVV2*1.0 ；</w:t>
      </w:r>
    </w:p>
    <w:p w14:paraId="2799426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5）取电线：RVV3*2.5；</w:t>
      </w:r>
    </w:p>
    <w:p w14:paraId="275F6B6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6）网线：室外超五类；</w:t>
      </w:r>
    </w:p>
    <w:p w14:paraId="0592041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7）辅材：包含：支架、抱箍、波纹软管、螺丝、插排、水晶头、PVC管、标签以及未列明的一切所需辅材。</w:t>
      </w:r>
    </w:p>
    <w:p w14:paraId="1CDF3B6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8）其他：</w:t>
      </w:r>
    </w:p>
    <w:p w14:paraId="27AE0F8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设备安装过程中，如出现借杆、借电、开户或高空借点安装等问题，中标人需自行解决；为确保前端稳定运行，后续运行维保过程中所需备品备件由中标人自行准备，要求与招标一致，招标人不再另行支出其它费用。</w:t>
      </w:r>
    </w:p>
    <w:p w14:paraId="2010138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②中标人需负责设备数据无缝接入沭阳县公安局系统，具体内容中标后由招标人要求。</w:t>
      </w:r>
    </w:p>
    <w:p w14:paraId="31B9308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p>
    <w:p w14:paraId="62758921">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十、项目建设及技术要求</w:t>
      </w:r>
    </w:p>
    <w:p w14:paraId="24409D4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（一）本项目的材料、设备、施工必须达到现行中华人民共和国及省、市、行业的一切法规、规范的要求。</w:t>
      </w:r>
    </w:p>
    <w:p w14:paraId="112EE6C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（一）对材料的质量和试验要求执行中华人民共和国及省、市、行业的一切法规、 规 范的要求。</w:t>
      </w:r>
    </w:p>
    <w:p w14:paraId="37D7D6A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（二）依据相关技术文件要求，本项目的材料、设备、施工必须达到现行中华人民共和国及省、市、行业的一切法规、规范的要求。</w:t>
      </w:r>
    </w:p>
    <w:p w14:paraId="43DD66D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（三）施工具体包含清单中全部内容，中标后根据采购人要求提交具体施工方案，并经采购人审核同意后方可进行施工。</w:t>
      </w:r>
    </w:p>
    <w:p w14:paraId="441ADC6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p>
    <w:p w14:paraId="7D50D5D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（五）成交人在整个项目实施过程中，必须从技术、项目进度、技术人员保障、施工安全、文明施工、项目实施制度、质量把关等方面按照质量体系、国家（行业）相关标准和本合同要求执行。</w:t>
      </w:r>
    </w:p>
    <w:p w14:paraId="4575B90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（六）各系统未列出设备参数或者软件功能要求请参照设备清单，所有非甲方需求变更一律不予追加。</w:t>
      </w:r>
    </w:p>
    <w:p w14:paraId="77C4C40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p>
    <w:p w14:paraId="722B83F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（八）投标人各单项报价应合理、不得采用不均衡报价，如某一单项产品评标委员会一致认为价格不合理，则投标现场投标人须提供明确的证据证明报价合理性。</w:t>
      </w:r>
    </w:p>
    <w:p w14:paraId="4C39583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（九）投标人在施工中如遇无法提供投标时所提供的设备，甲方有权要求投标人无条件更换招标时清单要求的设备。甲方为此不承担任何额外费用。</w:t>
      </w:r>
    </w:p>
    <w:p w14:paraId="67CC1CC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（十）所有摄像机调试必须达到甲方使用条件，如无法达到甲方使用条件，则中标单位须无条件更改。</w:t>
      </w:r>
    </w:p>
    <w:p w14:paraId="159F943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（十一）所有软硬件设备的镜头必须根据情况和甲方实战需求合理选择，如无法满足甲方需求，则中标方必须无条件更换。</w:t>
      </w:r>
    </w:p>
    <w:p w14:paraId="66F6889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（十二）因投标方的原因造成工期延误一律由中标方承担。（所有工期延误需要提供工期延误证明）</w:t>
      </w:r>
    </w:p>
    <w:p w14:paraId="6C1B7B5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（十三）因中标方不认真投标造成施工中设备产品的变更，招标方有权进行罚款。</w:t>
      </w:r>
    </w:p>
    <w:p w14:paraId="56AC0C7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（十四）本项目的分包工程（如有），分包单位应具有相应资质和能力，经建设单位批准后方可进场施工，否则不支付工程款。</w:t>
      </w:r>
    </w:p>
    <w:p w14:paraId="094E081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（十五）施工、维护有关要求</w:t>
      </w:r>
    </w:p>
    <w:p w14:paraId="5E73DF1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 除了包括保证软硬件正常运行的维护保养维修外，还包括监控（含线路）拆除、迁移、重建所包含的基础、浇筑、线材、人工、车辆、设备等保证设备正常运行的所有费用。</w:t>
      </w:r>
    </w:p>
    <w:p w14:paraId="5A920CC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p>
    <w:p w14:paraId="1FBD3BE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与</w:t>
      </w:r>
      <w:r>
        <w:rPr>
          <w:rFonts w:hint="eastAsia" w:ascii="宋体" w:hAnsi="宋体" w:eastAsia="宋体" w:cs="宋体"/>
          <w:bCs/>
          <w:color w:val="000000"/>
          <w:sz w:val="24"/>
          <w:szCs w:val="24"/>
          <w:highlight w:val="none"/>
          <w:lang w:val="en-US" w:eastAsia="zh-CN"/>
        </w:rPr>
        <w:t>基础有关的所有内容。基坑大小根据杆件标准确定，混凝土强度不低于 C30，要逐点进行接地电阻检测，每个接地点的接地电阻小于 4 欧姆。</w:t>
      </w:r>
    </w:p>
    <w:p w14:paraId="5BE54C3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④关于手井。每根杆子 1 个，含手井盖（水泥质地，含钢筋加固，带“公安监控” 字样），厚度不低于 6CM。</w:t>
      </w:r>
    </w:p>
    <w:p w14:paraId="1E3B7F8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⑤关于环境保护。含线路梳理、渣土清理、垃圾清理、绿化迁移、绿化保管、土壤回填、绿化恢复均由中标人负责并承担相关费用。</w:t>
      </w:r>
    </w:p>
    <w:p w14:paraId="5B463EB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⑥关于视频管家。含视频管家二维码打印、张贴、信息采集、数据对接等均由中标人负责并承担相关费用，同时按照采购人要求在杆件上定制显著的公安监控标识。</w:t>
      </w:r>
    </w:p>
    <w:p w14:paraId="63D5459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p>
    <w:p w14:paraId="6622E4D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p>
    <w:p w14:paraId="0D1A0FD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p>
    <w:p w14:paraId="7AB79F3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⑩完好率是指监控系统前端图像清晰、视频画面传输稳定，抓拍画面清晰、特征完整、数据不丢失，摄像机角度合理、标注规范、摄像机周边无树枝等异物遮挡，录像完整、不丢帧，网络通畅，监控平台等监控系统整体运行稳定。</w:t>
      </w:r>
    </w:p>
    <w:p w14:paraId="2286F227">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十一、平台对接及其它要求：</w:t>
      </w:r>
    </w:p>
    <w:p w14:paraId="2D9B9BE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p>
    <w:p w14:paraId="7097D3F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p>
    <w:p w14:paraId="59290D3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pPr>
      <w:r>
        <w:rPr>
          <w:rFonts w:hint="eastAsia" w:ascii="宋体" w:hAnsi="宋体" w:eastAsia="宋体" w:cs="宋体"/>
          <w:color w:val="000000"/>
          <w:sz w:val="24"/>
          <w:szCs w:val="24"/>
        </w:rPr>
        <w:t>（三）运维维保要求：</w:t>
      </w:r>
    </w:p>
    <w:p w14:paraId="5BB9174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本项目5年运维期从通过验收合格之日起计算。</w:t>
      </w:r>
    </w:p>
    <w:p w14:paraId="2EFD4BA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p>
    <w:p w14:paraId="34A0518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p>
    <w:p w14:paraId="2529205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3）严禁违反公安部《关于禁止公安业务用计算机“一机两用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p>
    <w:p w14:paraId="26C11CD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p>
    <w:p w14:paraId="0654A44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p>
    <w:p w14:paraId="475D1D6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投标人所提供服务涉及的产品为原厂全新正品，品牌、型号、参数与投标文件承诺一致，否则采购人有权拒绝服务并对中标人处以中标价30%的罚款，由此造成设备调整服务延误的，每逾1天按成交金额的0.5%进行罚款。</w:t>
      </w:r>
    </w:p>
    <w:p w14:paraId="6948FA0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7）管道、顶管维护要求：所有线路、管道、顶管修复标准不得低于相关建设标准；需要管道埋深的，挖管深度应不小于 400 ㎜；要求规范铺设管道，管与管接头处应使用套管固定。</w:t>
      </w:r>
    </w:p>
    <w:p w14:paraId="47E9549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8）如因招标方原因造成的设备（含配套设施）损坏由招标方负责，除此之外其他诸如设备被盗、人为破坏、交通事故等因素造成的设备（含配套设施、杆件和基础）丢失或损坏的，由中标方负责处理。</w:t>
      </w:r>
    </w:p>
    <w:p w14:paraId="089CF26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9）维保力量、售后服务及装备保障要求</w:t>
      </w:r>
    </w:p>
    <w:p w14:paraId="43327BC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①中标方用于维护的线缆、辅材等规格型号不得低于招标方现有使用和投标的规格型号；</w:t>
      </w:r>
    </w:p>
    <w:p w14:paraId="23195B36">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②中标方应充分评估系统维保期间所需要的电源线、网线、信号线等线缆数量及辅材数量，在投标报价中予以考虑。维保期间招标方不再提供任何额外的有关以上材料费用。</w:t>
      </w:r>
    </w:p>
    <w:p w14:paraId="7495DB6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10）维保人员要求：</w:t>
      </w:r>
    </w:p>
    <w:p w14:paraId="2A74BFC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本项目运维期间，投标人应提供不少于10名的专职运维服务人员（不含线路维护人员，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p>
    <w:p w14:paraId="0FACEA9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11） 维保时限要求</w:t>
      </w:r>
    </w:p>
    <w:p w14:paraId="36306C5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p>
    <w:p w14:paraId="727D23E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②遇到重要时期或重大事件活动期间，投标人必须按照招标人要求提供现场全程专业化维保服务。</w:t>
      </w:r>
    </w:p>
    <w:p w14:paraId="472A272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p>
    <w:p w14:paraId="3827350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④出现单条视频专网故障的，在接到网络故障维修通知后 8 小时内修复；如出现大面积视频专网故障的，在故障发生后 24 小时内修复。</w:t>
      </w:r>
    </w:p>
    <w:p w14:paraId="75FD85B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⑤中标方用于维护的线缆、辅材等规格型号不得低于招标方现有使用和投标的规格型号。</w:t>
      </w:r>
    </w:p>
    <w:p w14:paraId="13C6577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⑥中标方应充分评估系统建设及维保期间所需要的电源线、网线、信号线等线缆数量及辅材数量，在投标报价中予以考虑。维保期间招标方不再提供任何额外的有关以上材料费用。</w:t>
      </w:r>
    </w:p>
    <w:p w14:paraId="21CBC376">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（四） 前端供电</w:t>
      </w:r>
    </w:p>
    <w:p w14:paraId="6CD54CF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p>
    <w:p w14:paraId="69C15F7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p>
    <w:p w14:paraId="16C1A3B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p>
    <w:p w14:paraId="48605E86">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本项目施工过程中，采购人不提供临建，中标人需自行解决工具和材料的堆放场地。本项目施工过程中的管道开挖、路面恢复、供电报建等不限于以上的全部费用均包含在投标报价中，采购人不再另外支付以上费用。</w:t>
      </w:r>
    </w:p>
    <w:p w14:paraId="5530B62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（五）前端供电实施要求</w:t>
      </w:r>
    </w:p>
    <w:p w14:paraId="4379331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p>
    <w:p w14:paraId="1EBCDDC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2）防雷接地系统</w:t>
      </w:r>
    </w:p>
    <w:p w14:paraId="064BC5D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p>
    <w:p w14:paraId="005149D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防雷系统必须达到以下要求：</w:t>
      </w:r>
    </w:p>
    <w:p w14:paraId="6157F42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①电涌防护器的标称放电电流不小于 10KA；</w:t>
      </w:r>
    </w:p>
    <w:p w14:paraId="63D51E0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②电涌防护器的接地连接线的截面积不得小于 10mm2；</w:t>
      </w:r>
    </w:p>
    <w:p w14:paraId="6CAE6D0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③安防系统所有设备均应在避雷针保护区域内。</w:t>
      </w:r>
    </w:p>
    <w:p w14:paraId="0AAA8B8A">
      <w:pPr>
        <w:keepNext w:val="0"/>
        <w:keepLines w:val="0"/>
        <w:pageBreakBefore w:val="0"/>
        <w:spacing w:line="440" w:lineRule="exact"/>
        <w:ind w:firstLine="480"/>
      </w:pPr>
      <w:r>
        <w:rPr>
          <w:rFonts w:hint="eastAsia" w:ascii="宋体" w:hAnsi="宋体" w:eastAsia="宋体" w:cs="宋体"/>
          <w:bCs/>
          <w:color w:val="000000"/>
          <w:sz w:val="24"/>
          <w:szCs w:val="24"/>
          <w:highlight w:val="none"/>
          <w:lang w:val="en-US" w:eastAsia="zh-CN"/>
        </w:rPr>
        <w:t>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p>
    <w:p w14:paraId="167E8F31">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十二、保密措施要求</w:t>
      </w:r>
    </w:p>
    <w:p w14:paraId="32940B2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p>
    <w:p w14:paraId="5B813B43">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（二）严禁违反公安部《关于禁止公安业务用计算机“一机两用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p>
    <w:p w14:paraId="68D20AE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p>
    <w:p w14:paraId="766D6F8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（四）严禁发生其他违反法律法规、行政规章制度的行为。</w:t>
      </w:r>
    </w:p>
    <w:p w14:paraId="247D9505">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十三、供货要求及质量要求</w:t>
      </w:r>
    </w:p>
    <w:p w14:paraId="08A167C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7241FCA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（二）质量保证</w:t>
      </w:r>
    </w:p>
    <w:p w14:paraId="5981BA3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p>
    <w:p w14:paraId="3C1AFD40">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p>
    <w:p w14:paraId="4888457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3）投标人在收到通知后，应在合同所附服务承诺约定的时间内维修、更换有缺陷的货物或部件。</w:t>
      </w:r>
    </w:p>
    <w:p w14:paraId="0B6B8F9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4）如果投标人在收到通知后，在合同所附服务承诺约定的时间内没有弥补缺陷，采购人可采取必要的补救措施，但风险和费用将由投标人承担。</w:t>
      </w:r>
    </w:p>
    <w:p w14:paraId="5D67D02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5）产品的包装、发运及运输</w:t>
      </w:r>
    </w:p>
    <w:p w14:paraId="32F51C4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①投标人应在产品发运前对其进行满足运输距离、防潮、防震、防锈和防破损装卸等要求包装，以保证产品安全运达采购人指定地点。</w:t>
      </w:r>
    </w:p>
    <w:p w14:paraId="2A67F7B5">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②使用说明书、质量检验证明书、随配附件和工具以及清单一并附于货物内。</w:t>
      </w:r>
    </w:p>
    <w:p w14:paraId="5FB2A1B8">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③产品在交付采购人前发生的风险均由投标人负责。</w:t>
      </w:r>
    </w:p>
    <w:p w14:paraId="299CF7B9">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④产品在规定的交付期限内由投标人送达采购人指定的地点视为交付，投标人同时需通知采购人产品已送达。</w:t>
      </w:r>
    </w:p>
    <w:p w14:paraId="342ED0D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6）售后服务</w:t>
      </w:r>
    </w:p>
    <w:p w14:paraId="35B67D0E">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p>
    <w:p w14:paraId="6575274D">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p>
    <w:p w14:paraId="04FADB12">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③售后服务期过后，投标人仍有义务提供优惠的技术服务（包括提供设备维护、备件等）。</w:t>
      </w:r>
    </w:p>
    <w:p w14:paraId="698EE9CA">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十四、项目实施方案要求：</w:t>
      </w:r>
    </w:p>
    <w:p w14:paraId="37FD454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eastAsia" w:eastAsia="宋体"/>
          <w:lang w:val="en-US" w:eastAsia="zh-CN"/>
        </w:rPr>
      </w:pPr>
      <w:r>
        <w:rPr>
          <w:rFonts w:hint="eastAsia" w:ascii="宋体" w:hAnsi="宋体" w:eastAsia="宋体" w:cs="宋体"/>
          <w:color w:val="000000"/>
          <w:sz w:val="24"/>
          <w:szCs w:val="24"/>
        </w:rPr>
        <w:t>（一）供应商针对本项目编写项目实施方案，包括但不限于：总体方案设计、实施方案、应急事件处置方案</w:t>
      </w:r>
      <w:r>
        <w:rPr>
          <w:rFonts w:hint="eastAsia" w:ascii="宋体" w:hAnsi="宋体" w:cs="宋体"/>
          <w:color w:val="000000"/>
          <w:sz w:val="24"/>
          <w:szCs w:val="24"/>
          <w:lang w:val="en-US" w:eastAsia="zh-CN"/>
        </w:rPr>
        <w:t>等。</w:t>
      </w:r>
    </w:p>
    <w:p w14:paraId="3194FB9B">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十五、验收标准</w:t>
      </w:r>
    </w:p>
    <w:p w14:paraId="5F53B2C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p>
    <w:p w14:paraId="255BB96C">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（二）货物交付后，在安装前应仔细检查货物自身无缺陷后方可安装，如果存在货物破损、自身材质、规格等质量缺陷，甲方有权要求将货物退场，由此引起的一切后果由乙方承担。</w:t>
      </w:r>
    </w:p>
    <w:p w14:paraId="304327D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p>
    <w:p w14:paraId="03871CF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p>
    <w:p w14:paraId="6737118B">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十六、报价要求</w:t>
      </w:r>
    </w:p>
    <w:p w14:paraId="1180B15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（一）投标报价要求：投标人投标报价以人民币为单位。</w:t>
      </w:r>
    </w:p>
    <w:p w14:paraId="29264AA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（二）投标人应对项目内所有内容进行投标，不允许只对其中部分内容进行投标，否则其投标无效。</w:t>
      </w:r>
    </w:p>
    <w:p w14:paraId="440FCEDA">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（三）中标人提供服务须与投标文件相符，否则视为虚假应标，投标人自行承担由此造成的损失及后果。</w:t>
      </w:r>
    </w:p>
    <w:p w14:paraId="27ED7F46">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四）供应商报价时应充分考虑所有可能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p>
    <w:p w14:paraId="5F3F39C1">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（五）所有涉及杆件拆除、管道破坏、取电点拆除均由中标人负责，招标人不再另行支付费用。</w:t>
      </w:r>
    </w:p>
    <w:p w14:paraId="6D5C3C14">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（六）系统集成应包括设备安装、调试及5年维保等相关项目所有费用。</w:t>
      </w:r>
    </w:p>
    <w:p w14:paraId="36C64277">
      <w:pPr>
        <w:keepNext w:val="0"/>
        <w:keepLines w:val="0"/>
        <w:pageBreakBefore w:val="0"/>
        <w:widowControl/>
        <w:numPr>
          <w:ilvl w:val="0"/>
          <w:numId w:val="0"/>
        </w:numPr>
        <w:spacing w:line="440" w:lineRule="exact"/>
        <w:ind w:firstLine="42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十七、落实政府采购需求标准</w:t>
      </w:r>
    </w:p>
    <w:p w14:paraId="569BAE5B">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p>
    <w:p w14:paraId="283C2E6F">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36FA6417">
      <w:pPr>
        <w:keepNext w:val="0"/>
        <w:keepLines w:val="0"/>
        <w:pageBreakBefore w:val="0"/>
        <w:spacing w:line="440" w:lineRule="exact"/>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（三）落实政府采购领域数字人民币政策：在政府采购履约保证金、代理服务费和货款资金支付中，数字人民币作为支付方式之一。</w:t>
      </w:r>
      <w:bookmarkEnd w:id="152"/>
    </w:p>
    <w:p w14:paraId="1D78E4B9">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000000"/>
          <w:sz w:val="24"/>
          <w:szCs w:val="24"/>
          <w:highlight w:val="none"/>
        </w:rPr>
      </w:pPr>
    </w:p>
    <w:p w14:paraId="5558E29F">
      <w:pPr>
        <w:widowControl w:val="0"/>
        <w:spacing w:before="0" w:beforeAutospacing="0" w:after="0" w:afterAutospacing="0" w:line="400" w:lineRule="exact"/>
        <w:ind w:firstLine="480"/>
        <w:jc w:val="both"/>
        <w:rPr>
          <w:rFonts w:ascii="Times New Roman" w:hAnsi="Times New Roman" w:eastAsia="等线" w:cs="仿宋"/>
          <w:color w:val="000000"/>
          <w:sz w:val="24"/>
          <w:szCs w:val="24"/>
          <w:highlight w:val="none"/>
          <w:lang w:val="en-US" w:eastAsia="zh-CN" w:bidi="ar-SA"/>
        </w:rPr>
      </w:pPr>
    </w:p>
    <w:p w14:paraId="068278B2">
      <w:pPr>
        <w:widowControl w:val="0"/>
        <w:spacing w:before="0" w:beforeAutospacing="0" w:after="0" w:afterAutospacing="0" w:line="500" w:lineRule="exact"/>
        <w:ind w:firstLine="480"/>
        <w:jc w:val="both"/>
        <w:rPr>
          <w:rFonts w:ascii="Times New Roman" w:hAnsi="Times New Roman" w:eastAsia="等线" w:cs="仿宋"/>
          <w:color w:val="000000"/>
          <w:sz w:val="24"/>
          <w:szCs w:val="24"/>
          <w:highlight w:val="none"/>
          <w:lang w:val="en-US" w:eastAsia="zh-CN" w:bidi="ar-SA"/>
        </w:rPr>
      </w:pPr>
    </w:p>
    <w:p w14:paraId="02CC7AE1">
      <w:pPr>
        <w:pStyle w:val="42"/>
        <w:spacing w:before="200"/>
        <w:jc w:val="center"/>
        <w:rPr>
          <w:rFonts w:hint="eastAsia" w:ascii="Calibri" w:hAnsi="Calibri" w:eastAsia="宋体" w:cs="Times New Roman"/>
          <w:b/>
          <w:color w:val="000000"/>
          <w:sz w:val="44"/>
          <w:szCs w:val="44"/>
          <w:highlight w:val="none"/>
        </w:rPr>
      </w:pPr>
      <w:bookmarkStart w:id="156" w:name="_Toc2513"/>
      <w:bookmarkStart w:id="157" w:name="_Toc31499"/>
      <w:bookmarkStart w:id="158" w:name="_Toc81575169"/>
      <w:bookmarkStart w:id="159" w:name="_Toc81575206"/>
      <w:bookmarkStart w:id="160" w:name="_Toc22098"/>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合同文本</w:t>
      </w:r>
      <w:bookmarkEnd w:id="156"/>
      <w:bookmarkEnd w:id="157"/>
      <w:bookmarkEnd w:id="158"/>
      <w:bookmarkEnd w:id="159"/>
      <w:bookmarkEnd w:id="160"/>
      <w:bookmarkStart w:id="161" w:name="_Toc513029243"/>
      <w:bookmarkStart w:id="162" w:name="_Toc20823315"/>
      <w:bookmarkStart w:id="163" w:name="_Toc16938559"/>
    </w:p>
    <w:p w14:paraId="77875673">
      <w:pPr>
        <w:spacing w:line="400" w:lineRule="exact"/>
        <w:rPr>
          <w:rFonts w:hint="eastAsia" w:ascii="宋体" w:hAnsi="宋体"/>
          <w:bCs/>
          <w:color w:val="000000"/>
          <w:sz w:val="24"/>
          <w:szCs w:val="24"/>
          <w:highlight w:val="none"/>
        </w:rPr>
      </w:pPr>
    </w:p>
    <w:p w14:paraId="125E5E62">
      <w:pPr>
        <w:spacing w:line="500" w:lineRule="exact"/>
        <w:ind w:firstLine="480"/>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以下为中标后</w:t>
      </w:r>
      <w:r>
        <w:rPr>
          <w:rFonts w:hint="eastAsia" w:ascii="宋体" w:hAnsi="宋体" w:cs="宋体"/>
          <w:bCs/>
          <w:caps w:val="0"/>
          <w:color w:val="000000"/>
          <w:sz w:val="24"/>
          <w:highlight w:val="none"/>
          <w:lang w:eastAsia="zh-CN"/>
        </w:rPr>
        <w:t>签订</w:t>
      </w:r>
      <w:r>
        <w:rPr>
          <w:rFonts w:hint="eastAsia" w:ascii="宋体" w:hAnsi="宋体" w:eastAsia="宋体" w:cs="宋体"/>
          <w:bCs/>
          <w:caps w:val="0"/>
          <w:color w:val="000000"/>
          <w:sz w:val="24"/>
          <w:highlight w:val="none"/>
        </w:rPr>
        <w:t>本项目合同的通用条款，投标人不得提出实质性的修改。</w:t>
      </w:r>
    </w:p>
    <w:p w14:paraId="7C241401">
      <w:pPr>
        <w:spacing w:line="500" w:lineRule="exact"/>
        <w:ind w:firstLine="480"/>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关于专用条款将由采购人与投标人结合本项目具体情况协商后签订。</w:t>
      </w:r>
      <w:bookmarkEnd w:id="161"/>
      <w:bookmarkEnd w:id="162"/>
      <w:bookmarkEnd w:id="163"/>
    </w:p>
    <w:p w14:paraId="2B7385AE">
      <w:pPr>
        <w:spacing w:line="400" w:lineRule="exact"/>
        <w:ind w:firstLine="643"/>
        <w:jc w:val="center"/>
        <w:rPr>
          <w:rFonts w:ascii="仿宋_GB2312" w:hAnsi="黑体" w:eastAsia="仿宋_GB2312" w:cs="黑体"/>
          <w:b/>
          <w:bCs/>
          <w:color w:val="000000"/>
          <w:sz w:val="32"/>
          <w:szCs w:val="32"/>
          <w:highlight w:val="none"/>
          <w:lang w:val="en-US" w:eastAsia="zh-CN" w:bidi="ar-SA"/>
        </w:rPr>
      </w:pPr>
      <w:bookmarkStart w:id="164" w:name="_Hlt16619369"/>
      <w:bookmarkEnd w:id="164"/>
      <w:bookmarkStart w:id="165" w:name="_Toc81575170"/>
      <w:bookmarkStart w:id="166" w:name="_Toc81575207"/>
      <w:bookmarkStart w:id="167" w:name="_Toc9003"/>
      <w:bookmarkStart w:id="168" w:name="_Toc22853"/>
      <w:bookmarkStart w:id="169" w:name="_Toc12937"/>
      <w:bookmarkStart w:id="170" w:name="_Toc19649"/>
      <w:r>
        <w:rPr>
          <w:rFonts w:hint="eastAsia" w:ascii="仿宋_GB2312" w:hAnsi="黑体" w:eastAsia="仿宋_GB2312" w:cs="黑体"/>
          <w:b/>
          <w:bCs/>
          <w:color w:val="000000"/>
          <w:sz w:val="32"/>
          <w:szCs w:val="32"/>
          <w:highlight w:val="none"/>
          <w:lang w:val="en-US" w:eastAsia="zh-CN" w:bidi="ar-SA"/>
        </w:rPr>
        <w:t>政府采购合同</w:t>
      </w:r>
    </w:p>
    <w:p w14:paraId="5BA3EA7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（以下简称：甲方）</w:t>
      </w:r>
    </w:p>
    <w:p w14:paraId="1124055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p>
    <w:p w14:paraId="1C179B9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依照《中华人民共和国政府采购法</w:t>
      </w:r>
      <w:r>
        <w:rPr>
          <w:rFonts w:hint="eastAsia" w:ascii="宋体" w:hAnsi="宋体" w:cs="宋体"/>
          <w:b w:val="0"/>
          <w:color w:val="000000"/>
          <w:sz w:val="24"/>
          <w:szCs w:val="24"/>
          <w:highlight w:val="none"/>
          <w:lang w:val="en-US" w:eastAsia="zh-CN" w:bidi="ar-SA"/>
        </w:rPr>
        <w:t>》《</w:t>
      </w:r>
      <w:r>
        <w:rPr>
          <w:rFonts w:hint="eastAsia" w:ascii="宋体" w:hAnsi="宋体" w:eastAsia="宋体" w:cs="宋体"/>
          <w:b w:val="0"/>
          <w:color w:val="000000"/>
          <w:sz w:val="24"/>
          <w:szCs w:val="24"/>
          <w:highlight w:val="none"/>
          <w:lang w:val="en-US" w:eastAsia="zh-CN" w:bidi="ar-SA"/>
        </w:rPr>
        <w:t>中华人民共和国民法典》及其他有关法律、行政法规，遵循平等、自愿、公平和诚实信用的原则，双方就相关事项协商一致，达成如下合同条款：</w:t>
      </w:r>
    </w:p>
    <w:p w14:paraId="631DE27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w:t>
      </w:r>
    </w:p>
    <w:p w14:paraId="648599A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2.</w:t>
      </w:r>
      <w:r>
        <w:rPr>
          <w:rFonts w:hint="eastAsia" w:ascii="宋体" w:hAnsi="宋体" w:eastAsia="宋体" w:cs="宋体"/>
          <w:b w:val="0"/>
          <w:color w:val="000000"/>
          <w:sz w:val="24"/>
          <w:szCs w:val="24"/>
          <w:highlight w:val="none"/>
          <w:lang w:val="en-US" w:eastAsia="zh-CN" w:bidi="ar-SA"/>
        </w:rPr>
        <w:t>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人民币。</w:t>
      </w:r>
    </w:p>
    <w:p w14:paraId="48C0439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p>
    <w:p w14:paraId="79E5C3FA">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安装地点：按招标人要求实施。</w:t>
      </w:r>
    </w:p>
    <w:p w14:paraId="30F3933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4.</w:t>
      </w:r>
      <w:r>
        <w:rPr>
          <w:rFonts w:hint="eastAsia" w:ascii="宋体" w:hAnsi="宋体" w:eastAsia="宋体" w:cs="宋体"/>
          <w:b w:val="0"/>
          <w:color w:val="000000"/>
          <w:sz w:val="24"/>
          <w:szCs w:val="24"/>
          <w:highlight w:val="none"/>
          <w:lang w:val="en-US" w:eastAsia="zh-CN" w:bidi="ar-SA"/>
        </w:rPr>
        <w:t>验收依据国家法律法规及标准、招标文件、投标文件及中标人的承诺：</w:t>
      </w:r>
    </w:p>
    <w:p w14:paraId="0908940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（1）乙方所提供货物必须符合国家标准，并经过权威机构检测。</w:t>
      </w:r>
    </w:p>
    <w:p w14:paraId="0D99170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（2）乙方所提供货物运抵指定地点，由双方对货物的种类、规格、型号、数量、 外观、包装设备及有关文件资料（如产品检验合格书、商检证书、装箱单、保修单等）进行到货验收，查看是否符合合同约定，并出具设备到货验收表。</w:t>
      </w:r>
    </w:p>
    <w:p w14:paraId="19DAA15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（3）乙方完成全部工程并投入使用后，需提供产品说明书、产品检测报告、合 格证、产品质量认证证书等一系列文档资料，由甲方会同有关人员根据技术设计要求进行验收。</w:t>
      </w:r>
    </w:p>
    <w:p w14:paraId="0E70EDD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5.</w:t>
      </w:r>
      <w:r>
        <w:rPr>
          <w:rFonts w:hint="eastAsia" w:ascii="宋体" w:hAnsi="宋体" w:eastAsia="宋体" w:cs="宋体"/>
          <w:b w:val="0"/>
          <w:color w:val="000000"/>
          <w:sz w:val="24"/>
          <w:szCs w:val="24"/>
          <w:highlight w:val="none"/>
          <w:lang w:val="en-US" w:eastAsia="zh-CN" w:bidi="ar-SA"/>
        </w:rPr>
        <w:t>履约保证金</w:t>
      </w:r>
    </w:p>
    <w:p w14:paraId="3784A61B">
      <w:pPr>
        <w:spacing w:line="480" w:lineRule="exact"/>
        <w:ind w:firstLine="480"/>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本项目不收取履约保证金。</w:t>
      </w:r>
    </w:p>
    <w:p w14:paraId="3DED583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6.</w:t>
      </w:r>
      <w:r>
        <w:rPr>
          <w:rFonts w:hint="eastAsia" w:ascii="宋体" w:hAnsi="宋体" w:eastAsia="宋体" w:cs="宋体"/>
          <w:b w:val="0"/>
          <w:color w:val="000000"/>
          <w:sz w:val="24"/>
          <w:szCs w:val="24"/>
          <w:highlight w:val="none"/>
          <w:lang w:val="en-US" w:eastAsia="zh-CN" w:bidi="ar-SA"/>
        </w:rPr>
        <w:t>付款方式：</w:t>
      </w:r>
    </w:p>
    <w:p w14:paraId="39B940C4">
      <w:pPr>
        <w:spacing w:line="5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p>
    <w:p w14:paraId="6D12FD37">
      <w:pPr>
        <w:spacing w:line="560" w:lineRule="exact"/>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进度款：</w:t>
      </w:r>
      <w:r>
        <w:rPr>
          <w:rFonts w:hint="eastAsia" w:ascii="宋体" w:hAnsi="宋体" w:eastAsia="宋体" w:cs="宋体"/>
          <w:color w:val="000000"/>
          <w:sz w:val="24"/>
          <w:szCs w:val="24"/>
          <w:highlight w:val="none"/>
          <w:lang w:val="en-US" w:eastAsia="zh-CN"/>
        </w:rPr>
        <w:t>项目运维</w:t>
      </w:r>
      <w:r>
        <w:rPr>
          <w:rFonts w:hint="eastAsia" w:ascii="宋体" w:hAnsi="宋体" w:eastAsia="宋体" w:cs="宋体"/>
          <w:color w:val="000000"/>
          <w:sz w:val="24"/>
          <w:szCs w:val="24"/>
          <w:highlight w:val="none"/>
        </w:rPr>
        <w:t>期限5年。项目建设完成通过验收后支付至合同价款的</w:t>
      </w:r>
      <w:r>
        <w:rPr>
          <w:rFonts w:hint="eastAsia" w:ascii="宋体" w:hAnsi="宋体" w:eastAsia="宋体" w:cs="宋体"/>
          <w:color w:val="000000"/>
          <w:sz w:val="24"/>
          <w:szCs w:val="24"/>
          <w:highlight w:val="none"/>
          <w:lang w:val="en-US" w:eastAsia="zh-CN"/>
        </w:rPr>
        <w:t>60</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期每满一年，招标人根据对中标人项目</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考核结果支付</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后支</w:t>
      </w:r>
      <w:r>
        <w:rPr>
          <w:rFonts w:hint="eastAsia" w:ascii="宋体" w:hAnsi="宋体" w:eastAsia="宋体" w:cs="宋体"/>
          <w:color w:val="000000"/>
          <w:sz w:val="24"/>
          <w:szCs w:val="24"/>
          <w:highlight w:val="none"/>
        </w:rPr>
        <w:t>付年度</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款。如果连续三个月不合格，则不支付当年</w:t>
      </w:r>
      <w:r>
        <w:rPr>
          <w:rFonts w:hint="eastAsia" w:ascii="宋体" w:hAnsi="宋体" w:eastAsia="宋体" w:cs="宋体"/>
          <w:color w:val="000000"/>
          <w:sz w:val="24"/>
          <w:szCs w:val="24"/>
          <w:highlight w:val="none"/>
          <w:lang w:val="en-US" w:eastAsia="zh-CN"/>
        </w:rPr>
        <w:t>运维</w:t>
      </w:r>
      <w:r>
        <w:rPr>
          <w:rFonts w:hint="eastAsia" w:ascii="宋体" w:hAnsi="宋体" w:eastAsia="宋体" w:cs="宋体"/>
          <w:color w:val="000000"/>
          <w:sz w:val="24"/>
          <w:szCs w:val="24"/>
          <w:highlight w:val="none"/>
        </w:rPr>
        <w:t>费】。每年</w:t>
      </w:r>
      <w:r>
        <w:rPr>
          <w:rFonts w:hint="eastAsia" w:ascii="宋体" w:hAnsi="宋体" w:eastAsia="宋体" w:cs="宋体"/>
          <w:color w:val="000000"/>
          <w:sz w:val="24"/>
          <w:szCs w:val="24"/>
          <w:highlight w:val="none"/>
          <w:lang w:val="en-US" w:eastAsia="zh-CN"/>
        </w:rPr>
        <w:t>运维费用</w:t>
      </w:r>
      <w:r>
        <w:rPr>
          <w:rFonts w:hint="eastAsia" w:ascii="宋体" w:hAnsi="宋体" w:eastAsia="宋体" w:cs="宋体"/>
          <w:color w:val="000000"/>
          <w:sz w:val="24"/>
          <w:szCs w:val="24"/>
          <w:highlight w:val="none"/>
        </w:rPr>
        <w:t>金额不高于中标人项目中标价的</w:t>
      </w: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%。最后一次付清尾款前，乙方必须保证该项目完整可靠运行、在线率合格并移交甲方。</w:t>
      </w:r>
    </w:p>
    <w:p w14:paraId="13DAA4E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7.</w:t>
      </w:r>
      <w:r>
        <w:rPr>
          <w:rFonts w:hint="eastAsia" w:ascii="宋体" w:hAnsi="宋体" w:eastAsia="宋体" w:cs="宋体"/>
          <w:b w:val="0"/>
          <w:color w:val="000000"/>
          <w:sz w:val="24"/>
          <w:szCs w:val="24"/>
          <w:highlight w:val="none"/>
          <w:lang w:val="en-US" w:eastAsia="zh-CN" w:bidi="ar-SA"/>
        </w:rPr>
        <w:t>质量保证：</w:t>
      </w:r>
    </w:p>
    <w:p w14:paraId="1207E35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w:t>
      </w:r>
    </w:p>
    <w:p w14:paraId="25DD15E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（2）乙方应保证所供器材是全新、未使用过的原装合格正品（含配件），进口产品应保证通过正规合法渠道。</w:t>
      </w:r>
    </w:p>
    <w:p w14:paraId="202503F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w:t>
      </w:r>
      <w:r>
        <w:rPr>
          <w:rFonts w:hint="eastAsia" w:ascii="宋体" w:hAnsi="宋体" w:eastAsia="宋体" w:cs="宋体"/>
          <w:b w:val="0"/>
          <w:color w:val="000000"/>
          <w:sz w:val="24"/>
          <w:szCs w:val="24"/>
          <w:highlight w:val="none"/>
          <w:lang w:val="en-US" w:eastAsia="zh-CN" w:bidi="ar-SA"/>
        </w:rPr>
        <w:t>否则，乙方应负全部责任，并承担由此引起的一切后果。</w:t>
      </w:r>
    </w:p>
    <w:p w14:paraId="4FBCDA5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（4）乙方提供的货物必须符合国家有关质量技术标准及相关</w:t>
      </w:r>
      <w:r>
        <w:rPr>
          <w:rFonts w:hint="eastAsia" w:ascii="宋体" w:hAnsi="宋体" w:cs="宋体"/>
          <w:b w:val="0"/>
          <w:color w:val="000000"/>
          <w:sz w:val="24"/>
          <w:szCs w:val="24"/>
          <w:highlight w:val="none"/>
          <w:lang w:val="en-US" w:eastAsia="zh-CN" w:bidi="ar-SA"/>
        </w:rPr>
        <w:t>法律法规</w:t>
      </w:r>
      <w:r>
        <w:rPr>
          <w:rFonts w:hint="eastAsia" w:ascii="宋体" w:hAnsi="宋体" w:eastAsia="宋体" w:cs="宋体"/>
          <w:b w:val="0"/>
          <w:color w:val="000000"/>
          <w:sz w:val="24"/>
          <w:szCs w:val="24"/>
          <w:highlight w:val="none"/>
          <w:lang w:val="en-US" w:eastAsia="zh-CN" w:bidi="ar-SA"/>
        </w:rPr>
        <w:t>规定的要求。</w:t>
      </w:r>
    </w:p>
    <w:p w14:paraId="7D6D56B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件和</w:t>
      </w:r>
      <w:r>
        <w:rPr>
          <w:rFonts w:hint="eastAsia" w:ascii="宋体" w:hAnsi="宋体" w:eastAsia="宋体" w:cs="宋体"/>
          <w:b w:val="0"/>
          <w:color w:val="000000"/>
          <w:sz w:val="24"/>
          <w:szCs w:val="24"/>
          <w:highlight w:val="none"/>
          <w:lang w:val="en-US" w:eastAsia="zh-CN" w:bidi="ar-SA"/>
        </w:rPr>
        <w:t>技术响应文件产品相符；如因特殊情况需要更改的，须报甲方书面同意，并且更改后的品牌、型号、质量等不得低于原来的要求。否则，所有损失由乙方承担。</w:t>
      </w:r>
    </w:p>
    <w:p w14:paraId="46B428C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（6）本项目的施工质量严格按照相关国家、地方标准进行施工，要求项目施工质量达到合格以上。</w:t>
      </w:r>
    </w:p>
    <w:p w14:paraId="6F3CE99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（7）</w:t>
      </w:r>
      <w:r>
        <w:rPr>
          <w:rFonts w:hint="eastAsia" w:ascii="宋体" w:hAnsi="宋体" w:eastAsia="宋体" w:cs="宋体"/>
          <w:b w:val="0"/>
          <w:color w:val="000000"/>
          <w:sz w:val="24"/>
          <w:szCs w:val="24"/>
          <w:highlight w:val="none"/>
          <w:lang w:val="en-US" w:eastAsia="zh-CN" w:bidi="ar-SA"/>
        </w:rPr>
        <w:t>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期内乙方应对由于设计、工艺、材料或安装施工的缺陷而发生的任何不足或故障负责，并承担由此引起的一切后果。</w:t>
      </w:r>
    </w:p>
    <w:p w14:paraId="08C52A6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（8）</w:t>
      </w:r>
      <w:r>
        <w:rPr>
          <w:rFonts w:hint="eastAsia" w:ascii="宋体" w:hAnsi="宋体" w:eastAsia="宋体" w:cs="宋体"/>
          <w:b w:val="0"/>
          <w:color w:val="000000"/>
          <w:sz w:val="24"/>
          <w:szCs w:val="24"/>
          <w:highlight w:val="none"/>
          <w:lang w:val="en-US" w:eastAsia="zh-CN" w:bidi="ar-SA"/>
        </w:rPr>
        <w:t>在</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期内，若发生重大质量故障，则</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期重新开始计算，同时甲方有权解除合同并追究相关责任。</w:t>
      </w:r>
    </w:p>
    <w:p w14:paraId="1A310DA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（9）质保期间，乙方所提供的人员、装备、时限必须符合招标文件、投标文件要求，乙方设立并提供 7*24 小时售后服务。</w:t>
      </w:r>
    </w:p>
    <w:p w14:paraId="69BCB7D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（10） 自合同签订之日起，至质保期结束并移交甲方前，乙方需负责本合同</w:t>
      </w:r>
      <w:r>
        <w:rPr>
          <w:rFonts w:hint="eastAsia" w:ascii="宋体" w:hAnsi="宋体" w:cs="宋体"/>
          <w:b w:val="0"/>
          <w:color w:val="000000"/>
          <w:sz w:val="24"/>
          <w:szCs w:val="24"/>
          <w:highlight w:val="none"/>
          <w:lang w:val="en-US" w:eastAsia="zh-CN" w:bidi="ar-SA"/>
        </w:rPr>
        <w:t>涉及</w:t>
      </w:r>
      <w:r>
        <w:rPr>
          <w:rFonts w:hint="eastAsia" w:ascii="宋体" w:hAnsi="宋体" w:eastAsia="宋体" w:cs="宋体"/>
          <w:b w:val="0"/>
          <w:color w:val="000000"/>
          <w:sz w:val="24"/>
          <w:szCs w:val="24"/>
          <w:highlight w:val="none"/>
          <w:lang w:val="en-US" w:eastAsia="zh-CN" w:bidi="ar-SA"/>
        </w:rPr>
        <w:t>的所有设备（含配套管线）的保管维护保养等工作，甲方不提供任何配件，一切设备（含系统中心设备）均要由乙方自行负责保管维护。由乙方保管维护不当造成的损失由乙方自行负责。</w:t>
      </w:r>
    </w:p>
    <w:p w14:paraId="47B388B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2904C99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（12）需方不得擅自变更招投标文件约定的性能、指标等相关内容，如有变更应按《中华人民共和国政府采购法》、财政部《政府采购货物和服务招标投标管理办法》的相关程序执行。</w:t>
      </w:r>
    </w:p>
    <w:p w14:paraId="2DF7DD5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（13）安装调试及售后服务：</w:t>
      </w:r>
    </w:p>
    <w:p w14:paraId="5AC57FB2">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1）乙方负责本项目的安装和调试，并保证其提供的货物符合国家、行业、地方、招投标文件及合同规定的质量、性能和标准，并正确且安全地安装。</w:t>
      </w:r>
    </w:p>
    <w:p w14:paraId="44F87F8F">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2）乙方提供的服务全部按照国家有关法律法规规章和“三包”规定以及按招标文件要求和乙方投标文件中的承诺执行。</w:t>
      </w:r>
    </w:p>
    <w:p w14:paraId="0993908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3）质保期后的货物维护由双方协商再定。</w:t>
      </w:r>
    </w:p>
    <w:p w14:paraId="2F83976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4）甲方应向乙方现场调试的技术人员及维修人员提供方便条件，有关费用由乙方负责。</w:t>
      </w:r>
    </w:p>
    <w:p w14:paraId="4A2C6C8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5）甲方如要求供方提供招标文件及乙方投标文件以外的</w:t>
      </w:r>
      <w:r>
        <w:rPr>
          <w:rFonts w:hint="eastAsia" w:ascii="宋体" w:hAnsi="宋体" w:cs="宋体"/>
          <w:b w:val="0"/>
          <w:color w:val="000000"/>
          <w:sz w:val="24"/>
          <w:szCs w:val="24"/>
          <w:highlight w:val="none"/>
          <w:lang w:val="en-US" w:eastAsia="zh-CN" w:bidi="ar-SA"/>
        </w:rPr>
        <w:t>其他</w:t>
      </w:r>
      <w:r>
        <w:rPr>
          <w:rFonts w:hint="eastAsia" w:ascii="宋体" w:hAnsi="宋体" w:eastAsia="宋体" w:cs="宋体"/>
          <w:b w:val="0"/>
          <w:color w:val="000000"/>
          <w:sz w:val="24"/>
          <w:szCs w:val="24"/>
          <w:highlight w:val="none"/>
          <w:lang w:val="en-US" w:eastAsia="zh-CN" w:bidi="ar-SA"/>
        </w:rPr>
        <w:t>服务，其费用另定。</w:t>
      </w:r>
    </w:p>
    <w:p w14:paraId="4819E96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8.</w:t>
      </w:r>
      <w:r>
        <w:rPr>
          <w:rFonts w:hint="eastAsia" w:ascii="宋体" w:hAnsi="宋体" w:eastAsia="宋体" w:cs="宋体"/>
          <w:b w:val="0"/>
          <w:color w:val="000000"/>
          <w:sz w:val="24"/>
          <w:szCs w:val="24"/>
          <w:highlight w:val="none"/>
          <w:lang w:val="en-US" w:eastAsia="zh-CN" w:bidi="ar-SA"/>
        </w:rPr>
        <w:t>违约条款：</w:t>
      </w:r>
    </w:p>
    <w:p w14:paraId="252EF8F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（1）乙方不能在施工工期内完成合同约定的内容， 应向甲方支付违约金， 除不可抗力因素或甲方造成原因外，如乙方发生延期交付，每迟交一天，按合同总金额的0.5%支付违约金，甲方可直接从工程进度支付款中扣除。</w:t>
      </w:r>
    </w:p>
    <w:p w14:paraId="7CD6D1F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p>
    <w:p w14:paraId="782FDF5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（3）非因甲方原因，乙方不履行本合同规定的义务，致使工作延误，甲方有权要求其强制履行或解除合同，并要求乙方等额赔偿由此造成的一切损失。</w:t>
      </w:r>
    </w:p>
    <w:p w14:paraId="620B98A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（4）在</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p>
    <w:p w14:paraId="779869C1">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（5）施工和</w:t>
      </w:r>
      <w:r>
        <w:rPr>
          <w:rFonts w:hint="eastAsia" w:ascii="宋体" w:hAnsi="宋体" w:eastAsia="黑体" w:cs="宋体"/>
          <w:b w:val="0"/>
          <w:color w:val="000000"/>
          <w:sz w:val="24"/>
          <w:szCs w:val="24"/>
          <w:highlight w:val="none"/>
          <w:lang w:val="en-US" w:eastAsia="zh-CN" w:bidi="ar-SA"/>
        </w:rPr>
        <w:t>质保以及维护</w:t>
      </w:r>
      <w:r>
        <w:rPr>
          <w:rFonts w:hint="eastAsia" w:ascii="宋体" w:hAnsi="宋体" w:eastAsia="宋体" w:cs="宋体"/>
          <w:b w:val="0"/>
          <w:color w:val="000000"/>
          <w:sz w:val="24"/>
          <w:szCs w:val="24"/>
          <w:highlight w:val="none"/>
          <w:lang w:val="en-US" w:eastAsia="zh-CN" w:bidi="ar-SA"/>
        </w:rPr>
        <w:t>期间，乙方应保障施工和维护过程中的网络安全，凡</w:t>
      </w:r>
      <w:r>
        <w:rPr>
          <w:rFonts w:hint="eastAsia" w:ascii="宋体" w:hAnsi="宋体" w:cs="宋体"/>
          <w:b w:val="0"/>
          <w:color w:val="000000"/>
          <w:sz w:val="24"/>
          <w:szCs w:val="24"/>
          <w:highlight w:val="none"/>
          <w:lang w:val="en-US" w:eastAsia="zh-CN" w:bidi="ar-SA"/>
        </w:rPr>
        <w:t>是由于乙方原因</w:t>
      </w:r>
      <w:r>
        <w:rPr>
          <w:rFonts w:hint="eastAsia" w:ascii="宋体" w:hAnsi="宋体" w:eastAsia="宋体" w:cs="宋体"/>
          <w:b w:val="0"/>
          <w:color w:val="000000"/>
          <w:sz w:val="24"/>
          <w:szCs w:val="24"/>
          <w:highlight w:val="none"/>
          <w:lang w:val="en-US" w:eastAsia="zh-CN" w:bidi="ar-SA"/>
        </w:rPr>
        <w:t>“一机两用</w:t>
      </w:r>
      <w:r>
        <w:rPr>
          <w:rFonts w:hint="eastAsia" w:ascii="宋体" w:hAnsi="宋体" w:cs="宋体"/>
          <w:b w:val="0"/>
          <w:color w:val="000000"/>
          <w:sz w:val="24"/>
          <w:szCs w:val="24"/>
          <w:highlight w:val="none"/>
          <w:lang w:val="en-US" w:eastAsia="zh-CN" w:bidi="ar-SA"/>
        </w:rPr>
        <w:t>”“</w:t>
      </w:r>
      <w:r>
        <w:rPr>
          <w:rFonts w:hint="eastAsia" w:ascii="宋体" w:hAnsi="宋体" w:eastAsia="宋体" w:cs="宋体"/>
          <w:b w:val="0"/>
          <w:color w:val="000000"/>
          <w:sz w:val="24"/>
          <w:szCs w:val="24"/>
          <w:highlight w:val="none"/>
          <w:lang w:val="en-US" w:eastAsia="zh-CN" w:bidi="ar-SA"/>
        </w:rPr>
        <w:t>两网互通”等网络安全案事件发生的，由乙方承担5000元/次罚款。</w:t>
      </w:r>
    </w:p>
    <w:p w14:paraId="25E70D6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（6）甲方未按约定期限付款的（在走退还流程的除外），双方协商或仲裁处理。</w:t>
      </w:r>
    </w:p>
    <w:p w14:paraId="16982FA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9.</w:t>
      </w:r>
      <w:r>
        <w:rPr>
          <w:rFonts w:hint="eastAsia" w:ascii="宋体" w:hAnsi="宋体" w:eastAsia="宋体" w:cs="宋体"/>
          <w:b w:val="0"/>
          <w:color w:val="000000"/>
          <w:sz w:val="24"/>
          <w:szCs w:val="24"/>
          <w:highlight w:val="none"/>
          <w:lang w:val="en-US" w:eastAsia="zh-CN" w:bidi="ar-SA"/>
        </w:rPr>
        <w:t>项目所有权：</w:t>
      </w:r>
    </w:p>
    <w:p w14:paraId="6F619CA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期内，本项目的所有权归属甲方。未经甲方同意，乙方不得私自泄露、转让、抵押给第三方使用；</w:t>
      </w:r>
    </w:p>
    <w:p w14:paraId="32CC277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（2）乙方承担</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采购人实际</w:t>
      </w:r>
      <w:r>
        <w:rPr>
          <w:rFonts w:hint="eastAsia" w:ascii="宋体" w:hAnsi="宋体" w:eastAsia="宋体" w:cs="宋体"/>
          <w:b w:val="0"/>
          <w:color w:val="000000"/>
          <w:sz w:val="24"/>
          <w:szCs w:val="24"/>
          <w:highlight w:val="none"/>
          <w:lang w:val="en-US" w:eastAsia="zh-CN" w:bidi="ar-SA"/>
        </w:rPr>
        <w:t>需要。</w:t>
      </w:r>
    </w:p>
    <w:p w14:paraId="55BF813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w:t>
      </w: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期满，乙方必须对整个系统进行一次全面维修、保养，并必须保证所有设备完好、整个系统能正常运行后，按甲方要求无偿移交给甲方。</w:t>
      </w:r>
    </w:p>
    <w:p w14:paraId="46C158A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10.</w:t>
      </w:r>
      <w:r>
        <w:rPr>
          <w:rFonts w:hint="eastAsia" w:ascii="宋体" w:hAnsi="宋体" w:eastAsia="宋体" w:cs="宋体"/>
          <w:b w:val="0"/>
          <w:color w:val="000000"/>
          <w:sz w:val="24"/>
          <w:szCs w:val="24"/>
          <w:highlight w:val="none"/>
          <w:lang w:val="en-US" w:eastAsia="zh-CN" w:bidi="ar-SA"/>
        </w:rPr>
        <w:t>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p>
    <w:p w14:paraId="6651082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11.</w:t>
      </w:r>
      <w:r>
        <w:rPr>
          <w:rFonts w:hint="eastAsia" w:ascii="宋体" w:hAnsi="宋体" w:eastAsia="宋体" w:cs="宋体"/>
          <w:b w:val="0"/>
          <w:color w:val="000000"/>
          <w:sz w:val="24"/>
          <w:szCs w:val="24"/>
          <w:highlight w:val="none"/>
          <w:lang w:val="en-US" w:eastAsia="zh-CN" w:bidi="ar-SA"/>
        </w:rPr>
        <w:t>合同生效：本合同经甲方、乙方签字盖章后生效。合同签订的内容不能超出招标文件和投标文件的实质性内容。</w:t>
      </w:r>
    </w:p>
    <w:p w14:paraId="7EA1D37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12.</w:t>
      </w:r>
      <w:r>
        <w:rPr>
          <w:rFonts w:hint="eastAsia" w:ascii="宋体" w:hAnsi="宋体" w:eastAsia="宋体" w:cs="宋体"/>
          <w:b w:val="0"/>
          <w:color w:val="000000"/>
          <w:sz w:val="24"/>
          <w:szCs w:val="24"/>
          <w:highlight w:val="none"/>
          <w:lang w:val="en-US" w:eastAsia="zh-CN" w:bidi="ar-SA"/>
        </w:rPr>
        <w:t>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人民法院提起诉讼</w:t>
      </w:r>
      <w:r>
        <w:rPr>
          <w:rFonts w:hint="eastAsia" w:ascii="宋体" w:hAnsi="宋体" w:eastAsia="宋体" w:cs="宋体"/>
          <w:b w:val="0"/>
          <w:color w:val="000000"/>
          <w:sz w:val="24"/>
          <w:szCs w:val="24"/>
          <w:highlight w:val="none"/>
          <w:lang w:val="en-US" w:eastAsia="zh-CN" w:bidi="ar-SA"/>
        </w:rPr>
        <w:t>。</w:t>
      </w:r>
    </w:p>
    <w:p w14:paraId="4A9570F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13.</w:t>
      </w:r>
      <w:r>
        <w:rPr>
          <w:rFonts w:hint="eastAsia" w:ascii="宋体" w:hAnsi="宋体" w:eastAsia="宋体" w:cs="宋体"/>
          <w:b w:val="0"/>
          <w:color w:val="000000"/>
          <w:sz w:val="24"/>
          <w:szCs w:val="24"/>
          <w:highlight w:val="none"/>
          <w:lang w:val="en-US" w:eastAsia="zh-CN" w:bidi="ar-SA"/>
        </w:rPr>
        <w:t>合同的组成部分</w:t>
      </w:r>
    </w:p>
    <w:p w14:paraId="79FC984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w:t>
      </w:r>
      <w:r>
        <w:rPr>
          <w:rFonts w:hint="eastAsia" w:ascii="宋体" w:hAnsi="宋体" w:eastAsia="宋体" w:cs="宋体"/>
          <w:b w:val="0"/>
          <w:color w:val="000000"/>
          <w:sz w:val="24"/>
          <w:szCs w:val="24"/>
          <w:highlight w:val="none"/>
          <w:lang w:val="en-US" w:eastAsia="zh-CN" w:bidi="ar-SA"/>
        </w:rPr>
        <w:t>附件 1：设备清单明细及报价表</w:t>
      </w:r>
      <w:r>
        <w:rPr>
          <w:rFonts w:hint="eastAsia" w:ascii="宋体" w:hAnsi="宋体" w:cs="宋体"/>
          <w:b w:val="0"/>
          <w:color w:val="000000"/>
          <w:sz w:val="24"/>
          <w:szCs w:val="24"/>
          <w:highlight w:val="none"/>
          <w:lang w:val="en-US" w:eastAsia="zh-CN" w:bidi="ar-SA"/>
        </w:rPr>
        <w:t>）</w:t>
      </w:r>
      <w:r>
        <w:rPr>
          <w:rFonts w:hint="eastAsia" w:ascii="宋体" w:hAnsi="宋体" w:eastAsia="宋体" w:cs="宋体"/>
          <w:b w:val="0"/>
          <w:color w:val="000000"/>
          <w:sz w:val="24"/>
          <w:szCs w:val="24"/>
          <w:highlight w:val="none"/>
          <w:lang w:val="en-US" w:eastAsia="zh-CN" w:bidi="ar-SA"/>
        </w:rPr>
        <w:t>等都是构成合同的组成部分。</w:t>
      </w:r>
    </w:p>
    <w:p w14:paraId="03156F5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甲方： （盖章）                 乙方： （盖章）</w:t>
      </w:r>
    </w:p>
    <w:p w14:paraId="252EC9A1">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地址：                          地址：</w:t>
      </w:r>
    </w:p>
    <w:p w14:paraId="347C936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p>
    <w:p w14:paraId="5A76CCC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年       月      日             年       月      日</w:t>
      </w:r>
    </w:p>
    <w:p w14:paraId="603CE81E">
      <w:pPr>
        <w:spacing w:after="120"/>
        <w:ind w:firstLine="240"/>
        <w:rPr>
          <w:rFonts w:ascii="宋体" w:hAnsi="宋体" w:eastAsia="宋体" w:cs="宋体"/>
          <w:color w:val="000000"/>
          <w:sz w:val="24"/>
          <w:szCs w:val="24"/>
          <w:highlight w:val="none"/>
          <w:lang w:val="en-US" w:eastAsia="zh-CN" w:bidi="ar-SA"/>
        </w:rPr>
      </w:pPr>
    </w:p>
    <w:p w14:paraId="3BDB8C4F">
      <w:pPr>
        <w:widowControl w:val="0"/>
        <w:spacing w:line="560" w:lineRule="exact"/>
        <w:jc w:val="center"/>
        <w:rPr>
          <w:rFonts w:hint="eastAsia" w:ascii="宋体" w:hAnsi="宋体" w:eastAsia="宋体" w:cs="宋体"/>
          <w:b w:val="0"/>
          <w:color w:val="000000"/>
          <w:sz w:val="30"/>
          <w:szCs w:val="30"/>
          <w:highlight w:val="none"/>
          <w:lang w:val="en-US" w:eastAsia="zh-CN" w:bidi="ar-SA"/>
        </w:rPr>
      </w:pPr>
    </w:p>
    <w:p w14:paraId="7B372267">
      <w:pPr>
        <w:widowControl w:val="0"/>
        <w:spacing w:line="560" w:lineRule="exact"/>
        <w:jc w:val="center"/>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通用条款</w:t>
      </w:r>
    </w:p>
    <w:p w14:paraId="6C020BE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本合同通用条款，执行中华人民共和国商务部机电和科技产业司发布的1508版《机电产品采购国际竞争性招标文件》中的标准条款和GF-2013-0201 《建设工程施工合同（示范文本）》中的“第二部分：通用条款”。</w:t>
      </w:r>
    </w:p>
    <w:p w14:paraId="0445E34D">
      <w:pPr>
        <w:widowControl w:val="0"/>
        <w:spacing w:line="560" w:lineRule="exact"/>
        <w:ind w:firstLine="480"/>
        <w:jc w:val="center"/>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专用条款</w:t>
      </w:r>
    </w:p>
    <w:p w14:paraId="32ED767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一、词语定义及合同文件</w:t>
      </w:r>
    </w:p>
    <w:p w14:paraId="121DA86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w:t>
      </w:r>
      <w:r>
        <w:rPr>
          <w:rFonts w:hint="eastAsia" w:ascii="宋体" w:hAnsi="宋体" w:eastAsia="宋体" w:cs="宋体"/>
          <w:b w:val="0"/>
          <w:color w:val="000000"/>
          <w:sz w:val="24"/>
          <w:szCs w:val="24"/>
          <w:highlight w:val="none"/>
          <w:lang w:val="en-US" w:eastAsia="zh-CN" w:bidi="ar-SA"/>
        </w:rPr>
        <w:t>合同文件组成及解释顺序：合同文件的优先顺序</w:t>
      </w:r>
    </w:p>
    <w:p w14:paraId="30CD6CA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组成合同的各项文件应互相解释，互为说明。除专用合同条款另有约定外，解释合同文件的优先顺序如下：</w:t>
      </w:r>
    </w:p>
    <w:p w14:paraId="42B8869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（1）招标文件及其澄清文件、附件；</w:t>
      </w:r>
    </w:p>
    <w:p w14:paraId="515F1E7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（2）中标通知书；</w:t>
      </w:r>
    </w:p>
    <w:p w14:paraId="5AFEA24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（3）投标文件及其附录；</w:t>
      </w:r>
    </w:p>
    <w:p w14:paraId="185FF54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（4）合同协议书；</w:t>
      </w:r>
    </w:p>
    <w:p w14:paraId="4927B7A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（5）专用合同条款及其附件；</w:t>
      </w:r>
    </w:p>
    <w:p w14:paraId="7FA4F58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（6）通用合同条款；</w:t>
      </w:r>
    </w:p>
    <w:p w14:paraId="2F01B79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（7）技术标准和要求；</w:t>
      </w:r>
    </w:p>
    <w:p w14:paraId="1C3F2541">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（8）图纸；</w:t>
      </w:r>
    </w:p>
    <w:p w14:paraId="6C1726B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（9）已标价工程量清单或预算书；</w:t>
      </w:r>
    </w:p>
    <w:p w14:paraId="6493299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（10）其他合同文件。</w:t>
      </w:r>
    </w:p>
    <w:p w14:paraId="13F4332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上述各项合同文件包括合同当事人就该项合同文件所作出的补充和修改， 属于同一类内容的文件，应以最新签署的为准。</w:t>
      </w:r>
    </w:p>
    <w:p w14:paraId="6DD5285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2.</w:t>
      </w:r>
      <w:r>
        <w:rPr>
          <w:rFonts w:hint="eastAsia" w:ascii="宋体" w:hAnsi="宋体" w:eastAsia="宋体" w:cs="宋体"/>
          <w:b w:val="0"/>
          <w:color w:val="000000"/>
          <w:sz w:val="24"/>
          <w:szCs w:val="24"/>
          <w:highlight w:val="none"/>
          <w:lang w:val="en-US" w:eastAsia="zh-CN" w:bidi="ar-SA"/>
        </w:rPr>
        <w:t>在合同订立及履行过程中形成的与合同有关的文件均构成合同文件组成部分，并根据其性质确定优先解释顺序。</w:t>
      </w:r>
    </w:p>
    <w:p w14:paraId="6821157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3.</w:t>
      </w:r>
      <w:r>
        <w:rPr>
          <w:rFonts w:hint="eastAsia" w:ascii="宋体" w:hAnsi="宋体" w:eastAsia="宋体" w:cs="宋体"/>
          <w:b w:val="0"/>
          <w:color w:val="000000"/>
          <w:sz w:val="24"/>
          <w:szCs w:val="24"/>
          <w:highlight w:val="none"/>
          <w:lang w:val="en-US" w:eastAsia="zh-CN" w:bidi="ar-SA"/>
        </w:rPr>
        <w:t>语言文字和适用法律、标准及规范</w:t>
      </w:r>
    </w:p>
    <w:p w14:paraId="5818751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3.1本合同除使用汉语外，还使用无语言文字。</w:t>
      </w:r>
    </w:p>
    <w:p w14:paraId="40726C7A">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3.2适用的法律和法规</w:t>
      </w:r>
    </w:p>
    <w:p w14:paraId="6D15789F">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需要明示的法律、行政法规：本工程适用中华人民共和国现行的法律、行政法规。</w:t>
      </w:r>
    </w:p>
    <w:p w14:paraId="4F19BC9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3.3适用标准、规范</w:t>
      </w:r>
    </w:p>
    <w:p w14:paraId="048CC82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适用标准、规范的名称：中华人民共和国颁发的现行的有关标准、规范，省、市公安机关有关规定。</w:t>
      </w:r>
    </w:p>
    <w:p w14:paraId="2547606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二、双方一般权利和义务</w:t>
      </w:r>
    </w:p>
    <w:p w14:paraId="7E0E37FA">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4.</w:t>
      </w:r>
      <w:r>
        <w:rPr>
          <w:rFonts w:hint="eastAsia" w:ascii="宋体" w:hAnsi="宋体" w:eastAsia="宋体" w:cs="宋体"/>
          <w:b w:val="0"/>
          <w:color w:val="000000"/>
          <w:sz w:val="24"/>
          <w:szCs w:val="24"/>
          <w:highlight w:val="none"/>
          <w:lang w:val="en-US" w:eastAsia="zh-CN" w:bidi="ar-SA"/>
        </w:rPr>
        <w:t>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p>
    <w:p w14:paraId="1DF8D41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5.</w:t>
      </w:r>
      <w:r>
        <w:rPr>
          <w:rFonts w:hint="eastAsia" w:ascii="宋体" w:hAnsi="宋体" w:eastAsia="宋体" w:cs="宋体"/>
          <w:b w:val="0"/>
          <w:color w:val="000000"/>
          <w:sz w:val="24"/>
          <w:szCs w:val="24"/>
          <w:highlight w:val="none"/>
          <w:lang w:val="en-US" w:eastAsia="zh-CN" w:bidi="ar-SA"/>
        </w:rPr>
        <w:t>项目负责人</w:t>
      </w:r>
    </w:p>
    <w:p w14:paraId="28FE8E1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p>
    <w:p w14:paraId="408B4F5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其他</w:t>
      </w:r>
      <w:r>
        <w:rPr>
          <w:rFonts w:hint="eastAsia" w:ascii="宋体" w:hAnsi="宋体" w:eastAsia="宋体" w:cs="宋体"/>
          <w:b w:val="0"/>
          <w:color w:val="000000"/>
          <w:sz w:val="24"/>
          <w:szCs w:val="24"/>
          <w:highlight w:val="none"/>
          <w:lang w:val="en-US" w:eastAsia="zh-CN" w:bidi="ar-SA"/>
        </w:rPr>
        <w:t>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p>
    <w:p w14:paraId="0F5C28D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6.</w:t>
      </w:r>
      <w:r>
        <w:rPr>
          <w:rFonts w:hint="eastAsia" w:ascii="宋体" w:hAnsi="宋体" w:eastAsia="宋体" w:cs="宋体"/>
          <w:b w:val="0"/>
          <w:color w:val="000000"/>
          <w:sz w:val="24"/>
          <w:szCs w:val="24"/>
          <w:highlight w:val="none"/>
          <w:lang w:val="en-US" w:eastAsia="zh-CN" w:bidi="ar-SA"/>
        </w:rPr>
        <w:t>甲方工作</w:t>
      </w:r>
    </w:p>
    <w:p w14:paraId="71CF8BC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甲方应按约定的时间和要求完成以下工作。</w:t>
      </w:r>
    </w:p>
    <w:p w14:paraId="7C5C307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p>
    <w:p w14:paraId="787FCBB2">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p>
    <w:p w14:paraId="5073672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p>
    <w:p w14:paraId="2DA707A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7.</w:t>
      </w:r>
      <w:r>
        <w:rPr>
          <w:rFonts w:hint="eastAsia" w:ascii="宋体" w:hAnsi="宋体" w:eastAsia="宋体" w:cs="宋体"/>
          <w:b w:val="0"/>
          <w:color w:val="000000"/>
          <w:sz w:val="24"/>
          <w:szCs w:val="24"/>
          <w:highlight w:val="none"/>
          <w:lang w:val="en-US" w:eastAsia="zh-CN" w:bidi="ar-SA"/>
        </w:rPr>
        <w:t>乙方工作</w:t>
      </w:r>
    </w:p>
    <w:p w14:paraId="31BD9863">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乙方应按约定的时间和要求完成以下工作：</w:t>
      </w:r>
    </w:p>
    <w:p w14:paraId="44D0A3B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完成</w:t>
      </w:r>
      <w:r>
        <w:rPr>
          <w:rFonts w:hint="eastAsia" w:ascii="宋体" w:hAnsi="宋体" w:eastAsia="宋体" w:cs="宋体"/>
          <w:b w:val="0"/>
          <w:color w:val="000000"/>
          <w:sz w:val="24"/>
          <w:szCs w:val="24"/>
          <w:highlight w:val="none"/>
          <w:lang w:val="en-US" w:eastAsia="zh-CN" w:bidi="ar-SA"/>
        </w:rPr>
        <w:t>工程量报表（含工程变更及签证预算）、 甲供材料清单、乙购材料清单、材料进场计划、劳动力及用款计划等资料，分项的施工组织设计开工前向甲方提供。</w:t>
      </w:r>
    </w:p>
    <w:p w14:paraId="7BB78A7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承担施工安全保卫工作及非夜间施工照明的责任和要求：由乙方负责，甲方不承担任何责任。</w:t>
      </w:r>
    </w:p>
    <w:p w14:paraId="3D8CCE5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将所需的线路接至施工现场的时间、地点和供应要求：计算工期前将电、线路接至施工现场。</w:t>
      </w:r>
    </w:p>
    <w:p w14:paraId="422780F7">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p>
    <w:p w14:paraId="408A761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施工现场周围环境的保护要求及费用承担：做好车辆、邻近物品的保护和观测工 作，因乙方的责任造成的财产和人身损失，由乙方承担相关费用。</w:t>
      </w:r>
    </w:p>
    <w:p w14:paraId="33DE8D0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施工现场清洁卫生的要求：乙方所有人员进入工地后必须遵守相关管理规定，做 到文明施工、规范施工。</w:t>
      </w:r>
    </w:p>
    <w:p w14:paraId="12E5249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双方约定乙方应做的其他工作：另订协议</w:t>
      </w:r>
    </w:p>
    <w:p w14:paraId="00479C76">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三、施工组织设计和工期</w:t>
      </w:r>
    </w:p>
    <w:p w14:paraId="78CDFEA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8.</w:t>
      </w:r>
      <w:r>
        <w:rPr>
          <w:rFonts w:hint="eastAsia" w:ascii="宋体" w:hAnsi="宋体" w:eastAsia="宋体" w:cs="宋体"/>
          <w:b w:val="0"/>
          <w:color w:val="000000"/>
          <w:sz w:val="24"/>
          <w:szCs w:val="24"/>
          <w:highlight w:val="none"/>
          <w:lang w:val="en-US" w:eastAsia="zh-CN" w:bidi="ar-SA"/>
        </w:rPr>
        <w:t>进度计划</w:t>
      </w:r>
    </w:p>
    <w:p w14:paraId="7A46E79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8.1乙方提供施工组织设计（施工方案）和进度计划的时间：方案会审及设计交底后二日内组织施工，每周五之前报下周进度计划。</w:t>
      </w:r>
    </w:p>
    <w:p w14:paraId="0D2C0908">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p>
    <w:p w14:paraId="481C3B9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9.</w:t>
      </w:r>
      <w:r>
        <w:rPr>
          <w:rFonts w:hint="eastAsia" w:ascii="宋体" w:hAnsi="宋体" w:eastAsia="宋体" w:cs="宋体"/>
          <w:b w:val="0"/>
          <w:color w:val="000000"/>
          <w:sz w:val="24"/>
          <w:szCs w:val="24"/>
          <w:highlight w:val="none"/>
          <w:lang w:val="en-US" w:eastAsia="zh-CN" w:bidi="ar-SA"/>
        </w:rPr>
        <w:t>工期延误</w:t>
      </w:r>
    </w:p>
    <w:p w14:paraId="23EBDED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9.1双方约定工期顺延的其他情况：由于甲方的原因和非乙方的责任停工的， 工 期顺延。当乙方施工进度或工程质量明显无法达到原定计划标准时，甲方有权提出更 换项目经理直至终止合同，并要求乙方赔偿损失。</w:t>
      </w:r>
    </w:p>
    <w:p w14:paraId="6862B10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四、质量与验收</w:t>
      </w:r>
    </w:p>
    <w:p w14:paraId="4C947980">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10.</w:t>
      </w:r>
      <w:r>
        <w:rPr>
          <w:rFonts w:hint="eastAsia" w:ascii="宋体" w:hAnsi="宋体" w:eastAsia="宋体" w:cs="宋体"/>
          <w:b w:val="0"/>
          <w:color w:val="000000"/>
          <w:sz w:val="24"/>
          <w:szCs w:val="24"/>
          <w:highlight w:val="none"/>
          <w:lang w:val="en-US" w:eastAsia="zh-CN" w:bidi="ar-SA"/>
        </w:rPr>
        <w:t>隐蔽工程和中间验收</w:t>
      </w:r>
    </w:p>
    <w:p w14:paraId="328377E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p>
    <w:p w14:paraId="2894057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五、安全施工</w:t>
      </w:r>
    </w:p>
    <w:p w14:paraId="3524AE5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11.</w:t>
      </w:r>
      <w:r>
        <w:rPr>
          <w:rFonts w:hint="eastAsia" w:ascii="宋体" w:hAnsi="宋体" w:eastAsia="宋体" w:cs="宋体"/>
          <w:b w:val="0"/>
          <w:color w:val="000000"/>
          <w:sz w:val="24"/>
          <w:szCs w:val="24"/>
          <w:highlight w:val="none"/>
          <w:lang w:val="en-US" w:eastAsia="zh-CN" w:bidi="ar-SA"/>
        </w:rPr>
        <w:t>项目实施过程中的设备运输、安装、调试和维护等所涉及的设备安全和人身安全 的一切责任全部由乙方承担。乙方在施工现场的安全管理、教育和安全事故责任由乙方承担。</w:t>
      </w:r>
    </w:p>
    <w:p w14:paraId="219F601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质保</w:t>
      </w:r>
      <w:r>
        <w:rPr>
          <w:rFonts w:hint="eastAsia" w:ascii="宋体" w:hAnsi="宋体" w:eastAsia="宋体" w:cs="宋体"/>
          <w:b w:val="0"/>
          <w:color w:val="000000"/>
          <w:sz w:val="24"/>
          <w:szCs w:val="24"/>
          <w:highlight w:val="none"/>
          <w:lang w:val="en-US" w:eastAsia="zh-CN" w:bidi="ar-SA"/>
        </w:rPr>
        <w:t>期内产生的人身安全和其他风险等一切责任全部由乙方承担。</w:t>
      </w:r>
    </w:p>
    <w:p w14:paraId="0405B87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六、合同价款与支付</w:t>
      </w:r>
    </w:p>
    <w:p w14:paraId="680508CA">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12.</w:t>
      </w:r>
      <w:r>
        <w:rPr>
          <w:rFonts w:hint="eastAsia" w:ascii="宋体" w:hAnsi="宋体" w:eastAsia="宋体" w:cs="宋体"/>
          <w:b w:val="0"/>
          <w:color w:val="000000"/>
          <w:sz w:val="24"/>
          <w:szCs w:val="24"/>
          <w:highlight w:val="none"/>
          <w:lang w:val="en-US" w:eastAsia="zh-CN" w:bidi="ar-SA"/>
        </w:rPr>
        <w:t>合同价款及调整</w:t>
      </w:r>
    </w:p>
    <w:p w14:paraId="13A61D4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12.1本合同价款采用固定价格合同方式确定。合同价款中</w:t>
      </w:r>
      <w:r>
        <w:rPr>
          <w:rFonts w:hint="eastAsia" w:ascii="宋体" w:hAnsi="宋体" w:cs="宋体"/>
          <w:b w:val="0"/>
          <w:color w:val="000000"/>
          <w:sz w:val="24"/>
          <w:szCs w:val="24"/>
          <w:highlight w:val="none"/>
          <w:lang w:val="en-US" w:eastAsia="zh-CN" w:bidi="ar-SA"/>
        </w:rPr>
        <w:t>包括</w:t>
      </w:r>
      <w:r>
        <w:rPr>
          <w:rFonts w:hint="eastAsia" w:ascii="宋体" w:hAnsi="宋体" w:eastAsia="宋体" w:cs="宋体"/>
          <w:b w:val="0"/>
          <w:color w:val="000000"/>
          <w:sz w:val="24"/>
          <w:szCs w:val="24"/>
          <w:highlight w:val="none"/>
          <w:lang w:val="en-US" w:eastAsia="zh-CN" w:bidi="ar-SA"/>
        </w:rPr>
        <w:t>施工期间的政策性调整及市场风险等一切风险范围。</w:t>
      </w:r>
    </w:p>
    <w:p w14:paraId="2F9013F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12.2 如果甲方需求变更导致合同价款调整的，调整项目经甲方确认后，调整内容的费用按审计部门审计为准，并计入合同总价。</w:t>
      </w:r>
    </w:p>
    <w:p w14:paraId="17C7422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七、材料设备供应</w:t>
      </w:r>
    </w:p>
    <w:p w14:paraId="732B9A2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13.</w:t>
      </w:r>
      <w:r>
        <w:rPr>
          <w:rFonts w:hint="eastAsia" w:ascii="宋体" w:hAnsi="宋体" w:eastAsia="宋体" w:cs="宋体"/>
          <w:b w:val="0"/>
          <w:color w:val="000000"/>
          <w:sz w:val="24"/>
          <w:szCs w:val="24"/>
          <w:highlight w:val="none"/>
          <w:lang w:val="en-US" w:eastAsia="zh-CN" w:bidi="ar-SA"/>
        </w:rPr>
        <w:t>乙方采购材料设备。双方约定乙方采购的材料设备必须符合有关规范、设计图纸规定的质量要求，且需经甲方验收合格后方可进场。</w:t>
      </w:r>
    </w:p>
    <w:p w14:paraId="2D6D8A0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八、竣工验收与结算</w:t>
      </w:r>
    </w:p>
    <w:p w14:paraId="3CFEECD4">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14.</w:t>
      </w:r>
      <w:r>
        <w:rPr>
          <w:rFonts w:hint="eastAsia" w:ascii="宋体" w:hAnsi="宋体" w:eastAsia="宋体" w:cs="宋体"/>
          <w:b w:val="0"/>
          <w:color w:val="000000"/>
          <w:sz w:val="24"/>
          <w:szCs w:val="24"/>
          <w:highlight w:val="none"/>
          <w:lang w:val="en-US" w:eastAsia="zh-CN" w:bidi="ar-SA"/>
        </w:rPr>
        <w:t>竣工验收</w:t>
      </w:r>
    </w:p>
    <w:p w14:paraId="07587E4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14.1 乙方应在规定时限内竣工，乙方不按期完成合同约定的内容，应向甲方支 付违约金，除不可抗力因素或甲方造成原因外，如乙方发生延期交付，每迟交一天， 按合同总金额的0.5%支付违约金。</w:t>
      </w:r>
    </w:p>
    <w:p w14:paraId="11B1ABD1">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14.2 乙方提供竣工图的约定：乙方应在工程竣工后一个月内免费提供</w:t>
      </w:r>
      <w:r>
        <w:rPr>
          <w:rFonts w:hint="eastAsia" w:ascii="宋体" w:hAnsi="宋体" w:cs="宋体"/>
          <w:b w:val="0"/>
          <w:color w:val="000000"/>
          <w:sz w:val="24"/>
          <w:szCs w:val="24"/>
          <w:highlight w:val="none"/>
          <w:lang w:val="en-US" w:eastAsia="zh-CN" w:bidi="ar-SA"/>
        </w:rPr>
        <w:t>两套</w:t>
      </w:r>
      <w:r>
        <w:rPr>
          <w:rFonts w:hint="eastAsia" w:ascii="宋体" w:hAnsi="宋体" w:eastAsia="宋体" w:cs="宋体"/>
          <w:b w:val="0"/>
          <w:color w:val="000000"/>
          <w:sz w:val="24"/>
          <w:szCs w:val="24"/>
          <w:highlight w:val="none"/>
          <w:lang w:val="en-US" w:eastAsia="zh-CN" w:bidi="ar-SA"/>
        </w:rPr>
        <w:t>完整 的竣工图和竣工结算及其资料，否则每延迟一天向甲方支付合同价款万分之五的违约 金。</w:t>
      </w:r>
    </w:p>
    <w:p w14:paraId="00C9AC71">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14.3 中间交工工程的范围和竣工时间：按通用条款执行。</w:t>
      </w:r>
    </w:p>
    <w:p w14:paraId="2DDB0B7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九、违约、索赔和争议</w:t>
      </w:r>
    </w:p>
    <w:p w14:paraId="77C6989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15.</w:t>
      </w:r>
      <w:r>
        <w:rPr>
          <w:rFonts w:hint="eastAsia" w:ascii="宋体" w:hAnsi="宋体" w:eastAsia="宋体" w:cs="宋体"/>
          <w:b w:val="0"/>
          <w:color w:val="000000"/>
          <w:sz w:val="24"/>
          <w:szCs w:val="24"/>
          <w:highlight w:val="none"/>
          <w:lang w:val="en-US" w:eastAsia="zh-CN" w:bidi="ar-SA"/>
        </w:rPr>
        <w:t>违约</w:t>
      </w:r>
    </w:p>
    <w:p w14:paraId="0B21C92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本合同约定乙方违约应承担的违约责任： 合同工期按本合同相关条款约定的工期， 如工期延误，应承担违约责任，并向甲方支付赔偿费，此赔偿费的支付不能解除乙方应完成工程的责任和合同规定的其他责任。</w:t>
      </w:r>
    </w:p>
    <w:p w14:paraId="43E10169">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乙方</w:t>
      </w:r>
      <w:r>
        <w:rPr>
          <w:rFonts w:hint="eastAsia" w:ascii="宋体" w:hAnsi="宋体" w:eastAsia="宋体" w:cs="宋体"/>
          <w:b w:val="0"/>
          <w:color w:val="000000"/>
          <w:sz w:val="24"/>
          <w:szCs w:val="24"/>
          <w:highlight w:val="none"/>
          <w:lang w:val="en-US" w:eastAsia="zh-CN" w:bidi="ar-SA"/>
        </w:rPr>
        <w:t>应当另行承担因此给甲方造成的全部损失。</w:t>
      </w:r>
    </w:p>
    <w:p w14:paraId="61F026FC">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16.</w:t>
      </w:r>
      <w:r>
        <w:rPr>
          <w:rFonts w:hint="eastAsia" w:ascii="宋体" w:hAnsi="宋体" w:eastAsia="宋体" w:cs="宋体"/>
          <w:b w:val="0"/>
          <w:color w:val="000000"/>
          <w:sz w:val="24"/>
          <w:szCs w:val="24"/>
          <w:highlight w:val="none"/>
          <w:lang w:val="en-US" w:eastAsia="zh-CN" w:bidi="ar-SA"/>
        </w:rPr>
        <w:t>争议</w:t>
      </w:r>
    </w:p>
    <w:p w14:paraId="76D5D261">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人民法院提起诉讼</w:t>
      </w:r>
      <w:r>
        <w:rPr>
          <w:rFonts w:hint="eastAsia" w:ascii="宋体" w:hAnsi="宋体" w:eastAsia="宋体" w:cs="宋体"/>
          <w:b w:val="0"/>
          <w:color w:val="000000"/>
          <w:sz w:val="24"/>
          <w:szCs w:val="24"/>
          <w:highlight w:val="none"/>
          <w:lang w:val="en-US" w:eastAsia="zh-CN" w:bidi="ar-SA"/>
        </w:rPr>
        <w:t>。</w:t>
      </w:r>
    </w:p>
    <w:p w14:paraId="6ADC609B">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十、其他</w:t>
      </w:r>
    </w:p>
    <w:p w14:paraId="0BC551EF">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17.</w:t>
      </w:r>
      <w:r>
        <w:rPr>
          <w:rFonts w:hint="eastAsia" w:ascii="宋体" w:hAnsi="宋体" w:eastAsia="宋体" w:cs="宋体"/>
          <w:b w:val="0"/>
          <w:color w:val="000000"/>
          <w:sz w:val="24"/>
          <w:szCs w:val="24"/>
          <w:highlight w:val="none"/>
          <w:lang w:val="en-US" w:eastAsia="zh-CN" w:bidi="ar-SA"/>
        </w:rPr>
        <w:t>不可抗力</w:t>
      </w:r>
    </w:p>
    <w:p w14:paraId="7CA0397A">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17.1双方关于不可抗力的约定：按本合同通用条款执行。</w:t>
      </w:r>
    </w:p>
    <w:p w14:paraId="4D552FA5">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18.</w:t>
      </w:r>
      <w:r>
        <w:rPr>
          <w:rFonts w:hint="eastAsia" w:ascii="宋体" w:hAnsi="宋体" w:eastAsia="宋体" w:cs="宋体"/>
          <w:b w:val="0"/>
          <w:color w:val="000000"/>
          <w:sz w:val="24"/>
          <w:szCs w:val="24"/>
          <w:highlight w:val="none"/>
          <w:lang w:val="en-US" w:eastAsia="zh-CN" w:bidi="ar-SA"/>
        </w:rPr>
        <w:t>保险</w:t>
      </w:r>
    </w:p>
    <w:p w14:paraId="3CDB5ADD">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18.1 本工程双方约定投保内容如下：</w:t>
      </w:r>
    </w:p>
    <w:p w14:paraId="689DB3EE">
      <w:pPr>
        <w:widowControl w:val="0"/>
        <w:spacing w:line="560" w:lineRule="exact"/>
        <w:ind w:firstLine="480"/>
        <w:jc w:val="both"/>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⑴甲方投保内容：无</w:t>
      </w:r>
    </w:p>
    <w:p w14:paraId="18A49CE7">
      <w:pPr>
        <w:widowControl w:val="0"/>
        <w:spacing w:line="560" w:lineRule="exact"/>
        <w:ind w:firstLine="480"/>
        <w:jc w:val="both"/>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⑵乙</w:t>
      </w:r>
      <w:r>
        <w:rPr>
          <w:rFonts w:hint="eastAsia" w:ascii="宋体" w:hAnsi="宋体" w:eastAsia="宋体" w:cs="宋体"/>
          <w:color w:val="000000"/>
          <w:sz w:val="24"/>
          <w:szCs w:val="24"/>
          <w:highlight w:val="none"/>
          <w:lang w:val="en-US" w:eastAsia="zh-CN" w:bidi="ar-SA"/>
        </w:rPr>
        <w:t>方投保内容：承担合同履行期间所有按规定由甲乙双方投保的内容。</w:t>
      </w:r>
    </w:p>
    <w:p w14:paraId="3CBE36E3">
      <w:pPr>
        <w:keepNext/>
        <w:keepLines/>
        <w:pageBreakBefore/>
        <w:jc w:val="center"/>
        <w:outlineLvl w:val="0"/>
        <w:rPr>
          <w:b/>
          <w:color w:val="000000"/>
          <w:sz w:val="44"/>
          <w:szCs w:val="44"/>
          <w:highlight w:val="none"/>
        </w:rPr>
      </w:pPr>
      <w:r>
        <w:rPr>
          <w:rFonts w:hint="eastAsia"/>
          <w:b/>
          <w:color w:val="000000"/>
          <w:sz w:val="44"/>
          <w:szCs w:val="44"/>
          <w:highlight w:val="none"/>
        </w:rPr>
        <w:t>第六章  投标文件格式</w:t>
      </w:r>
      <w:bookmarkEnd w:id="165"/>
      <w:bookmarkEnd w:id="166"/>
      <w:bookmarkEnd w:id="167"/>
      <w:bookmarkEnd w:id="168"/>
      <w:bookmarkEnd w:id="169"/>
      <w:bookmarkEnd w:id="170"/>
    </w:p>
    <w:p w14:paraId="29959A5A">
      <w:pPr>
        <w:rPr>
          <w:color w:val="000000"/>
          <w:highlight w:val="none"/>
        </w:rPr>
      </w:pPr>
      <w:bookmarkStart w:id="171" w:name="EB819316f773b24a75aef829f9b72900c0"/>
    </w:p>
    <w:p w14:paraId="3FAB50FA">
      <w:pPr>
        <w:rPr>
          <w:rFonts w:ascii="Times New Roman" w:hAnsi="Times New Roman"/>
          <w:b/>
          <w:color w:val="000000"/>
          <w:sz w:val="72"/>
          <w:highlight w:val="none"/>
        </w:rPr>
      </w:pPr>
      <w:bookmarkStart w:id="172" w:name="_Toc15716"/>
    </w:p>
    <w:p w14:paraId="359A9B53">
      <w:pPr>
        <w:rPr>
          <w:rFonts w:ascii="Times New Roman" w:hAnsi="Times New Roman"/>
          <w:b/>
          <w:color w:val="000000"/>
          <w:sz w:val="72"/>
          <w:highlight w:val="none"/>
        </w:rPr>
      </w:pPr>
    </w:p>
    <w:p w14:paraId="3153887C">
      <w:pPr>
        <w:rPr>
          <w:rFonts w:ascii="Times New Roman" w:hAnsi="Times New Roman"/>
          <w:b/>
          <w:color w:val="000000"/>
          <w:sz w:val="72"/>
          <w:highlight w:val="none"/>
        </w:rPr>
      </w:pPr>
    </w:p>
    <w:p w14:paraId="3E5C9052">
      <w:pPr>
        <w:jc w:val="center"/>
        <w:rPr>
          <w:rFonts w:ascii="Times New Roman" w:hAnsi="Times New Roman"/>
          <w:b/>
          <w:color w:val="000000"/>
          <w:sz w:val="72"/>
          <w:highlight w:val="none"/>
        </w:rPr>
      </w:pPr>
      <w:r>
        <w:rPr>
          <w:rFonts w:hint="eastAsia" w:ascii="Times New Roman" w:hAnsi="Times New Roman"/>
          <w:b/>
          <w:color w:val="000000"/>
          <w:sz w:val="72"/>
          <w:highlight w:val="none"/>
        </w:rPr>
        <w:t>投  标  文  件</w:t>
      </w:r>
    </w:p>
    <w:p w14:paraId="1CAA4AC5">
      <w:pPr>
        <w:jc w:val="center"/>
        <w:rPr>
          <w:rFonts w:ascii="Times New Roman" w:hAnsi="Times New Roman"/>
          <w:b/>
          <w:color w:val="000000"/>
          <w:sz w:val="72"/>
          <w:highlight w:val="none"/>
        </w:rPr>
      </w:pPr>
    </w:p>
    <w:p w14:paraId="5BAC5BC8">
      <w:pPr>
        <w:jc w:val="center"/>
        <w:rPr>
          <w:rFonts w:ascii="Times New Roman" w:hAnsi="Times New Roman"/>
          <w:b/>
          <w:color w:val="000000"/>
          <w:sz w:val="72"/>
          <w:highlight w:val="none"/>
        </w:rPr>
      </w:pPr>
    </w:p>
    <w:p w14:paraId="3748A044">
      <w:pPr>
        <w:jc w:val="center"/>
        <w:rPr>
          <w:rFonts w:ascii="Times New Roman" w:hAnsi="Times New Roman"/>
          <w:b/>
          <w:color w:val="000000"/>
          <w:sz w:val="72"/>
          <w:highlight w:val="none"/>
        </w:rPr>
      </w:pPr>
    </w:p>
    <w:p w14:paraId="2911E487">
      <w:pPr>
        <w:jc w:val="center"/>
        <w:rPr>
          <w:rFonts w:ascii="Times New Roman" w:hAnsi="Times New Roman"/>
          <w:b/>
          <w:color w:val="000000"/>
          <w:sz w:val="72"/>
          <w:highlight w:val="none"/>
        </w:rPr>
      </w:pPr>
    </w:p>
    <w:p w14:paraId="3E3FCB42">
      <w:pPr>
        <w:jc w:val="center"/>
        <w:rPr>
          <w:rFonts w:ascii="Times New Roman" w:hAnsi="Times New Roman"/>
          <w:b/>
          <w:color w:val="000000"/>
          <w:sz w:val="72"/>
          <w:highlight w:val="none"/>
        </w:rPr>
      </w:pPr>
    </w:p>
    <w:p w14:paraId="2F5B74B5">
      <w:pPr>
        <w:jc w:val="center"/>
        <w:rPr>
          <w:rFonts w:ascii="Times New Roman" w:hAnsi="Times New Roman"/>
          <w:b/>
          <w:color w:val="000000"/>
          <w:sz w:val="36"/>
          <w:highlight w:val="none"/>
        </w:rPr>
      </w:pPr>
    </w:p>
    <w:p w14:paraId="73645AAD">
      <w:pPr>
        <w:jc w:val="center"/>
        <w:rPr>
          <w:rFonts w:ascii="Times New Roman" w:hAnsi="Times New Roman"/>
          <w:b/>
          <w:color w:val="000000"/>
          <w:sz w:val="36"/>
          <w:highlight w:val="none"/>
        </w:rPr>
      </w:pPr>
    </w:p>
    <w:p w14:paraId="2E370D03">
      <w:pPr>
        <w:jc w:val="center"/>
        <w:rPr>
          <w:rFonts w:ascii="Times New Roman" w:hAnsi="Times New Roman"/>
          <w:b/>
          <w:color w:val="000000"/>
          <w:sz w:val="36"/>
          <w:highlight w:val="none"/>
        </w:rPr>
      </w:pPr>
    </w:p>
    <w:p w14:paraId="17D916B3">
      <w:pPr>
        <w:ind w:firstLine="1084"/>
        <w:rPr>
          <w:rFonts w:ascii="Times New Roman" w:hAnsi="Times New Roman"/>
          <w:b/>
          <w:color w:val="000000"/>
          <w:sz w:val="36"/>
          <w:highlight w:val="none"/>
        </w:rPr>
      </w:pPr>
      <w:r>
        <w:rPr>
          <w:rFonts w:hint="eastAsia" w:ascii="Times New Roman" w:hAnsi="Times New Roman"/>
          <w:b/>
          <w:color w:val="000000"/>
          <w:sz w:val="36"/>
          <w:highlight w:val="none"/>
        </w:rPr>
        <w:t>项 目 名 称：</w:t>
      </w:r>
      <w:r>
        <w:rPr>
          <w:rFonts w:hint="eastAsia" w:ascii="Times New Roman" w:hAnsi="Times New Roman"/>
          <w:b/>
          <w:color w:val="000000"/>
          <w:sz w:val="36"/>
          <w:highlight w:val="none"/>
          <w:u w:val="single"/>
        </w:rPr>
        <w:t xml:space="preserve">               </w:t>
      </w:r>
    </w:p>
    <w:p w14:paraId="04F62022">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项 目 编 号：</w:t>
      </w:r>
      <w:r>
        <w:rPr>
          <w:rFonts w:hint="eastAsia" w:ascii="Times New Roman" w:hAnsi="Times New Roman"/>
          <w:b/>
          <w:color w:val="000000"/>
          <w:sz w:val="36"/>
          <w:highlight w:val="none"/>
          <w:u w:val="single"/>
        </w:rPr>
        <w:t xml:space="preserve">               </w:t>
      </w:r>
    </w:p>
    <w:p w14:paraId="46E4966B">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（盖CA电子公章）</w:t>
      </w:r>
    </w:p>
    <w:p w14:paraId="2ABAA0BF">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2"/>
    </w:p>
    <w:p w14:paraId="4FC7EB40">
      <w:pPr>
        <w:pStyle w:val="326"/>
        <w:rPr>
          <w:rFonts w:ascii="宋体" w:hAnsi="宋体" w:eastAsia="宋体" w:cs="宋体"/>
          <w:color w:val="000000"/>
          <w:highlight w:val="none"/>
        </w:rPr>
      </w:pPr>
    </w:p>
    <w:bookmarkEnd w:id="171"/>
    <w:p w14:paraId="4A26FD6D">
      <w:pPr>
        <w:pStyle w:val="326"/>
        <w:rPr>
          <w:rFonts w:ascii="宋体" w:hAnsi="宋体" w:eastAsia="宋体" w:cs="宋体"/>
          <w:color w:val="000000"/>
          <w:highlight w:val="none"/>
        </w:rPr>
      </w:pPr>
    </w:p>
    <w:p w14:paraId="1DB52ABE">
      <w:pPr>
        <w:pStyle w:val="326"/>
        <w:rPr>
          <w:rFonts w:ascii="宋体" w:hAnsi="宋体" w:eastAsia="宋体" w:cs="宋体"/>
          <w:color w:val="000000"/>
          <w:highlight w:val="none"/>
        </w:rPr>
      </w:pPr>
    </w:p>
    <w:p w14:paraId="50BEE7A3">
      <w:pPr>
        <w:pStyle w:val="326"/>
        <w:rPr>
          <w:rFonts w:ascii="宋体" w:hAnsi="宋体" w:eastAsia="宋体" w:cs="宋体"/>
          <w:color w:val="000000"/>
          <w:highlight w:val="none"/>
        </w:rPr>
      </w:pPr>
    </w:p>
    <w:p w14:paraId="27515F94">
      <w:pPr>
        <w:pStyle w:val="326"/>
        <w:rPr>
          <w:rFonts w:ascii="宋体" w:hAnsi="宋体" w:eastAsia="宋体" w:cs="宋体"/>
          <w:color w:val="000000"/>
          <w:highlight w:val="none"/>
        </w:rPr>
      </w:pPr>
    </w:p>
    <w:p w14:paraId="33ED247B">
      <w:pPr>
        <w:pStyle w:val="326"/>
        <w:rPr>
          <w:rFonts w:ascii="宋体" w:hAnsi="宋体" w:eastAsia="宋体" w:cs="宋体"/>
          <w:color w:val="000000"/>
          <w:highlight w:val="none"/>
        </w:rPr>
      </w:pPr>
    </w:p>
    <w:p w14:paraId="66CAD43D">
      <w:pPr>
        <w:pStyle w:val="326"/>
        <w:rPr>
          <w:rFonts w:ascii="宋体" w:hAnsi="宋体" w:eastAsia="宋体" w:cs="宋体"/>
          <w:color w:val="000000"/>
          <w:highlight w:val="none"/>
        </w:rPr>
      </w:pPr>
    </w:p>
    <w:p w14:paraId="3BBC0709">
      <w:pPr>
        <w:pStyle w:val="326"/>
        <w:spacing w:line="360" w:lineRule="auto"/>
        <w:jc w:val="center"/>
        <w:rPr>
          <w:rFonts w:ascii="宋体" w:hAnsi="宋体" w:eastAsia="宋体" w:cs="宋体"/>
          <w:b/>
          <w:bCs/>
          <w:color w:val="000000"/>
          <w:sz w:val="32"/>
          <w:szCs w:val="32"/>
          <w:highlight w:val="none"/>
        </w:rPr>
      </w:pPr>
    </w:p>
    <w:p w14:paraId="6F23E225">
      <w:pPr>
        <w:pStyle w:val="326"/>
        <w:spacing w:line="360" w:lineRule="auto"/>
        <w:jc w:val="cente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投标文件目录</w:t>
      </w:r>
    </w:p>
    <w:p w14:paraId="7988B6F9">
      <w:pPr>
        <w:pStyle w:val="326"/>
        <w:spacing w:line="360" w:lineRule="auto"/>
        <w:rPr>
          <w:rFonts w:ascii="宋体" w:hAnsi="宋体" w:eastAsia="宋体" w:cs="宋体"/>
          <w:color w:val="000000"/>
          <w:sz w:val="28"/>
          <w:szCs w:val="28"/>
          <w:highlight w:val="none"/>
        </w:rPr>
      </w:pPr>
    </w:p>
    <w:p w14:paraId="119B9FFF">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一、投标函</w:t>
      </w:r>
    </w:p>
    <w:p w14:paraId="4BA6D57A">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二、法人授权书</w:t>
      </w:r>
    </w:p>
    <w:p w14:paraId="3A606F2E">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三、开标一览表</w:t>
      </w:r>
    </w:p>
    <w:p w14:paraId="7B0E46ED">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四、分项报价表</w:t>
      </w:r>
    </w:p>
    <w:p w14:paraId="385A7D1D">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五、中小企业或残疾人福利性单位声明函</w:t>
      </w:r>
    </w:p>
    <w:p w14:paraId="79477C6A">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六、项目组人员</w:t>
      </w:r>
    </w:p>
    <w:p w14:paraId="1D8DAEC3">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七、企业业绩</w:t>
      </w:r>
    </w:p>
    <w:p w14:paraId="4B33AE1A">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八、投标所需其他材料</w:t>
      </w:r>
    </w:p>
    <w:p w14:paraId="61609EA1">
      <w:pPr>
        <w:rPr>
          <w:color w:val="000000"/>
          <w:highlight w:val="none"/>
        </w:rPr>
      </w:pPr>
      <w:bookmarkStart w:id="173" w:name="_Toc26005"/>
      <w:bookmarkStart w:id="174" w:name="_Toc20577"/>
    </w:p>
    <w:p w14:paraId="44C8E4B7">
      <w:pPr>
        <w:rPr>
          <w:color w:val="000000"/>
          <w:highlight w:val="none"/>
        </w:rPr>
      </w:pPr>
    </w:p>
    <w:p w14:paraId="4D7963D6">
      <w:pPr>
        <w:rPr>
          <w:color w:val="000000"/>
          <w:highlight w:val="none"/>
        </w:rPr>
      </w:pPr>
    </w:p>
    <w:p w14:paraId="17AD47E7">
      <w:pPr>
        <w:rPr>
          <w:color w:val="000000"/>
          <w:highlight w:val="none"/>
        </w:rPr>
      </w:pPr>
    </w:p>
    <w:p w14:paraId="57F4AA44">
      <w:pPr>
        <w:rPr>
          <w:color w:val="000000"/>
          <w:highlight w:val="none"/>
        </w:rPr>
      </w:pPr>
    </w:p>
    <w:p w14:paraId="28645700">
      <w:pPr>
        <w:rPr>
          <w:color w:val="000000"/>
          <w:highlight w:val="none"/>
        </w:rPr>
      </w:pPr>
    </w:p>
    <w:p w14:paraId="0A68B9CB">
      <w:pPr>
        <w:rPr>
          <w:color w:val="000000"/>
          <w:highlight w:val="none"/>
        </w:rPr>
      </w:pPr>
    </w:p>
    <w:p w14:paraId="063DE640">
      <w:pPr>
        <w:rPr>
          <w:color w:val="000000"/>
          <w:highlight w:val="none"/>
        </w:rPr>
      </w:pPr>
    </w:p>
    <w:p w14:paraId="5E8B9BEC">
      <w:pPr>
        <w:rPr>
          <w:color w:val="000000"/>
          <w:highlight w:val="none"/>
        </w:rPr>
      </w:pPr>
    </w:p>
    <w:p w14:paraId="308087C6">
      <w:pPr>
        <w:rPr>
          <w:color w:val="000000"/>
          <w:highlight w:val="none"/>
        </w:rPr>
      </w:pPr>
    </w:p>
    <w:p w14:paraId="4A173DB6">
      <w:pPr>
        <w:rPr>
          <w:color w:val="000000"/>
          <w:highlight w:val="none"/>
        </w:rPr>
      </w:pPr>
    </w:p>
    <w:p w14:paraId="733BDED8">
      <w:pPr>
        <w:rPr>
          <w:color w:val="000000"/>
          <w:highlight w:val="none"/>
        </w:rPr>
      </w:pPr>
    </w:p>
    <w:p w14:paraId="5027A54C">
      <w:pPr>
        <w:rPr>
          <w:color w:val="000000"/>
          <w:highlight w:val="none"/>
        </w:rPr>
      </w:pPr>
    </w:p>
    <w:p w14:paraId="522D62CB">
      <w:pPr>
        <w:rPr>
          <w:color w:val="000000"/>
          <w:highlight w:val="none"/>
        </w:rPr>
      </w:pPr>
    </w:p>
    <w:p w14:paraId="12B7F5A5">
      <w:pPr>
        <w:rPr>
          <w:color w:val="000000"/>
          <w:highlight w:val="none"/>
        </w:rPr>
      </w:pPr>
    </w:p>
    <w:p w14:paraId="0BA77AA1">
      <w:pPr>
        <w:rPr>
          <w:color w:val="000000"/>
          <w:highlight w:val="none"/>
        </w:rPr>
      </w:pPr>
    </w:p>
    <w:p w14:paraId="62665659">
      <w:pPr>
        <w:rPr>
          <w:color w:val="000000"/>
          <w:highlight w:val="none"/>
        </w:rPr>
      </w:pPr>
    </w:p>
    <w:p w14:paraId="32E0E4BD">
      <w:pPr>
        <w:rPr>
          <w:color w:val="000000"/>
          <w:highlight w:val="none"/>
        </w:rPr>
      </w:pPr>
    </w:p>
    <w:p w14:paraId="6B4F3326">
      <w:pPr>
        <w:rPr>
          <w:color w:val="000000"/>
          <w:highlight w:val="none"/>
        </w:rPr>
      </w:pPr>
    </w:p>
    <w:p w14:paraId="3C426ED3">
      <w:pPr>
        <w:rPr>
          <w:color w:val="000000"/>
          <w:highlight w:val="none"/>
        </w:rPr>
      </w:pPr>
    </w:p>
    <w:p w14:paraId="1B514122">
      <w:pPr>
        <w:rPr>
          <w:color w:val="000000"/>
          <w:highlight w:val="none"/>
        </w:rPr>
      </w:pPr>
    </w:p>
    <w:p w14:paraId="1725FEBF">
      <w:pPr>
        <w:rPr>
          <w:color w:val="000000"/>
          <w:highlight w:val="none"/>
        </w:rPr>
      </w:pPr>
    </w:p>
    <w:p w14:paraId="611C4891">
      <w:pPr>
        <w:rPr>
          <w:color w:val="000000"/>
          <w:highlight w:val="none"/>
        </w:rPr>
      </w:pPr>
    </w:p>
    <w:p w14:paraId="7D4364A2">
      <w:pPr>
        <w:rPr>
          <w:color w:val="000000"/>
          <w:highlight w:val="none"/>
        </w:rPr>
      </w:pPr>
    </w:p>
    <w:p w14:paraId="397E9117">
      <w:pPr>
        <w:rPr>
          <w:color w:val="000000"/>
          <w:highlight w:val="none"/>
        </w:rPr>
      </w:pPr>
    </w:p>
    <w:p w14:paraId="1D9D2D96">
      <w:pPr>
        <w:rPr>
          <w:color w:val="000000"/>
          <w:highlight w:val="none"/>
        </w:rPr>
      </w:pPr>
    </w:p>
    <w:p w14:paraId="204BCDBD">
      <w:pPr>
        <w:rPr>
          <w:color w:val="000000"/>
          <w:highlight w:val="none"/>
        </w:rPr>
      </w:pPr>
    </w:p>
    <w:p w14:paraId="328D89CC">
      <w:pPr>
        <w:rPr>
          <w:color w:val="000000"/>
          <w:highlight w:val="none"/>
        </w:rPr>
      </w:pPr>
    </w:p>
    <w:p w14:paraId="7CE4C88B">
      <w:pPr>
        <w:rPr>
          <w:rFonts w:hint="eastAsia"/>
          <w:color w:val="000000"/>
          <w:highlight w:val="none"/>
        </w:rPr>
      </w:pPr>
    </w:p>
    <w:p w14:paraId="02FD14D2">
      <w:pPr>
        <w:pStyle w:val="336"/>
        <w:outlineLvl w:val="1"/>
        <w:rPr>
          <w:b w:val="0"/>
          <w:bCs/>
          <w:color w:val="000000"/>
          <w:highlight w:val="none"/>
        </w:rPr>
      </w:pPr>
      <w:bookmarkStart w:id="175" w:name="_Toc8978"/>
      <w:r>
        <w:rPr>
          <w:rFonts w:hint="eastAsia"/>
          <w:b w:val="0"/>
          <w:bCs/>
          <w:color w:val="000000"/>
          <w:highlight w:val="none"/>
        </w:rPr>
        <w:br w:type="page" w:clear="all"/>
      </w:r>
      <w:r>
        <w:rPr>
          <w:rFonts w:hint="eastAsia"/>
          <w:b w:val="0"/>
          <w:bCs/>
          <w:color w:val="000000"/>
          <w:highlight w:val="none"/>
        </w:rPr>
        <w:t>一</w:t>
      </w:r>
      <w:r>
        <w:rPr>
          <w:b w:val="0"/>
          <w:bCs/>
          <w:color w:val="000000"/>
          <w:highlight w:val="none"/>
        </w:rPr>
        <w:t>、投标函</w:t>
      </w:r>
      <w:bookmarkEnd w:id="173"/>
      <w:bookmarkEnd w:id="174"/>
      <w:bookmarkEnd w:id="175"/>
    </w:p>
    <w:p w14:paraId="6A13C441">
      <w:pPr>
        <w:pStyle w:val="337"/>
        <w:jc w:val="center"/>
        <w:rPr>
          <w:rFonts w:ascii="方正小标宋_GBK" w:eastAsia="方正小标宋_GBK"/>
          <w:bCs/>
          <w:color w:val="000000"/>
          <w:sz w:val="32"/>
          <w:szCs w:val="32"/>
          <w:highlight w:val="none"/>
        </w:rPr>
      </w:pPr>
    </w:p>
    <w:p w14:paraId="749A50FB">
      <w:pPr>
        <w:pStyle w:val="337"/>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投标函</w:t>
      </w:r>
    </w:p>
    <w:p w14:paraId="651F5C43">
      <w:pPr>
        <w:pStyle w:val="337"/>
        <w:spacing w:line="500" w:lineRule="exact"/>
        <w:jc w:val="left"/>
        <w:rPr>
          <w:rFonts w:ascii="宋体" w:hAnsi="宋体"/>
          <w:color w:val="000000"/>
          <w:sz w:val="24"/>
          <w:szCs w:val="24"/>
          <w:highlight w:val="none"/>
          <w:u w:val="single"/>
        </w:rPr>
      </w:pPr>
      <w:r>
        <w:rPr>
          <w:rFonts w:hint="eastAsia" w:ascii="宋体" w:hAnsi="宋体"/>
          <w:color w:val="000000"/>
          <w:sz w:val="24"/>
          <w:szCs w:val="24"/>
          <w:highlight w:val="none"/>
          <w:u w:val="single"/>
        </w:rPr>
        <w:t>（采购单位名称）：</w:t>
      </w:r>
    </w:p>
    <w:p w14:paraId="3166251A">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根据已收到的项目编号为</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的招标文件，我方在参加本项目招投标活动中，特作出如下承诺：</w:t>
      </w:r>
    </w:p>
    <w:p w14:paraId="069FA9E9">
      <w:pPr>
        <w:pStyle w:val="337"/>
        <w:spacing w:line="500" w:lineRule="exact"/>
        <w:ind w:firstLine="480"/>
        <w:jc w:val="left"/>
        <w:rPr>
          <w:rFonts w:ascii="宋体" w:hAnsi="宋体"/>
          <w:color w:val="000000"/>
          <w:sz w:val="24"/>
          <w:highlight w:val="none"/>
        </w:rPr>
      </w:pPr>
      <w:r>
        <w:rPr>
          <w:rFonts w:hint="eastAsia" w:ascii="宋体" w:hAnsi="宋体"/>
          <w:color w:val="000000"/>
          <w:sz w:val="24"/>
          <w:szCs w:val="24"/>
          <w:highlight w:val="none"/>
        </w:rPr>
        <w:t>一、我方</w:t>
      </w:r>
      <w:r>
        <w:rPr>
          <w:rFonts w:ascii="宋体" w:hAnsi="宋体"/>
          <w:color w:val="000000"/>
          <w:sz w:val="24"/>
          <w:highlight w:val="none"/>
        </w:rPr>
        <w:t>具备《中华人民共和国政府采购法》第二十二条第一款规定的6项条件；</w:t>
      </w:r>
    </w:p>
    <w:p w14:paraId="7776DA81">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3CEC3378">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三、我方按招标文件要求提交投标文件，响应招标文件规定的投标有效期；</w:t>
      </w:r>
    </w:p>
    <w:p w14:paraId="1989227E">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四、如果我方的投标文件被接受，我方将</w:t>
      </w:r>
      <w:r>
        <w:rPr>
          <w:rFonts w:hint="eastAsia" w:ascii="宋体" w:hAnsi="宋体"/>
          <w:color w:val="000000"/>
          <w:sz w:val="24"/>
          <w:szCs w:val="24"/>
          <w:highlight w:val="none"/>
          <w:lang w:eastAsia="zh-CN"/>
        </w:rPr>
        <w:t>按照《中华人民共和国</w:t>
      </w:r>
      <w:r>
        <w:rPr>
          <w:rFonts w:hint="eastAsia" w:ascii="宋体" w:hAnsi="宋体"/>
          <w:color w:val="000000"/>
          <w:sz w:val="24"/>
          <w:szCs w:val="24"/>
          <w:highlight w:val="none"/>
        </w:rPr>
        <w:t>民法典（第三编合同）》及其他有关</w:t>
      </w:r>
      <w:r>
        <w:rPr>
          <w:rFonts w:hint="eastAsia" w:ascii="宋体" w:hAnsi="宋体"/>
          <w:color w:val="000000"/>
          <w:sz w:val="24"/>
          <w:szCs w:val="24"/>
          <w:highlight w:val="none"/>
          <w:lang w:eastAsia="zh-CN"/>
        </w:rPr>
        <w:t>法律法规</w:t>
      </w:r>
      <w:r>
        <w:rPr>
          <w:rFonts w:hint="eastAsia" w:ascii="宋体" w:hAnsi="宋体"/>
          <w:color w:val="000000"/>
          <w:sz w:val="24"/>
          <w:szCs w:val="24"/>
          <w:highlight w:val="none"/>
        </w:rPr>
        <w:t>的规定，按期、按质、按量交付采购单位，全面做到履约守信；</w:t>
      </w:r>
    </w:p>
    <w:p w14:paraId="1376B96C">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五、我方若违背本声明及承诺约定，经查实，自愿接受采购人及相关主管部门相应的规定处理，并依法承担相应的法律责任。</w:t>
      </w:r>
    </w:p>
    <w:p w14:paraId="7BAAF1C2">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六、我方同意采购人、采购代理机构将本</w:t>
      </w:r>
      <w:r>
        <w:rPr>
          <w:rFonts w:hint="eastAsia" w:ascii="宋体" w:hAnsi="宋体"/>
          <w:color w:val="000000"/>
          <w:sz w:val="24"/>
          <w:szCs w:val="24"/>
          <w:highlight w:val="none"/>
          <w:lang w:val="en-US" w:eastAsia="zh-CN"/>
        </w:rPr>
        <w:t>函</w:t>
      </w:r>
      <w:r>
        <w:rPr>
          <w:rFonts w:hint="eastAsia" w:ascii="宋体" w:hAnsi="宋体"/>
          <w:color w:val="000000"/>
          <w:sz w:val="24"/>
          <w:szCs w:val="24"/>
          <w:highlight w:val="none"/>
        </w:rPr>
        <w:t>上网公开。</w:t>
      </w:r>
    </w:p>
    <w:p w14:paraId="2EE0F231">
      <w:pPr>
        <w:pStyle w:val="337"/>
        <w:spacing w:line="500" w:lineRule="exact"/>
        <w:ind w:firstLine="480"/>
        <w:jc w:val="left"/>
        <w:rPr>
          <w:rFonts w:ascii="方正仿宋_GBK" w:eastAsia="方正仿宋_GBK"/>
          <w:color w:val="000000"/>
          <w:sz w:val="24"/>
          <w:szCs w:val="24"/>
          <w:highlight w:val="none"/>
        </w:rPr>
      </w:pPr>
    </w:p>
    <w:p w14:paraId="14DF1637">
      <w:pPr>
        <w:pStyle w:val="337"/>
        <w:spacing w:line="500" w:lineRule="exact"/>
        <w:jc w:val="left"/>
        <w:rPr>
          <w:rFonts w:ascii="宋体" w:hAnsi="宋体"/>
          <w:color w:val="000000"/>
          <w:sz w:val="24"/>
          <w:szCs w:val="24"/>
          <w:highlight w:val="none"/>
        </w:rPr>
      </w:pPr>
    </w:p>
    <w:p w14:paraId="23F010D6">
      <w:pPr>
        <w:pStyle w:val="337"/>
        <w:spacing w:line="500" w:lineRule="exact"/>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（盖CA电子公章）</w:t>
      </w:r>
    </w:p>
    <w:p w14:paraId="50670AAB">
      <w:pPr>
        <w:pStyle w:val="337"/>
        <w:ind w:firstLine="480"/>
        <w:rPr>
          <w:rFonts w:ascii="宋体" w:hAnsi="宋体"/>
          <w:color w:val="000000"/>
          <w:sz w:val="24"/>
          <w:szCs w:val="24"/>
          <w:highlight w:val="none"/>
        </w:rPr>
      </w:pPr>
    </w:p>
    <w:p w14:paraId="00304B74">
      <w:pPr>
        <w:pStyle w:val="337"/>
        <w:ind w:firstLine="480"/>
        <w:rPr>
          <w:rFonts w:ascii="宋体" w:hAnsi="宋体"/>
          <w:color w:val="000000"/>
          <w:highlight w:val="none"/>
        </w:rPr>
      </w:pPr>
      <w:r>
        <w:rPr>
          <w:rFonts w:hint="eastAsia" w:ascii="宋体" w:hAnsi="宋体"/>
          <w:color w:val="000000"/>
          <w:sz w:val="24"/>
          <w:szCs w:val="24"/>
          <w:highlight w:val="none"/>
        </w:rPr>
        <w:t>日期：    年    月   日</w:t>
      </w:r>
    </w:p>
    <w:p w14:paraId="3182277B">
      <w:pPr>
        <w:rPr>
          <w:color w:val="000000"/>
          <w:highlight w:val="none"/>
        </w:rPr>
      </w:pPr>
    </w:p>
    <w:p w14:paraId="4A0ABEEE">
      <w:pPr>
        <w:rPr>
          <w:color w:val="000000"/>
          <w:highlight w:val="none"/>
        </w:rPr>
      </w:pPr>
    </w:p>
    <w:p w14:paraId="7F532D74">
      <w:pPr>
        <w:rPr>
          <w:color w:val="000000"/>
          <w:highlight w:val="none"/>
        </w:rPr>
      </w:pPr>
    </w:p>
    <w:p w14:paraId="2EBD487C">
      <w:pPr>
        <w:rPr>
          <w:color w:val="000000"/>
          <w:highlight w:val="none"/>
        </w:rPr>
      </w:pPr>
    </w:p>
    <w:p w14:paraId="0AE96CD9">
      <w:pPr>
        <w:rPr>
          <w:color w:val="000000"/>
          <w:highlight w:val="none"/>
        </w:rPr>
      </w:pPr>
    </w:p>
    <w:p w14:paraId="12DE99B8">
      <w:pPr>
        <w:rPr>
          <w:color w:val="000000"/>
          <w:highlight w:val="none"/>
        </w:rPr>
      </w:pPr>
    </w:p>
    <w:p w14:paraId="361B3D5E">
      <w:pPr>
        <w:rPr>
          <w:color w:val="000000"/>
          <w:highlight w:val="none"/>
        </w:rPr>
      </w:pPr>
    </w:p>
    <w:p w14:paraId="09ED1E23">
      <w:pPr>
        <w:rPr>
          <w:color w:val="000000"/>
          <w:highlight w:val="none"/>
        </w:rPr>
      </w:pPr>
    </w:p>
    <w:p w14:paraId="6F5ECBA5">
      <w:pPr>
        <w:rPr>
          <w:color w:val="000000"/>
          <w:highlight w:val="none"/>
        </w:rPr>
      </w:pPr>
    </w:p>
    <w:p w14:paraId="0CF8C1C0">
      <w:pPr>
        <w:rPr>
          <w:color w:val="000000"/>
          <w:highlight w:val="none"/>
        </w:rPr>
      </w:pPr>
    </w:p>
    <w:p w14:paraId="32905C0D">
      <w:pPr>
        <w:rPr>
          <w:color w:val="000000"/>
          <w:highlight w:val="none"/>
        </w:rPr>
      </w:pPr>
    </w:p>
    <w:p w14:paraId="6074240A">
      <w:pPr>
        <w:rPr>
          <w:color w:val="000000"/>
          <w:highlight w:val="none"/>
        </w:rPr>
      </w:pPr>
    </w:p>
    <w:p w14:paraId="487DDDC9">
      <w:pPr>
        <w:rPr>
          <w:color w:val="000000"/>
          <w:highlight w:val="none"/>
        </w:rPr>
      </w:pPr>
    </w:p>
    <w:p w14:paraId="22C8B532">
      <w:pPr>
        <w:rPr>
          <w:rFonts w:hint="eastAsia"/>
          <w:color w:val="000000"/>
          <w:highlight w:val="none"/>
        </w:rPr>
      </w:pPr>
    </w:p>
    <w:p w14:paraId="6790045F">
      <w:pPr>
        <w:rPr>
          <w:rFonts w:hint="eastAsia"/>
          <w:color w:val="000000"/>
          <w:highlight w:val="none"/>
        </w:rPr>
      </w:pPr>
    </w:p>
    <w:p w14:paraId="588B6349">
      <w:pPr>
        <w:pStyle w:val="336"/>
        <w:outlineLvl w:val="1"/>
        <w:rPr>
          <w:rFonts w:hint="eastAsia"/>
          <w:b w:val="0"/>
          <w:bCs/>
          <w:color w:val="000000"/>
          <w:highlight w:val="none"/>
        </w:rPr>
      </w:pPr>
      <w:bookmarkStart w:id="176" w:name="_Toc15099"/>
      <w:r>
        <w:rPr>
          <w:rFonts w:hint="eastAsia"/>
          <w:b w:val="0"/>
          <w:bCs/>
          <w:color w:val="000000"/>
          <w:highlight w:val="none"/>
        </w:rPr>
        <w:t>二、投标人资质</w:t>
      </w:r>
      <w:bookmarkEnd w:id="176"/>
    </w:p>
    <w:p w14:paraId="255B990D">
      <w:pPr>
        <w:rPr>
          <w:rFonts w:hint="eastAsia"/>
          <w:color w:val="000000"/>
          <w:highlight w:val="none"/>
        </w:rPr>
      </w:pPr>
      <w:r>
        <w:rPr>
          <w:rFonts w:hint="eastAsia"/>
          <w:color w:val="000000"/>
          <w:highlight w:val="none"/>
        </w:rPr>
        <w:t>按招标文件要求提供相应资质证书</w:t>
      </w:r>
    </w:p>
    <w:p w14:paraId="7349D0D7">
      <w:pPr>
        <w:outlineLvl w:val="1"/>
        <w:rPr>
          <w:color w:val="000000"/>
          <w:highlight w:val="none"/>
        </w:rPr>
      </w:pPr>
      <w:r>
        <w:rPr>
          <w:rFonts w:hint="eastAsia"/>
          <w:color w:val="000000"/>
          <w:highlight w:val="none"/>
        </w:rPr>
        <w:br w:type="page" w:clear="all"/>
      </w:r>
      <w:bookmarkStart w:id="177" w:name="_Toc3680"/>
      <w:bookmarkStart w:id="178" w:name="_Toc29506"/>
      <w:bookmarkStart w:id="179" w:name="_Toc27409"/>
      <w:r>
        <w:rPr>
          <w:rFonts w:hint="eastAsia" w:ascii="黑体" w:hAnsi="黑体" w:eastAsia="黑体" w:cs="黑体"/>
          <w:bCs/>
          <w:color w:val="000000"/>
          <w:sz w:val="32"/>
          <w:szCs w:val="24"/>
          <w:highlight w:val="none"/>
        </w:rPr>
        <w:t>三、</w:t>
      </w:r>
      <w:bookmarkEnd w:id="177"/>
      <w:bookmarkEnd w:id="178"/>
      <w:r>
        <w:rPr>
          <w:rFonts w:hint="eastAsia" w:ascii="黑体" w:hAnsi="黑体" w:eastAsia="黑体" w:cs="黑体"/>
          <w:bCs/>
          <w:color w:val="000000"/>
          <w:sz w:val="32"/>
          <w:szCs w:val="24"/>
          <w:highlight w:val="none"/>
        </w:rPr>
        <w:t>法人授权书</w:t>
      </w:r>
      <w:bookmarkEnd w:id="179"/>
    </w:p>
    <w:p w14:paraId="3543F19C">
      <w:pPr>
        <w:pStyle w:val="337"/>
        <w:jc w:val="center"/>
        <w:rPr>
          <w:rFonts w:ascii="方正小标宋_GBK" w:eastAsia="方正小标宋_GBK"/>
          <w:bCs/>
          <w:color w:val="000000"/>
          <w:sz w:val="32"/>
          <w:szCs w:val="32"/>
          <w:highlight w:val="none"/>
        </w:rPr>
      </w:pPr>
      <w:bookmarkStart w:id="180" w:name="OLE_LINK6"/>
      <w:r>
        <w:rPr>
          <w:rFonts w:hint="eastAsia" w:ascii="方正小标宋_GBK" w:eastAsia="方正小标宋_GBK"/>
          <w:bCs/>
          <w:color w:val="000000"/>
          <w:sz w:val="32"/>
          <w:szCs w:val="32"/>
          <w:highlight w:val="none"/>
        </w:rPr>
        <w:t>法人授权书</w:t>
      </w:r>
      <w:bookmarkEnd w:id="180"/>
    </w:p>
    <w:p w14:paraId="7F20912F">
      <w:pPr>
        <w:pStyle w:val="455"/>
        <w:spacing w:line="480" w:lineRule="exact"/>
        <w:ind w:firstLine="482"/>
        <w:rPr>
          <w:rFonts w:hint="eastAsia" w:ascii="宋体" w:hAnsi="宋体"/>
          <w:color w:val="000000"/>
          <w:sz w:val="24"/>
          <w:szCs w:val="24"/>
          <w:highlight w:val="none"/>
        </w:rPr>
      </w:pPr>
      <w:r>
        <w:rPr>
          <w:rFonts w:hint="eastAsia" w:ascii="宋体" w:hAnsi="宋体"/>
          <w:color w:val="000000"/>
          <w:sz w:val="24"/>
          <w:szCs w:val="24"/>
          <w:highlight w:val="none"/>
        </w:rPr>
        <w:t>本授权书声明：____________（投标人名称）授权________________（被授权人的姓名）为我方就</w:t>
      </w:r>
      <w:r>
        <w:rPr>
          <w:rFonts w:hint="eastAsia" w:ascii="宋体" w:hAnsi="宋体"/>
          <w:color w:val="000000"/>
          <w:sz w:val="24"/>
          <w:szCs w:val="24"/>
          <w:highlight w:val="none"/>
          <w:u w:val="single"/>
        </w:rPr>
        <w:t>（项目编号）</w:t>
      </w:r>
      <w:r>
        <w:rPr>
          <w:rFonts w:hint="eastAsia" w:ascii="宋体" w:hAnsi="宋体"/>
          <w:color w:val="000000"/>
          <w:sz w:val="24"/>
          <w:szCs w:val="24"/>
          <w:highlight w:val="none"/>
        </w:rPr>
        <w:t>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采购活动的合法代理人，以本单位名义全权处理一切与该项目采购有关的事务。</w:t>
      </w:r>
    </w:p>
    <w:p w14:paraId="6557A8B4">
      <w:pPr>
        <w:pStyle w:val="455"/>
        <w:spacing w:line="480" w:lineRule="exact"/>
        <w:ind w:firstLine="482"/>
        <w:rPr>
          <w:rFonts w:ascii="宋体" w:hAnsi="宋体"/>
          <w:color w:val="000000"/>
          <w:sz w:val="24"/>
          <w:szCs w:val="24"/>
          <w:highlight w:val="none"/>
        </w:rPr>
      </w:pPr>
      <w:r>
        <w:rPr>
          <w:rFonts w:hint="eastAsia" w:ascii="宋体" w:hAnsi="宋体"/>
          <w:color w:val="000000"/>
          <w:sz w:val="24"/>
          <w:szCs w:val="24"/>
          <w:highlight w:val="none"/>
        </w:rPr>
        <w:t>本授权书于______年____月____日起生效，特此声明。</w:t>
      </w:r>
    </w:p>
    <w:p w14:paraId="31F339A4">
      <w:pPr>
        <w:pStyle w:val="455"/>
        <w:spacing w:line="480" w:lineRule="exact"/>
        <w:ind w:firstLine="482"/>
        <w:rPr>
          <w:color w:val="000000"/>
          <w:sz w:val="24"/>
          <w:szCs w:val="24"/>
          <w:highlight w:val="none"/>
          <w:u w:val="single"/>
        </w:rPr>
      </w:pPr>
      <w:r>
        <w:rPr>
          <w:rFonts w:hint="eastAsia"/>
          <w:color w:val="000000"/>
          <w:sz w:val="24"/>
          <w:szCs w:val="24"/>
          <w:highlight w:val="none"/>
        </w:rPr>
        <w:t>被授权人身份证号码：</w:t>
      </w:r>
      <w:r>
        <w:rPr>
          <w:rFonts w:hint="eastAsia"/>
          <w:color w:val="000000"/>
          <w:sz w:val="24"/>
          <w:szCs w:val="24"/>
          <w:highlight w:val="none"/>
          <w:u w:val="single"/>
        </w:rPr>
        <w:t xml:space="preserve">                             </w:t>
      </w:r>
    </w:p>
    <w:p w14:paraId="58AB2083">
      <w:pPr>
        <w:pStyle w:val="455"/>
        <w:spacing w:line="480" w:lineRule="exact"/>
        <w:ind w:firstLine="482"/>
        <w:rPr>
          <w:rFonts w:ascii="宋体" w:hAnsi="宋体"/>
          <w:color w:val="000000"/>
          <w:sz w:val="24"/>
          <w:szCs w:val="24"/>
          <w:highlight w:val="none"/>
        </w:rPr>
      </w:pPr>
      <w:r>
        <w:rPr>
          <w:rFonts w:hint="eastAsia"/>
          <w:color w:val="000000"/>
          <w:sz w:val="24"/>
          <w:szCs w:val="24"/>
          <w:highlight w:val="none"/>
        </w:rPr>
        <w:t>被授权人联系电话：（手机）</w:t>
      </w:r>
      <w:r>
        <w:rPr>
          <w:rFonts w:hint="eastAsia"/>
          <w:color w:val="000000"/>
          <w:sz w:val="24"/>
          <w:szCs w:val="24"/>
          <w:highlight w:val="none"/>
          <w:u w:val="single"/>
        </w:rPr>
        <w:t xml:space="preserve">                          </w:t>
      </w:r>
    </w:p>
    <w:p w14:paraId="33EB1F27">
      <w:pPr>
        <w:pStyle w:val="455"/>
        <w:spacing w:line="480" w:lineRule="exact"/>
        <w:ind w:firstLine="482"/>
        <w:rPr>
          <w:rFonts w:ascii="宋体" w:hAnsi="宋体"/>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（盖CA电子公章）</w:t>
      </w:r>
    </w:p>
    <w:p w14:paraId="190418CB">
      <w:pPr>
        <w:pStyle w:val="455"/>
        <w:spacing w:line="480" w:lineRule="exact"/>
        <w:ind w:firstLine="482"/>
        <w:rPr>
          <w:rFonts w:ascii="宋体" w:hAnsi="宋体"/>
          <w:color w:val="000000"/>
          <w:sz w:val="24"/>
          <w:szCs w:val="24"/>
          <w:highlight w:val="none"/>
        </w:rPr>
      </w:pPr>
      <w:r>
        <w:rPr>
          <w:rFonts w:hint="eastAsia"/>
          <w:color w:val="000000"/>
          <w:sz w:val="24"/>
          <w:szCs w:val="24"/>
          <w:highlight w:val="none"/>
        </w:rPr>
        <w:t>单位地址：</w:t>
      </w:r>
      <w:r>
        <w:rPr>
          <w:rFonts w:hint="eastAsia"/>
          <w:color w:val="000000"/>
          <w:sz w:val="24"/>
          <w:szCs w:val="24"/>
          <w:highlight w:val="none"/>
          <w:u w:val="single"/>
        </w:rPr>
        <w:t xml:space="preserve">                                         </w:t>
      </w:r>
    </w:p>
    <w:p w14:paraId="49CC87D3">
      <w:pPr>
        <w:pStyle w:val="455"/>
        <w:spacing w:line="480" w:lineRule="exact"/>
        <w:ind w:firstLine="482"/>
        <w:rPr>
          <w:rFonts w:hint="eastAsia" w:ascii="宋体" w:hAnsi="宋体"/>
          <w:color w:val="000000"/>
          <w:sz w:val="24"/>
          <w:szCs w:val="24"/>
          <w:highlight w:val="none"/>
        </w:rPr>
      </w:pPr>
      <w:r>
        <w:rPr>
          <w:rFonts w:hint="eastAsia"/>
          <w:color w:val="000000"/>
          <w:sz w:val="24"/>
          <w:szCs w:val="24"/>
          <w:highlight w:val="none"/>
        </w:rPr>
        <w:t>日期：</w:t>
      </w:r>
      <w:bookmarkStart w:id="181" w:name="_格式3__银行出具的资信证明"/>
      <w:bookmarkEnd w:id="181"/>
      <w:bookmarkStart w:id="182" w:name="_Hlt26671380"/>
      <w:bookmarkEnd w:id="182"/>
      <w:bookmarkStart w:id="183" w:name="_Hlt26955070"/>
      <w:bookmarkEnd w:id="183"/>
      <w:r>
        <w:rPr>
          <w:rFonts w:hint="eastAsia"/>
          <w:color w:val="000000"/>
          <w:sz w:val="24"/>
          <w:szCs w:val="24"/>
          <w:highlight w:val="none"/>
          <w:u w:val="single"/>
        </w:rPr>
        <w:t xml:space="preserve">                                         </w:t>
      </w:r>
    </w:p>
    <w:p w14:paraId="1A482FD0">
      <w:pPr>
        <w:pStyle w:val="339"/>
        <w:spacing w:line="700" w:lineRule="exact"/>
        <w:ind w:firstLine="629"/>
        <w:rPr>
          <w:rFonts w:ascii="方正仿宋_GBK" w:eastAsia="方正仿宋_GBK"/>
          <w:color w:val="000000"/>
          <w:sz w:val="24"/>
          <w:highlight w:val="none"/>
        </w:rPr>
      </w:pPr>
    </w:p>
    <w:p w14:paraId="535260FF">
      <w:pPr>
        <w:pStyle w:val="342"/>
        <w:outlineLvl w:val="1"/>
        <w:rPr>
          <w:color w:val="000000"/>
          <w:highlight w:val="none"/>
        </w:rPr>
      </w:pPr>
      <w:r>
        <w:rPr>
          <w:color w:val="000000"/>
          <w:highlight w:val="none"/>
        </w:rPr>
        <w:br w:type="page" w:clear="all"/>
      </w:r>
      <w:bookmarkStart w:id="184" w:name="_Toc30543"/>
      <w:bookmarkStart w:id="185" w:name="_Toc13550"/>
      <w:bookmarkStart w:id="186" w:name="_Toc27199"/>
      <w:r>
        <w:rPr>
          <w:rFonts w:hint="eastAsia"/>
          <w:b w:val="0"/>
          <w:bCs/>
          <w:color w:val="000000"/>
          <w:highlight w:val="none"/>
        </w:rPr>
        <w:t>四</w:t>
      </w:r>
      <w:r>
        <w:rPr>
          <w:b w:val="0"/>
          <w:bCs/>
          <w:color w:val="000000"/>
          <w:highlight w:val="none"/>
        </w:rPr>
        <w:t>、开标一览表</w:t>
      </w:r>
      <w:bookmarkEnd w:id="184"/>
      <w:bookmarkEnd w:id="185"/>
      <w:bookmarkEnd w:id="186"/>
    </w:p>
    <w:p w14:paraId="58527BED">
      <w:pPr>
        <w:pStyle w:val="343"/>
        <w:rPr>
          <w:rFonts w:hint="eastAsia" w:ascii="宋体" w:hAnsi="宋体" w:eastAsia="宋体" w:cs="宋体"/>
          <w:color w:val="000000"/>
          <w:highlight w:val="none"/>
        </w:rPr>
      </w:pPr>
    </w:p>
    <w:p w14:paraId="16CC1A33">
      <w:pPr>
        <w:pStyle w:val="343"/>
        <w:rPr>
          <w:color w:val="000000"/>
          <w:highlight w:val="none"/>
        </w:rPr>
      </w:pPr>
      <w:r>
        <w:rPr>
          <w:rFonts w:hint="eastAsia" w:ascii="宋体" w:hAnsi="宋体" w:eastAsia="宋体" w:cs="宋体"/>
          <w:color w:val="000000"/>
          <w:highlight w:val="none"/>
        </w:rPr>
        <w:t>投标人全称</w:t>
      </w:r>
      <w:r>
        <w:rPr>
          <w:rFonts w:hint="eastAsia" w:ascii="宋体" w:hAnsi="宋体" w:eastAsia="宋体" w:cs="宋体"/>
          <w:color w:val="000000"/>
          <w:highlight w:val="none"/>
          <w:lang w:eastAsia="zh-CN"/>
        </w:rPr>
        <w:t>（</w:t>
      </w:r>
      <w:r>
        <w:rPr>
          <w:rFonts w:hint="eastAsia"/>
          <w:color w:val="000000"/>
          <w:highlight w:val="none"/>
        </w:rPr>
        <w:t>CA</w:t>
      </w:r>
      <w:r>
        <w:rPr>
          <w:rFonts w:hint="eastAsia" w:ascii="宋体" w:hAnsi="宋体" w:eastAsia="宋体" w:cs="宋体"/>
          <w:color w:val="000000"/>
          <w:highlight w:val="none"/>
        </w:rPr>
        <w:t>公章</w:t>
      </w:r>
      <w:r>
        <w:rPr>
          <w:rFonts w:hint="eastAsia" w:ascii="宋体" w:hAnsi="宋体" w:eastAsia="宋体" w:cs="宋体"/>
          <w:color w:val="000000"/>
          <w:highlight w:val="none"/>
          <w:lang w:eastAsia="zh-CN"/>
        </w:rPr>
        <w:t>）</w:t>
      </w:r>
      <w:r>
        <w:rPr>
          <w:rFonts w:hint="eastAsia"/>
          <w:color w:val="000000"/>
          <w:highlight w:val="none"/>
        </w:rPr>
        <w:t xml:space="preserve"> </w:t>
      </w:r>
      <w:r>
        <w:rPr>
          <w:rFonts w:hint="eastAsia" w:eastAsia="宋体"/>
          <w:color w:val="000000"/>
          <w:highlight w:val="none"/>
        </w:rPr>
        <w:t>：</w:t>
      </w:r>
      <w:r>
        <w:rPr>
          <w:rFonts w:hint="eastAsia" w:ascii="宋体" w:hAnsi="宋体" w:eastAsia="宋体" w:cs="宋体"/>
          <w:color w:val="000000"/>
          <w:highlight w:val="none"/>
        </w:rPr>
        <w:t>供应商名称</w:t>
      </w:r>
    </w:p>
    <w:p w14:paraId="363628AD">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采购项目名称：</w:t>
      </w:r>
    </w:p>
    <w:p w14:paraId="5B8C6B16">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p>
    <w:p w14:paraId="2BF0D63E">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号</w:t>
      </w:r>
      <w:r>
        <w:rPr>
          <w:rFonts w:hint="eastAsia" w:ascii="宋体" w:hAnsi="宋体" w:cs="宋体"/>
          <w:color w:val="000000"/>
          <w:sz w:val="24"/>
          <w:szCs w:val="24"/>
          <w:highlight w:val="none"/>
        </w:rPr>
        <w:t>：</w:t>
      </w:r>
      <w:r>
        <w:rPr>
          <w:rStyle w:val="407"/>
          <w:rFonts w:ascii="宋体" w:hAnsi="宋体" w:eastAsia="宋体" w:cs="宋体"/>
          <w:color w:val="000000"/>
          <w:sz w:val="24"/>
          <w:szCs w:val="24"/>
          <w:highlight w:val="none"/>
        </w:rPr>
        <w:t>分包号</w:t>
      </w:r>
      <w:r>
        <w:rPr>
          <w:rFonts w:ascii="宋体" w:hAnsi="宋体" w:eastAsia="宋体" w:cs="宋体"/>
          <w:color w:val="000000"/>
          <w:sz w:val="24"/>
          <w:szCs w:val="24"/>
          <w:highlight w:val="none"/>
        </w:rPr>
        <w:t> </w:t>
      </w:r>
    </w:p>
    <w:tbl>
      <w:tblPr>
        <w:tblStyle w:val="1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0"/>
      </w:tblGrid>
      <w:tr w14:paraId="0E354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EB5DBF0">
            <w:pPr>
              <w:spacing w:line="500" w:lineRule="exact"/>
              <w:jc w:val="center"/>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投标总报价</w:t>
            </w:r>
          </w:p>
        </w:tc>
      </w:tr>
      <w:tr w14:paraId="39536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6AFBDD63">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（人民币：元）</w:t>
            </w:r>
          </w:p>
        </w:tc>
      </w:tr>
      <w:tr w14:paraId="7301A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2A5A517">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总价（大写）：</w:t>
            </w:r>
            <w:r>
              <w:rPr>
                <w:rStyle w:val="407"/>
                <w:rFonts w:ascii="宋体" w:hAnsi="宋体" w:eastAsia="宋体" w:cs="宋体"/>
                <w:color w:val="000000"/>
                <w:sz w:val="24"/>
                <w:szCs w:val="24"/>
                <w:highlight w:val="none"/>
              </w:rPr>
              <w:t>金额大写</w:t>
            </w:r>
            <w:r>
              <w:rPr>
                <w:rFonts w:ascii="宋体" w:hAnsi="宋体" w:eastAsia="宋体" w:cs="宋体"/>
                <w:color w:val="000000"/>
                <w:sz w:val="24"/>
                <w:szCs w:val="24"/>
                <w:highlight w:val="none"/>
              </w:rPr>
              <w:t xml:space="preserve"> （人民币：元）</w:t>
            </w:r>
          </w:p>
        </w:tc>
      </w:tr>
    </w:tbl>
    <w:p w14:paraId="2C5D42CA">
      <w:pPr>
        <w:spacing w:line="500" w:lineRule="exact"/>
        <w:rPr>
          <w:rFonts w:hint="eastAsia" w:ascii="宋体" w:hAnsi="宋体" w:cs="宋体"/>
          <w:color w:val="000000"/>
          <w:sz w:val="24"/>
          <w:szCs w:val="24"/>
          <w:highlight w:val="none"/>
        </w:rPr>
      </w:pPr>
    </w:p>
    <w:p w14:paraId="183CEA89">
      <w:pPr>
        <w:rPr>
          <w:rFonts w:hint="eastAsia"/>
          <w:color w:val="000000"/>
          <w:highlight w:val="none"/>
        </w:rPr>
      </w:pPr>
    </w:p>
    <w:p w14:paraId="4D759AEE">
      <w:pPr>
        <w:rPr>
          <w:rFonts w:hint="eastAsia"/>
          <w:color w:val="000000"/>
          <w:highlight w:val="none"/>
        </w:rPr>
      </w:pPr>
    </w:p>
    <w:p w14:paraId="776F9F31">
      <w:pPr>
        <w:rPr>
          <w:rFonts w:hint="eastAsia"/>
          <w:color w:val="000000"/>
          <w:highlight w:val="none"/>
        </w:rPr>
      </w:pPr>
    </w:p>
    <w:p w14:paraId="67B154B1">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7"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日</w:t>
      </w:r>
      <w:bookmarkEnd w:id="187"/>
    </w:p>
    <w:p w14:paraId="226EC432">
      <w:pPr>
        <w:pStyle w:val="345"/>
        <w:outlineLvl w:val="1"/>
        <w:rPr>
          <w:rFonts w:hint="eastAsia"/>
          <w:color w:val="000000"/>
          <w:highlight w:val="none"/>
        </w:rPr>
      </w:pPr>
      <w:r>
        <w:rPr>
          <w:color w:val="000000"/>
          <w:highlight w:val="none"/>
        </w:rPr>
        <w:br w:type="page" w:clear="all"/>
      </w:r>
      <w:bookmarkStart w:id="188" w:name="_Toc26543"/>
      <w:bookmarkStart w:id="189" w:name="_Toc956"/>
      <w:bookmarkStart w:id="190" w:name="_Toc12614"/>
      <w:r>
        <w:rPr>
          <w:rFonts w:hint="eastAsia"/>
          <w:b w:val="0"/>
          <w:bCs/>
          <w:color w:val="000000"/>
          <w:highlight w:val="none"/>
        </w:rPr>
        <w:t>五</w:t>
      </w:r>
      <w:r>
        <w:rPr>
          <w:b w:val="0"/>
          <w:bCs/>
          <w:color w:val="000000"/>
          <w:highlight w:val="none"/>
        </w:rPr>
        <w:t>、</w:t>
      </w:r>
      <w:bookmarkEnd w:id="188"/>
      <w:bookmarkEnd w:id="189"/>
      <w:r>
        <w:rPr>
          <w:rFonts w:hint="eastAsia"/>
          <w:b w:val="0"/>
          <w:bCs/>
          <w:color w:val="000000"/>
          <w:highlight w:val="none"/>
        </w:rPr>
        <w:t>分项报价表</w:t>
      </w:r>
      <w:bookmarkEnd w:id="190"/>
    </w:p>
    <w:p w14:paraId="0E2FEC47">
      <w:pPr>
        <w:ind w:firstLine="480"/>
        <w:rPr>
          <w:rFonts w:hint="eastAsia" w:ascii="Times New Roman" w:hAnsi="Times New Roman" w:eastAsia="宋体" w:cs="Times New Roman"/>
          <w:b/>
          <w:caps w:val="0"/>
          <w:color w:val="000000"/>
          <w:sz w:val="32"/>
          <w:szCs w:val="32"/>
          <w:highlight w:val="none"/>
          <w:lang w:val="en-US" w:eastAsia="zh-CN" w:bidi="ar-SA"/>
        </w:rPr>
      </w:pPr>
    </w:p>
    <w:tbl>
      <w:tblPr>
        <w:tblStyle w:val="3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7049E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2EA83DD9">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序号</w:t>
            </w:r>
          </w:p>
        </w:tc>
        <w:tc>
          <w:tcPr>
            <w:tcW w:w="1274" w:type="dxa"/>
            <w:noWrap w:val="0"/>
            <w:vAlign w:val="center"/>
          </w:tcPr>
          <w:p w14:paraId="7FA9C0FD">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88" w:type="dxa"/>
            <w:noWrap w:val="0"/>
            <w:vAlign w:val="center"/>
          </w:tcPr>
          <w:p w14:paraId="055727A0">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924" w:type="dxa"/>
            <w:noWrap w:val="0"/>
            <w:vAlign w:val="center"/>
          </w:tcPr>
          <w:p w14:paraId="560FF7D8">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1203" w:type="dxa"/>
            <w:noWrap w:val="0"/>
            <w:vAlign w:val="center"/>
          </w:tcPr>
          <w:p w14:paraId="51E3273F">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w:t>
            </w:r>
          </w:p>
        </w:tc>
        <w:tc>
          <w:tcPr>
            <w:tcW w:w="1618" w:type="dxa"/>
            <w:noWrap w:val="0"/>
            <w:vAlign w:val="center"/>
          </w:tcPr>
          <w:p w14:paraId="54A6CC13">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w:t>
            </w:r>
          </w:p>
        </w:tc>
        <w:tc>
          <w:tcPr>
            <w:tcW w:w="1798" w:type="dxa"/>
            <w:noWrap w:val="0"/>
            <w:vAlign w:val="center"/>
          </w:tcPr>
          <w:p w14:paraId="30BE98F4">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w:t>
            </w:r>
          </w:p>
        </w:tc>
      </w:tr>
      <w:tr w14:paraId="2BF73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00C4B707">
            <w:pPr>
              <w:spacing w:line="0" w:lineRule="atLeast"/>
              <w:jc w:val="center"/>
              <w:rPr>
                <w:rFonts w:hint="eastAsia" w:ascii="宋体" w:hAnsi="宋体" w:eastAsia="宋体" w:cs="Times New Roman"/>
                <w:color w:val="000000"/>
                <w:sz w:val="24"/>
                <w:szCs w:val="24"/>
                <w:highlight w:val="none"/>
              </w:rPr>
            </w:pPr>
          </w:p>
        </w:tc>
        <w:tc>
          <w:tcPr>
            <w:tcW w:w="1274" w:type="dxa"/>
            <w:noWrap w:val="0"/>
            <w:vAlign w:val="center"/>
          </w:tcPr>
          <w:p w14:paraId="2D1EF509">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分项服务名称</w:t>
            </w:r>
          </w:p>
        </w:tc>
        <w:tc>
          <w:tcPr>
            <w:tcW w:w="1288" w:type="dxa"/>
            <w:noWrap w:val="0"/>
            <w:vAlign w:val="center"/>
          </w:tcPr>
          <w:p w14:paraId="673F3614">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交付期</w:t>
            </w:r>
          </w:p>
        </w:tc>
        <w:tc>
          <w:tcPr>
            <w:tcW w:w="924" w:type="dxa"/>
            <w:noWrap w:val="0"/>
            <w:vAlign w:val="center"/>
          </w:tcPr>
          <w:p w14:paraId="6CDDFC28">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分项单位</w:t>
            </w:r>
          </w:p>
        </w:tc>
        <w:tc>
          <w:tcPr>
            <w:tcW w:w="1203" w:type="dxa"/>
            <w:noWrap w:val="0"/>
            <w:vAlign w:val="center"/>
          </w:tcPr>
          <w:p w14:paraId="3C770E5F">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数量</w:t>
            </w:r>
          </w:p>
        </w:tc>
        <w:tc>
          <w:tcPr>
            <w:tcW w:w="1618" w:type="dxa"/>
            <w:noWrap w:val="0"/>
            <w:vAlign w:val="center"/>
          </w:tcPr>
          <w:p w14:paraId="409CA0E6">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分项</w:t>
            </w:r>
          </w:p>
          <w:p w14:paraId="2A3E1826">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单价</w:t>
            </w:r>
          </w:p>
        </w:tc>
        <w:tc>
          <w:tcPr>
            <w:tcW w:w="1798" w:type="dxa"/>
            <w:noWrap w:val="0"/>
            <w:vAlign w:val="center"/>
          </w:tcPr>
          <w:p w14:paraId="07C384F9">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分项</w:t>
            </w:r>
          </w:p>
          <w:p w14:paraId="51A6D05D">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总价</w:t>
            </w:r>
          </w:p>
        </w:tc>
      </w:tr>
      <w:tr w14:paraId="5A183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28E4F2D">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1274" w:type="dxa"/>
            <w:noWrap w:val="0"/>
            <w:vAlign w:val="center"/>
          </w:tcPr>
          <w:p w14:paraId="5BF6BD6D">
            <w:pPr>
              <w:spacing w:line="0" w:lineRule="atLeast"/>
              <w:jc w:val="center"/>
              <w:rPr>
                <w:rFonts w:hint="eastAsia" w:ascii="宋体" w:hAnsi="宋体" w:eastAsia="宋体" w:cs="Times New Roman"/>
                <w:color w:val="000000"/>
                <w:sz w:val="24"/>
                <w:szCs w:val="24"/>
                <w:highlight w:val="none"/>
              </w:rPr>
            </w:pPr>
          </w:p>
        </w:tc>
        <w:tc>
          <w:tcPr>
            <w:tcW w:w="1288" w:type="dxa"/>
            <w:noWrap w:val="0"/>
            <w:vAlign w:val="center"/>
          </w:tcPr>
          <w:p w14:paraId="1E14037B">
            <w:pPr>
              <w:spacing w:line="0" w:lineRule="atLeast"/>
              <w:jc w:val="center"/>
              <w:rPr>
                <w:rFonts w:hint="eastAsia" w:ascii="宋体" w:hAnsi="宋体" w:eastAsia="宋体" w:cs="Times New Roman"/>
                <w:color w:val="000000"/>
                <w:sz w:val="24"/>
                <w:szCs w:val="24"/>
                <w:highlight w:val="none"/>
              </w:rPr>
            </w:pPr>
          </w:p>
        </w:tc>
        <w:tc>
          <w:tcPr>
            <w:tcW w:w="924" w:type="dxa"/>
            <w:noWrap w:val="0"/>
            <w:vAlign w:val="center"/>
          </w:tcPr>
          <w:p w14:paraId="0F69977A">
            <w:pPr>
              <w:spacing w:line="0" w:lineRule="atLeast"/>
              <w:jc w:val="center"/>
              <w:rPr>
                <w:rFonts w:hint="eastAsia" w:ascii="宋体" w:hAnsi="宋体" w:eastAsia="宋体" w:cs="Times New Roman"/>
                <w:color w:val="000000"/>
                <w:sz w:val="24"/>
                <w:szCs w:val="24"/>
                <w:highlight w:val="none"/>
              </w:rPr>
            </w:pPr>
          </w:p>
        </w:tc>
        <w:tc>
          <w:tcPr>
            <w:tcW w:w="1203" w:type="dxa"/>
            <w:noWrap w:val="0"/>
            <w:vAlign w:val="center"/>
          </w:tcPr>
          <w:p w14:paraId="4FEB73FF">
            <w:pPr>
              <w:spacing w:line="0" w:lineRule="atLeast"/>
              <w:jc w:val="center"/>
              <w:rPr>
                <w:rFonts w:hint="eastAsia" w:ascii="宋体" w:hAnsi="宋体" w:eastAsia="宋体" w:cs="Times New Roman"/>
                <w:color w:val="000000"/>
                <w:sz w:val="24"/>
                <w:szCs w:val="24"/>
                <w:highlight w:val="none"/>
              </w:rPr>
            </w:pPr>
          </w:p>
        </w:tc>
        <w:tc>
          <w:tcPr>
            <w:tcW w:w="1618" w:type="dxa"/>
            <w:noWrap w:val="0"/>
            <w:vAlign w:val="center"/>
          </w:tcPr>
          <w:p w14:paraId="1A0D83D2">
            <w:pPr>
              <w:spacing w:line="0" w:lineRule="atLeast"/>
              <w:jc w:val="center"/>
              <w:rPr>
                <w:rFonts w:hint="eastAsia" w:ascii="宋体" w:hAnsi="宋体" w:eastAsia="宋体" w:cs="Times New Roman"/>
                <w:color w:val="000000"/>
                <w:sz w:val="24"/>
                <w:szCs w:val="24"/>
                <w:highlight w:val="none"/>
              </w:rPr>
            </w:pPr>
          </w:p>
        </w:tc>
        <w:tc>
          <w:tcPr>
            <w:tcW w:w="1798" w:type="dxa"/>
            <w:noWrap w:val="0"/>
            <w:vAlign w:val="center"/>
          </w:tcPr>
          <w:p w14:paraId="04697B3D">
            <w:pPr>
              <w:spacing w:line="0" w:lineRule="atLeast"/>
              <w:jc w:val="center"/>
              <w:rPr>
                <w:rFonts w:hint="eastAsia" w:ascii="宋体" w:hAnsi="宋体" w:eastAsia="宋体" w:cs="Times New Roman"/>
                <w:color w:val="000000"/>
                <w:sz w:val="24"/>
                <w:szCs w:val="24"/>
                <w:highlight w:val="none"/>
              </w:rPr>
            </w:pPr>
          </w:p>
        </w:tc>
      </w:tr>
      <w:tr w14:paraId="64A6A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0738724A">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1274" w:type="dxa"/>
            <w:noWrap w:val="0"/>
            <w:vAlign w:val="center"/>
          </w:tcPr>
          <w:p w14:paraId="221FAE82">
            <w:pPr>
              <w:spacing w:line="0" w:lineRule="atLeast"/>
              <w:jc w:val="center"/>
              <w:rPr>
                <w:rFonts w:hint="eastAsia" w:ascii="宋体" w:hAnsi="宋体" w:eastAsia="宋体" w:cs="Times New Roman"/>
                <w:color w:val="000000"/>
                <w:sz w:val="24"/>
                <w:szCs w:val="24"/>
                <w:highlight w:val="none"/>
              </w:rPr>
            </w:pPr>
          </w:p>
        </w:tc>
        <w:tc>
          <w:tcPr>
            <w:tcW w:w="1288" w:type="dxa"/>
            <w:noWrap w:val="0"/>
            <w:vAlign w:val="center"/>
          </w:tcPr>
          <w:p w14:paraId="254C9B06">
            <w:pPr>
              <w:spacing w:line="0" w:lineRule="atLeast"/>
              <w:jc w:val="center"/>
              <w:rPr>
                <w:rFonts w:hint="eastAsia" w:ascii="宋体" w:hAnsi="宋体" w:eastAsia="宋体" w:cs="Times New Roman"/>
                <w:color w:val="000000"/>
                <w:sz w:val="24"/>
                <w:szCs w:val="24"/>
                <w:highlight w:val="none"/>
              </w:rPr>
            </w:pPr>
          </w:p>
        </w:tc>
        <w:tc>
          <w:tcPr>
            <w:tcW w:w="924" w:type="dxa"/>
            <w:noWrap w:val="0"/>
            <w:vAlign w:val="center"/>
          </w:tcPr>
          <w:p w14:paraId="09DE6845">
            <w:pPr>
              <w:spacing w:line="0" w:lineRule="atLeast"/>
              <w:jc w:val="center"/>
              <w:rPr>
                <w:rFonts w:hint="eastAsia" w:ascii="宋体" w:hAnsi="宋体" w:eastAsia="宋体" w:cs="Times New Roman"/>
                <w:color w:val="000000"/>
                <w:sz w:val="24"/>
                <w:szCs w:val="24"/>
                <w:highlight w:val="none"/>
              </w:rPr>
            </w:pPr>
          </w:p>
        </w:tc>
        <w:tc>
          <w:tcPr>
            <w:tcW w:w="1203" w:type="dxa"/>
            <w:noWrap w:val="0"/>
            <w:vAlign w:val="center"/>
          </w:tcPr>
          <w:p w14:paraId="3AFEF13C">
            <w:pPr>
              <w:spacing w:line="0" w:lineRule="atLeast"/>
              <w:jc w:val="center"/>
              <w:rPr>
                <w:rFonts w:hint="eastAsia" w:ascii="宋体" w:hAnsi="宋体" w:eastAsia="宋体" w:cs="Times New Roman"/>
                <w:color w:val="000000"/>
                <w:sz w:val="24"/>
                <w:szCs w:val="24"/>
                <w:highlight w:val="none"/>
              </w:rPr>
            </w:pPr>
          </w:p>
        </w:tc>
        <w:tc>
          <w:tcPr>
            <w:tcW w:w="1618" w:type="dxa"/>
            <w:noWrap w:val="0"/>
            <w:vAlign w:val="center"/>
          </w:tcPr>
          <w:p w14:paraId="0CE9BA72">
            <w:pPr>
              <w:spacing w:line="0" w:lineRule="atLeast"/>
              <w:jc w:val="center"/>
              <w:rPr>
                <w:rFonts w:hint="eastAsia" w:ascii="宋体" w:hAnsi="宋体" w:eastAsia="宋体" w:cs="Times New Roman"/>
                <w:color w:val="000000"/>
                <w:sz w:val="24"/>
                <w:szCs w:val="24"/>
                <w:highlight w:val="none"/>
              </w:rPr>
            </w:pPr>
          </w:p>
        </w:tc>
        <w:tc>
          <w:tcPr>
            <w:tcW w:w="1798" w:type="dxa"/>
            <w:noWrap w:val="0"/>
            <w:vAlign w:val="center"/>
          </w:tcPr>
          <w:p w14:paraId="20AA84BD">
            <w:pPr>
              <w:spacing w:line="0" w:lineRule="atLeast"/>
              <w:jc w:val="center"/>
              <w:rPr>
                <w:rFonts w:hint="eastAsia" w:ascii="宋体" w:hAnsi="宋体" w:eastAsia="宋体" w:cs="Times New Roman"/>
                <w:color w:val="000000"/>
                <w:sz w:val="24"/>
                <w:szCs w:val="24"/>
                <w:highlight w:val="none"/>
              </w:rPr>
            </w:pPr>
          </w:p>
        </w:tc>
      </w:tr>
      <w:tr w14:paraId="61BF4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4005818">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1274" w:type="dxa"/>
            <w:noWrap w:val="0"/>
            <w:vAlign w:val="center"/>
          </w:tcPr>
          <w:p w14:paraId="59FF8D0D">
            <w:pPr>
              <w:spacing w:line="0" w:lineRule="atLeast"/>
              <w:jc w:val="center"/>
              <w:rPr>
                <w:rFonts w:hint="eastAsia" w:ascii="宋体" w:hAnsi="宋体" w:eastAsia="宋体" w:cs="Times New Roman"/>
                <w:color w:val="000000"/>
                <w:sz w:val="24"/>
                <w:szCs w:val="24"/>
                <w:highlight w:val="none"/>
              </w:rPr>
            </w:pPr>
          </w:p>
        </w:tc>
        <w:tc>
          <w:tcPr>
            <w:tcW w:w="1288" w:type="dxa"/>
            <w:noWrap w:val="0"/>
            <w:vAlign w:val="center"/>
          </w:tcPr>
          <w:p w14:paraId="7B2D909C">
            <w:pPr>
              <w:spacing w:line="0" w:lineRule="atLeast"/>
              <w:jc w:val="center"/>
              <w:rPr>
                <w:rFonts w:hint="eastAsia" w:ascii="宋体" w:hAnsi="宋体" w:eastAsia="宋体" w:cs="Times New Roman"/>
                <w:color w:val="000000"/>
                <w:sz w:val="24"/>
                <w:szCs w:val="24"/>
                <w:highlight w:val="none"/>
              </w:rPr>
            </w:pPr>
          </w:p>
        </w:tc>
        <w:tc>
          <w:tcPr>
            <w:tcW w:w="924" w:type="dxa"/>
            <w:noWrap w:val="0"/>
            <w:vAlign w:val="center"/>
          </w:tcPr>
          <w:p w14:paraId="5F7657DF">
            <w:pPr>
              <w:spacing w:line="0" w:lineRule="atLeast"/>
              <w:jc w:val="center"/>
              <w:rPr>
                <w:rFonts w:hint="eastAsia" w:ascii="宋体" w:hAnsi="宋体" w:eastAsia="宋体" w:cs="Times New Roman"/>
                <w:color w:val="000000"/>
                <w:sz w:val="24"/>
                <w:szCs w:val="24"/>
                <w:highlight w:val="none"/>
              </w:rPr>
            </w:pPr>
          </w:p>
        </w:tc>
        <w:tc>
          <w:tcPr>
            <w:tcW w:w="1203" w:type="dxa"/>
            <w:noWrap w:val="0"/>
            <w:vAlign w:val="center"/>
          </w:tcPr>
          <w:p w14:paraId="35FA4EBF">
            <w:pPr>
              <w:spacing w:line="0" w:lineRule="atLeast"/>
              <w:jc w:val="center"/>
              <w:rPr>
                <w:rFonts w:hint="eastAsia" w:ascii="宋体" w:hAnsi="宋体" w:eastAsia="宋体" w:cs="Times New Roman"/>
                <w:color w:val="000000"/>
                <w:sz w:val="24"/>
                <w:szCs w:val="24"/>
                <w:highlight w:val="none"/>
              </w:rPr>
            </w:pPr>
          </w:p>
        </w:tc>
        <w:tc>
          <w:tcPr>
            <w:tcW w:w="1618" w:type="dxa"/>
            <w:noWrap w:val="0"/>
            <w:vAlign w:val="center"/>
          </w:tcPr>
          <w:p w14:paraId="46CBC896">
            <w:pPr>
              <w:spacing w:line="0" w:lineRule="atLeast"/>
              <w:jc w:val="center"/>
              <w:rPr>
                <w:rFonts w:hint="eastAsia" w:ascii="宋体" w:hAnsi="宋体" w:eastAsia="宋体" w:cs="Times New Roman"/>
                <w:color w:val="000000"/>
                <w:sz w:val="24"/>
                <w:szCs w:val="24"/>
                <w:highlight w:val="none"/>
              </w:rPr>
            </w:pPr>
          </w:p>
        </w:tc>
        <w:tc>
          <w:tcPr>
            <w:tcW w:w="1798" w:type="dxa"/>
            <w:noWrap w:val="0"/>
            <w:vAlign w:val="center"/>
          </w:tcPr>
          <w:p w14:paraId="28D365C1">
            <w:pPr>
              <w:spacing w:line="0" w:lineRule="atLeast"/>
              <w:jc w:val="center"/>
              <w:rPr>
                <w:rFonts w:hint="eastAsia" w:ascii="宋体" w:hAnsi="宋体" w:eastAsia="宋体" w:cs="Times New Roman"/>
                <w:color w:val="000000"/>
                <w:sz w:val="24"/>
                <w:szCs w:val="24"/>
                <w:highlight w:val="none"/>
              </w:rPr>
            </w:pPr>
          </w:p>
        </w:tc>
      </w:tr>
      <w:tr w14:paraId="0CBA8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57D0154E">
            <w:pPr>
              <w:spacing w:line="0" w:lineRule="atLeast"/>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w:t>
            </w:r>
          </w:p>
        </w:tc>
        <w:tc>
          <w:tcPr>
            <w:tcW w:w="1274" w:type="dxa"/>
            <w:noWrap w:val="0"/>
            <w:vAlign w:val="center"/>
          </w:tcPr>
          <w:p w14:paraId="6374628C">
            <w:pPr>
              <w:spacing w:line="0" w:lineRule="atLeast"/>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w:t>
            </w:r>
          </w:p>
        </w:tc>
        <w:tc>
          <w:tcPr>
            <w:tcW w:w="1288" w:type="dxa"/>
            <w:noWrap w:val="0"/>
            <w:vAlign w:val="center"/>
          </w:tcPr>
          <w:p w14:paraId="299FF3D5">
            <w:pPr>
              <w:spacing w:line="0" w:lineRule="atLeast"/>
              <w:jc w:val="center"/>
              <w:rPr>
                <w:rFonts w:hint="eastAsia" w:ascii="宋体" w:hAnsi="宋体" w:eastAsia="宋体" w:cs="Times New Roman"/>
                <w:color w:val="000000"/>
                <w:sz w:val="24"/>
                <w:szCs w:val="24"/>
                <w:highlight w:val="none"/>
              </w:rPr>
            </w:pPr>
          </w:p>
        </w:tc>
        <w:tc>
          <w:tcPr>
            <w:tcW w:w="924" w:type="dxa"/>
            <w:noWrap w:val="0"/>
            <w:vAlign w:val="center"/>
          </w:tcPr>
          <w:p w14:paraId="63499D9F">
            <w:pPr>
              <w:spacing w:line="0" w:lineRule="atLeast"/>
              <w:jc w:val="center"/>
              <w:rPr>
                <w:rFonts w:hint="eastAsia" w:ascii="宋体" w:hAnsi="宋体" w:eastAsia="宋体" w:cs="Times New Roman"/>
                <w:color w:val="000000"/>
                <w:sz w:val="24"/>
                <w:szCs w:val="24"/>
                <w:highlight w:val="none"/>
              </w:rPr>
            </w:pPr>
          </w:p>
        </w:tc>
        <w:tc>
          <w:tcPr>
            <w:tcW w:w="1203" w:type="dxa"/>
            <w:noWrap w:val="0"/>
            <w:vAlign w:val="center"/>
          </w:tcPr>
          <w:p w14:paraId="1425605D">
            <w:pPr>
              <w:spacing w:line="0" w:lineRule="atLeast"/>
              <w:jc w:val="center"/>
              <w:rPr>
                <w:rFonts w:hint="eastAsia" w:ascii="宋体" w:hAnsi="宋体" w:eastAsia="宋体" w:cs="Times New Roman"/>
                <w:color w:val="000000"/>
                <w:sz w:val="24"/>
                <w:szCs w:val="24"/>
                <w:highlight w:val="none"/>
              </w:rPr>
            </w:pPr>
          </w:p>
        </w:tc>
        <w:tc>
          <w:tcPr>
            <w:tcW w:w="1618" w:type="dxa"/>
            <w:noWrap w:val="0"/>
            <w:vAlign w:val="center"/>
          </w:tcPr>
          <w:p w14:paraId="223AEC34">
            <w:pPr>
              <w:spacing w:line="0" w:lineRule="atLeast"/>
              <w:jc w:val="center"/>
              <w:rPr>
                <w:rFonts w:hint="eastAsia" w:ascii="宋体" w:hAnsi="宋体" w:eastAsia="宋体" w:cs="Times New Roman"/>
                <w:color w:val="000000"/>
                <w:sz w:val="24"/>
                <w:szCs w:val="24"/>
                <w:highlight w:val="none"/>
              </w:rPr>
            </w:pPr>
          </w:p>
        </w:tc>
        <w:tc>
          <w:tcPr>
            <w:tcW w:w="1798" w:type="dxa"/>
            <w:noWrap w:val="0"/>
            <w:vAlign w:val="center"/>
          </w:tcPr>
          <w:p w14:paraId="438EA537">
            <w:pPr>
              <w:spacing w:line="0" w:lineRule="atLeast"/>
              <w:jc w:val="center"/>
              <w:rPr>
                <w:rFonts w:hint="eastAsia" w:ascii="宋体" w:hAnsi="宋体" w:eastAsia="宋体" w:cs="Times New Roman"/>
                <w:color w:val="000000"/>
                <w:sz w:val="24"/>
                <w:szCs w:val="24"/>
                <w:highlight w:val="none"/>
              </w:rPr>
            </w:pPr>
          </w:p>
        </w:tc>
      </w:tr>
      <w:tr w14:paraId="734E5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0D53ABD8">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投标总报价（人民币：元）</w:t>
            </w:r>
          </w:p>
        </w:tc>
        <w:tc>
          <w:tcPr>
            <w:tcW w:w="1798" w:type="dxa"/>
            <w:noWrap w:val="0"/>
            <w:vAlign w:val="top"/>
          </w:tcPr>
          <w:p w14:paraId="72B682A6">
            <w:pPr>
              <w:spacing w:line="0" w:lineRule="atLeast"/>
              <w:rPr>
                <w:rFonts w:hint="eastAsia" w:ascii="宋体" w:hAnsi="宋体" w:eastAsia="宋体" w:cs="Times New Roman"/>
                <w:color w:val="000000"/>
                <w:sz w:val="24"/>
                <w:szCs w:val="24"/>
                <w:highlight w:val="none"/>
              </w:rPr>
            </w:pPr>
          </w:p>
        </w:tc>
      </w:tr>
    </w:tbl>
    <w:p w14:paraId="5A868A75">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其他所有</w:t>
      </w:r>
      <w:r>
        <w:rPr>
          <w:rFonts w:hint="eastAsia" w:ascii="Times New Roman" w:hAnsi="Times New Roman" w:eastAsia="宋体" w:cs="Times New Roman"/>
          <w:caps w:val="0"/>
          <w:color w:val="000000"/>
          <w:sz w:val="24"/>
          <w:szCs w:val="24"/>
          <w:highlight w:val="none"/>
        </w:rPr>
        <w:t>费用，招标文件另有规定的除外。</w:t>
      </w:r>
    </w:p>
    <w:p w14:paraId="34DB0D94">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2</w:t>
      </w:r>
      <w:r>
        <w:rPr>
          <w:rFonts w:hint="eastAsia" w:ascii="Times New Roman" w:hAnsi="Times New Roman" w:eastAsia="宋体" w:cs="Times New Roman"/>
          <w:caps w:val="0"/>
          <w:color w:val="000000"/>
          <w:sz w:val="24"/>
          <w:szCs w:val="24"/>
          <w:highlight w:val="none"/>
        </w:rPr>
        <w:t>. “投标分项报价表”中“投标总报价”数额应当与“开标一览表”中“投标总报价”数额一致。</w:t>
      </w:r>
    </w:p>
    <w:p w14:paraId="3706DD6F">
      <w:pPr>
        <w:pStyle w:val="337"/>
        <w:jc w:val="center"/>
        <w:rPr>
          <w:rFonts w:ascii="Times New Roman" w:hAnsi="Times New Roman" w:eastAsia="宋体" w:cs="宋体"/>
          <w:b/>
          <w:bCs/>
          <w:caps w:val="0"/>
          <w:strike/>
          <w:color w:val="000000"/>
          <w:sz w:val="32"/>
          <w:szCs w:val="32"/>
          <w:highlight w:val="none"/>
          <w:lang w:val="en-US" w:eastAsia="zh-CN" w:bidi="ar-SA"/>
        </w:rPr>
      </w:pPr>
    </w:p>
    <w:p w14:paraId="58DB1B38">
      <w:pPr>
        <w:pStyle w:val="337"/>
        <w:jc w:val="center"/>
        <w:rPr>
          <w:rFonts w:ascii="Times New Roman" w:hAnsi="Times New Roman" w:eastAsia="宋体" w:cs="宋体"/>
          <w:b/>
          <w:bCs/>
          <w:caps w:val="0"/>
          <w:strike/>
          <w:color w:val="000000"/>
          <w:sz w:val="32"/>
          <w:szCs w:val="32"/>
          <w:highlight w:val="none"/>
          <w:lang w:val="en-US" w:eastAsia="zh-CN" w:bidi="ar-SA"/>
        </w:rPr>
      </w:pPr>
    </w:p>
    <w:p w14:paraId="5BAF52C6">
      <w:pPr>
        <w:pStyle w:val="337"/>
        <w:jc w:val="center"/>
        <w:rPr>
          <w:rFonts w:ascii="Times New Roman" w:hAnsi="Times New Roman" w:eastAsia="宋体" w:cs="宋体"/>
          <w:b/>
          <w:bCs/>
          <w:caps w:val="0"/>
          <w:strike/>
          <w:color w:val="000000"/>
          <w:sz w:val="32"/>
          <w:szCs w:val="32"/>
          <w:highlight w:val="none"/>
          <w:lang w:val="en-US" w:eastAsia="zh-CN" w:bidi="ar-SA"/>
        </w:rPr>
      </w:pPr>
    </w:p>
    <w:p w14:paraId="5193E11E">
      <w:pPr>
        <w:pStyle w:val="337"/>
        <w:jc w:val="center"/>
        <w:rPr>
          <w:rFonts w:ascii="Times New Roman" w:hAnsi="Times New Roman" w:eastAsia="宋体" w:cs="宋体"/>
          <w:b/>
          <w:bCs/>
          <w:caps w:val="0"/>
          <w:strike/>
          <w:color w:val="000000"/>
          <w:sz w:val="32"/>
          <w:szCs w:val="32"/>
          <w:highlight w:val="none"/>
          <w:lang w:val="en-US" w:eastAsia="zh-CN" w:bidi="ar-SA"/>
        </w:rPr>
      </w:pPr>
    </w:p>
    <w:p w14:paraId="2BE8A06B">
      <w:pPr>
        <w:pStyle w:val="337"/>
        <w:jc w:val="center"/>
        <w:rPr>
          <w:rFonts w:ascii="Times New Roman" w:hAnsi="Times New Roman" w:eastAsia="宋体" w:cs="宋体"/>
          <w:b/>
          <w:bCs/>
          <w:caps w:val="0"/>
          <w:strike/>
          <w:color w:val="000000"/>
          <w:sz w:val="32"/>
          <w:szCs w:val="32"/>
          <w:highlight w:val="none"/>
          <w:lang w:val="en-US" w:eastAsia="zh-CN" w:bidi="ar-SA"/>
        </w:rPr>
      </w:pPr>
    </w:p>
    <w:p w14:paraId="074EB054">
      <w:pPr>
        <w:pStyle w:val="337"/>
        <w:jc w:val="center"/>
        <w:rPr>
          <w:rFonts w:ascii="Times New Roman" w:hAnsi="Times New Roman" w:eastAsia="宋体" w:cs="宋体"/>
          <w:b/>
          <w:bCs/>
          <w:caps w:val="0"/>
          <w:strike/>
          <w:color w:val="000000"/>
          <w:sz w:val="32"/>
          <w:szCs w:val="32"/>
          <w:highlight w:val="none"/>
          <w:lang w:val="en-US" w:eastAsia="zh-CN" w:bidi="ar-SA"/>
        </w:rPr>
      </w:pPr>
    </w:p>
    <w:p w14:paraId="408E2E9D">
      <w:pPr>
        <w:pStyle w:val="337"/>
        <w:jc w:val="center"/>
        <w:rPr>
          <w:rFonts w:ascii="Times New Roman" w:hAnsi="Times New Roman" w:eastAsia="宋体" w:cs="宋体"/>
          <w:b/>
          <w:bCs/>
          <w:caps w:val="0"/>
          <w:strike/>
          <w:color w:val="000000"/>
          <w:sz w:val="32"/>
          <w:szCs w:val="32"/>
          <w:highlight w:val="none"/>
          <w:lang w:val="en-US" w:eastAsia="zh-CN" w:bidi="ar-SA"/>
        </w:rPr>
      </w:pPr>
    </w:p>
    <w:p w14:paraId="4E2AE395">
      <w:pPr>
        <w:pStyle w:val="337"/>
        <w:jc w:val="center"/>
        <w:rPr>
          <w:rFonts w:ascii="Times New Roman" w:hAnsi="Times New Roman" w:eastAsia="宋体" w:cs="宋体"/>
          <w:b/>
          <w:bCs/>
          <w:caps w:val="0"/>
          <w:strike/>
          <w:color w:val="000000"/>
          <w:sz w:val="32"/>
          <w:szCs w:val="32"/>
          <w:highlight w:val="none"/>
          <w:lang w:val="en-US" w:eastAsia="zh-CN" w:bidi="ar-SA"/>
        </w:rPr>
      </w:pPr>
    </w:p>
    <w:p w14:paraId="412D570E">
      <w:pPr>
        <w:pStyle w:val="337"/>
        <w:jc w:val="center"/>
        <w:rPr>
          <w:rFonts w:ascii="Times New Roman" w:hAnsi="Times New Roman" w:eastAsia="宋体" w:cs="宋体"/>
          <w:b/>
          <w:bCs/>
          <w:caps w:val="0"/>
          <w:strike/>
          <w:color w:val="000000"/>
          <w:sz w:val="32"/>
          <w:szCs w:val="32"/>
          <w:highlight w:val="none"/>
          <w:lang w:val="en-US" w:eastAsia="zh-CN" w:bidi="ar-SA"/>
        </w:rPr>
      </w:pPr>
    </w:p>
    <w:p w14:paraId="1B065373">
      <w:pPr>
        <w:pStyle w:val="337"/>
        <w:jc w:val="center"/>
        <w:rPr>
          <w:rFonts w:ascii="Times New Roman" w:hAnsi="Times New Roman" w:eastAsia="宋体" w:cs="宋体"/>
          <w:b/>
          <w:bCs/>
          <w:caps w:val="0"/>
          <w:strike/>
          <w:color w:val="000000"/>
          <w:sz w:val="32"/>
          <w:szCs w:val="32"/>
          <w:highlight w:val="none"/>
          <w:lang w:val="en-US" w:eastAsia="zh-CN" w:bidi="ar-SA"/>
        </w:rPr>
      </w:pPr>
    </w:p>
    <w:p w14:paraId="12D39955">
      <w:pPr>
        <w:pStyle w:val="337"/>
        <w:jc w:val="center"/>
        <w:rPr>
          <w:rFonts w:ascii="Times New Roman" w:hAnsi="Times New Roman" w:eastAsia="宋体" w:cs="宋体"/>
          <w:b/>
          <w:bCs/>
          <w:caps w:val="0"/>
          <w:strike/>
          <w:color w:val="000000"/>
          <w:sz w:val="32"/>
          <w:szCs w:val="32"/>
          <w:highlight w:val="none"/>
          <w:lang w:val="en-US" w:eastAsia="zh-CN" w:bidi="ar-SA"/>
        </w:rPr>
      </w:pPr>
    </w:p>
    <w:p w14:paraId="72E14BDA">
      <w:pPr>
        <w:pStyle w:val="337"/>
        <w:jc w:val="center"/>
        <w:rPr>
          <w:rFonts w:ascii="Times New Roman" w:hAnsi="Times New Roman" w:eastAsia="宋体" w:cs="宋体"/>
          <w:b/>
          <w:bCs/>
          <w:caps w:val="0"/>
          <w:strike/>
          <w:color w:val="000000"/>
          <w:sz w:val="32"/>
          <w:szCs w:val="32"/>
          <w:highlight w:val="none"/>
          <w:lang w:val="en-US" w:eastAsia="zh-CN" w:bidi="ar-SA"/>
        </w:rPr>
      </w:pPr>
    </w:p>
    <w:p w14:paraId="0632068B">
      <w:pPr>
        <w:pStyle w:val="337"/>
        <w:jc w:val="center"/>
        <w:rPr>
          <w:rFonts w:ascii="Times New Roman" w:hAnsi="Times New Roman" w:eastAsia="宋体" w:cs="宋体"/>
          <w:b/>
          <w:bCs/>
          <w:caps w:val="0"/>
          <w:strike/>
          <w:color w:val="000000"/>
          <w:sz w:val="32"/>
          <w:szCs w:val="32"/>
          <w:highlight w:val="none"/>
          <w:lang w:val="en-US" w:eastAsia="zh-CN" w:bidi="ar-SA"/>
        </w:rPr>
      </w:pPr>
    </w:p>
    <w:p w14:paraId="57D3D3C6">
      <w:pPr>
        <w:pStyle w:val="337"/>
        <w:jc w:val="center"/>
        <w:rPr>
          <w:rFonts w:ascii="Times New Roman" w:hAnsi="Times New Roman" w:eastAsia="宋体" w:cs="宋体"/>
          <w:b/>
          <w:bCs/>
          <w:caps w:val="0"/>
          <w:strike/>
          <w:color w:val="000000"/>
          <w:sz w:val="32"/>
          <w:szCs w:val="32"/>
          <w:highlight w:val="none"/>
          <w:lang w:val="en-US" w:eastAsia="zh-CN" w:bidi="ar-SA"/>
        </w:rPr>
      </w:pPr>
    </w:p>
    <w:p w14:paraId="5D1BF00A">
      <w:pPr>
        <w:pStyle w:val="337"/>
        <w:jc w:val="center"/>
        <w:rPr>
          <w:rFonts w:ascii="Times New Roman" w:hAnsi="Times New Roman" w:eastAsia="宋体" w:cs="宋体"/>
          <w:b/>
          <w:bCs/>
          <w:caps w:val="0"/>
          <w:strike/>
          <w:color w:val="000000"/>
          <w:sz w:val="32"/>
          <w:szCs w:val="32"/>
          <w:highlight w:val="none"/>
          <w:lang w:val="en-US" w:eastAsia="zh-CN" w:bidi="ar-SA"/>
        </w:rPr>
      </w:pPr>
    </w:p>
    <w:p w14:paraId="55CDD227">
      <w:pPr>
        <w:pStyle w:val="337"/>
        <w:jc w:val="center"/>
        <w:rPr>
          <w:rFonts w:ascii="Times New Roman" w:hAnsi="Times New Roman" w:eastAsia="宋体" w:cs="宋体"/>
          <w:b/>
          <w:bCs/>
          <w:caps w:val="0"/>
          <w:strike/>
          <w:color w:val="000000"/>
          <w:sz w:val="32"/>
          <w:szCs w:val="32"/>
          <w:highlight w:val="none"/>
          <w:lang w:val="en-US" w:eastAsia="zh-CN" w:bidi="ar-SA"/>
        </w:rPr>
      </w:pPr>
    </w:p>
    <w:p w14:paraId="14937AF1">
      <w:pPr>
        <w:pStyle w:val="337"/>
        <w:jc w:val="center"/>
        <w:rPr>
          <w:rFonts w:ascii="Times New Roman" w:hAnsi="Times New Roman" w:eastAsia="宋体" w:cs="宋体"/>
          <w:b/>
          <w:bCs/>
          <w:caps w:val="0"/>
          <w:strike/>
          <w:color w:val="000000"/>
          <w:sz w:val="32"/>
          <w:szCs w:val="32"/>
          <w:highlight w:val="none"/>
          <w:lang w:val="en-US" w:eastAsia="zh-CN" w:bidi="ar-SA"/>
        </w:rPr>
      </w:pPr>
    </w:p>
    <w:p w14:paraId="3497AFDB">
      <w:pPr>
        <w:pStyle w:val="337"/>
        <w:jc w:val="center"/>
        <w:rPr>
          <w:rFonts w:ascii="Times New Roman" w:hAnsi="Times New Roman" w:eastAsia="宋体" w:cs="宋体"/>
          <w:b/>
          <w:bCs/>
          <w:caps w:val="0"/>
          <w:strike/>
          <w:color w:val="000000"/>
          <w:sz w:val="32"/>
          <w:szCs w:val="32"/>
          <w:highlight w:val="none"/>
          <w:lang w:val="en-US" w:eastAsia="zh-CN" w:bidi="ar-SA"/>
        </w:rPr>
      </w:pPr>
    </w:p>
    <w:p w14:paraId="72C12BD5">
      <w:pPr>
        <w:pStyle w:val="337"/>
        <w:jc w:val="center"/>
        <w:rPr>
          <w:rFonts w:ascii="Times New Roman" w:hAnsi="Times New Roman" w:eastAsia="宋体" w:cs="宋体"/>
          <w:b/>
          <w:bCs/>
          <w:caps w:val="0"/>
          <w:strike/>
          <w:color w:val="000000"/>
          <w:sz w:val="32"/>
          <w:szCs w:val="32"/>
          <w:highlight w:val="none"/>
          <w:lang w:val="en-US" w:eastAsia="zh-CN" w:bidi="ar-SA"/>
        </w:rPr>
      </w:pPr>
    </w:p>
    <w:p w14:paraId="68CCCBAC">
      <w:pPr>
        <w:pStyle w:val="337"/>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分项报价表</w:t>
      </w:r>
    </w:p>
    <w:p w14:paraId="5DFDC9DD">
      <w:pPr>
        <w:pStyle w:val="337"/>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（货物类）</w:t>
      </w:r>
    </w:p>
    <w:tbl>
      <w:tblPr>
        <w:tblStyle w:val="3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
        <w:gridCol w:w="993"/>
        <w:gridCol w:w="768"/>
        <w:gridCol w:w="880"/>
        <w:gridCol w:w="132"/>
        <w:gridCol w:w="1526"/>
        <w:gridCol w:w="1164"/>
        <w:gridCol w:w="771"/>
        <w:gridCol w:w="978"/>
        <w:gridCol w:w="880"/>
        <w:gridCol w:w="1072"/>
      </w:tblGrid>
      <w:tr w14:paraId="06933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8" w:hRule="atLeast"/>
        </w:trPr>
        <w:tc>
          <w:tcPr>
            <w:tcW w:w="472" w:type="dxa"/>
            <w:noWrap w:val="0"/>
            <w:vAlign w:val="top"/>
          </w:tcPr>
          <w:p w14:paraId="68DD9C18">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序号</w:t>
            </w:r>
          </w:p>
        </w:tc>
        <w:tc>
          <w:tcPr>
            <w:tcW w:w="993" w:type="dxa"/>
            <w:noWrap w:val="0"/>
            <w:vAlign w:val="center"/>
          </w:tcPr>
          <w:p w14:paraId="0A989329">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产品</w:t>
            </w:r>
          </w:p>
          <w:p w14:paraId="0BE7D2AF">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名称</w:t>
            </w:r>
          </w:p>
        </w:tc>
        <w:tc>
          <w:tcPr>
            <w:tcW w:w="768" w:type="dxa"/>
            <w:noWrap w:val="0"/>
            <w:vAlign w:val="center"/>
          </w:tcPr>
          <w:p w14:paraId="76787527">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品牌</w:t>
            </w:r>
          </w:p>
        </w:tc>
        <w:tc>
          <w:tcPr>
            <w:tcW w:w="1012" w:type="dxa"/>
            <w:gridSpan w:val="2"/>
            <w:noWrap w:val="0"/>
            <w:vAlign w:val="center"/>
          </w:tcPr>
          <w:p w14:paraId="12E1C16B">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规格</w:t>
            </w:r>
          </w:p>
          <w:p w14:paraId="34981F7C">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型号</w:t>
            </w:r>
          </w:p>
        </w:tc>
        <w:tc>
          <w:tcPr>
            <w:tcW w:w="1526" w:type="dxa"/>
            <w:noWrap w:val="0"/>
            <w:vAlign w:val="center"/>
          </w:tcPr>
          <w:p w14:paraId="74820D9C">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制造商名称</w:t>
            </w:r>
          </w:p>
        </w:tc>
        <w:tc>
          <w:tcPr>
            <w:tcW w:w="1164" w:type="dxa"/>
            <w:noWrap w:val="0"/>
            <w:vAlign w:val="center"/>
          </w:tcPr>
          <w:p w14:paraId="2A444A40">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产地</w:t>
            </w:r>
          </w:p>
        </w:tc>
        <w:tc>
          <w:tcPr>
            <w:tcW w:w="771" w:type="dxa"/>
            <w:noWrap w:val="0"/>
            <w:vAlign w:val="center"/>
          </w:tcPr>
          <w:p w14:paraId="0C52FCFD">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数量</w:t>
            </w:r>
          </w:p>
        </w:tc>
        <w:tc>
          <w:tcPr>
            <w:tcW w:w="978" w:type="dxa"/>
            <w:noWrap w:val="0"/>
            <w:vAlign w:val="center"/>
          </w:tcPr>
          <w:p w14:paraId="45699EE9">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单位</w:t>
            </w:r>
          </w:p>
        </w:tc>
        <w:tc>
          <w:tcPr>
            <w:tcW w:w="880" w:type="dxa"/>
            <w:noWrap w:val="0"/>
            <w:vAlign w:val="center"/>
          </w:tcPr>
          <w:p w14:paraId="73CDC026">
            <w:pPr>
              <w:spacing w:line="0" w:lineRule="atLeast"/>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分项</w:t>
            </w:r>
          </w:p>
          <w:p w14:paraId="7014429B">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单价</w:t>
            </w:r>
          </w:p>
        </w:tc>
        <w:tc>
          <w:tcPr>
            <w:tcW w:w="1072" w:type="dxa"/>
            <w:noWrap w:val="0"/>
            <w:vAlign w:val="center"/>
          </w:tcPr>
          <w:p w14:paraId="63E3BCBC">
            <w:pPr>
              <w:spacing w:line="0" w:lineRule="atLeast"/>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分项</w:t>
            </w:r>
          </w:p>
          <w:p w14:paraId="773E26A3">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总价</w:t>
            </w:r>
          </w:p>
        </w:tc>
      </w:tr>
      <w:tr w14:paraId="268B6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1" w:hRule="atLeast"/>
        </w:trPr>
        <w:tc>
          <w:tcPr>
            <w:tcW w:w="472" w:type="dxa"/>
            <w:noWrap w:val="0"/>
            <w:vAlign w:val="center"/>
          </w:tcPr>
          <w:p w14:paraId="6AE9D587">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w:t>
            </w:r>
          </w:p>
        </w:tc>
        <w:tc>
          <w:tcPr>
            <w:tcW w:w="993" w:type="dxa"/>
            <w:noWrap w:val="0"/>
            <w:vAlign w:val="center"/>
          </w:tcPr>
          <w:p w14:paraId="03A01618">
            <w:pPr>
              <w:spacing w:line="0" w:lineRule="atLeast"/>
              <w:jc w:val="center"/>
              <w:rPr>
                <w:rFonts w:hint="eastAsia" w:ascii="宋体" w:hAnsi="宋体" w:eastAsia="宋体" w:cs="Times New Roman"/>
                <w:color w:val="000000"/>
                <w:sz w:val="24"/>
                <w:szCs w:val="24"/>
                <w:highlight w:val="none"/>
              </w:rPr>
            </w:pPr>
          </w:p>
        </w:tc>
        <w:tc>
          <w:tcPr>
            <w:tcW w:w="768" w:type="dxa"/>
            <w:noWrap w:val="0"/>
            <w:vAlign w:val="center"/>
          </w:tcPr>
          <w:p w14:paraId="2275A0D8">
            <w:pPr>
              <w:spacing w:line="0" w:lineRule="atLeast"/>
              <w:jc w:val="center"/>
              <w:rPr>
                <w:rFonts w:hint="eastAsia" w:ascii="宋体" w:hAnsi="宋体" w:eastAsia="宋体" w:cs="Times New Roman"/>
                <w:color w:val="000000"/>
                <w:sz w:val="24"/>
                <w:szCs w:val="24"/>
                <w:highlight w:val="none"/>
              </w:rPr>
            </w:pPr>
          </w:p>
        </w:tc>
        <w:tc>
          <w:tcPr>
            <w:tcW w:w="1012" w:type="dxa"/>
            <w:gridSpan w:val="2"/>
            <w:noWrap w:val="0"/>
            <w:vAlign w:val="center"/>
          </w:tcPr>
          <w:p w14:paraId="52DB38B8">
            <w:pPr>
              <w:spacing w:line="0" w:lineRule="atLeast"/>
              <w:jc w:val="center"/>
              <w:rPr>
                <w:rFonts w:hint="eastAsia" w:ascii="宋体" w:hAnsi="宋体" w:eastAsia="宋体" w:cs="Times New Roman"/>
                <w:color w:val="000000"/>
                <w:sz w:val="24"/>
                <w:szCs w:val="24"/>
                <w:highlight w:val="none"/>
              </w:rPr>
            </w:pPr>
          </w:p>
        </w:tc>
        <w:tc>
          <w:tcPr>
            <w:tcW w:w="1526" w:type="dxa"/>
            <w:noWrap w:val="0"/>
            <w:vAlign w:val="center"/>
          </w:tcPr>
          <w:p w14:paraId="0CA80F60">
            <w:pPr>
              <w:spacing w:line="0" w:lineRule="atLeast"/>
              <w:jc w:val="center"/>
              <w:rPr>
                <w:rFonts w:hint="eastAsia" w:ascii="宋体" w:hAnsi="宋体" w:eastAsia="宋体" w:cs="Times New Roman"/>
                <w:color w:val="000000"/>
                <w:sz w:val="24"/>
                <w:szCs w:val="24"/>
                <w:highlight w:val="none"/>
              </w:rPr>
            </w:pPr>
          </w:p>
        </w:tc>
        <w:tc>
          <w:tcPr>
            <w:tcW w:w="1164" w:type="dxa"/>
            <w:noWrap w:val="0"/>
            <w:vAlign w:val="center"/>
          </w:tcPr>
          <w:p w14:paraId="1C505430">
            <w:pPr>
              <w:spacing w:line="0" w:lineRule="atLeast"/>
              <w:jc w:val="center"/>
              <w:rPr>
                <w:rFonts w:hint="eastAsia" w:ascii="宋体" w:hAnsi="宋体" w:eastAsia="宋体" w:cs="Times New Roman"/>
                <w:color w:val="000000"/>
                <w:sz w:val="24"/>
                <w:szCs w:val="24"/>
                <w:highlight w:val="none"/>
              </w:rPr>
            </w:pPr>
          </w:p>
        </w:tc>
        <w:tc>
          <w:tcPr>
            <w:tcW w:w="771" w:type="dxa"/>
            <w:noWrap w:val="0"/>
            <w:vAlign w:val="center"/>
          </w:tcPr>
          <w:p w14:paraId="450A3A01">
            <w:pPr>
              <w:spacing w:line="0" w:lineRule="atLeast"/>
              <w:jc w:val="center"/>
              <w:rPr>
                <w:rFonts w:hint="eastAsia" w:ascii="宋体" w:hAnsi="宋体" w:eastAsia="宋体" w:cs="Times New Roman"/>
                <w:color w:val="000000"/>
                <w:sz w:val="24"/>
                <w:szCs w:val="24"/>
                <w:highlight w:val="none"/>
              </w:rPr>
            </w:pPr>
          </w:p>
        </w:tc>
        <w:tc>
          <w:tcPr>
            <w:tcW w:w="978" w:type="dxa"/>
            <w:noWrap w:val="0"/>
            <w:vAlign w:val="center"/>
          </w:tcPr>
          <w:p w14:paraId="65E19FB9">
            <w:pPr>
              <w:spacing w:line="0" w:lineRule="atLeast"/>
              <w:jc w:val="center"/>
              <w:rPr>
                <w:rFonts w:hint="eastAsia" w:ascii="宋体" w:hAnsi="宋体" w:eastAsia="宋体" w:cs="Times New Roman"/>
                <w:color w:val="000000"/>
                <w:sz w:val="24"/>
                <w:szCs w:val="24"/>
                <w:highlight w:val="none"/>
              </w:rPr>
            </w:pPr>
          </w:p>
        </w:tc>
        <w:tc>
          <w:tcPr>
            <w:tcW w:w="880" w:type="dxa"/>
            <w:noWrap w:val="0"/>
            <w:vAlign w:val="center"/>
          </w:tcPr>
          <w:p w14:paraId="208DE1D8">
            <w:pPr>
              <w:spacing w:line="0" w:lineRule="atLeast"/>
              <w:jc w:val="center"/>
              <w:rPr>
                <w:rFonts w:hint="eastAsia" w:ascii="宋体" w:hAnsi="宋体" w:eastAsia="宋体" w:cs="Times New Roman"/>
                <w:color w:val="000000"/>
                <w:sz w:val="24"/>
                <w:szCs w:val="24"/>
                <w:highlight w:val="none"/>
              </w:rPr>
            </w:pPr>
          </w:p>
        </w:tc>
        <w:tc>
          <w:tcPr>
            <w:tcW w:w="1072" w:type="dxa"/>
            <w:noWrap w:val="0"/>
            <w:vAlign w:val="center"/>
          </w:tcPr>
          <w:p w14:paraId="735DCEF6">
            <w:pPr>
              <w:spacing w:line="0" w:lineRule="atLeast"/>
              <w:jc w:val="center"/>
              <w:rPr>
                <w:rFonts w:hint="eastAsia" w:ascii="宋体" w:hAnsi="宋体" w:eastAsia="宋体" w:cs="Times New Roman"/>
                <w:color w:val="000000"/>
                <w:sz w:val="24"/>
                <w:szCs w:val="24"/>
                <w:highlight w:val="none"/>
              </w:rPr>
            </w:pPr>
          </w:p>
        </w:tc>
      </w:tr>
      <w:tr w14:paraId="5D40E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8" w:hRule="atLeast"/>
        </w:trPr>
        <w:tc>
          <w:tcPr>
            <w:tcW w:w="472" w:type="dxa"/>
            <w:noWrap w:val="0"/>
            <w:vAlign w:val="center"/>
          </w:tcPr>
          <w:p w14:paraId="2CDD3A2C">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w:t>
            </w:r>
          </w:p>
        </w:tc>
        <w:tc>
          <w:tcPr>
            <w:tcW w:w="993" w:type="dxa"/>
            <w:noWrap w:val="0"/>
            <w:vAlign w:val="center"/>
          </w:tcPr>
          <w:p w14:paraId="1BAB42E1">
            <w:pPr>
              <w:spacing w:line="0" w:lineRule="atLeast"/>
              <w:jc w:val="center"/>
              <w:rPr>
                <w:rFonts w:hint="eastAsia" w:ascii="宋体" w:hAnsi="宋体" w:eastAsia="宋体" w:cs="Times New Roman"/>
                <w:color w:val="000000"/>
                <w:sz w:val="24"/>
                <w:szCs w:val="24"/>
                <w:highlight w:val="none"/>
              </w:rPr>
            </w:pPr>
          </w:p>
        </w:tc>
        <w:tc>
          <w:tcPr>
            <w:tcW w:w="768" w:type="dxa"/>
            <w:noWrap w:val="0"/>
            <w:vAlign w:val="center"/>
          </w:tcPr>
          <w:p w14:paraId="40B15885">
            <w:pPr>
              <w:spacing w:line="0" w:lineRule="atLeast"/>
              <w:jc w:val="center"/>
              <w:rPr>
                <w:rFonts w:hint="eastAsia" w:ascii="宋体" w:hAnsi="宋体" w:eastAsia="宋体" w:cs="Times New Roman"/>
                <w:color w:val="000000"/>
                <w:sz w:val="24"/>
                <w:szCs w:val="24"/>
                <w:highlight w:val="none"/>
              </w:rPr>
            </w:pPr>
          </w:p>
        </w:tc>
        <w:tc>
          <w:tcPr>
            <w:tcW w:w="1012" w:type="dxa"/>
            <w:gridSpan w:val="2"/>
            <w:noWrap w:val="0"/>
            <w:vAlign w:val="center"/>
          </w:tcPr>
          <w:p w14:paraId="78B84210">
            <w:pPr>
              <w:spacing w:line="0" w:lineRule="atLeast"/>
              <w:jc w:val="center"/>
              <w:rPr>
                <w:rFonts w:hint="eastAsia" w:ascii="宋体" w:hAnsi="宋体" w:eastAsia="宋体" w:cs="Times New Roman"/>
                <w:color w:val="000000"/>
                <w:sz w:val="24"/>
                <w:szCs w:val="24"/>
                <w:highlight w:val="none"/>
              </w:rPr>
            </w:pPr>
          </w:p>
        </w:tc>
        <w:tc>
          <w:tcPr>
            <w:tcW w:w="1526" w:type="dxa"/>
            <w:noWrap w:val="0"/>
            <w:vAlign w:val="center"/>
          </w:tcPr>
          <w:p w14:paraId="203761B3">
            <w:pPr>
              <w:spacing w:line="0" w:lineRule="atLeast"/>
              <w:jc w:val="center"/>
              <w:rPr>
                <w:rFonts w:hint="eastAsia" w:ascii="宋体" w:hAnsi="宋体" w:eastAsia="宋体" w:cs="Times New Roman"/>
                <w:color w:val="000000"/>
                <w:sz w:val="24"/>
                <w:szCs w:val="24"/>
                <w:highlight w:val="none"/>
              </w:rPr>
            </w:pPr>
          </w:p>
        </w:tc>
        <w:tc>
          <w:tcPr>
            <w:tcW w:w="1164" w:type="dxa"/>
            <w:noWrap w:val="0"/>
            <w:vAlign w:val="top"/>
          </w:tcPr>
          <w:p w14:paraId="4EFBC01F">
            <w:pPr>
              <w:spacing w:line="0" w:lineRule="atLeast"/>
              <w:jc w:val="center"/>
              <w:rPr>
                <w:rFonts w:hint="eastAsia" w:ascii="宋体" w:hAnsi="宋体" w:eastAsia="宋体" w:cs="Times New Roman"/>
                <w:color w:val="000000"/>
                <w:sz w:val="24"/>
                <w:szCs w:val="24"/>
                <w:highlight w:val="none"/>
              </w:rPr>
            </w:pPr>
          </w:p>
        </w:tc>
        <w:tc>
          <w:tcPr>
            <w:tcW w:w="771" w:type="dxa"/>
            <w:noWrap w:val="0"/>
            <w:vAlign w:val="center"/>
          </w:tcPr>
          <w:p w14:paraId="0BB33D83">
            <w:pPr>
              <w:spacing w:line="0" w:lineRule="atLeast"/>
              <w:jc w:val="center"/>
              <w:rPr>
                <w:rFonts w:hint="eastAsia" w:ascii="宋体" w:hAnsi="宋体" w:eastAsia="宋体" w:cs="Times New Roman"/>
                <w:color w:val="000000"/>
                <w:sz w:val="24"/>
                <w:szCs w:val="24"/>
                <w:highlight w:val="none"/>
                <w:u w:val="single"/>
              </w:rPr>
            </w:pPr>
          </w:p>
        </w:tc>
        <w:tc>
          <w:tcPr>
            <w:tcW w:w="978" w:type="dxa"/>
            <w:noWrap w:val="0"/>
            <w:vAlign w:val="center"/>
          </w:tcPr>
          <w:p w14:paraId="29D612DC">
            <w:pPr>
              <w:spacing w:line="0" w:lineRule="atLeast"/>
              <w:jc w:val="center"/>
              <w:rPr>
                <w:rFonts w:hint="eastAsia" w:ascii="宋体" w:hAnsi="宋体" w:eastAsia="宋体" w:cs="Times New Roman"/>
                <w:color w:val="000000"/>
                <w:sz w:val="24"/>
                <w:szCs w:val="24"/>
                <w:highlight w:val="none"/>
              </w:rPr>
            </w:pPr>
          </w:p>
        </w:tc>
        <w:tc>
          <w:tcPr>
            <w:tcW w:w="880" w:type="dxa"/>
            <w:noWrap w:val="0"/>
            <w:vAlign w:val="center"/>
          </w:tcPr>
          <w:p w14:paraId="0017C198">
            <w:pPr>
              <w:spacing w:line="0" w:lineRule="atLeast"/>
              <w:jc w:val="center"/>
              <w:rPr>
                <w:rFonts w:hint="eastAsia" w:ascii="宋体" w:hAnsi="宋体" w:eastAsia="宋体" w:cs="Times New Roman"/>
                <w:color w:val="000000"/>
                <w:sz w:val="24"/>
                <w:szCs w:val="24"/>
                <w:highlight w:val="none"/>
              </w:rPr>
            </w:pPr>
          </w:p>
        </w:tc>
        <w:tc>
          <w:tcPr>
            <w:tcW w:w="1072" w:type="dxa"/>
            <w:noWrap w:val="0"/>
            <w:vAlign w:val="center"/>
          </w:tcPr>
          <w:p w14:paraId="4AF05205">
            <w:pPr>
              <w:spacing w:line="0" w:lineRule="atLeast"/>
              <w:jc w:val="center"/>
              <w:rPr>
                <w:rFonts w:hint="eastAsia" w:ascii="宋体" w:hAnsi="宋体" w:eastAsia="宋体" w:cs="Times New Roman"/>
                <w:color w:val="000000"/>
                <w:sz w:val="24"/>
                <w:szCs w:val="24"/>
                <w:highlight w:val="none"/>
              </w:rPr>
            </w:pPr>
          </w:p>
        </w:tc>
      </w:tr>
      <w:tr w14:paraId="3284E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5" w:hRule="atLeast"/>
        </w:trPr>
        <w:tc>
          <w:tcPr>
            <w:tcW w:w="472" w:type="dxa"/>
            <w:noWrap w:val="0"/>
            <w:vAlign w:val="center"/>
          </w:tcPr>
          <w:p w14:paraId="2ACCBB59">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w:t>
            </w:r>
          </w:p>
        </w:tc>
        <w:tc>
          <w:tcPr>
            <w:tcW w:w="993" w:type="dxa"/>
            <w:noWrap w:val="0"/>
            <w:vAlign w:val="center"/>
          </w:tcPr>
          <w:p w14:paraId="09091770">
            <w:pPr>
              <w:spacing w:line="0" w:lineRule="atLeast"/>
              <w:jc w:val="center"/>
              <w:rPr>
                <w:rFonts w:hint="eastAsia" w:ascii="宋体" w:hAnsi="宋体" w:eastAsia="宋体" w:cs="Times New Roman"/>
                <w:color w:val="000000"/>
                <w:sz w:val="24"/>
                <w:szCs w:val="24"/>
                <w:highlight w:val="none"/>
              </w:rPr>
            </w:pPr>
          </w:p>
        </w:tc>
        <w:tc>
          <w:tcPr>
            <w:tcW w:w="768" w:type="dxa"/>
            <w:noWrap w:val="0"/>
            <w:vAlign w:val="center"/>
          </w:tcPr>
          <w:p w14:paraId="1FE94297">
            <w:pPr>
              <w:spacing w:line="0" w:lineRule="atLeast"/>
              <w:jc w:val="center"/>
              <w:rPr>
                <w:rFonts w:hint="eastAsia" w:ascii="宋体" w:hAnsi="宋体" w:eastAsia="宋体" w:cs="Times New Roman"/>
                <w:color w:val="000000"/>
                <w:sz w:val="24"/>
                <w:szCs w:val="24"/>
                <w:highlight w:val="none"/>
              </w:rPr>
            </w:pPr>
          </w:p>
        </w:tc>
        <w:tc>
          <w:tcPr>
            <w:tcW w:w="1012" w:type="dxa"/>
            <w:gridSpan w:val="2"/>
            <w:noWrap w:val="0"/>
            <w:vAlign w:val="center"/>
          </w:tcPr>
          <w:p w14:paraId="16BA0627">
            <w:pPr>
              <w:spacing w:line="0" w:lineRule="atLeast"/>
              <w:jc w:val="center"/>
              <w:rPr>
                <w:rFonts w:hint="eastAsia" w:ascii="宋体" w:hAnsi="宋体" w:eastAsia="宋体" w:cs="Times New Roman"/>
                <w:color w:val="000000"/>
                <w:sz w:val="24"/>
                <w:szCs w:val="24"/>
                <w:highlight w:val="none"/>
              </w:rPr>
            </w:pPr>
          </w:p>
        </w:tc>
        <w:tc>
          <w:tcPr>
            <w:tcW w:w="1526" w:type="dxa"/>
            <w:noWrap w:val="0"/>
            <w:vAlign w:val="center"/>
          </w:tcPr>
          <w:p w14:paraId="7E3352E2">
            <w:pPr>
              <w:spacing w:line="0" w:lineRule="atLeast"/>
              <w:jc w:val="center"/>
              <w:rPr>
                <w:rFonts w:hint="eastAsia" w:ascii="宋体" w:hAnsi="宋体" w:eastAsia="宋体" w:cs="Times New Roman"/>
                <w:color w:val="000000"/>
                <w:sz w:val="24"/>
                <w:szCs w:val="24"/>
                <w:highlight w:val="none"/>
              </w:rPr>
            </w:pPr>
          </w:p>
        </w:tc>
        <w:tc>
          <w:tcPr>
            <w:tcW w:w="1164" w:type="dxa"/>
            <w:noWrap w:val="0"/>
            <w:vAlign w:val="top"/>
          </w:tcPr>
          <w:p w14:paraId="410F4E60">
            <w:pPr>
              <w:spacing w:line="0" w:lineRule="atLeast"/>
              <w:jc w:val="center"/>
              <w:rPr>
                <w:rFonts w:hint="eastAsia" w:ascii="宋体" w:hAnsi="宋体" w:eastAsia="宋体" w:cs="Times New Roman"/>
                <w:color w:val="000000"/>
                <w:sz w:val="24"/>
                <w:szCs w:val="24"/>
                <w:highlight w:val="none"/>
              </w:rPr>
            </w:pPr>
          </w:p>
        </w:tc>
        <w:tc>
          <w:tcPr>
            <w:tcW w:w="771" w:type="dxa"/>
            <w:noWrap w:val="0"/>
            <w:vAlign w:val="center"/>
          </w:tcPr>
          <w:p w14:paraId="0002E29C">
            <w:pPr>
              <w:spacing w:line="0" w:lineRule="atLeast"/>
              <w:jc w:val="center"/>
              <w:rPr>
                <w:rFonts w:hint="eastAsia" w:ascii="宋体" w:hAnsi="宋体" w:eastAsia="宋体" w:cs="Times New Roman"/>
                <w:color w:val="000000"/>
                <w:sz w:val="24"/>
                <w:szCs w:val="24"/>
                <w:highlight w:val="none"/>
              </w:rPr>
            </w:pPr>
          </w:p>
        </w:tc>
        <w:tc>
          <w:tcPr>
            <w:tcW w:w="978" w:type="dxa"/>
            <w:noWrap w:val="0"/>
            <w:vAlign w:val="center"/>
          </w:tcPr>
          <w:p w14:paraId="769E94B9">
            <w:pPr>
              <w:spacing w:line="0" w:lineRule="atLeast"/>
              <w:jc w:val="center"/>
              <w:rPr>
                <w:rFonts w:hint="eastAsia" w:ascii="宋体" w:hAnsi="宋体" w:eastAsia="宋体" w:cs="Times New Roman"/>
                <w:color w:val="000000"/>
                <w:sz w:val="24"/>
                <w:szCs w:val="24"/>
                <w:highlight w:val="none"/>
              </w:rPr>
            </w:pPr>
          </w:p>
        </w:tc>
        <w:tc>
          <w:tcPr>
            <w:tcW w:w="880" w:type="dxa"/>
            <w:noWrap w:val="0"/>
            <w:vAlign w:val="center"/>
          </w:tcPr>
          <w:p w14:paraId="2779288F">
            <w:pPr>
              <w:spacing w:line="0" w:lineRule="atLeast"/>
              <w:jc w:val="center"/>
              <w:rPr>
                <w:rFonts w:hint="eastAsia" w:ascii="宋体" w:hAnsi="宋体" w:eastAsia="宋体" w:cs="Times New Roman"/>
                <w:color w:val="000000"/>
                <w:sz w:val="24"/>
                <w:szCs w:val="24"/>
                <w:highlight w:val="none"/>
              </w:rPr>
            </w:pPr>
          </w:p>
        </w:tc>
        <w:tc>
          <w:tcPr>
            <w:tcW w:w="1072" w:type="dxa"/>
            <w:noWrap w:val="0"/>
            <w:vAlign w:val="center"/>
          </w:tcPr>
          <w:p w14:paraId="6F94162F">
            <w:pPr>
              <w:spacing w:line="0" w:lineRule="atLeast"/>
              <w:jc w:val="center"/>
              <w:rPr>
                <w:rFonts w:hint="eastAsia" w:ascii="宋体" w:hAnsi="宋体" w:eastAsia="宋体" w:cs="Times New Roman"/>
                <w:color w:val="000000"/>
                <w:sz w:val="24"/>
                <w:szCs w:val="24"/>
                <w:highlight w:val="none"/>
              </w:rPr>
            </w:pPr>
          </w:p>
        </w:tc>
      </w:tr>
      <w:tr w14:paraId="761DD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472" w:type="dxa"/>
            <w:noWrap w:val="0"/>
            <w:vAlign w:val="center"/>
          </w:tcPr>
          <w:p w14:paraId="23A35B6D">
            <w:pPr>
              <w:spacing w:line="0" w:lineRule="atLeast"/>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w:t>
            </w:r>
          </w:p>
        </w:tc>
        <w:tc>
          <w:tcPr>
            <w:tcW w:w="993" w:type="dxa"/>
            <w:noWrap w:val="0"/>
            <w:vAlign w:val="center"/>
          </w:tcPr>
          <w:p w14:paraId="4F560242">
            <w:pPr>
              <w:spacing w:line="0" w:lineRule="atLeast"/>
              <w:jc w:val="center"/>
              <w:rPr>
                <w:rFonts w:hint="eastAsia" w:ascii="宋体" w:hAnsi="宋体" w:eastAsia="宋体" w:cs="Times New Roman"/>
                <w:color w:val="000000"/>
                <w:sz w:val="24"/>
                <w:szCs w:val="24"/>
                <w:highlight w:val="none"/>
              </w:rPr>
            </w:pPr>
          </w:p>
        </w:tc>
        <w:tc>
          <w:tcPr>
            <w:tcW w:w="768" w:type="dxa"/>
            <w:noWrap w:val="0"/>
            <w:vAlign w:val="center"/>
          </w:tcPr>
          <w:p w14:paraId="41413E90">
            <w:pPr>
              <w:spacing w:line="0" w:lineRule="atLeast"/>
              <w:jc w:val="center"/>
              <w:rPr>
                <w:rFonts w:hint="eastAsia" w:ascii="宋体" w:hAnsi="宋体" w:eastAsia="宋体" w:cs="Times New Roman"/>
                <w:color w:val="000000"/>
                <w:sz w:val="24"/>
                <w:szCs w:val="24"/>
                <w:highlight w:val="none"/>
              </w:rPr>
            </w:pPr>
          </w:p>
        </w:tc>
        <w:tc>
          <w:tcPr>
            <w:tcW w:w="1012" w:type="dxa"/>
            <w:gridSpan w:val="2"/>
            <w:noWrap w:val="0"/>
            <w:vAlign w:val="center"/>
          </w:tcPr>
          <w:p w14:paraId="4B0E58DA">
            <w:pPr>
              <w:spacing w:line="0" w:lineRule="atLeast"/>
              <w:jc w:val="center"/>
              <w:rPr>
                <w:rFonts w:hint="eastAsia" w:ascii="宋体" w:hAnsi="宋体" w:eastAsia="宋体" w:cs="Times New Roman"/>
                <w:color w:val="000000"/>
                <w:sz w:val="24"/>
                <w:szCs w:val="24"/>
                <w:highlight w:val="none"/>
              </w:rPr>
            </w:pPr>
          </w:p>
        </w:tc>
        <w:tc>
          <w:tcPr>
            <w:tcW w:w="1526" w:type="dxa"/>
            <w:noWrap w:val="0"/>
            <w:vAlign w:val="center"/>
          </w:tcPr>
          <w:p w14:paraId="37199CB7">
            <w:pPr>
              <w:spacing w:line="0" w:lineRule="atLeast"/>
              <w:jc w:val="center"/>
              <w:rPr>
                <w:rFonts w:hint="eastAsia" w:ascii="宋体" w:hAnsi="宋体" w:eastAsia="宋体" w:cs="Times New Roman"/>
                <w:color w:val="000000"/>
                <w:sz w:val="24"/>
                <w:szCs w:val="24"/>
                <w:highlight w:val="none"/>
              </w:rPr>
            </w:pPr>
          </w:p>
        </w:tc>
        <w:tc>
          <w:tcPr>
            <w:tcW w:w="1164" w:type="dxa"/>
            <w:noWrap w:val="0"/>
            <w:vAlign w:val="top"/>
          </w:tcPr>
          <w:p w14:paraId="1AA4689D">
            <w:pPr>
              <w:spacing w:line="0" w:lineRule="atLeast"/>
              <w:jc w:val="center"/>
              <w:rPr>
                <w:rFonts w:hint="eastAsia" w:ascii="宋体" w:hAnsi="宋体" w:eastAsia="宋体" w:cs="Times New Roman"/>
                <w:color w:val="000000"/>
                <w:sz w:val="24"/>
                <w:szCs w:val="24"/>
                <w:highlight w:val="none"/>
              </w:rPr>
            </w:pPr>
          </w:p>
        </w:tc>
        <w:tc>
          <w:tcPr>
            <w:tcW w:w="771" w:type="dxa"/>
            <w:noWrap w:val="0"/>
            <w:vAlign w:val="center"/>
          </w:tcPr>
          <w:p w14:paraId="15A32306">
            <w:pPr>
              <w:spacing w:line="0" w:lineRule="atLeast"/>
              <w:jc w:val="center"/>
              <w:rPr>
                <w:rFonts w:hint="eastAsia" w:ascii="宋体" w:hAnsi="宋体" w:eastAsia="宋体" w:cs="Times New Roman"/>
                <w:color w:val="000000"/>
                <w:sz w:val="24"/>
                <w:szCs w:val="24"/>
                <w:highlight w:val="none"/>
              </w:rPr>
            </w:pPr>
          </w:p>
        </w:tc>
        <w:tc>
          <w:tcPr>
            <w:tcW w:w="978" w:type="dxa"/>
            <w:noWrap w:val="0"/>
            <w:vAlign w:val="center"/>
          </w:tcPr>
          <w:p w14:paraId="3D7A0787">
            <w:pPr>
              <w:spacing w:line="0" w:lineRule="atLeast"/>
              <w:jc w:val="center"/>
              <w:rPr>
                <w:rFonts w:hint="eastAsia" w:ascii="宋体" w:hAnsi="宋体" w:eastAsia="宋体" w:cs="Times New Roman"/>
                <w:color w:val="000000"/>
                <w:sz w:val="24"/>
                <w:szCs w:val="24"/>
                <w:highlight w:val="none"/>
              </w:rPr>
            </w:pPr>
          </w:p>
        </w:tc>
        <w:tc>
          <w:tcPr>
            <w:tcW w:w="880" w:type="dxa"/>
            <w:noWrap w:val="0"/>
            <w:vAlign w:val="center"/>
          </w:tcPr>
          <w:p w14:paraId="60181BB8">
            <w:pPr>
              <w:spacing w:line="0" w:lineRule="atLeast"/>
              <w:jc w:val="center"/>
              <w:rPr>
                <w:rFonts w:hint="eastAsia" w:ascii="宋体" w:hAnsi="宋体" w:eastAsia="宋体" w:cs="Times New Roman"/>
                <w:color w:val="000000"/>
                <w:sz w:val="24"/>
                <w:szCs w:val="24"/>
                <w:highlight w:val="none"/>
              </w:rPr>
            </w:pPr>
          </w:p>
        </w:tc>
        <w:tc>
          <w:tcPr>
            <w:tcW w:w="1072" w:type="dxa"/>
            <w:noWrap w:val="0"/>
            <w:vAlign w:val="center"/>
          </w:tcPr>
          <w:p w14:paraId="053BEDEF">
            <w:pPr>
              <w:spacing w:line="0" w:lineRule="atLeast"/>
              <w:jc w:val="center"/>
              <w:rPr>
                <w:rFonts w:hint="eastAsia" w:ascii="宋体" w:hAnsi="宋体" w:eastAsia="宋体" w:cs="Times New Roman"/>
                <w:color w:val="000000"/>
                <w:sz w:val="24"/>
                <w:szCs w:val="24"/>
                <w:highlight w:val="none"/>
              </w:rPr>
            </w:pPr>
          </w:p>
        </w:tc>
      </w:tr>
      <w:tr w14:paraId="0DE2C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472" w:type="dxa"/>
            <w:noWrap w:val="0"/>
            <w:vAlign w:val="center"/>
          </w:tcPr>
          <w:p w14:paraId="4EEC0E57">
            <w:pPr>
              <w:spacing w:line="0" w:lineRule="atLeast"/>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w:t>
            </w:r>
          </w:p>
        </w:tc>
        <w:tc>
          <w:tcPr>
            <w:tcW w:w="993" w:type="dxa"/>
            <w:noWrap w:val="0"/>
            <w:vAlign w:val="center"/>
          </w:tcPr>
          <w:p w14:paraId="0159F651">
            <w:pPr>
              <w:spacing w:line="0" w:lineRule="atLeast"/>
              <w:jc w:val="center"/>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w:t>
            </w:r>
          </w:p>
        </w:tc>
        <w:tc>
          <w:tcPr>
            <w:tcW w:w="768" w:type="dxa"/>
            <w:noWrap w:val="0"/>
            <w:vAlign w:val="center"/>
          </w:tcPr>
          <w:p w14:paraId="78A0FC55">
            <w:pPr>
              <w:spacing w:line="0" w:lineRule="atLeast"/>
              <w:jc w:val="center"/>
              <w:rPr>
                <w:rFonts w:hint="eastAsia" w:ascii="宋体" w:hAnsi="宋体" w:eastAsia="宋体" w:cs="Times New Roman"/>
                <w:color w:val="000000"/>
                <w:sz w:val="24"/>
                <w:szCs w:val="24"/>
                <w:highlight w:val="none"/>
              </w:rPr>
            </w:pPr>
          </w:p>
        </w:tc>
        <w:tc>
          <w:tcPr>
            <w:tcW w:w="1012" w:type="dxa"/>
            <w:gridSpan w:val="2"/>
            <w:noWrap w:val="0"/>
            <w:vAlign w:val="center"/>
          </w:tcPr>
          <w:p w14:paraId="66246535">
            <w:pPr>
              <w:spacing w:line="0" w:lineRule="atLeast"/>
              <w:jc w:val="center"/>
              <w:rPr>
                <w:rFonts w:hint="eastAsia" w:ascii="宋体" w:hAnsi="宋体" w:eastAsia="宋体" w:cs="Times New Roman"/>
                <w:color w:val="000000"/>
                <w:sz w:val="24"/>
                <w:szCs w:val="24"/>
                <w:highlight w:val="none"/>
              </w:rPr>
            </w:pPr>
          </w:p>
        </w:tc>
        <w:tc>
          <w:tcPr>
            <w:tcW w:w="1526" w:type="dxa"/>
            <w:noWrap w:val="0"/>
            <w:vAlign w:val="center"/>
          </w:tcPr>
          <w:p w14:paraId="7835FFF6">
            <w:pPr>
              <w:spacing w:line="0" w:lineRule="atLeast"/>
              <w:jc w:val="center"/>
              <w:rPr>
                <w:rFonts w:hint="eastAsia" w:ascii="宋体" w:hAnsi="宋体" w:eastAsia="宋体" w:cs="Times New Roman"/>
                <w:color w:val="000000"/>
                <w:sz w:val="24"/>
                <w:szCs w:val="24"/>
                <w:highlight w:val="none"/>
              </w:rPr>
            </w:pPr>
          </w:p>
        </w:tc>
        <w:tc>
          <w:tcPr>
            <w:tcW w:w="1164" w:type="dxa"/>
            <w:noWrap w:val="0"/>
            <w:vAlign w:val="top"/>
          </w:tcPr>
          <w:p w14:paraId="5A43287B">
            <w:pPr>
              <w:spacing w:line="0" w:lineRule="atLeast"/>
              <w:jc w:val="center"/>
              <w:rPr>
                <w:rFonts w:hint="eastAsia" w:ascii="宋体" w:hAnsi="宋体" w:eastAsia="宋体" w:cs="Times New Roman"/>
                <w:color w:val="000000"/>
                <w:sz w:val="24"/>
                <w:szCs w:val="24"/>
                <w:highlight w:val="none"/>
              </w:rPr>
            </w:pPr>
          </w:p>
        </w:tc>
        <w:tc>
          <w:tcPr>
            <w:tcW w:w="771" w:type="dxa"/>
            <w:noWrap w:val="0"/>
            <w:vAlign w:val="center"/>
          </w:tcPr>
          <w:p w14:paraId="636F2039">
            <w:pPr>
              <w:spacing w:line="0" w:lineRule="atLeast"/>
              <w:jc w:val="center"/>
              <w:rPr>
                <w:rFonts w:hint="eastAsia" w:ascii="宋体" w:hAnsi="宋体" w:eastAsia="宋体" w:cs="Times New Roman"/>
                <w:color w:val="000000"/>
                <w:sz w:val="24"/>
                <w:szCs w:val="24"/>
                <w:highlight w:val="none"/>
              </w:rPr>
            </w:pPr>
          </w:p>
        </w:tc>
        <w:tc>
          <w:tcPr>
            <w:tcW w:w="978" w:type="dxa"/>
            <w:noWrap w:val="0"/>
            <w:vAlign w:val="center"/>
          </w:tcPr>
          <w:p w14:paraId="31014ACF">
            <w:pPr>
              <w:spacing w:line="0" w:lineRule="atLeast"/>
              <w:jc w:val="center"/>
              <w:rPr>
                <w:rFonts w:hint="eastAsia" w:ascii="宋体" w:hAnsi="宋体" w:eastAsia="宋体" w:cs="Times New Roman"/>
                <w:color w:val="000000"/>
                <w:sz w:val="24"/>
                <w:szCs w:val="24"/>
                <w:highlight w:val="none"/>
              </w:rPr>
            </w:pPr>
          </w:p>
        </w:tc>
        <w:tc>
          <w:tcPr>
            <w:tcW w:w="880" w:type="dxa"/>
            <w:noWrap w:val="0"/>
            <w:vAlign w:val="center"/>
          </w:tcPr>
          <w:p w14:paraId="796AC624">
            <w:pPr>
              <w:spacing w:line="0" w:lineRule="atLeast"/>
              <w:jc w:val="center"/>
              <w:rPr>
                <w:rFonts w:hint="eastAsia" w:ascii="宋体" w:hAnsi="宋体" w:eastAsia="宋体" w:cs="Times New Roman"/>
                <w:color w:val="000000"/>
                <w:sz w:val="24"/>
                <w:szCs w:val="24"/>
                <w:highlight w:val="none"/>
              </w:rPr>
            </w:pPr>
          </w:p>
        </w:tc>
        <w:tc>
          <w:tcPr>
            <w:tcW w:w="1072" w:type="dxa"/>
            <w:noWrap w:val="0"/>
            <w:vAlign w:val="center"/>
          </w:tcPr>
          <w:p w14:paraId="61948210">
            <w:pPr>
              <w:spacing w:line="0" w:lineRule="atLeast"/>
              <w:jc w:val="center"/>
              <w:rPr>
                <w:rFonts w:hint="eastAsia" w:ascii="宋体" w:hAnsi="宋体" w:eastAsia="宋体" w:cs="Times New Roman"/>
                <w:color w:val="000000"/>
                <w:sz w:val="24"/>
                <w:szCs w:val="24"/>
                <w:highlight w:val="none"/>
              </w:rPr>
            </w:pPr>
          </w:p>
        </w:tc>
      </w:tr>
      <w:tr w14:paraId="035E7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472" w:type="dxa"/>
            <w:noWrap w:val="0"/>
            <w:vAlign w:val="center"/>
          </w:tcPr>
          <w:p w14:paraId="4E622D2A">
            <w:pPr>
              <w:spacing w:line="0" w:lineRule="atLeast"/>
              <w:jc w:val="center"/>
              <w:rPr>
                <w:rFonts w:ascii="宋体" w:hAnsi="宋体" w:eastAsia="宋体" w:cs="Times New Roman"/>
                <w:color w:val="000000"/>
                <w:sz w:val="24"/>
                <w:szCs w:val="24"/>
                <w:highlight w:val="none"/>
              </w:rPr>
            </w:pPr>
          </w:p>
        </w:tc>
        <w:tc>
          <w:tcPr>
            <w:tcW w:w="993" w:type="dxa"/>
            <w:noWrap w:val="0"/>
            <w:vAlign w:val="center"/>
          </w:tcPr>
          <w:p w14:paraId="19C24F52">
            <w:pPr>
              <w:spacing w:line="0" w:lineRule="atLeast"/>
              <w:jc w:val="center"/>
              <w:rPr>
                <w:rFonts w:ascii="宋体" w:hAnsi="宋体" w:eastAsia="宋体" w:cs="Times New Roman"/>
                <w:color w:val="000000"/>
                <w:sz w:val="24"/>
                <w:szCs w:val="24"/>
                <w:highlight w:val="none"/>
              </w:rPr>
            </w:pPr>
          </w:p>
        </w:tc>
        <w:tc>
          <w:tcPr>
            <w:tcW w:w="768" w:type="dxa"/>
            <w:noWrap w:val="0"/>
            <w:vAlign w:val="center"/>
          </w:tcPr>
          <w:p w14:paraId="54313CA9">
            <w:pPr>
              <w:spacing w:line="0" w:lineRule="atLeast"/>
              <w:jc w:val="center"/>
              <w:rPr>
                <w:rFonts w:hint="eastAsia" w:ascii="宋体" w:hAnsi="宋体" w:eastAsia="宋体" w:cs="Times New Roman"/>
                <w:color w:val="000000"/>
                <w:sz w:val="24"/>
                <w:szCs w:val="24"/>
                <w:highlight w:val="none"/>
              </w:rPr>
            </w:pPr>
          </w:p>
        </w:tc>
        <w:tc>
          <w:tcPr>
            <w:tcW w:w="1012" w:type="dxa"/>
            <w:gridSpan w:val="2"/>
            <w:noWrap w:val="0"/>
            <w:vAlign w:val="center"/>
          </w:tcPr>
          <w:p w14:paraId="102A4143">
            <w:pPr>
              <w:spacing w:line="0" w:lineRule="atLeast"/>
              <w:jc w:val="center"/>
              <w:rPr>
                <w:rFonts w:hint="eastAsia" w:ascii="宋体" w:hAnsi="宋体" w:eastAsia="宋体" w:cs="Times New Roman"/>
                <w:color w:val="000000"/>
                <w:sz w:val="24"/>
                <w:szCs w:val="24"/>
                <w:highlight w:val="none"/>
              </w:rPr>
            </w:pPr>
          </w:p>
        </w:tc>
        <w:tc>
          <w:tcPr>
            <w:tcW w:w="1526" w:type="dxa"/>
            <w:noWrap w:val="0"/>
            <w:vAlign w:val="center"/>
          </w:tcPr>
          <w:p w14:paraId="04168BD2">
            <w:pPr>
              <w:spacing w:line="0" w:lineRule="atLeast"/>
              <w:jc w:val="center"/>
              <w:rPr>
                <w:rFonts w:hint="eastAsia" w:ascii="宋体" w:hAnsi="宋体" w:eastAsia="宋体" w:cs="Times New Roman"/>
                <w:color w:val="000000"/>
                <w:sz w:val="24"/>
                <w:szCs w:val="24"/>
                <w:highlight w:val="none"/>
              </w:rPr>
            </w:pPr>
          </w:p>
        </w:tc>
        <w:tc>
          <w:tcPr>
            <w:tcW w:w="1164" w:type="dxa"/>
            <w:noWrap w:val="0"/>
            <w:vAlign w:val="top"/>
          </w:tcPr>
          <w:p w14:paraId="0682F49B">
            <w:pPr>
              <w:spacing w:line="0" w:lineRule="atLeast"/>
              <w:jc w:val="center"/>
              <w:rPr>
                <w:rFonts w:hint="eastAsia" w:ascii="宋体" w:hAnsi="宋体" w:eastAsia="宋体" w:cs="Times New Roman"/>
                <w:color w:val="000000"/>
                <w:sz w:val="24"/>
                <w:szCs w:val="24"/>
                <w:highlight w:val="none"/>
              </w:rPr>
            </w:pPr>
          </w:p>
        </w:tc>
        <w:tc>
          <w:tcPr>
            <w:tcW w:w="771" w:type="dxa"/>
            <w:noWrap w:val="0"/>
            <w:vAlign w:val="center"/>
          </w:tcPr>
          <w:p w14:paraId="250B08B9">
            <w:pPr>
              <w:spacing w:line="0" w:lineRule="atLeast"/>
              <w:jc w:val="center"/>
              <w:rPr>
                <w:rFonts w:hint="eastAsia" w:ascii="宋体" w:hAnsi="宋体" w:eastAsia="宋体" w:cs="Times New Roman"/>
                <w:color w:val="000000"/>
                <w:sz w:val="24"/>
                <w:szCs w:val="24"/>
                <w:highlight w:val="none"/>
              </w:rPr>
            </w:pPr>
          </w:p>
        </w:tc>
        <w:tc>
          <w:tcPr>
            <w:tcW w:w="978" w:type="dxa"/>
            <w:noWrap w:val="0"/>
            <w:vAlign w:val="center"/>
          </w:tcPr>
          <w:p w14:paraId="6BB3AEC7">
            <w:pPr>
              <w:spacing w:line="0" w:lineRule="atLeast"/>
              <w:jc w:val="center"/>
              <w:rPr>
                <w:rFonts w:hint="eastAsia" w:ascii="宋体" w:hAnsi="宋体" w:eastAsia="宋体" w:cs="Times New Roman"/>
                <w:color w:val="000000"/>
                <w:sz w:val="24"/>
                <w:szCs w:val="24"/>
                <w:highlight w:val="none"/>
              </w:rPr>
            </w:pPr>
          </w:p>
        </w:tc>
        <w:tc>
          <w:tcPr>
            <w:tcW w:w="880" w:type="dxa"/>
            <w:noWrap w:val="0"/>
            <w:vAlign w:val="center"/>
          </w:tcPr>
          <w:p w14:paraId="27C9C924">
            <w:pPr>
              <w:spacing w:line="0" w:lineRule="atLeast"/>
              <w:jc w:val="center"/>
              <w:rPr>
                <w:rFonts w:hint="eastAsia" w:ascii="宋体" w:hAnsi="宋体" w:eastAsia="宋体" w:cs="Times New Roman"/>
                <w:color w:val="000000"/>
                <w:sz w:val="24"/>
                <w:szCs w:val="24"/>
                <w:highlight w:val="none"/>
              </w:rPr>
            </w:pPr>
          </w:p>
        </w:tc>
        <w:tc>
          <w:tcPr>
            <w:tcW w:w="1072" w:type="dxa"/>
            <w:noWrap w:val="0"/>
            <w:vAlign w:val="center"/>
          </w:tcPr>
          <w:p w14:paraId="44778105">
            <w:pPr>
              <w:spacing w:line="0" w:lineRule="atLeast"/>
              <w:jc w:val="center"/>
              <w:rPr>
                <w:rFonts w:hint="eastAsia" w:ascii="宋体" w:hAnsi="宋体" w:eastAsia="宋体" w:cs="Times New Roman"/>
                <w:color w:val="000000"/>
                <w:sz w:val="24"/>
                <w:szCs w:val="24"/>
                <w:highlight w:val="none"/>
              </w:rPr>
            </w:pPr>
          </w:p>
        </w:tc>
      </w:tr>
      <w:tr w14:paraId="79AC8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38" w:hRule="atLeast"/>
        </w:trPr>
        <w:tc>
          <w:tcPr>
            <w:tcW w:w="2233" w:type="dxa"/>
            <w:gridSpan w:val="3"/>
            <w:noWrap w:val="0"/>
            <w:vAlign w:val="center"/>
          </w:tcPr>
          <w:p w14:paraId="490FF1A2">
            <w:pPr>
              <w:pStyle w:val="433"/>
              <w:spacing w:line="500" w:lineRule="exact"/>
              <w:jc w:val="center"/>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投标总报价</w:t>
            </w:r>
          </w:p>
        </w:tc>
        <w:tc>
          <w:tcPr>
            <w:tcW w:w="880" w:type="dxa"/>
            <w:noWrap w:val="0"/>
            <w:vAlign w:val="center"/>
          </w:tcPr>
          <w:p w14:paraId="54676DFA">
            <w:pPr>
              <w:pStyle w:val="433"/>
              <w:spacing w:line="500" w:lineRule="exact"/>
              <w:rPr>
                <w:rFonts w:hint="eastAsia" w:ascii="宋体" w:hAnsi="宋体" w:eastAsia="宋体" w:cs="Times New Roman"/>
                <w:b/>
                <w:bCs/>
                <w:color w:val="000000"/>
                <w:sz w:val="24"/>
                <w:highlight w:val="none"/>
              </w:rPr>
            </w:pPr>
          </w:p>
        </w:tc>
        <w:tc>
          <w:tcPr>
            <w:tcW w:w="6523" w:type="dxa"/>
            <w:gridSpan w:val="7"/>
            <w:noWrap w:val="0"/>
            <w:vAlign w:val="center"/>
          </w:tcPr>
          <w:p w14:paraId="1D00B5AE">
            <w:pPr>
              <w:pStyle w:val="433"/>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p>
          <w:p w14:paraId="3C7E6A1F">
            <w:pPr>
              <w:pStyle w:val="433"/>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分</w:t>
            </w:r>
          </w:p>
        </w:tc>
      </w:tr>
    </w:tbl>
    <w:p w14:paraId="569CCF3E">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备注：“投标总报价”数额应当与“开标一览表”中“投标总报价”数额一致。</w:t>
      </w:r>
    </w:p>
    <w:p w14:paraId="19C10D61">
      <w:pPr>
        <w:spacing w:line="480" w:lineRule="exact"/>
        <w:rPr>
          <w:rFonts w:eastAsia="宋体" w:cs="Times New Roman"/>
          <w:color w:val="000000"/>
          <w:highlight w:val="none"/>
        </w:rPr>
      </w:pPr>
    </w:p>
    <w:p w14:paraId="65318AC6">
      <w:pPr>
        <w:pStyle w:val="337"/>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1" w:name="_Toc17418"/>
    </w:p>
    <w:p w14:paraId="33B96782">
      <w:pPr>
        <w:pStyle w:val="371"/>
        <w:outlineLvl w:val="1"/>
        <w:rPr>
          <w:rFonts w:hint="eastAsia"/>
          <w:b w:val="0"/>
          <w:bCs/>
          <w:color w:val="000000"/>
          <w:highlight w:val="none"/>
        </w:rPr>
      </w:pPr>
      <w:bookmarkStart w:id="192" w:name="_Toc21129"/>
      <w:bookmarkStart w:id="193" w:name="_Toc2747"/>
      <w:r>
        <w:rPr>
          <w:rFonts w:hint="eastAsia"/>
          <w:b w:val="0"/>
          <w:bCs/>
          <w:color w:val="000000"/>
          <w:highlight w:val="none"/>
        </w:rPr>
        <w:t>六、中小企业或残疾人福利性单位声明函</w:t>
      </w:r>
      <w:bookmarkEnd w:id="191"/>
      <w:bookmarkEnd w:id="192"/>
      <w:bookmarkEnd w:id="193"/>
    </w:p>
    <w:p w14:paraId="36770CD5">
      <w:pPr>
        <w:pStyle w:val="337"/>
        <w:jc w:val="center"/>
        <w:rPr>
          <w:rFonts w:ascii="方正小标宋_GBK" w:eastAsia="方正小标宋_GBK"/>
          <w:bCs/>
          <w:color w:val="000000"/>
          <w:sz w:val="32"/>
          <w:szCs w:val="32"/>
          <w:highlight w:val="none"/>
        </w:rPr>
      </w:pPr>
    </w:p>
    <w:p w14:paraId="66BC26D5">
      <w:pPr>
        <w:pStyle w:val="33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中小微企业声明函</w:t>
      </w:r>
    </w:p>
    <w:p w14:paraId="249D69F7">
      <w:pPr>
        <w:spacing w:line="560" w:lineRule="exact"/>
        <w:ind w:firstLine="360"/>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w:t>
      </w:r>
      <w:r>
        <w:rPr>
          <w:rFonts w:hint="eastAsia" w:ascii="Times New Roman" w:hAnsi="Times New Roman" w:eastAsia="宋体" w:cs="Times New Roman"/>
          <w:caps w:val="0"/>
          <w:color w:val="000000"/>
          <w:sz w:val="24"/>
          <w:szCs w:val="24"/>
          <w:highlight w:val="none"/>
        </w:rPr>
        <w:t>财库</w:t>
      </w:r>
      <w:r>
        <w:rPr>
          <w:rFonts w:hint="eastAsia" w:ascii="Times New Roman" w:hAnsi="Times New Roman" w:cs="Times New Roman"/>
          <w:caps w:val="0"/>
          <w:color w:val="000000"/>
          <w:sz w:val="24"/>
          <w:szCs w:val="24"/>
          <w:highlight w:val="none"/>
          <w:lang w:eastAsia="zh-CN"/>
        </w:rPr>
        <w:t>〔2020〕46号）</w:t>
      </w:r>
      <w:r>
        <w:rPr>
          <w:rFonts w:hint="eastAsia" w:ascii="Times New Roman" w:hAnsi="Times New Roman" w:eastAsia="宋体" w:cs="Times New Roman"/>
          <w:caps w:val="0"/>
          <w:color w:val="000000"/>
          <w:sz w:val="24"/>
          <w:szCs w:val="24"/>
          <w:highlight w:val="none"/>
        </w:rPr>
        <w:t>的规定，本公司（联合体）参加江苏省政府</w:t>
      </w:r>
      <w:r>
        <w:rPr>
          <w:rFonts w:hint="eastAsia" w:ascii="Times New Roman" w:hAnsi="Times New Roman" w:eastAsia="宋体" w:cs="Times New Roman"/>
          <w:caps w:val="0"/>
          <w:color w:val="000000"/>
          <w:sz w:val="24"/>
          <w:szCs w:val="24"/>
          <w:highlight w:val="none"/>
          <w:lang w:eastAsia="zh-CN"/>
        </w:rPr>
        <w:t>采购代理机构</w:t>
      </w:r>
      <w:r>
        <w:rPr>
          <w:rFonts w:hint="eastAsia" w:ascii="Times New Roman" w:hAnsi="Times New Roman" w:eastAsia="宋体" w:cs="Times New Roman"/>
          <w:caps w:val="0"/>
          <w:color w:val="000000"/>
          <w:sz w:val="24"/>
          <w:szCs w:val="24"/>
          <w:highlight w:val="none"/>
        </w:rPr>
        <w:t>组织的</w:t>
      </w:r>
      <w:r>
        <w:rPr>
          <w:rFonts w:hint="eastAsia" w:ascii="Times New Roman" w:hAnsi="Times New Roman" w:eastAsia="宋体" w:cs="Times New Roman"/>
          <w:caps w:val="0"/>
          <w:color w:val="000000"/>
          <w:sz w:val="24"/>
          <w:szCs w:val="24"/>
          <w:highlight w:val="none"/>
          <w:u w:val="single"/>
        </w:rPr>
        <w:t>（单位名称）</w:t>
      </w:r>
      <w:r>
        <w:rPr>
          <w:rFonts w:hint="eastAsia" w:ascii="Times New Roman" w:hAnsi="Times New Roman" w:eastAsia="宋体" w:cs="Times New Roman"/>
          <w:caps w:val="0"/>
          <w:color w:val="000000"/>
          <w:sz w:val="24"/>
          <w:szCs w:val="24"/>
          <w:highlight w:val="none"/>
        </w:rPr>
        <w:t>采购编号为</w:t>
      </w:r>
      <w:r>
        <w:rPr>
          <w:rFonts w:hint="eastAsia" w:ascii="Times New Roman" w:hAnsi="Times New Roman" w:eastAsia="宋体" w:cs="Times New Roman"/>
          <w:caps w:val="0"/>
          <w:color w:val="000000"/>
          <w:sz w:val="24"/>
          <w:szCs w:val="24"/>
          <w:highlight w:val="none"/>
          <w:u w:val="single"/>
        </w:rPr>
        <w:t>***</w:t>
      </w:r>
      <w:r>
        <w:rPr>
          <w:rFonts w:hint="eastAsia" w:ascii="Times New Roman" w:hAnsi="Times New Roman" w:eastAsia="宋体" w:cs="Times New Roman"/>
          <w:caps w:val="0"/>
          <w:color w:val="000000"/>
          <w:sz w:val="24"/>
          <w:szCs w:val="24"/>
          <w:highlight w:val="none"/>
        </w:rPr>
        <w:t>，</w:t>
      </w:r>
      <w:r>
        <w:rPr>
          <w:rFonts w:hint="eastAsia" w:ascii="Times New Roman" w:hAnsi="Times New Roman" w:eastAsia="宋体" w:cs="Times New Roman"/>
          <w:caps w:val="0"/>
          <w:color w:val="000000"/>
          <w:sz w:val="24"/>
          <w:szCs w:val="24"/>
          <w:highlight w:val="none"/>
          <w:u w:val="single"/>
        </w:rPr>
        <w:t>（项目名称）（分包号：**）</w:t>
      </w:r>
      <w:r>
        <w:rPr>
          <w:rFonts w:hint="eastAsia" w:ascii="Times New Roman" w:hAnsi="Times New Roman" w:eastAsia="宋体" w:cs="Times New Roman"/>
          <w:caps w:val="0"/>
          <w:color w:val="000000"/>
          <w:sz w:val="24"/>
          <w:szCs w:val="24"/>
          <w:highlight w:val="none"/>
        </w:rPr>
        <w:t>的采购活动，服务全部由符合政策的</w:t>
      </w:r>
      <w:r>
        <w:rPr>
          <w:rFonts w:hint="eastAsia" w:ascii="Times New Roman" w:hAnsi="Times New Roman" w:eastAsia="宋体" w:cs="Times New Roman"/>
          <w:caps w:val="0"/>
          <w:color w:val="000000"/>
          <w:sz w:val="24"/>
          <w:szCs w:val="24"/>
          <w:highlight w:val="none"/>
          <w:lang w:val="en-US" w:eastAsia="zh-CN"/>
        </w:rPr>
        <w:t>中</w:t>
      </w:r>
      <w:r>
        <w:rPr>
          <w:rFonts w:hint="eastAsia" w:ascii="Times New Roman" w:hAnsi="Times New Roman" w:eastAsia="宋体" w:cs="Times New Roman"/>
          <w:caps w:val="0"/>
          <w:color w:val="000000"/>
          <w:sz w:val="24"/>
          <w:szCs w:val="24"/>
          <w:highlight w:val="none"/>
        </w:rPr>
        <w:t>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w:t>
      </w:r>
      <w:r>
        <w:rPr>
          <w:rFonts w:hint="eastAsia" w:ascii="Times New Roman" w:hAnsi="Times New Roman" w:eastAsia="宋体" w:cs="Times New Roman"/>
          <w:caps w:val="0"/>
          <w:color w:val="000000"/>
          <w:sz w:val="24"/>
          <w:szCs w:val="24"/>
          <w:highlight w:val="none"/>
        </w:rPr>
        <w:t>工信部联企业</w:t>
      </w:r>
      <w:r>
        <w:rPr>
          <w:rFonts w:hint="eastAsia" w:ascii="Times New Roman" w:hAnsi="Times New Roman" w:cs="Times New Roman"/>
          <w:caps w:val="0"/>
          <w:color w:val="000000"/>
          <w:sz w:val="24"/>
          <w:szCs w:val="24"/>
          <w:highlight w:val="none"/>
          <w:lang w:eastAsia="zh-CN"/>
        </w:rPr>
        <w:t>〔2011〕300号）</w:t>
      </w:r>
      <w:r>
        <w:rPr>
          <w:rFonts w:hint="eastAsia" w:ascii="Times New Roman" w:hAnsi="Times New Roman" w:eastAsia="宋体" w:cs="Times New Roman"/>
          <w:caps w:val="0"/>
          <w:color w:val="000000"/>
          <w:sz w:val="24"/>
          <w:szCs w:val="24"/>
          <w:highlight w:val="none"/>
        </w:rPr>
        <w:t>的规定，相关企业（含联合体中的小微企业、签订分包意向协议的小微企业）的具体情况如下：</w:t>
      </w:r>
    </w:p>
    <w:p w14:paraId="0CE955A6">
      <w:pPr>
        <w:keepNext w:val="0"/>
        <w:keepLines w:val="0"/>
        <w:pageBreakBefore w:val="0"/>
        <w:widowControl w:val="0"/>
        <w:spacing w:line="360" w:lineRule="auto"/>
        <w:ind w:firstLine="360"/>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1.</w:t>
      </w:r>
      <w:r>
        <w:rPr>
          <w:rFonts w:hint="eastAsia" w:ascii="Times New Roman" w:hAnsi="Times New Roman" w:eastAsia="宋体" w:cs="Times New Roman"/>
          <w:caps w:val="0"/>
          <w:color w:val="000000"/>
          <w:sz w:val="24"/>
          <w:szCs w:val="24"/>
          <w:highlight w:val="none"/>
          <w:u w:val="single"/>
        </w:rPr>
        <w:t>（标的名称）</w:t>
      </w:r>
      <w:r>
        <w:rPr>
          <w:rFonts w:hint="eastAsia" w:ascii="Times New Roman" w:hAnsi="Times New Roman" w:eastAsia="宋体" w:cs="Times New Roman"/>
          <w:i/>
          <w:caps w:val="0"/>
          <w:color w:val="000000"/>
          <w:sz w:val="24"/>
          <w:szCs w:val="24"/>
          <w:highlight w:val="none"/>
        </w:rPr>
        <w:t>，</w:t>
      </w:r>
      <w:r>
        <w:rPr>
          <w:rFonts w:hint="eastAsia" w:ascii="Times New Roman" w:hAnsi="Times New Roman" w:eastAsia="宋体" w:cs="Times New Roman"/>
          <w:caps w:val="0"/>
          <w:color w:val="000000"/>
          <w:sz w:val="24"/>
          <w:szCs w:val="24"/>
          <w:highlight w:val="none"/>
        </w:rPr>
        <w:t>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行业；承接企业为</w:t>
      </w:r>
      <w:r>
        <w:rPr>
          <w:rFonts w:hint="eastAsia" w:ascii="Times New Roman" w:hAnsi="Times New Roman" w:eastAsia="宋体" w:cs="Times New Roman"/>
          <w:caps w:val="0"/>
          <w:color w:val="000000"/>
          <w:sz w:val="24"/>
          <w:szCs w:val="24"/>
          <w:highlight w:val="none"/>
          <w:u w:val="single"/>
        </w:rPr>
        <w:t>（企业名称）</w:t>
      </w:r>
      <w:r>
        <w:rPr>
          <w:rFonts w:hint="eastAsia" w:ascii="Times New Roman" w:hAnsi="Times New Roman" w:eastAsia="宋体" w:cs="Times New Roman"/>
          <w:caps w:val="0"/>
          <w:color w:val="000000"/>
          <w:sz w:val="24"/>
          <w:szCs w:val="24"/>
          <w:highlight w:val="none"/>
        </w:rPr>
        <w:t>，从业人员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万元</w:t>
      </w:r>
      <w:r>
        <w:rPr>
          <w:rFonts w:hint="eastAsia" w:ascii="Times New Roman" w:hAnsi="Times New Roman" w:eastAsia="宋体" w:cs="Times New Roman"/>
          <w:caps w:val="0"/>
          <w:color w:val="000000"/>
          <w:sz w:val="24"/>
          <w:szCs w:val="24"/>
          <w:highlight w:val="none"/>
          <w:vertAlign w:val="superscript"/>
        </w:rPr>
        <w:t>1</w:t>
      </w:r>
      <w:r>
        <w:rPr>
          <w:rFonts w:hint="eastAsia" w:ascii="Times New Roman" w:hAnsi="Times New Roman" w:eastAsia="宋体" w:cs="Times New Roman"/>
          <w:caps w:val="0"/>
          <w:color w:val="000000"/>
          <w:sz w:val="24"/>
          <w:szCs w:val="24"/>
          <w:highlight w:val="none"/>
        </w:rPr>
        <w:t>，属于</w:t>
      </w:r>
      <w:r>
        <w:rPr>
          <w:rFonts w:hint="eastAsia" w:ascii="Times New Roman" w:hAnsi="Times New Roman" w:eastAsia="宋体" w:cs="Times New Roman"/>
          <w:caps w:val="0"/>
          <w:color w:val="000000"/>
          <w:sz w:val="24"/>
          <w:szCs w:val="24"/>
          <w:highlight w:val="none"/>
          <w:u w:val="single"/>
        </w:rPr>
        <w:t>（</w:t>
      </w:r>
      <w:r>
        <w:rPr>
          <w:rFonts w:hint="eastAsia" w:ascii="Times New Roman" w:hAnsi="Times New Roman" w:eastAsia="宋体" w:cs="Times New Roman"/>
          <w:caps w:val="0"/>
          <w:color w:val="000000"/>
          <w:sz w:val="24"/>
          <w:szCs w:val="24"/>
          <w:highlight w:val="none"/>
          <w:u w:val="single"/>
          <w:lang w:val="en-US" w:eastAsia="zh-CN"/>
        </w:rPr>
        <w:t>中型企业、</w:t>
      </w:r>
      <w:r>
        <w:rPr>
          <w:rFonts w:hint="eastAsia" w:ascii="Times New Roman" w:hAnsi="Times New Roman" w:eastAsia="宋体" w:cs="Times New Roman"/>
          <w:caps w:val="0"/>
          <w:color w:val="000000"/>
          <w:sz w:val="24"/>
          <w:szCs w:val="24"/>
          <w:highlight w:val="none"/>
          <w:u w:val="single"/>
        </w:rPr>
        <w:t>小型企业、微型企业）；</w:t>
      </w:r>
    </w:p>
    <w:p w14:paraId="1CE20363">
      <w:pPr>
        <w:keepNext w:val="0"/>
        <w:keepLines w:val="0"/>
        <w:pageBreakBefore w:val="0"/>
        <w:widowControl w:val="0"/>
        <w:spacing w:line="360" w:lineRule="auto"/>
        <w:ind w:firstLine="360"/>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2.</w:t>
      </w:r>
      <w:r>
        <w:rPr>
          <w:rFonts w:hint="eastAsia" w:ascii="Times New Roman" w:hAnsi="Times New Roman" w:eastAsia="宋体" w:cs="Times New Roman"/>
          <w:caps w:val="0"/>
          <w:color w:val="000000"/>
          <w:sz w:val="24"/>
          <w:szCs w:val="24"/>
          <w:highlight w:val="none"/>
          <w:u w:val="single"/>
        </w:rPr>
        <w:t>（标的名称）</w:t>
      </w:r>
      <w:r>
        <w:rPr>
          <w:rFonts w:hint="eastAsia" w:ascii="Times New Roman" w:hAnsi="Times New Roman" w:eastAsia="宋体" w:cs="Times New Roman"/>
          <w:i/>
          <w:caps w:val="0"/>
          <w:color w:val="000000"/>
          <w:sz w:val="24"/>
          <w:szCs w:val="24"/>
          <w:highlight w:val="none"/>
        </w:rPr>
        <w:t>，</w:t>
      </w:r>
      <w:r>
        <w:rPr>
          <w:rFonts w:hint="eastAsia" w:ascii="Times New Roman" w:hAnsi="Times New Roman" w:eastAsia="宋体" w:cs="Times New Roman"/>
          <w:caps w:val="0"/>
          <w:color w:val="000000"/>
          <w:sz w:val="24"/>
          <w:szCs w:val="24"/>
          <w:highlight w:val="none"/>
        </w:rPr>
        <w:t>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行业；承接企业为</w:t>
      </w:r>
      <w:r>
        <w:rPr>
          <w:rFonts w:hint="eastAsia" w:ascii="Times New Roman" w:hAnsi="Times New Roman" w:eastAsia="宋体" w:cs="Times New Roman"/>
          <w:caps w:val="0"/>
          <w:color w:val="000000"/>
          <w:sz w:val="24"/>
          <w:szCs w:val="24"/>
          <w:highlight w:val="none"/>
          <w:u w:val="single"/>
        </w:rPr>
        <w:t>（企业名称）</w:t>
      </w:r>
      <w:r>
        <w:rPr>
          <w:rFonts w:hint="eastAsia" w:ascii="Times New Roman" w:hAnsi="Times New Roman" w:eastAsia="宋体" w:cs="Times New Roman"/>
          <w:caps w:val="0"/>
          <w:color w:val="000000"/>
          <w:sz w:val="24"/>
          <w:szCs w:val="24"/>
          <w:highlight w:val="none"/>
        </w:rPr>
        <w:t>，从业人员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万元</w:t>
      </w:r>
      <w:r>
        <w:rPr>
          <w:rFonts w:hint="eastAsia" w:ascii="Times New Roman" w:hAnsi="Times New Roman" w:eastAsia="宋体" w:cs="Times New Roman"/>
          <w:caps w:val="0"/>
          <w:color w:val="000000"/>
          <w:sz w:val="24"/>
          <w:szCs w:val="24"/>
          <w:highlight w:val="none"/>
          <w:vertAlign w:val="superscript"/>
        </w:rPr>
        <w:t>1</w:t>
      </w:r>
      <w:r>
        <w:rPr>
          <w:rFonts w:hint="eastAsia" w:ascii="Times New Roman" w:hAnsi="Times New Roman" w:eastAsia="宋体" w:cs="Times New Roman"/>
          <w:caps w:val="0"/>
          <w:color w:val="000000"/>
          <w:sz w:val="24"/>
          <w:szCs w:val="24"/>
          <w:highlight w:val="none"/>
        </w:rPr>
        <w:t>，属于</w:t>
      </w:r>
      <w:r>
        <w:rPr>
          <w:rFonts w:hint="eastAsia" w:ascii="Times New Roman" w:hAnsi="Times New Roman" w:eastAsia="宋体" w:cs="Times New Roman"/>
          <w:caps w:val="0"/>
          <w:color w:val="000000"/>
          <w:sz w:val="24"/>
          <w:szCs w:val="24"/>
          <w:highlight w:val="none"/>
          <w:u w:val="single"/>
        </w:rPr>
        <w:t>（</w:t>
      </w:r>
      <w:r>
        <w:rPr>
          <w:rFonts w:hint="eastAsia" w:ascii="Times New Roman" w:hAnsi="Times New Roman" w:eastAsia="宋体" w:cs="Times New Roman"/>
          <w:caps w:val="0"/>
          <w:color w:val="000000"/>
          <w:sz w:val="24"/>
          <w:szCs w:val="24"/>
          <w:highlight w:val="none"/>
          <w:u w:val="single"/>
          <w:lang w:val="en-US" w:eastAsia="zh-CN"/>
        </w:rPr>
        <w:t>中型企业、</w:t>
      </w:r>
      <w:r>
        <w:rPr>
          <w:rFonts w:hint="eastAsia" w:ascii="Times New Roman" w:hAnsi="Times New Roman" w:eastAsia="宋体" w:cs="Times New Roman"/>
          <w:caps w:val="0"/>
          <w:color w:val="000000"/>
          <w:sz w:val="24"/>
          <w:szCs w:val="24"/>
          <w:highlight w:val="none"/>
          <w:u w:val="single"/>
        </w:rPr>
        <w:t>小型企业、微型企业）；</w:t>
      </w:r>
    </w:p>
    <w:p w14:paraId="798E903F">
      <w:pPr>
        <w:keepNext w:val="0"/>
        <w:keepLines w:val="0"/>
        <w:pageBreakBefore w:val="0"/>
        <w:widowControl w:val="0"/>
        <w:spacing w:line="360" w:lineRule="auto"/>
        <w:ind w:firstLine="360"/>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w:t>
      </w:r>
    </w:p>
    <w:p w14:paraId="7B625E6D">
      <w:pPr>
        <w:keepNext w:val="0"/>
        <w:keepLines w:val="0"/>
        <w:pageBreakBefore w:val="0"/>
        <w:widowControl w:val="0"/>
        <w:spacing w:line="360" w:lineRule="auto"/>
        <w:ind w:firstLine="360"/>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以上企业，不属于大企业的分支机构，不存在控股股东为大企业的情形，也不存在与大企业的负责人为同一人的情形。</w:t>
      </w:r>
    </w:p>
    <w:p w14:paraId="1C073265">
      <w:pPr>
        <w:keepNext w:val="0"/>
        <w:keepLines w:val="0"/>
        <w:pageBreakBefore w:val="0"/>
        <w:widowControl w:val="0"/>
        <w:spacing w:line="360" w:lineRule="auto"/>
        <w:ind w:firstLine="360"/>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w:t>
      </w:r>
    </w:p>
    <w:p w14:paraId="1ABAA730">
      <w:pPr>
        <w:keepNext w:val="0"/>
        <w:keepLines w:val="0"/>
        <w:pageBreakBefore w:val="0"/>
        <w:widowControl w:val="0"/>
        <w:spacing w:line="360" w:lineRule="auto"/>
        <w:ind w:firstLine="360"/>
        <w:rPr>
          <w:rFonts w:hint="eastAsia" w:ascii="Times New Roman" w:hAnsi="Times New Roman" w:eastAsia="宋体" w:cs="Times New Roman"/>
          <w:caps w:val="0"/>
          <w:color w:val="000000"/>
          <w:sz w:val="24"/>
          <w:szCs w:val="24"/>
          <w:highlight w:val="none"/>
          <w:lang w:eastAsia="zh-CN"/>
        </w:rPr>
      </w:pPr>
    </w:p>
    <w:p w14:paraId="37974DD2">
      <w:pPr>
        <w:keepNext w:val="0"/>
        <w:keepLines w:val="0"/>
        <w:pageBreakBefore w:val="0"/>
        <w:widowControl w:val="0"/>
        <w:spacing w:line="360" w:lineRule="auto"/>
        <w:ind w:firstLine="360"/>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w:t>
      </w:r>
      <w:r>
        <w:rPr>
          <w:rFonts w:hint="eastAsia" w:ascii="Times New Roman" w:hAnsi="Times New Roman" w:eastAsia="宋体" w:cs="Times New Roman"/>
          <w:caps w:val="0"/>
          <w:color w:val="000000"/>
          <w:sz w:val="24"/>
          <w:szCs w:val="24"/>
          <w:highlight w:val="none"/>
        </w:rPr>
        <w:t>备注</w:t>
      </w:r>
      <w:r>
        <w:rPr>
          <w:rFonts w:hint="eastAsia" w:ascii="Times New Roman" w:hAnsi="Times New Roman" w:eastAsia="宋体" w:cs="Times New Roman"/>
          <w:caps w:val="0"/>
          <w:color w:val="000000"/>
          <w:sz w:val="24"/>
          <w:szCs w:val="24"/>
          <w:highlight w:val="none"/>
          <w:lang w:eastAsia="zh-CN"/>
        </w:rPr>
        <w:t>：</w:t>
      </w:r>
      <w:r>
        <w:rPr>
          <w:rFonts w:hint="eastAsia" w:ascii="Times New Roman" w:hAnsi="Times New Roman" w:eastAsia="宋体" w:cs="Times New Roman"/>
          <w:caps w:val="0"/>
          <w:color w:val="000000"/>
          <w:sz w:val="24"/>
          <w:szCs w:val="24"/>
          <w:highlight w:val="none"/>
          <w:lang w:val="en-US" w:eastAsia="zh-CN"/>
        </w:rPr>
        <w:t>1、</w:t>
      </w:r>
      <w:r>
        <w:rPr>
          <w:rFonts w:hint="eastAsia" w:ascii="Times New Roman" w:hAnsi="Times New Roman" w:eastAsia="宋体" w:cs="Times New Roman"/>
          <w:caps w:val="0"/>
          <w:color w:val="000000"/>
          <w:sz w:val="24"/>
          <w:szCs w:val="24"/>
          <w:highlight w:val="none"/>
          <w:lang w:eastAsia="zh-CN"/>
        </w:rPr>
        <w:t>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2、</w:t>
      </w:r>
      <w:r>
        <w:rPr>
          <w:rFonts w:hint="eastAsia" w:ascii="Times New Roman" w:hAnsi="Times New Roman" w:eastAsia="宋体" w:cs="Times New Roman"/>
          <w:caps w:val="0"/>
          <w:color w:val="000000"/>
          <w:sz w:val="24"/>
          <w:szCs w:val="24"/>
          <w:highlight w:val="none"/>
          <w:lang w:eastAsia="zh-CN"/>
        </w:rPr>
        <w:t>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不得享受小微企业价格扣除政策</w:t>
      </w:r>
      <w:r>
        <w:rPr>
          <w:rFonts w:hint="eastAsia" w:ascii="Times New Roman" w:hAnsi="Times New Roman" w:eastAsia="宋体" w:cs="Times New Roman"/>
          <w:caps w:val="0"/>
          <w:color w:val="000000"/>
          <w:sz w:val="24"/>
          <w:szCs w:val="24"/>
          <w:highlight w:val="none"/>
          <w:lang w:eastAsia="zh-CN"/>
        </w:rPr>
        <w:t>。此声明函将随成交结果同时公告，接受社会监督。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3、</w:t>
      </w:r>
      <w:r>
        <w:rPr>
          <w:rFonts w:hint="eastAsia" w:ascii="Times New Roman" w:hAnsi="Times New Roman" w:eastAsia="宋体" w:cs="Times New Roman"/>
          <w:caps w:val="0"/>
          <w:color w:val="000000"/>
          <w:sz w:val="24"/>
          <w:szCs w:val="24"/>
          <w:highlight w:val="none"/>
          <w:lang w:eastAsia="zh-CN"/>
        </w:rPr>
        <w:t>服务采购项目中，服务的承接商应当为中小企业，不对其中涉及的货物的制造商、工程的承建商作出要求。）</w:t>
      </w:r>
    </w:p>
    <w:p w14:paraId="04B84B86">
      <w:pPr>
        <w:keepNext w:val="0"/>
        <w:keepLines w:val="0"/>
        <w:pageBreakBefore w:val="0"/>
        <w:widowControl w:val="0"/>
        <w:spacing w:line="360" w:lineRule="auto"/>
        <w:ind w:right="720"/>
        <w:rPr>
          <w:rFonts w:hint="eastAsia" w:ascii="Times New Roman" w:hAnsi="Times New Roman" w:eastAsia="宋体" w:cs="Times New Roman"/>
          <w:caps w:val="0"/>
          <w:color w:val="000000"/>
          <w:sz w:val="24"/>
          <w:szCs w:val="24"/>
          <w:highlight w:val="none"/>
        </w:rPr>
      </w:pPr>
    </w:p>
    <w:p w14:paraId="342EC537">
      <w:pPr>
        <w:keepNext w:val="0"/>
        <w:keepLines w:val="0"/>
        <w:pageBreakBefore w:val="0"/>
        <w:widowControl w:val="0"/>
        <w:spacing w:line="360" w:lineRule="auto"/>
        <w:ind w:right="180" w:firstLine="360"/>
        <w:jc w:val="righ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企业名称</w:t>
      </w:r>
      <w:r>
        <w:rPr>
          <w:rFonts w:hint="eastAsia" w:ascii="Times New Roman" w:hAnsi="Times New Roman" w:eastAsia="宋体" w:cs="Times New Roman"/>
          <w:caps w:val="0"/>
          <w:color w:val="000000"/>
          <w:sz w:val="24"/>
          <w:szCs w:val="24"/>
          <w:highlight w:val="none"/>
          <w:lang w:eastAsia="zh-CN"/>
        </w:rPr>
        <w:t>：</w:t>
      </w:r>
      <w:r>
        <w:rPr>
          <w:rFonts w:hint="eastAsia" w:ascii="Times New Roman" w:hAnsi="Times New Roman" w:eastAsia="宋体" w:cs="Times New Roman"/>
          <w:caps w:val="0"/>
          <w:color w:val="000000"/>
          <w:sz w:val="24"/>
          <w:szCs w:val="24"/>
          <w:highlight w:val="none"/>
        </w:rPr>
        <w:t>（加盖CA电子公章）</w:t>
      </w:r>
    </w:p>
    <w:p w14:paraId="68BC2B49">
      <w:pPr>
        <w:spacing w:line="400" w:lineRule="exact"/>
        <w:ind w:firstLine="480"/>
        <w:jc w:val="righ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年___月___</w:t>
      </w:r>
    </w:p>
    <w:p w14:paraId="19D22C73">
      <w:pPr>
        <w:pStyle w:val="337"/>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残疾人福利性单位声明函</w:t>
      </w:r>
    </w:p>
    <w:p w14:paraId="03C1E777">
      <w:pPr>
        <w:pStyle w:val="355"/>
        <w:spacing w:line="588" w:lineRule="exact"/>
        <w:rPr>
          <w:rFonts w:ascii="仿宋_GB2312" w:eastAsia="仿宋_GB2312"/>
          <w:b/>
          <w:color w:val="000000"/>
          <w:spacing w:val="6"/>
          <w:sz w:val="30"/>
          <w:szCs w:val="30"/>
          <w:highlight w:val="none"/>
        </w:rPr>
      </w:pPr>
    </w:p>
    <w:p w14:paraId="23F64AB8">
      <w:pPr>
        <w:pStyle w:val="354"/>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本单位郑重声明，根据《财政部 民政部 中国残疾人联合会关于促进残疾人就业政府采购政策的通知》（财库〔</w:t>
      </w:r>
      <w:r>
        <w:rPr>
          <w:rFonts w:ascii="Times New Roman" w:hAnsi="Times New Roman"/>
          <w:color w:val="000000"/>
          <w:sz w:val="24"/>
          <w:highlight w:val="none"/>
        </w:rPr>
        <w:t>2017</w:t>
      </w:r>
      <w:r>
        <w:rPr>
          <w:rFonts w:hint="eastAsia" w:ascii="Times New Roman" w:hAnsi="Times New Roman"/>
          <w:color w:val="000000"/>
          <w:sz w:val="24"/>
          <w:highlight w:val="none"/>
        </w:rPr>
        <w:t>〕</w:t>
      </w:r>
      <w:r>
        <w:rPr>
          <w:rFonts w:ascii="Times New Roman" w:hAnsi="Times New Roman"/>
          <w:color w:val="000000"/>
          <w:sz w:val="24"/>
          <w:highlight w:val="none"/>
        </w:rPr>
        <w:t>141</w:t>
      </w:r>
      <w:r>
        <w:rPr>
          <w:rFonts w:hint="eastAsia" w:ascii="Times New Roman" w:hAnsi="Times New Roman"/>
          <w:color w:val="000000"/>
          <w:sz w:val="24"/>
          <w:highlight w:val="none"/>
        </w:rPr>
        <w:t>号）的规定，本单位为符合条件的残疾人福利性单位，且本单位参加</w:t>
      </w:r>
      <w:r>
        <w:rPr>
          <w:rFonts w:hint="eastAsia" w:ascii="Times New Roman" w:hAnsi="Times New Roman"/>
          <w:color w:val="000000"/>
          <w:sz w:val="24"/>
          <w:highlight w:val="none"/>
          <w:u w:val="single"/>
        </w:rPr>
        <w:t>（</w:t>
      </w:r>
      <w:r>
        <w:rPr>
          <w:rFonts w:hint="eastAsia" w:ascii="Times New Roman" w:hAnsi="Times New Roman"/>
          <w:color w:val="000000"/>
          <w:sz w:val="24"/>
          <w:szCs w:val="24"/>
          <w:highlight w:val="none"/>
          <w:u w:val="single"/>
        </w:rPr>
        <w:t>单位名称）</w:t>
      </w:r>
      <w:r>
        <w:rPr>
          <w:rFonts w:hint="eastAsia" w:ascii="Times New Roman" w:hAnsi="Times New Roman"/>
          <w:color w:val="000000"/>
          <w:sz w:val="24"/>
          <w:highlight w:val="none"/>
        </w:rPr>
        <w:t>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采购活动提供本单位制造的货物（由本单位承担工程/提供服务），或者提供其他残疾人福利性单位制造的货物（不包括使用非残疾人福利性单位注册商标的货物）。</w:t>
      </w:r>
    </w:p>
    <w:p w14:paraId="3C34A868">
      <w:pPr>
        <w:pStyle w:val="354"/>
        <w:spacing w:line="500" w:lineRule="exact"/>
        <w:ind w:firstLine="480"/>
        <w:rPr>
          <w:rFonts w:ascii="Times New Roman" w:hAnsi="Times New Roman"/>
          <w:color w:val="000000"/>
          <w:sz w:val="24"/>
          <w:highlight w:val="none"/>
        </w:rPr>
      </w:pPr>
      <w:r>
        <w:rPr>
          <w:rFonts w:hint="eastAsia" w:ascii="Times New Roman" w:hAnsi="Times New Roman"/>
          <w:color w:val="000000"/>
          <w:sz w:val="24"/>
          <w:highlight w:val="none"/>
        </w:rPr>
        <w:t>本单位对上述声明的真实性负责。如有虚假，将依法承担相应责任。</w:t>
      </w:r>
    </w:p>
    <w:p w14:paraId="4B1C79C9">
      <w:pPr>
        <w:pStyle w:val="356"/>
        <w:spacing w:line="500" w:lineRule="exact"/>
        <w:ind w:firstLine="3810"/>
        <w:rPr>
          <w:color w:val="000000"/>
          <w:spacing w:val="6"/>
          <w:sz w:val="24"/>
          <w:szCs w:val="24"/>
          <w:highlight w:val="none"/>
        </w:rPr>
      </w:pPr>
    </w:p>
    <w:p w14:paraId="1A57B1CE">
      <w:pPr>
        <w:pStyle w:val="356"/>
        <w:spacing w:line="500" w:lineRule="exact"/>
        <w:ind w:firstLine="3629"/>
        <w:jc w:val="left"/>
        <w:rPr>
          <w:color w:val="000000"/>
          <w:sz w:val="24"/>
          <w:highlight w:val="none"/>
        </w:rPr>
      </w:pPr>
    </w:p>
    <w:p w14:paraId="0897FCA7">
      <w:pPr>
        <w:pStyle w:val="356"/>
        <w:spacing w:line="500" w:lineRule="exact"/>
        <w:ind w:firstLine="480"/>
        <w:jc w:val="left"/>
        <w:rPr>
          <w:color w:val="000000"/>
          <w:sz w:val="24"/>
          <w:highlight w:val="none"/>
        </w:rPr>
      </w:pPr>
      <w:r>
        <w:rPr>
          <w:rFonts w:hint="eastAsia"/>
          <w:color w:val="000000"/>
          <w:sz w:val="24"/>
          <w:highlight w:val="none"/>
        </w:rPr>
        <w:t>单位名称：</w:t>
      </w:r>
      <w:r>
        <w:rPr>
          <w:rFonts w:hint="eastAsia"/>
          <w:color w:val="000000"/>
          <w:sz w:val="24"/>
          <w:highlight w:val="none"/>
          <w:u w:val="single"/>
        </w:rPr>
        <w:t xml:space="preserve">              </w:t>
      </w:r>
      <w:r>
        <w:rPr>
          <w:rFonts w:hint="eastAsia"/>
          <w:color w:val="000000"/>
          <w:sz w:val="24"/>
          <w:highlight w:val="none"/>
        </w:rPr>
        <w:t>（</w:t>
      </w:r>
      <w:r>
        <w:rPr>
          <w:rFonts w:hint="eastAsia"/>
          <w:color w:val="000000"/>
          <w:sz w:val="24"/>
          <w:szCs w:val="24"/>
          <w:highlight w:val="none"/>
        </w:rPr>
        <w:t>盖CA电子公章</w:t>
      </w:r>
      <w:r>
        <w:rPr>
          <w:rFonts w:hint="eastAsia"/>
          <w:color w:val="000000"/>
          <w:sz w:val="24"/>
          <w:highlight w:val="none"/>
        </w:rPr>
        <w:t>）</w:t>
      </w:r>
    </w:p>
    <w:p w14:paraId="128AB443">
      <w:pPr>
        <w:pStyle w:val="353"/>
        <w:spacing w:line="500" w:lineRule="exact"/>
        <w:ind w:firstLine="480"/>
        <w:jc w:val="left"/>
        <w:rPr>
          <w:rFonts w:ascii="Times New Roman" w:hAnsi="Times New Roman"/>
          <w:color w:val="000000"/>
          <w:sz w:val="24"/>
          <w:szCs w:val="20"/>
          <w:highlight w:val="none"/>
        </w:rPr>
      </w:pPr>
      <w:r>
        <w:rPr>
          <w:rFonts w:hint="eastAsia" w:ascii="Times New Roman" w:hAnsi="Times New Roman"/>
          <w:color w:val="000000"/>
          <w:sz w:val="24"/>
          <w:szCs w:val="20"/>
          <w:highlight w:val="none"/>
        </w:rPr>
        <w:t>日期：  年  月  日</w:t>
      </w:r>
    </w:p>
    <w:p w14:paraId="00A594D0">
      <w:pPr>
        <w:pStyle w:val="355"/>
        <w:tabs>
          <w:tab w:val="left" w:pos="4860"/>
        </w:tabs>
        <w:spacing w:line="588" w:lineRule="exact"/>
        <w:ind w:right="1560" w:firstLine="480"/>
        <w:jc w:val="center"/>
        <w:rPr>
          <w:rFonts w:ascii="Times New Roman" w:hAnsi="Times New Roman" w:cs="Arial"/>
          <w:color w:val="000000"/>
          <w:sz w:val="24"/>
          <w:szCs w:val="24"/>
          <w:highlight w:val="none"/>
        </w:rPr>
      </w:pPr>
    </w:p>
    <w:p w14:paraId="2D25A36A">
      <w:pPr>
        <w:pStyle w:val="357"/>
        <w:spacing w:line="500" w:lineRule="exact"/>
        <w:ind w:left="357" w:firstLine="0"/>
        <w:rPr>
          <w:rFonts w:ascii="Times New Roman" w:hAnsi="Times New Roman" w:cs="Arial"/>
          <w:color w:val="000000"/>
          <w:sz w:val="24"/>
          <w:szCs w:val="24"/>
          <w:highlight w:val="none"/>
        </w:rPr>
      </w:pPr>
    </w:p>
    <w:p w14:paraId="41C7A00C">
      <w:pPr>
        <w:pStyle w:val="354"/>
        <w:spacing w:line="480" w:lineRule="exact"/>
        <w:ind w:firstLine="442"/>
        <w:rPr>
          <w:rFonts w:ascii="Times New Roman" w:hAnsi="Times New Roman"/>
          <w:color w:val="000000"/>
          <w:sz w:val="24"/>
          <w:szCs w:val="24"/>
          <w:highlight w:val="none"/>
        </w:rPr>
      </w:pPr>
      <w:r>
        <w:rPr>
          <w:rFonts w:hint="eastAsia" w:ascii="Times New Roman" w:hAnsi="Times New Roman"/>
          <w:color w:val="000000"/>
          <w:sz w:val="24"/>
          <w:szCs w:val="24"/>
          <w:highlight w:val="none"/>
        </w:rPr>
        <w:t>备注：1.非残疾人福利性单位不需提供此函。</w:t>
      </w:r>
    </w:p>
    <w:p w14:paraId="58599287">
      <w:pPr>
        <w:pStyle w:val="354"/>
        <w:spacing w:line="480" w:lineRule="exact"/>
        <w:ind w:firstLine="442"/>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2.符合报价折扣情形的请将此函填报上传至“企业报价折扣证明”一栏中。</w:t>
      </w:r>
    </w:p>
    <w:p w14:paraId="799A8B81">
      <w:pPr>
        <w:pStyle w:val="354"/>
        <w:spacing w:line="480" w:lineRule="exact"/>
        <w:ind w:firstLine="442"/>
        <w:rPr>
          <w:rFonts w:hint="eastAsia" w:ascii="Times New Roman" w:hAnsi="Times New Roman"/>
          <w:color w:val="000000"/>
          <w:sz w:val="24"/>
          <w:szCs w:val="24"/>
          <w:highlight w:val="none"/>
        </w:rPr>
      </w:pPr>
    </w:p>
    <w:p w14:paraId="1EB9D74C">
      <w:pPr>
        <w:pStyle w:val="354"/>
        <w:spacing w:line="480" w:lineRule="exact"/>
        <w:ind w:firstLine="442"/>
        <w:rPr>
          <w:rFonts w:ascii="Times New Roman" w:hAnsi="Times New Roman"/>
          <w:color w:val="000000"/>
          <w:sz w:val="24"/>
          <w:szCs w:val="24"/>
          <w:highlight w:val="none"/>
        </w:rPr>
      </w:pPr>
    </w:p>
    <w:p w14:paraId="6AA0CD35">
      <w:pPr>
        <w:pStyle w:val="354"/>
        <w:spacing w:line="480" w:lineRule="exact"/>
        <w:ind w:firstLine="442"/>
        <w:rPr>
          <w:rFonts w:ascii="Times New Roman" w:hAnsi="Times New Roman"/>
          <w:color w:val="000000"/>
          <w:sz w:val="24"/>
          <w:szCs w:val="24"/>
          <w:highlight w:val="none"/>
        </w:rPr>
      </w:pPr>
    </w:p>
    <w:p w14:paraId="41607993">
      <w:pPr>
        <w:pStyle w:val="354"/>
        <w:spacing w:line="480" w:lineRule="exact"/>
        <w:ind w:firstLine="442"/>
        <w:rPr>
          <w:rFonts w:ascii="Times New Roman" w:hAnsi="Times New Roman"/>
          <w:color w:val="000000"/>
          <w:sz w:val="24"/>
          <w:szCs w:val="24"/>
          <w:highlight w:val="none"/>
        </w:rPr>
      </w:pPr>
    </w:p>
    <w:p w14:paraId="2887108B">
      <w:pPr>
        <w:pStyle w:val="354"/>
        <w:spacing w:line="480" w:lineRule="exact"/>
        <w:ind w:firstLine="442"/>
        <w:rPr>
          <w:rFonts w:ascii="Times New Roman" w:hAnsi="Times New Roman"/>
          <w:color w:val="000000"/>
          <w:sz w:val="24"/>
          <w:szCs w:val="24"/>
          <w:highlight w:val="none"/>
        </w:rPr>
      </w:pPr>
    </w:p>
    <w:p w14:paraId="442D192D">
      <w:pPr>
        <w:pStyle w:val="354"/>
        <w:spacing w:line="480" w:lineRule="exact"/>
        <w:rPr>
          <w:rFonts w:hint="eastAsia" w:ascii="Times New Roman" w:hAnsi="Times New Roman"/>
          <w:color w:val="000000"/>
          <w:sz w:val="24"/>
          <w:szCs w:val="24"/>
          <w:highlight w:val="none"/>
        </w:rPr>
      </w:pPr>
    </w:p>
    <w:p w14:paraId="2E7207DA">
      <w:pPr>
        <w:pStyle w:val="354"/>
        <w:spacing w:line="480" w:lineRule="exact"/>
        <w:ind w:firstLine="442"/>
        <w:rPr>
          <w:rFonts w:ascii="Times New Roman" w:hAnsi="Times New Roman"/>
          <w:color w:val="000000"/>
          <w:sz w:val="24"/>
          <w:szCs w:val="24"/>
          <w:highlight w:val="none"/>
        </w:rPr>
      </w:pPr>
    </w:p>
    <w:p w14:paraId="08B2C707">
      <w:pPr>
        <w:pStyle w:val="354"/>
        <w:spacing w:line="480" w:lineRule="exact"/>
        <w:ind w:firstLine="442"/>
        <w:rPr>
          <w:rFonts w:ascii="Times New Roman" w:hAnsi="Times New Roman"/>
          <w:color w:val="000000"/>
          <w:sz w:val="24"/>
          <w:szCs w:val="24"/>
          <w:highlight w:val="none"/>
        </w:rPr>
      </w:pPr>
    </w:p>
    <w:p w14:paraId="6CD917C5">
      <w:pPr>
        <w:pStyle w:val="354"/>
        <w:spacing w:line="480" w:lineRule="exact"/>
        <w:ind w:firstLine="442"/>
        <w:rPr>
          <w:rFonts w:ascii="Times New Roman" w:hAnsi="Times New Roman"/>
          <w:color w:val="000000"/>
          <w:sz w:val="24"/>
          <w:szCs w:val="24"/>
          <w:highlight w:val="none"/>
        </w:rPr>
      </w:pPr>
    </w:p>
    <w:p w14:paraId="1FC92D85">
      <w:pPr>
        <w:pStyle w:val="354"/>
        <w:spacing w:line="480" w:lineRule="exact"/>
        <w:rPr>
          <w:rFonts w:ascii="Times New Roman" w:hAnsi="Times New Roman"/>
          <w:color w:val="000000"/>
          <w:sz w:val="24"/>
          <w:szCs w:val="24"/>
          <w:highlight w:val="none"/>
        </w:rPr>
      </w:pPr>
    </w:p>
    <w:p w14:paraId="2AAA7C3E">
      <w:pPr>
        <w:pStyle w:val="354"/>
        <w:spacing w:line="480" w:lineRule="exact"/>
        <w:rPr>
          <w:rFonts w:ascii="Times New Roman" w:hAnsi="Times New Roman"/>
          <w:color w:val="000000"/>
          <w:sz w:val="24"/>
          <w:szCs w:val="24"/>
          <w:highlight w:val="none"/>
        </w:rPr>
      </w:pPr>
    </w:p>
    <w:p w14:paraId="1058E4B7">
      <w:pPr>
        <w:pStyle w:val="354"/>
        <w:spacing w:line="480" w:lineRule="exact"/>
        <w:rPr>
          <w:rFonts w:hint="eastAsia" w:ascii="Times New Roman" w:hAnsi="Times New Roman"/>
          <w:color w:val="000000"/>
          <w:sz w:val="24"/>
          <w:szCs w:val="24"/>
          <w:highlight w:val="none"/>
        </w:rPr>
      </w:pPr>
    </w:p>
    <w:p w14:paraId="784CC257">
      <w:pPr>
        <w:pStyle w:val="43"/>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七、技术响应偏离表（技术参数响应）</w:t>
      </w:r>
    </w:p>
    <w:tbl>
      <w:tblPr>
        <w:tblStyle w:val="31"/>
        <w:tblW w:w="0" w:type="auto"/>
        <w:tblInd w:w="-225" w:type="dxa"/>
        <w:tblLayout w:type="autofit"/>
        <w:tblCellMar>
          <w:top w:w="0" w:type="dxa"/>
          <w:left w:w="108" w:type="dxa"/>
          <w:bottom w:w="0" w:type="dxa"/>
          <w:right w:w="108" w:type="dxa"/>
        </w:tblCellMar>
      </w:tblPr>
      <w:tblGrid>
        <w:gridCol w:w="2791"/>
        <w:gridCol w:w="2386"/>
        <w:gridCol w:w="1994"/>
        <w:gridCol w:w="2223"/>
      </w:tblGrid>
      <w:tr w14:paraId="3A8AB20A">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1895BBA">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7F909924">
            <w:pPr>
              <w:spacing w:before="100" w:line="559" w:lineRule="atLeast"/>
              <w:jc w:val="center"/>
              <w:rPr>
                <w:rFonts w:ascii="宋体" w:hAnsi="宋体" w:cs="仿宋"/>
                <w:color w:val="000000"/>
                <w:highlight w:val="none"/>
              </w:rPr>
            </w:pPr>
            <w:r>
              <w:rPr>
                <w:rFonts w:hint="eastAsia" w:ascii="宋体" w:hAnsi="宋体" w:cs="仿宋"/>
                <w:color w:val="000000"/>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5943D2C1">
            <w:pPr>
              <w:spacing w:before="100" w:line="400" w:lineRule="exact"/>
              <w:jc w:val="center"/>
              <w:rPr>
                <w:rFonts w:ascii="宋体" w:hAnsi="宋体" w:cs="仿宋"/>
                <w:color w:val="000000"/>
                <w:sz w:val="28"/>
                <w:highlight w:val="none"/>
              </w:rPr>
            </w:pPr>
            <w:r>
              <w:rPr>
                <w:rFonts w:hint="eastAsia" w:ascii="宋体" w:hAnsi="宋体" w:cs="仿宋"/>
                <w:color w:val="000000"/>
                <w:sz w:val="28"/>
                <w:highlight w:val="none"/>
              </w:rPr>
              <w:t>偏离情况</w:t>
            </w:r>
          </w:p>
          <w:p w14:paraId="761D5FF9">
            <w:pPr>
              <w:spacing w:before="100" w:line="400" w:lineRule="exact"/>
              <w:jc w:val="center"/>
              <w:rPr>
                <w:rFonts w:hint="eastAsia" w:ascii="宋体" w:hAnsi="宋体" w:cs="仿宋"/>
                <w:color w:val="000000"/>
                <w:sz w:val="28"/>
                <w:highlight w:val="none"/>
              </w:rPr>
            </w:pPr>
            <w:r>
              <w:rPr>
                <w:rFonts w:hint="eastAsia" w:ascii="宋体" w:hAnsi="宋体" w:cs="仿宋"/>
                <w:color w:val="000000"/>
                <w:sz w:val="28"/>
                <w:highlight w:val="none"/>
              </w:rPr>
              <w:t>（</w:t>
            </w:r>
            <w:r>
              <w:rPr>
                <w:rFonts w:ascii="宋体" w:hAnsi="宋体" w:cs="仿宋"/>
                <w:b/>
                <w:color w:val="000000"/>
                <w:sz w:val="24"/>
                <w:highlight w:val="none"/>
              </w:rPr>
              <w:t>正偏离、负偏离、无偏离</w:t>
            </w:r>
            <w:r>
              <w:rPr>
                <w:rFonts w:hint="eastAsia" w:ascii="宋体" w:hAnsi="宋体" w:cs="仿宋"/>
                <w:color w:val="000000"/>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5862FD27">
            <w:pPr>
              <w:spacing w:before="100" w:line="559" w:lineRule="atLeast"/>
              <w:jc w:val="center"/>
              <w:rPr>
                <w:rFonts w:hint="eastAsia" w:ascii="宋体" w:hAnsi="宋体" w:cs="仿宋"/>
                <w:color w:val="000000"/>
                <w:sz w:val="28"/>
                <w:szCs w:val="28"/>
                <w:highlight w:val="none"/>
              </w:rPr>
            </w:pPr>
            <w:r>
              <w:rPr>
                <w:rFonts w:hint="eastAsia" w:ascii="宋体" w:hAnsi="宋体" w:cs="仿宋"/>
                <w:color w:val="000000"/>
                <w:sz w:val="28"/>
                <w:highlight w:val="none"/>
              </w:rPr>
              <w:t>偏离内容及说明</w:t>
            </w:r>
          </w:p>
        </w:tc>
      </w:tr>
      <w:tr w14:paraId="014D445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4B65E07">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8680A7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F981A6B">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1CA372D6">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704E67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0BEACA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A3F364E">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CFBCD43">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88123E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7E63D9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301205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1B1DE4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469E5B8">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AA9776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A28CD4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868A05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24AC79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520619F3">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E35FEA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4B9ABD5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064D19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052F5C4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7559866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2961A87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74D75C1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79A85B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7FE1F262">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8EC3291">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4DC4DC6A">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34D560E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E1BD346">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1C6187D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0648E5A3">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7019EC1">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119FF11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63B6CA9">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3AC26354">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4CE74B99">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6A5C429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0611FE5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3C87BC0">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6964CA5D">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3D53F662">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4E54F35">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r w14:paraId="633125A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75E1F2C">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2386" w:type="dxa"/>
            <w:tcBorders>
              <w:top w:val="nil"/>
              <w:left w:val="nil"/>
              <w:bottom w:val="single" w:color="000000" w:sz="8" w:space="0"/>
              <w:right w:val="single" w:color="000000" w:sz="8" w:space="0"/>
            </w:tcBorders>
            <w:noWrap w:val="0"/>
            <w:vAlign w:val="center"/>
          </w:tcPr>
          <w:p w14:paraId="49C1E47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c>
          <w:tcPr>
            <w:tcW w:w="1994" w:type="dxa"/>
            <w:tcBorders>
              <w:top w:val="nil"/>
              <w:left w:val="nil"/>
              <w:bottom w:val="single" w:color="000000" w:sz="8" w:space="0"/>
              <w:right w:val="single" w:color="000000" w:sz="8" w:space="0"/>
            </w:tcBorders>
            <w:noWrap w:val="0"/>
            <w:vAlign w:val="center"/>
          </w:tcPr>
          <w:p w14:paraId="687BC1D4">
            <w:pPr>
              <w:spacing w:line="559" w:lineRule="atLeast"/>
              <w:jc w:val="center"/>
              <w:rPr>
                <w:rFonts w:hint="eastAsia" w:ascii="仿宋" w:hAnsi="仿宋" w:eastAsia="仿宋" w:cs="仿宋"/>
                <w:color w:val="000000"/>
                <w:sz w:val="24"/>
                <w:highlight w:val="none"/>
              </w:rPr>
            </w:pPr>
          </w:p>
        </w:tc>
        <w:tc>
          <w:tcPr>
            <w:tcW w:w="2223" w:type="dxa"/>
            <w:tcBorders>
              <w:top w:val="nil"/>
              <w:left w:val="nil"/>
              <w:bottom w:val="single" w:color="000000" w:sz="8" w:space="0"/>
              <w:right w:val="single" w:color="000000" w:sz="8" w:space="0"/>
            </w:tcBorders>
            <w:noWrap w:val="0"/>
            <w:vAlign w:val="center"/>
          </w:tcPr>
          <w:p w14:paraId="096DFF73">
            <w:pPr>
              <w:spacing w:line="559" w:lineRule="atLeast"/>
              <w:jc w:val="center"/>
              <w:rPr>
                <w:rFonts w:ascii="仿宋" w:hAnsi="仿宋" w:eastAsia="仿宋" w:cs="仿宋"/>
                <w:color w:val="000000"/>
                <w:highlight w:val="none"/>
              </w:rPr>
            </w:pPr>
            <w:r>
              <w:rPr>
                <w:rFonts w:hint="eastAsia" w:ascii="仿宋" w:hAnsi="仿宋" w:eastAsia="仿宋" w:cs="仿宋"/>
                <w:color w:val="000000"/>
                <w:sz w:val="24"/>
                <w:highlight w:val="none"/>
              </w:rPr>
              <w:t> </w:t>
            </w:r>
          </w:p>
        </w:tc>
      </w:tr>
    </w:tbl>
    <w:p w14:paraId="51095215">
      <w:pPr>
        <w:spacing w:line="559" w:lineRule="atLeast"/>
        <w:jc w:val="right"/>
        <w:rPr>
          <w:rFonts w:ascii="宋体" w:hAnsi="宋体" w:cs="仿宋"/>
          <w:color w:val="000000"/>
          <w:highlight w:val="none"/>
        </w:rPr>
      </w:pPr>
      <w:r>
        <w:rPr>
          <w:rFonts w:hint="eastAsia" w:ascii="宋体" w:hAnsi="宋体" w:cs="仿宋"/>
          <w:color w:val="000000"/>
          <w:sz w:val="24"/>
          <w:highlight w:val="none"/>
        </w:rPr>
        <w:t>单位名称：</w:t>
      </w:r>
      <w:r>
        <w:rPr>
          <w:rFonts w:hint="eastAsia" w:ascii="宋体" w:hAnsi="宋体" w:cs="仿宋"/>
          <w:color w:val="000000"/>
          <w:sz w:val="24"/>
          <w:highlight w:val="none"/>
          <w:u w:val="single"/>
        </w:rPr>
        <w:t>             </w:t>
      </w:r>
      <w:r>
        <w:rPr>
          <w:rFonts w:hint="eastAsia" w:ascii="宋体" w:hAnsi="宋体" w:cs="仿宋"/>
          <w:color w:val="000000"/>
          <w:sz w:val="24"/>
          <w:highlight w:val="none"/>
        </w:rPr>
        <w:t>（</w:t>
      </w:r>
      <w:r>
        <w:rPr>
          <w:rFonts w:ascii="宋体" w:hAnsi="宋体" w:cs="仿宋"/>
          <w:color w:val="000000"/>
          <w:sz w:val="24"/>
          <w:highlight w:val="none"/>
        </w:rPr>
        <w:t>盖</w:t>
      </w:r>
      <w:r>
        <w:rPr>
          <w:rFonts w:hint="eastAsia" w:ascii="宋体" w:hAnsi="宋体" w:cs="仿宋"/>
          <w:color w:val="000000"/>
          <w:sz w:val="24"/>
          <w:highlight w:val="none"/>
        </w:rPr>
        <w:t>CA</w:t>
      </w:r>
      <w:r>
        <w:rPr>
          <w:rFonts w:ascii="宋体" w:hAnsi="宋体" w:cs="仿宋"/>
          <w:color w:val="000000"/>
          <w:sz w:val="24"/>
          <w:highlight w:val="none"/>
        </w:rPr>
        <w:t>电子公章）</w:t>
      </w:r>
    </w:p>
    <w:p w14:paraId="7DEE4377">
      <w:pPr>
        <w:pStyle w:val="115"/>
        <w:widowControl w:val="0"/>
        <w:spacing w:before="0" w:beforeAutospacing="0" w:after="0" w:afterAutospacing="0" w:line="400" w:lineRule="exact"/>
        <w:ind w:firstLine="482"/>
        <w:jc w:val="both"/>
        <w:rPr>
          <w:rFonts w:cs="仿宋"/>
          <w:b/>
          <w:bCs/>
          <w:color w:val="000000"/>
          <w:szCs w:val="28"/>
          <w:highlight w:val="none"/>
        </w:rPr>
      </w:pPr>
    </w:p>
    <w:p w14:paraId="1E6C81E4">
      <w:pPr>
        <w:pStyle w:val="115"/>
        <w:widowControl w:val="0"/>
        <w:spacing w:before="0" w:beforeAutospacing="0" w:after="0" w:afterAutospacing="0" w:line="400" w:lineRule="exact"/>
        <w:ind w:firstLine="482"/>
        <w:jc w:val="both"/>
        <w:rPr>
          <w:rFonts w:ascii="Times New Roman" w:hAnsi="Times New Roman"/>
          <w:b/>
          <w:bCs/>
          <w:color w:val="000000"/>
          <w:szCs w:val="20"/>
          <w:highlight w:val="none"/>
        </w:rPr>
      </w:pPr>
      <w:r>
        <w:rPr>
          <w:rFonts w:hint="eastAsia" w:ascii="Times New Roman" w:hAnsi="Times New Roman" w:cs="仿宋"/>
          <w:b/>
          <w:bCs/>
          <w:color w:val="000000"/>
          <w:szCs w:val="28"/>
          <w:highlight w:val="none"/>
        </w:rPr>
        <w:t>备注：</w:t>
      </w:r>
      <w:r>
        <w:rPr>
          <w:rFonts w:hint="eastAsia" w:ascii="Times New Roman" w:hAnsi="Times New Roman" w:cs="仿宋"/>
          <w:color w:val="000000"/>
          <w:szCs w:val="28"/>
          <w:highlight w:val="none"/>
        </w:rPr>
        <w:t>1</w:t>
      </w:r>
      <w:bookmarkStart w:id="194" w:name="_Hlk187934629"/>
      <w:r>
        <w:rPr>
          <w:rFonts w:hint="eastAsia" w:ascii="Times New Roman" w:hAnsi="Times New Roman" w:cs="仿宋"/>
          <w:color w:val="000000"/>
          <w:szCs w:val="28"/>
          <w:highlight w:val="none"/>
        </w:rPr>
        <w:t>.</w:t>
      </w:r>
      <w:r>
        <w:rPr>
          <w:rFonts w:hint="eastAsia" w:ascii="Times New Roman" w:hAnsi="Times New Roman"/>
          <w:color w:val="000000"/>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作无效响应处理。</w:t>
      </w:r>
    </w:p>
    <w:p w14:paraId="5C6215C1">
      <w:pPr>
        <w:pStyle w:val="115"/>
        <w:widowControl w:val="0"/>
        <w:spacing w:before="0" w:beforeAutospacing="0" w:after="0" w:afterAutospacing="0" w:line="400" w:lineRule="exact"/>
        <w:ind w:firstLine="480"/>
        <w:jc w:val="both"/>
        <w:rPr>
          <w:rFonts w:ascii="Times New Roman" w:hAnsi="Times New Roman"/>
          <w:color w:val="000000"/>
          <w:szCs w:val="20"/>
          <w:highlight w:val="none"/>
        </w:rPr>
      </w:pPr>
      <w:r>
        <w:rPr>
          <w:rFonts w:hint="eastAsia" w:ascii="Times New Roman" w:hAnsi="Times New Roman" w:cs="仿宋"/>
          <w:color w:val="000000"/>
          <w:szCs w:val="28"/>
          <w:highlight w:val="none"/>
        </w:rPr>
        <w:t>2.对采购需求的</w:t>
      </w:r>
      <w:r>
        <w:rPr>
          <w:rFonts w:hint="eastAsia" w:ascii="Times New Roman" w:hAnsi="Times New Roman" w:cs="仿宋"/>
          <w:color w:val="000000"/>
          <w:szCs w:val="28"/>
          <w:highlight w:val="none"/>
          <w:lang w:eastAsia="zh-CN"/>
        </w:rPr>
        <w:t>其他</w:t>
      </w:r>
      <w:r>
        <w:rPr>
          <w:rFonts w:hint="eastAsia" w:ascii="Times New Roman" w:hAnsi="Times New Roman" w:cs="仿宋"/>
          <w:color w:val="000000"/>
          <w:szCs w:val="28"/>
          <w:highlight w:val="none"/>
        </w:rPr>
        <w:t>非实质性要求，投标人按所投产品情况</w:t>
      </w:r>
      <w:r>
        <w:rPr>
          <w:rFonts w:ascii="Times New Roman" w:hAnsi="Times New Roman" w:cs="仿宋"/>
          <w:color w:val="000000"/>
          <w:szCs w:val="28"/>
          <w:highlight w:val="none"/>
        </w:rPr>
        <w:t>在此表中详细列出偏离情况（包括正偏离、负偏离、无偏离）并说明理由</w:t>
      </w:r>
      <w:r>
        <w:rPr>
          <w:rFonts w:hint="eastAsia" w:ascii="Times New Roman" w:hAnsi="Times New Roman" w:cs="仿宋"/>
          <w:color w:val="000000"/>
          <w:szCs w:val="28"/>
          <w:highlight w:val="none"/>
        </w:rPr>
        <w:t>；未列明的均视为未响应招标文件要求</w:t>
      </w:r>
      <w:r>
        <w:rPr>
          <w:rFonts w:ascii="Times New Roman" w:hAnsi="Times New Roman" w:cs="仿宋"/>
          <w:color w:val="000000"/>
          <w:szCs w:val="28"/>
          <w:highlight w:val="none"/>
        </w:rPr>
        <w:t>。</w:t>
      </w:r>
      <w:bookmarkEnd w:id="194"/>
    </w:p>
    <w:p w14:paraId="4987B248">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000000"/>
          <w:sz w:val="24"/>
          <w:szCs w:val="21"/>
          <w:highlight w:val="none"/>
        </w:rPr>
      </w:pPr>
    </w:p>
    <w:p w14:paraId="4D302176">
      <w:pPr>
        <w:pStyle w:val="43"/>
        <w:rPr>
          <w:rFonts w:hint="eastAsia" w:ascii="宋体" w:hAnsi="宋体" w:eastAsia="宋体" w:cs="宋体"/>
          <w:bCs/>
          <w:color w:val="000000"/>
          <w:highlight w:val="none"/>
        </w:rPr>
      </w:pPr>
      <w:bookmarkStart w:id="195" w:name="_Toc25337"/>
      <w:bookmarkStart w:id="196" w:name="_Toc15871"/>
      <w:r>
        <w:rPr>
          <w:rFonts w:hint="eastAsia" w:ascii="宋体" w:hAnsi="宋体" w:eastAsia="宋体" w:cs="宋体"/>
          <w:bCs/>
          <w:color w:val="000000"/>
          <w:highlight w:val="none"/>
        </w:rPr>
        <w:t>八、项目组人员</w:t>
      </w:r>
    </w:p>
    <w:tbl>
      <w:tblPr>
        <w:tblStyle w:val="31"/>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AE36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3C25C90D">
            <w:pPr>
              <w:pStyle w:val="441"/>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姓名</w:t>
            </w:r>
          </w:p>
        </w:tc>
        <w:tc>
          <w:tcPr>
            <w:tcW w:w="1843" w:type="dxa"/>
            <w:noWrap w:val="0"/>
            <w:vAlign w:val="center"/>
          </w:tcPr>
          <w:p w14:paraId="6DE38BD7">
            <w:pPr>
              <w:pStyle w:val="441"/>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职务</w:t>
            </w:r>
          </w:p>
        </w:tc>
        <w:tc>
          <w:tcPr>
            <w:tcW w:w="992" w:type="dxa"/>
            <w:noWrap w:val="0"/>
            <w:vAlign w:val="center"/>
          </w:tcPr>
          <w:p w14:paraId="3396D7EF">
            <w:pPr>
              <w:pStyle w:val="441"/>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学历</w:t>
            </w:r>
          </w:p>
        </w:tc>
        <w:tc>
          <w:tcPr>
            <w:tcW w:w="1984" w:type="dxa"/>
            <w:noWrap w:val="0"/>
            <w:vAlign w:val="center"/>
          </w:tcPr>
          <w:p w14:paraId="15A52D21">
            <w:pPr>
              <w:pStyle w:val="441"/>
              <w:widowControl/>
              <w:spacing w:beforeAutospacing="1" w:line="560" w:lineRule="exact"/>
              <w:ind w:firstLine="280"/>
              <w:rPr>
                <w:rFonts w:hint="eastAsia" w:ascii="宋体" w:hAnsi="宋体" w:cs="仿宋"/>
                <w:color w:val="000000"/>
                <w:sz w:val="28"/>
                <w:szCs w:val="28"/>
                <w:highlight w:val="none"/>
              </w:rPr>
            </w:pPr>
            <w:r>
              <w:rPr>
                <w:rFonts w:hint="eastAsia" w:ascii="宋体" w:hAnsi="宋体" w:cs="仿宋"/>
                <w:color w:val="000000"/>
                <w:sz w:val="28"/>
                <w:szCs w:val="28"/>
                <w:highlight w:val="none"/>
              </w:rPr>
              <w:t>身份证号</w:t>
            </w:r>
          </w:p>
        </w:tc>
        <w:tc>
          <w:tcPr>
            <w:tcW w:w="1702" w:type="dxa"/>
            <w:noWrap w:val="0"/>
            <w:vAlign w:val="center"/>
          </w:tcPr>
          <w:p w14:paraId="5CDD2741">
            <w:pPr>
              <w:pStyle w:val="441"/>
              <w:widowControl/>
              <w:spacing w:beforeAutospacing="1" w:line="560" w:lineRule="exact"/>
              <w:jc w:val="center"/>
              <w:rPr>
                <w:rFonts w:hint="eastAsia" w:ascii="宋体" w:hAnsi="宋体" w:cs="仿宋"/>
                <w:color w:val="000000"/>
                <w:sz w:val="28"/>
                <w:szCs w:val="28"/>
                <w:highlight w:val="none"/>
              </w:rPr>
            </w:pPr>
            <w:r>
              <w:rPr>
                <w:rFonts w:hint="eastAsia" w:ascii="宋体" w:hAnsi="宋体" w:cs="仿宋"/>
                <w:color w:val="000000"/>
                <w:sz w:val="28"/>
                <w:szCs w:val="28"/>
                <w:highlight w:val="none"/>
              </w:rPr>
              <w:t>相关证书</w:t>
            </w:r>
          </w:p>
        </w:tc>
        <w:tc>
          <w:tcPr>
            <w:tcW w:w="962" w:type="dxa"/>
            <w:noWrap w:val="0"/>
            <w:vAlign w:val="center"/>
          </w:tcPr>
          <w:p w14:paraId="2D550478">
            <w:pPr>
              <w:pStyle w:val="441"/>
              <w:widowControl/>
              <w:spacing w:beforeAutospacing="1" w:line="56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t>备注</w:t>
            </w:r>
          </w:p>
        </w:tc>
      </w:tr>
      <w:tr w14:paraId="73068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E491C49">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38754B8A">
            <w:pPr>
              <w:pStyle w:val="501"/>
              <w:jc w:val="center"/>
              <w:rPr>
                <w:rFonts w:hint="eastAsia" w:ascii="仿宋" w:hAnsi="仿宋" w:eastAsia="仿宋" w:cs="仿宋"/>
                <w:color w:val="000000"/>
                <w:sz w:val="20"/>
                <w:szCs w:val="20"/>
                <w:highlight w:val="none"/>
              </w:rPr>
            </w:pPr>
          </w:p>
        </w:tc>
        <w:tc>
          <w:tcPr>
            <w:tcW w:w="992" w:type="dxa"/>
            <w:noWrap w:val="0"/>
            <w:vAlign w:val="center"/>
          </w:tcPr>
          <w:p w14:paraId="7EFB2B58">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7116EA60">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BCFF4D6">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749EE553">
            <w:pPr>
              <w:pStyle w:val="441"/>
              <w:widowControl/>
              <w:spacing w:line="560" w:lineRule="exact"/>
              <w:ind w:firstLine="560"/>
              <w:jc w:val="center"/>
              <w:rPr>
                <w:rFonts w:hint="eastAsia" w:ascii="仿宋" w:hAnsi="仿宋" w:eastAsia="仿宋" w:cs="仿宋"/>
                <w:color w:val="000000"/>
                <w:sz w:val="28"/>
                <w:szCs w:val="28"/>
                <w:highlight w:val="none"/>
              </w:rPr>
            </w:pPr>
          </w:p>
        </w:tc>
      </w:tr>
      <w:tr w14:paraId="39A95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82388DD">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16B3B428">
            <w:pPr>
              <w:pStyle w:val="501"/>
              <w:jc w:val="center"/>
              <w:rPr>
                <w:rFonts w:hint="eastAsia" w:ascii="仿宋" w:hAnsi="仿宋" w:eastAsia="仿宋" w:cs="仿宋"/>
                <w:color w:val="000000"/>
                <w:sz w:val="20"/>
                <w:szCs w:val="20"/>
                <w:highlight w:val="none"/>
              </w:rPr>
            </w:pPr>
          </w:p>
        </w:tc>
        <w:tc>
          <w:tcPr>
            <w:tcW w:w="992" w:type="dxa"/>
            <w:noWrap w:val="0"/>
            <w:vAlign w:val="center"/>
          </w:tcPr>
          <w:p w14:paraId="6001F3B6">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55DD82C8">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6E830CF6">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4F2F4E8C">
            <w:pPr>
              <w:pStyle w:val="441"/>
              <w:widowControl/>
              <w:spacing w:line="560" w:lineRule="exact"/>
              <w:ind w:firstLine="560"/>
              <w:jc w:val="center"/>
              <w:rPr>
                <w:rFonts w:hint="eastAsia" w:ascii="仿宋" w:hAnsi="仿宋" w:eastAsia="仿宋" w:cs="仿宋"/>
                <w:color w:val="000000"/>
                <w:sz w:val="28"/>
                <w:szCs w:val="28"/>
                <w:highlight w:val="none"/>
              </w:rPr>
            </w:pPr>
          </w:p>
        </w:tc>
      </w:tr>
      <w:tr w14:paraId="5564F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F78450C">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2D83ECA6">
            <w:pPr>
              <w:pStyle w:val="501"/>
              <w:jc w:val="center"/>
              <w:rPr>
                <w:rFonts w:hint="eastAsia" w:ascii="仿宋" w:hAnsi="仿宋" w:eastAsia="仿宋" w:cs="仿宋"/>
                <w:color w:val="000000"/>
                <w:sz w:val="20"/>
                <w:szCs w:val="20"/>
                <w:highlight w:val="none"/>
              </w:rPr>
            </w:pPr>
          </w:p>
        </w:tc>
        <w:tc>
          <w:tcPr>
            <w:tcW w:w="992" w:type="dxa"/>
            <w:noWrap w:val="0"/>
            <w:vAlign w:val="center"/>
          </w:tcPr>
          <w:p w14:paraId="542A85A8">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482ED1F">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5396B71F">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02F9A5BC">
            <w:pPr>
              <w:pStyle w:val="441"/>
              <w:widowControl/>
              <w:spacing w:line="560" w:lineRule="exact"/>
              <w:ind w:firstLine="560"/>
              <w:jc w:val="center"/>
              <w:rPr>
                <w:rFonts w:hint="eastAsia" w:ascii="仿宋" w:hAnsi="仿宋" w:eastAsia="仿宋" w:cs="仿宋"/>
                <w:color w:val="000000"/>
                <w:sz w:val="28"/>
                <w:szCs w:val="28"/>
                <w:highlight w:val="none"/>
              </w:rPr>
            </w:pPr>
          </w:p>
        </w:tc>
      </w:tr>
      <w:tr w14:paraId="330B1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171C7CD">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7302E2C3">
            <w:pPr>
              <w:pStyle w:val="501"/>
              <w:jc w:val="center"/>
              <w:rPr>
                <w:rFonts w:hint="eastAsia" w:ascii="仿宋" w:hAnsi="仿宋" w:eastAsia="仿宋" w:cs="仿宋"/>
                <w:color w:val="000000"/>
                <w:sz w:val="20"/>
                <w:szCs w:val="20"/>
                <w:highlight w:val="none"/>
              </w:rPr>
            </w:pPr>
          </w:p>
        </w:tc>
        <w:tc>
          <w:tcPr>
            <w:tcW w:w="992" w:type="dxa"/>
            <w:noWrap w:val="0"/>
            <w:vAlign w:val="center"/>
          </w:tcPr>
          <w:p w14:paraId="602E7061">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098134FB">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28CA4BE8">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4C574828">
            <w:pPr>
              <w:pStyle w:val="441"/>
              <w:widowControl/>
              <w:spacing w:line="560" w:lineRule="exact"/>
              <w:ind w:firstLine="560"/>
              <w:jc w:val="center"/>
              <w:rPr>
                <w:rFonts w:hint="eastAsia" w:ascii="仿宋" w:hAnsi="仿宋" w:eastAsia="仿宋" w:cs="仿宋"/>
                <w:color w:val="000000"/>
                <w:sz w:val="28"/>
                <w:szCs w:val="28"/>
                <w:highlight w:val="none"/>
              </w:rPr>
            </w:pPr>
          </w:p>
        </w:tc>
      </w:tr>
      <w:tr w14:paraId="34A61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23F4385">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33B0C69D">
            <w:pPr>
              <w:pStyle w:val="501"/>
              <w:jc w:val="center"/>
              <w:rPr>
                <w:rFonts w:hint="eastAsia" w:ascii="仿宋" w:hAnsi="仿宋" w:eastAsia="仿宋" w:cs="仿宋"/>
                <w:color w:val="000000"/>
                <w:sz w:val="20"/>
                <w:szCs w:val="20"/>
                <w:highlight w:val="none"/>
              </w:rPr>
            </w:pPr>
          </w:p>
        </w:tc>
        <w:tc>
          <w:tcPr>
            <w:tcW w:w="992" w:type="dxa"/>
            <w:noWrap w:val="0"/>
            <w:vAlign w:val="center"/>
          </w:tcPr>
          <w:p w14:paraId="354CCF74">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CE757A7">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AAEAB88">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56FA57FF">
            <w:pPr>
              <w:pStyle w:val="441"/>
              <w:widowControl/>
              <w:spacing w:line="560" w:lineRule="exact"/>
              <w:ind w:firstLine="560"/>
              <w:jc w:val="center"/>
              <w:rPr>
                <w:rFonts w:hint="eastAsia" w:ascii="仿宋" w:hAnsi="仿宋" w:eastAsia="仿宋" w:cs="仿宋"/>
                <w:color w:val="000000"/>
                <w:sz w:val="28"/>
                <w:szCs w:val="28"/>
                <w:highlight w:val="none"/>
              </w:rPr>
            </w:pPr>
          </w:p>
        </w:tc>
      </w:tr>
      <w:tr w14:paraId="6CAB0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FEA7A2B">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670F9B61">
            <w:pPr>
              <w:pStyle w:val="501"/>
              <w:jc w:val="center"/>
              <w:rPr>
                <w:rFonts w:hint="eastAsia" w:ascii="仿宋" w:hAnsi="仿宋" w:eastAsia="仿宋" w:cs="仿宋"/>
                <w:color w:val="000000"/>
                <w:sz w:val="20"/>
                <w:szCs w:val="20"/>
                <w:highlight w:val="none"/>
              </w:rPr>
            </w:pPr>
          </w:p>
        </w:tc>
        <w:tc>
          <w:tcPr>
            <w:tcW w:w="992" w:type="dxa"/>
            <w:noWrap w:val="0"/>
            <w:vAlign w:val="center"/>
          </w:tcPr>
          <w:p w14:paraId="0C6A1430">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2F1C0AC8">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65FEF3D7">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4E01C7ED">
            <w:pPr>
              <w:pStyle w:val="441"/>
              <w:widowControl/>
              <w:spacing w:line="560" w:lineRule="exact"/>
              <w:ind w:firstLine="560"/>
              <w:jc w:val="center"/>
              <w:rPr>
                <w:rFonts w:hint="eastAsia" w:ascii="仿宋" w:hAnsi="仿宋" w:eastAsia="仿宋" w:cs="仿宋"/>
                <w:color w:val="000000"/>
                <w:sz w:val="28"/>
                <w:szCs w:val="28"/>
                <w:highlight w:val="none"/>
              </w:rPr>
            </w:pPr>
          </w:p>
        </w:tc>
      </w:tr>
      <w:tr w14:paraId="11EC1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A98760A">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18B84C3C">
            <w:pPr>
              <w:pStyle w:val="501"/>
              <w:jc w:val="center"/>
              <w:rPr>
                <w:rFonts w:hint="eastAsia" w:ascii="仿宋" w:hAnsi="仿宋" w:eastAsia="仿宋" w:cs="仿宋"/>
                <w:color w:val="000000"/>
                <w:sz w:val="20"/>
                <w:szCs w:val="20"/>
                <w:highlight w:val="none"/>
              </w:rPr>
            </w:pPr>
          </w:p>
        </w:tc>
        <w:tc>
          <w:tcPr>
            <w:tcW w:w="992" w:type="dxa"/>
            <w:noWrap w:val="0"/>
            <w:vAlign w:val="center"/>
          </w:tcPr>
          <w:p w14:paraId="32EB87B5">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55DFB391">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7122268A">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6051412C">
            <w:pPr>
              <w:pStyle w:val="441"/>
              <w:widowControl/>
              <w:spacing w:line="560" w:lineRule="exact"/>
              <w:ind w:firstLine="560"/>
              <w:jc w:val="center"/>
              <w:rPr>
                <w:rFonts w:hint="eastAsia" w:ascii="仿宋" w:hAnsi="仿宋" w:eastAsia="仿宋" w:cs="仿宋"/>
                <w:color w:val="000000"/>
                <w:sz w:val="28"/>
                <w:szCs w:val="28"/>
                <w:highlight w:val="none"/>
              </w:rPr>
            </w:pPr>
          </w:p>
        </w:tc>
      </w:tr>
      <w:tr w14:paraId="2C124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EB5779F">
            <w:pPr>
              <w:pStyle w:val="441"/>
              <w:widowControl/>
              <w:spacing w:line="560" w:lineRule="exact"/>
              <w:ind w:firstLine="560"/>
              <w:jc w:val="center"/>
              <w:rPr>
                <w:rFonts w:hint="eastAsia" w:ascii="仿宋" w:hAnsi="仿宋" w:eastAsia="仿宋" w:cs="仿宋"/>
                <w:color w:val="000000"/>
                <w:sz w:val="28"/>
                <w:szCs w:val="28"/>
                <w:highlight w:val="none"/>
              </w:rPr>
            </w:pPr>
          </w:p>
        </w:tc>
        <w:tc>
          <w:tcPr>
            <w:tcW w:w="1843" w:type="dxa"/>
            <w:noWrap w:val="0"/>
            <w:vAlign w:val="center"/>
          </w:tcPr>
          <w:p w14:paraId="04A2B606">
            <w:pPr>
              <w:pStyle w:val="501"/>
              <w:jc w:val="center"/>
              <w:rPr>
                <w:rFonts w:hint="eastAsia" w:ascii="仿宋" w:hAnsi="仿宋" w:eastAsia="仿宋" w:cs="仿宋"/>
                <w:color w:val="000000"/>
                <w:sz w:val="20"/>
                <w:szCs w:val="20"/>
                <w:highlight w:val="none"/>
              </w:rPr>
            </w:pPr>
          </w:p>
        </w:tc>
        <w:tc>
          <w:tcPr>
            <w:tcW w:w="992" w:type="dxa"/>
            <w:noWrap w:val="0"/>
            <w:vAlign w:val="center"/>
          </w:tcPr>
          <w:p w14:paraId="199B1489">
            <w:pPr>
              <w:pStyle w:val="441"/>
              <w:widowControl/>
              <w:spacing w:line="560" w:lineRule="exact"/>
              <w:ind w:firstLine="560"/>
              <w:jc w:val="center"/>
              <w:rPr>
                <w:rFonts w:hint="eastAsia" w:ascii="仿宋" w:hAnsi="仿宋" w:eastAsia="仿宋" w:cs="仿宋"/>
                <w:color w:val="000000"/>
                <w:sz w:val="28"/>
                <w:szCs w:val="28"/>
                <w:highlight w:val="none"/>
              </w:rPr>
            </w:pPr>
          </w:p>
        </w:tc>
        <w:tc>
          <w:tcPr>
            <w:tcW w:w="1984" w:type="dxa"/>
            <w:noWrap w:val="0"/>
            <w:vAlign w:val="center"/>
          </w:tcPr>
          <w:p w14:paraId="4C4E2B56">
            <w:pPr>
              <w:pStyle w:val="441"/>
              <w:widowControl/>
              <w:spacing w:line="560" w:lineRule="exact"/>
              <w:ind w:firstLine="560"/>
              <w:jc w:val="center"/>
              <w:rPr>
                <w:rFonts w:hint="eastAsia" w:ascii="仿宋" w:hAnsi="仿宋" w:eastAsia="仿宋" w:cs="仿宋"/>
                <w:color w:val="000000"/>
                <w:sz w:val="28"/>
                <w:szCs w:val="28"/>
                <w:highlight w:val="none"/>
              </w:rPr>
            </w:pPr>
          </w:p>
        </w:tc>
        <w:tc>
          <w:tcPr>
            <w:tcW w:w="1702" w:type="dxa"/>
            <w:noWrap w:val="0"/>
            <w:vAlign w:val="center"/>
          </w:tcPr>
          <w:p w14:paraId="1C438FAC">
            <w:pPr>
              <w:pStyle w:val="441"/>
              <w:widowControl/>
              <w:spacing w:line="560" w:lineRule="exact"/>
              <w:ind w:firstLine="560"/>
              <w:jc w:val="center"/>
              <w:rPr>
                <w:rFonts w:hint="eastAsia" w:ascii="仿宋" w:hAnsi="仿宋" w:eastAsia="仿宋" w:cs="仿宋"/>
                <w:color w:val="000000"/>
                <w:sz w:val="28"/>
                <w:szCs w:val="28"/>
                <w:highlight w:val="none"/>
              </w:rPr>
            </w:pPr>
          </w:p>
        </w:tc>
        <w:tc>
          <w:tcPr>
            <w:tcW w:w="962" w:type="dxa"/>
            <w:noWrap w:val="0"/>
            <w:vAlign w:val="center"/>
          </w:tcPr>
          <w:p w14:paraId="49E9392C">
            <w:pPr>
              <w:pStyle w:val="441"/>
              <w:widowControl/>
              <w:spacing w:line="560" w:lineRule="exact"/>
              <w:ind w:firstLine="560"/>
              <w:jc w:val="center"/>
              <w:rPr>
                <w:rFonts w:hint="eastAsia" w:ascii="仿宋" w:hAnsi="仿宋" w:eastAsia="仿宋" w:cs="仿宋"/>
                <w:color w:val="000000"/>
                <w:sz w:val="28"/>
                <w:szCs w:val="28"/>
                <w:highlight w:val="none"/>
              </w:rPr>
            </w:pPr>
          </w:p>
        </w:tc>
      </w:tr>
    </w:tbl>
    <w:p w14:paraId="138E43AF">
      <w:pPr>
        <w:spacing w:line="480" w:lineRule="exact"/>
        <w:ind w:firstLine="210"/>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注：如投标人中标，项目组成员按本表承诺人员操作，不得随意更换。按采购文件要求附相关人员证书。</w:t>
      </w:r>
      <w:bookmarkStart w:id="197" w:name="_格式2__法定代表人授权书"/>
      <w:bookmarkEnd w:id="197"/>
    </w:p>
    <w:p w14:paraId="197120DB">
      <w:pPr>
        <w:ind w:firstLine="210"/>
        <w:rPr>
          <w:rFonts w:hint="eastAsia" w:ascii="仿宋" w:hAnsi="仿宋" w:eastAsia="仿宋" w:cs="仿宋"/>
          <w:color w:val="000000"/>
          <w:szCs w:val="21"/>
          <w:highlight w:val="none"/>
        </w:rPr>
      </w:pPr>
    </w:p>
    <w:p w14:paraId="1E70954A">
      <w:pPr>
        <w:ind w:firstLine="210"/>
        <w:rPr>
          <w:rFonts w:hint="eastAsia" w:ascii="仿宋" w:hAnsi="仿宋" w:eastAsia="仿宋" w:cs="仿宋"/>
          <w:color w:val="000000"/>
          <w:szCs w:val="21"/>
          <w:highlight w:val="none"/>
        </w:rPr>
      </w:pPr>
    </w:p>
    <w:p w14:paraId="48401F47">
      <w:pPr>
        <w:pStyle w:val="371"/>
        <w:ind w:left="210"/>
        <w:outlineLvl w:val="1"/>
        <w:rPr>
          <w:rFonts w:hint="eastAsia" w:ascii="宋体"/>
          <w:b w:val="0"/>
          <w:color w:val="000000"/>
          <w:szCs w:val="32"/>
          <w:highlight w:val="none"/>
        </w:rPr>
      </w:pPr>
      <w:r>
        <w:rPr>
          <w:rFonts w:hint="eastAsia" w:ascii="宋体"/>
          <w:b w:val="0"/>
          <w:color w:val="000000"/>
          <w:szCs w:val="32"/>
          <w:highlight w:val="none"/>
        </w:rPr>
        <w:br w:type="page" w:clear="all"/>
      </w:r>
      <w:r>
        <w:rPr>
          <w:rFonts w:hint="eastAsia" w:ascii="宋体"/>
          <w:b w:val="0"/>
          <w:color w:val="000000"/>
          <w:szCs w:val="32"/>
          <w:highlight w:val="none"/>
        </w:rPr>
        <w:t>九、企业业绩</w:t>
      </w:r>
      <w:bookmarkEnd w:id="195"/>
      <w:bookmarkEnd w:id="196"/>
    </w:p>
    <w:p w14:paraId="36544C4C">
      <w:pPr>
        <w:pStyle w:val="379"/>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投标人</w:t>
      </w:r>
      <w:bookmarkStart w:id="198" w:name="_Hlk187935031"/>
      <w:r>
        <w:rPr>
          <w:rFonts w:hint="eastAsia" w:ascii="方正小标宋_GBK" w:eastAsia="方正小标宋_GBK"/>
          <w:bCs/>
          <w:color w:val="000000"/>
          <w:sz w:val="32"/>
          <w:szCs w:val="32"/>
          <w:highlight w:val="none"/>
        </w:rPr>
        <w:t>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日以来承担</w:t>
      </w:r>
    </w:p>
    <w:p w14:paraId="48924FDA">
      <w:pPr>
        <w:pStyle w:val="379"/>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类似项目业绩一览表</w:t>
      </w:r>
      <w:bookmarkEnd w:id="198"/>
    </w:p>
    <w:tbl>
      <w:tblPr>
        <w:tblStyle w:val="3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45566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514A81DF">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序号</w:t>
            </w:r>
          </w:p>
        </w:tc>
        <w:tc>
          <w:tcPr>
            <w:tcW w:w="3827" w:type="dxa"/>
            <w:noWrap w:val="0"/>
            <w:vAlign w:val="center"/>
          </w:tcPr>
          <w:p w14:paraId="01870FA9">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项目名称</w:t>
            </w:r>
          </w:p>
        </w:tc>
        <w:tc>
          <w:tcPr>
            <w:tcW w:w="2433" w:type="dxa"/>
            <w:noWrap w:val="0"/>
            <w:vAlign w:val="center"/>
          </w:tcPr>
          <w:p w14:paraId="7363CB34">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采购单位</w:t>
            </w:r>
          </w:p>
        </w:tc>
        <w:tc>
          <w:tcPr>
            <w:tcW w:w="1395" w:type="dxa"/>
            <w:noWrap w:val="0"/>
            <w:vAlign w:val="center"/>
          </w:tcPr>
          <w:p w14:paraId="1A65A5DF">
            <w:pPr>
              <w:pStyle w:val="380"/>
              <w:spacing w:line="560" w:lineRule="exact"/>
              <w:jc w:val="center"/>
              <w:rPr>
                <w:rFonts w:ascii="仿宋_GB2312" w:eastAsia="仿宋_GB2312"/>
                <w:color w:val="000000"/>
                <w:sz w:val="28"/>
                <w:szCs w:val="28"/>
                <w:highlight w:val="none"/>
              </w:rPr>
            </w:pPr>
            <w:r>
              <w:rPr>
                <w:rFonts w:hint="eastAsia" w:ascii="仿宋_GB2312" w:eastAsia="仿宋_GB2312"/>
                <w:color w:val="000000"/>
                <w:sz w:val="28"/>
                <w:szCs w:val="28"/>
                <w:highlight w:val="none"/>
              </w:rPr>
              <w:t>服务主要内容</w:t>
            </w:r>
          </w:p>
        </w:tc>
      </w:tr>
      <w:tr w14:paraId="3D577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02674C21">
            <w:pPr>
              <w:pStyle w:val="380"/>
              <w:spacing w:line="560" w:lineRule="exact"/>
              <w:jc w:val="center"/>
              <w:rPr>
                <w:rFonts w:ascii="仿宋_GB2312" w:eastAsia="仿宋_GB2312"/>
                <w:color w:val="000000"/>
                <w:sz w:val="28"/>
                <w:highlight w:val="none"/>
              </w:rPr>
            </w:pPr>
          </w:p>
        </w:tc>
        <w:tc>
          <w:tcPr>
            <w:tcW w:w="3827" w:type="dxa"/>
            <w:noWrap w:val="0"/>
            <w:vAlign w:val="center"/>
          </w:tcPr>
          <w:p w14:paraId="53CB3845">
            <w:pPr>
              <w:pStyle w:val="380"/>
              <w:spacing w:line="560" w:lineRule="exact"/>
              <w:jc w:val="center"/>
              <w:rPr>
                <w:rFonts w:ascii="仿宋_GB2312" w:eastAsia="仿宋_GB2312"/>
                <w:color w:val="000000"/>
                <w:sz w:val="28"/>
                <w:highlight w:val="none"/>
              </w:rPr>
            </w:pPr>
          </w:p>
        </w:tc>
        <w:tc>
          <w:tcPr>
            <w:tcW w:w="2433" w:type="dxa"/>
            <w:noWrap w:val="0"/>
            <w:vAlign w:val="center"/>
          </w:tcPr>
          <w:p w14:paraId="546C06BC">
            <w:pPr>
              <w:pStyle w:val="380"/>
              <w:spacing w:line="560" w:lineRule="exact"/>
              <w:jc w:val="center"/>
              <w:rPr>
                <w:rFonts w:ascii="仿宋_GB2312" w:eastAsia="仿宋_GB2312"/>
                <w:color w:val="000000"/>
                <w:sz w:val="28"/>
                <w:highlight w:val="none"/>
              </w:rPr>
            </w:pPr>
          </w:p>
        </w:tc>
        <w:tc>
          <w:tcPr>
            <w:tcW w:w="1395" w:type="dxa"/>
            <w:noWrap w:val="0"/>
            <w:vAlign w:val="center"/>
          </w:tcPr>
          <w:p w14:paraId="50E89FCE">
            <w:pPr>
              <w:pStyle w:val="380"/>
              <w:spacing w:line="560" w:lineRule="exact"/>
              <w:jc w:val="center"/>
              <w:rPr>
                <w:rFonts w:ascii="仿宋_GB2312" w:eastAsia="仿宋_GB2312"/>
                <w:color w:val="000000"/>
                <w:sz w:val="28"/>
                <w:highlight w:val="none"/>
              </w:rPr>
            </w:pPr>
          </w:p>
        </w:tc>
      </w:tr>
      <w:tr w14:paraId="0A64A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31924E5">
            <w:pPr>
              <w:pStyle w:val="380"/>
              <w:spacing w:line="560" w:lineRule="exact"/>
              <w:jc w:val="center"/>
              <w:rPr>
                <w:rFonts w:ascii="仿宋_GB2312" w:eastAsia="仿宋_GB2312"/>
                <w:color w:val="000000"/>
                <w:sz w:val="28"/>
                <w:highlight w:val="none"/>
              </w:rPr>
            </w:pPr>
          </w:p>
        </w:tc>
        <w:tc>
          <w:tcPr>
            <w:tcW w:w="3827" w:type="dxa"/>
            <w:noWrap w:val="0"/>
            <w:vAlign w:val="center"/>
          </w:tcPr>
          <w:p w14:paraId="26026B5E">
            <w:pPr>
              <w:pStyle w:val="380"/>
              <w:spacing w:line="560" w:lineRule="exact"/>
              <w:jc w:val="center"/>
              <w:rPr>
                <w:rFonts w:ascii="仿宋_GB2312" w:eastAsia="仿宋_GB2312"/>
                <w:color w:val="000000"/>
                <w:sz w:val="28"/>
                <w:highlight w:val="none"/>
              </w:rPr>
            </w:pPr>
          </w:p>
        </w:tc>
        <w:tc>
          <w:tcPr>
            <w:tcW w:w="2433" w:type="dxa"/>
            <w:noWrap w:val="0"/>
            <w:vAlign w:val="center"/>
          </w:tcPr>
          <w:p w14:paraId="43897542">
            <w:pPr>
              <w:pStyle w:val="380"/>
              <w:spacing w:line="560" w:lineRule="exact"/>
              <w:jc w:val="center"/>
              <w:rPr>
                <w:rFonts w:ascii="仿宋_GB2312" w:eastAsia="仿宋_GB2312"/>
                <w:color w:val="000000"/>
                <w:sz w:val="28"/>
                <w:highlight w:val="none"/>
              </w:rPr>
            </w:pPr>
          </w:p>
        </w:tc>
        <w:tc>
          <w:tcPr>
            <w:tcW w:w="1395" w:type="dxa"/>
            <w:noWrap w:val="0"/>
            <w:vAlign w:val="center"/>
          </w:tcPr>
          <w:p w14:paraId="0E0D8256">
            <w:pPr>
              <w:pStyle w:val="380"/>
              <w:spacing w:line="560" w:lineRule="exact"/>
              <w:jc w:val="center"/>
              <w:rPr>
                <w:rFonts w:ascii="仿宋_GB2312" w:eastAsia="仿宋_GB2312"/>
                <w:color w:val="000000"/>
                <w:sz w:val="28"/>
                <w:highlight w:val="none"/>
              </w:rPr>
            </w:pPr>
          </w:p>
        </w:tc>
      </w:tr>
      <w:tr w14:paraId="47DC4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3191A38C">
            <w:pPr>
              <w:pStyle w:val="380"/>
              <w:spacing w:line="560" w:lineRule="exact"/>
              <w:jc w:val="center"/>
              <w:rPr>
                <w:rFonts w:ascii="仿宋_GB2312" w:eastAsia="仿宋_GB2312"/>
                <w:color w:val="000000"/>
                <w:sz w:val="28"/>
                <w:highlight w:val="none"/>
              </w:rPr>
            </w:pPr>
          </w:p>
        </w:tc>
        <w:tc>
          <w:tcPr>
            <w:tcW w:w="3827" w:type="dxa"/>
            <w:noWrap w:val="0"/>
            <w:vAlign w:val="center"/>
          </w:tcPr>
          <w:p w14:paraId="04DB9FF9">
            <w:pPr>
              <w:pStyle w:val="380"/>
              <w:spacing w:line="560" w:lineRule="exact"/>
              <w:jc w:val="center"/>
              <w:rPr>
                <w:rFonts w:ascii="仿宋_GB2312" w:eastAsia="仿宋_GB2312"/>
                <w:color w:val="000000"/>
                <w:sz w:val="28"/>
                <w:highlight w:val="none"/>
              </w:rPr>
            </w:pPr>
          </w:p>
        </w:tc>
        <w:tc>
          <w:tcPr>
            <w:tcW w:w="2433" w:type="dxa"/>
            <w:noWrap w:val="0"/>
            <w:vAlign w:val="center"/>
          </w:tcPr>
          <w:p w14:paraId="52017793">
            <w:pPr>
              <w:pStyle w:val="380"/>
              <w:spacing w:line="560" w:lineRule="exact"/>
              <w:jc w:val="center"/>
              <w:rPr>
                <w:rFonts w:ascii="仿宋_GB2312" w:eastAsia="仿宋_GB2312"/>
                <w:color w:val="000000"/>
                <w:sz w:val="28"/>
                <w:highlight w:val="none"/>
              </w:rPr>
            </w:pPr>
          </w:p>
        </w:tc>
        <w:tc>
          <w:tcPr>
            <w:tcW w:w="1395" w:type="dxa"/>
            <w:noWrap w:val="0"/>
            <w:vAlign w:val="center"/>
          </w:tcPr>
          <w:p w14:paraId="2A10ACCE">
            <w:pPr>
              <w:pStyle w:val="380"/>
              <w:spacing w:line="560" w:lineRule="exact"/>
              <w:jc w:val="center"/>
              <w:rPr>
                <w:rFonts w:ascii="仿宋_GB2312" w:eastAsia="仿宋_GB2312"/>
                <w:color w:val="000000"/>
                <w:sz w:val="28"/>
                <w:highlight w:val="none"/>
              </w:rPr>
            </w:pPr>
          </w:p>
        </w:tc>
      </w:tr>
      <w:tr w14:paraId="54FEE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6374E0CD">
            <w:pPr>
              <w:pStyle w:val="380"/>
              <w:spacing w:line="560" w:lineRule="exact"/>
              <w:jc w:val="center"/>
              <w:rPr>
                <w:rFonts w:ascii="仿宋_GB2312" w:eastAsia="仿宋_GB2312"/>
                <w:color w:val="000000"/>
                <w:sz w:val="28"/>
                <w:highlight w:val="none"/>
              </w:rPr>
            </w:pPr>
          </w:p>
        </w:tc>
        <w:tc>
          <w:tcPr>
            <w:tcW w:w="3827" w:type="dxa"/>
            <w:noWrap w:val="0"/>
            <w:vAlign w:val="center"/>
          </w:tcPr>
          <w:p w14:paraId="4CB0C2CF">
            <w:pPr>
              <w:pStyle w:val="380"/>
              <w:spacing w:line="560" w:lineRule="exact"/>
              <w:jc w:val="center"/>
              <w:rPr>
                <w:rFonts w:ascii="仿宋_GB2312" w:eastAsia="仿宋_GB2312"/>
                <w:color w:val="000000"/>
                <w:sz w:val="28"/>
                <w:highlight w:val="none"/>
              </w:rPr>
            </w:pPr>
          </w:p>
        </w:tc>
        <w:tc>
          <w:tcPr>
            <w:tcW w:w="2433" w:type="dxa"/>
            <w:noWrap w:val="0"/>
            <w:vAlign w:val="center"/>
          </w:tcPr>
          <w:p w14:paraId="184FD0A5">
            <w:pPr>
              <w:pStyle w:val="380"/>
              <w:spacing w:line="560" w:lineRule="exact"/>
              <w:jc w:val="center"/>
              <w:rPr>
                <w:rFonts w:ascii="仿宋_GB2312" w:eastAsia="仿宋_GB2312"/>
                <w:color w:val="000000"/>
                <w:sz w:val="28"/>
                <w:highlight w:val="none"/>
              </w:rPr>
            </w:pPr>
          </w:p>
        </w:tc>
        <w:tc>
          <w:tcPr>
            <w:tcW w:w="1395" w:type="dxa"/>
            <w:noWrap w:val="0"/>
            <w:vAlign w:val="center"/>
          </w:tcPr>
          <w:p w14:paraId="15454924">
            <w:pPr>
              <w:pStyle w:val="380"/>
              <w:spacing w:line="560" w:lineRule="exact"/>
              <w:jc w:val="center"/>
              <w:rPr>
                <w:rFonts w:ascii="仿宋_GB2312" w:eastAsia="仿宋_GB2312"/>
                <w:color w:val="000000"/>
                <w:sz w:val="28"/>
                <w:highlight w:val="none"/>
              </w:rPr>
            </w:pPr>
          </w:p>
        </w:tc>
      </w:tr>
    </w:tbl>
    <w:p w14:paraId="18522B7F">
      <w:pPr>
        <w:pStyle w:val="379"/>
        <w:rPr>
          <w:rFonts w:ascii="宋体" w:hAnsi="宋体"/>
          <w:bCs/>
          <w:color w:val="000000"/>
          <w:highlight w:val="none"/>
        </w:rPr>
      </w:pPr>
      <w:r>
        <w:rPr>
          <w:rFonts w:hint="eastAsia" w:ascii="宋体" w:hAnsi="宋体"/>
          <w:bCs/>
          <w:color w:val="000000"/>
          <w:sz w:val="24"/>
          <w:highlight w:val="none"/>
        </w:rPr>
        <w:t>注：请填写此表，并按要求上传业绩资料电子件。</w:t>
      </w:r>
    </w:p>
    <w:p w14:paraId="6A94FAA9">
      <w:pPr>
        <w:spacing w:line="480" w:lineRule="exact"/>
        <w:outlineLvl w:val="1"/>
        <w:rPr>
          <w:rFonts w:hint="eastAsia" w:ascii="宋体"/>
          <w:color w:val="000000"/>
          <w:szCs w:val="32"/>
          <w:highlight w:val="none"/>
        </w:rPr>
      </w:pPr>
      <w:r>
        <w:rPr>
          <w:rFonts w:ascii="宋体" w:hAnsi="宋体"/>
          <w:bCs/>
          <w:color w:val="000000"/>
          <w:highlight w:val="none"/>
        </w:rPr>
        <w:br w:type="page" w:clear="all"/>
      </w:r>
      <w:bookmarkStart w:id="199" w:name="_Toc9275"/>
      <w:bookmarkStart w:id="200" w:name="_Toc26048"/>
      <w:r>
        <w:rPr>
          <w:rFonts w:hint="eastAsia" w:ascii="宋体" w:hAnsi="黑体" w:eastAsia="黑体" w:cs="黑体"/>
          <w:color w:val="000000"/>
          <w:sz w:val="32"/>
          <w:szCs w:val="32"/>
          <w:highlight w:val="none"/>
        </w:rPr>
        <w:t>十、投标所需其他材料</w:t>
      </w:r>
      <w:bookmarkEnd w:id="199"/>
      <w:bookmarkEnd w:id="200"/>
    </w:p>
    <w:p w14:paraId="42926260">
      <w:pPr>
        <w:pStyle w:val="383"/>
        <w:spacing w:line="480" w:lineRule="exact"/>
        <w:ind w:firstLine="420"/>
        <w:rPr>
          <w:rFonts w:hint="eastAsia"/>
          <w:color w:val="000000"/>
          <w:sz w:val="24"/>
          <w:szCs w:val="24"/>
          <w:highlight w:val="none"/>
        </w:rPr>
      </w:pPr>
      <w:r>
        <w:rPr>
          <w:rFonts w:hint="eastAsia"/>
          <w:color w:val="000000"/>
          <w:sz w:val="24"/>
          <w:szCs w:val="24"/>
          <w:highlight w:val="none"/>
        </w:rPr>
        <w:t>请在此文档中增加投标所需其他相关内容（包括评分办法、采购需求中涉及的证件证明及其它投标人认为有必要提供的资料），如没有请将此空文档上传。</w:t>
      </w:r>
    </w:p>
    <w:p w14:paraId="27EE1E3E">
      <w:pPr>
        <w:pStyle w:val="383"/>
        <w:spacing w:line="480" w:lineRule="exact"/>
        <w:ind w:firstLine="420"/>
        <w:rPr>
          <w:rFonts w:hint="eastAsia"/>
          <w:color w:val="000000"/>
          <w:sz w:val="24"/>
          <w:szCs w:val="24"/>
          <w:highlight w:val="none"/>
        </w:rPr>
      </w:pPr>
    </w:p>
    <w:p w14:paraId="5B8CC268">
      <w:pPr>
        <w:pStyle w:val="383"/>
        <w:spacing w:line="480" w:lineRule="exact"/>
        <w:ind w:firstLine="420"/>
        <w:rPr>
          <w:rFonts w:hint="eastAsia"/>
          <w:color w:val="000000"/>
          <w:sz w:val="24"/>
          <w:szCs w:val="24"/>
          <w:highlight w:val="none"/>
        </w:rPr>
      </w:pPr>
    </w:p>
    <w:p w14:paraId="2609130E">
      <w:pPr>
        <w:pStyle w:val="29"/>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pPr>
      <w:r>
        <w:rPr>
          <w:rFonts w:hint="eastAsia" w:ascii="宋体" w:hAnsi="宋体" w:eastAsia="宋体" w:cs="宋体"/>
          <w:b/>
          <w:bCs/>
          <w:color w:val="000000"/>
          <w:sz w:val="32"/>
          <w:szCs w:val="32"/>
        </w:rPr>
        <w:t>关于符合本国产品标准的声明函</w:t>
      </w:r>
    </w:p>
    <w:p w14:paraId="2AB42EEA">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45" w:lineRule="auto"/>
      </w:pPr>
      <w:r>
        <w:t> </w:t>
      </w:r>
    </w:p>
    <w:p w14:paraId="4D0FF11B">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51"/>
        <w:jc w:val="center"/>
      </w:pPr>
      <w:r>
        <w:t> </w:t>
      </w:r>
    </w:p>
    <w:p w14:paraId="79B639D2">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751"/>
        <w:jc w:val="center"/>
      </w:pPr>
      <w:r>
        <w:rPr>
          <w:rFonts w:hint="eastAsia" w:ascii="宋体" w:hAnsi="宋体" w:eastAsia="宋体" w:cs="宋体"/>
          <w:b/>
          <w:bCs/>
          <w:color w:val="000000"/>
          <w:sz w:val="32"/>
          <w:szCs w:val="32"/>
        </w:rPr>
        <w:t>关于符合本国产品标准的声明函</w:t>
      </w:r>
    </w:p>
    <w:p w14:paraId="306C83A0">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80"/>
      </w:pPr>
      <w:r>
        <w:t> </w:t>
      </w:r>
    </w:p>
    <w:p w14:paraId="42AA306E">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544"/>
        <w:jc w:val="both"/>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4F507E90">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t> </w:t>
      </w:r>
    </w:p>
    <w:p w14:paraId="154B63D1">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t> </w:t>
      </w:r>
    </w:p>
    <w:p w14:paraId="195ABBAB">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2"/>
          <w:szCs w:val="22"/>
        </w:rPr>
        <w:t>1.（</w:t>
      </w:r>
      <w:r>
        <w:rPr>
          <w:rFonts w:hint="eastAsia" w:ascii="宋体" w:hAnsi="宋体" w:eastAsia="宋体" w:cs="宋体"/>
          <w:color w:val="000000"/>
          <w:sz w:val="22"/>
          <w:szCs w:val="22"/>
          <w:u w:val="single"/>
        </w:rPr>
        <w:t>产品名称1）</w:t>
      </w:r>
      <w:r>
        <w:rPr>
          <w:rFonts w:hint="eastAsia" w:ascii="宋体" w:hAnsi="宋体" w:eastAsia="宋体" w:cs="宋体"/>
          <w:color w:val="000000"/>
          <w:sz w:val="22"/>
          <w:szCs w:val="22"/>
          <w:u w:val="single"/>
          <w:vertAlign w:val="superscript"/>
        </w:rPr>
        <w:t>1</w:t>
      </w:r>
      <w:r>
        <w:rPr>
          <w:rFonts w:hint="eastAsia" w:ascii="宋体" w:hAnsi="宋体" w:eastAsia="宋体" w:cs="宋体"/>
          <w:color w:val="000000"/>
          <w:sz w:val="22"/>
          <w:szCs w:val="22"/>
        </w:rPr>
        <w:t>，生产厂为（</w:t>
      </w:r>
      <w:r>
        <w:rPr>
          <w:rFonts w:hint="eastAsia" w:ascii="宋体" w:hAnsi="宋体" w:eastAsia="宋体" w:cs="宋体"/>
          <w:color w:val="000000"/>
          <w:sz w:val="22"/>
          <w:szCs w:val="22"/>
          <w:u w:val="single"/>
        </w:rPr>
        <w:t>厂名）</w:t>
      </w:r>
      <w:r>
        <w:rPr>
          <w:rFonts w:hint="eastAsia" w:ascii="宋体" w:hAnsi="宋体" w:eastAsia="宋体" w:cs="宋体"/>
          <w:color w:val="000000"/>
          <w:sz w:val="22"/>
          <w:szCs w:val="22"/>
          <w:u w:val="single"/>
          <w:vertAlign w:val="superscript"/>
        </w:rPr>
        <w:t>2</w:t>
      </w:r>
      <w:r>
        <w:rPr>
          <w:rFonts w:hint="eastAsia" w:ascii="宋体" w:hAnsi="宋体" w:eastAsia="宋体" w:cs="宋体"/>
          <w:color w:val="000000"/>
          <w:sz w:val="22"/>
          <w:szCs w:val="22"/>
        </w:rPr>
        <w:t>，厂址为（</w:t>
      </w:r>
      <w:r>
        <w:rPr>
          <w:rFonts w:hint="eastAsia" w:ascii="宋体" w:hAnsi="宋体" w:eastAsia="宋体" w:cs="宋体"/>
          <w:color w:val="000000"/>
          <w:sz w:val="22"/>
          <w:szCs w:val="22"/>
          <w:u w:val="single"/>
        </w:rPr>
        <w:t>生产厂址）</w:t>
      </w:r>
      <w:r>
        <w:rPr>
          <w:rFonts w:hint="eastAsia" w:ascii="宋体" w:hAnsi="宋体" w:eastAsia="宋体" w:cs="宋体"/>
          <w:color w:val="000000"/>
          <w:sz w:val="22"/>
          <w:szCs w:val="22"/>
        </w:rPr>
        <w:t>。（</w:t>
      </w:r>
      <w:r>
        <w:rPr>
          <w:rFonts w:hint="eastAsia" w:ascii="宋体" w:hAnsi="宋体" w:eastAsia="宋体" w:cs="宋体"/>
          <w:color w:val="000000"/>
          <w:sz w:val="22"/>
          <w:szCs w:val="22"/>
          <w:u w:val="single"/>
        </w:rPr>
        <w:t>产品名称1）</w:t>
      </w:r>
      <w:r>
        <w:rPr>
          <w:rFonts w:hint="eastAsia" w:ascii="宋体" w:hAnsi="宋体" w:eastAsia="宋体" w:cs="宋体"/>
          <w:color w:val="000000"/>
          <w:sz w:val="22"/>
          <w:szCs w:val="22"/>
        </w:rPr>
        <w:t>的中国境内生产的组件成本占比≥（</w:t>
      </w:r>
      <w:r>
        <w:rPr>
          <w:rFonts w:hint="eastAsia" w:ascii="宋体" w:hAnsi="宋体" w:eastAsia="宋体" w:cs="宋体"/>
          <w:color w:val="000000"/>
          <w:sz w:val="22"/>
          <w:szCs w:val="22"/>
          <w:u w:val="single"/>
        </w:rPr>
        <w:t>规定比例）</w:t>
      </w:r>
      <w:r>
        <w:rPr>
          <w:rFonts w:hint="eastAsia" w:ascii="宋体" w:hAnsi="宋体" w:eastAsia="宋体" w:cs="宋体"/>
          <w:color w:val="000000"/>
          <w:sz w:val="22"/>
          <w:szCs w:val="22"/>
          <w:u w:val="single"/>
          <w:vertAlign w:val="superscript"/>
        </w:rPr>
        <w:t>3</w:t>
      </w:r>
      <w:r>
        <w:rPr>
          <w:rFonts w:hint="eastAsia" w:ascii="宋体" w:hAnsi="宋体" w:eastAsia="宋体" w:cs="宋体"/>
          <w:color w:val="000000"/>
          <w:sz w:val="22"/>
          <w:szCs w:val="22"/>
        </w:rPr>
        <w:t>。（</w:t>
      </w:r>
      <w:r>
        <w:rPr>
          <w:rFonts w:hint="eastAsia" w:ascii="宋体" w:hAnsi="宋体" w:eastAsia="宋体" w:cs="宋体"/>
          <w:color w:val="000000"/>
          <w:sz w:val="22"/>
          <w:szCs w:val="22"/>
          <w:u w:val="single"/>
        </w:rPr>
        <w:t>产品名称1）</w:t>
      </w:r>
      <w:r>
        <w:rPr>
          <w:rFonts w:hint="eastAsia" w:ascii="宋体" w:hAnsi="宋体" w:eastAsia="宋体" w:cs="宋体"/>
          <w:color w:val="000000"/>
          <w:sz w:val="22"/>
          <w:szCs w:val="22"/>
        </w:rPr>
        <w:t>的（</w:t>
      </w:r>
      <w:r>
        <w:rPr>
          <w:rFonts w:hint="eastAsia" w:ascii="宋体" w:hAnsi="宋体" w:eastAsia="宋体" w:cs="宋体"/>
          <w:color w:val="000000"/>
          <w:sz w:val="22"/>
          <w:szCs w:val="22"/>
          <w:u w:val="single"/>
        </w:rPr>
        <w:t>关键组件）</w:t>
      </w:r>
      <w:r>
        <w:rPr>
          <w:rFonts w:hint="eastAsia" w:ascii="宋体" w:hAnsi="宋体" w:eastAsia="宋体" w:cs="宋体"/>
          <w:color w:val="000000"/>
          <w:sz w:val="22"/>
          <w:szCs w:val="22"/>
          <w:u w:val="single"/>
          <w:vertAlign w:val="superscript"/>
        </w:rPr>
        <w:t>4</w:t>
      </w:r>
      <w:r>
        <w:rPr>
          <w:rFonts w:hint="eastAsia" w:ascii="宋体" w:hAnsi="宋体" w:eastAsia="宋体" w:cs="宋体"/>
          <w:color w:val="000000"/>
          <w:sz w:val="22"/>
          <w:szCs w:val="22"/>
        </w:rPr>
        <w:t>在中国境内生产。（</w:t>
      </w:r>
      <w:r>
        <w:rPr>
          <w:rFonts w:hint="eastAsia" w:ascii="宋体" w:hAnsi="宋体" w:eastAsia="宋体" w:cs="宋体"/>
          <w:color w:val="000000"/>
          <w:sz w:val="22"/>
          <w:szCs w:val="22"/>
          <w:u w:val="single"/>
        </w:rPr>
        <w:t>产品名称1）</w:t>
      </w:r>
      <w:r>
        <w:rPr>
          <w:rFonts w:hint="eastAsia" w:ascii="宋体" w:hAnsi="宋体" w:eastAsia="宋体" w:cs="宋体"/>
          <w:color w:val="000000"/>
          <w:sz w:val="22"/>
          <w:szCs w:val="22"/>
        </w:rPr>
        <w:t>的（</w:t>
      </w:r>
      <w:r>
        <w:rPr>
          <w:rFonts w:hint="eastAsia" w:ascii="宋体" w:hAnsi="宋体" w:eastAsia="宋体" w:cs="宋体"/>
          <w:color w:val="000000"/>
          <w:sz w:val="22"/>
          <w:szCs w:val="22"/>
          <w:u w:val="single"/>
        </w:rPr>
        <w:t>关键工序）</w:t>
      </w:r>
      <w:r>
        <w:rPr>
          <w:rFonts w:hint="eastAsia" w:ascii="宋体" w:hAnsi="宋体" w:eastAsia="宋体" w:cs="宋体"/>
          <w:color w:val="000000"/>
          <w:sz w:val="22"/>
          <w:szCs w:val="22"/>
          <w:u w:val="single"/>
          <w:vertAlign w:val="superscript"/>
        </w:rPr>
        <w:t>5</w:t>
      </w:r>
      <w:r>
        <w:rPr>
          <w:rFonts w:hint="eastAsia" w:ascii="宋体" w:hAnsi="宋体" w:eastAsia="宋体" w:cs="宋体"/>
          <w:color w:val="000000"/>
          <w:sz w:val="22"/>
          <w:szCs w:val="22"/>
        </w:rPr>
        <w:t>在中国境内完成。</w:t>
      </w:r>
    </w:p>
    <w:p w14:paraId="527B054B">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2"/>
          <w:szCs w:val="22"/>
        </w:rPr>
        <w:t>2.（</w:t>
      </w:r>
      <w:r>
        <w:rPr>
          <w:rFonts w:hint="eastAsia" w:ascii="宋体" w:hAnsi="宋体" w:eastAsia="宋体" w:cs="宋体"/>
          <w:color w:val="000000"/>
          <w:sz w:val="22"/>
          <w:szCs w:val="22"/>
          <w:u w:val="single"/>
        </w:rPr>
        <w:t>产品名称2）</w:t>
      </w:r>
      <w:r>
        <w:rPr>
          <w:rFonts w:hint="eastAsia" w:ascii="宋体" w:hAnsi="宋体" w:eastAsia="宋体" w:cs="宋体"/>
          <w:color w:val="000000"/>
          <w:sz w:val="22"/>
          <w:szCs w:val="22"/>
        </w:rPr>
        <w:t>，生产厂为（</w:t>
      </w:r>
      <w:r>
        <w:rPr>
          <w:rFonts w:hint="eastAsia" w:ascii="宋体" w:hAnsi="宋体" w:eastAsia="宋体" w:cs="宋体"/>
          <w:color w:val="000000"/>
          <w:sz w:val="22"/>
          <w:szCs w:val="22"/>
          <w:u w:val="single"/>
        </w:rPr>
        <w:t>厂名）</w:t>
      </w:r>
      <w:r>
        <w:rPr>
          <w:rFonts w:hint="eastAsia" w:ascii="宋体" w:hAnsi="宋体" w:eastAsia="宋体" w:cs="宋体"/>
          <w:color w:val="000000"/>
          <w:sz w:val="22"/>
          <w:szCs w:val="22"/>
        </w:rPr>
        <w:t>，厂址为（</w:t>
      </w:r>
      <w:r>
        <w:rPr>
          <w:rFonts w:hint="eastAsia" w:ascii="宋体" w:hAnsi="宋体" w:eastAsia="宋体" w:cs="宋体"/>
          <w:color w:val="000000"/>
          <w:sz w:val="22"/>
          <w:szCs w:val="22"/>
          <w:u w:val="single"/>
        </w:rPr>
        <w:t>生产厂址）</w:t>
      </w:r>
      <w:r>
        <w:rPr>
          <w:rFonts w:hint="eastAsia" w:ascii="宋体" w:hAnsi="宋体" w:eastAsia="宋体" w:cs="宋体"/>
          <w:color w:val="000000"/>
          <w:sz w:val="22"/>
          <w:szCs w:val="22"/>
        </w:rPr>
        <w:t>。（</w:t>
      </w:r>
      <w:r>
        <w:rPr>
          <w:rFonts w:hint="eastAsia" w:ascii="宋体" w:hAnsi="宋体" w:eastAsia="宋体" w:cs="宋体"/>
          <w:color w:val="000000"/>
          <w:sz w:val="22"/>
          <w:szCs w:val="22"/>
          <w:u w:val="single"/>
        </w:rPr>
        <w:t>产品名称2）</w:t>
      </w:r>
      <w:r>
        <w:rPr>
          <w:rFonts w:hint="eastAsia" w:ascii="宋体" w:hAnsi="宋体" w:eastAsia="宋体" w:cs="宋体"/>
          <w:color w:val="000000"/>
          <w:sz w:val="22"/>
          <w:szCs w:val="22"/>
        </w:rPr>
        <w:t>的中国境内生产的组件成本占比≥（</w:t>
      </w:r>
      <w:r>
        <w:rPr>
          <w:rFonts w:hint="eastAsia" w:ascii="宋体" w:hAnsi="宋体" w:eastAsia="宋体" w:cs="宋体"/>
          <w:color w:val="000000"/>
          <w:sz w:val="22"/>
          <w:szCs w:val="22"/>
          <w:u w:val="single"/>
        </w:rPr>
        <w:t>规定比例）</w:t>
      </w:r>
      <w:r>
        <w:rPr>
          <w:rFonts w:hint="eastAsia" w:ascii="宋体" w:hAnsi="宋体" w:eastAsia="宋体" w:cs="宋体"/>
          <w:color w:val="000000"/>
          <w:sz w:val="22"/>
          <w:szCs w:val="22"/>
        </w:rPr>
        <w:t>。（</w:t>
      </w:r>
      <w:r>
        <w:rPr>
          <w:rFonts w:hint="eastAsia" w:ascii="宋体" w:hAnsi="宋体" w:eastAsia="宋体" w:cs="宋体"/>
          <w:color w:val="000000"/>
          <w:sz w:val="22"/>
          <w:szCs w:val="22"/>
          <w:u w:val="single"/>
        </w:rPr>
        <w:t>产品名称2）</w:t>
      </w:r>
      <w:r>
        <w:rPr>
          <w:rFonts w:hint="eastAsia" w:ascii="宋体" w:hAnsi="宋体" w:eastAsia="宋体" w:cs="宋体"/>
          <w:color w:val="000000"/>
          <w:sz w:val="22"/>
          <w:szCs w:val="22"/>
        </w:rPr>
        <w:t>的（</w:t>
      </w:r>
      <w:r>
        <w:rPr>
          <w:rFonts w:hint="eastAsia" w:ascii="宋体" w:hAnsi="宋体" w:eastAsia="宋体" w:cs="宋体"/>
          <w:color w:val="000000"/>
          <w:sz w:val="22"/>
          <w:szCs w:val="22"/>
          <w:u w:val="single"/>
        </w:rPr>
        <w:t>关键组件）</w:t>
      </w:r>
      <w:r>
        <w:rPr>
          <w:rFonts w:hint="eastAsia" w:ascii="宋体" w:hAnsi="宋体" w:eastAsia="宋体" w:cs="宋体"/>
          <w:color w:val="000000"/>
          <w:sz w:val="22"/>
          <w:szCs w:val="22"/>
        </w:rPr>
        <w:t>在中国境内生产。（</w:t>
      </w:r>
      <w:r>
        <w:rPr>
          <w:rFonts w:hint="eastAsia" w:ascii="宋体" w:hAnsi="宋体" w:eastAsia="宋体" w:cs="宋体"/>
          <w:color w:val="000000"/>
          <w:sz w:val="22"/>
          <w:szCs w:val="22"/>
          <w:u w:val="single"/>
        </w:rPr>
        <w:t>产品名称2）</w:t>
      </w:r>
      <w:r>
        <w:rPr>
          <w:rFonts w:hint="eastAsia" w:ascii="宋体" w:hAnsi="宋体" w:eastAsia="宋体" w:cs="宋体"/>
          <w:color w:val="000000"/>
          <w:sz w:val="22"/>
          <w:szCs w:val="22"/>
        </w:rPr>
        <w:t>的（</w:t>
      </w:r>
      <w:r>
        <w:rPr>
          <w:rFonts w:hint="eastAsia" w:ascii="宋体" w:hAnsi="宋体" w:eastAsia="宋体" w:cs="宋体"/>
          <w:color w:val="000000"/>
          <w:sz w:val="22"/>
          <w:szCs w:val="22"/>
          <w:u w:val="single"/>
        </w:rPr>
        <w:t>关键工序）</w:t>
      </w:r>
      <w:r>
        <w:rPr>
          <w:rFonts w:hint="eastAsia" w:ascii="宋体" w:hAnsi="宋体" w:eastAsia="宋体" w:cs="宋体"/>
          <w:color w:val="000000"/>
          <w:sz w:val="22"/>
          <w:szCs w:val="22"/>
        </w:rPr>
        <w:t>在中国境内完成。</w:t>
      </w:r>
    </w:p>
    <w:p w14:paraId="25D78738">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pPr>
      <w:r>
        <w:rPr>
          <w:rFonts w:hint="eastAsia" w:ascii="宋体" w:hAnsi="宋体" w:eastAsia="宋体" w:cs="宋体"/>
          <w:color w:val="000000"/>
          <w:sz w:val="22"/>
          <w:szCs w:val="22"/>
        </w:rPr>
        <w:t>……</w:t>
      </w:r>
    </w:p>
    <w:p w14:paraId="3F48A687">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0"/>
      </w:pPr>
      <w:r>
        <w:t> </w:t>
      </w:r>
    </w:p>
    <w:p w14:paraId="3AB8E5A1">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0"/>
      </w:pPr>
      <w:r>
        <w:t> </w:t>
      </w:r>
    </w:p>
    <w:p w14:paraId="4DD47BBA">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0"/>
      </w:pPr>
      <w:r>
        <w:t> </w:t>
      </w:r>
    </w:p>
    <w:p w14:paraId="3FAE8472">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0"/>
      </w:pPr>
      <w:r>
        <w:rPr>
          <w:rFonts w:hint="eastAsia" w:ascii="宋体" w:hAnsi="宋体" w:eastAsia="宋体" w:cs="宋体"/>
          <w:color w:val="000000"/>
          <w:sz w:val="20"/>
          <w:szCs w:val="20"/>
        </w:rPr>
        <w:t>1.产品如有型号，请在“产品名称”栏一并填写。</w:t>
      </w:r>
    </w:p>
    <w:p w14:paraId="15722311">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64"/>
      </w:pPr>
      <w:r>
        <w:rPr>
          <w:rFonts w:hint="eastAsia" w:ascii="宋体" w:hAnsi="宋体" w:eastAsia="宋体" w:cs="宋体"/>
          <w:color w:val="000000"/>
          <w:sz w:val="20"/>
          <w:szCs w:val="20"/>
        </w:rPr>
        <w:t>2.生产厂名与厂址应与生产厂营业执照载明的相关信息保持一致。</w:t>
      </w:r>
    </w:p>
    <w:p w14:paraId="60264F6D">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56"/>
      </w:pPr>
      <w:r>
        <w:rPr>
          <w:rFonts w:hint="eastAsia" w:ascii="宋体" w:hAnsi="宋体" w:eastAsia="宋体" w:cs="宋体"/>
          <w:color w:val="000000"/>
          <w:sz w:val="20"/>
          <w:szCs w:val="20"/>
        </w:rPr>
        <w:t>3.该产品的中国境内生产的组件成本占比相关要求实施前，“规定比例”栏可不填，下同。</w:t>
      </w:r>
    </w:p>
    <w:p w14:paraId="7430886B">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8"/>
      </w:pPr>
      <w:r>
        <w:rPr>
          <w:rFonts w:hint="eastAsia" w:ascii="宋体" w:hAnsi="宋体" w:eastAsia="宋体" w:cs="宋体"/>
          <w:color w:val="000000"/>
          <w:sz w:val="20"/>
          <w:szCs w:val="20"/>
        </w:rPr>
        <w:t>4.该产品的关键组件要求实施前，“关键组件”栏可不填，下同。</w:t>
      </w:r>
    </w:p>
    <w:p w14:paraId="610EACE0">
      <w:pPr>
        <w:pStyle w:val="29"/>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48"/>
      </w:pPr>
      <w:r>
        <w:rPr>
          <w:rFonts w:hint="eastAsia" w:ascii="宋体" w:hAnsi="宋体" w:eastAsia="宋体" w:cs="宋体"/>
          <w:color w:val="000000"/>
          <w:sz w:val="20"/>
          <w:szCs w:val="20"/>
        </w:rPr>
        <w:t>5.该产品的关键工序要求实施前，“关键工序”栏可不填，下同。</w:t>
      </w:r>
    </w:p>
    <w:p w14:paraId="3AA93D8B">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564"/>
      </w:pPr>
      <w:r>
        <w:t> </w:t>
      </w:r>
    </w:p>
    <w:p w14:paraId="3086FB03">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564"/>
      </w:pPr>
      <w:r>
        <w:rPr>
          <w:rFonts w:hint="eastAsia" w:ascii="宋体" w:hAnsi="宋体" w:eastAsia="宋体" w:cs="宋体"/>
          <w:color w:val="000000"/>
          <w:sz w:val="24"/>
          <w:szCs w:val="24"/>
        </w:rPr>
        <w:t>本公司（单位）对上述声明内容的真实性负责。如有虚假，愿承担相应法律责任</w:t>
      </w:r>
      <w:r>
        <w:rPr>
          <w:rFonts w:hint="eastAsia" w:ascii="宋体" w:hAnsi="宋体" w:eastAsia="宋体" w:cs="宋体"/>
          <w:color w:val="000000"/>
          <w:sz w:val="24"/>
          <w:szCs w:val="24"/>
        </w:rPr>
        <w:drawing>
          <wp:inline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8"/>
                    <a:stretch>
                      <a:fillRect/>
                    </a:stretch>
                  </pic:blipFill>
                  <pic:spPr>
                    <a:xfrm>
                      <a:off x="0" y="0"/>
                      <a:ext cx="47625" cy="47625"/>
                    </a:xfrm>
                    <a:prstGeom prst="rect">
                      <a:avLst/>
                    </a:prstGeom>
                    <a:noFill/>
                    <a:ln w="9525">
                      <a:noFill/>
                    </a:ln>
                  </pic:spPr>
                </pic:pic>
              </a:graphicData>
            </a:graphic>
          </wp:inline>
        </w:drawing>
      </w:r>
    </w:p>
    <w:p w14:paraId="54AEABAA">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840"/>
        <w:jc w:val="both"/>
      </w:pPr>
      <w:r>
        <w:rPr>
          <w:rFonts w:hint="eastAsia" w:ascii="宋体" w:hAnsi="宋体" w:eastAsia="宋体" w:cs="宋体"/>
          <w:color w:val="000000"/>
          <w:sz w:val="24"/>
          <w:szCs w:val="24"/>
        </w:rPr>
        <w:t>公司（单位）名称（盖CA电子公章）：</w:t>
      </w:r>
    </w:p>
    <w:p w14:paraId="6AA3EA20">
      <w:pPr>
        <w:pStyle w:val="2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4000" w:firstLine="560"/>
        <w:jc w:val="both"/>
      </w:pPr>
      <w:r>
        <w:rPr>
          <w:rFonts w:hint="eastAsia" w:ascii="宋体" w:hAnsi="宋体" w:eastAsia="宋体" w:cs="宋体"/>
          <w:color w:val="000000"/>
          <w:sz w:val="24"/>
          <w:szCs w:val="24"/>
        </w:rPr>
        <w:t>日期：    年  月  日</w:t>
      </w:r>
    </w:p>
    <w:p w14:paraId="44A114EC">
      <w:pPr>
        <w:pStyle w:val="383"/>
        <w:spacing w:line="480" w:lineRule="exact"/>
        <w:ind w:firstLine="420"/>
        <w:rPr>
          <w:rFonts w:hint="eastAsia"/>
          <w:color w:val="000000"/>
          <w:sz w:val="24"/>
          <w:szCs w:val="24"/>
          <w:highlight w:val="none"/>
        </w:rPr>
      </w:pPr>
    </w:p>
    <w:sectPr>
      <w:footerReference r:id="rId6" w:type="default"/>
      <w:type w:val="continuous"/>
      <w:pgSz w:w="11906" w:h="16838"/>
      <w:pgMar w:top="1304" w:right="1440" w:bottom="1417"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FADE8">
    <w:pPr>
      <w:pStyle w:val="9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72A21138">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B953022"/>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72A21138">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4B953022"/>
                </w:txbxContent>
              </v:textbox>
            </v:shape>
          </w:pict>
        </mc:Fallback>
      </mc:AlternateContent>
    </w:r>
  </w:p>
  <w:p w14:paraId="530E9E17">
    <w:pPr>
      <w:pStyle w:val="9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00F7A">
    <w:pPr>
      <w:pStyle w:val="9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BE59F83">
                          <w:pPr>
                            <w:pStyle w:val="94"/>
                            <w:tabs>
                              <w:tab w:val="clear" w:pos="4153"/>
                              <w:tab w:val="clear" w:pos="8306"/>
                            </w:tabs>
                          </w:pPr>
                          <w:r>
                            <w:fldChar w:fldCharType="begin"/>
                          </w:r>
                          <w:r>
                            <w:instrText xml:space="preserve"> PAGE  \* MERGEFORMAT </w:instrText>
                          </w:r>
                          <w:r>
                            <w:fldChar w:fldCharType="separate"/>
                          </w:r>
                          <w:r>
                            <w:t>1</w:t>
                          </w:r>
                          <w:r>
                            <w:fldChar w:fldCharType="end"/>
                          </w:r>
                        </w:p>
                        <w:p w14:paraId="25A24D1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BE59F83">
                    <w:pPr>
                      <w:pStyle w:val="94"/>
                      <w:tabs>
                        <w:tab w:val="clear" w:pos="4153"/>
                        <w:tab w:val="clear" w:pos="8306"/>
                      </w:tabs>
                    </w:pPr>
                    <w:r>
                      <w:fldChar w:fldCharType="begin"/>
                    </w:r>
                    <w:r>
                      <w:instrText xml:space="preserve"> PAGE  \* MERGEFORMAT </w:instrText>
                    </w:r>
                    <w:r>
                      <w:fldChar w:fldCharType="separate"/>
                    </w:r>
                    <w:r>
                      <w:t>1</w:t>
                    </w:r>
                    <w:r>
                      <w:fldChar w:fldCharType="end"/>
                    </w:r>
                  </w:p>
                  <w:p w14:paraId="25A24D12"/>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0429B">
    <w:pPr>
      <w:pStyle w:val="94"/>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3A7CCE12">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BD67200"/>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3A7CCE12">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BD67200"/>
                </w:txbxContent>
              </v:textbox>
            </v:shape>
          </w:pict>
        </mc:Fallback>
      </mc:AlternateContent>
    </w:r>
  </w:p>
  <w:p w14:paraId="25A008B6">
    <w:pPr>
      <w:pStyle w:val="9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5F54F">
    <w:pPr>
      <w:pStyle w:val="9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1">
    <w:nsid w:val="CF092B84"/>
    <w:multiLevelType w:val="multilevel"/>
    <w:tmpl w:val="CF092B84"/>
    <w:lvl w:ilvl="0" w:tentative="0">
      <w:start w:val="1"/>
      <w:numFmt w:val="chineseCounting"/>
      <w:pStyle w:val="464"/>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decimal"/>
      <w:pStyle w:val="449"/>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9B3DC0"/>
    <w:rsid w:val="0AF71DB6"/>
    <w:rsid w:val="0DEF0A31"/>
    <w:rsid w:val="12196C25"/>
    <w:rsid w:val="196842EC"/>
    <w:rsid w:val="27F751B9"/>
    <w:rsid w:val="38281B56"/>
    <w:rsid w:val="49416087"/>
    <w:rsid w:val="4E4269BE"/>
    <w:rsid w:val="72FF44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2"/>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next w:val="14"/>
    <w:qFormat/>
    <w:uiPriority w:val="0"/>
    <w:pPr>
      <w:ind w:firstLine="225"/>
    </w:pPr>
    <w:rPr>
      <w:rFonts w:ascii="仿宋_GB2312" w:eastAsia="仿宋_GB2312"/>
      <w:sz w:val="32"/>
    </w:rPr>
  </w:style>
  <w:style w:type="paragraph" w:styleId="14">
    <w:name w:val="envelope return"/>
    <w:basedOn w:val="1"/>
    <w:qFormat/>
    <w:uiPriority w:val="0"/>
    <w:pPr>
      <w:spacing w:before="160" w:after="160" w:line="240" w:lineRule="atLeast"/>
      <w:ind w:left="1701"/>
      <w:jc w:val="left"/>
    </w:pPr>
    <w:rPr>
      <w:rFonts w:ascii="Arial" w:hAnsi="Arial" w:cs="Arial"/>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正文文本11"/>
    <w:basedOn w:val="1"/>
    <w:semiHidden/>
    <w:qFormat/>
    <w:uiPriority w:val="0"/>
    <w:rPr>
      <w:rFonts w:ascii="仿宋" w:hAnsi="仿宋" w:eastAsia="仿宋" w:cs="仿宋"/>
      <w:sz w:val="32"/>
      <w:szCs w:val="32"/>
      <w:lang w:val="en-US" w:eastAsia="en-US" w:bidi="ar-SA"/>
    </w:rPr>
  </w:style>
  <w:style w:type="paragraph" w:styleId="38">
    <w:name w:val="List Paragraph"/>
    <w:basedOn w:val="1"/>
    <w:qFormat/>
    <w:uiPriority w:val="34"/>
    <w:pPr>
      <w:ind w:left="720"/>
      <w:contextualSpacing/>
    </w:pPr>
  </w:style>
  <w:style w:type="paragraph" w:styleId="39">
    <w:name w:val="No Spacing"/>
    <w:qFormat/>
    <w:uiPriority w:val="1"/>
    <w:pPr>
      <w:spacing w:before="0" w:after="0" w:line="240" w:lineRule="auto"/>
    </w:pPr>
    <w:rPr>
      <w:rFonts w:hint="default" w:ascii="Times New Roman" w:hAnsi="Times New Roman" w:eastAsia="宋体" w:cs="Times New Roman"/>
    </w:rPr>
  </w:style>
  <w:style w:type="paragraph" w:styleId="40">
    <w:name w:val="Quote"/>
    <w:basedOn w:val="1"/>
    <w:next w:val="1"/>
    <w:qFormat/>
    <w:uiPriority w:val="29"/>
    <w:pPr>
      <w:ind w:left="720" w:right="720"/>
    </w:pPr>
    <w:rPr>
      <w:i/>
    </w:rPr>
  </w:style>
  <w:style w:type="paragraph" w:styleId="4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2">
    <w:name w:val="标题 11"/>
    <w:basedOn w:val="1"/>
    <w:next w:val="1"/>
    <w:link w:val="57"/>
    <w:qFormat/>
    <w:uiPriority w:val="0"/>
    <w:pPr>
      <w:keepNext/>
      <w:keepLines/>
      <w:spacing w:before="480" w:after="200"/>
      <w:outlineLvl w:val="0"/>
    </w:pPr>
    <w:rPr>
      <w:rFonts w:ascii="Arial" w:hAnsi="Arial" w:eastAsia="Arial" w:cs="Arial"/>
      <w:sz w:val="40"/>
      <w:szCs w:val="40"/>
    </w:rPr>
  </w:style>
  <w:style w:type="paragraph" w:customStyle="1" w:styleId="43">
    <w:name w:val="标题 211"/>
    <w:basedOn w:val="1"/>
    <w:next w:val="1"/>
    <w:link w:val="58"/>
    <w:qFormat/>
    <w:uiPriority w:val="0"/>
    <w:pPr>
      <w:keepNext/>
      <w:keepLines/>
      <w:spacing w:before="260" w:after="260" w:line="413" w:lineRule="auto"/>
      <w:outlineLvl w:val="1"/>
    </w:pPr>
    <w:rPr>
      <w:rFonts w:ascii="Arial" w:hAnsi="Arial" w:eastAsia="黑体"/>
      <w:b/>
      <w:sz w:val="32"/>
      <w:szCs w:val="20"/>
    </w:rPr>
  </w:style>
  <w:style w:type="paragraph" w:customStyle="1" w:styleId="44">
    <w:name w:val="标题 311"/>
    <w:basedOn w:val="45"/>
    <w:next w:val="46"/>
    <w:link w:val="59"/>
    <w:qFormat/>
    <w:uiPriority w:val="0"/>
    <w:pPr>
      <w:keepNext/>
      <w:keepLines/>
      <w:spacing w:before="320" w:after="200"/>
      <w:outlineLvl w:val="2"/>
    </w:pPr>
    <w:rPr>
      <w:rFonts w:ascii="Arial" w:hAnsi="Arial" w:eastAsia="Arial" w:cs="Arial"/>
      <w:sz w:val="30"/>
      <w:szCs w:val="30"/>
    </w:rPr>
  </w:style>
  <w:style w:type="paragraph" w:customStyle="1" w:styleId="45">
    <w:name w:val="Normal1"/>
    <w:next w:val="4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
    <w:name w:val="Normal_19"/>
    <w:next w:val="47"/>
    <w:qFormat/>
    <w:uiPriority w:val="0"/>
    <w:rPr>
      <w:rFonts w:hint="default" w:ascii="黑体" w:hAnsi="黑体" w:eastAsia="黑体" w:cs="黑体"/>
      <w:b/>
      <w:sz w:val="32"/>
      <w:szCs w:val="24"/>
      <w:lang w:val="en-US" w:eastAsia="zh-CN" w:bidi="ar-SA"/>
    </w:rPr>
  </w:style>
  <w:style w:type="paragraph" w:customStyle="1" w:styleId="47">
    <w:name w:val="Normal11"/>
    <w:next w:val="48"/>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8">
    <w:name w:val="Title1"/>
    <w:basedOn w:val="47"/>
    <w:next w:val="47"/>
    <w:qFormat/>
    <w:uiPriority w:val="10"/>
    <w:pPr>
      <w:spacing w:after="0" w:line="240" w:lineRule="auto"/>
      <w:contextualSpacing/>
    </w:pPr>
    <w:rPr>
      <w:rFonts w:ascii="Cambria" w:hAnsi="Cambria" w:eastAsia="宋体"/>
      <w:color w:val="262626"/>
      <w:spacing w:val="-15"/>
      <w:sz w:val="96"/>
      <w:szCs w:val="96"/>
    </w:rPr>
  </w:style>
  <w:style w:type="paragraph" w:customStyle="1" w:styleId="49">
    <w:name w:val="标题 411"/>
    <w:basedOn w:val="1"/>
    <w:next w:val="1"/>
    <w:link w:val="60"/>
    <w:qFormat/>
    <w:uiPriority w:val="0"/>
    <w:pPr>
      <w:keepNext/>
      <w:jc w:val="center"/>
      <w:outlineLvl w:val="3"/>
    </w:pPr>
    <w:rPr>
      <w:rFonts w:eastAsia="新宋体"/>
      <w:sz w:val="30"/>
      <w:szCs w:val="21"/>
    </w:rPr>
  </w:style>
  <w:style w:type="paragraph" w:customStyle="1" w:styleId="50">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2">
    <w:name w:val="标题 71"/>
    <w:basedOn w:val="1"/>
    <w:next w:val="1"/>
    <w:link w:val="63"/>
    <w:qFormat/>
    <w:uiPriority w:val="0"/>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4"/>
    <w:qFormat/>
    <w:uiPriority w:val="0"/>
    <w:pPr>
      <w:keepNext/>
      <w:keepLines/>
      <w:spacing w:before="320" w:after="200"/>
      <w:outlineLvl w:val="7"/>
    </w:pPr>
    <w:rPr>
      <w:rFonts w:ascii="Arial" w:hAnsi="Arial" w:eastAsia="Arial" w:cs="Arial"/>
      <w:i/>
      <w:iCs/>
      <w:sz w:val="22"/>
    </w:rPr>
  </w:style>
  <w:style w:type="paragraph" w:customStyle="1" w:styleId="54">
    <w:name w:val="标题 91"/>
    <w:basedOn w:val="1"/>
    <w:next w:val="1"/>
    <w:link w:val="65"/>
    <w:qFormat/>
    <w:uiPriority w:val="0"/>
    <w:pPr>
      <w:keepNext/>
      <w:keepLines/>
      <w:spacing w:before="320" w:after="200"/>
      <w:outlineLvl w:val="8"/>
    </w:pPr>
    <w:rPr>
      <w:rFonts w:ascii="Arial" w:hAnsi="Arial" w:eastAsia="Arial" w:cs="Arial"/>
      <w:i/>
      <w:iCs/>
      <w:szCs w:val="21"/>
    </w:rPr>
  </w:style>
  <w:style w:type="character" w:customStyle="1" w:styleId="55">
    <w:name w:val="默认段落字体1"/>
    <w:link w:val="1"/>
    <w:unhideWhenUsed/>
    <w:qFormat/>
    <w:uiPriority w:val="1"/>
  </w:style>
  <w:style w:type="table" w:customStyle="1" w:styleId="56">
    <w:name w:val="普通表格1"/>
    <w:unhideWhenUsed/>
    <w:qFormat/>
    <w:uiPriority w:val="99"/>
  </w:style>
  <w:style w:type="character" w:customStyle="1" w:styleId="57">
    <w:name w:val="标题 1 字符"/>
    <w:link w:val="42"/>
    <w:qFormat/>
    <w:uiPriority w:val="0"/>
    <w:rPr>
      <w:rFonts w:ascii="Arial" w:hAnsi="Arial" w:eastAsia="Arial" w:cs="Arial"/>
      <w:sz w:val="40"/>
      <w:szCs w:val="40"/>
    </w:rPr>
  </w:style>
  <w:style w:type="character" w:customStyle="1" w:styleId="58">
    <w:name w:val="标题 2 字符"/>
    <w:link w:val="43"/>
    <w:qFormat/>
    <w:uiPriority w:val="0"/>
    <w:rPr>
      <w:rFonts w:ascii="Arial" w:hAnsi="Arial" w:eastAsia="Arial" w:cs="Arial"/>
      <w:sz w:val="34"/>
    </w:rPr>
  </w:style>
  <w:style w:type="character" w:customStyle="1" w:styleId="59">
    <w:name w:val="标题 3 字符"/>
    <w:link w:val="44"/>
    <w:qFormat/>
    <w:uiPriority w:val="0"/>
    <w:rPr>
      <w:rFonts w:ascii="Arial" w:hAnsi="Arial" w:eastAsia="Arial" w:cs="Arial"/>
      <w:sz w:val="30"/>
      <w:szCs w:val="30"/>
    </w:rPr>
  </w:style>
  <w:style w:type="character" w:customStyle="1" w:styleId="60">
    <w:name w:val="标题 4 字符"/>
    <w:link w:val="49"/>
    <w:qFormat/>
    <w:uiPriority w:val="0"/>
    <w:rPr>
      <w:rFonts w:ascii="Arial" w:hAnsi="Arial" w:eastAsia="Arial" w:cs="Arial"/>
      <w:b/>
      <w:bCs/>
      <w:sz w:val="26"/>
      <w:szCs w:val="26"/>
    </w:rPr>
  </w:style>
  <w:style w:type="character" w:customStyle="1" w:styleId="61">
    <w:name w:val="标题 5 字符"/>
    <w:link w:val="50"/>
    <w:qFormat/>
    <w:uiPriority w:val="0"/>
    <w:rPr>
      <w:rFonts w:ascii="Arial" w:hAnsi="Arial" w:eastAsia="Arial" w:cs="Arial"/>
      <w:b/>
      <w:bCs/>
      <w:sz w:val="24"/>
      <w:szCs w:val="24"/>
    </w:rPr>
  </w:style>
  <w:style w:type="character" w:customStyle="1" w:styleId="62">
    <w:name w:val="标题 6 字符"/>
    <w:link w:val="51"/>
    <w:qFormat/>
    <w:uiPriority w:val="0"/>
    <w:rPr>
      <w:rFonts w:ascii="Arial" w:hAnsi="Arial" w:eastAsia="Arial" w:cs="Arial"/>
      <w:b/>
      <w:bCs/>
      <w:sz w:val="22"/>
      <w:szCs w:val="22"/>
    </w:rPr>
  </w:style>
  <w:style w:type="character" w:customStyle="1" w:styleId="63">
    <w:name w:val="标题 7 字符"/>
    <w:link w:val="52"/>
    <w:qFormat/>
    <w:uiPriority w:val="0"/>
    <w:rPr>
      <w:rFonts w:ascii="Arial" w:hAnsi="Arial" w:eastAsia="Arial" w:cs="Arial"/>
      <w:b/>
      <w:bCs/>
      <w:i/>
      <w:iCs/>
      <w:sz w:val="22"/>
      <w:szCs w:val="22"/>
    </w:rPr>
  </w:style>
  <w:style w:type="character" w:customStyle="1" w:styleId="64">
    <w:name w:val="标题 8 字符"/>
    <w:link w:val="53"/>
    <w:qFormat/>
    <w:uiPriority w:val="0"/>
    <w:rPr>
      <w:rFonts w:ascii="Arial" w:hAnsi="Arial" w:eastAsia="Arial" w:cs="Arial"/>
      <w:i/>
      <w:iCs/>
      <w:sz w:val="22"/>
      <w:szCs w:val="22"/>
    </w:rPr>
  </w:style>
  <w:style w:type="character" w:customStyle="1" w:styleId="65">
    <w:name w:val="标题 9 字符"/>
    <w:link w:val="54"/>
    <w:qFormat/>
    <w:uiPriority w:val="0"/>
    <w:rPr>
      <w:rFonts w:ascii="Arial" w:hAnsi="Arial" w:eastAsia="Arial" w:cs="Arial"/>
      <w:i/>
      <w:iCs/>
      <w:sz w:val="21"/>
      <w:szCs w:val="21"/>
    </w:rPr>
  </w:style>
  <w:style w:type="paragraph" w:customStyle="1" w:styleId="66">
    <w:name w:val="列表 31"/>
    <w:basedOn w:val="1"/>
    <w:qFormat/>
    <w:uiPriority w:val="0"/>
    <w:pPr>
      <w:ind w:left="100" w:hanging="200"/>
    </w:pPr>
    <w:rPr>
      <w:rFonts w:ascii="Times New Roman" w:hAnsi="Times New Roman"/>
      <w:szCs w:val="21"/>
    </w:rPr>
  </w:style>
  <w:style w:type="paragraph" w:customStyle="1" w:styleId="67">
    <w:name w:val="目录 71"/>
    <w:basedOn w:val="1"/>
    <w:next w:val="1"/>
    <w:unhideWhenUsed/>
    <w:qFormat/>
    <w:uiPriority w:val="0"/>
    <w:pPr>
      <w:spacing w:after="57"/>
      <w:ind w:left="1701"/>
    </w:pPr>
  </w:style>
  <w:style w:type="paragraph" w:customStyle="1" w:styleId="68">
    <w:name w:val="正文缩进11"/>
    <w:basedOn w:val="1"/>
    <w:link w:val="69"/>
    <w:qFormat/>
    <w:uiPriority w:val="0"/>
    <w:pPr>
      <w:ind w:firstLine="420"/>
    </w:pPr>
    <w:rPr>
      <w:rFonts w:ascii="宋体"/>
      <w:color w:val="000000"/>
      <w:sz w:val="24"/>
      <w:szCs w:val="20"/>
    </w:rPr>
  </w:style>
  <w:style w:type="character" w:customStyle="1" w:styleId="69">
    <w:name w:val="正文缩进 字符"/>
    <w:link w:val="68"/>
    <w:qFormat/>
    <w:uiPriority w:val="0"/>
    <w:rPr>
      <w:rFonts w:ascii="宋体" w:hAnsi="Calibri"/>
      <w:color w:val="000000"/>
      <w:sz w:val="24"/>
    </w:rPr>
  </w:style>
  <w:style w:type="paragraph" w:customStyle="1" w:styleId="70">
    <w:name w:val="题注1"/>
    <w:basedOn w:val="1"/>
    <w:next w:val="1"/>
    <w:qFormat/>
    <w:uiPriority w:val="35"/>
    <w:pPr>
      <w:spacing w:line="276" w:lineRule="auto"/>
    </w:pPr>
    <w:rPr>
      <w:b/>
      <w:bCs/>
      <w:color w:val="5B9BD5"/>
      <w:sz w:val="18"/>
      <w:szCs w:val="18"/>
    </w:rPr>
  </w:style>
  <w:style w:type="paragraph" w:customStyle="1" w:styleId="71">
    <w:name w:val="文档结构图1"/>
    <w:basedOn w:val="1"/>
    <w:link w:val="72"/>
    <w:semiHidden/>
    <w:qFormat/>
    <w:uiPriority w:val="0"/>
    <w:pPr>
      <w:shd w:val="clear" w:color="auto" w:fill="000080"/>
    </w:pPr>
    <w:rPr>
      <w:rFonts w:ascii="Times New Roman" w:hAnsi="Times New Roman"/>
      <w:szCs w:val="21"/>
    </w:rPr>
  </w:style>
  <w:style w:type="character" w:customStyle="1" w:styleId="72">
    <w:name w:val="文档结构图 字符"/>
    <w:link w:val="71"/>
    <w:semiHidden/>
    <w:qFormat/>
    <w:uiPriority w:val="0"/>
    <w:rPr>
      <w:sz w:val="21"/>
      <w:szCs w:val="21"/>
      <w:shd w:val="clear" w:color="auto" w:fill="000080"/>
    </w:rPr>
  </w:style>
  <w:style w:type="paragraph" w:customStyle="1" w:styleId="73">
    <w:name w:val="批注文字1"/>
    <w:basedOn w:val="1"/>
    <w:link w:val="74"/>
    <w:semiHidden/>
    <w:qFormat/>
    <w:uiPriority w:val="0"/>
    <w:pPr>
      <w:jc w:val="left"/>
    </w:pPr>
    <w:rPr>
      <w:rFonts w:ascii="Times New Roman" w:hAnsi="Times New Roman"/>
      <w:szCs w:val="21"/>
    </w:rPr>
  </w:style>
  <w:style w:type="character" w:customStyle="1" w:styleId="74">
    <w:name w:val="批注文字 字符"/>
    <w:link w:val="73"/>
    <w:semiHidden/>
    <w:qFormat/>
    <w:uiPriority w:val="0"/>
    <w:rPr>
      <w:sz w:val="21"/>
      <w:szCs w:val="21"/>
    </w:rPr>
  </w:style>
  <w:style w:type="paragraph" w:customStyle="1" w:styleId="75">
    <w:name w:val="正文文本 31"/>
    <w:basedOn w:val="1"/>
    <w:link w:val="76"/>
    <w:qFormat/>
    <w:uiPriority w:val="0"/>
    <w:rPr>
      <w:rFonts w:ascii="仿宋_GB2312" w:hAnsi="Arial" w:eastAsia="仿宋_GB2312"/>
      <w:sz w:val="32"/>
      <w:szCs w:val="32"/>
    </w:rPr>
  </w:style>
  <w:style w:type="character" w:customStyle="1" w:styleId="76">
    <w:name w:val="正文文本 3 字符"/>
    <w:link w:val="75"/>
    <w:qFormat/>
    <w:uiPriority w:val="0"/>
    <w:rPr>
      <w:rFonts w:ascii="仿宋_GB2312" w:hAnsi="Arial" w:eastAsia="仿宋_GB2312"/>
      <w:sz w:val="32"/>
      <w:szCs w:val="32"/>
    </w:rPr>
  </w:style>
  <w:style w:type="paragraph" w:customStyle="1" w:styleId="77">
    <w:name w:val="正文文本121"/>
    <w:basedOn w:val="1"/>
    <w:semiHidden/>
    <w:qFormat/>
    <w:uiPriority w:val="0"/>
    <w:rPr>
      <w:rFonts w:ascii="仿宋" w:hAnsi="仿宋" w:eastAsia="仿宋" w:cs="仿宋"/>
      <w:sz w:val="32"/>
      <w:szCs w:val="32"/>
      <w:lang w:val="en-US" w:eastAsia="en-US" w:bidi="ar-SA"/>
    </w:rPr>
  </w:style>
  <w:style w:type="paragraph" w:customStyle="1" w:styleId="78">
    <w:name w:val="正文文本缩进11"/>
    <w:basedOn w:val="1"/>
    <w:link w:val="79"/>
    <w:qFormat/>
    <w:uiPriority w:val="0"/>
    <w:pPr>
      <w:ind w:firstLine="225"/>
    </w:pPr>
    <w:rPr>
      <w:rFonts w:ascii="仿宋_GB2312" w:eastAsia="仿宋_GB2312"/>
      <w:sz w:val="32"/>
    </w:rPr>
  </w:style>
  <w:style w:type="character" w:customStyle="1" w:styleId="79">
    <w:name w:val="正文文本缩进 字符1"/>
    <w:link w:val="78"/>
    <w:qFormat/>
    <w:uiPriority w:val="0"/>
    <w:rPr>
      <w:rFonts w:ascii="仿宋_GB2312" w:hAnsi="Calibri" w:eastAsia="仿宋_GB2312"/>
      <w:sz w:val="32"/>
      <w:szCs w:val="22"/>
    </w:rPr>
  </w:style>
  <w:style w:type="paragraph" w:customStyle="1" w:styleId="80">
    <w:name w:val="列表 21"/>
    <w:basedOn w:val="1"/>
    <w:qFormat/>
    <w:uiPriority w:val="0"/>
    <w:pPr>
      <w:ind w:left="100" w:hanging="200"/>
    </w:pPr>
    <w:rPr>
      <w:rFonts w:ascii="Times New Roman" w:hAnsi="Times New Roman"/>
      <w:szCs w:val="21"/>
    </w:rPr>
  </w:style>
  <w:style w:type="paragraph" w:customStyle="1" w:styleId="81">
    <w:name w:val="目录 51"/>
    <w:basedOn w:val="1"/>
    <w:next w:val="1"/>
    <w:unhideWhenUsed/>
    <w:qFormat/>
    <w:uiPriority w:val="0"/>
    <w:pPr>
      <w:spacing w:after="57"/>
      <w:ind w:left="1134"/>
    </w:pPr>
  </w:style>
  <w:style w:type="paragraph" w:customStyle="1" w:styleId="82">
    <w:name w:val="目录 31"/>
    <w:basedOn w:val="1"/>
    <w:next w:val="1"/>
    <w:unhideWhenUsed/>
    <w:qFormat/>
    <w:uiPriority w:val="0"/>
    <w:pPr>
      <w:spacing w:after="57"/>
      <w:ind w:left="567"/>
    </w:pPr>
  </w:style>
  <w:style w:type="paragraph" w:customStyle="1" w:styleId="83">
    <w:name w:val="纯文本11"/>
    <w:basedOn w:val="1"/>
    <w:link w:val="84"/>
    <w:qFormat/>
    <w:uiPriority w:val="0"/>
    <w:rPr>
      <w:rFonts w:ascii="宋体" w:hAnsi="Courier New" w:cs="Courier New"/>
      <w:szCs w:val="21"/>
    </w:rPr>
  </w:style>
  <w:style w:type="character" w:customStyle="1" w:styleId="84">
    <w:name w:val="纯文本 字符"/>
    <w:link w:val="83"/>
    <w:qFormat/>
    <w:uiPriority w:val="0"/>
    <w:rPr>
      <w:rFonts w:ascii="宋体" w:hAnsi="Courier New" w:cs="Courier New"/>
      <w:sz w:val="21"/>
      <w:szCs w:val="21"/>
    </w:rPr>
  </w:style>
  <w:style w:type="paragraph" w:customStyle="1" w:styleId="85">
    <w:name w:val="目录 81"/>
    <w:basedOn w:val="1"/>
    <w:next w:val="1"/>
    <w:unhideWhenUsed/>
    <w:qFormat/>
    <w:uiPriority w:val="0"/>
    <w:pPr>
      <w:spacing w:after="57"/>
      <w:ind w:left="1984"/>
    </w:pPr>
  </w:style>
  <w:style w:type="paragraph" w:customStyle="1" w:styleId="86">
    <w:name w:val="日期1"/>
    <w:basedOn w:val="1"/>
    <w:next w:val="1"/>
    <w:link w:val="87"/>
    <w:qFormat/>
    <w:uiPriority w:val="0"/>
    <w:rPr>
      <w:rFonts w:ascii="Times New Roman" w:hAnsi="Times New Roman"/>
      <w:sz w:val="24"/>
      <w:szCs w:val="24"/>
    </w:rPr>
  </w:style>
  <w:style w:type="character" w:customStyle="1" w:styleId="87">
    <w:name w:val="日期 字符"/>
    <w:link w:val="86"/>
    <w:qFormat/>
    <w:uiPriority w:val="0"/>
    <w:rPr>
      <w:sz w:val="24"/>
      <w:szCs w:val="24"/>
    </w:rPr>
  </w:style>
  <w:style w:type="paragraph" w:customStyle="1" w:styleId="88">
    <w:name w:val="正文文本缩进 21"/>
    <w:basedOn w:val="1"/>
    <w:link w:val="89"/>
    <w:qFormat/>
    <w:uiPriority w:val="0"/>
    <w:pPr>
      <w:ind w:left="630" w:firstLine="645"/>
    </w:pPr>
    <w:rPr>
      <w:rFonts w:ascii="Arial" w:hAnsi="Arial" w:eastAsia="仿宋_GB2312" w:cs="Arial"/>
      <w:sz w:val="32"/>
      <w:szCs w:val="32"/>
    </w:rPr>
  </w:style>
  <w:style w:type="character" w:customStyle="1" w:styleId="89">
    <w:name w:val="正文文本缩进 2 字符"/>
    <w:link w:val="88"/>
    <w:qFormat/>
    <w:uiPriority w:val="0"/>
    <w:rPr>
      <w:rFonts w:ascii="Arial" w:hAnsi="Arial" w:eastAsia="仿宋_GB2312" w:cs="Arial"/>
      <w:sz w:val="32"/>
      <w:szCs w:val="32"/>
    </w:rPr>
  </w:style>
  <w:style w:type="paragraph" w:customStyle="1" w:styleId="90">
    <w:name w:val="尾注文本1"/>
    <w:basedOn w:val="1"/>
    <w:link w:val="91"/>
    <w:unhideWhenUsed/>
    <w:qFormat/>
    <w:uiPriority w:val="99"/>
    <w:rPr>
      <w:sz w:val="20"/>
    </w:rPr>
  </w:style>
  <w:style w:type="character" w:customStyle="1" w:styleId="91">
    <w:name w:val="尾注文本 字符"/>
    <w:link w:val="90"/>
    <w:qFormat/>
    <w:uiPriority w:val="99"/>
    <w:rPr>
      <w:sz w:val="20"/>
    </w:rPr>
  </w:style>
  <w:style w:type="paragraph" w:customStyle="1" w:styleId="92">
    <w:name w:val="批注框文本1"/>
    <w:basedOn w:val="1"/>
    <w:link w:val="93"/>
    <w:qFormat/>
    <w:uiPriority w:val="0"/>
    <w:rPr>
      <w:rFonts w:ascii="Times New Roman" w:hAnsi="Times New Roman"/>
      <w:sz w:val="18"/>
      <w:szCs w:val="18"/>
    </w:rPr>
  </w:style>
  <w:style w:type="character" w:customStyle="1" w:styleId="93">
    <w:name w:val="批注框文本 字符"/>
    <w:link w:val="92"/>
    <w:qFormat/>
    <w:uiPriority w:val="0"/>
    <w:rPr>
      <w:sz w:val="18"/>
      <w:szCs w:val="18"/>
    </w:rPr>
  </w:style>
  <w:style w:type="paragraph" w:customStyle="1" w:styleId="94">
    <w:name w:val="页脚11"/>
    <w:basedOn w:val="1"/>
    <w:link w:val="95"/>
    <w:qFormat/>
    <w:uiPriority w:val="99"/>
    <w:pPr>
      <w:tabs>
        <w:tab w:val="center" w:pos="4153"/>
        <w:tab w:val="right" w:pos="8306"/>
      </w:tabs>
      <w:jc w:val="left"/>
    </w:pPr>
    <w:rPr>
      <w:sz w:val="18"/>
      <w:szCs w:val="18"/>
    </w:rPr>
  </w:style>
  <w:style w:type="character" w:customStyle="1" w:styleId="95">
    <w:name w:val="页脚 字符"/>
    <w:link w:val="94"/>
    <w:qFormat/>
    <w:uiPriority w:val="99"/>
  </w:style>
  <w:style w:type="paragraph" w:customStyle="1" w:styleId="96">
    <w:name w:val="页眉1"/>
    <w:basedOn w:val="1"/>
    <w:link w:val="97"/>
    <w:qFormat/>
    <w:uiPriority w:val="0"/>
    <w:pPr>
      <w:tabs>
        <w:tab w:val="center" w:pos="4153"/>
        <w:tab w:val="right" w:pos="8306"/>
      </w:tabs>
      <w:jc w:val="center"/>
    </w:pPr>
    <w:rPr>
      <w:sz w:val="18"/>
      <w:szCs w:val="18"/>
    </w:rPr>
  </w:style>
  <w:style w:type="character" w:customStyle="1" w:styleId="97">
    <w:name w:val="页眉 字符"/>
    <w:link w:val="96"/>
    <w:qFormat/>
    <w:uiPriority w:val="0"/>
    <w:rPr>
      <w:rFonts w:ascii="Calibri" w:hAnsi="Calibri"/>
      <w:sz w:val="18"/>
      <w:szCs w:val="18"/>
    </w:rPr>
  </w:style>
  <w:style w:type="paragraph" w:customStyle="1" w:styleId="98">
    <w:name w:val="目录 11"/>
    <w:basedOn w:val="1"/>
    <w:next w:val="1"/>
    <w:qFormat/>
    <w:uiPriority w:val="0"/>
    <w:pPr>
      <w:spacing w:before="120" w:after="120"/>
      <w:jc w:val="left"/>
    </w:pPr>
    <w:rPr>
      <w:rFonts w:cs="Calibri"/>
      <w:b/>
      <w:bCs/>
      <w:caps/>
      <w:sz w:val="20"/>
      <w:szCs w:val="20"/>
    </w:rPr>
  </w:style>
  <w:style w:type="paragraph" w:customStyle="1" w:styleId="99">
    <w:name w:val="目录 41"/>
    <w:basedOn w:val="1"/>
    <w:next w:val="1"/>
    <w:unhideWhenUsed/>
    <w:qFormat/>
    <w:uiPriority w:val="0"/>
    <w:pPr>
      <w:spacing w:after="57"/>
      <w:ind w:left="850"/>
    </w:pPr>
  </w:style>
  <w:style w:type="paragraph" w:customStyle="1" w:styleId="100">
    <w:name w:val="副标题1"/>
    <w:basedOn w:val="1"/>
    <w:next w:val="1"/>
    <w:link w:val="101"/>
    <w:qFormat/>
    <w:uiPriority w:val="11"/>
    <w:pPr>
      <w:spacing w:before="200" w:after="200"/>
    </w:pPr>
    <w:rPr>
      <w:sz w:val="24"/>
      <w:szCs w:val="24"/>
    </w:rPr>
  </w:style>
  <w:style w:type="character" w:customStyle="1" w:styleId="101">
    <w:name w:val="副标题 字符"/>
    <w:link w:val="100"/>
    <w:qFormat/>
    <w:uiPriority w:val="11"/>
    <w:rPr>
      <w:sz w:val="24"/>
      <w:szCs w:val="24"/>
    </w:rPr>
  </w:style>
  <w:style w:type="paragraph" w:customStyle="1" w:styleId="102">
    <w:name w:val="列表1"/>
    <w:basedOn w:val="1"/>
    <w:qFormat/>
    <w:uiPriority w:val="0"/>
    <w:pPr>
      <w:ind w:left="200" w:hanging="200"/>
    </w:pPr>
    <w:rPr>
      <w:rFonts w:ascii="Times New Roman" w:hAnsi="Times New Roman"/>
      <w:szCs w:val="21"/>
    </w:rPr>
  </w:style>
  <w:style w:type="paragraph" w:customStyle="1" w:styleId="103">
    <w:name w:val="脚注文本11"/>
    <w:basedOn w:val="1"/>
    <w:link w:val="104"/>
    <w:unhideWhenUsed/>
    <w:qFormat/>
    <w:uiPriority w:val="99"/>
    <w:pPr>
      <w:spacing w:after="40"/>
    </w:pPr>
    <w:rPr>
      <w:sz w:val="18"/>
    </w:rPr>
  </w:style>
  <w:style w:type="character" w:customStyle="1" w:styleId="104">
    <w:name w:val="脚注文本 字符"/>
    <w:link w:val="103"/>
    <w:qFormat/>
    <w:uiPriority w:val="99"/>
    <w:rPr>
      <w:sz w:val="18"/>
    </w:rPr>
  </w:style>
  <w:style w:type="paragraph" w:customStyle="1" w:styleId="105">
    <w:name w:val="目录 61"/>
    <w:basedOn w:val="1"/>
    <w:next w:val="1"/>
    <w:unhideWhenUsed/>
    <w:qFormat/>
    <w:uiPriority w:val="0"/>
    <w:pPr>
      <w:spacing w:after="57"/>
      <w:ind w:left="1417"/>
    </w:pPr>
  </w:style>
  <w:style w:type="paragraph" w:customStyle="1" w:styleId="106">
    <w:name w:val="正文文本缩进 31"/>
    <w:basedOn w:val="1"/>
    <w:link w:val="107"/>
    <w:qFormat/>
    <w:uiPriority w:val="0"/>
    <w:pPr>
      <w:ind w:left="645" w:firstLine="645"/>
    </w:pPr>
    <w:rPr>
      <w:rFonts w:ascii="Arial" w:hAnsi="Arial" w:eastAsia="仿宋_GB2312" w:cs="Arial"/>
      <w:color w:val="FFFF00"/>
      <w:sz w:val="32"/>
      <w:szCs w:val="32"/>
    </w:rPr>
  </w:style>
  <w:style w:type="character" w:customStyle="1" w:styleId="107">
    <w:name w:val="正文文本缩进 3 字符"/>
    <w:link w:val="106"/>
    <w:qFormat/>
    <w:uiPriority w:val="0"/>
    <w:rPr>
      <w:rFonts w:ascii="Arial" w:hAnsi="Arial" w:eastAsia="仿宋_GB2312" w:cs="Arial"/>
      <w:color w:val="FFFF00"/>
      <w:sz w:val="32"/>
      <w:szCs w:val="32"/>
    </w:rPr>
  </w:style>
  <w:style w:type="paragraph" w:customStyle="1" w:styleId="108">
    <w:name w:val="图表目录1"/>
    <w:basedOn w:val="1"/>
    <w:next w:val="1"/>
    <w:unhideWhenUsed/>
    <w:qFormat/>
    <w:uiPriority w:val="0"/>
  </w:style>
  <w:style w:type="paragraph" w:customStyle="1" w:styleId="109">
    <w:name w:val="目录 21"/>
    <w:basedOn w:val="1"/>
    <w:next w:val="1"/>
    <w:qFormat/>
    <w:uiPriority w:val="0"/>
    <w:pPr>
      <w:ind w:left="210"/>
      <w:jc w:val="left"/>
    </w:pPr>
    <w:rPr>
      <w:rFonts w:cs="Calibri"/>
      <w:smallCaps/>
      <w:sz w:val="20"/>
      <w:szCs w:val="20"/>
    </w:rPr>
  </w:style>
  <w:style w:type="paragraph" w:customStyle="1" w:styleId="110">
    <w:name w:val="目录 91"/>
    <w:basedOn w:val="1"/>
    <w:next w:val="1"/>
    <w:unhideWhenUsed/>
    <w:qFormat/>
    <w:uiPriority w:val="0"/>
    <w:pPr>
      <w:spacing w:after="57"/>
      <w:ind w:left="2268"/>
    </w:pPr>
  </w:style>
  <w:style w:type="paragraph" w:customStyle="1" w:styleId="111">
    <w:name w:val="正文文本 21"/>
    <w:basedOn w:val="1"/>
    <w:link w:val="112"/>
    <w:qFormat/>
    <w:uiPriority w:val="0"/>
    <w:pPr>
      <w:widowControl/>
      <w:jc w:val="center"/>
    </w:pPr>
    <w:rPr>
      <w:rFonts w:ascii="楷体_GB2312" w:hAnsi="Times New Roman" w:eastAsia="楷体_GB2312"/>
      <w:sz w:val="28"/>
      <w:szCs w:val="28"/>
    </w:rPr>
  </w:style>
  <w:style w:type="character" w:customStyle="1" w:styleId="112">
    <w:name w:val="正文文本 2 字符"/>
    <w:link w:val="111"/>
    <w:qFormat/>
    <w:uiPriority w:val="0"/>
    <w:rPr>
      <w:rFonts w:ascii="楷体_GB2312" w:eastAsia="楷体_GB2312"/>
      <w:sz w:val="28"/>
      <w:szCs w:val="28"/>
    </w:rPr>
  </w:style>
  <w:style w:type="paragraph" w:customStyle="1" w:styleId="113">
    <w:name w:val="HTML 预设格式1"/>
    <w:basedOn w:val="1"/>
    <w:link w:val="11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4">
    <w:name w:val="HTML 预设格式 字符"/>
    <w:link w:val="113"/>
    <w:qFormat/>
    <w:uiPriority w:val="99"/>
    <w:rPr>
      <w:rFonts w:ascii="宋体" w:hAnsi="宋体"/>
      <w:sz w:val="24"/>
      <w:szCs w:val="24"/>
    </w:rPr>
  </w:style>
  <w:style w:type="paragraph" w:customStyle="1" w:styleId="11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6">
    <w:name w:val="索引 11"/>
    <w:basedOn w:val="1"/>
    <w:next w:val="1"/>
    <w:semiHidden/>
    <w:qFormat/>
    <w:uiPriority w:val="0"/>
    <w:pPr>
      <w:spacing w:line="240" w:lineRule="atLeast"/>
    </w:pPr>
    <w:rPr>
      <w:rFonts w:ascii="Times New Roman" w:hAnsi="Times New Roman"/>
      <w:b/>
      <w:bCs/>
      <w:szCs w:val="21"/>
    </w:r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标题 字符"/>
    <w:link w:val="117"/>
    <w:qFormat/>
    <w:uiPriority w:val="10"/>
    <w:rPr>
      <w:sz w:val="48"/>
      <w:szCs w:val="48"/>
    </w:rPr>
  </w:style>
  <w:style w:type="paragraph" w:customStyle="1" w:styleId="119">
    <w:name w:val="批注主题1"/>
    <w:basedOn w:val="73"/>
    <w:next w:val="73"/>
    <w:link w:val="120"/>
    <w:semiHidden/>
    <w:qFormat/>
    <w:uiPriority w:val="0"/>
    <w:rPr>
      <w:b/>
      <w:bCs/>
    </w:rPr>
  </w:style>
  <w:style w:type="character" w:customStyle="1" w:styleId="120">
    <w:name w:val="批注主题 字符"/>
    <w:link w:val="119"/>
    <w:semiHidden/>
    <w:qFormat/>
    <w:uiPriority w:val="0"/>
    <w:rPr>
      <w:b/>
      <w:bCs/>
      <w:sz w:val="21"/>
      <w:szCs w:val="21"/>
    </w:rPr>
  </w:style>
  <w:style w:type="paragraph" w:customStyle="1" w:styleId="121">
    <w:name w:val="正文首行缩进 211"/>
    <w:basedOn w:val="78"/>
    <w:link w:val="122"/>
    <w:qFormat/>
    <w:uiPriority w:val="0"/>
    <w:pPr>
      <w:spacing w:line="360" w:lineRule="auto"/>
      <w:ind w:firstLine="420"/>
    </w:pPr>
    <w:rPr>
      <w:rFonts w:ascii="宋体" w:hAnsi="宋体" w:eastAsia="宋体"/>
      <w:sz w:val="21"/>
      <w:szCs w:val="20"/>
    </w:rPr>
  </w:style>
  <w:style w:type="character" w:customStyle="1" w:styleId="122">
    <w:name w:val="正文文本首行缩进 2 字符"/>
    <w:link w:val="121"/>
    <w:qFormat/>
    <w:uiPriority w:val="0"/>
    <w:rPr>
      <w:rFonts w:ascii="宋体" w:hAnsi="宋体" w:eastAsia="仿宋_GB2312"/>
      <w:sz w:val="21"/>
      <w:szCs w:val="22"/>
    </w:rPr>
  </w:style>
  <w:style w:type="table" w:customStyle="1" w:styleId="123">
    <w:name w:val="网格型1"/>
    <w:basedOn w:val="56"/>
    <w:qFormat/>
    <w:uiPriority w:val="0"/>
    <w:pPr>
      <w:widowControl w:val="0"/>
      <w:jc w:val="both"/>
    </w:pPr>
  </w:style>
  <w:style w:type="character" w:customStyle="1" w:styleId="124">
    <w:name w:val="要点1"/>
    <w:link w:val="1"/>
    <w:qFormat/>
    <w:uiPriority w:val="0"/>
    <w:rPr>
      <w:b/>
      <w:bCs/>
    </w:rPr>
  </w:style>
  <w:style w:type="character" w:customStyle="1" w:styleId="125">
    <w:name w:val="尾注引用1"/>
    <w:link w:val="1"/>
    <w:unhideWhenUsed/>
    <w:qFormat/>
    <w:uiPriority w:val="99"/>
    <w:rPr>
      <w:vertAlign w:val="superscript"/>
    </w:rPr>
  </w:style>
  <w:style w:type="character" w:customStyle="1" w:styleId="126">
    <w:name w:val="页码11"/>
    <w:link w:val="1"/>
    <w:qFormat/>
    <w:uiPriority w:val="0"/>
  </w:style>
  <w:style w:type="character" w:customStyle="1" w:styleId="127">
    <w:name w:val="已访问的超链接1"/>
    <w:link w:val="1"/>
    <w:qFormat/>
    <w:uiPriority w:val="0"/>
    <w:rPr>
      <w:color w:val="800080"/>
      <w:u w:val="single"/>
    </w:rPr>
  </w:style>
  <w:style w:type="character" w:customStyle="1" w:styleId="128">
    <w:name w:val="超链接1"/>
    <w:link w:val="1"/>
    <w:qFormat/>
    <w:uiPriority w:val="0"/>
    <w:rPr>
      <w:color w:val="0000FF"/>
      <w:u w:val="single"/>
    </w:rPr>
  </w:style>
  <w:style w:type="character" w:customStyle="1" w:styleId="129">
    <w:name w:val="批注引用1"/>
    <w:link w:val="1"/>
    <w:semiHidden/>
    <w:qFormat/>
    <w:uiPriority w:val="0"/>
    <w:rPr>
      <w:sz w:val="21"/>
      <w:szCs w:val="21"/>
    </w:rPr>
  </w:style>
  <w:style w:type="character" w:customStyle="1" w:styleId="130">
    <w:name w:val="脚注引用1"/>
    <w:link w:val="1"/>
    <w:unhideWhenUsed/>
    <w:qFormat/>
    <w:uiPriority w:val="99"/>
    <w:rPr>
      <w:vertAlign w:val="superscript"/>
    </w:rPr>
  </w:style>
  <w:style w:type="paragraph" w:customStyle="1" w:styleId="131">
    <w:name w:val="正文首行缩进1"/>
    <w:basedOn w:val="132"/>
    <w:qFormat/>
    <w:uiPriority w:val="0"/>
    <w:pPr>
      <w:spacing w:after="120" w:line="240" w:lineRule="auto"/>
      <w:ind w:firstLine="100"/>
    </w:pPr>
    <w:rPr>
      <w:rFonts w:ascii="Times New Roman" w:hAnsi="Times New Roman" w:eastAsia="宋体"/>
      <w:sz w:val="21"/>
    </w:rPr>
  </w:style>
  <w:style w:type="paragraph" w:customStyle="1" w:styleId="132">
    <w:name w:val="正文文本1"/>
    <w:basedOn w:val="1"/>
    <w:qFormat/>
    <w:uiPriority w:val="0"/>
    <w:pPr>
      <w:spacing w:line="60" w:lineRule="auto"/>
    </w:pPr>
    <w:rPr>
      <w:rFonts w:ascii="仿宋_GB2312" w:eastAsia="仿宋_GB2312"/>
      <w:sz w:val="32"/>
    </w:rPr>
  </w:style>
  <w:style w:type="paragraph" w:customStyle="1" w:styleId="133">
    <w:name w:val="Body Text First Indent1"/>
    <w:basedOn w:val="134"/>
    <w:unhideWhenUsed/>
    <w:qFormat/>
    <w:uiPriority w:val="99"/>
    <w:pPr>
      <w:ind w:firstLine="420"/>
    </w:pPr>
  </w:style>
  <w:style w:type="paragraph" w:customStyle="1" w:styleId="134">
    <w:name w:val="Body Text1"/>
    <w:basedOn w:val="47"/>
    <w:unhideWhenUsed/>
    <w:qFormat/>
    <w:uiPriority w:val="99"/>
    <w:pPr>
      <w:spacing w:after="120"/>
    </w:pPr>
  </w:style>
  <w:style w:type="paragraph" w:customStyle="1" w:styleId="135">
    <w:name w:val="正文首行缩进 21"/>
    <w:basedOn w:val="136"/>
    <w:next w:val="1"/>
    <w:qFormat/>
    <w:uiPriority w:val="0"/>
    <w:pPr>
      <w:spacing w:line="360" w:lineRule="auto"/>
      <w:ind w:firstLine="420"/>
    </w:pPr>
    <w:rPr>
      <w:rFonts w:ascii="宋体" w:hAnsi="宋体" w:eastAsia="宋体"/>
      <w:sz w:val="21"/>
      <w:szCs w:val="20"/>
    </w:rPr>
  </w:style>
  <w:style w:type="paragraph" w:customStyle="1" w:styleId="136">
    <w:name w:val="正文文本缩进1"/>
    <w:basedOn w:val="1"/>
    <w:next w:val="137"/>
    <w:qFormat/>
    <w:uiPriority w:val="0"/>
    <w:pPr>
      <w:ind w:firstLine="645"/>
    </w:pPr>
    <w:rPr>
      <w:rFonts w:ascii="楷体_GB2312" w:eastAsia="楷体_GB2312"/>
      <w:sz w:val="32"/>
      <w:szCs w:val="32"/>
    </w:rPr>
  </w:style>
  <w:style w:type="paragraph" w:customStyle="1" w:styleId="137">
    <w:name w:val="寄信人地址1"/>
    <w:basedOn w:val="1"/>
    <w:qFormat/>
    <w:uiPriority w:val="0"/>
    <w:rPr>
      <w:rFonts w:ascii="Arial" w:hAnsi="Arial"/>
    </w:rPr>
  </w:style>
  <w:style w:type="paragraph" w:customStyle="1" w:styleId="138">
    <w:name w:val="标题 41"/>
    <w:basedOn w:val="139"/>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9">
    <w:name w:val="Normal_20"/>
    <w:next w:val="140"/>
    <w:qFormat/>
    <w:uiPriority w:val="0"/>
    <w:rPr>
      <w:rFonts w:hint="default" w:ascii="黑体" w:hAnsi="黑体" w:eastAsia="黑体" w:cs="黑体"/>
      <w:b/>
      <w:sz w:val="32"/>
      <w:szCs w:val="24"/>
      <w:lang w:val="en-US" w:eastAsia="zh-CN" w:bidi="ar-SA"/>
    </w:rPr>
  </w:style>
  <w:style w:type="paragraph" w:customStyle="1" w:styleId="140">
    <w:name w:val="Body Text First Indent_2"/>
    <w:basedOn w:val="139"/>
    <w:qFormat/>
    <w:uiPriority w:val="0"/>
    <w:pPr>
      <w:spacing w:after="120"/>
      <w:ind w:firstLine="100"/>
    </w:pPr>
  </w:style>
  <w:style w:type="paragraph" w:customStyle="1" w:styleId="141">
    <w:name w:val="脚注文本1"/>
    <w:basedOn w:val="1"/>
    <w:qFormat/>
    <w:uiPriority w:val="0"/>
    <w:pPr>
      <w:jc w:val="left"/>
    </w:pPr>
    <w:rPr>
      <w:rFonts w:eastAsia="Times New Roman"/>
      <w:sz w:val="18"/>
      <w:szCs w:val="24"/>
    </w:rPr>
  </w:style>
  <w:style w:type="table" w:customStyle="1" w:styleId="142">
    <w:name w:val="Plain Table 1"/>
    <w:basedOn w:val="56"/>
    <w:qFormat/>
    <w:uiPriority w:val="59"/>
    <w:pPr>
      <w:spacing w:after="0" w:line="240" w:lineRule="auto"/>
    </w:pPr>
  </w:style>
  <w:style w:type="table" w:customStyle="1" w:styleId="143">
    <w:name w:val="Plain Table 2"/>
    <w:basedOn w:val="56"/>
    <w:qFormat/>
    <w:uiPriority w:val="59"/>
    <w:pPr>
      <w:spacing w:after="0" w:line="240" w:lineRule="auto"/>
    </w:pPr>
  </w:style>
  <w:style w:type="table" w:customStyle="1" w:styleId="144">
    <w:name w:val="Plain Table 3"/>
    <w:basedOn w:val="56"/>
    <w:qFormat/>
    <w:uiPriority w:val="99"/>
    <w:pPr>
      <w:spacing w:after="0" w:line="240" w:lineRule="auto"/>
    </w:pPr>
  </w:style>
  <w:style w:type="table" w:customStyle="1" w:styleId="145">
    <w:name w:val="Plain Table 4"/>
    <w:basedOn w:val="56"/>
    <w:qFormat/>
    <w:uiPriority w:val="99"/>
    <w:pPr>
      <w:spacing w:after="0" w:line="240" w:lineRule="auto"/>
    </w:pPr>
  </w:style>
  <w:style w:type="table" w:customStyle="1" w:styleId="146">
    <w:name w:val="Plain Table 5"/>
    <w:basedOn w:val="56"/>
    <w:qFormat/>
    <w:uiPriority w:val="99"/>
    <w:pPr>
      <w:spacing w:after="0" w:line="240" w:lineRule="auto"/>
    </w:pPr>
  </w:style>
  <w:style w:type="table" w:customStyle="1" w:styleId="147">
    <w:name w:val="Grid Table 1 Light"/>
    <w:basedOn w:val="56"/>
    <w:qFormat/>
    <w:uiPriority w:val="99"/>
    <w:pPr>
      <w:spacing w:after="0" w:line="240" w:lineRule="auto"/>
    </w:pPr>
  </w:style>
  <w:style w:type="table" w:customStyle="1" w:styleId="148">
    <w:name w:val="Grid Table 2"/>
    <w:basedOn w:val="56"/>
    <w:qFormat/>
    <w:uiPriority w:val="99"/>
    <w:pPr>
      <w:spacing w:after="0" w:line="240" w:lineRule="auto"/>
    </w:pPr>
  </w:style>
  <w:style w:type="table" w:customStyle="1" w:styleId="149">
    <w:name w:val="Grid Table 3"/>
    <w:basedOn w:val="56"/>
    <w:qFormat/>
    <w:uiPriority w:val="99"/>
    <w:pPr>
      <w:spacing w:after="0" w:line="240" w:lineRule="auto"/>
    </w:pPr>
  </w:style>
  <w:style w:type="table" w:customStyle="1" w:styleId="150">
    <w:name w:val="Grid Table 4"/>
    <w:basedOn w:val="56"/>
    <w:qFormat/>
    <w:uiPriority w:val="59"/>
    <w:pPr>
      <w:spacing w:after="0" w:line="240" w:lineRule="auto"/>
    </w:pPr>
  </w:style>
  <w:style w:type="table" w:customStyle="1" w:styleId="151">
    <w:name w:val="Grid Table 5 Dark"/>
    <w:basedOn w:val="56"/>
    <w:qFormat/>
    <w:uiPriority w:val="99"/>
    <w:pPr>
      <w:spacing w:after="0" w:line="240" w:lineRule="auto"/>
    </w:pPr>
  </w:style>
  <w:style w:type="table" w:customStyle="1" w:styleId="152">
    <w:name w:val="Grid Table 6 Colorful"/>
    <w:basedOn w:val="56"/>
    <w:qFormat/>
    <w:uiPriority w:val="99"/>
    <w:pPr>
      <w:spacing w:after="0" w:line="240" w:lineRule="auto"/>
    </w:pPr>
  </w:style>
  <w:style w:type="table" w:customStyle="1" w:styleId="153">
    <w:name w:val="Grid Table 7 Colorful"/>
    <w:basedOn w:val="56"/>
    <w:qFormat/>
    <w:uiPriority w:val="99"/>
    <w:pPr>
      <w:spacing w:after="0" w:line="240" w:lineRule="auto"/>
    </w:pPr>
  </w:style>
  <w:style w:type="table" w:customStyle="1" w:styleId="154">
    <w:name w:val="List Table 1 Light"/>
    <w:basedOn w:val="56"/>
    <w:qFormat/>
    <w:uiPriority w:val="99"/>
    <w:pPr>
      <w:spacing w:after="0" w:line="240" w:lineRule="auto"/>
    </w:pPr>
  </w:style>
  <w:style w:type="table" w:customStyle="1" w:styleId="155">
    <w:name w:val="List Table 2"/>
    <w:basedOn w:val="56"/>
    <w:qFormat/>
    <w:uiPriority w:val="99"/>
    <w:pPr>
      <w:spacing w:after="0" w:line="240" w:lineRule="auto"/>
    </w:pPr>
  </w:style>
  <w:style w:type="table" w:customStyle="1" w:styleId="156">
    <w:name w:val="List Table 3"/>
    <w:basedOn w:val="56"/>
    <w:qFormat/>
    <w:uiPriority w:val="99"/>
    <w:pPr>
      <w:spacing w:after="0" w:line="240" w:lineRule="auto"/>
    </w:pPr>
  </w:style>
  <w:style w:type="table" w:customStyle="1" w:styleId="157">
    <w:name w:val="List Table 4"/>
    <w:basedOn w:val="56"/>
    <w:qFormat/>
    <w:uiPriority w:val="99"/>
    <w:pPr>
      <w:spacing w:after="0" w:line="240" w:lineRule="auto"/>
    </w:pPr>
  </w:style>
  <w:style w:type="table" w:customStyle="1" w:styleId="158">
    <w:name w:val="List Table 5 Dark"/>
    <w:basedOn w:val="56"/>
    <w:qFormat/>
    <w:uiPriority w:val="99"/>
    <w:pPr>
      <w:spacing w:after="0" w:line="240" w:lineRule="auto"/>
    </w:pPr>
  </w:style>
  <w:style w:type="table" w:customStyle="1" w:styleId="159">
    <w:name w:val="List Table 6 Colorful"/>
    <w:basedOn w:val="56"/>
    <w:qFormat/>
    <w:uiPriority w:val="99"/>
    <w:pPr>
      <w:spacing w:after="0" w:line="240" w:lineRule="auto"/>
    </w:pPr>
  </w:style>
  <w:style w:type="table" w:customStyle="1" w:styleId="160">
    <w:name w:val="List Table 7 Colorful"/>
    <w:basedOn w:val="56"/>
    <w:qFormat/>
    <w:uiPriority w:val="99"/>
    <w:pPr>
      <w:spacing w:after="0" w:line="240" w:lineRule="auto"/>
    </w:pPr>
  </w:style>
  <w:style w:type="paragraph" w:customStyle="1" w:styleId="161">
    <w:name w:val="TOC Heading"/>
    <w:unhideWhenUsed/>
    <w:qFormat/>
    <w:uiPriority w:val="39"/>
    <w:rPr>
      <w:rFonts w:hint="default" w:ascii="Times New Roman" w:hAnsi="Times New Roman" w:eastAsia="宋体" w:cs="Times New Roman"/>
      <w:lang w:val="en-US" w:eastAsia="zh-CN" w:bidi="ar-SA"/>
    </w:rPr>
  </w:style>
  <w:style w:type="table" w:customStyle="1" w:styleId="162">
    <w:name w:val="无格式表格 11"/>
    <w:basedOn w:val="56"/>
    <w:qFormat/>
    <w:uiPriority w:val="59"/>
  </w:style>
  <w:style w:type="table" w:customStyle="1" w:styleId="163">
    <w:name w:val="无格式表格 21"/>
    <w:basedOn w:val="56"/>
    <w:qFormat/>
    <w:uiPriority w:val="59"/>
  </w:style>
  <w:style w:type="table" w:customStyle="1" w:styleId="164">
    <w:name w:val="无格式表格 31"/>
    <w:basedOn w:val="56"/>
    <w:qFormat/>
    <w:uiPriority w:val="99"/>
  </w:style>
  <w:style w:type="table" w:customStyle="1" w:styleId="165">
    <w:name w:val="无格式表格 41"/>
    <w:basedOn w:val="56"/>
    <w:qFormat/>
    <w:uiPriority w:val="99"/>
  </w:style>
  <w:style w:type="table" w:customStyle="1" w:styleId="166">
    <w:name w:val="无格式表格 51"/>
    <w:basedOn w:val="56"/>
    <w:qFormat/>
    <w:uiPriority w:val="99"/>
  </w:style>
  <w:style w:type="table" w:customStyle="1" w:styleId="167">
    <w:name w:val="网格表 1 浅色1"/>
    <w:basedOn w:val="56"/>
    <w:qFormat/>
    <w:uiPriority w:val="99"/>
  </w:style>
  <w:style w:type="table" w:customStyle="1" w:styleId="168">
    <w:name w:val="网格表 21"/>
    <w:basedOn w:val="56"/>
    <w:qFormat/>
    <w:uiPriority w:val="99"/>
  </w:style>
  <w:style w:type="table" w:customStyle="1" w:styleId="169">
    <w:name w:val="网格表 31"/>
    <w:basedOn w:val="56"/>
    <w:qFormat/>
    <w:uiPriority w:val="99"/>
  </w:style>
  <w:style w:type="table" w:customStyle="1" w:styleId="170">
    <w:name w:val="网格表 41"/>
    <w:basedOn w:val="56"/>
    <w:qFormat/>
    <w:uiPriority w:val="59"/>
  </w:style>
  <w:style w:type="table" w:customStyle="1" w:styleId="171">
    <w:name w:val="网格表 5 深色1"/>
    <w:basedOn w:val="56"/>
    <w:qFormat/>
    <w:uiPriority w:val="99"/>
  </w:style>
  <w:style w:type="table" w:customStyle="1" w:styleId="172">
    <w:name w:val="网格表 6 彩色1"/>
    <w:basedOn w:val="56"/>
    <w:qFormat/>
    <w:uiPriority w:val="99"/>
  </w:style>
  <w:style w:type="table" w:customStyle="1" w:styleId="173">
    <w:name w:val="网格表 7 彩色1"/>
    <w:basedOn w:val="56"/>
    <w:qFormat/>
    <w:uiPriority w:val="99"/>
  </w:style>
  <w:style w:type="table" w:customStyle="1" w:styleId="174">
    <w:name w:val="清单表 1 浅色1"/>
    <w:basedOn w:val="56"/>
    <w:qFormat/>
    <w:uiPriority w:val="99"/>
  </w:style>
  <w:style w:type="table" w:customStyle="1" w:styleId="175">
    <w:name w:val="清单表 21"/>
    <w:basedOn w:val="56"/>
    <w:qFormat/>
    <w:uiPriority w:val="99"/>
  </w:style>
  <w:style w:type="table" w:customStyle="1" w:styleId="176">
    <w:name w:val="清单表 31"/>
    <w:basedOn w:val="56"/>
    <w:qFormat/>
    <w:uiPriority w:val="99"/>
  </w:style>
  <w:style w:type="table" w:customStyle="1" w:styleId="177">
    <w:name w:val="清单表 41"/>
    <w:basedOn w:val="56"/>
    <w:qFormat/>
    <w:uiPriority w:val="99"/>
  </w:style>
  <w:style w:type="table" w:customStyle="1" w:styleId="178">
    <w:name w:val="清单表 5 深色1"/>
    <w:basedOn w:val="56"/>
    <w:qFormat/>
    <w:uiPriority w:val="99"/>
  </w:style>
  <w:style w:type="table" w:customStyle="1" w:styleId="179">
    <w:name w:val="清单表 6 彩色1"/>
    <w:basedOn w:val="56"/>
    <w:qFormat/>
    <w:uiPriority w:val="99"/>
  </w:style>
  <w:style w:type="table" w:customStyle="1" w:styleId="180">
    <w:name w:val="清单表 7 彩色1"/>
    <w:basedOn w:val="56"/>
    <w:qFormat/>
    <w:uiPriority w:val="99"/>
  </w:style>
  <w:style w:type="paragraph" w:customStyle="1" w:styleId="181">
    <w:name w:val="TOC 标题1"/>
    <w:unhideWhenUsed/>
    <w:qFormat/>
    <w:uiPriority w:val="39"/>
    <w:rPr>
      <w:rFonts w:hint="default" w:ascii="Times New Roman" w:hAnsi="Times New Roman" w:eastAsia="宋体" w:cs="Times New Roman"/>
      <w:lang w:val="en-US" w:eastAsia="zh-CN" w:bidi="ar-SA"/>
    </w:rPr>
  </w:style>
  <w:style w:type="paragraph" w:customStyle="1" w:styleId="182">
    <w:name w:val="Normal_21"/>
    <w:basedOn w:val="183"/>
    <w:next w:val="18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4">
    <w:name w:val="正文_17"/>
    <w:next w:val="18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5">
    <w:name w:val="标题 4_1"/>
    <w:basedOn w:val="184"/>
    <w:next w:val="184"/>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6">
    <w:name w:val="Heading 1 Char"/>
    <w:link w:val="1"/>
    <w:qFormat/>
    <w:uiPriority w:val="9"/>
    <w:rPr>
      <w:rFonts w:ascii="Arial" w:hAnsi="Arial" w:eastAsia="Arial" w:cs="Arial"/>
      <w:sz w:val="40"/>
      <w:szCs w:val="40"/>
    </w:rPr>
  </w:style>
  <w:style w:type="character" w:customStyle="1" w:styleId="187">
    <w:name w:val="Heading 2 Char"/>
    <w:link w:val="1"/>
    <w:qFormat/>
    <w:uiPriority w:val="9"/>
    <w:rPr>
      <w:rFonts w:ascii="Arial" w:hAnsi="Arial" w:eastAsia="Arial" w:cs="Arial"/>
      <w:sz w:val="34"/>
    </w:rPr>
  </w:style>
  <w:style w:type="character" w:customStyle="1" w:styleId="188">
    <w:name w:val="Heading 3 Char"/>
    <w:link w:val="1"/>
    <w:qFormat/>
    <w:uiPriority w:val="9"/>
    <w:rPr>
      <w:rFonts w:ascii="Arial" w:hAnsi="Arial" w:eastAsia="Arial" w:cs="Arial"/>
      <w:sz w:val="30"/>
      <w:szCs w:val="30"/>
    </w:rPr>
  </w:style>
  <w:style w:type="character" w:customStyle="1" w:styleId="189">
    <w:name w:val="Heading 4 Char"/>
    <w:link w:val="1"/>
    <w:qFormat/>
    <w:uiPriority w:val="9"/>
    <w:rPr>
      <w:rFonts w:ascii="Arial" w:hAnsi="Arial" w:eastAsia="Arial" w:cs="Arial"/>
      <w:b/>
      <w:bCs/>
      <w:sz w:val="26"/>
      <w:szCs w:val="26"/>
    </w:rPr>
  </w:style>
  <w:style w:type="character" w:customStyle="1" w:styleId="190">
    <w:name w:val="Heading 5 Char"/>
    <w:link w:val="1"/>
    <w:qFormat/>
    <w:uiPriority w:val="9"/>
    <w:rPr>
      <w:rFonts w:ascii="Arial" w:hAnsi="Arial" w:eastAsia="Arial" w:cs="Arial"/>
      <w:b/>
      <w:bCs/>
      <w:sz w:val="24"/>
      <w:szCs w:val="24"/>
    </w:rPr>
  </w:style>
  <w:style w:type="character" w:customStyle="1" w:styleId="191">
    <w:name w:val="Heading 6 Char"/>
    <w:link w:val="1"/>
    <w:qFormat/>
    <w:uiPriority w:val="9"/>
    <w:rPr>
      <w:rFonts w:ascii="Arial" w:hAnsi="Arial" w:eastAsia="Arial" w:cs="Arial"/>
      <w:b/>
      <w:bCs/>
      <w:sz w:val="22"/>
      <w:szCs w:val="22"/>
    </w:rPr>
  </w:style>
  <w:style w:type="character" w:customStyle="1" w:styleId="192">
    <w:name w:val="Heading 7 Char"/>
    <w:link w:val="1"/>
    <w:qFormat/>
    <w:uiPriority w:val="9"/>
    <w:rPr>
      <w:rFonts w:ascii="Arial" w:hAnsi="Arial" w:eastAsia="Arial" w:cs="Arial"/>
      <w:b/>
      <w:bCs/>
      <w:i/>
      <w:iCs/>
      <w:sz w:val="22"/>
      <w:szCs w:val="22"/>
    </w:rPr>
  </w:style>
  <w:style w:type="character" w:customStyle="1" w:styleId="193">
    <w:name w:val="Heading 8 Char"/>
    <w:link w:val="1"/>
    <w:qFormat/>
    <w:uiPriority w:val="9"/>
    <w:rPr>
      <w:rFonts w:ascii="Arial" w:hAnsi="Arial" w:eastAsia="Arial" w:cs="Arial"/>
      <w:i/>
      <w:iCs/>
      <w:sz w:val="22"/>
      <w:szCs w:val="22"/>
    </w:rPr>
  </w:style>
  <w:style w:type="character" w:customStyle="1" w:styleId="194">
    <w:name w:val="Heading 9 Char"/>
    <w:link w:val="1"/>
    <w:qFormat/>
    <w:uiPriority w:val="9"/>
    <w:rPr>
      <w:rFonts w:ascii="Arial" w:hAnsi="Arial" w:eastAsia="Arial" w:cs="Arial"/>
      <w:i/>
      <w:iCs/>
      <w:sz w:val="21"/>
      <w:szCs w:val="21"/>
    </w:rPr>
  </w:style>
  <w:style w:type="character" w:customStyle="1" w:styleId="195">
    <w:name w:val="Title Char"/>
    <w:link w:val="1"/>
    <w:qFormat/>
    <w:uiPriority w:val="10"/>
    <w:rPr>
      <w:sz w:val="48"/>
      <w:szCs w:val="48"/>
    </w:rPr>
  </w:style>
  <w:style w:type="character" w:customStyle="1" w:styleId="196">
    <w:name w:val="Subtitle Char"/>
    <w:link w:val="1"/>
    <w:qFormat/>
    <w:uiPriority w:val="11"/>
    <w:rPr>
      <w:sz w:val="24"/>
      <w:szCs w:val="24"/>
    </w:rPr>
  </w:style>
  <w:style w:type="character" w:customStyle="1" w:styleId="197">
    <w:name w:val="Quote Char"/>
    <w:link w:val="1"/>
    <w:qFormat/>
    <w:uiPriority w:val="29"/>
    <w:rPr>
      <w:i/>
    </w:rPr>
  </w:style>
  <w:style w:type="character" w:customStyle="1" w:styleId="198">
    <w:name w:val="Intense Quote Char"/>
    <w:link w:val="1"/>
    <w:qFormat/>
    <w:uiPriority w:val="30"/>
    <w:rPr>
      <w:i/>
    </w:rPr>
  </w:style>
  <w:style w:type="character" w:customStyle="1" w:styleId="199">
    <w:name w:val="Caption Char"/>
    <w:link w:val="1"/>
    <w:qFormat/>
    <w:uiPriority w:val="99"/>
  </w:style>
  <w:style w:type="character" w:customStyle="1" w:styleId="200">
    <w:name w:val="Footnote Text Char"/>
    <w:link w:val="1"/>
    <w:qFormat/>
    <w:uiPriority w:val="99"/>
    <w:rPr>
      <w:sz w:val="18"/>
    </w:rPr>
  </w:style>
  <w:style w:type="character" w:customStyle="1" w:styleId="201">
    <w:name w:val="Endnote Text Char"/>
    <w:link w:val="1"/>
    <w:qFormat/>
    <w:uiPriority w:val="99"/>
    <w:rPr>
      <w:sz w:val="20"/>
    </w:rPr>
  </w:style>
  <w:style w:type="paragraph" w:customStyle="1" w:styleId="202">
    <w:name w:val="列表段落"/>
    <w:basedOn w:val="1"/>
    <w:qFormat/>
    <w:uiPriority w:val="0"/>
    <w:pPr>
      <w:ind w:left="720"/>
      <w:contextualSpacing/>
    </w:pPr>
  </w:style>
  <w:style w:type="paragraph" w:customStyle="1" w:styleId="203">
    <w:name w:val="无间隔"/>
    <w:qFormat/>
    <w:uiPriority w:val="99"/>
    <w:rPr>
      <w:rFonts w:hint="default" w:ascii="Times New Roman" w:hAnsi="Times New Roman" w:eastAsia="宋体" w:cs="Times New Roman"/>
      <w:lang w:val="en-US" w:eastAsia="zh-CN" w:bidi="ar-SA"/>
    </w:rPr>
  </w:style>
  <w:style w:type="paragraph" w:customStyle="1" w:styleId="204">
    <w:name w:val="引用"/>
    <w:basedOn w:val="1"/>
    <w:next w:val="1"/>
    <w:link w:val="205"/>
    <w:qFormat/>
    <w:uiPriority w:val="29"/>
    <w:pPr>
      <w:ind w:left="720" w:right="720"/>
    </w:pPr>
    <w:rPr>
      <w:i/>
    </w:rPr>
  </w:style>
  <w:style w:type="character" w:customStyle="1" w:styleId="205">
    <w:name w:val="引用 字符"/>
    <w:link w:val="204"/>
    <w:qFormat/>
    <w:uiPriority w:val="29"/>
    <w:rPr>
      <w:i/>
    </w:rPr>
  </w:style>
  <w:style w:type="paragraph" w:customStyle="1" w:styleId="206">
    <w:name w:val="明显引用"/>
    <w:basedOn w:val="1"/>
    <w:next w:val="1"/>
    <w:link w:val="2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7">
    <w:name w:val="明显引用 字符"/>
    <w:link w:val="206"/>
    <w:qFormat/>
    <w:uiPriority w:val="30"/>
    <w:rPr>
      <w:i/>
    </w:rPr>
  </w:style>
  <w:style w:type="character" w:customStyle="1" w:styleId="208">
    <w:name w:val="Header Char"/>
    <w:link w:val="1"/>
    <w:qFormat/>
    <w:uiPriority w:val="99"/>
  </w:style>
  <w:style w:type="character" w:customStyle="1" w:styleId="209">
    <w:name w:val="Footer Char"/>
    <w:link w:val="1"/>
    <w:qFormat/>
    <w:uiPriority w:val="99"/>
  </w:style>
  <w:style w:type="table" w:customStyle="1" w:styleId="210">
    <w:name w:val="Table Grid Light"/>
    <w:basedOn w:val="56"/>
    <w:qFormat/>
    <w:uiPriority w:val="59"/>
  </w:style>
  <w:style w:type="table" w:customStyle="1" w:styleId="211">
    <w:name w:val="Grid Table 1 Light - Accent 1"/>
    <w:basedOn w:val="56"/>
    <w:qFormat/>
    <w:uiPriority w:val="99"/>
  </w:style>
  <w:style w:type="table" w:customStyle="1" w:styleId="212">
    <w:name w:val="Grid Table 1 Light - Accent 2"/>
    <w:basedOn w:val="56"/>
    <w:qFormat/>
    <w:uiPriority w:val="99"/>
  </w:style>
  <w:style w:type="table" w:customStyle="1" w:styleId="213">
    <w:name w:val="Grid Table 1 Light - Accent 3"/>
    <w:basedOn w:val="56"/>
    <w:qFormat/>
    <w:uiPriority w:val="99"/>
  </w:style>
  <w:style w:type="table" w:customStyle="1" w:styleId="214">
    <w:name w:val="Grid Table 1 Light - Accent 4"/>
    <w:basedOn w:val="56"/>
    <w:qFormat/>
    <w:uiPriority w:val="99"/>
  </w:style>
  <w:style w:type="table" w:customStyle="1" w:styleId="215">
    <w:name w:val="Grid Table 1 Light - Accent 5"/>
    <w:basedOn w:val="56"/>
    <w:qFormat/>
    <w:uiPriority w:val="99"/>
  </w:style>
  <w:style w:type="table" w:customStyle="1" w:styleId="216">
    <w:name w:val="Grid Table 1 Light - Accent 6"/>
    <w:basedOn w:val="56"/>
    <w:qFormat/>
    <w:uiPriority w:val="99"/>
  </w:style>
  <w:style w:type="table" w:customStyle="1" w:styleId="217">
    <w:name w:val="Grid Table 2 - Accent 1"/>
    <w:basedOn w:val="56"/>
    <w:qFormat/>
    <w:uiPriority w:val="99"/>
  </w:style>
  <w:style w:type="table" w:customStyle="1" w:styleId="218">
    <w:name w:val="Grid Table 2 - Accent 2"/>
    <w:basedOn w:val="56"/>
    <w:qFormat/>
    <w:uiPriority w:val="99"/>
  </w:style>
  <w:style w:type="table" w:customStyle="1" w:styleId="219">
    <w:name w:val="Grid Table 2 - Accent 3"/>
    <w:basedOn w:val="56"/>
    <w:qFormat/>
    <w:uiPriority w:val="99"/>
  </w:style>
  <w:style w:type="table" w:customStyle="1" w:styleId="220">
    <w:name w:val="Grid Table 2 - Accent 4"/>
    <w:basedOn w:val="56"/>
    <w:qFormat/>
    <w:uiPriority w:val="99"/>
  </w:style>
  <w:style w:type="table" w:customStyle="1" w:styleId="221">
    <w:name w:val="Grid Table 2 - Accent 5"/>
    <w:basedOn w:val="56"/>
    <w:qFormat/>
    <w:uiPriority w:val="99"/>
  </w:style>
  <w:style w:type="table" w:customStyle="1" w:styleId="222">
    <w:name w:val="Grid Table 2 - Accent 6"/>
    <w:basedOn w:val="56"/>
    <w:qFormat/>
    <w:uiPriority w:val="99"/>
  </w:style>
  <w:style w:type="table" w:customStyle="1" w:styleId="223">
    <w:name w:val="Grid Table 3 - Accent 1"/>
    <w:basedOn w:val="56"/>
    <w:qFormat/>
    <w:uiPriority w:val="99"/>
  </w:style>
  <w:style w:type="table" w:customStyle="1" w:styleId="224">
    <w:name w:val="Grid Table 3 - Accent 2"/>
    <w:basedOn w:val="56"/>
    <w:qFormat/>
    <w:uiPriority w:val="99"/>
  </w:style>
  <w:style w:type="table" w:customStyle="1" w:styleId="225">
    <w:name w:val="Grid Table 3 - Accent 3"/>
    <w:basedOn w:val="56"/>
    <w:qFormat/>
    <w:uiPriority w:val="99"/>
  </w:style>
  <w:style w:type="table" w:customStyle="1" w:styleId="226">
    <w:name w:val="Grid Table 3 - Accent 4"/>
    <w:basedOn w:val="56"/>
    <w:qFormat/>
    <w:uiPriority w:val="99"/>
  </w:style>
  <w:style w:type="table" w:customStyle="1" w:styleId="227">
    <w:name w:val="Grid Table 3 - Accent 5"/>
    <w:basedOn w:val="56"/>
    <w:qFormat/>
    <w:uiPriority w:val="99"/>
  </w:style>
  <w:style w:type="table" w:customStyle="1" w:styleId="228">
    <w:name w:val="Grid Table 3 - Accent 6"/>
    <w:basedOn w:val="56"/>
    <w:qFormat/>
    <w:uiPriority w:val="99"/>
  </w:style>
  <w:style w:type="table" w:customStyle="1" w:styleId="229">
    <w:name w:val="Grid Table 4 - Accent 1"/>
    <w:basedOn w:val="56"/>
    <w:qFormat/>
    <w:uiPriority w:val="59"/>
  </w:style>
  <w:style w:type="table" w:customStyle="1" w:styleId="230">
    <w:name w:val="Grid Table 4 - Accent 2"/>
    <w:basedOn w:val="56"/>
    <w:qFormat/>
    <w:uiPriority w:val="59"/>
  </w:style>
  <w:style w:type="table" w:customStyle="1" w:styleId="231">
    <w:name w:val="Grid Table 4 - Accent 3"/>
    <w:basedOn w:val="56"/>
    <w:qFormat/>
    <w:uiPriority w:val="59"/>
  </w:style>
  <w:style w:type="table" w:customStyle="1" w:styleId="232">
    <w:name w:val="Grid Table 4 - Accent 4"/>
    <w:basedOn w:val="56"/>
    <w:qFormat/>
    <w:uiPriority w:val="59"/>
  </w:style>
  <w:style w:type="table" w:customStyle="1" w:styleId="233">
    <w:name w:val="Grid Table 4 - Accent 5"/>
    <w:basedOn w:val="56"/>
    <w:qFormat/>
    <w:uiPriority w:val="59"/>
  </w:style>
  <w:style w:type="table" w:customStyle="1" w:styleId="234">
    <w:name w:val="Grid Table 4 - Accent 6"/>
    <w:basedOn w:val="56"/>
    <w:qFormat/>
    <w:uiPriority w:val="59"/>
  </w:style>
  <w:style w:type="table" w:customStyle="1" w:styleId="235">
    <w:name w:val="Grid Table 5 Dark- Accent 1"/>
    <w:basedOn w:val="56"/>
    <w:qFormat/>
    <w:uiPriority w:val="99"/>
  </w:style>
  <w:style w:type="table" w:customStyle="1" w:styleId="236">
    <w:name w:val="Grid Table 5 Dark - Accent 2"/>
    <w:basedOn w:val="56"/>
    <w:qFormat/>
    <w:uiPriority w:val="99"/>
  </w:style>
  <w:style w:type="table" w:customStyle="1" w:styleId="237">
    <w:name w:val="Grid Table 5 Dark - Accent 3"/>
    <w:basedOn w:val="56"/>
    <w:qFormat/>
    <w:uiPriority w:val="99"/>
  </w:style>
  <w:style w:type="table" w:customStyle="1" w:styleId="238">
    <w:name w:val="Grid Table 5 Dark- Accent 4"/>
    <w:basedOn w:val="56"/>
    <w:qFormat/>
    <w:uiPriority w:val="99"/>
  </w:style>
  <w:style w:type="table" w:customStyle="1" w:styleId="239">
    <w:name w:val="Grid Table 5 Dark - Accent 5"/>
    <w:basedOn w:val="56"/>
    <w:qFormat/>
    <w:uiPriority w:val="99"/>
  </w:style>
  <w:style w:type="table" w:customStyle="1" w:styleId="240">
    <w:name w:val="Grid Table 5 Dark - Accent 6"/>
    <w:basedOn w:val="56"/>
    <w:qFormat/>
    <w:uiPriority w:val="99"/>
  </w:style>
  <w:style w:type="table" w:customStyle="1" w:styleId="241">
    <w:name w:val="Grid Table 6 Colorful - Accent 1"/>
    <w:basedOn w:val="56"/>
    <w:qFormat/>
    <w:uiPriority w:val="99"/>
  </w:style>
  <w:style w:type="table" w:customStyle="1" w:styleId="242">
    <w:name w:val="Grid Table 6 Colorful - Accent 2"/>
    <w:basedOn w:val="56"/>
    <w:qFormat/>
    <w:uiPriority w:val="99"/>
  </w:style>
  <w:style w:type="table" w:customStyle="1" w:styleId="243">
    <w:name w:val="Grid Table 6 Colorful - Accent 3"/>
    <w:basedOn w:val="56"/>
    <w:qFormat/>
    <w:uiPriority w:val="99"/>
  </w:style>
  <w:style w:type="table" w:customStyle="1" w:styleId="244">
    <w:name w:val="Grid Table 6 Colorful - Accent 4"/>
    <w:basedOn w:val="56"/>
    <w:qFormat/>
    <w:uiPriority w:val="99"/>
  </w:style>
  <w:style w:type="table" w:customStyle="1" w:styleId="245">
    <w:name w:val="Grid Table 6 Colorful - Accent 5"/>
    <w:basedOn w:val="56"/>
    <w:qFormat/>
    <w:uiPriority w:val="99"/>
  </w:style>
  <w:style w:type="table" w:customStyle="1" w:styleId="246">
    <w:name w:val="Grid Table 6 Colorful - Accent 6"/>
    <w:basedOn w:val="56"/>
    <w:qFormat/>
    <w:uiPriority w:val="99"/>
  </w:style>
  <w:style w:type="table" w:customStyle="1" w:styleId="247">
    <w:name w:val="Grid Table 7 Colorful - Accent 1"/>
    <w:basedOn w:val="56"/>
    <w:qFormat/>
    <w:uiPriority w:val="99"/>
  </w:style>
  <w:style w:type="table" w:customStyle="1" w:styleId="248">
    <w:name w:val="Grid Table 7 Colorful - Accent 2"/>
    <w:basedOn w:val="56"/>
    <w:qFormat/>
    <w:uiPriority w:val="99"/>
  </w:style>
  <w:style w:type="table" w:customStyle="1" w:styleId="249">
    <w:name w:val="Grid Table 7 Colorful - Accent 3"/>
    <w:basedOn w:val="56"/>
    <w:qFormat/>
    <w:uiPriority w:val="99"/>
  </w:style>
  <w:style w:type="table" w:customStyle="1" w:styleId="250">
    <w:name w:val="Grid Table 7 Colorful - Accent 4"/>
    <w:basedOn w:val="56"/>
    <w:qFormat/>
    <w:uiPriority w:val="99"/>
  </w:style>
  <w:style w:type="table" w:customStyle="1" w:styleId="251">
    <w:name w:val="Grid Table 7 Colorful - Accent 5"/>
    <w:basedOn w:val="56"/>
    <w:qFormat/>
    <w:uiPriority w:val="99"/>
  </w:style>
  <w:style w:type="table" w:customStyle="1" w:styleId="252">
    <w:name w:val="Grid Table 7 Colorful - Accent 6"/>
    <w:basedOn w:val="56"/>
    <w:qFormat/>
    <w:uiPriority w:val="99"/>
  </w:style>
  <w:style w:type="table" w:customStyle="1" w:styleId="253">
    <w:name w:val="List Table 1 Light - Accent 1"/>
    <w:basedOn w:val="56"/>
    <w:qFormat/>
    <w:uiPriority w:val="99"/>
  </w:style>
  <w:style w:type="table" w:customStyle="1" w:styleId="254">
    <w:name w:val="List Table 1 Light - Accent 2"/>
    <w:basedOn w:val="56"/>
    <w:qFormat/>
    <w:uiPriority w:val="99"/>
  </w:style>
  <w:style w:type="table" w:customStyle="1" w:styleId="255">
    <w:name w:val="List Table 1 Light - Accent 3"/>
    <w:basedOn w:val="56"/>
    <w:qFormat/>
    <w:uiPriority w:val="99"/>
  </w:style>
  <w:style w:type="table" w:customStyle="1" w:styleId="256">
    <w:name w:val="List Table 1 Light - Accent 4"/>
    <w:basedOn w:val="56"/>
    <w:qFormat/>
    <w:uiPriority w:val="99"/>
  </w:style>
  <w:style w:type="table" w:customStyle="1" w:styleId="257">
    <w:name w:val="List Table 1 Light - Accent 5"/>
    <w:basedOn w:val="56"/>
    <w:qFormat/>
    <w:uiPriority w:val="99"/>
  </w:style>
  <w:style w:type="table" w:customStyle="1" w:styleId="258">
    <w:name w:val="List Table 1 Light - Accent 6"/>
    <w:basedOn w:val="56"/>
    <w:qFormat/>
    <w:uiPriority w:val="99"/>
  </w:style>
  <w:style w:type="table" w:customStyle="1" w:styleId="259">
    <w:name w:val="List Table 2 - Accent 1"/>
    <w:basedOn w:val="56"/>
    <w:qFormat/>
    <w:uiPriority w:val="99"/>
  </w:style>
  <w:style w:type="table" w:customStyle="1" w:styleId="260">
    <w:name w:val="List Table 2 - Accent 2"/>
    <w:basedOn w:val="56"/>
    <w:qFormat/>
    <w:uiPriority w:val="99"/>
  </w:style>
  <w:style w:type="table" w:customStyle="1" w:styleId="261">
    <w:name w:val="List Table 2 - Accent 3"/>
    <w:basedOn w:val="56"/>
    <w:qFormat/>
    <w:uiPriority w:val="99"/>
  </w:style>
  <w:style w:type="table" w:customStyle="1" w:styleId="262">
    <w:name w:val="List Table 2 - Accent 4"/>
    <w:basedOn w:val="56"/>
    <w:qFormat/>
    <w:uiPriority w:val="99"/>
  </w:style>
  <w:style w:type="table" w:customStyle="1" w:styleId="263">
    <w:name w:val="List Table 2 - Accent 5"/>
    <w:basedOn w:val="56"/>
    <w:qFormat/>
    <w:uiPriority w:val="99"/>
  </w:style>
  <w:style w:type="table" w:customStyle="1" w:styleId="264">
    <w:name w:val="List Table 2 - Accent 6"/>
    <w:basedOn w:val="56"/>
    <w:qFormat/>
    <w:uiPriority w:val="99"/>
  </w:style>
  <w:style w:type="table" w:customStyle="1" w:styleId="265">
    <w:name w:val="List Table 3 - Accent 1"/>
    <w:basedOn w:val="56"/>
    <w:qFormat/>
    <w:uiPriority w:val="99"/>
  </w:style>
  <w:style w:type="table" w:customStyle="1" w:styleId="266">
    <w:name w:val="List Table 3 - Accent 2"/>
    <w:basedOn w:val="56"/>
    <w:qFormat/>
    <w:uiPriority w:val="99"/>
  </w:style>
  <w:style w:type="table" w:customStyle="1" w:styleId="267">
    <w:name w:val="List Table 3 - Accent 3"/>
    <w:basedOn w:val="56"/>
    <w:qFormat/>
    <w:uiPriority w:val="99"/>
  </w:style>
  <w:style w:type="table" w:customStyle="1" w:styleId="268">
    <w:name w:val="List Table 3 - Accent 4"/>
    <w:basedOn w:val="56"/>
    <w:qFormat/>
    <w:uiPriority w:val="99"/>
  </w:style>
  <w:style w:type="table" w:customStyle="1" w:styleId="269">
    <w:name w:val="List Table 3 - Accent 5"/>
    <w:basedOn w:val="56"/>
    <w:qFormat/>
    <w:uiPriority w:val="99"/>
  </w:style>
  <w:style w:type="table" w:customStyle="1" w:styleId="270">
    <w:name w:val="List Table 3 - Accent 6"/>
    <w:basedOn w:val="56"/>
    <w:qFormat/>
    <w:uiPriority w:val="99"/>
  </w:style>
  <w:style w:type="table" w:customStyle="1" w:styleId="271">
    <w:name w:val="List Table 4 - Accent 1"/>
    <w:basedOn w:val="56"/>
    <w:qFormat/>
    <w:uiPriority w:val="99"/>
  </w:style>
  <w:style w:type="table" w:customStyle="1" w:styleId="272">
    <w:name w:val="List Table 4 - Accent 2"/>
    <w:basedOn w:val="56"/>
    <w:qFormat/>
    <w:uiPriority w:val="99"/>
  </w:style>
  <w:style w:type="table" w:customStyle="1" w:styleId="273">
    <w:name w:val="List Table 4 - Accent 3"/>
    <w:basedOn w:val="56"/>
    <w:qFormat/>
    <w:uiPriority w:val="99"/>
  </w:style>
  <w:style w:type="table" w:customStyle="1" w:styleId="274">
    <w:name w:val="List Table 4 - Accent 4"/>
    <w:basedOn w:val="56"/>
    <w:qFormat/>
    <w:uiPriority w:val="99"/>
  </w:style>
  <w:style w:type="table" w:customStyle="1" w:styleId="275">
    <w:name w:val="List Table 4 - Accent 5"/>
    <w:basedOn w:val="56"/>
    <w:qFormat/>
    <w:uiPriority w:val="99"/>
  </w:style>
  <w:style w:type="table" w:customStyle="1" w:styleId="276">
    <w:name w:val="List Table 4 - Accent 6"/>
    <w:basedOn w:val="56"/>
    <w:qFormat/>
    <w:uiPriority w:val="99"/>
  </w:style>
  <w:style w:type="table" w:customStyle="1" w:styleId="277">
    <w:name w:val="List Table 5 Dark - Accent 1"/>
    <w:basedOn w:val="56"/>
    <w:qFormat/>
    <w:uiPriority w:val="99"/>
  </w:style>
  <w:style w:type="table" w:customStyle="1" w:styleId="278">
    <w:name w:val="List Table 5 Dark - Accent 2"/>
    <w:basedOn w:val="56"/>
    <w:qFormat/>
    <w:uiPriority w:val="99"/>
  </w:style>
  <w:style w:type="table" w:customStyle="1" w:styleId="279">
    <w:name w:val="List Table 5 Dark - Accent 3"/>
    <w:basedOn w:val="56"/>
    <w:qFormat/>
    <w:uiPriority w:val="99"/>
  </w:style>
  <w:style w:type="table" w:customStyle="1" w:styleId="280">
    <w:name w:val="List Table 5 Dark - Accent 4"/>
    <w:basedOn w:val="56"/>
    <w:qFormat/>
    <w:uiPriority w:val="99"/>
  </w:style>
  <w:style w:type="table" w:customStyle="1" w:styleId="281">
    <w:name w:val="List Table 5 Dark - Accent 5"/>
    <w:basedOn w:val="56"/>
    <w:qFormat/>
    <w:uiPriority w:val="99"/>
  </w:style>
  <w:style w:type="table" w:customStyle="1" w:styleId="282">
    <w:name w:val="List Table 5 Dark - Accent 6"/>
    <w:basedOn w:val="56"/>
    <w:qFormat/>
    <w:uiPriority w:val="99"/>
  </w:style>
  <w:style w:type="table" w:customStyle="1" w:styleId="283">
    <w:name w:val="List Table 6 Colorful - Accent 1"/>
    <w:basedOn w:val="56"/>
    <w:qFormat/>
    <w:uiPriority w:val="99"/>
  </w:style>
  <w:style w:type="table" w:customStyle="1" w:styleId="284">
    <w:name w:val="List Table 6 Colorful - Accent 2"/>
    <w:basedOn w:val="56"/>
    <w:qFormat/>
    <w:uiPriority w:val="99"/>
  </w:style>
  <w:style w:type="table" w:customStyle="1" w:styleId="285">
    <w:name w:val="List Table 6 Colorful - Accent 3"/>
    <w:basedOn w:val="56"/>
    <w:qFormat/>
    <w:uiPriority w:val="99"/>
  </w:style>
  <w:style w:type="table" w:customStyle="1" w:styleId="286">
    <w:name w:val="List Table 6 Colorful - Accent 4"/>
    <w:basedOn w:val="56"/>
    <w:qFormat/>
    <w:uiPriority w:val="99"/>
  </w:style>
  <w:style w:type="table" w:customStyle="1" w:styleId="287">
    <w:name w:val="List Table 6 Colorful - Accent 5"/>
    <w:basedOn w:val="56"/>
    <w:qFormat/>
    <w:uiPriority w:val="99"/>
  </w:style>
  <w:style w:type="table" w:customStyle="1" w:styleId="288">
    <w:name w:val="List Table 6 Colorful - Accent 6"/>
    <w:basedOn w:val="56"/>
    <w:qFormat/>
    <w:uiPriority w:val="99"/>
  </w:style>
  <w:style w:type="table" w:customStyle="1" w:styleId="289">
    <w:name w:val="List Table 7 Colorful - Accent 1"/>
    <w:basedOn w:val="56"/>
    <w:qFormat/>
    <w:uiPriority w:val="99"/>
  </w:style>
  <w:style w:type="table" w:customStyle="1" w:styleId="290">
    <w:name w:val="List Table 7 Colorful - Accent 2"/>
    <w:basedOn w:val="56"/>
    <w:qFormat/>
    <w:uiPriority w:val="99"/>
  </w:style>
  <w:style w:type="table" w:customStyle="1" w:styleId="291">
    <w:name w:val="List Table 7 Colorful - Accent 3"/>
    <w:basedOn w:val="56"/>
    <w:qFormat/>
    <w:uiPriority w:val="99"/>
  </w:style>
  <w:style w:type="table" w:customStyle="1" w:styleId="292">
    <w:name w:val="List Table 7 Colorful - Accent 4"/>
    <w:basedOn w:val="56"/>
    <w:qFormat/>
    <w:uiPriority w:val="99"/>
  </w:style>
  <w:style w:type="table" w:customStyle="1" w:styleId="293">
    <w:name w:val="List Table 7 Colorful - Accent 5"/>
    <w:basedOn w:val="56"/>
    <w:qFormat/>
    <w:uiPriority w:val="99"/>
  </w:style>
  <w:style w:type="table" w:customStyle="1" w:styleId="294">
    <w:name w:val="List Table 7 Colorful - Accent 6"/>
    <w:basedOn w:val="56"/>
    <w:qFormat/>
    <w:uiPriority w:val="99"/>
  </w:style>
  <w:style w:type="table" w:customStyle="1" w:styleId="295">
    <w:name w:val="Lined - Accent"/>
    <w:basedOn w:val="56"/>
    <w:qFormat/>
    <w:uiPriority w:val="99"/>
    <w:rPr>
      <w:color w:val="404040"/>
    </w:rPr>
  </w:style>
  <w:style w:type="table" w:customStyle="1" w:styleId="296">
    <w:name w:val="Lined - Accent 1"/>
    <w:basedOn w:val="56"/>
    <w:qFormat/>
    <w:uiPriority w:val="99"/>
    <w:rPr>
      <w:color w:val="404040"/>
    </w:rPr>
  </w:style>
  <w:style w:type="table" w:customStyle="1" w:styleId="297">
    <w:name w:val="Lined - Accent 2"/>
    <w:basedOn w:val="56"/>
    <w:qFormat/>
    <w:uiPriority w:val="99"/>
    <w:rPr>
      <w:color w:val="404040"/>
    </w:rPr>
  </w:style>
  <w:style w:type="table" w:customStyle="1" w:styleId="298">
    <w:name w:val="Lined - Accent 3"/>
    <w:basedOn w:val="56"/>
    <w:qFormat/>
    <w:uiPriority w:val="99"/>
    <w:rPr>
      <w:color w:val="404040"/>
    </w:rPr>
  </w:style>
  <w:style w:type="table" w:customStyle="1" w:styleId="299">
    <w:name w:val="Lined - Accent 4"/>
    <w:basedOn w:val="56"/>
    <w:qFormat/>
    <w:uiPriority w:val="99"/>
    <w:rPr>
      <w:color w:val="404040"/>
    </w:rPr>
  </w:style>
  <w:style w:type="table" w:customStyle="1" w:styleId="300">
    <w:name w:val="Lined - Accent 5"/>
    <w:basedOn w:val="56"/>
    <w:qFormat/>
    <w:uiPriority w:val="99"/>
    <w:rPr>
      <w:color w:val="404040"/>
    </w:rPr>
  </w:style>
  <w:style w:type="table" w:customStyle="1" w:styleId="301">
    <w:name w:val="Lined - Accent 6"/>
    <w:basedOn w:val="56"/>
    <w:qFormat/>
    <w:uiPriority w:val="99"/>
    <w:rPr>
      <w:color w:val="404040"/>
    </w:rPr>
  </w:style>
  <w:style w:type="table" w:customStyle="1" w:styleId="302">
    <w:name w:val="Bordered &amp; Lined - Accent"/>
    <w:basedOn w:val="56"/>
    <w:qFormat/>
    <w:uiPriority w:val="99"/>
    <w:rPr>
      <w:color w:val="404040"/>
    </w:rPr>
  </w:style>
  <w:style w:type="table" w:customStyle="1" w:styleId="303">
    <w:name w:val="Bordered &amp; Lined - Accent 1"/>
    <w:basedOn w:val="56"/>
    <w:qFormat/>
    <w:uiPriority w:val="99"/>
    <w:rPr>
      <w:color w:val="404040"/>
    </w:rPr>
  </w:style>
  <w:style w:type="table" w:customStyle="1" w:styleId="304">
    <w:name w:val="Bordered &amp; Lined - Accent 2"/>
    <w:basedOn w:val="56"/>
    <w:qFormat/>
    <w:uiPriority w:val="99"/>
    <w:rPr>
      <w:color w:val="404040"/>
    </w:rPr>
  </w:style>
  <w:style w:type="table" w:customStyle="1" w:styleId="305">
    <w:name w:val="Bordered &amp; Lined - Accent 3"/>
    <w:basedOn w:val="56"/>
    <w:qFormat/>
    <w:uiPriority w:val="99"/>
    <w:rPr>
      <w:color w:val="404040"/>
    </w:rPr>
  </w:style>
  <w:style w:type="table" w:customStyle="1" w:styleId="306">
    <w:name w:val="Bordered &amp; Lined - Accent 4"/>
    <w:basedOn w:val="56"/>
    <w:qFormat/>
    <w:uiPriority w:val="99"/>
    <w:rPr>
      <w:color w:val="404040"/>
    </w:rPr>
  </w:style>
  <w:style w:type="table" w:customStyle="1" w:styleId="307">
    <w:name w:val="Bordered &amp; Lined - Accent 5"/>
    <w:basedOn w:val="56"/>
    <w:qFormat/>
    <w:uiPriority w:val="99"/>
    <w:rPr>
      <w:color w:val="404040"/>
    </w:rPr>
  </w:style>
  <w:style w:type="table" w:customStyle="1" w:styleId="308">
    <w:name w:val="Bordered &amp; Lined - Accent 6"/>
    <w:basedOn w:val="56"/>
    <w:qFormat/>
    <w:uiPriority w:val="99"/>
    <w:rPr>
      <w:color w:val="404040"/>
    </w:rPr>
  </w:style>
  <w:style w:type="table" w:customStyle="1" w:styleId="309">
    <w:name w:val="Bordered"/>
    <w:basedOn w:val="56"/>
    <w:qFormat/>
    <w:uiPriority w:val="99"/>
  </w:style>
  <w:style w:type="table" w:customStyle="1" w:styleId="310">
    <w:name w:val="Bordered - Accent 1"/>
    <w:basedOn w:val="56"/>
    <w:qFormat/>
    <w:uiPriority w:val="99"/>
  </w:style>
  <w:style w:type="table" w:customStyle="1" w:styleId="311">
    <w:name w:val="Bordered - Accent 2"/>
    <w:basedOn w:val="56"/>
    <w:qFormat/>
    <w:uiPriority w:val="99"/>
  </w:style>
  <w:style w:type="table" w:customStyle="1" w:styleId="312">
    <w:name w:val="Bordered - Accent 3"/>
    <w:basedOn w:val="56"/>
    <w:qFormat/>
    <w:uiPriority w:val="99"/>
  </w:style>
  <w:style w:type="table" w:customStyle="1" w:styleId="313">
    <w:name w:val="Bordered - Accent 4"/>
    <w:basedOn w:val="56"/>
    <w:qFormat/>
    <w:uiPriority w:val="99"/>
  </w:style>
  <w:style w:type="table" w:customStyle="1" w:styleId="314">
    <w:name w:val="Bordered - Accent 5"/>
    <w:basedOn w:val="56"/>
    <w:qFormat/>
    <w:uiPriority w:val="99"/>
  </w:style>
  <w:style w:type="table" w:customStyle="1" w:styleId="315">
    <w:name w:val="Bordered - Accent 6"/>
    <w:basedOn w:val="56"/>
    <w:qFormat/>
    <w:uiPriority w:val="99"/>
  </w:style>
  <w:style w:type="paragraph" w:customStyle="1" w:styleId="316">
    <w:name w:val="TOC 标题11"/>
    <w:unhideWhenUsed/>
    <w:qFormat/>
    <w:uiPriority w:val="39"/>
    <w:rPr>
      <w:rFonts w:hint="default" w:ascii="Times New Roman" w:hAnsi="Times New Roman" w:eastAsia="宋体" w:cs="Times New Roman"/>
      <w:lang w:val="en-US" w:eastAsia="zh-CN" w:bidi="ar-SA"/>
    </w:rPr>
  </w:style>
  <w:style w:type="paragraph" w:customStyle="1" w:styleId="317">
    <w:name w:val="Normal_0"/>
    <w:qFormat/>
    <w:uiPriority w:val="0"/>
    <w:rPr>
      <w:rFonts w:hint="default" w:ascii="黑体" w:hAnsi="黑体" w:eastAsia="黑体" w:cs="Times New Roman"/>
      <w:b/>
      <w:sz w:val="32"/>
      <w:szCs w:val="24"/>
      <w:lang w:val="en-US" w:eastAsia="zh-CN" w:bidi="ar-SA"/>
    </w:rPr>
  </w:style>
  <w:style w:type="paragraph" w:customStyle="1" w:styleId="318">
    <w:name w:val="正文1"/>
    <w:next w:val="133"/>
    <w:qFormat/>
    <w:uiPriority w:val="0"/>
    <w:rPr>
      <w:rFonts w:hint="default" w:ascii="Times New Roman" w:hAnsi="Times New Roman" w:eastAsia="Times New Roman" w:cs="Times New Roman"/>
      <w:sz w:val="24"/>
      <w:szCs w:val="24"/>
      <w:lang w:val="en-US" w:eastAsia="zh-CN" w:bidi="ar-SA"/>
    </w:rPr>
  </w:style>
  <w:style w:type="paragraph" w:customStyle="1" w:styleId="319">
    <w:name w:val="Normal_0_3"/>
    <w:qFormat/>
    <w:uiPriority w:val="0"/>
    <w:rPr>
      <w:rFonts w:hint="default" w:ascii="黑体" w:hAnsi="黑体" w:eastAsia="黑体" w:cs="黑体"/>
      <w:b/>
      <w:sz w:val="32"/>
      <w:szCs w:val="24"/>
      <w:lang w:val="en-US" w:eastAsia="zh-CN" w:bidi="ar-SA"/>
    </w:rPr>
  </w:style>
  <w:style w:type="paragraph" w:customStyle="1" w:styleId="320">
    <w:name w:val="正文首行缩进 2_0"/>
    <w:basedOn w:val="321"/>
    <w:qFormat/>
    <w:uiPriority w:val="0"/>
    <w:pPr>
      <w:spacing w:after="120"/>
      <w:ind w:left="200" w:firstLine="200"/>
    </w:pPr>
    <w:rPr>
      <w:rFonts w:ascii="Times New Roman" w:hAnsi="Times New Roman"/>
      <w:sz w:val="24"/>
      <w:szCs w:val="24"/>
    </w:rPr>
  </w:style>
  <w:style w:type="paragraph" w:customStyle="1" w:styleId="321">
    <w:name w:val="正文文本缩进_0"/>
    <w:basedOn w:val="322"/>
    <w:qFormat/>
    <w:uiPriority w:val="0"/>
    <w:pPr>
      <w:ind w:firstLine="225"/>
    </w:pPr>
    <w:rPr>
      <w:rFonts w:ascii="仿宋_GB2312" w:eastAsia="仿宋_GB2312"/>
      <w:sz w:val="32"/>
    </w:rPr>
  </w:style>
  <w:style w:type="paragraph" w:customStyle="1" w:styleId="322">
    <w:name w:val="正文_2"/>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段_0"/>
    <w:next w:val="322"/>
    <w:qFormat/>
    <w:uiPriority w:val="99"/>
    <w:pPr>
      <w:ind w:firstLine="200"/>
      <w:jc w:val="both"/>
    </w:pPr>
    <w:rPr>
      <w:rFonts w:hint="default" w:ascii="宋体" w:hAnsi="Times New Roman" w:eastAsia="宋体" w:cs="Times New Roman"/>
      <w:sz w:val="21"/>
      <w:lang w:val="en-US" w:eastAsia="zh-CN" w:bidi="ar-SA"/>
    </w:rPr>
  </w:style>
  <w:style w:type="paragraph" w:customStyle="1" w:styleId="324">
    <w:name w:val="Normal_0_2"/>
    <w:next w:val="325"/>
    <w:qFormat/>
    <w:uiPriority w:val="0"/>
    <w:rPr>
      <w:rFonts w:hint="default" w:ascii="黑体" w:hAnsi="黑体" w:eastAsia="黑体" w:cs="黑体"/>
      <w:b/>
      <w:sz w:val="32"/>
      <w:szCs w:val="24"/>
      <w:lang w:val="en-US" w:eastAsia="zh-CN" w:bidi="ar-SA"/>
    </w:rPr>
  </w:style>
  <w:style w:type="paragraph" w:customStyle="1" w:styleId="325">
    <w:name w:val="Body Text First Indent_1"/>
    <w:basedOn w:val="47"/>
    <w:unhideWhenUsed/>
    <w:qFormat/>
    <w:uiPriority w:val="99"/>
    <w:pPr>
      <w:spacing w:after="120"/>
      <w:ind w:firstLine="420"/>
    </w:pPr>
    <w:rPr>
      <w:rFonts w:eastAsia="Times New Roman"/>
      <w:sz w:val="20"/>
    </w:rPr>
  </w:style>
  <w:style w:type="paragraph" w:customStyle="1" w:styleId="326">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7">
    <w:name w:val="Normal_0_1"/>
    <w:qFormat/>
    <w:uiPriority w:val="0"/>
    <w:rPr>
      <w:rFonts w:hint="default" w:ascii="黑体" w:hAnsi="黑体" w:eastAsia="黑体" w:cs="黑体"/>
      <w:b/>
      <w:sz w:val="32"/>
      <w:szCs w:val="24"/>
      <w:lang w:val="en-US" w:eastAsia="zh-CN" w:bidi="ar-SA"/>
    </w:rPr>
  </w:style>
  <w:style w:type="paragraph" w:customStyle="1" w:styleId="328">
    <w:name w:val="Body Text First Indent_0"/>
    <w:basedOn w:val="329"/>
    <w:unhideWhenUsed/>
    <w:qFormat/>
    <w:uiPriority w:val="99"/>
    <w:pPr>
      <w:spacing w:after="120"/>
      <w:ind w:firstLine="420"/>
    </w:pPr>
    <w:rPr>
      <w:rFonts w:eastAsia="Times New Roman"/>
    </w:rPr>
  </w:style>
  <w:style w:type="paragraph" w:customStyle="1" w:styleId="329">
    <w:name w:val="正文3"/>
    <w:next w:val="330"/>
    <w:qFormat/>
    <w:uiPriority w:val="0"/>
    <w:rPr>
      <w:rFonts w:hint="default" w:ascii="Times New Roman" w:hAnsi="Times New Roman" w:eastAsia="Times New Roman" w:cs="Times New Roman"/>
      <w:sz w:val="24"/>
      <w:szCs w:val="24"/>
      <w:lang w:val="en-US" w:eastAsia="zh-CN" w:bidi="ar-SA"/>
    </w:rPr>
  </w:style>
  <w:style w:type="paragraph" w:customStyle="1" w:styleId="330">
    <w:name w:val="正文首行缩进3"/>
    <w:basedOn w:val="318"/>
    <w:unhideWhenUsed/>
    <w:qFormat/>
    <w:uiPriority w:val="99"/>
    <w:pPr>
      <w:spacing w:after="120"/>
      <w:ind w:firstLine="420"/>
    </w:pPr>
    <w:rPr>
      <w:sz w:val="20"/>
    </w:rPr>
  </w:style>
  <w:style w:type="paragraph" w:customStyle="1" w:styleId="331">
    <w:name w:val="Normal_1_1"/>
    <w:qFormat/>
    <w:uiPriority w:val="0"/>
    <w:rPr>
      <w:rFonts w:hint="default" w:ascii="黑体" w:hAnsi="黑体" w:eastAsia="黑体" w:cs="黑体"/>
      <w:b/>
      <w:sz w:val="32"/>
      <w:szCs w:val="24"/>
      <w:lang w:val="en-US" w:eastAsia="zh-CN" w:bidi="ar-SA"/>
    </w:rPr>
  </w:style>
  <w:style w:type="paragraph" w:customStyle="1" w:styleId="332">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Normal_2_0"/>
    <w:qFormat/>
    <w:uiPriority w:val="0"/>
    <w:rPr>
      <w:rFonts w:hint="default" w:ascii="黑体" w:hAnsi="黑体" w:eastAsia="黑体" w:cs="黑体"/>
      <w:b/>
      <w:sz w:val="32"/>
      <w:szCs w:val="24"/>
      <w:lang w:val="en-US" w:eastAsia="zh-CN" w:bidi="ar-SA"/>
    </w:rPr>
  </w:style>
  <w:style w:type="paragraph" w:customStyle="1" w:styleId="335">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Normal_4_0"/>
    <w:qFormat/>
    <w:uiPriority w:val="0"/>
    <w:rPr>
      <w:rFonts w:hint="default" w:ascii="黑体" w:hAnsi="黑体" w:eastAsia="黑体" w:cs="黑体"/>
      <w:b/>
      <w:sz w:val="32"/>
      <w:szCs w:val="24"/>
      <w:lang w:val="en-US" w:eastAsia="zh-CN" w:bidi="ar-SA"/>
    </w:rPr>
  </w:style>
  <w:style w:type="paragraph" w:customStyle="1" w:styleId="33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Normal_6_0"/>
    <w:qFormat/>
    <w:uiPriority w:val="0"/>
    <w:rPr>
      <w:rFonts w:hint="default" w:ascii="黑体" w:hAnsi="黑体" w:eastAsia="黑体" w:cs="黑体"/>
      <w:b/>
      <w:sz w:val="32"/>
      <w:szCs w:val="24"/>
      <w:lang w:val="en-US" w:eastAsia="zh-CN" w:bidi="ar-SA"/>
    </w:rPr>
  </w:style>
  <w:style w:type="paragraph" w:customStyle="1" w:styleId="339">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0">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1">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2">
    <w:name w:val="Normal_7_0"/>
    <w:qFormat/>
    <w:uiPriority w:val="0"/>
    <w:rPr>
      <w:rFonts w:hint="default" w:ascii="黑体" w:hAnsi="黑体" w:eastAsia="黑体" w:cs="黑体"/>
      <w:b/>
      <w:sz w:val="32"/>
      <w:szCs w:val="24"/>
      <w:lang w:val="en-US" w:eastAsia="zh-CN" w:bidi="ar-SA"/>
    </w:rPr>
  </w:style>
  <w:style w:type="paragraph" w:customStyle="1" w:styleId="343">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10_0"/>
    <w:qFormat/>
    <w:uiPriority w:val="0"/>
    <w:rPr>
      <w:rFonts w:hint="default" w:ascii="黑体" w:hAnsi="黑体" w:eastAsia="黑体" w:cs="黑体"/>
      <w:b/>
      <w:sz w:val="32"/>
      <w:szCs w:val="24"/>
      <w:lang w:val="en-US" w:eastAsia="zh-CN" w:bidi="ar-SA"/>
    </w:rPr>
  </w:style>
  <w:style w:type="paragraph" w:customStyle="1" w:styleId="346">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首行缩进 2_1"/>
    <w:basedOn w:val="348"/>
    <w:next w:val="350"/>
    <w:qFormat/>
    <w:uiPriority w:val="0"/>
    <w:pPr>
      <w:spacing w:after="120"/>
      <w:ind w:left="200" w:firstLine="200"/>
    </w:pPr>
    <w:rPr>
      <w:rFonts w:ascii="Times New Roman"/>
      <w:szCs w:val="24"/>
    </w:rPr>
  </w:style>
  <w:style w:type="paragraph" w:customStyle="1" w:styleId="348">
    <w:name w:val="正文文本缩进_1"/>
    <w:basedOn w:val="349"/>
    <w:next w:val="347"/>
    <w:qFormat/>
    <w:uiPriority w:val="0"/>
    <w:pPr>
      <w:ind w:firstLine="225"/>
    </w:pPr>
    <w:rPr>
      <w:rFonts w:ascii="仿宋_GB2312" w:eastAsia="仿宋_GB2312"/>
      <w:sz w:val="32"/>
    </w:rPr>
  </w:style>
  <w:style w:type="paragraph" w:customStyle="1" w:styleId="349">
    <w:name w:val="正文_18"/>
    <w:next w:val="34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xl53_0"/>
    <w:next w:val="34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1">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Normal_11_0"/>
    <w:qFormat/>
    <w:uiPriority w:val="0"/>
    <w:rPr>
      <w:rFonts w:hint="default" w:ascii="黑体" w:hAnsi="黑体" w:eastAsia="黑体" w:cs="黑体"/>
      <w:b/>
      <w:sz w:val="32"/>
      <w:szCs w:val="24"/>
      <w:lang w:val="en-US" w:eastAsia="zh-CN" w:bidi="ar-SA"/>
    </w:rPr>
  </w:style>
  <w:style w:type="paragraph" w:customStyle="1" w:styleId="353">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7">
    <w:name w:val="列出段落_2"/>
    <w:basedOn w:val="355"/>
    <w:qFormat/>
    <w:uiPriority w:val="34"/>
    <w:pPr>
      <w:ind w:firstLine="420"/>
    </w:pPr>
  </w:style>
  <w:style w:type="paragraph" w:customStyle="1" w:styleId="358">
    <w:name w:val="Normal_13_0"/>
    <w:qFormat/>
    <w:uiPriority w:val="0"/>
    <w:rPr>
      <w:rFonts w:hint="default" w:ascii="黑体" w:hAnsi="黑体" w:eastAsia="黑体" w:cs="黑体"/>
      <w:b/>
      <w:sz w:val="32"/>
      <w:szCs w:val="24"/>
      <w:lang w:val="en-US" w:eastAsia="zh-CN" w:bidi="ar-SA"/>
    </w:rPr>
  </w:style>
  <w:style w:type="paragraph" w:customStyle="1" w:styleId="359">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纯文本_0_0"/>
    <w:basedOn w:val="359"/>
    <w:unhideWhenUsed/>
    <w:qFormat/>
    <w:uiPriority w:val="0"/>
    <w:rPr>
      <w:rFonts w:ascii="宋体" w:hAnsi="Courier New"/>
      <w:szCs w:val="21"/>
    </w:rPr>
  </w:style>
  <w:style w:type="paragraph" w:customStyle="1" w:styleId="361">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Normal_14_0"/>
    <w:qFormat/>
    <w:uiPriority w:val="0"/>
    <w:rPr>
      <w:rFonts w:hint="default" w:ascii="黑体" w:hAnsi="黑体" w:eastAsia="黑体" w:cs="黑体"/>
      <w:b/>
      <w:sz w:val="32"/>
      <w:szCs w:val="24"/>
      <w:lang w:val="en-US" w:eastAsia="zh-CN" w:bidi="ar-SA"/>
    </w:rPr>
  </w:style>
  <w:style w:type="paragraph" w:customStyle="1" w:styleId="363">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15_0"/>
    <w:qFormat/>
    <w:uiPriority w:val="0"/>
    <w:rPr>
      <w:rFonts w:hint="default" w:ascii="黑体" w:hAnsi="黑体" w:eastAsia="黑体" w:cs="黑体"/>
      <w:b/>
      <w:sz w:val="32"/>
      <w:szCs w:val="24"/>
      <w:lang w:val="en-US" w:eastAsia="zh-CN" w:bidi="ar-SA"/>
    </w:rPr>
  </w:style>
  <w:style w:type="paragraph" w:customStyle="1" w:styleId="365">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Normal_16_0"/>
    <w:qFormat/>
    <w:uiPriority w:val="0"/>
    <w:rPr>
      <w:rFonts w:hint="default" w:ascii="黑体" w:hAnsi="黑体" w:eastAsia="黑体" w:cs="黑体"/>
      <w:b/>
      <w:sz w:val="32"/>
      <w:szCs w:val="24"/>
      <w:lang w:val="en-US" w:eastAsia="zh-CN" w:bidi="ar-SA"/>
    </w:rPr>
  </w:style>
  <w:style w:type="paragraph" w:customStyle="1" w:styleId="368">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7_0"/>
    <w:qFormat/>
    <w:uiPriority w:val="0"/>
    <w:rPr>
      <w:rFonts w:hint="default" w:ascii="黑体" w:hAnsi="黑体" w:eastAsia="黑体" w:cs="黑体"/>
      <w:b/>
      <w:sz w:val="32"/>
      <w:szCs w:val="24"/>
      <w:lang w:val="en-US" w:eastAsia="zh-CN" w:bidi="ar-SA"/>
    </w:rPr>
  </w:style>
  <w:style w:type="paragraph" w:customStyle="1" w:styleId="370">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Normal_18_0"/>
    <w:qFormat/>
    <w:uiPriority w:val="0"/>
    <w:rPr>
      <w:rFonts w:hint="default" w:ascii="黑体" w:hAnsi="黑体" w:eastAsia="黑体" w:cs="黑体"/>
      <w:b/>
      <w:sz w:val="32"/>
      <w:szCs w:val="24"/>
      <w:lang w:val="en-US" w:eastAsia="zh-CN" w:bidi="ar-SA"/>
    </w:rPr>
  </w:style>
  <w:style w:type="paragraph" w:customStyle="1" w:styleId="37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14_0_0"/>
    <w:qFormat/>
    <w:uiPriority w:val="0"/>
    <w:rPr>
      <w:rFonts w:hint="default" w:ascii="黑体" w:hAnsi="黑体" w:eastAsia="黑体" w:cs="Times New Roman"/>
      <w:b/>
      <w:sz w:val="32"/>
      <w:szCs w:val="24"/>
      <w:lang w:val="en-US" w:eastAsia="zh-CN" w:bidi="ar-SA"/>
    </w:rPr>
  </w:style>
  <w:style w:type="paragraph" w:customStyle="1" w:styleId="375">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 Indent_0"/>
    <w:basedOn w:val="139"/>
    <w:qFormat/>
    <w:uiPriority w:val="0"/>
    <w:pPr>
      <w:ind w:firstLine="420"/>
    </w:pPr>
    <w:rPr>
      <w:rFonts w:ascii="宋体" w:eastAsia="Times New Roman"/>
      <w:color w:val="000000"/>
      <w:sz w:val="24"/>
      <w:szCs w:val="20"/>
    </w:rPr>
  </w:style>
  <w:style w:type="paragraph" w:customStyle="1" w:styleId="382">
    <w:name w:val="Heading 3_0"/>
    <w:basedOn w:val="139"/>
    <w:next w:val="139"/>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正文2"/>
    <w:basedOn w:val="1"/>
    <w:qFormat/>
    <w:uiPriority w:val="0"/>
    <w:pPr>
      <w:spacing w:before="156" w:line="360" w:lineRule="auto"/>
      <w:ind w:firstLine="510"/>
    </w:pPr>
    <w:rPr>
      <w:sz w:val="24"/>
      <w:szCs w:val="20"/>
    </w:rPr>
  </w:style>
  <w:style w:type="paragraph" w:customStyle="1" w:styleId="385">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86">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7">
    <w:name w:val="Normal_19_1_0"/>
    <w:next w:val="388"/>
    <w:qFormat/>
    <w:uiPriority w:val="0"/>
    <w:pPr>
      <w:widowControl w:val="0"/>
      <w:jc w:val="both"/>
    </w:pPr>
    <w:rPr>
      <w:rFonts w:hint="default" w:ascii="Calibri" w:hAnsi="Calibri" w:eastAsia="宋体" w:cs="Times New Roman"/>
      <w:szCs w:val="24"/>
      <w:lang w:val="en-US" w:eastAsia="zh-CN" w:bidi="ar-SA"/>
    </w:rPr>
  </w:style>
  <w:style w:type="paragraph" w:customStyle="1" w:styleId="388">
    <w:name w:val="正文_16_0"/>
    <w:basedOn w:val="349"/>
    <w:next w:val="347"/>
    <w:qFormat/>
    <w:uiPriority w:val="0"/>
    <w:rPr>
      <w:rFonts w:ascii="Times New Roman" w:hAnsi="Times New Roman"/>
    </w:rPr>
  </w:style>
  <w:style w:type="paragraph" w:customStyle="1" w:styleId="389">
    <w:name w:val="Normal_19_0"/>
    <w:basedOn w:val="45"/>
    <w:next w:val="390"/>
    <w:qFormat/>
    <w:uiPriority w:val="0"/>
    <w:rPr>
      <w:szCs w:val="24"/>
    </w:rPr>
  </w:style>
  <w:style w:type="paragraph" w:customStyle="1" w:styleId="390">
    <w:name w:val="Body Text First Indent_1_0"/>
    <w:basedOn w:val="389"/>
    <w:qFormat/>
    <w:uiPriority w:val="0"/>
    <w:pPr>
      <w:spacing w:after="120"/>
      <w:ind w:firstLine="100"/>
    </w:pPr>
  </w:style>
  <w:style w:type="paragraph" w:customStyle="1" w:styleId="391">
    <w:name w:val="Body Text_0"/>
    <w:basedOn w:val="389"/>
    <w:qFormat/>
    <w:uiPriority w:val="0"/>
    <w:pPr>
      <w:spacing w:line="60" w:lineRule="auto"/>
    </w:pPr>
    <w:rPr>
      <w:rFonts w:ascii="仿宋_GB2312" w:eastAsia="仿宋_GB2312"/>
      <w:sz w:val="32"/>
    </w:rPr>
  </w:style>
  <w:style w:type="paragraph" w:customStyle="1" w:styleId="392">
    <w:name w:val="Normal_19_1"/>
    <w:next w:val="139"/>
    <w:qFormat/>
    <w:uiPriority w:val="0"/>
    <w:pPr>
      <w:widowControl w:val="0"/>
      <w:jc w:val="both"/>
    </w:pPr>
    <w:rPr>
      <w:rFonts w:hint="default" w:ascii="Calibri" w:hAnsi="Calibri" w:eastAsia="宋体" w:cs="Times New Roman"/>
      <w:szCs w:val="24"/>
      <w:lang w:val="en-US" w:eastAsia="zh-CN" w:bidi="ar-SA"/>
    </w:rPr>
  </w:style>
  <w:style w:type="paragraph" w:customStyle="1" w:styleId="393">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4">
    <w:name w:val="正文_7_1"/>
    <w:qFormat/>
    <w:uiPriority w:val="0"/>
    <w:pPr>
      <w:widowControl w:val="0"/>
      <w:jc w:val="both"/>
    </w:pPr>
    <w:rPr>
      <w:rFonts w:hint="default" w:ascii="Calibri" w:hAnsi="Calibri" w:eastAsia="宋体" w:cs="Times New Roman"/>
      <w:lang w:val="en-US" w:eastAsia="zh-CN" w:bidi="ar-SA"/>
    </w:rPr>
  </w:style>
  <w:style w:type="paragraph" w:customStyle="1" w:styleId="395">
    <w:name w:val="正文1_1"/>
    <w:basedOn w:val="343"/>
    <w:qFormat/>
    <w:uiPriority w:val="0"/>
    <w:pPr>
      <w:widowControl w:val="0"/>
      <w:jc w:val="both"/>
    </w:pPr>
    <w:rPr>
      <w:sz w:val="20"/>
      <w:szCs w:val="20"/>
    </w:rPr>
  </w:style>
  <w:style w:type="paragraph" w:customStyle="1" w:styleId="396">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7">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8">
    <w:name w:val="Normal_16_1"/>
    <w:qFormat/>
    <w:uiPriority w:val="0"/>
    <w:rPr>
      <w:rFonts w:hint="default" w:ascii="黑体" w:hAnsi="黑体" w:eastAsia="黑体" w:cs="Times New Roman"/>
      <w:b/>
      <w:sz w:val="32"/>
      <w:szCs w:val="24"/>
      <w:lang w:val="en-US" w:eastAsia="zh-CN" w:bidi="ar-SA"/>
    </w:rPr>
  </w:style>
  <w:style w:type="paragraph" w:customStyle="1" w:styleId="399">
    <w:name w:val="Normal_19_0_1"/>
    <w:qFormat/>
    <w:uiPriority w:val="0"/>
    <w:rPr>
      <w:rFonts w:hint="default" w:ascii="Tahoma" w:hAnsi="Tahoma" w:eastAsia="微软雅黑" w:cs="Times New Roman"/>
      <w:lang w:val="en-US" w:eastAsia="zh-CN" w:bidi="ar-SA"/>
    </w:rPr>
  </w:style>
  <w:style w:type="paragraph" w:customStyle="1" w:styleId="400">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1">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2">
    <w:name w:val="Normal_17_0_0"/>
    <w:qFormat/>
    <w:uiPriority w:val="0"/>
    <w:rPr>
      <w:rFonts w:hint="default" w:ascii="黑体" w:hAnsi="黑体" w:eastAsia="黑体" w:cs="Times New Roman"/>
      <w:b/>
      <w:sz w:val="32"/>
      <w:szCs w:val="24"/>
      <w:lang w:val="en-US" w:eastAsia="zh-CN" w:bidi="ar-SA"/>
    </w:rPr>
  </w:style>
  <w:style w:type="paragraph" w:customStyle="1" w:styleId="403">
    <w:name w:val="Normal_19_0_1_0"/>
    <w:qFormat/>
    <w:uiPriority w:val="0"/>
    <w:rPr>
      <w:rFonts w:hint="default" w:ascii="Tahoma" w:hAnsi="Tahoma" w:eastAsia="微软雅黑" w:cs="Times New Roman"/>
      <w:lang w:val="en-US" w:eastAsia="zh-CN" w:bidi="ar-SA"/>
    </w:rPr>
  </w:style>
  <w:style w:type="paragraph" w:customStyle="1" w:styleId="404">
    <w:name w:val="Normal_19_3"/>
    <w:next w:val="405"/>
    <w:qFormat/>
    <w:uiPriority w:val="0"/>
    <w:pPr>
      <w:widowControl w:val="0"/>
      <w:jc w:val="both"/>
    </w:pPr>
    <w:rPr>
      <w:rFonts w:hint="default" w:ascii="Calibri" w:hAnsi="Calibri" w:eastAsia="Times New Roman" w:cs="Times New Roman"/>
      <w:szCs w:val="24"/>
      <w:lang w:val="en-US" w:eastAsia="zh-CN" w:bidi="ar-SA"/>
    </w:rPr>
  </w:style>
  <w:style w:type="paragraph" w:customStyle="1" w:styleId="405">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6">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7">
    <w:name w:val="custom-tag-placeholder-class"/>
    <w:link w:val="1"/>
    <w:qFormat/>
    <w:uiPriority w:val="0"/>
  </w:style>
  <w:style w:type="paragraph" w:customStyle="1" w:styleId="408">
    <w:name w:val="Normal_19_0_0"/>
    <w:basedOn w:val="139"/>
    <w:next w:val="409"/>
    <w:qFormat/>
    <w:uiPriority w:val="0"/>
    <w:rPr>
      <w:rFonts w:ascii="Calibri" w:hAnsi="Calibri" w:eastAsia="Times New Roman"/>
      <w:sz w:val="24"/>
    </w:rPr>
  </w:style>
  <w:style w:type="paragraph" w:customStyle="1" w:styleId="409">
    <w:name w:val="Body Text First Indent_1_0_0"/>
    <w:basedOn w:val="408"/>
    <w:qFormat/>
    <w:uiPriority w:val="0"/>
    <w:pPr>
      <w:spacing w:after="120"/>
      <w:ind w:firstLine="100"/>
    </w:pPr>
    <w:rPr>
      <w:rFonts w:eastAsia="Times New Roman"/>
    </w:rPr>
  </w:style>
  <w:style w:type="paragraph" w:customStyle="1" w:styleId="410">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1">
    <w:name w:val="List Paragraph_0"/>
    <w:basedOn w:val="412"/>
    <w:qFormat/>
    <w:uiPriority w:val="0"/>
    <w:pPr>
      <w:ind w:firstLine="420"/>
    </w:pPr>
  </w:style>
  <w:style w:type="paragraph" w:customStyle="1" w:styleId="412">
    <w:name w:val="正文1_0"/>
    <w:basedOn w:val="410"/>
    <w:qFormat/>
    <w:uiPriority w:val="0"/>
    <w:pPr>
      <w:widowControl/>
      <w:spacing w:line="360" w:lineRule="auto"/>
      <w:ind w:left="357" w:firstLine="420"/>
      <w:jc w:val="left"/>
    </w:pPr>
    <w:rPr>
      <w:rFonts w:cs="Arial"/>
      <w:szCs w:val="20"/>
    </w:rPr>
  </w:style>
  <w:style w:type="paragraph" w:customStyle="1" w:styleId="413">
    <w:name w:val="纯文本_1"/>
    <w:basedOn w:val="410"/>
    <w:qFormat/>
    <w:uiPriority w:val="0"/>
    <w:rPr>
      <w:rFonts w:ascii="宋体" w:hAnsi="Times New Roman"/>
      <w:sz w:val="20"/>
      <w:szCs w:val="21"/>
    </w:rPr>
  </w:style>
  <w:style w:type="paragraph" w:customStyle="1" w:styleId="414">
    <w:name w:val="正文_16_0_0"/>
    <w:next w:val="18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5">
    <w:name w:val="正文_11_0"/>
    <w:basedOn w:val="184"/>
    <w:qFormat/>
    <w:uiPriority w:val="0"/>
    <w:rPr>
      <w:rFonts w:ascii="Calibri" w:hAnsi="Calibri"/>
      <w:szCs w:val="20"/>
    </w:rPr>
  </w:style>
  <w:style w:type="paragraph" w:customStyle="1" w:styleId="416">
    <w:name w:val="Normal_19_0_0_0"/>
    <w:basedOn w:val="45"/>
    <w:qFormat/>
    <w:uiPriority w:val="0"/>
    <w:rPr>
      <w:rFonts w:cs="黑体"/>
      <w:szCs w:val="24"/>
    </w:rPr>
  </w:style>
  <w:style w:type="paragraph" w:customStyle="1" w:styleId="417">
    <w:name w:val="无间隔1"/>
    <w:basedOn w:val="329"/>
    <w:qFormat/>
    <w:uiPriority w:val="0"/>
    <w:rPr>
      <w:rFonts w:ascii="Calibri" w:hAnsi="Calibri" w:cs="Calibri"/>
    </w:rPr>
  </w:style>
  <w:style w:type="paragraph" w:customStyle="1" w:styleId="418">
    <w:name w:val="标题 31"/>
    <w:basedOn w:val="329"/>
    <w:next w:val="329"/>
    <w:qFormat/>
    <w:uiPriority w:val="0"/>
    <w:pPr>
      <w:keepNext/>
      <w:keepLines/>
      <w:spacing w:before="260" w:after="260" w:line="413" w:lineRule="auto"/>
      <w:outlineLvl w:val="2"/>
    </w:pPr>
    <w:rPr>
      <w:b/>
      <w:sz w:val="32"/>
      <w:szCs w:val="20"/>
    </w:rPr>
  </w:style>
  <w:style w:type="character" w:customStyle="1" w:styleId="419">
    <w:name w:val="标题 2 Char_0"/>
    <w:link w:val="420"/>
    <w:qFormat/>
    <w:uiPriority w:val="0"/>
    <w:rPr>
      <w:rFonts w:ascii="Arial" w:hAnsi="Arial" w:eastAsia="黑体"/>
      <w:b/>
      <w:sz w:val="32"/>
      <w:szCs w:val="22"/>
    </w:rPr>
  </w:style>
  <w:style w:type="paragraph" w:customStyle="1" w:styleId="420">
    <w:name w:val="标题 21"/>
    <w:basedOn w:val="46"/>
    <w:next w:val="46"/>
    <w:link w:val="419"/>
    <w:unhideWhenUsed/>
    <w:qFormat/>
    <w:uiPriority w:val="0"/>
    <w:pPr>
      <w:keepNext/>
      <w:keepLines/>
      <w:spacing w:before="260" w:after="260" w:line="413" w:lineRule="auto"/>
      <w:outlineLvl w:val="1"/>
    </w:pPr>
    <w:rPr>
      <w:rFonts w:ascii="Arial" w:hAnsi="Arial"/>
      <w:szCs w:val="22"/>
    </w:rPr>
  </w:style>
  <w:style w:type="paragraph" w:customStyle="1" w:styleId="421">
    <w:name w:val="Normal_19_1_0_0"/>
    <w:next w:val="422"/>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2">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3">
    <w:name w:val="正文1_0_0"/>
    <w:basedOn w:val="46"/>
    <w:qFormat/>
    <w:uiPriority w:val="0"/>
    <w:pPr>
      <w:spacing w:line="360" w:lineRule="auto"/>
      <w:ind w:left="357" w:firstLine="420"/>
    </w:pPr>
    <w:rPr>
      <w:rFonts w:eastAsia="Times New Roman" w:cs="Arial"/>
    </w:rPr>
  </w:style>
  <w:style w:type="paragraph" w:customStyle="1" w:styleId="424">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5">
    <w:name w:val="正文空2字"/>
    <w:basedOn w:val="426"/>
    <w:qFormat/>
    <w:uiPriority w:val="99"/>
    <w:pPr>
      <w:widowControl w:val="0"/>
      <w:spacing w:line="560" w:lineRule="exact"/>
      <w:ind w:firstLine="640"/>
    </w:pPr>
    <w:rPr>
      <w:rFonts w:ascii="仿宋_GB2312" w:hAnsi="仿宋_GB2312" w:cs="仿宋_GB2312"/>
      <w:lang w:val="zh-TW"/>
    </w:rPr>
  </w:style>
  <w:style w:type="paragraph" w:customStyle="1" w:styleId="426">
    <w:name w:val="左对齐正文"/>
    <w:qFormat/>
    <w:uiPriority w:val="99"/>
    <w:rPr>
      <w:rFonts w:hint="default" w:ascii="Calibri" w:hAnsi="Calibri" w:eastAsia="仿宋_GB2312" w:cs="Calibri"/>
      <w:sz w:val="32"/>
      <w:szCs w:val="32"/>
      <w:lang w:val="en-US" w:eastAsia="zh-CN" w:bidi="ar-SA"/>
    </w:rPr>
  </w:style>
  <w:style w:type="paragraph" w:customStyle="1" w:styleId="427">
    <w:name w:val="普通(网站)1"/>
    <w:basedOn w:val="1"/>
    <w:qFormat/>
    <w:uiPriority w:val="0"/>
    <w:rPr>
      <w:sz w:val="24"/>
    </w:rPr>
  </w:style>
  <w:style w:type="character" w:customStyle="1" w:styleId="428">
    <w:name w:val="16"/>
    <w:link w:val="1"/>
    <w:qFormat/>
    <w:uiPriority w:val="0"/>
    <w:rPr>
      <w:rFonts w:ascii="Times New Roman" w:hAnsi="Times New Roman"/>
      <w:sz w:val="21"/>
      <w:szCs w:val="21"/>
      <w:lang w:val="en-US" w:eastAsia="zh-CN" w:bidi="ar-SA"/>
    </w:rPr>
  </w:style>
  <w:style w:type="paragraph" w:customStyle="1" w:styleId="429">
    <w:name w:val="正文文本_0"/>
    <w:basedOn w:val="322"/>
    <w:next w:val="430"/>
    <w:qFormat/>
    <w:uiPriority w:val="0"/>
    <w:pPr>
      <w:spacing w:line="60" w:lineRule="auto"/>
    </w:pPr>
    <w:rPr>
      <w:rFonts w:ascii="仿宋_GB2312" w:eastAsia="仿宋_GB2312"/>
      <w:sz w:val="32"/>
    </w:rPr>
  </w:style>
  <w:style w:type="paragraph" w:customStyle="1" w:styleId="430">
    <w:name w:val="正文缩进_1"/>
    <w:basedOn w:val="322"/>
    <w:next w:val="322"/>
    <w:qFormat/>
    <w:uiPriority w:val="0"/>
    <w:pPr>
      <w:ind w:firstLine="420"/>
    </w:pPr>
    <w:rPr>
      <w:rFonts w:ascii="宋体"/>
      <w:color w:val="000000"/>
      <w:sz w:val="24"/>
      <w:szCs w:val="20"/>
    </w:rPr>
  </w:style>
  <w:style w:type="paragraph" w:customStyle="1" w:styleId="431">
    <w:name w:val="Table Paragraph"/>
    <w:basedOn w:val="139"/>
    <w:qFormat/>
    <w:uiPriority w:val="1"/>
    <w:rPr>
      <w:rFonts w:ascii="宋体" w:hAnsi="宋体" w:cs="宋体"/>
      <w:sz w:val="22"/>
      <w:lang w:val="zh-CN" w:bidi="zh-CN"/>
    </w:rPr>
  </w:style>
  <w:style w:type="paragraph" w:customStyle="1" w:styleId="432">
    <w:name w:val="Normal_19_2"/>
    <w:basedOn w:val="433"/>
    <w:qFormat/>
    <w:uiPriority w:val="0"/>
    <w:rPr>
      <w:rFonts w:ascii="Times New Roman" w:hAnsi="Times New Roman"/>
      <w:szCs w:val="21"/>
    </w:rPr>
  </w:style>
  <w:style w:type="paragraph" w:customStyle="1" w:styleId="433">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4">
    <w:name w:val="正文文本2"/>
    <w:basedOn w:val="182"/>
    <w:qFormat/>
    <w:uiPriority w:val="0"/>
    <w:pPr>
      <w:spacing w:line="60" w:lineRule="auto"/>
    </w:pPr>
    <w:rPr>
      <w:rFonts w:ascii="仿宋_GB2312" w:eastAsia="仿宋_GB2312"/>
      <w:sz w:val="32"/>
      <w:szCs w:val="22"/>
    </w:rPr>
  </w:style>
  <w:style w:type="paragraph" w:customStyle="1" w:styleId="435">
    <w:name w:val="Normal_19_2_0"/>
    <w:basedOn w:val="436"/>
    <w:qFormat/>
    <w:uiPriority w:val="0"/>
    <w:rPr>
      <w:rFonts w:ascii="Times New Roman" w:hAnsi="Times New Roman"/>
      <w:szCs w:val="21"/>
    </w:rPr>
  </w:style>
  <w:style w:type="paragraph" w:customStyle="1" w:styleId="436">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7">
    <w:name w:val="正文缩进1"/>
    <w:basedOn w:val="1"/>
    <w:qFormat/>
    <w:uiPriority w:val="0"/>
    <w:pPr>
      <w:ind w:firstLine="420"/>
      <w:jc w:val="left"/>
    </w:pPr>
    <w:rPr>
      <w:rFonts w:ascii="宋体" w:hAnsi="Calibri" w:eastAsia="宋体" w:cs="Times New Roman"/>
      <w:sz w:val="24"/>
    </w:rPr>
  </w:style>
  <w:style w:type="paragraph" w:customStyle="1" w:styleId="438">
    <w:name w:val="纯文本1"/>
    <w:basedOn w:val="183"/>
    <w:qFormat/>
    <w:uiPriority w:val="0"/>
    <w:rPr>
      <w:rFonts w:ascii="宋体" w:hAnsi="Courier New" w:eastAsia="宋体" w:cs="Times New Roman"/>
    </w:rPr>
  </w:style>
  <w:style w:type="paragraph" w:customStyle="1" w:styleId="439">
    <w:name w:val="Normal_21_0"/>
    <w:next w:val="44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0">
    <w:name w:val="Heading 1_0"/>
    <w:basedOn w:val="439"/>
    <w:next w:val="439"/>
    <w:qFormat/>
    <w:uiPriority w:val="0"/>
    <w:pPr>
      <w:keepNext/>
      <w:keepLines/>
      <w:spacing w:before="240" w:after="120" w:line="300" w:lineRule="auto"/>
      <w:jc w:val="center"/>
      <w:outlineLvl w:val="0"/>
    </w:pPr>
    <w:rPr>
      <w:rFonts w:ascii="宋体"/>
      <w:b/>
      <w:sz w:val="32"/>
      <w:szCs w:val="20"/>
    </w:rPr>
  </w:style>
  <w:style w:type="paragraph" w:customStyle="1" w:styleId="441">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2">
    <w:name w:val="正文文本 字符"/>
    <w:link w:val="1"/>
    <w:qFormat/>
    <w:uiPriority w:val="0"/>
    <w:rPr>
      <w:rFonts w:ascii="楷体_GB2312" w:hAnsi="Arial" w:eastAsia="楷体_GB2312" w:cs="Times New Roman"/>
      <w:sz w:val="28"/>
      <w:szCs w:val="28"/>
    </w:rPr>
  </w:style>
  <w:style w:type="character" w:customStyle="1" w:styleId="443">
    <w:name w:val="正文文本缩进 字符"/>
    <w:link w:val="1"/>
    <w:qFormat/>
    <w:uiPriority w:val="0"/>
    <w:rPr>
      <w:rFonts w:ascii="楷体_GB2312" w:hAnsi="Times New Roman" w:eastAsia="楷体_GB2312" w:cs="Times New Roman"/>
      <w:sz w:val="32"/>
      <w:szCs w:val="32"/>
    </w:rPr>
  </w:style>
  <w:style w:type="character" w:customStyle="1" w:styleId="444">
    <w:name w:val="正文文本 字符1"/>
    <w:link w:val="1"/>
    <w:qFormat/>
    <w:uiPriority w:val="0"/>
    <w:rPr>
      <w:rFonts w:ascii="Calibri" w:hAnsi="Calibri"/>
      <w:sz w:val="28"/>
      <w:szCs w:val="24"/>
    </w:rPr>
  </w:style>
  <w:style w:type="character" w:customStyle="1" w:styleId="445">
    <w:name w:val="正文文本首行缩进 字符"/>
    <w:link w:val="1"/>
    <w:qFormat/>
    <w:uiPriority w:val="0"/>
    <w:rPr>
      <w:rFonts w:ascii="仿宋_GB2312" w:hAnsi="Calibri" w:eastAsia="仿宋_GB2312"/>
      <w:sz w:val="30"/>
      <w:szCs w:val="30"/>
    </w:rPr>
  </w:style>
  <w:style w:type="paragraph" w:customStyle="1" w:styleId="446">
    <w:name w:val="索引 41"/>
    <w:basedOn w:val="1"/>
    <w:next w:val="1"/>
    <w:semiHidden/>
    <w:qFormat/>
    <w:uiPriority w:val="0"/>
    <w:pPr>
      <w:ind w:left="1260"/>
    </w:pPr>
    <w:rPr>
      <w:rFonts w:eastAsia="Calibri" w:cs="宋体"/>
      <w:sz w:val="20"/>
      <w:szCs w:val="21"/>
      <w:lang w:val="zh-CN"/>
    </w:rPr>
  </w:style>
  <w:style w:type="character" w:customStyle="1" w:styleId="447">
    <w:name w:val="font5 Char"/>
    <w:link w:val="1"/>
    <w:qFormat/>
    <w:uiPriority w:val="0"/>
    <w:rPr>
      <w:rFonts w:ascii="宋体" w:hAnsi="宋体" w:eastAsia="宋体"/>
      <w:sz w:val="28"/>
      <w:szCs w:val="28"/>
      <w:lang w:val="en-US" w:eastAsia="zh-CN" w:bidi="ar-SA"/>
    </w:rPr>
  </w:style>
  <w:style w:type="character" w:customStyle="1" w:styleId="448">
    <w:name w:val="二级目录 Char"/>
    <w:link w:val="449"/>
    <w:qFormat/>
    <w:uiPriority w:val="0"/>
    <w:rPr>
      <w:b/>
      <w:sz w:val="30"/>
      <w:szCs w:val="28"/>
    </w:rPr>
  </w:style>
  <w:style w:type="paragraph" w:customStyle="1" w:styleId="449">
    <w:name w:val="二级目录"/>
    <w:next w:val="1"/>
    <w:link w:val="448"/>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50">
    <w:name w:val="列出段落 Char"/>
    <w:link w:val="451"/>
    <w:qFormat/>
    <w:uiPriority w:val="0"/>
    <w:rPr>
      <w:rFonts w:ascii="Calibri" w:hAnsi="Calibri"/>
      <w:sz w:val="24"/>
      <w:szCs w:val="24"/>
      <w:lang w:eastAsia="en-US" w:bidi="en-US"/>
    </w:rPr>
  </w:style>
  <w:style w:type="paragraph" w:customStyle="1" w:styleId="451">
    <w:name w:val="列出段落1"/>
    <w:basedOn w:val="1"/>
    <w:link w:val="450"/>
    <w:qFormat/>
    <w:uiPriority w:val="0"/>
    <w:pPr>
      <w:widowControl/>
      <w:ind w:left="720"/>
      <w:contextualSpacing/>
      <w:jc w:val="left"/>
    </w:pPr>
    <w:rPr>
      <w:sz w:val="24"/>
      <w:szCs w:val="24"/>
      <w:lang w:eastAsia="en-US" w:bidi="en-US"/>
    </w:rPr>
  </w:style>
  <w:style w:type="paragraph" w:customStyle="1" w:styleId="452">
    <w:name w:val="Body Text(ch)"/>
    <w:basedOn w:val="1"/>
    <w:qFormat/>
    <w:uiPriority w:val="0"/>
    <w:pPr>
      <w:spacing w:after="120"/>
    </w:pPr>
    <w:rPr>
      <w:rFonts w:ascii="宋体" w:hAnsi="Arial"/>
      <w:bCs/>
      <w:iCs/>
      <w:szCs w:val="24"/>
    </w:rPr>
  </w:style>
  <w:style w:type="paragraph" w:customStyle="1" w:styleId="45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5">
    <w:name w:val="Char"/>
    <w:basedOn w:val="1"/>
    <w:qFormat/>
    <w:uiPriority w:val="0"/>
    <w:pPr>
      <w:tabs>
        <w:tab w:val="left" w:pos="360"/>
      </w:tabs>
      <w:ind w:firstLine="200"/>
    </w:pPr>
    <w:rPr>
      <w:rFonts w:ascii="Times New Roman" w:hAnsi="Times New Roman"/>
      <w:sz w:val="28"/>
      <w:szCs w:val="30"/>
    </w:rPr>
  </w:style>
  <w:style w:type="paragraph" w:customStyle="1" w:styleId="456">
    <w:name w:val="Char1"/>
    <w:basedOn w:val="71"/>
    <w:qFormat/>
    <w:uiPriority w:val="0"/>
    <w:rPr>
      <w:rFonts w:ascii="Tahoma" w:hAnsi="Tahoma"/>
      <w:sz w:val="24"/>
      <w:szCs w:val="24"/>
    </w:rPr>
  </w:style>
  <w:style w:type="paragraph" w:customStyle="1" w:styleId="457">
    <w:name w:val="table_lines"/>
    <w:basedOn w:val="1"/>
    <w:qFormat/>
    <w:uiPriority w:val="0"/>
    <w:pPr>
      <w:widowControl/>
      <w:jc w:val="left"/>
    </w:pPr>
    <w:rPr>
      <w:rFonts w:ascii="Times New Roman" w:hAnsi="Times New Roman"/>
      <w:sz w:val="20"/>
      <w:szCs w:val="20"/>
      <w:lang w:val="de-DE" w:eastAsia="de-DE"/>
    </w:rPr>
  </w:style>
  <w:style w:type="paragraph" w:customStyle="1" w:styleId="458">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5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60">
    <w:name w:val="Char Char Char Char"/>
    <w:basedOn w:val="71"/>
    <w:qFormat/>
    <w:uiPriority w:val="0"/>
    <w:pPr>
      <w:spacing w:line="360" w:lineRule="auto"/>
    </w:pPr>
    <w:rPr>
      <w:rFonts w:ascii="Tahoma" w:hAnsi="Tahoma"/>
      <w:sz w:val="24"/>
      <w:szCs w:val="24"/>
    </w:rPr>
  </w:style>
  <w:style w:type="paragraph" w:customStyle="1" w:styleId="461">
    <w:name w:val="4"/>
    <w:basedOn w:val="1"/>
    <w:next w:val="106"/>
    <w:qFormat/>
    <w:uiPriority w:val="0"/>
    <w:pPr>
      <w:spacing w:line="360" w:lineRule="auto"/>
      <w:ind w:firstLine="420"/>
    </w:pPr>
    <w:rPr>
      <w:rFonts w:ascii="Times New Roman" w:hAnsi="Times New Roman"/>
      <w:color w:val="FF0000"/>
      <w:sz w:val="24"/>
      <w:szCs w:val="24"/>
    </w:rPr>
  </w:style>
  <w:style w:type="paragraph" w:customStyle="1" w:styleId="46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3">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4">
    <w:name w:val="样式1"/>
    <w:basedOn w:val="1"/>
    <w:qFormat/>
    <w:uiPriority w:val="0"/>
    <w:pPr>
      <w:numPr>
        <w:ilvl w:val="0"/>
        <w:numId w:val="2"/>
      </w:numPr>
      <w:tabs>
        <w:tab w:val="left" w:pos="709"/>
      </w:tabs>
    </w:pPr>
    <w:rPr>
      <w:rFonts w:ascii="宋体" w:hAnsi="宋体"/>
      <w:szCs w:val="21"/>
    </w:rPr>
  </w:style>
  <w:style w:type="paragraph" w:customStyle="1" w:styleId="46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8">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7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5">
    <w:name w:val="Char Char Char Char1"/>
    <w:basedOn w:val="71"/>
    <w:qFormat/>
    <w:uiPriority w:val="0"/>
    <w:pPr>
      <w:spacing w:line="360" w:lineRule="auto"/>
    </w:pPr>
    <w:rPr>
      <w:rFonts w:ascii="Tahoma" w:hAnsi="Tahoma"/>
      <w:sz w:val="24"/>
      <w:szCs w:val="24"/>
    </w:rPr>
  </w:style>
  <w:style w:type="paragraph" w:customStyle="1" w:styleId="476">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7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9">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80">
    <w:name w:val="Table Normal"/>
    <w:qFormat/>
    <w:uiPriority w:val="0"/>
    <w:rPr>
      <w:lang w:val="en-US" w:eastAsia="zh-CN" w:bidi="ar-SA"/>
    </w:rPr>
  </w:style>
  <w:style w:type="paragraph" w:customStyle="1" w:styleId="481">
    <w:name w:val="正文文本12"/>
    <w:basedOn w:val="1"/>
    <w:qFormat/>
    <w:uiPriority w:val="1"/>
    <w:pPr>
      <w:ind w:left="120"/>
    </w:pPr>
    <w:rPr>
      <w:rFonts w:ascii="宋体" w:hAnsi="宋体" w:cs="宋体"/>
      <w:szCs w:val="21"/>
      <w:lang w:val="zh-CN" w:bidi="zh-CN"/>
    </w:rPr>
  </w:style>
  <w:style w:type="paragraph" w:customStyle="1" w:styleId="482">
    <w:name w:val="首行缩进"/>
    <w:basedOn w:val="1"/>
    <w:qFormat/>
    <w:uiPriority w:val="0"/>
    <w:pPr>
      <w:ind w:firstLine="480"/>
    </w:pPr>
    <w:rPr>
      <w:rFonts w:ascii="Times New Roman" w:hAnsi="Times New Roman"/>
      <w:szCs w:val="21"/>
      <w:lang w:val="zh-CN"/>
    </w:rPr>
  </w:style>
  <w:style w:type="paragraph" w:customStyle="1" w:styleId="483">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4">
    <w:name w:val="15"/>
    <w:link w:val="1"/>
    <w:qFormat/>
    <w:uiPriority w:val="0"/>
    <w:rPr>
      <w:rFonts w:ascii="Times New Roman" w:hAnsi="Times New Roman" w:cs="Times New Roman"/>
    </w:rPr>
  </w:style>
  <w:style w:type="paragraph" w:customStyle="1" w:styleId="485">
    <w:name w:val="正文文本缩进 2_0"/>
    <w:basedOn w:val="322"/>
    <w:qFormat/>
    <w:uiPriority w:val="0"/>
    <w:pPr>
      <w:spacing w:line="540" w:lineRule="exact"/>
      <w:ind w:firstLine="720"/>
      <w:jc w:val="left"/>
    </w:pPr>
    <w:rPr>
      <w:rFonts w:ascii="仿宋_GB2312" w:hAnsi="仿宋_GB2312" w:cs="宋体"/>
      <w:sz w:val="32"/>
      <w:szCs w:val="32"/>
    </w:rPr>
  </w:style>
  <w:style w:type="character" w:customStyle="1" w:styleId="486">
    <w:name w:val="10"/>
    <w:link w:val="1"/>
    <w:qFormat/>
    <w:uiPriority w:val="0"/>
    <w:rPr>
      <w:rFonts w:ascii="Times New Roman" w:hAnsi="Times New Roman" w:cs="Times New Roman"/>
    </w:rPr>
  </w:style>
  <w:style w:type="paragraph" w:customStyle="1" w:styleId="487">
    <w:name w:val="正文_16_1"/>
    <w:basedOn w:val="1"/>
    <w:qFormat/>
    <w:uiPriority w:val="0"/>
    <w:rPr>
      <w:rFonts w:ascii="Times New Roman" w:hAnsi="Times New Roman"/>
      <w:szCs w:val="21"/>
    </w:rPr>
  </w:style>
  <w:style w:type="paragraph" w:customStyle="1" w:styleId="488">
    <w:name w:val="页脚1"/>
    <w:basedOn w:val="1"/>
    <w:qFormat/>
    <w:uiPriority w:val="0"/>
    <w:pPr>
      <w:tabs>
        <w:tab w:val="center" w:pos="4153"/>
        <w:tab w:val="right" w:pos="8306"/>
      </w:tabs>
      <w:jc w:val="left"/>
    </w:pPr>
    <w:rPr>
      <w:sz w:val="18"/>
      <w:szCs w:val="18"/>
    </w:rPr>
  </w:style>
  <w:style w:type="character" w:customStyle="1" w:styleId="489">
    <w:name w:val="页码1"/>
    <w:link w:val="1"/>
    <w:qFormat/>
    <w:uiPriority w:val="0"/>
  </w:style>
  <w:style w:type="paragraph" w:customStyle="1" w:styleId="490">
    <w:name w:val="*正文"/>
    <w:basedOn w:val="68"/>
    <w:qFormat/>
    <w:uiPriority w:val="0"/>
    <w:pPr>
      <w:ind w:firstLine="200"/>
    </w:pPr>
    <w:rPr>
      <w:rFonts w:ascii="宋体" w:hAnsi="宋体"/>
      <w:color w:val="000000"/>
      <w:sz w:val="24"/>
      <w:szCs w:val="24"/>
    </w:rPr>
  </w:style>
  <w:style w:type="paragraph" w:customStyle="1" w:styleId="491">
    <w:name w:val="*正文_0"/>
    <w:basedOn w:val="492"/>
    <w:qFormat/>
    <w:uiPriority w:val="0"/>
    <w:pPr>
      <w:spacing w:line="360" w:lineRule="auto"/>
      <w:ind w:firstLine="200"/>
    </w:pPr>
    <w:rPr>
      <w:rFonts w:ascii="宋体" w:hAnsi="宋体" w:eastAsia="Arial" w:cs="Arial"/>
      <w:color w:val="000000"/>
      <w:sz w:val="24"/>
    </w:rPr>
  </w:style>
  <w:style w:type="paragraph" w:customStyle="1" w:styleId="492">
    <w:name w:val="正文缩进_2"/>
    <w:basedOn w:val="346"/>
    <w:unhideWhenUsed/>
    <w:qFormat/>
    <w:uiPriority w:val="0"/>
    <w:pPr>
      <w:widowControl/>
      <w:ind w:firstLine="420"/>
      <w:jc w:val="left"/>
    </w:pPr>
    <w:rPr>
      <w:rFonts w:ascii="Times New Roman" w:hAnsi="Times New Roman"/>
      <w:sz w:val="20"/>
      <w:szCs w:val="24"/>
    </w:rPr>
  </w:style>
  <w:style w:type="paragraph" w:customStyle="1" w:styleId="493">
    <w:name w:val="*正文_0_0"/>
    <w:basedOn w:val="346"/>
    <w:qFormat/>
    <w:uiPriority w:val="0"/>
    <w:pPr>
      <w:widowControl/>
      <w:spacing w:line="360" w:lineRule="auto"/>
      <w:ind w:firstLine="200"/>
      <w:jc w:val="left"/>
    </w:pPr>
    <w:rPr>
      <w:rFonts w:ascii="宋体" w:hAnsi="宋体" w:eastAsia="Arial" w:cs="Arial"/>
      <w:color w:val="000000"/>
      <w:sz w:val="24"/>
      <w:szCs w:val="24"/>
    </w:rPr>
  </w:style>
  <w:style w:type="paragraph" w:customStyle="1" w:styleId="494">
    <w:name w:val="无间隔1_0_0"/>
    <w:basedOn w:val="346"/>
    <w:qFormat/>
    <w:uiPriority w:val="0"/>
    <w:rPr>
      <w:rFonts w:ascii="Times New Roman" w:hAnsi="Times New Roman"/>
      <w:szCs w:val="21"/>
    </w:rPr>
  </w:style>
  <w:style w:type="paragraph" w:customStyle="1" w:styleId="495">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6">
    <w:name w:val="标题 4_0"/>
    <w:basedOn w:val="497"/>
    <w:next w:val="497"/>
    <w:unhideWhenUsed/>
    <w:qFormat/>
    <w:uiPriority w:val="9"/>
    <w:pPr>
      <w:keepNext/>
      <w:keepLines/>
      <w:spacing w:before="280" w:after="290" w:line="372" w:lineRule="auto"/>
      <w:outlineLvl w:val="3"/>
    </w:pPr>
    <w:rPr>
      <w:rFonts w:ascii="Arial" w:hAnsi="Arial" w:eastAsia="黑体"/>
      <w:b/>
      <w:sz w:val="28"/>
    </w:rPr>
  </w:style>
  <w:style w:type="paragraph" w:customStyle="1" w:styleId="497">
    <w:name w:val="正文4"/>
    <w:qFormat/>
    <w:uiPriority w:val="0"/>
    <w:pPr>
      <w:widowControl w:val="0"/>
      <w:jc w:val="both"/>
    </w:pPr>
    <w:rPr>
      <w:rFonts w:hint="default" w:ascii="Calibri" w:hAnsi="Calibri" w:eastAsia="宋体" w:cs="Times New Roman"/>
      <w:lang w:val="en-US" w:eastAsia="zh-CN" w:bidi="ar-SA"/>
    </w:rPr>
  </w:style>
  <w:style w:type="paragraph" w:customStyle="1" w:styleId="498">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499">
    <w:name w:val="p17_0_0"/>
    <w:basedOn w:val="389"/>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0">
    <w:name w:val="p17_0"/>
    <w:basedOn w:val="46"/>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1">
    <w:name w:val="普通(网站)11"/>
    <w:basedOn w:val="1"/>
    <w:qFormat/>
    <w:uiPriority w:val="99"/>
    <w:rPr>
      <w:sz w:val="24"/>
    </w:rPr>
  </w:style>
  <w:style w:type="paragraph" w:customStyle="1" w:styleId="50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03">
    <w:name w:val="font61"/>
    <w:basedOn w:val="55"/>
    <w:link w:val="1"/>
    <w:qFormat/>
    <w:uiPriority w:val="0"/>
    <w:rPr>
      <w:rFonts w:hint="eastAsia" w:ascii="宋体" w:hAnsi="宋体" w:eastAsia="宋体" w:cs="宋体"/>
      <w:color w:val="000000"/>
      <w:sz w:val="22"/>
      <w:szCs w:val="22"/>
      <w:u w:val="none"/>
    </w:rPr>
  </w:style>
  <w:style w:type="character" w:customStyle="1" w:styleId="504">
    <w:name w:val="font81"/>
    <w:basedOn w:val="55"/>
    <w:link w:val="1"/>
    <w:qFormat/>
    <w:uiPriority w:val="0"/>
    <w:rPr>
      <w:rFonts w:hint="eastAsia" w:ascii="宋体" w:hAnsi="宋体" w:eastAsia="宋体" w:cs="宋体"/>
      <w:color w:val="000000"/>
      <w:sz w:val="22"/>
      <w:szCs w:val="22"/>
      <w:u w:val="none"/>
    </w:rPr>
  </w:style>
  <w:style w:type="character" w:customStyle="1" w:styleId="505">
    <w:name w:val="font71"/>
    <w:basedOn w:val="55"/>
    <w:link w:val="1"/>
    <w:qFormat/>
    <w:uiPriority w:val="0"/>
    <w:rPr>
      <w:rFonts w:hint="eastAsia" w:ascii="宋体" w:hAnsi="宋体" w:eastAsia="宋体" w:cs="宋体"/>
      <w:b/>
      <w:bCs/>
      <w:color w:val="000000"/>
      <w:sz w:val="22"/>
      <w:szCs w:val="22"/>
      <w:u w:val="none"/>
    </w:rPr>
  </w:style>
  <w:style w:type="table" w:customStyle="1" w:styleId="506">
    <w:name w:val="Table Normal1"/>
    <w:qFormat/>
    <w:uiPriority w:val="0"/>
  </w:style>
  <w:style w:type="table" w:customStyle="1" w:styleId="507">
    <w:name w:val="Table Normal2"/>
    <w:qFormat/>
    <w:uiPriority w:val="0"/>
  </w:style>
  <w:style w:type="character" w:customStyle="1" w:styleId="508">
    <w:name w:val="font41"/>
    <w:basedOn w:val="55"/>
    <w:link w:val="1"/>
    <w:qFormat/>
    <w:uiPriority w:val="0"/>
    <w:rPr>
      <w:rFonts w:hint="eastAsia" w:ascii="宋体" w:hAnsi="宋体" w:eastAsia="宋体" w:cs="宋体"/>
      <w:color w:val="000000"/>
      <w:sz w:val="22"/>
      <w:szCs w:val="22"/>
      <w:u w:val="none"/>
    </w:rPr>
  </w:style>
  <w:style w:type="character" w:customStyle="1" w:styleId="509">
    <w:name w:val="font31"/>
    <w:basedOn w:val="55"/>
    <w:link w:val="1"/>
    <w:qFormat/>
    <w:uiPriority w:val="0"/>
    <w:rPr>
      <w:rFonts w:hint="eastAsia" w:ascii="宋体" w:hAnsi="宋体" w:eastAsia="宋体" w:cs="宋体"/>
      <w:color w:val="000000"/>
      <w:sz w:val="22"/>
      <w:szCs w:val="22"/>
      <w:u w:val="none"/>
    </w:rPr>
  </w:style>
  <w:style w:type="character" w:customStyle="1" w:styleId="510">
    <w:name w:val="font51"/>
    <w:basedOn w:val="55"/>
    <w:link w:val="1"/>
    <w:qFormat/>
    <w:uiPriority w:val="0"/>
    <w:rPr>
      <w:rFonts w:hint="eastAsia" w:ascii="宋体" w:hAnsi="宋体" w:eastAsia="宋体" w:cs="宋体"/>
      <w:color w:val="000000"/>
      <w:sz w:val="22"/>
      <w:szCs w:val="22"/>
      <w:u w:val="none"/>
    </w:rPr>
  </w:style>
  <w:style w:type="character" w:customStyle="1" w:styleId="511">
    <w:name w:val="font01"/>
    <w:basedOn w:val="55"/>
    <w:link w:val="1"/>
    <w:qFormat/>
    <w:uiPriority w:val="0"/>
    <w:rPr>
      <w:rFonts w:ascii="等线" w:hAnsi="等线" w:eastAsia="等线" w:cs="等线"/>
      <w:color w:val="000000"/>
      <w:sz w:val="22"/>
      <w:szCs w:val="22"/>
      <w:u w:val="none"/>
    </w:rPr>
  </w:style>
  <w:style w:type="character" w:customStyle="1" w:styleId="512">
    <w:name w:val="font11"/>
    <w:basedOn w:val="55"/>
    <w:link w:val="1"/>
    <w:qFormat/>
    <w:uiPriority w:val="0"/>
    <w:rPr>
      <w:rFonts w:ascii="等线" w:hAnsi="等线" w:eastAsia="等线" w:cs="等线"/>
      <w:color w:val="FF0000"/>
      <w:sz w:val="22"/>
      <w:szCs w:val="22"/>
      <w:u w:val="none"/>
    </w:rPr>
  </w:style>
  <w:style w:type="paragraph" w:customStyle="1" w:styleId="513">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69</Pages>
  <Words>140</Words>
  <Characters>175</Characters>
  <TotalTime>14</TotalTime>
  <ScaleCrop>false</ScaleCrop>
  <LinksUpToDate>false</LinksUpToDate>
  <CharactersWithSpaces>216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85.87</cp:lastModifiedBy>
  <dcterms:modified xsi:type="dcterms:W3CDTF">2026-10-10T01:54:45Z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eyJoZGlkIjoiMDk4MzM4Nzk3YWZlZmUxOTYzZjA2NjdjYTkxMWE1OWUiLCJ1c2VySWQiOiIzNjc4NDQ0MTgifQ==</vt:lpwstr>
  </property>
  <property fmtid="{D5CDD505-2E9C-101B-9397-08002B2CF9AE}" pid="3" name="KSOProductBuildVer">
    <vt:lpwstr>2052-12.1.0.28505</vt:lpwstr>
  </property>
  <property fmtid="{D5CDD505-2E9C-101B-9397-08002B2CF9AE}" pid="4" name="ICV">
    <vt:lpwstr>C1C0F0EDFDA144A9BB5F76CEBE0C22C1_13</vt:lpwstr>
  </property>
</Properties>
</file>