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29C9FF">
      <w:pPr>
        <w:pStyle w:val="221"/>
        <w:ind w:firstLine="0"/>
        <w:rPr>
          <w:rFonts w:hint="eastAsia" w:eastAsia="黑体"/>
          <w:b/>
          <w:bCs/>
          <w:sz w:val="84"/>
        </w:rPr>
      </w:pPr>
    </w:p>
    <w:p w14:paraId="505BD2EC">
      <w:pPr>
        <w:pStyle w:val="221"/>
        <w:ind w:firstLine="0"/>
        <w:jc w:val="center"/>
        <w:rPr>
          <w:rFonts w:hint="eastAsia" w:eastAsia="黑体"/>
          <w:b/>
          <w:bCs/>
          <w:sz w:val="84"/>
        </w:rPr>
      </w:pPr>
      <w:r>
        <w:rPr>
          <w:rFonts w:hint="eastAsia" w:eastAsia="黑体"/>
          <w:b/>
          <w:bCs/>
          <w:sz w:val="84"/>
        </w:rPr>
        <w:t>封闭式框架协议采购</w:t>
      </w:r>
    </w:p>
    <w:p w14:paraId="1920256E">
      <w:pPr>
        <w:pStyle w:val="221"/>
        <w:ind w:firstLine="0"/>
        <w:jc w:val="center"/>
        <w:rPr>
          <w:rFonts w:eastAsia="黑体"/>
          <w:b/>
          <w:bCs/>
          <w:sz w:val="84"/>
        </w:rPr>
      </w:pPr>
      <w:r>
        <w:rPr>
          <w:rFonts w:hint="eastAsia" w:eastAsia="黑体"/>
          <w:b/>
          <w:bCs/>
          <w:sz w:val="84"/>
        </w:rPr>
        <w:t xml:space="preserve">征集文件  </w:t>
      </w:r>
    </w:p>
    <w:p w14:paraId="61D22F91">
      <w:pPr>
        <w:pStyle w:val="221"/>
        <w:ind w:firstLine="0"/>
        <w:jc w:val="center"/>
        <w:rPr>
          <w:rFonts w:hint="eastAsia" w:eastAsia="黑体"/>
          <w:b/>
          <w:bCs/>
          <w:sz w:val="84"/>
        </w:rPr>
      </w:pPr>
      <w:r>
        <w:rPr>
          <w:rFonts w:hint="eastAsia" w:eastAsia="黑体"/>
          <w:b/>
          <w:bCs/>
          <w:sz w:val="84"/>
        </w:rPr>
        <w:t>（服务类）</w:t>
      </w:r>
    </w:p>
    <w:p w14:paraId="74781AFC">
      <w:pPr>
        <w:pStyle w:val="221"/>
        <w:ind w:firstLine="2246"/>
        <w:rPr>
          <w:rFonts w:hint="eastAsia"/>
          <w:b/>
          <w:bCs/>
          <w:sz w:val="32"/>
        </w:rPr>
      </w:pPr>
    </w:p>
    <w:p w14:paraId="5EF8D761">
      <w:pPr>
        <w:pStyle w:val="221"/>
        <w:keepNext w:val="0"/>
        <w:keepLines w:val="0"/>
        <w:pageBreakBefore w:val="0"/>
        <w:widowControl w:val="0"/>
        <w:spacing w:line="360" w:lineRule="auto"/>
        <w:ind w:left="0" w:firstLine="0"/>
        <w:jc w:val="center"/>
        <w:rPr>
          <w:rFonts w:hint="eastAsia" w:eastAsia="宋体"/>
          <w:b/>
          <w:bCs/>
          <w:sz w:val="32"/>
          <w:lang w:val="en-US" w:eastAsia="zh-CN"/>
        </w:rPr>
      </w:pPr>
      <w:r>
        <w:rPr>
          <w:rFonts w:hint="eastAsia"/>
          <w:b/>
          <w:bCs/>
          <w:sz w:val="32"/>
        </w:rPr>
        <w:t>项目名称：</w:t>
      </w:r>
      <w:r>
        <w:rPr>
          <w:rFonts w:hint="eastAsia"/>
          <w:b/>
          <w:bCs/>
          <w:sz w:val="32"/>
          <w:lang w:val="en-US" w:eastAsia="zh-CN"/>
        </w:rPr>
        <w:t>2026-2028年度泗洪县党政机关、事业单位及团体组织公务用车维修保养服务</w:t>
      </w:r>
    </w:p>
    <w:p w14:paraId="702C9868">
      <w:pPr>
        <w:pStyle w:val="221"/>
        <w:ind w:left="0" w:firstLine="0"/>
        <w:rPr>
          <w:rFonts w:hint="eastAsia"/>
          <w:b/>
          <w:bCs/>
          <w:sz w:val="32"/>
        </w:rPr>
      </w:pPr>
      <w:r>
        <w:rPr>
          <w:rFonts w:hint="eastAsia"/>
          <w:b/>
          <w:bCs/>
          <w:sz w:val="32"/>
        </w:rPr>
        <w:t>项目编号</w:t>
      </w:r>
      <w:r>
        <w:rPr>
          <w:rFonts w:hint="eastAsia" w:ascii="Arial" w:hAnsi="Arial" w:eastAsia="宋体" w:cs="Times New Roman"/>
          <w:b/>
          <w:bCs/>
          <w:sz w:val="32"/>
          <w:szCs w:val="24"/>
          <w:lang w:val="en-US" w:eastAsia="zh-CN" w:bidi="ar-SA"/>
        </w:rPr>
        <w:t>：</w:t>
      </w:r>
      <w:r>
        <w:rPr>
          <w:rFonts w:hint="eastAsia" w:cs="Times New Roman"/>
          <w:b/>
          <w:bCs/>
          <w:sz w:val="32"/>
          <w:szCs w:val="24"/>
          <w:lang w:val="en-US" w:eastAsia="zh-CN" w:bidi="ar-SA"/>
        </w:rPr>
        <w:t>JSZC-321324-JZCG-K2026-0020</w:t>
      </w:r>
    </w:p>
    <w:p w14:paraId="72841BC5">
      <w:pPr>
        <w:pStyle w:val="221"/>
        <w:spacing w:before="0" w:after="0"/>
        <w:ind w:firstLine="0"/>
        <w:rPr>
          <w:rFonts w:hint="eastAsia" w:ascii="宋体" w:hAnsi="宋体"/>
        </w:rPr>
      </w:pPr>
    </w:p>
    <w:p w14:paraId="363767A4">
      <w:pPr>
        <w:pStyle w:val="221"/>
        <w:ind w:firstLine="0"/>
        <w:jc w:val="center"/>
        <w:rPr>
          <w:rFonts w:hint="default" w:eastAsia="宋体"/>
          <w:b/>
          <w:bCs/>
          <w:sz w:val="32"/>
          <w:lang w:val="en-US" w:eastAsia="zh-CN"/>
        </w:rPr>
      </w:pPr>
      <w:r>
        <w:rPr>
          <w:rFonts w:hint="eastAsia"/>
          <w:b/>
          <w:bCs/>
          <w:sz w:val="32"/>
          <w:lang w:val="en-US" w:eastAsia="zh-CN"/>
        </w:rPr>
        <w:t>泗洪县公共资源交易中心</w:t>
      </w:r>
    </w:p>
    <w:p w14:paraId="723D3AF8">
      <w:pPr>
        <w:pStyle w:val="221"/>
        <w:ind w:firstLine="0"/>
        <w:jc w:val="center"/>
        <w:rPr>
          <w:rFonts w:hint="eastAsia"/>
          <w:b/>
          <w:bCs/>
          <w:sz w:val="32"/>
        </w:rPr>
      </w:pPr>
      <w:r>
        <w:rPr>
          <w:rFonts w:hint="eastAsia"/>
          <w:b/>
          <w:bCs/>
          <w:sz w:val="32"/>
          <w:lang w:val="en-US" w:eastAsia="zh-CN"/>
        </w:rPr>
        <w:t>2026</w:t>
      </w:r>
      <w:r>
        <w:rPr>
          <w:rFonts w:hint="eastAsia"/>
          <w:b/>
          <w:bCs/>
          <w:sz w:val="32"/>
        </w:rPr>
        <w:t>年</w:t>
      </w:r>
      <w:r>
        <w:rPr>
          <w:rFonts w:hint="eastAsia"/>
          <w:b/>
          <w:bCs/>
          <w:sz w:val="32"/>
          <w:lang w:val="en-US" w:eastAsia="zh-CN"/>
        </w:rPr>
        <w:t xml:space="preserve">9 </w:t>
      </w:r>
      <w:r>
        <w:rPr>
          <w:rFonts w:hint="eastAsia"/>
          <w:b/>
          <w:bCs/>
          <w:sz w:val="32"/>
        </w:rPr>
        <w:t>月</w:t>
      </w:r>
      <w:r>
        <w:rPr>
          <w:rFonts w:hint="eastAsia"/>
          <w:b/>
          <w:bCs/>
          <w:sz w:val="32"/>
          <w:lang w:val="en-US" w:eastAsia="zh-CN"/>
        </w:rPr>
        <w:t xml:space="preserve"> 18 </w:t>
      </w:r>
      <w:r>
        <w:rPr>
          <w:rFonts w:hint="eastAsia"/>
          <w:b/>
          <w:bCs/>
          <w:sz w:val="32"/>
        </w:rPr>
        <w:t>日</w:t>
      </w:r>
    </w:p>
    <w:p w14:paraId="58DC572A">
      <w:pPr>
        <w:jc w:val="center"/>
        <w:rPr>
          <w:rFonts w:hint="eastAsia"/>
        </w:rPr>
      </w:pPr>
      <w:bookmarkStart w:id="0" w:name="_Toc120614210"/>
      <w:bookmarkStart w:id="1" w:name="_Toc20823272"/>
      <w:bookmarkStart w:id="2" w:name="_Toc479757206"/>
      <w:bookmarkStart w:id="3" w:name="_Toc513029200"/>
      <w:bookmarkStart w:id="4" w:name="_Toc523127445"/>
      <w:bookmarkStart w:id="5" w:name="_Toc16938516"/>
      <w:r>
        <w:rPr>
          <w:rFonts w:hint="eastAsia"/>
        </w:rPr>
        <w:br w:type="page" w:clear="all"/>
      </w:r>
    </w:p>
    <w:p w14:paraId="4CEC13AF">
      <w:pPr>
        <w:jc w:val="center"/>
        <w:rPr>
          <w:rFonts w:hint="eastAsia" w:ascii="黑体" w:hAnsi="黑体" w:eastAsia="黑体" w:cs="黑体"/>
          <w:sz w:val="40"/>
          <w:szCs w:val="40"/>
          <w:lang w:val="en-US" w:eastAsia="zh-CN"/>
        </w:rPr>
      </w:pPr>
      <w:r>
        <w:rPr>
          <w:rFonts w:hint="eastAsia" w:ascii="黑体" w:hAnsi="黑体" w:eastAsia="黑体" w:cs="黑体"/>
          <w:sz w:val="40"/>
          <w:szCs w:val="40"/>
          <w:lang w:val="en-US" w:eastAsia="zh-CN"/>
        </w:rPr>
        <w:t>总 目 录</w:t>
      </w:r>
    </w:p>
    <w:p w14:paraId="131967FC">
      <w:pPr>
        <w:jc w:val="center"/>
        <w:rPr>
          <w:rFonts w:hint="eastAsia" w:ascii="黑体" w:hAnsi="黑体" w:eastAsia="黑体" w:cs="黑体"/>
          <w:sz w:val="44"/>
          <w:szCs w:val="44"/>
          <w:lang w:val="en-US" w:eastAsia="zh-CN"/>
        </w:rPr>
      </w:pPr>
    </w:p>
    <w:p w14:paraId="52C4EBCA">
      <w:pPr>
        <w:pStyle w:val="31"/>
        <w:keepNext w:val="0"/>
        <w:keepLines w:val="0"/>
        <w:pageBreakBefore w:val="0"/>
        <w:widowControl w:val="0"/>
        <w:tabs>
          <w:tab w:val="right" w:leader="dot" w:pos="8953"/>
          <w:tab w:val="clear" w:pos="8720"/>
        </w:tabs>
        <w:spacing w:before="0" w:after="0" w:line="600" w:lineRule="exact"/>
        <w:rPr>
          <w:rFonts w:hint="eastAsia" w:ascii="Times New Roman" w:hAnsi="Times New Roman" w:eastAsia="黑体" w:cs="黑体"/>
          <w:caps w:val="0"/>
          <w:sz w:val="32"/>
          <w:szCs w:val="32"/>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TOC \o "1-2" \h \u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_Toc13664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rPr>
        <w:t>第一章  参加征集活动的邀请</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3</w:t>
      </w:r>
      <w:r>
        <w:rPr>
          <w:rFonts w:hint="eastAsia" w:ascii="Times New Roman" w:hAnsi="Times New Roman" w:eastAsia="黑体" w:cs="黑体"/>
          <w:caps w:val="0"/>
          <w:sz w:val="32"/>
          <w:szCs w:val="32"/>
        </w:rPr>
        <w:fldChar w:fldCharType="end"/>
      </w:r>
    </w:p>
    <w:p w14:paraId="449DD952">
      <w:pPr>
        <w:pStyle w:val="31"/>
        <w:keepNext w:val="0"/>
        <w:keepLines w:val="0"/>
        <w:pageBreakBefore w:val="0"/>
        <w:widowControl w:val="0"/>
        <w:tabs>
          <w:tab w:val="right" w:leader="dot" w:pos="8953"/>
          <w:tab w:val="clear" w:pos="8720"/>
        </w:tabs>
        <w:spacing w:before="0" w:after="0" w:line="600" w:lineRule="exact"/>
        <w:rPr>
          <w:rFonts w:hint="eastAsia" w:ascii="Times New Roman" w:hAnsi="Times New Roman" w:eastAsia="黑体" w:cs="黑体"/>
          <w:caps w:val="0"/>
          <w:sz w:val="32"/>
          <w:szCs w:val="32"/>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_Toc5226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rPr>
        <w:t>第二章  供应商须知</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6</w:t>
      </w:r>
      <w:r>
        <w:rPr>
          <w:rFonts w:hint="eastAsia" w:ascii="Times New Roman" w:hAnsi="Times New Roman" w:eastAsia="黑体" w:cs="黑体"/>
          <w:caps w:val="0"/>
          <w:sz w:val="32"/>
          <w:szCs w:val="32"/>
        </w:rPr>
        <w:fldChar w:fldCharType="end"/>
      </w:r>
    </w:p>
    <w:p w14:paraId="1F2BF698">
      <w:pPr>
        <w:pStyle w:val="31"/>
        <w:keepNext w:val="0"/>
        <w:keepLines w:val="0"/>
        <w:pageBreakBefore w:val="0"/>
        <w:widowControl w:val="0"/>
        <w:tabs>
          <w:tab w:val="right" w:leader="dot" w:pos="8953"/>
          <w:tab w:val="clear" w:pos="8720"/>
        </w:tabs>
        <w:spacing w:before="0" w:after="0" w:line="600" w:lineRule="exact"/>
        <w:rPr>
          <w:rFonts w:hint="eastAsia" w:ascii="Times New Roman" w:hAnsi="Times New Roman" w:eastAsia="黑体" w:cs="黑体"/>
          <w:caps w:val="0"/>
          <w:sz w:val="32"/>
          <w:szCs w:val="32"/>
          <w:lang w:val="en-US" w:eastAsia="zh-CN"/>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_Toc12878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lang w:val="en-US" w:eastAsia="zh-CN"/>
        </w:rPr>
        <w:t>第三章  评审方法</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1</w:t>
      </w:r>
      <w:r>
        <w:rPr>
          <w:rFonts w:hint="eastAsia" w:ascii="Times New Roman" w:hAnsi="Times New Roman" w:eastAsia="黑体" w:cs="黑体"/>
          <w:caps w:val="0"/>
          <w:sz w:val="32"/>
          <w:szCs w:val="32"/>
        </w:rPr>
        <w:fldChar w:fldCharType="end"/>
      </w:r>
      <w:r>
        <w:rPr>
          <w:rFonts w:hint="eastAsia" w:ascii="Times New Roman" w:hAnsi="Times New Roman" w:eastAsia="黑体" w:cs="黑体"/>
          <w:caps w:val="0"/>
          <w:sz w:val="32"/>
          <w:szCs w:val="32"/>
          <w:lang w:val="en-US" w:eastAsia="zh-CN"/>
        </w:rPr>
        <w:t>8</w:t>
      </w:r>
    </w:p>
    <w:p w14:paraId="2F84AC64">
      <w:pPr>
        <w:pStyle w:val="31"/>
        <w:keepNext w:val="0"/>
        <w:keepLines w:val="0"/>
        <w:pageBreakBefore w:val="0"/>
        <w:widowControl w:val="0"/>
        <w:tabs>
          <w:tab w:val="right" w:leader="dot" w:pos="8953"/>
          <w:tab w:val="clear" w:pos="8720"/>
        </w:tabs>
        <w:spacing w:before="0" w:after="0" w:line="600" w:lineRule="exact"/>
        <w:rPr>
          <w:rFonts w:hint="eastAsia" w:ascii="Times New Roman" w:hAnsi="Times New Roman" w:eastAsia="黑体" w:cs="黑体"/>
          <w:caps w:val="0"/>
          <w:sz w:val="32"/>
          <w:szCs w:val="32"/>
          <w:lang w:val="en-US" w:eastAsia="zh-CN"/>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_Toc22864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lang w:val="en-US" w:eastAsia="zh-CN"/>
        </w:rPr>
        <w:t>第四章  采购需求</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2</w:t>
      </w:r>
      <w:r>
        <w:rPr>
          <w:rFonts w:hint="eastAsia" w:ascii="Times New Roman" w:hAnsi="Times New Roman" w:eastAsia="黑体" w:cs="黑体"/>
          <w:caps w:val="0"/>
          <w:sz w:val="32"/>
          <w:szCs w:val="32"/>
        </w:rPr>
        <w:fldChar w:fldCharType="end"/>
      </w:r>
      <w:r>
        <w:rPr>
          <w:rFonts w:hint="eastAsia" w:ascii="Times New Roman" w:hAnsi="Times New Roman" w:eastAsia="黑体" w:cs="黑体"/>
          <w:caps w:val="0"/>
          <w:sz w:val="32"/>
          <w:szCs w:val="32"/>
          <w:lang w:val="en-US" w:eastAsia="zh-CN"/>
        </w:rPr>
        <w:t>1</w:t>
      </w:r>
    </w:p>
    <w:p w14:paraId="2592B826">
      <w:pPr>
        <w:pStyle w:val="31"/>
        <w:keepNext w:val="0"/>
        <w:keepLines w:val="0"/>
        <w:pageBreakBefore w:val="0"/>
        <w:widowControl w:val="0"/>
        <w:tabs>
          <w:tab w:val="right" w:leader="dot" w:pos="8953"/>
          <w:tab w:val="clear" w:pos="8720"/>
        </w:tabs>
        <w:spacing w:before="0" w:after="0" w:line="600" w:lineRule="exact"/>
        <w:rPr>
          <w:rFonts w:hint="eastAsia" w:ascii="Times New Roman" w:hAnsi="Times New Roman" w:eastAsia="黑体" w:cs="黑体"/>
          <w:caps w:val="0"/>
          <w:sz w:val="32"/>
          <w:szCs w:val="32"/>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_Toc3376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bCs/>
          <w:caps w:val="0"/>
          <w:sz w:val="32"/>
          <w:szCs w:val="32"/>
        </w:rPr>
        <w:t>第</w:t>
      </w:r>
      <w:r>
        <w:rPr>
          <w:rFonts w:hint="eastAsia" w:ascii="Times New Roman" w:hAnsi="Times New Roman" w:eastAsia="黑体" w:cs="黑体"/>
          <w:bCs/>
          <w:caps w:val="0"/>
          <w:sz w:val="32"/>
          <w:szCs w:val="32"/>
          <w:lang w:val="en-US" w:eastAsia="zh-CN"/>
        </w:rPr>
        <w:t>五</w:t>
      </w:r>
      <w:r>
        <w:rPr>
          <w:rFonts w:hint="eastAsia" w:ascii="Times New Roman" w:hAnsi="Times New Roman" w:eastAsia="黑体" w:cs="黑体"/>
          <w:bCs/>
          <w:caps w:val="0"/>
          <w:sz w:val="32"/>
          <w:szCs w:val="32"/>
        </w:rPr>
        <w:t>章  框架协议文本</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PAGEREF _Toc3376 \h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rPr>
        <w:t>2</w:t>
      </w:r>
      <w:r>
        <w:rPr>
          <w:rFonts w:hint="eastAsia" w:ascii="Times New Roman" w:hAnsi="Times New Roman" w:eastAsia="黑体" w:cs="黑体"/>
          <w:caps w:val="0"/>
          <w:sz w:val="32"/>
          <w:szCs w:val="32"/>
          <w:lang w:val="en-US" w:eastAsia="zh-CN"/>
        </w:rPr>
        <w:t>8</w:t>
      </w:r>
      <w:r>
        <w:rPr>
          <w:rFonts w:hint="eastAsia" w:ascii="Times New Roman" w:hAnsi="Times New Roman" w:eastAsia="黑体" w:cs="黑体"/>
          <w:caps w:val="0"/>
          <w:sz w:val="32"/>
          <w:szCs w:val="32"/>
        </w:rPr>
        <w:fldChar w:fldCharType="end"/>
      </w:r>
      <w:r>
        <w:rPr>
          <w:rFonts w:hint="eastAsia" w:ascii="Times New Roman" w:hAnsi="Times New Roman" w:eastAsia="黑体" w:cs="黑体"/>
          <w:caps w:val="0"/>
          <w:sz w:val="32"/>
          <w:szCs w:val="32"/>
        </w:rPr>
        <w:fldChar w:fldCharType="end"/>
      </w:r>
    </w:p>
    <w:p w14:paraId="21E0AA4C">
      <w:pPr>
        <w:pStyle w:val="31"/>
        <w:keepNext w:val="0"/>
        <w:keepLines w:val="0"/>
        <w:pageBreakBefore w:val="0"/>
        <w:widowControl w:val="0"/>
        <w:tabs>
          <w:tab w:val="right" w:leader="dot" w:pos="8953"/>
          <w:tab w:val="clear" w:pos="8720"/>
        </w:tabs>
        <w:spacing w:before="0" w:after="0" w:line="600" w:lineRule="exact"/>
        <w:rPr>
          <w:rFonts w:hint="eastAsia" w:ascii="Times New Roman" w:hAnsi="Times New Roman" w:eastAsia="黑体" w:cs="黑体"/>
          <w:caps w:val="0"/>
          <w:sz w:val="32"/>
          <w:szCs w:val="32"/>
          <w:lang w:val="en-US" w:eastAsia="zh-CN"/>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_Toc13838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bCs/>
          <w:caps w:val="0"/>
          <w:sz w:val="32"/>
          <w:szCs w:val="32"/>
        </w:rPr>
        <w:t>第六章  响应文件格式</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3</w:t>
      </w:r>
      <w:r>
        <w:rPr>
          <w:rFonts w:hint="eastAsia" w:ascii="Times New Roman" w:hAnsi="Times New Roman" w:eastAsia="黑体" w:cs="黑体"/>
          <w:caps w:val="0"/>
          <w:sz w:val="32"/>
          <w:szCs w:val="32"/>
        </w:rPr>
        <w:fldChar w:fldCharType="end"/>
      </w:r>
      <w:r>
        <w:rPr>
          <w:rFonts w:hint="eastAsia" w:ascii="Times New Roman" w:hAnsi="Times New Roman" w:eastAsia="黑体" w:cs="黑体"/>
          <w:caps w:val="0"/>
          <w:sz w:val="32"/>
          <w:szCs w:val="32"/>
          <w:lang w:val="en-US" w:eastAsia="zh-CN"/>
        </w:rPr>
        <w:t>4</w:t>
      </w:r>
    </w:p>
    <w:p w14:paraId="48FFC801">
      <w:pPr>
        <w:keepNext w:val="0"/>
        <w:keepLines w:val="0"/>
        <w:pageBreakBefore w:val="0"/>
        <w:widowControl w:val="0"/>
        <w:spacing w:line="600" w:lineRule="exact"/>
        <w:ind w:firstLine="0"/>
        <w:rPr>
          <w:rFonts w:hint="eastAsia"/>
        </w:rPr>
      </w:pPr>
      <w:r>
        <w:rPr>
          <w:rFonts w:hint="eastAsia" w:ascii="Times New Roman" w:hAnsi="Times New Roman" w:eastAsia="黑体" w:cs="黑体"/>
          <w:caps w:val="0"/>
          <w:sz w:val="32"/>
          <w:szCs w:val="32"/>
        </w:rPr>
        <w:fldChar w:fldCharType="end"/>
      </w:r>
    </w:p>
    <w:p w14:paraId="3801749D">
      <w:pPr>
        <w:rPr>
          <w:rFonts w:hint="eastAsia"/>
        </w:rPr>
      </w:pPr>
    </w:p>
    <w:p w14:paraId="6AFA37B0">
      <w:pPr>
        <w:rPr>
          <w:rFonts w:hint="eastAsia"/>
        </w:rPr>
      </w:pPr>
    </w:p>
    <w:p w14:paraId="12A35EF5">
      <w:pPr>
        <w:rPr>
          <w:rFonts w:hint="eastAsia"/>
        </w:rPr>
      </w:pPr>
    </w:p>
    <w:p w14:paraId="0ACABBD2">
      <w:pPr>
        <w:rPr>
          <w:rFonts w:hint="eastAsia"/>
        </w:rPr>
      </w:pPr>
    </w:p>
    <w:p w14:paraId="2FFECF2B">
      <w:pPr>
        <w:rPr>
          <w:rFonts w:hint="eastAsia"/>
        </w:rPr>
      </w:pPr>
    </w:p>
    <w:p w14:paraId="17C5AB59">
      <w:pPr>
        <w:rPr>
          <w:rFonts w:hint="eastAsia"/>
        </w:rPr>
      </w:pPr>
    </w:p>
    <w:p w14:paraId="5BA93756">
      <w:pPr>
        <w:rPr>
          <w:rFonts w:hint="eastAsia"/>
        </w:rPr>
      </w:pPr>
    </w:p>
    <w:p w14:paraId="70AD3F0F">
      <w:pPr>
        <w:rPr>
          <w:rFonts w:hint="eastAsia"/>
        </w:rPr>
      </w:pPr>
    </w:p>
    <w:p w14:paraId="02E5BA17">
      <w:pPr>
        <w:rPr>
          <w:rFonts w:hint="eastAsia"/>
        </w:rPr>
      </w:pPr>
    </w:p>
    <w:p w14:paraId="1F48AA20">
      <w:pPr>
        <w:rPr>
          <w:rFonts w:hint="eastAsia"/>
        </w:rPr>
      </w:pPr>
    </w:p>
    <w:p w14:paraId="59908540">
      <w:pPr>
        <w:rPr>
          <w:rFonts w:hint="eastAsia"/>
        </w:rPr>
      </w:pPr>
    </w:p>
    <w:p w14:paraId="192A36B4">
      <w:pPr>
        <w:rPr>
          <w:rFonts w:hint="eastAsia"/>
        </w:rPr>
      </w:pPr>
    </w:p>
    <w:p w14:paraId="21ACF237">
      <w:pPr>
        <w:rPr>
          <w:rFonts w:hint="eastAsia"/>
        </w:rPr>
      </w:pPr>
    </w:p>
    <w:p w14:paraId="6961FA98">
      <w:pPr>
        <w:rPr>
          <w:rFonts w:hint="eastAsia"/>
        </w:rPr>
      </w:pPr>
    </w:p>
    <w:p w14:paraId="7A06A9AD">
      <w:pPr>
        <w:rPr>
          <w:rFonts w:hint="eastAsia"/>
        </w:rPr>
      </w:pPr>
    </w:p>
    <w:p w14:paraId="547C723B">
      <w:pPr>
        <w:rPr>
          <w:rFonts w:hint="eastAsia"/>
        </w:rPr>
      </w:pPr>
    </w:p>
    <w:p w14:paraId="6F1B6B8F">
      <w:pPr>
        <w:rPr>
          <w:rFonts w:hint="eastAsia"/>
        </w:rPr>
      </w:pPr>
    </w:p>
    <w:p w14:paraId="2A142B96">
      <w:pPr>
        <w:rPr>
          <w:rFonts w:hint="eastAsia"/>
        </w:rPr>
      </w:pPr>
    </w:p>
    <w:p w14:paraId="7BE340D0">
      <w:pPr>
        <w:rPr>
          <w:rFonts w:hint="eastAsia"/>
        </w:rPr>
      </w:pPr>
    </w:p>
    <w:p w14:paraId="7CF5DB58">
      <w:pPr>
        <w:rPr>
          <w:rFonts w:hint="eastAsia"/>
        </w:rPr>
      </w:pPr>
    </w:p>
    <w:p w14:paraId="309BED45">
      <w:pPr>
        <w:rPr>
          <w:rFonts w:hint="eastAsia"/>
        </w:rPr>
      </w:pPr>
    </w:p>
    <w:p w14:paraId="40AAF094">
      <w:pPr>
        <w:rPr>
          <w:rFonts w:hint="eastAsia"/>
        </w:rPr>
      </w:pPr>
    </w:p>
    <w:p w14:paraId="20543991">
      <w:pPr>
        <w:rPr>
          <w:rFonts w:hint="eastAsia"/>
        </w:rPr>
      </w:pPr>
    </w:p>
    <w:p w14:paraId="41D9204F">
      <w:pPr>
        <w:rPr>
          <w:rFonts w:hint="eastAsia"/>
        </w:rPr>
      </w:pPr>
    </w:p>
    <w:p w14:paraId="11BC83A6">
      <w:pPr>
        <w:rPr>
          <w:rFonts w:hint="eastAsia"/>
        </w:rPr>
      </w:pPr>
    </w:p>
    <w:p w14:paraId="192A84D2">
      <w:pPr>
        <w:rPr>
          <w:rFonts w:hint="eastAsia"/>
        </w:rPr>
      </w:pPr>
      <w:r>
        <w:rPr>
          <w:rFonts w:hint="eastAsia"/>
        </w:rPr>
        <w:br w:type="page" w:clear="all"/>
      </w:r>
    </w:p>
    <w:p w14:paraId="09F68F2D">
      <w:pPr>
        <w:rPr>
          <w:rFonts w:hint="eastAsia"/>
        </w:rPr>
      </w:pPr>
    </w:p>
    <w:p w14:paraId="41542B29">
      <w:pPr>
        <w:pStyle w:val="2"/>
        <w:rPr>
          <w:rFonts w:hint="eastAsia" w:ascii="黑体" w:eastAsia="黑体"/>
          <w:bCs/>
          <w:sz w:val="44"/>
          <w:szCs w:val="44"/>
        </w:rPr>
      </w:pPr>
      <w:bookmarkStart w:id="6" w:name="_Toc20158"/>
      <w:bookmarkStart w:id="7" w:name="_Toc13664"/>
      <w:r>
        <w:rPr>
          <w:rFonts w:hint="eastAsia" w:ascii="黑体" w:eastAsia="黑体"/>
          <w:sz w:val="44"/>
          <w:szCs w:val="44"/>
        </w:rPr>
        <w:t xml:space="preserve">第一章  </w:t>
      </w:r>
      <w:bookmarkEnd w:id="0"/>
      <w:r>
        <w:rPr>
          <w:rFonts w:hint="eastAsia" w:ascii="黑体" w:eastAsia="黑体"/>
          <w:sz w:val="44"/>
          <w:szCs w:val="44"/>
        </w:rPr>
        <w:t>参加征集活动的邀请</w:t>
      </w:r>
      <w:bookmarkEnd w:id="6"/>
      <w:bookmarkEnd w:id="7"/>
    </w:p>
    <w:p w14:paraId="5B54E442">
      <w:pPr>
        <w:ind w:firstLine="480"/>
        <w:rPr>
          <w:rFonts w:hint="eastAsia" w:ascii="宋体" w:hAnsi="宋体"/>
          <w:sz w:val="24"/>
          <w:szCs w:val="24"/>
        </w:rPr>
      </w:pPr>
      <w:r>
        <w:rPr>
          <w:rFonts w:hint="eastAsia" w:ascii="宋体" w:hAnsi="宋体"/>
          <w:sz w:val="24"/>
          <w:szCs w:val="24"/>
          <w:lang w:eastAsia="zh-CN"/>
        </w:rPr>
        <w:t>泗洪县公共资源交易中心</w:t>
      </w:r>
      <w:r>
        <w:rPr>
          <w:rFonts w:hint="eastAsia" w:ascii="宋体" w:hAnsi="宋体"/>
          <w:sz w:val="24"/>
          <w:szCs w:val="24"/>
        </w:rPr>
        <w:t>现就</w:t>
      </w:r>
      <w:r>
        <w:rPr>
          <w:rFonts w:hint="eastAsia" w:ascii="宋体" w:hAnsi="宋体" w:cs="Times New Roman"/>
          <w:sz w:val="24"/>
          <w:szCs w:val="24"/>
          <w:lang w:val="en-US" w:eastAsia="zh-CN"/>
        </w:rPr>
        <w:t>2026-2028年度泗洪县党政机关、事业单位及团体组织公务用车维修保养服务</w:t>
      </w:r>
      <w:r>
        <w:rPr>
          <w:rFonts w:hint="eastAsia" w:ascii="宋体" w:hAnsi="宋体"/>
          <w:sz w:val="24"/>
          <w:szCs w:val="24"/>
        </w:rPr>
        <w:t>封闭式框架协议采购项目征集供应商，欢迎符合条件的供应商参加本次框架</w:t>
      </w:r>
      <w:r>
        <w:rPr>
          <w:rFonts w:ascii="宋体" w:hAnsi="宋体"/>
          <w:sz w:val="24"/>
          <w:szCs w:val="24"/>
        </w:rPr>
        <w:t>协议采购</w:t>
      </w:r>
      <w:r>
        <w:rPr>
          <w:rFonts w:hint="eastAsia" w:ascii="宋体" w:hAnsi="宋体"/>
          <w:sz w:val="24"/>
          <w:szCs w:val="24"/>
        </w:rPr>
        <w:t>活动。</w:t>
      </w:r>
    </w:p>
    <w:p w14:paraId="67E67303">
      <w:pPr>
        <w:pBdr>
          <w:top w:val="single" w:color="auto" w:sz="4" w:space="1"/>
          <w:left w:val="single" w:color="auto" w:sz="4" w:space="4"/>
          <w:bottom w:val="single" w:color="auto" w:sz="4" w:space="1"/>
          <w:right w:val="single" w:color="auto" w:sz="4" w:space="4"/>
        </w:pBdr>
        <w:ind w:firstLine="480"/>
        <w:rPr>
          <w:rFonts w:ascii="宋体" w:hAnsi="宋体"/>
          <w:sz w:val="24"/>
          <w:szCs w:val="24"/>
        </w:rPr>
      </w:pPr>
      <w:r>
        <w:rPr>
          <w:rFonts w:hint="eastAsia" w:ascii="宋体" w:hAnsi="宋体"/>
          <w:sz w:val="24"/>
          <w:szCs w:val="24"/>
        </w:rPr>
        <w:t>项目概况</w:t>
      </w:r>
    </w:p>
    <w:p w14:paraId="3FDD6CEA">
      <w:pPr>
        <w:pBdr>
          <w:top w:val="single" w:color="auto" w:sz="4" w:space="1"/>
          <w:left w:val="single" w:color="auto" w:sz="4" w:space="4"/>
          <w:bottom w:val="single" w:color="auto" w:sz="4" w:space="1"/>
          <w:right w:val="single" w:color="auto" w:sz="4" w:space="4"/>
        </w:pBdr>
        <w:ind w:firstLine="480"/>
        <w:rPr>
          <w:rFonts w:ascii="宋体" w:hAnsi="宋体"/>
          <w:sz w:val="24"/>
          <w:szCs w:val="24"/>
        </w:rPr>
      </w:pPr>
      <w:r>
        <w:rPr>
          <w:rFonts w:hint="eastAsia" w:ascii="宋体" w:hAnsi="宋体" w:cs="Times New Roman"/>
          <w:sz w:val="24"/>
          <w:szCs w:val="24"/>
          <w:u w:val="single"/>
          <w:lang w:val="en-US" w:eastAsia="zh-CN"/>
        </w:rPr>
        <w:t>2026-2028年度泗洪县党政机关、事业单位及团体组织公务用车维修保养服务</w:t>
      </w:r>
      <w:r>
        <w:rPr>
          <w:rFonts w:hint="eastAsia" w:ascii="宋体" w:hAnsi="宋体"/>
          <w:sz w:val="24"/>
          <w:szCs w:val="24"/>
        </w:rPr>
        <w:t>的潜在供应商可在</w:t>
      </w:r>
      <w:r>
        <w:rPr>
          <w:rFonts w:hint="eastAsia" w:ascii="宋体" w:hAnsi="宋体"/>
          <w:sz w:val="24"/>
          <w:szCs w:val="24"/>
          <w:u w:val="single"/>
        </w:rPr>
        <w:t>“江苏政府采购网”、“</w:t>
      </w:r>
      <w:r>
        <w:rPr>
          <w:rFonts w:hint="eastAsia" w:ascii="宋体" w:hAnsi="宋体"/>
          <w:sz w:val="24"/>
          <w:szCs w:val="24"/>
          <w:u w:val="single"/>
          <w:lang w:eastAsia="zh-CN"/>
        </w:rPr>
        <w:t>宿迁市</w:t>
      </w:r>
      <w:r>
        <w:rPr>
          <w:rFonts w:hint="eastAsia" w:ascii="宋体" w:hAnsi="宋体"/>
          <w:sz w:val="24"/>
          <w:szCs w:val="24"/>
          <w:u w:val="single"/>
        </w:rPr>
        <w:t>政府采购网”</w:t>
      </w:r>
      <w:r>
        <w:rPr>
          <w:rFonts w:hint="eastAsia" w:ascii="宋体" w:hAnsi="宋体"/>
          <w:sz w:val="24"/>
          <w:szCs w:val="24"/>
          <w:u w:val="none"/>
        </w:rPr>
        <w:t>自行免费</w:t>
      </w:r>
      <w:r>
        <w:rPr>
          <w:rFonts w:hint="eastAsia" w:ascii="宋体" w:hAnsi="宋体"/>
          <w:sz w:val="24"/>
          <w:szCs w:val="24"/>
          <w:u w:val="none"/>
          <w:lang w:val="en-US" w:eastAsia="zh-CN"/>
        </w:rPr>
        <w:t>获取</w:t>
      </w:r>
      <w:r>
        <w:rPr>
          <w:rFonts w:hint="eastAsia" w:ascii="宋体" w:hAnsi="宋体"/>
          <w:sz w:val="24"/>
          <w:szCs w:val="24"/>
        </w:rPr>
        <w:t>征集文件，并于</w:t>
      </w:r>
      <w:r>
        <w:rPr>
          <w:rFonts w:hint="eastAsia" w:ascii="宋体" w:hAnsi="宋体"/>
          <w:sz w:val="24"/>
          <w:szCs w:val="24"/>
          <w:u w:val="single"/>
          <w:lang w:val="en-US" w:eastAsia="zh-CN"/>
        </w:rPr>
        <w:t>2026</w:t>
      </w:r>
      <w:r>
        <w:rPr>
          <w:rFonts w:hint="eastAsia" w:ascii="宋体" w:hAnsi="宋体"/>
          <w:bCs/>
          <w:sz w:val="24"/>
          <w:szCs w:val="24"/>
          <w:u w:val="single"/>
        </w:rPr>
        <w:t>年</w:t>
      </w:r>
      <w:r>
        <w:rPr>
          <w:rFonts w:hint="eastAsia" w:ascii="宋体" w:hAnsi="宋体"/>
          <w:bCs/>
          <w:sz w:val="24"/>
          <w:szCs w:val="24"/>
          <w:u w:val="single"/>
          <w:lang w:val="en-US" w:eastAsia="zh-CN"/>
        </w:rPr>
        <w:t xml:space="preserve"> 10 </w:t>
      </w:r>
      <w:r>
        <w:rPr>
          <w:rFonts w:hint="eastAsia" w:ascii="宋体" w:hAnsi="宋体"/>
          <w:bCs/>
          <w:sz w:val="24"/>
          <w:szCs w:val="24"/>
          <w:u w:val="single"/>
        </w:rPr>
        <w:t>月</w:t>
      </w:r>
      <w:r>
        <w:rPr>
          <w:rFonts w:hint="eastAsia" w:ascii="宋体" w:hAnsi="宋体"/>
          <w:bCs/>
          <w:sz w:val="24"/>
          <w:szCs w:val="24"/>
          <w:u w:val="single"/>
          <w:lang w:val="en-US" w:eastAsia="zh-CN"/>
        </w:rPr>
        <w:t>9</w:t>
      </w:r>
      <w:r>
        <w:rPr>
          <w:rFonts w:hint="eastAsia" w:ascii="宋体" w:hAnsi="宋体"/>
          <w:bCs/>
          <w:sz w:val="24"/>
          <w:szCs w:val="24"/>
          <w:u w:val="single"/>
        </w:rPr>
        <w:t>日</w:t>
      </w:r>
      <w:r>
        <w:rPr>
          <w:rFonts w:hint="eastAsia" w:ascii="宋体" w:hAnsi="宋体"/>
          <w:bCs/>
          <w:sz w:val="24"/>
          <w:szCs w:val="24"/>
          <w:u w:val="single"/>
          <w:lang w:val="en-US" w:eastAsia="zh-CN"/>
        </w:rPr>
        <w:t>09</w:t>
      </w:r>
      <w:r>
        <w:rPr>
          <w:rFonts w:hint="eastAsia" w:ascii="宋体" w:hAnsi="宋体"/>
          <w:bCs/>
          <w:sz w:val="24"/>
          <w:szCs w:val="24"/>
          <w:u w:val="single"/>
        </w:rPr>
        <w:t>点</w:t>
      </w:r>
      <w:r>
        <w:rPr>
          <w:rFonts w:hint="eastAsia" w:ascii="宋体" w:hAnsi="宋体"/>
          <w:bCs/>
          <w:sz w:val="24"/>
          <w:szCs w:val="24"/>
          <w:u w:val="single"/>
          <w:lang w:val="en-US" w:eastAsia="zh-CN"/>
        </w:rPr>
        <w:t>30</w:t>
      </w:r>
      <w:r>
        <w:rPr>
          <w:rFonts w:hint="eastAsia" w:ascii="宋体" w:hAnsi="宋体"/>
          <w:bCs/>
          <w:sz w:val="24"/>
          <w:szCs w:val="24"/>
          <w:u w:val="single"/>
        </w:rPr>
        <w:t>分（</w:t>
      </w:r>
      <w:r>
        <w:rPr>
          <w:rFonts w:hint="eastAsia" w:ascii="宋体" w:hAnsi="宋体"/>
          <w:bCs/>
          <w:sz w:val="24"/>
          <w:szCs w:val="24"/>
        </w:rPr>
        <w:t>北京时间）前提交响应</w:t>
      </w:r>
      <w:r>
        <w:rPr>
          <w:rFonts w:ascii="宋体" w:hAnsi="宋体"/>
          <w:bCs/>
          <w:sz w:val="24"/>
          <w:szCs w:val="24"/>
        </w:rPr>
        <w:t>文件</w:t>
      </w:r>
      <w:r>
        <w:rPr>
          <w:rFonts w:hint="eastAsia" w:ascii="宋体" w:hAnsi="宋体"/>
          <w:sz w:val="24"/>
          <w:szCs w:val="24"/>
        </w:rPr>
        <w:t>。</w:t>
      </w:r>
    </w:p>
    <w:p w14:paraId="112606D5">
      <w:pPr>
        <w:pStyle w:val="5"/>
        <w:spacing w:before="145" w:after="145" w:line="360" w:lineRule="auto"/>
        <w:ind w:firstLine="498"/>
      </w:pPr>
      <w:bookmarkStart w:id="8" w:name="_Toc35393790"/>
      <w:bookmarkStart w:id="9" w:name="_Toc28359002"/>
      <w:bookmarkStart w:id="10" w:name="_Toc28359079"/>
      <w:bookmarkStart w:id="11" w:name="_Toc35393621"/>
      <w:bookmarkStart w:id="12" w:name="_Hlk24379207"/>
      <w:bookmarkStart w:id="13" w:name="_Toc38985263"/>
      <w:r>
        <w:rPr>
          <w:rFonts w:hint="eastAsia"/>
        </w:rPr>
        <w:t>一、项目基本情况</w:t>
      </w:r>
      <w:bookmarkEnd w:id="8"/>
      <w:bookmarkEnd w:id="9"/>
      <w:bookmarkEnd w:id="10"/>
      <w:bookmarkEnd w:id="11"/>
      <w:bookmarkEnd w:id="12"/>
      <w:bookmarkEnd w:id="13"/>
    </w:p>
    <w:p w14:paraId="689AF306">
      <w:pPr>
        <w:spacing w:line="500" w:lineRule="exact"/>
        <w:ind w:firstLine="480"/>
        <w:rPr>
          <w:rFonts w:hint="eastAsia" w:ascii="宋体" w:hAnsi="宋体" w:cs="Times New Roman"/>
          <w:color w:val="0000FF"/>
          <w:sz w:val="24"/>
          <w:szCs w:val="24"/>
          <w:lang w:eastAsia="zh-CN"/>
        </w:rPr>
      </w:pPr>
      <w:bookmarkStart w:id="14" w:name="_Toc35393791"/>
      <w:bookmarkStart w:id="15" w:name="_Toc28359003"/>
      <w:bookmarkStart w:id="16" w:name="_Toc28359080"/>
      <w:bookmarkStart w:id="17" w:name="_Toc38985264"/>
      <w:bookmarkStart w:id="18" w:name="_Toc35393622"/>
      <w:r>
        <w:rPr>
          <w:rFonts w:hint="eastAsia" w:ascii="宋体" w:hAnsi="宋体"/>
          <w:sz w:val="24"/>
          <w:szCs w:val="24"/>
        </w:rPr>
        <w:t>1.项目编号</w:t>
      </w:r>
      <w:r>
        <w:rPr>
          <w:rFonts w:hint="eastAsia" w:ascii="宋体" w:hAnsi="宋体" w:eastAsia="宋体" w:cs="Times New Roman"/>
          <w:sz w:val="24"/>
          <w:szCs w:val="24"/>
        </w:rPr>
        <w:t>：</w:t>
      </w:r>
      <w:r>
        <w:rPr>
          <w:rFonts w:hint="eastAsia" w:ascii="宋体" w:hAnsi="宋体" w:cs="Times New Roman"/>
          <w:color w:val="0000FF"/>
          <w:sz w:val="24"/>
          <w:szCs w:val="24"/>
          <w:lang w:eastAsia="zh-CN"/>
        </w:rPr>
        <w:t>JSZC-321324-JZCG-K2026-0020</w:t>
      </w:r>
    </w:p>
    <w:p w14:paraId="61CB9489">
      <w:pPr>
        <w:spacing w:line="500" w:lineRule="exact"/>
        <w:ind w:firstLine="480"/>
        <w:rPr>
          <w:rFonts w:hint="default" w:ascii="宋体" w:hAnsi="宋体" w:eastAsia="宋体" w:cs="Times New Roman"/>
          <w:sz w:val="24"/>
          <w:szCs w:val="24"/>
          <w:lang w:val="en-US" w:eastAsia="zh-CN"/>
        </w:rPr>
      </w:pPr>
      <w:r>
        <w:rPr>
          <w:rFonts w:hint="eastAsia" w:ascii="宋体" w:hAnsi="宋体"/>
          <w:sz w:val="24"/>
          <w:szCs w:val="24"/>
        </w:rPr>
        <w:t>2.项目名称：</w:t>
      </w:r>
      <w:r>
        <w:rPr>
          <w:rFonts w:hint="eastAsia" w:ascii="宋体" w:hAnsi="宋体" w:cs="Times New Roman"/>
          <w:sz w:val="24"/>
          <w:szCs w:val="24"/>
          <w:lang w:val="en-US" w:eastAsia="zh-CN"/>
        </w:rPr>
        <w:t>2026-2028年度泗洪县党政机关、事业单位及团体组织公务用车维修保养服务</w:t>
      </w:r>
    </w:p>
    <w:p w14:paraId="6A38B580">
      <w:pPr>
        <w:spacing w:line="500" w:lineRule="exact"/>
        <w:ind w:firstLine="480"/>
        <w:rPr>
          <w:rFonts w:hint="eastAsia" w:ascii="宋体" w:hAnsi="宋体" w:eastAsia="宋体"/>
          <w:sz w:val="24"/>
          <w:szCs w:val="24"/>
          <w:lang w:eastAsia="zh-CN"/>
        </w:rPr>
      </w:pPr>
      <w:r>
        <w:rPr>
          <w:rFonts w:hint="eastAsia" w:ascii="宋体" w:hAnsi="宋体"/>
          <w:sz w:val="24"/>
          <w:szCs w:val="24"/>
        </w:rPr>
        <w:t>3.最高限价</w:t>
      </w:r>
      <w:r>
        <w:rPr>
          <w:rFonts w:hint="eastAsia" w:ascii="宋体" w:hAnsi="宋体"/>
          <w:sz w:val="24"/>
          <w:szCs w:val="24"/>
          <w:lang w:eastAsia="zh-CN"/>
        </w:rPr>
        <w:t>：</w:t>
      </w:r>
      <w:bookmarkStart w:id="19" w:name="EBa634b4f803584da6962a74abaff247ad"/>
      <w:r>
        <w:rPr>
          <w:rFonts w:hint="eastAsia" w:ascii="宋体" w:hAnsi="宋体" w:eastAsia="宋体" w:cs="Times New Roman"/>
          <w:sz w:val="24"/>
          <w:szCs w:val="24"/>
          <w:lang w:val="en-US" w:eastAsia="zh-CN"/>
        </w:rPr>
        <w:t>①工时单价：本次项目采购的工时单价不接受超过7元/工时的报价；②材料进销差价率：本次项目采购的材料进销差价率不接受高于10%的报价。</w:t>
      </w:r>
      <w:bookmarkEnd w:id="19"/>
      <w:r>
        <w:rPr>
          <w:rFonts w:hint="eastAsia" w:ascii="宋体" w:hAnsi="宋体"/>
          <w:sz w:val="24"/>
          <w:szCs w:val="24"/>
        </w:rPr>
        <w:t xml:space="preserve"> </w:t>
      </w:r>
    </w:p>
    <w:p w14:paraId="37AF3E8A">
      <w:pPr>
        <w:spacing w:line="500" w:lineRule="exact"/>
        <w:ind w:firstLine="480"/>
        <w:rPr>
          <w:rFonts w:hint="eastAsia" w:ascii="宋体" w:hAnsi="宋体" w:eastAsia="宋体" w:cs="Times New Roman"/>
          <w:sz w:val="24"/>
          <w:szCs w:val="24"/>
          <w:lang w:val="en-US" w:eastAsia="zh-CN"/>
        </w:rPr>
      </w:pPr>
      <w:r>
        <w:rPr>
          <w:rFonts w:hint="eastAsia" w:ascii="宋体" w:hAnsi="宋体"/>
          <w:sz w:val="24"/>
          <w:szCs w:val="24"/>
        </w:rPr>
        <w:t>4.适用本次框架协议的服务对象范围：</w:t>
      </w:r>
      <w:bookmarkStart w:id="20" w:name="EB901b85407f3a4440bbe3e80913a7238b"/>
      <w:r>
        <w:rPr>
          <w:rFonts w:hint="eastAsia" w:ascii="宋体" w:hAnsi="宋体" w:cs="Times New Roman"/>
          <w:sz w:val="24"/>
          <w:szCs w:val="24"/>
          <w:lang w:val="en-US" w:eastAsia="zh-CN"/>
        </w:rPr>
        <w:t>县本级</w:t>
      </w:r>
      <w:r>
        <w:rPr>
          <w:rFonts w:hint="eastAsia" w:ascii="宋体" w:hAnsi="宋体" w:eastAsia="宋体" w:cs="Times New Roman"/>
          <w:sz w:val="24"/>
          <w:szCs w:val="24"/>
          <w:lang w:val="en-US" w:eastAsia="zh-CN"/>
        </w:rPr>
        <w:t>预算单位，包括党政机关、事业单位及团体组织。</w:t>
      </w:r>
      <w:bookmarkEnd w:id="20"/>
    </w:p>
    <w:p w14:paraId="00C96E88">
      <w:pPr>
        <w:spacing w:line="500" w:lineRule="exact"/>
        <w:ind w:firstLine="480"/>
        <w:rPr>
          <w:rFonts w:hint="eastAsia" w:ascii="宋体" w:hAnsi="宋体" w:eastAsia="宋体" w:cs="Times New Roman"/>
          <w:sz w:val="24"/>
          <w:szCs w:val="24"/>
          <w:highlight w:val="none"/>
          <w:lang w:val="en-US" w:eastAsia="zh-CN"/>
        </w:rPr>
      </w:pPr>
      <w:r>
        <w:rPr>
          <w:rFonts w:hint="eastAsia" w:ascii="宋体" w:hAnsi="宋体"/>
          <w:sz w:val="24"/>
          <w:szCs w:val="24"/>
          <w:highlight w:val="none"/>
          <w:lang w:val="en-US" w:eastAsia="zh-CN"/>
        </w:rPr>
        <w:t>5</w:t>
      </w:r>
      <w:r>
        <w:rPr>
          <w:rFonts w:hint="eastAsia" w:ascii="宋体" w:hAnsi="宋体"/>
          <w:sz w:val="24"/>
          <w:szCs w:val="24"/>
          <w:highlight w:val="none"/>
        </w:rPr>
        <w:t>.采购需求(简介)：</w:t>
      </w:r>
      <w:r>
        <w:rPr>
          <w:rFonts w:hint="eastAsia" w:ascii="宋体" w:hAnsi="宋体" w:cs="Times New Roman"/>
          <w:sz w:val="24"/>
          <w:szCs w:val="24"/>
          <w:lang w:val="en-US" w:eastAsia="zh-CN"/>
        </w:rPr>
        <w:t>泗洪县</w:t>
      </w:r>
      <w:r>
        <w:rPr>
          <w:rFonts w:hint="eastAsia" w:ascii="宋体" w:hAnsi="宋体" w:eastAsia="宋体" w:cs="Times New Roman"/>
          <w:sz w:val="24"/>
          <w:szCs w:val="24"/>
          <w:lang w:val="en-US" w:eastAsia="zh-CN"/>
        </w:rPr>
        <w:t>党政机关、事业单位及团体组织公务用车维修保养服务，具体详见本征集文件第四</w:t>
      </w:r>
      <w:r>
        <w:rPr>
          <w:rFonts w:hint="eastAsia" w:ascii="宋体" w:hAnsi="宋体" w:cs="Times New Roman"/>
          <w:sz w:val="24"/>
          <w:szCs w:val="24"/>
          <w:lang w:val="en-US" w:eastAsia="zh-CN"/>
        </w:rPr>
        <w:t>章</w:t>
      </w:r>
      <w:r>
        <w:rPr>
          <w:rFonts w:hint="eastAsia" w:ascii="宋体" w:hAnsi="宋体" w:eastAsia="宋体" w:cs="Times New Roman"/>
          <w:sz w:val="24"/>
          <w:szCs w:val="24"/>
          <w:lang w:val="en-US" w:eastAsia="zh-CN"/>
        </w:rPr>
        <w:t>采购需求。</w:t>
      </w:r>
    </w:p>
    <w:p w14:paraId="490D28D9">
      <w:pPr>
        <w:spacing w:line="500" w:lineRule="exact"/>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highlight w:val="none"/>
          <w:lang w:val="en-US" w:eastAsia="zh-CN"/>
        </w:rPr>
        <w:t>6.预估采购数量（如有）：/</w:t>
      </w:r>
    </w:p>
    <w:p w14:paraId="1EF02451">
      <w:pPr>
        <w:spacing w:line="500" w:lineRule="exact"/>
        <w:ind w:firstLine="480"/>
        <w:rPr>
          <w:rFonts w:hint="default" w:ascii="宋体" w:hAnsi="宋体" w:eastAsia="宋体" w:cs="Times New Roman"/>
          <w:sz w:val="24"/>
          <w:szCs w:val="24"/>
          <w:lang w:val="en-US" w:eastAsia="zh-CN"/>
        </w:rPr>
      </w:pPr>
      <w:r>
        <w:rPr>
          <w:rFonts w:hint="eastAsia" w:ascii="宋体" w:hAnsi="宋体"/>
          <w:sz w:val="24"/>
          <w:szCs w:val="24"/>
        </w:rPr>
        <w:t>7.框架协议的期限：</w:t>
      </w:r>
      <w:bookmarkStart w:id="21" w:name="EB8a39641eabf54764b69f648b284712bb"/>
      <w:r>
        <w:rPr>
          <w:rFonts w:hint="eastAsia" w:ascii="宋体" w:hAnsi="宋体" w:eastAsia="宋体" w:cs="Times New Roman"/>
          <w:sz w:val="24"/>
          <w:szCs w:val="24"/>
          <w:lang w:val="en-US" w:eastAsia="zh-CN"/>
        </w:rPr>
        <w:t>2年</w:t>
      </w:r>
      <w:bookmarkEnd w:id="21"/>
    </w:p>
    <w:p w14:paraId="377D52C1">
      <w:pPr>
        <w:keepNext w:val="0"/>
        <w:keepLines w:val="0"/>
        <w:pageBreakBefore w:val="0"/>
        <w:widowControl w:val="0"/>
        <w:spacing w:line="500" w:lineRule="exact"/>
        <w:ind w:firstLine="480"/>
        <w:rPr>
          <w:rFonts w:ascii="宋体" w:hAnsi="宋体"/>
          <w:sz w:val="24"/>
          <w:szCs w:val="24"/>
        </w:rPr>
      </w:pPr>
      <w:r>
        <w:rPr>
          <w:rFonts w:hint="eastAsia" w:ascii="宋体" w:hAnsi="宋体"/>
          <w:b w:val="0"/>
          <w:bCs w:val="0"/>
          <w:sz w:val="24"/>
          <w:szCs w:val="24"/>
        </w:rPr>
        <w:t>8</w:t>
      </w:r>
      <w:r>
        <w:rPr>
          <w:rFonts w:hint="eastAsia" w:ascii="宋体" w:hAnsi="宋体"/>
          <w:sz w:val="24"/>
          <w:szCs w:val="24"/>
        </w:rPr>
        <w:t>.不接受联合体参加采购活动</w:t>
      </w:r>
    </w:p>
    <w:p w14:paraId="1C80FF58">
      <w:pPr>
        <w:pStyle w:val="5"/>
        <w:spacing w:before="145" w:after="145" w:line="360" w:lineRule="auto"/>
        <w:ind w:firstLine="498"/>
      </w:pPr>
      <w:r>
        <w:rPr>
          <w:rFonts w:hint="eastAsia"/>
        </w:rPr>
        <w:t>二、供应商的资格要求</w:t>
      </w:r>
      <w:bookmarkEnd w:id="14"/>
      <w:bookmarkEnd w:id="15"/>
      <w:bookmarkEnd w:id="16"/>
      <w:bookmarkEnd w:id="17"/>
      <w:bookmarkEnd w:id="18"/>
    </w:p>
    <w:p w14:paraId="4B7481D4">
      <w:pPr>
        <w:keepNext w:val="0"/>
        <w:keepLines w:val="0"/>
        <w:pageBreakBefore w:val="0"/>
        <w:widowControl w:val="0"/>
        <w:spacing w:line="500" w:lineRule="exact"/>
        <w:ind w:firstLine="480"/>
        <w:rPr>
          <w:rFonts w:hint="eastAsia" w:ascii="宋体" w:hAnsi="宋体"/>
          <w:sz w:val="24"/>
          <w:szCs w:val="24"/>
        </w:rPr>
      </w:pPr>
      <w:bookmarkStart w:id="22" w:name="_Toc35393623"/>
      <w:bookmarkStart w:id="23" w:name="_Toc38985265"/>
      <w:bookmarkStart w:id="24" w:name="_Toc28359004"/>
      <w:bookmarkStart w:id="25" w:name="_Toc28359081"/>
      <w:bookmarkStart w:id="26" w:name="_Toc35393792"/>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7448291B">
      <w:pPr>
        <w:keepNext w:val="0"/>
        <w:keepLines w:val="0"/>
        <w:pageBreakBefore w:val="0"/>
        <w:widowControl w:val="0"/>
        <w:spacing w:line="500" w:lineRule="exact"/>
        <w:ind w:firstLine="480"/>
        <w:rPr>
          <w:rFonts w:hint="eastAsia" w:ascii="宋体" w:hAnsi="宋体"/>
          <w:sz w:val="24"/>
          <w:szCs w:val="24"/>
        </w:rPr>
      </w:pPr>
      <w:r>
        <w:rPr>
          <w:rFonts w:hint="eastAsia" w:ascii="宋体" w:hAnsi="宋体"/>
          <w:sz w:val="24"/>
          <w:szCs w:val="24"/>
        </w:rPr>
        <w:t>1.具备《中华人民共和国政府采购法》第二十二条第一款规定的6项条件（按要求提供</w:t>
      </w:r>
      <w:r>
        <w:rPr>
          <w:rFonts w:hint="eastAsia" w:ascii="宋体" w:hAnsi="宋体"/>
          <w:sz w:val="24"/>
          <w:szCs w:val="24"/>
          <w:lang w:val="en-US" w:eastAsia="zh-CN"/>
        </w:rPr>
        <w:t>响应</w:t>
      </w:r>
      <w:r>
        <w:rPr>
          <w:rFonts w:hint="eastAsia" w:ascii="宋体" w:hAnsi="宋体"/>
          <w:sz w:val="24"/>
          <w:szCs w:val="24"/>
        </w:rPr>
        <w:t>函）。</w:t>
      </w:r>
    </w:p>
    <w:p w14:paraId="743B151F">
      <w:pPr>
        <w:keepNext w:val="0"/>
        <w:keepLines w:val="0"/>
        <w:pageBreakBefore w:val="0"/>
        <w:widowControl w:val="0"/>
        <w:spacing w:line="500" w:lineRule="exact"/>
        <w:ind w:firstLine="480"/>
        <w:rPr>
          <w:rFonts w:ascii="宋体" w:hAnsi="宋体"/>
          <w:sz w:val="24"/>
          <w:szCs w:val="24"/>
        </w:rPr>
      </w:pPr>
      <w:r>
        <w:rPr>
          <w:rFonts w:hint="eastAsia" w:ascii="宋体" w:hAnsi="宋体"/>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74ED76DD">
      <w:pPr>
        <w:keepNext w:val="0"/>
        <w:keepLines w:val="0"/>
        <w:pageBreakBefore w:val="0"/>
        <w:widowControl w:val="0"/>
        <w:spacing w:line="500" w:lineRule="exact"/>
        <w:ind w:firstLine="480"/>
        <w:rPr>
          <w:rFonts w:hint="eastAsia" w:ascii="宋体" w:hAnsi="宋体" w:eastAsia="宋体" w:cs="Times New Roman"/>
          <w:sz w:val="24"/>
          <w:szCs w:val="24"/>
        </w:rPr>
      </w:pPr>
      <w:r>
        <w:rPr>
          <w:rFonts w:hint="eastAsia" w:ascii="宋体" w:hAnsi="宋体"/>
          <w:sz w:val="24"/>
          <w:szCs w:val="24"/>
        </w:rPr>
        <w:t>3.落实政府采购政策需满足的资格要求：</w:t>
      </w:r>
      <w:r>
        <w:rPr>
          <w:rFonts w:hint="eastAsia" w:ascii="宋体" w:hAnsi="宋体" w:eastAsia="宋体" w:cs="Times New Roman"/>
          <w:sz w:val="24"/>
          <w:szCs w:val="24"/>
        </w:rPr>
        <w:t>本项目专门面向中小企业采购（提供中小企业声明函或残疾人福利性单位声明函或监狱企业证明文件）。</w:t>
      </w:r>
    </w:p>
    <w:p w14:paraId="04054B79">
      <w:pPr>
        <w:keepNext w:val="0"/>
        <w:keepLines w:val="0"/>
        <w:pageBreakBefore w:val="0"/>
        <w:widowControl w:val="0"/>
        <w:spacing w:line="500" w:lineRule="exact"/>
        <w:ind w:firstLine="240"/>
        <w:rPr>
          <w:rFonts w:hint="default" w:ascii="宋体" w:hAnsi="宋体" w:eastAsia="宋体"/>
          <w:sz w:val="24"/>
          <w:szCs w:val="24"/>
          <w:highlight w:val="none"/>
          <w:lang w:val="en-US" w:eastAsia="zh-CN"/>
        </w:rPr>
      </w:pPr>
      <w:r>
        <w:rPr>
          <w:rFonts w:hint="eastAsia" w:ascii="宋体" w:hAnsi="宋体"/>
          <w:sz w:val="24"/>
          <w:szCs w:val="24"/>
          <w:highlight w:val="none"/>
        </w:rPr>
        <w:t>（二）本项目的特定资格要求</w:t>
      </w:r>
      <w:r>
        <w:rPr>
          <w:rFonts w:hint="eastAsia" w:ascii="宋体" w:hAnsi="宋体" w:eastAsia="宋体" w:cs="Times New Roman"/>
          <w:sz w:val="24"/>
          <w:szCs w:val="24"/>
          <w:lang w:eastAsia="zh-CN"/>
        </w:rPr>
        <w:t>：</w:t>
      </w:r>
      <w:r>
        <w:rPr>
          <w:rFonts w:hint="eastAsia" w:ascii="宋体" w:hAnsi="宋体" w:eastAsia="宋体" w:cs="Times New Roman"/>
          <w:sz w:val="24"/>
          <w:szCs w:val="24"/>
        </w:rPr>
        <w:t>供应商</w:t>
      </w:r>
      <w:r>
        <w:rPr>
          <w:rFonts w:hint="eastAsia" w:ascii="宋体" w:hAnsi="宋体" w:eastAsia="宋体" w:cs="Times New Roman"/>
          <w:sz w:val="24"/>
          <w:szCs w:val="24"/>
          <w:lang w:val="en-US" w:eastAsia="zh-CN"/>
        </w:rPr>
        <w:t>具有二</w:t>
      </w:r>
      <w:r>
        <w:rPr>
          <w:rFonts w:hint="eastAsia" w:ascii="宋体" w:hAnsi="宋体" w:eastAsia="宋体" w:cs="Times New Roman"/>
          <w:sz w:val="24"/>
          <w:szCs w:val="24"/>
        </w:rPr>
        <w:t>类</w:t>
      </w:r>
      <w:r>
        <w:rPr>
          <w:rFonts w:hint="eastAsia" w:ascii="宋体" w:hAnsi="宋体" w:eastAsia="宋体" w:cs="Times New Roman"/>
          <w:sz w:val="24"/>
          <w:szCs w:val="24"/>
          <w:lang w:val="en-US" w:eastAsia="zh-CN"/>
        </w:rPr>
        <w:t>及以上</w:t>
      </w:r>
      <w:r>
        <w:rPr>
          <w:rFonts w:hint="eastAsia" w:ascii="宋体" w:hAnsi="宋体" w:eastAsia="宋体" w:cs="Times New Roman"/>
          <w:sz w:val="24"/>
          <w:szCs w:val="24"/>
        </w:rPr>
        <w:t>汽车维修</w:t>
      </w:r>
      <w:r>
        <w:rPr>
          <w:rFonts w:hint="eastAsia" w:ascii="宋体" w:hAnsi="宋体" w:eastAsia="宋体" w:cs="Times New Roman"/>
          <w:sz w:val="24"/>
          <w:szCs w:val="24"/>
          <w:lang w:val="en-US" w:eastAsia="zh-CN"/>
        </w:rPr>
        <w:t>资质（提供</w:t>
      </w:r>
      <w:r>
        <w:rPr>
          <w:rFonts w:hint="eastAsia" w:ascii="宋体" w:hAnsi="宋体" w:eastAsia="宋体" w:cs="Times New Roman"/>
          <w:sz w:val="24"/>
          <w:szCs w:val="24"/>
        </w:rPr>
        <w:t>行业管理部门备案</w:t>
      </w:r>
      <w:r>
        <w:rPr>
          <w:rFonts w:hint="eastAsia" w:ascii="宋体" w:hAnsi="宋体" w:eastAsia="宋体" w:cs="Times New Roman"/>
          <w:sz w:val="24"/>
          <w:szCs w:val="24"/>
          <w:lang w:val="en-US" w:eastAsia="zh-CN"/>
        </w:rPr>
        <w:t>表</w:t>
      </w:r>
      <w:r>
        <w:rPr>
          <w:rFonts w:hint="eastAsia" w:ascii="宋体" w:hAnsi="宋体" w:eastAsia="宋体" w:cs="Times New Roman"/>
          <w:sz w:val="24"/>
          <w:szCs w:val="24"/>
        </w:rPr>
        <w:t>或在有效期内</w:t>
      </w:r>
      <w:r>
        <w:rPr>
          <w:rFonts w:hint="eastAsia" w:ascii="宋体" w:hAnsi="宋体" w:eastAsia="宋体" w:cs="Times New Roman"/>
          <w:sz w:val="24"/>
          <w:szCs w:val="24"/>
          <w:lang w:val="en-US" w:eastAsia="zh-CN"/>
        </w:rPr>
        <w:t>的</w:t>
      </w:r>
      <w:r>
        <w:rPr>
          <w:rFonts w:hint="eastAsia" w:ascii="宋体" w:hAnsi="宋体" w:eastAsia="宋体" w:cs="Times New Roman"/>
          <w:sz w:val="24"/>
          <w:szCs w:val="24"/>
        </w:rPr>
        <w:t>维修企业</w:t>
      </w:r>
      <w:r>
        <w:rPr>
          <w:rFonts w:hint="eastAsia" w:ascii="宋体" w:hAnsi="宋体" w:eastAsia="宋体" w:cs="Times New Roman"/>
          <w:sz w:val="24"/>
          <w:szCs w:val="24"/>
          <w:lang w:val="en-US" w:eastAsia="zh-CN"/>
        </w:rPr>
        <w:t>许可证书）。</w:t>
      </w:r>
    </w:p>
    <w:p w14:paraId="18549BC8">
      <w:pPr>
        <w:keepNext w:val="0"/>
        <w:keepLines w:val="0"/>
        <w:pageBreakBefore w:val="0"/>
        <w:widowControl w:val="0"/>
        <w:spacing w:line="500" w:lineRule="exact"/>
        <w:ind w:firstLine="482"/>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单位负责人为同一人或者存在直接控股、管理关系的不同供应商，不得参加同一合同项下的政府采购活动。</w:t>
      </w:r>
    </w:p>
    <w:p w14:paraId="486CB25F">
      <w:pPr>
        <w:pStyle w:val="5"/>
        <w:spacing w:before="145" w:after="145" w:line="360" w:lineRule="auto"/>
        <w:ind w:firstLine="498"/>
      </w:pPr>
      <w:r>
        <w:rPr>
          <w:rFonts w:hint="eastAsia"/>
        </w:rPr>
        <w:t>三、获取征集文件</w:t>
      </w:r>
    </w:p>
    <w:p w14:paraId="62E616CA">
      <w:pPr>
        <w:keepNext w:val="0"/>
        <w:keepLines w:val="0"/>
        <w:pageBreakBefore w:val="0"/>
        <w:widowControl w:val="0"/>
        <w:spacing w:line="500" w:lineRule="exact"/>
        <w:ind w:firstLine="480"/>
        <w:rPr>
          <w:rFonts w:ascii="Times New Roman" w:hAnsi="Times New Roman" w:eastAsia="宋体" w:cs="宋体"/>
          <w:sz w:val="24"/>
          <w:szCs w:val="24"/>
        </w:rPr>
      </w:pPr>
      <w:r>
        <w:rPr>
          <w:rFonts w:hint="eastAsia" w:ascii="Times New Roman" w:hAnsi="Times New Roman" w:eastAsia="宋体" w:cs="宋体"/>
          <w:sz w:val="24"/>
          <w:szCs w:val="24"/>
        </w:rPr>
        <w:t>1.时间：</w:t>
      </w:r>
      <w:r>
        <w:rPr>
          <w:rFonts w:hint="eastAsia" w:ascii="Times New Roman" w:hAnsi="Times New Roman" w:eastAsia="宋体" w:cs="宋体"/>
          <w:sz w:val="24"/>
          <w:szCs w:val="24"/>
          <w:u w:val="single"/>
        </w:rPr>
        <w:t>自征集公告发布之日起5个工作日。</w:t>
      </w:r>
    </w:p>
    <w:p w14:paraId="21159995">
      <w:pPr>
        <w:keepNext w:val="0"/>
        <w:keepLines w:val="0"/>
        <w:pageBreakBefore w:val="0"/>
        <w:widowControl w:val="0"/>
        <w:spacing w:line="500" w:lineRule="exact"/>
        <w:ind w:firstLine="480"/>
        <w:rPr>
          <w:rFonts w:ascii="Times New Roman" w:hAnsi="Times New Roman" w:eastAsia="宋体" w:cs="方正仿宋_GBK"/>
          <w:color w:val="auto"/>
          <w:sz w:val="24"/>
          <w:szCs w:val="24"/>
          <w:highlight w:val="none"/>
        </w:rPr>
      </w:pPr>
      <w:r>
        <w:rPr>
          <w:rFonts w:hint="eastAsia" w:ascii="Times New Roman" w:hAnsi="Times New Roman" w:eastAsia="宋体" w:cs="宋体"/>
          <w:sz w:val="24"/>
          <w:szCs w:val="24"/>
        </w:rPr>
        <w:t>2.</w:t>
      </w:r>
      <w:r>
        <w:rPr>
          <w:rFonts w:hint="eastAsia" w:ascii="Times New Roman" w:hAnsi="Times New Roman" w:eastAsia="宋体" w:cs="方正仿宋_GBK"/>
          <w:color w:val="auto"/>
          <w:sz w:val="24"/>
          <w:szCs w:val="24"/>
          <w:highlight w:val="none"/>
        </w:rPr>
        <w:t>方式：</w:t>
      </w:r>
      <w:r>
        <w:rPr>
          <w:rFonts w:hint="eastAsia" w:ascii="Times New Roman" w:hAnsi="Times New Roman" w:eastAsia="宋体" w:cs="仿宋"/>
          <w:i w:val="0"/>
          <w:iCs w:val="0"/>
          <w:color w:val="auto"/>
          <w:sz w:val="24"/>
          <w:highlight w:val="none"/>
          <w:lang w:val="en-US" w:eastAsia="zh-CN"/>
        </w:rPr>
        <w:t>供应商应在征集文件提供的时间内，通过“苏采云”系统（网址： http://jszfcg.jsczt.cn/），使用CA锁登录系统，找到本项目获取征集文件（后缀名为“.kedt”）。</w:t>
      </w:r>
    </w:p>
    <w:p w14:paraId="4AEF23B1">
      <w:pPr>
        <w:keepNext w:val="0"/>
        <w:keepLines w:val="0"/>
        <w:pageBreakBefore w:val="0"/>
        <w:widowControl w:val="0"/>
        <w:spacing w:line="500" w:lineRule="exact"/>
        <w:ind w:firstLine="480"/>
        <w:rPr>
          <w:rFonts w:hint="eastAsia" w:ascii="Times New Roman" w:hAnsi="Times New Roman" w:eastAsia="宋体" w:cs="方正仿宋_GBK"/>
          <w:color w:val="auto"/>
          <w:sz w:val="24"/>
          <w:szCs w:val="24"/>
          <w:highlight w:val="none"/>
        </w:rPr>
      </w:pPr>
      <w:bookmarkStart w:id="27" w:name="EB0c44ff4da61f4af989d119fe214be450"/>
      <w:r>
        <w:rPr>
          <w:rFonts w:hint="eastAsia" w:ascii="Times New Roman" w:hAnsi="Times New Roman" w:eastAsia="宋体" w:cs="方正仿宋_GBK"/>
          <w:color w:val="auto"/>
          <w:sz w:val="24"/>
          <w:szCs w:val="24"/>
          <w:highlight w:val="none"/>
          <w:lang w:val="en-US" w:eastAsia="zh-CN"/>
        </w:rPr>
        <w:t>3.</w:t>
      </w:r>
      <w:r>
        <w:rPr>
          <w:rFonts w:hint="eastAsia" w:ascii="Times New Roman" w:hAnsi="Times New Roman" w:eastAsia="宋体" w:cs="方正仿宋_GBK"/>
          <w:color w:val="auto"/>
          <w:sz w:val="24"/>
          <w:szCs w:val="24"/>
          <w:highlight w:val="none"/>
        </w:rPr>
        <w:t>本项目共分</w:t>
      </w:r>
      <w:r>
        <w:rPr>
          <w:rFonts w:hint="eastAsia" w:ascii="Times New Roman" w:hAnsi="Times New Roman" w:eastAsia="宋体" w:cs="方正仿宋_GBK"/>
          <w:color w:val="auto"/>
          <w:sz w:val="24"/>
          <w:szCs w:val="24"/>
          <w:highlight w:val="none"/>
          <w:lang w:val="en-US" w:eastAsia="zh-CN"/>
        </w:rPr>
        <w:t>一</w:t>
      </w:r>
      <w:r>
        <w:rPr>
          <w:rFonts w:hint="eastAsia" w:ascii="Times New Roman" w:hAnsi="Times New Roman" w:eastAsia="宋体" w:cs="方正仿宋_GBK"/>
          <w:color w:val="auto"/>
          <w:sz w:val="24"/>
          <w:szCs w:val="24"/>
          <w:highlight w:val="none"/>
        </w:rPr>
        <w:t>个包。</w:t>
      </w:r>
      <w:r>
        <w:rPr>
          <w:rFonts w:hint="eastAsia" w:ascii="Times New Roman" w:hAnsi="Times New Roman" w:eastAsia="宋体" w:cs="仿宋"/>
          <w:i w:val="0"/>
          <w:iCs w:val="0"/>
          <w:color w:val="auto"/>
          <w:sz w:val="24"/>
          <w:highlight w:val="none"/>
          <w:lang w:val="en-US" w:eastAsia="zh-CN"/>
        </w:rPr>
        <w:t>供应商</w:t>
      </w:r>
      <w:r>
        <w:rPr>
          <w:rFonts w:hint="eastAsia" w:ascii="Times New Roman" w:hAnsi="Times New Roman" w:eastAsia="宋体" w:cs="方正仿宋_GBK"/>
          <w:color w:val="auto"/>
          <w:sz w:val="24"/>
          <w:szCs w:val="24"/>
          <w:highlight w:val="none"/>
        </w:rPr>
        <w:t>参与多个包的，应按包分别获取</w:t>
      </w:r>
      <w:r>
        <w:rPr>
          <w:rFonts w:hint="eastAsia" w:ascii="Times New Roman" w:hAnsi="Times New Roman" w:eastAsia="宋体" w:cs="方正仿宋_GBK"/>
          <w:color w:val="auto"/>
          <w:sz w:val="24"/>
          <w:szCs w:val="24"/>
          <w:highlight w:val="none"/>
          <w:lang w:eastAsia="zh-CN"/>
        </w:rPr>
        <w:t>征集文件</w:t>
      </w:r>
      <w:r>
        <w:rPr>
          <w:rFonts w:hint="eastAsia" w:ascii="Times New Roman" w:hAnsi="Times New Roman" w:eastAsia="宋体" w:cs="方正仿宋_GBK"/>
          <w:color w:val="auto"/>
          <w:sz w:val="24"/>
          <w:szCs w:val="24"/>
          <w:highlight w:val="none"/>
        </w:rPr>
        <w:t>。</w:t>
      </w:r>
      <w:r>
        <w:rPr>
          <w:rFonts w:hint="eastAsia" w:ascii="Times New Roman" w:hAnsi="Times New Roman" w:eastAsia="宋体" w:cs="仿宋"/>
          <w:i w:val="0"/>
          <w:iCs w:val="0"/>
          <w:color w:val="auto"/>
          <w:sz w:val="24"/>
          <w:highlight w:val="none"/>
          <w:lang w:val="en-US" w:eastAsia="zh-CN"/>
        </w:rPr>
        <w:t>供应商</w:t>
      </w:r>
      <w:r>
        <w:rPr>
          <w:rFonts w:hint="eastAsia" w:ascii="Times New Roman" w:hAnsi="Times New Roman" w:eastAsia="宋体" w:cs="方正仿宋_GBK"/>
          <w:color w:val="auto"/>
          <w:sz w:val="24"/>
          <w:szCs w:val="24"/>
          <w:highlight w:val="none"/>
        </w:rPr>
        <w:t>未按要求获取</w:t>
      </w:r>
      <w:r>
        <w:rPr>
          <w:rFonts w:hint="eastAsia" w:ascii="Times New Roman" w:hAnsi="Times New Roman" w:eastAsia="宋体" w:cs="方正仿宋_GBK"/>
          <w:color w:val="auto"/>
          <w:sz w:val="24"/>
          <w:szCs w:val="24"/>
          <w:highlight w:val="none"/>
          <w:lang w:eastAsia="zh-CN"/>
        </w:rPr>
        <w:t>征集文件</w:t>
      </w:r>
      <w:r>
        <w:rPr>
          <w:rFonts w:hint="eastAsia" w:ascii="Times New Roman" w:hAnsi="Times New Roman" w:eastAsia="宋体" w:cs="方正仿宋_GBK"/>
          <w:color w:val="auto"/>
          <w:sz w:val="24"/>
          <w:szCs w:val="24"/>
          <w:highlight w:val="none"/>
        </w:rPr>
        <w:t>导致无法</w:t>
      </w:r>
      <w:r>
        <w:rPr>
          <w:rFonts w:hint="eastAsia" w:cs="方正仿宋_GBK"/>
          <w:color w:val="auto"/>
          <w:sz w:val="24"/>
          <w:szCs w:val="24"/>
          <w:highlight w:val="none"/>
          <w:lang w:eastAsia="zh-CN"/>
        </w:rPr>
        <w:t>递交响应文件</w:t>
      </w:r>
      <w:r>
        <w:rPr>
          <w:rFonts w:hint="eastAsia" w:ascii="Times New Roman" w:hAnsi="Times New Roman" w:eastAsia="宋体" w:cs="方正仿宋_GBK"/>
          <w:color w:val="auto"/>
          <w:sz w:val="24"/>
          <w:szCs w:val="24"/>
          <w:highlight w:val="none"/>
        </w:rPr>
        <w:t>的，后果自负（其</w:t>
      </w:r>
      <w:r>
        <w:rPr>
          <w:rFonts w:hint="eastAsia" w:ascii="Times New Roman" w:hAnsi="Times New Roman" w:eastAsia="宋体" w:cs="方正仿宋_GBK"/>
          <w:color w:val="auto"/>
          <w:sz w:val="24"/>
          <w:szCs w:val="24"/>
          <w:highlight w:val="none"/>
          <w:lang w:eastAsia="zh-CN"/>
        </w:rPr>
        <w:t>响应文件</w:t>
      </w:r>
      <w:r>
        <w:rPr>
          <w:rFonts w:hint="eastAsia" w:ascii="Times New Roman" w:hAnsi="Times New Roman" w:eastAsia="宋体" w:cs="方正仿宋_GBK"/>
          <w:color w:val="auto"/>
          <w:sz w:val="24"/>
          <w:szCs w:val="24"/>
          <w:highlight w:val="none"/>
        </w:rPr>
        <w:t>不予接受）。</w:t>
      </w:r>
      <w:bookmarkEnd w:id="22"/>
      <w:bookmarkEnd w:id="23"/>
      <w:bookmarkEnd w:id="24"/>
      <w:bookmarkEnd w:id="25"/>
      <w:bookmarkEnd w:id="26"/>
      <w:bookmarkEnd w:id="27"/>
    </w:p>
    <w:p w14:paraId="1538A55B">
      <w:pPr>
        <w:pStyle w:val="5"/>
        <w:spacing w:before="145" w:after="145" w:line="360" w:lineRule="auto"/>
        <w:ind w:firstLine="498"/>
      </w:pPr>
      <w:bookmarkStart w:id="28" w:name="_Toc28359005"/>
      <w:bookmarkStart w:id="29" w:name="_Toc38985266"/>
      <w:bookmarkStart w:id="30" w:name="_Toc35393793"/>
      <w:bookmarkStart w:id="31" w:name="_Toc35393624"/>
      <w:bookmarkStart w:id="32" w:name="_Toc28359082"/>
      <w:r>
        <w:rPr>
          <w:rFonts w:hint="eastAsia"/>
        </w:rPr>
        <w:t>四、</w:t>
      </w:r>
      <w:bookmarkEnd w:id="28"/>
      <w:bookmarkEnd w:id="29"/>
      <w:bookmarkEnd w:id="30"/>
      <w:bookmarkEnd w:id="31"/>
      <w:bookmarkEnd w:id="32"/>
      <w:r>
        <w:rPr>
          <w:rFonts w:hint="eastAsia"/>
        </w:rPr>
        <w:t>响应文件的提交方式、截止时间和地点，开启方式、时间和地点</w:t>
      </w:r>
    </w:p>
    <w:p w14:paraId="47DD2886">
      <w:pPr>
        <w:keepNext w:val="0"/>
        <w:keepLines w:val="0"/>
        <w:pageBreakBefore w:val="0"/>
        <w:widowControl w:val="0"/>
        <w:spacing w:line="500" w:lineRule="exact"/>
        <w:ind w:firstLine="480"/>
        <w:rPr>
          <w:rFonts w:ascii="宋体" w:hAnsi="宋体"/>
          <w:bCs/>
          <w:sz w:val="24"/>
          <w:szCs w:val="24"/>
          <w:u w:val="single"/>
        </w:rPr>
      </w:pPr>
      <w:r>
        <w:rPr>
          <w:rFonts w:hint="eastAsia" w:ascii="宋体" w:hAnsi="宋体"/>
          <w:bCs/>
          <w:sz w:val="24"/>
          <w:szCs w:val="24"/>
        </w:rPr>
        <w:t>1.响应文件的提交截止时间及开启时间</w:t>
      </w:r>
      <w:r>
        <w:rPr>
          <w:rFonts w:hint="eastAsia" w:ascii="宋体" w:hAnsi="宋体"/>
          <w:bCs/>
          <w:color w:val="0000FF"/>
          <w:sz w:val="24"/>
          <w:szCs w:val="24"/>
          <w:lang w:eastAsia="zh-CN"/>
        </w:rPr>
        <w:t>：</w:t>
      </w:r>
      <w:r>
        <w:rPr>
          <w:rFonts w:hint="eastAsia" w:ascii="宋体" w:hAnsi="宋体"/>
          <w:bCs/>
          <w:color w:val="0000FF"/>
          <w:sz w:val="24"/>
          <w:szCs w:val="24"/>
          <w:lang w:val="en-US" w:eastAsia="zh-CN"/>
        </w:rPr>
        <w:t>2026</w:t>
      </w:r>
      <w:r>
        <w:rPr>
          <w:rFonts w:hint="eastAsia" w:ascii="宋体" w:hAnsi="宋体"/>
          <w:bCs/>
          <w:color w:val="0000FF"/>
          <w:sz w:val="24"/>
          <w:szCs w:val="24"/>
        </w:rPr>
        <w:t>年</w:t>
      </w:r>
      <w:r>
        <w:rPr>
          <w:rFonts w:hint="eastAsia" w:ascii="宋体" w:hAnsi="宋体"/>
          <w:bCs/>
          <w:color w:val="0000FF"/>
          <w:sz w:val="24"/>
          <w:szCs w:val="24"/>
          <w:lang w:val="en-US" w:eastAsia="zh-CN"/>
        </w:rPr>
        <w:t>10</w:t>
      </w:r>
      <w:r>
        <w:rPr>
          <w:rFonts w:hint="eastAsia" w:ascii="宋体" w:hAnsi="宋体"/>
          <w:bCs/>
          <w:color w:val="0000FF"/>
          <w:sz w:val="24"/>
          <w:szCs w:val="24"/>
        </w:rPr>
        <w:t>月</w:t>
      </w:r>
      <w:r>
        <w:rPr>
          <w:rFonts w:hint="eastAsia" w:ascii="宋体" w:hAnsi="宋体"/>
          <w:bCs/>
          <w:color w:val="0000FF"/>
          <w:sz w:val="24"/>
          <w:szCs w:val="24"/>
          <w:lang w:val="en-US" w:eastAsia="zh-CN"/>
        </w:rPr>
        <w:t>9</w:t>
      </w:r>
      <w:r>
        <w:rPr>
          <w:rFonts w:hint="eastAsia" w:ascii="宋体" w:hAnsi="宋体"/>
          <w:bCs/>
          <w:color w:val="0000FF"/>
          <w:sz w:val="24"/>
          <w:szCs w:val="24"/>
        </w:rPr>
        <w:t>日</w:t>
      </w:r>
      <w:r>
        <w:rPr>
          <w:rFonts w:hint="eastAsia" w:ascii="宋体" w:hAnsi="宋体"/>
          <w:bCs/>
          <w:sz w:val="24"/>
          <w:szCs w:val="24"/>
          <w:lang w:val="en-US" w:eastAsia="zh-CN"/>
        </w:rPr>
        <w:t>9</w:t>
      </w:r>
      <w:r>
        <w:rPr>
          <w:rFonts w:hint="eastAsia" w:ascii="宋体" w:hAnsi="宋体"/>
          <w:bCs/>
          <w:sz w:val="24"/>
          <w:szCs w:val="24"/>
        </w:rPr>
        <w:t>点</w:t>
      </w:r>
      <w:r>
        <w:rPr>
          <w:rFonts w:hint="eastAsia" w:ascii="宋体" w:hAnsi="宋体"/>
          <w:bCs/>
          <w:sz w:val="24"/>
          <w:szCs w:val="24"/>
          <w:lang w:val="en-US" w:eastAsia="zh-CN"/>
        </w:rPr>
        <w:t>30</w:t>
      </w:r>
      <w:r>
        <w:rPr>
          <w:rFonts w:hint="eastAsia" w:ascii="宋体" w:hAnsi="宋体"/>
          <w:bCs/>
          <w:sz w:val="24"/>
          <w:szCs w:val="24"/>
        </w:rPr>
        <w:t>分（北京时间）。</w:t>
      </w:r>
    </w:p>
    <w:p w14:paraId="1D717075">
      <w:pPr>
        <w:keepNext w:val="0"/>
        <w:keepLines w:val="0"/>
        <w:pageBreakBefore w:val="0"/>
        <w:widowControl w:val="0"/>
        <w:spacing w:line="500" w:lineRule="exact"/>
        <w:ind w:firstLine="480"/>
        <w:rPr>
          <w:rFonts w:ascii="宋体" w:hAnsi="宋体"/>
          <w:sz w:val="24"/>
          <w:szCs w:val="24"/>
        </w:rPr>
      </w:pPr>
      <w:r>
        <w:rPr>
          <w:rFonts w:hint="eastAsia" w:ascii="宋体" w:hAnsi="宋体"/>
          <w:sz w:val="24"/>
          <w:szCs w:val="24"/>
        </w:rPr>
        <w:t>2.</w:t>
      </w:r>
      <w:r>
        <w:rPr>
          <w:rFonts w:hint="eastAsia" w:ascii="宋体" w:hAnsi="宋体"/>
          <w:sz w:val="24"/>
          <w:szCs w:val="24"/>
          <w:lang w:val="en-US" w:eastAsia="zh-CN"/>
        </w:rPr>
        <w:t>地点：</w:t>
      </w:r>
      <w:r>
        <w:rPr>
          <w:rFonts w:hint="eastAsia" w:ascii="宋体" w:hAnsi="宋体"/>
          <w:sz w:val="24"/>
          <w:szCs w:val="24"/>
        </w:rPr>
        <w:t>“苏采云”政府采购交易系统网上开标大厅。</w:t>
      </w:r>
    </w:p>
    <w:p w14:paraId="44E686FB">
      <w:pPr>
        <w:pStyle w:val="5"/>
        <w:spacing w:before="145" w:after="145" w:line="360" w:lineRule="auto"/>
        <w:ind w:firstLine="498"/>
      </w:pPr>
      <w:bookmarkStart w:id="33" w:name="_Toc35393794"/>
      <w:bookmarkStart w:id="34" w:name="_Toc38985267"/>
      <w:bookmarkStart w:id="35" w:name="_Toc35393625"/>
      <w:bookmarkStart w:id="36" w:name="_Toc28359007"/>
      <w:bookmarkStart w:id="37" w:name="_Toc28359084"/>
      <w:r>
        <w:rPr>
          <w:rFonts w:hint="eastAsia"/>
        </w:rPr>
        <w:t>五、公告期限</w:t>
      </w:r>
      <w:bookmarkEnd w:id="33"/>
      <w:bookmarkEnd w:id="34"/>
      <w:bookmarkEnd w:id="35"/>
      <w:bookmarkEnd w:id="36"/>
      <w:bookmarkEnd w:id="37"/>
    </w:p>
    <w:p w14:paraId="69F72088">
      <w:pPr>
        <w:keepNext w:val="0"/>
        <w:keepLines w:val="0"/>
        <w:pageBreakBefore w:val="0"/>
        <w:widowControl w:val="0"/>
        <w:spacing w:line="500" w:lineRule="exact"/>
        <w:ind w:firstLine="480"/>
        <w:rPr>
          <w:rFonts w:ascii="宋体" w:hAnsi="宋体" w:cs="宋体"/>
          <w:sz w:val="24"/>
          <w:szCs w:val="24"/>
        </w:rPr>
      </w:pPr>
      <w:r>
        <w:rPr>
          <w:rFonts w:hint="eastAsia" w:ascii="宋体" w:hAnsi="宋体" w:cs="宋体"/>
          <w:sz w:val="24"/>
          <w:szCs w:val="24"/>
        </w:rPr>
        <w:t>征集公告期限为自本公告发布之日起5个工作日。</w:t>
      </w:r>
    </w:p>
    <w:p w14:paraId="078A4618">
      <w:pPr>
        <w:pStyle w:val="5"/>
        <w:spacing w:before="145" w:after="145" w:line="360" w:lineRule="auto"/>
        <w:ind w:firstLine="498"/>
      </w:pPr>
      <w:bookmarkStart w:id="38" w:name="_Toc35393795"/>
      <w:bookmarkStart w:id="39" w:name="_Toc38985268"/>
      <w:bookmarkStart w:id="40" w:name="_Toc35393626"/>
      <w:r>
        <w:rPr>
          <w:rFonts w:hint="eastAsia"/>
        </w:rPr>
        <w:t>六、其他补充事宜</w:t>
      </w:r>
      <w:bookmarkEnd w:id="38"/>
      <w:bookmarkEnd w:id="39"/>
      <w:bookmarkEnd w:id="40"/>
    </w:p>
    <w:p w14:paraId="731DDB9C">
      <w:pPr>
        <w:spacing w:line="480" w:lineRule="exact"/>
        <w:ind w:firstLine="480"/>
        <w:rPr>
          <w:rFonts w:ascii="Times New Roman" w:hAnsi="Times New Roman" w:cs="仿宋"/>
          <w:color w:val="auto"/>
          <w:sz w:val="24"/>
          <w:szCs w:val="24"/>
        </w:rPr>
      </w:pPr>
      <w:bookmarkStart w:id="41" w:name="EB64e1f522fd8c43fcb4d3ba471386b3e7"/>
      <w:bookmarkStart w:id="42" w:name="_Toc35393796"/>
      <w:bookmarkStart w:id="43" w:name="_Toc28359008"/>
      <w:bookmarkStart w:id="44" w:name="_Toc28359085"/>
      <w:bookmarkStart w:id="45" w:name="_Toc35393627"/>
      <w:bookmarkStart w:id="46" w:name="_Toc38985269"/>
      <w:r>
        <w:rPr>
          <w:rFonts w:hint="eastAsia" w:ascii="Times New Roman" w:hAnsi="Times New Roman" w:cs="仿宋"/>
          <w:color w:val="auto"/>
          <w:sz w:val="24"/>
          <w:szCs w:val="24"/>
        </w:rPr>
        <w:t xml:space="preserve">1. </w:t>
      </w:r>
      <w:r>
        <w:rPr>
          <w:rFonts w:hint="eastAsia" w:ascii="Times New Roman" w:hAnsi="Times New Roman" w:cs="仿宋"/>
          <w:color w:val="auto"/>
          <w:sz w:val="24"/>
          <w:szCs w:val="24"/>
          <w:lang w:val="en-US" w:eastAsia="zh-CN"/>
        </w:rPr>
        <w:t>征集</w:t>
      </w:r>
      <w:r>
        <w:rPr>
          <w:rFonts w:hint="eastAsia" w:ascii="Times New Roman" w:hAnsi="Times New Roman" w:cs="仿宋"/>
          <w:color w:val="auto"/>
          <w:sz w:val="24"/>
          <w:szCs w:val="24"/>
        </w:rPr>
        <w:t>公告发布媒体：江苏政府采购网、</w:t>
      </w:r>
      <w:r>
        <w:rPr>
          <w:rFonts w:hint="eastAsia" w:cs="仿宋"/>
          <w:color w:val="auto"/>
          <w:sz w:val="24"/>
          <w:szCs w:val="24"/>
          <w:lang w:eastAsia="zh-CN"/>
        </w:rPr>
        <w:t>宿迁市</w:t>
      </w:r>
      <w:r>
        <w:rPr>
          <w:rFonts w:hint="eastAsia" w:ascii="Times New Roman" w:hAnsi="Times New Roman" w:cs="仿宋"/>
          <w:color w:val="auto"/>
          <w:sz w:val="24"/>
          <w:szCs w:val="24"/>
        </w:rPr>
        <w:t>政府采购网等。</w:t>
      </w:r>
    </w:p>
    <w:p w14:paraId="119BE332">
      <w:pPr>
        <w:spacing w:line="480" w:lineRule="exact"/>
        <w:ind w:firstLine="480"/>
        <w:rPr>
          <w:rFonts w:ascii="Times New Roman" w:hAnsi="Times New Roman" w:cs="仿宋"/>
          <w:color w:val="auto"/>
          <w:sz w:val="24"/>
          <w:szCs w:val="24"/>
        </w:rPr>
      </w:pPr>
      <w:r>
        <w:rPr>
          <w:rFonts w:hint="eastAsia" w:ascii="Times New Roman" w:hAnsi="Times New Roman" w:cs="仿宋"/>
          <w:color w:val="auto"/>
          <w:sz w:val="24"/>
          <w:szCs w:val="24"/>
        </w:rPr>
        <w:t>2.“CA”数字证书办理：“苏采云”系统目前仅支持“苏采云”系统下的意源CA。省内各地区办理的“苏采云”系统下的意源CA全省通用。宿迁地区CA数字证书办理联系方式：18762803891。</w:t>
      </w:r>
    </w:p>
    <w:p w14:paraId="24CDDB79">
      <w:pPr>
        <w:spacing w:line="480" w:lineRule="exact"/>
        <w:ind w:firstLine="480"/>
        <w:rPr>
          <w:rFonts w:ascii="Times New Roman" w:hAnsi="Times New Roman" w:cs="仿宋"/>
          <w:color w:val="auto"/>
          <w:sz w:val="24"/>
          <w:szCs w:val="24"/>
        </w:rPr>
      </w:pPr>
      <w:r>
        <w:rPr>
          <w:rFonts w:hint="eastAsia" w:ascii="Times New Roman" w:hAnsi="Times New Roman" w:cs="仿宋"/>
          <w:color w:val="auto"/>
          <w:sz w:val="24"/>
          <w:szCs w:val="24"/>
        </w:rPr>
        <w:t>3.宿迁地区“苏采云”系统技术支持客服电话：0527-84225125、0519-86722806。</w:t>
      </w:r>
    </w:p>
    <w:p w14:paraId="5F2662A4">
      <w:pPr>
        <w:keepNext w:val="0"/>
        <w:keepLines w:val="0"/>
        <w:pageBreakBefore w:val="0"/>
        <w:widowControl w:val="0"/>
        <w:spacing w:line="500" w:lineRule="exact"/>
        <w:ind w:firstLine="480"/>
        <w:rPr>
          <w:rFonts w:hint="eastAsia" w:ascii="Times New Roman" w:hAnsi="Times New Roman" w:eastAsia="宋体" w:cs="Times New Roman"/>
          <w:color w:val="0000FF"/>
          <w:sz w:val="24"/>
          <w:szCs w:val="24"/>
          <w:lang w:val="en-US"/>
        </w:rPr>
      </w:pPr>
      <w:r>
        <w:rPr>
          <w:rFonts w:hint="eastAsia" w:ascii="Times New Roman" w:hAnsi="Times New Roman" w:cs="仿宋"/>
          <w:color w:val="auto"/>
          <w:sz w:val="24"/>
          <w:szCs w:val="24"/>
        </w:rPr>
        <w:t>4.质疑渠道：供应商登录“苏采云”系统“项目质疑申请”模块向</w:t>
      </w:r>
      <w:r>
        <w:rPr>
          <w:rFonts w:hint="eastAsia" w:cs="仿宋"/>
          <w:color w:val="auto"/>
          <w:sz w:val="24"/>
          <w:szCs w:val="24"/>
          <w:lang w:eastAsia="zh-CN"/>
        </w:rPr>
        <w:t>征集人</w:t>
      </w:r>
      <w:r>
        <w:rPr>
          <w:rFonts w:hint="eastAsia" w:ascii="Times New Roman" w:hAnsi="Times New Roman" w:cs="仿宋"/>
          <w:color w:val="auto"/>
          <w:sz w:val="24"/>
          <w:szCs w:val="24"/>
        </w:rPr>
        <w:t>提出，质疑处理联系方式详见“</w:t>
      </w:r>
      <w:r>
        <w:rPr>
          <w:rFonts w:hint="eastAsia" w:cs="仿宋"/>
          <w:color w:val="auto"/>
          <w:sz w:val="24"/>
          <w:szCs w:val="24"/>
          <w:lang w:eastAsia="zh-CN"/>
        </w:rPr>
        <w:t>征集人</w:t>
      </w:r>
      <w:r>
        <w:rPr>
          <w:rFonts w:hint="eastAsia" w:ascii="Times New Roman" w:hAnsi="Times New Roman" w:cs="仿宋"/>
          <w:color w:val="auto"/>
          <w:sz w:val="24"/>
          <w:szCs w:val="24"/>
        </w:rPr>
        <w:t>信息”；财政部门投诉受理电话：0527-</w:t>
      </w:r>
      <w:r>
        <w:rPr>
          <w:rFonts w:hint="eastAsia" w:ascii="Times New Roman" w:hAnsi="Times New Roman" w:cs="仿宋"/>
          <w:color w:val="auto"/>
          <w:sz w:val="24"/>
          <w:szCs w:val="24"/>
          <w:lang w:val="en-US" w:eastAsia="zh-CN"/>
        </w:rPr>
        <w:t>8835</w:t>
      </w:r>
      <w:r>
        <w:rPr>
          <w:rFonts w:hint="eastAsia" w:ascii="Times New Roman" w:hAnsi="Times New Roman" w:eastAsia="宋体" w:cs="Times New Roman"/>
          <w:sz w:val="24"/>
          <w:szCs w:val="24"/>
          <w:lang w:val="en-US" w:eastAsia="zh-CN"/>
        </w:rPr>
        <w:t>9233</w:t>
      </w:r>
      <w:r>
        <w:rPr>
          <w:rFonts w:hint="eastAsia" w:ascii="Times New Roman" w:hAnsi="Times New Roman" w:cs="仿宋"/>
          <w:color w:val="0000FF"/>
          <w:sz w:val="24"/>
          <w:szCs w:val="24"/>
        </w:rPr>
        <w:t>。</w:t>
      </w:r>
      <w:bookmarkEnd w:id="41"/>
    </w:p>
    <w:p w14:paraId="1CC2FB80">
      <w:pPr>
        <w:pStyle w:val="5"/>
        <w:spacing w:before="145" w:after="145" w:line="360" w:lineRule="auto"/>
        <w:ind w:firstLine="498"/>
      </w:pPr>
      <w:r>
        <w:rPr>
          <w:rFonts w:hint="eastAsia"/>
        </w:rPr>
        <w:t>七、</w:t>
      </w:r>
      <w:bookmarkEnd w:id="42"/>
      <w:bookmarkEnd w:id="43"/>
      <w:bookmarkEnd w:id="44"/>
      <w:bookmarkEnd w:id="45"/>
      <w:bookmarkEnd w:id="46"/>
      <w:r>
        <w:rPr>
          <w:rFonts w:hint="eastAsia"/>
        </w:rPr>
        <w:t>征集人的相关信息</w:t>
      </w:r>
    </w:p>
    <w:p w14:paraId="575A6FBF">
      <w:pPr>
        <w:keepNext w:val="0"/>
        <w:keepLines w:val="0"/>
        <w:pageBreakBefore w:val="0"/>
        <w:widowControl w:val="0"/>
        <w:spacing w:line="500" w:lineRule="exact"/>
        <w:ind w:firstLine="480"/>
        <w:jc w:val="left"/>
        <w:rPr>
          <w:rFonts w:hint="default" w:ascii="Times New Roman" w:hAnsi="Times New Roman" w:eastAsia="宋体"/>
          <w:sz w:val="24"/>
          <w:szCs w:val="24"/>
          <w:lang w:val="en-US" w:eastAsia="zh-CN"/>
        </w:rPr>
      </w:pPr>
      <w:bookmarkStart w:id="47" w:name="_Toc28359010"/>
      <w:bookmarkStart w:id="48" w:name="_Toc28359087"/>
      <w:r>
        <w:rPr>
          <w:rFonts w:hint="eastAsia" w:ascii="Times New Roman" w:hAnsi="Times New Roman" w:cs="宋体"/>
          <w:sz w:val="24"/>
          <w:szCs w:val="24"/>
        </w:rPr>
        <w:t>征集人：</w:t>
      </w:r>
      <w:r>
        <w:rPr>
          <w:rFonts w:hint="eastAsia" w:cs="宋体"/>
          <w:sz w:val="24"/>
          <w:szCs w:val="24"/>
          <w:u w:val="single"/>
          <w:lang w:val="en-US" w:eastAsia="zh-CN"/>
        </w:rPr>
        <w:t>泗洪县</w:t>
      </w:r>
      <w:r>
        <w:rPr>
          <w:rFonts w:hint="eastAsia" w:ascii="Times New Roman" w:hAnsi="Times New Roman" w:cs="宋体"/>
          <w:sz w:val="24"/>
          <w:szCs w:val="24"/>
          <w:u w:val="single"/>
          <w:lang w:val="en-US" w:eastAsia="zh-CN"/>
        </w:rPr>
        <w:t>公共资源交易中心</w:t>
      </w:r>
    </w:p>
    <w:p w14:paraId="34AB1A40">
      <w:pPr>
        <w:keepNext w:val="0"/>
        <w:keepLines w:val="0"/>
        <w:pageBreakBefore w:val="0"/>
        <w:widowControl w:val="0"/>
        <w:spacing w:line="500" w:lineRule="exact"/>
        <w:ind w:firstLine="480"/>
        <w:rPr>
          <w:rFonts w:hint="default" w:ascii="Times New Roman" w:hAnsi="Times New Roman" w:eastAsia="宋体"/>
          <w:sz w:val="24"/>
          <w:szCs w:val="24"/>
          <w:lang w:val="en-US" w:eastAsia="zh-CN"/>
        </w:rPr>
      </w:pPr>
      <w:r>
        <w:rPr>
          <w:rFonts w:hint="eastAsia" w:ascii="Times New Roman" w:hAnsi="Times New Roman"/>
          <w:sz w:val="24"/>
          <w:szCs w:val="24"/>
        </w:rPr>
        <w:t>地　址：</w:t>
      </w:r>
      <w:r>
        <w:rPr>
          <w:rFonts w:hint="eastAsia"/>
          <w:sz w:val="24"/>
          <w:szCs w:val="24"/>
          <w:u w:val="single"/>
          <w:lang w:eastAsia="zh-CN"/>
        </w:rPr>
        <w:t>泗洪县仁和路5号</w:t>
      </w:r>
      <w:r>
        <w:rPr>
          <w:rFonts w:hint="eastAsia"/>
          <w:sz w:val="24"/>
          <w:szCs w:val="24"/>
          <w:u w:val="single"/>
          <w:lang w:val="en-US" w:eastAsia="zh-CN"/>
        </w:rPr>
        <w:t xml:space="preserve">      </w:t>
      </w:r>
    </w:p>
    <w:p w14:paraId="4177C931">
      <w:pPr>
        <w:keepNext w:val="0"/>
        <w:keepLines w:val="0"/>
        <w:pageBreakBefore w:val="0"/>
        <w:widowControl w:val="0"/>
        <w:spacing w:line="500" w:lineRule="exact"/>
        <w:ind w:firstLine="480"/>
        <w:rPr>
          <w:rFonts w:ascii="Times New Roman" w:hAnsi="Times New Roman"/>
          <w:sz w:val="24"/>
          <w:szCs w:val="24"/>
        </w:rPr>
      </w:pPr>
      <w:r>
        <w:rPr>
          <w:rFonts w:hint="eastAsia" w:ascii="Times New Roman" w:hAnsi="Times New Roman"/>
          <w:sz w:val="24"/>
          <w:szCs w:val="24"/>
        </w:rPr>
        <w:t>联系人：</w:t>
      </w:r>
      <w:r>
        <w:rPr>
          <w:rFonts w:hint="eastAsia" w:ascii="Times New Roman" w:hAnsi="Times New Roman"/>
          <w:sz w:val="24"/>
          <w:szCs w:val="24"/>
          <w:u w:val="single"/>
        </w:rPr>
        <w:t xml:space="preserve">  </w:t>
      </w:r>
      <w:r>
        <w:rPr>
          <w:rFonts w:hint="eastAsia"/>
          <w:sz w:val="24"/>
          <w:szCs w:val="24"/>
          <w:u w:val="single"/>
          <w:lang w:val="en-US" w:eastAsia="zh-CN"/>
        </w:rPr>
        <w:t>朱楠</w:t>
      </w:r>
      <w:r>
        <w:rPr>
          <w:rFonts w:hint="eastAsia"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hint="eastAsia" w:ascii="Times New Roman" w:hAnsi="Times New Roman"/>
          <w:sz w:val="24"/>
          <w:szCs w:val="24"/>
          <w:u w:val="single"/>
        </w:rPr>
        <w:t xml:space="preserve">        </w:t>
      </w:r>
    </w:p>
    <w:p w14:paraId="529BE54D">
      <w:pPr>
        <w:spacing w:line="500" w:lineRule="exact"/>
        <w:ind w:firstLine="480"/>
        <w:rPr>
          <w:rFonts w:hint="default" w:ascii="宋体" w:hAnsi="宋体"/>
          <w:sz w:val="24"/>
          <w:szCs w:val="24"/>
          <w:lang w:val="en-US"/>
        </w:rPr>
      </w:pPr>
      <w:r>
        <w:rPr>
          <w:rFonts w:hint="eastAsia" w:ascii="Times New Roman" w:hAnsi="Times New Roman"/>
          <w:sz w:val="24"/>
          <w:szCs w:val="24"/>
        </w:rPr>
        <w:t>联系方式：</w:t>
      </w:r>
      <w:r>
        <w:rPr>
          <w:rFonts w:hint="eastAsia" w:ascii="Times New Roman" w:hAnsi="Times New Roman" w:eastAsia="宋体" w:cs="Times New Roman"/>
          <w:sz w:val="24"/>
          <w:szCs w:val="24"/>
          <w:u w:val="single"/>
        </w:rPr>
        <w:t>　</w:t>
      </w:r>
      <w:r>
        <w:rPr>
          <w:rFonts w:hint="eastAsia" w:ascii="Times New Roman" w:hAnsi="Times New Roman" w:eastAsia="宋体" w:cs="Times New Roman"/>
          <w:sz w:val="24"/>
          <w:szCs w:val="24"/>
          <w:u w:val="single"/>
          <w:lang w:val="en-US" w:eastAsia="zh-CN"/>
        </w:rPr>
        <w:t>0527-</w:t>
      </w:r>
      <w:r>
        <w:rPr>
          <w:rFonts w:hint="eastAsia" w:cs="Times New Roman"/>
          <w:sz w:val="24"/>
          <w:szCs w:val="24"/>
          <w:u w:val="single"/>
          <w:lang w:val="en-US" w:eastAsia="zh-CN"/>
        </w:rPr>
        <w:t>89889055</w:t>
      </w:r>
      <w:bookmarkEnd w:id="47"/>
      <w:bookmarkEnd w:id="48"/>
      <w:r>
        <w:rPr>
          <w:rFonts w:hint="eastAsia" w:cs="Times New Roman"/>
          <w:sz w:val="24"/>
          <w:szCs w:val="24"/>
          <w:u w:val="single"/>
          <w:lang w:val="en-US" w:eastAsia="zh-CN"/>
        </w:rPr>
        <w:t xml:space="preserve">  </w:t>
      </w:r>
    </w:p>
    <w:p w14:paraId="33EC58E8">
      <w:pPr>
        <w:pStyle w:val="2"/>
        <w:rPr>
          <w:rFonts w:hint="eastAsia" w:ascii="黑体" w:hAnsi="Times New Roman" w:eastAsia="黑体" w:cs="Times New Roman"/>
          <w:sz w:val="44"/>
          <w:szCs w:val="44"/>
        </w:rPr>
      </w:pPr>
      <w:bookmarkStart w:id="49" w:name="_Toc120614211"/>
      <w:bookmarkStart w:id="50" w:name="_Toc8895"/>
      <w:r>
        <w:rPr>
          <w:rFonts w:hint="eastAsia" w:ascii="黑体" w:hAnsi="Times New Roman" w:eastAsia="黑体" w:cs="Times New Roman"/>
          <w:sz w:val="44"/>
          <w:szCs w:val="44"/>
        </w:rPr>
        <w:br w:type="page" w:clear="all"/>
      </w:r>
      <w:bookmarkStart w:id="51" w:name="_Toc5226"/>
      <w:r>
        <w:rPr>
          <w:rFonts w:hint="eastAsia" w:ascii="黑体" w:hAnsi="Times New Roman" w:eastAsia="黑体" w:cs="Times New Roman"/>
          <w:sz w:val="44"/>
          <w:szCs w:val="44"/>
        </w:rPr>
        <w:t xml:space="preserve">第二章  </w:t>
      </w:r>
      <w:bookmarkEnd w:id="1"/>
      <w:bookmarkEnd w:id="2"/>
      <w:bookmarkEnd w:id="3"/>
      <w:bookmarkEnd w:id="4"/>
      <w:bookmarkEnd w:id="5"/>
      <w:bookmarkEnd w:id="49"/>
      <w:bookmarkStart w:id="52" w:name="_Toc513029202"/>
      <w:bookmarkStart w:id="53" w:name="_Toc20823274"/>
      <w:bookmarkStart w:id="54" w:name="_Toc120614213"/>
      <w:bookmarkStart w:id="55" w:name="_Toc16938518"/>
      <w:r>
        <w:rPr>
          <w:rFonts w:hint="eastAsia" w:ascii="黑体" w:hAnsi="Times New Roman" w:eastAsia="黑体" w:cs="Times New Roman"/>
          <w:sz w:val="44"/>
          <w:szCs w:val="44"/>
        </w:rPr>
        <w:t>供应商须知</w:t>
      </w:r>
      <w:bookmarkEnd w:id="50"/>
      <w:bookmarkEnd w:id="51"/>
      <w:bookmarkEnd w:id="52"/>
      <w:bookmarkEnd w:id="53"/>
      <w:bookmarkEnd w:id="54"/>
      <w:bookmarkEnd w:id="55"/>
    </w:p>
    <w:p w14:paraId="096AD9AB">
      <w:pPr>
        <w:rPr>
          <w:rFonts w:hint="eastAsia" w:ascii="黑体" w:hAnsi="黑体" w:eastAsia="黑体" w:cs="黑体"/>
          <w:b w:val="0"/>
          <w:bCs w:val="0"/>
          <w:i w:val="0"/>
          <w:iCs w:val="0"/>
          <w:color w:val="auto"/>
          <w:sz w:val="28"/>
          <w:szCs w:val="32"/>
          <w:highlight w:val="none"/>
        </w:rPr>
      </w:pPr>
      <w:bookmarkStart w:id="56" w:name="_Toc12491"/>
      <w:bookmarkStart w:id="57" w:name="_Toc20823275"/>
      <w:bookmarkStart w:id="58" w:name="_Toc120614214"/>
      <w:bookmarkStart w:id="59" w:name="_Toc16938519"/>
      <w:bookmarkStart w:id="60" w:name="_Toc513029203"/>
      <w:r>
        <w:rPr>
          <w:rFonts w:hint="eastAsia" w:ascii="黑体" w:hAnsi="黑体" w:eastAsia="黑体" w:cs="黑体"/>
          <w:b w:val="0"/>
          <w:bCs w:val="0"/>
          <w:i w:val="0"/>
          <w:iCs w:val="0"/>
          <w:color w:val="auto"/>
          <w:sz w:val="28"/>
          <w:szCs w:val="32"/>
          <w:highlight w:val="none"/>
        </w:rPr>
        <w:t>供应商须知前附表：</w:t>
      </w:r>
      <w:bookmarkEnd w:id="56"/>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315"/>
        <w:gridCol w:w="5786"/>
      </w:tblGrid>
      <w:tr w14:paraId="19C20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959" w:type="dxa"/>
            <w:noWrap w:val="0"/>
            <w:vAlign w:val="center"/>
          </w:tcPr>
          <w:p w14:paraId="52FE95FE">
            <w:pPr>
              <w:jc w:val="center"/>
              <w:rPr>
                <w:rFonts w:hint="eastAsia" w:ascii="Times New Roman" w:hAnsi="Times New Roman" w:eastAsia="宋体" w:cs="仿宋"/>
                <w:b/>
                <w:bCs/>
                <w:i w:val="0"/>
                <w:iCs w:val="0"/>
                <w:color w:val="auto"/>
                <w:sz w:val="24"/>
                <w:szCs w:val="24"/>
                <w:highlight w:val="none"/>
              </w:rPr>
            </w:pPr>
            <w:r>
              <w:rPr>
                <w:rFonts w:hint="eastAsia" w:ascii="Times New Roman" w:hAnsi="Times New Roman" w:eastAsia="宋体" w:cs="仿宋"/>
                <w:b/>
                <w:bCs/>
                <w:i w:val="0"/>
                <w:iCs w:val="0"/>
                <w:color w:val="auto"/>
                <w:sz w:val="24"/>
                <w:szCs w:val="24"/>
                <w:highlight w:val="none"/>
              </w:rPr>
              <w:t>序号</w:t>
            </w:r>
          </w:p>
        </w:tc>
        <w:tc>
          <w:tcPr>
            <w:tcW w:w="2315" w:type="dxa"/>
            <w:noWrap w:val="0"/>
            <w:vAlign w:val="center"/>
          </w:tcPr>
          <w:p w14:paraId="53E5EF18">
            <w:pPr>
              <w:jc w:val="center"/>
              <w:rPr>
                <w:rFonts w:hint="eastAsia" w:ascii="Times New Roman" w:hAnsi="Times New Roman" w:eastAsia="宋体" w:cs="仿宋"/>
                <w:b/>
                <w:i w:val="0"/>
                <w:iCs w:val="0"/>
                <w:color w:val="auto"/>
                <w:sz w:val="24"/>
                <w:szCs w:val="24"/>
                <w:highlight w:val="none"/>
              </w:rPr>
            </w:pPr>
            <w:r>
              <w:rPr>
                <w:rFonts w:hint="eastAsia" w:ascii="Times New Roman" w:hAnsi="Times New Roman" w:eastAsia="宋体" w:cs="仿宋"/>
                <w:b/>
                <w:i w:val="0"/>
                <w:iCs w:val="0"/>
                <w:color w:val="auto"/>
                <w:sz w:val="24"/>
                <w:szCs w:val="24"/>
                <w:highlight w:val="none"/>
              </w:rPr>
              <w:t>内容</w:t>
            </w:r>
          </w:p>
        </w:tc>
        <w:tc>
          <w:tcPr>
            <w:tcW w:w="5786" w:type="dxa"/>
            <w:noWrap w:val="0"/>
            <w:vAlign w:val="center"/>
          </w:tcPr>
          <w:p w14:paraId="4CD74B8A">
            <w:pPr>
              <w:jc w:val="center"/>
              <w:rPr>
                <w:rFonts w:hint="eastAsia" w:ascii="Times New Roman" w:hAnsi="Times New Roman" w:eastAsia="宋体" w:cs="仿宋"/>
                <w:b/>
                <w:bCs/>
                <w:i w:val="0"/>
                <w:iCs w:val="0"/>
                <w:color w:val="auto"/>
                <w:sz w:val="24"/>
                <w:szCs w:val="24"/>
                <w:highlight w:val="none"/>
              </w:rPr>
            </w:pPr>
            <w:r>
              <w:rPr>
                <w:rFonts w:hint="eastAsia" w:ascii="Times New Roman" w:hAnsi="Times New Roman" w:eastAsia="宋体" w:cs="仿宋"/>
                <w:b/>
                <w:bCs/>
                <w:i w:val="0"/>
                <w:iCs w:val="0"/>
                <w:color w:val="auto"/>
                <w:sz w:val="24"/>
                <w:szCs w:val="24"/>
                <w:highlight w:val="none"/>
              </w:rPr>
              <w:t>说明及要求</w:t>
            </w:r>
          </w:p>
        </w:tc>
      </w:tr>
      <w:tr w14:paraId="73F70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16CB99E6">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1</w:t>
            </w:r>
          </w:p>
        </w:tc>
        <w:tc>
          <w:tcPr>
            <w:tcW w:w="2315" w:type="dxa"/>
            <w:noWrap w:val="0"/>
            <w:vAlign w:val="center"/>
          </w:tcPr>
          <w:p w14:paraId="76D1B307">
            <w:pPr>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项目类别</w:t>
            </w:r>
          </w:p>
        </w:tc>
        <w:tc>
          <w:tcPr>
            <w:tcW w:w="5786" w:type="dxa"/>
            <w:noWrap w:val="0"/>
            <w:vAlign w:val="center"/>
          </w:tcPr>
          <w:p w14:paraId="24265521">
            <w:pPr>
              <w:keepNext w:val="0"/>
              <w:keepLines w:val="0"/>
              <w:pageBreakBefore w:val="0"/>
              <w:widowControl w:val="0"/>
              <w:spacing w:line="360" w:lineRule="exact"/>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本项目属性按以下第</w:t>
            </w:r>
            <w:r>
              <w:rPr>
                <w:rFonts w:hint="eastAsia" w:ascii="Times New Roman" w:hAnsi="Times New Roman" w:eastAsia="宋体" w:cs="仿宋"/>
                <w:i w:val="0"/>
                <w:iCs w:val="0"/>
                <w:color w:val="auto"/>
                <w:sz w:val="24"/>
                <w:szCs w:val="24"/>
                <w:highlight w:val="none"/>
                <w:u w:val="single"/>
                <w:lang w:val="en-US" w:eastAsia="zh-CN"/>
              </w:rPr>
              <w:t>2</w:t>
            </w:r>
            <w:r>
              <w:rPr>
                <w:rFonts w:hint="eastAsia" w:ascii="Times New Roman" w:hAnsi="Times New Roman" w:eastAsia="宋体" w:cs="仿宋"/>
                <w:i w:val="0"/>
                <w:iCs w:val="0"/>
                <w:color w:val="auto"/>
                <w:sz w:val="24"/>
                <w:szCs w:val="24"/>
                <w:highlight w:val="none"/>
              </w:rPr>
              <w:t>种确定：1.货物采购；2.服务采购。</w:t>
            </w:r>
          </w:p>
        </w:tc>
      </w:tr>
      <w:tr w14:paraId="4948B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5FC0B208">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2</w:t>
            </w:r>
          </w:p>
        </w:tc>
        <w:tc>
          <w:tcPr>
            <w:tcW w:w="2315" w:type="dxa"/>
            <w:noWrap w:val="0"/>
            <w:vAlign w:val="center"/>
          </w:tcPr>
          <w:p w14:paraId="741EBE69">
            <w:pPr>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响应文件有效期</w:t>
            </w:r>
          </w:p>
        </w:tc>
        <w:tc>
          <w:tcPr>
            <w:tcW w:w="5786" w:type="dxa"/>
            <w:noWrap w:val="0"/>
            <w:vAlign w:val="center"/>
          </w:tcPr>
          <w:p w14:paraId="55D8384A">
            <w:pPr>
              <w:widowControl/>
              <w:spacing w:line="360" w:lineRule="exact"/>
              <w:rPr>
                <w:rFonts w:hint="eastAsia" w:ascii="Times New Roman" w:hAnsi="Times New Roman" w:eastAsia="宋体" w:cs="仿宋"/>
                <w:i w:val="0"/>
                <w:iCs w:val="0"/>
                <w:color w:val="auto"/>
                <w:sz w:val="24"/>
                <w:szCs w:val="24"/>
                <w:highlight w:val="none"/>
              </w:rPr>
            </w:pPr>
            <w:bookmarkStart w:id="61" w:name="EBc0e1981473a34b7eb3d2c41438854b40"/>
            <w:r>
              <w:rPr>
                <w:rFonts w:hint="eastAsia" w:ascii="Times New Roman" w:hAnsi="Times New Roman" w:eastAsia="宋体" w:cs="仿宋"/>
                <w:i w:val="0"/>
                <w:iCs w:val="0"/>
                <w:color w:val="auto"/>
                <w:sz w:val="24"/>
                <w:szCs w:val="24"/>
                <w:highlight w:val="none"/>
              </w:rPr>
              <w:t>60</w:t>
            </w:r>
            <w:bookmarkEnd w:id="61"/>
            <w:r>
              <w:rPr>
                <w:rFonts w:hint="eastAsia" w:ascii="Times New Roman" w:hAnsi="Times New Roman" w:eastAsia="宋体" w:cs="仿宋"/>
                <w:i w:val="0"/>
                <w:iCs w:val="0"/>
                <w:color w:val="auto"/>
                <w:sz w:val="24"/>
                <w:szCs w:val="24"/>
                <w:highlight w:val="none"/>
              </w:rPr>
              <w:t>日（从提交响应文件截止之日起算）</w:t>
            </w:r>
          </w:p>
        </w:tc>
      </w:tr>
      <w:tr w14:paraId="73EB8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212EAD85">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3</w:t>
            </w:r>
          </w:p>
        </w:tc>
        <w:tc>
          <w:tcPr>
            <w:tcW w:w="2315" w:type="dxa"/>
            <w:noWrap w:val="0"/>
            <w:vAlign w:val="center"/>
          </w:tcPr>
          <w:p w14:paraId="59955C84">
            <w:pPr>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响应文件份数</w:t>
            </w:r>
          </w:p>
        </w:tc>
        <w:tc>
          <w:tcPr>
            <w:tcW w:w="5786" w:type="dxa"/>
            <w:noWrap w:val="0"/>
            <w:vAlign w:val="center"/>
          </w:tcPr>
          <w:p w14:paraId="522D7D33">
            <w:pPr>
              <w:widowControl/>
              <w:spacing w:line="360" w:lineRule="exact"/>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提交加密电子响应文件1份。</w:t>
            </w:r>
          </w:p>
        </w:tc>
      </w:tr>
      <w:tr w14:paraId="1FC1C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959" w:type="dxa"/>
            <w:tcBorders>
              <w:bottom w:val="single" w:color="auto" w:sz="4" w:space="0"/>
            </w:tcBorders>
            <w:noWrap w:val="0"/>
            <w:vAlign w:val="center"/>
          </w:tcPr>
          <w:p w14:paraId="6A56D364">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4</w:t>
            </w:r>
          </w:p>
        </w:tc>
        <w:tc>
          <w:tcPr>
            <w:tcW w:w="2315" w:type="dxa"/>
            <w:noWrap w:val="0"/>
            <w:vAlign w:val="center"/>
          </w:tcPr>
          <w:p w14:paraId="5BE04543">
            <w:pPr>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第一阶段确定入围供应商的方式</w:t>
            </w:r>
          </w:p>
        </w:tc>
        <w:tc>
          <w:tcPr>
            <w:tcW w:w="5786" w:type="dxa"/>
            <w:noWrap w:val="0"/>
            <w:vAlign w:val="center"/>
          </w:tcPr>
          <w:p w14:paraId="49695B86">
            <w:pPr>
              <w:keepNext w:val="0"/>
              <w:keepLines w:val="0"/>
              <w:pageBreakBefore w:val="0"/>
              <w:widowControl w:val="0"/>
              <w:spacing w:line="360" w:lineRule="exact"/>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rPr>
              <w:t>确定入围供应商的方式：</w:t>
            </w:r>
          </w:p>
          <w:p w14:paraId="538B4C47">
            <w:pPr>
              <w:keepNext w:val="0"/>
              <w:keepLines w:val="0"/>
              <w:pageBreakBefore w:val="0"/>
              <w:widowControl w:val="0"/>
              <w:spacing w:line="360" w:lineRule="exact"/>
              <w:rPr>
                <w:rFonts w:hint="eastAsia" w:ascii="Times New Roman" w:hAnsi="Times New Roman" w:eastAsia="宋体" w:cs="仿宋"/>
                <w:i w:val="0"/>
                <w:iCs w:val="0"/>
                <w:color w:val="auto"/>
                <w:sz w:val="24"/>
                <w:highlight w:val="none"/>
              </w:rPr>
            </w:pPr>
            <w:bookmarkStart w:id="62" w:name="EB217fdf2bbce849d888ac82d80e9eda3d"/>
            <w:r>
              <w:rPr>
                <w:rFonts w:hint="eastAsia" w:ascii="Times New Roman" w:hAnsi="Times New Roman" w:eastAsia="宋体" w:cs="仿宋"/>
                <w:i w:val="0"/>
                <w:iCs w:val="0"/>
                <w:color w:val="auto"/>
                <w:sz w:val="24"/>
                <w:highlight w:val="none"/>
              </w:rPr>
              <w:t>入围供应商的淘汰率：</w:t>
            </w:r>
            <w:r>
              <w:rPr>
                <w:rFonts w:hint="eastAsia" w:ascii="Times New Roman" w:hAnsi="Times New Roman" w:eastAsia="宋体" w:cs="仿宋"/>
                <w:i w:val="0"/>
                <w:iCs w:val="0"/>
                <w:color w:val="auto"/>
                <w:sz w:val="24"/>
                <w:highlight w:val="none"/>
                <w:lang w:val="en-US" w:eastAsia="zh-CN"/>
              </w:rPr>
              <w:t>淘汰率为20%（淘汰供应商数量计算规则：采用进一法，即通过资格性及符合性审查的供应商家数×淘汰率=X，X=A+B，A为整数部分，B为小数部分。当B为零时，淘汰家数为A；当B不为零时，淘汰家数为A+1），且至少淘汰一家供应商（</w:t>
            </w:r>
            <w:r>
              <w:rPr>
                <w:rFonts w:hint="eastAsia" w:ascii="宋体" w:hAnsi="宋体" w:cs="宋体"/>
                <w:bCs/>
                <w:sz w:val="24"/>
              </w:rPr>
              <w:t>提交响应文件和符合资格条件、实质性要求的供应商少于</w:t>
            </w:r>
            <w:r>
              <w:rPr>
                <w:rFonts w:hint="eastAsia" w:ascii="宋体" w:hAnsi="宋体" w:cs="宋体"/>
                <w:bCs/>
                <w:sz w:val="24"/>
                <w:lang w:val="en-US" w:eastAsia="zh-CN"/>
              </w:rPr>
              <w:t>5</w:t>
            </w:r>
            <w:r>
              <w:rPr>
                <w:rFonts w:hint="eastAsia" w:ascii="宋体" w:hAnsi="宋体" w:cs="宋体"/>
                <w:bCs/>
                <w:sz w:val="24"/>
              </w:rPr>
              <w:t>家时，采购活动终止</w:t>
            </w:r>
            <w:r>
              <w:rPr>
                <w:rFonts w:hint="eastAsia" w:ascii="Times New Roman" w:hAnsi="Times New Roman" w:eastAsia="宋体" w:cs="仿宋"/>
                <w:i w:val="0"/>
                <w:iCs w:val="0"/>
                <w:color w:val="auto"/>
                <w:sz w:val="24"/>
                <w:highlight w:val="none"/>
                <w:lang w:val="en-US" w:eastAsia="zh-CN"/>
              </w:rPr>
              <w:t>）。</w:t>
            </w:r>
          </w:p>
          <w:p w14:paraId="60C1EF2D">
            <w:pPr>
              <w:keepNext w:val="0"/>
              <w:keepLines w:val="0"/>
              <w:pageBreakBefore w:val="0"/>
              <w:widowControl w:val="0"/>
              <w:spacing w:line="360" w:lineRule="exact"/>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rPr>
              <w:t>入围供应商数量上限（如有）：无。</w:t>
            </w:r>
            <w:bookmarkEnd w:id="62"/>
          </w:p>
          <w:p w14:paraId="340D02B9">
            <w:pPr>
              <w:keepNext w:val="0"/>
              <w:keepLines w:val="0"/>
              <w:pageBreakBefore w:val="0"/>
              <w:widowControl w:val="0"/>
              <w:spacing w:line="360" w:lineRule="exact"/>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highlight w:val="none"/>
              </w:rPr>
              <w:t>具体评审</w:t>
            </w:r>
            <w:r>
              <w:rPr>
                <w:rFonts w:hint="eastAsia" w:ascii="Times New Roman" w:hAnsi="Times New Roman" w:eastAsia="宋体" w:cs="仿宋"/>
                <w:i w:val="0"/>
                <w:iCs w:val="0"/>
                <w:color w:val="auto"/>
                <w:sz w:val="24"/>
                <w:szCs w:val="24"/>
                <w:highlight w:val="none"/>
              </w:rPr>
              <w:t>办法</w:t>
            </w:r>
            <w:r>
              <w:rPr>
                <w:rFonts w:hint="eastAsia" w:ascii="Times New Roman" w:hAnsi="Times New Roman" w:eastAsia="宋体" w:cs="仿宋"/>
                <w:i w:val="0"/>
                <w:iCs w:val="0"/>
                <w:color w:val="auto"/>
                <w:sz w:val="24"/>
                <w:highlight w:val="none"/>
              </w:rPr>
              <w:t>详见征集文件第三</w:t>
            </w:r>
            <w:r>
              <w:rPr>
                <w:rFonts w:hint="eastAsia" w:ascii="Times New Roman" w:hAnsi="Times New Roman" w:eastAsia="宋体" w:cs="仿宋"/>
                <w:i w:val="0"/>
                <w:iCs w:val="0"/>
                <w:color w:val="auto"/>
                <w:sz w:val="24"/>
                <w:highlight w:val="none"/>
                <w:lang w:val="en-US" w:eastAsia="zh-CN"/>
              </w:rPr>
              <w:t>章</w:t>
            </w:r>
            <w:r>
              <w:rPr>
                <w:rFonts w:hint="eastAsia" w:ascii="Times New Roman" w:hAnsi="Times New Roman" w:eastAsia="宋体" w:cs="仿宋"/>
                <w:i w:val="0"/>
                <w:iCs w:val="0"/>
                <w:color w:val="auto"/>
                <w:sz w:val="24"/>
                <w:highlight w:val="none"/>
              </w:rPr>
              <w:t>。</w:t>
            </w:r>
          </w:p>
        </w:tc>
      </w:tr>
      <w:tr w14:paraId="3255E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59" w:type="dxa"/>
            <w:tcBorders>
              <w:bottom w:val="single" w:color="auto" w:sz="4" w:space="0"/>
            </w:tcBorders>
            <w:noWrap w:val="0"/>
            <w:vAlign w:val="center"/>
          </w:tcPr>
          <w:p w14:paraId="198DA4DD">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5</w:t>
            </w:r>
          </w:p>
        </w:tc>
        <w:tc>
          <w:tcPr>
            <w:tcW w:w="2315" w:type="dxa"/>
            <w:noWrap w:val="0"/>
            <w:vAlign w:val="center"/>
          </w:tcPr>
          <w:p w14:paraId="550621E8">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highlight w:val="none"/>
              </w:rPr>
              <w:t>第二阶段成交供应商的方式</w:t>
            </w:r>
          </w:p>
        </w:tc>
        <w:tc>
          <w:tcPr>
            <w:tcW w:w="5786" w:type="dxa"/>
            <w:noWrap w:val="0"/>
            <w:vAlign w:val="center"/>
          </w:tcPr>
          <w:p w14:paraId="609A5CE8">
            <w:pPr>
              <w:keepNext w:val="0"/>
              <w:keepLines w:val="0"/>
              <w:pageBreakBefore w:val="0"/>
              <w:widowControl w:val="0"/>
              <w:spacing w:line="400" w:lineRule="exact"/>
              <w:rPr>
                <w:rFonts w:hint="eastAsia" w:ascii="Times New Roman" w:hAnsi="Times New Roman" w:eastAsia="宋体" w:cs="仿宋"/>
                <w:i w:val="0"/>
                <w:iCs w:val="0"/>
                <w:color w:val="auto"/>
                <w:sz w:val="24"/>
                <w:highlight w:val="none"/>
                <w:lang w:val="en-US" w:eastAsia="zh-CN"/>
              </w:rPr>
            </w:pPr>
            <w:bookmarkStart w:id="63" w:name="EBd733e6b1530e41d8a3123690a176b37e"/>
            <w:r>
              <w:rPr>
                <w:rFonts w:hint="eastAsia" w:ascii="Times New Roman" w:hAnsi="Times New Roman" w:eastAsia="宋体" w:cs="仿宋"/>
                <w:i w:val="0"/>
                <w:iCs w:val="0"/>
                <w:color w:val="auto"/>
                <w:sz w:val="24"/>
                <w:highlight w:val="none"/>
              </w:rPr>
              <w:t xml:space="preserve"> </w:t>
            </w:r>
            <w:r>
              <w:rPr>
                <w:rFonts w:hint="eastAsia" w:ascii="Times New Roman" w:hAnsi="Times New Roman" w:eastAsia="宋体" w:cs="仿宋"/>
                <w:i w:val="0"/>
                <w:iCs w:val="0"/>
                <w:color w:val="auto"/>
                <w:sz w:val="24"/>
                <w:highlight w:val="none"/>
                <w:lang w:val="en-US" w:eastAsia="zh-CN"/>
              </w:rPr>
              <w:t>按照以下第</w:t>
            </w:r>
            <w:r>
              <w:rPr>
                <w:rFonts w:hint="eastAsia" w:ascii="Times New Roman" w:hAnsi="Times New Roman" w:eastAsia="宋体" w:cs="仿宋"/>
                <w:b/>
                <w:bCs/>
                <w:i w:val="0"/>
                <w:iCs w:val="0"/>
                <w:color w:val="auto"/>
                <w:sz w:val="24"/>
                <w:highlight w:val="none"/>
                <w:u w:val="single"/>
                <w:lang w:val="en-US" w:eastAsia="zh-CN"/>
              </w:rPr>
              <w:t xml:space="preserve">  1  </w:t>
            </w:r>
            <w:r>
              <w:rPr>
                <w:rFonts w:hint="eastAsia" w:ascii="Times New Roman" w:hAnsi="Times New Roman" w:eastAsia="宋体" w:cs="仿宋"/>
                <w:i w:val="0"/>
                <w:iCs w:val="0"/>
                <w:color w:val="auto"/>
                <w:sz w:val="24"/>
                <w:highlight w:val="none"/>
                <w:lang w:val="en-US" w:eastAsia="zh-CN"/>
              </w:rPr>
              <w:t>种方式确定：</w:t>
            </w:r>
            <w:bookmarkEnd w:id="63"/>
          </w:p>
          <w:p w14:paraId="2D33C875">
            <w:pPr>
              <w:keepNext w:val="0"/>
              <w:keepLines w:val="0"/>
              <w:pageBreakBefore w:val="0"/>
              <w:widowControl w:val="0"/>
              <w:spacing w:line="400" w:lineRule="exact"/>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highlight w:val="none"/>
                <w:lang w:val="en-US" w:eastAsia="zh-CN"/>
              </w:rPr>
              <w:t>1、</w:t>
            </w:r>
            <w:r>
              <w:rPr>
                <w:rFonts w:hint="eastAsia" w:ascii="Times New Roman" w:hAnsi="Times New Roman" w:eastAsia="宋体" w:cs="仿宋"/>
                <w:i w:val="0"/>
                <w:iCs w:val="0"/>
                <w:color w:val="auto"/>
                <w:sz w:val="24"/>
                <w:highlight w:val="none"/>
              </w:rPr>
              <w:t>直接选定；</w:t>
            </w:r>
            <w:r>
              <w:rPr>
                <w:rFonts w:hint="eastAsia" w:ascii="Times New Roman" w:hAnsi="Times New Roman" w:eastAsia="宋体" w:cs="仿宋"/>
                <w:i w:val="0"/>
                <w:iCs w:val="0"/>
                <w:color w:val="auto"/>
                <w:sz w:val="24"/>
                <w:highlight w:val="none"/>
                <w:lang w:val="en-US" w:eastAsia="zh-CN"/>
              </w:rPr>
              <w:t>2、</w:t>
            </w:r>
            <w:r>
              <w:rPr>
                <w:rFonts w:hint="eastAsia" w:ascii="Times New Roman" w:hAnsi="Times New Roman" w:eastAsia="宋体" w:cs="仿宋"/>
                <w:i w:val="0"/>
                <w:iCs w:val="0"/>
                <w:color w:val="auto"/>
                <w:sz w:val="24"/>
                <w:highlight w:val="none"/>
              </w:rPr>
              <w:t>二次竞价；</w:t>
            </w:r>
            <w:r>
              <w:rPr>
                <w:rFonts w:hint="eastAsia" w:ascii="Times New Roman" w:hAnsi="Times New Roman" w:eastAsia="宋体" w:cs="仿宋"/>
                <w:i w:val="0"/>
                <w:iCs w:val="0"/>
                <w:color w:val="auto"/>
                <w:sz w:val="24"/>
                <w:highlight w:val="none"/>
                <w:lang w:val="en-US" w:eastAsia="zh-CN"/>
              </w:rPr>
              <w:t>3、</w:t>
            </w:r>
            <w:r>
              <w:rPr>
                <w:rFonts w:hint="eastAsia" w:ascii="Times New Roman" w:hAnsi="Times New Roman" w:eastAsia="宋体" w:cs="仿宋"/>
                <w:i w:val="0"/>
                <w:iCs w:val="0"/>
                <w:color w:val="auto"/>
                <w:sz w:val="24"/>
                <w:highlight w:val="none"/>
              </w:rPr>
              <w:t>顺序轮候。</w:t>
            </w:r>
          </w:p>
        </w:tc>
      </w:tr>
      <w:tr w14:paraId="0B650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64DA5506">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6</w:t>
            </w:r>
          </w:p>
        </w:tc>
        <w:tc>
          <w:tcPr>
            <w:tcW w:w="2315" w:type="dxa"/>
            <w:noWrap w:val="0"/>
            <w:vAlign w:val="center"/>
          </w:tcPr>
          <w:p w14:paraId="7F49A2E4">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分包要求</w:t>
            </w:r>
          </w:p>
        </w:tc>
        <w:tc>
          <w:tcPr>
            <w:tcW w:w="5786" w:type="dxa"/>
            <w:noWrap w:val="0"/>
            <w:vAlign w:val="center"/>
          </w:tcPr>
          <w:p w14:paraId="4A545567">
            <w:pPr>
              <w:keepNext w:val="0"/>
              <w:keepLines w:val="0"/>
              <w:pageBreakBefore w:val="0"/>
              <w:widowControl/>
              <w:spacing w:line="360" w:lineRule="exact"/>
              <w:rPr>
                <w:rFonts w:hint="eastAsia" w:ascii="Times New Roman" w:hAnsi="Times New Roman" w:eastAsia="宋体" w:cs="仿宋"/>
                <w:i w:val="0"/>
                <w:iCs w:val="0"/>
                <w:color w:val="auto"/>
                <w:sz w:val="24"/>
                <w:szCs w:val="24"/>
                <w:highlight w:val="none"/>
              </w:rPr>
            </w:pPr>
            <w:bookmarkStart w:id="64" w:name="EBebac1462c5d9459fbda8a75065c2455d"/>
            <w:r>
              <w:rPr>
                <w:rFonts w:hint="eastAsia" w:ascii="Times New Roman" w:hAnsi="Times New Roman" w:eastAsia="宋体" w:cs="仿宋"/>
                <w:i w:val="0"/>
                <w:iCs w:val="0"/>
                <w:color w:val="auto"/>
                <w:sz w:val="24"/>
                <w:szCs w:val="24"/>
                <w:highlight w:val="none"/>
              </w:rPr>
              <w:t>本项目的非主体、非关键性工作是否允许分包</w:t>
            </w:r>
            <w:r>
              <w:rPr>
                <w:rFonts w:hint="eastAsia" w:ascii="Times New Roman" w:hAnsi="Times New Roman" w:eastAsia="宋体" w:cs="仿宋"/>
                <w:i w:val="0"/>
                <w:iCs w:val="0"/>
                <w:color w:val="auto"/>
                <w:sz w:val="24"/>
                <w:szCs w:val="24"/>
                <w:highlight w:val="none"/>
                <w:lang w:val="en-US" w:eastAsia="zh-CN"/>
              </w:rPr>
              <w:t>按以下第</w:t>
            </w:r>
            <w:r>
              <w:rPr>
                <w:rFonts w:hint="eastAsia" w:ascii="Times New Roman" w:hAnsi="Times New Roman" w:eastAsia="宋体" w:cs="仿宋"/>
                <w:b/>
                <w:bCs/>
                <w:i w:val="0"/>
                <w:iCs w:val="0"/>
                <w:color w:val="auto"/>
                <w:sz w:val="24"/>
                <w:highlight w:val="none"/>
                <w:u w:val="single"/>
                <w:lang w:val="en-US" w:eastAsia="zh-CN"/>
              </w:rPr>
              <w:t xml:space="preserve">  2   </w:t>
            </w:r>
            <w:r>
              <w:rPr>
                <w:rFonts w:hint="eastAsia" w:ascii="Times New Roman" w:hAnsi="Times New Roman" w:eastAsia="宋体" w:cs="仿宋"/>
                <w:i w:val="0"/>
                <w:iCs w:val="0"/>
                <w:color w:val="auto"/>
                <w:sz w:val="24"/>
                <w:szCs w:val="24"/>
                <w:highlight w:val="none"/>
                <w:lang w:val="en-US" w:eastAsia="zh-CN"/>
              </w:rPr>
              <w:t>种方式确定</w:t>
            </w:r>
            <w:r>
              <w:rPr>
                <w:rFonts w:hint="eastAsia" w:ascii="Times New Roman" w:hAnsi="Times New Roman" w:eastAsia="宋体" w:cs="仿宋"/>
                <w:i w:val="0"/>
                <w:iCs w:val="0"/>
                <w:color w:val="auto"/>
                <w:sz w:val="24"/>
                <w:szCs w:val="24"/>
                <w:highlight w:val="none"/>
              </w:rPr>
              <w:t>：</w:t>
            </w:r>
          </w:p>
          <w:p w14:paraId="4548E5D9">
            <w:pPr>
              <w:keepNext w:val="0"/>
              <w:keepLines w:val="0"/>
              <w:pageBreakBefore w:val="0"/>
              <w:widowControl/>
              <w:spacing w:line="360" w:lineRule="exact"/>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lang w:val="en-US" w:eastAsia="zh-CN"/>
              </w:rPr>
              <w:t>1.</w:t>
            </w:r>
            <w:bookmarkEnd w:id="64"/>
            <w:r>
              <w:rPr>
                <w:rFonts w:hint="eastAsia" w:ascii="Times New Roman" w:hAnsi="Times New Roman" w:eastAsia="宋体" w:cs="仿宋"/>
                <w:i w:val="0"/>
                <w:iCs w:val="0"/>
                <w:color w:val="auto"/>
                <w:sz w:val="24"/>
                <w:szCs w:val="24"/>
                <w:highlight w:val="none"/>
              </w:rPr>
              <w:t>允许分包，</w:t>
            </w:r>
            <w:bookmarkStart w:id="65" w:name="EB512ba06683724173802e2aae54a26079"/>
            <w:r>
              <w:rPr>
                <w:rFonts w:hint="eastAsia" w:ascii="Times New Roman" w:hAnsi="Times New Roman" w:eastAsia="宋体" w:cs="仿宋"/>
                <w:i w:val="0"/>
                <w:iCs w:val="0"/>
                <w:color w:val="auto"/>
                <w:sz w:val="24"/>
                <w:szCs w:val="24"/>
                <w:highlight w:val="none"/>
              </w:rPr>
              <w:t>允许大中型企业向一家或者多家小微企业分包，分包具体内容、金额或比例：</w:t>
            </w:r>
            <w:bookmarkEnd w:id="65"/>
          </w:p>
          <w:p w14:paraId="3DFF1E14">
            <w:pPr>
              <w:keepNext w:val="0"/>
              <w:keepLines w:val="0"/>
              <w:pageBreakBefore w:val="0"/>
              <w:widowControl/>
              <w:spacing w:line="360" w:lineRule="exact"/>
              <w:rPr>
                <w:rFonts w:hint="eastAsia" w:ascii="Times New Roman" w:hAnsi="Times New Roman" w:eastAsia="宋体" w:cs="仿宋"/>
                <w:i w:val="0"/>
                <w:iCs w:val="0"/>
                <w:color w:val="auto"/>
                <w:highlight w:val="none"/>
              </w:rPr>
            </w:pPr>
            <w:r>
              <w:rPr>
                <w:rFonts w:hint="eastAsia" w:ascii="Times New Roman" w:hAnsi="Times New Roman" w:eastAsia="宋体" w:cs="仿宋"/>
                <w:i w:val="0"/>
                <w:iCs w:val="0"/>
                <w:color w:val="auto"/>
                <w:sz w:val="24"/>
                <w:szCs w:val="24"/>
                <w:highlight w:val="none"/>
                <w:lang w:val="en-US" w:eastAsia="zh-CN"/>
              </w:rPr>
              <w:t>2.</w:t>
            </w:r>
            <w:r>
              <w:rPr>
                <w:rFonts w:hint="eastAsia" w:ascii="Times New Roman" w:hAnsi="Times New Roman" w:eastAsia="宋体" w:cs="仿宋"/>
                <w:i w:val="0"/>
                <w:iCs w:val="0"/>
                <w:color w:val="auto"/>
                <w:sz w:val="24"/>
                <w:szCs w:val="24"/>
                <w:highlight w:val="none"/>
              </w:rPr>
              <w:t>不允许分包。</w:t>
            </w:r>
          </w:p>
        </w:tc>
      </w:tr>
      <w:tr w14:paraId="0B779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2303BA26">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7</w:t>
            </w:r>
          </w:p>
        </w:tc>
        <w:tc>
          <w:tcPr>
            <w:tcW w:w="2315" w:type="dxa"/>
            <w:noWrap w:val="0"/>
            <w:vAlign w:val="center"/>
          </w:tcPr>
          <w:p w14:paraId="6F930A58">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代理费用收取标准和方式</w:t>
            </w:r>
          </w:p>
        </w:tc>
        <w:tc>
          <w:tcPr>
            <w:tcW w:w="5786" w:type="dxa"/>
            <w:noWrap w:val="0"/>
            <w:vAlign w:val="center"/>
          </w:tcPr>
          <w:p w14:paraId="70A68477">
            <w:pPr>
              <w:keepNext w:val="0"/>
              <w:keepLines w:val="0"/>
              <w:pageBreakBefore w:val="0"/>
              <w:widowControl/>
              <w:spacing w:line="360" w:lineRule="exact"/>
              <w:rPr>
                <w:rFonts w:hint="eastAsia" w:ascii="Times New Roman" w:hAnsi="Times New Roman" w:eastAsia="宋体" w:cs="仿宋"/>
                <w:i w:val="0"/>
                <w:iCs w:val="0"/>
                <w:color w:val="auto"/>
                <w:sz w:val="24"/>
                <w:szCs w:val="24"/>
                <w:highlight w:val="none"/>
              </w:rPr>
            </w:pPr>
            <w:bookmarkStart w:id="66" w:name="EB099ae6d4528b4a3a910bb176ec3ad8d0"/>
            <w:r>
              <w:rPr>
                <w:rFonts w:hint="eastAsia" w:ascii="Times New Roman" w:hAnsi="Times New Roman" w:eastAsia="宋体" w:cs="仿宋"/>
                <w:i w:val="0"/>
                <w:iCs w:val="0"/>
                <w:color w:val="auto"/>
                <w:sz w:val="24"/>
                <w:szCs w:val="24"/>
                <w:highlight w:val="none"/>
              </w:rPr>
              <w:t>本项目不收取代理费。</w:t>
            </w:r>
            <w:bookmarkEnd w:id="66"/>
          </w:p>
        </w:tc>
      </w:tr>
      <w:tr w14:paraId="22E4B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59" w:type="dxa"/>
            <w:noWrap w:val="0"/>
            <w:vAlign w:val="center"/>
          </w:tcPr>
          <w:p w14:paraId="75CC94A6">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8</w:t>
            </w:r>
          </w:p>
        </w:tc>
        <w:tc>
          <w:tcPr>
            <w:tcW w:w="2315" w:type="dxa"/>
            <w:noWrap w:val="0"/>
            <w:vAlign w:val="center"/>
          </w:tcPr>
          <w:p w14:paraId="09417600">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报价要求 </w:t>
            </w:r>
          </w:p>
        </w:tc>
        <w:tc>
          <w:tcPr>
            <w:tcW w:w="5786" w:type="dxa"/>
            <w:noWrap w:val="0"/>
            <w:vAlign w:val="center"/>
          </w:tcPr>
          <w:p w14:paraId="77E59E81">
            <w:pPr>
              <w:keepNext w:val="0"/>
              <w:keepLines w:val="0"/>
              <w:pageBreakBefore w:val="0"/>
              <w:spacing w:line="360" w:lineRule="exact"/>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rPr>
              <w:t>无。</w:t>
            </w:r>
          </w:p>
        </w:tc>
      </w:tr>
      <w:tr w14:paraId="61C6F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219910EC">
            <w:pPr>
              <w:jc w:val="center"/>
              <w:rPr>
                <w:rFonts w:hint="default" w:ascii="Times New Roman" w:hAnsi="Times New Roman" w:eastAsia="宋体" w:cs="仿宋"/>
                <w:i w:val="0"/>
                <w:iCs w:val="0"/>
                <w:color w:val="auto"/>
                <w:sz w:val="24"/>
                <w:szCs w:val="24"/>
                <w:highlight w:val="none"/>
                <w:lang w:val="en-US" w:eastAsia="zh-CN"/>
              </w:rPr>
            </w:pPr>
            <w:r>
              <w:rPr>
                <w:rFonts w:hint="eastAsia" w:ascii="Times New Roman" w:hAnsi="Times New Roman" w:eastAsia="宋体" w:cs="仿宋"/>
                <w:i w:val="0"/>
                <w:iCs w:val="0"/>
                <w:color w:val="auto"/>
                <w:sz w:val="24"/>
                <w:szCs w:val="24"/>
                <w:highlight w:val="none"/>
                <w:lang w:val="en-US" w:eastAsia="zh-CN"/>
              </w:rPr>
              <w:t>9</w:t>
            </w:r>
          </w:p>
        </w:tc>
        <w:tc>
          <w:tcPr>
            <w:tcW w:w="2315" w:type="dxa"/>
            <w:noWrap w:val="0"/>
            <w:vAlign w:val="center"/>
          </w:tcPr>
          <w:p w14:paraId="553908AE">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量价关系折扣</w:t>
            </w:r>
          </w:p>
          <w:p w14:paraId="1B2420F9">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（如有 ）       </w:t>
            </w:r>
          </w:p>
        </w:tc>
        <w:tc>
          <w:tcPr>
            <w:tcW w:w="5786" w:type="dxa"/>
            <w:noWrap w:val="0"/>
            <w:vAlign w:val="center"/>
          </w:tcPr>
          <w:p w14:paraId="12691038">
            <w:pPr>
              <w:keepNext w:val="0"/>
              <w:keepLines w:val="0"/>
              <w:pageBreakBefore w:val="0"/>
              <w:spacing w:line="360" w:lineRule="exact"/>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szCs w:val="24"/>
                <w:highlight w:val="none"/>
              </w:rPr>
              <w:t>工时结算标准：</w:t>
            </w:r>
            <w:r>
              <w:rPr>
                <w:rFonts w:hint="eastAsia" w:ascii="Times New Roman" w:hAnsi="Times New Roman" w:eastAsia="宋体" w:cs="仿宋"/>
                <w:i w:val="0"/>
                <w:iCs w:val="0"/>
                <w:color w:val="auto"/>
                <w:sz w:val="24"/>
                <w:szCs w:val="24"/>
                <w:highlight w:val="none"/>
                <w:lang w:eastAsia="zh-CN"/>
              </w:rPr>
              <w:t>按照《汽车维护与故障诊断修理工时定额》下浮</w:t>
            </w:r>
            <w:r>
              <w:rPr>
                <w:rFonts w:hint="eastAsia" w:ascii="Times New Roman" w:hAnsi="Times New Roman" w:eastAsia="宋体" w:cs="仿宋"/>
                <w:i w:val="0"/>
                <w:iCs w:val="0"/>
                <w:color w:val="auto"/>
                <w:sz w:val="24"/>
                <w:szCs w:val="24"/>
                <w:highlight w:val="none"/>
                <w:lang w:val="en-US" w:eastAsia="zh-CN"/>
              </w:rPr>
              <w:t>10%</w:t>
            </w:r>
            <w:r>
              <w:rPr>
                <w:rFonts w:hint="eastAsia" w:ascii="Times New Roman" w:hAnsi="Times New Roman" w:eastAsia="宋体" w:cs="仿宋"/>
                <w:i w:val="0"/>
                <w:iCs w:val="0"/>
                <w:color w:val="auto"/>
                <w:sz w:val="24"/>
                <w:szCs w:val="24"/>
                <w:highlight w:val="none"/>
                <w:lang w:eastAsia="zh-CN"/>
              </w:rPr>
              <w:t>（</w:t>
            </w:r>
            <w:r>
              <w:rPr>
                <w:rFonts w:hint="eastAsia" w:ascii="Times New Roman" w:hAnsi="Times New Roman" w:eastAsia="宋体" w:cs="仿宋"/>
                <w:i w:val="0"/>
                <w:iCs w:val="0"/>
                <w:color w:val="auto"/>
                <w:sz w:val="24"/>
                <w:szCs w:val="24"/>
                <w:highlight w:val="none"/>
                <w:lang w:val="en-US" w:eastAsia="zh-CN"/>
              </w:rPr>
              <w:t xml:space="preserve">第2版 </w:t>
            </w:r>
            <w:r>
              <w:rPr>
                <w:rFonts w:hint="eastAsia" w:ascii="Times New Roman" w:hAnsi="Times New Roman" w:eastAsia="宋体" w:cs="仿宋"/>
                <w:i w:val="0"/>
                <w:iCs w:val="0"/>
                <w:color w:val="auto"/>
                <w:sz w:val="24"/>
                <w:szCs w:val="24"/>
                <w:highlight w:val="none"/>
                <w:lang w:eastAsia="zh-CN"/>
              </w:rPr>
              <w:t>2025</w:t>
            </w:r>
            <w:r>
              <w:rPr>
                <w:rFonts w:hint="eastAsia" w:ascii="Times New Roman" w:hAnsi="Times New Roman" w:eastAsia="宋体" w:cs="仿宋"/>
                <w:i w:val="0"/>
                <w:iCs w:val="0"/>
                <w:color w:val="auto"/>
                <w:sz w:val="24"/>
                <w:szCs w:val="24"/>
                <w:highlight w:val="none"/>
                <w:lang w:val="en-US" w:eastAsia="zh-CN"/>
              </w:rPr>
              <w:t>年</w:t>
            </w:r>
            <w:r>
              <w:rPr>
                <w:rFonts w:hint="eastAsia" w:ascii="Times New Roman" w:hAnsi="Times New Roman" w:eastAsia="宋体" w:cs="仿宋"/>
                <w:i w:val="0"/>
                <w:iCs w:val="0"/>
                <w:color w:val="auto"/>
                <w:sz w:val="24"/>
                <w:szCs w:val="24"/>
                <w:highlight w:val="none"/>
                <w:lang w:eastAsia="zh-CN"/>
              </w:rPr>
              <w:t>）执行</w:t>
            </w:r>
            <w:r>
              <w:rPr>
                <w:rFonts w:hint="eastAsia" w:ascii="Times New Roman" w:hAnsi="Times New Roman" w:eastAsia="宋体" w:cs="仿宋"/>
                <w:i w:val="0"/>
                <w:iCs w:val="0"/>
                <w:color w:val="auto"/>
                <w:sz w:val="24"/>
                <w:szCs w:val="24"/>
                <w:highlight w:val="none"/>
              </w:rPr>
              <w:t>。</w:t>
            </w:r>
          </w:p>
        </w:tc>
      </w:tr>
      <w:tr w14:paraId="4E53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4C51EB47">
            <w:pPr>
              <w:jc w:val="center"/>
              <w:rPr>
                <w:rFonts w:hint="default" w:ascii="Times New Roman" w:hAnsi="Times New Roman" w:eastAsia="宋体" w:cs="仿宋"/>
                <w:i w:val="0"/>
                <w:iCs w:val="0"/>
                <w:color w:val="auto"/>
                <w:sz w:val="24"/>
                <w:szCs w:val="24"/>
                <w:highlight w:val="none"/>
                <w:lang w:val="en-US" w:eastAsia="zh-CN"/>
              </w:rPr>
            </w:pPr>
            <w:r>
              <w:rPr>
                <w:rFonts w:hint="eastAsia" w:ascii="Times New Roman" w:hAnsi="Times New Roman" w:eastAsia="宋体" w:cs="仿宋"/>
                <w:i w:val="0"/>
                <w:iCs w:val="0"/>
                <w:color w:val="auto"/>
                <w:sz w:val="24"/>
                <w:szCs w:val="24"/>
                <w:highlight w:val="none"/>
                <w:lang w:val="en-US" w:eastAsia="zh-CN"/>
              </w:rPr>
              <w:t>10</w:t>
            </w:r>
          </w:p>
        </w:tc>
        <w:tc>
          <w:tcPr>
            <w:tcW w:w="2315" w:type="dxa"/>
            <w:noWrap w:val="0"/>
            <w:vAlign w:val="center"/>
          </w:tcPr>
          <w:p w14:paraId="414D6A89">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lang w:val="en-US" w:eastAsia="zh-CN"/>
              </w:rPr>
            </w:pPr>
            <w:r>
              <w:rPr>
                <w:rFonts w:hint="eastAsia" w:ascii="方正仿宋_GBK" w:hAnsi="方正仿宋_GBK" w:eastAsia="方正仿宋_GBK" w:cs="方正仿宋_GBK"/>
                <w:sz w:val="28"/>
                <w:szCs w:val="28"/>
              </w:rPr>
              <w:t>异常低价</w:t>
            </w:r>
            <w:r>
              <w:rPr>
                <w:rFonts w:hint="eastAsia" w:ascii="方正仿宋_GBK" w:hAnsi="方正仿宋_GBK" w:eastAsia="方正仿宋_GBK" w:cs="方正仿宋_GBK"/>
                <w:sz w:val="28"/>
                <w:szCs w:val="28"/>
                <w:lang w:eastAsia="zh-CN"/>
              </w:rPr>
              <w:t>响应</w:t>
            </w:r>
            <w:r>
              <w:rPr>
                <w:rFonts w:hint="eastAsia" w:ascii="方正仿宋_GBK" w:hAnsi="方正仿宋_GBK" w:eastAsia="方正仿宋_GBK" w:cs="方正仿宋_GBK"/>
                <w:sz w:val="28"/>
                <w:szCs w:val="28"/>
              </w:rPr>
              <w:t>审查</w:t>
            </w:r>
          </w:p>
        </w:tc>
        <w:tc>
          <w:tcPr>
            <w:tcW w:w="5786" w:type="dxa"/>
            <w:noWrap w:val="0"/>
            <w:vAlign w:val="center"/>
          </w:tcPr>
          <w:p w14:paraId="31F93C3A">
            <w:pPr>
              <w:keepNext w:val="0"/>
              <w:keepLines w:val="0"/>
              <w:pageBreakBefore w:val="0"/>
              <w:widowControl/>
              <w:spacing w:line="460" w:lineRule="exact"/>
              <w:ind w:firstLine="480"/>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eastAsia="zh-CN"/>
              </w:rPr>
              <w:t>评审</w:t>
            </w:r>
            <w:r>
              <w:rPr>
                <w:rFonts w:hint="eastAsia" w:ascii="Times New Roman" w:hAnsi="Times New Roman" w:eastAsia="宋体" w:cs="仿宋"/>
                <w:i w:val="0"/>
                <w:iCs w:val="0"/>
                <w:color w:val="auto"/>
                <w:sz w:val="24"/>
                <w:szCs w:val="24"/>
                <w:highlight w:val="none"/>
              </w:rPr>
              <w:t>过程中出现下列情形之一的，</w:t>
            </w:r>
            <w:r>
              <w:rPr>
                <w:rFonts w:hint="eastAsia" w:ascii="Times New Roman" w:hAnsi="Times New Roman" w:eastAsia="宋体" w:cs="仿宋"/>
                <w:i w:val="0"/>
                <w:iCs w:val="0"/>
                <w:color w:val="auto"/>
                <w:sz w:val="24"/>
                <w:szCs w:val="24"/>
                <w:highlight w:val="none"/>
                <w:lang w:eastAsia="zh-CN"/>
              </w:rPr>
              <w:t>评审小组</w:t>
            </w:r>
            <w:r>
              <w:rPr>
                <w:rFonts w:hint="eastAsia" w:ascii="Times New Roman" w:hAnsi="Times New Roman" w:eastAsia="宋体" w:cs="仿宋"/>
                <w:i w:val="0"/>
                <w:iCs w:val="0"/>
                <w:color w:val="auto"/>
                <w:sz w:val="24"/>
                <w:szCs w:val="24"/>
                <w:highlight w:val="none"/>
              </w:rPr>
              <w:t>应当启动异常低价</w:t>
            </w:r>
            <w:r>
              <w:rPr>
                <w:rFonts w:hint="eastAsia" w:ascii="Times New Roman" w:hAnsi="Times New Roman" w:eastAsia="宋体" w:cs="仿宋"/>
                <w:i w:val="0"/>
                <w:iCs w:val="0"/>
                <w:color w:val="auto"/>
                <w:sz w:val="24"/>
                <w:szCs w:val="24"/>
                <w:highlight w:val="none"/>
                <w:lang w:eastAsia="zh-CN"/>
              </w:rPr>
              <w:t>响应</w:t>
            </w:r>
            <w:r>
              <w:rPr>
                <w:rFonts w:hint="eastAsia" w:ascii="Times New Roman" w:hAnsi="Times New Roman" w:eastAsia="宋体" w:cs="仿宋"/>
                <w:i w:val="0"/>
                <w:iCs w:val="0"/>
                <w:color w:val="auto"/>
                <w:sz w:val="24"/>
                <w:szCs w:val="24"/>
                <w:highlight w:val="none"/>
              </w:rPr>
              <w:t>审查程序：供应商报价出现异常低价情形</w:t>
            </w:r>
            <w:r>
              <w:rPr>
                <w:rFonts w:hint="eastAsia" w:ascii="Times New Roman" w:hAnsi="Times New Roman" w:eastAsia="宋体" w:cs="仿宋"/>
                <w:i w:val="0"/>
                <w:iCs w:val="0"/>
                <w:color w:val="auto"/>
                <w:sz w:val="24"/>
                <w:szCs w:val="24"/>
                <w:highlight w:val="none"/>
                <w:lang w:val="en-US" w:eastAsia="zh-CN"/>
              </w:rPr>
              <w:t>,如</w:t>
            </w:r>
            <w:r>
              <w:rPr>
                <w:rFonts w:hint="eastAsia" w:ascii="Times New Roman" w:hAnsi="Times New Roman" w:eastAsia="宋体" w:cs="仿宋"/>
                <w:i w:val="0"/>
                <w:iCs w:val="0"/>
                <w:color w:val="auto"/>
                <w:sz w:val="24"/>
                <w:szCs w:val="24"/>
                <w:highlight w:val="none"/>
              </w:rPr>
              <w:t>工时单价低于工时单价最高限价的45%，</w:t>
            </w:r>
            <w:r>
              <w:rPr>
                <w:rFonts w:hint="eastAsia" w:ascii="宋体" w:hAnsi="宋体"/>
                <w:b/>
                <w:bCs w:val="0"/>
                <w:color w:val="C00000"/>
                <w:sz w:val="24"/>
                <w:lang w:eastAsia="zh-CN"/>
              </w:rPr>
              <w:t>或</w:t>
            </w:r>
            <w:r>
              <w:rPr>
                <w:rFonts w:hint="eastAsia" w:ascii="Times New Roman" w:hAnsi="Times New Roman" w:eastAsia="宋体" w:cs="仿宋"/>
                <w:i w:val="0"/>
                <w:iCs w:val="0"/>
                <w:color w:val="auto"/>
                <w:sz w:val="24"/>
                <w:szCs w:val="24"/>
                <w:highlight w:val="none"/>
                <w:lang w:eastAsia="zh-CN"/>
              </w:rPr>
              <w:t>材料进销差价率低于材料进销差价率最高限价的45%，供应商需要分别单独说明，对响应价格作出解释，提供项目具体成本测算等与报价合理性相关的书面说明及必要的证明材料，包括但不限于原材料成本、人工成本、制造费用、场地费用等。</w:t>
            </w:r>
          </w:p>
          <w:p w14:paraId="0E0112F6">
            <w:pPr>
              <w:pStyle w:val="250"/>
              <w:keepNext w:val="0"/>
              <w:keepLines w:val="0"/>
              <w:pageBreakBefore w:val="0"/>
              <w:spacing w:line="360" w:lineRule="exact"/>
              <w:rPr>
                <w:rFonts w:hint="default" w:ascii="Times New Roman" w:hAnsi="Times New Roman" w:eastAsia="宋体" w:cs="仿宋"/>
                <w:i w:val="0"/>
                <w:iCs w:val="0"/>
                <w:color w:val="auto"/>
                <w:sz w:val="24"/>
                <w:highlight w:val="none"/>
                <w:lang w:val="en-US" w:eastAsia="zh-CN"/>
              </w:rPr>
            </w:pPr>
          </w:p>
        </w:tc>
      </w:tr>
    </w:tbl>
    <w:p w14:paraId="0644B4C0">
      <w:pPr>
        <w:pStyle w:val="5"/>
        <w:spacing w:before="145" w:after="145" w:line="360" w:lineRule="auto"/>
        <w:rPr>
          <w:rFonts w:hint="eastAsia"/>
        </w:rPr>
      </w:pPr>
      <w:r>
        <w:rPr>
          <w:rFonts w:hint="eastAsia"/>
        </w:rPr>
        <w:br w:type="page" w:clear="all"/>
      </w:r>
      <w:r>
        <w:rPr>
          <w:rFonts w:hint="eastAsia" w:ascii="Arial" w:hAnsi="Arial" w:eastAsia="宋体" w:cs="Arial"/>
          <w:b/>
          <w:bCs/>
          <w:color w:val="auto"/>
          <w:sz w:val="32"/>
          <w:szCs w:val="22"/>
          <w:highlight w:val="none"/>
          <w:lang w:val="en-US" w:eastAsia="zh-CN" w:bidi="ar-SA"/>
        </w:rPr>
        <w:t>一、总则</w:t>
      </w:r>
      <w:bookmarkEnd w:id="57"/>
      <w:bookmarkEnd w:id="58"/>
      <w:bookmarkEnd w:id="59"/>
      <w:bookmarkEnd w:id="60"/>
    </w:p>
    <w:p w14:paraId="556DE218">
      <w:pPr>
        <w:pStyle w:val="6"/>
        <w:spacing w:before="0" w:after="0" w:line="240" w:lineRule="auto"/>
        <w:ind w:firstLine="422"/>
        <w:rPr>
          <w:rFonts w:hint="eastAsia" w:ascii="Times New Roman" w:hAnsi="Times New Roman" w:eastAsia="宋体"/>
          <w:b/>
          <w:bCs/>
        </w:rPr>
      </w:pPr>
      <w:bookmarkStart w:id="67" w:name="_Hlt16619475"/>
      <w:bookmarkEnd w:id="67"/>
      <w:bookmarkStart w:id="68" w:name="_Toc458694821"/>
      <w:bookmarkStart w:id="69" w:name="_Toc20823276"/>
      <w:bookmarkStart w:id="70" w:name="_Toc513029204"/>
      <w:bookmarkStart w:id="71" w:name="_Toc16938520"/>
      <w:r>
        <w:rPr>
          <w:rFonts w:hint="eastAsia" w:ascii="Times New Roman" w:hAnsi="Times New Roman" w:eastAsia="宋体"/>
          <w:b/>
          <w:bCs/>
        </w:rPr>
        <w:t>1</w:t>
      </w:r>
      <w:bookmarkEnd w:id="68"/>
      <w:r>
        <w:rPr>
          <w:rFonts w:hint="eastAsia" w:ascii="Times New Roman" w:hAnsi="Times New Roman" w:eastAsia="宋体"/>
          <w:b/>
          <w:bCs/>
        </w:rPr>
        <w:t>、采购方式</w:t>
      </w:r>
      <w:bookmarkEnd w:id="69"/>
      <w:bookmarkEnd w:id="70"/>
      <w:bookmarkEnd w:id="71"/>
    </w:p>
    <w:p w14:paraId="60CB3E0B">
      <w:pPr>
        <w:spacing w:line="500" w:lineRule="exact"/>
        <w:ind w:firstLine="480"/>
        <w:rPr>
          <w:rFonts w:hint="eastAsia" w:ascii="Times New Roman" w:hAnsi="Times New Roman" w:eastAsia="宋体"/>
          <w:sz w:val="24"/>
        </w:rPr>
      </w:pPr>
      <w:r>
        <w:rPr>
          <w:rFonts w:hint="eastAsia" w:ascii="Times New Roman" w:hAnsi="Times New Roman" w:eastAsia="宋体"/>
          <w:sz w:val="24"/>
        </w:rPr>
        <w:t>本次采购采用</w:t>
      </w:r>
      <w:r>
        <w:rPr>
          <w:rFonts w:hint="eastAsia"/>
          <w:sz w:val="24"/>
          <w:lang w:val="en-US" w:eastAsia="zh-CN"/>
        </w:rPr>
        <w:t>封闭式</w:t>
      </w:r>
      <w:r>
        <w:rPr>
          <w:rFonts w:hint="eastAsia" w:ascii="Times New Roman" w:hAnsi="Times New Roman" w:eastAsia="宋体"/>
          <w:sz w:val="24"/>
        </w:rPr>
        <w:t>框架协议采购方式。</w:t>
      </w:r>
    </w:p>
    <w:p w14:paraId="2C05495E">
      <w:pPr>
        <w:pStyle w:val="6"/>
        <w:spacing w:before="0" w:after="0" w:line="240" w:lineRule="auto"/>
        <w:ind w:firstLine="422"/>
        <w:rPr>
          <w:rFonts w:hint="eastAsia" w:ascii="Times New Roman" w:hAnsi="Times New Roman" w:eastAsia="宋体" w:cs="Arial"/>
          <w:b/>
          <w:bCs/>
        </w:rPr>
      </w:pPr>
      <w:bookmarkStart w:id="72" w:name="_Toc16938521"/>
      <w:bookmarkStart w:id="73" w:name="_Toc20823277"/>
      <w:bookmarkStart w:id="74" w:name="_Toc513029205"/>
      <w:r>
        <w:rPr>
          <w:rFonts w:hint="eastAsia" w:ascii="Times New Roman" w:hAnsi="Times New Roman" w:eastAsia="宋体" w:cs="Arial"/>
          <w:b/>
          <w:bCs/>
        </w:rPr>
        <w:t>2、合格的</w:t>
      </w:r>
      <w:bookmarkEnd w:id="72"/>
      <w:bookmarkEnd w:id="73"/>
      <w:bookmarkEnd w:id="74"/>
      <w:r>
        <w:rPr>
          <w:rFonts w:hint="eastAsia" w:ascii="Times New Roman" w:hAnsi="Times New Roman" w:eastAsia="宋体" w:cs="Arial"/>
          <w:b/>
          <w:bCs/>
        </w:rPr>
        <w:t>供应商</w:t>
      </w:r>
    </w:p>
    <w:p w14:paraId="327490F6">
      <w:pPr>
        <w:spacing w:line="480" w:lineRule="exact"/>
        <w:ind w:firstLine="480"/>
        <w:rPr>
          <w:rFonts w:ascii="Times New Roman" w:hAnsi="Times New Roman" w:eastAsia="宋体" w:cs="仿宋"/>
          <w:color w:val="auto"/>
          <w:sz w:val="24"/>
        </w:rPr>
      </w:pPr>
      <w:bookmarkStart w:id="75" w:name="_Toc20823278"/>
      <w:bookmarkStart w:id="76" w:name="_Toc513029206"/>
      <w:bookmarkStart w:id="77" w:name="_Toc16938522"/>
      <w:r>
        <w:rPr>
          <w:rFonts w:hint="eastAsia" w:ascii="Times New Roman" w:hAnsi="Times New Roman" w:eastAsia="宋体" w:cs="仿宋"/>
          <w:color w:val="auto"/>
          <w:sz w:val="24"/>
        </w:rPr>
        <w:t>2.1合格的供应商必须符合</w:t>
      </w:r>
      <w:r>
        <w:rPr>
          <w:rFonts w:hint="eastAsia" w:ascii="Times New Roman" w:hAnsi="Times New Roman" w:eastAsia="宋体"/>
          <w:color w:val="auto"/>
          <w:sz w:val="24"/>
          <w:highlight w:val="white"/>
          <w:lang w:val="en-US" w:eastAsia="zh-CN"/>
        </w:rPr>
        <w:t>征集</w:t>
      </w:r>
      <w:r>
        <w:rPr>
          <w:rFonts w:hint="eastAsia" w:ascii="Times New Roman" w:hAnsi="Times New Roman" w:eastAsia="宋体" w:cs="仿宋"/>
          <w:color w:val="auto"/>
          <w:sz w:val="24"/>
        </w:rPr>
        <w:t>文件第一章《</w:t>
      </w:r>
      <w:r>
        <w:rPr>
          <w:rFonts w:hint="eastAsia" w:ascii="Times New Roman" w:hAnsi="Times New Roman" w:eastAsia="宋体" w:cs="仿宋"/>
          <w:color w:val="auto"/>
          <w:sz w:val="24"/>
          <w:lang w:val="en-US" w:eastAsia="zh-CN"/>
        </w:rPr>
        <w:t>参加征集活动的邀请</w:t>
      </w:r>
      <w:r>
        <w:rPr>
          <w:rFonts w:hint="eastAsia" w:ascii="Times New Roman" w:hAnsi="Times New Roman" w:eastAsia="宋体" w:cs="仿宋"/>
          <w:color w:val="auto"/>
          <w:sz w:val="24"/>
        </w:rPr>
        <w:t>》第二条及供应商须知前附表相关规定，且具备完成本项目的能力，</w:t>
      </w:r>
      <w:r>
        <w:rPr>
          <w:rFonts w:hint="eastAsia" w:ascii="Times New Roman" w:hAnsi="Times New Roman" w:eastAsia="宋体" w:cs="仿宋"/>
          <w:color w:val="auto"/>
          <w:sz w:val="24"/>
          <w:lang w:val="en-US" w:eastAsia="zh-CN"/>
        </w:rPr>
        <w:t>入围</w:t>
      </w:r>
      <w:r>
        <w:rPr>
          <w:rFonts w:hint="eastAsia" w:ascii="Times New Roman" w:hAnsi="Times New Roman" w:eastAsia="宋体" w:cs="仿宋"/>
          <w:color w:val="auto"/>
          <w:sz w:val="24"/>
        </w:rPr>
        <w:t>后不允许转包。</w:t>
      </w:r>
    </w:p>
    <w:p w14:paraId="14AF66C4">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2.2满足本文件实质性要求的规定。</w:t>
      </w:r>
    </w:p>
    <w:p w14:paraId="30121760">
      <w:pPr>
        <w:pStyle w:val="6"/>
        <w:spacing w:before="0" w:after="0" w:line="240" w:lineRule="auto"/>
        <w:ind w:firstLine="422"/>
        <w:rPr>
          <w:rFonts w:hint="eastAsia" w:ascii="Times New Roman" w:hAnsi="Times New Roman" w:eastAsia="宋体" w:cs="Arial"/>
          <w:b/>
          <w:bCs/>
        </w:rPr>
      </w:pPr>
      <w:r>
        <w:rPr>
          <w:rFonts w:hint="eastAsia" w:ascii="Times New Roman" w:hAnsi="Times New Roman" w:eastAsia="宋体" w:cs="Arial"/>
          <w:b/>
          <w:bCs/>
        </w:rPr>
        <w:t>3、适用法律</w:t>
      </w:r>
      <w:bookmarkEnd w:id="75"/>
      <w:bookmarkEnd w:id="76"/>
      <w:bookmarkEnd w:id="77"/>
    </w:p>
    <w:p w14:paraId="628F27F1">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本次</w:t>
      </w:r>
      <w:r>
        <w:rPr>
          <w:rFonts w:hint="eastAsia" w:ascii="Times New Roman" w:hAnsi="Times New Roman" w:eastAsia="宋体" w:cs="仿宋"/>
          <w:color w:val="auto"/>
          <w:sz w:val="24"/>
          <w:lang w:val="en-US" w:eastAsia="zh-CN"/>
        </w:rPr>
        <w:t>框架协议征集</w:t>
      </w:r>
      <w:r>
        <w:rPr>
          <w:rFonts w:hint="eastAsia" w:ascii="Times New Roman" w:hAnsi="Times New Roman" w:eastAsia="宋体" w:cs="仿宋"/>
          <w:color w:val="auto"/>
          <w:sz w:val="24"/>
        </w:rPr>
        <w:t>及由</w:t>
      </w:r>
      <w:r>
        <w:rPr>
          <w:rFonts w:hint="eastAsia" w:ascii="Times New Roman" w:hAnsi="Times New Roman" w:eastAsia="宋体" w:cs="仿宋"/>
          <w:color w:val="auto"/>
          <w:sz w:val="24"/>
          <w:lang w:val="en-US" w:eastAsia="zh-CN"/>
        </w:rPr>
        <w:t>框架协议征集</w:t>
      </w:r>
      <w:r>
        <w:rPr>
          <w:rFonts w:hint="eastAsia" w:ascii="Times New Roman" w:hAnsi="Times New Roman" w:eastAsia="宋体" w:cs="仿宋"/>
          <w:color w:val="auto"/>
          <w:sz w:val="24"/>
        </w:rPr>
        <w:t>产生的合同受中华人民共和国的相关法律、法规制约和保护。</w:t>
      </w:r>
    </w:p>
    <w:p w14:paraId="1AFA7C7D">
      <w:pPr>
        <w:pStyle w:val="6"/>
        <w:spacing w:before="0" w:after="0" w:line="240" w:lineRule="auto"/>
        <w:ind w:firstLine="422"/>
        <w:rPr>
          <w:rFonts w:hint="eastAsia" w:ascii="Times New Roman" w:hAnsi="Times New Roman" w:eastAsia="宋体" w:cs="Arial"/>
          <w:b/>
          <w:bCs/>
        </w:rPr>
      </w:pPr>
      <w:bookmarkStart w:id="78" w:name="_Toc16938523"/>
      <w:bookmarkStart w:id="79" w:name="_Toc462564067"/>
      <w:bookmarkStart w:id="80" w:name="_Toc20823279"/>
      <w:bookmarkStart w:id="81" w:name="_Toc513029207"/>
      <w:r>
        <w:rPr>
          <w:rFonts w:hint="eastAsia" w:ascii="Times New Roman" w:hAnsi="Times New Roman" w:eastAsia="宋体" w:cs="Arial"/>
          <w:b/>
          <w:bCs/>
        </w:rPr>
        <w:t>4、参加采购活动的费用</w:t>
      </w:r>
      <w:bookmarkEnd w:id="78"/>
      <w:bookmarkEnd w:id="79"/>
      <w:bookmarkEnd w:id="80"/>
      <w:bookmarkEnd w:id="81"/>
    </w:p>
    <w:p w14:paraId="17707CF7">
      <w:pPr>
        <w:spacing w:line="500" w:lineRule="exact"/>
        <w:ind w:firstLine="600"/>
        <w:rPr>
          <w:rFonts w:hint="eastAsia" w:ascii="Times New Roman" w:hAnsi="Times New Roman" w:eastAsia="宋体"/>
          <w:sz w:val="24"/>
        </w:rPr>
      </w:pPr>
      <w:r>
        <w:rPr>
          <w:rFonts w:hint="eastAsia" w:ascii="Times New Roman" w:hAnsi="Times New Roman" w:eastAsia="宋体"/>
          <w:bCs/>
          <w:sz w:val="24"/>
        </w:rPr>
        <w:t>供应商应自行承担所有参加</w:t>
      </w:r>
      <w:r>
        <w:rPr>
          <w:rFonts w:hint="eastAsia"/>
          <w:bCs/>
          <w:sz w:val="24"/>
          <w:lang w:eastAsia="zh-CN"/>
        </w:rPr>
        <w:t>征集活动</w:t>
      </w:r>
      <w:r>
        <w:rPr>
          <w:rFonts w:hint="eastAsia" w:ascii="Times New Roman" w:hAnsi="Times New Roman" w:eastAsia="宋体"/>
          <w:bCs/>
          <w:sz w:val="24"/>
        </w:rPr>
        <w:t>有关的费用。</w:t>
      </w:r>
    </w:p>
    <w:p w14:paraId="7F42C6D4">
      <w:pPr>
        <w:pStyle w:val="5"/>
        <w:spacing w:before="145" w:after="145" w:line="360" w:lineRule="auto"/>
        <w:rPr>
          <w:rFonts w:hint="eastAsia" w:ascii="Times New Roman" w:hAnsi="Times New Roman" w:eastAsia="宋体"/>
        </w:rPr>
      </w:pPr>
      <w:bookmarkStart w:id="82" w:name="_Toc16938525"/>
      <w:bookmarkStart w:id="83" w:name="_Toc513029209"/>
      <w:bookmarkStart w:id="84" w:name="_Toc120614215"/>
      <w:bookmarkStart w:id="85" w:name="_Toc20823281"/>
      <w:r>
        <w:rPr>
          <w:rFonts w:hint="eastAsia" w:ascii="Times New Roman" w:hAnsi="Times New Roman" w:eastAsia="宋体"/>
        </w:rPr>
        <w:t>二、征集文件</w:t>
      </w:r>
      <w:bookmarkEnd w:id="82"/>
      <w:bookmarkEnd w:id="83"/>
      <w:bookmarkEnd w:id="84"/>
      <w:bookmarkEnd w:id="85"/>
    </w:p>
    <w:p w14:paraId="546D9789">
      <w:pPr>
        <w:pStyle w:val="6"/>
        <w:spacing w:before="0" w:after="0" w:line="240" w:lineRule="auto"/>
        <w:ind w:firstLine="422"/>
        <w:rPr>
          <w:rFonts w:hint="eastAsia" w:ascii="Times New Roman" w:hAnsi="Times New Roman" w:eastAsia="宋体" w:cs="Arial"/>
          <w:b/>
          <w:bCs/>
        </w:rPr>
      </w:pPr>
      <w:bookmarkStart w:id="86" w:name="_Toc20823282"/>
      <w:bookmarkStart w:id="87" w:name="_Toc513029210"/>
      <w:bookmarkStart w:id="88" w:name="_Toc16938526"/>
      <w:r>
        <w:rPr>
          <w:rFonts w:hint="eastAsia" w:ascii="Times New Roman" w:hAnsi="Times New Roman" w:eastAsia="宋体" w:cs="Arial"/>
          <w:b/>
          <w:bCs/>
          <w:lang w:val="en-US" w:eastAsia="zh-CN"/>
        </w:rPr>
        <w:t>5</w:t>
      </w:r>
      <w:r>
        <w:rPr>
          <w:rFonts w:hint="eastAsia" w:ascii="Times New Roman" w:hAnsi="Times New Roman" w:eastAsia="宋体" w:cs="Arial"/>
          <w:b/>
          <w:bCs/>
        </w:rPr>
        <w:t>、征集文件构成</w:t>
      </w:r>
      <w:bookmarkEnd w:id="86"/>
      <w:bookmarkEnd w:id="87"/>
      <w:bookmarkEnd w:id="88"/>
    </w:p>
    <w:p w14:paraId="4FEAD99B">
      <w:pPr>
        <w:spacing w:line="500" w:lineRule="exact"/>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 征集文件由以下部分组成：</w:t>
      </w:r>
    </w:p>
    <w:p w14:paraId="0EC986B0">
      <w:pPr>
        <w:spacing w:line="500" w:lineRule="exact"/>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.1.1参加征集活动的邀请</w:t>
      </w:r>
    </w:p>
    <w:p w14:paraId="3E0D0932">
      <w:pPr>
        <w:spacing w:line="500" w:lineRule="exact"/>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.1.2供应商须知</w:t>
      </w:r>
    </w:p>
    <w:p w14:paraId="4B1221F8">
      <w:pPr>
        <w:spacing w:line="500" w:lineRule="exact"/>
        <w:ind w:firstLine="480"/>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.1.3</w:t>
      </w:r>
      <w:r>
        <w:rPr>
          <w:rFonts w:hint="eastAsia" w:ascii="Times New Roman" w:hAnsi="Times New Roman" w:eastAsia="宋体" w:cs="Times New Roman"/>
          <w:bCs/>
          <w:sz w:val="24"/>
          <w:lang w:val="en-US" w:eastAsia="zh-CN"/>
        </w:rPr>
        <w:t>评审方法</w:t>
      </w:r>
    </w:p>
    <w:p w14:paraId="16A39224">
      <w:pPr>
        <w:spacing w:line="500" w:lineRule="exact"/>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.1.4采购需求</w:t>
      </w:r>
    </w:p>
    <w:p w14:paraId="04953F45">
      <w:pPr>
        <w:spacing w:line="500" w:lineRule="exact"/>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.1.5框架协议文本</w:t>
      </w:r>
    </w:p>
    <w:p w14:paraId="2E0E15BD">
      <w:pPr>
        <w:spacing w:line="500" w:lineRule="exact"/>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.1.6响应文件格式</w:t>
      </w:r>
    </w:p>
    <w:p w14:paraId="38709DD2">
      <w:pPr>
        <w:spacing w:line="500" w:lineRule="exact"/>
        <w:ind w:firstLine="480"/>
        <w:rPr>
          <w:rFonts w:hint="eastAsia" w:ascii="Times New Roman" w:hAnsi="Times New Roman" w:eastAsia="宋体"/>
          <w:sz w:val="24"/>
        </w:rPr>
      </w:pPr>
      <w:r>
        <w:rPr>
          <w:rFonts w:hint="eastAsia" w:ascii="Times New Roman" w:hAnsi="Times New Roman" w:eastAsia="宋体"/>
          <w:bCs/>
          <w:sz w:val="24"/>
          <w:lang w:val="en-US" w:eastAsia="zh-CN"/>
        </w:rPr>
        <w:t>5</w:t>
      </w:r>
      <w:r>
        <w:rPr>
          <w:rFonts w:hint="eastAsia" w:ascii="Times New Roman" w:hAnsi="Times New Roman" w:eastAsia="宋体"/>
          <w:bCs/>
          <w:sz w:val="24"/>
        </w:rPr>
        <w:t>.2</w:t>
      </w:r>
      <w:r>
        <w:rPr>
          <w:rFonts w:hint="eastAsia" w:ascii="Times New Roman" w:hAnsi="Times New Roman" w:eastAsia="宋体"/>
          <w:sz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617F0E2F">
      <w:pPr>
        <w:pStyle w:val="6"/>
        <w:spacing w:before="0" w:after="0" w:line="240" w:lineRule="auto"/>
        <w:ind w:firstLine="422"/>
        <w:rPr>
          <w:rFonts w:hint="eastAsia" w:ascii="Times New Roman" w:hAnsi="Times New Roman" w:eastAsia="宋体" w:cs="Arial"/>
          <w:b/>
          <w:bCs/>
          <w:highlight w:val="none"/>
          <w:lang w:val="en-US" w:eastAsia="zh-CN"/>
        </w:rPr>
      </w:pPr>
      <w:r>
        <w:rPr>
          <w:rFonts w:hint="eastAsia" w:ascii="Times New Roman" w:hAnsi="Times New Roman" w:eastAsia="宋体" w:cs="Arial"/>
          <w:b/>
          <w:bCs/>
          <w:lang w:val="en-US" w:eastAsia="zh-CN"/>
        </w:rPr>
        <w:t>6、政府采购政策</w:t>
      </w:r>
    </w:p>
    <w:p w14:paraId="3B73F91A">
      <w:pPr>
        <w:spacing w:line="500" w:lineRule="exact"/>
        <w:ind w:firstLine="482"/>
        <w:rPr>
          <w:rFonts w:hint="default" w:ascii="Times New Roman" w:hAnsi="Times New Roman" w:eastAsia="宋体" w:cs="仿宋"/>
          <w:b/>
          <w:bCs/>
          <w:i w:val="0"/>
          <w:iCs w:val="0"/>
          <w:color w:val="auto"/>
          <w:sz w:val="24"/>
          <w:highlight w:val="none"/>
          <w:lang w:val="en-US" w:eastAsia="zh-CN"/>
        </w:rPr>
      </w:pPr>
      <w:r>
        <w:rPr>
          <w:rFonts w:hint="eastAsia" w:ascii="Times New Roman" w:hAnsi="Times New Roman" w:eastAsia="宋体" w:cs="仿宋"/>
          <w:b/>
          <w:bCs/>
          <w:i w:val="0"/>
          <w:iCs w:val="0"/>
          <w:color w:val="auto"/>
          <w:sz w:val="24"/>
          <w:highlight w:val="none"/>
        </w:rPr>
        <w:t>本项目落实的政府采购政策对应序号为</w:t>
      </w:r>
      <w:r>
        <w:rPr>
          <w:rFonts w:hint="eastAsia" w:ascii="Times New Roman" w:hAnsi="Times New Roman" w:eastAsia="宋体" w:cs="仿宋"/>
          <w:b/>
          <w:bCs/>
          <w:i w:val="0"/>
          <w:iCs w:val="0"/>
          <w:color w:val="auto"/>
          <w:sz w:val="24"/>
          <w:highlight w:val="none"/>
          <w:u w:val="single"/>
          <w:lang w:val="en-US" w:eastAsia="zh-CN"/>
        </w:rPr>
        <w:t xml:space="preserve">  6.1    </w:t>
      </w:r>
    </w:p>
    <w:p w14:paraId="6D3F9534">
      <w:pPr>
        <w:spacing w:line="500" w:lineRule="exact"/>
        <w:ind w:firstLine="480"/>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lang w:val="en-US" w:eastAsia="zh-CN"/>
        </w:rPr>
        <w:t>6</w:t>
      </w:r>
      <w:r>
        <w:rPr>
          <w:rFonts w:hint="eastAsia" w:ascii="Times New Roman" w:hAnsi="Times New Roman" w:eastAsia="宋体" w:cs="仿宋"/>
          <w:i w:val="0"/>
          <w:iCs w:val="0"/>
          <w:color w:val="auto"/>
          <w:sz w:val="24"/>
          <w:highlight w:val="none"/>
        </w:rPr>
        <w:t>.</w:t>
      </w:r>
      <w:r>
        <w:rPr>
          <w:rFonts w:hint="eastAsia" w:ascii="Times New Roman" w:hAnsi="Times New Roman" w:eastAsia="宋体" w:cs="仿宋"/>
          <w:i w:val="0"/>
          <w:iCs w:val="0"/>
          <w:color w:val="auto"/>
          <w:sz w:val="24"/>
          <w:highlight w:val="none"/>
          <w:lang w:val="en-US" w:eastAsia="zh-CN"/>
        </w:rPr>
        <w:t>1</w:t>
      </w:r>
      <w:r>
        <w:rPr>
          <w:rFonts w:hint="eastAsia" w:ascii="Times New Roman" w:hAnsi="Times New Roman" w:eastAsia="宋体" w:cs="仿宋"/>
          <w:i w:val="0"/>
          <w:iCs w:val="0"/>
          <w:color w:val="auto"/>
          <w:sz w:val="24"/>
          <w:highlight w:val="none"/>
        </w:rPr>
        <w:t>中小企业政策</w:t>
      </w:r>
    </w:p>
    <w:p w14:paraId="46F1FC0A">
      <w:pPr>
        <w:spacing w:line="480" w:lineRule="exact"/>
        <w:ind w:firstLine="480"/>
        <w:rPr>
          <w:rFonts w:hint="eastAsia" w:ascii="Times New Roman" w:hAnsi="Times New Roman" w:eastAsia="宋体" w:cs="仿宋"/>
          <w:color w:val="auto"/>
          <w:sz w:val="24"/>
        </w:rPr>
      </w:pPr>
      <w:r>
        <w:rPr>
          <w:rFonts w:hint="eastAsia" w:ascii="Times New Roman" w:hAnsi="Times New Roman" w:eastAsia="宋体" w:cs="仿宋"/>
          <w:color w:val="auto"/>
          <w:sz w:val="24"/>
        </w:rPr>
        <w:t>本项目按以下第</w:t>
      </w:r>
      <w:r>
        <w:rPr>
          <w:rFonts w:hint="eastAsia" w:ascii="Times New Roman" w:hAnsi="Times New Roman" w:eastAsia="宋体" w:cs="仿宋"/>
          <w:color w:val="auto"/>
          <w:sz w:val="24"/>
          <w:u w:val="single"/>
        </w:rPr>
        <w:t>（1）</w:t>
      </w:r>
      <w:r>
        <w:rPr>
          <w:rFonts w:hint="eastAsia" w:ascii="Times New Roman" w:hAnsi="Times New Roman" w:eastAsia="宋体" w:cs="仿宋"/>
          <w:color w:val="auto"/>
          <w:sz w:val="24"/>
        </w:rPr>
        <w:t>种政策确定本项目落实的中小企业政策：</w:t>
      </w:r>
    </w:p>
    <w:p w14:paraId="4297A696">
      <w:pPr>
        <w:spacing w:line="480" w:lineRule="exact"/>
        <w:ind w:firstLine="482"/>
        <w:rPr>
          <w:rFonts w:hint="eastAsia" w:ascii="Times New Roman" w:hAnsi="Times New Roman" w:eastAsia="宋体" w:cs="仿宋"/>
          <w:color w:val="auto"/>
          <w:sz w:val="24"/>
        </w:rPr>
      </w:pPr>
      <w:r>
        <w:rPr>
          <w:rFonts w:hint="eastAsia" w:ascii="Times New Roman" w:hAnsi="Times New Roman" w:eastAsia="宋体" w:cs="仿宋"/>
          <w:b/>
          <w:bCs/>
          <w:color w:val="auto"/>
          <w:sz w:val="24"/>
        </w:rPr>
        <w:t>（1）本项目专门面向中小企业（含监狱企业、残疾人福利企业）采购。</w:t>
      </w:r>
    </w:p>
    <w:p w14:paraId="22C765D4">
      <w:pPr>
        <w:spacing w:line="480" w:lineRule="exact"/>
        <w:ind w:firstLine="480"/>
        <w:rPr>
          <w:rFonts w:hint="eastAsia" w:ascii="Times New Roman" w:hAnsi="Times New Roman" w:eastAsia="宋体" w:cs="仿宋"/>
          <w:color w:val="auto"/>
          <w:sz w:val="24"/>
        </w:rPr>
      </w:pPr>
      <w:r>
        <w:rPr>
          <w:rFonts w:hint="eastAsia" w:ascii="Times New Roman" w:hAnsi="Times New Roman" w:eastAsia="宋体" w:cs="仿宋"/>
          <w:color w:val="auto"/>
          <w:sz w:val="24"/>
        </w:rPr>
        <w:t>（2）对符合规定情形的小微企业报价给予15%扣除，用扣除后的价格参加评审。</w:t>
      </w:r>
    </w:p>
    <w:p w14:paraId="56C77294">
      <w:pPr>
        <w:spacing w:line="480" w:lineRule="exact"/>
        <w:ind w:firstLine="480"/>
        <w:rPr>
          <w:rFonts w:hint="eastAsia" w:ascii="Times New Roman" w:hAnsi="Times New Roman" w:eastAsia="宋体" w:cs="仿宋"/>
          <w:color w:val="auto"/>
          <w:sz w:val="24"/>
        </w:rPr>
      </w:pPr>
      <w:r>
        <w:rPr>
          <w:rFonts w:hint="eastAsia" w:ascii="Times New Roman" w:hAnsi="Times New Roman" w:eastAsia="宋体" w:cs="仿宋"/>
          <w:color w:val="auto"/>
          <w:sz w:val="24"/>
        </w:rPr>
        <w:t>在服务采购项目中，服务由中小企业承接，即提供服务的人员为中小企业依照《中华人民共和国劳动合同法》订立劳动合同的从业人员。</w:t>
      </w:r>
    </w:p>
    <w:p w14:paraId="0DBCA796">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注：①参加</w:t>
      </w:r>
      <w:r>
        <w:rPr>
          <w:rFonts w:hint="eastAsia" w:ascii="Times New Roman" w:hAnsi="Times New Roman" w:eastAsia="宋体" w:cs="仿宋"/>
          <w:color w:val="auto"/>
          <w:sz w:val="24"/>
          <w:lang w:val="en-US" w:eastAsia="zh-CN"/>
        </w:rPr>
        <w:t>框架协议</w:t>
      </w:r>
      <w:r>
        <w:rPr>
          <w:rFonts w:hint="eastAsia" w:ascii="Times New Roman" w:hAnsi="Times New Roman" w:eastAsia="宋体" w:cs="仿宋"/>
          <w:color w:val="auto"/>
          <w:sz w:val="24"/>
        </w:rPr>
        <w:t>的中小企业，应当按照《政府采购促进中小企业发展管理办法》（财库〔2020〕46号）规定，出具《中小企业声明函》，中小企业划型依据《关于印发中小企业划型标准规定的通知》（工信部联企业〔2011〕300号）。</w:t>
      </w:r>
    </w:p>
    <w:p w14:paraId="7D871289">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②参加</w:t>
      </w:r>
      <w:r>
        <w:rPr>
          <w:rFonts w:hint="eastAsia" w:ascii="Times New Roman" w:hAnsi="Times New Roman" w:eastAsia="宋体" w:cs="仿宋"/>
          <w:color w:val="auto"/>
          <w:sz w:val="24"/>
          <w:lang w:val="en-US" w:eastAsia="zh-CN"/>
        </w:rPr>
        <w:t>框架协议</w:t>
      </w:r>
      <w:r>
        <w:rPr>
          <w:rFonts w:hint="eastAsia" w:ascii="Times New Roman" w:hAnsi="Times New Roman" w:eastAsia="宋体" w:cs="仿宋"/>
          <w:color w:val="auto"/>
          <w:sz w:val="24"/>
        </w:rPr>
        <w:t>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15710A4A">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③参加</w:t>
      </w:r>
      <w:r>
        <w:rPr>
          <w:rFonts w:hint="eastAsia" w:ascii="Times New Roman" w:hAnsi="Times New Roman" w:eastAsia="宋体" w:cs="仿宋"/>
          <w:color w:val="auto"/>
          <w:sz w:val="24"/>
          <w:lang w:val="en-US" w:eastAsia="zh-CN"/>
        </w:rPr>
        <w:t>框架协议</w:t>
      </w:r>
      <w:r>
        <w:rPr>
          <w:rFonts w:hint="eastAsia" w:ascii="Times New Roman" w:hAnsi="Times New Roman" w:eastAsia="宋体" w:cs="仿宋"/>
          <w:color w:val="auto"/>
          <w:sz w:val="24"/>
        </w:rPr>
        <w:t>的残疾人福利性单位，视同小型、微型企业。残疾人福利性单位应当按照《财政部 民政部 中国残疾人联合会关于促进残疾人就业政府采购政策的通知》（财库〔2017〕141号）的规定，提供《残疾人福利性单位声明函》。</w:t>
      </w:r>
    </w:p>
    <w:p w14:paraId="26ECBE80">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color w:val="auto"/>
          <w:sz w:val="24"/>
          <w:u w:val="single"/>
        </w:rPr>
        <w:t>5</w:t>
      </w:r>
      <w:r>
        <w:rPr>
          <w:rFonts w:hint="eastAsia" w:ascii="Times New Roman" w:hAnsi="Times New Roman" w:eastAsia="宋体" w:cs="仿宋"/>
          <w:color w:val="auto"/>
          <w:sz w:val="24"/>
        </w:rPr>
        <w:t>%（工程项目为</w:t>
      </w:r>
      <w:r>
        <w:rPr>
          <w:rFonts w:hint="eastAsia" w:ascii="Times New Roman" w:hAnsi="Times New Roman" w:eastAsia="宋体" w:cs="仿宋"/>
          <w:color w:val="auto"/>
          <w:sz w:val="24"/>
          <w:u w:val="single"/>
        </w:rPr>
        <w:t>2</w:t>
      </w:r>
      <w:r>
        <w:rPr>
          <w:rFonts w:hint="eastAsia" w:ascii="Times New Roman" w:hAnsi="Times New Roman" w:eastAsia="宋体" w:cs="仿宋"/>
          <w:color w:val="auto"/>
          <w:sz w:val="24"/>
        </w:rPr>
        <w:t>%）的扣除，用扣除后的价格参加评审。（是否接受联合体以“项目基本情况”相关内容为准，是否允许大中型企业向一家或者多家小微企业分包以“供应商须知前附表”、“采购需求”相关内容为准。）</w:t>
      </w:r>
    </w:p>
    <w:p w14:paraId="0B98C4D0">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⑤联合体各方均为小型、微型企业（残疾人福利单位、监狱企业）的，联合体享受</w:t>
      </w:r>
      <w:r>
        <w:rPr>
          <w:rFonts w:hint="eastAsia" w:ascii="Times New Roman" w:hAnsi="Times New Roman" w:eastAsia="宋体" w:cs="仿宋"/>
          <w:color w:val="auto"/>
          <w:sz w:val="24"/>
          <w:u w:val="single"/>
        </w:rPr>
        <w:t>15%</w:t>
      </w:r>
      <w:r>
        <w:rPr>
          <w:rFonts w:hint="eastAsia" w:ascii="Times New Roman" w:hAnsi="Times New Roman" w:eastAsia="宋体" w:cs="仿宋"/>
          <w:color w:val="auto"/>
          <w:sz w:val="24"/>
        </w:rPr>
        <w:t>价格扣除，用扣除后的价格参与评审。</w:t>
      </w:r>
    </w:p>
    <w:p w14:paraId="79A6EC63">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6.2节能产品、环境标志产品</w:t>
      </w:r>
    </w:p>
    <w:p w14:paraId="60D5F072">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拟采购的产品属于品目清单范围的，</w:t>
      </w:r>
      <w:r>
        <w:rPr>
          <w:rFonts w:hint="eastAsia" w:cs="仿宋"/>
          <w:color w:val="auto"/>
          <w:sz w:val="24"/>
          <w:lang w:eastAsia="zh-CN"/>
        </w:rPr>
        <w:t>征集人</w:t>
      </w:r>
      <w:r>
        <w:rPr>
          <w:rFonts w:hint="eastAsia" w:ascii="Times New Roman" w:hAnsi="Times New Roman" w:eastAsia="宋体" w:cs="仿宋"/>
          <w:color w:val="auto"/>
          <w:sz w:val="24"/>
        </w:rPr>
        <w:t>将依据国家确定的认证机构出具的、处于有效期之内的节能产品、环境标志产品认证证书，对获得证书的产品实施政府优先采购或强制采购。</w:t>
      </w:r>
    </w:p>
    <w:p w14:paraId="08989821">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6.2.1拟采购的产品属于政府强制采购的节能产品品目清单范围的，供应商须提供国家确定的认证机构出具的、处于有效期之内的节能产品认证证书，否则其响应文件按</w:t>
      </w:r>
      <w:r>
        <w:rPr>
          <w:rFonts w:hint="eastAsia" w:cs="仿宋"/>
          <w:color w:val="auto"/>
          <w:sz w:val="24"/>
          <w:lang w:eastAsia="zh-CN"/>
        </w:rPr>
        <w:t>无效响应</w:t>
      </w:r>
      <w:r>
        <w:rPr>
          <w:rFonts w:hint="eastAsia" w:ascii="Times New Roman" w:hAnsi="Times New Roman" w:eastAsia="宋体" w:cs="仿宋"/>
          <w:color w:val="auto"/>
          <w:sz w:val="24"/>
        </w:rPr>
        <w:t>处理。</w:t>
      </w:r>
    </w:p>
    <w:p w14:paraId="305E86BB">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6.2.2拟采购的产品属于优先采购的节能环保品目清单范围的，同等条件下优先推荐提供有效节能产品或环境标志产品认证证书多的供应商</w:t>
      </w:r>
      <w:r>
        <w:rPr>
          <w:rFonts w:hint="eastAsia" w:ascii="Times New Roman" w:hAnsi="Times New Roman" w:eastAsia="宋体" w:cs="仿宋"/>
          <w:color w:val="auto"/>
          <w:sz w:val="24"/>
          <w:lang w:val="en-US" w:eastAsia="zh-CN"/>
        </w:rPr>
        <w:t>入围</w:t>
      </w:r>
      <w:r>
        <w:rPr>
          <w:rFonts w:hint="eastAsia" w:ascii="Times New Roman" w:hAnsi="Times New Roman" w:eastAsia="宋体" w:cs="仿宋"/>
          <w:color w:val="auto"/>
          <w:sz w:val="24"/>
        </w:rPr>
        <w:t>。</w:t>
      </w:r>
    </w:p>
    <w:p w14:paraId="471389BA">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6.3政府采购需求标准</w:t>
      </w:r>
    </w:p>
    <w:p w14:paraId="7E26EEA2">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6.3.1商品包装、快递包装政府采购需求标准（试行）</w:t>
      </w:r>
    </w:p>
    <w:p w14:paraId="2DA6C1AC">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按照财政部印发的《商品包装政府采购需求标准（试行）》《快递包装政府采购需求标准（试行）》要求执行，本项目商品包装和快递包装的具体需求详见第四章采购需求。</w:t>
      </w:r>
    </w:p>
    <w:p w14:paraId="3CE44112">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6.3.2绿色数据中心政府采购需求标准（试行）</w:t>
      </w:r>
    </w:p>
    <w:p w14:paraId="2FCE6627">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按照财政部 生态环境部 工业和信息化部关于印发《绿色数据中心政府采购需求标准（试行）》的通知）要求执行，本项目绿色数据中心的具体需求详见第四章采购需求。</w:t>
      </w:r>
    </w:p>
    <w:p w14:paraId="73E068CF">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6.3.3绿色建材政府采购需求标准</w:t>
      </w:r>
    </w:p>
    <w:p w14:paraId="71AACA92">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212EBCB1">
      <w:pPr>
        <w:spacing w:line="480" w:lineRule="exact"/>
        <w:ind w:firstLine="480"/>
        <w:rPr>
          <w:rFonts w:ascii="Times New Roman" w:hAnsi="Times New Roman" w:eastAsia="宋体"/>
          <w:color w:val="auto"/>
          <w:sz w:val="24"/>
          <w:highlight w:val="white"/>
        </w:rPr>
      </w:pPr>
      <w:r>
        <w:rPr>
          <w:rFonts w:hint="eastAsia" w:ascii="Times New Roman" w:hAnsi="Times New Roman" w:eastAsia="宋体" w:cs="仿宋"/>
          <w:color w:val="auto"/>
          <w:sz w:val="24"/>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w:t>
      </w:r>
      <w:r>
        <w:rPr>
          <w:rFonts w:hint="eastAsia" w:cs="仿宋"/>
          <w:color w:val="auto"/>
          <w:sz w:val="24"/>
          <w:lang w:eastAsia="zh-CN"/>
        </w:rPr>
        <w:t>征集人</w:t>
      </w:r>
      <w:r>
        <w:rPr>
          <w:rFonts w:hint="eastAsia" w:ascii="Times New Roman" w:hAnsi="Times New Roman" w:eastAsia="宋体" w:cs="仿宋"/>
          <w:color w:val="auto"/>
          <w:sz w:val="24"/>
        </w:rPr>
        <w:t>将使用低VOCs含量的涂料、胶黏剂等纳入政府采购合同条款的，供应商必须严格执行。</w:t>
      </w:r>
    </w:p>
    <w:p w14:paraId="60BFD970">
      <w:pPr>
        <w:pStyle w:val="6"/>
        <w:spacing w:before="0" w:after="0" w:line="240" w:lineRule="auto"/>
        <w:ind w:firstLine="422"/>
        <w:rPr>
          <w:rFonts w:hint="eastAsia" w:ascii="Times New Roman" w:hAnsi="Times New Roman" w:eastAsia="宋体" w:cs="Arial"/>
          <w:b/>
          <w:bCs/>
          <w:lang w:val="en-US" w:eastAsia="zh-CN"/>
        </w:rPr>
      </w:pPr>
      <w:bookmarkStart w:id="89" w:name="_Toc20823285"/>
      <w:bookmarkStart w:id="90" w:name="_Toc462564072"/>
      <w:bookmarkStart w:id="91" w:name="_Toc16938529"/>
      <w:bookmarkStart w:id="92" w:name="_Toc513029213"/>
      <w:bookmarkStart w:id="93" w:name="_Toc120614216"/>
      <w:r>
        <w:rPr>
          <w:rFonts w:hint="eastAsia" w:ascii="Times New Roman" w:hAnsi="Times New Roman" w:eastAsia="宋体" w:cs="Arial"/>
          <w:b/>
          <w:bCs/>
          <w:lang w:val="en-US" w:eastAsia="zh-CN"/>
        </w:rPr>
        <w:t>7、征集文件的澄清或修改</w:t>
      </w:r>
    </w:p>
    <w:p w14:paraId="6B127F3D">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7.1</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可以以更正公告的形式，对已发出的</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文件进行必要的澄清或者修改。澄清或者修改的内容可能影响</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文件编制的，</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应当在</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截止时间前15日前发出；不足15日的，</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应当顺延提交</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文件的截止时间。</w:t>
      </w:r>
    </w:p>
    <w:p w14:paraId="30523B1B">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7.2</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文件的澄清、修改将在原公告媒体上发布更正公告，澄清、修改文件均作为</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文件的组成部分，并对</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具有约束力。</w:t>
      </w:r>
    </w:p>
    <w:p w14:paraId="4386B03A">
      <w:pPr>
        <w:spacing w:line="500" w:lineRule="exact"/>
        <w:ind w:firstLine="480"/>
        <w:rPr>
          <w:rFonts w:hint="eastAsia" w:ascii="Times New Roman" w:hAnsi="Times New Roman" w:eastAsia="宋体" w:cs="Times New Roman"/>
          <w:sz w:val="24"/>
          <w:lang w:val="en-US" w:eastAsia="zh-CN"/>
        </w:rPr>
      </w:pPr>
      <w:r>
        <w:rPr>
          <w:rFonts w:hint="eastAsia" w:ascii="Times New Roman" w:hAnsi="Times New Roman" w:eastAsia="宋体" w:cs="仿宋"/>
          <w:color w:val="auto"/>
          <w:sz w:val="24"/>
          <w:highlight w:val="none"/>
        </w:rPr>
        <w:t>7.3</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应及时登录“苏采云”系统获取澄清答疑文件（修改后的</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文件），如</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未能及时下载澄清答疑文件，造成的相关责任由</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承担。</w:t>
      </w:r>
    </w:p>
    <w:p w14:paraId="089208E2">
      <w:pPr>
        <w:pStyle w:val="5"/>
        <w:spacing w:before="145" w:after="145" w:line="360" w:lineRule="auto"/>
        <w:rPr>
          <w:rFonts w:hint="eastAsia" w:ascii="Times New Roman" w:hAnsi="Times New Roman" w:eastAsia="宋体" w:cs="Times New Roman"/>
          <w:b/>
          <w:bCs/>
        </w:rPr>
      </w:pPr>
      <w:r>
        <w:rPr>
          <w:rFonts w:hint="eastAsia" w:ascii="Times New Roman" w:hAnsi="Times New Roman" w:eastAsia="宋体" w:cs="Times New Roman"/>
          <w:b/>
          <w:bCs/>
        </w:rPr>
        <w:t>三、响应文件的编制</w:t>
      </w:r>
      <w:bookmarkEnd w:id="89"/>
      <w:bookmarkEnd w:id="90"/>
      <w:bookmarkEnd w:id="91"/>
      <w:bookmarkEnd w:id="92"/>
      <w:bookmarkEnd w:id="93"/>
    </w:p>
    <w:p w14:paraId="5A7546E6">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8、响应文件的编制要求</w:t>
      </w:r>
    </w:p>
    <w:p w14:paraId="45D76C22">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8.1</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应仔细阅读“</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文件”的所有内容，保证所提供的全部资料的真实性、完整性及有效性，以使其对“</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文件”作出实质性响应。</w:t>
      </w:r>
    </w:p>
    <w:p w14:paraId="4E28E89E">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8.2</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文件要求加盖电子签章之处，应按要求加盖</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数字证书的电子签章。其他需要盖章但未明确要求电子签章的，</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可按要求加盖公章后上传材料电子件或直接加盖电子签章。</w:t>
      </w:r>
    </w:p>
    <w:p w14:paraId="64ADBD68">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8.3本项目通过“苏采云”系统进行电子</w:t>
      </w:r>
      <w:r>
        <w:rPr>
          <w:rFonts w:hint="eastAsia" w:cs="仿宋"/>
          <w:color w:val="auto"/>
          <w:sz w:val="24"/>
          <w:highlight w:val="none"/>
          <w:lang w:eastAsia="zh-CN"/>
        </w:rPr>
        <w:t>响应</w:t>
      </w: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使用政府采购客户端工具制作并通过“苏采云”系统提交</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文件，如标书制作工具中格式、内容与“江苏政府采购网”“</w:t>
      </w:r>
      <w:r>
        <w:rPr>
          <w:rFonts w:hint="eastAsia" w:cs="仿宋"/>
          <w:color w:val="auto"/>
          <w:sz w:val="24"/>
          <w:highlight w:val="none"/>
          <w:lang w:eastAsia="zh-CN"/>
        </w:rPr>
        <w:t>宿迁市</w:t>
      </w:r>
      <w:r>
        <w:rPr>
          <w:rFonts w:hint="eastAsia" w:ascii="Times New Roman" w:hAnsi="Times New Roman" w:eastAsia="宋体" w:cs="仿宋"/>
          <w:color w:val="auto"/>
          <w:sz w:val="24"/>
          <w:highlight w:val="none"/>
        </w:rPr>
        <w:t>政府采购网”发布的采购文件不一致的，以“江苏政府采购网”“</w:t>
      </w:r>
      <w:r>
        <w:rPr>
          <w:rFonts w:hint="eastAsia" w:cs="仿宋"/>
          <w:color w:val="auto"/>
          <w:sz w:val="24"/>
          <w:highlight w:val="none"/>
          <w:lang w:eastAsia="zh-CN"/>
        </w:rPr>
        <w:t>宿迁市</w:t>
      </w:r>
      <w:r>
        <w:rPr>
          <w:rFonts w:hint="eastAsia" w:ascii="Times New Roman" w:hAnsi="Times New Roman" w:eastAsia="宋体" w:cs="仿宋"/>
          <w:color w:val="auto"/>
          <w:sz w:val="24"/>
          <w:highlight w:val="none"/>
        </w:rPr>
        <w:t>政府采购网”发布的</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文件为准。</w:t>
      </w:r>
    </w:p>
    <w:p w14:paraId="265B6A0D">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9、响应文件构成</w:t>
      </w:r>
    </w:p>
    <w:p w14:paraId="0B41258C">
      <w:pPr>
        <w:spacing w:line="480" w:lineRule="exact"/>
        <w:ind w:firstLine="480"/>
        <w:rPr>
          <w:rFonts w:ascii="Times New Roman" w:hAnsi="Times New Roman" w:eastAsia="宋体" w:cs="仿宋"/>
          <w:bCs/>
          <w:color w:val="auto"/>
          <w:sz w:val="24"/>
          <w:highlight w:val="none"/>
        </w:rPr>
      </w:pPr>
      <w:r>
        <w:rPr>
          <w:rFonts w:hint="eastAsia" w:ascii="Times New Roman" w:hAnsi="Times New Roman" w:eastAsia="宋体" w:cs="仿宋"/>
          <w:color w:val="auto"/>
          <w:sz w:val="24"/>
          <w:highlight w:val="none"/>
        </w:rPr>
        <w:t>9.1响应文件包括资格证明文件、</w:t>
      </w:r>
      <w:r>
        <w:rPr>
          <w:rFonts w:hint="eastAsia" w:cs="仿宋"/>
          <w:color w:val="auto"/>
          <w:sz w:val="24"/>
          <w:highlight w:val="none"/>
          <w:lang w:val="en-US" w:eastAsia="zh-CN"/>
        </w:rPr>
        <w:t>报价</w:t>
      </w:r>
      <w:r>
        <w:rPr>
          <w:rFonts w:hint="eastAsia" w:ascii="Times New Roman" w:hAnsi="Times New Roman" w:eastAsia="宋体" w:cs="仿宋"/>
          <w:color w:val="auto"/>
          <w:sz w:val="24"/>
          <w:highlight w:val="none"/>
        </w:rPr>
        <w:t>一览表、</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函、其他证明文件等部分。</w:t>
      </w:r>
      <w:r>
        <w:rPr>
          <w:rFonts w:hint="eastAsia" w:ascii="Times New Roman" w:hAnsi="Times New Roman" w:eastAsia="宋体" w:cs="仿宋"/>
          <w:bCs/>
          <w:color w:val="auto"/>
          <w:sz w:val="24"/>
          <w:highlight w:val="none"/>
          <w:lang w:val="en-US" w:eastAsia="zh-CN"/>
        </w:rPr>
        <w:t>响应</w:t>
      </w:r>
      <w:r>
        <w:rPr>
          <w:rFonts w:hint="eastAsia" w:ascii="Times New Roman" w:hAnsi="Times New Roman" w:eastAsia="宋体" w:cs="仿宋"/>
          <w:bCs/>
          <w:color w:val="auto"/>
          <w:sz w:val="24"/>
          <w:highlight w:val="none"/>
        </w:rPr>
        <w:t>文件构成资料为非中文时应提供中文译版。</w:t>
      </w:r>
      <w:bookmarkStart w:id="94" w:name="EBc50e2bb832bb43068403b10c1cce6141"/>
    </w:p>
    <w:p w14:paraId="6F397E40">
      <w:pPr>
        <w:spacing w:line="480" w:lineRule="exact"/>
        <w:ind w:firstLine="482"/>
        <w:rPr>
          <w:rFonts w:ascii="Times New Roman" w:hAnsi="Times New Roman" w:eastAsia="宋体" w:cs="仿宋"/>
          <w:bCs/>
          <w:color w:val="auto"/>
          <w:sz w:val="24"/>
          <w:highlight w:val="none"/>
        </w:rPr>
      </w:pPr>
      <w:r>
        <w:rPr>
          <w:rFonts w:hint="eastAsia" w:ascii="Times New Roman" w:hAnsi="Times New Roman" w:eastAsia="宋体" w:cs="仿宋"/>
          <w:b/>
          <w:color w:val="auto"/>
          <w:sz w:val="24"/>
          <w:highlight w:val="none"/>
        </w:rPr>
        <w:t>9.2</w:t>
      </w:r>
      <w:r>
        <w:rPr>
          <w:rFonts w:hint="eastAsia" w:ascii="Times New Roman" w:hAnsi="Times New Roman" w:eastAsia="宋体" w:cs="仿宋"/>
          <w:b/>
          <w:color w:val="auto"/>
          <w:sz w:val="24"/>
          <w:highlight w:val="none"/>
          <w:lang w:val="en-US" w:eastAsia="zh-CN"/>
        </w:rPr>
        <w:t>征集</w:t>
      </w:r>
      <w:r>
        <w:rPr>
          <w:rFonts w:hint="eastAsia" w:ascii="Times New Roman" w:hAnsi="Times New Roman" w:eastAsia="宋体" w:cs="仿宋"/>
          <w:b/>
          <w:color w:val="auto"/>
          <w:sz w:val="24"/>
          <w:highlight w:val="none"/>
        </w:rPr>
        <w:t>文件要求提供证书证件等原件电子件的，</w:t>
      </w:r>
      <w:r>
        <w:rPr>
          <w:rFonts w:hint="eastAsia" w:ascii="Times New Roman" w:hAnsi="Times New Roman" w:eastAsia="宋体" w:cs="仿宋"/>
          <w:b/>
          <w:color w:val="auto"/>
          <w:sz w:val="24"/>
          <w:highlight w:val="none"/>
          <w:lang w:val="en-US" w:eastAsia="zh-CN"/>
        </w:rPr>
        <w:t>供应商</w:t>
      </w:r>
      <w:r>
        <w:rPr>
          <w:rFonts w:hint="eastAsia" w:ascii="Times New Roman" w:hAnsi="Times New Roman" w:eastAsia="宋体" w:cs="仿宋"/>
          <w:b/>
          <w:color w:val="auto"/>
          <w:sz w:val="24"/>
          <w:highlight w:val="none"/>
        </w:rPr>
        <w:t>提供的电子件应是对证书证件等原件通过扫描、拍照等方式进行数字化的可被“苏采云”系统识别的数字文件，否则</w:t>
      </w:r>
      <w:r>
        <w:rPr>
          <w:rFonts w:hint="eastAsia" w:cs="仿宋"/>
          <w:b/>
          <w:color w:val="auto"/>
          <w:sz w:val="24"/>
          <w:highlight w:val="none"/>
          <w:lang w:eastAsia="zh-CN"/>
        </w:rPr>
        <w:t>评审小组</w:t>
      </w:r>
      <w:r>
        <w:rPr>
          <w:rFonts w:hint="eastAsia" w:ascii="Times New Roman" w:hAnsi="Times New Roman" w:eastAsia="宋体" w:cs="仿宋"/>
          <w:b/>
          <w:color w:val="auto"/>
          <w:sz w:val="24"/>
          <w:highlight w:val="none"/>
        </w:rPr>
        <w:t>可以视其未提供。无论何种原因，即使</w:t>
      </w:r>
      <w:r>
        <w:rPr>
          <w:rFonts w:hint="eastAsia" w:ascii="Times New Roman" w:hAnsi="Times New Roman" w:eastAsia="宋体" w:cs="仿宋"/>
          <w:b/>
          <w:color w:val="auto"/>
          <w:sz w:val="24"/>
          <w:highlight w:val="none"/>
          <w:lang w:val="en-US" w:eastAsia="zh-CN"/>
        </w:rPr>
        <w:t>供应商</w:t>
      </w:r>
      <w:r>
        <w:rPr>
          <w:rFonts w:hint="eastAsia" w:ascii="Times New Roman" w:hAnsi="Times New Roman" w:eastAsia="宋体" w:cs="仿宋"/>
          <w:b/>
          <w:color w:val="auto"/>
          <w:sz w:val="24"/>
          <w:highlight w:val="none"/>
        </w:rPr>
        <w:t>开</w:t>
      </w:r>
      <w:r>
        <w:rPr>
          <w:rFonts w:hint="eastAsia" w:ascii="Times New Roman" w:hAnsi="Times New Roman" w:eastAsia="宋体" w:cs="仿宋"/>
          <w:b/>
          <w:color w:val="auto"/>
          <w:sz w:val="24"/>
          <w:highlight w:val="none"/>
          <w:lang w:val="en-US" w:eastAsia="zh-CN"/>
        </w:rPr>
        <w:t>启</w:t>
      </w:r>
      <w:r>
        <w:rPr>
          <w:rFonts w:hint="eastAsia" w:ascii="Times New Roman" w:hAnsi="Times New Roman" w:eastAsia="宋体" w:cs="仿宋"/>
          <w:b/>
          <w:color w:val="auto"/>
          <w:sz w:val="24"/>
          <w:highlight w:val="none"/>
        </w:rPr>
        <w:t>时携带了证书证明资料的原件，但电子</w:t>
      </w:r>
      <w:r>
        <w:rPr>
          <w:rFonts w:hint="eastAsia" w:ascii="Times New Roman" w:hAnsi="Times New Roman" w:eastAsia="宋体" w:cs="仿宋"/>
          <w:b/>
          <w:color w:val="auto"/>
          <w:sz w:val="24"/>
          <w:highlight w:val="none"/>
          <w:lang w:val="en-US" w:eastAsia="zh-CN"/>
        </w:rPr>
        <w:t>响应</w:t>
      </w:r>
      <w:r>
        <w:rPr>
          <w:rFonts w:hint="eastAsia" w:ascii="Times New Roman" w:hAnsi="Times New Roman" w:eastAsia="宋体" w:cs="仿宋"/>
          <w:b/>
          <w:color w:val="auto"/>
          <w:sz w:val="24"/>
          <w:highlight w:val="none"/>
        </w:rPr>
        <w:t>文件中未包含相关资料电子件的，</w:t>
      </w:r>
      <w:r>
        <w:rPr>
          <w:rFonts w:hint="eastAsia" w:cs="仿宋"/>
          <w:b/>
          <w:color w:val="auto"/>
          <w:sz w:val="24"/>
          <w:highlight w:val="none"/>
          <w:lang w:val="en-US" w:eastAsia="zh-CN"/>
        </w:rPr>
        <w:t>评审小组</w:t>
      </w:r>
      <w:r>
        <w:rPr>
          <w:rFonts w:hint="eastAsia" w:ascii="Times New Roman" w:hAnsi="Times New Roman" w:eastAsia="宋体" w:cs="仿宋"/>
          <w:b/>
          <w:color w:val="auto"/>
          <w:sz w:val="24"/>
          <w:highlight w:val="none"/>
        </w:rPr>
        <w:t>可以视同其未提供。</w:t>
      </w:r>
      <w:bookmarkEnd w:id="94"/>
    </w:p>
    <w:p w14:paraId="0463F246">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10、响应报价</w:t>
      </w:r>
    </w:p>
    <w:p w14:paraId="3DE55249">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10.1报价为一次报价，本项目不接受备选的</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方案或有选择的报价，只允许有一个报价。</w:t>
      </w:r>
    </w:p>
    <w:p w14:paraId="6B34C203">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10.2报价注意事项：</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价格一律以人民币计算，以元为单位标注，最多保留至小数点后两位，</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文件有规定的按</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文件执行。</w:t>
      </w:r>
    </w:p>
    <w:p w14:paraId="353A699C">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11、响应保证金</w:t>
      </w:r>
    </w:p>
    <w:p w14:paraId="0A6A7411">
      <w:pPr>
        <w:keepNext w:val="0"/>
        <w:keepLines w:val="0"/>
        <w:pageBreakBefore w:val="0"/>
        <w:widowControl w:val="0"/>
        <w:spacing w:line="500" w:lineRule="exact"/>
        <w:ind w:firstLine="482"/>
        <w:rPr>
          <w:rFonts w:hint="eastAsia" w:ascii="Times New Roman" w:hAnsi="Times New Roman" w:eastAsia="宋体" w:cs="仿宋"/>
          <w:b/>
          <w:i w:val="0"/>
          <w:iCs w:val="0"/>
          <w:color w:val="auto"/>
          <w:sz w:val="24"/>
          <w:highlight w:val="none"/>
          <w:lang w:val="en-US" w:eastAsia="zh-CN"/>
        </w:rPr>
      </w:pPr>
      <w:r>
        <w:rPr>
          <w:rFonts w:hint="eastAsia" w:ascii="Times New Roman" w:hAnsi="Times New Roman" w:eastAsia="宋体" w:cs="仿宋"/>
          <w:b/>
          <w:i w:val="0"/>
          <w:iCs w:val="0"/>
          <w:color w:val="auto"/>
          <w:sz w:val="24"/>
          <w:highlight w:val="none"/>
          <w:lang w:val="en-US" w:eastAsia="zh-CN"/>
        </w:rPr>
        <w:t>本项目不收取响应保证金。</w:t>
      </w:r>
    </w:p>
    <w:p w14:paraId="05F88F3E">
      <w:pPr>
        <w:pStyle w:val="6"/>
        <w:spacing w:before="0" w:after="0" w:line="240" w:lineRule="auto"/>
        <w:ind w:firstLine="422"/>
        <w:rPr>
          <w:rFonts w:hint="eastAsia" w:ascii="Times New Roman" w:hAnsi="Times New Roman" w:eastAsia="宋体" w:cs="Arial"/>
          <w:b/>
          <w:bCs/>
          <w:lang w:val="en-US" w:eastAsia="zh-CN"/>
        </w:rPr>
      </w:pPr>
      <w:bookmarkStart w:id="95" w:name="_Hlt26954739"/>
      <w:bookmarkEnd w:id="95"/>
      <w:bookmarkStart w:id="96" w:name="_Hlt26954852"/>
      <w:bookmarkEnd w:id="96"/>
      <w:bookmarkStart w:id="97" w:name="_Toc120614217"/>
      <w:bookmarkStart w:id="98" w:name="_Toc513029224"/>
      <w:bookmarkStart w:id="99" w:name="_Toc16938540"/>
      <w:bookmarkStart w:id="100" w:name="_Toc20823296"/>
      <w:r>
        <w:rPr>
          <w:rFonts w:hint="eastAsia" w:ascii="Times New Roman" w:hAnsi="Times New Roman" w:eastAsia="宋体" w:cs="Arial"/>
          <w:b/>
          <w:bCs/>
          <w:lang w:val="en-US" w:eastAsia="zh-CN"/>
        </w:rPr>
        <w:t>12、响应有效期</w:t>
      </w:r>
    </w:p>
    <w:p w14:paraId="68058615">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12.1在</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须知前附表规定的</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有效期内，</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有效期从提交</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文件的截止之日起算。</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有效期比规定短的将被视为未实质性响应</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w:t>
      </w:r>
    </w:p>
    <w:p w14:paraId="39F9E154">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12.2特殊情况需延长</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有效期的，</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可于</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有效期届满之前，要求</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同意延长有效期，可向</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提出延长</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有效期的要求，</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的要求与</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的答复均应为书面形式（如信件、传真或电报等），</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拒绝延长的，其</w:t>
      </w:r>
      <w:r>
        <w:rPr>
          <w:rFonts w:hint="eastAsia" w:cs="仿宋"/>
          <w:color w:val="auto"/>
          <w:sz w:val="24"/>
          <w:highlight w:val="none"/>
          <w:lang w:eastAsia="zh-CN"/>
        </w:rPr>
        <w:t>响应文件</w:t>
      </w:r>
      <w:r>
        <w:rPr>
          <w:rFonts w:hint="eastAsia" w:ascii="Times New Roman" w:hAnsi="Times New Roman" w:eastAsia="宋体" w:cs="仿宋"/>
          <w:color w:val="auto"/>
          <w:sz w:val="24"/>
          <w:highlight w:val="none"/>
        </w:rPr>
        <w:t>在原</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有效期届满后将不再有效；</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同意延长的，不允许修改或撤回</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文件。</w:t>
      </w:r>
    </w:p>
    <w:p w14:paraId="4C7FCEE3">
      <w:pPr>
        <w:pStyle w:val="5"/>
        <w:spacing w:before="145" w:after="145" w:line="360" w:lineRule="auto"/>
        <w:rPr>
          <w:rFonts w:hint="eastAsia" w:ascii="Times New Roman" w:hAnsi="Times New Roman" w:eastAsia="宋体" w:cs="Times New Roman"/>
          <w:b/>
          <w:bCs/>
        </w:rPr>
      </w:pPr>
      <w:r>
        <w:rPr>
          <w:rFonts w:hint="eastAsia" w:ascii="Times New Roman" w:hAnsi="Times New Roman" w:eastAsia="宋体" w:cs="Times New Roman"/>
          <w:b/>
          <w:bCs/>
        </w:rPr>
        <w:t>四、响应文件的递交</w:t>
      </w:r>
      <w:bookmarkEnd w:id="97"/>
      <w:bookmarkEnd w:id="98"/>
      <w:bookmarkEnd w:id="99"/>
      <w:bookmarkEnd w:id="100"/>
    </w:p>
    <w:p w14:paraId="55AF36BB">
      <w:pPr>
        <w:pStyle w:val="6"/>
        <w:spacing w:before="0" w:after="0" w:line="240" w:lineRule="auto"/>
        <w:ind w:firstLine="422"/>
        <w:rPr>
          <w:rFonts w:hint="eastAsia" w:ascii="Times New Roman" w:hAnsi="Times New Roman" w:eastAsia="宋体" w:cs="Arial"/>
          <w:b/>
          <w:bCs/>
          <w:lang w:val="en-US" w:eastAsia="zh-CN"/>
        </w:rPr>
      </w:pPr>
      <w:bookmarkStart w:id="101" w:name="_Toc20823298"/>
      <w:bookmarkStart w:id="102" w:name="_Toc16938542"/>
      <w:bookmarkStart w:id="103" w:name="_Toc513029226"/>
      <w:r>
        <w:rPr>
          <w:rFonts w:hint="eastAsia" w:ascii="Times New Roman" w:hAnsi="Times New Roman" w:eastAsia="宋体" w:cs="Arial"/>
          <w:b/>
          <w:bCs/>
          <w:lang w:val="en-US" w:eastAsia="zh-CN"/>
        </w:rPr>
        <w:t>13、响应文件的提交</w:t>
      </w:r>
    </w:p>
    <w:p w14:paraId="2EF3D4A7">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13.1</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应在</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规定的</w:t>
      </w:r>
      <w:r>
        <w:rPr>
          <w:rFonts w:hint="eastAsia" w:cs="仿宋"/>
          <w:color w:val="auto"/>
          <w:sz w:val="24"/>
          <w:highlight w:val="none"/>
          <w:lang w:eastAsia="zh-CN"/>
        </w:rPr>
        <w:t>响应文件</w:t>
      </w:r>
      <w:r>
        <w:rPr>
          <w:rFonts w:hint="eastAsia" w:ascii="Times New Roman" w:hAnsi="Times New Roman" w:eastAsia="宋体" w:cs="仿宋"/>
          <w:color w:val="auto"/>
          <w:sz w:val="24"/>
          <w:highlight w:val="none"/>
        </w:rPr>
        <w:t>截止时间前提交</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并将电子</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上传至“苏采云”系统对应的本次</w:t>
      </w:r>
      <w:r>
        <w:rPr>
          <w:rFonts w:hint="eastAsia" w:ascii="Times New Roman" w:hAnsi="Times New Roman" w:eastAsia="宋体" w:cs="仿宋"/>
          <w:color w:val="auto"/>
          <w:sz w:val="24"/>
          <w:highlight w:val="none"/>
          <w:lang w:val="en-US" w:eastAsia="zh-CN"/>
        </w:rPr>
        <w:t>开启</w:t>
      </w:r>
      <w:r>
        <w:rPr>
          <w:rFonts w:hint="eastAsia" w:ascii="Times New Roman" w:hAnsi="Times New Roman" w:eastAsia="宋体" w:cs="仿宋"/>
          <w:color w:val="auto"/>
          <w:sz w:val="24"/>
          <w:highlight w:val="none"/>
        </w:rPr>
        <w:t>采购包中。除</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另有规定外，</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所提交的</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不予退还。</w:t>
      </w:r>
    </w:p>
    <w:p w14:paraId="341469A2">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13.2</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的修改和撤回：在</w:t>
      </w:r>
      <w:r>
        <w:rPr>
          <w:rFonts w:hint="eastAsia" w:cs="仿宋"/>
          <w:color w:val="auto"/>
          <w:sz w:val="24"/>
          <w:highlight w:val="none"/>
          <w:lang w:eastAsia="zh-CN"/>
        </w:rPr>
        <w:t>响应文件提交</w:t>
      </w:r>
      <w:r>
        <w:rPr>
          <w:rFonts w:hint="eastAsia" w:ascii="Times New Roman" w:hAnsi="Times New Roman" w:eastAsia="宋体" w:cs="仿宋"/>
          <w:color w:val="auto"/>
          <w:sz w:val="24"/>
          <w:highlight w:val="none"/>
        </w:rPr>
        <w:t>截止时间前，</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可以撤回或重新提交</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以最终完成上传的为准。</w:t>
      </w:r>
    </w:p>
    <w:p w14:paraId="6722C074">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13.3</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可以通过修改</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酌情延长</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接收截止日期，在此情况下，</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的所有权利和义务以及</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受制约的截止日期均应以延长后新的截止日期为准。</w:t>
      </w:r>
      <w:bookmarkEnd w:id="101"/>
      <w:bookmarkEnd w:id="102"/>
      <w:bookmarkEnd w:id="103"/>
    </w:p>
    <w:p w14:paraId="41303B34">
      <w:pPr>
        <w:pStyle w:val="6"/>
        <w:spacing w:before="0" w:after="0" w:line="240" w:lineRule="auto"/>
        <w:ind w:firstLine="422"/>
        <w:rPr>
          <w:rFonts w:hint="eastAsia" w:ascii="Times New Roman" w:hAnsi="Times New Roman" w:eastAsia="宋体" w:cs="Arial"/>
          <w:b/>
          <w:bCs/>
          <w:lang w:val="en-US" w:eastAsia="zh-CN"/>
        </w:rPr>
      </w:pPr>
      <w:bookmarkStart w:id="104" w:name="_Toc16938543"/>
      <w:bookmarkStart w:id="105" w:name="_Toc20823299"/>
      <w:bookmarkStart w:id="106" w:name="_Toc513029227"/>
      <w:r>
        <w:rPr>
          <w:rFonts w:hint="eastAsia" w:ascii="Times New Roman" w:hAnsi="Times New Roman" w:eastAsia="宋体" w:cs="Arial"/>
          <w:b/>
          <w:bCs/>
          <w:lang w:val="en-US" w:eastAsia="zh-CN"/>
        </w:rPr>
        <w:t>14、响应文件被拒绝接收的情形</w:t>
      </w:r>
    </w:p>
    <w:p w14:paraId="7D6B2F6C">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在</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规定的</w:t>
      </w:r>
      <w:r>
        <w:rPr>
          <w:rFonts w:hint="eastAsia" w:ascii="Times New Roman" w:hAnsi="Times New Roman" w:eastAsia="宋体" w:cs="仿宋"/>
          <w:color w:val="auto"/>
          <w:sz w:val="24"/>
          <w:highlight w:val="none"/>
          <w:lang w:val="en-US" w:eastAsia="zh-CN"/>
        </w:rPr>
        <w:t>开启</w:t>
      </w:r>
      <w:r>
        <w:rPr>
          <w:rFonts w:hint="eastAsia" w:ascii="Times New Roman" w:hAnsi="Times New Roman" w:eastAsia="宋体" w:cs="仿宋"/>
          <w:color w:val="auto"/>
          <w:sz w:val="24"/>
          <w:highlight w:val="none"/>
        </w:rPr>
        <w:t>截止时间后上传的</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或对</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报价或其他实质性内容修正的文件。</w:t>
      </w:r>
      <w:bookmarkEnd w:id="104"/>
      <w:bookmarkEnd w:id="105"/>
      <w:bookmarkEnd w:id="106"/>
    </w:p>
    <w:p w14:paraId="7701A483">
      <w:pPr>
        <w:pStyle w:val="5"/>
        <w:spacing w:before="145" w:after="145" w:line="360" w:lineRule="auto"/>
        <w:rPr>
          <w:rFonts w:hint="eastAsia" w:ascii="Times New Roman" w:hAnsi="Times New Roman" w:eastAsia="宋体" w:cs="Times New Roman"/>
          <w:b/>
          <w:bCs/>
        </w:rPr>
      </w:pPr>
      <w:bookmarkStart w:id="107" w:name="_Toc20823301"/>
      <w:bookmarkStart w:id="108" w:name="_Toc16938545"/>
      <w:bookmarkStart w:id="109" w:name="_Toc120614218"/>
      <w:bookmarkStart w:id="110" w:name="_Toc513029229"/>
      <w:r>
        <w:rPr>
          <w:rFonts w:hint="eastAsia" w:ascii="Times New Roman" w:hAnsi="Times New Roman" w:eastAsia="宋体" w:cs="Times New Roman"/>
          <w:b/>
          <w:bCs/>
        </w:rPr>
        <w:t>五、响应文件的开启与</w:t>
      </w:r>
      <w:bookmarkEnd w:id="107"/>
      <w:bookmarkEnd w:id="108"/>
      <w:bookmarkEnd w:id="109"/>
      <w:bookmarkEnd w:id="110"/>
      <w:r>
        <w:rPr>
          <w:rFonts w:hint="eastAsia" w:ascii="Times New Roman" w:hAnsi="Times New Roman" w:eastAsia="宋体" w:cs="Times New Roman"/>
          <w:b/>
          <w:bCs/>
        </w:rPr>
        <w:t>评审</w:t>
      </w:r>
    </w:p>
    <w:p w14:paraId="163335BF">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15、响应文件的开启</w:t>
      </w:r>
    </w:p>
    <w:p w14:paraId="2EC0465E">
      <w:pPr>
        <w:spacing w:line="480" w:lineRule="exact"/>
        <w:ind w:firstLine="480"/>
        <w:rPr>
          <w:rFonts w:hint="eastAsia" w:ascii="Times New Roman" w:hAnsi="Times New Roman" w:eastAsia="宋体" w:cs="仿宋"/>
          <w:color w:val="auto"/>
          <w:sz w:val="24"/>
          <w:highlight w:val="none"/>
        </w:rPr>
      </w:pPr>
      <w:bookmarkStart w:id="111" w:name="_Toc20823307"/>
      <w:bookmarkStart w:id="112" w:name="_Toc16938551"/>
      <w:bookmarkStart w:id="113" w:name="_Toc513029235"/>
      <w:r>
        <w:rPr>
          <w:rFonts w:hint="eastAsia" w:ascii="Times New Roman" w:hAnsi="Times New Roman" w:eastAsia="宋体" w:cs="仿宋"/>
          <w:color w:val="auto"/>
          <w:sz w:val="24"/>
          <w:highlight w:val="none"/>
        </w:rPr>
        <w:t>15.1</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将在</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公告中规定的时间和地点组织</w:t>
      </w:r>
      <w:r>
        <w:rPr>
          <w:rFonts w:hint="eastAsia" w:ascii="Times New Roman" w:hAnsi="Times New Roman" w:eastAsia="宋体" w:cs="仿宋"/>
          <w:color w:val="auto"/>
          <w:sz w:val="24"/>
          <w:highlight w:val="none"/>
          <w:lang w:val="en-US" w:eastAsia="zh-CN"/>
        </w:rPr>
        <w:t>开启响应文件</w:t>
      </w: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应当按照《操作手册》规定，参加</w:t>
      </w:r>
      <w:r>
        <w:rPr>
          <w:rFonts w:hint="eastAsia" w:ascii="Times New Roman" w:hAnsi="Times New Roman" w:eastAsia="宋体"/>
          <w:sz w:val="24"/>
          <w:szCs w:val="24"/>
        </w:rPr>
        <w:t>响应</w:t>
      </w:r>
      <w:r>
        <w:rPr>
          <w:rFonts w:ascii="Times New Roman" w:hAnsi="Times New Roman" w:eastAsia="宋体"/>
          <w:sz w:val="24"/>
          <w:szCs w:val="24"/>
        </w:rPr>
        <w:t>文件</w:t>
      </w:r>
      <w:r>
        <w:rPr>
          <w:rFonts w:hint="eastAsia" w:ascii="Times New Roman" w:hAnsi="Times New Roman" w:eastAsia="宋体"/>
          <w:sz w:val="24"/>
          <w:szCs w:val="24"/>
        </w:rPr>
        <w:t>开启</w:t>
      </w:r>
      <w:r>
        <w:rPr>
          <w:rFonts w:hint="eastAsia" w:ascii="Times New Roman" w:hAnsi="Times New Roman" w:eastAsia="宋体" w:cs="仿宋"/>
          <w:color w:val="auto"/>
          <w:sz w:val="24"/>
          <w:highlight w:val="none"/>
        </w:rPr>
        <w:t>，在“苏采云”系统规定的时间内对</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解密。</w:t>
      </w:r>
    </w:p>
    <w:p w14:paraId="1DFEFE1A">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15.2</w:t>
      </w:r>
      <w:r>
        <w:rPr>
          <w:rFonts w:hint="eastAsia" w:ascii="Times New Roman" w:hAnsi="Times New Roman" w:eastAsia="宋体"/>
          <w:sz w:val="24"/>
          <w:szCs w:val="24"/>
        </w:rPr>
        <w:t>响应</w:t>
      </w:r>
      <w:r>
        <w:rPr>
          <w:rFonts w:ascii="Times New Roman" w:hAnsi="Times New Roman" w:eastAsia="宋体"/>
          <w:sz w:val="24"/>
          <w:szCs w:val="24"/>
        </w:rPr>
        <w:t>文件</w:t>
      </w:r>
      <w:r>
        <w:rPr>
          <w:rFonts w:hint="eastAsia" w:ascii="Times New Roman" w:hAnsi="Times New Roman" w:eastAsia="宋体"/>
          <w:sz w:val="24"/>
          <w:szCs w:val="24"/>
        </w:rPr>
        <w:t>开启仪式</w:t>
      </w:r>
      <w:r>
        <w:rPr>
          <w:rFonts w:hint="eastAsia" w:ascii="Times New Roman" w:hAnsi="Times New Roman" w:eastAsia="宋体" w:cs="仿宋"/>
          <w:color w:val="auto"/>
          <w:sz w:val="24"/>
          <w:highlight w:val="none"/>
        </w:rPr>
        <w:t>由采购代理机构组织。“苏采云”系统将自动对项目进行</w:t>
      </w:r>
      <w:r>
        <w:rPr>
          <w:rFonts w:hint="eastAsia" w:ascii="Times New Roman" w:hAnsi="Times New Roman" w:eastAsia="宋体"/>
          <w:sz w:val="24"/>
          <w:szCs w:val="24"/>
        </w:rPr>
        <w:t>响应</w:t>
      </w:r>
      <w:r>
        <w:rPr>
          <w:rFonts w:ascii="Times New Roman" w:hAnsi="Times New Roman" w:eastAsia="宋体"/>
          <w:sz w:val="24"/>
          <w:szCs w:val="24"/>
        </w:rPr>
        <w:t>文件</w:t>
      </w:r>
      <w:r>
        <w:rPr>
          <w:rFonts w:hint="eastAsia" w:ascii="Times New Roman" w:hAnsi="Times New Roman" w:eastAsia="宋体"/>
          <w:sz w:val="24"/>
          <w:szCs w:val="24"/>
        </w:rPr>
        <w:t>开启</w:t>
      </w:r>
      <w:r>
        <w:rPr>
          <w:rFonts w:hint="eastAsia" w:ascii="Times New Roman" w:hAnsi="Times New Roman" w:eastAsia="宋体" w:cs="仿宋"/>
          <w:color w:val="auto"/>
          <w:sz w:val="24"/>
          <w:highlight w:val="none"/>
        </w:rPr>
        <w:t>，并宣布各</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名称和</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价格。</w:t>
      </w:r>
    </w:p>
    <w:p w14:paraId="6F83C916">
      <w:pPr>
        <w:spacing w:line="480" w:lineRule="exact"/>
        <w:ind w:firstLine="482"/>
        <w:rPr>
          <w:rFonts w:hint="eastAsia"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15.3</w:t>
      </w:r>
      <w:r>
        <w:rPr>
          <w:rFonts w:hint="eastAsia" w:ascii="Times New Roman" w:hAnsi="Times New Roman" w:eastAsia="宋体" w:cs="仿宋"/>
          <w:b/>
          <w:bCs/>
          <w:color w:val="auto"/>
          <w:sz w:val="24"/>
          <w:highlight w:val="none"/>
          <w:lang w:eastAsia="zh-CN"/>
        </w:rPr>
        <w:t>供应商</w:t>
      </w:r>
      <w:r>
        <w:rPr>
          <w:rFonts w:hint="eastAsia" w:ascii="Times New Roman" w:hAnsi="Times New Roman" w:eastAsia="宋体" w:cs="仿宋"/>
          <w:b/>
          <w:bCs/>
          <w:color w:val="auto"/>
          <w:sz w:val="24"/>
          <w:highlight w:val="none"/>
        </w:rPr>
        <w:t>用于解密的CA证书应为该</w:t>
      </w:r>
      <w:r>
        <w:rPr>
          <w:rFonts w:hint="eastAsia" w:ascii="Times New Roman" w:hAnsi="Times New Roman" w:eastAsia="宋体" w:cs="仿宋"/>
          <w:b/>
          <w:bCs/>
          <w:color w:val="auto"/>
          <w:sz w:val="24"/>
          <w:highlight w:val="none"/>
          <w:lang w:eastAsia="zh-CN"/>
        </w:rPr>
        <w:t>响应文件</w:t>
      </w:r>
      <w:r>
        <w:rPr>
          <w:rFonts w:hint="eastAsia" w:ascii="Times New Roman" w:hAnsi="Times New Roman" w:eastAsia="宋体" w:cs="仿宋"/>
          <w:b/>
          <w:bCs/>
          <w:color w:val="auto"/>
          <w:sz w:val="24"/>
          <w:highlight w:val="none"/>
        </w:rPr>
        <w:t>生成加密、上传的同一把CA证书。</w:t>
      </w:r>
      <w:r>
        <w:rPr>
          <w:rFonts w:hint="eastAsia" w:ascii="Times New Roman" w:hAnsi="Times New Roman" w:eastAsia="宋体" w:cs="仿宋"/>
          <w:b/>
          <w:bCs/>
          <w:color w:val="auto"/>
          <w:sz w:val="24"/>
          <w:highlight w:val="none"/>
          <w:lang w:eastAsia="zh-CN"/>
        </w:rPr>
        <w:t>供应商</w:t>
      </w:r>
      <w:r>
        <w:rPr>
          <w:rFonts w:hint="eastAsia" w:ascii="Times New Roman" w:hAnsi="Times New Roman" w:eastAsia="宋体" w:cs="仿宋"/>
          <w:b/>
          <w:bCs/>
          <w:color w:val="auto"/>
          <w:sz w:val="24"/>
          <w:highlight w:val="none"/>
        </w:rPr>
        <w:t>应登录“苏采云”系统进入“开标大厅”，在系统约定时间内使用CA证书解密，未成功解密的视为放弃</w:t>
      </w:r>
      <w:r>
        <w:rPr>
          <w:rFonts w:hint="eastAsia" w:cs="仿宋"/>
          <w:b/>
          <w:bCs/>
          <w:color w:val="auto"/>
          <w:sz w:val="24"/>
          <w:highlight w:val="none"/>
          <w:lang w:eastAsia="zh-CN"/>
        </w:rPr>
        <w:t>递交响应文件</w:t>
      </w:r>
      <w:r>
        <w:rPr>
          <w:rFonts w:hint="eastAsia" w:ascii="Times New Roman" w:hAnsi="Times New Roman" w:eastAsia="宋体" w:cs="仿宋"/>
          <w:b/>
          <w:bCs/>
          <w:color w:val="auto"/>
          <w:sz w:val="24"/>
          <w:highlight w:val="none"/>
        </w:rPr>
        <w:t>。</w:t>
      </w:r>
    </w:p>
    <w:p w14:paraId="5F73AB5E">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15.4供应商如果对响应文件开启过程和开启记录有疑义，可以在“苏采云”系统中提出；如《开标记录表》宣布后5分钟内未提出的，视同供应商认可开启结果。</w:t>
      </w:r>
    </w:p>
    <w:p w14:paraId="5039EF01">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15.5</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在</w:t>
      </w:r>
      <w:r>
        <w:rPr>
          <w:rFonts w:hint="eastAsia" w:ascii="Times New Roman" w:hAnsi="Times New Roman" w:eastAsia="宋体"/>
          <w:sz w:val="24"/>
          <w:szCs w:val="24"/>
        </w:rPr>
        <w:t>响应</w:t>
      </w:r>
      <w:r>
        <w:rPr>
          <w:rFonts w:ascii="Times New Roman" w:hAnsi="Times New Roman" w:eastAsia="宋体"/>
          <w:sz w:val="24"/>
          <w:szCs w:val="24"/>
        </w:rPr>
        <w:t>文件</w:t>
      </w:r>
      <w:r>
        <w:rPr>
          <w:rFonts w:hint="eastAsia" w:ascii="Times New Roman" w:hAnsi="Times New Roman" w:eastAsia="宋体"/>
          <w:sz w:val="24"/>
          <w:szCs w:val="24"/>
        </w:rPr>
        <w:t>开启</w:t>
      </w:r>
      <w:r>
        <w:rPr>
          <w:rFonts w:hint="eastAsia" w:ascii="Times New Roman" w:hAnsi="Times New Roman" w:eastAsia="宋体" w:cs="仿宋"/>
          <w:color w:val="auto"/>
          <w:sz w:val="24"/>
          <w:highlight w:val="none"/>
        </w:rPr>
        <w:t>、评</w:t>
      </w:r>
      <w:r>
        <w:rPr>
          <w:rFonts w:hint="eastAsia" w:ascii="Times New Roman" w:hAnsi="Times New Roman" w:eastAsia="宋体" w:cs="仿宋"/>
          <w:color w:val="auto"/>
          <w:sz w:val="24"/>
          <w:highlight w:val="none"/>
          <w:lang w:val="en-US" w:eastAsia="zh-CN"/>
        </w:rPr>
        <w:t>审</w:t>
      </w:r>
      <w:r>
        <w:rPr>
          <w:rFonts w:hint="eastAsia" w:ascii="Times New Roman" w:hAnsi="Times New Roman" w:eastAsia="宋体" w:cs="仿宋"/>
          <w:color w:val="auto"/>
          <w:sz w:val="24"/>
          <w:highlight w:val="none"/>
        </w:rPr>
        <w:t>全过程中应保持通讯畅通，及时登录“苏采云”系统查阅、答复相关信息。</w:t>
      </w:r>
    </w:p>
    <w:p w14:paraId="7CACCAD0">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16、评审小组</w:t>
      </w:r>
    </w:p>
    <w:p w14:paraId="7C2BB0CD">
      <w:pPr>
        <w:spacing w:line="480" w:lineRule="exact"/>
        <w:ind w:firstLine="480"/>
        <w:rPr>
          <w:rFonts w:hint="eastAsia" w:ascii="Times New Roman" w:hAnsi="Times New Roman" w:eastAsia="宋体" w:cs="仿宋"/>
          <w:color w:val="auto"/>
          <w:sz w:val="24"/>
          <w:highlight w:val="none"/>
        </w:rPr>
      </w:pP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应根据本项目的特点依法组建</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由有关技术、经济等方面的专家组成，且人员构成符合政府采购有关规定。</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独立工作，负责评审所有响应文件并确定入围供应商。</w:t>
      </w:r>
    </w:p>
    <w:p w14:paraId="0FA66A1A">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17、评审程序</w:t>
      </w:r>
    </w:p>
    <w:p w14:paraId="790D1784">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17.1资格审查</w:t>
      </w:r>
      <w:bookmarkStart w:id="114" w:name="EBa9c0a2c9e523494487594c65b2a92370"/>
    </w:p>
    <w:p w14:paraId="30439DAF">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响应文件开启</w:t>
      </w:r>
      <w:r>
        <w:rPr>
          <w:rFonts w:hint="eastAsia" w:ascii="Times New Roman" w:hAnsi="Times New Roman" w:eastAsia="宋体" w:cs="仿宋"/>
          <w:color w:val="auto"/>
          <w:sz w:val="24"/>
          <w:highlight w:val="none"/>
        </w:rPr>
        <w:t>结束后，依法根据</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的规定对</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的资格证明文件等进行审查。</w:t>
      </w:r>
      <w:bookmarkEnd w:id="114"/>
    </w:p>
    <w:p w14:paraId="4FC6E24F">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17.2符合性检查</w:t>
      </w:r>
    </w:p>
    <w:p w14:paraId="0D5EF119">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17.2.1依据</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的规定，由</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从</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的有效性、完整性和对</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的响应程度进行审查，以确定是否对</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的实质性要求作出响应。</w:t>
      </w:r>
    </w:p>
    <w:p w14:paraId="2AE34EE1">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17.2.2在详细</w:t>
      </w:r>
      <w:r>
        <w:rPr>
          <w:rFonts w:hint="eastAsia" w:ascii="Times New Roman" w:hAnsi="Times New Roman" w:eastAsia="宋体" w:cs="仿宋"/>
          <w:color w:val="auto"/>
          <w:sz w:val="24"/>
          <w:highlight w:val="none"/>
          <w:lang w:val="en-US" w:eastAsia="zh-CN"/>
        </w:rPr>
        <w:t>评审</w:t>
      </w:r>
      <w:r>
        <w:rPr>
          <w:rFonts w:hint="eastAsia" w:ascii="Times New Roman" w:hAnsi="Times New Roman" w:eastAsia="宋体" w:cs="仿宋"/>
          <w:color w:val="auto"/>
          <w:sz w:val="24"/>
          <w:highlight w:val="none"/>
        </w:rPr>
        <w:t>之前，</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将首先审查每份</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是否实质性响应了</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的要求。实质性响应的应是与</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要求的全部条款、条件和规格相符，没有重大偏离的</w:t>
      </w:r>
      <w:r>
        <w:rPr>
          <w:rFonts w:hint="eastAsia" w:cs="仿宋"/>
          <w:color w:val="auto"/>
          <w:sz w:val="24"/>
          <w:highlight w:val="none"/>
          <w:lang w:eastAsia="zh-CN"/>
        </w:rPr>
        <w:t>响应</w:t>
      </w:r>
      <w:r>
        <w:rPr>
          <w:rFonts w:hint="eastAsia" w:ascii="Times New Roman" w:hAnsi="Times New Roman" w:eastAsia="宋体" w:cs="仿宋"/>
          <w:color w:val="auto"/>
          <w:sz w:val="24"/>
          <w:highlight w:val="none"/>
        </w:rPr>
        <w:t>。</w:t>
      </w:r>
      <w:bookmarkStart w:id="115" w:name="EB1499356fad43416eb16398733accabf7"/>
      <w:r>
        <w:rPr>
          <w:rFonts w:hint="eastAsia" w:ascii="Times New Roman" w:hAnsi="Times New Roman" w:eastAsia="宋体" w:cs="仿宋"/>
          <w:color w:val="auto"/>
          <w:sz w:val="24"/>
          <w:highlight w:val="none"/>
        </w:rPr>
        <w:t>所谓重大偏离是指</w:t>
      </w:r>
      <w:r>
        <w:rPr>
          <w:rFonts w:hint="eastAsia" w:ascii="Times New Roman" w:hAnsi="Times New Roman" w:eastAsia="宋体" w:cs="仿宋"/>
          <w:color w:val="auto"/>
          <w:sz w:val="24"/>
          <w:highlight w:val="none"/>
          <w:lang w:eastAsia="zh-CN"/>
        </w:rPr>
        <w:t>供应商响应文件</w:t>
      </w:r>
      <w:r>
        <w:rPr>
          <w:rFonts w:hint="eastAsia" w:ascii="Times New Roman" w:hAnsi="Times New Roman" w:eastAsia="宋体" w:cs="仿宋"/>
          <w:color w:val="auto"/>
          <w:sz w:val="24"/>
          <w:highlight w:val="none"/>
        </w:rPr>
        <w:t>中所述设备质量、技术规格、数量、交货期、服务等明显不能满足</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要求。</w:t>
      </w:r>
      <w:bookmarkEnd w:id="115"/>
      <w:r>
        <w:rPr>
          <w:rFonts w:hint="eastAsia" w:ascii="Times New Roman" w:hAnsi="Times New Roman" w:eastAsia="宋体" w:cs="仿宋"/>
          <w:color w:val="auto"/>
          <w:sz w:val="24"/>
          <w:highlight w:val="none"/>
        </w:rPr>
        <w:t>重大偏离的认定需经过</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以少数服从多数的原则作出结论。</w:t>
      </w:r>
    </w:p>
    <w:p w14:paraId="09FB8339">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17.3未通过资格审查或符合性审查的</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将在“苏采云”系统中告知未通过资格审查或符合性审查的原因，</w:t>
      </w:r>
      <w:r>
        <w:rPr>
          <w:rFonts w:hint="eastAsia" w:ascii="Times New Roman" w:hAnsi="Times New Roman" w:eastAsia="宋体" w:cs="仿宋"/>
          <w:color w:val="auto"/>
          <w:sz w:val="24"/>
          <w:highlight w:val="none"/>
          <w:lang w:val="en-US" w:eastAsia="zh-CN"/>
        </w:rPr>
        <w:t>评审</w:t>
      </w:r>
      <w:r>
        <w:rPr>
          <w:rFonts w:hint="eastAsia" w:ascii="Times New Roman" w:hAnsi="Times New Roman" w:eastAsia="宋体" w:cs="仿宋"/>
          <w:color w:val="auto"/>
          <w:sz w:val="24"/>
          <w:highlight w:val="none"/>
        </w:rPr>
        <w:t>结束后，</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将不再告知未通过资格审查或符合性审查的原因。</w:t>
      </w:r>
    </w:p>
    <w:p w14:paraId="46776CBC">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17.4</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判断</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的响应性，仅基于</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本身而不靠外部证据。对非实质性响应的</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不能通过修正或撤销不符之处，而使其成为实质性响应。</w:t>
      </w:r>
    </w:p>
    <w:p w14:paraId="0144A70B">
      <w:pPr>
        <w:spacing w:line="480" w:lineRule="exact"/>
        <w:ind w:firstLine="480"/>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17.5有关问题的澄清</w:t>
      </w:r>
    </w:p>
    <w:p w14:paraId="3254F5AF">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.1对</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中含义不明确、同类问题表述不一致或者有明显文字和计算错误的内容，</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通过“苏采云”系统向</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发出“澄清要求函”，要求</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作出必要的澄清、说明或者补正。</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的澄清、说明或者补正应当采用书面形式且不得超出</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的范围或者改变</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的实质性内容。</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的澄清、说明或者补正应加盖电子公章，或者由法定代表人或其授权的代表签章（或签字）。澄清、说明和补正的内容作为</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的补充部分。</w:t>
      </w:r>
    </w:p>
    <w:p w14:paraId="40599965">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报价出现前后不一致的，除</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另有规定外，按照下列规定修正：</w:t>
      </w:r>
    </w:p>
    <w:p w14:paraId="5BF91CCC">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①</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中开标一览表（报价表）内容与</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中相应内容不一致的，以开标一览表（报价表）为准；</w:t>
      </w:r>
    </w:p>
    <w:p w14:paraId="059E214C">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②大写金额和小写金额不一致的，以大写金额为准；</w:t>
      </w:r>
    </w:p>
    <w:p w14:paraId="7A539034">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③单价金额小数点或者百分比有明显错位的，以开标一览表的总价为准，并修改单价；</w:t>
      </w:r>
    </w:p>
    <w:p w14:paraId="3943DF6D">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④总价金额与按单价汇总金额不一致的，以单价金额计算结果为准。</w:t>
      </w:r>
    </w:p>
    <w:p w14:paraId="2188CBB7">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同时出现两种以上不一致的，按照前款规定的顺序修正。</w:t>
      </w:r>
    </w:p>
    <w:p w14:paraId="61B75256">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.3</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将按上述修正错误的方法调整</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中的</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报价，并通过“苏采云”系统告知</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，调整后的价格应对</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具有约束力。</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不接受修正后的价格，其</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将被拒绝。</w:t>
      </w:r>
    </w:p>
    <w:p w14:paraId="7D625DC1">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eastAsia="zh-CN"/>
        </w:rPr>
        <w:t>评审</w:t>
      </w:r>
      <w:r>
        <w:rPr>
          <w:rFonts w:hint="eastAsia" w:ascii="Times New Roman" w:hAnsi="Times New Roman" w:eastAsia="宋体" w:cs="仿宋"/>
          <w:color w:val="auto"/>
          <w:sz w:val="24"/>
          <w:highlight w:val="none"/>
        </w:rPr>
        <w:t>过程中，不得去掉报价中的最高报价和最低报价。</w:t>
      </w:r>
    </w:p>
    <w:p w14:paraId="5C36FB30">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w:t>
      </w:r>
      <w:r>
        <w:rPr>
          <w:rFonts w:hint="eastAsia" w:ascii="Times New Roman" w:hAnsi="Times New Roman" w:eastAsia="宋体" w:cs="仿宋"/>
          <w:color w:val="auto"/>
          <w:sz w:val="24"/>
          <w:highlight w:val="none"/>
          <w:lang w:val="en-US" w:eastAsia="zh-CN"/>
        </w:rPr>
        <w:t>6</w:t>
      </w:r>
      <w:r>
        <w:rPr>
          <w:rFonts w:hint="eastAsia" w:ascii="Times New Roman" w:hAnsi="Times New Roman" w:eastAsia="宋体" w:cs="仿宋"/>
          <w:color w:val="auto"/>
          <w:sz w:val="24"/>
          <w:highlight w:val="none"/>
        </w:rPr>
        <w:t>比较</w:t>
      </w:r>
    </w:p>
    <w:p w14:paraId="4B7AEDDC">
      <w:pPr>
        <w:spacing w:line="480" w:lineRule="exact"/>
        <w:ind w:firstLine="480"/>
        <w:rPr>
          <w:rFonts w:hint="eastAsia" w:ascii="Times New Roman" w:hAnsi="Times New Roman" w:eastAsia="宋体" w:cs="仿宋"/>
          <w:color w:val="auto"/>
          <w:sz w:val="24"/>
          <w:highlight w:val="none"/>
        </w:rPr>
      </w:pP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将按</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中规定的</w:t>
      </w:r>
      <w:r>
        <w:rPr>
          <w:rFonts w:hint="eastAsia" w:ascii="Times New Roman" w:hAnsi="Times New Roman" w:eastAsia="宋体" w:cs="仿宋"/>
          <w:color w:val="auto"/>
          <w:sz w:val="24"/>
          <w:highlight w:val="none"/>
          <w:lang w:eastAsia="zh-CN"/>
        </w:rPr>
        <w:t>评审</w:t>
      </w:r>
      <w:r>
        <w:rPr>
          <w:rFonts w:hint="eastAsia" w:ascii="Times New Roman" w:hAnsi="Times New Roman" w:eastAsia="宋体" w:cs="仿宋"/>
          <w:color w:val="auto"/>
          <w:sz w:val="24"/>
          <w:highlight w:val="none"/>
        </w:rPr>
        <w:t>方法和标准，对符合性检查合格的</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进行商务和技术评比。</w:t>
      </w:r>
    </w:p>
    <w:p w14:paraId="7FB894D6">
      <w:pPr>
        <w:pStyle w:val="5"/>
        <w:spacing w:before="145" w:after="145" w:line="360" w:lineRule="auto"/>
        <w:rPr>
          <w:rFonts w:hint="eastAsia" w:ascii="Times New Roman" w:hAnsi="Times New Roman" w:eastAsia="宋体" w:cs="Times New Roman"/>
          <w:b/>
          <w:bCs/>
        </w:rPr>
      </w:pPr>
      <w:bookmarkStart w:id="116" w:name="_Toc8841"/>
      <w:bookmarkStart w:id="117" w:name="_Toc81575159"/>
      <w:bookmarkStart w:id="118" w:name="_Toc81575196"/>
      <w:bookmarkStart w:id="119" w:name="_Toc8712"/>
      <w:r>
        <w:rPr>
          <w:rFonts w:hint="eastAsia" w:ascii="Times New Roman" w:hAnsi="Times New Roman" w:eastAsia="宋体" w:cs="Times New Roman"/>
          <w:b/>
          <w:bCs/>
        </w:rPr>
        <w:t>六、无效</w:t>
      </w:r>
      <w:r>
        <w:rPr>
          <w:rFonts w:hint="eastAsia" w:ascii="Times New Roman" w:hAnsi="Times New Roman" w:eastAsia="宋体" w:cs="Times New Roman"/>
          <w:b/>
          <w:bCs/>
          <w:lang w:val="en-US" w:eastAsia="zh-CN"/>
        </w:rPr>
        <w:t>响应</w:t>
      </w:r>
      <w:bookmarkEnd w:id="116"/>
      <w:bookmarkEnd w:id="117"/>
      <w:bookmarkEnd w:id="118"/>
      <w:bookmarkEnd w:id="119"/>
      <w:r>
        <w:rPr>
          <w:rFonts w:hint="eastAsia" w:ascii="Times New Roman" w:hAnsi="Times New Roman" w:eastAsia="宋体" w:cs="Times New Roman"/>
          <w:b/>
          <w:bCs/>
        </w:rPr>
        <w:t>情形</w:t>
      </w:r>
    </w:p>
    <w:p w14:paraId="000F48A5">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18、无效响应情形</w:t>
      </w:r>
    </w:p>
    <w:p w14:paraId="698D02CF">
      <w:pPr>
        <w:spacing w:line="480" w:lineRule="exact"/>
        <w:ind w:firstLine="480"/>
        <w:rPr>
          <w:rFonts w:hint="eastAsia" w:ascii="Times New Roman" w:hAnsi="Times New Roman" w:eastAsia="宋体" w:cs="仿宋"/>
          <w:strike/>
          <w:color w:val="auto"/>
          <w:sz w:val="24"/>
          <w:highlight w:val="none"/>
        </w:rPr>
      </w:pPr>
      <w:r>
        <w:rPr>
          <w:rFonts w:hint="eastAsia" w:ascii="Times New Roman" w:hAnsi="Times New Roman" w:eastAsia="宋体" w:cs="仿宋"/>
          <w:color w:val="auto"/>
          <w:sz w:val="24"/>
          <w:highlight w:val="none"/>
        </w:rPr>
        <w:t>18.1</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同一采购包提交两个（含两个）以上不同的</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报价的。</w:t>
      </w:r>
    </w:p>
    <w:p w14:paraId="4D595CDF">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18.2</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不符合</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规定资格要求的或未按规定提交资质证件的。</w:t>
      </w:r>
    </w:p>
    <w:p w14:paraId="625847FA">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18.3</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的报价超过了采购预算或最高限价的。</w:t>
      </w:r>
    </w:p>
    <w:p w14:paraId="73A0399E">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18.4</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未通过符合性审查的。</w:t>
      </w:r>
    </w:p>
    <w:p w14:paraId="253EDC64">
      <w:pPr>
        <w:spacing w:line="50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18.5响应文件出现重大偏离，不符合征集文件中规定的实质性要求的。</w:t>
      </w:r>
    </w:p>
    <w:p w14:paraId="3F7D62CD">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18.6</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认为</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的报价明显低于其他通过符合性审查</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的报价，有可能影响产品质量或者不能诚信履约的，且</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不能在合理的时间内提供说明，证明其报价合理性的。</w:t>
      </w:r>
    </w:p>
    <w:p w14:paraId="3893523C">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18.7</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未按照</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要求加盖CA电子公章的。</w:t>
      </w:r>
    </w:p>
    <w:p w14:paraId="16DEDC14">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18.8</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有本</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规定的恶意串通</w:t>
      </w:r>
      <w:r>
        <w:rPr>
          <w:rFonts w:hint="eastAsia" w:cs="仿宋"/>
          <w:color w:val="auto"/>
          <w:sz w:val="24"/>
          <w:highlight w:val="none"/>
          <w:lang w:eastAsia="zh-CN"/>
        </w:rPr>
        <w:t>响应</w:t>
      </w:r>
      <w:r>
        <w:rPr>
          <w:rFonts w:hint="eastAsia" w:ascii="Times New Roman" w:hAnsi="Times New Roman" w:eastAsia="宋体" w:cs="仿宋"/>
          <w:color w:val="auto"/>
          <w:sz w:val="24"/>
          <w:highlight w:val="none"/>
        </w:rPr>
        <w:t>情形的。</w:t>
      </w:r>
    </w:p>
    <w:p w14:paraId="41BB8B79">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18.9</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含有</w:t>
      </w:r>
      <w:r>
        <w:rPr>
          <w:rFonts w:hint="eastAsia" w:cs="仿宋"/>
          <w:color w:val="auto"/>
          <w:sz w:val="24"/>
          <w:highlight w:val="none"/>
          <w:lang w:eastAsia="zh-CN"/>
        </w:rPr>
        <w:t>征集人</w:t>
      </w:r>
      <w:r>
        <w:rPr>
          <w:rFonts w:hint="eastAsia" w:ascii="Times New Roman" w:hAnsi="Times New Roman" w:eastAsia="宋体" w:cs="仿宋"/>
          <w:color w:val="auto"/>
          <w:sz w:val="24"/>
          <w:highlight w:val="none"/>
        </w:rPr>
        <w:t>不能接受的附加条件的。</w:t>
      </w:r>
    </w:p>
    <w:p w14:paraId="7CAFE0E4">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18.10其他法律、法规及本</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规定的属无效</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的情形。</w:t>
      </w:r>
    </w:p>
    <w:p w14:paraId="570EE155">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19、采购活动终止情形</w:t>
      </w:r>
    </w:p>
    <w:p w14:paraId="48AC7B89">
      <w:pPr>
        <w:spacing w:line="480" w:lineRule="exact"/>
        <w:ind w:firstLine="480"/>
        <w:rPr>
          <w:rFonts w:hint="eastAsia" w:ascii="Times New Roman" w:hAnsi="Times New Roman" w:eastAsia="宋体" w:cs="仿宋"/>
          <w:color w:val="auto"/>
          <w:sz w:val="24"/>
          <w:highlight w:val="none"/>
        </w:rPr>
      </w:pPr>
      <w:bookmarkStart w:id="120" w:name="_Toc120614219"/>
      <w:r>
        <w:rPr>
          <w:rFonts w:hint="eastAsia" w:ascii="Times New Roman" w:hAnsi="Times New Roman" w:eastAsia="宋体" w:cs="仿宋"/>
          <w:color w:val="auto"/>
          <w:sz w:val="24"/>
          <w:highlight w:val="none"/>
          <w:lang w:val="en-US" w:eastAsia="zh-CN"/>
        </w:rPr>
        <w:t>19</w:t>
      </w:r>
      <w:r>
        <w:rPr>
          <w:rFonts w:hint="eastAsia" w:ascii="Times New Roman" w:hAnsi="Times New Roman" w:eastAsia="宋体" w:cs="仿宋"/>
          <w:color w:val="auto"/>
          <w:sz w:val="24"/>
          <w:highlight w:val="none"/>
        </w:rPr>
        <w:t>.1出现影响采购公正的违法、违规行为。</w:t>
      </w:r>
    </w:p>
    <w:p w14:paraId="5EFF5822">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19</w:t>
      </w:r>
      <w:r>
        <w:rPr>
          <w:rFonts w:hint="eastAsia" w:ascii="Times New Roman" w:hAnsi="Times New Roman" w:eastAsia="宋体" w:cs="仿宋"/>
          <w:color w:val="auto"/>
          <w:sz w:val="24"/>
          <w:highlight w:val="none"/>
        </w:rPr>
        <w:t>.2因重大变故，采购任务取消的。</w:t>
      </w:r>
    </w:p>
    <w:p w14:paraId="1DECD3DA">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19</w:t>
      </w:r>
      <w:r>
        <w:rPr>
          <w:rFonts w:hint="eastAsia" w:ascii="Times New Roman" w:hAnsi="Times New Roman" w:eastAsia="宋体" w:cs="仿宋"/>
          <w:color w:val="auto"/>
          <w:sz w:val="24"/>
          <w:highlight w:val="none"/>
        </w:rPr>
        <w:t>.3</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认定征集文件存在歧义、重大缺陷导致评审工作无法进行。</w:t>
      </w:r>
    </w:p>
    <w:p w14:paraId="56205E6F">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19</w:t>
      </w:r>
      <w:r>
        <w:rPr>
          <w:rFonts w:hint="eastAsia" w:ascii="Times New Roman" w:hAnsi="Times New Roman" w:eastAsia="宋体" w:cs="仿宋"/>
          <w:color w:val="auto"/>
          <w:sz w:val="24"/>
          <w:highlight w:val="none"/>
        </w:rPr>
        <w:t>.4 因苏采云系统系统故障原因造成响应文件开启不成功的。</w:t>
      </w:r>
    </w:p>
    <w:p w14:paraId="0A9A113A">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19</w:t>
      </w:r>
      <w:r>
        <w:rPr>
          <w:rFonts w:hint="eastAsia" w:ascii="Times New Roman" w:hAnsi="Times New Roman" w:eastAsia="宋体" w:cs="仿宋"/>
          <w:color w:val="auto"/>
          <w:sz w:val="24"/>
          <w:highlight w:val="none"/>
        </w:rPr>
        <w:t>.5 提交响应文件和通过资格审查、符合性审查的供应商数量少于5家。</w:t>
      </w:r>
    </w:p>
    <w:p w14:paraId="3ADE287B">
      <w:pPr>
        <w:pStyle w:val="5"/>
        <w:spacing w:before="145" w:after="145" w:line="360" w:lineRule="auto"/>
        <w:rPr>
          <w:rFonts w:hint="eastAsia" w:ascii="Times New Roman" w:hAnsi="Times New Roman" w:eastAsia="宋体"/>
        </w:rPr>
      </w:pPr>
      <w:r>
        <w:rPr>
          <w:rFonts w:hint="eastAsia" w:ascii="Times New Roman" w:hAnsi="Times New Roman" w:eastAsia="宋体"/>
          <w:lang w:val="en-US" w:eastAsia="zh-CN"/>
        </w:rPr>
        <w:t>七</w:t>
      </w:r>
      <w:r>
        <w:rPr>
          <w:rFonts w:hint="eastAsia" w:ascii="Times New Roman" w:hAnsi="Times New Roman" w:eastAsia="宋体"/>
        </w:rPr>
        <w:t>、</w:t>
      </w:r>
      <w:bookmarkEnd w:id="111"/>
      <w:bookmarkEnd w:id="112"/>
      <w:bookmarkEnd w:id="113"/>
      <w:bookmarkEnd w:id="120"/>
      <w:r>
        <w:rPr>
          <w:rFonts w:hint="eastAsia" w:ascii="Times New Roman" w:hAnsi="Times New Roman" w:eastAsia="宋体"/>
        </w:rPr>
        <w:t>入围</w:t>
      </w:r>
    </w:p>
    <w:p w14:paraId="2E7789B2">
      <w:pPr>
        <w:pStyle w:val="6"/>
        <w:spacing w:before="0" w:after="0" w:line="240" w:lineRule="auto"/>
        <w:ind w:firstLine="422"/>
        <w:rPr>
          <w:rFonts w:hint="eastAsia" w:ascii="Times New Roman" w:hAnsi="Times New Roman" w:eastAsia="宋体" w:cs="Arial"/>
          <w:b/>
          <w:bCs/>
          <w:lang w:val="en-US" w:eastAsia="zh-CN"/>
        </w:rPr>
      </w:pPr>
      <w:bookmarkStart w:id="121" w:name="_Toc513029238"/>
      <w:bookmarkStart w:id="122" w:name="_Toc16938554"/>
      <w:bookmarkStart w:id="123" w:name="_Toc20823310"/>
      <w:r>
        <w:rPr>
          <w:rFonts w:hint="eastAsia" w:ascii="Times New Roman" w:hAnsi="Times New Roman" w:eastAsia="宋体" w:cs="Arial"/>
          <w:b/>
          <w:bCs/>
          <w:lang w:val="en-US" w:eastAsia="zh-CN"/>
        </w:rPr>
        <w:t>20、</w:t>
      </w:r>
      <w:bookmarkEnd w:id="121"/>
      <w:r>
        <w:rPr>
          <w:rFonts w:hint="eastAsia" w:ascii="Times New Roman" w:hAnsi="Times New Roman" w:eastAsia="宋体" w:cs="Arial"/>
          <w:b/>
          <w:bCs/>
          <w:lang w:val="en-US" w:eastAsia="zh-CN"/>
        </w:rPr>
        <w:t>确定</w:t>
      </w:r>
      <w:bookmarkEnd w:id="122"/>
      <w:bookmarkEnd w:id="123"/>
      <w:r>
        <w:rPr>
          <w:rFonts w:hint="eastAsia" w:ascii="Times New Roman" w:hAnsi="Times New Roman" w:eastAsia="宋体" w:cs="Arial"/>
          <w:b/>
          <w:bCs/>
          <w:lang w:val="en-US" w:eastAsia="zh-CN"/>
        </w:rPr>
        <w:t>入围供应商</w:t>
      </w:r>
    </w:p>
    <w:p w14:paraId="6443427C">
      <w:pPr>
        <w:keepNext w:val="0"/>
        <w:keepLines w:val="0"/>
        <w:pageBreakBefore w:val="0"/>
        <w:widowControl w:val="0"/>
        <w:spacing w:line="500" w:lineRule="exact"/>
        <w:ind w:firstLine="480"/>
        <w:rPr>
          <w:rFonts w:hint="eastAsia" w:ascii="Times New Roman" w:hAnsi="Times New Roman" w:eastAsia="宋体"/>
          <w:bCs/>
          <w:sz w:val="24"/>
          <w:highlight w:val="none"/>
        </w:rPr>
      </w:pPr>
      <w:r>
        <w:rPr>
          <w:rFonts w:hint="eastAsia" w:ascii="Times New Roman" w:hAnsi="Times New Roman" w:eastAsia="宋体"/>
          <w:bCs/>
          <w:sz w:val="24"/>
          <w:highlight w:val="none"/>
        </w:rPr>
        <w:t>2</w:t>
      </w:r>
      <w:r>
        <w:rPr>
          <w:rFonts w:hint="eastAsia" w:ascii="Times New Roman" w:hAnsi="Times New Roman" w:eastAsia="宋体"/>
          <w:bCs/>
          <w:sz w:val="24"/>
          <w:highlight w:val="none"/>
          <w:lang w:val="en-US" w:eastAsia="zh-CN"/>
        </w:rPr>
        <w:t>0</w:t>
      </w:r>
      <w:r>
        <w:rPr>
          <w:rFonts w:hint="eastAsia" w:ascii="Times New Roman" w:hAnsi="Times New Roman" w:eastAsia="宋体"/>
          <w:bCs/>
          <w:sz w:val="24"/>
          <w:highlight w:val="none"/>
        </w:rPr>
        <w:t>.1入围供应商的选取原则和数量见征集文件第</w:t>
      </w:r>
      <w:r>
        <w:rPr>
          <w:rFonts w:hint="eastAsia" w:ascii="Times New Roman" w:hAnsi="Times New Roman" w:eastAsia="宋体"/>
          <w:bCs/>
          <w:sz w:val="24"/>
          <w:highlight w:val="none"/>
          <w:lang w:val="en-US" w:eastAsia="zh-CN"/>
        </w:rPr>
        <w:t>三</w:t>
      </w:r>
      <w:r>
        <w:rPr>
          <w:rFonts w:hint="eastAsia" w:ascii="Times New Roman" w:hAnsi="Times New Roman" w:eastAsia="宋体"/>
          <w:bCs/>
          <w:sz w:val="24"/>
          <w:highlight w:val="none"/>
        </w:rPr>
        <w:t xml:space="preserve">章规定。 </w:t>
      </w:r>
    </w:p>
    <w:p w14:paraId="2B9AC8BD">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bCs/>
          <w:sz w:val="24"/>
          <w:szCs w:val="24"/>
          <w:lang w:val="en-US" w:eastAsia="zh-CN"/>
        </w:rPr>
        <w:t>20</w:t>
      </w:r>
      <w:r>
        <w:rPr>
          <w:rFonts w:hint="eastAsia" w:ascii="Times New Roman" w:hAnsi="Times New Roman" w:eastAsia="宋体"/>
          <w:bCs/>
          <w:sz w:val="24"/>
          <w:szCs w:val="24"/>
        </w:rPr>
        <w:t>.2</w:t>
      </w:r>
      <w:r>
        <w:rPr>
          <w:rFonts w:hint="eastAsia"/>
          <w:bCs/>
          <w:sz w:val="24"/>
          <w:szCs w:val="24"/>
          <w:lang w:val="en-US" w:eastAsia="zh-CN"/>
        </w:rPr>
        <w:t>征集人</w:t>
      </w:r>
      <w:r>
        <w:rPr>
          <w:rFonts w:hint="eastAsia" w:ascii="Times New Roman" w:hAnsi="Times New Roman" w:eastAsia="宋体"/>
          <w:sz w:val="24"/>
          <w:szCs w:val="24"/>
        </w:rPr>
        <w:t>将在“江苏政府采购网”、“</w:t>
      </w:r>
      <w:r>
        <w:rPr>
          <w:rFonts w:hint="eastAsia"/>
          <w:sz w:val="24"/>
          <w:szCs w:val="24"/>
          <w:lang w:eastAsia="zh-CN"/>
        </w:rPr>
        <w:t>宿迁市</w:t>
      </w:r>
      <w:r>
        <w:rPr>
          <w:rFonts w:hint="eastAsia" w:ascii="Times New Roman" w:hAnsi="Times New Roman" w:eastAsia="宋体"/>
          <w:sz w:val="24"/>
          <w:szCs w:val="24"/>
        </w:rPr>
        <w:t>政府采购网”发布“入围结果公告”，公告期限为1个工作日。</w:t>
      </w:r>
    </w:p>
    <w:p w14:paraId="6C98AE87">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lang w:val="en-US" w:eastAsia="zh-CN"/>
        </w:rPr>
        <w:t>20</w:t>
      </w:r>
      <w:r>
        <w:rPr>
          <w:rFonts w:ascii="Times New Roman" w:hAnsi="Times New Roman" w:eastAsia="宋体"/>
          <w:sz w:val="24"/>
          <w:szCs w:val="24"/>
        </w:rPr>
        <w:t>.</w:t>
      </w:r>
      <w:r>
        <w:rPr>
          <w:rFonts w:hint="eastAsia" w:ascii="Times New Roman" w:hAnsi="Times New Roman" w:eastAsia="宋体"/>
          <w:sz w:val="24"/>
          <w:szCs w:val="24"/>
        </w:rPr>
        <w:t>3 入围供应商有下列情形之一，尚未签订框架协议的，取消其入围资格；已经签订框架协议的，解除与其签订的框架协议：</w:t>
      </w:r>
    </w:p>
    <w:p w14:paraId="0FD6F3BF">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0</w:t>
      </w:r>
      <w:r>
        <w:rPr>
          <w:rFonts w:hint="eastAsia" w:ascii="Times New Roman" w:hAnsi="Times New Roman" w:eastAsia="宋体"/>
          <w:sz w:val="24"/>
          <w:szCs w:val="24"/>
        </w:rPr>
        <w:t>.3.1恶意串通谋取入围或者合同成交的。</w:t>
      </w:r>
    </w:p>
    <w:p w14:paraId="43AC8268">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0</w:t>
      </w:r>
      <w:r>
        <w:rPr>
          <w:rFonts w:hint="eastAsia" w:ascii="Times New Roman" w:hAnsi="Times New Roman" w:eastAsia="宋体"/>
          <w:sz w:val="24"/>
          <w:szCs w:val="24"/>
        </w:rPr>
        <w:t>.3.2</w:t>
      </w:r>
      <w:r>
        <w:rPr>
          <w:rFonts w:ascii="Times New Roman" w:hAnsi="Times New Roman" w:eastAsia="宋体"/>
          <w:sz w:val="24"/>
          <w:szCs w:val="24"/>
        </w:rPr>
        <w:t>提供虚假材料谋取入围或者合同成交的</w:t>
      </w:r>
      <w:r>
        <w:rPr>
          <w:rFonts w:hint="eastAsia" w:ascii="Times New Roman" w:hAnsi="Times New Roman" w:eastAsia="宋体"/>
          <w:sz w:val="24"/>
          <w:szCs w:val="24"/>
        </w:rPr>
        <w:t>。</w:t>
      </w:r>
      <w:r>
        <w:rPr>
          <w:rFonts w:ascii="Times New Roman" w:hAnsi="Times New Roman" w:eastAsia="宋体" w:cs="Arial"/>
          <w:sz w:val="24"/>
          <w:szCs w:val="24"/>
        </w:rPr>
        <w:t> </w:t>
      </w:r>
    </w:p>
    <w:p w14:paraId="7A6BEA0C">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0</w:t>
      </w:r>
      <w:r>
        <w:rPr>
          <w:rFonts w:hint="eastAsia" w:ascii="Times New Roman" w:hAnsi="Times New Roman" w:eastAsia="宋体"/>
          <w:sz w:val="24"/>
          <w:szCs w:val="24"/>
        </w:rPr>
        <w:t>.3.3</w:t>
      </w:r>
      <w:r>
        <w:rPr>
          <w:rFonts w:ascii="Times New Roman" w:hAnsi="Times New Roman" w:eastAsia="宋体"/>
          <w:sz w:val="24"/>
          <w:szCs w:val="24"/>
        </w:rPr>
        <w:t>无正当理由拒不接受合同授予的</w:t>
      </w:r>
      <w:r>
        <w:rPr>
          <w:rFonts w:hint="eastAsia" w:ascii="Times New Roman" w:hAnsi="Times New Roman" w:eastAsia="宋体"/>
          <w:sz w:val="24"/>
          <w:szCs w:val="24"/>
        </w:rPr>
        <w:t>。</w:t>
      </w:r>
    </w:p>
    <w:p w14:paraId="2777E3FE">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0</w:t>
      </w:r>
      <w:r>
        <w:rPr>
          <w:rFonts w:hint="eastAsia" w:ascii="Times New Roman" w:hAnsi="Times New Roman" w:eastAsia="宋体"/>
          <w:sz w:val="24"/>
          <w:szCs w:val="24"/>
        </w:rPr>
        <w:t>.3.4</w:t>
      </w:r>
      <w:r>
        <w:rPr>
          <w:rFonts w:ascii="Times New Roman" w:hAnsi="Times New Roman" w:eastAsia="宋体"/>
          <w:sz w:val="24"/>
          <w:szCs w:val="24"/>
        </w:rPr>
        <w:t>不履行合同义务或者履行合同义务不符合约定，经</w:t>
      </w:r>
      <w:r>
        <w:rPr>
          <w:rFonts w:hint="eastAsia"/>
          <w:sz w:val="24"/>
          <w:szCs w:val="24"/>
          <w:lang w:eastAsia="zh-CN"/>
        </w:rPr>
        <w:t>征集人</w:t>
      </w:r>
      <w:r>
        <w:rPr>
          <w:rFonts w:hint="eastAsia" w:ascii="Times New Roman" w:hAnsi="Times New Roman" w:eastAsia="宋体"/>
          <w:sz w:val="24"/>
          <w:szCs w:val="24"/>
        </w:rPr>
        <w:t>要求</w:t>
      </w:r>
      <w:r>
        <w:rPr>
          <w:rFonts w:ascii="Times New Roman" w:hAnsi="Times New Roman" w:eastAsia="宋体"/>
          <w:sz w:val="24"/>
          <w:szCs w:val="24"/>
        </w:rPr>
        <w:t>履行后仍不履行或者仍未按约定履行的</w:t>
      </w:r>
      <w:r>
        <w:rPr>
          <w:rFonts w:hint="eastAsia" w:ascii="Times New Roman" w:hAnsi="Times New Roman" w:eastAsia="宋体"/>
          <w:sz w:val="24"/>
          <w:szCs w:val="24"/>
        </w:rPr>
        <w:t>。</w:t>
      </w:r>
    </w:p>
    <w:p w14:paraId="290313A8">
      <w:pPr>
        <w:keepNext w:val="0"/>
        <w:keepLines w:val="0"/>
        <w:pageBreakBefore w:val="0"/>
        <w:widowControl w:val="0"/>
        <w:spacing w:line="500" w:lineRule="exact"/>
        <w:ind w:firstLine="480"/>
        <w:rPr>
          <w:rFonts w:hint="eastAsia" w:ascii="Times New Roman" w:hAnsi="Times New Roman" w:eastAsia="宋体" w:cs="Arial"/>
          <w:sz w:val="24"/>
          <w:szCs w:val="24"/>
        </w:rPr>
      </w:pP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0</w:t>
      </w:r>
      <w:r>
        <w:rPr>
          <w:rFonts w:hint="eastAsia" w:ascii="Times New Roman" w:hAnsi="Times New Roman" w:eastAsia="宋体"/>
          <w:sz w:val="24"/>
          <w:szCs w:val="24"/>
        </w:rPr>
        <w:t>.3.5</w:t>
      </w:r>
      <w:r>
        <w:rPr>
          <w:rFonts w:ascii="Times New Roman" w:hAnsi="Times New Roman" w:eastAsia="宋体"/>
          <w:sz w:val="24"/>
          <w:szCs w:val="24"/>
        </w:rPr>
        <w:t>框架协议有效期内，因违法行为被禁止或限制参加政府采购活动的</w:t>
      </w:r>
      <w:r>
        <w:rPr>
          <w:rFonts w:hint="eastAsia" w:ascii="Times New Roman" w:hAnsi="Times New Roman" w:eastAsia="宋体"/>
          <w:sz w:val="24"/>
          <w:szCs w:val="24"/>
        </w:rPr>
        <w:t>。</w:t>
      </w:r>
    </w:p>
    <w:p w14:paraId="0BEAE550">
      <w:pPr>
        <w:keepNext w:val="0"/>
        <w:keepLines w:val="0"/>
        <w:pageBreakBefore w:val="0"/>
        <w:widowControl w:val="0"/>
        <w:spacing w:line="500" w:lineRule="exact"/>
        <w:ind w:firstLine="480"/>
        <w:rPr>
          <w:rFonts w:ascii="Times New Roman" w:hAnsi="Times New Roman" w:eastAsia="宋体" w:cs="Arial"/>
          <w:sz w:val="24"/>
          <w:szCs w:val="24"/>
        </w:rPr>
      </w:pPr>
      <w:r>
        <w:rPr>
          <w:rFonts w:hint="eastAsia" w:ascii="Times New Roman" w:hAnsi="Times New Roman" w:eastAsia="宋体" w:cs="Arial"/>
          <w:sz w:val="24"/>
          <w:szCs w:val="24"/>
        </w:rPr>
        <w:t>2</w:t>
      </w:r>
      <w:r>
        <w:rPr>
          <w:rFonts w:hint="eastAsia" w:ascii="Times New Roman" w:hAnsi="Times New Roman" w:eastAsia="宋体" w:cs="Arial"/>
          <w:sz w:val="24"/>
          <w:szCs w:val="24"/>
          <w:lang w:val="en-US" w:eastAsia="zh-CN"/>
        </w:rPr>
        <w:t>0</w:t>
      </w:r>
      <w:r>
        <w:rPr>
          <w:rFonts w:hint="eastAsia" w:ascii="Times New Roman" w:hAnsi="Times New Roman" w:eastAsia="宋体" w:cs="Arial"/>
          <w:sz w:val="24"/>
          <w:szCs w:val="24"/>
        </w:rPr>
        <w:t>.3.6 框架协议约定的其他情形。</w:t>
      </w:r>
    </w:p>
    <w:p w14:paraId="2F883059">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rPr>
        <w:t>被取消入围资格或者被解除框架协议的供应商不得参加同一封闭式框架协议补充征集。</w:t>
      </w:r>
    </w:p>
    <w:p w14:paraId="2C604980">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21、入围通知书</w:t>
      </w:r>
    </w:p>
    <w:p w14:paraId="62F7C442">
      <w:pPr>
        <w:keepNext w:val="0"/>
        <w:keepLines w:val="0"/>
        <w:pageBreakBefore w:val="0"/>
        <w:widowControl w:val="0"/>
        <w:spacing w:line="500" w:lineRule="exact"/>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.1入围结果确定后，</w:t>
      </w:r>
      <w:r>
        <w:rPr>
          <w:rFonts w:hint="eastAsia" w:cs="Times New Roman"/>
          <w:sz w:val="24"/>
          <w:szCs w:val="24"/>
          <w:lang w:val="en-US" w:eastAsia="zh-CN"/>
        </w:rPr>
        <w:t>征集人</w:t>
      </w:r>
      <w:r>
        <w:rPr>
          <w:rFonts w:hint="eastAsia" w:ascii="Times New Roman" w:hAnsi="Times New Roman" w:eastAsia="宋体" w:cs="Times New Roman"/>
          <w:sz w:val="24"/>
          <w:szCs w:val="24"/>
        </w:rPr>
        <w:t>将向入围供应商发出入围通知书，请入围供应商使用CA数字证书登录苏采云系统及时下载入围通知书</w:t>
      </w:r>
    </w:p>
    <w:p w14:paraId="2018063C">
      <w:pPr>
        <w:keepNext w:val="0"/>
        <w:keepLines w:val="0"/>
        <w:pageBreakBefore w:val="0"/>
        <w:widowControl w:val="0"/>
        <w:spacing w:line="500" w:lineRule="exact"/>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.2入围通知书将是框架协议的一个组成部分。对</w:t>
      </w:r>
      <w:r>
        <w:rPr>
          <w:rFonts w:hint="eastAsia" w:cs="Times New Roman"/>
          <w:sz w:val="24"/>
          <w:szCs w:val="24"/>
          <w:lang w:val="en-US" w:eastAsia="zh-CN"/>
        </w:rPr>
        <w:t>征集人</w:t>
      </w:r>
      <w:r>
        <w:rPr>
          <w:rFonts w:hint="eastAsia" w:ascii="Times New Roman" w:hAnsi="Times New Roman" w:eastAsia="宋体" w:cs="Times New Roman"/>
          <w:sz w:val="24"/>
          <w:szCs w:val="24"/>
        </w:rPr>
        <w:t>和入围供应商均具有法律效力。入围通知书发出后，入围供应商无正当理由，不得主动放弃入围资格或者退出框架协议，否则应当依法承担法律责任。</w:t>
      </w:r>
    </w:p>
    <w:p w14:paraId="083A5317">
      <w:pPr>
        <w:pStyle w:val="5"/>
        <w:spacing w:before="145" w:after="145" w:line="360" w:lineRule="auto"/>
        <w:rPr>
          <w:rFonts w:hint="eastAsia" w:ascii="Times New Roman" w:hAnsi="Times New Roman" w:eastAsia="宋体"/>
        </w:rPr>
      </w:pPr>
      <w:bookmarkStart w:id="124" w:name="_Toc120614220"/>
      <w:bookmarkStart w:id="125" w:name="_Toc20823308"/>
      <w:bookmarkStart w:id="126" w:name="_Toc513029236"/>
      <w:bookmarkStart w:id="127" w:name="_Toc16938552"/>
      <w:r>
        <w:rPr>
          <w:rFonts w:hint="eastAsia" w:ascii="Times New Roman" w:hAnsi="Times New Roman" w:eastAsia="宋体"/>
          <w:lang w:val="en-US" w:eastAsia="zh-CN"/>
        </w:rPr>
        <w:t>八</w:t>
      </w:r>
      <w:r>
        <w:rPr>
          <w:rFonts w:hint="eastAsia" w:ascii="Times New Roman" w:hAnsi="Times New Roman" w:eastAsia="宋体"/>
        </w:rPr>
        <w:t>、</w:t>
      </w:r>
      <w:bookmarkEnd w:id="124"/>
      <w:r>
        <w:rPr>
          <w:rFonts w:hint="eastAsia" w:ascii="Times New Roman" w:hAnsi="Times New Roman" w:eastAsia="宋体"/>
        </w:rPr>
        <w:t>签订框架协议</w:t>
      </w:r>
      <w:bookmarkEnd w:id="125"/>
      <w:bookmarkEnd w:id="126"/>
      <w:bookmarkEnd w:id="127"/>
    </w:p>
    <w:p w14:paraId="7AB110EC">
      <w:pPr>
        <w:pStyle w:val="6"/>
        <w:spacing w:before="0" w:after="0" w:line="240" w:lineRule="auto"/>
        <w:ind w:firstLine="422"/>
        <w:rPr>
          <w:rFonts w:hint="eastAsia" w:ascii="Times New Roman" w:hAnsi="Times New Roman" w:eastAsia="宋体" w:cs="Arial"/>
          <w:b/>
          <w:bCs/>
          <w:lang w:val="en-US" w:eastAsia="zh-CN"/>
        </w:rPr>
      </w:pPr>
      <w:bookmarkStart w:id="128" w:name="_Toc513029237"/>
      <w:bookmarkStart w:id="129" w:name="_Toc20823309"/>
      <w:bookmarkStart w:id="130" w:name="_Toc16938553"/>
      <w:r>
        <w:rPr>
          <w:rFonts w:hint="eastAsia" w:ascii="Times New Roman" w:hAnsi="Times New Roman" w:eastAsia="宋体" w:cs="Arial"/>
          <w:b/>
          <w:bCs/>
          <w:lang w:val="en-US" w:eastAsia="zh-CN"/>
        </w:rPr>
        <w:t>22、签订框架协议</w:t>
      </w:r>
    </w:p>
    <w:p w14:paraId="26F50575">
      <w:pPr>
        <w:keepNext w:val="0"/>
        <w:keepLines w:val="0"/>
        <w:pageBreakBefore w:val="0"/>
        <w:widowControl w:val="0"/>
        <w:spacing w:line="500" w:lineRule="exact"/>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rPr>
        <w:t>.l</w:t>
      </w:r>
      <w:r>
        <w:rPr>
          <w:rFonts w:hint="eastAsia" w:cs="Times New Roman"/>
          <w:sz w:val="24"/>
          <w:szCs w:val="24"/>
          <w:lang w:val="en-US" w:eastAsia="zh-CN"/>
        </w:rPr>
        <w:t>征集人</w:t>
      </w:r>
      <w:r>
        <w:rPr>
          <w:rFonts w:hint="eastAsia" w:ascii="Times New Roman" w:hAnsi="Times New Roman" w:eastAsia="宋体" w:cs="Times New Roman"/>
          <w:sz w:val="24"/>
          <w:szCs w:val="24"/>
        </w:rPr>
        <w:t>在入围通知书发出之日起</w:t>
      </w:r>
      <w:r>
        <w:rPr>
          <w:rFonts w:hint="eastAsia" w:ascii="Times New Roman" w:hAnsi="Times New Roman" w:eastAsia="宋体" w:cs="Times New Roman"/>
          <w:sz w:val="24"/>
          <w:szCs w:val="24"/>
          <w:lang w:val="en-US" w:eastAsia="zh-CN"/>
        </w:rPr>
        <w:t>15</w:t>
      </w:r>
      <w:r>
        <w:rPr>
          <w:rFonts w:hint="eastAsia" w:ascii="Times New Roman" w:hAnsi="Times New Roman" w:eastAsia="宋体" w:cs="Times New Roman"/>
          <w:sz w:val="24"/>
          <w:szCs w:val="24"/>
        </w:rPr>
        <w:t>日内和入围供应商签订电子框架协议，入围供应商在接到</w:t>
      </w:r>
      <w:r>
        <w:rPr>
          <w:rFonts w:hint="eastAsia" w:cs="Times New Roman"/>
          <w:sz w:val="24"/>
          <w:szCs w:val="24"/>
          <w:lang w:val="en-US" w:eastAsia="zh-CN"/>
        </w:rPr>
        <w:t>征集人</w:t>
      </w:r>
      <w:r>
        <w:rPr>
          <w:rFonts w:hint="eastAsia" w:ascii="Times New Roman" w:hAnsi="Times New Roman" w:eastAsia="宋体" w:cs="Times New Roman"/>
          <w:sz w:val="24"/>
          <w:szCs w:val="24"/>
        </w:rPr>
        <w:t>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45996C8E">
      <w:pPr>
        <w:keepNext w:val="0"/>
        <w:keepLines w:val="0"/>
        <w:pageBreakBefore w:val="0"/>
        <w:widowControl w:val="0"/>
        <w:spacing w:line="500" w:lineRule="exact"/>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rPr>
        <w:t>.2征集文件、入围供应商的响应文件及评审过程中有关澄清、承诺文件均应作为框架协议的附件。</w:t>
      </w:r>
    </w:p>
    <w:p w14:paraId="01CB3B4F">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2</w:t>
      </w:r>
      <w:r>
        <w:rPr>
          <w:rFonts w:hint="eastAsia" w:ascii="Times New Roman" w:hAnsi="Times New Roman" w:eastAsia="宋体"/>
          <w:sz w:val="24"/>
          <w:szCs w:val="24"/>
        </w:rPr>
        <w:t>.3签订框架协议后，入围供应商不得将服务(包含与服务相关的货物)进行转包。未经</w:t>
      </w:r>
      <w:r>
        <w:rPr>
          <w:rFonts w:hint="eastAsia"/>
          <w:sz w:val="24"/>
          <w:szCs w:val="24"/>
          <w:lang w:eastAsia="zh-CN"/>
        </w:rPr>
        <w:t>征集人</w:t>
      </w:r>
      <w:r>
        <w:rPr>
          <w:rFonts w:hint="eastAsia" w:ascii="Times New Roman" w:hAnsi="Times New Roman" w:eastAsia="宋体"/>
          <w:sz w:val="24"/>
          <w:szCs w:val="24"/>
        </w:rPr>
        <w:t>同意，入围供应商也不得采用分包的形式履行合同，否则</w:t>
      </w:r>
      <w:r>
        <w:rPr>
          <w:rFonts w:hint="eastAsia"/>
          <w:sz w:val="24"/>
          <w:szCs w:val="24"/>
          <w:lang w:val="en-US" w:eastAsia="zh-CN"/>
        </w:rPr>
        <w:t>征集人</w:t>
      </w:r>
      <w:r>
        <w:rPr>
          <w:rFonts w:hint="eastAsia" w:ascii="Times New Roman" w:hAnsi="Times New Roman" w:eastAsia="宋体"/>
          <w:sz w:val="24"/>
          <w:szCs w:val="24"/>
        </w:rPr>
        <w:t>有权终止框架协议，</w:t>
      </w:r>
      <w:r>
        <w:rPr>
          <w:rFonts w:hint="eastAsia"/>
          <w:sz w:val="24"/>
          <w:szCs w:val="24"/>
          <w:lang w:eastAsia="zh-CN"/>
        </w:rPr>
        <w:t>征集人</w:t>
      </w:r>
      <w:r>
        <w:rPr>
          <w:rFonts w:hint="eastAsia" w:ascii="Times New Roman" w:hAnsi="Times New Roman" w:eastAsia="宋体"/>
          <w:sz w:val="24"/>
          <w:szCs w:val="24"/>
        </w:rPr>
        <w:t>有权</w:t>
      </w:r>
      <w:r>
        <w:rPr>
          <w:rFonts w:ascii="Times New Roman" w:hAnsi="Times New Roman" w:eastAsia="宋体"/>
          <w:sz w:val="24"/>
          <w:szCs w:val="24"/>
        </w:rPr>
        <w:t>终止采购合同。</w:t>
      </w:r>
      <w:r>
        <w:rPr>
          <w:rFonts w:hint="eastAsia" w:ascii="Times New Roman" w:hAnsi="Times New Roman" w:eastAsia="宋体"/>
          <w:sz w:val="24"/>
          <w:szCs w:val="24"/>
        </w:rPr>
        <w:t>转包或分包造成</w:t>
      </w:r>
      <w:r>
        <w:rPr>
          <w:rFonts w:hint="eastAsia"/>
          <w:sz w:val="24"/>
          <w:szCs w:val="24"/>
          <w:lang w:val="en-US" w:eastAsia="zh-CN"/>
        </w:rPr>
        <w:t>征集人</w:t>
      </w:r>
      <w:r>
        <w:rPr>
          <w:rFonts w:hint="eastAsia" w:ascii="Times New Roman" w:hAnsi="Times New Roman" w:eastAsia="宋体"/>
          <w:sz w:val="24"/>
          <w:szCs w:val="24"/>
        </w:rPr>
        <w:t>损失的，入围供应商及</w:t>
      </w:r>
      <w:r>
        <w:rPr>
          <w:rFonts w:ascii="Times New Roman" w:hAnsi="Times New Roman" w:eastAsia="宋体"/>
          <w:sz w:val="24"/>
          <w:szCs w:val="24"/>
        </w:rPr>
        <w:t>其委托代理商</w:t>
      </w:r>
      <w:r>
        <w:rPr>
          <w:rFonts w:hint="eastAsia" w:ascii="Times New Roman" w:hAnsi="Times New Roman" w:eastAsia="宋体"/>
          <w:sz w:val="24"/>
          <w:szCs w:val="24"/>
        </w:rPr>
        <w:t>应承担相应赔偿责任。</w:t>
      </w:r>
      <w:bookmarkEnd w:id="128"/>
      <w:bookmarkEnd w:id="129"/>
      <w:bookmarkEnd w:id="130"/>
    </w:p>
    <w:p w14:paraId="7E9CEDF1">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23、履约保证金</w:t>
      </w:r>
    </w:p>
    <w:p w14:paraId="7340D888">
      <w:pPr>
        <w:keepNext w:val="0"/>
        <w:keepLines w:val="0"/>
        <w:pageBreakBefore w:val="0"/>
        <w:widowControl w:val="0"/>
        <w:spacing w:line="500" w:lineRule="exact"/>
        <w:ind w:firstLine="480"/>
        <w:rPr>
          <w:rFonts w:hint="eastAsia" w:ascii="Times New Roman" w:hAnsi="Times New Roman" w:eastAsia="宋体" w:cs="Times New Roman"/>
          <w:sz w:val="24"/>
          <w:szCs w:val="24"/>
        </w:rPr>
      </w:pPr>
      <w:bookmarkStart w:id="131" w:name="EB2013f388541149bda5df74bada0fd5a3"/>
      <w:r>
        <w:rPr>
          <w:rFonts w:hint="eastAsia" w:ascii="Times New Roman" w:hAnsi="Times New Roman" w:eastAsia="宋体" w:cs="Times New Roman"/>
          <w:sz w:val="24"/>
          <w:szCs w:val="24"/>
          <w:lang w:val="en-US" w:eastAsia="zh-CN"/>
        </w:rPr>
        <w:t>23.1一阶段入围征集</w:t>
      </w:r>
      <w:r>
        <w:rPr>
          <w:rFonts w:hint="eastAsia" w:ascii="Times New Roman" w:hAnsi="Times New Roman" w:eastAsia="宋体" w:cs="Times New Roman"/>
          <w:sz w:val="24"/>
          <w:szCs w:val="24"/>
        </w:rPr>
        <w:t>不收取履约保证金。</w:t>
      </w:r>
    </w:p>
    <w:p w14:paraId="52945B6A">
      <w:pPr>
        <w:keepNext w:val="0"/>
        <w:keepLines w:val="0"/>
        <w:pageBreakBefore w:val="0"/>
        <w:widowControl w:val="0"/>
        <w:spacing w:line="500" w:lineRule="exact"/>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23.2二阶</w:t>
      </w:r>
      <w:r>
        <w:rPr>
          <w:rFonts w:hint="eastAsia" w:ascii="Times New Roman" w:hAnsi="Times New Roman" w:eastAsia="宋体"/>
          <w:sz w:val="24"/>
          <w:szCs w:val="24"/>
          <w:lang w:val="en-US" w:eastAsia="zh-CN"/>
        </w:rPr>
        <w:t>段</w:t>
      </w:r>
      <w:r>
        <w:rPr>
          <w:rFonts w:hint="eastAsia" w:ascii="Times New Roman" w:hAnsi="Times New Roman" w:eastAsia="宋体"/>
          <w:sz w:val="24"/>
          <w:szCs w:val="24"/>
        </w:rPr>
        <w:t>托修方（第二阶段合同甲方）在授予</w:t>
      </w:r>
      <w:r>
        <w:rPr>
          <w:rFonts w:hint="eastAsia" w:ascii="Times New Roman" w:hAnsi="Times New Roman" w:eastAsia="宋体" w:cs="Times New Roman"/>
          <w:sz w:val="24"/>
          <w:szCs w:val="24"/>
        </w:rPr>
        <w:t>合同时</w:t>
      </w:r>
      <w:r>
        <w:rPr>
          <w:rFonts w:hint="eastAsia" w:ascii="Times New Roman" w:hAnsi="Times New Roman" w:eastAsia="宋体" w:cs="Times New Roman"/>
          <w:sz w:val="24"/>
          <w:szCs w:val="24"/>
          <w:lang w:val="en-US" w:eastAsia="zh-CN"/>
        </w:rPr>
        <w:t>需要收取</w:t>
      </w:r>
      <w:r>
        <w:rPr>
          <w:rFonts w:hint="eastAsia" w:ascii="Times New Roman" w:hAnsi="Times New Roman" w:eastAsia="宋体" w:cs="Times New Roman"/>
          <w:sz w:val="24"/>
          <w:szCs w:val="24"/>
        </w:rPr>
        <w:t>履约保证金的，按照项目需要进行收取</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支持和鼓励供应商使用江苏政府采购电子履约保函（保险）代替缴纳履约保证金</w:t>
      </w:r>
      <w:r>
        <w:rPr>
          <w:rFonts w:hint="eastAsia" w:ascii="Times New Roman" w:hAnsi="Times New Roman" w:eastAsia="宋体" w:cs="Times New Roman"/>
          <w:b/>
          <w:bCs/>
          <w:sz w:val="24"/>
          <w:szCs w:val="24"/>
          <w:lang w:eastAsia="zh-CN"/>
        </w:rPr>
        <w:t>（采用政府采购电子履约保函的供应商，可享受按履约保证金原金额6折缴纳履约保险（保函））</w:t>
      </w:r>
      <w:r>
        <w:rPr>
          <w:rFonts w:hint="eastAsia" w:ascii="Times New Roman" w:hAnsi="Times New Roman" w:eastAsia="宋体" w:cs="Times New Roman"/>
          <w:sz w:val="24"/>
          <w:szCs w:val="24"/>
        </w:rPr>
        <w:t>。关于办理流程、偿付等内容详见江苏省政府采购网《关于在全省政府采购领域推行电子履约保函(保险) 的通知》 (苏财购﹝2023﹞150号)。</w:t>
      </w:r>
      <w:bookmarkEnd w:id="131"/>
    </w:p>
    <w:p w14:paraId="2DD15938">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24、线上融资</w:t>
      </w:r>
    </w:p>
    <w:p w14:paraId="7DAD6D7A">
      <w:pPr>
        <w:spacing w:line="500" w:lineRule="exact"/>
        <w:ind w:firstLine="480"/>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rPr>
        <w:t>中小微企业供应商可通过中征应收账款融资服务平台（网址：https://www.crcrfsp.com/），凭借</w:t>
      </w:r>
      <w:r>
        <w:rPr>
          <w:rFonts w:hint="eastAsia" w:ascii="Times New Roman" w:hAnsi="Times New Roman" w:eastAsia="宋体" w:cs="仿宋"/>
          <w:i w:val="0"/>
          <w:iCs w:val="0"/>
          <w:color w:val="auto"/>
          <w:sz w:val="24"/>
          <w:highlight w:val="none"/>
          <w:lang w:val="en-US" w:eastAsia="zh-CN"/>
        </w:rPr>
        <w:t>入围</w:t>
      </w:r>
      <w:r>
        <w:rPr>
          <w:rFonts w:hint="eastAsia" w:ascii="Times New Roman" w:hAnsi="Times New Roman" w:eastAsia="宋体" w:cs="仿宋"/>
          <w:i w:val="0"/>
          <w:iCs w:val="0"/>
          <w:color w:val="auto"/>
          <w:sz w:val="24"/>
          <w:highlight w:val="none"/>
        </w:rPr>
        <w:t>通知书或政府采购合同向金融机构申请融资。</w:t>
      </w:r>
    </w:p>
    <w:p w14:paraId="0DC8D553">
      <w:pPr>
        <w:pStyle w:val="5"/>
        <w:spacing w:before="145" w:after="145" w:line="360" w:lineRule="auto"/>
        <w:rPr>
          <w:rFonts w:hint="eastAsia" w:ascii="Times New Roman" w:hAnsi="Times New Roman" w:eastAsia="宋体" w:cs="Times New Roman"/>
          <w:b/>
          <w:bCs/>
        </w:rPr>
      </w:pPr>
      <w:r>
        <w:rPr>
          <w:rFonts w:hint="eastAsia" w:ascii="Times New Roman" w:hAnsi="Times New Roman" w:eastAsia="宋体" w:cs="Times New Roman"/>
          <w:b/>
          <w:bCs/>
          <w:lang w:val="en-US" w:eastAsia="zh-CN"/>
        </w:rPr>
        <w:t>九</w:t>
      </w:r>
      <w:r>
        <w:rPr>
          <w:rFonts w:hint="eastAsia" w:ascii="Times New Roman" w:hAnsi="Times New Roman" w:eastAsia="宋体" w:cs="Times New Roman"/>
          <w:b/>
          <w:bCs/>
        </w:rPr>
        <w:t>、质疑与投诉</w:t>
      </w:r>
    </w:p>
    <w:p w14:paraId="5D96567D">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25、质疑</w:t>
      </w:r>
    </w:p>
    <w:p w14:paraId="6FFC0F0F">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.1供应商认为</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过程和</w:t>
      </w:r>
      <w:r>
        <w:rPr>
          <w:rFonts w:hint="eastAsia" w:ascii="Times New Roman" w:hAnsi="Times New Roman" w:eastAsia="宋体" w:cs="仿宋"/>
          <w:color w:val="auto"/>
          <w:sz w:val="24"/>
          <w:highlight w:val="none"/>
          <w:lang w:val="en-US" w:eastAsia="zh-CN"/>
        </w:rPr>
        <w:t>入围</w:t>
      </w:r>
      <w:r>
        <w:rPr>
          <w:rFonts w:hint="eastAsia" w:ascii="Times New Roman" w:hAnsi="Times New Roman" w:eastAsia="宋体" w:cs="仿宋"/>
          <w:color w:val="auto"/>
          <w:sz w:val="24"/>
          <w:highlight w:val="none"/>
        </w:rPr>
        <w:t>结果使自己的权益受到损害的，可以在知道或者应知其权益受到损害之日起七个工作日内，</w:t>
      </w:r>
      <w:r>
        <w:rPr>
          <w:rFonts w:hint="eastAsia" w:ascii="Times New Roman" w:hAnsi="Times New Roman" w:eastAsia="宋体" w:cs="仿宋"/>
          <w:b/>
          <w:bCs/>
          <w:color w:val="auto"/>
          <w:sz w:val="24"/>
          <w:highlight w:val="none"/>
        </w:rPr>
        <w:t>登录“苏采云”系统，从“项目质疑申请”模块向</w:t>
      </w:r>
      <w:r>
        <w:rPr>
          <w:rFonts w:hint="eastAsia" w:cs="仿宋"/>
          <w:b/>
          <w:bCs/>
          <w:color w:val="auto"/>
          <w:sz w:val="24"/>
          <w:highlight w:val="none"/>
          <w:lang w:val="en-US" w:eastAsia="zh-CN"/>
        </w:rPr>
        <w:t>征集人</w:t>
      </w:r>
      <w:r>
        <w:rPr>
          <w:rFonts w:hint="eastAsia" w:ascii="Times New Roman" w:hAnsi="Times New Roman" w:eastAsia="宋体" w:cs="仿宋"/>
          <w:b/>
          <w:bCs/>
          <w:color w:val="auto"/>
          <w:sz w:val="24"/>
          <w:highlight w:val="none"/>
        </w:rPr>
        <w:t>提出质疑。</w:t>
      </w:r>
      <w:r>
        <w:rPr>
          <w:rFonts w:hint="eastAsia" w:ascii="Times New Roman" w:hAnsi="Times New Roman" w:eastAsia="宋体" w:cs="仿宋"/>
          <w:color w:val="auto"/>
          <w:sz w:val="24"/>
          <w:highlight w:val="none"/>
        </w:rPr>
        <w:t>质疑联系部门、联系电话、通讯地址详见采购公告。</w:t>
      </w:r>
    </w:p>
    <w:p w14:paraId="7B32EDB8">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.2供应商应知其权益受到损害之日，是指：</w:t>
      </w:r>
    </w:p>
    <w:p w14:paraId="5A9698E4">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（1）对本项目采购文件提出质疑的，为获取</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文件之日或者</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文件公告期限届满之日；</w:t>
      </w:r>
    </w:p>
    <w:p w14:paraId="7CA5B015">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（2）对本项目采购过程提出质疑的，为各采购程序环节结束之日；</w:t>
      </w:r>
    </w:p>
    <w:p w14:paraId="4DBAF84E">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（3）对本项目</w:t>
      </w:r>
      <w:r>
        <w:rPr>
          <w:rFonts w:hint="eastAsia" w:ascii="Times New Roman" w:hAnsi="Times New Roman" w:eastAsia="宋体" w:cs="仿宋"/>
          <w:color w:val="auto"/>
          <w:sz w:val="24"/>
          <w:highlight w:val="none"/>
          <w:lang w:val="en-US" w:eastAsia="zh-CN"/>
        </w:rPr>
        <w:t>入围</w:t>
      </w:r>
      <w:r>
        <w:rPr>
          <w:rFonts w:hint="eastAsia" w:ascii="Times New Roman" w:hAnsi="Times New Roman" w:eastAsia="宋体" w:cs="仿宋"/>
          <w:color w:val="auto"/>
          <w:sz w:val="24"/>
          <w:highlight w:val="none"/>
        </w:rPr>
        <w:t>结果提出质疑的，为</w:t>
      </w:r>
      <w:r>
        <w:rPr>
          <w:rFonts w:hint="eastAsia" w:ascii="Times New Roman" w:hAnsi="Times New Roman" w:eastAsia="宋体" w:cs="仿宋"/>
          <w:color w:val="auto"/>
          <w:sz w:val="24"/>
          <w:highlight w:val="none"/>
          <w:lang w:val="en-US" w:eastAsia="zh-CN"/>
        </w:rPr>
        <w:t>入围</w:t>
      </w:r>
      <w:r>
        <w:rPr>
          <w:rFonts w:hint="eastAsia" w:ascii="Times New Roman" w:hAnsi="Times New Roman" w:eastAsia="宋体" w:cs="仿宋"/>
          <w:color w:val="auto"/>
          <w:sz w:val="24"/>
          <w:highlight w:val="none"/>
        </w:rPr>
        <w:t>结果公告期限届满之日。</w:t>
      </w:r>
    </w:p>
    <w:p w14:paraId="4CB57CB8">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.3质疑供应商应当是参与所质疑项目采购活动的供应商。潜在供应商已依法获取其可质疑的</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文件的，方可对该文件提出质疑。供应商在法定质疑期内应一次性提出针对同一采购程序环节的质疑。</w:t>
      </w:r>
    </w:p>
    <w:p w14:paraId="38081163">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.4供应商提出质疑应当提交质疑函和必要的证明材料。质疑函的必备内容：</w:t>
      </w:r>
    </w:p>
    <w:p w14:paraId="55D41B3F">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（1）供应商的姓名或者名称、地址、邮编、联系人及联系电话；</w:t>
      </w:r>
    </w:p>
    <w:p w14:paraId="3B483A11">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（2）质疑项目的名称、编号；</w:t>
      </w:r>
    </w:p>
    <w:p w14:paraId="3F1C1D32">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（3）获取采购文件的时间；</w:t>
      </w:r>
    </w:p>
    <w:p w14:paraId="67B15621">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（4）具体、明确的质疑事项和质疑事项相关的请求；</w:t>
      </w:r>
    </w:p>
    <w:p w14:paraId="21DC27EC">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（5）事实依据；</w:t>
      </w:r>
    </w:p>
    <w:p w14:paraId="3BCAE2D2">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（6）必要的法律依据；</w:t>
      </w:r>
    </w:p>
    <w:p w14:paraId="61ABFFE2">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（7）提出质疑的日期；</w:t>
      </w:r>
    </w:p>
    <w:p w14:paraId="60D1FD28">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（8）供应商为自然人的，由本人签字；供应商为法人或者其他组织的，应当由法定代表人、主要负责人，或者其授权代表签字或者盖章，并加盖公章；</w:t>
      </w:r>
    </w:p>
    <w:p w14:paraId="709AC8CC">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49F10922">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.5</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在收到质疑函后7个工作日内作出答复，并以书面形式通知质疑供应商和其他有关供应商，但质疑答复的内容不涉及商业秘密。</w:t>
      </w:r>
    </w:p>
    <w:p w14:paraId="35DFE4ED">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26、投诉</w:t>
      </w:r>
    </w:p>
    <w:p w14:paraId="5E8EBB06">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质疑供应商对答复不满意或</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未在规定时间内作出答复的，可在答复期满后15个工作日内向同级财政部门提起投诉。</w:t>
      </w:r>
    </w:p>
    <w:p w14:paraId="44D237E8">
      <w:pPr>
        <w:pStyle w:val="5"/>
        <w:spacing w:before="145" w:after="145" w:line="360" w:lineRule="auto"/>
        <w:rPr>
          <w:rFonts w:hint="eastAsia" w:ascii="Times New Roman" w:hAnsi="Times New Roman" w:eastAsia="宋体" w:cs="Times New Roman"/>
          <w:b/>
          <w:bCs/>
          <w:lang w:val="en-US" w:eastAsia="zh-CN"/>
        </w:rPr>
      </w:pPr>
      <w:bookmarkStart w:id="132" w:name="_Toc19728"/>
      <w:bookmarkStart w:id="133" w:name="_Toc4973"/>
      <w:r>
        <w:rPr>
          <w:rFonts w:hint="eastAsia" w:ascii="Times New Roman" w:hAnsi="Times New Roman" w:eastAsia="宋体" w:cs="Times New Roman"/>
          <w:b/>
          <w:bCs/>
          <w:lang w:val="en-US" w:eastAsia="zh-CN"/>
        </w:rPr>
        <w:t>十、其他</w:t>
      </w:r>
    </w:p>
    <w:p w14:paraId="6FA225B3">
      <w:pPr>
        <w:pStyle w:val="5"/>
        <w:numPr>
          <w:ilvl w:val="0"/>
          <w:numId w:val="0"/>
        </w:numPr>
        <w:spacing w:before="145" w:after="145" w:line="360" w:lineRule="auto"/>
        <w:ind w:firstLine="480"/>
        <w:rPr>
          <w:rFonts w:hint="eastAsia" w:ascii="Times New Roman" w:hAnsi="Times New Roman" w:eastAsia="宋体" w:cs="仿宋"/>
          <w:b w:val="0"/>
          <w:bCs w:val="0"/>
          <w:color w:val="auto"/>
          <w:sz w:val="24"/>
          <w:szCs w:val="21"/>
          <w:highlight w:val="none"/>
          <w:lang w:val="en-US" w:eastAsia="zh-CN" w:bidi="ar-SA"/>
        </w:rPr>
      </w:pPr>
      <w:r>
        <w:rPr>
          <w:rFonts w:hint="eastAsia" w:ascii="Times New Roman" w:hAnsi="Times New Roman" w:eastAsia="宋体" w:cs="仿宋"/>
          <w:b w:val="0"/>
          <w:bCs w:val="0"/>
          <w:color w:val="auto"/>
          <w:sz w:val="24"/>
          <w:szCs w:val="21"/>
          <w:highlight w:val="none"/>
          <w:lang w:val="en-US" w:eastAsia="zh-CN" w:bidi="ar-SA"/>
        </w:rPr>
        <w:t>27.征集人将建立用户反馈和评价机制，接受托修方（第二阶段合同甲方）对入围供应商履行框架协议和采购合同情况的反馈与评价，并将用户反馈和评价情况在苏采云系统中向托修方（第二阶段合同甲方）公开，作为第二阶段直接选定成交供应商的参考。</w:t>
      </w:r>
    </w:p>
    <w:p w14:paraId="2A9DF135">
      <w:pPr>
        <w:spacing w:line="500" w:lineRule="exact"/>
        <w:ind w:firstLine="480"/>
        <w:jc w:val="both"/>
        <w:rPr>
          <w:rFonts w:hint="eastAsia"/>
          <w:sz w:val="24"/>
          <w:szCs w:val="24"/>
        </w:rPr>
      </w:pPr>
      <w:r>
        <w:rPr>
          <w:rFonts w:hint="eastAsia" w:ascii="Times New Roman" w:hAnsi="Times New Roman" w:eastAsia="宋体" w:cs="仿宋"/>
          <w:b w:val="0"/>
          <w:bCs w:val="0"/>
          <w:color w:val="auto"/>
          <w:sz w:val="24"/>
          <w:szCs w:val="21"/>
          <w:highlight w:val="none"/>
          <w:lang w:val="en-US" w:eastAsia="zh-CN" w:bidi="ar-SA"/>
        </w:rPr>
        <w:t>28.</w:t>
      </w:r>
      <w:r>
        <w:rPr>
          <w:rFonts w:hint="eastAsia" w:ascii="Times New Roman" w:hAnsi="Times New Roman" w:eastAsia="宋体" w:cs="仿宋"/>
          <w:i w:val="0"/>
          <w:iCs w:val="0"/>
          <w:color w:val="auto"/>
          <w:sz w:val="24"/>
          <w:highlight w:val="none"/>
          <w:lang w:val="en-US" w:eastAsia="zh-CN"/>
        </w:rPr>
        <w:t>入围供应商因质疑成立等原因被取消入围资格的，本次征集入围名额不进行递补。</w:t>
      </w:r>
      <w:bookmarkStart w:id="134" w:name="_Toc12878"/>
    </w:p>
    <w:p w14:paraId="6337BF58">
      <w:pPr>
        <w:spacing w:line="500" w:lineRule="exact"/>
        <w:jc w:val="both"/>
        <w:rPr>
          <w:rFonts w:hint="eastAsia"/>
          <w:sz w:val="24"/>
          <w:szCs w:val="24"/>
        </w:rPr>
      </w:pPr>
    </w:p>
    <w:p w14:paraId="7CA739F1">
      <w:pPr>
        <w:spacing w:line="500" w:lineRule="exact"/>
        <w:jc w:val="both"/>
        <w:rPr>
          <w:rFonts w:hint="eastAsia" w:ascii="黑体" w:hAnsi="Times New Roman" w:eastAsia="黑体" w:cs="Times New Roman"/>
          <w:sz w:val="44"/>
          <w:szCs w:val="44"/>
          <w:lang w:val="en-US" w:eastAsia="zh-CN"/>
        </w:rPr>
      </w:pPr>
    </w:p>
    <w:p w14:paraId="6C873834">
      <w:pPr>
        <w:spacing w:line="500" w:lineRule="exact"/>
        <w:jc w:val="both"/>
        <w:rPr>
          <w:rFonts w:hint="eastAsia" w:ascii="黑体" w:hAnsi="Times New Roman" w:eastAsia="黑体" w:cs="Times New Roman"/>
          <w:sz w:val="44"/>
          <w:szCs w:val="44"/>
        </w:rPr>
      </w:pPr>
      <w:r>
        <w:rPr>
          <w:rFonts w:hint="eastAsia" w:ascii="黑体" w:hAnsi="Times New Roman" w:eastAsia="黑体" w:cs="Times New Roman"/>
          <w:sz w:val="44"/>
          <w:szCs w:val="44"/>
          <w:lang w:val="en-US" w:eastAsia="zh-CN"/>
        </w:rPr>
        <w:t>第三章  评审方法</w:t>
      </w:r>
      <w:bookmarkEnd w:id="132"/>
      <w:bookmarkEnd w:id="133"/>
      <w:bookmarkEnd w:id="134"/>
    </w:p>
    <w:p w14:paraId="675BDC6F">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一、资格审查</w:t>
      </w:r>
    </w:p>
    <w:p w14:paraId="04108217">
      <w:pPr>
        <w:spacing w:line="480" w:lineRule="exact"/>
        <w:ind w:firstLine="480"/>
        <w:jc w:val="left"/>
        <w:rPr>
          <w:rFonts w:hint="eastAsia"/>
          <w:color w:val="auto"/>
          <w:sz w:val="24"/>
          <w:szCs w:val="28"/>
          <w:highlight w:val="none"/>
        </w:rPr>
      </w:pPr>
      <w:r>
        <w:rPr>
          <w:rFonts w:hint="eastAsia"/>
          <w:color w:val="auto"/>
          <w:sz w:val="24"/>
          <w:szCs w:val="28"/>
          <w:highlight w:val="none"/>
          <w:lang w:val="en-US" w:eastAsia="zh-CN"/>
        </w:rPr>
        <w:t>评审小组</w:t>
      </w:r>
      <w:r>
        <w:rPr>
          <w:rFonts w:hint="eastAsia"/>
          <w:color w:val="auto"/>
          <w:sz w:val="24"/>
          <w:szCs w:val="28"/>
          <w:highlight w:val="none"/>
        </w:rPr>
        <w:t>按照下列指标对各</w:t>
      </w:r>
      <w:r>
        <w:rPr>
          <w:rFonts w:hint="eastAsia"/>
          <w:color w:val="auto"/>
          <w:sz w:val="24"/>
          <w:szCs w:val="28"/>
          <w:highlight w:val="none"/>
          <w:lang w:val="en-US" w:eastAsia="zh-CN"/>
        </w:rPr>
        <w:t>供应商</w:t>
      </w:r>
      <w:r>
        <w:rPr>
          <w:rFonts w:hint="eastAsia"/>
          <w:color w:val="auto"/>
          <w:sz w:val="24"/>
          <w:szCs w:val="28"/>
          <w:highlight w:val="none"/>
        </w:rPr>
        <w:t>的资格进行审查，未通过审查的</w:t>
      </w:r>
      <w:r>
        <w:rPr>
          <w:rFonts w:hint="eastAsia"/>
          <w:color w:val="auto"/>
          <w:sz w:val="24"/>
          <w:szCs w:val="28"/>
          <w:highlight w:val="none"/>
          <w:lang w:val="en-US" w:eastAsia="zh-CN"/>
        </w:rPr>
        <w:t>按</w:t>
      </w:r>
      <w:r>
        <w:rPr>
          <w:rFonts w:hint="eastAsia"/>
          <w:color w:val="auto"/>
          <w:sz w:val="24"/>
          <w:szCs w:val="28"/>
          <w:highlight w:val="none"/>
        </w:rPr>
        <w:t>无效</w:t>
      </w:r>
      <w:r>
        <w:rPr>
          <w:rFonts w:hint="eastAsia"/>
          <w:color w:val="auto"/>
          <w:sz w:val="24"/>
          <w:szCs w:val="28"/>
          <w:highlight w:val="none"/>
          <w:lang w:val="en-US" w:eastAsia="zh-CN"/>
        </w:rPr>
        <w:t>处理</w:t>
      </w:r>
      <w:r>
        <w:rPr>
          <w:rFonts w:hint="eastAsia"/>
          <w:color w:val="auto"/>
          <w:sz w:val="24"/>
          <w:szCs w:val="28"/>
          <w:highlight w:val="none"/>
        </w:rPr>
        <w:t>，不参与评</w:t>
      </w:r>
      <w:r>
        <w:rPr>
          <w:rFonts w:hint="eastAsia"/>
          <w:color w:val="auto"/>
          <w:sz w:val="24"/>
          <w:szCs w:val="28"/>
          <w:highlight w:val="none"/>
          <w:lang w:val="en-US" w:eastAsia="zh-CN"/>
        </w:rPr>
        <w:t>审</w:t>
      </w:r>
      <w:r>
        <w:rPr>
          <w:rFonts w:hint="eastAsia"/>
          <w:color w:val="auto"/>
          <w:sz w:val="24"/>
          <w:szCs w:val="28"/>
          <w:highlight w:val="none"/>
        </w:rPr>
        <w:t>。</w:t>
      </w:r>
    </w:p>
    <w:tbl>
      <w:tblPr>
        <w:tblStyle w:val="48"/>
        <w:tblW w:w="5009"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499"/>
        <w:gridCol w:w="4500"/>
      </w:tblGrid>
      <w:tr w14:paraId="239D4A2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500" w:type="dxa"/>
            <w:noWrap w:val="0"/>
            <w:vAlign w:val="center"/>
          </w:tcPr>
          <w:p w14:paraId="3FCC9518">
            <w:pPr>
              <w:keepNext w:val="0"/>
              <w:keepLines w:val="0"/>
              <w:pageBreakBefore w:val="0"/>
              <w:widowControl w:val="0"/>
              <w:spacing w:line="240" w:lineRule="auto"/>
              <w:jc w:val="center"/>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资格审查因素</w:t>
            </w:r>
          </w:p>
        </w:tc>
        <w:tc>
          <w:tcPr>
            <w:tcW w:w="2500" w:type="dxa"/>
            <w:noWrap w:val="0"/>
            <w:vAlign w:val="center"/>
          </w:tcPr>
          <w:p w14:paraId="48972624">
            <w:pPr>
              <w:keepNext w:val="0"/>
              <w:keepLines w:val="0"/>
              <w:pageBreakBefore w:val="0"/>
              <w:widowControl w:val="0"/>
              <w:spacing w:line="240" w:lineRule="auto"/>
              <w:jc w:val="center"/>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审查标准</w:t>
            </w:r>
          </w:p>
        </w:tc>
      </w:tr>
      <w:tr w14:paraId="485FD7C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214C7866">
            <w:pPr>
              <w:keepNext w:val="0"/>
              <w:keepLines w:val="0"/>
              <w:pageBreakBefore w:val="0"/>
              <w:widowControl w:val="0"/>
              <w:spacing w:line="240" w:lineRule="auto"/>
              <w:jc w:val="lef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响应函</w:t>
            </w:r>
          </w:p>
        </w:tc>
        <w:tc>
          <w:tcPr>
            <w:tcW w:w="4438" w:type="dxa"/>
            <w:noWrap w:val="0"/>
            <w:vAlign w:val="center"/>
          </w:tcPr>
          <w:p w14:paraId="568C9C0C">
            <w:pPr>
              <w:keepNext w:val="0"/>
              <w:keepLines w:val="0"/>
              <w:pageBreakBefore w:val="0"/>
              <w:widowControl w:val="0"/>
              <w:spacing w:line="240" w:lineRule="auto"/>
              <w:jc w:val="lef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符合征集文件要求</w:t>
            </w:r>
          </w:p>
        </w:tc>
      </w:tr>
      <w:tr w14:paraId="4E1F501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1FB7EE0D">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特定资格要求</w:t>
            </w:r>
          </w:p>
        </w:tc>
        <w:tc>
          <w:tcPr>
            <w:tcW w:w="4438" w:type="dxa"/>
            <w:noWrap w:val="0"/>
            <w:vAlign w:val="center"/>
          </w:tcPr>
          <w:p w14:paraId="3B9DAA55">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供应商具有二类及以上汽车维修资质（提供行业管理部门备案表或在有效期内的维修企业许可证书）</w:t>
            </w:r>
          </w:p>
        </w:tc>
      </w:tr>
      <w:tr w14:paraId="04C2C30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500" w:type="dxa"/>
            <w:noWrap w:val="0"/>
            <w:vAlign w:val="center"/>
          </w:tcPr>
          <w:p w14:paraId="6B500222">
            <w:pPr>
              <w:keepNext w:val="0"/>
              <w:keepLines w:val="0"/>
              <w:pageBreakBefore w:val="0"/>
              <w:widowControl w:val="0"/>
              <w:spacing w:line="240" w:lineRule="auto"/>
              <w:jc w:val="left"/>
              <w:rPr>
                <w:rFonts w:hint="default"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中小企业或残疾人福利性单位声明函,或监狱企业证明文件</w:t>
            </w:r>
          </w:p>
        </w:tc>
        <w:tc>
          <w:tcPr>
            <w:tcW w:w="2500" w:type="dxa"/>
            <w:noWrap w:val="0"/>
            <w:vAlign w:val="center"/>
          </w:tcPr>
          <w:p w14:paraId="74D3AC7D">
            <w:pPr>
              <w:keepNext w:val="0"/>
              <w:keepLines w:val="0"/>
              <w:pageBreakBefore w:val="0"/>
              <w:widowControl w:val="0"/>
              <w:spacing w:line="240" w:lineRule="auto"/>
              <w:jc w:val="lef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符合征集文件要求</w:t>
            </w:r>
          </w:p>
        </w:tc>
      </w:tr>
      <w:tr w14:paraId="39A2221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500" w:type="dxa"/>
            <w:noWrap w:val="0"/>
            <w:vAlign w:val="center"/>
          </w:tcPr>
          <w:p w14:paraId="29D299EB">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bookmarkStart w:id="135" w:name="EB46aa19e2bb65445c8a828ded8e425ea8"/>
            <w:r>
              <w:rPr>
                <w:rFonts w:hint="eastAsia" w:ascii="Times New Roman" w:hAnsi="Times New Roman" w:eastAsia="宋体" w:cs="仿宋"/>
                <w:color w:val="auto"/>
                <w:highlight w:val="none"/>
                <w:rtl w:val="0"/>
                <w:lang w:val="en-US" w:eastAsia="zh-CN"/>
              </w:rPr>
              <w:t>信用信息</w:t>
            </w:r>
          </w:p>
        </w:tc>
        <w:tc>
          <w:tcPr>
            <w:tcW w:w="2500" w:type="dxa"/>
            <w:noWrap w:val="0"/>
            <w:vAlign w:val="center"/>
          </w:tcPr>
          <w:p w14:paraId="6512519D">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符合征集文件要求</w:t>
            </w:r>
            <w:bookmarkEnd w:id="135"/>
          </w:p>
        </w:tc>
      </w:tr>
    </w:tbl>
    <w:p w14:paraId="0DD0AA75">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二、符合性审查</w:t>
      </w:r>
    </w:p>
    <w:p w14:paraId="05EE3D29">
      <w:pPr>
        <w:spacing w:line="480" w:lineRule="exact"/>
        <w:ind w:firstLine="480"/>
        <w:jc w:val="left"/>
        <w:rPr>
          <w:rFonts w:hint="eastAsia"/>
          <w:color w:val="auto"/>
          <w:sz w:val="24"/>
          <w:szCs w:val="28"/>
          <w:highlight w:val="none"/>
        </w:rPr>
      </w:pPr>
      <w:r>
        <w:rPr>
          <w:rFonts w:hint="eastAsia"/>
          <w:color w:val="auto"/>
          <w:sz w:val="24"/>
          <w:szCs w:val="28"/>
          <w:highlight w:val="none"/>
          <w:lang w:val="en-US" w:eastAsia="zh-CN"/>
        </w:rPr>
        <w:t>评审小组</w:t>
      </w:r>
      <w:r>
        <w:rPr>
          <w:rFonts w:hint="eastAsia"/>
          <w:color w:val="auto"/>
          <w:sz w:val="24"/>
          <w:szCs w:val="28"/>
          <w:highlight w:val="none"/>
        </w:rPr>
        <w:t>对符合资格的</w:t>
      </w:r>
      <w:r>
        <w:rPr>
          <w:rFonts w:hint="eastAsia"/>
          <w:color w:val="auto"/>
          <w:sz w:val="24"/>
          <w:szCs w:val="28"/>
          <w:highlight w:val="none"/>
          <w:lang w:val="en-US" w:eastAsia="zh-CN"/>
        </w:rPr>
        <w:t>供应商</w:t>
      </w:r>
      <w:r>
        <w:rPr>
          <w:rFonts w:hint="eastAsia"/>
          <w:color w:val="auto"/>
          <w:sz w:val="24"/>
          <w:szCs w:val="28"/>
          <w:highlight w:val="none"/>
        </w:rPr>
        <w:t>的</w:t>
      </w:r>
      <w:r>
        <w:rPr>
          <w:rFonts w:hint="eastAsia"/>
          <w:color w:val="auto"/>
          <w:sz w:val="24"/>
          <w:szCs w:val="28"/>
          <w:highlight w:val="none"/>
          <w:lang w:val="en-US" w:eastAsia="zh-CN"/>
        </w:rPr>
        <w:t>响应</w:t>
      </w:r>
      <w:r>
        <w:rPr>
          <w:rFonts w:hint="eastAsia"/>
          <w:color w:val="auto"/>
          <w:sz w:val="24"/>
          <w:szCs w:val="28"/>
          <w:highlight w:val="none"/>
        </w:rPr>
        <w:t>文件进行符合性审查，未通过审查的</w:t>
      </w:r>
      <w:r>
        <w:rPr>
          <w:rFonts w:hint="eastAsia"/>
          <w:color w:val="auto"/>
          <w:sz w:val="24"/>
          <w:szCs w:val="28"/>
          <w:highlight w:val="none"/>
          <w:lang w:val="en-US" w:eastAsia="zh-CN"/>
        </w:rPr>
        <w:t>按</w:t>
      </w:r>
      <w:r>
        <w:rPr>
          <w:rFonts w:hint="eastAsia"/>
          <w:color w:val="auto"/>
          <w:sz w:val="24"/>
          <w:szCs w:val="28"/>
          <w:highlight w:val="none"/>
        </w:rPr>
        <w:t>无效</w:t>
      </w:r>
      <w:r>
        <w:rPr>
          <w:rFonts w:hint="eastAsia"/>
          <w:color w:val="auto"/>
          <w:sz w:val="24"/>
          <w:szCs w:val="28"/>
          <w:highlight w:val="none"/>
          <w:lang w:val="en-US" w:eastAsia="zh-CN"/>
        </w:rPr>
        <w:t>处理</w:t>
      </w:r>
      <w:r>
        <w:rPr>
          <w:rFonts w:hint="eastAsia"/>
          <w:color w:val="auto"/>
          <w:sz w:val="24"/>
          <w:szCs w:val="28"/>
          <w:highlight w:val="none"/>
        </w:rPr>
        <w:t>，不再参与评审。</w:t>
      </w:r>
    </w:p>
    <w:tbl>
      <w:tblPr>
        <w:tblStyle w:val="48"/>
        <w:tblW w:w="503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21"/>
        <w:gridCol w:w="4523"/>
      </w:tblGrid>
      <w:tr w14:paraId="18586DE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07" w:type="dxa"/>
            <w:noWrap w:val="0"/>
            <w:vAlign w:val="center"/>
          </w:tcPr>
          <w:p w14:paraId="78A3BB34">
            <w:pPr>
              <w:keepNext w:val="0"/>
              <w:keepLines w:val="0"/>
              <w:pageBreakBefore w:val="0"/>
              <w:widowControl w:val="0"/>
              <w:spacing w:line="240" w:lineRule="auto"/>
              <w:jc w:val="center"/>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符合性审查因素</w:t>
            </w:r>
          </w:p>
        </w:tc>
        <w:tc>
          <w:tcPr>
            <w:tcW w:w="4508" w:type="dxa"/>
            <w:noWrap w:val="0"/>
            <w:vAlign w:val="center"/>
          </w:tcPr>
          <w:p w14:paraId="0B53E173">
            <w:pPr>
              <w:keepNext w:val="0"/>
              <w:keepLines w:val="0"/>
              <w:pageBreakBefore w:val="0"/>
              <w:widowControl w:val="0"/>
              <w:spacing w:line="240" w:lineRule="auto"/>
              <w:jc w:val="center"/>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审查标准</w:t>
            </w:r>
          </w:p>
        </w:tc>
      </w:tr>
      <w:tr w14:paraId="21AC59A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07" w:type="dxa"/>
            <w:noWrap w:val="0"/>
            <w:vAlign w:val="center"/>
          </w:tcPr>
          <w:p w14:paraId="1C6856CA">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法人授权书</w:t>
            </w:r>
          </w:p>
        </w:tc>
        <w:tc>
          <w:tcPr>
            <w:tcW w:w="4508" w:type="dxa"/>
            <w:noWrap w:val="0"/>
            <w:vAlign w:val="center"/>
          </w:tcPr>
          <w:p w14:paraId="0A951D37">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符合征集文件要求</w:t>
            </w:r>
          </w:p>
        </w:tc>
      </w:tr>
      <w:tr w14:paraId="028C1D9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07" w:type="dxa"/>
            <w:noWrap w:val="0"/>
            <w:vAlign w:val="center"/>
          </w:tcPr>
          <w:p w14:paraId="2789E0E1">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服务承诺函</w:t>
            </w:r>
          </w:p>
        </w:tc>
        <w:tc>
          <w:tcPr>
            <w:tcW w:w="4508" w:type="dxa"/>
            <w:noWrap w:val="0"/>
            <w:vAlign w:val="center"/>
          </w:tcPr>
          <w:p w14:paraId="445DC58F">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符合征集文件要求</w:t>
            </w:r>
          </w:p>
        </w:tc>
      </w:tr>
      <w:tr w14:paraId="42218E9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07" w:type="dxa"/>
            <w:noWrap w:val="0"/>
            <w:vAlign w:val="center"/>
          </w:tcPr>
          <w:p w14:paraId="47D5CEEF">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其他</w:t>
            </w:r>
          </w:p>
        </w:tc>
        <w:tc>
          <w:tcPr>
            <w:tcW w:w="4508" w:type="dxa"/>
            <w:noWrap w:val="0"/>
            <w:vAlign w:val="center"/>
          </w:tcPr>
          <w:p w14:paraId="6B725532">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符合征集文件要求</w:t>
            </w:r>
          </w:p>
        </w:tc>
      </w:tr>
    </w:tbl>
    <w:p w14:paraId="6D00F417">
      <w:pPr>
        <w:ind w:firstLine="482"/>
        <w:rPr>
          <w:rFonts w:hint="eastAsia" w:ascii="仿宋" w:hAnsi="仿宋" w:eastAsia="宋体" w:cs="仿宋"/>
          <w:b/>
          <w:bCs/>
          <w:i w:val="0"/>
          <w:iCs w:val="0"/>
          <w:color w:val="auto"/>
          <w:sz w:val="24"/>
          <w:szCs w:val="22"/>
          <w:highlight w:val="none"/>
        </w:rPr>
      </w:pPr>
      <w:r>
        <w:rPr>
          <w:rFonts w:hint="eastAsia" w:ascii="仿宋" w:hAnsi="仿宋" w:eastAsia="宋体" w:cs="仿宋"/>
          <w:b/>
          <w:bCs/>
          <w:i w:val="0"/>
          <w:iCs w:val="0"/>
          <w:color w:val="auto"/>
          <w:sz w:val="24"/>
          <w:szCs w:val="22"/>
          <w:highlight w:val="none"/>
          <w:lang w:val="en-US" w:eastAsia="zh-CN"/>
        </w:rPr>
        <w:t>三、</w:t>
      </w:r>
      <w:r>
        <w:rPr>
          <w:rFonts w:hint="eastAsia" w:ascii="仿宋" w:hAnsi="仿宋" w:eastAsia="宋体" w:cs="仿宋"/>
          <w:b/>
          <w:bCs/>
          <w:i w:val="0"/>
          <w:iCs w:val="0"/>
          <w:color w:val="auto"/>
          <w:sz w:val="24"/>
          <w:szCs w:val="22"/>
          <w:highlight w:val="none"/>
        </w:rPr>
        <w:t>确定入围及成交供应商的方法</w:t>
      </w:r>
    </w:p>
    <w:p w14:paraId="30C8EB4B">
      <w:pPr>
        <w:spacing w:line="500" w:lineRule="exact"/>
        <w:ind w:firstLine="480"/>
        <w:jc w:val="lef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（1）确定第一阶段入围供应商的评审方法（</w:t>
      </w:r>
      <w:r>
        <w:rPr>
          <w:rFonts w:hint="eastAsia" w:ascii="宋体" w:hAnsi="宋体" w:cs="宋体"/>
          <w:b w:val="0"/>
          <w:bCs/>
          <w:i w:val="0"/>
          <w:iCs w:val="0"/>
          <w:sz w:val="24"/>
          <w:highlight w:val="none"/>
          <w:lang w:eastAsia="zh-CN"/>
        </w:rPr>
        <w:t>评审小组</w:t>
      </w:r>
      <w:r>
        <w:rPr>
          <w:rFonts w:hint="eastAsia" w:ascii="宋体" w:hAnsi="宋体" w:eastAsia="宋体" w:cs="宋体"/>
          <w:b w:val="0"/>
          <w:bCs/>
          <w:i w:val="0"/>
          <w:iCs w:val="0"/>
          <w:sz w:val="24"/>
          <w:highlight w:val="none"/>
        </w:rPr>
        <w:t>确定入围供应商的名单和排序）</w:t>
      </w:r>
    </w:p>
    <w:p w14:paraId="48BC9C12">
      <w:pPr>
        <w:spacing w:line="500" w:lineRule="exact"/>
        <w:ind w:firstLine="480"/>
        <w:jc w:val="lef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①</w:t>
      </w:r>
      <w:r>
        <w:rPr>
          <w:rFonts w:hint="eastAsia" w:ascii="宋体" w:hAnsi="宋体" w:eastAsia="宋体" w:cs="宋体"/>
          <w:color w:val="000000"/>
          <w:sz w:val="24"/>
          <w:szCs w:val="24"/>
        </w:rPr>
        <w:t>确定第一阶段入围供应商的评审方法为</w:t>
      </w:r>
      <w:r>
        <w:rPr>
          <w:rFonts w:hint="eastAsia" w:ascii="宋体" w:hAnsi="宋体" w:eastAsia="宋体" w:cs="宋体"/>
          <w:b/>
          <w:bCs/>
          <w:color w:val="000000"/>
          <w:sz w:val="24"/>
          <w:szCs w:val="24"/>
        </w:rPr>
        <w:t>价格优先法</w:t>
      </w:r>
      <w:r>
        <w:rPr>
          <w:rFonts w:hint="eastAsia" w:ascii="宋体" w:hAnsi="宋体" w:eastAsia="宋体" w:cs="宋体"/>
          <w:color w:val="000000"/>
          <w:sz w:val="24"/>
          <w:szCs w:val="24"/>
        </w:rPr>
        <w:t>。价格优先法是指对满足采购需求且响应报价不超过最高限制单价的产品，</w:t>
      </w:r>
      <w:r>
        <w:rPr>
          <w:rFonts w:hint="eastAsia" w:ascii="宋体" w:hAnsi="宋体" w:eastAsia="宋体" w:cs="宋体"/>
          <w:b/>
          <w:bCs/>
          <w:color w:val="000000"/>
          <w:sz w:val="24"/>
          <w:szCs w:val="24"/>
        </w:rPr>
        <w:t>按照响应报价（指本项目的评审价）从低到高排序</w:t>
      </w:r>
      <w:r>
        <w:rPr>
          <w:rFonts w:hint="eastAsia" w:ascii="宋体" w:hAnsi="宋体" w:eastAsia="宋体" w:cs="宋体"/>
          <w:color w:val="000000"/>
          <w:sz w:val="24"/>
          <w:szCs w:val="24"/>
        </w:rPr>
        <w:t>，根据征集文件规定的淘汰率或者入围供应商数量上限，确定入围供应商的评审方法。</w:t>
      </w:r>
    </w:p>
    <w:p w14:paraId="63CF0904">
      <w:pPr>
        <w:spacing w:line="500" w:lineRule="exact"/>
        <w:ind w:firstLine="480"/>
        <w:jc w:val="left"/>
        <w:rPr>
          <w:rFonts w:hint="eastAsia" w:ascii="宋体" w:hAnsi="宋体" w:eastAsia="宋体" w:cs="宋体"/>
          <w:b w:val="0"/>
          <w:bCs/>
          <w:i w:val="0"/>
          <w:iCs w:val="0"/>
          <w:sz w:val="24"/>
          <w:highlight w:val="none"/>
          <w:lang w:eastAsia="zh-CN"/>
        </w:rPr>
      </w:pPr>
      <w:r>
        <w:rPr>
          <w:rFonts w:hint="eastAsia" w:ascii="宋体" w:hAnsi="宋体" w:eastAsia="宋体" w:cs="宋体"/>
          <w:b w:val="0"/>
          <w:bCs/>
          <w:i w:val="0"/>
          <w:iCs w:val="0"/>
          <w:sz w:val="24"/>
          <w:highlight w:val="none"/>
        </w:rPr>
        <w:t>②入围供应商的淘汰比例：</w:t>
      </w:r>
      <w:r>
        <w:rPr>
          <w:rFonts w:hint="eastAsia" w:ascii="宋体" w:hAnsi="宋体" w:eastAsia="宋体" w:cs="宋体"/>
          <w:b w:val="0"/>
          <w:bCs/>
          <w:i w:val="0"/>
          <w:iCs w:val="0"/>
          <w:sz w:val="24"/>
          <w:highlight w:val="none"/>
          <w:lang w:val="en-US" w:eastAsia="zh-CN"/>
        </w:rPr>
        <w:t>淘汰率为20%（淘汰供应商数量计算规则：采用进一法，即通过资格及符合性审查的供应商家数×淘汰率=X，X=A+B，A为整数部分，B为小数部分。当B为零时，淘汰家数为A；当B不为零时，淘汰家数为A+1），且至少淘汰一家供应商</w:t>
      </w:r>
      <w:r>
        <w:rPr>
          <w:rFonts w:hint="eastAsia" w:ascii="宋体" w:hAnsi="宋体" w:eastAsia="宋体" w:cs="宋体"/>
          <w:b w:val="0"/>
          <w:bCs/>
          <w:i w:val="0"/>
          <w:iCs w:val="0"/>
          <w:sz w:val="24"/>
          <w:highlight w:val="none"/>
        </w:rPr>
        <w:t>（</w:t>
      </w:r>
      <w:r>
        <w:rPr>
          <w:rFonts w:hint="eastAsia" w:ascii="宋体" w:hAnsi="宋体" w:eastAsia="宋体" w:cs="宋体"/>
          <w:b w:val="0"/>
          <w:bCs/>
          <w:i w:val="0"/>
          <w:iCs w:val="0"/>
          <w:sz w:val="24"/>
          <w:highlight w:val="none"/>
          <w:lang w:val="en-US" w:eastAsia="zh-CN"/>
        </w:rPr>
        <w:t>提交响应文件和符合资格条件、实质性要求的供应商少于</w:t>
      </w:r>
      <w:r>
        <w:rPr>
          <w:rFonts w:hint="eastAsia" w:ascii="宋体" w:hAnsi="宋体" w:cs="宋体"/>
          <w:b w:val="0"/>
          <w:bCs/>
          <w:i w:val="0"/>
          <w:iCs w:val="0"/>
          <w:sz w:val="24"/>
          <w:highlight w:val="none"/>
          <w:lang w:val="en-US" w:eastAsia="zh-CN"/>
        </w:rPr>
        <w:t>5</w:t>
      </w:r>
      <w:r>
        <w:rPr>
          <w:rFonts w:hint="eastAsia" w:ascii="宋体" w:hAnsi="宋体" w:eastAsia="宋体" w:cs="宋体"/>
          <w:b w:val="0"/>
          <w:bCs/>
          <w:i w:val="0"/>
          <w:iCs w:val="0"/>
          <w:sz w:val="24"/>
          <w:highlight w:val="none"/>
          <w:lang w:val="en-US" w:eastAsia="zh-CN"/>
        </w:rPr>
        <w:t>家时，采购活动终止</w:t>
      </w:r>
      <w:r>
        <w:rPr>
          <w:rFonts w:hint="eastAsia" w:ascii="宋体" w:hAnsi="宋体" w:eastAsia="宋体" w:cs="宋体"/>
          <w:b w:val="0"/>
          <w:bCs/>
          <w:i w:val="0"/>
          <w:iCs w:val="0"/>
          <w:sz w:val="24"/>
          <w:highlight w:val="none"/>
        </w:rPr>
        <w:t>）</w:t>
      </w:r>
      <w:r>
        <w:rPr>
          <w:rFonts w:hint="eastAsia" w:ascii="宋体" w:hAnsi="宋体" w:eastAsia="宋体" w:cs="宋体"/>
          <w:b w:val="0"/>
          <w:bCs/>
          <w:i w:val="0"/>
          <w:iCs w:val="0"/>
          <w:sz w:val="24"/>
          <w:highlight w:val="none"/>
          <w:lang w:eastAsia="zh-CN"/>
        </w:rPr>
        <w:t>。</w:t>
      </w:r>
    </w:p>
    <w:p w14:paraId="143EC80D">
      <w:pPr>
        <w:spacing w:line="500" w:lineRule="exact"/>
        <w:ind w:firstLine="480"/>
        <w:jc w:val="left"/>
        <w:rPr>
          <w:rFonts w:hint="eastAsia" w:ascii="宋体" w:hAnsi="宋体" w:eastAsia="宋体" w:cs="宋体"/>
          <w:b w:val="0"/>
          <w:bCs/>
          <w:i w:val="0"/>
          <w:iCs w:val="0"/>
          <w:sz w:val="24"/>
          <w:highlight w:val="none"/>
          <w:lang w:eastAsia="zh-CN"/>
        </w:rPr>
      </w:pPr>
      <w:r>
        <w:rPr>
          <w:rFonts w:hint="eastAsia" w:ascii="宋体" w:hAnsi="宋体" w:eastAsia="宋体" w:cs="宋体"/>
          <w:b w:val="0"/>
          <w:bCs/>
          <w:i w:val="0"/>
          <w:iCs w:val="0"/>
          <w:color w:val="0000FF"/>
          <w:sz w:val="24"/>
          <w:highlight w:val="none"/>
          <w:lang w:val="en-US" w:eastAsia="zh-CN"/>
        </w:rPr>
        <w:t>按照上述方法确定的淘汰供应商家数中最高排名有多家供应商并列时，所有该名次供应商均予以淘汰。如某封闭式框架协议采购项目共有100家合格供应商，入围供应商淘汰比例为20%，按比例计算应当淘汰20家供应商，但排序第79名共有3家响应报价相同，则排第79名的3家供应商全部被淘汰</w:t>
      </w:r>
      <w:r>
        <w:rPr>
          <w:rFonts w:hint="eastAsia" w:ascii="宋体" w:hAnsi="宋体" w:cs="宋体"/>
          <w:b w:val="0"/>
          <w:bCs/>
          <w:i w:val="0"/>
          <w:iCs w:val="0"/>
          <w:color w:val="0000FF"/>
          <w:sz w:val="24"/>
          <w:highlight w:val="none"/>
          <w:lang w:val="en-US" w:eastAsia="zh-CN"/>
        </w:rPr>
        <w:t>。</w:t>
      </w:r>
    </w:p>
    <w:p w14:paraId="18B99689">
      <w:pPr>
        <w:spacing w:line="500" w:lineRule="exact"/>
        <w:ind w:firstLine="480"/>
        <w:jc w:val="left"/>
        <w:rPr>
          <w:rFonts w:hint="eastAsia" w:ascii="宋体" w:hAnsi="宋体" w:eastAsia="宋体" w:cs="宋体"/>
          <w:b/>
          <w:bCs w:val="0"/>
          <w:i w:val="0"/>
          <w:iCs w:val="0"/>
          <w:sz w:val="24"/>
          <w:highlight w:val="none"/>
          <w:lang w:val="en-US" w:eastAsia="zh-CN"/>
        </w:rPr>
      </w:pPr>
      <w:r>
        <w:rPr>
          <w:rFonts w:hint="eastAsia" w:ascii="宋体" w:hAnsi="宋体" w:eastAsia="宋体" w:cs="宋体"/>
          <w:b w:val="0"/>
          <w:bCs/>
          <w:i w:val="0"/>
          <w:iCs w:val="0"/>
          <w:sz w:val="24"/>
          <w:highlight w:val="none"/>
        </w:rPr>
        <w:t>③本项目报价按工时单价和材料进销差价</w:t>
      </w:r>
      <w:r>
        <w:rPr>
          <w:rFonts w:hint="eastAsia" w:ascii="宋体" w:hAnsi="宋体" w:eastAsia="宋体" w:cs="宋体"/>
          <w:b/>
          <w:bCs w:val="0"/>
          <w:i w:val="0"/>
          <w:iCs w:val="0"/>
          <w:sz w:val="24"/>
          <w:highlight w:val="none"/>
        </w:rPr>
        <w:t>率分别进行报价。</w:t>
      </w:r>
      <w:r>
        <w:rPr>
          <w:rFonts w:hint="eastAsia" w:ascii="宋体" w:hAnsi="宋体" w:eastAsia="宋体" w:cs="宋体"/>
          <w:b w:val="0"/>
          <w:bCs/>
          <w:i w:val="0"/>
          <w:iCs w:val="0"/>
          <w:color w:val="FF0000"/>
          <w:sz w:val="24"/>
          <w:highlight w:val="none"/>
          <w:lang w:val="en-US"/>
        </w:rPr>
        <w:t>供应商所报工时单价： a 元/工时，材料进销差价率：b %，评审价中工时单价计算权重为50%，材料进销差价率计算权重为50%。</w:t>
      </w:r>
      <w:r>
        <w:rPr>
          <w:rFonts w:hint="eastAsia" w:ascii="宋体" w:hAnsi="宋体" w:eastAsia="宋体" w:cs="宋体"/>
          <w:b w:val="0"/>
          <w:bCs/>
          <w:i w:val="0"/>
          <w:iCs w:val="0"/>
          <w:color w:val="FF0000"/>
          <w:sz w:val="24"/>
          <w:highlight w:val="none"/>
        </w:rPr>
        <w:t>评审价＝工时单价报价÷7元/工时×50%＋材料进销差价率报价÷10%×50%，按评审价由低到高排序，评审价</w:t>
      </w:r>
      <w:r>
        <w:rPr>
          <w:rFonts w:hint="eastAsia" w:ascii="宋体" w:hAnsi="宋体" w:cs="宋体"/>
          <w:b w:val="0"/>
          <w:bCs/>
          <w:i w:val="0"/>
          <w:iCs w:val="0"/>
          <w:color w:val="FF0000"/>
          <w:sz w:val="24"/>
          <w:highlight w:val="none"/>
          <w:lang w:eastAsia="zh-CN"/>
        </w:rPr>
        <w:t>相同时</w:t>
      </w:r>
      <w:r>
        <w:rPr>
          <w:rFonts w:hint="eastAsia" w:ascii="宋体" w:hAnsi="宋体" w:eastAsia="宋体" w:cs="宋体"/>
          <w:b w:val="0"/>
          <w:bCs/>
          <w:i w:val="0"/>
          <w:iCs w:val="0"/>
          <w:color w:val="FF0000"/>
          <w:sz w:val="24"/>
          <w:highlight w:val="none"/>
        </w:rPr>
        <w:t>以工时单价低者优先，工时单价亦相同的，由评审小组按少数服从多数原则确定。</w:t>
      </w:r>
      <w:r>
        <w:rPr>
          <w:rFonts w:hint="eastAsia" w:ascii="宋体" w:hAnsi="宋体" w:eastAsia="宋体" w:cs="宋体"/>
          <w:b w:val="0"/>
          <w:bCs/>
          <w:i w:val="0"/>
          <w:iCs w:val="0"/>
          <w:color w:val="FF0000"/>
          <w:sz w:val="24"/>
          <w:highlight w:val="none"/>
          <w:lang w:val="en-US" w:eastAsia="zh-CN"/>
        </w:rPr>
        <w:t>供应商的报价最多精确到小数点后两位，评审价精确到小数点后两位（四舍五入）。</w:t>
      </w:r>
    </w:p>
    <w:p w14:paraId="640731BE">
      <w:pPr>
        <w:spacing w:line="500" w:lineRule="exact"/>
        <w:ind w:firstLine="480"/>
        <w:jc w:val="lef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（2）确定第二阶段成交供应商的方式</w:t>
      </w:r>
    </w:p>
    <w:p w14:paraId="31BFDD98">
      <w:pPr>
        <w:spacing w:line="500" w:lineRule="exact"/>
        <w:ind w:firstLine="480"/>
        <w:jc w:val="lef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①确定第二阶段成交供应商的方式为直接选定。由托修方（第二阶段合同甲方）在“</w:t>
      </w:r>
      <w:r>
        <w:rPr>
          <w:rFonts w:hint="eastAsia" w:ascii="宋体" w:hAnsi="宋体" w:eastAsia="宋体" w:cs="宋体"/>
          <w:b w:val="0"/>
          <w:bCs/>
          <w:i w:val="0"/>
          <w:iCs w:val="0"/>
          <w:sz w:val="24"/>
          <w:highlight w:val="none"/>
          <w:lang w:val="en-US" w:eastAsia="zh-CN"/>
        </w:rPr>
        <w:t>苏采云</w:t>
      </w:r>
      <w:r>
        <w:rPr>
          <w:rFonts w:hint="eastAsia" w:ascii="宋体" w:hAnsi="宋体" w:eastAsia="宋体" w:cs="宋体"/>
          <w:b w:val="0"/>
          <w:bCs/>
          <w:i w:val="0"/>
          <w:iCs w:val="0"/>
          <w:sz w:val="24"/>
          <w:highlight w:val="none"/>
        </w:rPr>
        <w:t>”</w:t>
      </w:r>
      <w:r>
        <w:rPr>
          <w:rFonts w:hint="eastAsia" w:ascii="宋体" w:hAnsi="宋体" w:eastAsia="宋体" w:cs="宋体"/>
          <w:b w:val="0"/>
          <w:bCs/>
          <w:i w:val="0"/>
          <w:iCs w:val="0"/>
          <w:sz w:val="24"/>
          <w:highlight w:val="none"/>
          <w:lang w:val="en-US" w:eastAsia="zh-CN"/>
        </w:rPr>
        <w:t>系统</w:t>
      </w:r>
      <w:r>
        <w:rPr>
          <w:rFonts w:hint="eastAsia" w:ascii="宋体" w:hAnsi="宋体" w:eastAsia="宋体" w:cs="宋体"/>
          <w:b w:val="0"/>
          <w:bCs/>
          <w:i w:val="0"/>
          <w:iCs w:val="0"/>
          <w:sz w:val="24"/>
          <w:highlight w:val="none"/>
        </w:rPr>
        <w:t>中从第一阶段入围供应商中直接选定。第一阶段入围供应商的协议价格是托修方（第二阶段合同甲方）确定第二阶段成交供应商的最高限价。</w:t>
      </w:r>
    </w:p>
    <w:p w14:paraId="0F27BC38">
      <w:pPr>
        <w:spacing w:line="500" w:lineRule="exact"/>
        <w:ind w:firstLine="480"/>
        <w:jc w:val="lef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②托修方（第二阶段合同甲方）在确定成交供应商后，不得擅自改变框架协议约定的实质性条款。供应商履行合同后，依据采购合同的约定，与托修方（第二阶段合同甲方）进行费用结算。</w:t>
      </w:r>
    </w:p>
    <w:p w14:paraId="1B9BE134">
      <w:pPr>
        <w:numPr>
          <w:ilvl w:val="0"/>
          <w:numId w:val="4"/>
        </w:numPr>
        <w:spacing w:line="500" w:lineRule="exact"/>
        <w:ind w:left="-62" w:firstLine="482"/>
        <w:jc w:val="left"/>
        <w:rPr>
          <w:rFonts w:hint="eastAsia" w:ascii="仿宋" w:hAnsi="仿宋" w:eastAsia="宋体" w:cs="仿宋"/>
          <w:b/>
          <w:bCs/>
          <w:i w:val="0"/>
          <w:iCs w:val="0"/>
          <w:color w:val="auto"/>
          <w:sz w:val="24"/>
          <w:szCs w:val="22"/>
          <w:highlight w:val="none"/>
          <w:lang w:val="en-US" w:eastAsia="zh-CN"/>
        </w:rPr>
      </w:pPr>
      <w:r>
        <w:rPr>
          <w:rFonts w:hint="eastAsia" w:ascii="仿宋" w:hAnsi="仿宋" w:eastAsia="宋体" w:cs="仿宋"/>
          <w:b/>
          <w:bCs/>
          <w:i w:val="0"/>
          <w:iCs w:val="0"/>
          <w:color w:val="auto"/>
          <w:sz w:val="24"/>
          <w:szCs w:val="22"/>
          <w:highlight w:val="none"/>
          <w:lang w:val="en-US" w:eastAsia="zh-CN"/>
        </w:rPr>
        <w:t>评审结果</w:t>
      </w:r>
    </w:p>
    <w:p w14:paraId="25C0B276">
      <w:pPr>
        <w:numPr>
          <w:ilvl w:val="0"/>
          <w:numId w:val="0"/>
        </w:numPr>
        <w:spacing w:line="500" w:lineRule="exact"/>
        <w:ind w:firstLine="480"/>
        <w:jc w:val="left"/>
        <w:rPr>
          <w:rFonts w:hint="eastAsia" w:ascii="仿宋" w:hAnsi="仿宋" w:eastAsia="仿宋" w:cs="仿宋"/>
          <w:i w:val="0"/>
          <w:iCs w:val="0"/>
          <w:color w:val="auto"/>
          <w:sz w:val="24"/>
          <w:highlight w:val="none"/>
        </w:rPr>
      </w:pPr>
      <w:r>
        <w:rPr>
          <w:rFonts w:hint="eastAsia" w:cs="仿宋"/>
          <w:i w:val="0"/>
          <w:iCs w:val="0"/>
          <w:color w:val="auto"/>
          <w:sz w:val="24"/>
          <w:highlight w:val="none"/>
          <w:lang w:eastAsia="zh-CN"/>
        </w:rPr>
        <w:t>评审小组</w:t>
      </w:r>
      <w:r>
        <w:rPr>
          <w:rFonts w:hint="eastAsia" w:ascii="Times New Roman" w:hAnsi="Times New Roman" w:eastAsia="宋体" w:cs="仿宋"/>
          <w:i w:val="0"/>
          <w:iCs w:val="0"/>
          <w:color w:val="auto"/>
          <w:sz w:val="24"/>
          <w:highlight w:val="none"/>
        </w:rPr>
        <w:t>按照本办法规定推荐入围供应商，并形成</w:t>
      </w:r>
      <w:r>
        <w:rPr>
          <w:rFonts w:hint="eastAsia" w:ascii="Times New Roman" w:hAnsi="Times New Roman" w:eastAsia="宋体" w:cs="仿宋"/>
          <w:i w:val="0"/>
          <w:iCs w:val="0"/>
          <w:color w:val="auto"/>
          <w:sz w:val="24"/>
          <w:highlight w:val="none"/>
          <w:lang w:eastAsia="zh-CN"/>
        </w:rPr>
        <w:t>评审</w:t>
      </w:r>
      <w:r>
        <w:rPr>
          <w:rFonts w:hint="eastAsia" w:ascii="Times New Roman" w:hAnsi="Times New Roman" w:eastAsia="宋体" w:cs="仿宋"/>
          <w:i w:val="0"/>
          <w:iCs w:val="0"/>
          <w:color w:val="auto"/>
          <w:sz w:val="24"/>
          <w:highlight w:val="none"/>
        </w:rPr>
        <w:t>报告。</w:t>
      </w:r>
    </w:p>
    <w:p w14:paraId="30775C16">
      <w:pPr>
        <w:numPr>
          <w:ilvl w:val="0"/>
          <w:numId w:val="0"/>
        </w:numPr>
        <w:spacing w:line="500" w:lineRule="exact"/>
        <w:ind w:firstLine="480"/>
        <w:jc w:val="left"/>
        <w:rPr>
          <w:rFonts w:hint="eastAsia" w:ascii="Times New Roman" w:hAnsi="Times New Roman" w:eastAsia="宋体" w:cs="仿宋"/>
          <w:i w:val="0"/>
          <w:iCs w:val="0"/>
          <w:color w:val="auto"/>
          <w:sz w:val="24"/>
          <w:highlight w:val="none"/>
          <w:lang w:val="en-US" w:eastAsia="zh-CN"/>
        </w:rPr>
      </w:pPr>
    </w:p>
    <w:p w14:paraId="3D12D1AE">
      <w:pPr>
        <w:keepNext w:val="0"/>
        <w:keepLines w:val="0"/>
        <w:pageBreakBefore w:val="0"/>
        <w:widowControl w:val="0"/>
        <w:spacing w:line="400" w:lineRule="exact"/>
        <w:ind w:firstLine="560"/>
        <w:jc w:val="both"/>
        <w:rPr>
          <w:rFonts w:hint="eastAsia" w:ascii="方正仿宋_GBK" w:hAnsi="方正仿宋_GBK" w:eastAsia="方正仿宋_GBK" w:cs="方正仿宋_GBK"/>
          <w:bCs/>
          <w:sz w:val="28"/>
          <w:szCs w:val="28"/>
          <w:lang w:val="en-US" w:eastAsia="zh-CN"/>
        </w:rPr>
      </w:pPr>
    </w:p>
    <w:p w14:paraId="1F9BC4BF">
      <w:pPr>
        <w:keepNext w:val="0"/>
        <w:keepLines w:val="0"/>
        <w:pageBreakBefore w:val="0"/>
        <w:widowControl w:val="0"/>
        <w:spacing w:line="400" w:lineRule="exact"/>
        <w:ind w:firstLine="560"/>
        <w:jc w:val="both"/>
        <w:rPr>
          <w:rFonts w:hint="eastAsia" w:ascii="方正仿宋_GBK" w:hAnsi="方正仿宋_GBK" w:eastAsia="方正仿宋_GBK" w:cs="方正仿宋_GBK"/>
          <w:bCs/>
          <w:sz w:val="28"/>
          <w:szCs w:val="28"/>
          <w:lang w:val="en-US" w:eastAsia="zh-CN"/>
        </w:rPr>
      </w:pPr>
    </w:p>
    <w:p w14:paraId="685010F7">
      <w:pPr>
        <w:keepNext w:val="0"/>
        <w:keepLines w:val="0"/>
        <w:pageBreakBefore w:val="0"/>
        <w:widowControl w:val="0"/>
        <w:spacing w:line="400" w:lineRule="exact"/>
        <w:ind w:firstLine="560"/>
        <w:jc w:val="both"/>
        <w:rPr>
          <w:rFonts w:hint="eastAsia" w:ascii="方正仿宋_GBK" w:hAnsi="方正仿宋_GBK" w:eastAsia="方正仿宋_GBK" w:cs="方正仿宋_GBK"/>
          <w:bCs/>
          <w:sz w:val="28"/>
          <w:szCs w:val="28"/>
          <w:lang w:val="en-US" w:eastAsia="zh-CN"/>
        </w:rPr>
      </w:pPr>
    </w:p>
    <w:p w14:paraId="447910E7">
      <w:pPr>
        <w:keepNext w:val="0"/>
        <w:keepLines w:val="0"/>
        <w:pageBreakBefore w:val="0"/>
        <w:widowControl w:val="0"/>
        <w:spacing w:line="400" w:lineRule="exact"/>
        <w:ind w:firstLine="560"/>
        <w:jc w:val="both"/>
        <w:rPr>
          <w:rFonts w:hint="eastAsia" w:ascii="方正仿宋_GBK" w:hAnsi="方正仿宋_GBK" w:eastAsia="方正仿宋_GBK" w:cs="方正仿宋_GBK"/>
          <w:bCs/>
          <w:sz w:val="28"/>
          <w:szCs w:val="28"/>
          <w:lang w:val="en-US" w:eastAsia="zh-CN"/>
        </w:rPr>
      </w:pPr>
    </w:p>
    <w:p w14:paraId="62EDEA84">
      <w:pPr>
        <w:pStyle w:val="2"/>
        <w:rPr>
          <w:rFonts w:hint="default" w:ascii="黑体" w:hAnsi="Times New Roman" w:eastAsia="黑体" w:cs="Times New Roman"/>
          <w:sz w:val="44"/>
          <w:szCs w:val="44"/>
          <w:lang w:val="en-US"/>
        </w:rPr>
      </w:pPr>
      <w:r>
        <w:rPr/>
        <w:br w:type="page" w:clear="all"/>
      </w:r>
      <w:bookmarkStart w:id="136" w:name="_Toc32577"/>
      <w:bookmarkStart w:id="137" w:name="_Toc22864"/>
      <w:r>
        <w:rPr>
          <w:rFonts w:hint="eastAsia" w:ascii="黑体" w:hAnsi="Times New Roman" w:eastAsia="黑体" w:cs="Times New Roman"/>
          <w:sz w:val="44"/>
          <w:szCs w:val="44"/>
          <w:lang w:val="en-US" w:eastAsia="zh-CN"/>
        </w:rPr>
        <w:t>第四章  采购需求</w:t>
      </w:r>
      <w:bookmarkEnd w:id="136"/>
      <w:bookmarkEnd w:id="137"/>
    </w:p>
    <w:p w14:paraId="330D0733">
      <w:pPr>
        <w:spacing w:line="500" w:lineRule="exact"/>
        <w:ind w:firstLine="560"/>
        <w:rPr>
          <w:rFonts w:hint="eastAsia" w:ascii="方正黑体_GBK" w:hAnsi="宋体" w:eastAsia="方正黑体_GBK"/>
          <w:sz w:val="28"/>
          <w:szCs w:val="28"/>
        </w:rPr>
      </w:pPr>
      <w:r>
        <w:rPr>
          <w:rFonts w:hint="eastAsia" w:ascii="方正黑体_GBK" w:hAnsi="宋体" w:eastAsia="方正黑体_GBK"/>
          <w:sz w:val="28"/>
          <w:szCs w:val="28"/>
        </w:rPr>
        <w:t>总则</w:t>
      </w:r>
    </w:p>
    <w:p w14:paraId="3DB87C30">
      <w:pPr>
        <w:spacing w:line="500" w:lineRule="exact"/>
        <w:ind w:firstLine="480"/>
        <w:rPr>
          <w:rFonts w:hint="eastAsia" w:ascii="宋体" w:hAnsi="宋体"/>
          <w:color w:val="000000"/>
          <w:sz w:val="24"/>
          <w:szCs w:val="24"/>
        </w:rPr>
      </w:pPr>
      <w:r>
        <w:rPr>
          <w:rFonts w:ascii="宋体" w:hAnsi="宋体"/>
          <w:sz w:val="24"/>
          <w:szCs w:val="24"/>
        </w:rPr>
        <w:t>1.适用范围：</w:t>
      </w:r>
      <w:r>
        <w:rPr>
          <w:rFonts w:hint="eastAsia" w:ascii="宋体" w:hAnsi="宋体"/>
          <w:sz w:val="24"/>
          <w:szCs w:val="24"/>
          <w:lang w:eastAsia="zh-CN"/>
        </w:rPr>
        <w:t>县本级</w:t>
      </w:r>
      <w:r>
        <w:rPr>
          <w:rFonts w:ascii="宋体" w:hAnsi="宋体"/>
          <w:sz w:val="24"/>
          <w:szCs w:val="24"/>
        </w:rPr>
        <w:t>预算单位</w:t>
      </w:r>
      <w:r>
        <w:rPr>
          <w:rFonts w:hint="eastAsia" w:ascii="宋体" w:hAnsi="宋体"/>
          <w:sz w:val="24"/>
          <w:szCs w:val="24"/>
          <w:lang w:eastAsia="zh-CN"/>
        </w:rPr>
        <w:t>，</w:t>
      </w:r>
      <w:r>
        <w:rPr>
          <w:rFonts w:ascii="宋体" w:hAnsi="宋体"/>
          <w:sz w:val="24"/>
          <w:szCs w:val="24"/>
        </w:rPr>
        <w:t>包括党政机关、事业单位及团体组织使用财政资金维修保养的公务用车。主要车型为轿车、商务车、普通面包车、客车、货车、新能源车等。服务内容包括相应车型的整车修理、总成修理、整车维护、小修、维修救援、汽车轮胎更换、</w:t>
      </w:r>
      <w:r>
        <w:rPr>
          <w:rFonts w:ascii="宋体" w:hAnsi="宋体"/>
          <w:color w:val="000000"/>
          <w:sz w:val="24"/>
          <w:szCs w:val="24"/>
        </w:rPr>
        <w:t>专项修理、维修竣工检验工作和其他有关项目的服务。不包含特种执法车辆、摩托车、新车质保期内的免费维保、汽车装潢。</w:t>
      </w:r>
    </w:p>
    <w:p w14:paraId="39C39BAD">
      <w:pPr>
        <w:spacing w:line="500" w:lineRule="exact"/>
        <w:ind w:firstLine="480"/>
        <w:rPr>
          <w:rFonts w:hint="eastAsia" w:ascii="宋体" w:hAnsi="宋体"/>
          <w:b/>
          <w:bCs/>
          <w:sz w:val="24"/>
          <w:szCs w:val="24"/>
        </w:rPr>
      </w:pPr>
      <w:r>
        <w:rPr>
          <w:rFonts w:hint="eastAsia" w:ascii="宋体" w:hAnsi="宋体"/>
          <w:sz w:val="24"/>
          <w:szCs w:val="24"/>
        </w:rPr>
        <w:t>2</w:t>
      </w:r>
      <w:r>
        <w:rPr>
          <w:rFonts w:ascii="宋体" w:hAnsi="宋体"/>
          <w:sz w:val="24"/>
          <w:szCs w:val="24"/>
        </w:rPr>
        <w:t>.框架协议期限：</w:t>
      </w:r>
      <w:r>
        <w:rPr>
          <w:rFonts w:hint="eastAsia" w:ascii="宋体" w:hAnsi="宋体"/>
          <w:sz w:val="24"/>
          <w:szCs w:val="24"/>
        </w:rPr>
        <w:t>2</w:t>
      </w:r>
      <w:r>
        <w:rPr>
          <w:rFonts w:ascii="宋体" w:hAnsi="宋体"/>
          <w:sz w:val="24"/>
          <w:szCs w:val="24"/>
        </w:rPr>
        <w:t>年，</w:t>
      </w:r>
      <w:r>
        <w:rPr>
          <w:rFonts w:hint="eastAsia" w:ascii="宋体" w:hAnsi="宋体"/>
          <w:b/>
          <w:bCs/>
          <w:color w:val="0000FF"/>
          <w:sz w:val="24"/>
          <w:szCs w:val="24"/>
          <w:lang w:eastAsia="zh-CN"/>
        </w:rPr>
        <w:t>2026</w:t>
      </w:r>
      <w:r>
        <w:rPr>
          <w:rFonts w:ascii="宋体" w:hAnsi="宋体"/>
          <w:b/>
          <w:bCs/>
          <w:color w:val="0000FF"/>
          <w:sz w:val="24"/>
          <w:szCs w:val="24"/>
        </w:rPr>
        <w:t>年</w:t>
      </w:r>
      <w:r>
        <w:rPr>
          <w:rFonts w:hint="eastAsia" w:ascii="宋体" w:hAnsi="宋体"/>
          <w:b/>
          <w:bCs/>
          <w:color w:val="0000FF"/>
          <w:sz w:val="24"/>
          <w:szCs w:val="24"/>
          <w:lang w:val="en-US" w:eastAsia="zh-CN"/>
        </w:rPr>
        <w:t>10</w:t>
      </w:r>
      <w:r>
        <w:rPr>
          <w:rFonts w:ascii="宋体" w:hAnsi="宋体"/>
          <w:b/>
          <w:bCs/>
          <w:color w:val="0000FF"/>
          <w:sz w:val="24"/>
          <w:szCs w:val="24"/>
        </w:rPr>
        <w:t>月</w:t>
      </w:r>
      <w:r>
        <w:rPr>
          <w:rFonts w:hint="eastAsia" w:ascii="宋体" w:hAnsi="宋体"/>
          <w:b/>
          <w:bCs/>
          <w:color w:val="0000FF"/>
          <w:sz w:val="24"/>
          <w:szCs w:val="24"/>
          <w:lang w:val="en-US" w:eastAsia="zh-CN"/>
        </w:rPr>
        <w:t>16</w:t>
      </w:r>
      <w:r>
        <w:rPr>
          <w:rFonts w:ascii="宋体" w:hAnsi="宋体"/>
          <w:b/>
          <w:bCs/>
          <w:color w:val="0000FF"/>
          <w:sz w:val="24"/>
          <w:szCs w:val="24"/>
        </w:rPr>
        <w:t>日至202</w:t>
      </w:r>
      <w:r>
        <w:rPr>
          <w:rFonts w:hint="eastAsia" w:ascii="宋体" w:hAnsi="宋体"/>
          <w:b/>
          <w:bCs/>
          <w:color w:val="0000FF"/>
          <w:sz w:val="24"/>
          <w:szCs w:val="24"/>
          <w:lang w:val="en-US" w:eastAsia="zh-CN"/>
        </w:rPr>
        <w:t>8</w:t>
      </w:r>
      <w:r>
        <w:rPr>
          <w:rFonts w:ascii="宋体" w:hAnsi="宋体"/>
          <w:b/>
          <w:bCs/>
          <w:color w:val="0000FF"/>
          <w:sz w:val="24"/>
          <w:szCs w:val="24"/>
        </w:rPr>
        <w:t>年</w:t>
      </w:r>
      <w:r>
        <w:rPr>
          <w:rFonts w:hint="eastAsia" w:ascii="宋体" w:hAnsi="宋体"/>
          <w:b/>
          <w:bCs/>
          <w:color w:val="0000FF"/>
          <w:sz w:val="24"/>
          <w:szCs w:val="24"/>
          <w:lang w:val="en-US" w:eastAsia="zh-CN"/>
        </w:rPr>
        <w:t>10</w:t>
      </w:r>
      <w:r>
        <w:rPr>
          <w:rFonts w:ascii="宋体" w:hAnsi="宋体"/>
          <w:b/>
          <w:bCs/>
          <w:color w:val="0000FF"/>
          <w:sz w:val="24"/>
          <w:szCs w:val="24"/>
        </w:rPr>
        <w:t>月</w:t>
      </w:r>
      <w:r>
        <w:rPr>
          <w:rFonts w:hint="eastAsia" w:ascii="宋体" w:hAnsi="宋体"/>
          <w:b/>
          <w:bCs/>
          <w:color w:val="0000FF"/>
          <w:sz w:val="24"/>
          <w:szCs w:val="24"/>
          <w:lang w:val="en-US" w:eastAsia="zh-CN"/>
        </w:rPr>
        <w:t>15</w:t>
      </w:r>
      <w:r>
        <w:rPr>
          <w:rFonts w:ascii="宋体" w:hAnsi="宋体"/>
          <w:b/>
          <w:bCs/>
          <w:color w:val="0000FF"/>
          <w:sz w:val="24"/>
          <w:szCs w:val="24"/>
        </w:rPr>
        <w:t>日。</w:t>
      </w:r>
    </w:p>
    <w:p w14:paraId="32DBF65D">
      <w:pPr>
        <w:spacing w:line="500" w:lineRule="exact"/>
        <w:ind w:firstLine="480"/>
        <w:rPr>
          <w:rFonts w:hint="eastAsia" w:ascii="宋体" w:hAnsi="宋体"/>
          <w:color w:val="000000"/>
          <w:sz w:val="24"/>
          <w:szCs w:val="24"/>
          <w:lang w:eastAsia="zh-CN"/>
        </w:rPr>
      </w:pPr>
      <w:r>
        <w:rPr>
          <w:rFonts w:hint="eastAsia" w:ascii="宋体" w:hAnsi="宋体"/>
          <w:sz w:val="24"/>
          <w:szCs w:val="24"/>
        </w:rPr>
        <w:t>3</w:t>
      </w:r>
      <w:r>
        <w:rPr>
          <w:rFonts w:ascii="宋体" w:hAnsi="宋体"/>
          <w:sz w:val="24"/>
          <w:szCs w:val="24"/>
        </w:rPr>
        <w:t>.报价方式：</w:t>
      </w:r>
      <w:r>
        <w:rPr>
          <w:rFonts w:ascii="宋体" w:hAnsi="宋体"/>
          <w:color w:val="000000"/>
          <w:sz w:val="24"/>
          <w:szCs w:val="24"/>
        </w:rPr>
        <w:t>工时单价由供应商自主报价，不得超过最高限制单价7元/工时；材料进销差价率由供应商自主报价，不得超过10%</w:t>
      </w:r>
      <w:r>
        <w:rPr>
          <w:rFonts w:hint="eastAsia" w:ascii="宋体" w:hAnsi="宋体"/>
          <w:color w:val="000000"/>
          <w:sz w:val="24"/>
          <w:szCs w:val="24"/>
          <w:lang w:eastAsia="zh-CN"/>
        </w:rPr>
        <w:t>。</w:t>
      </w:r>
    </w:p>
    <w:p w14:paraId="6033A2CE">
      <w:pPr>
        <w:spacing w:line="500" w:lineRule="exact"/>
        <w:ind w:firstLine="480"/>
        <w:rPr>
          <w:rFonts w:ascii="宋体" w:hAnsi="宋体"/>
          <w:sz w:val="24"/>
          <w:szCs w:val="24"/>
        </w:rPr>
      </w:pPr>
      <w:r>
        <w:rPr>
          <w:rFonts w:hint="eastAsia" w:ascii="宋体" w:hAnsi="宋体"/>
          <w:sz w:val="24"/>
          <w:szCs w:val="24"/>
        </w:rPr>
        <w:t>4.</w:t>
      </w:r>
      <w:r>
        <w:rPr>
          <w:rFonts w:ascii="宋体" w:hAnsi="宋体"/>
          <w:sz w:val="24"/>
          <w:szCs w:val="24"/>
        </w:rPr>
        <w:t>评审价：工时单价权重50%，进销差价率权重50%。</w:t>
      </w:r>
    </w:p>
    <w:p w14:paraId="6196BACF">
      <w:pPr>
        <w:spacing w:line="500" w:lineRule="exact"/>
        <w:ind w:firstLine="480"/>
        <w:rPr>
          <w:rFonts w:hint="eastAsia" w:ascii="宋体" w:hAnsi="宋体"/>
          <w:sz w:val="24"/>
          <w:szCs w:val="24"/>
        </w:rPr>
      </w:pPr>
      <w:r>
        <w:rPr>
          <w:rFonts w:hint="eastAsia" w:ascii="宋体" w:hAnsi="宋体"/>
          <w:sz w:val="24"/>
          <w:szCs w:val="24"/>
        </w:rPr>
        <w:t>5</w:t>
      </w:r>
      <w:r>
        <w:rPr>
          <w:rFonts w:ascii="宋体" w:hAnsi="宋体"/>
          <w:sz w:val="24"/>
          <w:szCs w:val="24"/>
        </w:rPr>
        <w:t>.确定第一阶段入围供应商评审方法、淘汰率：采用价格优先法，入围供应商的淘汰率：20%（采用进一法），无入围上限。</w:t>
      </w:r>
    </w:p>
    <w:p w14:paraId="0D026C5E">
      <w:pPr>
        <w:spacing w:line="500" w:lineRule="exact"/>
        <w:ind w:firstLine="480"/>
        <w:rPr>
          <w:rFonts w:hint="eastAsia" w:ascii="宋体" w:hAnsi="宋体"/>
          <w:sz w:val="24"/>
          <w:szCs w:val="24"/>
        </w:rPr>
      </w:pPr>
      <w:r>
        <w:rPr>
          <w:rFonts w:hint="eastAsia" w:ascii="宋体" w:hAnsi="宋体"/>
          <w:sz w:val="24"/>
          <w:szCs w:val="24"/>
          <w:lang w:val="en-US" w:eastAsia="zh-CN"/>
        </w:rPr>
        <w:t>6</w:t>
      </w:r>
      <w:r>
        <w:rPr>
          <w:rFonts w:ascii="宋体" w:hAnsi="宋体"/>
          <w:sz w:val="24"/>
          <w:szCs w:val="24"/>
        </w:rPr>
        <w:t>.付款方式：托修方应当自维修作业竣工验收合格之日起30日内（最长不超过60日）支付结算款项；按月结算的，自双方确认结算金额之日起30日内支付；履约评价及内部审核流程不作为付款前置条件。</w:t>
      </w:r>
    </w:p>
    <w:p w14:paraId="1134F1D3">
      <w:pPr>
        <w:spacing w:line="500" w:lineRule="exact"/>
        <w:ind w:firstLine="480"/>
        <w:rPr>
          <w:rFonts w:hint="eastAsia" w:ascii="宋体" w:hAnsi="宋体" w:cs="仿宋"/>
          <w:b/>
          <w:sz w:val="24"/>
          <w:szCs w:val="24"/>
        </w:rPr>
      </w:pPr>
      <w:r>
        <w:rPr>
          <w:rFonts w:ascii="宋体" w:hAnsi="宋体"/>
          <w:sz w:val="24"/>
          <w:szCs w:val="24"/>
        </w:rPr>
        <w:t>注：本框架协议生效前已签订且在履约期内的公务用车维修保养合同，可履行至期限届满；期限届满后，凡属本框架协议约定范围的公务用车维修保养需求，一律在入围供应商范围内确定第二阶段成交供应商，不得另行组织采购。</w:t>
      </w:r>
    </w:p>
    <w:p w14:paraId="7B0BFC9F">
      <w:pPr>
        <w:spacing w:line="500" w:lineRule="exact"/>
        <w:ind w:firstLine="482"/>
        <w:rPr>
          <w:rFonts w:hint="eastAsia" w:ascii="宋体" w:hAnsi="宋体" w:cs="仿宋"/>
          <w:b/>
          <w:sz w:val="24"/>
          <w:szCs w:val="24"/>
        </w:rPr>
      </w:pPr>
      <w:r>
        <w:rPr>
          <w:rFonts w:hint="eastAsia" w:ascii="宋体" w:hAnsi="宋体" w:cs="仿宋"/>
          <w:b/>
          <w:sz w:val="24"/>
          <w:szCs w:val="24"/>
        </w:rPr>
        <w:t>以下“服务要求”、“质量要求”、“维修程序”、“履约管理要求”均为最低服务要求，供应商响应文件中提供加盖公章的</w:t>
      </w:r>
      <w:r>
        <w:rPr>
          <w:rFonts w:hint="eastAsia" w:ascii="宋体" w:hAnsi="宋体" w:cs="仿宋"/>
          <w:b/>
          <w:sz w:val="24"/>
          <w:szCs w:val="24"/>
          <w:lang w:eastAsia="zh-CN"/>
        </w:rPr>
        <w:t>服务</w:t>
      </w:r>
      <w:r>
        <w:rPr>
          <w:rFonts w:hint="eastAsia" w:ascii="宋体" w:hAnsi="宋体" w:cs="仿宋"/>
          <w:b/>
          <w:sz w:val="24"/>
          <w:szCs w:val="24"/>
        </w:rPr>
        <w:t>承诺函电子件，否则按</w:t>
      </w:r>
      <w:r>
        <w:rPr>
          <w:rFonts w:hint="eastAsia" w:ascii="宋体" w:hAnsi="宋体" w:cs="仿宋"/>
          <w:b/>
          <w:color w:val="FF0000"/>
          <w:sz w:val="24"/>
          <w:szCs w:val="24"/>
        </w:rPr>
        <w:t>无效</w:t>
      </w:r>
      <w:r>
        <w:rPr>
          <w:rFonts w:hint="eastAsia" w:ascii="宋体" w:hAnsi="宋体" w:cs="仿宋"/>
          <w:b/>
          <w:color w:val="FF0000"/>
          <w:sz w:val="24"/>
          <w:szCs w:val="24"/>
          <w:lang w:eastAsia="zh-CN"/>
        </w:rPr>
        <w:t>响应</w:t>
      </w:r>
      <w:r>
        <w:rPr>
          <w:rFonts w:hint="eastAsia" w:ascii="宋体" w:hAnsi="宋体" w:cs="仿宋"/>
          <w:b/>
          <w:sz w:val="24"/>
          <w:szCs w:val="24"/>
        </w:rPr>
        <w:t>处理。</w:t>
      </w:r>
    </w:p>
    <w:p w14:paraId="3B2F2D66">
      <w:pPr>
        <w:numPr>
          <w:ilvl w:val="0"/>
          <w:numId w:val="5"/>
        </w:numPr>
        <w:spacing w:line="500" w:lineRule="exact"/>
        <w:ind w:firstLine="480"/>
        <w:rPr>
          <w:rFonts w:hint="eastAsia" w:ascii="方正黑体_GBK" w:hAnsi="宋体" w:eastAsia="方正黑体_GBK"/>
          <w:sz w:val="28"/>
          <w:szCs w:val="28"/>
        </w:rPr>
      </w:pPr>
      <w:r>
        <w:rPr>
          <w:rFonts w:hint="eastAsia" w:ascii="方正黑体_GBK" w:hAnsi="宋体" w:eastAsia="方正黑体_GBK"/>
          <w:sz w:val="28"/>
          <w:szCs w:val="28"/>
        </w:rPr>
        <w:t>服务要求</w:t>
      </w:r>
    </w:p>
    <w:p w14:paraId="0E8AB427">
      <w:pPr>
        <w:numPr>
          <w:ilvl w:val="0"/>
          <w:numId w:val="0"/>
        </w:numPr>
        <w:spacing w:line="500" w:lineRule="exact"/>
        <w:ind w:firstLine="480"/>
        <w:rPr>
          <w:rFonts w:hint="eastAsia" w:ascii="方正黑体_GBK" w:hAnsi="宋体" w:eastAsia="仿宋_GB2312"/>
          <w:sz w:val="28"/>
          <w:szCs w:val="28"/>
          <w:lang w:eastAsia="zh-CN"/>
        </w:rPr>
      </w:pPr>
      <w:r>
        <w:rPr>
          <w:rFonts w:ascii="宋体" w:hAnsi="宋体"/>
          <w:sz w:val="24"/>
          <w:szCs w:val="24"/>
        </w:rPr>
        <w:t>场地与设备要求以供应商具备承接相应类别维修业务的法定条件为准</w:t>
      </w:r>
      <w:r>
        <w:rPr>
          <w:rFonts w:hint="eastAsia" w:ascii="宋体" w:hAnsi="宋体"/>
          <w:sz w:val="24"/>
          <w:szCs w:val="24"/>
          <w:lang w:eastAsia="zh-CN"/>
        </w:rPr>
        <w:t>。</w:t>
      </w:r>
    </w:p>
    <w:p w14:paraId="305B30FE">
      <w:pPr>
        <w:spacing w:line="500" w:lineRule="exact"/>
        <w:ind w:firstLine="480"/>
        <w:rPr>
          <w:rFonts w:hint="eastAsia" w:ascii="宋体" w:hAnsi="宋体"/>
          <w:sz w:val="24"/>
          <w:szCs w:val="24"/>
        </w:rPr>
      </w:pPr>
      <w:r>
        <w:rPr>
          <w:rFonts w:ascii="宋体" w:hAnsi="宋体"/>
          <w:sz w:val="24"/>
          <w:szCs w:val="24"/>
        </w:rPr>
        <w:t>1.有固定场所对托修方所送车辆随到随修，急用急修，小修不过夜，大修不超过预定期限，保证托修方及时用车。</w:t>
      </w:r>
    </w:p>
    <w:p w14:paraId="40F924BD">
      <w:pPr>
        <w:spacing w:line="500" w:lineRule="exact"/>
        <w:ind w:firstLine="480"/>
        <w:rPr>
          <w:rFonts w:hint="eastAsia" w:ascii="宋体" w:hAnsi="宋体"/>
          <w:sz w:val="24"/>
          <w:szCs w:val="24"/>
        </w:rPr>
      </w:pPr>
      <w:r>
        <w:rPr>
          <w:rFonts w:ascii="宋体" w:hAnsi="宋体"/>
          <w:sz w:val="24"/>
          <w:szCs w:val="24"/>
        </w:rPr>
        <w:t>2.设有24小时服务电话，在接到送修的托修方报修电话后半小时内予以响应，并能提供上门维修服务。</w:t>
      </w:r>
    </w:p>
    <w:p w14:paraId="60512E44">
      <w:pPr>
        <w:spacing w:before="0" w:after="0" w:line="560" w:lineRule="exact"/>
        <w:ind w:firstLine="640"/>
        <w:jc w:val="both"/>
        <w:rPr>
          <w:rFonts w:hint="eastAsia" w:ascii="宋体" w:hAnsi="宋体"/>
          <w:sz w:val="24"/>
          <w:szCs w:val="24"/>
          <w:lang w:eastAsia="zh-CN"/>
        </w:rPr>
      </w:pPr>
      <w:r>
        <w:rPr>
          <w:rFonts w:ascii="宋体" w:hAnsi="宋体"/>
          <w:sz w:val="24"/>
          <w:szCs w:val="24"/>
        </w:rPr>
        <w:t>3.为托修方提供紧急救援服务，配备有明显标志的抢修车。入围供应商应当承诺自接到救援请求之时起1小时内到达泗洪县域内指定现场，并在泗洪县域范围内提供免费拖车施救；供应商可通过自有网点、连锁网点或依法委托的协作单位实现前述承诺，其行为的法律责任由入围供应商承担。</w:t>
      </w:r>
      <w:r>
        <w:rPr>
          <w:rFonts w:hint="eastAsia" w:ascii="宋体" w:hAnsi="宋体"/>
          <w:sz w:val="24"/>
          <w:szCs w:val="24"/>
          <w:lang w:eastAsia="zh-CN"/>
        </w:rPr>
        <w:t>入围供应商</w:t>
      </w:r>
      <w:r>
        <w:rPr>
          <w:rFonts w:ascii="宋体" w:hAnsi="宋体"/>
          <w:sz w:val="24"/>
          <w:szCs w:val="24"/>
        </w:rPr>
        <w:t>经营场所变更后仍能满足本征集文件规定的服务响应要求。</w:t>
      </w:r>
    </w:p>
    <w:p w14:paraId="32773FCA">
      <w:pPr>
        <w:spacing w:line="500" w:lineRule="exact"/>
        <w:ind w:firstLine="480"/>
        <w:rPr>
          <w:rFonts w:hint="eastAsia" w:ascii="宋体" w:hAnsi="宋体"/>
          <w:sz w:val="24"/>
          <w:szCs w:val="24"/>
        </w:rPr>
      </w:pPr>
      <w:r>
        <w:rPr>
          <w:rFonts w:hint="eastAsia" w:ascii="宋体" w:hAnsi="宋体"/>
          <w:sz w:val="24"/>
          <w:szCs w:val="24"/>
        </w:rPr>
        <w:t>4</w:t>
      </w:r>
      <w:r>
        <w:rPr>
          <w:rFonts w:ascii="宋体" w:hAnsi="宋体"/>
          <w:sz w:val="24"/>
          <w:szCs w:val="24"/>
        </w:rPr>
        <w:t>.场地应符合《汽车维修业开业条件》（GB/T 16739）要求，设有业务接待室、客户休息区、预检工位、机电、钣金、喷漆工位、总成维修车间、配件库，并标识清楚。</w:t>
      </w:r>
      <w:r>
        <w:rPr>
          <w:rFonts w:hint="eastAsia" w:ascii="宋体" w:hAnsi="宋体"/>
          <w:sz w:val="24"/>
          <w:szCs w:val="24"/>
        </w:rPr>
        <w:t>供应商在第二阶段接受新能源汽车维修保养合同的，应按从业规范具备新能源汽车维修能力，满足新能源汽车维修需求。</w:t>
      </w:r>
    </w:p>
    <w:p w14:paraId="39909515">
      <w:pPr>
        <w:spacing w:line="500" w:lineRule="exact"/>
        <w:ind w:firstLine="480"/>
        <w:rPr>
          <w:rFonts w:hint="eastAsia" w:ascii="宋体" w:hAnsi="宋体"/>
          <w:sz w:val="24"/>
          <w:szCs w:val="24"/>
        </w:rPr>
      </w:pPr>
      <w:r>
        <w:rPr>
          <w:rFonts w:hint="eastAsia" w:ascii="宋体" w:hAnsi="宋体"/>
          <w:sz w:val="24"/>
          <w:szCs w:val="24"/>
        </w:rPr>
        <w:t>5</w:t>
      </w:r>
      <w:r>
        <w:rPr>
          <w:rFonts w:ascii="宋体" w:hAnsi="宋体"/>
          <w:sz w:val="24"/>
          <w:szCs w:val="24"/>
        </w:rPr>
        <w:t>.人员配置应满足《汽车维修业开业条件》（GB/T 16739）要求，具有维修企业负责人、维修技术负责人、维修质量检验员、维修业务员、维修价格结算员、机修人员、电器维修人员、钣金（车身修复）人员和涂漆（车身涂装）人员</w:t>
      </w:r>
      <w:r>
        <w:rPr>
          <w:rFonts w:hint="eastAsia" w:ascii="宋体" w:hAnsi="宋体"/>
          <w:sz w:val="24"/>
          <w:szCs w:val="24"/>
        </w:rPr>
        <w:t>等</w:t>
      </w:r>
      <w:r>
        <w:rPr>
          <w:rFonts w:ascii="宋体" w:hAnsi="宋体"/>
          <w:sz w:val="24"/>
          <w:szCs w:val="24"/>
        </w:rPr>
        <w:t>。拟投入本项目的维修人员应符合GB/T 21338的要求，提供劳动关系证明、学历或职业资格（技能等级）证明或专业技术职称证明</w:t>
      </w:r>
      <w:r>
        <w:rPr>
          <w:rFonts w:hint="eastAsia" w:ascii="宋体" w:hAnsi="宋体"/>
          <w:sz w:val="24"/>
          <w:szCs w:val="24"/>
          <w:lang w:eastAsia="zh-CN"/>
        </w:rPr>
        <w:t>。</w:t>
      </w:r>
      <w:r>
        <w:rPr>
          <w:rFonts w:hint="eastAsia" w:ascii="宋体" w:hAnsi="宋体"/>
          <w:sz w:val="24"/>
          <w:szCs w:val="24"/>
        </w:rPr>
        <w:t>其中，供应商在第二阶段接受新能源汽车维修保养合同的，承揽新能源汽车业务的维修人员按《汽车维修业开业条件》应具有低压电工特种作业操作证。</w:t>
      </w:r>
    </w:p>
    <w:p w14:paraId="2E5604DB">
      <w:pPr>
        <w:spacing w:line="500" w:lineRule="exact"/>
        <w:ind w:firstLine="480"/>
        <w:rPr>
          <w:rFonts w:hint="eastAsia" w:ascii="宋体" w:hAnsi="宋体"/>
          <w:sz w:val="24"/>
          <w:szCs w:val="24"/>
        </w:rPr>
      </w:pPr>
      <w:r>
        <w:rPr>
          <w:rFonts w:hint="eastAsia" w:ascii="宋体" w:hAnsi="宋体"/>
          <w:sz w:val="24"/>
          <w:szCs w:val="24"/>
        </w:rPr>
        <w:t>6</w:t>
      </w:r>
      <w:r>
        <w:rPr>
          <w:rFonts w:ascii="宋体" w:hAnsi="宋体"/>
          <w:sz w:val="24"/>
          <w:szCs w:val="24"/>
        </w:rPr>
        <w:t>.设备配置应满足《汽车维修业开业条件》（GB/T 16739）要求，设备清单参考如下：</w:t>
      </w:r>
    </w:p>
    <w:p w14:paraId="3589A9E6">
      <w:pPr>
        <w:spacing w:line="500" w:lineRule="exact"/>
        <w:ind w:firstLine="480"/>
        <w:rPr>
          <w:rFonts w:hint="eastAsia" w:ascii="宋体" w:hAnsi="宋体"/>
          <w:sz w:val="24"/>
          <w:szCs w:val="24"/>
        </w:rPr>
      </w:pPr>
      <w:r>
        <w:rPr>
          <w:rFonts w:ascii="宋体" w:hAnsi="宋体"/>
          <w:sz w:val="24"/>
          <w:szCs w:val="24"/>
        </w:rPr>
        <w:t>（1）仪表工具：万用表、气缸压力表、燃油压力表、液压油压力表、真空表、空调检漏设备、轮胎气压表、外径千分尺、内径千分尺、量缸表、游标卡尺、扭力扳手。</w:t>
      </w:r>
    </w:p>
    <w:p w14:paraId="1EF8A90E">
      <w:pPr>
        <w:spacing w:line="500" w:lineRule="exact"/>
        <w:ind w:firstLine="480"/>
        <w:rPr>
          <w:rFonts w:hint="eastAsia" w:ascii="宋体" w:hAnsi="宋体"/>
          <w:sz w:val="24"/>
          <w:szCs w:val="24"/>
        </w:rPr>
      </w:pPr>
      <w:r>
        <w:rPr>
          <w:rFonts w:ascii="宋体" w:hAnsi="宋体"/>
          <w:sz w:val="24"/>
          <w:szCs w:val="24"/>
        </w:rPr>
        <w:t>（2）专用设备：废油收集设备、齿轮油加注设备、液压油加注设备、制动液更换加注器、脂类加注器、轮胎轮辋拆装设备、车轮动平衡机、四轮定位仪、汽车空调冷媒回收净化加注设备、总成吊装设备或变速箱等总成顶举设备、汽车举升设备（不少于2台）、汽车故障电脑诊断仪、冷媒鉴别仪、蓄电池检查、充电设备、车身清洗设备、打磨抛光设备、除尘除垢设备、车身整形设备、车身校正设备、悬架试验台、喷烤漆房及设备、喷油器试验设备、调漆设备、新能源车辆维修设备（电池拆卸车、电池升降机、电池搬运车）。</w:t>
      </w:r>
    </w:p>
    <w:p w14:paraId="62914E39">
      <w:pPr>
        <w:spacing w:line="500" w:lineRule="exact"/>
        <w:ind w:firstLine="480"/>
        <w:rPr>
          <w:rFonts w:ascii="宋体" w:hAnsi="宋体"/>
          <w:sz w:val="24"/>
          <w:szCs w:val="24"/>
        </w:rPr>
      </w:pPr>
      <w:r>
        <w:rPr>
          <w:rFonts w:ascii="宋体" w:hAnsi="宋体"/>
          <w:sz w:val="24"/>
          <w:szCs w:val="24"/>
        </w:rPr>
        <w:t>（3）检测设备：尾气分析仪、汽车前照灯检测设备、侧滑试验台、制动性能检验设备、砂轮机、台钻（含台钳）、气体保护焊设备、压床、空气压缩机、抢修服务车。</w:t>
      </w:r>
    </w:p>
    <w:p w14:paraId="3DEC8915">
      <w:pPr>
        <w:spacing w:line="500" w:lineRule="exact"/>
        <w:ind w:firstLine="480"/>
        <w:rPr>
          <w:rFonts w:hint="eastAsia" w:ascii="宋体" w:hAnsi="宋体" w:eastAsia="宋体"/>
          <w:color w:val="FF0000"/>
          <w:sz w:val="24"/>
          <w:szCs w:val="24"/>
          <w:lang w:eastAsia="zh-CN"/>
        </w:rPr>
      </w:pPr>
      <w:r>
        <w:rPr>
          <w:rFonts w:ascii="宋体" w:hAnsi="宋体"/>
          <w:color w:val="FF0000"/>
          <w:sz w:val="24"/>
          <w:szCs w:val="24"/>
        </w:rPr>
        <w:t>上述设备清单为参考性清单，供应商具备同等功能的替代设备视为满足要求</w:t>
      </w:r>
      <w:r>
        <w:rPr>
          <w:rFonts w:hint="eastAsia" w:ascii="宋体" w:hAnsi="宋体"/>
          <w:color w:val="FF0000"/>
          <w:sz w:val="24"/>
          <w:szCs w:val="24"/>
          <w:lang w:eastAsia="zh-CN"/>
        </w:rPr>
        <w:t>。</w:t>
      </w:r>
    </w:p>
    <w:p w14:paraId="1B6770D9">
      <w:pPr>
        <w:spacing w:line="500" w:lineRule="exact"/>
        <w:ind w:firstLine="482"/>
        <w:rPr>
          <w:rFonts w:hint="eastAsia" w:ascii="宋体" w:hAnsi="宋体"/>
          <w:sz w:val="24"/>
          <w:szCs w:val="24"/>
        </w:rPr>
      </w:pPr>
      <w:r>
        <w:rPr>
          <w:rFonts w:hint="eastAsia" w:ascii="宋体" w:hAnsi="宋体"/>
          <w:b/>
          <w:bCs/>
          <w:sz w:val="24"/>
          <w:szCs w:val="24"/>
        </w:rPr>
        <w:t>7</w:t>
      </w:r>
      <w:r>
        <w:rPr>
          <w:rFonts w:ascii="宋体" w:hAnsi="宋体"/>
          <w:b/>
          <w:bCs/>
          <w:sz w:val="24"/>
          <w:szCs w:val="24"/>
        </w:rPr>
        <w:t>.</w:t>
      </w:r>
      <w:r>
        <w:rPr>
          <w:rFonts w:hint="eastAsia" w:ascii="宋体" w:hAnsi="宋体"/>
          <w:b/>
          <w:bCs/>
          <w:sz w:val="24"/>
          <w:szCs w:val="24"/>
        </w:rPr>
        <w:t>在</w:t>
      </w:r>
      <w:r>
        <w:rPr>
          <w:rFonts w:hint="eastAsia" w:ascii="宋体" w:hAnsi="宋体"/>
          <w:b/>
          <w:bCs/>
          <w:sz w:val="24"/>
          <w:szCs w:val="24"/>
          <w:lang w:eastAsia="zh-CN"/>
        </w:rPr>
        <w:t>泗洪县</w:t>
      </w:r>
      <w:r>
        <w:rPr>
          <w:rFonts w:hint="eastAsia" w:ascii="宋体" w:hAnsi="宋体"/>
          <w:b/>
          <w:bCs/>
          <w:sz w:val="24"/>
          <w:szCs w:val="24"/>
        </w:rPr>
        <w:t>范围内</w:t>
      </w:r>
      <w:r>
        <w:rPr>
          <w:rFonts w:ascii="宋体" w:hAnsi="宋体"/>
          <w:sz w:val="24"/>
          <w:szCs w:val="24"/>
        </w:rPr>
        <w:t>对维修车辆进行</w:t>
      </w:r>
      <w:r>
        <w:rPr>
          <w:rFonts w:hint="eastAsia" w:ascii="宋体" w:hAnsi="宋体"/>
          <w:sz w:val="24"/>
          <w:szCs w:val="24"/>
        </w:rPr>
        <w:t>免费</w:t>
      </w:r>
      <w:r>
        <w:rPr>
          <w:rFonts w:ascii="宋体" w:hAnsi="宋体"/>
          <w:sz w:val="24"/>
          <w:szCs w:val="24"/>
        </w:rPr>
        <w:t>拖车施救，对维修的车辆进行</w:t>
      </w:r>
      <w:r>
        <w:rPr>
          <w:rFonts w:hint="eastAsia" w:ascii="宋体" w:hAnsi="宋体"/>
          <w:sz w:val="24"/>
          <w:szCs w:val="24"/>
        </w:rPr>
        <w:t>免费</w:t>
      </w:r>
      <w:r>
        <w:rPr>
          <w:rFonts w:ascii="宋体" w:hAnsi="宋体"/>
          <w:sz w:val="24"/>
          <w:szCs w:val="24"/>
        </w:rPr>
        <w:t>洗车。</w:t>
      </w:r>
    </w:p>
    <w:p w14:paraId="5788F95B">
      <w:pPr>
        <w:spacing w:line="500" w:lineRule="exact"/>
        <w:ind w:firstLine="480"/>
        <w:rPr>
          <w:rFonts w:hint="eastAsia" w:ascii="宋体" w:hAnsi="宋体"/>
          <w:sz w:val="24"/>
          <w:szCs w:val="24"/>
        </w:rPr>
      </w:pPr>
      <w:r>
        <w:rPr>
          <w:rFonts w:hint="eastAsia" w:ascii="宋体" w:hAnsi="宋体"/>
          <w:sz w:val="24"/>
          <w:szCs w:val="24"/>
        </w:rPr>
        <w:t>8</w:t>
      </w:r>
      <w:r>
        <w:rPr>
          <w:rFonts w:ascii="宋体" w:hAnsi="宋体"/>
          <w:sz w:val="24"/>
          <w:szCs w:val="24"/>
        </w:rPr>
        <w:t>.对托修方的送修车辆建立用户档案，一车一档，开展跟踪服务。</w:t>
      </w:r>
    </w:p>
    <w:p w14:paraId="1B237BBE">
      <w:pPr>
        <w:spacing w:line="500" w:lineRule="exact"/>
        <w:ind w:firstLine="480"/>
        <w:rPr>
          <w:rFonts w:hint="eastAsia" w:ascii="宋体" w:hAnsi="宋体"/>
          <w:sz w:val="24"/>
          <w:szCs w:val="24"/>
        </w:rPr>
      </w:pPr>
      <w:r>
        <w:rPr>
          <w:rFonts w:hint="eastAsia" w:ascii="宋体" w:hAnsi="宋体"/>
          <w:sz w:val="24"/>
          <w:szCs w:val="24"/>
        </w:rPr>
        <w:t>9</w:t>
      </w:r>
      <w:r>
        <w:rPr>
          <w:rFonts w:ascii="宋体" w:hAnsi="宋体"/>
          <w:sz w:val="24"/>
          <w:szCs w:val="24"/>
        </w:rPr>
        <w:t>.单独建立公务用车维修保养管理档案，认真记录车辆的维修情况，单独核算维修费用，并认真、及时、准确地编报公务用车维修保养情况统计表。</w:t>
      </w:r>
    </w:p>
    <w:p w14:paraId="266CFE21">
      <w:pPr>
        <w:spacing w:line="500" w:lineRule="exact"/>
        <w:ind w:firstLine="480"/>
        <w:rPr>
          <w:rFonts w:hint="eastAsia" w:ascii="宋体" w:hAnsi="宋体"/>
          <w:sz w:val="24"/>
          <w:szCs w:val="24"/>
        </w:rPr>
      </w:pPr>
      <w:r>
        <w:rPr>
          <w:rFonts w:hint="eastAsia" w:ascii="宋体" w:hAnsi="宋体"/>
          <w:sz w:val="24"/>
          <w:szCs w:val="24"/>
        </w:rPr>
        <w:t>10</w:t>
      </w:r>
      <w:r>
        <w:rPr>
          <w:rFonts w:ascii="宋体" w:hAnsi="宋体"/>
          <w:sz w:val="24"/>
          <w:szCs w:val="24"/>
        </w:rPr>
        <w:t>.为托修方定期保养的车辆办理优惠索赔，定期免费检测调整制动、灯光、空调等系统。</w:t>
      </w:r>
    </w:p>
    <w:p w14:paraId="06EE999A">
      <w:pPr>
        <w:spacing w:line="500" w:lineRule="exact"/>
        <w:ind w:firstLine="480"/>
        <w:rPr>
          <w:rFonts w:hint="eastAsia" w:ascii="宋体" w:hAnsi="宋体"/>
          <w:sz w:val="24"/>
          <w:szCs w:val="24"/>
        </w:rPr>
      </w:pPr>
      <w:r>
        <w:rPr>
          <w:rFonts w:hint="eastAsia" w:ascii="宋体" w:hAnsi="宋体"/>
          <w:sz w:val="24"/>
          <w:szCs w:val="24"/>
        </w:rPr>
        <w:t>11</w:t>
      </w:r>
      <w:r>
        <w:rPr>
          <w:rFonts w:ascii="宋体" w:hAnsi="宋体"/>
          <w:sz w:val="24"/>
          <w:szCs w:val="24"/>
        </w:rPr>
        <w:t>.将服务承诺对外公示，接受监督，提供</w:t>
      </w:r>
      <w:r>
        <w:rPr>
          <w:rFonts w:hint="eastAsia" w:ascii="宋体" w:hAnsi="宋体" w:eastAsia="宋体"/>
          <w:color w:val="0000FF"/>
          <w:sz w:val="24"/>
          <w:szCs w:val="24"/>
          <w:u w:val="single"/>
          <w:lang w:eastAsia="zh-CN"/>
        </w:rPr>
        <w:t>《汽车维护与故障诊断修理工时定额》</w:t>
      </w:r>
      <w:r>
        <w:rPr>
          <w:rFonts w:hint="eastAsia" w:ascii="宋体" w:hAnsi="宋体" w:eastAsia="宋体"/>
          <w:b/>
          <w:bCs/>
          <w:color w:val="0000FF"/>
          <w:sz w:val="24"/>
          <w:szCs w:val="24"/>
          <w:u w:val="single"/>
          <w:lang w:eastAsia="zh-CN"/>
        </w:rPr>
        <w:t>（</w:t>
      </w:r>
      <w:r>
        <w:rPr>
          <w:rFonts w:hint="eastAsia" w:ascii="宋体" w:hAnsi="宋体" w:eastAsia="宋体"/>
          <w:b/>
          <w:bCs/>
          <w:color w:val="0000FF"/>
          <w:sz w:val="24"/>
          <w:szCs w:val="24"/>
          <w:u w:val="single"/>
          <w:lang w:val="en-US" w:eastAsia="zh-CN"/>
        </w:rPr>
        <w:t xml:space="preserve">第2版 </w:t>
      </w:r>
      <w:r>
        <w:rPr>
          <w:rFonts w:hint="eastAsia" w:ascii="宋体" w:hAnsi="宋体" w:eastAsia="宋体"/>
          <w:b/>
          <w:bCs/>
          <w:color w:val="0000FF"/>
          <w:sz w:val="24"/>
          <w:szCs w:val="24"/>
          <w:u w:val="single"/>
          <w:lang w:eastAsia="zh-CN"/>
        </w:rPr>
        <w:t>2025</w:t>
      </w:r>
      <w:r>
        <w:rPr>
          <w:rFonts w:hint="eastAsia" w:ascii="宋体" w:hAnsi="宋体" w:eastAsia="宋体"/>
          <w:b/>
          <w:bCs/>
          <w:color w:val="0000FF"/>
          <w:sz w:val="24"/>
          <w:szCs w:val="24"/>
          <w:u w:val="single"/>
          <w:lang w:val="en-US" w:eastAsia="zh-CN"/>
        </w:rPr>
        <w:t>年</w:t>
      </w:r>
      <w:r>
        <w:rPr>
          <w:rFonts w:hint="eastAsia" w:ascii="宋体" w:hAnsi="宋体" w:eastAsia="宋体"/>
          <w:b/>
          <w:bCs/>
          <w:color w:val="0000FF"/>
          <w:sz w:val="24"/>
          <w:szCs w:val="24"/>
          <w:u w:val="single"/>
          <w:lang w:eastAsia="zh-CN"/>
        </w:rPr>
        <w:t>）</w:t>
      </w:r>
      <w:r>
        <w:rPr>
          <w:rFonts w:ascii="宋体" w:hAnsi="宋体"/>
          <w:sz w:val="24"/>
          <w:szCs w:val="24"/>
        </w:rPr>
        <w:t>，便于托修方对价格直接查询、核对。将工时单价、材料进销差价率与结算有关的制度告知托修方。</w:t>
      </w:r>
    </w:p>
    <w:p w14:paraId="1AFD8CFC">
      <w:pPr>
        <w:spacing w:line="500" w:lineRule="exact"/>
        <w:ind w:firstLine="482"/>
        <w:rPr>
          <w:rFonts w:hint="eastAsia" w:ascii="宋体" w:hAnsi="宋体"/>
          <w:b/>
          <w:bCs/>
          <w:sz w:val="24"/>
          <w:szCs w:val="24"/>
        </w:rPr>
      </w:pPr>
      <w:r>
        <w:rPr>
          <w:rFonts w:hint="eastAsia" w:ascii="宋体" w:hAnsi="宋体"/>
          <w:b/>
          <w:bCs/>
          <w:sz w:val="24"/>
          <w:szCs w:val="24"/>
        </w:rPr>
        <w:t>如托修方需要，供应商有义务向托修方解释说明配件的来源渠道及价格等信息，并提供相关材料，内容包括不限于：材料进价、材料名称、材料规格型号、材料产地、材料生产厂家、适用车型等内容。</w:t>
      </w:r>
    </w:p>
    <w:p w14:paraId="124C52C1">
      <w:pPr>
        <w:numPr>
          <w:ilvl w:val="0"/>
          <w:numId w:val="0"/>
        </w:numPr>
        <w:spacing w:line="500" w:lineRule="exact"/>
        <w:ind w:firstLine="480"/>
        <w:rPr>
          <w:rFonts w:hint="eastAsia" w:ascii="宋体" w:hAnsi="宋体"/>
          <w:b/>
          <w:bCs/>
          <w:sz w:val="24"/>
          <w:szCs w:val="24"/>
        </w:rPr>
      </w:pPr>
      <w:r>
        <w:rPr>
          <w:rFonts w:hint="eastAsia" w:ascii="宋体" w:hAnsi="宋体"/>
          <w:sz w:val="24"/>
          <w:szCs w:val="24"/>
          <w:lang w:val="en-US" w:eastAsia="zh-CN"/>
        </w:rPr>
        <w:t>12.</w:t>
      </w:r>
      <w:r>
        <w:rPr>
          <w:rFonts w:ascii="宋体" w:hAnsi="宋体"/>
          <w:sz w:val="24"/>
          <w:szCs w:val="24"/>
        </w:rPr>
        <w:t>严格执行汽车维修技术标准和工艺规范</w:t>
      </w:r>
      <w:r>
        <w:rPr>
          <w:rFonts w:hint="eastAsia" w:ascii="宋体" w:hAnsi="宋体"/>
          <w:sz w:val="24"/>
          <w:szCs w:val="24"/>
        </w:rPr>
        <w:t>、</w:t>
      </w:r>
      <w:r>
        <w:rPr>
          <w:rFonts w:ascii="宋体" w:hAnsi="宋体"/>
          <w:sz w:val="24"/>
          <w:szCs w:val="24"/>
        </w:rPr>
        <w:t>执行“三级”检验制度、机动车维修竣工出厂合格证制度、竣工出厂质量保证期制度</w:t>
      </w:r>
      <w:r>
        <w:rPr>
          <w:rFonts w:hint="eastAsia" w:ascii="宋体" w:hAnsi="宋体"/>
          <w:b/>
          <w:bCs/>
          <w:sz w:val="24"/>
          <w:szCs w:val="24"/>
        </w:rPr>
        <w:t>等</w:t>
      </w:r>
      <w:r>
        <w:rPr>
          <w:rFonts w:hint="eastAsia" w:ascii="宋体" w:hAnsi="宋体"/>
          <w:color w:val="156082"/>
          <w:sz w:val="24"/>
          <w:szCs w:val="24"/>
        </w:rPr>
        <w:t>，</w:t>
      </w:r>
      <w:r>
        <w:rPr>
          <w:rFonts w:hint="eastAsia" w:ascii="宋体" w:hAnsi="宋体"/>
          <w:b/>
          <w:bCs/>
          <w:sz w:val="24"/>
          <w:szCs w:val="24"/>
        </w:rPr>
        <w:t>确保安全作业。</w:t>
      </w:r>
    </w:p>
    <w:p w14:paraId="6B31FEEF">
      <w:pPr>
        <w:spacing w:line="500" w:lineRule="exact"/>
        <w:ind w:firstLine="480"/>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入围后不将业务转包至非入围供应商，不替非入围供应商代开具定点维修车辆范围的车辆维修发票。因救援、专项作业等确需委托协作的，入围供应商应当事先书面告知托修方，并对受托方的行为承担全部责任；受托方不得以入围供应商名义另行承接本项目其他业务。</w:t>
      </w:r>
    </w:p>
    <w:p w14:paraId="6191DDEA">
      <w:pPr>
        <w:spacing w:line="500" w:lineRule="exact"/>
        <w:ind w:firstLine="480"/>
        <w:rPr>
          <w:rFonts w:hint="eastAsia" w:ascii="宋体" w:hAnsi="宋体"/>
          <w:sz w:val="24"/>
          <w:szCs w:val="24"/>
        </w:rPr>
      </w:pPr>
      <w:r>
        <w:rPr>
          <w:rFonts w:ascii="宋体" w:hAnsi="宋体"/>
          <w:sz w:val="24"/>
          <w:szCs w:val="24"/>
        </w:rPr>
        <w:t>1</w:t>
      </w:r>
      <w:r>
        <w:rPr>
          <w:rFonts w:hint="eastAsia" w:ascii="宋体" w:hAnsi="宋体"/>
          <w:sz w:val="24"/>
          <w:szCs w:val="24"/>
        </w:rPr>
        <w:t>4</w:t>
      </w:r>
      <w:r>
        <w:rPr>
          <w:rFonts w:ascii="宋体" w:hAnsi="宋体"/>
          <w:sz w:val="24"/>
          <w:szCs w:val="24"/>
        </w:rPr>
        <w:t>.在本次采购承诺和报价（最高限价）范围内提供服务。</w:t>
      </w:r>
    </w:p>
    <w:p w14:paraId="5667F4B6">
      <w:pPr>
        <w:spacing w:line="500" w:lineRule="exact"/>
        <w:ind w:firstLine="480"/>
        <w:rPr>
          <w:rFonts w:hint="eastAsia" w:ascii="宋体" w:hAnsi="宋体"/>
          <w:sz w:val="24"/>
          <w:szCs w:val="24"/>
        </w:rPr>
      </w:pPr>
      <w:r>
        <w:rPr>
          <w:rFonts w:ascii="宋体" w:hAnsi="宋体"/>
          <w:sz w:val="24"/>
          <w:szCs w:val="24"/>
        </w:rPr>
        <w:t>1</w:t>
      </w:r>
      <w:r>
        <w:rPr>
          <w:rFonts w:hint="eastAsia" w:ascii="宋体" w:hAnsi="宋体"/>
          <w:sz w:val="24"/>
          <w:szCs w:val="24"/>
        </w:rPr>
        <w:t>5</w:t>
      </w:r>
      <w:r>
        <w:rPr>
          <w:rFonts w:ascii="宋体" w:hAnsi="宋体"/>
          <w:sz w:val="24"/>
          <w:szCs w:val="24"/>
        </w:rPr>
        <w:t>.协助有关部门做好对托修方经办人的廉政工作，防止腐败现象的出现。</w:t>
      </w:r>
    </w:p>
    <w:p w14:paraId="33CFA8AB">
      <w:pPr>
        <w:spacing w:line="500" w:lineRule="exact"/>
        <w:ind w:firstLine="480"/>
        <w:rPr>
          <w:rFonts w:hint="eastAsia" w:ascii="宋体" w:hAnsi="宋体"/>
          <w:color w:val="FF0000"/>
          <w:sz w:val="24"/>
          <w:szCs w:val="24"/>
          <w:lang w:eastAsia="zh-CN"/>
        </w:rPr>
      </w:pPr>
      <w:r>
        <w:rPr>
          <w:rFonts w:ascii="宋体" w:hAnsi="宋体"/>
          <w:color w:val="FF0000"/>
          <w:sz w:val="24"/>
          <w:szCs w:val="24"/>
        </w:rPr>
        <w:t>1</w:t>
      </w:r>
      <w:r>
        <w:rPr>
          <w:rFonts w:hint="eastAsia" w:ascii="宋体" w:hAnsi="宋体"/>
          <w:color w:val="FF0000"/>
          <w:sz w:val="24"/>
          <w:szCs w:val="24"/>
        </w:rPr>
        <w:t>6</w:t>
      </w:r>
      <w:r>
        <w:rPr>
          <w:rFonts w:ascii="宋体" w:hAnsi="宋体"/>
          <w:color w:val="FF0000"/>
          <w:sz w:val="24"/>
          <w:szCs w:val="24"/>
        </w:rPr>
        <w:t>.在</w:t>
      </w:r>
      <w:r>
        <w:rPr>
          <w:rFonts w:hint="eastAsia" w:ascii="宋体" w:hAnsi="宋体"/>
          <w:color w:val="FF0000"/>
          <w:sz w:val="24"/>
          <w:szCs w:val="24"/>
        </w:rPr>
        <w:t>本次框架协议执行期间内，</w:t>
      </w:r>
      <w:r>
        <w:rPr>
          <w:rFonts w:ascii="宋体" w:hAnsi="宋体"/>
          <w:color w:val="FF0000"/>
          <w:sz w:val="24"/>
          <w:szCs w:val="24"/>
        </w:rPr>
        <w:t>供应商经营场所变更的，应当于变更后3个工作日内书面报征集人备案；变更后经营场所条件不符合本征集文件规定的，征集人有权解除框架协议</w:t>
      </w:r>
      <w:r>
        <w:rPr>
          <w:rFonts w:hint="eastAsia" w:ascii="宋体" w:hAnsi="宋体"/>
          <w:color w:val="FF0000"/>
          <w:sz w:val="24"/>
          <w:szCs w:val="24"/>
          <w:lang w:eastAsia="zh-CN"/>
        </w:rPr>
        <w:t>。</w:t>
      </w:r>
    </w:p>
    <w:p w14:paraId="2398067D">
      <w:pPr>
        <w:spacing w:line="500" w:lineRule="exact"/>
        <w:ind w:firstLine="560"/>
        <w:rPr>
          <w:rFonts w:hint="eastAsia" w:ascii="方正黑体_GBK" w:hAnsi="宋体" w:eastAsia="方正黑体_GBK"/>
          <w:sz w:val="28"/>
          <w:szCs w:val="28"/>
        </w:rPr>
      </w:pPr>
      <w:r>
        <w:rPr>
          <w:rFonts w:hint="eastAsia" w:ascii="方正黑体_GBK" w:hAnsi="宋体" w:eastAsia="方正黑体_GBK"/>
          <w:sz w:val="28"/>
          <w:szCs w:val="28"/>
        </w:rPr>
        <w:t>二、质量要求</w:t>
      </w:r>
    </w:p>
    <w:p w14:paraId="14A51A7C">
      <w:pPr>
        <w:spacing w:line="500" w:lineRule="exact"/>
        <w:ind w:firstLine="480"/>
        <w:rPr>
          <w:rFonts w:hint="eastAsia" w:ascii="宋体" w:hAnsi="宋体"/>
          <w:sz w:val="24"/>
          <w:szCs w:val="24"/>
        </w:rPr>
      </w:pPr>
      <w:r>
        <w:rPr>
          <w:rFonts w:ascii="宋体" w:hAnsi="宋体"/>
          <w:color w:val="000000"/>
          <w:sz w:val="24"/>
          <w:szCs w:val="24"/>
        </w:rPr>
        <w:t>1.</w:t>
      </w:r>
      <w:r>
        <w:rPr>
          <w:rFonts w:hint="eastAsia" w:ascii="宋体" w:hAnsi="宋体"/>
          <w:color w:val="000000"/>
          <w:sz w:val="24"/>
          <w:szCs w:val="24"/>
        </w:rPr>
        <w:t>各项内容</w:t>
      </w:r>
      <w:r>
        <w:rPr>
          <w:rFonts w:ascii="宋体" w:hAnsi="宋体"/>
          <w:color w:val="000000"/>
          <w:sz w:val="24"/>
          <w:szCs w:val="24"/>
        </w:rPr>
        <w:t>符合《机动车维修管理规定》</w:t>
      </w:r>
      <w:r>
        <w:rPr>
          <w:rFonts w:hint="eastAsia" w:ascii="宋体" w:hAnsi="宋体" w:eastAsia="宋体"/>
          <w:color w:val="0000FF"/>
          <w:sz w:val="24"/>
          <w:szCs w:val="24"/>
          <w:u w:val="single"/>
          <w:lang w:eastAsia="zh-CN"/>
        </w:rPr>
        <w:t>（交通运输部令，2023年11月10日第五次修正）</w:t>
      </w:r>
      <w:r>
        <w:rPr>
          <w:rFonts w:ascii="宋体" w:hAnsi="宋体"/>
          <w:color w:val="000000"/>
          <w:sz w:val="24"/>
          <w:szCs w:val="24"/>
        </w:rPr>
        <w:t>、《江苏省机动车维修管理条例》、</w:t>
      </w:r>
      <w:r>
        <w:rPr>
          <w:rFonts w:hint="eastAsia" w:ascii="宋体" w:hAnsi="宋体" w:eastAsia="宋体"/>
          <w:color w:val="0000FF"/>
          <w:sz w:val="24"/>
          <w:szCs w:val="24"/>
          <w:u w:val="single"/>
          <w:lang w:eastAsia="zh-CN"/>
        </w:rPr>
        <w:t>《汽车维护与故障诊断修理工时定额》</w:t>
      </w:r>
      <w:r>
        <w:rPr>
          <w:rFonts w:hint="eastAsia" w:ascii="宋体" w:hAnsi="宋体" w:eastAsia="宋体"/>
          <w:b/>
          <w:bCs/>
          <w:color w:val="0000FF"/>
          <w:sz w:val="24"/>
          <w:szCs w:val="24"/>
          <w:u w:val="single"/>
          <w:lang w:eastAsia="zh-CN"/>
        </w:rPr>
        <w:t>（</w:t>
      </w:r>
      <w:r>
        <w:rPr>
          <w:rFonts w:hint="eastAsia" w:ascii="宋体" w:hAnsi="宋体" w:eastAsia="宋体"/>
          <w:b/>
          <w:bCs/>
          <w:color w:val="0000FF"/>
          <w:sz w:val="24"/>
          <w:szCs w:val="24"/>
          <w:u w:val="single"/>
          <w:lang w:val="en-US" w:eastAsia="zh-CN"/>
        </w:rPr>
        <w:t xml:space="preserve">第2版 </w:t>
      </w:r>
      <w:r>
        <w:rPr>
          <w:rFonts w:hint="eastAsia" w:ascii="宋体" w:hAnsi="宋体" w:eastAsia="宋体"/>
          <w:b/>
          <w:bCs/>
          <w:color w:val="0000FF"/>
          <w:sz w:val="24"/>
          <w:szCs w:val="24"/>
          <w:u w:val="single"/>
          <w:lang w:eastAsia="zh-CN"/>
        </w:rPr>
        <w:t>2025</w:t>
      </w:r>
      <w:r>
        <w:rPr>
          <w:rFonts w:hint="eastAsia" w:ascii="宋体" w:hAnsi="宋体" w:eastAsia="宋体"/>
          <w:b/>
          <w:bCs/>
          <w:color w:val="0000FF"/>
          <w:sz w:val="24"/>
          <w:szCs w:val="24"/>
          <w:u w:val="single"/>
          <w:lang w:val="en-US" w:eastAsia="zh-CN"/>
        </w:rPr>
        <w:t>年</w:t>
      </w:r>
      <w:r>
        <w:rPr>
          <w:rFonts w:hint="eastAsia" w:ascii="宋体" w:hAnsi="宋体" w:eastAsia="宋体"/>
          <w:b/>
          <w:bCs/>
          <w:color w:val="0000FF"/>
          <w:sz w:val="24"/>
          <w:szCs w:val="24"/>
          <w:u w:val="single"/>
          <w:lang w:eastAsia="zh-CN"/>
        </w:rPr>
        <w:t>）</w:t>
      </w:r>
      <w:r>
        <w:rPr>
          <w:rFonts w:ascii="宋体" w:hAnsi="宋体"/>
          <w:color w:val="000000"/>
          <w:sz w:val="24"/>
          <w:szCs w:val="24"/>
        </w:rPr>
        <w:t>、《机动车维修服务规范》（JT/T 816）</w:t>
      </w:r>
      <w:r>
        <w:rPr>
          <w:rFonts w:hint="eastAsia" w:ascii="宋体" w:hAnsi="宋体"/>
          <w:b/>
          <w:bCs/>
          <w:color w:val="000000"/>
          <w:sz w:val="24"/>
          <w:szCs w:val="24"/>
        </w:rPr>
        <w:t>等</w:t>
      </w:r>
      <w:r>
        <w:rPr>
          <w:rFonts w:ascii="宋体" w:hAnsi="宋体"/>
          <w:color w:val="000000"/>
          <w:sz w:val="24"/>
          <w:szCs w:val="24"/>
        </w:rPr>
        <w:t>相关规定。</w:t>
      </w:r>
    </w:p>
    <w:p w14:paraId="172D6C55">
      <w:pPr>
        <w:spacing w:line="500" w:lineRule="exact"/>
        <w:ind w:firstLine="480"/>
        <w:rPr>
          <w:rFonts w:hint="eastAsia" w:ascii="宋体" w:hAnsi="宋体"/>
          <w:sz w:val="24"/>
          <w:szCs w:val="24"/>
        </w:rPr>
      </w:pPr>
      <w:r>
        <w:rPr>
          <w:rFonts w:ascii="宋体" w:hAnsi="宋体"/>
          <w:color w:val="000000"/>
          <w:sz w:val="24"/>
          <w:szCs w:val="24"/>
        </w:rPr>
        <w:t>2.在约定的质量保证期内，因维修质量造成的汽车故障、损坏、无法正常使用等，供应商应负全部责任。</w:t>
      </w:r>
    </w:p>
    <w:p w14:paraId="7ACBE05E">
      <w:pPr>
        <w:spacing w:line="500" w:lineRule="exact"/>
        <w:ind w:firstLine="482"/>
        <w:rPr>
          <w:rFonts w:hint="eastAsia" w:ascii="宋体" w:hAnsi="宋体"/>
          <w:b/>
          <w:bCs/>
          <w:sz w:val="24"/>
          <w:szCs w:val="24"/>
        </w:rPr>
      </w:pPr>
      <w:r>
        <w:rPr>
          <w:rFonts w:ascii="宋体" w:hAnsi="宋体"/>
          <w:b/>
          <w:bCs/>
          <w:color w:val="000000"/>
          <w:sz w:val="24"/>
          <w:szCs w:val="24"/>
        </w:rPr>
        <w:t>3.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p>
    <w:p w14:paraId="4BCEE9A8">
      <w:pPr>
        <w:spacing w:line="500" w:lineRule="exact"/>
        <w:ind w:firstLine="480"/>
        <w:rPr>
          <w:rFonts w:hint="eastAsia" w:ascii="宋体" w:hAnsi="宋体"/>
          <w:color w:val="000000"/>
          <w:sz w:val="24"/>
          <w:szCs w:val="24"/>
        </w:rPr>
      </w:pPr>
      <w:r>
        <w:rPr>
          <w:rFonts w:ascii="宋体" w:hAnsi="宋体"/>
          <w:color w:val="000000"/>
          <w:sz w:val="24"/>
          <w:szCs w:val="24"/>
        </w:rPr>
        <w:t>4.保证维修所用材料是未使用过的原厂生产的合格正品，并符合行业规定的质量和性能的要求,配件质量按照国家规定实行“三包”。保证使用的配件材料在正确安装、正常使用和保养条件下，在其使用寿命期内应具有良好的性能。维修竣工车辆移交给</w:t>
      </w:r>
      <w:r>
        <w:rPr>
          <w:rFonts w:hint="eastAsia" w:ascii="宋体" w:hAnsi="宋体"/>
          <w:color w:val="000000"/>
          <w:sz w:val="24"/>
          <w:szCs w:val="24"/>
        </w:rPr>
        <w:t>托修方</w:t>
      </w:r>
      <w:r>
        <w:rPr>
          <w:rFonts w:ascii="宋体" w:hAnsi="宋体"/>
          <w:color w:val="000000"/>
          <w:sz w:val="24"/>
          <w:szCs w:val="24"/>
        </w:rPr>
        <w:t>后，在质量保证期内，供应商应对由于维修技术、工艺或配件材料的缺陷以及其他由于供应商的原因而发生的任何不足或故障负责，费用由供应商负担。</w:t>
      </w:r>
    </w:p>
    <w:p w14:paraId="7066F905">
      <w:pPr>
        <w:spacing w:line="500" w:lineRule="exact"/>
        <w:ind w:firstLine="480"/>
        <w:rPr>
          <w:rFonts w:hint="eastAsia" w:ascii="宋体" w:hAnsi="宋体"/>
          <w:color w:val="000000"/>
          <w:sz w:val="24"/>
          <w:szCs w:val="24"/>
        </w:rPr>
      </w:pPr>
      <w:r>
        <w:rPr>
          <w:rFonts w:ascii="宋体" w:hAnsi="宋体"/>
          <w:color w:val="000000"/>
          <w:sz w:val="24"/>
          <w:szCs w:val="24"/>
        </w:rPr>
        <w:t>5.所采用的零部件、配件</w:t>
      </w:r>
      <w:r>
        <w:rPr>
          <w:rFonts w:ascii="宋体" w:hAnsi="宋体"/>
          <w:b/>
          <w:bCs/>
          <w:color w:val="000000"/>
          <w:sz w:val="24"/>
          <w:szCs w:val="24"/>
        </w:rPr>
        <w:t>等</w:t>
      </w:r>
      <w:r>
        <w:rPr>
          <w:rFonts w:ascii="宋体" w:hAnsi="宋体"/>
          <w:color w:val="000000"/>
          <w:sz w:val="24"/>
          <w:szCs w:val="24"/>
        </w:rPr>
        <w:t>符合国家或部颁标准和行业标准以及汽车维修相关标准。有合法的进货渠道，不得使用不合格产品或假冒伪劣产品或以次充好等。</w:t>
      </w:r>
    </w:p>
    <w:p w14:paraId="69802F5D">
      <w:pPr>
        <w:spacing w:line="500" w:lineRule="exact"/>
        <w:ind w:firstLine="560"/>
        <w:rPr>
          <w:rFonts w:hint="eastAsia" w:ascii="方正黑体_GBK" w:hAnsi="宋体" w:eastAsia="方正黑体_GBK"/>
          <w:sz w:val="28"/>
          <w:szCs w:val="28"/>
        </w:rPr>
      </w:pPr>
      <w:r>
        <w:rPr>
          <w:rFonts w:hint="eastAsia" w:ascii="方正黑体_GBK" w:hAnsi="宋体" w:eastAsia="方正黑体_GBK"/>
          <w:sz w:val="28"/>
          <w:szCs w:val="28"/>
        </w:rPr>
        <w:t>三</w:t>
      </w:r>
      <w:r>
        <w:rPr>
          <w:rFonts w:ascii="方正黑体_GBK" w:hAnsi="宋体" w:eastAsia="方正黑体_GBK"/>
          <w:sz w:val="28"/>
          <w:szCs w:val="28"/>
        </w:rPr>
        <w:t>、维修程序</w:t>
      </w:r>
    </w:p>
    <w:p w14:paraId="46E484D4">
      <w:pPr>
        <w:spacing w:line="500" w:lineRule="exact"/>
        <w:ind w:firstLine="482"/>
        <w:rPr>
          <w:rFonts w:hint="eastAsia" w:ascii="宋体" w:hAnsi="宋体"/>
          <w:b/>
          <w:bCs/>
          <w:sz w:val="24"/>
          <w:szCs w:val="24"/>
        </w:rPr>
      </w:pPr>
      <w:r>
        <w:rPr>
          <w:rFonts w:ascii="宋体" w:hAnsi="宋体"/>
          <w:b/>
          <w:bCs/>
          <w:color w:val="000000"/>
          <w:sz w:val="24"/>
          <w:szCs w:val="24"/>
        </w:rPr>
        <w:t>（一）送修手续</w:t>
      </w:r>
    </w:p>
    <w:p w14:paraId="121E6575">
      <w:pPr>
        <w:spacing w:line="500" w:lineRule="exact"/>
        <w:ind w:firstLine="480"/>
        <w:rPr>
          <w:rFonts w:hint="eastAsia" w:ascii="宋体" w:hAnsi="宋体"/>
          <w:sz w:val="24"/>
          <w:szCs w:val="24"/>
        </w:rPr>
      </w:pPr>
      <w:r>
        <w:rPr>
          <w:rFonts w:ascii="宋体" w:hAnsi="宋体"/>
          <w:color w:val="000000"/>
          <w:sz w:val="24"/>
          <w:szCs w:val="24"/>
        </w:rPr>
        <w:t>1.接收维修车辆时，对送修车辆进行细致检查，详细填写《公务用车维修费用执行价格一览表》中相关内容（“故障诊断、维修项目、作业内容”、工时单价、工时定额、材料进销差价率），交由托修方确认，确认完毕后双方盖章。</w:t>
      </w:r>
    </w:p>
    <w:p w14:paraId="700A1490">
      <w:pPr>
        <w:spacing w:line="500" w:lineRule="exact"/>
        <w:ind w:firstLine="480"/>
        <w:rPr>
          <w:rFonts w:hint="eastAsia" w:ascii="宋体" w:hAnsi="宋体"/>
          <w:sz w:val="24"/>
          <w:szCs w:val="24"/>
        </w:rPr>
      </w:pPr>
      <w:r>
        <w:rPr>
          <w:rFonts w:ascii="宋体" w:hAnsi="宋体"/>
          <w:color w:val="000000"/>
          <w:sz w:val="24"/>
          <w:szCs w:val="24"/>
        </w:rPr>
        <w:t>2.对维修车辆应以修复为主，能不更换的零部件尽量不予更换，确实不能修复或修复不经济的零部件，在征得托修方同意的情况下，方可进行更换。</w:t>
      </w:r>
    </w:p>
    <w:p w14:paraId="38939E0A">
      <w:pPr>
        <w:spacing w:line="500" w:lineRule="exact"/>
        <w:ind w:firstLine="482"/>
        <w:rPr>
          <w:rFonts w:hint="eastAsia" w:ascii="宋体" w:hAnsi="宋体" w:cs="仿宋"/>
          <w:b/>
          <w:bCs/>
          <w:sz w:val="24"/>
          <w:szCs w:val="24"/>
        </w:rPr>
      </w:pPr>
      <w:r>
        <w:rPr>
          <w:rFonts w:hint="eastAsia" w:ascii="宋体" w:hAnsi="宋体" w:cs="仿宋"/>
          <w:b/>
          <w:bCs/>
          <w:color w:val="000000"/>
          <w:sz w:val="24"/>
          <w:szCs w:val="24"/>
        </w:rPr>
        <w:t>（二）维修费用</w:t>
      </w:r>
    </w:p>
    <w:p w14:paraId="7CC7168F">
      <w:pPr>
        <w:spacing w:line="500" w:lineRule="exact"/>
        <w:ind w:firstLine="480"/>
        <w:rPr>
          <w:rFonts w:hint="eastAsia" w:ascii="宋体" w:hAnsi="宋体"/>
          <w:color w:val="0000FF"/>
          <w:sz w:val="24"/>
          <w:szCs w:val="24"/>
        </w:rPr>
      </w:pPr>
      <w:r>
        <w:rPr>
          <w:rFonts w:ascii="宋体" w:hAnsi="宋体"/>
          <w:color w:val="0000FF"/>
          <w:sz w:val="24"/>
          <w:szCs w:val="24"/>
        </w:rPr>
        <w:t>1.按照</w:t>
      </w:r>
      <w:r>
        <w:rPr>
          <w:rFonts w:hint="eastAsia" w:ascii="宋体" w:hAnsi="宋体" w:eastAsia="宋体"/>
          <w:color w:val="0000FF"/>
          <w:sz w:val="24"/>
          <w:szCs w:val="24"/>
          <w:lang w:eastAsia="zh-CN"/>
        </w:rPr>
        <w:t>《汽车维护与故障诊断修理工时定额》（</w:t>
      </w:r>
      <w:r>
        <w:rPr>
          <w:rFonts w:hint="eastAsia" w:ascii="宋体" w:hAnsi="宋体" w:eastAsia="宋体"/>
          <w:color w:val="0000FF"/>
          <w:sz w:val="24"/>
          <w:szCs w:val="24"/>
          <w:lang w:val="en-US" w:eastAsia="zh-CN"/>
        </w:rPr>
        <w:t>第2版2025年</w:t>
      </w:r>
      <w:r>
        <w:rPr>
          <w:rFonts w:hint="eastAsia" w:ascii="宋体" w:hAnsi="宋体" w:eastAsia="宋体"/>
          <w:color w:val="0000FF"/>
          <w:sz w:val="24"/>
          <w:szCs w:val="24"/>
          <w:lang w:eastAsia="zh-CN"/>
        </w:rPr>
        <w:t>）</w:t>
      </w:r>
      <w:r>
        <w:rPr>
          <w:rFonts w:ascii="宋体" w:hAnsi="宋体" w:eastAsia="宋体"/>
          <w:color w:val="0000FF"/>
          <w:sz w:val="24"/>
          <w:szCs w:val="24"/>
        </w:rPr>
        <w:t>所确定工时定额</w:t>
      </w:r>
      <w:r>
        <w:rPr>
          <w:rFonts w:hint="eastAsia" w:ascii="宋体" w:hAnsi="宋体"/>
          <w:color w:val="0000FF"/>
          <w:sz w:val="24"/>
          <w:szCs w:val="24"/>
          <w:lang w:eastAsia="zh-CN"/>
        </w:rPr>
        <w:t>下浮</w:t>
      </w:r>
      <w:r>
        <w:rPr>
          <w:rFonts w:hint="eastAsia" w:ascii="宋体" w:hAnsi="宋体"/>
          <w:color w:val="0000FF"/>
          <w:sz w:val="24"/>
          <w:szCs w:val="24"/>
          <w:lang w:val="en-US" w:eastAsia="zh-CN"/>
        </w:rPr>
        <w:t>10%</w:t>
      </w:r>
      <w:r>
        <w:rPr>
          <w:rFonts w:ascii="宋体" w:hAnsi="宋体" w:eastAsia="宋体"/>
          <w:color w:val="0000FF"/>
          <w:sz w:val="24"/>
          <w:szCs w:val="24"/>
        </w:rPr>
        <w:t>标准执行及不高于响应文件承诺的工时单价、材料进销差价率计算维修费用</w:t>
      </w:r>
      <w:r>
        <w:rPr>
          <w:rFonts w:ascii="宋体" w:hAnsi="宋体"/>
          <w:color w:val="0000FF"/>
          <w:sz w:val="24"/>
          <w:szCs w:val="24"/>
        </w:rPr>
        <w:t>。</w:t>
      </w:r>
    </w:p>
    <w:p w14:paraId="092C8D80">
      <w:pPr>
        <w:spacing w:line="500" w:lineRule="exact"/>
        <w:ind w:firstLine="480"/>
        <w:rPr>
          <w:rFonts w:hint="eastAsia" w:ascii="宋体" w:hAnsi="宋体"/>
          <w:color w:val="000000"/>
          <w:sz w:val="24"/>
          <w:szCs w:val="24"/>
        </w:rPr>
      </w:pPr>
      <w:r>
        <w:rPr>
          <w:rFonts w:ascii="宋体" w:hAnsi="宋体"/>
          <w:color w:val="000000"/>
          <w:sz w:val="24"/>
          <w:szCs w:val="24"/>
        </w:rPr>
        <w:t>2.维修结算总费用=工时费用（工时单价×工时定额×</w:t>
      </w:r>
      <w:r>
        <w:rPr>
          <w:rFonts w:hint="eastAsia" w:ascii="宋体" w:hAnsi="宋体"/>
          <w:color w:val="000000"/>
          <w:sz w:val="24"/>
          <w:szCs w:val="24"/>
          <w:lang w:val="en-US" w:eastAsia="zh-CN"/>
        </w:rPr>
        <w:t>90%</w:t>
      </w:r>
      <w:r>
        <w:rPr>
          <w:rFonts w:ascii="宋体" w:hAnsi="宋体"/>
          <w:color w:val="000000"/>
          <w:sz w:val="24"/>
          <w:szCs w:val="24"/>
        </w:rPr>
        <w:t>）＋材料费用[材料购进价格×（1＋材料进销差价率%）]。上述所有费用均为含税价。</w:t>
      </w:r>
    </w:p>
    <w:p w14:paraId="11F9A52C">
      <w:pPr>
        <w:spacing w:line="500" w:lineRule="exact"/>
        <w:ind w:firstLine="480"/>
        <w:rPr>
          <w:rFonts w:hint="eastAsia" w:ascii="宋体" w:hAnsi="宋体"/>
          <w:color w:val="000000"/>
          <w:sz w:val="24"/>
          <w:szCs w:val="24"/>
        </w:rPr>
      </w:pPr>
      <w:r>
        <w:rPr>
          <w:rFonts w:ascii="宋体" w:hAnsi="宋体"/>
          <w:color w:val="000000"/>
          <w:sz w:val="24"/>
          <w:szCs w:val="24"/>
        </w:rPr>
        <w:t>3.上述工时单价、材料进</w:t>
      </w:r>
      <w:r>
        <w:rPr>
          <w:rFonts w:hint="eastAsia" w:ascii="宋体" w:hAnsi="宋体"/>
          <w:color w:val="000000"/>
          <w:sz w:val="24"/>
          <w:szCs w:val="24"/>
          <w:lang w:eastAsia="zh-CN"/>
        </w:rPr>
        <w:t>销</w:t>
      </w:r>
      <w:r>
        <w:rPr>
          <w:rFonts w:ascii="宋体" w:hAnsi="宋体"/>
          <w:color w:val="000000"/>
          <w:sz w:val="24"/>
          <w:szCs w:val="24"/>
        </w:rPr>
        <w:t>差价率均为含税金额。</w:t>
      </w:r>
    </w:p>
    <w:p w14:paraId="7DE355CA">
      <w:pPr>
        <w:pStyle w:val="269"/>
        <w:tabs>
          <w:tab w:val="right" w:leader="dot" w:pos="8720"/>
        </w:tabs>
        <w:spacing w:before="0" w:after="0" w:line="500" w:lineRule="exact"/>
        <w:ind w:firstLine="480"/>
        <w:jc w:val="both"/>
        <w:rPr>
          <w:rFonts w:hint="eastAsia" w:ascii="宋体" w:hAnsi="宋体" w:cs="Times New Roman"/>
          <w:b w:val="0"/>
          <w:bCs w:val="0"/>
          <w:color w:val="000000"/>
          <w:sz w:val="24"/>
          <w:szCs w:val="24"/>
        </w:rPr>
      </w:pPr>
      <w:r>
        <w:rPr>
          <w:rFonts w:hint="eastAsia" w:ascii="宋体" w:hAnsi="宋体" w:cs="Times New Roman"/>
          <w:b w:val="0"/>
          <w:bCs w:val="0"/>
          <w:color w:val="000000"/>
          <w:sz w:val="24"/>
          <w:szCs w:val="24"/>
          <w:lang w:val="en-US" w:eastAsia="zh-CN"/>
        </w:rPr>
        <w:t>4</w:t>
      </w:r>
      <w:r>
        <w:rPr>
          <w:rFonts w:ascii="宋体" w:hAnsi="宋体" w:cs="Times New Roman"/>
          <w:b w:val="0"/>
          <w:bCs w:val="0"/>
          <w:color w:val="000000"/>
          <w:sz w:val="24"/>
          <w:szCs w:val="24"/>
        </w:rPr>
        <w:t>.在框架协议有效期内，入围价格不受市场价格变化的影响，供应商综合考虑在报价中。入围供应商第一阶段工时单价和维修材料、配件进销差价率是托修方（第二阶段合同甲方）确定第二阶段成交供应商的最高限价，不得上调。</w:t>
      </w:r>
    </w:p>
    <w:p w14:paraId="49D31FBE">
      <w:pPr>
        <w:spacing w:line="500" w:lineRule="exact"/>
        <w:ind w:firstLine="482"/>
        <w:rPr>
          <w:rFonts w:hint="eastAsia" w:ascii="宋体" w:hAnsi="宋体" w:cs="仿宋"/>
          <w:b/>
          <w:bCs/>
          <w:color w:val="000000"/>
          <w:sz w:val="24"/>
          <w:szCs w:val="24"/>
        </w:rPr>
      </w:pPr>
      <w:r>
        <w:rPr>
          <w:rFonts w:hint="eastAsia" w:ascii="宋体" w:hAnsi="宋体" w:cs="仿宋"/>
          <w:b/>
          <w:bCs/>
          <w:color w:val="000000"/>
          <w:sz w:val="24"/>
          <w:szCs w:val="24"/>
        </w:rPr>
        <w:t>（三）车辆交接</w:t>
      </w:r>
    </w:p>
    <w:p w14:paraId="05AD972E">
      <w:pPr>
        <w:pStyle w:val="269"/>
        <w:tabs>
          <w:tab w:val="right" w:leader="dot" w:pos="8720"/>
        </w:tabs>
        <w:spacing w:before="0" w:after="0" w:line="500" w:lineRule="exact"/>
        <w:ind w:firstLine="480"/>
        <w:jc w:val="both"/>
        <w:rPr>
          <w:rFonts w:hint="eastAsia" w:ascii="宋体" w:hAnsi="宋体" w:cs="Times New Roman"/>
          <w:color w:val="000000"/>
          <w:sz w:val="24"/>
          <w:szCs w:val="24"/>
        </w:rPr>
      </w:pPr>
      <w:r>
        <w:rPr>
          <w:rFonts w:ascii="宋体" w:hAnsi="宋体" w:cs="Times New Roman"/>
          <w:b w:val="0"/>
          <w:bCs w:val="0"/>
          <w:color w:val="000000"/>
          <w:sz w:val="24"/>
          <w:szCs w:val="24"/>
        </w:rPr>
        <w:t>1.在注明完成维修的时间内，在对车辆进行准确</w:t>
      </w:r>
      <w:r>
        <w:rPr>
          <w:rFonts w:hint="eastAsia" w:ascii="宋体" w:hAnsi="宋体" w:cs="Times New Roman"/>
          <w:b w:val="0"/>
          <w:bCs w:val="0"/>
          <w:color w:val="000000"/>
          <w:sz w:val="24"/>
          <w:szCs w:val="24"/>
        </w:rPr>
        <w:t>、</w:t>
      </w:r>
      <w:r>
        <w:rPr>
          <w:rFonts w:ascii="宋体" w:hAnsi="宋体" w:cs="Times New Roman"/>
          <w:b w:val="0"/>
          <w:bCs w:val="0"/>
          <w:color w:val="000000"/>
          <w:sz w:val="24"/>
          <w:szCs w:val="24"/>
        </w:rPr>
        <w:t>全面的检验合格后，主动通知托修方前来办理交接手续，进行二级维护和大修的车辆须出具一份维修出厂合格证和承修方盖章的《政府采购公务用车结算单》。</w:t>
      </w:r>
    </w:p>
    <w:p w14:paraId="5B8E0078">
      <w:pPr>
        <w:pStyle w:val="269"/>
        <w:tabs>
          <w:tab w:val="right" w:leader="dot" w:pos="8720"/>
        </w:tabs>
        <w:spacing w:before="0" w:after="0" w:line="500" w:lineRule="exact"/>
        <w:ind w:firstLine="480"/>
        <w:jc w:val="both"/>
        <w:rPr>
          <w:rFonts w:hint="eastAsia" w:ascii="宋体" w:hAnsi="宋体" w:cs="Times New Roman"/>
          <w:color w:val="000000"/>
          <w:sz w:val="24"/>
          <w:szCs w:val="24"/>
        </w:rPr>
      </w:pPr>
      <w:r>
        <w:rPr>
          <w:rFonts w:ascii="宋体" w:hAnsi="宋体" w:cs="Times New Roman"/>
          <w:b w:val="0"/>
          <w:bCs w:val="0"/>
          <w:color w:val="000000"/>
          <w:sz w:val="24"/>
          <w:szCs w:val="24"/>
        </w:rPr>
        <w:t>2.托修方在接到承修方通知后</w:t>
      </w:r>
      <w:r>
        <w:rPr>
          <w:rFonts w:hint="eastAsia" w:ascii="宋体" w:hAnsi="宋体" w:cs="Times New Roman"/>
          <w:b w:val="0"/>
          <w:bCs w:val="0"/>
          <w:color w:val="000000"/>
          <w:sz w:val="24"/>
          <w:szCs w:val="24"/>
        </w:rPr>
        <w:t>，</w:t>
      </w:r>
      <w:r>
        <w:rPr>
          <w:rFonts w:ascii="宋体" w:hAnsi="宋体" w:cs="Times New Roman"/>
          <w:b w:val="0"/>
          <w:bCs w:val="0"/>
          <w:color w:val="000000"/>
          <w:sz w:val="24"/>
          <w:szCs w:val="24"/>
        </w:rPr>
        <w:t>与承修方及时办理交接手续。托修方应仔细检查车辆，如果维修结果符合送修要求、维修费用计算合理应在结算单上盖章认可；如维修结果不符合送修要求，或维修费用计算不合理，或发现使用不符合要求的维修材料，托修方应以书面形式向承修方提出存在的问题</w:t>
      </w:r>
      <w:r>
        <w:rPr>
          <w:rFonts w:hint="eastAsia" w:ascii="宋体" w:hAnsi="宋体" w:cs="Times New Roman"/>
          <w:b w:val="0"/>
          <w:bCs w:val="0"/>
          <w:color w:val="000000"/>
          <w:sz w:val="24"/>
          <w:szCs w:val="24"/>
        </w:rPr>
        <w:t>。</w:t>
      </w:r>
      <w:r>
        <w:rPr>
          <w:rFonts w:ascii="宋体" w:hAnsi="宋体" w:cs="Times New Roman"/>
          <w:b w:val="0"/>
          <w:bCs w:val="0"/>
          <w:color w:val="000000"/>
          <w:sz w:val="24"/>
          <w:szCs w:val="24"/>
        </w:rPr>
        <w:t>如承修方不能给予令人信服的答复，托修方可报请法定检验机构进行检查。</w:t>
      </w:r>
    </w:p>
    <w:p w14:paraId="07ED4E90">
      <w:pPr>
        <w:pStyle w:val="269"/>
        <w:tabs>
          <w:tab w:val="right" w:leader="dot" w:pos="8720"/>
        </w:tabs>
        <w:spacing w:before="0" w:after="0" w:line="500" w:lineRule="exact"/>
        <w:ind w:firstLine="480"/>
        <w:jc w:val="both"/>
        <w:rPr>
          <w:rFonts w:ascii="宋体" w:hAnsi="宋体" w:cs="Times New Roman"/>
          <w:b w:val="0"/>
          <w:bCs w:val="0"/>
          <w:color w:val="000000"/>
          <w:sz w:val="24"/>
          <w:szCs w:val="24"/>
        </w:rPr>
      </w:pPr>
      <w:r>
        <w:rPr>
          <w:rFonts w:ascii="宋体" w:hAnsi="宋体" w:cs="Times New Roman"/>
          <w:b w:val="0"/>
          <w:bCs w:val="0"/>
          <w:color w:val="000000"/>
          <w:sz w:val="24"/>
          <w:szCs w:val="24"/>
        </w:rPr>
        <w:t>3.修车更换下来的旧件应退还托修方，并在结算单上认真填写车辆维修的具体部位和消耗的材料、部件及计价情况，注明优惠事宜，以</w:t>
      </w:r>
      <w:r>
        <w:rPr>
          <w:rFonts w:hint="eastAsia" w:ascii="宋体" w:hAnsi="宋体" w:cs="Times New Roman"/>
          <w:b w:val="0"/>
          <w:bCs w:val="0"/>
          <w:color w:val="000000"/>
          <w:sz w:val="24"/>
          <w:szCs w:val="24"/>
        </w:rPr>
        <w:t>便于</w:t>
      </w:r>
      <w:r>
        <w:rPr>
          <w:rFonts w:ascii="宋体" w:hAnsi="宋体" w:cs="Times New Roman"/>
          <w:b w:val="0"/>
          <w:bCs w:val="0"/>
          <w:color w:val="000000"/>
          <w:sz w:val="24"/>
          <w:szCs w:val="24"/>
        </w:rPr>
        <w:t>核查。</w:t>
      </w:r>
    </w:p>
    <w:p w14:paraId="5C6ADC1E">
      <w:pPr>
        <w:spacing w:after="0" w:line="360" w:lineRule="auto"/>
        <w:ind w:firstLine="480"/>
        <w:rPr>
          <w:rFonts w:hint="eastAsia" w:ascii="宋体" w:hAnsi="宋体" w:cs="Times New Roman"/>
          <w:b w:val="0"/>
          <w:bCs w:val="0"/>
          <w:color w:val="000000"/>
          <w:sz w:val="24"/>
          <w:szCs w:val="24"/>
        </w:rPr>
      </w:pPr>
      <w:r>
        <w:rPr>
          <w:rFonts w:ascii="宋体" w:hAnsi="宋体" w:cs="Times New Roman"/>
          <w:b w:val="0"/>
          <w:bCs w:val="0"/>
          <w:color w:val="000000"/>
          <w:sz w:val="24"/>
          <w:szCs w:val="24"/>
        </w:rPr>
        <w:t>4.</w:t>
      </w:r>
      <w:r>
        <w:rPr>
          <w:rFonts w:hint="default" w:ascii="宋体" w:hAnsi="宋体" w:eastAsia="宋体" w:cs="Times New Roman"/>
          <w:b w:val="0"/>
          <w:bCs w:val="0"/>
          <w:caps/>
          <w:color w:val="000000"/>
          <w:sz w:val="24"/>
          <w:szCs w:val="24"/>
          <w:lang w:val="en-US" w:eastAsia="zh-CN" w:bidi="ar-SA"/>
        </w:rPr>
        <w:t>托修方应在车辆完工交付之日起5个工作日内组织验收并在结算单上签署意见；逾期未签署但未提出书面异议的，承修方有权按本合同约定的结算规则提请结算，托修方仍有权对结算金额进行审核并提出调整，双方对金额有争议的，按合同约定的争议解决条款处理，不影响对无争议部分的支付义务。</w:t>
      </w:r>
    </w:p>
    <w:p w14:paraId="3FE117AC">
      <w:pPr>
        <w:pStyle w:val="269"/>
        <w:tabs>
          <w:tab w:val="right" w:leader="dot" w:pos="8720"/>
        </w:tabs>
        <w:spacing w:before="0" w:after="0" w:line="500" w:lineRule="exact"/>
        <w:ind w:firstLine="480"/>
        <w:jc w:val="both"/>
        <w:rPr>
          <w:rFonts w:hint="eastAsia" w:ascii="宋体" w:hAnsi="宋体" w:eastAsia="宋体" w:cs="Times New Roman"/>
          <w:b w:val="0"/>
          <w:bCs w:val="0"/>
          <w:caps/>
          <w:color w:val="000000"/>
          <w:sz w:val="24"/>
          <w:szCs w:val="24"/>
          <w:lang w:val="en-US" w:eastAsia="zh-CN" w:bidi="ar-SA"/>
        </w:rPr>
      </w:pPr>
      <w:r>
        <w:rPr>
          <w:rFonts w:ascii="宋体" w:hAnsi="宋体" w:cs="Times New Roman"/>
          <w:b w:val="0"/>
          <w:bCs w:val="0"/>
          <w:color w:val="000000"/>
          <w:sz w:val="24"/>
          <w:szCs w:val="24"/>
        </w:rPr>
        <w:t>5.结算单一式两份，由托修方和承修方各自保管。</w:t>
      </w:r>
      <w:r>
        <w:rPr>
          <w:rFonts w:hint="default" w:ascii="宋体" w:hAnsi="宋体" w:eastAsia="宋体" w:cs="Times New Roman"/>
          <w:b w:val="0"/>
          <w:bCs w:val="0"/>
          <w:caps/>
          <w:color w:val="000000"/>
          <w:sz w:val="24"/>
          <w:szCs w:val="24"/>
          <w:lang w:val="en-US" w:eastAsia="zh-CN" w:bidi="ar-SA"/>
        </w:rPr>
        <w:t>旧件退还、工时核对、配件三证齐全作为结算的必备附件。</w:t>
      </w:r>
    </w:p>
    <w:p w14:paraId="02D93574">
      <w:pPr>
        <w:pStyle w:val="269"/>
        <w:tabs>
          <w:tab w:val="right" w:leader="dot" w:pos="8720"/>
        </w:tabs>
        <w:spacing w:before="0" w:after="0" w:line="500" w:lineRule="exact"/>
        <w:ind w:firstLine="480"/>
        <w:jc w:val="both"/>
        <w:rPr>
          <w:rFonts w:hint="eastAsia" w:ascii="宋体" w:hAnsi="宋体" w:cs="Times New Roman"/>
          <w:b w:val="0"/>
          <w:bCs w:val="0"/>
          <w:color w:val="000000"/>
          <w:sz w:val="24"/>
          <w:szCs w:val="24"/>
        </w:rPr>
      </w:pPr>
      <w:r>
        <w:rPr>
          <w:rFonts w:ascii="宋体" w:hAnsi="宋体" w:cs="Times New Roman"/>
          <w:b w:val="0"/>
          <w:bCs w:val="0"/>
          <w:color w:val="000000"/>
          <w:sz w:val="24"/>
          <w:szCs w:val="24"/>
        </w:rPr>
        <w:t>6.托修方将确认后的结算单相关内容，在“苏采云”电子交易系统进行信息录入。</w:t>
      </w:r>
    </w:p>
    <w:p w14:paraId="44E2A7DF">
      <w:pPr>
        <w:pStyle w:val="269"/>
        <w:tabs>
          <w:tab w:val="right" w:leader="dot" w:pos="8720"/>
        </w:tabs>
        <w:spacing w:before="0" w:after="0" w:line="500" w:lineRule="exact"/>
        <w:ind w:firstLine="560"/>
        <w:jc w:val="both"/>
        <w:rPr>
          <w:rFonts w:hint="eastAsia" w:ascii="宋体" w:hAnsi="宋体" w:cs="Times New Roman"/>
          <w:b w:val="0"/>
          <w:bCs w:val="0"/>
          <w:color w:val="000000"/>
          <w:sz w:val="24"/>
          <w:szCs w:val="24"/>
        </w:rPr>
      </w:pPr>
      <w:r>
        <w:rPr>
          <w:rFonts w:hint="eastAsia" w:ascii="方正黑体_GBK" w:hAnsi="宋体" w:eastAsia="方正黑体_GBK" w:cs="Times New Roman"/>
          <w:b w:val="0"/>
          <w:bCs w:val="0"/>
          <w:sz w:val="28"/>
          <w:szCs w:val="28"/>
        </w:rPr>
        <w:t>四、履约管理要求</w:t>
      </w:r>
    </w:p>
    <w:p w14:paraId="3BAAC4F9">
      <w:pPr>
        <w:spacing w:line="500" w:lineRule="exact"/>
        <w:ind w:firstLine="482"/>
        <w:rPr>
          <w:rFonts w:hint="eastAsia" w:ascii="宋体" w:hAnsi="宋体"/>
          <w:b/>
          <w:bCs/>
          <w:sz w:val="24"/>
          <w:szCs w:val="24"/>
        </w:rPr>
      </w:pPr>
      <w:r>
        <w:rPr>
          <w:rFonts w:hint="eastAsia" w:ascii="宋体" w:hAnsi="宋体"/>
          <w:b/>
          <w:bCs/>
          <w:sz w:val="24"/>
          <w:szCs w:val="24"/>
        </w:rPr>
        <w:t>（一）取消入围资格、解除框架协议情形</w:t>
      </w:r>
    </w:p>
    <w:p w14:paraId="594B623C">
      <w:pPr>
        <w:spacing w:line="500" w:lineRule="exact"/>
        <w:ind w:firstLine="480"/>
        <w:rPr>
          <w:rFonts w:hint="eastAsia" w:ascii="宋体" w:hAnsi="宋体"/>
          <w:sz w:val="24"/>
          <w:szCs w:val="24"/>
        </w:rPr>
      </w:pPr>
      <w:r>
        <w:rPr>
          <w:rFonts w:hint="eastAsia" w:ascii="宋体" w:hAnsi="宋体"/>
          <w:sz w:val="24"/>
          <w:szCs w:val="24"/>
        </w:rPr>
        <w:t>入围供应商有下列情形之一，尚未签订框架协议的，取消其入围资格；已经签订框架协议的，解除与其签订的框架协议：</w:t>
      </w:r>
    </w:p>
    <w:p w14:paraId="182D9D2F">
      <w:pPr>
        <w:spacing w:line="500" w:lineRule="exact"/>
        <w:ind w:firstLine="480"/>
        <w:rPr>
          <w:rFonts w:hint="eastAsia" w:ascii="宋体" w:hAnsi="宋体"/>
          <w:sz w:val="24"/>
          <w:szCs w:val="24"/>
        </w:rPr>
      </w:pPr>
      <w:r>
        <w:rPr>
          <w:rFonts w:hint="eastAsia" w:ascii="宋体" w:hAnsi="宋体"/>
          <w:sz w:val="24"/>
          <w:szCs w:val="24"/>
        </w:rPr>
        <w:t>（1）恶意串通谋取入围或者合同成交的。</w:t>
      </w:r>
    </w:p>
    <w:p w14:paraId="1E14468B">
      <w:pPr>
        <w:spacing w:line="50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提供虚假材料谋取入围或者合同成交的</w:t>
      </w:r>
      <w:r>
        <w:rPr>
          <w:rFonts w:hint="eastAsia" w:ascii="宋体" w:hAnsi="宋体"/>
          <w:sz w:val="24"/>
          <w:szCs w:val="24"/>
        </w:rPr>
        <w:t>。</w:t>
      </w:r>
      <w:r>
        <w:rPr>
          <w:rFonts w:ascii="宋体" w:hAnsi="宋体" w:cs="Arial"/>
          <w:sz w:val="24"/>
          <w:szCs w:val="24"/>
        </w:rPr>
        <w:t> </w:t>
      </w:r>
    </w:p>
    <w:p w14:paraId="043619DE">
      <w:pPr>
        <w:spacing w:line="500" w:lineRule="exact"/>
        <w:ind w:firstLine="480"/>
        <w:rPr>
          <w:rFonts w:hint="eastAsia" w:ascii="宋体" w:hAnsi="宋体"/>
          <w:sz w:val="24"/>
          <w:szCs w:val="24"/>
        </w:rPr>
      </w:pPr>
      <w:r>
        <w:rPr>
          <w:rFonts w:hint="eastAsia" w:ascii="宋体" w:hAnsi="宋体"/>
          <w:sz w:val="24"/>
          <w:szCs w:val="24"/>
        </w:rPr>
        <w:t>（3）</w:t>
      </w:r>
      <w:r>
        <w:rPr>
          <w:rFonts w:ascii="宋体" w:hAnsi="宋体"/>
          <w:sz w:val="24"/>
          <w:szCs w:val="24"/>
        </w:rPr>
        <w:t>无正当理由拒不接受合同授予的</w:t>
      </w:r>
      <w:r>
        <w:rPr>
          <w:rFonts w:hint="eastAsia" w:ascii="宋体" w:hAnsi="宋体"/>
          <w:sz w:val="24"/>
          <w:szCs w:val="24"/>
        </w:rPr>
        <w:t>。</w:t>
      </w:r>
    </w:p>
    <w:p w14:paraId="73C845B4">
      <w:pPr>
        <w:spacing w:line="500" w:lineRule="exact"/>
        <w:ind w:firstLine="480"/>
        <w:rPr>
          <w:rFonts w:hint="eastAsia" w:ascii="宋体" w:hAnsi="宋体"/>
          <w:sz w:val="24"/>
          <w:szCs w:val="24"/>
        </w:rPr>
      </w:pPr>
      <w:r>
        <w:rPr>
          <w:rFonts w:hint="eastAsia" w:ascii="宋体" w:hAnsi="宋体"/>
          <w:sz w:val="24"/>
          <w:szCs w:val="24"/>
        </w:rPr>
        <w:t>（4）</w:t>
      </w:r>
      <w:r>
        <w:rPr>
          <w:rFonts w:ascii="宋体" w:hAnsi="宋体"/>
          <w:sz w:val="24"/>
          <w:szCs w:val="24"/>
        </w:rPr>
        <w:t>不履行合同义务或者履行合同义务不符合约定，</w:t>
      </w:r>
      <w:r>
        <w:rPr>
          <w:rFonts w:hint="eastAsia" w:ascii="宋体" w:hAnsi="宋体"/>
          <w:sz w:val="24"/>
          <w:szCs w:val="24"/>
        </w:rPr>
        <w:t>经托修方（第二阶段合同甲方）要求履行后仍不履行或者仍未按约定履行的。</w:t>
      </w:r>
    </w:p>
    <w:p w14:paraId="32F3BD6E">
      <w:pPr>
        <w:spacing w:line="500" w:lineRule="exact"/>
        <w:ind w:firstLine="480"/>
        <w:rPr>
          <w:rFonts w:hint="eastAsia" w:ascii="宋体" w:hAnsi="宋体" w:cs="Arial"/>
          <w:sz w:val="24"/>
          <w:szCs w:val="24"/>
        </w:rPr>
      </w:pPr>
      <w:r>
        <w:rPr>
          <w:rFonts w:hint="eastAsia" w:ascii="宋体" w:hAnsi="宋体"/>
          <w:sz w:val="24"/>
          <w:szCs w:val="24"/>
        </w:rPr>
        <w:t>（5）</w:t>
      </w:r>
      <w:r>
        <w:rPr>
          <w:rFonts w:ascii="宋体" w:hAnsi="宋体"/>
          <w:sz w:val="24"/>
          <w:szCs w:val="24"/>
        </w:rPr>
        <w:t>框架协议有效期内，因违法行为被禁止或限制参加政府采购活动的</w:t>
      </w:r>
      <w:r>
        <w:rPr>
          <w:rFonts w:hint="eastAsia" w:ascii="宋体" w:hAnsi="宋体"/>
          <w:sz w:val="24"/>
          <w:szCs w:val="24"/>
        </w:rPr>
        <w:t>。</w:t>
      </w:r>
    </w:p>
    <w:p w14:paraId="5F5F6EFA">
      <w:pPr>
        <w:spacing w:line="500" w:lineRule="exact"/>
        <w:ind w:firstLine="480"/>
        <w:rPr>
          <w:rFonts w:hint="eastAsia" w:ascii="宋体" w:hAnsi="宋体" w:cs="Arial"/>
          <w:sz w:val="24"/>
          <w:szCs w:val="24"/>
        </w:rPr>
      </w:pPr>
      <w:r>
        <w:rPr>
          <w:rFonts w:hint="eastAsia" w:ascii="宋体" w:hAnsi="宋体" w:cs="Arial"/>
          <w:sz w:val="24"/>
          <w:szCs w:val="24"/>
        </w:rPr>
        <w:t>（6）框架协议约定的其他情形。</w:t>
      </w:r>
    </w:p>
    <w:p w14:paraId="071C9882">
      <w:pPr>
        <w:spacing w:line="500" w:lineRule="exact"/>
        <w:ind w:firstLine="480"/>
        <w:rPr>
          <w:rFonts w:hint="eastAsia" w:ascii="宋体" w:hAnsi="宋体" w:cs="Arial"/>
          <w:sz w:val="24"/>
          <w:szCs w:val="24"/>
        </w:rPr>
      </w:pPr>
      <w:r>
        <w:rPr>
          <w:rFonts w:hint="eastAsia" w:ascii="宋体" w:hAnsi="宋体"/>
          <w:sz w:val="24"/>
          <w:szCs w:val="24"/>
        </w:rPr>
        <w:t>被取消入围资格或者被解除框架协议的供应商不得参加同一封闭式框架协议补充征集。</w:t>
      </w:r>
    </w:p>
    <w:p w14:paraId="4CFF00AE">
      <w:pPr>
        <w:spacing w:line="500" w:lineRule="exact"/>
        <w:ind w:firstLine="482"/>
        <w:rPr>
          <w:rFonts w:hint="eastAsia" w:ascii="宋体" w:hAnsi="宋体"/>
          <w:b/>
          <w:bCs/>
          <w:caps/>
          <w:color w:val="000000"/>
          <w:sz w:val="24"/>
          <w:szCs w:val="24"/>
        </w:rPr>
      </w:pPr>
      <w:r>
        <w:rPr>
          <w:rFonts w:hint="eastAsia" w:ascii="宋体" w:hAnsi="宋体"/>
          <w:b/>
          <w:bCs/>
          <w:caps/>
          <w:color w:val="000000"/>
          <w:sz w:val="24"/>
          <w:szCs w:val="24"/>
        </w:rPr>
        <w:t>（二）</w:t>
      </w:r>
      <w:r>
        <w:rPr>
          <w:rFonts w:ascii="宋体" w:hAnsi="宋体"/>
          <w:b/>
          <w:bCs/>
          <w:caps/>
          <w:color w:val="000000"/>
          <w:sz w:val="24"/>
          <w:szCs w:val="24"/>
        </w:rPr>
        <w:t>管理形式</w:t>
      </w:r>
    </w:p>
    <w:p w14:paraId="075298EF">
      <w:pPr>
        <w:spacing w:line="500" w:lineRule="exact"/>
        <w:ind w:firstLine="480"/>
        <w:rPr>
          <w:rFonts w:hint="eastAsia" w:ascii="宋体" w:hAnsi="宋体"/>
          <w:sz w:val="24"/>
          <w:szCs w:val="24"/>
        </w:rPr>
      </w:pPr>
      <w:r>
        <w:rPr>
          <w:rFonts w:hint="eastAsia" w:ascii="宋体" w:hAnsi="宋体"/>
          <w:caps/>
          <w:color w:val="000000"/>
          <w:sz w:val="24"/>
          <w:szCs w:val="24"/>
          <w:lang w:eastAsia="zh-CN"/>
        </w:rPr>
        <w:t>征集人</w:t>
      </w:r>
      <w:r>
        <w:rPr>
          <w:rFonts w:ascii="宋体" w:hAnsi="宋体"/>
          <w:caps/>
          <w:color w:val="000000"/>
          <w:sz w:val="24"/>
          <w:szCs w:val="24"/>
        </w:rPr>
        <w:t>建立用户反馈和评价机制，通过满意度调查、随机抽查、投诉举报处理等方式对入围供应商开展履约及售后服务监督，接受</w:t>
      </w:r>
      <w:r>
        <w:rPr>
          <w:rFonts w:hint="eastAsia" w:ascii="宋体" w:hAnsi="宋体"/>
          <w:sz w:val="24"/>
          <w:szCs w:val="24"/>
        </w:rPr>
        <w:t>托修方（第二阶段合同甲方）对入围供应商履行框架协议和采购合同情况的反馈与评价，并将用户反馈和评价情况在“苏采云”系统中向托修方（第二阶段合同甲方）公开，作为第二阶段直接选定成交供应商的参考。</w:t>
      </w:r>
    </w:p>
    <w:p w14:paraId="5943AF38">
      <w:pPr>
        <w:spacing w:line="500" w:lineRule="exact"/>
        <w:ind w:firstLine="480"/>
        <w:rPr>
          <w:rFonts w:hint="eastAsia" w:ascii="宋体" w:hAnsi="宋体"/>
          <w:b/>
          <w:bCs/>
          <w:sz w:val="24"/>
          <w:szCs w:val="24"/>
        </w:rPr>
      </w:pPr>
      <w:r>
        <w:rPr>
          <w:rFonts w:hint="eastAsia" w:ascii="宋体" w:hAnsi="宋体"/>
          <w:b/>
          <w:bCs/>
          <w:sz w:val="24"/>
          <w:szCs w:val="24"/>
        </w:rPr>
        <w:t>（三）管理标准</w:t>
      </w:r>
    </w:p>
    <w:p w14:paraId="5EF81016">
      <w:pPr>
        <w:spacing w:line="500" w:lineRule="exact"/>
        <w:ind w:firstLine="480"/>
        <w:rPr>
          <w:rFonts w:hint="eastAsia" w:ascii="宋体" w:hAnsi="宋体"/>
          <w:sz w:val="24"/>
          <w:szCs w:val="24"/>
        </w:rPr>
      </w:pPr>
      <w:r>
        <w:rPr>
          <w:rFonts w:hint="eastAsia" w:ascii="宋体" w:hAnsi="宋体"/>
          <w:sz w:val="24"/>
          <w:szCs w:val="24"/>
        </w:rPr>
        <w:t>在监管检查中，如发现以下情形，视为不合格行为。交易中心在核实情况后将对责任供应商予以处理：</w:t>
      </w:r>
    </w:p>
    <w:p w14:paraId="33BCE736">
      <w:pPr>
        <w:spacing w:line="500" w:lineRule="exact"/>
        <w:ind w:firstLine="480"/>
        <w:rPr>
          <w:rFonts w:hint="eastAsia" w:ascii="宋体" w:hAnsi="宋体"/>
          <w:sz w:val="24"/>
          <w:szCs w:val="24"/>
        </w:rPr>
      </w:pPr>
      <w:r>
        <w:rPr>
          <w:rFonts w:hint="eastAsia" w:ascii="宋体" w:hAnsi="宋体"/>
          <w:sz w:val="24"/>
          <w:szCs w:val="24"/>
        </w:rPr>
        <w:t>（1）入围服务不符合国家有关规定、响应承诺和框架协议规定；</w:t>
      </w:r>
    </w:p>
    <w:p w14:paraId="69464974">
      <w:pPr>
        <w:spacing w:line="500" w:lineRule="exact"/>
        <w:ind w:firstLine="480"/>
        <w:rPr>
          <w:rFonts w:hint="eastAsia" w:ascii="宋体" w:hAnsi="宋体"/>
          <w:sz w:val="24"/>
          <w:szCs w:val="24"/>
        </w:rPr>
      </w:pPr>
      <w:r>
        <w:rPr>
          <w:rFonts w:hint="eastAsia" w:ascii="宋体" w:hAnsi="宋体"/>
          <w:sz w:val="24"/>
          <w:szCs w:val="24"/>
        </w:rPr>
        <w:t>（2）无正当理由不按照承诺服务或提供售后服务；</w:t>
      </w:r>
    </w:p>
    <w:p w14:paraId="1CEDC1DD">
      <w:pPr>
        <w:spacing w:line="500" w:lineRule="exact"/>
        <w:ind w:firstLine="480"/>
        <w:rPr>
          <w:rFonts w:hint="eastAsia" w:ascii="宋体" w:hAnsi="宋体"/>
          <w:sz w:val="24"/>
          <w:szCs w:val="24"/>
        </w:rPr>
      </w:pPr>
      <w:r>
        <w:rPr>
          <w:rFonts w:hint="eastAsia" w:ascii="宋体" w:hAnsi="宋体"/>
          <w:sz w:val="24"/>
          <w:szCs w:val="24"/>
        </w:rPr>
        <w:t>（3）具体项目成交价高于其入围价格或服务承诺；</w:t>
      </w:r>
    </w:p>
    <w:p w14:paraId="1D2928F6">
      <w:pPr>
        <w:spacing w:line="500" w:lineRule="exact"/>
        <w:ind w:firstLine="480"/>
        <w:rPr>
          <w:rFonts w:hint="eastAsia" w:ascii="宋体" w:hAnsi="宋体"/>
          <w:sz w:val="24"/>
          <w:szCs w:val="24"/>
        </w:rPr>
      </w:pPr>
      <w:r>
        <w:rPr>
          <w:rFonts w:hint="eastAsia" w:ascii="宋体" w:hAnsi="宋体"/>
          <w:sz w:val="24"/>
          <w:szCs w:val="24"/>
        </w:rPr>
        <w:t>（4）使用不正当竞争手段，影响采购单位正常采购活动；</w:t>
      </w:r>
    </w:p>
    <w:p w14:paraId="6DF51F6D">
      <w:pPr>
        <w:spacing w:line="500" w:lineRule="exact"/>
        <w:ind w:firstLine="480"/>
        <w:rPr>
          <w:rFonts w:hint="eastAsia" w:ascii="宋体" w:hAnsi="宋体"/>
          <w:sz w:val="24"/>
          <w:szCs w:val="24"/>
        </w:rPr>
      </w:pPr>
      <w:r>
        <w:rPr>
          <w:rFonts w:hint="eastAsia" w:ascii="宋体" w:hAnsi="宋体"/>
          <w:sz w:val="24"/>
          <w:szCs w:val="24"/>
        </w:rPr>
        <w:t>（5）满意度调查中托修方（第二阶段合同甲方）反馈不满意，经核实确系供应商责任；</w:t>
      </w:r>
    </w:p>
    <w:p w14:paraId="21B0E476">
      <w:pPr>
        <w:spacing w:line="500" w:lineRule="exact"/>
        <w:ind w:firstLine="480"/>
        <w:rPr>
          <w:rFonts w:hint="eastAsia" w:ascii="宋体" w:hAnsi="宋体"/>
          <w:bCs/>
          <w:sz w:val="24"/>
          <w:szCs w:val="24"/>
        </w:rPr>
      </w:pPr>
      <w:r>
        <w:rPr>
          <w:rFonts w:ascii="宋体" w:hAnsi="宋体"/>
          <w:sz w:val="24"/>
          <w:szCs w:val="24"/>
        </w:rPr>
        <w:t>（6）无正当理由放弃入围资格或退出框架协议；</w:t>
      </w:r>
    </w:p>
    <w:p w14:paraId="32529F46">
      <w:pPr>
        <w:spacing w:line="500" w:lineRule="exact"/>
        <w:ind w:firstLine="480"/>
        <w:rPr>
          <w:rFonts w:hint="eastAsia" w:ascii="宋体" w:hAnsi="宋体"/>
          <w:bCs/>
          <w:sz w:val="24"/>
          <w:szCs w:val="24"/>
        </w:rPr>
      </w:pPr>
      <w:r>
        <w:rPr>
          <w:rFonts w:ascii="宋体" w:hAnsi="宋体"/>
          <w:sz w:val="24"/>
          <w:szCs w:val="24"/>
        </w:rPr>
        <w:t>（7）其他违法违规行为。</w:t>
      </w:r>
    </w:p>
    <w:p w14:paraId="2DF0F910">
      <w:pPr>
        <w:spacing w:line="500" w:lineRule="exact"/>
        <w:ind w:firstLine="482"/>
        <w:rPr>
          <w:rFonts w:hint="eastAsia" w:ascii="宋体" w:hAnsi="宋体"/>
          <w:b/>
          <w:bCs/>
          <w:sz w:val="24"/>
          <w:szCs w:val="24"/>
        </w:rPr>
      </w:pPr>
      <w:r>
        <w:rPr>
          <w:rFonts w:hint="eastAsia" w:ascii="宋体" w:hAnsi="宋体"/>
          <w:b/>
          <w:bCs/>
          <w:sz w:val="24"/>
          <w:szCs w:val="24"/>
        </w:rPr>
        <w:t>（四）</w:t>
      </w:r>
      <w:r>
        <w:rPr>
          <w:rFonts w:ascii="宋体" w:hAnsi="宋体"/>
          <w:b/>
          <w:bCs/>
          <w:sz w:val="24"/>
          <w:szCs w:val="24"/>
        </w:rPr>
        <w:t>管理措施</w:t>
      </w:r>
    </w:p>
    <w:p w14:paraId="0C9E8DD4">
      <w:pPr>
        <w:spacing w:line="500" w:lineRule="exact"/>
        <w:ind w:firstLine="480"/>
        <w:rPr>
          <w:rFonts w:hint="eastAsia" w:ascii="宋体" w:hAnsi="宋体"/>
          <w:bCs/>
          <w:sz w:val="24"/>
          <w:szCs w:val="24"/>
        </w:rPr>
      </w:pPr>
      <w:r>
        <w:rPr>
          <w:rFonts w:hint="eastAsia" w:ascii="宋体" w:hAnsi="宋体"/>
          <w:sz w:val="24"/>
          <w:szCs w:val="24"/>
        </w:rPr>
        <w:t>（1）</w:t>
      </w:r>
      <w:r>
        <w:rPr>
          <w:rFonts w:ascii="宋体" w:hAnsi="宋体"/>
          <w:sz w:val="24"/>
          <w:szCs w:val="24"/>
        </w:rPr>
        <w:t>整改。入围供应商在框架协议系统中存在不合格行为，交易中心出具《责令整改通知书》，限定时间完成整改。被开具《责令整改通知书》的供应商，视作差评。</w:t>
      </w:r>
    </w:p>
    <w:p w14:paraId="6B9B74C2">
      <w:pPr>
        <w:spacing w:line="50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暂停交易资格。对拒不接受交易中心约谈，或规定时间未按《责令整改通知书》完成整改的供应商，暂停其框架协议交易资格</w:t>
      </w:r>
      <w:r>
        <w:rPr>
          <w:rFonts w:hint="eastAsia" w:ascii="宋体" w:hAnsi="宋体"/>
          <w:sz w:val="24"/>
          <w:szCs w:val="24"/>
        </w:rPr>
        <w:t>3</w:t>
      </w:r>
      <w:r>
        <w:rPr>
          <w:rFonts w:ascii="宋体" w:hAnsi="宋体"/>
          <w:sz w:val="24"/>
          <w:szCs w:val="24"/>
        </w:rPr>
        <w:t>个月，并在框架协议系统公示</w:t>
      </w:r>
      <w:r>
        <w:rPr>
          <w:rFonts w:hint="eastAsia" w:ascii="宋体" w:hAnsi="宋体"/>
          <w:sz w:val="24"/>
          <w:szCs w:val="24"/>
        </w:rPr>
        <w:t>。</w:t>
      </w:r>
    </w:p>
    <w:p w14:paraId="2B130F4E">
      <w:pPr>
        <w:spacing w:line="500" w:lineRule="exact"/>
        <w:ind w:firstLine="480"/>
        <w:rPr>
          <w:rFonts w:hint="eastAsia" w:ascii="宋体" w:hAnsi="宋体"/>
          <w:sz w:val="24"/>
          <w:szCs w:val="24"/>
        </w:rPr>
      </w:pPr>
      <w:r>
        <w:rPr>
          <w:rFonts w:hint="eastAsia" w:ascii="宋体" w:hAnsi="宋体"/>
          <w:sz w:val="24"/>
          <w:szCs w:val="24"/>
        </w:rPr>
        <w:t>（3）</w:t>
      </w:r>
      <w:r>
        <w:rPr>
          <w:rFonts w:ascii="宋体" w:hAnsi="宋体"/>
          <w:sz w:val="24"/>
          <w:szCs w:val="24"/>
        </w:rPr>
        <w:t>终止交易资格。供应商在被发现存在恶意违规，造成严重后果，或在框架协议有效期内两次被开具《责令整改通知单》，解除当期框架协议。</w:t>
      </w:r>
    </w:p>
    <w:p w14:paraId="4D8C4EDE">
      <w:pPr>
        <w:spacing w:line="500" w:lineRule="exact"/>
        <w:ind w:firstLine="480"/>
        <w:rPr>
          <w:rFonts w:hint="eastAsia" w:ascii="黑体" w:eastAsia="黑体"/>
          <w:bCs/>
          <w:sz w:val="44"/>
        </w:rPr>
      </w:pPr>
      <w:r>
        <w:rPr>
          <w:rFonts w:hint="eastAsia" w:ascii="宋体" w:hAnsi="宋体"/>
          <w:sz w:val="24"/>
          <w:szCs w:val="24"/>
        </w:rPr>
        <w:t>（4）相关</w:t>
      </w:r>
      <w:r>
        <w:rPr>
          <w:rFonts w:ascii="宋体" w:hAnsi="宋体"/>
          <w:sz w:val="24"/>
          <w:szCs w:val="24"/>
        </w:rPr>
        <w:t>检查和处理结果将在框架协议系统公布</w:t>
      </w:r>
      <w:r>
        <w:rPr>
          <w:rFonts w:hint="eastAsia" w:ascii="宋体" w:hAnsi="宋体"/>
          <w:sz w:val="24"/>
          <w:szCs w:val="24"/>
        </w:rPr>
        <w:t>。</w:t>
      </w:r>
    </w:p>
    <w:p w14:paraId="2D280540">
      <w:pPr>
        <w:rPr>
          <w:rFonts w:hint="eastAsia" w:ascii="黑体" w:eastAsia="黑体"/>
          <w:bCs/>
          <w:sz w:val="44"/>
        </w:rPr>
      </w:pPr>
    </w:p>
    <w:p w14:paraId="413B4ACF">
      <w:pPr>
        <w:pStyle w:val="270"/>
        <w:spacing w:line="500" w:lineRule="exact"/>
        <w:jc w:val="both"/>
        <w:rPr>
          <w:rFonts w:hint="eastAsia" w:ascii="黑体" w:hAnsi="黑体" w:eastAsia="黑体" w:cs="黑体"/>
          <w:sz w:val="44"/>
          <w:szCs w:val="44"/>
          <w:highlight w:val="none"/>
        </w:rPr>
      </w:pPr>
      <w:bookmarkStart w:id="138" w:name="_Toc20823346"/>
      <w:bookmarkStart w:id="139" w:name="_Toc120614244"/>
      <w:bookmarkStart w:id="140" w:name="_Toc16938590"/>
      <w:bookmarkStart w:id="141" w:name="_Hlt16619350"/>
      <w:bookmarkStart w:id="142" w:name="_Toc479757211"/>
      <w:bookmarkStart w:id="143" w:name="_Toc462564139"/>
    </w:p>
    <w:p w14:paraId="0C133F29">
      <w:pPr>
        <w:pStyle w:val="270"/>
        <w:spacing w:line="500" w:lineRule="exact"/>
        <w:ind w:firstLine="480"/>
        <w:jc w:val="center"/>
        <w:rPr>
          <w:rFonts w:hint="eastAsia" w:ascii="黑体" w:hAnsi="黑体" w:eastAsia="黑体" w:cs="黑体"/>
          <w:sz w:val="44"/>
          <w:szCs w:val="44"/>
          <w:highlight w:val="none"/>
        </w:rPr>
      </w:pPr>
    </w:p>
    <w:p w14:paraId="075CCC7D">
      <w:pPr>
        <w:pStyle w:val="270"/>
        <w:spacing w:line="500" w:lineRule="exact"/>
        <w:ind w:firstLine="480"/>
        <w:jc w:val="center"/>
        <w:rPr>
          <w:rFonts w:hint="eastAsia" w:ascii="黑体" w:hAnsi="黑体" w:eastAsia="黑体" w:cs="黑体"/>
          <w:sz w:val="44"/>
          <w:szCs w:val="44"/>
          <w:highlight w:val="none"/>
        </w:rPr>
      </w:pPr>
    </w:p>
    <w:p w14:paraId="593C3D62">
      <w:pPr>
        <w:pStyle w:val="270"/>
        <w:spacing w:line="500" w:lineRule="exact"/>
        <w:ind w:firstLine="480"/>
        <w:jc w:val="center"/>
        <w:rPr>
          <w:rFonts w:hint="eastAsia" w:ascii="黑体" w:hAnsi="黑体" w:eastAsia="黑体" w:cs="黑体"/>
          <w:sz w:val="44"/>
          <w:szCs w:val="44"/>
          <w:highlight w:val="none"/>
        </w:rPr>
      </w:pPr>
    </w:p>
    <w:p w14:paraId="0950C3B9">
      <w:pPr>
        <w:pStyle w:val="270"/>
        <w:spacing w:line="500" w:lineRule="exact"/>
        <w:ind w:firstLine="480"/>
        <w:jc w:val="center"/>
        <w:rPr>
          <w:rFonts w:hint="eastAsia" w:ascii="黑体" w:hAnsi="黑体" w:eastAsia="黑体" w:cs="黑体"/>
          <w:sz w:val="44"/>
          <w:szCs w:val="44"/>
          <w:highlight w:val="none"/>
        </w:rPr>
      </w:pPr>
    </w:p>
    <w:p w14:paraId="073ED8E8">
      <w:pPr>
        <w:pStyle w:val="270"/>
        <w:spacing w:line="500" w:lineRule="exact"/>
        <w:ind w:firstLine="480"/>
        <w:jc w:val="center"/>
        <w:rPr>
          <w:rFonts w:hint="eastAsia" w:ascii="黑体" w:hAnsi="黑体" w:eastAsia="黑体" w:cs="黑体"/>
          <w:sz w:val="44"/>
          <w:szCs w:val="44"/>
          <w:highlight w:val="none"/>
        </w:rPr>
      </w:pPr>
    </w:p>
    <w:p w14:paraId="708EA70C">
      <w:pPr>
        <w:pStyle w:val="270"/>
        <w:spacing w:line="500" w:lineRule="exact"/>
        <w:ind w:firstLine="480"/>
        <w:jc w:val="center"/>
        <w:rPr>
          <w:rFonts w:hint="eastAsia" w:ascii="黑体" w:hAnsi="黑体" w:eastAsia="黑体" w:cs="黑体"/>
          <w:sz w:val="44"/>
          <w:szCs w:val="44"/>
          <w:highlight w:val="none"/>
        </w:rPr>
      </w:pPr>
    </w:p>
    <w:p w14:paraId="0CF14DC0">
      <w:pPr>
        <w:pStyle w:val="270"/>
        <w:spacing w:line="500" w:lineRule="exact"/>
        <w:ind w:firstLine="480"/>
        <w:jc w:val="center"/>
        <w:rPr>
          <w:rFonts w:hint="eastAsia" w:ascii="黑体" w:hAnsi="黑体" w:eastAsia="黑体" w:cs="黑体"/>
          <w:sz w:val="44"/>
          <w:szCs w:val="44"/>
          <w:highlight w:val="none"/>
        </w:rPr>
      </w:pPr>
    </w:p>
    <w:p w14:paraId="0116A4E3">
      <w:pPr>
        <w:pStyle w:val="270"/>
        <w:spacing w:line="500" w:lineRule="exact"/>
        <w:ind w:firstLine="480"/>
        <w:jc w:val="center"/>
        <w:rPr>
          <w:rFonts w:hint="eastAsia" w:ascii="黑体" w:hAnsi="黑体" w:eastAsia="黑体" w:cs="黑体"/>
          <w:sz w:val="44"/>
          <w:szCs w:val="44"/>
          <w:highlight w:val="none"/>
        </w:rPr>
      </w:pPr>
    </w:p>
    <w:p w14:paraId="7B918927">
      <w:pPr>
        <w:pStyle w:val="270"/>
        <w:spacing w:line="500" w:lineRule="exact"/>
        <w:ind w:firstLine="480"/>
        <w:jc w:val="center"/>
        <w:rPr>
          <w:rFonts w:hint="eastAsia" w:ascii="黑体" w:hAnsi="黑体" w:eastAsia="黑体" w:cs="黑体"/>
          <w:sz w:val="44"/>
          <w:szCs w:val="44"/>
          <w:highlight w:val="none"/>
        </w:rPr>
      </w:pPr>
    </w:p>
    <w:p w14:paraId="776BC5BD">
      <w:pPr>
        <w:pStyle w:val="270"/>
        <w:spacing w:line="500" w:lineRule="exact"/>
        <w:ind w:firstLine="480"/>
        <w:jc w:val="center"/>
        <w:rPr>
          <w:rFonts w:hint="eastAsia" w:ascii="黑体" w:hAnsi="黑体" w:eastAsia="黑体" w:cs="黑体"/>
          <w:sz w:val="44"/>
          <w:szCs w:val="44"/>
          <w:highlight w:val="none"/>
        </w:rPr>
      </w:pPr>
    </w:p>
    <w:p w14:paraId="44D6A817">
      <w:pPr>
        <w:pStyle w:val="270"/>
        <w:spacing w:line="500" w:lineRule="exact"/>
        <w:ind w:firstLine="480"/>
        <w:jc w:val="center"/>
        <w:rPr>
          <w:rFonts w:hint="eastAsia" w:ascii="黑体" w:hAnsi="黑体" w:eastAsia="黑体" w:cs="黑体"/>
          <w:sz w:val="44"/>
          <w:szCs w:val="44"/>
          <w:highlight w:val="none"/>
        </w:rPr>
      </w:pPr>
    </w:p>
    <w:p w14:paraId="0D5F9F47">
      <w:pPr>
        <w:pStyle w:val="270"/>
        <w:spacing w:line="500" w:lineRule="exact"/>
        <w:ind w:firstLine="480"/>
        <w:jc w:val="center"/>
        <w:rPr>
          <w:rFonts w:hint="eastAsia" w:ascii="黑体" w:hAnsi="黑体" w:eastAsia="黑体" w:cs="黑体"/>
          <w:sz w:val="44"/>
          <w:szCs w:val="44"/>
          <w:highlight w:val="none"/>
        </w:rPr>
      </w:pPr>
    </w:p>
    <w:p w14:paraId="17D9564F">
      <w:pPr>
        <w:pStyle w:val="270"/>
        <w:spacing w:line="500" w:lineRule="exact"/>
        <w:ind w:firstLine="480"/>
        <w:jc w:val="center"/>
        <w:rPr>
          <w:rFonts w:hint="eastAsia" w:ascii="黑体" w:hAnsi="黑体" w:eastAsia="黑体" w:cs="黑体"/>
          <w:sz w:val="44"/>
          <w:szCs w:val="44"/>
          <w:highlight w:val="none"/>
        </w:rPr>
      </w:pPr>
    </w:p>
    <w:p w14:paraId="50641AD1">
      <w:pPr>
        <w:pStyle w:val="270"/>
        <w:spacing w:line="500" w:lineRule="exact"/>
        <w:ind w:firstLine="480"/>
        <w:jc w:val="center"/>
        <w:rPr>
          <w:rFonts w:hint="eastAsia" w:ascii="黑体" w:hAnsi="黑体" w:eastAsia="黑体" w:cs="黑体"/>
          <w:sz w:val="44"/>
          <w:szCs w:val="44"/>
          <w:highlight w:val="none"/>
        </w:rPr>
      </w:pPr>
    </w:p>
    <w:p w14:paraId="63385865">
      <w:pPr>
        <w:pStyle w:val="270"/>
        <w:spacing w:line="500" w:lineRule="exact"/>
        <w:ind w:firstLine="480"/>
        <w:jc w:val="center"/>
        <w:rPr>
          <w:rFonts w:hint="eastAsia" w:ascii="黑体" w:hAnsi="黑体" w:eastAsia="黑体" w:cs="黑体"/>
          <w:sz w:val="44"/>
          <w:szCs w:val="44"/>
          <w:highlight w:val="none"/>
        </w:rPr>
      </w:pPr>
    </w:p>
    <w:p w14:paraId="7A61E00F">
      <w:pPr>
        <w:pStyle w:val="270"/>
        <w:spacing w:line="500" w:lineRule="exact"/>
        <w:ind w:firstLine="480"/>
        <w:jc w:val="center"/>
        <w:rPr>
          <w:rFonts w:hint="eastAsia" w:ascii="黑体" w:hAnsi="黑体" w:eastAsia="黑体" w:cs="黑体"/>
          <w:sz w:val="44"/>
          <w:szCs w:val="44"/>
          <w:highlight w:val="none"/>
        </w:rPr>
      </w:pPr>
    </w:p>
    <w:p w14:paraId="1FBA8019">
      <w:pPr>
        <w:pStyle w:val="270"/>
        <w:spacing w:line="500" w:lineRule="exact"/>
        <w:ind w:firstLine="480"/>
        <w:jc w:val="center"/>
        <w:rPr>
          <w:rFonts w:hint="eastAsia" w:ascii="黑体" w:hAnsi="黑体" w:eastAsia="黑体" w:cs="黑体"/>
          <w:sz w:val="44"/>
          <w:szCs w:val="44"/>
          <w:highlight w:val="none"/>
        </w:rPr>
      </w:pPr>
    </w:p>
    <w:p w14:paraId="5064627A">
      <w:pPr>
        <w:pStyle w:val="270"/>
        <w:spacing w:line="500" w:lineRule="exact"/>
        <w:ind w:firstLine="480"/>
        <w:jc w:val="center"/>
        <w:rPr>
          <w:rFonts w:hint="eastAsia" w:ascii="黑体" w:hAnsi="黑体" w:eastAsia="黑体" w:cs="黑体"/>
          <w:sz w:val="44"/>
          <w:szCs w:val="44"/>
          <w:highlight w:val="none"/>
        </w:rPr>
      </w:pPr>
    </w:p>
    <w:p w14:paraId="4F20D451">
      <w:pPr>
        <w:pStyle w:val="270"/>
        <w:spacing w:line="500" w:lineRule="exact"/>
        <w:ind w:firstLine="480"/>
        <w:jc w:val="center"/>
        <w:rPr>
          <w:rFonts w:hint="eastAsia" w:ascii="黑体" w:hAnsi="黑体" w:cs="黑体"/>
          <w:sz w:val="44"/>
          <w:szCs w:val="44"/>
        </w:rPr>
      </w:pPr>
      <w:r>
        <w:rPr>
          <w:rFonts w:hint="eastAsia" w:ascii="黑体" w:hAnsi="黑体" w:eastAsia="黑体" w:cs="黑体"/>
          <w:sz w:val="44"/>
          <w:szCs w:val="44"/>
          <w:highlight w:val="none"/>
        </w:rPr>
        <w:t>第五章 框架协议文本</w:t>
      </w:r>
    </w:p>
    <w:p w14:paraId="4C8FB72B">
      <w:pPr>
        <w:pStyle w:val="270"/>
        <w:spacing w:line="500" w:lineRule="exact"/>
        <w:ind w:firstLine="480"/>
        <w:jc w:val="left"/>
        <w:rPr>
          <w:rFonts w:hint="eastAsia" w:hAnsi="宋体" w:cs="仿宋"/>
          <w:sz w:val="24"/>
          <w:szCs w:val="24"/>
          <w:highlight w:val="none"/>
        </w:rPr>
      </w:pPr>
    </w:p>
    <w:p w14:paraId="41697C52">
      <w:pPr>
        <w:pStyle w:val="270"/>
        <w:spacing w:line="500" w:lineRule="exact"/>
        <w:ind w:firstLine="480"/>
        <w:jc w:val="left"/>
        <w:rPr>
          <w:rFonts w:hint="eastAsia" w:hAnsi="宋体" w:cs="仿宋"/>
          <w:sz w:val="24"/>
          <w:szCs w:val="24"/>
          <w:highlight w:val="none"/>
        </w:rPr>
      </w:pPr>
      <w:r>
        <w:rPr>
          <w:rFonts w:hint="eastAsia" w:hAnsi="宋体" w:cs="仿宋"/>
          <w:sz w:val="24"/>
          <w:szCs w:val="24"/>
        </w:rPr>
        <w:t>项目名称：</w:t>
      </w:r>
      <w:r>
        <w:rPr>
          <w:rFonts w:hint="eastAsia" w:hAnsi="宋体" w:cs="仿宋"/>
          <w:sz w:val="24"/>
          <w:szCs w:val="24"/>
          <w:lang w:eastAsia="zh-CN"/>
        </w:rPr>
        <w:t>2026-2028</w:t>
      </w:r>
      <w:r>
        <w:rPr>
          <w:rFonts w:hint="eastAsia" w:hAnsi="宋体" w:cs="仿宋"/>
          <w:sz w:val="24"/>
          <w:szCs w:val="24"/>
        </w:rPr>
        <w:t>年度</w:t>
      </w:r>
      <w:r>
        <w:rPr>
          <w:rFonts w:hint="eastAsia" w:hAnsi="宋体" w:cs="仿宋"/>
          <w:sz w:val="24"/>
          <w:szCs w:val="24"/>
          <w:lang w:eastAsia="zh-CN"/>
        </w:rPr>
        <w:t>泗洪县</w:t>
      </w:r>
      <w:r>
        <w:rPr>
          <w:rFonts w:hint="eastAsia" w:hAnsi="宋体" w:cs="仿宋"/>
          <w:sz w:val="24"/>
          <w:szCs w:val="24"/>
        </w:rPr>
        <w:t>党政机关、事业单位及团体组织公务用车维修保养服务</w:t>
      </w:r>
    </w:p>
    <w:p w14:paraId="658F672E">
      <w:pPr>
        <w:pStyle w:val="23"/>
        <w:spacing w:before="120" w:after="120"/>
        <w:ind w:firstLine="480"/>
        <w:rPr>
          <w:rFonts w:hint="eastAsia" w:hAnsi="宋体" w:cs="仿宋"/>
          <w:sz w:val="24"/>
          <w:szCs w:val="24"/>
        </w:rPr>
      </w:pPr>
      <w:r>
        <w:rPr>
          <w:rFonts w:hint="eastAsia" w:hAnsi="宋体" w:cs="仿宋"/>
          <w:sz w:val="24"/>
          <w:szCs w:val="24"/>
        </w:rPr>
        <w:t>项目编号：</w:t>
      </w:r>
      <w:r>
        <w:rPr>
          <w:rFonts w:hint="eastAsia" w:hAnsi="宋体" w:cs="仿宋"/>
          <w:color w:val="0000FF"/>
          <w:sz w:val="24"/>
          <w:szCs w:val="24"/>
          <w:lang w:eastAsia="zh-CN"/>
        </w:rPr>
        <w:t>JSZC-321324-JZCG-K2026-0020</w:t>
      </w:r>
      <w:r>
        <w:rPr>
          <w:rFonts w:hint="eastAsia" w:hAnsi="宋体" w:cs="仿宋"/>
          <w:sz w:val="24"/>
          <w:szCs w:val="24"/>
        </w:rPr>
        <w:t>甲方：</w:t>
      </w:r>
      <w:r>
        <w:rPr>
          <w:rFonts w:hint="eastAsia" w:hAnsi="宋体" w:cs="仿宋"/>
          <w:sz w:val="24"/>
          <w:szCs w:val="24"/>
          <w:lang w:eastAsia="zh-CN"/>
        </w:rPr>
        <w:t>泗洪县</w:t>
      </w:r>
      <w:r>
        <w:rPr>
          <w:rFonts w:hint="eastAsia" w:hAnsi="宋体" w:cs="仿宋"/>
          <w:sz w:val="24"/>
          <w:szCs w:val="24"/>
        </w:rPr>
        <w:t>公共资源交易中心</w:t>
      </w:r>
    </w:p>
    <w:p w14:paraId="64BAC4C8">
      <w:pPr>
        <w:pStyle w:val="23"/>
        <w:spacing w:before="120" w:after="120"/>
        <w:ind w:firstLine="480"/>
        <w:rPr>
          <w:rFonts w:hint="eastAsia" w:ascii="仿宋" w:hAnsi="仿宋" w:eastAsia="仿宋" w:cs="仿宋"/>
          <w:sz w:val="24"/>
          <w:szCs w:val="24"/>
        </w:rPr>
      </w:pPr>
      <w:r>
        <w:rPr>
          <w:rFonts w:hint="eastAsia" w:hAnsi="宋体" w:cs="仿宋"/>
          <w:sz w:val="24"/>
          <w:szCs w:val="24"/>
        </w:rPr>
        <w:t>乙方：（入围供应商）_________</w:t>
      </w:r>
    </w:p>
    <w:p w14:paraId="4BCBC61C">
      <w:pPr>
        <w:pStyle w:val="23"/>
        <w:spacing w:line="500" w:lineRule="exact"/>
        <w:ind w:firstLine="480"/>
        <w:rPr>
          <w:rFonts w:hint="eastAsia" w:hAnsi="宋体" w:cs="仿宋"/>
          <w:sz w:val="24"/>
          <w:szCs w:val="24"/>
          <w:u w:val="single"/>
        </w:rPr>
      </w:pPr>
      <w:r>
        <w:rPr>
          <w:rFonts w:hint="eastAsia" w:hAnsi="宋体" w:cs="仿宋"/>
          <w:sz w:val="24"/>
          <w:szCs w:val="24"/>
        </w:rPr>
        <w:t>甲、乙双方根据</w:t>
      </w:r>
      <w:r>
        <w:rPr>
          <w:rFonts w:hint="eastAsia" w:hAnsi="宋体" w:cs="仿宋"/>
          <w:sz w:val="24"/>
          <w:szCs w:val="24"/>
          <w:u w:val="single"/>
          <w:lang w:eastAsia="zh-CN"/>
        </w:rPr>
        <w:t>2026-2028</w:t>
      </w:r>
      <w:r>
        <w:rPr>
          <w:rFonts w:hint="eastAsia" w:hAnsi="宋体" w:cs="仿宋"/>
          <w:sz w:val="24"/>
          <w:szCs w:val="24"/>
          <w:u w:val="single"/>
        </w:rPr>
        <w:t>年度</w:t>
      </w:r>
      <w:r>
        <w:rPr>
          <w:rFonts w:hint="eastAsia" w:hAnsi="宋体" w:cs="仿宋"/>
          <w:sz w:val="24"/>
          <w:szCs w:val="24"/>
          <w:u w:val="single"/>
          <w:lang w:eastAsia="zh-CN"/>
        </w:rPr>
        <w:t>泗洪县</w:t>
      </w:r>
      <w:r>
        <w:rPr>
          <w:rFonts w:hint="eastAsia" w:hAnsi="宋体" w:cs="仿宋"/>
          <w:sz w:val="24"/>
          <w:szCs w:val="24"/>
          <w:u w:val="single"/>
        </w:rPr>
        <w:t>党政机关、事业单位及团体组织公务用车维修保养服务</w:t>
      </w:r>
      <w:r>
        <w:rPr>
          <w:rFonts w:hint="eastAsia" w:hAnsi="宋体" w:cs="仿宋"/>
          <w:sz w:val="24"/>
          <w:szCs w:val="24"/>
        </w:rPr>
        <w:t>项目框架协议采购的结果，签署本文本。</w:t>
      </w:r>
    </w:p>
    <w:p w14:paraId="3937A23C">
      <w:pPr>
        <w:pStyle w:val="270"/>
        <w:spacing w:line="500" w:lineRule="exact"/>
        <w:ind w:firstLine="482"/>
        <w:rPr>
          <w:rFonts w:hint="eastAsia" w:hAnsi="宋体" w:cs="仿宋"/>
          <w:b/>
          <w:sz w:val="24"/>
          <w:szCs w:val="24"/>
        </w:rPr>
      </w:pPr>
      <w:r>
        <w:rPr>
          <w:rFonts w:hint="eastAsia" w:hAnsi="宋体" w:cs="仿宋"/>
          <w:b/>
          <w:sz w:val="24"/>
          <w:szCs w:val="24"/>
        </w:rPr>
        <w:t>一、项目基本情况</w:t>
      </w:r>
    </w:p>
    <w:p w14:paraId="2AC91A5D">
      <w:pPr>
        <w:pStyle w:val="270"/>
        <w:spacing w:line="500" w:lineRule="exact"/>
        <w:ind w:firstLine="480"/>
        <w:rPr>
          <w:rFonts w:hint="eastAsia" w:hAnsi="宋体" w:cs="仿宋"/>
          <w:sz w:val="24"/>
          <w:szCs w:val="24"/>
          <w:u w:val="single"/>
        </w:rPr>
      </w:pPr>
      <w:r>
        <w:rPr>
          <w:rFonts w:hint="eastAsia" w:hAnsi="宋体" w:cs="仿宋"/>
          <w:sz w:val="24"/>
          <w:szCs w:val="24"/>
        </w:rPr>
        <w:t>1.采购需求：</w:t>
      </w:r>
      <w:r>
        <w:rPr>
          <w:rFonts w:hint="eastAsia" w:hAnsi="宋体" w:cs="仿宋"/>
          <w:sz w:val="24"/>
          <w:szCs w:val="24"/>
          <w:u w:val="single"/>
        </w:rPr>
        <w:t>见征集文件需求</w:t>
      </w:r>
    </w:p>
    <w:p w14:paraId="70E8C46B">
      <w:pPr>
        <w:pStyle w:val="270"/>
        <w:spacing w:line="500" w:lineRule="exact"/>
        <w:ind w:firstLine="480"/>
        <w:rPr>
          <w:rFonts w:hint="eastAsia" w:hAnsi="宋体" w:cs="仿宋"/>
          <w:sz w:val="24"/>
          <w:szCs w:val="24"/>
          <w:u w:val="single"/>
        </w:rPr>
      </w:pPr>
      <w:r>
        <w:rPr>
          <w:rFonts w:hint="eastAsia" w:hAnsi="宋体" w:cs="仿宋"/>
          <w:sz w:val="24"/>
          <w:szCs w:val="24"/>
        </w:rPr>
        <w:t>2.服务最高限制单价：</w:t>
      </w:r>
      <w:r>
        <w:rPr>
          <w:rFonts w:hint="eastAsia" w:hAnsi="宋体" w:cs="仿宋"/>
          <w:sz w:val="24"/>
          <w:szCs w:val="24"/>
          <w:u w:val="single"/>
        </w:rPr>
        <w:t>见征集文件</w:t>
      </w:r>
    </w:p>
    <w:p w14:paraId="5CF8AD41">
      <w:pPr>
        <w:pStyle w:val="270"/>
        <w:spacing w:line="500" w:lineRule="exact"/>
        <w:ind w:firstLine="480"/>
        <w:rPr>
          <w:rFonts w:hint="eastAsia" w:hAnsi="宋体" w:cs="仿宋"/>
          <w:sz w:val="24"/>
          <w:szCs w:val="24"/>
          <w:u w:val="single"/>
        </w:rPr>
      </w:pPr>
      <w:r>
        <w:rPr>
          <w:rFonts w:hint="eastAsia" w:hAnsi="宋体" w:cs="仿宋"/>
          <w:sz w:val="24"/>
          <w:szCs w:val="24"/>
        </w:rPr>
        <w:t>3.适用本次框架协议的托修方（第二阶段合同甲方）范围：</w:t>
      </w:r>
      <w:r>
        <w:rPr>
          <w:rFonts w:hint="eastAsia" w:hAnsi="宋体" w:cs="仿宋"/>
          <w:sz w:val="24"/>
          <w:szCs w:val="24"/>
          <w:u w:val="single"/>
          <w:lang w:eastAsia="zh-CN"/>
        </w:rPr>
        <w:t>县本级</w:t>
      </w:r>
      <w:r>
        <w:rPr>
          <w:rFonts w:hint="eastAsia" w:hAnsi="宋体" w:cs="仿宋"/>
          <w:sz w:val="24"/>
          <w:szCs w:val="24"/>
          <w:u w:val="single"/>
        </w:rPr>
        <w:t>预算单位，包括党政机关、事业单位及团体组织</w:t>
      </w:r>
    </w:p>
    <w:p w14:paraId="443C1CFA">
      <w:pPr>
        <w:pStyle w:val="270"/>
        <w:spacing w:line="500" w:lineRule="exact"/>
        <w:ind w:firstLine="480"/>
        <w:rPr>
          <w:rFonts w:hint="eastAsia" w:hAnsi="宋体" w:cs="仿宋"/>
          <w:sz w:val="24"/>
          <w:szCs w:val="24"/>
          <w:u w:val="single"/>
        </w:rPr>
      </w:pPr>
      <w:r>
        <w:rPr>
          <w:rFonts w:hint="eastAsia" w:hAnsi="宋体" w:cs="仿宋"/>
          <w:sz w:val="24"/>
          <w:szCs w:val="24"/>
        </w:rPr>
        <w:t>4.履行合同的地域范围：</w:t>
      </w:r>
      <w:r>
        <w:rPr>
          <w:rFonts w:hint="eastAsia" w:hAnsi="宋体" w:cs="仿宋"/>
          <w:sz w:val="24"/>
          <w:szCs w:val="24"/>
          <w:u w:val="single"/>
        </w:rPr>
        <w:t>征集人指定的地域范围</w:t>
      </w:r>
    </w:p>
    <w:p w14:paraId="7945A78F">
      <w:pPr>
        <w:pStyle w:val="270"/>
        <w:spacing w:line="500" w:lineRule="exact"/>
        <w:ind w:firstLine="482"/>
        <w:rPr>
          <w:rFonts w:hint="eastAsia" w:hAnsi="宋体" w:cs="仿宋"/>
          <w:b/>
          <w:sz w:val="24"/>
          <w:szCs w:val="24"/>
        </w:rPr>
      </w:pPr>
      <w:r>
        <w:rPr>
          <w:rFonts w:hint="eastAsia" w:hAnsi="宋体" w:cs="仿宋"/>
          <w:b/>
          <w:sz w:val="24"/>
          <w:szCs w:val="24"/>
        </w:rPr>
        <w:t>二、第一阶段入围服务的相关信息</w:t>
      </w:r>
    </w:p>
    <w:p w14:paraId="2189755B">
      <w:pPr>
        <w:pStyle w:val="270"/>
        <w:spacing w:line="500" w:lineRule="exact"/>
        <w:ind w:firstLine="480"/>
        <w:rPr>
          <w:rFonts w:hint="eastAsia" w:hAnsi="宋体" w:cs="仿宋"/>
          <w:sz w:val="24"/>
          <w:szCs w:val="24"/>
          <w:u w:val="single"/>
        </w:rPr>
      </w:pPr>
      <w:r>
        <w:rPr>
          <w:rFonts w:hint="eastAsia" w:hAnsi="宋体" w:cs="仿宋"/>
          <w:sz w:val="24"/>
          <w:szCs w:val="24"/>
        </w:rPr>
        <w:t>1.入围服务详细技术规格：</w:t>
      </w:r>
      <w:r>
        <w:rPr>
          <w:rFonts w:hint="eastAsia" w:hAnsi="宋体" w:cs="仿宋"/>
          <w:sz w:val="24"/>
          <w:szCs w:val="24"/>
          <w:u w:val="single"/>
        </w:rPr>
        <w:t>见响应文件</w:t>
      </w:r>
    </w:p>
    <w:p w14:paraId="79967829">
      <w:pPr>
        <w:pStyle w:val="270"/>
        <w:spacing w:line="500" w:lineRule="exact"/>
        <w:ind w:firstLine="480"/>
        <w:rPr>
          <w:rFonts w:hint="eastAsia" w:hAnsi="宋体" w:cs="仿宋"/>
          <w:sz w:val="24"/>
          <w:szCs w:val="24"/>
          <w:u w:val="single"/>
        </w:rPr>
      </w:pPr>
      <w:r>
        <w:rPr>
          <w:rFonts w:hint="eastAsia" w:hAnsi="宋体" w:cs="仿宋"/>
          <w:sz w:val="24"/>
          <w:szCs w:val="24"/>
        </w:rPr>
        <w:t>2.服务标准：</w:t>
      </w:r>
      <w:r>
        <w:rPr>
          <w:rFonts w:hint="eastAsia" w:hAnsi="宋体" w:cs="仿宋"/>
          <w:sz w:val="24"/>
          <w:szCs w:val="24"/>
          <w:u w:val="single"/>
        </w:rPr>
        <w:t>见响应文件</w:t>
      </w:r>
    </w:p>
    <w:p w14:paraId="1A88E649">
      <w:pPr>
        <w:pStyle w:val="270"/>
        <w:spacing w:line="500" w:lineRule="exact"/>
        <w:ind w:firstLine="480"/>
        <w:rPr>
          <w:rFonts w:hint="eastAsia" w:hAnsi="宋体" w:cs="仿宋"/>
          <w:bCs/>
          <w:sz w:val="24"/>
          <w:szCs w:val="24"/>
        </w:rPr>
      </w:pPr>
      <w:r>
        <w:rPr>
          <w:rFonts w:hint="eastAsia" w:hAnsi="宋体" w:cs="仿宋"/>
          <w:sz w:val="24"/>
          <w:szCs w:val="24"/>
        </w:rPr>
        <w:t>3.</w:t>
      </w:r>
      <w:r>
        <w:rPr>
          <w:rFonts w:hint="eastAsia" w:hAnsi="宋体" w:cs="仿宋"/>
          <w:bCs/>
          <w:sz w:val="24"/>
          <w:szCs w:val="24"/>
        </w:rPr>
        <w:t>协议价格：</w:t>
      </w:r>
    </w:p>
    <w:p w14:paraId="0D8B6DD4">
      <w:pPr>
        <w:pStyle w:val="270"/>
        <w:spacing w:line="500" w:lineRule="exact"/>
        <w:ind w:firstLine="480"/>
        <w:rPr>
          <w:rFonts w:hint="eastAsia" w:hAnsi="宋体" w:cs="仿宋"/>
          <w:bCs/>
          <w:sz w:val="24"/>
          <w:szCs w:val="24"/>
        </w:rPr>
      </w:pPr>
      <w:r>
        <w:rPr>
          <w:rFonts w:hint="eastAsia" w:hAnsi="宋体" w:cs="仿宋"/>
          <w:bCs/>
          <w:sz w:val="24"/>
          <w:szCs w:val="24"/>
        </w:rPr>
        <w:t>（1）工时单价：</w:t>
      </w:r>
      <w:r>
        <w:rPr>
          <w:rFonts w:hint="eastAsia" w:hAnsi="宋体" w:cs="仿宋"/>
          <w:bCs/>
          <w:sz w:val="24"/>
          <w:szCs w:val="24"/>
          <w:u w:val="single"/>
        </w:rPr>
        <w:t xml:space="preserve">          元</w:t>
      </w:r>
      <w:r>
        <w:rPr>
          <w:rFonts w:hint="eastAsia" w:hAnsi="宋体" w:cs="仿宋"/>
          <w:bCs/>
          <w:sz w:val="24"/>
          <w:szCs w:val="24"/>
        </w:rPr>
        <w:t>；</w:t>
      </w:r>
    </w:p>
    <w:p w14:paraId="5C5357CC">
      <w:pPr>
        <w:pStyle w:val="270"/>
        <w:spacing w:line="500" w:lineRule="exact"/>
        <w:ind w:firstLine="480"/>
        <w:rPr>
          <w:rFonts w:hint="eastAsia" w:hAnsi="宋体" w:cs="仿宋"/>
          <w:sz w:val="24"/>
          <w:szCs w:val="24"/>
        </w:rPr>
      </w:pPr>
      <w:r>
        <w:rPr>
          <w:rFonts w:hint="eastAsia" w:hAnsi="宋体" w:cs="仿宋"/>
          <w:bCs/>
          <w:sz w:val="24"/>
          <w:szCs w:val="24"/>
        </w:rPr>
        <w:t>（2）材料进销差价率：</w:t>
      </w:r>
      <w:r>
        <w:rPr>
          <w:rFonts w:hint="eastAsia" w:hAnsi="宋体" w:cs="仿宋"/>
          <w:bCs/>
          <w:sz w:val="24"/>
          <w:szCs w:val="24"/>
          <w:u w:val="single"/>
        </w:rPr>
        <w:t xml:space="preserve">     %</w:t>
      </w:r>
      <w:r>
        <w:rPr>
          <w:rFonts w:hint="eastAsia" w:hAnsi="宋体" w:cs="仿宋"/>
          <w:bCs/>
          <w:sz w:val="24"/>
          <w:szCs w:val="24"/>
        </w:rPr>
        <w:t>。</w:t>
      </w:r>
    </w:p>
    <w:p w14:paraId="548448AA">
      <w:pPr>
        <w:pStyle w:val="270"/>
        <w:spacing w:line="500" w:lineRule="exact"/>
        <w:ind w:firstLine="482"/>
        <w:rPr>
          <w:rFonts w:hint="eastAsia" w:hAnsi="宋体" w:cs="仿宋"/>
          <w:b/>
          <w:sz w:val="24"/>
          <w:szCs w:val="24"/>
        </w:rPr>
      </w:pPr>
      <w:r>
        <w:rPr>
          <w:rFonts w:hint="eastAsia" w:hAnsi="宋体" w:cs="仿宋"/>
          <w:b/>
          <w:sz w:val="24"/>
          <w:szCs w:val="24"/>
        </w:rPr>
        <w:t>三、入围服务升级换代规则</w:t>
      </w:r>
    </w:p>
    <w:p w14:paraId="63E86733">
      <w:pPr>
        <w:spacing w:line="500" w:lineRule="exact"/>
        <w:ind w:firstLine="480"/>
        <w:rPr>
          <w:rFonts w:hint="eastAsia" w:ascii="宋体" w:hAnsi="宋体" w:cs="仿宋"/>
          <w:sz w:val="24"/>
          <w:szCs w:val="24"/>
        </w:rPr>
      </w:pPr>
      <w:r>
        <w:rPr>
          <w:rFonts w:hint="eastAsia" w:ascii="宋体" w:hAnsi="宋体" w:cs="仿宋"/>
          <w:color w:val="000000"/>
          <w:sz w:val="24"/>
          <w:szCs w:val="24"/>
        </w:rPr>
        <w:t>本项目框架协议期内，不对入围服务进行升级换代。</w:t>
      </w:r>
    </w:p>
    <w:p w14:paraId="519F92AC">
      <w:pPr>
        <w:pStyle w:val="270"/>
        <w:spacing w:line="500" w:lineRule="exact"/>
        <w:ind w:firstLine="482"/>
        <w:rPr>
          <w:rFonts w:hint="eastAsia" w:hAnsi="宋体" w:cs="仿宋"/>
          <w:b/>
          <w:color w:val="FF0000"/>
          <w:sz w:val="24"/>
          <w:szCs w:val="24"/>
        </w:rPr>
      </w:pPr>
      <w:r>
        <w:rPr>
          <w:rFonts w:hint="eastAsia" w:hAnsi="宋体" w:cs="仿宋"/>
          <w:b/>
          <w:color w:val="FF0000"/>
          <w:sz w:val="24"/>
          <w:szCs w:val="24"/>
        </w:rPr>
        <w:t>四、确定第二阶段成交供应商的方式</w:t>
      </w:r>
    </w:p>
    <w:p w14:paraId="47708620">
      <w:pPr>
        <w:pStyle w:val="270"/>
        <w:spacing w:line="500" w:lineRule="exact"/>
        <w:ind w:firstLine="480"/>
        <w:rPr>
          <w:rFonts w:hint="eastAsia" w:hAnsi="宋体" w:cs="仿宋"/>
          <w:color w:val="FF0000"/>
          <w:sz w:val="24"/>
          <w:szCs w:val="24"/>
        </w:rPr>
      </w:pPr>
      <w:r>
        <w:rPr>
          <w:rFonts w:hint="eastAsia" w:hAnsi="宋体" w:cs="仿宋"/>
          <w:color w:val="FF0000"/>
          <w:sz w:val="24"/>
          <w:szCs w:val="24"/>
        </w:rPr>
        <w:t>托修方（第二阶段合同甲方）依据入围服务价格、质量以及服务便利性、用户评价等因素，从第一阶段入围供应商中直接选定。</w:t>
      </w:r>
    </w:p>
    <w:p w14:paraId="0C37F31B">
      <w:pPr>
        <w:pStyle w:val="270"/>
        <w:numPr>
          <w:ilvl w:val="0"/>
          <w:numId w:val="0"/>
        </w:numPr>
        <w:spacing w:line="500" w:lineRule="exact"/>
        <w:ind w:left="420"/>
        <w:rPr>
          <w:rFonts w:hint="eastAsia" w:hAnsi="宋体" w:cs="仿宋"/>
          <w:b/>
          <w:sz w:val="24"/>
          <w:szCs w:val="24"/>
        </w:rPr>
      </w:pPr>
      <w:r>
        <w:rPr>
          <w:rFonts w:hint="eastAsia" w:hAnsi="宋体" w:cs="仿宋"/>
          <w:b/>
          <w:sz w:val="24"/>
          <w:szCs w:val="24"/>
          <w:lang w:eastAsia="zh-CN"/>
        </w:rPr>
        <w:t>五、</w:t>
      </w:r>
      <w:r>
        <w:rPr>
          <w:rFonts w:hint="eastAsia" w:hAnsi="宋体" w:cs="仿宋"/>
          <w:b/>
          <w:sz w:val="24"/>
          <w:szCs w:val="24"/>
        </w:rPr>
        <w:t>资金支付方式、时间和条件</w:t>
      </w:r>
    </w:p>
    <w:p w14:paraId="27B2D74A">
      <w:pPr>
        <w:spacing w:line="500" w:lineRule="exact"/>
        <w:ind w:firstLine="480"/>
        <w:rPr>
          <w:rFonts w:hint="eastAsia" w:hAnsi="宋体" w:cs="仿宋"/>
          <w:b/>
          <w:sz w:val="24"/>
          <w:szCs w:val="24"/>
        </w:rPr>
      </w:pPr>
      <w:r>
        <w:rPr>
          <w:rFonts w:ascii="宋体" w:hAnsi="宋体"/>
          <w:sz w:val="24"/>
          <w:szCs w:val="24"/>
        </w:rPr>
        <w:t>托修方应当自维修作业竣工验收合格之日起30日内（最长不超过60日）支付结算款项；按月结算的，自双方确认结算金额之日起30日内支付；履约评价及内部审核流程不作为付款前置条件。</w:t>
      </w:r>
    </w:p>
    <w:p w14:paraId="06F6855F">
      <w:pPr>
        <w:pStyle w:val="270"/>
        <w:spacing w:line="500" w:lineRule="exact"/>
        <w:ind w:firstLine="482"/>
        <w:rPr>
          <w:rFonts w:hint="eastAsia" w:hAnsi="宋体" w:cs="仿宋"/>
          <w:b/>
          <w:sz w:val="24"/>
          <w:szCs w:val="24"/>
        </w:rPr>
      </w:pPr>
      <w:r>
        <w:rPr>
          <w:rFonts w:hint="eastAsia" w:hAnsi="宋体" w:cs="仿宋"/>
          <w:b/>
          <w:sz w:val="24"/>
          <w:szCs w:val="24"/>
        </w:rPr>
        <w:t>六、框架协议期限</w:t>
      </w:r>
    </w:p>
    <w:p w14:paraId="125C9B85">
      <w:pPr>
        <w:pStyle w:val="270"/>
        <w:spacing w:line="500" w:lineRule="exact"/>
        <w:ind w:firstLine="480"/>
        <w:rPr>
          <w:rFonts w:hint="eastAsia" w:hAnsi="宋体" w:cs="仿宋"/>
          <w:sz w:val="24"/>
          <w:szCs w:val="24"/>
        </w:rPr>
      </w:pPr>
      <w:r>
        <w:rPr>
          <w:rFonts w:hint="eastAsia" w:hAnsi="宋体" w:cs="仿宋"/>
          <w:sz w:val="24"/>
          <w:szCs w:val="24"/>
        </w:rPr>
        <w:t>两年，</w:t>
      </w:r>
      <w:r>
        <w:rPr>
          <w:rFonts w:hint="eastAsia" w:hAnsi="宋体"/>
          <w:color w:val="0000FF"/>
          <w:sz w:val="24"/>
          <w:szCs w:val="24"/>
          <w:lang w:eastAsia="zh-CN"/>
        </w:rPr>
        <w:t>2026</w:t>
      </w:r>
      <w:r>
        <w:rPr>
          <w:rFonts w:hAnsi="宋体"/>
          <w:color w:val="0000FF"/>
          <w:sz w:val="24"/>
          <w:szCs w:val="24"/>
        </w:rPr>
        <w:t>年</w:t>
      </w:r>
      <w:r>
        <w:rPr>
          <w:rFonts w:hint="eastAsia" w:hAnsi="宋体"/>
          <w:color w:val="0000FF"/>
          <w:sz w:val="24"/>
          <w:szCs w:val="24"/>
          <w:lang w:val="en-US" w:eastAsia="zh-CN"/>
        </w:rPr>
        <w:t>10</w:t>
      </w:r>
      <w:r>
        <w:rPr>
          <w:rFonts w:hAnsi="宋体"/>
          <w:color w:val="0000FF"/>
          <w:sz w:val="24"/>
          <w:szCs w:val="24"/>
        </w:rPr>
        <w:t>月</w:t>
      </w:r>
      <w:r>
        <w:rPr>
          <w:rFonts w:hint="eastAsia" w:hAnsi="宋体"/>
          <w:color w:val="0000FF"/>
          <w:sz w:val="24"/>
          <w:szCs w:val="24"/>
          <w:lang w:val="en-US" w:eastAsia="zh-CN"/>
        </w:rPr>
        <w:t>16</w:t>
      </w:r>
      <w:r>
        <w:rPr>
          <w:rFonts w:hAnsi="宋体"/>
          <w:color w:val="0000FF"/>
          <w:sz w:val="24"/>
          <w:szCs w:val="24"/>
        </w:rPr>
        <w:t>日至202</w:t>
      </w:r>
      <w:r>
        <w:rPr>
          <w:rFonts w:hint="eastAsia" w:hAnsi="宋体"/>
          <w:color w:val="0000FF"/>
          <w:sz w:val="24"/>
          <w:szCs w:val="24"/>
          <w:lang w:val="en-US" w:eastAsia="zh-CN"/>
        </w:rPr>
        <w:t>8</w:t>
      </w:r>
      <w:r>
        <w:rPr>
          <w:rFonts w:hAnsi="宋体"/>
          <w:color w:val="0000FF"/>
          <w:sz w:val="24"/>
          <w:szCs w:val="24"/>
        </w:rPr>
        <w:t>年</w:t>
      </w:r>
      <w:r>
        <w:rPr>
          <w:rFonts w:hint="eastAsia" w:hAnsi="宋体"/>
          <w:color w:val="0000FF"/>
          <w:sz w:val="24"/>
          <w:szCs w:val="24"/>
          <w:lang w:val="en-US" w:eastAsia="zh-CN"/>
        </w:rPr>
        <w:t>10</w:t>
      </w:r>
      <w:r>
        <w:rPr>
          <w:rFonts w:hAnsi="宋体"/>
          <w:color w:val="0000FF"/>
          <w:sz w:val="24"/>
          <w:szCs w:val="24"/>
        </w:rPr>
        <w:t>月</w:t>
      </w:r>
      <w:r>
        <w:rPr>
          <w:rFonts w:hint="eastAsia" w:hAnsi="宋体"/>
          <w:color w:val="0000FF"/>
          <w:sz w:val="24"/>
          <w:szCs w:val="24"/>
          <w:lang w:val="en-US" w:eastAsia="zh-CN"/>
        </w:rPr>
        <w:t>15</w:t>
      </w:r>
      <w:r>
        <w:rPr>
          <w:rFonts w:hAnsi="宋体"/>
          <w:color w:val="0000FF"/>
          <w:sz w:val="24"/>
          <w:szCs w:val="24"/>
        </w:rPr>
        <w:t>日</w:t>
      </w:r>
      <w:r>
        <w:rPr>
          <w:rFonts w:hint="eastAsia" w:hAnsi="宋体" w:cs="仿宋"/>
          <w:sz w:val="24"/>
          <w:szCs w:val="24"/>
        </w:rPr>
        <w:t>。</w:t>
      </w:r>
    </w:p>
    <w:p w14:paraId="0E528A16">
      <w:pPr>
        <w:pStyle w:val="270"/>
        <w:spacing w:line="500" w:lineRule="exact"/>
        <w:ind w:firstLine="482"/>
        <w:rPr>
          <w:rFonts w:hint="eastAsia" w:hAnsi="宋体" w:cs="仿宋"/>
          <w:b/>
          <w:sz w:val="24"/>
          <w:szCs w:val="24"/>
        </w:rPr>
      </w:pPr>
      <w:r>
        <w:rPr>
          <w:rFonts w:hint="eastAsia" w:hAnsi="宋体" w:cs="仿宋"/>
          <w:b/>
          <w:sz w:val="24"/>
          <w:szCs w:val="24"/>
        </w:rPr>
        <w:t>七、入围供应商的清退规则</w:t>
      </w:r>
    </w:p>
    <w:p w14:paraId="00328731">
      <w:pPr>
        <w:pStyle w:val="270"/>
        <w:spacing w:line="500" w:lineRule="exact"/>
        <w:ind w:firstLine="480"/>
        <w:rPr>
          <w:rFonts w:hint="eastAsia" w:hAnsi="宋体" w:cs="仿宋"/>
          <w:sz w:val="24"/>
          <w:szCs w:val="24"/>
        </w:rPr>
      </w:pPr>
      <w:r>
        <w:rPr>
          <w:rFonts w:hint="eastAsia" w:hAnsi="宋体" w:cs="仿宋"/>
          <w:sz w:val="24"/>
          <w:szCs w:val="24"/>
        </w:rPr>
        <w:t>入围供应商存在《政府采购框架协议采购方式管理暂行办法》第十九条规定情形的，尚未签订框架协议的，取消其入围资格；已经签订框架协议的，解除与其签订的框架协议。</w:t>
      </w:r>
    </w:p>
    <w:p w14:paraId="5C8EA5D2">
      <w:pPr>
        <w:pStyle w:val="270"/>
        <w:spacing w:line="500" w:lineRule="exact"/>
        <w:ind w:firstLine="482"/>
        <w:rPr>
          <w:rFonts w:hint="eastAsia" w:hAnsi="宋体" w:cs="仿宋"/>
          <w:b/>
          <w:sz w:val="24"/>
          <w:szCs w:val="24"/>
        </w:rPr>
      </w:pPr>
      <w:r>
        <w:rPr>
          <w:rFonts w:hint="eastAsia" w:hAnsi="宋体" w:cs="仿宋"/>
          <w:b/>
          <w:sz w:val="24"/>
          <w:szCs w:val="24"/>
        </w:rPr>
        <w:t>八、采购合同文本</w:t>
      </w:r>
    </w:p>
    <w:p w14:paraId="269CA2A4">
      <w:pPr>
        <w:pStyle w:val="270"/>
        <w:spacing w:line="500" w:lineRule="exact"/>
        <w:ind w:firstLine="480"/>
        <w:rPr>
          <w:rFonts w:hint="eastAsia" w:hAnsi="宋体" w:cs="仿宋"/>
          <w:sz w:val="24"/>
          <w:szCs w:val="24"/>
        </w:rPr>
      </w:pPr>
      <w:r>
        <w:rPr>
          <w:rFonts w:hint="eastAsia" w:hAnsi="宋体" w:cs="仿宋"/>
          <w:sz w:val="24"/>
          <w:szCs w:val="24"/>
        </w:rPr>
        <w:t>见“附件1”（乙方在“苏采云”系统中与</w:t>
      </w:r>
      <w:r>
        <w:rPr>
          <w:rFonts w:hint="eastAsia" w:hAnsi="宋体" w:cs="仿宋"/>
          <w:sz w:val="24"/>
          <w:szCs w:val="24"/>
          <w:lang w:eastAsia="zh-CN"/>
        </w:rPr>
        <w:t>征集人</w:t>
      </w:r>
      <w:r>
        <w:rPr>
          <w:rFonts w:hint="eastAsia" w:hAnsi="宋体" w:cs="仿宋"/>
          <w:sz w:val="24"/>
          <w:szCs w:val="24"/>
        </w:rPr>
        <w:t>签订电子采购合同）。</w:t>
      </w:r>
    </w:p>
    <w:p w14:paraId="259A3CB8">
      <w:pPr>
        <w:pStyle w:val="270"/>
        <w:spacing w:line="500" w:lineRule="exact"/>
        <w:ind w:firstLine="482"/>
        <w:rPr>
          <w:rFonts w:hint="eastAsia" w:hAnsi="宋体" w:cs="仿宋"/>
          <w:b/>
          <w:sz w:val="24"/>
          <w:szCs w:val="24"/>
        </w:rPr>
      </w:pPr>
      <w:r>
        <w:rPr>
          <w:rFonts w:hint="eastAsia" w:hAnsi="宋体" w:cs="仿宋"/>
          <w:b/>
          <w:sz w:val="24"/>
          <w:szCs w:val="24"/>
        </w:rPr>
        <w:t>九、甲乙双方的权利和义务</w:t>
      </w:r>
    </w:p>
    <w:p w14:paraId="72D9529D">
      <w:pPr>
        <w:pStyle w:val="270"/>
        <w:spacing w:line="500" w:lineRule="exact"/>
        <w:ind w:firstLine="480"/>
        <w:rPr>
          <w:rFonts w:hint="eastAsia" w:hAnsi="宋体" w:cs="仿宋"/>
          <w:sz w:val="24"/>
          <w:szCs w:val="24"/>
        </w:rPr>
      </w:pPr>
      <w:r>
        <w:rPr>
          <w:rFonts w:hint="eastAsia" w:hAnsi="宋体" w:cs="仿宋"/>
          <w:sz w:val="24"/>
          <w:szCs w:val="24"/>
        </w:rPr>
        <w:t>1.甲方的权利</w:t>
      </w:r>
    </w:p>
    <w:p w14:paraId="697B308D">
      <w:pPr>
        <w:pStyle w:val="270"/>
        <w:spacing w:line="500" w:lineRule="exact"/>
        <w:ind w:firstLine="480"/>
        <w:rPr>
          <w:rFonts w:hint="eastAsia" w:hAnsi="宋体" w:cs="仿宋"/>
          <w:sz w:val="24"/>
          <w:szCs w:val="24"/>
        </w:rPr>
      </w:pPr>
      <w:r>
        <w:rPr>
          <w:rFonts w:hint="eastAsia" w:hAnsi="宋体" w:cs="仿宋"/>
          <w:sz w:val="24"/>
          <w:szCs w:val="24"/>
        </w:rPr>
        <w:t>（1）确定框架协议采购需求。</w:t>
      </w:r>
    </w:p>
    <w:p w14:paraId="789797D1">
      <w:pPr>
        <w:pStyle w:val="270"/>
        <w:spacing w:line="500" w:lineRule="exact"/>
        <w:ind w:firstLine="480"/>
        <w:rPr>
          <w:rFonts w:hint="eastAsia" w:hAnsi="宋体" w:cs="仿宋"/>
          <w:sz w:val="24"/>
          <w:szCs w:val="24"/>
        </w:rPr>
      </w:pPr>
      <w:r>
        <w:rPr>
          <w:rFonts w:hint="eastAsia" w:hAnsi="宋体" w:cs="仿宋"/>
          <w:sz w:val="24"/>
          <w:szCs w:val="24"/>
        </w:rPr>
        <w:t>（2）确定最高限制单价。</w:t>
      </w:r>
    </w:p>
    <w:p w14:paraId="5F4EE6A6">
      <w:pPr>
        <w:pStyle w:val="270"/>
        <w:spacing w:line="500" w:lineRule="exact"/>
        <w:ind w:firstLine="480"/>
        <w:rPr>
          <w:rFonts w:hint="eastAsia" w:hAnsi="宋体" w:cs="仿宋"/>
          <w:sz w:val="24"/>
          <w:szCs w:val="24"/>
        </w:rPr>
      </w:pPr>
      <w:r>
        <w:rPr>
          <w:rFonts w:hint="eastAsia" w:hAnsi="宋体" w:cs="仿宋"/>
          <w:sz w:val="24"/>
          <w:szCs w:val="24"/>
        </w:rPr>
        <w:t>（3）确定框架协议有效期。</w:t>
      </w:r>
    </w:p>
    <w:p w14:paraId="62CE5617">
      <w:pPr>
        <w:pStyle w:val="270"/>
        <w:spacing w:line="500" w:lineRule="exact"/>
        <w:ind w:firstLine="480"/>
        <w:rPr>
          <w:rFonts w:hint="eastAsia" w:hAnsi="宋体" w:cs="仿宋"/>
          <w:sz w:val="24"/>
          <w:szCs w:val="24"/>
        </w:rPr>
      </w:pPr>
      <w:r>
        <w:rPr>
          <w:rFonts w:hint="eastAsia" w:hAnsi="宋体" w:cs="仿宋"/>
          <w:sz w:val="24"/>
          <w:szCs w:val="24"/>
        </w:rPr>
        <w:t>（4）制定统一的采购合同文本供托修方（第二阶段合同甲方）、供应商使用，并明确要求托修方（第二阶段合同甲方）、供应商不得擅自改变框架协议约定的合同实质性条款。</w:t>
      </w:r>
    </w:p>
    <w:p w14:paraId="00D296BC">
      <w:pPr>
        <w:pStyle w:val="270"/>
        <w:spacing w:line="500" w:lineRule="exact"/>
        <w:ind w:firstLine="480"/>
        <w:rPr>
          <w:rFonts w:hint="eastAsia" w:hAnsi="宋体" w:cs="仿宋"/>
          <w:sz w:val="24"/>
          <w:szCs w:val="24"/>
        </w:rPr>
      </w:pPr>
      <w:r>
        <w:rPr>
          <w:rFonts w:hint="eastAsia" w:hAnsi="宋体" w:cs="仿宋"/>
          <w:sz w:val="24"/>
          <w:szCs w:val="24"/>
        </w:rPr>
        <w:t>（5）乙方存在《政府采购框架协议采购方式管理暂行办法》第十九条第一款规定的情形时，取消入围供应商的入围资格，或解除与其签订的框架协议。</w:t>
      </w:r>
    </w:p>
    <w:p w14:paraId="58C0D938">
      <w:pPr>
        <w:pStyle w:val="270"/>
        <w:spacing w:line="500" w:lineRule="exact"/>
        <w:ind w:firstLine="480"/>
        <w:rPr>
          <w:rFonts w:hint="eastAsia" w:hAnsi="宋体" w:cs="仿宋"/>
          <w:sz w:val="24"/>
          <w:szCs w:val="24"/>
        </w:rPr>
      </w:pPr>
      <w:r>
        <w:rPr>
          <w:rFonts w:hint="eastAsia" w:hAnsi="宋体" w:cs="仿宋"/>
          <w:sz w:val="24"/>
          <w:szCs w:val="24"/>
        </w:rPr>
        <w:t xml:space="preserve">（6）在框架协议期内，随时对乙方及其委托的代理商履约情况进行检查。 </w:t>
      </w:r>
    </w:p>
    <w:p w14:paraId="56EB4C03">
      <w:pPr>
        <w:pStyle w:val="270"/>
        <w:spacing w:line="500" w:lineRule="exact"/>
        <w:ind w:firstLine="480"/>
        <w:rPr>
          <w:rFonts w:hint="eastAsia" w:hAnsi="宋体" w:cs="仿宋"/>
          <w:sz w:val="24"/>
          <w:szCs w:val="24"/>
        </w:rPr>
      </w:pPr>
      <w:r>
        <w:rPr>
          <w:rFonts w:hint="eastAsia" w:hAnsi="宋体" w:cs="仿宋"/>
          <w:sz w:val="24"/>
          <w:szCs w:val="24"/>
        </w:rPr>
        <w:t>2.甲方的义务</w:t>
      </w:r>
    </w:p>
    <w:p w14:paraId="3D4E04BE">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（1）为第二阶段合同授予提供工作便利。 </w:t>
      </w:r>
    </w:p>
    <w:p w14:paraId="5FD61FEB">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（2）对第二阶段最高限价和需求标准执行情况进行管理。</w:t>
      </w:r>
    </w:p>
    <w:p w14:paraId="59495D7C">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（3）对第二阶段确定成交供应商情况进行管理。 </w:t>
      </w:r>
    </w:p>
    <w:p w14:paraId="3121170E">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（4）根据框架协议约定，在质量不降低、价格不提高的前提下，对入围供应商因服务升级换代、用新服务替代原入围服务的情形进行审核。 </w:t>
      </w:r>
    </w:p>
    <w:p w14:paraId="7F018FEC">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5）建立用户反馈和评价机制，接受托修方（第二阶段合同甲方）对入围供应商履行框架协议和采购合同情况的反馈与评价，并将用户反馈和评价情况向托修方（第二阶段合同甲方）公开，作为第二阶段直接选定成交供应商的参考。 </w:t>
      </w:r>
    </w:p>
    <w:p w14:paraId="0A76B9E8">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（6）公开封闭式框架协议的第二阶段成交结果。 </w:t>
      </w:r>
    </w:p>
    <w:p w14:paraId="739FF4A9">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（7）办理入围供应商清退和补充相关事宜。</w:t>
      </w:r>
    </w:p>
    <w:p w14:paraId="38FABDB4">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（8）建立真实完整的框架协议采购档案，妥善保存每项采购活动的采购文件资料。</w:t>
      </w:r>
    </w:p>
    <w:p w14:paraId="4B5EA63D">
      <w:pPr>
        <w:pStyle w:val="270"/>
        <w:spacing w:line="500" w:lineRule="exact"/>
        <w:ind w:firstLine="480"/>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3.乙方的权利</w:t>
      </w:r>
    </w:p>
    <w:p w14:paraId="126D1AFC">
      <w:pPr>
        <w:pStyle w:val="271"/>
        <w:shd w:val="clear" w:color="auto" w:fill="FFFFFF"/>
        <w:spacing w:before="0" w:beforeAutospacing="0" w:after="0" w:afterAutospacing="0" w:line="500" w:lineRule="exact"/>
        <w:ind w:firstLine="480"/>
        <w:rPr>
          <w:rFonts w:hint="eastAsia" w:hAnsi="宋体" w:cs="仿宋"/>
          <w:szCs w:val="24"/>
          <w:lang w:val="en-US" w:eastAsia="zh-CN"/>
        </w:rPr>
      </w:pPr>
      <w:r>
        <w:rPr>
          <w:rFonts w:hint="eastAsia" w:ascii="宋体" w:hAnsi="宋体" w:eastAsia="宋体" w:cs="仿宋"/>
          <w:sz w:val="24"/>
          <w:szCs w:val="24"/>
          <w:lang w:val="en-US" w:eastAsia="zh-CN" w:bidi="ar-SA"/>
        </w:rPr>
        <w:t>（1）为</w:t>
      </w:r>
      <w:r>
        <w:rPr>
          <w:rFonts w:hint="eastAsia" w:hAnsi="宋体" w:cs="仿宋"/>
          <w:szCs w:val="24"/>
        </w:rPr>
        <w:t>托修方（第二阶段合同甲方）</w:t>
      </w:r>
      <w:r>
        <w:rPr>
          <w:rFonts w:hint="eastAsia" w:hAnsi="宋体" w:cs="仿宋"/>
          <w:szCs w:val="24"/>
          <w:lang w:val="en-US" w:eastAsia="zh-CN"/>
        </w:rPr>
        <w:t>提供相关服务的资格。</w:t>
      </w:r>
    </w:p>
    <w:p w14:paraId="64DA23D3">
      <w:pPr>
        <w:pStyle w:val="271"/>
        <w:shd w:val="clear" w:color="auto" w:fill="FFFFFF"/>
        <w:spacing w:before="0" w:beforeAutospacing="0" w:after="0" w:afterAutospacing="0" w:line="500" w:lineRule="exact"/>
        <w:ind w:firstLine="480"/>
        <w:rPr>
          <w:rFonts w:hint="eastAsia" w:hAnsi="宋体" w:cs="仿宋"/>
          <w:szCs w:val="24"/>
          <w:lang w:val="en-US" w:eastAsia="zh-CN"/>
        </w:rPr>
      </w:pPr>
      <w:r>
        <w:rPr>
          <w:rFonts w:hint="eastAsia" w:hAnsi="宋体" w:cs="仿宋"/>
          <w:szCs w:val="24"/>
          <w:lang w:val="en-US" w:eastAsia="zh-CN"/>
        </w:rPr>
        <w:t>（2）有权拒绝</w:t>
      </w:r>
      <w:r>
        <w:rPr>
          <w:rFonts w:hint="eastAsia" w:hAnsi="宋体" w:cs="仿宋"/>
          <w:szCs w:val="24"/>
        </w:rPr>
        <w:t>托修方（第二阶段合同甲方）</w:t>
      </w:r>
      <w:r>
        <w:rPr>
          <w:rFonts w:hint="eastAsia" w:hAnsi="宋体" w:cs="仿宋"/>
          <w:szCs w:val="24"/>
          <w:lang w:val="en-US" w:eastAsia="zh-CN"/>
        </w:rPr>
        <w:t>提出的以本次框架协议采购名义购买非入围货物、服务、配件或满足</w:t>
      </w:r>
      <w:r>
        <w:rPr>
          <w:rFonts w:hint="eastAsia" w:hAnsi="宋体" w:cs="仿宋"/>
          <w:szCs w:val="24"/>
        </w:rPr>
        <w:t>托修方（第二阶段合同甲方）</w:t>
      </w:r>
      <w:r>
        <w:rPr>
          <w:rFonts w:hint="eastAsia" w:hAnsi="宋体" w:cs="仿宋"/>
          <w:szCs w:val="24"/>
          <w:lang w:val="en-US" w:eastAsia="zh-CN"/>
        </w:rPr>
        <w:t xml:space="preserve">超出响应承诺以外的其他要求。 </w:t>
      </w:r>
    </w:p>
    <w:p w14:paraId="547AF600">
      <w:pPr>
        <w:pStyle w:val="271"/>
        <w:shd w:val="clear" w:color="auto" w:fill="FFFFFF"/>
        <w:spacing w:before="0" w:beforeAutospacing="0" w:after="0" w:afterAutospacing="0" w:line="500" w:lineRule="exact"/>
        <w:ind w:firstLine="480"/>
        <w:rPr>
          <w:rFonts w:hint="eastAsia" w:hAnsi="宋体" w:cs="仿宋"/>
          <w:szCs w:val="24"/>
          <w:lang w:val="en-US" w:eastAsia="zh-CN"/>
        </w:rPr>
      </w:pPr>
      <w:r>
        <w:rPr>
          <w:rFonts w:hint="eastAsia" w:hAnsi="宋体" w:cs="仿宋"/>
          <w:szCs w:val="24"/>
          <w:lang w:val="en-US" w:eastAsia="zh-CN"/>
        </w:rPr>
        <w:t>（3）对</w:t>
      </w:r>
      <w:r>
        <w:rPr>
          <w:rFonts w:hint="eastAsia" w:hAnsi="宋体" w:cs="仿宋"/>
          <w:szCs w:val="24"/>
        </w:rPr>
        <w:t>托修方（第二阶段合同甲方）</w:t>
      </w:r>
      <w:r>
        <w:rPr>
          <w:rFonts w:hint="eastAsia" w:hAnsi="宋体" w:cs="仿宋"/>
          <w:szCs w:val="24"/>
          <w:lang w:val="en-US" w:eastAsia="zh-CN"/>
        </w:rPr>
        <w:t xml:space="preserve">在购买入围服务过程中的不正当要求和违规行为进行投诉，并要求有关部门做出处理。 </w:t>
      </w:r>
    </w:p>
    <w:p w14:paraId="07E48A36">
      <w:pPr>
        <w:pStyle w:val="271"/>
        <w:shd w:val="clear" w:color="auto" w:fill="FFFFFF"/>
        <w:spacing w:before="0" w:beforeAutospacing="0" w:after="0" w:afterAutospacing="0" w:line="500" w:lineRule="exact"/>
        <w:ind w:firstLine="480"/>
        <w:rPr>
          <w:rFonts w:hint="eastAsia" w:ascii="宋体" w:hAnsi="宋体" w:eastAsia="宋体" w:cs="仿宋"/>
          <w:sz w:val="24"/>
          <w:szCs w:val="24"/>
          <w:lang w:val="en-US" w:eastAsia="zh-CN" w:bidi="ar-SA"/>
        </w:rPr>
      </w:pPr>
      <w:r>
        <w:rPr>
          <w:rFonts w:hint="eastAsia" w:hAnsi="宋体" w:cs="仿宋"/>
          <w:szCs w:val="24"/>
          <w:lang w:val="en-US" w:eastAsia="zh-CN"/>
        </w:rPr>
        <w:t>（4）有权拒绝任何个人以</w:t>
      </w:r>
      <w:r>
        <w:rPr>
          <w:rFonts w:hint="eastAsia" w:hAnsi="宋体" w:cs="仿宋"/>
          <w:szCs w:val="24"/>
        </w:rPr>
        <w:t>托修方（第二阶段合同甲方）</w:t>
      </w:r>
      <w:r>
        <w:rPr>
          <w:rFonts w:hint="eastAsia" w:hAnsi="宋体" w:cs="仿宋"/>
          <w:szCs w:val="24"/>
          <w:lang w:val="en-US" w:eastAsia="zh-CN"/>
        </w:rPr>
        <w:t>名义</w:t>
      </w:r>
      <w:r>
        <w:rPr>
          <w:rFonts w:hint="eastAsia" w:ascii="宋体" w:hAnsi="宋体" w:eastAsia="宋体" w:cs="仿宋"/>
          <w:sz w:val="24"/>
          <w:szCs w:val="24"/>
          <w:lang w:val="en-US" w:eastAsia="zh-CN" w:bidi="ar-SA"/>
        </w:rPr>
        <w:t>按照协议价格购买入围服务和进行现金交易。</w:t>
      </w:r>
    </w:p>
    <w:p w14:paraId="51FBCA22">
      <w:pPr>
        <w:pStyle w:val="270"/>
        <w:spacing w:line="500" w:lineRule="exact"/>
        <w:ind w:firstLine="480"/>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4.乙方的义务</w:t>
      </w:r>
    </w:p>
    <w:p w14:paraId="39193C7D">
      <w:pPr>
        <w:pStyle w:val="270"/>
        <w:spacing w:line="500" w:lineRule="exact"/>
        <w:ind w:firstLine="480"/>
        <w:rPr>
          <w:rFonts w:hint="eastAsia" w:hAnsi="宋体" w:cs="仿宋"/>
          <w:sz w:val="24"/>
          <w:szCs w:val="24"/>
        </w:rPr>
      </w:pPr>
      <w:r>
        <w:rPr>
          <w:rFonts w:hint="eastAsia" w:hAnsi="宋体" w:cs="仿宋"/>
          <w:sz w:val="24"/>
          <w:szCs w:val="24"/>
        </w:rPr>
        <w:t>（1）严格执行国家法律法规，严格按照响应文件承诺的价格和服务履约，遵守本协议条款。</w:t>
      </w:r>
    </w:p>
    <w:p w14:paraId="6B5FCEF7">
      <w:pPr>
        <w:pStyle w:val="270"/>
        <w:spacing w:line="500" w:lineRule="exact"/>
        <w:ind w:firstLine="480"/>
        <w:rPr>
          <w:rFonts w:hint="eastAsia" w:ascii="宋体" w:hAnsi="宋体" w:eastAsia="宋体" w:cs="仿宋"/>
          <w:sz w:val="24"/>
          <w:szCs w:val="24"/>
          <w:lang w:val="en-US" w:eastAsia="zh-CN" w:bidi="ar-SA"/>
        </w:rPr>
      </w:pPr>
      <w:r>
        <w:rPr>
          <w:rFonts w:hint="eastAsia" w:hAnsi="宋体" w:cs="仿宋"/>
          <w:sz w:val="24"/>
          <w:szCs w:val="24"/>
        </w:rPr>
        <w:t>（2）乙方如委托代理商代其接受</w:t>
      </w:r>
      <w:r>
        <w:rPr>
          <w:rFonts w:hint="eastAsia" w:ascii="宋体" w:hAnsi="宋体" w:eastAsia="宋体" w:cs="仿宋"/>
          <w:sz w:val="24"/>
          <w:szCs w:val="24"/>
          <w:lang w:val="en-US" w:eastAsia="zh-CN" w:bidi="ar-SA"/>
        </w:rPr>
        <w:t>托修方（第二阶段合同甲方）合同授予并履行采购合同，在签订框架协议时需提供代理商委托代理协议和代理商名单，作为框架协议的附件。乙方委托的代理商应当符合《政府采购法》第二十二条第一款的规定。</w:t>
      </w:r>
    </w:p>
    <w:p w14:paraId="63BA243A">
      <w:pPr>
        <w:pStyle w:val="270"/>
        <w:spacing w:line="500" w:lineRule="exact"/>
        <w:ind w:firstLine="480"/>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（3）随时接受并配合甲方的监督检查，并配合财政部门对托修方（第二阶段合同甲方）和其他入围供应商对框架协议执行情况进行监督，发现违规违约情形的，及时向财政部门报告。</w:t>
      </w:r>
    </w:p>
    <w:p w14:paraId="02A641EB">
      <w:pPr>
        <w:pStyle w:val="270"/>
        <w:spacing w:line="500" w:lineRule="exact"/>
        <w:ind w:firstLine="480"/>
        <w:rPr>
          <w:rFonts w:hint="eastAsia" w:ascii="宋体" w:hAnsi="宋体" w:eastAsia="宋体" w:cs="仿宋"/>
          <w:sz w:val="24"/>
          <w:szCs w:val="24"/>
          <w:lang w:val="en-US" w:eastAsia="zh-CN" w:bidi="ar-SA"/>
        </w:rPr>
      </w:pPr>
      <w:r>
        <w:rPr>
          <w:rFonts w:hint="eastAsia" w:hAnsi="宋体" w:cs="仿宋"/>
          <w:sz w:val="24"/>
          <w:szCs w:val="24"/>
        </w:rPr>
        <w:t>（4）在框架协议有效期内，按照不高于协议价格的价格，</w:t>
      </w:r>
      <w:r>
        <w:rPr>
          <w:rFonts w:hint="eastAsia" w:ascii="宋体" w:hAnsi="宋体" w:eastAsia="宋体" w:cs="仿宋"/>
          <w:sz w:val="24"/>
          <w:szCs w:val="24"/>
          <w:lang w:val="en-US" w:eastAsia="zh-CN" w:bidi="ar-SA"/>
        </w:rPr>
        <w:t xml:space="preserve">向托修方（第二阶段合同甲方）提供相关服务。 </w:t>
      </w:r>
    </w:p>
    <w:p w14:paraId="051AD6B6">
      <w:pPr>
        <w:pStyle w:val="270"/>
        <w:spacing w:line="500" w:lineRule="exact"/>
        <w:ind w:firstLine="480"/>
        <w:rPr>
          <w:rFonts w:hint="eastAsia" w:hAnsi="宋体" w:cs="仿宋"/>
          <w:sz w:val="24"/>
          <w:szCs w:val="24"/>
        </w:rPr>
      </w:pPr>
      <w:r>
        <w:rPr>
          <w:rFonts w:hint="eastAsia" w:hAnsi="宋体" w:cs="仿宋"/>
          <w:sz w:val="24"/>
          <w:szCs w:val="24"/>
        </w:rPr>
        <w:t xml:space="preserve">（5）乙方及其委托的聘用专家对本项目承担连带责任，乙方委托的聘用专家须履行乙方在响应文件中承诺的责任和义务。 </w:t>
      </w:r>
    </w:p>
    <w:p w14:paraId="4422D204">
      <w:pPr>
        <w:pStyle w:val="270"/>
        <w:spacing w:line="500" w:lineRule="exact"/>
        <w:ind w:firstLine="480"/>
        <w:rPr>
          <w:rFonts w:hint="eastAsia" w:hAnsi="宋体" w:cs="仿宋"/>
          <w:sz w:val="24"/>
          <w:szCs w:val="24"/>
        </w:rPr>
      </w:pPr>
      <w:r>
        <w:rPr>
          <w:rFonts w:hint="eastAsia" w:hAnsi="宋体" w:cs="仿宋"/>
          <w:sz w:val="24"/>
          <w:szCs w:val="24"/>
        </w:rPr>
        <w:t>（6）框架协议期内，在质量不降低、价格不提高的前提下，乙方如出现因服务升级换代，需用新服务替代原入围服务情形时，应在“苏采云”系统中向甲方提出申请。</w:t>
      </w:r>
    </w:p>
    <w:p w14:paraId="14682EC2">
      <w:pPr>
        <w:spacing w:line="500" w:lineRule="exact"/>
        <w:ind w:firstLine="482"/>
        <w:rPr>
          <w:rFonts w:hint="eastAsia" w:ascii="宋体" w:hAnsi="宋体" w:cs="仿宋"/>
          <w:b/>
          <w:sz w:val="24"/>
          <w:szCs w:val="24"/>
        </w:rPr>
      </w:pPr>
      <w:r>
        <w:rPr>
          <w:rFonts w:hint="eastAsia" w:ascii="宋体" w:hAnsi="宋体" w:cs="仿宋"/>
          <w:b/>
          <w:sz w:val="24"/>
          <w:szCs w:val="24"/>
        </w:rPr>
        <w:t>十、税费</w:t>
      </w:r>
    </w:p>
    <w:p w14:paraId="6D3DFD49">
      <w:pPr>
        <w:spacing w:line="500" w:lineRule="exact"/>
        <w:ind w:firstLine="480"/>
        <w:rPr>
          <w:rFonts w:hint="eastAsia" w:ascii="宋体" w:hAnsi="宋体" w:cs="仿宋"/>
          <w:sz w:val="24"/>
          <w:szCs w:val="24"/>
        </w:rPr>
      </w:pPr>
      <w:r>
        <w:rPr>
          <w:rFonts w:hint="eastAsia" w:ascii="宋体" w:hAnsi="宋体" w:cs="仿宋"/>
          <w:sz w:val="24"/>
          <w:szCs w:val="24"/>
        </w:rPr>
        <w:t>本框架协议执行中相关的一切税费均由乙方负担。</w:t>
      </w:r>
    </w:p>
    <w:p w14:paraId="1DBC38FD">
      <w:pPr>
        <w:spacing w:line="500" w:lineRule="exact"/>
        <w:ind w:firstLine="482"/>
        <w:rPr>
          <w:rFonts w:hint="eastAsia" w:ascii="宋体" w:hAnsi="宋体" w:cs="仿宋"/>
          <w:b/>
          <w:sz w:val="24"/>
          <w:szCs w:val="24"/>
        </w:rPr>
      </w:pPr>
      <w:r>
        <w:rPr>
          <w:rFonts w:hint="eastAsia" w:ascii="宋体" w:hAnsi="宋体" w:cs="仿宋"/>
          <w:b/>
          <w:sz w:val="24"/>
          <w:szCs w:val="24"/>
        </w:rPr>
        <w:t>十一、争议解决的办法</w:t>
      </w:r>
    </w:p>
    <w:p w14:paraId="313D14D2">
      <w:pPr>
        <w:spacing w:line="500" w:lineRule="exact"/>
        <w:ind w:firstLine="480"/>
        <w:rPr>
          <w:rFonts w:hint="eastAsia" w:ascii="宋体" w:hAnsi="宋体" w:cs="仿宋"/>
          <w:sz w:val="24"/>
          <w:szCs w:val="24"/>
        </w:rPr>
      </w:pPr>
      <w:r>
        <w:rPr>
          <w:rFonts w:hint="eastAsia" w:ascii="宋体" w:hAnsi="宋体" w:cs="仿宋"/>
          <w:sz w:val="24"/>
          <w:szCs w:val="24"/>
        </w:rPr>
        <w:t>因本框架协议的签订、履行而发生的争议，甲乙双方应通过友好协商解决，如协商不成由甲方住所地人民法院管辖。</w:t>
      </w:r>
    </w:p>
    <w:p w14:paraId="325B7758">
      <w:pPr>
        <w:pStyle w:val="270"/>
        <w:spacing w:line="500" w:lineRule="exact"/>
        <w:ind w:firstLine="482"/>
        <w:rPr>
          <w:rFonts w:hint="eastAsia" w:hAnsi="宋体" w:cs="仿宋"/>
          <w:b/>
          <w:sz w:val="24"/>
          <w:szCs w:val="24"/>
        </w:rPr>
      </w:pPr>
      <w:r>
        <w:rPr>
          <w:rFonts w:hint="eastAsia" w:hAnsi="宋体" w:cs="仿宋"/>
          <w:b/>
          <w:sz w:val="24"/>
          <w:szCs w:val="24"/>
        </w:rPr>
        <w:t>十二、框架协议文本的生效及其它</w:t>
      </w:r>
    </w:p>
    <w:p w14:paraId="4820E6FF">
      <w:pPr>
        <w:pStyle w:val="270"/>
        <w:spacing w:line="500" w:lineRule="exact"/>
        <w:ind w:firstLine="480"/>
        <w:rPr>
          <w:rFonts w:hint="eastAsia" w:hAnsi="宋体" w:cs="仿宋"/>
          <w:sz w:val="24"/>
          <w:szCs w:val="24"/>
        </w:rPr>
      </w:pPr>
      <w:r>
        <w:rPr>
          <w:rFonts w:hint="eastAsia" w:hAnsi="宋体" w:cs="仿宋"/>
          <w:sz w:val="24"/>
          <w:szCs w:val="24"/>
        </w:rPr>
        <w:t>1.本框架协议文本经甲乙双方法定代表人（或授权委托代表人签字）并加盖单位公章后生效。</w:t>
      </w:r>
    </w:p>
    <w:p w14:paraId="60993FA6">
      <w:pPr>
        <w:pStyle w:val="270"/>
        <w:spacing w:line="500" w:lineRule="exact"/>
        <w:ind w:firstLine="480"/>
        <w:rPr>
          <w:rFonts w:hint="eastAsia" w:hAnsi="宋体" w:cs="仿宋"/>
          <w:sz w:val="24"/>
          <w:szCs w:val="24"/>
        </w:rPr>
      </w:pPr>
      <w:r>
        <w:rPr>
          <w:rFonts w:hint="eastAsia" w:hAnsi="宋体" w:cs="仿宋"/>
          <w:sz w:val="24"/>
          <w:szCs w:val="24"/>
        </w:rPr>
        <w:t>2.本框架协议文本未尽事宜，遵照《中华人民共和国民法典》、《中华人民共和国政府采购法》有关条文执行。</w:t>
      </w:r>
    </w:p>
    <w:p w14:paraId="4D415974">
      <w:pPr>
        <w:pStyle w:val="270"/>
        <w:spacing w:line="500" w:lineRule="exact"/>
        <w:ind w:firstLine="480"/>
        <w:jc w:val="left"/>
        <w:rPr>
          <w:rFonts w:hint="eastAsia" w:hAnsi="宋体" w:cs="仿宋"/>
          <w:sz w:val="24"/>
          <w:szCs w:val="24"/>
        </w:rPr>
      </w:pPr>
      <w:r>
        <w:rPr>
          <w:rFonts w:hint="eastAsia" w:hAnsi="宋体" w:cs="仿宋"/>
          <w:sz w:val="24"/>
          <w:szCs w:val="24"/>
        </w:rPr>
        <w:t>3.本框架协议文本正本一式两份，具有同等法律效力，甲方、乙方各执一份。</w:t>
      </w:r>
    </w:p>
    <w:p w14:paraId="3ECC67EC">
      <w:pPr>
        <w:pStyle w:val="270"/>
        <w:spacing w:line="500" w:lineRule="exact"/>
        <w:ind w:left="546" w:hanging="307"/>
        <w:rPr>
          <w:rFonts w:hint="eastAsia" w:ascii="仿宋" w:hAnsi="仿宋" w:eastAsia="仿宋" w:cs="仿宋"/>
          <w:sz w:val="24"/>
          <w:szCs w:val="24"/>
        </w:rPr>
      </w:pPr>
    </w:p>
    <w:p w14:paraId="1660E7C1">
      <w:pPr>
        <w:pStyle w:val="270"/>
        <w:spacing w:line="500" w:lineRule="exact"/>
        <w:jc w:val="left"/>
        <w:rPr>
          <w:rFonts w:hint="eastAsia" w:hAnsi="宋体" w:cs="仿宋"/>
          <w:sz w:val="24"/>
          <w:szCs w:val="24"/>
        </w:rPr>
      </w:pPr>
      <w:r>
        <w:rPr>
          <w:rFonts w:hint="eastAsia" w:hAnsi="宋体" w:cs="仿宋"/>
          <w:sz w:val="24"/>
          <w:szCs w:val="24"/>
        </w:rPr>
        <w:t>甲方：                            乙方：</w:t>
      </w:r>
    </w:p>
    <w:p w14:paraId="1E11132B">
      <w:pPr>
        <w:pStyle w:val="270"/>
        <w:spacing w:line="500" w:lineRule="exact"/>
        <w:jc w:val="left"/>
        <w:rPr>
          <w:rFonts w:hint="eastAsia" w:hAnsi="宋体" w:cs="仿宋"/>
          <w:sz w:val="24"/>
          <w:szCs w:val="24"/>
        </w:rPr>
      </w:pPr>
      <w:r>
        <w:rPr>
          <w:rFonts w:hint="eastAsia" w:hAnsi="宋体" w:cs="仿宋"/>
          <w:sz w:val="24"/>
          <w:szCs w:val="24"/>
        </w:rPr>
        <w:t>地址：                            地址：</w:t>
      </w:r>
    </w:p>
    <w:p w14:paraId="7C7E07B5">
      <w:pPr>
        <w:pStyle w:val="270"/>
        <w:spacing w:line="500" w:lineRule="exact"/>
        <w:jc w:val="left"/>
        <w:rPr>
          <w:rFonts w:hint="eastAsia" w:hAnsi="宋体" w:cs="仿宋"/>
          <w:sz w:val="24"/>
          <w:szCs w:val="24"/>
        </w:rPr>
      </w:pPr>
      <w:r>
        <w:rPr>
          <w:rFonts w:hint="eastAsia" w:hAnsi="宋体" w:cs="仿宋"/>
          <w:sz w:val="24"/>
          <w:szCs w:val="24"/>
        </w:rPr>
        <w:t>法定代表人或授权代表：            法定代表人或授权代表：</w:t>
      </w:r>
    </w:p>
    <w:p w14:paraId="209363EE">
      <w:pPr>
        <w:pStyle w:val="270"/>
        <w:spacing w:line="500" w:lineRule="exact"/>
        <w:jc w:val="left"/>
        <w:rPr>
          <w:rFonts w:hint="eastAsia" w:hAnsi="宋体" w:cs="仿宋"/>
          <w:sz w:val="24"/>
          <w:szCs w:val="24"/>
        </w:rPr>
      </w:pPr>
      <w:r>
        <w:rPr>
          <w:rFonts w:hint="eastAsia" w:hAnsi="宋体" w:cs="仿宋"/>
          <w:sz w:val="24"/>
          <w:szCs w:val="24"/>
        </w:rPr>
        <w:t>联系电话：                        联系电话：</w:t>
      </w:r>
    </w:p>
    <w:p w14:paraId="0A5DB880">
      <w:pPr>
        <w:pStyle w:val="270"/>
        <w:spacing w:line="500" w:lineRule="exact"/>
        <w:jc w:val="left"/>
        <w:rPr>
          <w:rFonts w:hAnsi="宋体" w:cs="仿宋"/>
          <w:sz w:val="24"/>
          <w:szCs w:val="24"/>
        </w:rPr>
      </w:pPr>
    </w:p>
    <w:p w14:paraId="18ED300B">
      <w:pPr>
        <w:pStyle w:val="270"/>
        <w:spacing w:line="500" w:lineRule="exact"/>
        <w:ind w:firstLine="3120"/>
        <w:jc w:val="left"/>
        <w:rPr>
          <w:rFonts w:hint="eastAsia" w:hAnsi="宋体" w:cs="仿宋"/>
          <w:sz w:val="24"/>
          <w:szCs w:val="24"/>
        </w:rPr>
      </w:pPr>
      <w:r>
        <w:rPr>
          <w:rFonts w:hint="eastAsia" w:hAnsi="宋体" w:cs="仿宋"/>
          <w:sz w:val="24"/>
          <w:szCs w:val="24"/>
        </w:rPr>
        <w:t>签订日期：      年    月   日</w:t>
      </w:r>
      <w:bookmarkStart w:id="144" w:name="_Hlt16619369"/>
      <w:bookmarkEnd w:id="144"/>
    </w:p>
    <w:p w14:paraId="18CC9759">
      <w:pPr>
        <w:rPr>
          <w:rFonts w:hint="eastAsia" w:ascii="黑体" w:eastAsia="黑体"/>
          <w:bCs/>
          <w:sz w:val="44"/>
        </w:rPr>
      </w:pPr>
    </w:p>
    <w:p w14:paraId="60B9E87D">
      <w:pPr>
        <w:rPr>
          <w:rFonts w:hint="eastAsia" w:ascii="黑体" w:eastAsia="黑体"/>
          <w:bCs/>
          <w:sz w:val="44"/>
        </w:rPr>
      </w:pPr>
    </w:p>
    <w:p w14:paraId="2D4F1101">
      <w:pPr>
        <w:rPr>
          <w:rFonts w:hint="eastAsia" w:ascii="黑体" w:eastAsia="黑体"/>
          <w:bCs/>
          <w:sz w:val="44"/>
        </w:rPr>
      </w:pPr>
    </w:p>
    <w:p w14:paraId="3C8B6A50">
      <w:pPr>
        <w:rPr>
          <w:rFonts w:hint="eastAsia" w:ascii="黑体" w:eastAsia="黑体"/>
          <w:bCs/>
          <w:sz w:val="44"/>
        </w:rPr>
      </w:pPr>
    </w:p>
    <w:p w14:paraId="4D8BDB86">
      <w:pPr>
        <w:keepNext w:val="0"/>
        <w:keepLines w:val="0"/>
        <w:pageBreakBefore w:val="0"/>
        <w:widowControl/>
        <w:spacing w:line="480" w:lineRule="exact"/>
        <w:jc w:val="left"/>
        <w:rPr>
          <w:rFonts w:hint="eastAsia" w:ascii="仿宋" w:hAnsi="仿宋" w:eastAsia="仿宋" w:cs="仿宋"/>
          <w:color w:val="000000"/>
          <w:sz w:val="24"/>
          <w:szCs w:val="24"/>
        </w:rPr>
      </w:pPr>
    </w:p>
    <w:p w14:paraId="6713195C">
      <w:pPr>
        <w:keepNext w:val="0"/>
        <w:keepLines w:val="0"/>
        <w:pageBreakBefore w:val="0"/>
        <w:widowControl/>
        <w:spacing w:line="480" w:lineRule="exact"/>
        <w:jc w:val="left"/>
        <w:rPr>
          <w:rFonts w:ascii="仿宋" w:hAnsi="仿宋" w:eastAsia="仿宋" w:cs="仿宋"/>
          <w:color w:val="000000"/>
          <w:sz w:val="36"/>
          <w:szCs w:val="36"/>
          <w:lang w:val="en-US" w:eastAsia="zh-CN"/>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b/>
          <w:bCs/>
          <w:color w:val="000000"/>
          <w:sz w:val="36"/>
          <w:szCs w:val="36"/>
          <w:lang w:val="en-US" w:eastAsia="zh-CN"/>
        </w:rPr>
        <w:t>第二阶段合同参考范本</w:t>
      </w:r>
    </w:p>
    <w:p w14:paraId="1AFA0B6F">
      <w:pPr>
        <w:keepNext w:val="0"/>
        <w:keepLines w:val="0"/>
        <w:pageBreakBefore w:val="0"/>
        <w:spacing w:line="480" w:lineRule="exact"/>
        <w:jc w:val="center"/>
        <w:rPr>
          <w:rFonts w:hint="eastAsia" w:ascii="仿宋" w:hAnsi="仿宋" w:eastAsia="仿宋" w:cs="仿宋"/>
          <w:color w:val="000000"/>
          <w:sz w:val="24"/>
          <w:szCs w:val="24"/>
        </w:rPr>
      </w:pPr>
      <w:r>
        <w:rPr>
          <w:rFonts w:hint="eastAsia" w:ascii="仿宋" w:hAnsi="仿宋" w:eastAsia="仿宋" w:cs="仿宋"/>
          <w:b/>
          <w:bCs/>
          <w:color w:val="000000"/>
          <w:sz w:val="28"/>
          <w:szCs w:val="28"/>
        </w:rPr>
        <w:t>公务用车维修费用执行价格一览表</w:t>
      </w:r>
    </w:p>
    <w:tbl>
      <w:tblPr>
        <w:tblStyle w:val="48"/>
        <w:tblW w:w="8886" w:type="dxa"/>
        <w:tblInd w:w="-315" w:type="dxa"/>
        <w:tblLayout w:type="fixed"/>
        <w:tblCellMar>
          <w:top w:w="15" w:type="dxa"/>
          <w:left w:w="15" w:type="dxa"/>
          <w:bottom w:w="0" w:type="dxa"/>
          <w:right w:w="15" w:type="dxa"/>
        </w:tblCellMar>
      </w:tblPr>
      <w:tblGrid>
        <w:gridCol w:w="640"/>
        <w:gridCol w:w="1601"/>
        <w:gridCol w:w="1399"/>
        <w:gridCol w:w="1381"/>
        <w:gridCol w:w="2470"/>
        <w:gridCol w:w="1395"/>
      </w:tblGrid>
      <w:tr w14:paraId="175EFEE3">
        <w:tblPrEx>
          <w:tblCellMar>
            <w:top w:w="15" w:type="dxa"/>
            <w:left w:w="15" w:type="dxa"/>
            <w:bottom w:w="0" w:type="dxa"/>
            <w:right w:w="15" w:type="dxa"/>
          </w:tblCellMar>
        </w:tblPrEx>
        <w:trPr>
          <w:trHeight w:val="285" w:hRule="atLeast"/>
        </w:trPr>
        <w:tc>
          <w:tcPr>
            <w:tcW w:w="64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3DBFBFD">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序号</w:t>
            </w:r>
          </w:p>
        </w:tc>
        <w:tc>
          <w:tcPr>
            <w:tcW w:w="160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1A13345">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公务用车维修单位（承修方）</w:t>
            </w:r>
          </w:p>
        </w:tc>
        <w:tc>
          <w:tcPr>
            <w:tcW w:w="1399"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BCEF740">
            <w:pPr>
              <w:keepNext w:val="0"/>
              <w:keepLines w:val="0"/>
              <w:pageBreakBefore w:val="0"/>
              <w:widowControl/>
              <w:spacing w:line="48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故障诊断、维修项目、作业内容：</w:t>
            </w:r>
          </w:p>
        </w:tc>
        <w:tc>
          <w:tcPr>
            <w:tcW w:w="5246" w:type="dxa"/>
            <w:gridSpan w:val="3"/>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50ADC16">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维修费用执行价格</w:t>
            </w:r>
          </w:p>
        </w:tc>
      </w:tr>
      <w:tr w14:paraId="72388E16">
        <w:tblPrEx>
          <w:tblCellMar>
            <w:top w:w="15" w:type="dxa"/>
            <w:left w:w="15" w:type="dxa"/>
            <w:bottom w:w="0" w:type="dxa"/>
            <w:right w:w="15" w:type="dxa"/>
          </w:tblCellMar>
        </w:tblPrEx>
        <w:trPr>
          <w:trHeight w:val="285" w:hRule="atLeast"/>
        </w:trPr>
        <w:tc>
          <w:tcPr>
            <w:tcW w:w="6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2BDF25">
            <w:pPr>
              <w:keepNext w:val="0"/>
              <w:keepLines w:val="0"/>
              <w:pageBreakBefore w:val="0"/>
              <w:widowControl/>
              <w:spacing w:line="480" w:lineRule="exact"/>
              <w:jc w:val="center"/>
              <w:rPr>
                <w:rFonts w:hint="eastAsia" w:ascii="仿宋" w:hAnsi="仿宋" w:eastAsia="仿宋" w:cs="仿宋"/>
                <w:color w:val="000000"/>
                <w:sz w:val="24"/>
                <w:szCs w:val="24"/>
              </w:rPr>
            </w:pPr>
          </w:p>
        </w:tc>
        <w:tc>
          <w:tcPr>
            <w:tcW w:w="16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80CF85">
            <w:pPr>
              <w:keepNext w:val="0"/>
              <w:keepLines w:val="0"/>
              <w:pageBreakBefore w:val="0"/>
              <w:widowControl/>
              <w:spacing w:line="480" w:lineRule="exact"/>
              <w:jc w:val="center"/>
              <w:rPr>
                <w:rFonts w:hint="eastAsia" w:ascii="仿宋" w:hAnsi="仿宋" w:eastAsia="仿宋" w:cs="仿宋"/>
                <w:color w:val="000000"/>
                <w:sz w:val="24"/>
                <w:szCs w:val="24"/>
              </w:rPr>
            </w:pPr>
          </w:p>
        </w:tc>
        <w:tc>
          <w:tcPr>
            <w:tcW w:w="13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D5AFBF">
            <w:pPr>
              <w:keepNext w:val="0"/>
              <w:keepLines w:val="0"/>
              <w:pageBreakBefore w:val="0"/>
              <w:widowControl/>
              <w:spacing w:line="480" w:lineRule="exact"/>
              <w:jc w:val="center"/>
              <w:rPr>
                <w:rFonts w:hint="eastAsia" w:ascii="仿宋" w:hAnsi="仿宋" w:eastAsia="仿宋" w:cs="仿宋"/>
                <w:color w:val="000000"/>
                <w:sz w:val="24"/>
                <w:szCs w:val="24"/>
              </w:rPr>
            </w:pPr>
          </w:p>
        </w:tc>
        <w:tc>
          <w:tcPr>
            <w:tcW w:w="3851" w:type="dxa"/>
            <w:gridSpan w:val="2"/>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8EA87AE">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工时费用</w:t>
            </w:r>
          </w:p>
        </w:tc>
        <w:tc>
          <w:tcPr>
            <w:tcW w:w="1395" w:type="dxa"/>
            <w:vMerge w:val="restart"/>
            <w:tcBorders>
              <w:top w:val="nil"/>
              <w:left w:val="single" w:color="000000" w:sz="4" w:space="0"/>
              <w:bottom w:val="nil"/>
              <w:right w:val="single" w:color="000000" w:sz="4" w:space="0"/>
            </w:tcBorders>
            <w:noWrap w:val="0"/>
            <w:tcMar>
              <w:top w:w="15" w:type="dxa"/>
              <w:left w:w="15" w:type="dxa"/>
              <w:bottom w:w="0" w:type="dxa"/>
              <w:right w:w="15" w:type="dxa"/>
            </w:tcMar>
            <w:vAlign w:val="center"/>
          </w:tcPr>
          <w:p w14:paraId="3BBECF69">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材料进销差价率%</w:t>
            </w:r>
          </w:p>
        </w:tc>
      </w:tr>
      <w:tr w14:paraId="388DF33B">
        <w:tblPrEx>
          <w:tblCellMar>
            <w:top w:w="15" w:type="dxa"/>
            <w:left w:w="15" w:type="dxa"/>
            <w:bottom w:w="0" w:type="dxa"/>
            <w:right w:w="15" w:type="dxa"/>
          </w:tblCellMar>
        </w:tblPrEx>
        <w:trPr>
          <w:trHeight w:val="855" w:hRule="atLeast"/>
        </w:trPr>
        <w:tc>
          <w:tcPr>
            <w:tcW w:w="6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19C19C">
            <w:pPr>
              <w:keepNext w:val="0"/>
              <w:keepLines w:val="0"/>
              <w:pageBreakBefore w:val="0"/>
              <w:widowControl/>
              <w:spacing w:line="480" w:lineRule="exact"/>
              <w:jc w:val="center"/>
              <w:rPr>
                <w:rFonts w:hint="eastAsia" w:ascii="仿宋" w:hAnsi="仿宋" w:eastAsia="仿宋" w:cs="仿宋"/>
                <w:color w:val="000000"/>
                <w:sz w:val="24"/>
                <w:szCs w:val="24"/>
              </w:rPr>
            </w:pPr>
          </w:p>
        </w:tc>
        <w:tc>
          <w:tcPr>
            <w:tcW w:w="16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331CA2">
            <w:pPr>
              <w:keepNext w:val="0"/>
              <w:keepLines w:val="0"/>
              <w:pageBreakBefore w:val="0"/>
              <w:widowControl/>
              <w:spacing w:line="480" w:lineRule="exact"/>
              <w:jc w:val="left"/>
              <w:rPr>
                <w:rFonts w:hint="eastAsia" w:ascii="仿宋" w:hAnsi="仿宋" w:eastAsia="仿宋" w:cs="仿宋"/>
                <w:color w:val="000000"/>
                <w:sz w:val="24"/>
                <w:szCs w:val="24"/>
              </w:rPr>
            </w:pPr>
          </w:p>
        </w:tc>
        <w:tc>
          <w:tcPr>
            <w:tcW w:w="13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3B1B79">
            <w:pPr>
              <w:keepNext w:val="0"/>
              <w:keepLines w:val="0"/>
              <w:pageBreakBefore w:val="0"/>
              <w:widowControl/>
              <w:spacing w:line="480" w:lineRule="exact"/>
              <w:jc w:val="left"/>
              <w:rPr>
                <w:rFonts w:hint="eastAsia" w:ascii="仿宋" w:hAnsi="仿宋" w:eastAsia="仿宋" w:cs="仿宋"/>
                <w:color w:val="000000"/>
                <w:sz w:val="24"/>
                <w:szCs w:val="24"/>
              </w:rPr>
            </w:pPr>
          </w:p>
        </w:tc>
        <w:tc>
          <w:tcPr>
            <w:tcW w:w="1381"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5427F261">
            <w:pPr>
              <w:keepNext w:val="0"/>
              <w:keepLines w:val="0"/>
              <w:pageBreakBefore w:val="0"/>
              <w:widowControl/>
              <w:spacing w:line="48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工时单价(元/工时)</w:t>
            </w:r>
          </w:p>
        </w:tc>
        <w:tc>
          <w:tcPr>
            <w:tcW w:w="2470"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2BB0BEE5">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工时定额</w:t>
            </w:r>
          </w:p>
        </w:tc>
        <w:tc>
          <w:tcPr>
            <w:tcW w:w="1395" w:type="dxa"/>
            <w:vMerge w:val="continue"/>
            <w:tcBorders>
              <w:top w:val="nil"/>
              <w:left w:val="single" w:color="000000" w:sz="4" w:space="0"/>
              <w:bottom w:val="single" w:color="000000" w:sz="4" w:space="0"/>
              <w:right w:val="single" w:color="000000" w:sz="4" w:space="0"/>
            </w:tcBorders>
            <w:noWrap w:val="0"/>
            <w:vAlign w:val="center"/>
          </w:tcPr>
          <w:p w14:paraId="7F481CD5">
            <w:pPr>
              <w:keepNext w:val="0"/>
              <w:keepLines w:val="0"/>
              <w:pageBreakBefore w:val="0"/>
              <w:widowControl/>
              <w:spacing w:line="480" w:lineRule="exact"/>
              <w:jc w:val="left"/>
              <w:rPr>
                <w:rFonts w:hint="eastAsia" w:ascii="仿宋" w:hAnsi="仿宋" w:eastAsia="仿宋" w:cs="仿宋"/>
                <w:color w:val="000000"/>
                <w:sz w:val="24"/>
                <w:szCs w:val="24"/>
              </w:rPr>
            </w:pPr>
          </w:p>
        </w:tc>
      </w:tr>
      <w:tr w14:paraId="2699BD47">
        <w:tblPrEx>
          <w:tblCellMar>
            <w:top w:w="15" w:type="dxa"/>
            <w:left w:w="15" w:type="dxa"/>
            <w:bottom w:w="0" w:type="dxa"/>
            <w:right w:w="15" w:type="dxa"/>
          </w:tblCellMar>
        </w:tblPrEx>
        <w:trPr>
          <w:trHeight w:val="315" w:hRule="atLeast"/>
        </w:trPr>
        <w:tc>
          <w:tcPr>
            <w:tcW w:w="640"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D377EA">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601"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60CF06F5">
            <w:pPr>
              <w:keepNext w:val="0"/>
              <w:keepLines w:val="0"/>
              <w:pageBreakBefore w:val="0"/>
              <w:widowControl/>
              <w:spacing w:line="480" w:lineRule="exact"/>
              <w:rPr>
                <w:rFonts w:hint="eastAsia" w:ascii="仿宋" w:hAnsi="仿宋" w:eastAsia="仿宋" w:cs="仿宋"/>
                <w:color w:val="000000"/>
                <w:sz w:val="24"/>
                <w:szCs w:val="24"/>
              </w:rPr>
            </w:pPr>
          </w:p>
        </w:tc>
        <w:tc>
          <w:tcPr>
            <w:tcW w:w="1399"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6C7BC6F7">
            <w:pPr>
              <w:keepNext w:val="0"/>
              <w:keepLines w:val="0"/>
              <w:pageBreakBefore w:val="0"/>
              <w:widowControl/>
              <w:spacing w:line="480" w:lineRule="exact"/>
              <w:rPr>
                <w:rFonts w:hint="eastAsia" w:ascii="仿宋" w:hAnsi="仿宋" w:eastAsia="仿宋" w:cs="仿宋"/>
                <w:color w:val="000000"/>
                <w:sz w:val="24"/>
                <w:szCs w:val="24"/>
              </w:rPr>
            </w:pPr>
          </w:p>
        </w:tc>
        <w:tc>
          <w:tcPr>
            <w:tcW w:w="1381"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6C95CEB8">
            <w:pPr>
              <w:keepNext w:val="0"/>
              <w:keepLines w:val="0"/>
              <w:pageBreakBefore w:val="0"/>
              <w:widowControl/>
              <w:spacing w:line="480" w:lineRule="exact"/>
              <w:jc w:val="right"/>
              <w:rPr>
                <w:rFonts w:hint="eastAsia" w:ascii="仿宋" w:hAnsi="仿宋" w:eastAsia="仿宋" w:cs="仿宋"/>
                <w:color w:val="000000"/>
                <w:sz w:val="24"/>
                <w:szCs w:val="24"/>
              </w:rPr>
            </w:pPr>
          </w:p>
        </w:tc>
        <w:tc>
          <w:tcPr>
            <w:tcW w:w="2470"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7BD5D22">
            <w:pPr>
              <w:keepNext w:val="0"/>
              <w:keepLines w:val="0"/>
              <w:pageBreakBefore w:val="0"/>
              <w:widowControl/>
              <w:spacing w:line="480" w:lineRule="exact"/>
              <w:jc w:val="left"/>
              <w:rPr>
                <w:rFonts w:hint="eastAsia" w:ascii="仿宋" w:hAnsi="仿宋" w:eastAsia="仿宋" w:cs="仿宋"/>
                <w:color w:val="000000"/>
                <w:sz w:val="24"/>
                <w:szCs w:val="24"/>
              </w:rPr>
            </w:pPr>
            <w:r>
              <w:rPr>
                <w:rFonts w:hint="eastAsia" w:ascii="仿宋" w:hAnsi="仿宋" w:eastAsia="仿宋" w:cs="仿宋"/>
                <w:color w:val="0000FF"/>
                <w:sz w:val="24"/>
                <w:szCs w:val="24"/>
              </w:rPr>
              <w:t>按照</w:t>
            </w:r>
            <w:r>
              <w:rPr>
                <w:rFonts w:hint="eastAsia" w:ascii="仿宋" w:hAnsi="仿宋" w:eastAsia="仿宋" w:cs="仿宋"/>
                <w:color w:val="0000FF"/>
                <w:sz w:val="24"/>
                <w:szCs w:val="24"/>
                <w:lang w:eastAsia="zh-CN"/>
              </w:rPr>
              <w:t>《汽车维护与故障诊断修理工时定额》下浮</w:t>
            </w:r>
            <w:r>
              <w:rPr>
                <w:rFonts w:hint="eastAsia" w:ascii="仿宋" w:hAnsi="仿宋" w:eastAsia="仿宋" w:cs="仿宋"/>
                <w:color w:val="0000FF"/>
                <w:sz w:val="24"/>
                <w:szCs w:val="24"/>
                <w:lang w:val="en-US" w:eastAsia="zh-CN"/>
              </w:rPr>
              <w:t>10%</w:t>
            </w:r>
            <w:r>
              <w:rPr>
                <w:rFonts w:hint="eastAsia" w:ascii="仿宋" w:hAnsi="仿宋" w:eastAsia="仿宋" w:cs="仿宋"/>
                <w:color w:val="0000FF"/>
                <w:sz w:val="24"/>
                <w:szCs w:val="24"/>
                <w:lang w:eastAsia="zh-CN"/>
              </w:rPr>
              <w:t>（第</w:t>
            </w:r>
            <w:r>
              <w:rPr>
                <w:rFonts w:hint="eastAsia" w:ascii="仿宋" w:hAnsi="仿宋" w:eastAsia="仿宋" w:cs="仿宋"/>
                <w:color w:val="0000FF"/>
                <w:sz w:val="24"/>
                <w:szCs w:val="24"/>
                <w:lang w:val="en-US" w:eastAsia="zh-CN"/>
              </w:rPr>
              <w:t>2</w:t>
            </w:r>
            <w:r>
              <w:rPr>
                <w:rFonts w:hint="eastAsia" w:ascii="仿宋" w:hAnsi="仿宋" w:eastAsia="仿宋" w:cs="仿宋"/>
                <w:color w:val="0000FF"/>
                <w:sz w:val="24"/>
                <w:szCs w:val="24"/>
                <w:lang w:eastAsia="zh-CN"/>
              </w:rPr>
              <w:t>版</w:t>
            </w:r>
            <w:r>
              <w:rPr>
                <w:rFonts w:hint="eastAsia" w:ascii="仿宋" w:hAnsi="仿宋" w:eastAsia="仿宋" w:cs="仿宋"/>
                <w:color w:val="0000FF"/>
                <w:sz w:val="24"/>
                <w:szCs w:val="24"/>
                <w:lang w:val="en-US" w:eastAsia="zh-CN"/>
              </w:rPr>
              <w:t>2025年</w:t>
            </w:r>
            <w:r>
              <w:rPr>
                <w:rFonts w:hint="eastAsia" w:ascii="仿宋" w:hAnsi="仿宋" w:eastAsia="仿宋" w:cs="仿宋"/>
                <w:color w:val="0000FF"/>
                <w:sz w:val="24"/>
                <w:szCs w:val="24"/>
                <w:lang w:eastAsia="zh-CN"/>
              </w:rPr>
              <w:t>）</w:t>
            </w:r>
            <w:r>
              <w:rPr>
                <w:rFonts w:hint="eastAsia" w:ascii="仿宋" w:hAnsi="仿宋" w:eastAsia="仿宋" w:cs="仿宋"/>
                <w:color w:val="0000FF"/>
                <w:sz w:val="24"/>
                <w:szCs w:val="24"/>
              </w:rPr>
              <w:t>执行。</w:t>
            </w:r>
          </w:p>
        </w:tc>
        <w:tc>
          <w:tcPr>
            <w:tcW w:w="1395"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0C3BDA45">
            <w:pPr>
              <w:keepNext w:val="0"/>
              <w:keepLines w:val="0"/>
              <w:pageBreakBefore w:val="0"/>
              <w:widowControl/>
              <w:spacing w:line="480" w:lineRule="exact"/>
              <w:jc w:val="right"/>
              <w:rPr>
                <w:rFonts w:hint="eastAsia" w:ascii="仿宋" w:hAnsi="仿宋" w:eastAsia="仿宋" w:cs="仿宋"/>
                <w:color w:val="000000"/>
                <w:sz w:val="24"/>
                <w:szCs w:val="24"/>
              </w:rPr>
            </w:pPr>
          </w:p>
        </w:tc>
      </w:tr>
    </w:tbl>
    <w:p w14:paraId="301913F7">
      <w:pPr>
        <w:keepNext w:val="0"/>
        <w:keepLines w:val="0"/>
        <w:pageBreakBefore w:val="0"/>
        <w:widowControl/>
        <w:spacing w:line="48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说明：</w:t>
      </w:r>
    </w:p>
    <w:p w14:paraId="33013C48">
      <w:pPr>
        <w:widowControl/>
        <w:spacing w:line="480" w:lineRule="exact"/>
        <w:ind w:firstLine="480"/>
        <w:jc w:val="left"/>
        <w:rPr>
          <w:rFonts w:hint="eastAsia" w:ascii="仿宋" w:hAnsi="仿宋" w:eastAsia="仿宋" w:cs="仿宋"/>
          <w:color w:val="0000FF"/>
          <w:sz w:val="24"/>
          <w:szCs w:val="24"/>
        </w:rPr>
      </w:pPr>
      <w:r>
        <w:rPr>
          <w:rFonts w:hint="eastAsia" w:ascii="仿宋" w:hAnsi="仿宋" w:eastAsia="仿宋" w:cs="仿宋"/>
          <w:color w:val="000000"/>
          <w:sz w:val="24"/>
          <w:szCs w:val="24"/>
        </w:rPr>
        <w:t>1.</w:t>
      </w:r>
      <w:r>
        <w:rPr>
          <w:rFonts w:hint="eastAsia" w:ascii="仿宋" w:hAnsi="仿宋" w:eastAsia="仿宋" w:cs="仿宋"/>
          <w:color w:val="0000FF"/>
          <w:sz w:val="24"/>
          <w:szCs w:val="24"/>
        </w:rPr>
        <w:t>乙方执行</w:t>
      </w:r>
      <w:r>
        <w:rPr>
          <w:rFonts w:hint="eastAsia" w:ascii="仿宋" w:hAnsi="仿宋" w:eastAsia="仿宋" w:cs="仿宋"/>
          <w:color w:val="0000FF"/>
          <w:sz w:val="24"/>
          <w:szCs w:val="24"/>
          <w:lang w:eastAsia="zh-CN"/>
        </w:rPr>
        <w:t>《汽车维护与故障诊断修理工时定额》（第</w:t>
      </w:r>
      <w:r>
        <w:rPr>
          <w:rFonts w:hint="eastAsia" w:ascii="仿宋" w:hAnsi="仿宋" w:eastAsia="仿宋" w:cs="仿宋"/>
          <w:color w:val="0000FF"/>
          <w:sz w:val="24"/>
          <w:szCs w:val="24"/>
          <w:lang w:val="en-US" w:eastAsia="zh-CN"/>
        </w:rPr>
        <w:t>2</w:t>
      </w:r>
      <w:r>
        <w:rPr>
          <w:rFonts w:hint="eastAsia" w:ascii="仿宋" w:hAnsi="仿宋" w:eastAsia="仿宋" w:cs="仿宋"/>
          <w:color w:val="0000FF"/>
          <w:sz w:val="24"/>
          <w:szCs w:val="24"/>
          <w:lang w:eastAsia="zh-CN"/>
        </w:rPr>
        <w:t>版</w:t>
      </w:r>
      <w:r>
        <w:rPr>
          <w:rFonts w:hint="eastAsia" w:ascii="仿宋" w:hAnsi="仿宋" w:eastAsia="仿宋" w:cs="仿宋"/>
          <w:color w:val="0000FF"/>
          <w:sz w:val="24"/>
          <w:szCs w:val="24"/>
          <w:lang w:val="en-US" w:eastAsia="zh-CN"/>
        </w:rPr>
        <w:t>2025年</w:t>
      </w:r>
      <w:r>
        <w:rPr>
          <w:rFonts w:hint="eastAsia" w:ascii="仿宋" w:hAnsi="仿宋" w:eastAsia="仿宋" w:cs="仿宋"/>
          <w:color w:val="0000FF"/>
          <w:sz w:val="24"/>
          <w:szCs w:val="24"/>
          <w:lang w:eastAsia="zh-CN"/>
        </w:rPr>
        <w:t>）</w:t>
      </w:r>
      <w:r>
        <w:rPr>
          <w:rFonts w:hint="eastAsia" w:ascii="仿宋" w:hAnsi="仿宋" w:eastAsia="仿宋" w:cs="仿宋"/>
          <w:color w:val="0000FF"/>
          <w:sz w:val="24"/>
          <w:szCs w:val="24"/>
        </w:rPr>
        <w:t>。</w:t>
      </w:r>
    </w:p>
    <w:p w14:paraId="17BD3C2D">
      <w:pPr>
        <w:widowControl/>
        <w:spacing w:line="480" w:lineRule="exact"/>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2.乙方按“附件1”中确定的价格为框架协议期限内的最高限价，允许乙方根据实际情况自行降低价格。</w:t>
      </w:r>
    </w:p>
    <w:p w14:paraId="6A1AD57F">
      <w:pPr>
        <w:widowControl/>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3.维修结算总费用=工时费用（工时单价×工时定额×90%）＋材料费用[材料购进价格×（1＋材料进销差价率%）]。上述所有费用均为含税价。</w:t>
      </w:r>
    </w:p>
    <w:p w14:paraId="62D591CF">
      <w:pPr>
        <w:widowControl/>
        <w:spacing w:line="480" w:lineRule="exact"/>
        <w:ind w:firstLine="480"/>
        <w:jc w:val="left"/>
        <w:rPr>
          <w:rFonts w:hint="eastAsia" w:ascii="仿宋" w:hAnsi="仿宋" w:eastAsia="仿宋" w:cs="仿宋"/>
          <w:b/>
          <w:bCs/>
          <w:color w:val="0000FF"/>
          <w:sz w:val="24"/>
          <w:szCs w:val="24"/>
          <w:u w:val="single"/>
        </w:rPr>
      </w:pPr>
      <w:r>
        <w:rPr>
          <w:rFonts w:hint="eastAsia" w:ascii="仿宋" w:hAnsi="仿宋" w:eastAsia="仿宋" w:cs="仿宋"/>
          <w:b/>
          <w:bCs/>
          <w:color w:val="0000FF"/>
          <w:sz w:val="24"/>
          <w:szCs w:val="24"/>
          <w:u w:val="single"/>
        </w:rPr>
        <w:t>4.维修诊断费用：免费。</w:t>
      </w:r>
    </w:p>
    <w:p w14:paraId="35319BD2">
      <w:pPr>
        <w:pStyle w:val="269"/>
        <w:tabs>
          <w:tab w:val="right" w:leader="dot" w:pos="8720"/>
        </w:tabs>
        <w:spacing w:before="0" w:after="0" w:line="500" w:lineRule="exact"/>
        <w:ind w:firstLine="480"/>
        <w:jc w:val="both"/>
        <w:rPr>
          <w:rFonts w:hint="default" w:ascii="仿宋" w:hAnsi="仿宋" w:eastAsia="仿宋" w:cs="仿宋"/>
          <w:b w:val="0"/>
          <w:bCs w:val="0"/>
          <w:caps w:val="0"/>
          <w:color w:val="000000"/>
          <w:sz w:val="24"/>
          <w:szCs w:val="24"/>
          <w:lang w:val="en-US" w:eastAsia="zh-CN" w:bidi="ar-SA"/>
        </w:rPr>
      </w:pPr>
      <w:r>
        <w:rPr>
          <w:rFonts w:hint="eastAsia" w:ascii="仿宋" w:hAnsi="仿宋" w:eastAsia="仿宋" w:cs="仿宋"/>
          <w:b w:val="0"/>
          <w:bCs w:val="0"/>
          <w:caps w:val="0"/>
          <w:color w:val="000000"/>
          <w:sz w:val="24"/>
          <w:szCs w:val="24"/>
          <w:lang w:val="en-US" w:eastAsia="zh-CN" w:bidi="ar-SA"/>
        </w:rPr>
        <w:t>5.旧件退还、工时核对、配件三证齐全作为结算的必备附件。</w:t>
      </w:r>
    </w:p>
    <w:p w14:paraId="1EFE5EA3">
      <w:pPr>
        <w:widowControl/>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.检测费用：车辆维修竣工后委托机动车综合性能检测机构的检测费用由乙方承担。</w:t>
      </w:r>
    </w:p>
    <w:p w14:paraId="2FF41DC1">
      <w:pPr>
        <w:spacing w:line="480" w:lineRule="exact"/>
        <w:ind w:firstLine="540"/>
        <w:rPr>
          <w:rFonts w:ascii="仿宋" w:hAnsi="仿宋" w:eastAsia="仿宋" w:cs="仿宋"/>
          <w:color w:val="000000"/>
          <w:sz w:val="24"/>
          <w:szCs w:val="24"/>
        </w:rPr>
      </w:pP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.其他：详见乙方响应文件服务承诺及征集文件相关要求。</w:t>
      </w:r>
    </w:p>
    <w:p w14:paraId="0A5DCCCF">
      <w:pPr>
        <w:spacing w:line="480" w:lineRule="exact"/>
        <w:ind w:firstLine="54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rPr>
        <w:t>.未尽事项见江苏省质量技术监督局发布的《机动车维修费用结算规范》（DB 32/T 2665-2014）。</w:t>
      </w:r>
    </w:p>
    <w:p w14:paraId="58AB8FB1">
      <w:pPr>
        <w:keepNext w:val="0"/>
        <w:keepLines w:val="0"/>
        <w:pageBreakBefore w:val="0"/>
        <w:spacing w:line="480" w:lineRule="exact"/>
        <w:ind w:firstLine="54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甲方（单位盖章）：                   乙方（单位盖章）： </w:t>
      </w:r>
    </w:p>
    <w:p w14:paraId="2AAE459E">
      <w:pPr>
        <w:keepNext w:val="0"/>
        <w:keepLines w:val="0"/>
        <w:pageBreakBefore w:val="0"/>
        <w:spacing w:line="480" w:lineRule="exact"/>
        <w:ind w:firstLine="540"/>
        <w:rPr>
          <w:rFonts w:hint="eastAsia" w:ascii="仿宋" w:hAnsi="仿宋" w:eastAsia="仿宋" w:cs="仿宋"/>
          <w:color w:val="000000"/>
          <w:sz w:val="24"/>
          <w:szCs w:val="24"/>
        </w:rPr>
      </w:pPr>
    </w:p>
    <w:p w14:paraId="7434DCBE">
      <w:pPr>
        <w:keepNext w:val="0"/>
        <w:keepLines w:val="0"/>
        <w:pageBreakBefore w:val="0"/>
        <w:spacing w:line="480" w:lineRule="exact"/>
        <w:ind w:firstLine="540"/>
        <w:rPr>
          <w:rFonts w:hint="eastAsia" w:ascii="仿宋" w:hAnsi="仿宋" w:eastAsia="仿宋" w:cs="仿宋"/>
          <w:color w:val="000000"/>
          <w:sz w:val="24"/>
          <w:szCs w:val="24"/>
        </w:rPr>
      </w:pPr>
      <w:r>
        <w:rPr>
          <w:rFonts w:hint="eastAsia" w:ascii="仿宋" w:hAnsi="仿宋" w:eastAsia="仿宋" w:cs="仿宋"/>
          <w:color w:val="000000"/>
          <w:sz w:val="24"/>
          <w:szCs w:val="24"/>
        </w:rPr>
        <w:t>法定代表人（签字或盖章）：           法定代表人：（签字或盖章）</w:t>
      </w:r>
    </w:p>
    <w:p w14:paraId="74F831D8">
      <w:pPr>
        <w:keepNext w:val="0"/>
        <w:keepLines w:val="0"/>
        <w:pageBreakBefore w:val="0"/>
        <w:spacing w:line="480" w:lineRule="exact"/>
        <w:ind w:firstLine="900"/>
        <w:rPr>
          <w:rFonts w:hint="eastAsia" w:ascii="仿宋" w:hAnsi="仿宋" w:eastAsia="仿宋" w:cs="仿宋"/>
          <w:color w:val="000000"/>
          <w:sz w:val="24"/>
          <w:szCs w:val="24"/>
        </w:rPr>
      </w:pPr>
      <w:r>
        <w:rPr>
          <w:rFonts w:hint="eastAsia" w:ascii="仿宋" w:hAnsi="仿宋" w:eastAsia="仿宋" w:cs="仿宋"/>
          <w:color w:val="000000"/>
          <w:sz w:val="24"/>
          <w:szCs w:val="24"/>
        </w:rPr>
        <w:t>年    月   日                      年   月   日</w:t>
      </w:r>
    </w:p>
    <w:p w14:paraId="1FC4C468">
      <w:pPr>
        <w:keepNext w:val="0"/>
        <w:keepLines w:val="0"/>
        <w:pageBreakBefore w:val="0"/>
        <w:widowControl/>
        <w:spacing w:line="480" w:lineRule="exact"/>
        <w:jc w:val="lef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附件2：</w:t>
      </w:r>
    </w:p>
    <w:p w14:paraId="6F031A0C">
      <w:pPr>
        <w:keepNext w:val="0"/>
        <w:keepLines w:val="0"/>
        <w:pageBreakBefore w:val="0"/>
        <w:spacing w:line="480" w:lineRule="exact"/>
        <w:jc w:val="center"/>
        <w:rPr>
          <w:rFonts w:hint="eastAsia" w:ascii="仿宋" w:hAnsi="仿宋" w:eastAsia="仿宋" w:cs="仿宋"/>
          <w:b/>
          <w:bCs/>
          <w:sz w:val="28"/>
          <w:szCs w:val="28"/>
          <w:lang w:val="en-US" w:eastAsia="zh-CN"/>
        </w:rPr>
      </w:pPr>
      <w:r>
        <w:rPr>
          <w:rFonts w:hint="eastAsia" w:ascii="仿宋" w:hAnsi="仿宋" w:eastAsia="仿宋" w:cs="仿宋"/>
          <w:b/>
          <w:bCs/>
          <w:color w:val="000000"/>
          <w:sz w:val="28"/>
          <w:szCs w:val="28"/>
          <w:lang w:val="en-US" w:eastAsia="zh-CN"/>
        </w:rPr>
        <w:t>政府采购公务用车结算单</w:t>
      </w:r>
    </w:p>
    <w:tbl>
      <w:tblPr>
        <w:tblStyle w:val="2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0"/>
        <w:gridCol w:w="1421"/>
        <w:gridCol w:w="1419"/>
        <w:gridCol w:w="2986"/>
      </w:tblGrid>
      <w:tr w14:paraId="58931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1" w:type="dxa"/>
            <w:gridSpan w:val="2"/>
            <w:noWrap w:val="0"/>
            <w:vAlign w:val="top"/>
          </w:tcPr>
          <w:p w14:paraId="331FB8F2">
            <w:pPr>
              <w:pStyle w:val="269"/>
              <w:keepNext w:val="0"/>
              <w:keepLines w:val="0"/>
              <w:pageBreakBefore w:val="0"/>
              <w:tabs>
                <w:tab w:val="right" w:leader="dot" w:pos="8720"/>
              </w:tabs>
              <w:spacing w:line="480" w:lineRule="exac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承修方</w:t>
            </w:r>
          </w:p>
        </w:tc>
        <w:tc>
          <w:tcPr>
            <w:tcW w:w="4405" w:type="dxa"/>
            <w:gridSpan w:val="2"/>
            <w:noWrap w:val="0"/>
            <w:vAlign w:val="top"/>
          </w:tcPr>
          <w:p w14:paraId="7B7B1F5D">
            <w:pPr>
              <w:pStyle w:val="269"/>
              <w:keepNext w:val="0"/>
              <w:keepLines w:val="0"/>
              <w:pageBreakBefore w:val="0"/>
              <w:tabs>
                <w:tab w:val="right" w:leader="dot" w:pos="8720"/>
              </w:tabs>
              <w:spacing w:line="480" w:lineRule="exact"/>
              <w:rPr>
                <w:rFonts w:hint="eastAsia" w:ascii="仿宋" w:hAnsi="仿宋" w:eastAsia="仿宋" w:cs="仿宋"/>
                <w:sz w:val="24"/>
                <w:szCs w:val="24"/>
                <w:vertAlign w:val="baseline"/>
              </w:rPr>
            </w:pPr>
          </w:p>
        </w:tc>
      </w:tr>
      <w:tr w14:paraId="0F87C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1" w:type="dxa"/>
            <w:gridSpan w:val="2"/>
            <w:noWrap w:val="0"/>
            <w:vAlign w:val="top"/>
          </w:tcPr>
          <w:p w14:paraId="57FF83A0">
            <w:pPr>
              <w:pStyle w:val="269"/>
              <w:keepNext w:val="0"/>
              <w:keepLines w:val="0"/>
              <w:pageBreakBefore w:val="0"/>
              <w:tabs>
                <w:tab w:val="right" w:leader="dot" w:pos="8720"/>
              </w:tabs>
              <w:spacing w:line="480" w:lineRule="exac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车牌号码</w:t>
            </w:r>
          </w:p>
        </w:tc>
        <w:tc>
          <w:tcPr>
            <w:tcW w:w="4405" w:type="dxa"/>
            <w:gridSpan w:val="2"/>
            <w:noWrap w:val="0"/>
            <w:vAlign w:val="top"/>
          </w:tcPr>
          <w:p w14:paraId="72AF5AEB">
            <w:pPr>
              <w:pStyle w:val="269"/>
              <w:keepNext w:val="0"/>
              <w:keepLines w:val="0"/>
              <w:pageBreakBefore w:val="0"/>
              <w:tabs>
                <w:tab w:val="right" w:leader="dot" w:pos="8720"/>
              </w:tabs>
              <w:spacing w:line="480" w:lineRule="exact"/>
              <w:rPr>
                <w:rFonts w:hint="eastAsia" w:ascii="仿宋" w:hAnsi="仿宋" w:eastAsia="仿宋" w:cs="仿宋"/>
                <w:sz w:val="24"/>
                <w:szCs w:val="24"/>
                <w:vertAlign w:val="baseline"/>
              </w:rPr>
            </w:pPr>
          </w:p>
        </w:tc>
      </w:tr>
      <w:tr w14:paraId="13FDE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1" w:type="dxa"/>
            <w:gridSpan w:val="2"/>
            <w:noWrap w:val="0"/>
            <w:vAlign w:val="top"/>
          </w:tcPr>
          <w:p w14:paraId="0D39DB98">
            <w:pPr>
              <w:pStyle w:val="269"/>
              <w:keepNext w:val="0"/>
              <w:keepLines w:val="0"/>
              <w:pageBreakBefore w:val="0"/>
              <w:tabs>
                <w:tab w:val="right" w:leader="dot" w:pos="8720"/>
              </w:tabs>
              <w:spacing w:line="480" w:lineRule="exac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车辆型号</w:t>
            </w:r>
          </w:p>
        </w:tc>
        <w:tc>
          <w:tcPr>
            <w:tcW w:w="4405" w:type="dxa"/>
            <w:gridSpan w:val="2"/>
            <w:noWrap w:val="0"/>
            <w:vAlign w:val="top"/>
          </w:tcPr>
          <w:p w14:paraId="109A8DA1">
            <w:pPr>
              <w:pStyle w:val="269"/>
              <w:keepNext w:val="0"/>
              <w:keepLines w:val="0"/>
              <w:pageBreakBefore w:val="0"/>
              <w:tabs>
                <w:tab w:val="right" w:leader="dot" w:pos="8720"/>
              </w:tabs>
              <w:spacing w:line="480" w:lineRule="exact"/>
              <w:rPr>
                <w:rFonts w:hint="eastAsia" w:ascii="仿宋" w:hAnsi="仿宋" w:eastAsia="仿宋" w:cs="仿宋"/>
                <w:sz w:val="24"/>
                <w:szCs w:val="24"/>
                <w:vertAlign w:val="baseline"/>
              </w:rPr>
            </w:pPr>
          </w:p>
        </w:tc>
      </w:tr>
      <w:tr w14:paraId="251A9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666" w:type="dxa"/>
            <w:gridSpan w:val="4"/>
            <w:noWrap w:val="0"/>
            <w:vAlign w:val="top"/>
          </w:tcPr>
          <w:p w14:paraId="1160F240">
            <w:pPr>
              <w:pStyle w:val="269"/>
              <w:keepNext w:val="0"/>
              <w:keepLines w:val="0"/>
              <w:pageBreakBefore w:val="0"/>
              <w:tabs>
                <w:tab w:val="right" w:leader="dot" w:pos="8720"/>
              </w:tabs>
              <w:spacing w:line="480" w:lineRule="exact"/>
              <w:jc w:val="both"/>
              <w:rPr>
                <w:rFonts w:hint="eastAsia" w:ascii="仿宋" w:hAnsi="仿宋" w:eastAsia="仿宋" w:cs="仿宋"/>
                <w:sz w:val="24"/>
                <w:szCs w:val="24"/>
              </w:rPr>
            </w:pPr>
            <w:r>
              <w:rPr>
                <w:rFonts w:hint="eastAsia" w:ascii="仿宋" w:hAnsi="仿宋" w:eastAsia="仿宋" w:cs="仿宋"/>
                <w:sz w:val="24"/>
                <w:szCs w:val="24"/>
              </w:rPr>
              <w:t>故障诊断、维修项目、作业内容：</w:t>
            </w:r>
          </w:p>
          <w:p w14:paraId="61F99F18">
            <w:pPr>
              <w:pStyle w:val="269"/>
              <w:keepNext w:val="0"/>
              <w:keepLines w:val="0"/>
              <w:pageBreakBefore w:val="0"/>
              <w:tabs>
                <w:tab w:val="right" w:leader="dot" w:pos="8720"/>
              </w:tabs>
              <w:spacing w:line="480" w:lineRule="exact"/>
              <w:rPr>
                <w:rFonts w:hint="eastAsia" w:ascii="仿宋" w:hAnsi="仿宋" w:eastAsia="仿宋" w:cs="仿宋"/>
                <w:sz w:val="24"/>
                <w:szCs w:val="24"/>
                <w:lang w:val="en-US" w:eastAsia="zh-CN"/>
              </w:rPr>
            </w:pPr>
          </w:p>
        </w:tc>
      </w:tr>
      <w:tr w14:paraId="3FD89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0" w:hRule="atLeast"/>
        </w:trPr>
        <w:tc>
          <w:tcPr>
            <w:tcW w:w="8666" w:type="dxa"/>
            <w:gridSpan w:val="4"/>
            <w:noWrap w:val="0"/>
            <w:vAlign w:val="top"/>
          </w:tcPr>
          <w:p w14:paraId="59442148">
            <w:pPr>
              <w:pStyle w:val="269"/>
              <w:keepNext w:val="0"/>
              <w:keepLines w:val="0"/>
              <w:pageBreakBefore w:val="0"/>
              <w:tabs>
                <w:tab w:val="right" w:leader="dot" w:pos="8720"/>
              </w:tabs>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材料费单价:</w:t>
            </w:r>
          </w:p>
          <w:p w14:paraId="38E303DC">
            <w:pPr>
              <w:keepNext w:val="0"/>
              <w:keepLines w:val="0"/>
              <w:pageBreakBefore w:val="0"/>
              <w:spacing w:line="480" w:lineRule="exact"/>
              <w:rPr>
                <w:rFonts w:hint="eastAsia" w:ascii="仿宋" w:hAnsi="仿宋" w:eastAsia="仿宋" w:cs="仿宋"/>
                <w:sz w:val="24"/>
                <w:szCs w:val="24"/>
                <w:lang w:val="en-US" w:eastAsia="zh-CN"/>
              </w:rPr>
            </w:pPr>
          </w:p>
        </w:tc>
      </w:tr>
      <w:tr w14:paraId="483DC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5913D982">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维修金额：</w:t>
            </w:r>
          </w:p>
        </w:tc>
        <w:tc>
          <w:tcPr>
            <w:tcW w:w="2840" w:type="dxa"/>
            <w:gridSpan w:val="2"/>
            <w:noWrap w:val="0"/>
            <w:vAlign w:val="top"/>
          </w:tcPr>
          <w:p w14:paraId="452DA5A0">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应收</w:t>
            </w:r>
          </w:p>
        </w:tc>
        <w:tc>
          <w:tcPr>
            <w:tcW w:w="2986" w:type="dxa"/>
            <w:noWrap w:val="0"/>
            <w:vAlign w:val="top"/>
          </w:tcPr>
          <w:p w14:paraId="52E242A4">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实收</w:t>
            </w:r>
          </w:p>
        </w:tc>
      </w:tr>
      <w:tr w14:paraId="161C7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5AAAF4A6">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工时数</w:t>
            </w:r>
          </w:p>
        </w:tc>
        <w:tc>
          <w:tcPr>
            <w:tcW w:w="2840" w:type="dxa"/>
            <w:gridSpan w:val="2"/>
            <w:noWrap w:val="0"/>
            <w:vAlign w:val="top"/>
          </w:tcPr>
          <w:p w14:paraId="2CEEBAF5">
            <w:pPr>
              <w:keepNext w:val="0"/>
              <w:keepLines w:val="0"/>
              <w:pageBreakBefore w:val="0"/>
              <w:spacing w:line="480" w:lineRule="exact"/>
              <w:rPr>
                <w:rFonts w:hint="eastAsia" w:ascii="仿宋" w:hAnsi="仿宋" w:eastAsia="仿宋" w:cs="仿宋"/>
                <w:sz w:val="24"/>
                <w:szCs w:val="24"/>
                <w:lang w:val="en-US" w:eastAsia="zh-CN"/>
              </w:rPr>
            </w:pPr>
          </w:p>
        </w:tc>
        <w:tc>
          <w:tcPr>
            <w:tcW w:w="2986" w:type="dxa"/>
            <w:noWrap w:val="0"/>
            <w:vAlign w:val="top"/>
          </w:tcPr>
          <w:p w14:paraId="6AD34BB8">
            <w:pPr>
              <w:keepNext w:val="0"/>
              <w:keepLines w:val="0"/>
              <w:pageBreakBefore w:val="0"/>
              <w:spacing w:line="480" w:lineRule="exact"/>
              <w:rPr>
                <w:rFonts w:hint="eastAsia" w:ascii="仿宋" w:hAnsi="仿宋" w:eastAsia="仿宋" w:cs="仿宋"/>
                <w:sz w:val="24"/>
                <w:szCs w:val="24"/>
                <w:lang w:val="en-US" w:eastAsia="zh-CN"/>
              </w:rPr>
            </w:pPr>
          </w:p>
        </w:tc>
      </w:tr>
      <w:tr w14:paraId="687F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3F029183">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工时费</w:t>
            </w:r>
          </w:p>
        </w:tc>
        <w:tc>
          <w:tcPr>
            <w:tcW w:w="2840" w:type="dxa"/>
            <w:gridSpan w:val="2"/>
            <w:noWrap w:val="0"/>
            <w:vAlign w:val="top"/>
          </w:tcPr>
          <w:p w14:paraId="240EB48E">
            <w:pPr>
              <w:keepNext w:val="0"/>
              <w:keepLines w:val="0"/>
              <w:pageBreakBefore w:val="0"/>
              <w:spacing w:line="480" w:lineRule="exact"/>
              <w:rPr>
                <w:rFonts w:hint="eastAsia" w:ascii="仿宋" w:hAnsi="仿宋" w:eastAsia="仿宋" w:cs="仿宋"/>
                <w:sz w:val="24"/>
                <w:szCs w:val="24"/>
                <w:lang w:val="en-US" w:eastAsia="zh-CN"/>
              </w:rPr>
            </w:pPr>
          </w:p>
        </w:tc>
        <w:tc>
          <w:tcPr>
            <w:tcW w:w="2986" w:type="dxa"/>
            <w:noWrap w:val="0"/>
            <w:vAlign w:val="top"/>
          </w:tcPr>
          <w:p w14:paraId="7663075A">
            <w:pPr>
              <w:keepNext w:val="0"/>
              <w:keepLines w:val="0"/>
              <w:pageBreakBefore w:val="0"/>
              <w:spacing w:line="480" w:lineRule="exact"/>
              <w:rPr>
                <w:rFonts w:hint="eastAsia" w:ascii="仿宋" w:hAnsi="仿宋" w:eastAsia="仿宋" w:cs="仿宋"/>
                <w:sz w:val="24"/>
                <w:szCs w:val="24"/>
                <w:lang w:val="en-US" w:eastAsia="zh-CN"/>
              </w:rPr>
            </w:pPr>
          </w:p>
        </w:tc>
      </w:tr>
      <w:tr w14:paraId="422EB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287F64BA">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材料费</w:t>
            </w:r>
          </w:p>
        </w:tc>
        <w:tc>
          <w:tcPr>
            <w:tcW w:w="2840" w:type="dxa"/>
            <w:gridSpan w:val="2"/>
            <w:noWrap w:val="0"/>
            <w:vAlign w:val="top"/>
          </w:tcPr>
          <w:p w14:paraId="29173092">
            <w:pPr>
              <w:keepNext w:val="0"/>
              <w:keepLines w:val="0"/>
              <w:pageBreakBefore w:val="0"/>
              <w:spacing w:line="480" w:lineRule="exact"/>
              <w:rPr>
                <w:rFonts w:hint="eastAsia" w:ascii="仿宋" w:hAnsi="仿宋" w:eastAsia="仿宋" w:cs="仿宋"/>
                <w:sz w:val="24"/>
                <w:szCs w:val="24"/>
                <w:lang w:val="en-US" w:eastAsia="zh-CN"/>
              </w:rPr>
            </w:pPr>
          </w:p>
        </w:tc>
        <w:tc>
          <w:tcPr>
            <w:tcW w:w="2986" w:type="dxa"/>
            <w:noWrap w:val="0"/>
            <w:vAlign w:val="top"/>
          </w:tcPr>
          <w:p w14:paraId="06B5CE64">
            <w:pPr>
              <w:keepNext w:val="0"/>
              <w:keepLines w:val="0"/>
              <w:pageBreakBefore w:val="0"/>
              <w:spacing w:line="480" w:lineRule="exact"/>
              <w:rPr>
                <w:rFonts w:hint="eastAsia" w:ascii="仿宋" w:hAnsi="仿宋" w:eastAsia="仿宋" w:cs="仿宋"/>
                <w:sz w:val="24"/>
                <w:szCs w:val="24"/>
                <w:lang w:val="en-US" w:eastAsia="zh-CN"/>
              </w:rPr>
            </w:pPr>
          </w:p>
        </w:tc>
      </w:tr>
      <w:tr w14:paraId="1152F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0B2D469B">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2840" w:type="dxa"/>
            <w:gridSpan w:val="2"/>
            <w:noWrap w:val="0"/>
            <w:vAlign w:val="top"/>
          </w:tcPr>
          <w:p w14:paraId="174CABB3">
            <w:pPr>
              <w:keepNext w:val="0"/>
              <w:keepLines w:val="0"/>
              <w:pageBreakBefore w:val="0"/>
              <w:spacing w:line="480" w:lineRule="exact"/>
              <w:rPr>
                <w:rFonts w:hint="eastAsia" w:ascii="仿宋" w:hAnsi="仿宋" w:eastAsia="仿宋" w:cs="仿宋"/>
                <w:sz w:val="24"/>
                <w:szCs w:val="24"/>
                <w:lang w:val="en-US" w:eastAsia="zh-CN"/>
              </w:rPr>
            </w:pPr>
          </w:p>
        </w:tc>
        <w:tc>
          <w:tcPr>
            <w:tcW w:w="2986" w:type="dxa"/>
            <w:noWrap w:val="0"/>
            <w:vAlign w:val="top"/>
          </w:tcPr>
          <w:p w14:paraId="6A33276B">
            <w:pPr>
              <w:keepNext w:val="0"/>
              <w:keepLines w:val="0"/>
              <w:pageBreakBefore w:val="0"/>
              <w:spacing w:line="480" w:lineRule="exact"/>
              <w:rPr>
                <w:rFonts w:hint="eastAsia" w:ascii="仿宋" w:hAnsi="仿宋" w:eastAsia="仿宋" w:cs="仿宋"/>
                <w:sz w:val="24"/>
                <w:szCs w:val="24"/>
                <w:lang w:val="en-US" w:eastAsia="zh-CN"/>
              </w:rPr>
            </w:pPr>
          </w:p>
        </w:tc>
      </w:tr>
      <w:tr w14:paraId="4360D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8666" w:type="dxa"/>
            <w:gridSpan w:val="4"/>
            <w:noWrap w:val="0"/>
            <w:vAlign w:val="top"/>
          </w:tcPr>
          <w:p w14:paraId="0051D2CE">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维修工期：</w:t>
            </w:r>
          </w:p>
        </w:tc>
      </w:tr>
      <w:tr w14:paraId="2F30A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261" w:type="dxa"/>
            <w:gridSpan w:val="2"/>
            <w:noWrap w:val="0"/>
            <w:vAlign w:val="top"/>
          </w:tcPr>
          <w:p w14:paraId="398BF2C9">
            <w:pPr>
              <w:pStyle w:val="269"/>
              <w:keepNext w:val="0"/>
              <w:keepLines w:val="0"/>
              <w:pageBreakBefore w:val="0"/>
              <w:tabs>
                <w:tab w:val="right" w:leader="dot" w:pos="8720"/>
              </w:tabs>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托修方：</w:t>
            </w:r>
          </w:p>
          <w:p w14:paraId="341FBA2E">
            <w:pPr>
              <w:pStyle w:val="269"/>
              <w:keepNext w:val="0"/>
              <w:keepLines w:val="0"/>
              <w:pageBreakBefore w:val="0"/>
              <w:tabs>
                <w:tab w:val="right" w:leader="dot" w:pos="8720"/>
              </w:tabs>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车辆管理负责人：</w:t>
            </w:r>
          </w:p>
          <w:p w14:paraId="08C5BE36">
            <w:pPr>
              <w:pStyle w:val="269"/>
              <w:keepNext w:val="0"/>
              <w:keepLines w:val="0"/>
              <w:pageBreakBefore w:val="0"/>
              <w:tabs>
                <w:tab w:val="right" w:leader="dot" w:pos="8720"/>
              </w:tabs>
              <w:spacing w:line="480" w:lineRule="exact"/>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10AC55CF">
            <w:pPr>
              <w:pStyle w:val="269"/>
              <w:keepNext w:val="0"/>
              <w:keepLines w:val="0"/>
              <w:pageBreakBefore w:val="0"/>
              <w:tabs>
                <w:tab w:val="right" w:leader="dot" w:pos="8720"/>
              </w:tabs>
              <w:spacing w:line="480" w:lineRule="exact"/>
              <w:ind w:firstLine="1205"/>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单位盖章：</w:t>
            </w:r>
          </w:p>
          <w:p w14:paraId="58DDBA45">
            <w:pPr>
              <w:keepNext w:val="0"/>
              <w:keepLines w:val="0"/>
              <w:pageBreakBefore w:val="0"/>
              <w:spacing w:line="480" w:lineRule="exact"/>
              <w:jc w:val="right"/>
              <w:rPr>
                <w:rFonts w:hint="eastAsia" w:ascii="仿宋" w:hAnsi="仿宋" w:eastAsia="仿宋" w:cs="仿宋"/>
                <w:sz w:val="24"/>
                <w:szCs w:val="24"/>
                <w:lang w:val="en-US" w:eastAsia="zh-CN"/>
              </w:rPr>
            </w:pPr>
            <w:r>
              <w:rPr>
                <w:rFonts w:hint="eastAsia" w:ascii="仿宋" w:hAnsi="仿宋" w:eastAsia="仿宋" w:cs="仿宋"/>
                <w:sz w:val="24"/>
                <w:szCs w:val="24"/>
                <w:vertAlign w:val="baseline"/>
                <w:lang w:val="en-US" w:eastAsia="zh-CN"/>
              </w:rPr>
              <w:t xml:space="preserve">                                         年   月   日</w:t>
            </w:r>
          </w:p>
        </w:tc>
        <w:tc>
          <w:tcPr>
            <w:tcW w:w="4405" w:type="dxa"/>
            <w:gridSpan w:val="2"/>
            <w:noWrap w:val="0"/>
            <w:vAlign w:val="top"/>
          </w:tcPr>
          <w:p w14:paraId="1D513EBB">
            <w:pPr>
              <w:pStyle w:val="269"/>
              <w:keepNext w:val="0"/>
              <w:keepLines w:val="0"/>
              <w:pageBreakBefore w:val="0"/>
              <w:tabs>
                <w:tab w:val="right" w:leader="dot" w:pos="8720"/>
              </w:tabs>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承修方：</w:t>
            </w:r>
          </w:p>
          <w:p w14:paraId="35D339A2">
            <w:pPr>
              <w:pStyle w:val="269"/>
              <w:keepNext w:val="0"/>
              <w:keepLines w:val="0"/>
              <w:pageBreakBefore w:val="0"/>
              <w:tabs>
                <w:tab w:val="right" w:leader="dot" w:pos="8720"/>
              </w:tabs>
              <w:spacing w:line="480" w:lineRule="exact"/>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69962DB3">
            <w:pPr>
              <w:pStyle w:val="269"/>
              <w:keepNext w:val="0"/>
              <w:keepLines w:val="0"/>
              <w:pageBreakBefore w:val="0"/>
              <w:tabs>
                <w:tab w:val="right" w:leader="dot" w:pos="8720"/>
              </w:tabs>
              <w:spacing w:line="480" w:lineRule="exact"/>
              <w:jc w:val="center"/>
              <w:rPr>
                <w:rFonts w:hint="eastAsia" w:ascii="仿宋" w:hAnsi="仿宋" w:eastAsia="仿宋" w:cs="仿宋"/>
                <w:sz w:val="24"/>
                <w:szCs w:val="24"/>
                <w:lang w:val="en-US" w:eastAsia="zh-CN"/>
              </w:rPr>
            </w:pPr>
          </w:p>
          <w:p w14:paraId="6D0674FC">
            <w:pPr>
              <w:pStyle w:val="269"/>
              <w:keepNext w:val="0"/>
              <w:keepLines w:val="0"/>
              <w:pageBreakBefore w:val="0"/>
              <w:tabs>
                <w:tab w:val="right" w:leader="dot" w:pos="8720"/>
              </w:tabs>
              <w:spacing w:line="48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单位盖章：</w:t>
            </w:r>
          </w:p>
          <w:p w14:paraId="20826DE8">
            <w:pPr>
              <w:keepNext w:val="0"/>
              <w:keepLines w:val="0"/>
              <w:pageBreakBefore w:val="0"/>
              <w:spacing w:line="480" w:lineRule="exact"/>
              <w:ind w:left="2520" w:hanging="288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               </w:t>
            </w:r>
          </w:p>
          <w:p w14:paraId="6BEFFC52">
            <w:pPr>
              <w:keepNext w:val="0"/>
              <w:keepLines w:val="0"/>
              <w:pageBreakBefore w:val="0"/>
              <w:spacing w:line="480" w:lineRule="exact"/>
              <w:ind w:left="2520" w:hanging="2880"/>
              <w:jc w:val="right"/>
              <w:rPr>
                <w:rFonts w:hint="eastAsia" w:ascii="仿宋" w:hAnsi="仿宋" w:eastAsia="仿宋" w:cs="仿宋"/>
                <w:sz w:val="24"/>
                <w:szCs w:val="24"/>
                <w:lang w:val="en-US" w:eastAsia="zh-CN"/>
              </w:rPr>
            </w:pPr>
            <w:r>
              <w:rPr>
                <w:rFonts w:hint="eastAsia" w:ascii="仿宋" w:hAnsi="仿宋" w:eastAsia="仿宋" w:cs="仿宋"/>
                <w:sz w:val="24"/>
                <w:szCs w:val="24"/>
                <w:vertAlign w:val="baseline"/>
                <w:lang w:val="en-US" w:eastAsia="zh-CN"/>
              </w:rPr>
              <w:t>年   月   日</w:t>
            </w:r>
          </w:p>
        </w:tc>
      </w:tr>
    </w:tbl>
    <w:p w14:paraId="37F7740C">
      <w:pPr>
        <w:pStyle w:val="269"/>
        <w:keepNext w:val="0"/>
        <w:keepLines w:val="0"/>
        <w:pageBreakBefore w:val="0"/>
        <w:tabs>
          <w:tab w:val="right" w:leader="dot" w:pos="8720"/>
        </w:tabs>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备注：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一式两份</w:t>
      </w:r>
      <w:r>
        <w:rPr>
          <w:rFonts w:hint="eastAsia" w:ascii="仿宋" w:hAnsi="仿宋" w:eastAsia="仿宋" w:cs="仿宋"/>
          <w:sz w:val="24"/>
          <w:szCs w:val="24"/>
          <w:lang w:eastAsia="zh-CN"/>
        </w:rPr>
        <w:t>）</w:t>
      </w:r>
    </w:p>
    <w:p w14:paraId="3B66BA92">
      <w:pPr>
        <w:rPr>
          <w:rFonts w:hint="eastAsia" w:eastAsia="宋体"/>
          <w:lang w:val="en-US" w:eastAsia="zh-CN"/>
        </w:rPr>
      </w:pPr>
      <w:r>
        <w:rPr>
          <w:rFonts w:hint="eastAsia" w:ascii="黑体" w:eastAsia="黑体"/>
          <w:bCs/>
          <w:sz w:val="44"/>
        </w:rPr>
        <w:br w:type="page" w:clear="all"/>
      </w:r>
      <w:bookmarkEnd w:id="138"/>
      <w:bookmarkEnd w:id="139"/>
      <w:bookmarkEnd w:id="140"/>
      <w:bookmarkEnd w:id="141"/>
      <w:bookmarkStart w:id="145" w:name="_Toc26554093"/>
      <w:bookmarkStart w:id="146" w:name="_Toc49090575"/>
      <w:bookmarkStart w:id="147" w:name="_Toc120614281"/>
    </w:p>
    <w:p w14:paraId="78A68B19">
      <w:pPr>
        <w:rPr>
          <w:rFonts w:hint="eastAsia"/>
        </w:rPr>
      </w:pPr>
    </w:p>
    <w:p w14:paraId="7F62EDF9">
      <w:pPr>
        <w:pStyle w:val="2"/>
        <w:rPr>
          <w:rFonts w:hint="eastAsia" w:ascii="黑体" w:eastAsia="黑体"/>
          <w:bCs/>
          <w:sz w:val="44"/>
        </w:rPr>
      </w:pPr>
      <w:bookmarkStart w:id="148" w:name="_Toc17614"/>
      <w:bookmarkStart w:id="149" w:name="_Toc13838"/>
      <w:r>
        <w:rPr>
          <w:rFonts w:hint="eastAsia" w:ascii="黑体" w:eastAsia="黑体"/>
          <w:bCs/>
          <w:sz w:val="44"/>
        </w:rPr>
        <w:t xml:space="preserve">第六章  </w:t>
      </w:r>
      <w:bookmarkEnd w:id="145"/>
      <w:bookmarkEnd w:id="146"/>
      <w:bookmarkEnd w:id="147"/>
      <w:r>
        <w:rPr>
          <w:rFonts w:hint="eastAsia" w:ascii="黑体" w:eastAsia="黑体"/>
          <w:bCs/>
          <w:sz w:val="44"/>
        </w:rPr>
        <w:t>响应文件格式</w:t>
      </w:r>
      <w:bookmarkEnd w:id="148"/>
      <w:bookmarkEnd w:id="149"/>
      <w:r>
        <w:rPr>
          <w:rFonts w:hint="eastAsia" w:ascii="黑体" w:eastAsia="黑体"/>
          <w:bCs/>
          <w:sz w:val="44"/>
        </w:rPr>
        <w:t xml:space="preserve"> </w:t>
      </w:r>
    </w:p>
    <w:p w14:paraId="0BBC960C">
      <w:pPr>
        <w:jc w:val="center"/>
        <w:rPr>
          <w:rFonts w:hint="eastAsia" w:ascii="宋体" w:hAnsi="宋体"/>
          <w:b/>
          <w:sz w:val="72"/>
        </w:rPr>
      </w:pPr>
      <w:bookmarkStart w:id="150" w:name="_Hlt26955039"/>
      <w:bookmarkEnd w:id="150"/>
      <w:bookmarkStart w:id="151" w:name="_Hlt26671244"/>
      <w:bookmarkEnd w:id="151"/>
      <w:bookmarkStart w:id="152" w:name="_Toc120614282"/>
      <w:bookmarkStart w:id="153" w:name="_Toc26554094"/>
      <w:bookmarkStart w:id="154" w:name="_Toc49090576"/>
    </w:p>
    <w:p w14:paraId="51D82EFB">
      <w:pPr>
        <w:jc w:val="center"/>
        <w:rPr>
          <w:rFonts w:hint="eastAsia" w:ascii="宋体" w:hAnsi="宋体"/>
          <w:b/>
          <w:sz w:val="72"/>
        </w:rPr>
      </w:pPr>
      <w:r>
        <w:rPr>
          <w:rFonts w:hint="eastAsia" w:ascii="宋体" w:hAnsi="宋体"/>
          <w:b/>
          <w:sz w:val="72"/>
        </w:rPr>
        <w:t>响  应  文  件</w:t>
      </w:r>
    </w:p>
    <w:p w14:paraId="770B595B">
      <w:pPr>
        <w:jc w:val="center"/>
        <w:rPr>
          <w:rFonts w:hint="eastAsia" w:ascii="宋体" w:hAnsi="宋体"/>
          <w:b/>
          <w:sz w:val="72"/>
        </w:rPr>
      </w:pPr>
    </w:p>
    <w:p w14:paraId="4E58E9EB">
      <w:pPr>
        <w:jc w:val="center"/>
        <w:rPr>
          <w:rFonts w:hint="eastAsia" w:ascii="宋体" w:hAnsi="宋体"/>
          <w:b/>
          <w:sz w:val="72"/>
        </w:rPr>
      </w:pPr>
    </w:p>
    <w:p w14:paraId="27483792">
      <w:pPr>
        <w:jc w:val="center"/>
        <w:rPr>
          <w:rFonts w:hint="eastAsia" w:ascii="宋体" w:hAnsi="宋体"/>
          <w:b/>
          <w:sz w:val="36"/>
        </w:rPr>
      </w:pPr>
    </w:p>
    <w:p w14:paraId="2B0B367B">
      <w:pPr>
        <w:jc w:val="center"/>
        <w:rPr>
          <w:rFonts w:hint="eastAsia" w:ascii="宋体" w:hAnsi="宋体"/>
          <w:b/>
          <w:sz w:val="36"/>
        </w:rPr>
      </w:pPr>
    </w:p>
    <w:p w14:paraId="2CFCFC8E">
      <w:pPr>
        <w:jc w:val="center"/>
        <w:rPr>
          <w:rFonts w:hint="eastAsia" w:ascii="宋体" w:hAnsi="宋体"/>
          <w:b/>
          <w:sz w:val="36"/>
        </w:rPr>
      </w:pPr>
    </w:p>
    <w:p w14:paraId="6CA07BD7">
      <w:pPr>
        <w:pStyle w:val="276"/>
        <w:ind w:firstLine="1081"/>
        <w:rPr>
          <w:rFonts w:hint="eastAsia" w:ascii="宋体" w:hAnsi="宋体"/>
          <w:b/>
          <w:sz w:val="36"/>
        </w:rPr>
      </w:pPr>
      <w:r>
        <w:rPr>
          <w:rFonts w:hint="eastAsia" w:ascii="宋体" w:hAnsi="宋体"/>
          <w:b/>
          <w:sz w:val="36"/>
        </w:rPr>
        <w:t>项 目 名 称：</w:t>
      </w:r>
      <w:r>
        <w:rPr>
          <w:rFonts w:hint="eastAsia" w:ascii="宋体" w:hAnsi="宋体"/>
          <w:b/>
          <w:sz w:val="36"/>
          <w:highlight w:val="none"/>
          <w:u w:val="single"/>
        </w:rPr>
        <w:t xml:space="preserve"> </w:t>
      </w:r>
      <w:r>
        <w:rPr>
          <w:rFonts w:hint="eastAsia" w:ascii="宋体" w:hAnsi="宋体" w:eastAsia="宋体"/>
          <w:b/>
          <w:sz w:val="36"/>
          <w:szCs w:val="21"/>
          <w:highlight w:val="none"/>
          <w:u w:val="single"/>
          <w:lang w:eastAsia="zh-CN"/>
        </w:rPr>
        <w:t>2026-2028</w:t>
      </w:r>
      <w:r>
        <w:rPr>
          <w:rFonts w:hint="eastAsia" w:ascii="宋体" w:hAnsi="宋体" w:eastAsia="宋体"/>
          <w:b/>
          <w:sz w:val="36"/>
          <w:szCs w:val="21"/>
          <w:highlight w:val="none"/>
          <w:u w:val="single"/>
        </w:rPr>
        <w:t>年度</w:t>
      </w:r>
      <w:r>
        <w:rPr>
          <w:rFonts w:hint="eastAsia" w:ascii="宋体" w:hAnsi="宋体" w:eastAsia="宋体"/>
          <w:b/>
          <w:sz w:val="36"/>
          <w:szCs w:val="21"/>
          <w:highlight w:val="none"/>
          <w:u w:val="single"/>
          <w:lang w:eastAsia="zh-CN"/>
        </w:rPr>
        <w:t>泗洪县</w:t>
      </w:r>
      <w:r>
        <w:rPr>
          <w:rFonts w:hint="eastAsia" w:ascii="宋体" w:hAnsi="宋体" w:eastAsia="宋体"/>
          <w:b/>
          <w:sz w:val="36"/>
          <w:szCs w:val="21"/>
          <w:highlight w:val="none"/>
          <w:u w:val="single"/>
        </w:rPr>
        <w:t>党政机关、事业单位及团体组织公务用车维修保养服务</w:t>
      </w:r>
      <w:r>
        <w:rPr>
          <w:rFonts w:hint="eastAsia" w:ascii="宋体" w:hAnsi="宋体"/>
          <w:b/>
          <w:sz w:val="36"/>
          <w:highlight w:val="none"/>
          <w:u w:val="single"/>
        </w:rPr>
        <w:t xml:space="preserve">    </w:t>
      </w:r>
      <w:r>
        <w:rPr>
          <w:rFonts w:hint="eastAsia" w:ascii="宋体" w:hAnsi="宋体"/>
          <w:b/>
          <w:sz w:val="36"/>
          <w:u w:val="single"/>
        </w:rPr>
        <w:t xml:space="preserve">          </w:t>
      </w:r>
    </w:p>
    <w:p w14:paraId="606620F9">
      <w:pPr>
        <w:ind w:firstLine="1084"/>
        <w:rPr>
          <w:rFonts w:hint="eastAsia" w:ascii="宋体" w:hAnsi="宋体"/>
          <w:b/>
          <w:sz w:val="36"/>
          <w:u w:val="single"/>
        </w:rPr>
      </w:pPr>
      <w:r>
        <w:rPr>
          <w:rFonts w:hint="eastAsia" w:ascii="宋体" w:hAnsi="宋体"/>
          <w:b/>
          <w:sz w:val="36"/>
        </w:rPr>
        <w:t>项 目 编 号：</w:t>
      </w:r>
      <w:r>
        <w:rPr>
          <w:rFonts w:hint="eastAsia" w:ascii="宋体" w:hAnsi="宋体" w:cs="Times New Roman"/>
          <w:b/>
          <w:color w:val="0000FF"/>
          <w:sz w:val="36"/>
          <w:szCs w:val="21"/>
          <w:highlight w:val="none"/>
          <w:u w:val="single"/>
          <w:lang w:eastAsia="zh-CN" w:bidi="ar-SA"/>
        </w:rPr>
        <w:t>JSZC-321324-JZCG-K2026-0020</w:t>
      </w:r>
      <w:r>
        <w:rPr>
          <w:rFonts w:hint="eastAsia" w:ascii="宋体" w:hAnsi="宋体"/>
          <w:b/>
          <w:color w:val="0000FF"/>
          <w:sz w:val="36"/>
          <w:u w:val="single"/>
        </w:rPr>
        <w:t xml:space="preserve">      </w:t>
      </w:r>
      <w:r>
        <w:rPr>
          <w:rFonts w:hint="eastAsia" w:ascii="宋体" w:hAnsi="宋体"/>
          <w:b/>
          <w:sz w:val="36"/>
          <w:u w:val="single"/>
        </w:rPr>
        <w:t xml:space="preserve">      </w:t>
      </w:r>
    </w:p>
    <w:p w14:paraId="5FA3E514">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（加盖CA电子公章）</w:t>
      </w:r>
    </w:p>
    <w:p w14:paraId="4317D26B">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2714389E">
      <w:pPr>
        <w:pStyle w:val="5"/>
        <w:jc w:val="center"/>
        <w:rPr>
          <w:rStyle w:val="50"/>
          <w:rFonts w:hint="eastAsia" w:ascii="仿宋" w:hAnsi="仿宋" w:eastAsia="仿宋" w:cs="仿宋"/>
          <w:i w:val="0"/>
          <w:iCs w:val="0"/>
        </w:rPr>
      </w:pPr>
      <w:r>
        <w:rPr>
          <w:rFonts w:ascii="宋体" w:hAnsi="宋体"/>
          <w:b w:val="0"/>
          <w:sz w:val="36"/>
          <w:u w:val="single"/>
        </w:rPr>
        <w:br w:type="page" w:clear="all"/>
      </w:r>
      <w:bookmarkEnd w:id="142"/>
      <w:bookmarkEnd w:id="143"/>
      <w:bookmarkEnd w:id="152"/>
      <w:bookmarkEnd w:id="153"/>
      <w:bookmarkEnd w:id="154"/>
      <w:bookmarkStart w:id="155" w:name="_Toc31412"/>
      <w:r>
        <w:rPr>
          <w:rFonts w:hint="eastAsia" w:ascii="Times New Roman" w:hAnsi="Times New Roman" w:eastAsia="宋体" w:cs="Times New Roman"/>
          <w:b/>
          <w:bCs/>
          <w:sz w:val="32"/>
          <w:szCs w:val="32"/>
          <w:lang w:val="en-US" w:eastAsia="zh-CN" w:bidi="ar-SA"/>
        </w:rPr>
        <w:t>目 录</w:t>
      </w:r>
      <w:bookmarkEnd w:id="155"/>
    </w:p>
    <w:p w14:paraId="4D618383">
      <w:pPr>
        <w:pStyle w:val="255"/>
        <w:keepNext w:val="0"/>
        <w:keepLines w:val="0"/>
        <w:pageBreakBefore w:val="0"/>
        <w:widowControl/>
        <w:spacing w:line="360" w:lineRule="auto"/>
        <w:rPr>
          <w:rStyle w:val="210"/>
          <w:rFonts w:hint="eastAsia" w:ascii="仿宋" w:hAnsi="仿宋" w:eastAsia="仿宋" w:cs="仿宋"/>
          <w:i w:val="0"/>
          <w:iCs w:val="0"/>
          <w:sz w:val="30"/>
          <w:szCs w:val="30"/>
          <w:rtl w:val="0"/>
        </w:rPr>
      </w:pPr>
      <w:r>
        <w:rPr>
          <w:rStyle w:val="210"/>
          <w:rFonts w:hint="eastAsia" w:ascii="仿宋" w:hAnsi="仿宋" w:eastAsia="仿宋" w:cs="仿宋"/>
          <w:i w:val="0"/>
          <w:iCs w:val="0"/>
          <w:sz w:val="30"/>
          <w:szCs w:val="30"/>
          <w:lang w:val="en-US" w:eastAsia="zh-CN"/>
        </w:rPr>
        <w:t>一</w:t>
      </w:r>
      <w:r>
        <w:rPr>
          <w:rStyle w:val="210"/>
          <w:rFonts w:hint="eastAsia" w:ascii="仿宋" w:hAnsi="仿宋" w:eastAsia="仿宋" w:cs="仿宋"/>
          <w:i w:val="0"/>
          <w:iCs w:val="0"/>
          <w:sz w:val="30"/>
          <w:szCs w:val="30"/>
          <w:rtl w:val="0"/>
        </w:rPr>
        <w:t>、</w:t>
      </w:r>
      <w:r>
        <w:rPr>
          <w:rStyle w:val="210"/>
          <w:rFonts w:hint="eastAsia" w:ascii="仿宋" w:hAnsi="仿宋" w:eastAsia="仿宋" w:cs="仿宋"/>
          <w:i w:val="0"/>
          <w:iCs w:val="0"/>
          <w:sz w:val="30"/>
          <w:szCs w:val="30"/>
          <w:rtl w:val="0"/>
          <w:lang w:val="en-US" w:eastAsia="zh-CN"/>
        </w:rPr>
        <w:t>响应</w:t>
      </w:r>
      <w:r>
        <w:rPr>
          <w:rStyle w:val="210"/>
          <w:rFonts w:hint="eastAsia" w:ascii="仿宋" w:hAnsi="仿宋" w:eastAsia="仿宋" w:cs="仿宋"/>
          <w:i w:val="0"/>
          <w:iCs w:val="0"/>
          <w:sz w:val="30"/>
          <w:szCs w:val="30"/>
          <w:rtl w:val="0"/>
        </w:rPr>
        <w:t>函</w:t>
      </w:r>
      <w:r>
        <w:rPr>
          <w:rStyle w:val="210"/>
          <w:rFonts w:hint="eastAsia" w:ascii="仿宋" w:hAnsi="仿宋" w:eastAsia="仿宋" w:cs="仿宋"/>
          <w:i w:val="0"/>
          <w:iCs w:val="0"/>
          <w:sz w:val="30"/>
          <w:szCs w:val="30"/>
        </w:rPr>
        <w:br w:type="textWrapping" w:clear="all"/>
      </w:r>
      <w:r>
        <w:rPr>
          <w:rStyle w:val="210"/>
          <w:rFonts w:hint="eastAsia" w:ascii="仿宋" w:hAnsi="仿宋" w:eastAsia="仿宋" w:cs="仿宋"/>
          <w:i w:val="0"/>
          <w:iCs w:val="0"/>
          <w:sz w:val="30"/>
          <w:szCs w:val="30"/>
          <w:lang w:val="en-US" w:eastAsia="zh-CN"/>
        </w:rPr>
        <w:t>二</w:t>
      </w:r>
      <w:r>
        <w:rPr>
          <w:rStyle w:val="210"/>
          <w:rFonts w:hint="eastAsia" w:ascii="仿宋" w:hAnsi="仿宋" w:eastAsia="仿宋" w:cs="仿宋"/>
          <w:i w:val="0"/>
          <w:iCs w:val="0"/>
          <w:sz w:val="30"/>
          <w:szCs w:val="30"/>
          <w:rtl w:val="0"/>
        </w:rPr>
        <w:t>、法人授权书</w:t>
      </w:r>
    </w:p>
    <w:p w14:paraId="76707C3D">
      <w:pPr>
        <w:pStyle w:val="255"/>
        <w:keepNext w:val="0"/>
        <w:keepLines w:val="0"/>
        <w:pageBreakBefore w:val="0"/>
        <w:widowControl/>
        <w:spacing w:line="360" w:lineRule="auto"/>
        <w:rPr>
          <w:rStyle w:val="210"/>
          <w:rFonts w:hint="eastAsia" w:ascii="仿宋" w:hAnsi="仿宋" w:eastAsia="仿宋" w:cs="仿宋"/>
          <w:i w:val="0"/>
          <w:iCs w:val="0"/>
          <w:sz w:val="30"/>
          <w:szCs w:val="30"/>
        </w:rPr>
      </w:pPr>
      <w:r>
        <w:rPr>
          <w:rStyle w:val="210"/>
          <w:rFonts w:hint="eastAsia" w:ascii="仿宋" w:hAnsi="仿宋" w:eastAsia="仿宋" w:cs="仿宋"/>
          <w:i w:val="0"/>
          <w:iCs w:val="0"/>
          <w:sz w:val="30"/>
          <w:szCs w:val="30"/>
          <w:rtl w:val="0"/>
          <w:lang w:val="en-US" w:eastAsia="zh-CN"/>
        </w:rPr>
        <w:t>三、特定资格要求</w:t>
      </w:r>
      <w:r>
        <w:rPr>
          <w:rStyle w:val="210"/>
          <w:rFonts w:hint="eastAsia" w:ascii="仿宋" w:hAnsi="仿宋" w:eastAsia="仿宋" w:cs="仿宋"/>
          <w:i w:val="0"/>
          <w:iCs w:val="0"/>
          <w:sz w:val="30"/>
          <w:szCs w:val="30"/>
        </w:rPr>
        <w:br w:type="textWrapping" w:clear="all"/>
      </w:r>
      <w:r>
        <w:rPr>
          <w:rStyle w:val="210"/>
          <w:rFonts w:hint="eastAsia" w:ascii="仿宋" w:hAnsi="仿宋" w:eastAsia="仿宋" w:cs="仿宋"/>
          <w:i w:val="0"/>
          <w:iCs w:val="0"/>
          <w:sz w:val="30"/>
          <w:szCs w:val="30"/>
          <w:lang w:val="en-US" w:eastAsia="zh-CN"/>
        </w:rPr>
        <w:t>四</w:t>
      </w:r>
      <w:r>
        <w:rPr>
          <w:rStyle w:val="210"/>
          <w:rFonts w:hint="eastAsia" w:ascii="仿宋" w:hAnsi="仿宋" w:eastAsia="仿宋" w:cs="仿宋"/>
          <w:i w:val="0"/>
          <w:iCs w:val="0"/>
          <w:sz w:val="30"/>
          <w:szCs w:val="30"/>
          <w:rtl w:val="0"/>
        </w:rPr>
        <w:t>、</w:t>
      </w:r>
      <w:r>
        <w:rPr>
          <w:rStyle w:val="210"/>
          <w:rFonts w:hint="eastAsia" w:ascii="仿宋" w:hAnsi="仿宋" w:eastAsia="仿宋" w:cs="仿宋"/>
          <w:i w:val="0"/>
          <w:iCs w:val="0"/>
          <w:sz w:val="30"/>
          <w:szCs w:val="30"/>
          <w:rtl w:val="0"/>
          <w:lang w:val="en-US" w:eastAsia="zh-CN"/>
        </w:rPr>
        <w:t>报价一览表</w:t>
      </w:r>
      <w:r>
        <w:rPr>
          <w:rStyle w:val="210"/>
          <w:rFonts w:hint="eastAsia" w:ascii="仿宋" w:hAnsi="仿宋" w:eastAsia="仿宋" w:cs="仿宋"/>
          <w:i w:val="0"/>
          <w:iCs w:val="0"/>
          <w:sz w:val="30"/>
          <w:szCs w:val="30"/>
        </w:rPr>
        <w:br w:type="textWrapping" w:clear="all"/>
      </w:r>
      <w:r>
        <w:rPr>
          <w:rStyle w:val="210"/>
          <w:rFonts w:hint="eastAsia" w:ascii="仿宋" w:hAnsi="仿宋" w:eastAsia="仿宋" w:cs="仿宋"/>
          <w:i w:val="0"/>
          <w:iCs w:val="0"/>
          <w:sz w:val="30"/>
          <w:szCs w:val="30"/>
          <w:lang w:val="en-US" w:eastAsia="zh-CN"/>
        </w:rPr>
        <w:t>五</w:t>
      </w:r>
      <w:r>
        <w:rPr>
          <w:rStyle w:val="210"/>
          <w:rFonts w:hint="eastAsia" w:ascii="仿宋" w:hAnsi="仿宋" w:eastAsia="仿宋" w:cs="仿宋"/>
          <w:i w:val="0"/>
          <w:iCs w:val="0"/>
          <w:sz w:val="30"/>
          <w:szCs w:val="30"/>
        </w:rPr>
        <w:t>、</w:t>
      </w:r>
      <w:r>
        <w:rPr>
          <w:rStyle w:val="210"/>
          <w:rFonts w:hint="eastAsia" w:ascii="仿宋" w:hAnsi="仿宋" w:eastAsia="仿宋" w:cs="仿宋"/>
          <w:i w:val="0"/>
          <w:iCs w:val="0"/>
          <w:sz w:val="30"/>
          <w:szCs w:val="30"/>
          <w:rtl w:val="0"/>
        </w:rPr>
        <w:t>中小企业或残疾人福利性单位声明函</w:t>
      </w:r>
    </w:p>
    <w:p w14:paraId="63470362">
      <w:pPr>
        <w:pStyle w:val="4"/>
        <w:ind w:left="0" w:firstLine="0"/>
        <w:rPr>
          <w:rStyle w:val="50"/>
          <w:rFonts w:hint="eastAsia" w:ascii="Times New Roman" w:hAnsi="Times New Roman" w:eastAsia="宋体" w:cs="仿宋"/>
          <w:i w:val="0"/>
          <w:iCs w:val="0"/>
          <w:sz w:val="32"/>
        </w:rPr>
      </w:pPr>
      <w:r>
        <w:rPr>
          <w:rStyle w:val="210"/>
          <w:rFonts w:hint="eastAsia" w:ascii="仿宋" w:hAnsi="仿宋" w:eastAsia="仿宋" w:cs="仿宋"/>
          <w:i w:val="0"/>
          <w:iCs w:val="0"/>
          <w:sz w:val="30"/>
          <w:szCs w:val="30"/>
        </w:rPr>
        <w:t>六、服务承诺函</w:t>
      </w:r>
    </w:p>
    <w:p w14:paraId="43216FA7">
      <w:pPr>
        <w:pStyle w:val="256"/>
        <w:jc w:val="left"/>
        <w:outlineLvl w:val="1"/>
        <w:rPr>
          <w:rStyle w:val="210"/>
          <w:rFonts w:hint="eastAsia" w:ascii="仿宋" w:hAnsi="仿宋" w:eastAsia="仿宋" w:cs="仿宋"/>
          <w:i w:val="0"/>
          <w:iCs w:val="0"/>
          <w:sz w:val="32"/>
          <w:szCs w:val="32"/>
        </w:rPr>
      </w:pPr>
      <w:r>
        <w:rPr>
          <w:rStyle w:val="50"/>
          <w:rFonts w:hint="eastAsia" w:ascii="仿宋" w:hAnsi="仿宋" w:eastAsia="仿宋" w:cs="仿宋"/>
          <w:i w:val="0"/>
          <w:iCs w:val="0"/>
        </w:rPr>
        <w:br w:type="page" w:clear="all"/>
      </w:r>
      <w:bookmarkStart w:id="156" w:name="_Toc18897"/>
      <w:r>
        <w:rPr>
          <w:rStyle w:val="210"/>
          <w:rFonts w:hint="eastAsia" w:ascii="仿宋" w:hAnsi="仿宋" w:eastAsia="仿宋" w:cs="仿宋"/>
          <w:i w:val="0"/>
          <w:iCs w:val="0"/>
          <w:sz w:val="32"/>
          <w:szCs w:val="32"/>
          <w:lang w:val="en-US" w:eastAsia="zh-CN"/>
        </w:rPr>
        <w:t>一</w:t>
      </w:r>
      <w:r>
        <w:rPr>
          <w:rStyle w:val="210"/>
          <w:rFonts w:hint="eastAsia" w:ascii="仿宋" w:hAnsi="仿宋" w:eastAsia="仿宋" w:cs="仿宋"/>
          <w:i w:val="0"/>
          <w:iCs w:val="0"/>
          <w:sz w:val="32"/>
          <w:szCs w:val="32"/>
        </w:rPr>
        <w:t>、</w:t>
      </w:r>
      <w:r>
        <w:rPr>
          <w:rStyle w:val="210"/>
          <w:rFonts w:hint="eastAsia" w:ascii="仿宋" w:hAnsi="仿宋" w:eastAsia="仿宋" w:cs="仿宋"/>
          <w:i w:val="0"/>
          <w:iCs w:val="0"/>
          <w:sz w:val="32"/>
          <w:szCs w:val="32"/>
          <w:lang w:val="en-US" w:eastAsia="zh-CN"/>
        </w:rPr>
        <w:t>响应</w:t>
      </w:r>
      <w:r>
        <w:rPr>
          <w:rStyle w:val="210"/>
          <w:rFonts w:hint="eastAsia" w:ascii="仿宋" w:hAnsi="仿宋" w:eastAsia="仿宋" w:cs="仿宋"/>
          <w:i w:val="0"/>
          <w:iCs w:val="0"/>
          <w:sz w:val="32"/>
          <w:szCs w:val="32"/>
        </w:rPr>
        <w:t>函</w:t>
      </w:r>
      <w:bookmarkEnd w:id="156"/>
    </w:p>
    <w:p w14:paraId="6AC25B82">
      <w:pPr>
        <w:pStyle w:val="257"/>
        <w:jc w:val="center"/>
        <w:rPr>
          <w:rStyle w:val="210"/>
          <w:rFonts w:hint="eastAsia" w:ascii="仿宋" w:hAnsi="仿宋" w:eastAsia="仿宋" w:cs="仿宋"/>
          <w:b/>
          <w:i w:val="0"/>
          <w:iCs w:val="0"/>
          <w:sz w:val="32"/>
          <w:szCs w:val="32"/>
          <w:lang w:val="en-US" w:eastAsia="zh-CN"/>
        </w:rPr>
      </w:pPr>
      <w:r>
        <w:rPr>
          <w:rStyle w:val="210"/>
          <w:rFonts w:hint="eastAsia" w:ascii="仿宋" w:hAnsi="仿宋" w:eastAsia="仿宋" w:cs="仿宋"/>
          <w:b/>
          <w:i w:val="0"/>
          <w:iCs w:val="0"/>
          <w:sz w:val="32"/>
          <w:szCs w:val="32"/>
          <w:highlight w:val="white"/>
          <w:lang w:val="en-US" w:eastAsia="zh-CN"/>
        </w:rPr>
        <w:t>响应函</w:t>
      </w:r>
    </w:p>
    <w:p w14:paraId="0865B341">
      <w:pPr>
        <w:pStyle w:val="257"/>
        <w:spacing w:line="500" w:lineRule="exact"/>
        <w:jc w:val="left"/>
        <w:rPr>
          <w:rStyle w:val="210"/>
          <w:rFonts w:hint="eastAsia" w:ascii="宋体" w:hAnsi="宋体" w:eastAsia="宋体" w:cs="宋体"/>
          <w:i w:val="0"/>
          <w:iCs w:val="0"/>
          <w:sz w:val="24"/>
          <w:szCs w:val="24"/>
          <w:u w:val="single"/>
          <w:lang w:val="en-US" w:eastAsia="zh-CN"/>
        </w:rPr>
      </w:pPr>
      <w:r>
        <w:rPr>
          <w:rStyle w:val="210"/>
          <w:rFonts w:hint="eastAsia" w:ascii="宋体" w:hAnsi="宋体" w:cs="宋体"/>
          <w:i w:val="0"/>
          <w:iCs w:val="0"/>
          <w:sz w:val="24"/>
          <w:szCs w:val="24"/>
          <w:highlight w:val="white"/>
          <w:u w:val="single"/>
          <w:lang w:val="en-US" w:eastAsia="zh-CN"/>
        </w:rPr>
        <w:t>泗洪县</w:t>
      </w:r>
      <w:r>
        <w:rPr>
          <w:rStyle w:val="210"/>
          <w:rFonts w:hint="eastAsia" w:ascii="宋体" w:hAnsi="宋体" w:eastAsia="宋体" w:cs="宋体"/>
          <w:i w:val="0"/>
          <w:iCs w:val="0"/>
          <w:sz w:val="24"/>
          <w:szCs w:val="24"/>
          <w:highlight w:val="white"/>
          <w:u w:val="single"/>
          <w:lang w:val="en-US" w:eastAsia="zh-CN"/>
        </w:rPr>
        <w:t>公共资源交易中心：</w:t>
      </w:r>
    </w:p>
    <w:p w14:paraId="0A628872">
      <w:pPr>
        <w:pStyle w:val="270"/>
        <w:keepNext w:val="0"/>
        <w:keepLines w:val="0"/>
        <w:pageBreakBefore w:val="0"/>
        <w:widowControl w:val="0"/>
        <w:spacing w:line="500" w:lineRule="exact"/>
        <w:ind w:left="0"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根据已收到的项目编号为</w:t>
      </w:r>
      <w:r>
        <w:rPr>
          <w:rStyle w:val="210"/>
          <w:rFonts w:hint="eastAsia" w:ascii="宋体" w:hAnsi="宋体" w:eastAsia="宋体" w:cs="宋体"/>
          <w:i w:val="0"/>
          <w:iCs w:val="0"/>
          <w:sz w:val="24"/>
          <w:szCs w:val="24"/>
          <w:highlight w:val="white"/>
          <w:u w:val="single"/>
          <w:lang w:val="en-US" w:eastAsia="zh-CN"/>
        </w:rPr>
        <w:t xml:space="preserve"> </w:t>
      </w:r>
      <w:r>
        <w:rPr>
          <w:rFonts w:hint="eastAsia" w:hAnsi="宋体" w:cs="宋体"/>
          <w:sz w:val="24"/>
          <w:szCs w:val="24"/>
          <w:u w:val="single"/>
          <w:lang w:eastAsia="zh-CN"/>
        </w:rPr>
        <w:t>JSZC-321324-JZCG-K2026-0020</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的</w:t>
      </w:r>
      <w:r>
        <w:rPr>
          <w:rStyle w:val="210"/>
          <w:rFonts w:hint="eastAsia" w:ascii="宋体" w:hAnsi="宋体" w:eastAsia="宋体" w:cs="宋体"/>
          <w:i w:val="0"/>
          <w:iCs w:val="0"/>
          <w:sz w:val="24"/>
          <w:szCs w:val="24"/>
          <w:highlight w:val="white"/>
          <w:u w:val="single"/>
          <w:lang w:val="en-US" w:eastAsia="zh-CN"/>
        </w:rPr>
        <w:t xml:space="preserve"> </w:t>
      </w:r>
      <w:r>
        <w:rPr>
          <w:rFonts w:hint="eastAsia" w:hAnsi="宋体" w:cs="宋体"/>
          <w:b w:val="0"/>
          <w:bCs w:val="0"/>
          <w:sz w:val="24"/>
          <w:szCs w:val="24"/>
          <w:u w:val="single"/>
          <w:lang w:val="en-US" w:eastAsia="zh-CN" w:bidi="ar-SA"/>
        </w:rPr>
        <w:t>2026-2028</w:t>
      </w:r>
      <w:r>
        <w:rPr>
          <w:rFonts w:hint="eastAsia" w:ascii="宋体" w:hAnsi="宋体" w:eastAsia="宋体" w:cs="宋体"/>
          <w:b w:val="0"/>
          <w:bCs w:val="0"/>
          <w:sz w:val="24"/>
          <w:szCs w:val="24"/>
          <w:u w:val="single"/>
          <w:lang w:val="en-US" w:eastAsia="zh-CN" w:bidi="ar-SA"/>
        </w:rPr>
        <w:t>年度</w:t>
      </w:r>
      <w:r>
        <w:rPr>
          <w:rFonts w:hint="eastAsia" w:hAnsi="宋体" w:cs="宋体"/>
          <w:b w:val="0"/>
          <w:bCs w:val="0"/>
          <w:sz w:val="24"/>
          <w:szCs w:val="24"/>
          <w:u w:val="single"/>
          <w:lang w:val="en-US" w:eastAsia="zh-CN" w:bidi="ar-SA"/>
        </w:rPr>
        <w:t>泗洪县</w:t>
      </w:r>
      <w:r>
        <w:rPr>
          <w:rFonts w:hint="eastAsia" w:ascii="宋体" w:hAnsi="宋体" w:eastAsia="宋体" w:cs="宋体"/>
          <w:b w:val="0"/>
          <w:bCs w:val="0"/>
          <w:sz w:val="24"/>
          <w:szCs w:val="24"/>
          <w:u w:val="single"/>
          <w:lang w:val="en-US" w:eastAsia="zh-CN" w:bidi="ar-SA"/>
        </w:rPr>
        <w:t>党政机关、事业单位及团体组织公务用车维修保养服务</w:t>
      </w:r>
      <w:r>
        <w:rPr>
          <w:rStyle w:val="210"/>
          <w:rFonts w:hint="eastAsia" w:ascii="宋体" w:hAnsi="宋体" w:eastAsia="宋体" w:cs="宋体"/>
          <w:i w:val="0"/>
          <w:iCs w:val="0"/>
          <w:sz w:val="24"/>
          <w:szCs w:val="24"/>
          <w:highlight w:val="white"/>
          <w:lang w:val="en-US" w:eastAsia="zh-CN"/>
        </w:rPr>
        <w:t>项目的征集文件，我方在参加本项目政府采购活动中，特做出如下承诺：</w:t>
      </w:r>
    </w:p>
    <w:p w14:paraId="68AAC0F1">
      <w:pPr>
        <w:pStyle w:val="257"/>
        <w:spacing w:line="500" w:lineRule="exact"/>
        <w:ind w:firstLine="480"/>
        <w:jc w:val="left"/>
        <w:rPr>
          <w:rStyle w:val="210"/>
          <w:rFonts w:hint="eastAsia" w:ascii="宋体" w:hAnsi="宋体" w:eastAsia="宋体" w:cs="宋体"/>
          <w:i w:val="0"/>
          <w:iCs w:val="0"/>
          <w:sz w:val="24"/>
          <w:lang w:val="en-US" w:eastAsia="zh-CN"/>
        </w:rPr>
      </w:pPr>
      <w:r>
        <w:rPr>
          <w:rStyle w:val="210"/>
          <w:rFonts w:hint="eastAsia" w:ascii="宋体" w:hAnsi="宋体" w:eastAsia="宋体" w:cs="宋体"/>
          <w:i w:val="0"/>
          <w:iCs w:val="0"/>
          <w:sz w:val="24"/>
          <w:szCs w:val="24"/>
          <w:highlight w:val="white"/>
          <w:lang w:val="en-US" w:eastAsia="zh-CN"/>
        </w:rPr>
        <w:t>一、我方</w:t>
      </w:r>
      <w:r>
        <w:rPr>
          <w:rStyle w:val="210"/>
          <w:rFonts w:hint="eastAsia" w:ascii="宋体" w:hAnsi="宋体" w:eastAsia="宋体" w:cs="宋体"/>
          <w:i w:val="0"/>
          <w:iCs w:val="0"/>
          <w:sz w:val="24"/>
          <w:highlight w:val="white"/>
          <w:lang w:val="en-US" w:eastAsia="zh-CN"/>
        </w:rPr>
        <w:t>具备《中华人民共和国政府采购法》第二十二条第一款规定的6项条件；</w:t>
      </w:r>
    </w:p>
    <w:p w14:paraId="6DA4D350">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二、我方在参加政府采购活动前三年内（自本项目开标时间之日起计算），在经营活动中没有重大违法记录（指因违法经营受到刑事处罚或者责令停产停业、吊销许可证或者执照、较大数额罚款等行政处罚）。</w:t>
      </w:r>
    </w:p>
    <w:p w14:paraId="04E31F67">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三、我方按征集文件要求提交响应文件，响应征集文件规定的响应有效期；</w:t>
      </w:r>
    </w:p>
    <w:p w14:paraId="1CF11EA9">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四、如果我方的响应文件被接受，我方将按《中华人民共和国民法典（第三编合同）》及其他有关法律、法规的规定，按期、按质、按量交付采购单位，全面做到履约守信；</w:t>
      </w:r>
    </w:p>
    <w:p w14:paraId="5D5D7F88">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五、我方若违背本声明及承诺约定，经查实，自愿接受征集人及相关主管部门相应的规定处理，并依法承担相应的法律责任。</w:t>
      </w:r>
    </w:p>
    <w:p w14:paraId="2537F5AE">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六、我方同意征集人将本响应函公开。</w:t>
      </w:r>
    </w:p>
    <w:p w14:paraId="753BE05F">
      <w:pPr>
        <w:pStyle w:val="257"/>
        <w:spacing w:line="500" w:lineRule="exact"/>
        <w:ind w:firstLine="480"/>
        <w:jc w:val="left"/>
        <w:rPr>
          <w:rStyle w:val="210"/>
          <w:rFonts w:hint="eastAsia" w:ascii="宋体" w:hAnsi="宋体" w:eastAsia="宋体" w:cs="宋体"/>
          <w:i w:val="0"/>
          <w:iCs w:val="0"/>
          <w:color w:val="FF0000"/>
          <w:sz w:val="24"/>
          <w:szCs w:val="24"/>
          <w:lang w:val="en-US" w:eastAsia="zh-CN"/>
        </w:rPr>
      </w:pPr>
    </w:p>
    <w:p w14:paraId="47711097">
      <w:pPr>
        <w:pStyle w:val="257"/>
        <w:spacing w:line="500" w:lineRule="exact"/>
        <w:jc w:val="left"/>
        <w:rPr>
          <w:rStyle w:val="210"/>
          <w:rFonts w:hint="eastAsia" w:ascii="宋体" w:hAnsi="宋体" w:eastAsia="宋体" w:cs="宋体"/>
          <w:i w:val="0"/>
          <w:iCs w:val="0"/>
          <w:sz w:val="24"/>
          <w:szCs w:val="24"/>
          <w:lang w:val="en-US" w:eastAsia="zh-CN"/>
        </w:rPr>
      </w:pPr>
    </w:p>
    <w:p w14:paraId="5E40FAA6">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 xml:space="preserve">供应商名称： </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（电子签章）</w:t>
      </w:r>
    </w:p>
    <w:p w14:paraId="03C3923A">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法定代表人（负责人）：</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（电子签章）</w:t>
      </w:r>
    </w:p>
    <w:p w14:paraId="11F091A2">
      <w:pPr>
        <w:pStyle w:val="257"/>
        <w:ind w:firstLine="480"/>
        <w:rPr>
          <w:rStyle w:val="210"/>
          <w:rFonts w:hint="eastAsia" w:ascii="宋体" w:hAnsi="宋体" w:eastAsia="宋体" w:cs="宋体"/>
          <w:i w:val="0"/>
          <w:iCs w:val="0"/>
          <w:lang w:val="en-US" w:eastAsia="zh-CN"/>
        </w:rPr>
      </w:pPr>
      <w:r>
        <w:rPr>
          <w:rStyle w:val="210"/>
          <w:rFonts w:hint="eastAsia" w:ascii="宋体" w:hAnsi="宋体" w:eastAsia="宋体" w:cs="宋体"/>
          <w:i w:val="0"/>
          <w:iCs w:val="0"/>
          <w:sz w:val="24"/>
          <w:szCs w:val="24"/>
          <w:highlight w:val="white"/>
          <w:lang w:val="en-US" w:eastAsia="zh-CN"/>
        </w:rPr>
        <w:t>日期：    年    月   日</w:t>
      </w:r>
    </w:p>
    <w:p w14:paraId="03FD288F">
      <w:pPr>
        <w:pStyle w:val="274"/>
        <w:jc w:val="left"/>
        <w:outlineLvl w:val="1"/>
        <w:rPr>
          <w:rStyle w:val="210"/>
          <w:rFonts w:hint="eastAsia" w:ascii="仿宋" w:hAnsi="仿宋" w:eastAsia="仿宋" w:cs="仿宋"/>
          <w:i w:val="0"/>
          <w:iCs w:val="0"/>
          <w:sz w:val="32"/>
          <w:szCs w:val="32"/>
        </w:rPr>
      </w:pPr>
      <w:r>
        <w:rPr>
          <w:rStyle w:val="210"/>
          <w:rFonts w:hint="eastAsia" w:ascii="宋体" w:hAnsi="宋体" w:eastAsia="宋体" w:cs="宋体"/>
          <w:i w:val="0"/>
          <w:iCs w:val="0"/>
        </w:rPr>
        <w:br w:type="page" w:clear="all"/>
      </w:r>
      <w:bookmarkStart w:id="157" w:name="_Toc13468"/>
      <w:r>
        <w:rPr>
          <w:rStyle w:val="210"/>
          <w:rFonts w:hint="eastAsia" w:ascii="仿宋" w:hAnsi="仿宋" w:eastAsia="仿宋" w:cs="仿宋"/>
          <w:i w:val="0"/>
          <w:iCs w:val="0"/>
          <w:sz w:val="32"/>
          <w:szCs w:val="32"/>
          <w:lang w:val="en-US" w:eastAsia="zh-CN"/>
        </w:rPr>
        <w:t>二</w:t>
      </w:r>
      <w:r>
        <w:rPr>
          <w:rStyle w:val="210"/>
          <w:rFonts w:hint="eastAsia" w:ascii="仿宋" w:hAnsi="仿宋" w:eastAsia="仿宋" w:cs="仿宋"/>
          <w:i w:val="0"/>
          <w:iCs w:val="0"/>
          <w:sz w:val="32"/>
          <w:szCs w:val="32"/>
        </w:rPr>
        <w:t>、法人授权书</w:t>
      </w:r>
      <w:bookmarkEnd w:id="157"/>
    </w:p>
    <w:p w14:paraId="11B70C30">
      <w:pPr>
        <w:pStyle w:val="258"/>
        <w:spacing w:line="600" w:lineRule="exact"/>
        <w:rPr>
          <w:rStyle w:val="210"/>
          <w:rFonts w:hint="eastAsia" w:ascii="仿宋" w:hAnsi="仿宋" w:eastAsia="仿宋" w:cs="仿宋"/>
          <w:i w:val="0"/>
          <w:iCs w:val="0"/>
          <w:sz w:val="32"/>
        </w:rPr>
      </w:pPr>
    </w:p>
    <w:p w14:paraId="644D395B">
      <w:pPr>
        <w:pStyle w:val="219"/>
        <w:keepNext w:val="0"/>
        <w:keepLines w:val="0"/>
        <w:pageBreakBefore w:val="0"/>
        <w:widowControl w:val="0"/>
        <w:spacing w:line="5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本授权书声明：____________（供应商名称）授权________________（被授权人的姓名）为我方就</w:t>
      </w:r>
      <w:r>
        <w:rPr>
          <w:rFonts w:hint="eastAsia" w:ascii="宋体" w:hAnsi="宋体" w:eastAsia="宋体" w:cs="宋体"/>
          <w:b w:val="0"/>
          <w:bCs/>
          <w:sz w:val="24"/>
          <w:szCs w:val="24"/>
          <w:u w:val="single"/>
          <w:lang w:val="en-US" w:eastAsia="zh-CN"/>
        </w:rPr>
        <w:t xml:space="preserve"> </w:t>
      </w:r>
      <w:r>
        <w:rPr>
          <w:rFonts w:hint="eastAsia" w:ascii="宋体" w:hAnsi="宋体" w:cs="宋体"/>
          <w:color w:val="0000FF"/>
          <w:sz w:val="24"/>
          <w:szCs w:val="24"/>
          <w:u w:val="single"/>
          <w:lang w:eastAsia="zh-CN"/>
        </w:rPr>
        <w:t>JSZC-321324-JZCG-K2026-0020</w:t>
      </w:r>
      <w:r>
        <w:rPr>
          <w:rStyle w:val="210"/>
          <w:rFonts w:hint="eastAsia" w:ascii="宋体" w:hAnsi="宋体" w:eastAsia="宋体" w:cs="宋体"/>
          <w:i w:val="0"/>
          <w:iCs w:val="0"/>
          <w:sz w:val="24"/>
          <w:szCs w:val="24"/>
          <w:highlight w:val="white"/>
          <w:u w:val="single"/>
          <w:lang w:val="en-US" w:eastAsia="zh-CN"/>
        </w:rPr>
        <w:t xml:space="preserve"> </w:t>
      </w:r>
      <w:r>
        <w:rPr>
          <w:rFonts w:hint="eastAsia" w:ascii="宋体" w:hAnsi="宋体" w:eastAsia="宋体" w:cs="宋体"/>
          <w:b w:val="0"/>
          <w:bCs/>
          <w:sz w:val="24"/>
          <w:szCs w:val="24"/>
        </w:rPr>
        <w:t>号</w:t>
      </w:r>
      <w:r>
        <w:rPr>
          <w:rFonts w:hint="eastAsia" w:ascii="宋体" w:hAnsi="宋体" w:eastAsia="宋体" w:cs="宋体"/>
          <w:b w:val="0"/>
          <w:bCs/>
          <w:sz w:val="24"/>
          <w:szCs w:val="24"/>
          <w:u w:val="single"/>
          <w:lang w:val="en-US" w:eastAsia="zh-CN"/>
        </w:rPr>
        <w:t xml:space="preserve"> </w:t>
      </w:r>
      <w:r>
        <w:rPr>
          <w:rFonts w:hint="eastAsia" w:ascii="宋体" w:hAnsi="宋体" w:cs="宋体"/>
          <w:b w:val="0"/>
          <w:bCs w:val="0"/>
          <w:sz w:val="24"/>
          <w:szCs w:val="24"/>
          <w:u w:val="single"/>
          <w:lang w:val="en-US" w:eastAsia="zh-CN" w:bidi="ar-SA"/>
        </w:rPr>
        <w:t>2026-2028</w:t>
      </w:r>
      <w:r>
        <w:rPr>
          <w:rFonts w:hint="eastAsia" w:ascii="宋体" w:hAnsi="宋体" w:eastAsia="宋体" w:cs="宋体"/>
          <w:b w:val="0"/>
          <w:bCs w:val="0"/>
          <w:sz w:val="24"/>
          <w:szCs w:val="24"/>
          <w:u w:val="single"/>
          <w:lang w:val="en-US" w:eastAsia="zh-CN" w:bidi="ar-SA"/>
        </w:rPr>
        <w:t>年度</w:t>
      </w:r>
      <w:r>
        <w:rPr>
          <w:rFonts w:hint="eastAsia" w:ascii="宋体" w:hAnsi="宋体" w:cs="宋体"/>
          <w:b w:val="0"/>
          <w:bCs w:val="0"/>
          <w:sz w:val="24"/>
          <w:szCs w:val="24"/>
          <w:u w:val="single"/>
          <w:lang w:val="en-US" w:eastAsia="zh-CN" w:bidi="ar-SA"/>
        </w:rPr>
        <w:t>泗洪县</w:t>
      </w:r>
      <w:r>
        <w:rPr>
          <w:rFonts w:hint="eastAsia" w:ascii="宋体" w:hAnsi="宋体" w:eastAsia="宋体" w:cs="宋体"/>
          <w:b w:val="0"/>
          <w:bCs w:val="0"/>
          <w:sz w:val="24"/>
          <w:szCs w:val="24"/>
          <w:u w:val="single"/>
          <w:lang w:val="en-US" w:eastAsia="zh-CN" w:bidi="ar-SA"/>
        </w:rPr>
        <w:t>党政机关、事业单位及团体组织公务用车维修保养服务</w:t>
      </w:r>
      <w:r>
        <w:rPr>
          <w:rFonts w:hint="eastAsia" w:ascii="宋体" w:hAnsi="宋体" w:eastAsia="宋体" w:cs="宋体"/>
          <w:b w:val="0"/>
          <w:bCs/>
          <w:sz w:val="24"/>
          <w:szCs w:val="24"/>
        </w:rPr>
        <w:t>项目框架协议采购活动的合法代理人，以本单位名义全权处理一切与该项目采购有关的事务。</w:t>
      </w:r>
    </w:p>
    <w:p w14:paraId="72FB0CEF">
      <w:pPr>
        <w:pStyle w:val="219"/>
        <w:keepNext w:val="0"/>
        <w:keepLines w:val="0"/>
        <w:pageBreakBefore w:val="0"/>
        <w:widowControl w:val="0"/>
        <w:spacing w:line="5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本授权书于______年____月____日起生效，特此声明。</w:t>
      </w:r>
    </w:p>
    <w:p w14:paraId="04B0FC8D">
      <w:pPr>
        <w:pStyle w:val="219"/>
        <w:keepNext w:val="0"/>
        <w:keepLines w:val="0"/>
        <w:pageBreakBefore w:val="0"/>
        <w:widowControl w:val="0"/>
        <w:spacing w:line="500" w:lineRule="exact"/>
        <w:ind w:firstLine="0"/>
        <w:rPr>
          <w:rFonts w:hint="eastAsia" w:ascii="宋体" w:hAnsi="宋体" w:eastAsia="宋体" w:cs="宋体"/>
          <w:b w:val="0"/>
          <w:bCs/>
          <w:sz w:val="24"/>
          <w:szCs w:val="24"/>
        </w:rPr>
      </w:pPr>
      <w:r>
        <w:rPr>
          <w:rFonts w:hint="eastAsia" w:ascii="宋体" w:hAnsi="宋体" w:eastAsia="宋体" w:cs="宋体"/>
          <w:b w:val="0"/>
          <w:bCs/>
          <w:sz w:val="24"/>
          <w:szCs w:val="24"/>
        </w:rPr>
        <w:t xml:space="preserve">         </w:t>
      </w:r>
    </w:p>
    <w:p w14:paraId="4CF1D930">
      <w:pPr>
        <w:pStyle w:val="219"/>
        <w:keepNext w:val="0"/>
        <w:keepLines w:val="0"/>
        <w:pageBreakBefore w:val="0"/>
        <w:widowControl w:val="0"/>
        <w:spacing w:line="500" w:lineRule="exact"/>
        <w:ind w:firstLine="480"/>
        <w:rPr>
          <w:rFonts w:hint="eastAsia" w:ascii="宋体" w:hAnsi="宋体" w:eastAsia="宋体" w:cs="宋体"/>
          <w:b w:val="0"/>
          <w:bCs/>
          <w:sz w:val="24"/>
          <w:szCs w:val="24"/>
          <w:u w:val="single"/>
        </w:rPr>
      </w:pPr>
      <w:r>
        <w:rPr>
          <w:rFonts w:hint="eastAsia" w:ascii="宋体" w:hAnsi="宋体" w:eastAsia="宋体" w:cs="宋体"/>
          <w:b w:val="0"/>
          <w:bCs/>
          <w:sz w:val="24"/>
          <w:szCs w:val="24"/>
        </w:rPr>
        <w:t>被授权人身份证号码：</w:t>
      </w:r>
      <w:r>
        <w:rPr>
          <w:rFonts w:hint="eastAsia" w:ascii="宋体" w:hAnsi="宋体" w:eastAsia="宋体" w:cs="宋体"/>
          <w:b w:val="0"/>
          <w:bCs/>
          <w:sz w:val="24"/>
          <w:szCs w:val="24"/>
          <w:u w:val="single"/>
        </w:rPr>
        <w:t xml:space="preserve">                              </w:t>
      </w:r>
    </w:p>
    <w:p w14:paraId="51932ABF">
      <w:pPr>
        <w:pStyle w:val="219"/>
        <w:keepNext w:val="0"/>
        <w:keepLines w:val="0"/>
        <w:pageBreakBefore w:val="0"/>
        <w:widowControl w:val="0"/>
        <w:spacing w:line="500" w:lineRule="exact"/>
        <w:ind w:firstLine="480"/>
        <w:rPr>
          <w:rFonts w:hint="eastAsia" w:ascii="宋体" w:hAnsi="宋体" w:eastAsia="宋体" w:cs="宋体"/>
          <w:b w:val="0"/>
          <w:bCs/>
          <w:sz w:val="24"/>
          <w:szCs w:val="24"/>
          <w:u w:val="single"/>
        </w:rPr>
      </w:pPr>
      <w:r>
        <w:rPr>
          <w:rFonts w:hint="eastAsia" w:ascii="宋体" w:hAnsi="宋体" w:eastAsia="宋体" w:cs="宋体"/>
          <w:b w:val="0"/>
          <w:bCs/>
          <w:sz w:val="24"/>
          <w:szCs w:val="24"/>
        </w:rPr>
        <w:t>被授权人联系电话：（手机）</w:t>
      </w:r>
      <w:r>
        <w:rPr>
          <w:rFonts w:hint="eastAsia" w:ascii="宋体" w:hAnsi="宋体" w:eastAsia="宋体" w:cs="宋体"/>
          <w:b w:val="0"/>
          <w:bCs/>
          <w:sz w:val="24"/>
          <w:szCs w:val="24"/>
          <w:u w:val="single"/>
        </w:rPr>
        <w:t xml:space="preserve">                          </w:t>
      </w:r>
    </w:p>
    <w:p w14:paraId="73EC4B69">
      <w:pPr>
        <w:pStyle w:val="219"/>
        <w:keepNext w:val="0"/>
        <w:keepLines w:val="0"/>
        <w:pageBreakBefore w:val="0"/>
        <w:widowControl w:val="0"/>
        <w:spacing w:line="500" w:lineRule="exact"/>
        <w:ind w:firstLine="480"/>
        <w:rPr>
          <w:rFonts w:hint="eastAsia" w:ascii="宋体" w:hAnsi="宋体" w:eastAsia="宋体" w:cs="宋体"/>
          <w:b w:val="0"/>
          <w:bCs/>
          <w:sz w:val="24"/>
          <w:szCs w:val="24"/>
          <w:u w:val="single"/>
        </w:rPr>
      </w:pPr>
      <w:r>
        <w:rPr>
          <w:rFonts w:hint="eastAsia" w:ascii="宋体" w:hAnsi="宋体" w:eastAsia="宋体" w:cs="宋体"/>
          <w:b w:val="0"/>
          <w:bCs/>
          <w:sz w:val="24"/>
          <w:szCs w:val="24"/>
        </w:rPr>
        <w:t>授权单位名称：</w:t>
      </w:r>
      <w:r>
        <w:rPr>
          <w:rFonts w:hint="eastAsia" w:ascii="宋体" w:hAnsi="宋体" w:eastAsia="宋体" w:cs="宋体"/>
          <w:b w:val="0"/>
          <w:bCs/>
          <w:sz w:val="24"/>
          <w:szCs w:val="24"/>
          <w:u w:val="single"/>
        </w:rPr>
        <w:t>（加盖CA电子公章）</w:t>
      </w:r>
    </w:p>
    <w:p w14:paraId="2E11394A">
      <w:pPr>
        <w:pStyle w:val="219"/>
        <w:keepNext w:val="0"/>
        <w:keepLines w:val="0"/>
        <w:pageBreakBefore w:val="0"/>
        <w:widowControl w:val="0"/>
        <w:spacing w:line="500" w:lineRule="exact"/>
        <w:ind w:firstLine="480"/>
        <w:rPr>
          <w:rFonts w:hint="eastAsia" w:ascii="宋体" w:hAnsi="宋体" w:eastAsia="宋体" w:cs="宋体"/>
          <w:b w:val="0"/>
          <w:bCs/>
          <w:sz w:val="24"/>
          <w:szCs w:val="24"/>
          <w:u w:val="single"/>
        </w:rPr>
      </w:pPr>
      <w:r>
        <w:rPr>
          <w:rFonts w:hint="eastAsia" w:ascii="宋体" w:hAnsi="宋体" w:eastAsia="宋体" w:cs="宋体"/>
          <w:b w:val="0"/>
          <w:bCs/>
          <w:sz w:val="24"/>
          <w:szCs w:val="24"/>
        </w:rPr>
        <w:t>单位地址：</w:t>
      </w:r>
      <w:r>
        <w:rPr>
          <w:rFonts w:hint="eastAsia" w:ascii="宋体" w:hAnsi="宋体" w:eastAsia="宋体" w:cs="宋体"/>
          <w:b w:val="0"/>
          <w:bCs/>
          <w:sz w:val="24"/>
          <w:szCs w:val="24"/>
          <w:u w:val="single"/>
        </w:rPr>
        <w:t xml:space="preserve">                                         </w:t>
      </w:r>
    </w:p>
    <w:p w14:paraId="148563BB">
      <w:pPr>
        <w:pStyle w:val="219"/>
        <w:keepNext w:val="0"/>
        <w:keepLines w:val="0"/>
        <w:pageBreakBefore w:val="0"/>
        <w:widowControl w:val="0"/>
        <w:spacing w:line="5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日期：</w:t>
      </w:r>
      <w:r>
        <w:rPr>
          <w:rFonts w:hint="eastAsia" w:ascii="宋体" w:hAnsi="宋体" w:eastAsia="宋体" w:cs="宋体"/>
          <w:b w:val="0"/>
          <w:bCs/>
          <w:sz w:val="24"/>
          <w:szCs w:val="24"/>
          <w:u w:val="single"/>
        </w:rPr>
        <w:t xml:space="preserve">                                         </w:t>
      </w:r>
    </w:p>
    <w:p w14:paraId="5729CA8A">
      <w:pPr>
        <w:pStyle w:val="275"/>
        <w:jc w:val="left"/>
        <w:outlineLvl w:val="1"/>
        <w:rPr>
          <w:rStyle w:val="210"/>
          <w:rFonts w:hint="default" w:ascii="仿宋" w:hAnsi="仿宋" w:eastAsia="仿宋" w:cs="仿宋"/>
          <w:i w:val="0"/>
          <w:iCs w:val="0"/>
          <w:sz w:val="32"/>
          <w:szCs w:val="32"/>
          <w:lang w:val="en-US" w:eastAsia="zh-CN"/>
        </w:rPr>
      </w:pPr>
      <w:r>
        <w:rPr>
          <w:rStyle w:val="210"/>
          <w:rFonts w:hint="eastAsia" w:ascii="仿宋" w:hAnsi="仿宋" w:eastAsia="仿宋" w:cs="仿宋"/>
          <w:i w:val="0"/>
          <w:iCs w:val="0"/>
        </w:rPr>
        <w:br w:type="page" w:clear="all"/>
      </w:r>
      <w:bookmarkStart w:id="158" w:name="_Toc23419"/>
      <w:r>
        <w:rPr>
          <w:rStyle w:val="210"/>
          <w:rFonts w:hint="eastAsia" w:ascii="仿宋" w:hAnsi="仿宋" w:eastAsia="仿宋" w:cs="仿宋"/>
          <w:i w:val="0"/>
          <w:iCs w:val="0"/>
          <w:sz w:val="32"/>
          <w:szCs w:val="32"/>
          <w:lang w:val="en-US" w:eastAsia="zh-CN"/>
        </w:rPr>
        <w:t>三、特定资格要求</w:t>
      </w:r>
    </w:p>
    <w:p w14:paraId="67885250">
      <w:pPr>
        <w:ind w:firstLine="240"/>
        <w:rPr>
          <w:sz w:val="24"/>
          <w:szCs w:val="24"/>
          <w:lang w:val="en-US" w:eastAsia="zh-CN"/>
        </w:rPr>
      </w:pPr>
      <w:r>
        <w:rPr>
          <w:rFonts w:hint="eastAsia"/>
          <w:sz w:val="24"/>
          <w:szCs w:val="24"/>
          <w:lang w:val="en-US" w:eastAsia="zh-CN"/>
        </w:rPr>
        <w:t>提供对应的资格证书等相关证明材料电子件</w:t>
      </w:r>
    </w:p>
    <w:p w14:paraId="496149A4">
      <w:pPr>
        <w:pStyle w:val="275"/>
        <w:jc w:val="left"/>
        <w:outlineLvl w:val="1"/>
        <w:rPr>
          <w:rStyle w:val="210"/>
          <w:rFonts w:hint="eastAsia" w:ascii="仿宋" w:hAnsi="仿宋" w:eastAsia="仿宋" w:cs="仿宋"/>
          <w:i w:val="0"/>
          <w:iCs w:val="0"/>
        </w:rPr>
      </w:pPr>
    </w:p>
    <w:p w14:paraId="240A2539">
      <w:pPr>
        <w:pStyle w:val="275"/>
        <w:jc w:val="left"/>
        <w:outlineLvl w:val="1"/>
        <w:rPr>
          <w:rStyle w:val="210"/>
          <w:rFonts w:hint="eastAsia" w:ascii="仿宋" w:hAnsi="仿宋" w:eastAsia="仿宋" w:cs="仿宋"/>
          <w:i w:val="0"/>
          <w:iCs w:val="0"/>
        </w:rPr>
      </w:pPr>
    </w:p>
    <w:p w14:paraId="6CD069A4">
      <w:pPr>
        <w:pStyle w:val="275"/>
        <w:jc w:val="left"/>
        <w:outlineLvl w:val="1"/>
        <w:rPr>
          <w:rStyle w:val="210"/>
          <w:rFonts w:hint="eastAsia" w:ascii="仿宋" w:hAnsi="仿宋" w:eastAsia="仿宋" w:cs="仿宋"/>
          <w:i w:val="0"/>
          <w:iCs w:val="0"/>
        </w:rPr>
      </w:pPr>
    </w:p>
    <w:p w14:paraId="77A567CC">
      <w:pPr>
        <w:pStyle w:val="275"/>
        <w:jc w:val="left"/>
        <w:outlineLvl w:val="1"/>
        <w:rPr>
          <w:rStyle w:val="210"/>
          <w:rFonts w:hint="eastAsia" w:ascii="仿宋" w:hAnsi="仿宋" w:eastAsia="仿宋" w:cs="仿宋"/>
          <w:i w:val="0"/>
          <w:iCs w:val="0"/>
        </w:rPr>
      </w:pPr>
    </w:p>
    <w:p w14:paraId="11E019A4">
      <w:pPr>
        <w:pStyle w:val="275"/>
        <w:jc w:val="left"/>
        <w:outlineLvl w:val="1"/>
        <w:rPr>
          <w:rStyle w:val="210"/>
          <w:rFonts w:hint="eastAsia" w:ascii="仿宋" w:hAnsi="仿宋" w:eastAsia="仿宋" w:cs="仿宋"/>
          <w:i w:val="0"/>
          <w:iCs w:val="0"/>
        </w:rPr>
      </w:pPr>
    </w:p>
    <w:p w14:paraId="6D154FDB">
      <w:pPr>
        <w:pStyle w:val="275"/>
        <w:jc w:val="left"/>
        <w:outlineLvl w:val="1"/>
        <w:rPr>
          <w:rStyle w:val="210"/>
          <w:rFonts w:hint="eastAsia" w:ascii="仿宋" w:hAnsi="仿宋" w:eastAsia="仿宋" w:cs="仿宋"/>
          <w:i w:val="0"/>
          <w:iCs w:val="0"/>
        </w:rPr>
      </w:pPr>
    </w:p>
    <w:p w14:paraId="21C5FD16">
      <w:pPr>
        <w:pStyle w:val="275"/>
        <w:jc w:val="left"/>
        <w:outlineLvl w:val="1"/>
        <w:rPr>
          <w:rStyle w:val="210"/>
          <w:rFonts w:hint="eastAsia" w:ascii="仿宋" w:hAnsi="仿宋" w:eastAsia="仿宋" w:cs="仿宋"/>
          <w:i w:val="0"/>
          <w:iCs w:val="0"/>
        </w:rPr>
      </w:pPr>
    </w:p>
    <w:p w14:paraId="11197D1B">
      <w:pPr>
        <w:pStyle w:val="275"/>
        <w:jc w:val="left"/>
        <w:outlineLvl w:val="1"/>
        <w:rPr>
          <w:rStyle w:val="210"/>
          <w:rFonts w:hint="eastAsia" w:ascii="仿宋" w:hAnsi="仿宋" w:eastAsia="仿宋" w:cs="仿宋"/>
          <w:i w:val="0"/>
          <w:iCs w:val="0"/>
        </w:rPr>
      </w:pPr>
    </w:p>
    <w:p w14:paraId="6C72808F">
      <w:pPr>
        <w:pStyle w:val="275"/>
        <w:jc w:val="left"/>
        <w:outlineLvl w:val="1"/>
        <w:rPr>
          <w:rStyle w:val="210"/>
          <w:rFonts w:hint="eastAsia" w:ascii="仿宋" w:hAnsi="仿宋" w:eastAsia="仿宋" w:cs="仿宋"/>
          <w:i w:val="0"/>
          <w:iCs w:val="0"/>
        </w:rPr>
      </w:pPr>
    </w:p>
    <w:p w14:paraId="6A3C3A8E">
      <w:pPr>
        <w:pStyle w:val="275"/>
        <w:jc w:val="left"/>
        <w:outlineLvl w:val="1"/>
        <w:rPr>
          <w:rStyle w:val="210"/>
          <w:rFonts w:hint="eastAsia" w:ascii="仿宋" w:hAnsi="仿宋" w:eastAsia="仿宋" w:cs="仿宋"/>
          <w:i w:val="0"/>
          <w:iCs w:val="0"/>
        </w:rPr>
      </w:pPr>
    </w:p>
    <w:p w14:paraId="1351128B">
      <w:pPr>
        <w:pStyle w:val="275"/>
        <w:jc w:val="left"/>
        <w:outlineLvl w:val="1"/>
        <w:rPr>
          <w:rStyle w:val="210"/>
          <w:rFonts w:hint="eastAsia" w:ascii="仿宋" w:hAnsi="仿宋" w:eastAsia="仿宋" w:cs="仿宋"/>
          <w:i w:val="0"/>
          <w:iCs w:val="0"/>
        </w:rPr>
      </w:pPr>
    </w:p>
    <w:p w14:paraId="682B0023">
      <w:pPr>
        <w:pStyle w:val="275"/>
        <w:jc w:val="left"/>
        <w:outlineLvl w:val="1"/>
        <w:rPr>
          <w:rStyle w:val="210"/>
          <w:rFonts w:hint="eastAsia" w:ascii="仿宋" w:hAnsi="仿宋" w:eastAsia="仿宋" w:cs="仿宋"/>
          <w:i w:val="0"/>
          <w:iCs w:val="0"/>
        </w:rPr>
      </w:pPr>
    </w:p>
    <w:p w14:paraId="041A430C">
      <w:pPr>
        <w:pStyle w:val="275"/>
        <w:jc w:val="left"/>
        <w:outlineLvl w:val="1"/>
        <w:rPr>
          <w:rStyle w:val="210"/>
          <w:rFonts w:hint="eastAsia" w:ascii="仿宋" w:hAnsi="仿宋" w:eastAsia="仿宋" w:cs="仿宋"/>
          <w:i w:val="0"/>
          <w:iCs w:val="0"/>
        </w:rPr>
      </w:pPr>
    </w:p>
    <w:p w14:paraId="537B60BE">
      <w:pPr>
        <w:pStyle w:val="275"/>
        <w:jc w:val="left"/>
        <w:outlineLvl w:val="1"/>
        <w:rPr>
          <w:rStyle w:val="210"/>
          <w:rFonts w:hint="eastAsia" w:ascii="仿宋" w:hAnsi="仿宋" w:eastAsia="仿宋" w:cs="仿宋"/>
          <w:i w:val="0"/>
          <w:iCs w:val="0"/>
          <w:lang w:val="en-US" w:eastAsia="zh-CN"/>
        </w:rPr>
      </w:pPr>
    </w:p>
    <w:p w14:paraId="0949FBC6">
      <w:pPr>
        <w:pStyle w:val="275"/>
        <w:jc w:val="left"/>
        <w:outlineLvl w:val="1"/>
        <w:rPr>
          <w:rStyle w:val="210"/>
          <w:rFonts w:hint="eastAsia" w:ascii="仿宋" w:hAnsi="仿宋" w:eastAsia="仿宋" w:cs="仿宋"/>
          <w:i w:val="0"/>
          <w:iCs w:val="0"/>
          <w:lang w:val="en-US" w:eastAsia="zh-CN"/>
        </w:rPr>
      </w:pPr>
    </w:p>
    <w:p w14:paraId="29F2882D">
      <w:pPr>
        <w:pStyle w:val="275"/>
        <w:jc w:val="left"/>
        <w:outlineLvl w:val="1"/>
        <w:rPr>
          <w:rStyle w:val="210"/>
          <w:rFonts w:hint="eastAsia" w:ascii="仿宋" w:hAnsi="仿宋" w:eastAsia="仿宋" w:cs="仿宋"/>
          <w:i w:val="0"/>
          <w:iCs w:val="0"/>
          <w:lang w:val="en-US" w:eastAsia="zh-CN"/>
        </w:rPr>
      </w:pPr>
    </w:p>
    <w:p w14:paraId="367F2383">
      <w:pPr>
        <w:pStyle w:val="275"/>
        <w:jc w:val="left"/>
        <w:outlineLvl w:val="1"/>
        <w:rPr>
          <w:rStyle w:val="210"/>
          <w:rFonts w:hint="eastAsia" w:ascii="仿宋" w:hAnsi="仿宋" w:eastAsia="仿宋" w:cs="仿宋"/>
          <w:i w:val="0"/>
          <w:iCs w:val="0"/>
          <w:lang w:val="en-US" w:eastAsia="zh-CN"/>
        </w:rPr>
      </w:pPr>
    </w:p>
    <w:p w14:paraId="51A5B329">
      <w:pPr>
        <w:pStyle w:val="275"/>
        <w:jc w:val="left"/>
        <w:outlineLvl w:val="1"/>
        <w:rPr>
          <w:rStyle w:val="210"/>
          <w:rFonts w:hint="eastAsia" w:ascii="仿宋" w:hAnsi="仿宋" w:eastAsia="仿宋" w:cs="仿宋"/>
          <w:i w:val="0"/>
          <w:iCs w:val="0"/>
          <w:lang w:val="en-US" w:eastAsia="zh-CN"/>
        </w:rPr>
      </w:pPr>
    </w:p>
    <w:p w14:paraId="2F29FB90">
      <w:pPr>
        <w:pStyle w:val="275"/>
        <w:jc w:val="left"/>
        <w:outlineLvl w:val="1"/>
        <w:rPr>
          <w:rStyle w:val="210"/>
          <w:rFonts w:hint="eastAsia" w:ascii="仿宋" w:hAnsi="仿宋" w:eastAsia="仿宋" w:cs="仿宋"/>
          <w:i w:val="0"/>
          <w:iCs w:val="0"/>
          <w:lang w:val="en-US" w:eastAsia="zh-CN"/>
        </w:rPr>
      </w:pPr>
    </w:p>
    <w:p w14:paraId="5A056065">
      <w:pPr>
        <w:pStyle w:val="275"/>
        <w:jc w:val="left"/>
        <w:outlineLvl w:val="1"/>
        <w:rPr>
          <w:rStyle w:val="210"/>
          <w:rFonts w:hint="eastAsia" w:ascii="仿宋" w:hAnsi="仿宋" w:eastAsia="仿宋" w:cs="仿宋"/>
          <w:i w:val="0"/>
          <w:iCs w:val="0"/>
          <w:lang w:val="en-US" w:eastAsia="zh-CN"/>
        </w:rPr>
      </w:pPr>
    </w:p>
    <w:p w14:paraId="308A9A4B">
      <w:pPr>
        <w:pStyle w:val="275"/>
        <w:jc w:val="left"/>
        <w:outlineLvl w:val="1"/>
        <w:rPr>
          <w:rStyle w:val="210"/>
          <w:rFonts w:hint="eastAsia" w:ascii="仿宋" w:hAnsi="仿宋" w:eastAsia="仿宋" w:cs="仿宋"/>
          <w:i w:val="0"/>
          <w:iCs w:val="0"/>
          <w:lang w:val="en-US" w:eastAsia="zh-CN"/>
        </w:rPr>
      </w:pPr>
    </w:p>
    <w:p w14:paraId="3C82B620">
      <w:pPr>
        <w:pStyle w:val="275"/>
        <w:jc w:val="left"/>
        <w:outlineLvl w:val="1"/>
        <w:rPr>
          <w:rStyle w:val="210"/>
          <w:rFonts w:hint="eastAsia" w:ascii="仿宋" w:hAnsi="仿宋" w:eastAsia="仿宋" w:cs="仿宋"/>
          <w:i w:val="0"/>
          <w:iCs w:val="0"/>
          <w:lang w:val="en-US" w:eastAsia="zh-CN"/>
        </w:rPr>
      </w:pPr>
    </w:p>
    <w:p w14:paraId="6D72CFA6">
      <w:pPr>
        <w:pStyle w:val="275"/>
        <w:jc w:val="left"/>
        <w:outlineLvl w:val="1"/>
        <w:rPr>
          <w:rStyle w:val="210"/>
          <w:rFonts w:hint="eastAsia" w:ascii="仿宋" w:hAnsi="仿宋" w:eastAsia="仿宋" w:cs="仿宋"/>
          <w:i w:val="0"/>
          <w:iCs w:val="0"/>
          <w:lang w:val="en-US" w:eastAsia="zh-CN"/>
        </w:rPr>
      </w:pPr>
    </w:p>
    <w:p w14:paraId="156B3AB2">
      <w:pPr>
        <w:pStyle w:val="275"/>
        <w:jc w:val="left"/>
        <w:outlineLvl w:val="1"/>
        <w:rPr>
          <w:rStyle w:val="210"/>
          <w:rFonts w:hint="eastAsia" w:ascii="仿宋" w:hAnsi="仿宋" w:eastAsia="仿宋" w:cs="仿宋"/>
          <w:i w:val="0"/>
          <w:iCs w:val="0"/>
          <w:lang w:val="en-US" w:eastAsia="zh-CN"/>
        </w:rPr>
      </w:pPr>
    </w:p>
    <w:p w14:paraId="66C43778">
      <w:pPr>
        <w:pStyle w:val="275"/>
        <w:jc w:val="left"/>
        <w:outlineLvl w:val="1"/>
        <w:rPr>
          <w:rStyle w:val="210"/>
          <w:rFonts w:hint="eastAsia" w:ascii="仿宋" w:hAnsi="仿宋" w:eastAsia="仿宋" w:cs="仿宋"/>
          <w:i w:val="0"/>
          <w:iCs w:val="0"/>
          <w:lang w:val="en-US" w:eastAsia="zh-CN"/>
        </w:rPr>
      </w:pPr>
    </w:p>
    <w:p w14:paraId="0052ABB7">
      <w:pPr>
        <w:pStyle w:val="275"/>
        <w:jc w:val="left"/>
        <w:outlineLvl w:val="1"/>
        <w:rPr>
          <w:rStyle w:val="210"/>
          <w:rFonts w:hint="eastAsia" w:ascii="仿宋" w:hAnsi="仿宋" w:eastAsia="仿宋" w:cs="仿宋"/>
          <w:i w:val="0"/>
          <w:iCs w:val="0"/>
          <w:lang w:val="en-US" w:eastAsia="zh-CN"/>
        </w:rPr>
      </w:pPr>
    </w:p>
    <w:p w14:paraId="592779D9">
      <w:pPr>
        <w:pStyle w:val="275"/>
        <w:jc w:val="left"/>
        <w:outlineLvl w:val="1"/>
        <w:rPr>
          <w:rStyle w:val="210"/>
          <w:rFonts w:hint="eastAsia" w:ascii="仿宋" w:hAnsi="仿宋" w:eastAsia="仿宋" w:cs="仿宋"/>
          <w:i w:val="0"/>
          <w:iCs w:val="0"/>
          <w:lang w:val="en-US" w:eastAsia="zh-CN"/>
        </w:rPr>
      </w:pPr>
    </w:p>
    <w:p w14:paraId="0504B6C8">
      <w:pPr>
        <w:pStyle w:val="275"/>
        <w:jc w:val="left"/>
        <w:outlineLvl w:val="1"/>
        <w:rPr>
          <w:rStyle w:val="210"/>
          <w:rFonts w:hint="eastAsia" w:ascii="仿宋" w:hAnsi="仿宋" w:eastAsia="仿宋" w:cs="仿宋"/>
          <w:i w:val="0"/>
          <w:iCs w:val="0"/>
          <w:lang w:val="en-US" w:eastAsia="zh-CN"/>
        </w:rPr>
      </w:pPr>
    </w:p>
    <w:p w14:paraId="5B546EE2">
      <w:pPr>
        <w:pStyle w:val="275"/>
        <w:jc w:val="left"/>
        <w:outlineLvl w:val="1"/>
        <w:rPr>
          <w:rStyle w:val="210"/>
          <w:rFonts w:hint="eastAsia" w:ascii="仿宋" w:hAnsi="仿宋" w:eastAsia="仿宋" w:cs="仿宋"/>
          <w:i w:val="0"/>
          <w:iCs w:val="0"/>
          <w:lang w:val="en-US" w:eastAsia="zh-CN"/>
        </w:rPr>
      </w:pPr>
    </w:p>
    <w:p w14:paraId="46FF1FD3">
      <w:pPr>
        <w:pStyle w:val="275"/>
        <w:jc w:val="left"/>
        <w:outlineLvl w:val="1"/>
        <w:rPr>
          <w:rStyle w:val="210"/>
          <w:rFonts w:hint="eastAsia" w:ascii="仿宋" w:hAnsi="仿宋" w:eastAsia="仿宋" w:cs="仿宋"/>
          <w:i w:val="0"/>
          <w:iCs w:val="0"/>
          <w:lang w:val="en-US" w:eastAsia="zh-CN"/>
        </w:rPr>
      </w:pPr>
    </w:p>
    <w:p w14:paraId="446C0E4D">
      <w:pPr>
        <w:pStyle w:val="275"/>
        <w:jc w:val="left"/>
        <w:outlineLvl w:val="1"/>
        <w:rPr>
          <w:rStyle w:val="210"/>
          <w:rFonts w:hint="eastAsia" w:ascii="仿宋" w:hAnsi="仿宋" w:eastAsia="仿宋" w:cs="仿宋"/>
          <w:i w:val="0"/>
          <w:iCs w:val="0"/>
          <w:lang w:val="en-US" w:eastAsia="zh-CN"/>
        </w:rPr>
      </w:pPr>
    </w:p>
    <w:p w14:paraId="41F67D09">
      <w:pPr>
        <w:pStyle w:val="275"/>
        <w:jc w:val="left"/>
        <w:outlineLvl w:val="1"/>
        <w:rPr>
          <w:rStyle w:val="210"/>
          <w:rFonts w:hint="eastAsia" w:ascii="仿宋" w:hAnsi="仿宋" w:eastAsia="仿宋" w:cs="仿宋"/>
          <w:i w:val="0"/>
          <w:iCs w:val="0"/>
          <w:lang w:val="en-US" w:eastAsia="zh-CN"/>
        </w:rPr>
      </w:pPr>
    </w:p>
    <w:p w14:paraId="17CAECA0">
      <w:pPr>
        <w:pStyle w:val="275"/>
        <w:jc w:val="left"/>
        <w:outlineLvl w:val="1"/>
        <w:rPr>
          <w:rStyle w:val="210"/>
          <w:rFonts w:hint="eastAsia" w:ascii="仿宋" w:hAnsi="仿宋" w:eastAsia="仿宋" w:cs="仿宋"/>
          <w:i w:val="0"/>
          <w:iCs w:val="0"/>
          <w:lang w:val="en-US" w:eastAsia="zh-CN"/>
        </w:rPr>
      </w:pPr>
    </w:p>
    <w:p w14:paraId="0F7A80CE">
      <w:pPr>
        <w:pStyle w:val="275"/>
        <w:jc w:val="left"/>
        <w:outlineLvl w:val="1"/>
        <w:rPr>
          <w:rStyle w:val="210"/>
          <w:rFonts w:hint="eastAsia" w:ascii="仿宋" w:hAnsi="仿宋" w:eastAsia="仿宋" w:cs="仿宋"/>
          <w:i w:val="0"/>
          <w:iCs w:val="0"/>
          <w:lang w:val="en-US" w:eastAsia="zh-CN"/>
        </w:rPr>
      </w:pPr>
    </w:p>
    <w:p w14:paraId="44766007">
      <w:pPr>
        <w:pStyle w:val="275"/>
        <w:jc w:val="left"/>
        <w:outlineLvl w:val="1"/>
        <w:rPr>
          <w:rStyle w:val="210"/>
          <w:rFonts w:hint="eastAsia" w:ascii="仿宋" w:hAnsi="仿宋" w:eastAsia="仿宋" w:cs="仿宋"/>
          <w:i w:val="0"/>
          <w:iCs w:val="0"/>
          <w:lang w:val="en-US" w:eastAsia="zh-CN"/>
        </w:rPr>
      </w:pPr>
    </w:p>
    <w:p w14:paraId="255E1A5C">
      <w:pPr>
        <w:pStyle w:val="275"/>
        <w:jc w:val="left"/>
        <w:outlineLvl w:val="1"/>
        <w:rPr>
          <w:rStyle w:val="210"/>
          <w:rFonts w:hint="eastAsia" w:ascii="仿宋" w:hAnsi="仿宋" w:eastAsia="仿宋" w:cs="仿宋"/>
          <w:i w:val="0"/>
          <w:iCs w:val="0"/>
          <w:lang w:val="en-US" w:eastAsia="zh-CN"/>
        </w:rPr>
      </w:pPr>
    </w:p>
    <w:p w14:paraId="0C3D4E3F">
      <w:pPr>
        <w:pStyle w:val="275"/>
        <w:jc w:val="left"/>
        <w:outlineLvl w:val="1"/>
        <w:rPr>
          <w:rStyle w:val="210"/>
          <w:rFonts w:hint="eastAsia" w:ascii="仿宋" w:hAnsi="仿宋" w:eastAsia="仿宋" w:cs="仿宋"/>
          <w:i w:val="0"/>
          <w:iCs w:val="0"/>
          <w:lang w:val="en-US" w:eastAsia="zh-CN"/>
        </w:rPr>
      </w:pPr>
    </w:p>
    <w:p w14:paraId="022A8CC3">
      <w:pPr>
        <w:pStyle w:val="275"/>
        <w:jc w:val="left"/>
        <w:outlineLvl w:val="1"/>
        <w:rPr>
          <w:rStyle w:val="210"/>
          <w:rFonts w:hint="eastAsia" w:ascii="仿宋" w:hAnsi="仿宋" w:eastAsia="仿宋" w:cs="仿宋"/>
          <w:i w:val="0"/>
          <w:iCs w:val="0"/>
          <w:lang w:val="en-US" w:eastAsia="zh-CN"/>
        </w:rPr>
      </w:pPr>
    </w:p>
    <w:p w14:paraId="062D11CD">
      <w:pPr>
        <w:pStyle w:val="275"/>
        <w:jc w:val="left"/>
        <w:outlineLvl w:val="1"/>
        <w:rPr>
          <w:rStyle w:val="210"/>
          <w:rFonts w:hint="eastAsia" w:ascii="仿宋" w:hAnsi="仿宋" w:eastAsia="仿宋" w:cs="仿宋"/>
          <w:i w:val="0"/>
          <w:iCs w:val="0"/>
          <w:lang w:val="en-US" w:eastAsia="zh-CN"/>
        </w:rPr>
      </w:pPr>
    </w:p>
    <w:p w14:paraId="0604036C">
      <w:pPr>
        <w:pStyle w:val="275"/>
        <w:jc w:val="left"/>
        <w:outlineLvl w:val="1"/>
        <w:rPr>
          <w:rStyle w:val="210"/>
          <w:rFonts w:hint="eastAsia" w:ascii="仿宋" w:hAnsi="仿宋" w:eastAsia="仿宋" w:cs="仿宋"/>
          <w:i w:val="0"/>
          <w:iCs w:val="0"/>
          <w:lang w:val="en-US" w:eastAsia="zh-CN"/>
        </w:rPr>
      </w:pPr>
    </w:p>
    <w:p w14:paraId="2DAB60BD">
      <w:pPr>
        <w:pStyle w:val="275"/>
        <w:jc w:val="left"/>
        <w:outlineLvl w:val="1"/>
        <w:rPr>
          <w:rStyle w:val="210"/>
          <w:rFonts w:hint="eastAsia" w:ascii="仿宋" w:hAnsi="仿宋" w:eastAsia="仿宋" w:cs="仿宋"/>
          <w:i w:val="0"/>
          <w:iCs w:val="0"/>
          <w:lang w:val="en-US" w:eastAsia="zh-CN"/>
        </w:rPr>
      </w:pPr>
    </w:p>
    <w:p w14:paraId="5B1ECB72">
      <w:pPr>
        <w:pStyle w:val="275"/>
        <w:jc w:val="left"/>
        <w:outlineLvl w:val="1"/>
        <w:rPr>
          <w:highlight w:val="none"/>
        </w:rPr>
      </w:pPr>
    </w:p>
    <w:p w14:paraId="75E1958A">
      <w:pPr>
        <w:pStyle w:val="275"/>
        <w:jc w:val="left"/>
        <w:outlineLvl w:val="1"/>
        <w:rPr>
          <w:highlight w:val="none"/>
        </w:rPr>
      </w:pPr>
    </w:p>
    <w:p w14:paraId="121A6C5F">
      <w:pPr>
        <w:pStyle w:val="275"/>
        <w:jc w:val="left"/>
        <w:outlineLvl w:val="1"/>
        <w:rPr>
          <w:rStyle w:val="210"/>
          <w:rFonts w:hint="eastAsia" w:ascii="仿宋" w:hAnsi="仿宋" w:eastAsia="仿宋" w:cs="仿宋"/>
          <w:i w:val="0"/>
          <w:iCs w:val="0"/>
          <w:sz w:val="32"/>
          <w:szCs w:val="32"/>
          <w:lang w:val="en-US" w:eastAsia="zh-CN"/>
        </w:rPr>
      </w:pPr>
    </w:p>
    <w:p w14:paraId="00A9EFDF">
      <w:pPr>
        <w:pStyle w:val="275"/>
        <w:jc w:val="left"/>
        <w:outlineLvl w:val="1"/>
        <w:rPr>
          <w:rStyle w:val="210"/>
          <w:rFonts w:hint="eastAsia" w:ascii="仿宋" w:hAnsi="仿宋" w:eastAsia="仿宋" w:cs="仿宋"/>
          <w:i w:val="0"/>
          <w:iCs w:val="0"/>
          <w:sz w:val="32"/>
          <w:szCs w:val="32"/>
          <w:lang w:val="en-US" w:eastAsia="zh-CN"/>
        </w:rPr>
      </w:pPr>
    </w:p>
    <w:p w14:paraId="240C26BB">
      <w:pPr>
        <w:pStyle w:val="275"/>
        <w:jc w:val="left"/>
        <w:outlineLvl w:val="1"/>
        <w:rPr>
          <w:rStyle w:val="210"/>
          <w:rFonts w:hint="eastAsia" w:ascii="仿宋" w:hAnsi="仿宋" w:eastAsia="仿宋" w:cs="仿宋"/>
          <w:i w:val="0"/>
          <w:iCs w:val="0"/>
          <w:sz w:val="32"/>
          <w:szCs w:val="32"/>
          <w:lang w:val="en-US" w:eastAsia="zh-CN"/>
        </w:rPr>
      </w:pPr>
    </w:p>
    <w:p w14:paraId="48D50AFE">
      <w:pPr>
        <w:pStyle w:val="275"/>
        <w:jc w:val="left"/>
        <w:outlineLvl w:val="1"/>
        <w:rPr>
          <w:iCs w:val="0"/>
          <w:highlight w:val="none"/>
        </w:rPr>
      </w:pPr>
      <w:r>
        <w:rPr>
          <w:rStyle w:val="210"/>
          <w:rFonts w:hint="eastAsia" w:ascii="仿宋" w:hAnsi="仿宋" w:eastAsia="仿宋" w:cs="仿宋"/>
          <w:i w:val="0"/>
          <w:iCs w:val="0"/>
          <w:sz w:val="32"/>
          <w:szCs w:val="32"/>
          <w:lang w:val="en-US" w:eastAsia="zh-CN"/>
        </w:rPr>
        <w:t>四</w:t>
      </w:r>
      <w:r>
        <w:rPr>
          <w:rStyle w:val="210"/>
          <w:rFonts w:hint="eastAsia" w:ascii="仿宋" w:hAnsi="仿宋" w:eastAsia="仿宋" w:cs="仿宋"/>
          <w:i w:val="0"/>
          <w:iCs w:val="0"/>
          <w:sz w:val="32"/>
          <w:szCs w:val="32"/>
        </w:rPr>
        <w:t>、</w:t>
      </w:r>
      <w:r>
        <w:rPr>
          <w:rStyle w:val="210"/>
          <w:rFonts w:hint="eastAsia" w:ascii="仿宋" w:hAnsi="仿宋" w:eastAsia="仿宋" w:cs="仿宋"/>
          <w:i w:val="0"/>
          <w:iCs w:val="0"/>
          <w:sz w:val="32"/>
          <w:szCs w:val="32"/>
          <w:lang w:val="en-US" w:eastAsia="zh-CN"/>
        </w:rPr>
        <w:t>报价</w:t>
      </w:r>
      <w:r>
        <w:rPr>
          <w:rStyle w:val="210"/>
          <w:rFonts w:hint="eastAsia" w:ascii="仿宋" w:hAnsi="仿宋" w:eastAsia="仿宋" w:cs="仿宋"/>
          <w:i w:val="0"/>
          <w:iCs w:val="0"/>
          <w:sz w:val="32"/>
          <w:szCs w:val="32"/>
        </w:rPr>
        <w:t>一览表</w:t>
      </w:r>
      <w:bookmarkEnd w:id="158"/>
    </w:p>
    <w:p w14:paraId="520EEBF4">
      <w:pPr>
        <w:pStyle w:val="276"/>
        <w:rPr>
          <w:rFonts w:hint="eastAsia" w:ascii="宋体" w:hAnsi="宋体" w:eastAsia="宋体" w:cs="宋体"/>
          <w:i w:val="0"/>
          <w:iCs w:val="0"/>
        </w:rPr>
      </w:pPr>
      <w:r>
        <w:rPr>
          <w:rFonts w:hint="eastAsia" w:ascii="宋体" w:hAnsi="宋体" w:eastAsia="宋体" w:cs="宋体"/>
          <w:i w:val="0"/>
          <w:iCs w:val="0"/>
          <w:lang w:eastAsia="zh-CN"/>
        </w:rPr>
        <w:t>供应商</w:t>
      </w:r>
      <w:r>
        <w:rPr>
          <w:rFonts w:hint="eastAsia" w:ascii="宋体" w:hAnsi="宋体" w:eastAsia="宋体" w:cs="宋体"/>
          <w:i w:val="0"/>
          <w:iCs w:val="0"/>
        </w:rPr>
        <w:t>全称(</w:t>
      </w:r>
      <w:r>
        <w:rPr>
          <w:rFonts w:hint="eastAsia" w:ascii="宋体" w:hAnsi="宋体" w:eastAsia="宋体" w:cs="宋体"/>
          <w:i w:val="0"/>
          <w:iCs w:val="0"/>
          <w:lang w:val="en-US" w:eastAsia="zh-CN"/>
        </w:rPr>
        <w:t>加盖</w:t>
      </w:r>
      <w:r>
        <w:rPr>
          <w:rFonts w:hint="eastAsia" w:ascii="宋体" w:hAnsi="宋体" w:eastAsia="宋体" w:cs="宋体"/>
          <w:i w:val="0"/>
          <w:iCs w:val="0"/>
        </w:rPr>
        <w:t xml:space="preserve">CA公章) : </w:t>
      </w:r>
    </w:p>
    <w:p w14:paraId="787CA197">
      <w:pPr>
        <w:pStyle w:val="276"/>
        <w:rPr>
          <w:rFonts w:hint="eastAsia" w:ascii="宋体" w:hAnsi="宋体" w:eastAsia="宋体" w:cs="宋体"/>
          <w:i w:val="0"/>
          <w:iCs w:val="0"/>
          <w:lang w:eastAsia="zh-CN"/>
        </w:rPr>
      </w:pPr>
      <w:r>
        <w:rPr>
          <w:rFonts w:hint="eastAsia" w:ascii="宋体" w:hAnsi="宋体" w:eastAsia="宋体" w:cs="宋体"/>
          <w:i w:val="0"/>
          <w:iCs w:val="0"/>
        </w:rPr>
        <w:t>项目</w:t>
      </w:r>
      <w:r>
        <w:rPr>
          <w:rFonts w:hint="eastAsia" w:ascii="宋体" w:hAnsi="宋体" w:eastAsia="宋体" w:cs="宋体"/>
          <w:i w:val="0"/>
          <w:iCs w:val="0"/>
          <w:lang w:val="en-US" w:eastAsia="zh-CN"/>
        </w:rPr>
        <w:t>名称</w:t>
      </w:r>
      <w:r>
        <w:rPr>
          <w:rFonts w:hint="eastAsia" w:ascii="宋体" w:hAnsi="宋体" w:eastAsia="宋体" w:cs="宋体"/>
          <w:i w:val="0"/>
          <w:iCs w:val="0"/>
        </w:rPr>
        <w:t>：</w:t>
      </w:r>
      <w:r>
        <w:rPr>
          <w:rFonts w:hint="eastAsia" w:ascii="宋体" w:hAnsi="宋体" w:eastAsia="宋体" w:cs="宋体"/>
          <w:i w:val="0"/>
          <w:iCs w:val="0"/>
          <w:lang w:val="en-US" w:eastAsia="zh-CN"/>
        </w:rPr>
        <w:t xml:space="preserve">2026-2028年度泗洪县党政机关、事业单位及团体组织公务用车维修保养服务 </w:t>
      </w:r>
    </w:p>
    <w:p w14:paraId="1A2D362B">
      <w:pPr>
        <w:pStyle w:val="276"/>
        <w:rPr>
          <w:rFonts w:hint="eastAsia" w:ascii="仿宋" w:hAnsi="仿宋" w:eastAsia="仿宋" w:cs="仿宋"/>
          <w:i w:val="0"/>
          <w:iCs w:val="0"/>
          <w:vertAlign w:val="baseline"/>
        </w:rPr>
      </w:pPr>
      <w:r>
        <w:rPr>
          <w:rFonts w:hint="eastAsia" w:ascii="宋体" w:hAnsi="宋体" w:eastAsia="宋体" w:cs="宋体"/>
          <w:i w:val="0"/>
          <w:iCs w:val="0"/>
        </w:rPr>
        <w:t>项目</w:t>
      </w:r>
      <w:r>
        <w:rPr>
          <w:rFonts w:hint="eastAsia" w:ascii="宋体" w:hAnsi="宋体" w:eastAsia="宋体" w:cs="宋体"/>
          <w:i w:val="0"/>
          <w:iCs w:val="0"/>
          <w:lang w:val="en-US" w:eastAsia="zh-CN"/>
        </w:rPr>
        <w:t>编号</w:t>
      </w:r>
      <w:r>
        <w:rPr>
          <w:rFonts w:hint="eastAsia" w:ascii="宋体" w:hAnsi="宋体" w:eastAsia="宋体" w:cs="宋体"/>
          <w:i w:val="0"/>
          <w:iCs w:val="0"/>
        </w:rPr>
        <w:t>：</w:t>
      </w:r>
      <w:r>
        <w:rPr>
          <w:rFonts w:hint="eastAsia" w:ascii="宋体" w:hAnsi="宋体" w:eastAsia="宋体" w:cs="宋体"/>
          <w:i w:val="0"/>
          <w:iCs w:val="0"/>
          <w:color w:val="0000FF"/>
          <w:lang w:val="en-US" w:eastAsia="zh-CN"/>
        </w:rPr>
        <w:t xml:space="preserve">JSZC-321324-JZCG-K2026-0020 </w:t>
      </w:r>
      <w:r>
        <w:rPr>
          <w:rFonts w:hint="eastAsia" w:ascii="宋体" w:hAnsi="宋体" w:eastAsia="宋体" w:cs="宋体"/>
          <w:i w:val="0"/>
          <w:iCs w:val="0"/>
          <w:color w:val="0000FF"/>
          <w:u w:val="none"/>
          <w:lang w:val="en-US" w:eastAsia="zh-CN"/>
        </w:rPr>
        <w:t xml:space="preserve"> </w:t>
      </w:r>
      <w:r>
        <w:rPr>
          <w:rFonts w:hint="eastAsia" w:ascii="宋体" w:hAnsi="宋体" w:eastAsia="宋体" w:cs="宋体"/>
          <w:i w:val="0"/>
          <w:iCs w:val="0"/>
          <w:color w:val="0000FF"/>
          <w:lang w:val="en-US" w:eastAsia="zh-CN"/>
        </w:rPr>
        <w:t xml:space="preserve">   </w:t>
      </w:r>
      <w:r>
        <w:rPr>
          <w:rFonts w:hint="eastAsia" w:ascii="仿宋" w:hAnsi="仿宋" w:eastAsia="仿宋" w:cs="仿宋"/>
          <w:i w:val="0"/>
          <w:iCs w:val="0"/>
          <w:color w:val="0000FF"/>
          <w:lang w:val="en-US" w:eastAsia="zh-CN"/>
        </w:rPr>
        <w:t xml:space="preserve"> </w:t>
      </w:r>
      <w:r>
        <w:rPr>
          <w:rFonts w:hint="eastAsia" w:ascii="仿宋" w:hAnsi="仿宋" w:eastAsia="仿宋" w:cs="仿宋"/>
          <w:i w:val="0"/>
          <w:iCs w:val="0"/>
          <w:lang w:val="en-US" w:eastAsia="zh-CN"/>
        </w:rPr>
        <w:t xml:space="preserve">                                  </w:t>
      </w:r>
    </w:p>
    <w:tbl>
      <w:tblPr>
        <w:tblStyle w:val="48"/>
        <w:tblW w:w="873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92"/>
        <w:gridCol w:w="5539"/>
      </w:tblGrid>
      <w:tr w14:paraId="4F8B6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2" w:hRule="atLeast"/>
        </w:trPr>
        <w:tc>
          <w:tcPr>
            <w:tcW w:w="3192" w:type="dxa"/>
            <w:noWrap w:val="0"/>
            <w:vAlign w:val="center"/>
          </w:tcPr>
          <w:p w14:paraId="7CE8F99D">
            <w:pPr>
              <w:jc w:val="center"/>
              <w:rPr>
                <w:rFonts w:ascii="宋体" w:hAnsi="宋体"/>
                <w:sz w:val="28"/>
                <w:szCs w:val="28"/>
              </w:rPr>
            </w:pPr>
            <w:r>
              <w:rPr>
                <w:rFonts w:hint="eastAsia" w:ascii="宋体" w:hAnsi="宋体"/>
                <w:sz w:val="28"/>
                <w:szCs w:val="28"/>
              </w:rPr>
              <w:t>工时单价</w:t>
            </w:r>
          </w:p>
        </w:tc>
        <w:tc>
          <w:tcPr>
            <w:tcW w:w="5539" w:type="dxa"/>
            <w:noWrap w:val="0"/>
            <w:vAlign w:val="center"/>
          </w:tcPr>
          <w:p w14:paraId="231B29C2">
            <w:pPr>
              <w:jc w:val="center"/>
              <w:rPr>
                <w:rFonts w:ascii="宋体" w:hAnsi="宋体"/>
                <w:sz w:val="28"/>
                <w:szCs w:val="28"/>
                <w:u w:val="single"/>
              </w:rPr>
            </w:pPr>
            <w:r>
              <w:rPr>
                <w:rFonts w:hint="eastAsia" w:ascii="宋体" w:hAnsi="宋体"/>
                <w:sz w:val="28"/>
                <w:szCs w:val="28"/>
                <w:u w:val="single"/>
                <w:lang w:val="en-US" w:eastAsia="zh-CN"/>
              </w:rPr>
              <w:t xml:space="preserve">   a   </w:t>
            </w:r>
            <w:r>
              <w:rPr>
                <w:rFonts w:hint="eastAsia" w:ascii="宋体" w:hAnsi="宋体"/>
                <w:sz w:val="28"/>
                <w:szCs w:val="28"/>
                <w:u w:val="none"/>
              </w:rPr>
              <w:t>元/工时</w:t>
            </w:r>
          </w:p>
        </w:tc>
      </w:tr>
      <w:tr w14:paraId="755F4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5" w:hRule="atLeast"/>
        </w:trPr>
        <w:tc>
          <w:tcPr>
            <w:tcW w:w="3192" w:type="dxa"/>
            <w:noWrap w:val="0"/>
            <w:vAlign w:val="center"/>
          </w:tcPr>
          <w:p w14:paraId="0C027C75">
            <w:pPr>
              <w:jc w:val="center"/>
              <w:rPr>
                <w:rFonts w:ascii="宋体" w:hAnsi="宋体"/>
                <w:sz w:val="28"/>
                <w:szCs w:val="28"/>
              </w:rPr>
            </w:pPr>
            <w:r>
              <w:rPr>
                <w:rFonts w:hint="eastAsia" w:ascii="宋体" w:hAnsi="宋体"/>
                <w:sz w:val="28"/>
                <w:szCs w:val="28"/>
              </w:rPr>
              <w:t>材料进销差价率</w:t>
            </w:r>
          </w:p>
        </w:tc>
        <w:tc>
          <w:tcPr>
            <w:tcW w:w="5539" w:type="dxa"/>
            <w:noWrap w:val="0"/>
            <w:vAlign w:val="center"/>
          </w:tcPr>
          <w:p w14:paraId="7E513815">
            <w:pPr>
              <w:ind w:firstLine="2240"/>
              <w:jc w:val="both"/>
              <w:rPr>
                <w:rFonts w:ascii="宋体" w:hAnsi="宋体"/>
                <w:sz w:val="28"/>
                <w:szCs w:val="28"/>
                <w:u w:val="single"/>
              </w:rPr>
            </w:pPr>
            <w:r>
              <w:rPr>
                <w:rFonts w:hint="eastAsia" w:ascii="宋体" w:hAnsi="宋体"/>
                <w:sz w:val="28"/>
                <w:szCs w:val="28"/>
                <w:u w:val="single"/>
                <w:lang w:val="en-US" w:eastAsia="zh-CN"/>
              </w:rPr>
              <w:t xml:space="preserve">  </w:t>
            </w:r>
            <w:r>
              <w:rPr>
                <w:rFonts w:ascii="宋体" w:hAnsi="宋体"/>
                <w:sz w:val="28"/>
                <w:szCs w:val="28"/>
                <w:u w:val="single"/>
              </w:rPr>
              <w:t xml:space="preserve"> b  </w:t>
            </w:r>
            <w:r>
              <w:rPr>
                <w:rFonts w:hint="eastAsia" w:ascii="宋体" w:hAnsi="宋体"/>
                <w:sz w:val="28"/>
                <w:szCs w:val="28"/>
              </w:rPr>
              <w:t>%</w:t>
            </w:r>
          </w:p>
        </w:tc>
      </w:tr>
      <w:tr w14:paraId="2AD5F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8" w:hRule="atLeast"/>
        </w:trPr>
        <w:tc>
          <w:tcPr>
            <w:tcW w:w="3192" w:type="dxa"/>
            <w:noWrap w:val="0"/>
            <w:vAlign w:val="center"/>
          </w:tcPr>
          <w:p w14:paraId="44249ACC">
            <w:pPr>
              <w:jc w:val="center"/>
              <w:rPr>
                <w:rFonts w:ascii="宋体" w:hAnsi="宋体"/>
                <w:b/>
                <w:bCs/>
                <w:sz w:val="28"/>
                <w:szCs w:val="28"/>
              </w:rPr>
            </w:pPr>
            <w:r>
              <w:rPr>
                <w:rFonts w:hint="eastAsia" w:ascii="宋体" w:hAnsi="宋体"/>
                <w:b/>
                <w:bCs/>
                <w:sz w:val="28"/>
                <w:szCs w:val="28"/>
              </w:rPr>
              <w:t>评审价</w:t>
            </w:r>
          </w:p>
        </w:tc>
        <w:tc>
          <w:tcPr>
            <w:tcW w:w="5539" w:type="dxa"/>
            <w:noWrap w:val="0"/>
            <w:vAlign w:val="center"/>
          </w:tcPr>
          <w:p w14:paraId="39122578">
            <w:pPr>
              <w:jc w:val="both"/>
              <w:rPr>
                <w:rFonts w:ascii="宋体" w:hAnsi="宋体"/>
                <w:sz w:val="28"/>
                <w:szCs w:val="28"/>
                <w:u w:val="single"/>
              </w:rPr>
            </w:pPr>
          </w:p>
        </w:tc>
      </w:tr>
    </w:tbl>
    <w:p w14:paraId="352C85BF">
      <w:pPr>
        <w:rPr>
          <w:rFonts w:ascii="仿宋" w:hAnsi="仿宋" w:eastAsia="仿宋"/>
          <w:color w:val="000000"/>
          <w:sz w:val="24"/>
        </w:rPr>
      </w:pPr>
    </w:p>
    <w:p w14:paraId="05D67552">
      <w:pPr>
        <w:rPr>
          <w:rFonts w:ascii="仿宋" w:hAnsi="仿宋" w:eastAsia="仿宋"/>
          <w:color w:val="000000"/>
          <w:sz w:val="24"/>
        </w:rPr>
      </w:pPr>
    </w:p>
    <w:p w14:paraId="3C0E4F13">
      <w:pPr>
        <w:spacing w:line="360" w:lineRule="auto"/>
        <w:ind w:firstLine="4560"/>
        <w:rPr>
          <w:rFonts w:ascii="仿宋" w:hAnsi="仿宋" w:eastAsia="仿宋"/>
          <w:color w:val="000000"/>
          <w:sz w:val="24"/>
        </w:rPr>
      </w:pPr>
      <w:r>
        <w:rPr>
          <w:rFonts w:hint="eastAsia" w:ascii="仿宋" w:hAnsi="仿宋" w:eastAsia="仿宋"/>
          <w:color w:val="000000"/>
          <w:sz w:val="24"/>
        </w:rPr>
        <w:t>日期：   年  月  日</w:t>
      </w:r>
    </w:p>
    <w:p w14:paraId="79AF15E4">
      <w:pPr>
        <w:pStyle w:val="250"/>
        <w:tabs>
          <w:tab w:val="left" w:pos="739"/>
        </w:tabs>
        <w:spacing w:line="520" w:lineRule="exact"/>
        <w:ind w:right="191" w:firstLine="480"/>
        <w:rPr>
          <w:rFonts w:hint="eastAsia" w:ascii="仿宋" w:hAnsi="仿宋" w:eastAsia="仿宋" w:cs="Times New Roman"/>
          <w:color w:val="000000"/>
          <w:sz w:val="24"/>
          <w:szCs w:val="21"/>
          <w:lang w:val="en-US" w:bidi="ar-SA"/>
        </w:rPr>
      </w:pPr>
      <w:r>
        <w:rPr>
          <w:rFonts w:hint="eastAsia" w:ascii="仿宋" w:hAnsi="仿宋" w:eastAsia="仿宋" w:cs="Times New Roman"/>
          <w:color w:val="000000"/>
          <w:sz w:val="24"/>
          <w:szCs w:val="21"/>
          <w:lang w:val="en-US" w:bidi="ar-SA"/>
        </w:rPr>
        <w:t>说明：</w:t>
      </w:r>
    </w:p>
    <w:p w14:paraId="3A0BD870">
      <w:pPr>
        <w:pStyle w:val="250"/>
        <w:keepNext w:val="0"/>
        <w:keepLines w:val="0"/>
        <w:pageBreakBefore w:val="0"/>
        <w:widowControl w:val="0"/>
        <w:tabs>
          <w:tab w:val="left" w:pos="739"/>
        </w:tabs>
        <w:spacing w:line="500" w:lineRule="exact"/>
        <w:ind w:right="193" w:firstLine="470"/>
        <w:rPr>
          <w:rFonts w:ascii="仿宋" w:hAnsi="仿宋" w:eastAsia="仿宋" w:cs="Times New Roman"/>
          <w:i/>
          <w:iCs/>
          <w:color w:val="000000"/>
          <w:sz w:val="24"/>
          <w:szCs w:val="21"/>
          <w:lang w:val="en-US" w:eastAsia="zh-CN" w:bidi="ar-SA"/>
        </w:rPr>
      </w:pPr>
      <w:r>
        <w:rPr>
          <w:rFonts w:hint="eastAsia" w:ascii="仿宋" w:hAnsi="仿宋" w:eastAsia="仿宋" w:cs="Times New Roman"/>
          <w:color w:val="000000"/>
          <w:sz w:val="24"/>
          <w:szCs w:val="21"/>
          <w:lang w:val="en-US" w:bidi="ar-SA"/>
        </w:rPr>
        <w:t>1.</w:t>
      </w:r>
      <w:r>
        <w:rPr>
          <w:rFonts w:hint="eastAsia" w:ascii="仿宋" w:hAnsi="仿宋" w:eastAsia="仿宋" w:cs="Times New Roman"/>
          <w:i/>
          <w:iCs/>
          <w:color w:val="000000"/>
          <w:sz w:val="24"/>
          <w:szCs w:val="21"/>
          <w:u w:val="single"/>
          <w:lang w:val="en-US" w:bidi="ar-SA"/>
        </w:rPr>
        <w:t>供应商报价的</w:t>
      </w:r>
      <w:r>
        <w:rPr>
          <w:rFonts w:hint="eastAsia" w:ascii="仿宋" w:hAnsi="仿宋" w:eastAsia="仿宋" w:cs="Times New Roman"/>
          <w:i/>
          <w:iCs/>
          <w:color w:val="000000"/>
          <w:sz w:val="24"/>
          <w:szCs w:val="21"/>
          <w:u w:val="single"/>
          <w:lang w:val="en-US" w:eastAsia="zh-CN" w:bidi="ar-SA"/>
        </w:rPr>
        <w:t>工时单价a、材料进销差价率b为必报项</w:t>
      </w:r>
      <w:r>
        <w:rPr>
          <w:rFonts w:hint="eastAsia" w:ascii="仿宋" w:hAnsi="仿宋" w:eastAsia="仿宋" w:cs="Times New Roman"/>
          <w:color w:val="000000"/>
          <w:sz w:val="24"/>
          <w:szCs w:val="21"/>
          <w:lang w:val="en-US" w:eastAsia="zh-CN" w:bidi="ar-SA"/>
        </w:rPr>
        <w:t>，供应商须根据自身实际填报具体数值。评审价由系统自动生成。</w:t>
      </w:r>
    </w:p>
    <w:p w14:paraId="29673344">
      <w:pPr>
        <w:pStyle w:val="250"/>
        <w:keepNext w:val="0"/>
        <w:keepLines w:val="0"/>
        <w:pageBreakBefore w:val="0"/>
        <w:widowControl w:val="0"/>
        <w:tabs>
          <w:tab w:val="left" w:pos="739"/>
        </w:tabs>
        <w:spacing w:line="500" w:lineRule="exact"/>
        <w:ind w:right="193" w:firstLine="470"/>
        <w:jc w:val="left"/>
        <w:rPr>
          <w:rFonts w:hint="eastAsia" w:ascii="仿宋" w:hAnsi="仿宋" w:eastAsia="仿宋" w:cs="Times New Roman"/>
          <w:color w:val="000000"/>
          <w:sz w:val="24"/>
          <w:szCs w:val="21"/>
          <w:lang w:val="en-US" w:eastAsia="zh-CN" w:bidi="ar-SA"/>
        </w:rPr>
      </w:pPr>
      <w:r>
        <w:rPr>
          <w:rFonts w:hint="eastAsia" w:ascii="仿宋" w:hAnsi="仿宋" w:eastAsia="仿宋" w:cs="Times New Roman"/>
          <w:color w:val="000000"/>
          <w:sz w:val="24"/>
          <w:szCs w:val="21"/>
          <w:lang w:val="en-US" w:bidi="ar-SA"/>
        </w:rPr>
        <w:t>2.</w:t>
      </w:r>
      <w:r>
        <w:rPr>
          <w:rFonts w:hint="eastAsia" w:ascii="仿宋" w:hAnsi="仿宋" w:eastAsia="仿宋" w:cs="Times New Roman"/>
          <w:color w:val="000000"/>
          <w:sz w:val="24"/>
          <w:szCs w:val="21"/>
          <w:lang w:val="en-US" w:eastAsia="zh-CN" w:bidi="ar-SA"/>
        </w:rPr>
        <w:t>供应商所报工时单价：</w:t>
      </w:r>
      <w:r>
        <w:rPr>
          <w:rFonts w:hint="eastAsia" w:ascii="仿宋" w:hAnsi="仿宋" w:eastAsia="仿宋" w:cs="Times New Roman"/>
          <w:color w:val="000000"/>
          <w:sz w:val="24"/>
          <w:szCs w:val="21"/>
          <w:u w:val="single"/>
          <w:lang w:val="en-US" w:eastAsia="zh-CN" w:bidi="ar-SA"/>
        </w:rPr>
        <w:t xml:space="preserve"> a </w:t>
      </w:r>
      <w:r>
        <w:rPr>
          <w:rFonts w:hint="eastAsia" w:ascii="仿宋" w:hAnsi="仿宋" w:eastAsia="仿宋" w:cs="Times New Roman"/>
          <w:color w:val="000000"/>
          <w:sz w:val="24"/>
          <w:szCs w:val="21"/>
          <w:lang w:val="en-US" w:eastAsia="zh-CN" w:bidi="ar-SA"/>
        </w:rPr>
        <w:t xml:space="preserve"> 元/工时，材料进销差价率：</w:t>
      </w:r>
      <w:r>
        <w:rPr>
          <w:rFonts w:hint="eastAsia" w:ascii="仿宋" w:hAnsi="仿宋" w:eastAsia="仿宋" w:cs="Times New Roman"/>
          <w:color w:val="000000"/>
          <w:sz w:val="24"/>
          <w:szCs w:val="21"/>
          <w:u w:val="single"/>
          <w:lang w:val="en-US" w:eastAsia="zh-CN" w:bidi="ar-SA"/>
        </w:rPr>
        <w:t xml:space="preserve"> b </w:t>
      </w:r>
      <w:r>
        <w:rPr>
          <w:rFonts w:hint="eastAsia" w:ascii="仿宋" w:hAnsi="仿宋" w:eastAsia="仿宋" w:cs="Times New Roman"/>
          <w:color w:val="000000"/>
          <w:sz w:val="24"/>
          <w:szCs w:val="21"/>
          <w:lang w:val="en-US" w:eastAsia="zh-CN" w:bidi="ar-SA"/>
        </w:rPr>
        <w:t xml:space="preserve"> %，评审价中工时单价计算权重为50%，材料进销差价率计算权重为50%。</w:t>
      </w:r>
      <w:r>
        <w:rPr>
          <w:rFonts w:hint="eastAsia" w:ascii="仿宋" w:hAnsi="仿宋" w:eastAsia="仿宋" w:cs="Times New Roman"/>
          <w:color w:val="FF0000"/>
          <w:sz w:val="24"/>
          <w:szCs w:val="21"/>
          <w:lang w:val="en-US" w:eastAsia="zh-CN" w:bidi="ar-SA"/>
        </w:rPr>
        <w:t>评审价＝工时单价报价÷7元/工时×50%＋材料进销差价率报价÷10%×50%，</w:t>
      </w:r>
      <w:r>
        <w:rPr>
          <w:rFonts w:hint="eastAsia" w:ascii="仿宋" w:hAnsi="仿宋" w:eastAsia="仿宋" w:cs="Times New Roman"/>
          <w:color w:val="000000"/>
          <w:sz w:val="24"/>
          <w:szCs w:val="21"/>
          <w:lang w:val="en-US" w:eastAsia="zh-CN" w:bidi="ar-SA"/>
        </w:rPr>
        <w:t>按评审价由低到高排序，</w:t>
      </w:r>
      <w:r>
        <w:rPr>
          <w:rFonts w:hint="eastAsia" w:ascii="仿宋" w:hAnsi="仿宋" w:eastAsia="仿宋" w:cs="Times New Roman"/>
          <w:color w:val="FF0000"/>
          <w:sz w:val="24"/>
          <w:szCs w:val="21"/>
          <w:lang w:val="en-US" w:eastAsia="zh-CN" w:bidi="ar-SA"/>
        </w:rPr>
        <w:t>评审价相同时以工时单价低者优先，工时单价亦相同的，由评审小组按少数服从多数原则确定。</w:t>
      </w:r>
      <w:r>
        <w:rPr>
          <w:rFonts w:hint="eastAsia" w:ascii="仿宋" w:hAnsi="仿宋" w:eastAsia="仿宋" w:cs="Times New Roman"/>
          <w:color w:val="000000"/>
          <w:sz w:val="24"/>
          <w:szCs w:val="21"/>
          <w:lang w:val="en-US" w:eastAsia="zh-CN" w:bidi="ar-SA"/>
        </w:rPr>
        <w:t>供应商的报价最多精确到小数点后两位，评审价精确到小数点后两位（四舍五入）。</w:t>
      </w:r>
    </w:p>
    <w:p w14:paraId="1678D5A1">
      <w:pPr>
        <w:pStyle w:val="250"/>
        <w:keepNext w:val="0"/>
        <w:keepLines w:val="0"/>
        <w:pageBreakBefore w:val="0"/>
        <w:widowControl w:val="0"/>
        <w:tabs>
          <w:tab w:val="left" w:pos="739"/>
        </w:tabs>
        <w:spacing w:line="500" w:lineRule="exact"/>
        <w:ind w:right="193" w:firstLine="470"/>
        <w:jc w:val="left"/>
        <w:rPr>
          <w:rFonts w:hint="eastAsia" w:ascii="仿宋" w:hAnsi="仿宋" w:eastAsia="仿宋" w:cs="Times New Roman"/>
          <w:color w:val="000000"/>
          <w:sz w:val="24"/>
          <w:szCs w:val="21"/>
          <w:lang w:val="en-US" w:eastAsia="zh-CN" w:bidi="ar-SA"/>
        </w:rPr>
      </w:pPr>
      <w:bookmarkStart w:id="161" w:name="_GoBack"/>
      <w:bookmarkEnd w:id="161"/>
    </w:p>
    <w:p w14:paraId="3FFC54FC">
      <w:pPr>
        <w:widowControl/>
        <w:jc w:val="left"/>
        <w:rPr>
          <w:rFonts w:hint="eastAsia" w:ascii="宋体" w:hAnsi="宋体" w:cs="Arial"/>
          <w:b/>
          <w:bCs/>
          <w:color w:val="000000"/>
        </w:rPr>
      </w:pPr>
      <w:bookmarkStart w:id="159" w:name="_Hlt26955054"/>
      <w:bookmarkEnd w:id="159"/>
    </w:p>
    <w:p w14:paraId="4A5597D7">
      <w:pPr>
        <w:pStyle w:val="278"/>
        <w:ind w:firstLine="480"/>
        <w:outlineLvl w:val="1"/>
        <w:rPr>
          <w:rFonts w:hint="eastAsia" w:ascii="仿宋" w:hAnsi="仿宋" w:eastAsia="仿宋" w:cs="仿宋"/>
          <w:b w:val="0"/>
          <w:i w:val="0"/>
          <w:iCs w:val="0"/>
          <w:sz w:val="24"/>
        </w:rPr>
      </w:pPr>
    </w:p>
    <w:p w14:paraId="5A54F156">
      <w:pPr>
        <w:pStyle w:val="261"/>
        <w:numPr>
          <w:ilvl w:val="0"/>
          <w:numId w:val="6"/>
        </w:numPr>
        <w:jc w:val="left"/>
        <w:outlineLvl w:val="1"/>
        <w:rPr>
          <w:rStyle w:val="210"/>
          <w:rFonts w:hint="eastAsia" w:ascii="仿宋" w:hAnsi="仿宋" w:eastAsia="仿宋" w:cs="仿宋"/>
          <w:i w:val="0"/>
          <w:iCs w:val="0"/>
          <w:sz w:val="32"/>
          <w:szCs w:val="32"/>
        </w:rPr>
      </w:pPr>
      <w:r>
        <w:rPr>
          <w:rStyle w:val="210"/>
          <w:rFonts w:hint="eastAsia" w:ascii="仿宋" w:hAnsi="仿宋" w:eastAsia="仿宋" w:cs="仿宋"/>
          <w:i w:val="0"/>
          <w:iCs w:val="0"/>
        </w:rPr>
        <w:br w:type="page" w:clear="all"/>
      </w:r>
      <w:bookmarkStart w:id="160" w:name="_Toc4340"/>
      <w:r>
        <w:rPr>
          <w:rStyle w:val="210"/>
          <w:rFonts w:hint="eastAsia" w:ascii="仿宋" w:hAnsi="仿宋" w:eastAsia="仿宋" w:cs="仿宋"/>
          <w:i w:val="0"/>
          <w:iCs w:val="0"/>
          <w:sz w:val="32"/>
          <w:szCs w:val="32"/>
        </w:rPr>
        <w:t>中小企业或残疾人福利性单位声明函</w:t>
      </w:r>
      <w:bookmarkEnd w:id="160"/>
    </w:p>
    <w:p w14:paraId="5F478A33">
      <w:pPr>
        <w:pStyle w:val="261"/>
        <w:numPr>
          <w:ilvl w:val="0"/>
          <w:numId w:val="0"/>
        </w:numPr>
        <w:jc w:val="center"/>
        <w:outlineLvl w:val="1"/>
        <w:rPr>
          <w:rStyle w:val="210"/>
          <w:rFonts w:hint="eastAsia" w:ascii="仿宋" w:hAnsi="仿宋" w:eastAsia="仿宋" w:cs="仿宋"/>
          <w:b/>
          <w:i w:val="0"/>
          <w:iCs w:val="0"/>
          <w:sz w:val="32"/>
          <w:szCs w:val="32"/>
          <w:lang w:val="en-US" w:eastAsia="zh-CN"/>
        </w:rPr>
      </w:pPr>
      <w:r>
        <w:rPr>
          <w:rStyle w:val="210"/>
          <w:rFonts w:hint="eastAsia" w:ascii="仿宋" w:hAnsi="仿宋" w:eastAsia="仿宋" w:cs="仿宋"/>
          <w:b/>
          <w:i w:val="0"/>
          <w:iCs w:val="0"/>
          <w:sz w:val="36"/>
          <w:szCs w:val="36"/>
          <w:highlight w:val="white"/>
          <w:lang w:val="en-US" w:eastAsia="zh-CN"/>
        </w:rPr>
        <w:t>中小企业声明函（服务）</w:t>
      </w:r>
    </w:p>
    <w:p w14:paraId="033A7AB2">
      <w:pPr>
        <w:pStyle w:val="262"/>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本公司（联合体）郑重声明，根据《政府采购促进中小企业发展管理办法》（财库〔2020〕46号）的规定，本公司（联合体）参加</w:t>
      </w:r>
      <w:r>
        <w:rPr>
          <w:rStyle w:val="210"/>
          <w:rFonts w:hint="eastAsia" w:ascii="宋体" w:hAnsi="宋体" w:cs="宋体"/>
          <w:i w:val="0"/>
          <w:iCs w:val="0"/>
          <w:sz w:val="24"/>
          <w:szCs w:val="24"/>
          <w:highlight w:val="white"/>
          <w:u w:val="single"/>
          <w:lang w:val="en-US" w:eastAsia="zh-CN"/>
        </w:rPr>
        <w:t>泗洪县</w:t>
      </w:r>
      <w:r>
        <w:rPr>
          <w:rStyle w:val="210"/>
          <w:rFonts w:hint="eastAsia" w:ascii="宋体" w:hAnsi="宋体" w:eastAsia="宋体" w:cs="宋体"/>
          <w:i w:val="0"/>
          <w:iCs w:val="0"/>
          <w:sz w:val="24"/>
          <w:szCs w:val="24"/>
          <w:highlight w:val="white"/>
          <w:u w:val="single"/>
          <w:lang w:val="en-US" w:eastAsia="zh-CN"/>
        </w:rPr>
        <w:t>公共资源交易中心</w:t>
      </w:r>
      <w:r>
        <w:rPr>
          <w:rStyle w:val="210"/>
          <w:rFonts w:hint="eastAsia" w:ascii="宋体" w:hAnsi="宋体" w:eastAsia="宋体" w:cs="宋体"/>
          <w:i w:val="0"/>
          <w:iCs w:val="0"/>
          <w:sz w:val="24"/>
          <w:szCs w:val="24"/>
          <w:highlight w:val="white"/>
          <w:lang w:val="en-US" w:eastAsia="zh-CN"/>
        </w:rPr>
        <w:t>的</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cs="宋体"/>
          <w:i w:val="0"/>
          <w:iCs w:val="0"/>
          <w:sz w:val="24"/>
          <w:szCs w:val="24"/>
          <w:highlight w:val="white"/>
          <w:u w:val="single"/>
          <w:lang w:val="en-US" w:eastAsia="zh-CN"/>
        </w:rPr>
        <w:t>2026-2028</w:t>
      </w:r>
      <w:r>
        <w:rPr>
          <w:rStyle w:val="210"/>
          <w:rFonts w:hint="eastAsia" w:ascii="宋体" w:hAnsi="宋体" w:eastAsia="宋体" w:cs="宋体"/>
          <w:i w:val="0"/>
          <w:iCs w:val="0"/>
          <w:sz w:val="24"/>
          <w:szCs w:val="24"/>
          <w:highlight w:val="white"/>
          <w:u w:val="single"/>
          <w:lang w:val="en-US" w:eastAsia="zh-CN"/>
        </w:rPr>
        <w:t>年度</w:t>
      </w:r>
      <w:r>
        <w:rPr>
          <w:rStyle w:val="210"/>
          <w:rFonts w:hint="eastAsia" w:ascii="宋体" w:hAnsi="宋体" w:cs="宋体"/>
          <w:i w:val="0"/>
          <w:iCs w:val="0"/>
          <w:sz w:val="24"/>
          <w:szCs w:val="24"/>
          <w:highlight w:val="white"/>
          <w:u w:val="single"/>
          <w:lang w:val="en-US" w:eastAsia="zh-CN"/>
        </w:rPr>
        <w:t>泗洪县</w:t>
      </w:r>
      <w:r>
        <w:rPr>
          <w:rStyle w:val="210"/>
          <w:rFonts w:hint="eastAsia" w:ascii="宋体" w:hAnsi="宋体" w:eastAsia="宋体" w:cs="宋体"/>
          <w:i w:val="0"/>
          <w:iCs w:val="0"/>
          <w:sz w:val="24"/>
          <w:szCs w:val="24"/>
          <w:highlight w:val="white"/>
          <w:u w:val="single"/>
          <w:lang w:val="en-US" w:eastAsia="zh-CN"/>
        </w:rPr>
        <w:t>党政机关、事业单位及团体组织公务用车维修保养服务</w:t>
      </w:r>
      <w:r>
        <w:rPr>
          <w:rStyle w:val="210"/>
          <w:rFonts w:hint="eastAsia" w:ascii="宋体" w:hAnsi="宋体" w:eastAsia="宋体" w:cs="宋体"/>
          <w:i w:val="0"/>
          <w:iCs w:val="0"/>
          <w:sz w:val="24"/>
          <w:szCs w:val="24"/>
          <w:highlight w:val="white"/>
          <w:lang w:val="en-US" w:eastAsia="zh-CN"/>
        </w:rPr>
        <w:t>采购活动，服务全部由符合政策要求的中小企业承接。相关企业（含联合体中的中小企业、签订分包意向协议的中小企业）的具体情况如下：</w:t>
      </w:r>
    </w:p>
    <w:p w14:paraId="1B1909EB">
      <w:pPr>
        <w:pStyle w:val="262"/>
        <w:spacing w:line="500" w:lineRule="exact"/>
        <w:ind w:firstLine="480"/>
        <w:jc w:val="left"/>
        <w:rPr>
          <w:rStyle w:val="210"/>
          <w:rFonts w:hint="eastAsia" w:ascii="宋体" w:hAnsi="宋体" w:eastAsia="宋体" w:cs="宋体"/>
          <w:i w:val="0"/>
          <w:iCs w:val="0"/>
          <w:sz w:val="24"/>
          <w:szCs w:val="24"/>
          <w:u w:val="single"/>
          <w:lang w:val="en-US" w:eastAsia="zh-CN"/>
        </w:rPr>
      </w:pPr>
      <w:r>
        <w:rPr>
          <w:rStyle w:val="210"/>
          <w:rFonts w:hint="eastAsia" w:ascii="宋体" w:hAnsi="宋体" w:eastAsia="宋体" w:cs="宋体"/>
          <w:i w:val="0"/>
          <w:iCs w:val="0"/>
          <w:sz w:val="24"/>
          <w:szCs w:val="24"/>
          <w:highlight w:val="white"/>
          <w:lang w:val="en-US" w:eastAsia="zh-CN"/>
        </w:rPr>
        <w:t xml:space="preserve">1. </w:t>
      </w:r>
      <w:r>
        <w:rPr>
          <w:rStyle w:val="210"/>
          <w:rFonts w:hint="eastAsia" w:ascii="宋体" w:hAnsi="宋体" w:eastAsia="宋体" w:cs="宋体"/>
          <w:i w:val="0"/>
          <w:iCs w:val="0"/>
          <w:sz w:val="24"/>
          <w:szCs w:val="24"/>
          <w:highlight w:val="white"/>
          <w:u w:val="single"/>
          <w:lang w:val="en-US" w:eastAsia="zh-CN"/>
        </w:rPr>
        <w:t xml:space="preserve">标的名称    </w:t>
      </w:r>
      <w:r>
        <w:rPr>
          <w:rStyle w:val="210"/>
          <w:rFonts w:hint="eastAsia" w:ascii="宋体" w:hAnsi="宋体" w:eastAsia="宋体" w:cs="宋体"/>
          <w:i w:val="0"/>
          <w:iCs w:val="0"/>
          <w:sz w:val="24"/>
          <w:szCs w:val="24"/>
          <w:highlight w:val="white"/>
          <w:lang w:val="en-US" w:eastAsia="zh-CN"/>
        </w:rPr>
        <w:t>，承建（承接）企业为</w:t>
      </w:r>
      <w:r>
        <w:rPr>
          <w:rStyle w:val="210"/>
          <w:rFonts w:hint="eastAsia" w:ascii="宋体" w:hAnsi="宋体" w:eastAsia="宋体" w:cs="宋体"/>
          <w:i w:val="0"/>
          <w:iCs w:val="0"/>
          <w:sz w:val="24"/>
          <w:szCs w:val="24"/>
          <w:highlight w:val="white"/>
          <w:u w:val="single"/>
          <w:lang w:val="en-US" w:eastAsia="zh-CN"/>
        </w:rPr>
        <w:t xml:space="preserve">（企业名称）  </w:t>
      </w:r>
      <w:r>
        <w:rPr>
          <w:rStyle w:val="210"/>
          <w:rFonts w:hint="eastAsia" w:ascii="宋体" w:hAnsi="宋体" w:eastAsia="宋体" w:cs="宋体"/>
          <w:i w:val="0"/>
          <w:iCs w:val="0"/>
          <w:sz w:val="24"/>
          <w:szCs w:val="24"/>
          <w:highlight w:val="white"/>
          <w:lang w:val="en-US" w:eastAsia="zh-CN"/>
        </w:rPr>
        <w:t>，从业人员</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 xml:space="preserve">人，营业收入为 </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万元，资产总额为</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万元</w:t>
      </w:r>
      <w:r>
        <w:rPr>
          <w:rStyle w:val="210"/>
          <w:rFonts w:hint="eastAsia" w:ascii="宋体" w:hAnsi="宋体" w:eastAsia="宋体" w:cs="宋体"/>
          <w:i w:val="0"/>
          <w:iCs w:val="0"/>
          <w:sz w:val="24"/>
          <w:szCs w:val="24"/>
          <w:highlight w:val="white"/>
          <w:vertAlign w:val="superscript"/>
          <w:lang w:val="en-US" w:eastAsia="zh-CN"/>
        </w:rPr>
        <w:t>1</w:t>
      </w:r>
      <w:r>
        <w:rPr>
          <w:rStyle w:val="210"/>
          <w:rFonts w:hint="eastAsia" w:ascii="宋体" w:hAnsi="宋体" w:eastAsia="宋体" w:cs="宋体"/>
          <w:i w:val="0"/>
          <w:iCs w:val="0"/>
          <w:sz w:val="24"/>
          <w:szCs w:val="24"/>
          <w:highlight w:val="white"/>
          <w:lang w:val="en-US" w:eastAsia="zh-CN"/>
        </w:rPr>
        <w:t>，属于</w:t>
      </w:r>
      <w:r>
        <w:rPr>
          <w:rStyle w:val="210"/>
          <w:rFonts w:hint="eastAsia" w:ascii="宋体" w:hAnsi="宋体" w:eastAsia="宋体" w:cs="宋体"/>
          <w:i w:val="0"/>
          <w:iCs w:val="0"/>
          <w:sz w:val="24"/>
          <w:szCs w:val="24"/>
          <w:highlight w:val="white"/>
          <w:u w:val="single"/>
          <w:lang w:val="en-US" w:eastAsia="zh-CN"/>
        </w:rPr>
        <w:t>（中型企业、小型企业、微型企业）</w:t>
      </w:r>
      <w:r>
        <w:rPr>
          <w:rStyle w:val="210"/>
          <w:rFonts w:hint="eastAsia" w:ascii="宋体" w:hAnsi="宋体" w:eastAsia="宋体" w:cs="宋体"/>
          <w:i w:val="0"/>
          <w:iCs w:val="0"/>
          <w:sz w:val="24"/>
          <w:szCs w:val="24"/>
          <w:highlight w:val="white"/>
          <w:vertAlign w:val="superscript"/>
          <w:lang w:val="en-US" w:eastAsia="zh-CN"/>
        </w:rPr>
        <w:t>2</w:t>
      </w:r>
      <w:r>
        <w:rPr>
          <w:rStyle w:val="210"/>
          <w:rFonts w:hint="eastAsia" w:ascii="宋体" w:hAnsi="宋体" w:eastAsia="宋体" w:cs="宋体"/>
          <w:i w:val="0"/>
          <w:iCs w:val="0"/>
          <w:sz w:val="24"/>
          <w:szCs w:val="24"/>
          <w:highlight w:val="white"/>
          <w:u w:val="single"/>
          <w:lang w:val="en-US" w:eastAsia="zh-CN"/>
        </w:rPr>
        <w:t>；</w:t>
      </w:r>
    </w:p>
    <w:p w14:paraId="2AB9C450">
      <w:pPr>
        <w:pStyle w:val="262"/>
        <w:spacing w:line="500" w:lineRule="exact"/>
        <w:ind w:firstLine="480"/>
        <w:jc w:val="left"/>
        <w:rPr>
          <w:rStyle w:val="210"/>
          <w:rFonts w:hint="eastAsia" w:ascii="宋体" w:hAnsi="宋体" w:eastAsia="宋体" w:cs="宋体"/>
          <w:i w:val="0"/>
          <w:iCs w:val="0"/>
          <w:sz w:val="24"/>
          <w:szCs w:val="24"/>
          <w:u w:val="single"/>
          <w:lang w:val="en-US" w:eastAsia="zh-CN"/>
        </w:rPr>
      </w:pPr>
      <w:r>
        <w:rPr>
          <w:rStyle w:val="210"/>
          <w:rFonts w:hint="eastAsia" w:ascii="宋体" w:hAnsi="宋体" w:eastAsia="宋体" w:cs="宋体"/>
          <w:i w:val="0"/>
          <w:iCs w:val="0"/>
          <w:sz w:val="24"/>
          <w:szCs w:val="24"/>
          <w:highlight w:val="white"/>
          <w:lang w:val="en-US" w:eastAsia="zh-CN"/>
        </w:rPr>
        <w:t xml:space="preserve">2. </w:t>
      </w:r>
      <w:r>
        <w:rPr>
          <w:rStyle w:val="210"/>
          <w:rFonts w:hint="eastAsia" w:ascii="宋体" w:hAnsi="宋体" w:eastAsia="宋体" w:cs="宋体"/>
          <w:i w:val="0"/>
          <w:iCs w:val="0"/>
          <w:sz w:val="24"/>
          <w:szCs w:val="24"/>
          <w:highlight w:val="white"/>
          <w:u w:val="single"/>
          <w:lang w:val="en-US" w:eastAsia="zh-CN"/>
        </w:rPr>
        <w:t xml:space="preserve">标的名称          </w:t>
      </w:r>
      <w:r>
        <w:rPr>
          <w:rStyle w:val="210"/>
          <w:rFonts w:hint="eastAsia" w:ascii="宋体" w:hAnsi="宋体" w:eastAsia="宋体" w:cs="宋体"/>
          <w:i w:val="0"/>
          <w:iCs w:val="0"/>
          <w:sz w:val="24"/>
          <w:szCs w:val="24"/>
          <w:highlight w:val="white"/>
          <w:lang w:val="en-US" w:eastAsia="zh-CN"/>
        </w:rPr>
        <w:t>，属于（</w:t>
      </w:r>
      <w:r>
        <w:rPr>
          <w:rStyle w:val="210"/>
          <w:rFonts w:hint="eastAsia" w:ascii="宋体" w:hAnsi="宋体" w:eastAsia="宋体" w:cs="宋体"/>
          <w:i w:val="0"/>
          <w:iCs w:val="0"/>
          <w:sz w:val="24"/>
          <w:szCs w:val="24"/>
          <w:highlight w:val="white"/>
          <w:u w:val="single"/>
          <w:lang w:val="en-US" w:eastAsia="zh-CN"/>
        </w:rPr>
        <w:t>征集文件中明确的所属行业）行业</w:t>
      </w:r>
      <w:r>
        <w:rPr>
          <w:rStyle w:val="210"/>
          <w:rFonts w:hint="eastAsia" w:ascii="宋体" w:hAnsi="宋体" w:eastAsia="宋体" w:cs="宋体"/>
          <w:i w:val="0"/>
          <w:iCs w:val="0"/>
          <w:sz w:val="24"/>
          <w:szCs w:val="24"/>
          <w:highlight w:val="white"/>
          <w:lang w:val="en-US" w:eastAsia="zh-CN"/>
        </w:rPr>
        <w:t>；承建（承接）企业为</w:t>
      </w:r>
      <w:r>
        <w:rPr>
          <w:rStyle w:val="210"/>
          <w:rFonts w:hint="eastAsia" w:ascii="宋体" w:hAnsi="宋体" w:eastAsia="宋体" w:cs="宋体"/>
          <w:i w:val="0"/>
          <w:iCs w:val="0"/>
          <w:sz w:val="24"/>
          <w:szCs w:val="24"/>
          <w:highlight w:val="white"/>
          <w:u w:val="single"/>
          <w:lang w:val="en-US" w:eastAsia="zh-CN"/>
        </w:rPr>
        <w:t xml:space="preserve">（企业名称）   </w:t>
      </w:r>
      <w:r>
        <w:rPr>
          <w:rStyle w:val="210"/>
          <w:rFonts w:hint="eastAsia" w:ascii="宋体" w:hAnsi="宋体" w:eastAsia="宋体" w:cs="宋体"/>
          <w:i w:val="0"/>
          <w:iCs w:val="0"/>
          <w:sz w:val="24"/>
          <w:szCs w:val="24"/>
          <w:highlight w:val="white"/>
          <w:lang w:val="en-US" w:eastAsia="zh-CN"/>
        </w:rPr>
        <w:t>，从业人员</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 xml:space="preserve">人，营业收入为 </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万元，资产总额为</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万元，属于</w:t>
      </w:r>
      <w:r>
        <w:rPr>
          <w:rStyle w:val="210"/>
          <w:rFonts w:hint="eastAsia" w:ascii="宋体" w:hAnsi="宋体" w:eastAsia="宋体" w:cs="宋体"/>
          <w:i w:val="0"/>
          <w:iCs w:val="0"/>
          <w:sz w:val="24"/>
          <w:szCs w:val="24"/>
          <w:highlight w:val="white"/>
          <w:u w:val="single"/>
          <w:lang w:val="en-US" w:eastAsia="zh-CN"/>
        </w:rPr>
        <w:t>（中型企业、小型企业、微型企业）；</w:t>
      </w:r>
    </w:p>
    <w:p w14:paraId="17A43DDA">
      <w:pPr>
        <w:pStyle w:val="262"/>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w:t>
      </w:r>
    </w:p>
    <w:p w14:paraId="50FB9B69">
      <w:pPr>
        <w:pStyle w:val="262"/>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以上企业，不属于大企业的分支机构，不存在控股股东为大企业的情形，也不存在与大企业的负责人为同一人的情形。</w:t>
      </w:r>
    </w:p>
    <w:p w14:paraId="671025E5">
      <w:pPr>
        <w:pStyle w:val="262"/>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本企业对上述声明内容的真实性负责。如有虚假，将依法承担相应责任。</w:t>
      </w:r>
    </w:p>
    <w:p w14:paraId="05B2C050">
      <w:pPr>
        <w:pStyle w:val="262"/>
        <w:spacing w:line="500" w:lineRule="exact"/>
        <w:ind w:firstLine="480"/>
        <w:jc w:val="center"/>
        <w:rPr>
          <w:rStyle w:val="210"/>
          <w:rFonts w:hint="eastAsia" w:ascii="宋体" w:hAnsi="宋体" w:eastAsia="宋体" w:cs="宋体"/>
          <w:i w:val="0"/>
          <w:iCs w:val="0"/>
          <w:sz w:val="24"/>
          <w:szCs w:val="24"/>
          <w:lang w:val="en-US" w:eastAsia="zh-CN"/>
        </w:rPr>
      </w:pPr>
    </w:p>
    <w:p w14:paraId="44A88CFF">
      <w:pPr>
        <w:pStyle w:val="262"/>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企业名称（电子签章）：</w:t>
      </w:r>
    </w:p>
    <w:p w14:paraId="7CF27708">
      <w:pPr>
        <w:pStyle w:val="262"/>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日期：  年  月  日</w:t>
      </w:r>
    </w:p>
    <w:p w14:paraId="76ACCB3C">
      <w:pPr>
        <w:pStyle w:val="262"/>
        <w:keepNext w:val="0"/>
        <w:keepLines w:val="0"/>
        <w:pageBreakBefore w:val="0"/>
        <w:widowControl w:val="0"/>
        <w:spacing w:line="440" w:lineRule="exact"/>
        <w:ind w:firstLine="440"/>
        <w:rPr>
          <w:rStyle w:val="210"/>
          <w:rFonts w:hint="eastAsia" w:ascii="宋体" w:hAnsi="宋体" w:eastAsia="宋体" w:cs="宋体"/>
          <w:i w:val="0"/>
          <w:iCs w:val="0"/>
          <w:sz w:val="22"/>
          <w:szCs w:val="22"/>
          <w:lang w:val="en-US" w:eastAsia="zh-CN"/>
        </w:rPr>
      </w:pPr>
    </w:p>
    <w:p w14:paraId="7B9A7525">
      <w:pPr>
        <w:pStyle w:val="262"/>
        <w:keepNext w:val="0"/>
        <w:keepLines w:val="0"/>
        <w:pageBreakBefore w:val="0"/>
        <w:widowControl w:val="0"/>
        <w:spacing w:line="440" w:lineRule="exact"/>
        <w:ind w:firstLine="440"/>
        <w:rPr>
          <w:rStyle w:val="210"/>
          <w:rFonts w:hint="eastAsia" w:ascii="宋体" w:hAnsi="宋体" w:eastAsia="宋体" w:cs="宋体"/>
          <w:i w:val="0"/>
          <w:iCs w:val="0"/>
          <w:sz w:val="18"/>
          <w:szCs w:val="18"/>
          <w:highlight w:val="white"/>
          <w:lang w:val="en-US" w:eastAsia="zh-CN"/>
        </w:rPr>
      </w:pPr>
      <w:r>
        <w:rPr>
          <w:rStyle w:val="210"/>
          <w:rFonts w:hint="eastAsia" w:ascii="宋体" w:hAnsi="宋体" w:eastAsia="宋体" w:cs="宋体"/>
          <w:i w:val="0"/>
          <w:iCs w:val="0"/>
          <w:sz w:val="22"/>
          <w:szCs w:val="22"/>
          <w:lang w:val="en-US" w:eastAsia="zh-CN"/>
        </w:rPr>
        <w:t>注：</w:t>
      </w:r>
      <w:r>
        <w:rPr>
          <w:rStyle w:val="210"/>
          <w:rFonts w:hint="eastAsia" w:ascii="宋体" w:hAnsi="宋体" w:eastAsia="宋体" w:cs="宋体"/>
          <w:i w:val="0"/>
          <w:iCs w:val="0"/>
          <w:sz w:val="22"/>
          <w:szCs w:val="22"/>
          <w:highlight w:val="white"/>
          <w:vertAlign w:val="superscript"/>
          <w:lang w:val="en-US" w:eastAsia="zh-CN"/>
        </w:rPr>
        <w:t>1</w:t>
      </w:r>
      <w:r>
        <w:rPr>
          <w:rStyle w:val="210"/>
          <w:rFonts w:hint="eastAsia" w:ascii="宋体" w:hAnsi="宋体" w:eastAsia="宋体" w:cs="宋体"/>
          <w:i w:val="0"/>
          <w:iCs w:val="0"/>
          <w:sz w:val="22"/>
          <w:szCs w:val="22"/>
          <w:highlight w:val="white"/>
          <w:lang w:val="en-US" w:eastAsia="zh-CN"/>
        </w:rPr>
        <w:t>从业人员、营业收入、资产总额填报上一年数据，无上一年数据的新成立企业可不填报。</w:t>
      </w:r>
      <w:r>
        <w:rPr>
          <w:rStyle w:val="210"/>
          <w:rFonts w:hint="eastAsia" w:ascii="宋体" w:hAnsi="宋体" w:eastAsia="宋体" w:cs="宋体"/>
          <w:i w:val="0"/>
          <w:iCs w:val="0"/>
          <w:sz w:val="22"/>
          <w:szCs w:val="22"/>
          <w:highlight w:val="white"/>
          <w:vertAlign w:val="superscript"/>
          <w:lang w:val="en-US" w:eastAsia="zh-CN"/>
        </w:rPr>
        <w:t xml:space="preserve">2 </w:t>
      </w:r>
      <w:r>
        <w:rPr>
          <w:rStyle w:val="210"/>
          <w:rFonts w:hint="eastAsia" w:ascii="宋体" w:hAnsi="宋体" w:eastAsia="宋体" w:cs="宋体"/>
          <w:b/>
          <w:bCs/>
          <w:i w:val="0"/>
          <w:iCs w:val="0"/>
          <w:sz w:val="22"/>
          <w:szCs w:val="22"/>
          <w:highlight w:val="white"/>
          <w:lang w:val="en-US" w:eastAsia="zh-CN"/>
        </w:rPr>
        <w:t>本项目所属行业在此约定为其他未列明行业。</w:t>
      </w:r>
      <w:r>
        <w:rPr>
          <w:rFonts w:hint="eastAsia" w:ascii="宋体" w:hAnsi="宋体" w:eastAsia="宋体" w:cs="宋体"/>
          <w:sz w:val="22"/>
          <w:szCs w:val="22"/>
          <w:lang w:val="en-US" w:eastAsia="zh-CN"/>
        </w:rPr>
        <w:t>中小微企业的划分以《工业和信息化部、国家统计局、国家发展和改革委员会、财政部关于印发中小企业划型标准规定的通知》（工信部联企业〔2011〕300号）的规定为准。</w:t>
      </w:r>
      <w:r>
        <w:rPr>
          <w:rFonts w:hint="eastAsia" w:ascii="宋体" w:hAnsi="宋体" w:eastAsia="宋体" w:cs="宋体"/>
          <w:b/>
          <w:bCs/>
          <w:sz w:val="22"/>
          <w:szCs w:val="22"/>
          <w:lang w:val="en-US" w:eastAsia="zh-CN"/>
        </w:rPr>
        <w:t>在</w:t>
      </w:r>
      <w:r>
        <w:rPr>
          <w:rStyle w:val="210"/>
          <w:rFonts w:hint="eastAsia" w:ascii="宋体" w:hAnsi="宋体" w:eastAsia="宋体" w:cs="宋体"/>
          <w:b/>
          <w:bCs/>
          <w:i w:val="0"/>
          <w:iCs w:val="0"/>
          <w:sz w:val="22"/>
          <w:szCs w:val="22"/>
          <w:highlight w:val="white"/>
          <w:u w:val="single"/>
          <w:lang w:val="en-US" w:eastAsia="zh-CN"/>
        </w:rPr>
        <w:t>中型企业、小型企业、微型企业中选择一个与自身匹配的身份保留。</w:t>
      </w:r>
    </w:p>
    <w:p w14:paraId="09D36553">
      <w:pPr>
        <w:pStyle w:val="263"/>
        <w:keepNext/>
        <w:keepLines/>
        <w:pageBreakBefore/>
        <w:spacing w:before="151" w:after="151" w:line="600" w:lineRule="exact"/>
        <w:jc w:val="center"/>
        <w:rPr>
          <w:rStyle w:val="210"/>
          <w:rFonts w:hint="eastAsia" w:ascii="仿宋" w:hAnsi="仿宋" w:eastAsia="仿宋" w:cs="仿宋"/>
          <w:b/>
          <w:bCs/>
          <w:i w:val="0"/>
          <w:iCs w:val="0"/>
          <w:sz w:val="32"/>
          <w:szCs w:val="32"/>
          <w:lang w:val="en-US" w:eastAsia="zh-CN"/>
        </w:rPr>
      </w:pPr>
      <w:r>
        <w:rPr>
          <w:rStyle w:val="210"/>
          <w:rFonts w:hint="eastAsia" w:ascii="仿宋" w:hAnsi="仿宋" w:eastAsia="仿宋" w:cs="仿宋"/>
          <w:b/>
          <w:bCs/>
          <w:i w:val="0"/>
          <w:iCs w:val="0"/>
          <w:sz w:val="32"/>
          <w:szCs w:val="32"/>
          <w:highlight w:val="white"/>
          <w:lang w:val="en-US" w:eastAsia="zh-CN"/>
        </w:rPr>
        <w:t>残疾人福利性单位声明函</w:t>
      </w:r>
    </w:p>
    <w:p w14:paraId="5C069CDE">
      <w:pPr>
        <w:pStyle w:val="264"/>
        <w:spacing w:line="588" w:lineRule="exact"/>
        <w:rPr>
          <w:rStyle w:val="210"/>
          <w:rFonts w:hint="eastAsia" w:ascii="仿宋" w:hAnsi="仿宋" w:eastAsia="仿宋" w:cs="仿宋"/>
          <w:b/>
          <w:i w:val="0"/>
          <w:iCs w:val="0"/>
          <w:spacing w:val="6"/>
          <w:sz w:val="30"/>
          <w:szCs w:val="30"/>
          <w:lang w:val="en-US" w:eastAsia="zh-CN"/>
        </w:rPr>
      </w:pPr>
    </w:p>
    <w:p w14:paraId="680DC3B8">
      <w:pPr>
        <w:pStyle w:val="263"/>
        <w:spacing w:line="500" w:lineRule="exact"/>
        <w:ind w:firstLine="480"/>
        <w:rPr>
          <w:rStyle w:val="210"/>
          <w:rFonts w:hint="eastAsia" w:ascii="宋体" w:hAnsi="宋体" w:eastAsia="宋体" w:cs="宋体"/>
          <w:i w:val="0"/>
          <w:iCs w:val="0"/>
          <w:sz w:val="24"/>
          <w:lang w:val="en-US" w:eastAsia="zh-CN"/>
        </w:rPr>
      </w:pPr>
      <w:r>
        <w:rPr>
          <w:rStyle w:val="210"/>
          <w:rFonts w:hint="eastAsia" w:ascii="宋体" w:hAnsi="宋体" w:eastAsia="宋体" w:cs="宋体"/>
          <w:i w:val="0"/>
          <w:iCs w:val="0"/>
          <w:sz w:val="24"/>
          <w:highlight w:val="white"/>
          <w:lang w:val="en-US" w:eastAsia="zh-CN"/>
        </w:rPr>
        <w:t>本单位郑重声明，根据《财政部 民政部 中国残疾人联合会关于促进残疾人就业政府采购政策的通知》（财库〔2017〕141号）的规定，本单位为符合条件的残疾人福利性单位，且本单位参加</w:t>
      </w:r>
      <w:r>
        <w:rPr>
          <w:rStyle w:val="210"/>
          <w:rFonts w:hint="eastAsia" w:ascii="宋体" w:hAnsi="宋体" w:eastAsia="宋体" w:cs="宋体"/>
          <w:i w:val="0"/>
          <w:iCs w:val="0"/>
          <w:sz w:val="24"/>
          <w:highlight w:val="white"/>
          <w:u w:val="single"/>
          <w:lang w:val="en-US" w:eastAsia="zh-CN"/>
        </w:rPr>
        <w:t xml:space="preserve"> </w:t>
      </w:r>
      <w:r>
        <w:rPr>
          <w:rStyle w:val="210"/>
          <w:rFonts w:hint="eastAsia" w:ascii="宋体" w:hAnsi="宋体" w:cs="宋体"/>
          <w:i w:val="0"/>
          <w:iCs w:val="0"/>
          <w:sz w:val="24"/>
          <w:highlight w:val="white"/>
          <w:u w:val="single"/>
          <w:lang w:val="en-US" w:eastAsia="zh-CN"/>
        </w:rPr>
        <w:t>泗洪县</w:t>
      </w:r>
      <w:r>
        <w:rPr>
          <w:rStyle w:val="210"/>
          <w:rFonts w:hint="eastAsia" w:ascii="宋体" w:hAnsi="宋体" w:eastAsia="宋体" w:cs="宋体"/>
          <w:i w:val="0"/>
          <w:iCs w:val="0"/>
          <w:sz w:val="24"/>
          <w:highlight w:val="white"/>
          <w:u w:val="single"/>
          <w:lang w:val="en-US" w:eastAsia="zh-CN"/>
        </w:rPr>
        <w:t xml:space="preserve">公共资源交易中心  </w:t>
      </w:r>
      <w:r>
        <w:rPr>
          <w:rStyle w:val="210"/>
          <w:rFonts w:hint="eastAsia" w:ascii="宋体" w:hAnsi="宋体" w:eastAsia="宋体" w:cs="宋体"/>
          <w:i w:val="0"/>
          <w:iCs w:val="0"/>
          <w:sz w:val="24"/>
          <w:highlight w:val="white"/>
          <w:lang w:val="en-US" w:eastAsia="zh-CN"/>
        </w:rPr>
        <w:t>的</w:t>
      </w:r>
      <w:r>
        <w:rPr>
          <w:rStyle w:val="210"/>
          <w:rFonts w:hint="eastAsia" w:ascii="宋体" w:hAnsi="宋体" w:eastAsia="宋体" w:cs="宋体"/>
          <w:i w:val="0"/>
          <w:iCs w:val="0"/>
          <w:sz w:val="24"/>
          <w:highlight w:val="white"/>
          <w:u w:val="single"/>
          <w:lang w:val="en-US" w:eastAsia="zh-CN"/>
        </w:rPr>
        <w:t xml:space="preserve"> </w:t>
      </w:r>
      <w:r>
        <w:rPr>
          <w:rStyle w:val="210"/>
          <w:rFonts w:hint="eastAsia" w:ascii="宋体" w:hAnsi="宋体" w:cs="宋体"/>
          <w:i w:val="0"/>
          <w:iCs w:val="0"/>
          <w:sz w:val="24"/>
          <w:szCs w:val="24"/>
          <w:highlight w:val="white"/>
          <w:u w:val="single"/>
          <w:lang w:val="en-US" w:eastAsia="zh-CN"/>
        </w:rPr>
        <w:t>2026-2028</w:t>
      </w:r>
      <w:r>
        <w:rPr>
          <w:rStyle w:val="210"/>
          <w:rFonts w:hint="eastAsia" w:ascii="宋体" w:hAnsi="宋体" w:eastAsia="宋体" w:cs="宋体"/>
          <w:i w:val="0"/>
          <w:iCs w:val="0"/>
          <w:sz w:val="24"/>
          <w:szCs w:val="24"/>
          <w:highlight w:val="white"/>
          <w:u w:val="single"/>
          <w:lang w:val="en-US" w:eastAsia="zh-CN"/>
        </w:rPr>
        <w:t>年度</w:t>
      </w:r>
      <w:r>
        <w:rPr>
          <w:rStyle w:val="210"/>
          <w:rFonts w:hint="eastAsia" w:ascii="宋体" w:hAnsi="宋体" w:cs="宋体"/>
          <w:i w:val="0"/>
          <w:iCs w:val="0"/>
          <w:sz w:val="24"/>
          <w:szCs w:val="24"/>
          <w:highlight w:val="white"/>
          <w:u w:val="single"/>
          <w:lang w:val="en-US" w:eastAsia="zh-CN"/>
        </w:rPr>
        <w:t>泗洪县</w:t>
      </w:r>
      <w:r>
        <w:rPr>
          <w:rStyle w:val="210"/>
          <w:rFonts w:hint="eastAsia" w:ascii="宋体" w:hAnsi="宋体" w:eastAsia="宋体" w:cs="宋体"/>
          <w:i w:val="0"/>
          <w:iCs w:val="0"/>
          <w:sz w:val="24"/>
          <w:szCs w:val="24"/>
          <w:highlight w:val="white"/>
          <w:u w:val="single"/>
          <w:lang w:val="en-US" w:eastAsia="zh-CN"/>
        </w:rPr>
        <w:t>党政机关、事业单位及团体组织公务用车维修保养服务</w:t>
      </w:r>
      <w:r>
        <w:rPr>
          <w:rStyle w:val="210"/>
          <w:rFonts w:hint="eastAsia" w:ascii="宋体" w:hAnsi="宋体" w:eastAsia="宋体" w:cs="宋体"/>
          <w:i w:val="0"/>
          <w:iCs w:val="0"/>
          <w:sz w:val="24"/>
          <w:highlight w:val="white"/>
          <w:u w:val="single"/>
          <w:lang w:val="en-US" w:eastAsia="zh-CN"/>
        </w:rPr>
        <w:t xml:space="preserve"> </w:t>
      </w:r>
      <w:r>
        <w:rPr>
          <w:rStyle w:val="210"/>
          <w:rFonts w:hint="eastAsia" w:ascii="宋体" w:hAnsi="宋体" w:eastAsia="宋体" w:cs="宋体"/>
          <w:i w:val="0"/>
          <w:iCs w:val="0"/>
          <w:sz w:val="24"/>
          <w:highlight w:val="white"/>
          <w:lang w:val="en-US" w:eastAsia="zh-CN"/>
        </w:rPr>
        <w:t>项目采购活动提供本单位制造的货物（由本单位提供服务），或者提供其他残疾人福利性单位制造的货物（不包括使用非残疾人福利性单位注册商标的货物）。</w:t>
      </w:r>
    </w:p>
    <w:p w14:paraId="146EA08C">
      <w:pPr>
        <w:pStyle w:val="263"/>
        <w:spacing w:line="500" w:lineRule="exact"/>
        <w:ind w:firstLine="480"/>
        <w:rPr>
          <w:rStyle w:val="210"/>
          <w:rFonts w:hint="eastAsia" w:ascii="宋体" w:hAnsi="宋体" w:eastAsia="宋体" w:cs="宋体"/>
          <w:i w:val="0"/>
          <w:iCs w:val="0"/>
          <w:sz w:val="24"/>
          <w:lang w:val="en-US" w:eastAsia="zh-CN"/>
        </w:rPr>
      </w:pPr>
      <w:r>
        <w:rPr>
          <w:rStyle w:val="210"/>
          <w:rFonts w:hint="eastAsia" w:ascii="宋体" w:hAnsi="宋体" w:eastAsia="宋体" w:cs="宋体"/>
          <w:i w:val="0"/>
          <w:iCs w:val="0"/>
          <w:sz w:val="24"/>
          <w:highlight w:val="white"/>
          <w:lang w:val="en-US" w:eastAsia="zh-CN"/>
        </w:rPr>
        <w:t>本单位对上述声明的真实性负责。如有虚假，将依法承担相应责任。</w:t>
      </w:r>
    </w:p>
    <w:p w14:paraId="447A918B">
      <w:pPr>
        <w:pStyle w:val="265"/>
        <w:spacing w:line="500" w:lineRule="exact"/>
        <w:ind w:firstLine="3810"/>
        <w:rPr>
          <w:rStyle w:val="210"/>
          <w:rFonts w:hint="eastAsia" w:ascii="宋体" w:hAnsi="宋体" w:eastAsia="宋体" w:cs="宋体"/>
          <w:i w:val="0"/>
          <w:iCs w:val="0"/>
          <w:spacing w:val="6"/>
          <w:sz w:val="24"/>
          <w:szCs w:val="24"/>
          <w:lang w:val="en-US" w:eastAsia="zh-CN"/>
        </w:rPr>
      </w:pPr>
    </w:p>
    <w:p w14:paraId="0CF8C52A">
      <w:pPr>
        <w:pStyle w:val="265"/>
        <w:spacing w:line="500" w:lineRule="exact"/>
        <w:ind w:firstLine="3628"/>
        <w:jc w:val="left"/>
        <w:rPr>
          <w:rStyle w:val="210"/>
          <w:rFonts w:hint="eastAsia" w:ascii="宋体" w:hAnsi="宋体" w:eastAsia="宋体" w:cs="宋体"/>
          <w:i w:val="0"/>
          <w:iCs w:val="0"/>
          <w:sz w:val="24"/>
          <w:lang w:val="en-US" w:eastAsia="zh-CN"/>
        </w:rPr>
      </w:pPr>
    </w:p>
    <w:p w14:paraId="7E5FA7B3">
      <w:pPr>
        <w:pStyle w:val="265"/>
        <w:spacing w:line="500" w:lineRule="exact"/>
        <w:ind w:firstLine="480"/>
        <w:jc w:val="left"/>
        <w:rPr>
          <w:rStyle w:val="210"/>
          <w:rFonts w:hint="eastAsia" w:ascii="宋体" w:hAnsi="宋体" w:eastAsia="宋体" w:cs="宋体"/>
          <w:i w:val="0"/>
          <w:iCs w:val="0"/>
          <w:sz w:val="24"/>
          <w:lang w:val="en-US" w:eastAsia="zh-CN"/>
        </w:rPr>
      </w:pPr>
      <w:r>
        <w:rPr>
          <w:rStyle w:val="210"/>
          <w:rFonts w:hint="eastAsia" w:ascii="宋体" w:hAnsi="宋体" w:eastAsia="宋体" w:cs="宋体"/>
          <w:i w:val="0"/>
          <w:iCs w:val="0"/>
          <w:sz w:val="24"/>
          <w:highlight w:val="white"/>
          <w:lang w:val="en-US" w:eastAsia="zh-CN"/>
        </w:rPr>
        <w:t>单位名称：</w:t>
      </w:r>
      <w:r>
        <w:rPr>
          <w:rStyle w:val="210"/>
          <w:rFonts w:hint="eastAsia" w:ascii="宋体" w:hAnsi="宋体" w:eastAsia="宋体" w:cs="宋体"/>
          <w:i w:val="0"/>
          <w:iCs w:val="0"/>
          <w:sz w:val="24"/>
          <w:highlight w:val="white"/>
          <w:u w:val="single"/>
          <w:lang w:val="en-US" w:eastAsia="zh-CN"/>
        </w:rPr>
        <w:t xml:space="preserve">              </w:t>
      </w:r>
      <w:r>
        <w:rPr>
          <w:rStyle w:val="210"/>
          <w:rFonts w:hint="eastAsia" w:ascii="宋体" w:hAnsi="宋体" w:eastAsia="宋体" w:cs="宋体"/>
          <w:i w:val="0"/>
          <w:iCs w:val="0"/>
          <w:sz w:val="24"/>
          <w:highlight w:val="white"/>
          <w:lang w:val="en-US" w:eastAsia="zh-CN"/>
        </w:rPr>
        <w:t>（电子签章）</w:t>
      </w:r>
    </w:p>
    <w:p w14:paraId="5CC17662">
      <w:pPr>
        <w:pStyle w:val="262"/>
        <w:spacing w:line="500" w:lineRule="exact"/>
        <w:ind w:firstLine="480"/>
        <w:jc w:val="left"/>
        <w:rPr>
          <w:rStyle w:val="210"/>
          <w:rFonts w:hint="eastAsia" w:ascii="宋体" w:hAnsi="宋体" w:eastAsia="宋体" w:cs="宋体"/>
          <w:i w:val="0"/>
          <w:iCs w:val="0"/>
          <w:sz w:val="24"/>
          <w:szCs w:val="20"/>
          <w:lang w:val="en-US" w:eastAsia="zh-CN"/>
        </w:rPr>
      </w:pPr>
      <w:r>
        <w:rPr>
          <w:rStyle w:val="210"/>
          <w:rFonts w:hint="eastAsia" w:ascii="宋体" w:hAnsi="宋体" w:eastAsia="宋体" w:cs="宋体"/>
          <w:i w:val="0"/>
          <w:iCs w:val="0"/>
          <w:sz w:val="24"/>
          <w:szCs w:val="20"/>
          <w:highlight w:val="white"/>
          <w:lang w:val="en-US" w:eastAsia="zh-CN"/>
        </w:rPr>
        <w:t>日期：  年  月  日</w:t>
      </w:r>
    </w:p>
    <w:p w14:paraId="27C15C5C">
      <w:pPr>
        <w:pStyle w:val="264"/>
        <w:tabs>
          <w:tab w:val="left" w:pos="4860"/>
        </w:tabs>
        <w:spacing w:line="588" w:lineRule="exact"/>
        <w:ind w:right="1560" w:firstLine="480"/>
        <w:jc w:val="center"/>
        <w:rPr>
          <w:rStyle w:val="210"/>
          <w:rFonts w:hint="eastAsia" w:ascii="宋体" w:hAnsi="宋体" w:eastAsia="宋体" w:cs="宋体"/>
          <w:i w:val="0"/>
          <w:iCs w:val="0"/>
          <w:sz w:val="24"/>
          <w:szCs w:val="24"/>
          <w:lang w:val="en-US" w:eastAsia="zh-CN"/>
        </w:rPr>
      </w:pPr>
    </w:p>
    <w:p w14:paraId="2BEF6F0D">
      <w:pPr>
        <w:pStyle w:val="266"/>
        <w:spacing w:line="500" w:lineRule="exact"/>
        <w:ind w:left="357" w:firstLine="0"/>
        <w:rPr>
          <w:rStyle w:val="210"/>
          <w:rFonts w:hint="eastAsia" w:ascii="宋体" w:hAnsi="宋体" w:eastAsia="宋体" w:cs="宋体"/>
          <w:i w:val="0"/>
          <w:iCs w:val="0"/>
          <w:sz w:val="24"/>
          <w:szCs w:val="24"/>
          <w:lang w:val="en-US" w:eastAsia="zh-CN"/>
        </w:rPr>
      </w:pPr>
    </w:p>
    <w:p w14:paraId="143E2ED2">
      <w:pPr>
        <w:pStyle w:val="263"/>
        <w:spacing w:before="151" w:after="151" w:line="240" w:lineRule="atLeast"/>
        <w:ind w:firstLine="445"/>
        <w:rPr>
          <w:rStyle w:val="210"/>
          <w:rFonts w:hint="eastAsia" w:ascii="宋体" w:hAnsi="宋体" w:eastAsia="宋体" w:cs="宋体"/>
          <w:i w:val="0"/>
          <w:iCs w:val="0"/>
          <w:sz w:val="24"/>
          <w:lang w:val="en-US" w:eastAsia="zh-CN"/>
        </w:rPr>
      </w:pPr>
      <w:r>
        <w:rPr>
          <w:rStyle w:val="210"/>
          <w:rFonts w:hint="eastAsia" w:ascii="宋体" w:hAnsi="宋体" w:eastAsia="宋体" w:cs="宋体"/>
          <w:i w:val="0"/>
          <w:iCs w:val="0"/>
          <w:sz w:val="24"/>
          <w:highlight w:val="white"/>
          <w:lang w:val="en-US" w:eastAsia="zh-CN"/>
        </w:rPr>
        <w:t>注：非残疾人福利性单位不需提供此函。</w:t>
      </w:r>
    </w:p>
    <w:p w14:paraId="6B71AA5C">
      <w:pPr>
        <w:pStyle w:val="279"/>
        <w:pageBreakBefore w:val="0"/>
        <w:spacing w:line="500" w:lineRule="exact"/>
        <w:jc w:val="both"/>
        <w:rPr>
          <w:rFonts w:hint="eastAsia" w:ascii="仿宋" w:hAnsi="仿宋" w:eastAsia="仿宋" w:cs="仿宋"/>
          <w:sz w:val="24"/>
          <w:szCs w:val="24"/>
        </w:rPr>
      </w:pPr>
    </w:p>
    <w:p w14:paraId="1420FE1F">
      <w:pPr>
        <w:pageBreakBefore w:val="0"/>
        <w:spacing w:line="500" w:lineRule="exact"/>
        <w:jc w:val="center"/>
        <w:rPr>
          <w:rFonts w:hint="eastAsia" w:ascii="仿宋" w:hAnsi="仿宋" w:eastAsia="仿宋" w:cs="仿宋"/>
          <w:sz w:val="24"/>
          <w:szCs w:val="24"/>
        </w:rPr>
      </w:pPr>
    </w:p>
    <w:p w14:paraId="4597CD52">
      <w:pPr>
        <w:pageBreakBefore w:val="0"/>
        <w:spacing w:line="500" w:lineRule="exact"/>
        <w:jc w:val="center"/>
        <w:rPr>
          <w:rFonts w:hint="eastAsia" w:ascii="仿宋" w:hAnsi="仿宋" w:eastAsia="仿宋" w:cs="仿宋"/>
          <w:sz w:val="24"/>
          <w:szCs w:val="24"/>
        </w:rPr>
      </w:pPr>
    </w:p>
    <w:p w14:paraId="7115F538">
      <w:pPr>
        <w:pageBreakBefore w:val="0"/>
        <w:spacing w:line="500" w:lineRule="exact"/>
        <w:jc w:val="center"/>
        <w:rPr>
          <w:rFonts w:hint="eastAsia" w:ascii="仿宋" w:hAnsi="仿宋" w:eastAsia="仿宋" w:cs="仿宋"/>
          <w:sz w:val="24"/>
          <w:szCs w:val="24"/>
        </w:rPr>
      </w:pPr>
    </w:p>
    <w:p w14:paraId="30A9B684">
      <w:pPr>
        <w:pageBreakBefore w:val="0"/>
        <w:spacing w:line="500" w:lineRule="exact"/>
        <w:jc w:val="center"/>
        <w:rPr>
          <w:rFonts w:hint="eastAsia" w:ascii="仿宋" w:hAnsi="仿宋" w:eastAsia="仿宋" w:cs="仿宋"/>
          <w:sz w:val="24"/>
          <w:szCs w:val="24"/>
        </w:rPr>
      </w:pPr>
    </w:p>
    <w:p w14:paraId="61A491D6">
      <w:pPr>
        <w:pageBreakBefore w:val="0"/>
        <w:spacing w:line="500" w:lineRule="exact"/>
        <w:jc w:val="center"/>
        <w:rPr>
          <w:rFonts w:hint="eastAsia" w:ascii="仿宋" w:hAnsi="仿宋" w:eastAsia="仿宋" w:cs="仿宋"/>
          <w:sz w:val="24"/>
          <w:szCs w:val="24"/>
        </w:rPr>
      </w:pPr>
    </w:p>
    <w:p w14:paraId="444D3783">
      <w:pPr>
        <w:pageBreakBefore w:val="0"/>
        <w:spacing w:line="500" w:lineRule="exact"/>
        <w:jc w:val="center"/>
        <w:rPr>
          <w:rFonts w:hint="eastAsia" w:ascii="仿宋" w:hAnsi="仿宋" w:eastAsia="仿宋" w:cs="仿宋"/>
          <w:sz w:val="24"/>
          <w:szCs w:val="24"/>
        </w:rPr>
      </w:pPr>
    </w:p>
    <w:p w14:paraId="64338510">
      <w:pPr>
        <w:pageBreakBefore w:val="0"/>
        <w:spacing w:line="500" w:lineRule="exact"/>
        <w:jc w:val="center"/>
        <w:rPr>
          <w:rFonts w:hint="eastAsia" w:ascii="仿宋" w:hAnsi="仿宋" w:eastAsia="仿宋" w:cs="仿宋"/>
          <w:sz w:val="24"/>
          <w:szCs w:val="24"/>
        </w:rPr>
      </w:pPr>
    </w:p>
    <w:p w14:paraId="60627434">
      <w:pPr>
        <w:pageBreakBefore w:val="0"/>
        <w:spacing w:line="500" w:lineRule="exact"/>
        <w:jc w:val="center"/>
        <w:rPr>
          <w:rFonts w:hint="eastAsia" w:ascii="仿宋" w:hAnsi="仿宋" w:eastAsia="仿宋" w:cs="仿宋"/>
          <w:sz w:val="24"/>
          <w:szCs w:val="24"/>
        </w:rPr>
      </w:pPr>
    </w:p>
    <w:p w14:paraId="41DF3446">
      <w:pPr>
        <w:pageBreakBefore w:val="0"/>
        <w:spacing w:line="500" w:lineRule="exact"/>
        <w:jc w:val="left"/>
        <w:rPr>
          <w:rFonts w:hint="eastAsia" w:ascii="黑体" w:hAnsi="黑体" w:eastAsia="黑体" w:cs="黑体"/>
          <w:sz w:val="44"/>
          <w:szCs w:val="44"/>
        </w:rPr>
      </w:pPr>
      <w:r>
        <w:rPr>
          <w:rFonts w:hint="eastAsia" w:ascii="仿宋" w:hAnsi="仿宋" w:eastAsia="仿宋" w:cs="仿宋"/>
          <w:sz w:val="24"/>
          <w:szCs w:val="24"/>
        </w:rPr>
        <w:t xml:space="preserve">                                  </w:t>
      </w:r>
      <w:r>
        <w:rPr>
          <w:rFonts w:hint="eastAsia" w:ascii="黑体" w:hAnsi="黑体" w:eastAsia="黑体" w:cs="黑体"/>
          <w:sz w:val="44"/>
          <w:szCs w:val="44"/>
        </w:rPr>
        <w:t xml:space="preserve">  </w:t>
      </w:r>
    </w:p>
    <w:p w14:paraId="696F6BDC">
      <w:pPr>
        <w:pageBreakBefore w:val="0"/>
        <w:spacing w:line="500" w:lineRule="exact"/>
        <w:jc w:val="left"/>
        <w:rPr>
          <w:rFonts w:hint="eastAsia" w:ascii="仿宋" w:hAnsi="仿宋" w:cs="仿宋"/>
          <w:b/>
          <w:bCs/>
          <w:sz w:val="32"/>
          <w:szCs w:val="32"/>
          <w:u w:val="single"/>
        </w:rPr>
      </w:pPr>
      <w:r>
        <w:rPr>
          <w:rFonts w:hint="eastAsia" w:ascii="仿宋" w:hAnsi="仿宋" w:eastAsia="仿宋" w:cs="仿宋"/>
          <w:b/>
          <w:bCs/>
          <w:sz w:val="32"/>
          <w:szCs w:val="32"/>
        </w:rPr>
        <w:t>六</w:t>
      </w:r>
      <w:r>
        <w:rPr>
          <w:rFonts w:hint="eastAsia" w:ascii="仿宋" w:hAnsi="仿宋" w:eastAsia="仿宋" w:cs="仿宋"/>
          <w:b/>
          <w:bCs/>
          <w:i w:val="0"/>
          <w:iCs/>
          <w:sz w:val="32"/>
          <w:szCs w:val="32"/>
          <w:u w:val="none"/>
          <w:lang w:val="en-US" w:eastAsia="zh-CN"/>
        </w:rPr>
        <w:t>、</w:t>
      </w:r>
      <w:r>
        <w:rPr>
          <w:rFonts w:hint="eastAsia" w:ascii="仿宋" w:hAnsi="仿宋" w:eastAsia="仿宋" w:cs="仿宋"/>
          <w:b/>
          <w:bCs/>
          <w:i w:val="0"/>
          <w:iCs/>
          <w:sz w:val="32"/>
          <w:szCs w:val="32"/>
          <w:u w:val="none"/>
        </w:rPr>
        <w:t>服务承诺</w:t>
      </w:r>
      <w:r>
        <w:rPr>
          <w:rFonts w:hint="eastAsia" w:ascii="仿宋" w:hAnsi="仿宋" w:eastAsia="仿宋" w:cs="仿宋"/>
          <w:b/>
          <w:bCs/>
          <w:i w:val="0"/>
          <w:iCs/>
          <w:sz w:val="32"/>
          <w:szCs w:val="32"/>
          <w:u w:val="none"/>
          <w:lang w:val="en-US" w:eastAsia="zh-CN"/>
        </w:rPr>
        <w:t>函</w:t>
      </w:r>
    </w:p>
    <w:p w14:paraId="3C82A6DB">
      <w:pPr>
        <w:pStyle w:val="267"/>
        <w:keepNext w:val="0"/>
        <w:keepLines w:val="0"/>
        <w:pageBreakBefore w:val="0"/>
        <w:spacing w:before="10" w:after="10" w:line="480" w:lineRule="auto"/>
        <w:rPr>
          <w:rStyle w:val="210"/>
          <w:rFonts w:hint="eastAsia" w:ascii="宋体" w:hAnsi="宋体" w:eastAsia="宋体" w:cs="宋体"/>
          <w:sz w:val="24"/>
          <w:szCs w:val="24"/>
        </w:rPr>
      </w:pPr>
    </w:p>
    <w:p w14:paraId="1FDF5601">
      <w:pPr>
        <w:pStyle w:val="267"/>
        <w:keepNext w:val="0"/>
        <w:keepLines w:val="0"/>
        <w:pageBreakBefore w:val="0"/>
        <w:spacing w:before="10" w:after="10" w:line="480" w:lineRule="auto"/>
        <w:rPr>
          <w:rStyle w:val="210"/>
          <w:rFonts w:hint="eastAsia" w:ascii="宋体" w:hAnsi="宋体" w:eastAsia="宋体" w:cs="宋体"/>
          <w:sz w:val="24"/>
          <w:szCs w:val="24"/>
          <w:highlight w:val="none"/>
        </w:rPr>
      </w:pPr>
      <w:r>
        <w:rPr>
          <w:rStyle w:val="210"/>
          <w:rFonts w:hint="eastAsia" w:ascii="宋体" w:hAnsi="宋体" w:cs="宋体"/>
          <w:color w:val="000000"/>
          <w:sz w:val="24"/>
          <w:szCs w:val="24"/>
          <w:lang w:bidi="zh-CN"/>
        </w:rPr>
        <w:t>泗洪县</w:t>
      </w:r>
      <w:r>
        <w:rPr>
          <w:rStyle w:val="210"/>
          <w:rFonts w:hint="eastAsia" w:ascii="宋体" w:hAnsi="宋体" w:eastAsia="宋体" w:cs="宋体"/>
          <w:color w:val="000000"/>
          <w:sz w:val="24"/>
          <w:szCs w:val="24"/>
          <w:lang w:val="en-US" w:bidi="zh-CN"/>
        </w:rPr>
        <w:t>公共资源交易中心</w:t>
      </w:r>
      <w:r>
        <w:rPr>
          <w:rStyle w:val="210"/>
          <w:rFonts w:hint="eastAsia" w:ascii="宋体" w:hAnsi="宋体" w:eastAsia="宋体" w:cs="宋体"/>
          <w:sz w:val="24"/>
          <w:szCs w:val="24"/>
        </w:rPr>
        <w:t>：</w:t>
      </w:r>
    </w:p>
    <w:p w14:paraId="6F41687C">
      <w:pPr>
        <w:pStyle w:val="267"/>
        <w:keepNext w:val="0"/>
        <w:keepLines w:val="0"/>
        <w:pageBreakBefore w:val="0"/>
        <w:spacing w:before="10" w:after="10" w:line="480" w:lineRule="auto"/>
        <w:ind w:firstLine="560"/>
        <w:rPr>
          <w:rStyle w:val="210"/>
          <w:rFonts w:hint="eastAsia" w:ascii="宋体" w:hAnsi="宋体" w:eastAsia="宋体" w:cs="宋体"/>
          <w:color w:val="FF0000"/>
          <w:sz w:val="24"/>
          <w:szCs w:val="24"/>
        </w:rPr>
      </w:pPr>
      <w:r>
        <w:rPr>
          <w:rStyle w:val="210"/>
          <w:rFonts w:hint="eastAsia" w:ascii="宋体" w:hAnsi="宋体" w:eastAsia="宋体" w:cs="宋体"/>
          <w:sz w:val="24"/>
          <w:szCs w:val="24"/>
        </w:rPr>
        <w:t>根据</w:t>
      </w:r>
      <w:r>
        <w:rPr>
          <w:rStyle w:val="210"/>
          <w:rFonts w:hint="eastAsia" w:ascii="宋体" w:hAnsi="宋体" w:eastAsia="宋体" w:cs="宋体"/>
          <w:color w:val="0000FF"/>
          <w:sz w:val="24"/>
          <w:szCs w:val="24"/>
          <w:u w:val="single"/>
          <w:lang w:val="en-US" w:eastAsia="zh-CN"/>
        </w:rPr>
        <w:t xml:space="preserve"> </w:t>
      </w:r>
      <w:r>
        <w:rPr>
          <w:rStyle w:val="210"/>
          <w:rFonts w:hint="eastAsia" w:ascii="宋体" w:hAnsi="宋体" w:cs="宋体"/>
          <w:b/>
          <w:bCs/>
          <w:color w:val="0000FF"/>
          <w:sz w:val="24"/>
          <w:szCs w:val="24"/>
          <w:u w:val="single"/>
          <w:lang w:val="en-US" w:eastAsia="zh-CN"/>
        </w:rPr>
        <w:t>JSZC-321324-JZCG-K2026-0020</w:t>
      </w:r>
      <w:r>
        <w:rPr>
          <w:rStyle w:val="210"/>
          <w:rFonts w:hint="eastAsia" w:ascii="宋体" w:hAnsi="宋体" w:eastAsia="宋体" w:cs="宋体"/>
          <w:b/>
          <w:bCs/>
          <w:color w:val="0000FF"/>
          <w:sz w:val="24"/>
          <w:szCs w:val="24"/>
          <w:u w:val="single"/>
          <w:lang w:val="en-US" w:eastAsia="zh-CN"/>
        </w:rPr>
        <w:t xml:space="preserve"> </w:t>
      </w:r>
      <w:r>
        <w:rPr>
          <w:rStyle w:val="210"/>
          <w:rFonts w:hint="eastAsia" w:ascii="宋体" w:hAnsi="宋体" w:eastAsia="宋体" w:cs="宋体"/>
          <w:b/>
          <w:sz w:val="24"/>
          <w:szCs w:val="24"/>
        </w:rPr>
        <w:t>号</w:t>
      </w:r>
      <w:r>
        <w:rPr>
          <w:rStyle w:val="210"/>
          <w:rFonts w:hint="eastAsia" w:ascii="宋体" w:hAnsi="宋体" w:eastAsia="宋体" w:cs="宋体"/>
          <w:b/>
          <w:sz w:val="24"/>
          <w:szCs w:val="24"/>
          <w:u w:val="single"/>
        </w:rPr>
        <w:t xml:space="preserve"> </w:t>
      </w:r>
      <w:r>
        <w:rPr>
          <w:rStyle w:val="210"/>
          <w:rFonts w:hint="eastAsia" w:ascii="宋体" w:hAnsi="宋体" w:cs="宋体"/>
          <w:b/>
          <w:bCs/>
          <w:sz w:val="24"/>
          <w:szCs w:val="24"/>
          <w:u w:val="single"/>
          <w:lang w:val="en-US" w:eastAsia="zh-CN"/>
        </w:rPr>
        <w:t>2026-2028</w:t>
      </w:r>
      <w:r>
        <w:rPr>
          <w:rStyle w:val="210"/>
          <w:rFonts w:hint="eastAsia" w:ascii="宋体" w:hAnsi="宋体" w:eastAsia="宋体" w:cs="宋体"/>
          <w:b/>
          <w:bCs/>
          <w:sz w:val="24"/>
          <w:szCs w:val="24"/>
          <w:u w:val="single"/>
          <w:lang w:val="en-US" w:eastAsia="zh-CN"/>
        </w:rPr>
        <w:t>年度</w:t>
      </w:r>
      <w:r>
        <w:rPr>
          <w:rStyle w:val="210"/>
          <w:rFonts w:hint="eastAsia" w:ascii="宋体" w:hAnsi="宋体" w:cs="宋体"/>
          <w:b/>
          <w:bCs/>
          <w:sz w:val="24"/>
          <w:szCs w:val="24"/>
          <w:u w:val="single"/>
          <w:lang w:val="en-US" w:eastAsia="zh-CN"/>
        </w:rPr>
        <w:t>泗洪县</w:t>
      </w:r>
      <w:r>
        <w:rPr>
          <w:rStyle w:val="210"/>
          <w:rFonts w:hint="eastAsia" w:ascii="宋体" w:hAnsi="宋体" w:eastAsia="宋体" w:cs="宋体"/>
          <w:b/>
          <w:bCs/>
          <w:sz w:val="24"/>
          <w:szCs w:val="24"/>
          <w:u w:val="single"/>
          <w:lang w:val="en-US" w:eastAsia="zh-CN"/>
        </w:rPr>
        <w:t>党政机关、事业单位及团体组织公务用车维修保养服务</w:t>
      </w:r>
      <w:r>
        <w:rPr>
          <w:rStyle w:val="210"/>
          <w:rFonts w:hint="eastAsia" w:ascii="宋体" w:hAnsi="宋体" w:eastAsia="宋体" w:cs="宋体"/>
          <w:sz w:val="24"/>
          <w:szCs w:val="24"/>
          <w:lang w:val="en-US" w:eastAsia="zh-CN"/>
        </w:rPr>
        <w:t>框架协议采购</w:t>
      </w:r>
      <w:r>
        <w:rPr>
          <w:rStyle w:val="210"/>
          <w:rFonts w:hint="eastAsia" w:ascii="宋体" w:hAnsi="宋体" w:eastAsia="宋体" w:cs="宋体"/>
          <w:sz w:val="24"/>
          <w:szCs w:val="24"/>
        </w:rPr>
        <w:t>文件相关要求，承诺如下：</w:t>
      </w:r>
    </w:p>
    <w:p w14:paraId="4F4A06A8">
      <w:pPr>
        <w:pStyle w:val="268"/>
        <w:keepNext w:val="0"/>
        <w:keepLines w:val="0"/>
        <w:pageBreakBefore w:val="0"/>
        <w:widowControl/>
        <w:spacing w:line="480" w:lineRule="auto"/>
        <w:ind w:firstLine="560"/>
        <w:jc w:val="left"/>
        <w:rPr>
          <w:rStyle w:val="210"/>
          <w:rFonts w:hint="eastAsia" w:ascii="宋体" w:hAnsi="宋体" w:eastAsia="宋体" w:cs="宋体"/>
          <w:sz w:val="24"/>
          <w:szCs w:val="24"/>
        </w:rPr>
      </w:pPr>
      <w:r>
        <w:rPr>
          <w:rStyle w:val="210"/>
          <w:rFonts w:hint="eastAsia" w:ascii="宋体" w:hAnsi="宋体" w:eastAsia="宋体" w:cs="宋体"/>
          <w:color w:val="000000"/>
          <w:sz w:val="24"/>
          <w:szCs w:val="24"/>
        </w:rPr>
        <w:t>完全响应本项目采购需求“服务条款”、“质量要求”、“维修程序”、“履约管理要求”要求，如我单位</w:t>
      </w:r>
      <w:r>
        <w:rPr>
          <w:rStyle w:val="210"/>
          <w:rFonts w:hint="eastAsia" w:ascii="宋体" w:hAnsi="宋体" w:eastAsia="宋体" w:cs="宋体"/>
          <w:color w:val="000000"/>
          <w:sz w:val="24"/>
          <w:szCs w:val="24"/>
          <w:lang w:val="en-US" w:eastAsia="zh-CN"/>
        </w:rPr>
        <w:t>入围</w:t>
      </w:r>
      <w:r>
        <w:rPr>
          <w:rStyle w:val="210"/>
          <w:rFonts w:hint="eastAsia" w:ascii="宋体" w:hAnsi="宋体" w:eastAsia="宋体" w:cs="宋体"/>
          <w:color w:val="000000"/>
          <w:sz w:val="24"/>
          <w:szCs w:val="24"/>
        </w:rPr>
        <w:t>，将按照</w:t>
      </w:r>
      <w:r>
        <w:rPr>
          <w:rStyle w:val="210"/>
          <w:rFonts w:hint="eastAsia" w:ascii="宋体" w:hAnsi="宋体" w:eastAsia="宋体" w:cs="宋体"/>
          <w:color w:val="000000"/>
          <w:sz w:val="24"/>
          <w:szCs w:val="24"/>
          <w:lang w:val="en-US" w:eastAsia="zh-CN"/>
        </w:rPr>
        <w:t>承诺事项</w:t>
      </w:r>
      <w:r>
        <w:rPr>
          <w:rStyle w:val="210"/>
          <w:rFonts w:hint="eastAsia" w:ascii="宋体" w:hAnsi="宋体" w:eastAsia="宋体" w:cs="宋体"/>
          <w:color w:val="000000"/>
          <w:sz w:val="24"/>
          <w:szCs w:val="24"/>
        </w:rPr>
        <w:t>进行履约。</w:t>
      </w:r>
    </w:p>
    <w:p w14:paraId="22C711CD">
      <w:pPr>
        <w:keepNext w:val="0"/>
        <w:keepLines w:val="0"/>
        <w:pageBreakBefore w:val="0"/>
        <w:spacing w:line="480" w:lineRule="auto"/>
        <w:jc w:val="center"/>
        <w:rPr>
          <w:rStyle w:val="210"/>
          <w:rFonts w:hint="eastAsia" w:ascii="方正仿宋_GBK" w:hAnsi="方正仿宋_GBK" w:eastAsia="方正仿宋_GBK" w:cs="方正仿宋_GBK"/>
          <w:color w:val="000000"/>
          <w:sz w:val="28"/>
          <w:szCs w:val="28"/>
          <w:lang w:val="en-US" w:eastAsia="zh-CN" w:bidi="ar-SA"/>
        </w:rPr>
      </w:pPr>
      <w:r>
        <w:rPr>
          <w:rFonts w:hint="eastAsia" w:ascii="仿宋" w:hAnsi="仿宋" w:eastAsia="仿宋" w:cs="仿宋"/>
          <w:i w:val="0"/>
          <w:iCs w:val="0"/>
          <w:color w:val="000080"/>
          <w:sz w:val="20"/>
          <w:highlight w:val="white"/>
          <w:lang w:val="en-US" w:eastAsia="zh-CN"/>
        </w:rPr>
        <w:t xml:space="preserve">                                        </w:t>
      </w:r>
    </w:p>
    <w:p w14:paraId="63B120E2">
      <w:pPr>
        <w:keepNext w:val="0"/>
        <w:keepLines w:val="0"/>
        <w:pageBreakBefore w:val="0"/>
        <w:spacing w:line="480" w:lineRule="auto"/>
        <w:jc w:val="center"/>
        <w:rPr>
          <w:rStyle w:val="210"/>
          <w:rFonts w:hint="eastAsia" w:ascii="方正仿宋_GBK" w:hAnsi="方正仿宋_GBK" w:eastAsia="方正仿宋_GBK" w:cs="方正仿宋_GBK"/>
          <w:color w:val="000000"/>
          <w:sz w:val="28"/>
          <w:szCs w:val="28"/>
          <w:lang w:val="en-US" w:eastAsia="zh-CN" w:bidi="ar-SA"/>
        </w:rPr>
      </w:pPr>
    </w:p>
    <w:p w14:paraId="682D5808">
      <w:pPr>
        <w:keepNext w:val="0"/>
        <w:keepLines w:val="0"/>
        <w:pageBreakBefore w:val="0"/>
        <w:spacing w:line="480" w:lineRule="auto"/>
        <w:jc w:val="center"/>
        <w:rPr>
          <w:rStyle w:val="210"/>
          <w:rFonts w:hint="eastAsia" w:ascii="宋体" w:hAnsi="宋体" w:eastAsia="宋体" w:cs="宋体"/>
          <w:color w:val="000000"/>
          <w:sz w:val="24"/>
          <w:szCs w:val="24"/>
          <w:lang w:val="en-US" w:eastAsia="zh-CN" w:bidi="ar-SA"/>
        </w:rPr>
      </w:pPr>
      <w:r>
        <w:rPr>
          <w:rStyle w:val="210"/>
          <w:rFonts w:hint="eastAsia" w:ascii="方正仿宋_GBK" w:hAnsi="方正仿宋_GBK" w:eastAsia="方正仿宋_GBK" w:cs="方正仿宋_GBK"/>
          <w:color w:val="000000"/>
          <w:sz w:val="28"/>
          <w:szCs w:val="28"/>
          <w:lang w:val="en-US" w:eastAsia="zh-CN" w:bidi="ar-SA"/>
        </w:rPr>
        <w:t xml:space="preserve">  </w:t>
      </w:r>
      <w:r>
        <w:rPr>
          <w:rStyle w:val="210"/>
          <w:rFonts w:hint="eastAsia" w:ascii="宋体" w:hAnsi="宋体" w:eastAsia="宋体" w:cs="宋体"/>
          <w:color w:val="000000"/>
          <w:sz w:val="24"/>
          <w:szCs w:val="24"/>
          <w:lang w:val="en-US" w:eastAsia="zh-CN" w:bidi="ar-SA"/>
        </w:rPr>
        <w:t>供应商全称（加盖CA电子公章）：</w:t>
      </w:r>
    </w:p>
    <w:p w14:paraId="3C4F5E9C">
      <w:pPr>
        <w:rPr>
          <w:rFonts w:hint="eastAsia" w:ascii="仿宋" w:hAnsi="仿宋" w:eastAsia="仿宋" w:cs="仿宋"/>
          <w:sz w:val="24"/>
          <w:szCs w:val="24"/>
        </w:rPr>
      </w:pPr>
      <w:r>
        <w:rPr>
          <w:rFonts w:hint="eastAsia" w:ascii="仿宋" w:hAnsi="仿宋" w:eastAsia="仿宋" w:cs="仿宋"/>
          <w:sz w:val="24"/>
          <w:szCs w:val="24"/>
        </w:rPr>
        <w:t xml:space="preserve">                             </w:t>
      </w:r>
    </w:p>
    <w:p w14:paraId="7D97E474">
      <w:pPr>
        <w:rPr>
          <w:rFonts w:hint="eastAsia" w:ascii="仿宋" w:hAnsi="仿宋" w:eastAsia="仿宋" w:cs="仿宋"/>
          <w:sz w:val="24"/>
          <w:szCs w:val="24"/>
          <w:lang w:val="en-US" w:eastAsia="zh-CN"/>
        </w:rPr>
      </w:pPr>
    </w:p>
    <w:p w14:paraId="1E92F0BF">
      <w:pPr>
        <w:pStyle w:val="4"/>
        <w:numPr>
          <w:ilvl w:val="0"/>
          <w:numId w:val="0"/>
        </w:numPr>
        <w:ind w:left="0" w:firstLine="0"/>
        <w:rPr>
          <w:rStyle w:val="50"/>
          <w:rFonts w:hint="default" w:ascii="宋体" w:hAnsi="宋体" w:eastAsia="宋体" w:cs="宋体"/>
          <w:b/>
          <w:i w:val="0"/>
          <w:iCs w:val="0"/>
          <w:sz w:val="32"/>
          <w:szCs w:val="24"/>
          <w:lang w:val="en-US" w:eastAsia="zh-CN"/>
        </w:rPr>
      </w:pPr>
    </w:p>
    <w:sectPr>
      <w:footerReference r:id="rId6" w:type="first"/>
      <w:headerReference r:id="rId3" w:type="default"/>
      <w:footerReference r:id="rId4" w:type="default"/>
      <w:footerReference r:id="rId5" w:type="even"/>
      <w:pgSz w:w="11906" w:h="16838"/>
      <w:pgMar w:top="1418" w:right="1588" w:bottom="1418" w:left="1365" w:header="851" w:footer="907"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幼圆">
    <w:altName w:val="ksdb"/>
    <w:panose1 w:val="020105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Adobe 仿宋 Std R">
    <w:altName w:val="仿宋"/>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db">
    <w:panose1 w:val="02000500000000000000"/>
    <w:charset w:val="00"/>
    <w:family w:val="auto"/>
    <w:pitch w:val="default"/>
    <w:sig w:usb0="00000001"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7E117">
    <w:pPr>
      <w:pStyle w:val="29"/>
      <w:framePr w:wrap="around" w:vAnchor="text" w:hAnchor="margin" w:xAlign="center" w:y="1"/>
      <w:rPr>
        <w:rStyle w:val="53"/>
        <w:rFonts w:ascii="宋体" w:hAnsi="宋体"/>
      </w:rPr>
    </w:pPr>
    <w:r>
      <w:rPr>
        <w:rFonts w:ascii="宋体" w:hAnsi="宋体"/>
      </w:rPr>
      <w:fldChar w:fldCharType="begin"/>
    </w:r>
    <w:r>
      <w:rPr>
        <w:rStyle w:val="53"/>
        <w:rFonts w:ascii="宋体" w:hAnsi="宋体"/>
      </w:rPr>
      <w:instrText xml:space="preserve">PAGE  </w:instrText>
    </w:r>
    <w:r>
      <w:rPr>
        <w:rFonts w:ascii="宋体" w:hAnsi="宋体"/>
      </w:rPr>
      <w:fldChar w:fldCharType="separate"/>
    </w:r>
    <w:r>
      <w:rPr>
        <w:rStyle w:val="53"/>
        <w:rFonts w:ascii="宋体" w:hAnsi="宋体"/>
      </w:rPr>
      <w:t>21</w:t>
    </w:r>
    <w:r>
      <w:rPr>
        <w:rFonts w:ascii="宋体" w:hAnsi="宋体"/>
      </w:rPr>
      <w:fldChar w:fldCharType="end"/>
    </w:r>
  </w:p>
  <w:p w14:paraId="7F09D656">
    <w:pPr>
      <w:pStyle w:val="29"/>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7322A">
    <w:pPr>
      <w:pStyle w:val="29"/>
      <w:framePr w:wrap="around" w:vAnchor="text" w:hAnchor="margin" w:xAlign="center" w:y="1"/>
      <w:rPr>
        <w:rStyle w:val="53"/>
      </w:rPr>
    </w:pPr>
    <w:r>
      <w:fldChar w:fldCharType="begin"/>
    </w:r>
    <w:r>
      <w:rPr>
        <w:rStyle w:val="53"/>
      </w:rPr>
      <w:instrText xml:space="preserve">PAGE  </w:instrText>
    </w:r>
    <w:r>
      <w:fldChar w:fldCharType="separate"/>
    </w:r>
    <w:r>
      <w:rPr>
        <w:rStyle w:val="53"/>
      </w:rPr>
      <w:t>1</w:t>
    </w:r>
    <w:r>
      <w:fldChar w:fldCharType="end"/>
    </w:r>
  </w:p>
  <w:p w14:paraId="2029D438">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F65CB">
    <w:pPr>
      <w:pStyle w:val="29"/>
      <w:jc w:val="center"/>
    </w:pPr>
    <w:r>
      <w:fldChar w:fldCharType="begin"/>
    </w:r>
    <w:r>
      <w:instrText xml:space="preserve">PAGE   \* MERGEFORMAT</w:instrText>
    </w:r>
    <w:r>
      <w:fldChar w:fldCharType="separate"/>
    </w:r>
    <w:r>
      <w:rPr>
        <w:lang w:val="zh-CN"/>
      </w:rPr>
      <w:t>1</w:t>
    </w:r>
    <w:r>
      <w:fldChar w:fldCharType="end"/>
    </w:r>
  </w:p>
  <w:p w14:paraId="2BC7E0B4">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DA1D2">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4"/>
      <w:numFmt w:val="chineseCounting"/>
      <w:suff w:val="nothing"/>
      <w:lvlText w:val="%1、"/>
      <w:lvlJc w:val="left"/>
      <w:pPr>
        <w:ind w:left="-6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1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4">
    <w:nsid w:val="03D62ECE"/>
    <w:multiLevelType w:val="multilevel"/>
    <w:tmpl w:val="03D62ECE"/>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pStyle w:val="23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documentProtection w:enforcement="0"/>
  <w:defaultTabStop w:val="425"/>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7B5E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204"/>
    <w:qFormat/>
    <w:uiPriority w:val="0"/>
    <w:pPr>
      <w:keepNext/>
      <w:jc w:val="center"/>
      <w:outlineLvl w:val="0"/>
    </w:pPr>
    <w:rPr>
      <w:rFonts w:ascii="楷体_GB2312" w:eastAsia="楷体_GB2312"/>
      <w:sz w:val="28"/>
      <w:szCs w:val="28"/>
    </w:rPr>
  </w:style>
  <w:style w:type="paragraph" w:styleId="3">
    <w:name w:val="heading 2"/>
    <w:basedOn w:val="1"/>
    <w:next w:val="4"/>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206"/>
    <w:qFormat/>
    <w:uiPriority w:val="0"/>
    <w:pPr>
      <w:keepNext/>
      <w:keepLines/>
      <w:spacing w:before="260" w:after="260" w:line="416" w:lineRule="auto"/>
      <w:outlineLvl w:val="2"/>
    </w:pPr>
    <w:rPr>
      <w:b/>
      <w:bCs/>
      <w:sz w:val="32"/>
      <w:szCs w:val="32"/>
    </w:rPr>
  </w:style>
  <w:style w:type="paragraph" w:styleId="6">
    <w:name w:val="heading 4"/>
    <w:basedOn w:val="1"/>
    <w:next w:val="4"/>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qFormat/>
    <w:uiPriority w:val="0"/>
    <w:pPr>
      <w:keepNext/>
      <w:outlineLvl w:val="4"/>
    </w:pPr>
    <w:rPr>
      <w:rFonts w:ascii="宋体"/>
      <w:color w:val="000000"/>
      <w:sz w:val="28"/>
      <w:szCs w:val="28"/>
    </w:rPr>
  </w:style>
  <w:style w:type="paragraph" w:styleId="8">
    <w:name w:val="heading 6"/>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default="1" w:styleId="50">
    <w:name w:val="Default Paragraph Font"/>
    <w:semiHidden/>
    <w:qFormat/>
    <w:uiPriority w:val="0"/>
  </w:style>
  <w:style w:type="table" w:default="1" w:styleId="48">
    <w:name w:val="Normal Table"/>
    <w:semiHidden/>
    <w:qFormat/>
    <w:uiPriority w:val="0"/>
    <w:tblPr>
      <w:tblCellMar>
        <w:top w:w="0" w:type="dxa"/>
        <w:left w:w="108" w:type="dxa"/>
        <w:bottom w:w="0" w:type="dxa"/>
        <w:right w:w="108" w:type="dxa"/>
      </w:tblCellMar>
    </w:tblPr>
  </w:style>
  <w:style w:type="paragraph" w:styleId="4">
    <w:name w:val="Normal Indent"/>
    <w:basedOn w:val="1"/>
    <w:link w:val="205"/>
    <w:qFormat/>
    <w:uiPriority w:val="0"/>
    <w:pPr>
      <w:ind w:firstLine="420"/>
    </w:pPr>
  </w:style>
  <w:style w:type="paragraph" w:styleId="12">
    <w:name w:val="List 3"/>
    <w:basedOn w:val="1"/>
    <w:qFormat/>
    <w:uiPriority w:val="0"/>
    <w:pPr>
      <w:ind w:left="100" w:hanging="200"/>
    </w:pPr>
  </w:style>
  <w:style w:type="paragraph" w:styleId="13">
    <w:name w:val="toc 7"/>
    <w:basedOn w:val="1"/>
    <w:next w:val="1"/>
    <w:semiHidden/>
    <w:qFormat/>
    <w:uiPriority w:val="0"/>
    <w:pPr>
      <w:ind w:left="1260"/>
      <w:jc w:val="left"/>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semiHidden/>
    <w:qFormat/>
    <w:uiPriority w:val="0"/>
    <w:pPr>
      <w:shd w:val="clear" w:color="auto" w:fill="000080"/>
    </w:pPr>
  </w:style>
  <w:style w:type="paragraph" w:styleId="16">
    <w:name w:val="annotation text"/>
    <w:basedOn w:val="1"/>
    <w:semiHidden/>
    <w:qFormat/>
    <w:uiPriority w:val="0"/>
    <w:pPr>
      <w:jc w:val="left"/>
    </w:pPr>
  </w:style>
  <w:style w:type="paragraph" w:styleId="17">
    <w:name w:val="Body Text 3"/>
    <w:basedOn w:val="1"/>
    <w:qFormat/>
    <w:uiPriority w:val="0"/>
    <w:rPr>
      <w:rFonts w:ascii="仿宋_GB2312" w:hAnsi="Arial" w:eastAsia="仿宋_GB2312"/>
      <w:sz w:val="32"/>
      <w:szCs w:val="32"/>
    </w:rPr>
  </w:style>
  <w:style w:type="paragraph" w:styleId="18">
    <w:name w:val="Body Text"/>
    <w:basedOn w:val="1"/>
    <w:qFormat/>
    <w:uiPriority w:val="0"/>
    <w:rPr>
      <w:rFonts w:ascii="楷体_GB2312" w:hAnsi="Arial" w:eastAsia="楷体_GB2312"/>
      <w:sz w:val="28"/>
      <w:szCs w:val="28"/>
    </w:rPr>
  </w:style>
  <w:style w:type="paragraph" w:styleId="19">
    <w:name w:val="Body Text Indent"/>
    <w:basedOn w:val="1"/>
    <w:qFormat/>
    <w:uiPriority w:val="0"/>
    <w:pPr>
      <w:ind w:firstLine="645"/>
    </w:pPr>
    <w:rPr>
      <w:rFonts w:ascii="楷体_GB2312" w:eastAsia="楷体_GB2312"/>
      <w:sz w:val="32"/>
      <w:szCs w:val="32"/>
    </w:rPr>
  </w:style>
  <w:style w:type="paragraph" w:styleId="20">
    <w:name w:val="List 2"/>
    <w:basedOn w:val="1"/>
    <w:qFormat/>
    <w:uiPriority w:val="0"/>
    <w:pPr>
      <w:ind w:left="100" w:hanging="200"/>
    </w:pPr>
  </w:style>
  <w:style w:type="paragraph" w:styleId="21">
    <w:name w:val="toc 5"/>
    <w:basedOn w:val="1"/>
    <w:next w:val="1"/>
    <w:semiHidden/>
    <w:qFormat/>
    <w:uiPriority w:val="0"/>
    <w:pPr>
      <w:ind w:left="840"/>
      <w:jc w:val="left"/>
    </w:pPr>
  </w:style>
  <w:style w:type="paragraph" w:styleId="22">
    <w:name w:val="toc 3"/>
    <w:basedOn w:val="1"/>
    <w:next w:val="1"/>
    <w:semiHidden/>
    <w:qFormat/>
    <w:uiPriority w:val="0"/>
    <w:pPr>
      <w:ind w:left="420"/>
      <w:jc w:val="left"/>
    </w:pPr>
    <w:rPr>
      <w:i/>
      <w:iCs/>
      <w:szCs w:val="24"/>
    </w:rPr>
  </w:style>
  <w:style w:type="paragraph" w:styleId="23">
    <w:name w:val="Plain Text"/>
    <w:basedOn w:val="1"/>
    <w:link w:val="207"/>
    <w:qFormat/>
    <w:uiPriority w:val="0"/>
    <w:rPr>
      <w:rFonts w:ascii="宋体" w:hAnsi="Courier New" w:cs="Courier New"/>
    </w:rPr>
  </w:style>
  <w:style w:type="paragraph" w:styleId="24">
    <w:name w:val="toc 8"/>
    <w:basedOn w:val="1"/>
    <w:next w:val="1"/>
    <w:semiHidden/>
    <w:qFormat/>
    <w:uiPriority w:val="0"/>
    <w:pPr>
      <w:ind w:left="1470"/>
      <w:jc w:val="left"/>
    </w:pPr>
  </w:style>
  <w:style w:type="paragraph" w:styleId="25">
    <w:name w:val="Date"/>
    <w:basedOn w:val="1"/>
    <w:next w:val="1"/>
    <w:qFormat/>
    <w:uiPriority w:val="0"/>
    <w:rPr>
      <w:sz w:val="24"/>
      <w:szCs w:val="24"/>
    </w:rPr>
  </w:style>
  <w:style w:type="paragraph" w:styleId="26">
    <w:name w:val="Body Text Indent 2"/>
    <w:basedOn w:val="1"/>
    <w:qFormat/>
    <w:uiPriority w:val="0"/>
    <w:pPr>
      <w:ind w:left="630" w:firstLine="645"/>
    </w:pPr>
    <w:rPr>
      <w:rFonts w:ascii="Arial" w:hAnsi="Arial" w:eastAsia="仿宋_GB2312" w:cs="Arial"/>
      <w:sz w:val="32"/>
      <w:szCs w:val="32"/>
    </w:rPr>
  </w:style>
  <w:style w:type="paragraph" w:styleId="27">
    <w:name w:val="endnote text"/>
    <w:basedOn w:val="1"/>
    <w:link w:val="202"/>
    <w:semiHidden/>
    <w:unhideWhenUsed/>
    <w:qFormat/>
    <w:uiPriority w:val="99"/>
    <w:pPr>
      <w:spacing w:after="0" w:line="240" w:lineRule="auto"/>
    </w:pPr>
    <w:rPr>
      <w:sz w:val="20"/>
    </w:rPr>
  </w:style>
  <w:style w:type="paragraph" w:styleId="28">
    <w:name w:val="Balloon Text"/>
    <w:basedOn w:val="1"/>
    <w:semiHidden/>
    <w:qFormat/>
    <w:uiPriority w:val="0"/>
    <w:rPr>
      <w:sz w:val="18"/>
      <w:szCs w:val="18"/>
    </w:rPr>
  </w:style>
  <w:style w:type="paragraph" w:styleId="29">
    <w:name w:val="footer"/>
    <w:basedOn w:val="1"/>
    <w:link w:val="208"/>
    <w:qFormat/>
    <w:uiPriority w:val="99"/>
    <w:pPr>
      <w:tabs>
        <w:tab w:val="center" w:pos="4153"/>
        <w:tab w:val="right" w:pos="8306"/>
      </w:tabs>
      <w:jc w:val="left"/>
    </w:pPr>
    <w:rPr>
      <w:sz w:val="18"/>
      <w:szCs w:val="18"/>
    </w:rPr>
  </w:style>
  <w:style w:type="paragraph" w:styleId="30">
    <w:name w:val="header"/>
    <w:basedOn w:val="1"/>
    <w:link w:val="209"/>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2">
    <w:name w:val="toc 4"/>
    <w:basedOn w:val="1"/>
    <w:next w:val="1"/>
    <w:semiHidden/>
    <w:qFormat/>
    <w:uiPriority w:val="0"/>
    <w:pPr>
      <w:ind w:left="630"/>
      <w:jc w:val="left"/>
    </w:pPr>
  </w:style>
  <w:style w:type="paragraph" w:styleId="33">
    <w:name w:val="Subtitle"/>
    <w:basedOn w:val="1"/>
    <w:next w:val="1"/>
    <w:link w:val="68"/>
    <w:qFormat/>
    <w:uiPriority w:val="11"/>
    <w:pPr>
      <w:spacing w:before="200" w:after="200"/>
    </w:pPr>
    <w:rPr>
      <w:sz w:val="24"/>
      <w:szCs w:val="24"/>
    </w:rPr>
  </w:style>
  <w:style w:type="paragraph" w:styleId="34">
    <w:name w:val="List"/>
    <w:basedOn w:val="1"/>
    <w:qFormat/>
    <w:uiPriority w:val="0"/>
    <w:pPr>
      <w:ind w:left="200" w:hanging="200"/>
    </w:pPr>
  </w:style>
  <w:style w:type="paragraph" w:styleId="35">
    <w:name w:val="footnote text"/>
    <w:basedOn w:val="1"/>
    <w:link w:val="201"/>
    <w:semiHidden/>
    <w:unhideWhenUsed/>
    <w:qFormat/>
    <w:uiPriority w:val="99"/>
    <w:pPr>
      <w:spacing w:after="40" w:line="240" w:lineRule="auto"/>
    </w:pPr>
    <w:rPr>
      <w:sz w:val="18"/>
    </w:rPr>
  </w:style>
  <w:style w:type="paragraph" w:styleId="36">
    <w:name w:val="toc 6"/>
    <w:basedOn w:val="1"/>
    <w:next w:val="1"/>
    <w:semiHidden/>
    <w:qFormat/>
    <w:uiPriority w:val="0"/>
    <w:pPr>
      <w:ind w:left="1050"/>
      <w:jc w:val="left"/>
    </w:pPr>
  </w:style>
  <w:style w:type="paragraph" w:styleId="37">
    <w:name w:val="Body Text Indent 3"/>
    <w:basedOn w:val="1"/>
    <w:qFormat/>
    <w:uiPriority w:val="0"/>
    <w:pPr>
      <w:ind w:left="645" w:firstLine="645"/>
    </w:pPr>
    <w:rPr>
      <w:rFonts w:ascii="Arial" w:hAnsi="Arial" w:eastAsia="仿宋_GB2312" w:cs="Arial"/>
      <w:color w:val="FFFF00"/>
      <w:sz w:val="32"/>
      <w:szCs w:val="32"/>
    </w:rPr>
  </w:style>
  <w:style w:type="paragraph" w:styleId="38">
    <w:name w:val="table of figures"/>
    <w:basedOn w:val="1"/>
    <w:next w:val="1"/>
    <w:semiHidden/>
    <w:qFormat/>
    <w:uiPriority w:val="0"/>
    <w:pPr>
      <w:ind w:left="840" w:hanging="420"/>
    </w:pPr>
  </w:style>
  <w:style w:type="paragraph" w:styleId="39">
    <w:name w:val="toc 2"/>
    <w:basedOn w:val="1"/>
    <w:next w:val="1"/>
    <w:semiHidden/>
    <w:qFormat/>
    <w:uiPriority w:val="0"/>
    <w:pPr>
      <w:ind w:left="210"/>
      <w:jc w:val="left"/>
    </w:pPr>
    <w:rPr>
      <w:smallCaps/>
      <w:szCs w:val="24"/>
    </w:rPr>
  </w:style>
  <w:style w:type="paragraph" w:styleId="40">
    <w:name w:val="toc 9"/>
    <w:basedOn w:val="1"/>
    <w:next w:val="1"/>
    <w:semiHidden/>
    <w:qFormat/>
    <w:uiPriority w:val="0"/>
    <w:pPr>
      <w:ind w:left="1680"/>
      <w:jc w:val="left"/>
    </w:pPr>
  </w:style>
  <w:style w:type="paragraph" w:styleId="41">
    <w:name w:val="Body Text 2"/>
    <w:basedOn w:val="1"/>
    <w:qFormat/>
    <w:uiPriority w:val="0"/>
    <w:pPr>
      <w:widowControl/>
      <w:jc w:val="center"/>
    </w:pPr>
    <w:rPr>
      <w:rFonts w:ascii="楷体_GB2312" w:eastAsia="楷体_GB2312"/>
      <w:sz w:val="28"/>
      <w:szCs w:val="28"/>
    </w:rPr>
  </w:style>
  <w:style w:type="paragraph" w:styleId="4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3">
    <w:name w:val="index 1"/>
    <w:basedOn w:val="1"/>
    <w:next w:val="1"/>
    <w:semiHidden/>
    <w:qFormat/>
    <w:uiPriority w:val="0"/>
    <w:pPr>
      <w:spacing w:line="240" w:lineRule="atLeast"/>
    </w:pPr>
    <w:rPr>
      <w:b/>
      <w:bCs/>
    </w:rPr>
  </w:style>
  <w:style w:type="paragraph" w:styleId="44">
    <w:name w:val="Title"/>
    <w:basedOn w:val="1"/>
    <w:next w:val="1"/>
    <w:link w:val="67"/>
    <w:qFormat/>
    <w:uiPriority w:val="10"/>
    <w:pPr>
      <w:spacing w:before="300" w:after="200"/>
      <w:contextualSpacing/>
    </w:pPr>
    <w:rPr>
      <w:sz w:val="48"/>
      <w:szCs w:val="48"/>
    </w:rPr>
  </w:style>
  <w:style w:type="paragraph" w:styleId="45">
    <w:name w:val="annotation subject"/>
    <w:basedOn w:val="16"/>
    <w:next w:val="16"/>
    <w:semiHidden/>
    <w:qFormat/>
    <w:uiPriority w:val="0"/>
    <w:rPr>
      <w:b/>
      <w:bCs/>
    </w:rPr>
  </w:style>
  <w:style w:type="paragraph" w:styleId="46">
    <w:name w:val="Body Text First Indent"/>
    <w:basedOn w:val="1"/>
    <w:qFormat/>
    <w:uiPriority w:val="0"/>
    <w:pPr>
      <w:spacing w:line="360" w:lineRule="auto"/>
      <w:ind w:firstLine="200"/>
    </w:pPr>
    <w:rPr>
      <w:rFonts w:ascii="仿宋_GB2312" w:eastAsia="仿宋_GB2312"/>
      <w:sz w:val="30"/>
      <w:szCs w:val="30"/>
    </w:rPr>
  </w:style>
  <w:style w:type="paragraph" w:styleId="47">
    <w:name w:val="Body Text First Indent 2"/>
    <w:basedOn w:val="19"/>
    <w:qFormat/>
    <w:uiPriority w:val="0"/>
    <w:pPr>
      <w:spacing w:line="360" w:lineRule="auto"/>
      <w:ind w:firstLine="420"/>
    </w:pPr>
    <w:rPr>
      <w:rFonts w:ascii="宋体" w:hAnsi="宋体" w:eastAsia="宋体"/>
      <w:sz w:val="21"/>
      <w:szCs w:val="20"/>
    </w:rPr>
  </w:style>
  <w:style w:type="table" w:styleId="49">
    <w:name w:val="Table Grid"/>
    <w:basedOn w:val="4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style>
  <w:style w:type="character" w:styleId="54">
    <w:name w:val="FollowedHyperlink"/>
    <w:qFormat/>
    <w:uiPriority w:val="0"/>
    <w:rPr>
      <w:color w:val="800080"/>
      <w:u w:val="single"/>
    </w:rPr>
  </w:style>
  <w:style w:type="character" w:styleId="55">
    <w:name w:val="Hyperlink"/>
    <w:qFormat/>
    <w:uiPriority w:val="0"/>
    <w:rPr>
      <w:color w:val="0000FF"/>
      <w:u w:val="single"/>
    </w:rPr>
  </w:style>
  <w:style w:type="character" w:styleId="56">
    <w:name w:val="annotation reference"/>
    <w:qFormat/>
    <w:uiPriority w:val="0"/>
    <w:rPr>
      <w:sz w:val="21"/>
      <w:szCs w:val="21"/>
    </w:rPr>
  </w:style>
  <w:style w:type="character" w:styleId="57">
    <w:name w:val="footnote reference"/>
    <w:basedOn w:val="50"/>
    <w:unhideWhenUsed/>
    <w:qFormat/>
    <w:uiPriority w:val="99"/>
    <w:rPr>
      <w:vertAlign w:val="superscript"/>
    </w:rPr>
  </w:style>
  <w:style w:type="character" w:customStyle="1" w:styleId="58">
    <w:name w:val="Heading 1 Char"/>
    <w:basedOn w:val="50"/>
    <w:qFormat/>
    <w:uiPriority w:val="9"/>
    <w:rPr>
      <w:rFonts w:ascii="Arial" w:hAnsi="Arial" w:eastAsia="Arial" w:cs="Arial"/>
      <w:sz w:val="40"/>
      <w:szCs w:val="40"/>
    </w:rPr>
  </w:style>
  <w:style w:type="character" w:customStyle="1" w:styleId="59">
    <w:name w:val="Heading 2 Char"/>
    <w:basedOn w:val="50"/>
    <w:qFormat/>
    <w:uiPriority w:val="9"/>
    <w:rPr>
      <w:rFonts w:ascii="Arial" w:hAnsi="Arial" w:eastAsia="Arial" w:cs="Arial"/>
      <w:sz w:val="34"/>
    </w:rPr>
  </w:style>
  <w:style w:type="character" w:customStyle="1" w:styleId="60">
    <w:name w:val="Heading 3 Char"/>
    <w:basedOn w:val="50"/>
    <w:qFormat/>
    <w:uiPriority w:val="9"/>
    <w:rPr>
      <w:rFonts w:ascii="Arial" w:hAnsi="Arial" w:eastAsia="Arial" w:cs="Arial"/>
      <w:sz w:val="30"/>
      <w:szCs w:val="30"/>
    </w:rPr>
  </w:style>
  <w:style w:type="character" w:customStyle="1" w:styleId="61">
    <w:name w:val="Heading 4 Char"/>
    <w:basedOn w:val="50"/>
    <w:qFormat/>
    <w:uiPriority w:val="9"/>
    <w:rPr>
      <w:rFonts w:ascii="Arial" w:hAnsi="Arial" w:eastAsia="Arial" w:cs="Arial"/>
      <w:b/>
      <w:bCs/>
      <w:sz w:val="26"/>
      <w:szCs w:val="26"/>
    </w:rPr>
  </w:style>
  <w:style w:type="character" w:customStyle="1" w:styleId="62">
    <w:name w:val="Heading 5 Char"/>
    <w:basedOn w:val="50"/>
    <w:qFormat/>
    <w:uiPriority w:val="9"/>
    <w:rPr>
      <w:rFonts w:ascii="Arial" w:hAnsi="Arial" w:eastAsia="Arial" w:cs="Arial"/>
      <w:b/>
      <w:bCs/>
      <w:sz w:val="24"/>
      <w:szCs w:val="24"/>
    </w:rPr>
  </w:style>
  <w:style w:type="character" w:customStyle="1" w:styleId="63">
    <w:name w:val="Heading 6 Char"/>
    <w:basedOn w:val="50"/>
    <w:qFormat/>
    <w:uiPriority w:val="9"/>
    <w:rPr>
      <w:rFonts w:ascii="Arial" w:hAnsi="Arial" w:eastAsia="Arial" w:cs="Arial"/>
      <w:b/>
      <w:bCs/>
      <w:sz w:val="22"/>
      <w:szCs w:val="22"/>
    </w:rPr>
  </w:style>
  <w:style w:type="character" w:customStyle="1" w:styleId="64">
    <w:name w:val="Heading 7 Char"/>
    <w:basedOn w:val="50"/>
    <w:qFormat/>
    <w:uiPriority w:val="9"/>
    <w:rPr>
      <w:rFonts w:ascii="Arial" w:hAnsi="Arial" w:eastAsia="Arial" w:cs="Arial"/>
      <w:b/>
      <w:bCs/>
      <w:i/>
      <w:iCs/>
      <w:sz w:val="22"/>
      <w:szCs w:val="22"/>
    </w:rPr>
  </w:style>
  <w:style w:type="character" w:customStyle="1" w:styleId="65">
    <w:name w:val="Heading 8 Char"/>
    <w:basedOn w:val="50"/>
    <w:qFormat/>
    <w:uiPriority w:val="9"/>
    <w:rPr>
      <w:rFonts w:ascii="Arial" w:hAnsi="Arial" w:eastAsia="Arial" w:cs="Arial"/>
      <w:i/>
      <w:iCs/>
      <w:sz w:val="22"/>
      <w:szCs w:val="22"/>
    </w:rPr>
  </w:style>
  <w:style w:type="character" w:customStyle="1" w:styleId="66">
    <w:name w:val="Heading 9 Char"/>
    <w:basedOn w:val="50"/>
    <w:qFormat/>
    <w:uiPriority w:val="9"/>
    <w:rPr>
      <w:rFonts w:ascii="Arial" w:hAnsi="Arial" w:eastAsia="Arial" w:cs="Arial"/>
      <w:i/>
      <w:iCs/>
      <w:sz w:val="21"/>
      <w:szCs w:val="21"/>
    </w:rPr>
  </w:style>
  <w:style w:type="character" w:customStyle="1" w:styleId="67">
    <w:name w:val="Title Char"/>
    <w:basedOn w:val="50"/>
    <w:link w:val="44"/>
    <w:qFormat/>
    <w:uiPriority w:val="10"/>
    <w:rPr>
      <w:sz w:val="48"/>
      <w:szCs w:val="48"/>
    </w:rPr>
  </w:style>
  <w:style w:type="character" w:customStyle="1" w:styleId="68">
    <w:name w:val="Subtitle Char"/>
    <w:basedOn w:val="50"/>
    <w:link w:val="33"/>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Header Char"/>
    <w:basedOn w:val="50"/>
    <w:qFormat/>
    <w:uiPriority w:val="99"/>
  </w:style>
  <w:style w:type="character" w:customStyle="1" w:styleId="74">
    <w:name w:val="Footer Char"/>
    <w:basedOn w:val="50"/>
    <w:qFormat/>
    <w:uiPriority w:val="99"/>
  </w:style>
  <w:style w:type="character" w:customStyle="1" w:styleId="75">
    <w:name w:val="Caption Char"/>
    <w:qFormat/>
    <w:uiPriority w:val="99"/>
  </w:style>
  <w:style w:type="table" w:customStyle="1" w:styleId="76">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Footnote Text Char"/>
    <w:link w:val="35"/>
    <w:qFormat/>
    <w:uiPriority w:val="99"/>
    <w:rPr>
      <w:sz w:val="18"/>
    </w:rPr>
  </w:style>
  <w:style w:type="character" w:customStyle="1" w:styleId="202">
    <w:name w:val="Endnote Text Char"/>
    <w:link w:val="27"/>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character" w:customStyle="1" w:styleId="204">
    <w:name w:val="标题 1 Char"/>
    <w:link w:val="2"/>
    <w:qFormat/>
    <w:uiPriority w:val="0"/>
    <w:rPr>
      <w:rFonts w:ascii="楷体_GB2312" w:eastAsia="楷体_GB2312"/>
      <w:sz w:val="28"/>
      <w:szCs w:val="28"/>
    </w:rPr>
  </w:style>
  <w:style w:type="character" w:customStyle="1" w:styleId="205">
    <w:name w:val="正文缩进 Char"/>
    <w:link w:val="4"/>
    <w:qFormat/>
    <w:uiPriority w:val="0"/>
    <w:rPr>
      <w:sz w:val="21"/>
      <w:szCs w:val="21"/>
    </w:rPr>
  </w:style>
  <w:style w:type="character" w:customStyle="1" w:styleId="206">
    <w:name w:val="标题 3 Char"/>
    <w:link w:val="5"/>
    <w:qFormat/>
    <w:uiPriority w:val="0"/>
    <w:rPr>
      <w:b/>
      <w:bCs/>
      <w:sz w:val="32"/>
      <w:szCs w:val="32"/>
    </w:rPr>
  </w:style>
  <w:style w:type="character" w:customStyle="1" w:styleId="207">
    <w:name w:val="纯文本 Char"/>
    <w:link w:val="23"/>
    <w:qFormat/>
    <w:uiPriority w:val="0"/>
    <w:rPr>
      <w:rFonts w:ascii="宋体" w:hAnsi="Courier New" w:cs="Courier New"/>
      <w:sz w:val="21"/>
      <w:szCs w:val="21"/>
    </w:rPr>
  </w:style>
  <w:style w:type="character" w:customStyle="1" w:styleId="208">
    <w:name w:val="页脚 Char"/>
    <w:link w:val="29"/>
    <w:qFormat/>
    <w:uiPriority w:val="99"/>
    <w:rPr>
      <w:sz w:val="18"/>
      <w:szCs w:val="18"/>
    </w:rPr>
  </w:style>
  <w:style w:type="character" w:customStyle="1" w:styleId="209">
    <w:name w:val="页眉 Char"/>
    <w:link w:val="30"/>
    <w:qFormat/>
    <w:uiPriority w:val="99"/>
    <w:rPr>
      <w:sz w:val="18"/>
      <w:szCs w:val="18"/>
    </w:rPr>
  </w:style>
  <w:style w:type="character" w:customStyle="1" w:styleId="210">
    <w:name w:val="默认段落字体1"/>
    <w:unhideWhenUsed/>
    <w:qFormat/>
    <w:uiPriority w:val="1"/>
    <w:rPr>
      <w:sz w:val="21"/>
      <w:szCs w:val="21"/>
      <w:lang w:val="en-US" w:eastAsia="zh-CN" w:bidi="ar-SA"/>
    </w:rPr>
  </w:style>
  <w:style w:type="character" w:customStyle="1" w:styleId="211">
    <w:name w:val="font5 Char"/>
    <w:qFormat/>
    <w:uiPriority w:val="0"/>
    <w:rPr>
      <w:rFonts w:ascii="宋体" w:hAnsi="宋体" w:eastAsia="宋体"/>
      <w:sz w:val="28"/>
      <w:szCs w:val="28"/>
      <w:lang w:val="en-US" w:eastAsia="zh-CN" w:bidi="ar-SA"/>
    </w:rPr>
  </w:style>
  <w:style w:type="character" w:customStyle="1" w:styleId="212">
    <w:name w:val="二级目录 Char"/>
    <w:link w:val="213"/>
    <w:qFormat/>
    <w:uiPriority w:val="0"/>
    <w:rPr>
      <w:b/>
      <w:sz w:val="30"/>
      <w:szCs w:val="28"/>
      <w:lang w:val="en-US" w:eastAsia="zh-CN" w:bidi="ar-SA"/>
    </w:rPr>
  </w:style>
  <w:style w:type="paragraph" w:customStyle="1" w:styleId="213">
    <w:name w:val="二级目录"/>
    <w:next w:val="1"/>
    <w:link w:val="212"/>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14">
    <w:name w:val="列出段落 Char"/>
    <w:link w:val="215"/>
    <w:qFormat/>
    <w:uiPriority w:val="0"/>
    <w:rPr>
      <w:rFonts w:ascii="Calibri" w:hAnsi="Calibri"/>
      <w:sz w:val="24"/>
      <w:szCs w:val="24"/>
      <w:lang w:eastAsia="en-US" w:bidi="en-US"/>
    </w:rPr>
  </w:style>
  <w:style w:type="paragraph" w:customStyle="1" w:styleId="215">
    <w:name w:val="列出段落1"/>
    <w:basedOn w:val="1"/>
    <w:link w:val="214"/>
    <w:qFormat/>
    <w:uiPriority w:val="0"/>
    <w:pPr>
      <w:widowControl/>
      <w:ind w:left="720"/>
      <w:contextualSpacing/>
      <w:jc w:val="left"/>
    </w:pPr>
    <w:rPr>
      <w:rFonts w:ascii="Calibri" w:hAnsi="Calibri"/>
      <w:sz w:val="24"/>
      <w:szCs w:val="24"/>
      <w:lang w:eastAsia="en-US" w:bidi="en-US"/>
    </w:rPr>
  </w:style>
  <w:style w:type="paragraph" w:customStyle="1" w:styleId="216">
    <w:name w:val="Body Text(ch)"/>
    <w:basedOn w:val="1"/>
    <w:next w:val="18"/>
    <w:qFormat/>
    <w:uiPriority w:val="0"/>
    <w:pPr>
      <w:spacing w:after="120"/>
    </w:pPr>
    <w:rPr>
      <w:rFonts w:ascii="宋体" w:hAnsi="Arial"/>
      <w:bCs/>
      <w:iCs/>
      <w:szCs w:val="24"/>
    </w:rPr>
  </w:style>
  <w:style w:type="paragraph" w:customStyle="1" w:styleId="217">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1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19">
    <w:name w:val="Char"/>
    <w:basedOn w:val="1"/>
    <w:qFormat/>
    <w:uiPriority w:val="0"/>
    <w:pPr>
      <w:tabs>
        <w:tab w:val="left" w:pos="360"/>
      </w:tabs>
      <w:ind w:firstLine="200"/>
    </w:pPr>
    <w:rPr>
      <w:sz w:val="28"/>
      <w:szCs w:val="30"/>
    </w:rPr>
  </w:style>
  <w:style w:type="paragraph" w:customStyle="1" w:styleId="220">
    <w:name w:val=" Char"/>
    <w:basedOn w:val="15"/>
    <w:qFormat/>
    <w:uiPriority w:val="0"/>
    <w:rPr>
      <w:rFonts w:ascii="Tahoma" w:hAnsi="Tahoma"/>
      <w:sz w:val="24"/>
      <w:szCs w:val="24"/>
    </w:rPr>
  </w:style>
  <w:style w:type="paragraph" w:customStyle="1" w:styleId="221">
    <w:name w:val="普通正文"/>
    <w:basedOn w:val="1"/>
    <w:link w:val="222"/>
    <w:qFormat/>
    <w:uiPriority w:val="0"/>
    <w:pPr>
      <w:spacing w:before="120" w:after="120" w:line="360" w:lineRule="auto"/>
      <w:ind w:firstLine="480"/>
      <w:jc w:val="left"/>
    </w:pPr>
    <w:rPr>
      <w:rFonts w:ascii="Arial" w:hAnsi="Arial"/>
      <w:sz w:val="24"/>
      <w:szCs w:val="24"/>
    </w:rPr>
  </w:style>
  <w:style w:type="character" w:customStyle="1" w:styleId="222">
    <w:name w:val="普通正文 Char"/>
    <w:link w:val="221"/>
    <w:qFormat/>
    <w:uiPriority w:val="0"/>
    <w:rPr>
      <w:rFonts w:ascii="Arial" w:hAnsi="Arial"/>
      <w:sz w:val="24"/>
      <w:szCs w:val="24"/>
    </w:rPr>
  </w:style>
  <w:style w:type="paragraph" w:customStyle="1" w:styleId="223">
    <w:name w:val="table_lines"/>
    <w:basedOn w:val="1"/>
    <w:qFormat/>
    <w:uiPriority w:val="0"/>
    <w:pPr>
      <w:widowControl/>
      <w:jc w:val="left"/>
    </w:pPr>
    <w:rPr>
      <w:sz w:val="20"/>
      <w:szCs w:val="20"/>
      <w:lang w:val="de-DE" w:eastAsia="de-DE"/>
    </w:rPr>
  </w:style>
  <w:style w:type="paragraph" w:customStyle="1" w:styleId="224">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2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26">
    <w:name w:val=" Char Char Char Char"/>
    <w:basedOn w:val="15"/>
    <w:qFormat/>
    <w:uiPriority w:val="0"/>
    <w:pPr>
      <w:spacing w:line="360" w:lineRule="auto"/>
    </w:pPr>
    <w:rPr>
      <w:rFonts w:ascii="Tahoma" w:hAnsi="Tahoma"/>
      <w:sz w:val="24"/>
      <w:szCs w:val="24"/>
    </w:rPr>
  </w:style>
  <w:style w:type="paragraph" w:styleId="227">
    <w:name w:val="List Paragraph"/>
    <w:basedOn w:val="1"/>
    <w:qFormat/>
    <w:uiPriority w:val="0"/>
    <w:pPr>
      <w:widowControl/>
      <w:ind w:left="720"/>
      <w:contextualSpacing/>
      <w:jc w:val="left"/>
    </w:pPr>
    <w:rPr>
      <w:rFonts w:ascii="Calibri" w:hAnsi="Calibri"/>
      <w:sz w:val="24"/>
      <w:szCs w:val="24"/>
      <w:lang w:eastAsia="en-US" w:bidi="en-US"/>
    </w:rPr>
  </w:style>
  <w:style w:type="paragraph" w:customStyle="1" w:styleId="228">
    <w:name w:val="4"/>
    <w:basedOn w:val="1"/>
    <w:next w:val="37"/>
    <w:qFormat/>
    <w:uiPriority w:val="0"/>
    <w:pPr>
      <w:spacing w:line="360" w:lineRule="auto"/>
      <w:ind w:firstLine="420"/>
    </w:pPr>
    <w:rPr>
      <w:color w:val="FF0000"/>
      <w:sz w:val="24"/>
      <w:szCs w:val="24"/>
    </w:rPr>
  </w:style>
  <w:style w:type="paragraph" w:customStyle="1" w:styleId="22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30">
    <w:name w:val=" Char Char Char Char Char Char Char Char Char Char"/>
    <w:basedOn w:val="1"/>
    <w:qFormat/>
    <w:uiPriority w:val="0"/>
    <w:pPr>
      <w:spacing w:line="360" w:lineRule="auto"/>
    </w:pPr>
    <w:rPr>
      <w:sz w:val="24"/>
      <w:szCs w:val="20"/>
    </w:rPr>
  </w:style>
  <w:style w:type="paragraph" w:customStyle="1" w:styleId="231">
    <w:name w:val="样式1"/>
    <w:basedOn w:val="1"/>
    <w:qFormat/>
    <w:uiPriority w:val="0"/>
    <w:pPr>
      <w:numPr>
        <w:ilvl w:val="0"/>
        <w:numId w:val="3"/>
      </w:numPr>
    </w:pPr>
    <w:rPr>
      <w:rFonts w:ascii="宋体" w:hAnsi="宋体"/>
    </w:rPr>
  </w:style>
  <w:style w:type="paragraph" w:customStyle="1" w:styleId="23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3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3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3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36">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37">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3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39">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4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4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42">
    <w:name w:val="Char Char Char Char"/>
    <w:basedOn w:val="15"/>
    <w:qFormat/>
    <w:uiPriority w:val="0"/>
    <w:pPr>
      <w:spacing w:line="360" w:lineRule="auto"/>
    </w:pPr>
    <w:rPr>
      <w:rFonts w:ascii="Tahoma" w:hAnsi="Tahoma"/>
      <w:sz w:val="24"/>
      <w:szCs w:val="24"/>
    </w:rPr>
  </w:style>
  <w:style w:type="paragraph" w:customStyle="1" w:styleId="243">
    <w:name w:val="table_1stline"/>
    <w:basedOn w:val="1"/>
    <w:qFormat/>
    <w:uiPriority w:val="0"/>
    <w:pPr>
      <w:widowControl/>
      <w:spacing w:before="120"/>
      <w:jc w:val="left"/>
    </w:pPr>
    <w:rPr>
      <w:bCs/>
      <w:sz w:val="20"/>
      <w:szCs w:val="20"/>
      <w:lang w:val="de-DE" w:eastAsia="de-DE"/>
    </w:rPr>
  </w:style>
  <w:style w:type="paragraph" w:customStyle="1" w:styleId="24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4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46">
    <w:name w:val="_Style 92"/>
    <w:semiHidden/>
    <w:qFormat/>
    <w:uiPriority w:val="99"/>
    <w:rPr>
      <w:rFonts w:hint="default" w:ascii="Times New Roman" w:hAnsi="Times New Roman" w:eastAsia="宋体" w:cs="Times New Roman"/>
      <w:sz w:val="21"/>
      <w:szCs w:val="21"/>
      <w:lang w:val="en-US" w:eastAsia="zh-CN" w:bidi="ar-SA"/>
    </w:rPr>
  </w:style>
  <w:style w:type="paragraph" w:styleId="247">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48">
    <w:name w:val="正文空2字"/>
    <w:basedOn w:val="249"/>
    <w:qFormat/>
    <w:uiPriority w:val="99"/>
    <w:pPr>
      <w:widowControl w:val="0"/>
      <w:spacing w:line="560" w:lineRule="exact"/>
      <w:ind w:firstLine="640"/>
    </w:pPr>
    <w:rPr>
      <w:rFonts w:ascii="仿宋_GB2312" w:hAnsi="仿宋_GB2312" w:cs="仿宋_GB2312"/>
      <w:lang w:val="zh-TW"/>
    </w:rPr>
  </w:style>
  <w:style w:type="paragraph" w:customStyle="1" w:styleId="249">
    <w:name w:val="左对齐正文"/>
    <w:qFormat/>
    <w:uiPriority w:val="99"/>
    <w:rPr>
      <w:rFonts w:hint="default" w:ascii="Calibri" w:hAnsi="Calibri" w:eastAsia="仿宋_GB2312" w:cs="Calibri"/>
      <w:sz w:val="32"/>
      <w:szCs w:val="32"/>
      <w:lang w:val="en-US" w:eastAsia="zh-CN" w:bidi="ar-SA"/>
    </w:rPr>
  </w:style>
  <w:style w:type="paragraph" w:customStyle="1" w:styleId="250">
    <w:name w:val="Table Paragraph"/>
    <w:basedOn w:val="1"/>
    <w:qFormat/>
    <w:uiPriority w:val="1"/>
    <w:rPr>
      <w:rFonts w:ascii="宋体" w:hAnsi="宋体" w:eastAsia="宋体" w:cs="宋体"/>
      <w:lang w:val="zh-CN" w:eastAsia="zh-CN" w:bidi="zh-CN"/>
    </w:rPr>
  </w:style>
  <w:style w:type="paragraph" w:customStyle="1" w:styleId="251">
    <w:name w:val="Normal_0"/>
    <w:qFormat/>
    <w:uiPriority w:val="0"/>
    <w:rPr>
      <w:rFonts w:hint="default" w:ascii="黑体" w:hAnsi="黑体" w:eastAsia="黑体" w:cs="Times New Roman"/>
      <w:b/>
      <w:sz w:val="32"/>
      <w:szCs w:val="24"/>
      <w:lang w:bidi="ar-SA"/>
    </w:rPr>
  </w:style>
  <w:style w:type="paragraph" w:customStyle="1" w:styleId="252">
    <w:name w:val="正文1"/>
    <w:basedOn w:val="1"/>
    <w:qFormat/>
    <w:uiPriority w:val="0"/>
    <w:pPr>
      <w:widowControl/>
      <w:spacing w:before="120" w:after="120"/>
      <w:ind w:firstLine="200"/>
      <w:contextualSpacing/>
      <w:jc w:val="left"/>
    </w:pPr>
    <w:rPr>
      <w:rFonts w:ascii="Calibri" w:hAnsi="Calibri" w:eastAsia="Adobe 仿宋 Std R"/>
    </w:rPr>
  </w:style>
  <w:style w:type="paragraph" w:customStyle="1" w:styleId="253">
    <w:name w:val="Heading 4"/>
    <w:basedOn w:val="1"/>
    <w:next w:val="1"/>
    <w:qFormat/>
    <w:uiPriority w:val="0"/>
    <w:pPr>
      <w:keepNext/>
      <w:jc w:val="center"/>
      <w:outlineLvl w:val="3"/>
    </w:pPr>
    <w:rPr>
      <w:rFonts w:eastAsia="新宋体"/>
      <w:sz w:val="30"/>
      <w:szCs w:val="21"/>
    </w:rPr>
  </w:style>
  <w:style w:type="paragraph" w:customStyle="1" w:styleId="254">
    <w:name w:val="Normal_0_5"/>
    <w:qFormat/>
    <w:uiPriority w:val="0"/>
    <w:rPr>
      <w:rFonts w:hint="default" w:ascii="黑体" w:hAnsi="黑体" w:eastAsia="黑体" w:cs="黑体"/>
      <w:b/>
      <w:sz w:val="32"/>
      <w:szCs w:val="24"/>
    </w:rPr>
  </w:style>
  <w:style w:type="paragraph" w:customStyle="1" w:styleId="255">
    <w:name w:val="Normal_1_3"/>
    <w:qFormat/>
    <w:uiPriority w:val="0"/>
    <w:rPr>
      <w:rFonts w:hint="default" w:ascii="Times New Roman" w:hAnsi="Times New Roman" w:eastAsia="Times New Roman" w:cs="Times New Roman"/>
      <w:sz w:val="24"/>
      <w:szCs w:val="24"/>
    </w:rPr>
  </w:style>
  <w:style w:type="paragraph" w:customStyle="1" w:styleId="256">
    <w:name w:val="Normal_7_1"/>
    <w:qFormat/>
    <w:uiPriority w:val="0"/>
    <w:rPr>
      <w:rFonts w:hint="default" w:ascii="黑体" w:hAnsi="黑体" w:eastAsia="黑体" w:cs="黑体"/>
      <w:b/>
      <w:sz w:val="32"/>
      <w:szCs w:val="24"/>
    </w:rPr>
  </w:style>
  <w:style w:type="paragraph" w:customStyle="1" w:styleId="257">
    <w:name w:val="Normal_5_0_0"/>
    <w:qFormat/>
    <w:uiPriority w:val="0"/>
    <w:pPr>
      <w:widowControl w:val="0"/>
      <w:jc w:val="both"/>
    </w:pPr>
    <w:rPr>
      <w:rFonts w:hint="default" w:ascii="Calibri" w:hAnsi="Calibri" w:eastAsia="宋体" w:cs="Times New Roman"/>
      <w:sz w:val="21"/>
      <w:szCs w:val="22"/>
      <w:lang w:bidi="ar-SA"/>
    </w:rPr>
  </w:style>
  <w:style w:type="paragraph" w:customStyle="1" w:styleId="258">
    <w:name w:val="正文_1_0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59">
    <w:name w:val="正文_0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60">
    <w:name w:val="正文_1_0_0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61">
    <w:name w:val="Normal_17_1"/>
    <w:qFormat/>
    <w:uiPriority w:val="0"/>
    <w:rPr>
      <w:rFonts w:hint="default" w:ascii="黑体" w:hAnsi="黑体" w:eastAsia="黑体" w:cs="黑体"/>
      <w:b/>
      <w:sz w:val="32"/>
      <w:szCs w:val="24"/>
    </w:rPr>
  </w:style>
  <w:style w:type="paragraph" w:customStyle="1" w:styleId="262">
    <w:name w:val="Normal_12_0_0"/>
    <w:qFormat/>
    <w:uiPriority w:val="0"/>
    <w:pPr>
      <w:widowControl w:val="0"/>
      <w:jc w:val="both"/>
    </w:pPr>
    <w:rPr>
      <w:rFonts w:hint="default" w:ascii="Calibri" w:hAnsi="Calibri" w:eastAsia="宋体" w:cs="Times New Roman"/>
      <w:sz w:val="21"/>
      <w:szCs w:val="22"/>
      <w:lang w:bidi="ar-SA"/>
    </w:rPr>
  </w:style>
  <w:style w:type="paragraph" w:customStyle="1" w:styleId="263">
    <w:name w:val="正文_9_0_0"/>
    <w:qFormat/>
    <w:uiPriority w:val="0"/>
    <w:pPr>
      <w:widowControl w:val="0"/>
      <w:jc w:val="both"/>
    </w:pPr>
    <w:rPr>
      <w:rFonts w:hint="default" w:ascii="Calibri" w:hAnsi="Calibri" w:eastAsia="宋体" w:cs="Times New Roman"/>
      <w:sz w:val="21"/>
      <w:szCs w:val="22"/>
      <w:lang w:bidi="ar-SA"/>
    </w:rPr>
  </w:style>
  <w:style w:type="paragraph" w:customStyle="1" w:styleId="264">
    <w:name w:val="正文_8_1_0"/>
    <w:qFormat/>
    <w:uiPriority w:val="0"/>
    <w:pPr>
      <w:widowControl w:val="0"/>
      <w:jc w:val="both"/>
    </w:pPr>
    <w:rPr>
      <w:rFonts w:hint="default" w:ascii="Calibri" w:hAnsi="Calibri" w:eastAsia="宋体" w:cs="Times New Roman"/>
      <w:sz w:val="21"/>
      <w:szCs w:val="22"/>
      <w:lang w:bidi="ar-SA"/>
    </w:rPr>
  </w:style>
  <w:style w:type="paragraph" w:customStyle="1" w:styleId="265">
    <w:name w:val="正文_1_0_0_0_0_0"/>
    <w:qFormat/>
    <w:uiPriority w:val="0"/>
    <w:pPr>
      <w:widowControl w:val="0"/>
      <w:jc w:val="both"/>
    </w:pPr>
    <w:rPr>
      <w:rFonts w:hint="default" w:ascii="Times New Roman" w:hAnsi="Times New Roman" w:eastAsia="宋体" w:cs="Times New Roman"/>
      <w:sz w:val="21"/>
      <w:lang w:bidi="ar-SA"/>
    </w:rPr>
  </w:style>
  <w:style w:type="paragraph" w:customStyle="1" w:styleId="266">
    <w:name w:val="列出段落_2_0"/>
    <w:basedOn w:val="264"/>
    <w:qFormat/>
    <w:uiPriority w:val="34"/>
    <w:pPr>
      <w:ind w:firstLine="420"/>
    </w:pPr>
    <w:rPr>
      <w:rFonts w:ascii="Calibri" w:hAnsi="Calibri" w:eastAsia="宋体"/>
    </w:rPr>
  </w:style>
  <w:style w:type="paragraph" w:customStyle="1" w:styleId="267">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8">
    <w:name w:val="Normal_19_3"/>
    <w:qFormat/>
    <w:uiPriority w:val="0"/>
    <w:pPr>
      <w:widowControl w:val="0"/>
      <w:jc w:val="both"/>
    </w:pPr>
    <w:rPr>
      <w:rFonts w:hint="default" w:ascii="Calibri" w:hAnsi="Calibri" w:eastAsia="Times New Roman" w:cs="Times New Roman"/>
      <w:sz w:val="21"/>
      <w:szCs w:val="24"/>
      <w:lang w:val="en-US" w:eastAsia="zh-CN" w:bidi="ar-SA"/>
    </w:rPr>
  </w:style>
  <w:style w:type="paragraph" w:customStyle="1" w:styleId="269">
    <w:name w:val="目录 11"/>
    <w:basedOn w:val="1"/>
    <w:next w:val="1"/>
    <w:qFormat/>
    <w:uiPriority w:val="39"/>
    <w:pPr>
      <w:spacing w:before="120" w:after="120"/>
      <w:jc w:val="left"/>
    </w:pPr>
    <w:rPr>
      <w:rFonts w:ascii="Calibri" w:hAnsi="Calibri" w:cs="Calibri"/>
      <w:b/>
      <w:bCs/>
      <w:caps/>
      <w:sz w:val="20"/>
      <w:szCs w:val="20"/>
    </w:rPr>
  </w:style>
  <w:style w:type="paragraph" w:customStyle="1" w:styleId="270">
    <w:name w:val="纯文本1"/>
    <w:basedOn w:val="1"/>
    <w:qFormat/>
    <w:uiPriority w:val="0"/>
    <w:rPr>
      <w:rFonts w:ascii="宋体"/>
      <w:szCs w:val="21"/>
    </w:rPr>
  </w:style>
  <w:style w:type="paragraph" w:customStyle="1" w:styleId="271">
    <w:name w:val="普通(网站)1"/>
    <w:basedOn w:val="1"/>
    <w:qFormat/>
    <w:uiPriority w:val="99"/>
    <w:pPr>
      <w:widowControl/>
      <w:spacing w:before="100" w:beforeAutospacing="1" w:after="100" w:afterAutospacing="1"/>
      <w:jc w:val="left"/>
    </w:pPr>
    <w:rPr>
      <w:rFonts w:ascii="宋体"/>
      <w:sz w:val="24"/>
      <w:szCs w:val="20"/>
    </w:rPr>
  </w:style>
  <w:style w:type="table" w:customStyle="1" w:styleId="272">
    <w:name w:val="网格型1"/>
    <w:basedOn w:val="273"/>
    <w:qFormat/>
    <w:uiPriority w:val="0"/>
  </w:style>
  <w:style w:type="table" w:customStyle="1" w:styleId="273">
    <w:name w:val="普通表格1"/>
    <w:semiHidden/>
    <w:qFormat/>
    <w:uiPriority w:val="0"/>
  </w:style>
  <w:style w:type="paragraph" w:customStyle="1" w:styleId="274">
    <w:name w:val="Normal_9_1"/>
    <w:qFormat/>
    <w:uiPriority w:val="0"/>
    <w:rPr>
      <w:rFonts w:hint="default" w:ascii="黑体" w:hAnsi="黑体" w:eastAsia="黑体" w:cs="黑体"/>
      <w:b/>
      <w:sz w:val="32"/>
      <w:szCs w:val="24"/>
    </w:rPr>
  </w:style>
  <w:style w:type="paragraph" w:customStyle="1" w:styleId="275">
    <w:name w:val="Normal_11_1"/>
    <w:qFormat/>
    <w:uiPriority w:val="0"/>
    <w:rPr>
      <w:rFonts w:hint="default" w:ascii="黑体" w:hAnsi="黑体" w:eastAsia="黑体" w:cs="黑体"/>
      <w:b/>
      <w:sz w:val="32"/>
      <w:szCs w:val="24"/>
    </w:rPr>
  </w:style>
  <w:style w:type="paragraph" w:customStyle="1" w:styleId="276">
    <w:name w:val="Normal_8_0"/>
    <w:qFormat/>
    <w:uiPriority w:val="0"/>
    <w:rPr>
      <w:rFonts w:hint="default" w:ascii="Times New Roman" w:hAnsi="Times New Roman" w:eastAsia="Times New Roman" w:cs="Times New Roman"/>
      <w:sz w:val="24"/>
      <w:szCs w:val="24"/>
      <w:lang w:bidi="ar-SA"/>
    </w:rPr>
  </w:style>
  <w:style w:type="paragraph" w:customStyle="1" w:styleId="277">
    <w:name w:val="Normal_9_0"/>
    <w:qFormat/>
    <w:uiPriority w:val="0"/>
    <w:rPr>
      <w:rFonts w:hint="default" w:ascii="Times New Roman" w:hAnsi="Times New Roman" w:eastAsia="Times New Roman" w:cs="Times New Roman"/>
      <w:sz w:val="24"/>
      <w:szCs w:val="24"/>
      <w:lang w:bidi="ar-SA"/>
    </w:rPr>
  </w:style>
  <w:style w:type="paragraph" w:customStyle="1" w:styleId="278">
    <w:name w:val="Normal_10_0"/>
    <w:qFormat/>
    <w:uiPriority w:val="0"/>
    <w:rPr>
      <w:rFonts w:hint="default" w:ascii="黑体" w:hAnsi="黑体" w:eastAsia="黑体" w:cs="Times New Roman"/>
      <w:b/>
      <w:sz w:val="32"/>
      <w:szCs w:val="24"/>
      <w:lang w:bidi="ar-SA"/>
    </w:rPr>
  </w:style>
  <w:style w:type="paragraph" w:customStyle="1" w:styleId="279">
    <w:name w:val="标题 211"/>
    <w:basedOn w:val="1"/>
    <w:next w:val="280"/>
    <w:qFormat/>
    <w:uiPriority w:val="0"/>
    <w:pPr>
      <w:keepNext/>
      <w:keepLines/>
      <w:spacing w:before="260" w:after="260" w:line="413" w:lineRule="auto"/>
      <w:outlineLvl w:val="1"/>
    </w:pPr>
    <w:rPr>
      <w:rFonts w:ascii="Arial" w:hAnsi="Arial" w:eastAsia="黑体"/>
      <w:b/>
      <w:sz w:val="32"/>
      <w:szCs w:val="20"/>
    </w:rPr>
  </w:style>
  <w:style w:type="paragraph" w:customStyle="1" w:styleId="280">
    <w:name w:val="正文缩进1"/>
    <w:basedOn w:val="1"/>
    <w:qFormat/>
    <w:uiPriority w:val="0"/>
    <w:pPr>
      <w:ind w:firstLine="420"/>
    </w:pPr>
    <w:rPr>
      <w:rFonts w:ascii="宋体"/>
      <w:color w:val="000000"/>
      <w:sz w:val="24"/>
      <w:szCs w:val="20"/>
    </w:rPr>
  </w:style>
  <w:style w:type="paragraph" w:customStyle="1" w:styleId="281">
    <w:name w:val="页脚1"/>
    <w:basedOn w:val="1"/>
    <w:qFormat/>
    <w:uiPriority w:val="99"/>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财政厅局域网标书</Template>
  <Company>Microsoft</Company>
  <Pages>42</Pages>
  <Words>12212</Words>
  <Characters>12930</Characters>
  <TotalTime>7</TotalTime>
  <ScaleCrop>false</ScaleCrop>
  <LinksUpToDate>false</LinksUpToDate>
  <CharactersWithSpaces>13046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2023-05-03T11:20:00Z</dcterms:created>
  <dc:creator>政府采购中心</dc:creator>
  <cp:lastModifiedBy>凌</cp:lastModifiedBy>
  <dcterms:modified xsi:type="dcterms:W3CDTF">2026-09-30T08:24:22Z</dcterms:modified>
  <dc:title>江苏卫生信息系统业务软件</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6298F569DE4744D8BED9BBA78079E220_13</vt:lpwstr>
  </property>
  <property fmtid="{D5CDD505-2E9C-101B-9397-08002B2CF9AE}" pid="4" name="KSOTemplateDocerSaveRecord">
    <vt:lpwstr>eyJoZGlkIjoiOWM5ZWM3MjRlNTcxODUzNTdjNzdjOGY2ZDVhZjA4ZGYiLCJ1c2VySWQiOiI1MDQ0ODQwOTUifQ==</vt:lpwstr>
  </property>
</Properties>
</file>