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AAABC">
      <w:pPr>
        <w:ind w:left="660" w:firstLine="600"/>
        <w:rPr>
          <w:rFonts w:ascii="楷体_GB2312" w:eastAsia="楷体_GB2312"/>
          <w:bCs/>
          <w:color w:val="000000"/>
          <w:sz w:val="30"/>
          <w:highlight w:val="none"/>
        </w:rPr>
      </w:pPr>
      <w:r>
        <w:rPr>
          <w:rFonts w:hint="eastAsia" w:ascii="楷体_GB2312" w:eastAsia="楷体_GB2312"/>
          <w:bCs/>
          <w:color w:val="000000"/>
          <w:sz w:val="30"/>
          <w:highlight w:val="none"/>
        </w:rPr>
        <w:t xml:space="preserve"> </w:t>
      </w:r>
    </w:p>
    <w:p w14:paraId="40816AA4">
      <w:pPr>
        <w:ind w:left="660" w:firstLine="600"/>
        <w:rPr>
          <w:rFonts w:ascii="楷体_GB2312" w:eastAsia="楷体_GB2312"/>
          <w:bCs/>
          <w:color w:val="000000"/>
          <w:sz w:val="30"/>
          <w:highlight w:val="none"/>
        </w:rPr>
      </w:pPr>
    </w:p>
    <w:p w14:paraId="3A9D64F0">
      <w:pPr>
        <w:ind w:firstLine="1520"/>
        <w:jc w:val="both"/>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无锡市惠山区政府采购</w:t>
      </w:r>
    </w:p>
    <w:p w14:paraId="764C1B7D">
      <w:pPr>
        <w:ind w:firstLine="600"/>
        <w:jc w:val="both"/>
        <w:rPr>
          <w:rFonts w:hint="eastAsia" w:ascii="华文中宋" w:hAnsi="华文中宋" w:eastAsia="华文中宋"/>
          <w:bCs/>
          <w:color w:val="000000"/>
          <w:sz w:val="30"/>
          <w:highlight w:val="none"/>
        </w:rPr>
      </w:pPr>
    </w:p>
    <w:p w14:paraId="56D0F341">
      <w:pPr>
        <w:ind w:firstLine="600"/>
        <w:jc w:val="both"/>
        <w:rPr>
          <w:rFonts w:hint="eastAsia" w:ascii="华文中宋" w:hAnsi="华文中宋" w:eastAsia="华文中宋"/>
          <w:bCs/>
          <w:color w:val="000000"/>
          <w:sz w:val="30"/>
          <w:highlight w:val="none"/>
        </w:rPr>
      </w:pPr>
    </w:p>
    <w:p w14:paraId="610879B1">
      <w:pPr>
        <w:ind w:firstLine="600"/>
        <w:jc w:val="both"/>
        <w:rPr>
          <w:rFonts w:hint="eastAsia" w:ascii="华文中宋" w:hAnsi="华文中宋" w:eastAsia="华文中宋"/>
          <w:bCs/>
          <w:color w:val="000000"/>
          <w:sz w:val="30"/>
          <w:highlight w:val="none"/>
        </w:rPr>
      </w:pPr>
    </w:p>
    <w:p w14:paraId="2DFA6E6D">
      <w:pPr>
        <w:jc w:val="both"/>
        <w:rPr>
          <w:rFonts w:hint="eastAsia" w:ascii="华文中宋" w:hAnsi="华文中宋" w:eastAsia="华文中宋"/>
          <w:bCs/>
          <w:color w:val="000000"/>
          <w:sz w:val="30"/>
          <w:highlight w:val="none"/>
        </w:rPr>
      </w:pPr>
    </w:p>
    <w:p w14:paraId="0BF2811F">
      <w:pPr>
        <w:ind w:firstLine="600"/>
        <w:rPr>
          <w:rFonts w:hint="eastAsia" w:ascii="华文中宋" w:hAnsi="华文中宋" w:eastAsia="华文中宋"/>
          <w:bCs/>
          <w:color w:val="000000"/>
          <w:sz w:val="30"/>
          <w:highlight w:val="none"/>
        </w:rPr>
      </w:pPr>
    </w:p>
    <w:p w14:paraId="6F5D30FD">
      <w:pPr>
        <w:ind w:firstLine="600"/>
        <w:rPr>
          <w:rFonts w:hint="eastAsia" w:ascii="华文中宋" w:hAnsi="华文中宋" w:eastAsia="华文中宋"/>
          <w:bCs/>
          <w:color w:val="000000"/>
          <w:sz w:val="30"/>
          <w:highlight w:val="none"/>
        </w:rPr>
      </w:pPr>
    </w:p>
    <w:p w14:paraId="52D375EF">
      <w:pPr>
        <w:ind w:firstLine="1040"/>
        <w:jc w:val="center"/>
        <w:rPr>
          <w:rFonts w:hint="eastAsia"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公</w:t>
      </w:r>
      <w:r>
        <w:rPr>
          <w:rFonts w:ascii="黑体" w:hAnsi="华文中宋" w:eastAsia="黑体"/>
          <w:bCs/>
          <w:color w:val="000000"/>
          <w:spacing w:val="20"/>
          <w:sz w:val="48"/>
          <w:szCs w:val="48"/>
          <w:highlight w:val="none"/>
        </w:rPr>
        <w:t xml:space="preserve">   </w:t>
      </w:r>
      <w:r>
        <w:rPr>
          <w:rFonts w:hint="eastAsia" w:ascii="黑体" w:hAnsi="华文中宋" w:eastAsia="黑体"/>
          <w:bCs/>
          <w:color w:val="000000"/>
          <w:spacing w:val="20"/>
          <w:sz w:val="48"/>
          <w:szCs w:val="48"/>
          <w:highlight w:val="none"/>
        </w:rPr>
        <w:t>开</w:t>
      </w:r>
    </w:p>
    <w:p w14:paraId="52C65E99">
      <w:pPr>
        <w:ind w:firstLine="420"/>
        <w:jc w:val="center"/>
        <w:rPr>
          <w:rFonts w:hint="eastAsia" w:ascii="黑体" w:hAnsi="华文中宋" w:eastAsia="黑体"/>
          <w:bCs/>
          <w:color w:val="000000"/>
          <w:spacing w:val="20"/>
          <w:sz w:val="52"/>
          <w:szCs w:val="52"/>
          <w:highlight w:val="none"/>
        </w:rPr>
      </w:pPr>
      <w:r>
        <w:rPr>
          <w:rFonts w:hint="eastAsia"/>
          <w:color w:val="000000"/>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ArPHXOzAEAAKwDAAAOAAAAAAAAAAEAIAAAACQBAABk&#10;cnMvZTJvRG9jLnhtbFBLBQYAAAAABgAGAFkBAABiBQAAAAA=&#10;">
                <v:fill on="t" focussize="0,0"/>
                <v:stroke color="#000000" joinstyle="round"/>
                <v:imagedata o:title=""/>
                <o:lock v:ext="edit" aspectratio="f"/>
              </v:line>
            </w:pict>
          </mc:Fallback>
        </mc:AlternateContent>
      </w:r>
      <w:r>
        <w:rPr>
          <w:rFonts w:hint="eastAsia" w:ascii="黑体" w:hAnsi="华文中宋" w:eastAsia="黑体"/>
          <w:bCs/>
          <w:color w:val="000000"/>
          <w:spacing w:val="20"/>
          <w:sz w:val="52"/>
          <w:szCs w:val="52"/>
          <w:highlight w:val="none"/>
        </w:rPr>
        <w:t>招</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件</w:t>
      </w:r>
    </w:p>
    <w:p w14:paraId="366F0004">
      <w:pPr>
        <w:ind w:firstLine="600"/>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   </w:t>
      </w:r>
    </w:p>
    <w:p w14:paraId="02D2196E">
      <w:pPr>
        <w:tabs>
          <w:tab w:val="left" w:pos="9921"/>
        </w:tabs>
        <w:ind w:firstLine="600"/>
        <w:jc w:val="center"/>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 （全流程电子化）</w:t>
      </w:r>
    </w:p>
    <w:p w14:paraId="65F0619A">
      <w:pPr>
        <w:ind w:firstLine="600"/>
        <w:jc w:val="left"/>
        <w:rPr>
          <w:rFonts w:hint="eastAsia" w:ascii="华文中宋" w:hAnsi="华文中宋" w:eastAsia="华文中宋"/>
          <w:bCs/>
          <w:color w:val="000000"/>
          <w:sz w:val="30"/>
          <w:highlight w:val="none"/>
        </w:rPr>
      </w:pPr>
    </w:p>
    <w:p w14:paraId="4C4669F7">
      <w:pPr>
        <w:ind w:firstLine="600"/>
        <w:jc w:val="left"/>
        <w:rPr>
          <w:rFonts w:hint="eastAsia" w:ascii="华文中宋" w:hAnsi="华文中宋" w:eastAsia="华文中宋"/>
          <w:bCs/>
          <w:color w:val="000000"/>
          <w:sz w:val="30"/>
          <w:highlight w:val="none"/>
        </w:rPr>
      </w:pPr>
    </w:p>
    <w:p w14:paraId="79110815">
      <w:pPr>
        <w:ind w:firstLine="600"/>
        <w:jc w:val="left"/>
        <w:rPr>
          <w:rFonts w:hint="eastAsia" w:ascii="华文中宋" w:hAnsi="华文中宋" w:eastAsia="华文中宋"/>
          <w:bCs/>
          <w:color w:val="000000"/>
          <w:sz w:val="30"/>
          <w:highlight w:val="none"/>
        </w:rPr>
      </w:pPr>
    </w:p>
    <w:p w14:paraId="47165385">
      <w:pPr>
        <w:ind w:firstLine="600"/>
        <w:jc w:val="left"/>
        <w:rPr>
          <w:rFonts w:hint="eastAsia" w:ascii="华文中宋" w:hAnsi="华文中宋" w:eastAsia="华文中宋"/>
          <w:bCs/>
          <w:color w:val="000000"/>
          <w:sz w:val="30"/>
          <w:highlight w:val="none"/>
        </w:rPr>
      </w:pPr>
    </w:p>
    <w:p w14:paraId="2A447A5D">
      <w:pPr>
        <w:ind w:firstLine="600"/>
        <w:jc w:val="left"/>
        <w:rPr>
          <w:rFonts w:hint="eastAsia" w:ascii="华文中宋" w:hAnsi="华文中宋" w:eastAsia="华文中宋"/>
          <w:bCs/>
          <w:color w:val="000000"/>
          <w:sz w:val="30"/>
          <w:highlight w:val="none"/>
        </w:rPr>
      </w:pPr>
    </w:p>
    <w:p w14:paraId="2C589247">
      <w:pPr>
        <w:spacing w:line="360" w:lineRule="auto"/>
        <w:ind w:left="3293" w:hanging="2100"/>
        <w:rPr>
          <w:rFonts w:hint="eastAsia" w:ascii="黑体" w:hAnsi="华文中宋" w:eastAsia="黑体"/>
          <w:bCs/>
          <w:color w:val="000000"/>
          <w:sz w:val="30"/>
          <w:szCs w:val="30"/>
          <w:highlight w:val="none"/>
          <w:lang w:eastAsia="zh-CN"/>
        </w:rPr>
      </w:pPr>
    </w:p>
    <w:p w14:paraId="40363D0A">
      <w:pPr>
        <w:spacing w:line="360" w:lineRule="auto"/>
        <w:ind w:left="3293" w:hanging="2100"/>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lang w:eastAsia="zh-CN"/>
        </w:rPr>
        <w:t>采购项目编号：</w:t>
      </w:r>
      <w:r>
        <w:rPr>
          <w:rFonts w:hint="eastAsia" w:ascii="黑体" w:hAnsi="华文中宋" w:eastAsia="黑体"/>
          <w:bCs/>
          <w:color w:val="000000"/>
          <w:sz w:val="30"/>
          <w:szCs w:val="30"/>
          <w:highlight w:val="none"/>
          <w:lang w:val="en-US" w:eastAsia="zh-CN"/>
        </w:rPr>
        <w:t xml:space="preserve"> </w:t>
      </w:r>
      <w:r>
        <w:rPr>
          <w:rFonts w:hint="eastAsia" w:ascii="黑体" w:hAnsi="华文中宋" w:eastAsia="黑体"/>
          <w:bCs/>
          <w:color w:val="000000"/>
          <w:sz w:val="30"/>
          <w:szCs w:val="30"/>
          <w:highlight w:val="none"/>
          <w:lang w:eastAsia="zh-CN"/>
        </w:rPr>
        <w:t>JSZC-320206-JZCG-G2026-0058</w:t>
      </w:r>
    </w:p>
    <w:p w14:paraId="1D1E6A5F">
      <w:pPr>
        <w:spacing w:line="360" w:lineRule="auto"/>
        <w:ind w:left="3293" w:hanging="21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采购项目名称：</w:t>
      </w:r>
      <w:r>
        <w:rPr>
          <w:rFonts w:hint="eastAsia" w:ascii="黑体" w:hAnsi="华文中宋" w:eastAsia="黑体"/>
          <w:bCs/>
          <w:color w:val="000000"/>
          <w:sz w:val="30"/>
          <w:szCs w:val="30"/>
          <w:highlight w:val="none"/>
          <w:lang w:eastAsia="zh-CN"/>
        </w:rPr>
        <w:t>2026-2028年度2所新学校物业服务项目</w:t>
      </w:r>
    </w:p>
    <w:p w14:paraId="78BD8611">
      <w:pPr>
        <w:spacing w:line="360" w:lineRule="auto"/>
        <w:ind w:firstLine="12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lang w:eastAsia="zh-CN"/>
        </w:rPr>
        <w:t>集</w:t>
      </w:r>
      <w:r>
        <w:rPr>
          <w:rFonts w:hint="eastAsia" w:ascii="黑体" w:hAnsi="华文中宋" w:eastAsia="黑体"/>
          <w:bCs/>
          <w:color w:val="000000"/>
          <w:sz w:val="30"/>
          <w:szCs w:val="30"/>
          <w:highlight w:val="none"/>
        </w:rPr>
        <w:t>中采购机构</w:t>
      </w:r>
      <w:r>
        <w:rPr>
          <w:rFonts w:ascii="黑体" w:hAnsi="华文中宋" w:eastAsia="黑体"/>
          <w:bCs/>
          <w:color w:val="000000"/>
          <w:sz w:val="30"/>
          <w:szCs w:val="30"/>
          <w:highlight w:val="none"/>
        </w:rPr>
        <w:t xml:space="preserve">: </w:t>
      </w:r>
      <w:r>
        <w:rPr>
          <w:rFonts w:hint="eastAsia" w:ascii="黑体" w:hAnsi="华文中宋" w:eastAsia="黑体"/>
          <w:bCs/>
          <w:color w:val="000000"/>
          <w:sz w:val="30"/>
          <w:szCs w:val="30"/>
          <w:highlight w:val="none"/>
        </w:rPr>
        <w:t>无锡市惠山区政府采购中心</w:t>
      </w:r>
    </w:p>
    <w:p w14:paraId="7348C5FA">
      <w:pPr>
        <w:spacing w:line="360" w:lineRule="auto"/>
        <w:ind w:firstLine="640"/>
        <w:rPr>
          <w:rFonts w:hint="eastAsia" w:ascii="华文中宋" w:hAnsi="华文中宋" w:eastAsia="华文中宋"/>
          <w:bCs/>
          <w:color w:val="000000"/>
          <w:sz w:val="32"/>
          <w:highlight w:val="none"/>
        </w:rPr>
      </w:pPr>
    </w:p>
    <w:p w14:paraId="69FD2EE9">
      <w:pPr>
        <w:ind w:firstLine="600"/>
        <w:rPr>
          <w:rFonts w:hint="eastAsia" w:ascii="华文中宋" w:hAnsi="华文中宋" w:eastAsia="华文中宋"/>
          <w:bCs/>
          <w:color w:val="000000"/>
          <w:sz w:val="30"/>
          <w:highlight w:val="none"/>
        </w:rPr>
      </w:pPr>
    </w:p>
    <w:p w14:paraId="710F02DE">
      <w:pPr>
        <w:jc w:val="center"/>
        <w:rPr>
          <w:rFonts w:hint="eastAsia" w:ascii="黑体" w:hAnsi="华文中宋" w:eastAsia="黑体"/>
          <w:bCs/>
          <w:color w:val="000000"/>
          <w:sz w:val="44"/>
          <w:szCs w:val="44"/>
          <w:highlight w:val="none"/>
          <w:lang w:eastAsia="zh-CN"/>
        </w:rPr>
      </w:pPr>
      <w:r>
        <w:rPr>
          <w:rFonts w:hint="eastAsia" w:ascii="黑体" w:hAnsi="华文中宋" w:eastAsia="黑体"/>
          <w:bCs/>
          <w:color w:val="000000"/>
          <w:sz w:val="44"/>
          <w:szCs w:val="44"/>
          <w:highlight w:val="none"/>
        </w:rPr>
        <w:t>二○</w:t>
      </w:r>
      <w:r>
        <w:rPr>
          <w:rFonts w:hint="eastAsia" w:ascii="黑体" w:hAnsi="华文中宋" w:eastAsia="黑体"/>
          <w:bCs/>
          <w:color w:val="000000"/>
          <w:sz w:val="44"/>
          <w:szCs w:val="44"/>
          <w:highlight w:val="none"/>
          <w:lang w:eastAsia="zh-CN"/>
        </w:rPr>
        <w:t>二六年</w:t>
      </w:r>
      <w:r>
        <w:rPr>
          <w:rFonts w:hint="eastAsia" w:ascii="黑体" w:hAnsi="华文中宋" w:eastAsia="黑体"/>
          <w:bCs/>
          <w:color w:val="000000"/>
          <w:sz w:val="44"/>
          <w:szCs w:val="44"/>
          <w:highlight w:val="none"/>
          <w:lang w:val="en-US" w:eastAsia="zh-CN"/>
        </w:rPr>
        <w:t>九</w:t>
      </w:r>
      <w:r>
        <w:rPr>
          <w:rFonts w:hint="eastAsia" w:ascii="黑体" w:hAnsi="华文中宋" w:eastAsia="黑体"/>
          <w:bCs/>
          <w:color w:val="000000"/>
          <w:sz w:val="44"/>
          <w:szCs w:val="44"/>
          <w:highlight w:val="none"/>
          <w:lang w:eastAsia="zh-CN"/>
        </w:rPr>
        <w:t>月</w:t>
      </w:r>
    </w:p>
    <w:p w14:paraId="63FB5405">
      <w:pPr>
        <w:ind w:firstLine="960"/>
        <w:rPr>
          <w:rStyle w:val="311"/>
          <w:rFonts w:eastAsia="黑体"/>
          <w:bCs/>
          <w:color w:val="000000"/>
          <w:sz w:val="48"/>
          <w:highlight w:val="none"/>
        </w:rPr>
      </w:pPr>
    </w:p>
    <w:p w14:paraId="19A2CC01">
      <w:pPr>
        <w:ind w:firstLine="960"/>
        <w:rPr>
          <w:rStyle w:val="311"/>
          <w:rFonts w:eastAsia="黑体"/>
          <w:bCs/>
          <w:color w:val="000000"/>
          <w:sz w:val="48"/>
          <w:highlight w:val="none"/>
        </w:rPr>
      </w:pPr>
    </w:p>
    <w:p w14:paraId="702328B3">
      <w:pPr>
        <w:ind w:firstLine="960"/>
        <w:rPr>
          <w:rStyle w:val="311"/>
          <w:rFonts w:eastAsia="黑体"/>
          <w:bCs/>
          <w:color w:val="000000"/>
          <w:sz w:val="48"/>
          <w:highlight w:val="none"/>
        </w:rPr>
        <w:sectPr>
          <w:headerReference r:id="rId3" w:type="default"/>
          <w:footerReference r:id="rId4" w:type="default"/>
          <w:footerReference r:id="rId5" w:type="even"/>
          <w:pgSz w:w="11906" w:h="16838"/>
          <w:pgMar w:top="567" w:right="851" w:bottom="567" w:left="1134" w:header="624" w:footer="907" w:gutter="0"/>
          <w:cols w:space="1701" w:num="1"/>
          <w:titlePg/>
          <w:docGrid w:linePitch="360" w:charSpace="0"/>
        </w:sectPr>
      </w:pPr>
    </w:p>
    <w:p w14:paraId="54679D41">
      <w:pPr>
        <w:pageBreakBefore/>
        <w:ind w:firstLine="960"/>
        <w:jc w:val="center"/>
        <w:rPr>
          <w:rStyle w:val="311"/>
          <w:rFonts w:eastAsia="黑体"/>
          <w:bCs/>
          <w:color w:val="000000"/>
          <w:sz w:val="48"/>
          <w:highlight w:val="none"/>
        </w:rPr>
      </w:pPr>
      <w:r>
        <w:rPr>
          <w:rStyle w:val="311"/>
          <w:rFonts w:hint="eastAsia" w:eastAsia="黑体"/>
          <w:bCs/>
          <w:color w:val="000000"/>
          <w:sz w:val="48"/>
          <w:highlight w:val="none"/>
        </w:rPr>
        <w:t>目</w:t>
      </w:r>
      <w:r>
        <w:rPr>
          <w:rStyle w:val="311"/>
          <w:rFonts w:eastAsia="黑体"/>
          <w:bCs/>
          <w:color w:val="000000"/>
          <w:sz w:val="48"/>
          <w:highlight w:val="none"/>
        </w:rPr>
        <w:t xml:space="preserve">     </w:t>
      </w:r>
      <w:r>
        <w:rPr>
          <w:rStyle w:val="311"/>
          <w:rFonts w:hint="eastAsia" w:eastAsia="黑体"/>
          <w:bCs/>
          <w:color w:val="000000"/>
          <w:sz w:val="48"/>
          <w:highlight w:val="none"/>
        </w:rPr>
        <w:t>录</w:t>
      </w:r>
    </w:p>
    <w:p w14:paraId="45F6048B">
      <w:pPr>
        <w:ind w:firstLine="600"/>
        <w:jc w:val="center"/>
        <w:rPr>
          <w:rFonts w:ascii="黑体" w:eastAsia="黑体"/>
          <w:bCs/>
          <w:color w:val="000000"/>
          <w:sz w:val="30"/>
          <w:highlight w:val="none"/>
        </w:rPr>
      </w:pPr>
    </w:p>
    <w:p w14:paraId="57444AB8">
      <w:pPr>
        <w:ind w:firstLine="600"/>
        <w:jc w:val="center"/>
        <w:rPr>
          <w:rFonts w:ascii="黑体" w:eastAsia="黑体"/>
          <w:bCs/>
          <w:color w:val="000000"/>
          <w:sz w:val="30"/>
          <w:highlight w:val="none"/>
        </w:rPr>
      </w:pPr>
    </w:p>
    <w:p w14:paraId="7A533114">
      <w:pPr>
        <w:ind w:firstLine="600"/>
        <w:jc w:val="center"/>
        <w:rPr>
          <w:rFonts w:ascii="黑体" w:eastAsia="黑体"/>
          <w:bCs/>
          <w:color w:val="000000"/>
          <w:sz w:val="30"/>
          <w:highlight w:val="none"/>
        </w:rPr>
      </w:pPr>
    </w:p>
    <w:p w14:paraId="7F4F5650">
      <w:pPr>
        <w:pStyle w:val="292"/>
        <w:tabs>
          <w:tab w:val="right" w:leader="dot" w:pos="9911"/>
        </w:tabs>
        <w:spacing w:line="720" w:lineRule="auto"/>
        <w:ind w:firstLine="600"/>
        <w:rPr>
          <w:rFonts w:hint="eastAsia" w:ascii="宋体" w:hAnsi="宋体"/>
          <w:color w:val="000000"/>
          <w:sz w:val="32"/>
          <w:szCs w:val="32"/>
          <w:highlight w:val="none"/>
        </w:rPr>
      </w:pPr>
      <w:r>
        <w:rPr>
          <w:rFonts w:ascii="黑体" w:eastAsia="黑体"/>
          <w:bCs/>
          <w:color w:val="000000"/>
          <w:sz w:val="30"/>
          <w:highlight w:val="none"/>
        </w:rPr>
        <w:fldChar w:fldCharType="begin"/>
      </w:r>
      <w:r>
        <w:rPr>
          <w:rFonts w:ascii="黑体" w:eastAsia="黑体"/>
          <w:bCs/>
          <w:color w:val="000000"/>
          <w:sz w:val="30"/>
          <w:highlight w:val="none"/>
        </w:rPr>
        <w:instrText xml:space="preserve"> TOC \o "1-1" \h \z \u </w:instrText>
      </w:r>
      <w:r>
        <w:rPr>
          <w:rFonts w:ascii="黑体" w:eastAsia="黑体"/>
          <w:bCs/>
          <w:color w:val="000000"/>
          <w:sz w:val="30"/>
          <w:highlight w:val="none"/>
        </w:rPr>
        <w:fldChar w:fldCharType="separate"/>
      </w:r>
      <w:r>
        <w:rPr>
          <w:color w:val="000000"/>
          <w:highlight w:val="none"/>
        </w:rPr>
        <w:fldChar w:fldCharType="begin"/>
      </w:r>
      <w:r>
        <w:rPr>
          <w:color w:val="000000"/>
          <w:highlight w:val="none"/>
        </w:rPr>
        <w:instrText xml:space="preserve"> HYPERLINK \l "_Toc61444835" </w:instrText>
      </w:r>
      <w:r>
        <w:rPr>
          <w:color w:val="000000"/>
          <w:highlight w:val="none"/>
        </w:rPr>
        <w:fldChar w:fldCharType="separate"/>
      </w:r>
      <w:r>
        <w:rPr>
          <w:rStyle w:val="313"/>
          <w:rFonts w:hint="eastAsia" w:ascii="宋体" w:hAnsi="宋体"/>
          <w:color w:val="000000"/>
          <w:sz w:val="32"/>
          <w:szCs w:val="32"/>
          <w:highlight w:val="none"/>
        </w:rPr>
        <w:t>一．投标邀请函</w:t>
      </w:r>
      <w:r>
        <w:rPr>
          <w:rFonts w:ascii="宋体" w:hAnsi="宋体"/>
          <w:color w:val="000000"/>
          <w:sz w:val="32"/>
          <w:szCs w:val="32"/>
          <w:highlight w:val="none"/>
        </w:rPr>
        <w:tab/>
      </w:r>
      <w:r>
        <w:rPr>
          <w:rFonts w:hint="eastAsia" w:ascii="宋体" w:hAnsi="宋体"/>
          <w:color w:val="000000"/>
          <w:sz w:val="32"/>
          <w:szCs w:val="32"/>
          <w:highlight w:val="none"/>
        </w:rPr>
        <w:t>3</w:t>
      </w:r>
      <w:r>
        <w:rPr>
          <w:rFonts w:hint="eastAsia" w:ascii="宋体" w:hAnsi="宋体"/>
          <w:color w:val="000000"/>
          <w:sz w:val="32"/>
          <w:szCs w:val="32"/>
          <w:highlight w:val="none"/>
        </w:rPr>
        <w:fldChar w:fldCharType="end"/>
      </w:r>
    </w:p>
    <w:p w14:paraId="028AD257">
      <w:pPr>
        <w:pStyle w:val="292"/>
        <w:tabs>
          <w:tab w:val="right" w:leader="dot" w:pos="9911"/>
        </w:tabs>
        <w:spacing w:line="720" w:lineRule="auto"/>
        <w:ind w:firstLine="480"/>
        <w:rPr>
          <w:rFonts w:hint="eastAsia" w:ascii="宋体" w:hAnsi="宋体"/>
          <w:color w:val="000000"/>
          <w:sz w:val="32"/>
          <w:szCs w:val="32"/>
          <w:highlight w:val="none"/>
        </w:rPr>
      </w:pPr>
      <w:r>
        <w:rPr>
          <w:color w:val="000000"/>
          <w:highlight w:val="none"/>
        </w:rPr>
        <w:fldChar w:fldCharType="begin"/>
      </w:r>
      <w:r>
        <w:rPr>
          <w:color w:val="000000"/>
          <w:highlight w:val="none"/>
        </w:rPr>
        <w:instrText xml:space="preserve"> HYPERLINK \l "_Toc61444836" </w:instrText>
      </w:r>
      <w:r>
        <w:rPr>
          <w:color w:val="000000"/>
          <w:highlight w:val="none"/>
        </w:rPr>
        <w:fldChar w:fldCharType="separate"/>
      </w:r>
      <w:r>
        <w:rPr>
          <w:rStyle w:val="313"/>
          <w:rFonts w:hint="eastAsia" w:ascii="宋体" w:hAnsi="宋体"/>
          <w:color w:val="000000"/>
          <w:sz w:val="32"/>
          <w:szCs w:val="32"/>
          <w:highlight w:val="none"/>
        </w:rPr>
        <w:t>二．投标人须知</w:t>
      </w:r>
      <w:r>
        <w:rPr>
          <w:rFonts w:ascii="宋体" w:hAnsi="宋体"/>
          <w:color w:val="000000"/>
          <w:sz w:val="32"/>
          <w:szCs w:val="32"/>
          <w:highlight w:val="none"/>
        </w:rPr>
        <w:tab/>
      </w:r>
      <w:r>
        <w:rPr>
          <w:rFonts w:hint="eastAsia" w:ascii="宋体" w:hAnsi="宋体"/>
          <w:color w:val="000000"/>
          <w:sz w:val="32"/>
          <w:szCs w:val="32"/>
          <w:highlight w:val="none"/>
        </w:rPr>
        <w:t>6</w:t>
      </w:r>
      <w:r>
        <w:rPr>
          <w:rFonts w:hint="eastAsia" w:ascii="宋体" w:hAnsi="宋体"/>
          <w:color w:val="000000"/>
          <w:sz w:val="32"/>
          <w:szCs w:val="32"/>
          <w:highlight w:val="none"/>
        </w:rPr>
        <w:fldChar w:fldCharType="end"/>
      </w:r>
    </w:p>
    <w:p w14:paraId="12646CEF">
      <w:pPr>
        <w:pStyle w:val="292"/>
        <w:tabs>
          <w:tab w:val="right" w:leader="dot" w:pos="9911"/>
        </w:tabs>
        <w:spacing w:line="720" w:lineRule="auto"/>
        <w:ind w:firstLine="480"/>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"_Toc61444837" </w:instrText>
      </w:r>
      <w:r>
        <w:rPr>
          <w:color w:val="000000"/>
          <w:highlight w:val="none"/>
        </w:rPr>
        <w:fldChar w:fldCharType="separate"/>
      </w:r>
      <w:r>
        <w:rPr>
          <w:rStyle w:val="313"/>
          <w:rFonts w:hint="eastAsia" w:ascii="宋体" w:hAnsi="宋体"/>
          <w:color w:val="000000"/>
          <w:sz w:val="32"/>
          <w:szCs w:val="32"/>
          <w:highlight w:val="none"/>
        </w:rPr>
        <w:t>三．采购需求</w:t>
      </w:r>
      <w:r>
        <w:rPr>
          <w:rFonts w:ascii="宋体" w:hAnsi="宋体"/>
          <w:color w:val="000000"/>
          <w:sz w:val="32"/>
          <w:szCs w:val="32"/>
          <w:highlight w:val="none"/>
        </w:rPr>
        <w:tab/>
      </w:r>
      <w:r>
        <w:rPr>
          <w:rFonts w:ascii="宋体" w:hAnsi="宋体"/>
          <w:color w:val="000000"/>
          <w:sz w:val="32"/>
          <w:szCs w:val="32"/>
          <w:highlight w:val="none"/>
        </w:rPr>
        <w:fldChar w:fldCharType="end"/>
      </w:r>
      <w:r>
        <w:rPr>
          <w:rStyle w:val="313"/>
          <w:rFonts w:hint="eastAsia" w:ascii="宋体" w:hAnsi="宋体"/>
          <w:color w:val="000000"/>
          <w:sz w:val="32"/>
          <w:szCs w:val="32"/>
          <w:highlight w:val="none"/>
        </w:rPr>
        <w:t>1</w:t>
      </w:r>
      <w:r>
        <w:rPr>
          <w:rStyle w:val="313"/>
          <w:rFonts w:hint="eastAsia" w:ascii="宋体" w:hAnsi="宋体"/>
          <w:color w:val="000000"/>
          <w:sz w:val="32"/>
          <w:szCs w:val="32"/>
          <w:highlight w:val="none"/>
          <w:lang w:val="en-US" w:eastAsia="zh-CN"/>
        </w:rPr>
        <w:t>9</w:t>
      </w:r>
    </w:p>
    <w:p w14:paraId="53F56315">
      <w:pPr>
        <w:pStyle w:val="292"/>
        <w:tabs>
          <w:tab w:val="right" w:leader="dot" w:pos="9911"/>
        </w:tabs>
        <w:spacing w:line="720" w:lineRule="auto"/>
        <w:ind w:firstLine="480"/>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"_Toc61444839" </w:instrText>
      </w:r>
      <w:r>
        <w:rPr>
          <w:color w:val="000000"/>
          <w:highlight w:val="none"/>
        </w:rPr>
        <w:fldChar w:fldCharType="separate"/>
      </w:r>
      <w:r>
        <w:rPr>
          <w:rStyle w:val="313"/>
          <w:rFonts w:hint="eastAsia" w:ascii="宋体" w:hAnsi="宋体"/>
          <w:color w:val="000000"/>
          <w:sz w:val="32"/>
          <w:szCs w:val="32"/>
          <w:highlight w:val="none"/>
        </w:rPr>
        <w:t>四．合同文本</w:t>
      </w:r>
      <w:r>
        <w:rPr>
          <w:rFonts w:ascii="宋体" w:hAnsi="宋体"/>
          <w:color w:val="000000"/>
          <w:sz w:val="32"/>
          <w:szCs w:val="32"/>
          <w:highlight w:val="none"/>
        </w:rPr>
        <w:tab/>
      </w:r>
      <w:r>
        <w:rPr>
          <w:rFonts w:ascii="宋体" w:hAnsi="宋体"/>
          <w:color w:val="000000"/>
          <w:sz w:val="32"/>
          <w:szCs w:val="32"/>
          <w:highlight w:val="none"/>
        </w:rPr>
        <w:fldChar w:fldCharType="end"/>
      </w:r>
      <w:r>
        <w:rPr>
          <w:rFonts w:hint="eastAsia" w:ascii="宋体" w:hAnsi="宋体"/>
          <w:color w:val="000000"/>
          <w:sz w:val="32"/>
          <w:szCs w:val="32"/>
          <w:highlight w:val="none"/>
          <w:lang w:val="en-US" w:eastAsia="zh-CN"/>
        </w:rPr>
        <w:t>38</w:t>
      </w:r>
    </w:p>
    <w:p w14:paraId="72F7C626">
      <w:pPr>
        <w:pStyle w:val="292"/>
        <w:tabs>
          <w:tab w:val="right" w:leader="dot" w:pos="9911"/>
        </w:tabs>
        <w:spacing w:line="720" w:lineRule="auto"/>
        <w:ind w:firstLine="480"/>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"_Toc61444840" </w:instrText>
      </w:r>
      <w:r>
        <w:rPr>
          <w:color w:val="000000"/>
          <w:highlight w:val="none"/>
        </w:rPr>
        <w:fldChar w:fldCharType="separate"/>
      </w:r>
      <w:r>
        <w:rPr>
          <w:rStyle w:val="313"/>
          <w:rFonts w:hint="eastAsia" w:ascii="宋体" w:hAnsi="宋体"/>
          <w:color w:val="000000"/>
          <w:sz w:val="32"/>
          <w:szCs w:val="32"/>
          <w:highlight w:val="none"/>
        </w:rPr>
        <w:t>五．评分方法与评分标准</w:t>
      </w:r>
      <w:r>
        <w:rPr>
          <w:rFonts w:ascii="宋体" w:hAnsi="宋体"/>
          <w:color w:val="000000"/>
          <w:sz w:val="32"/>
          <w:szCs w:val="32"/>
          <w:highlight w:val="none"/>
        </w:rPr>
        <w:tab/>
      </w:r>
      <w:r>
        <w:rPr>
          <w:rFonts w:ascii="宋体" w:hAnsi="宋体"/>
          <w:color w:val="000000"/>
          <w:sz w:val="32"/>
          <w:szCs w:val="32"/>
          <w:highlight w:val="none"/>
        </w:rPr>
        <w:fldChar w:fldCharType="end"/>
      </w:r>
      <w:r>
        <w:rPr>
          <w:rStyle w:val="313"/>
          <w:rFonts w:hint="eastAsia" w:ascii="宋体" w:hAnsi="宋体"/>
          <w:color w:val="000000"/>
          <w:sz w:val="32"/>
          <w:szCs w:val="32"/>
          <w:highlight w:val="none"/>
          <w:lang w:val="en-US" w:eastAsia="zh-CN"/>
        </w:rPr>
        <w:t>54</w:t>
      </w:r>
    </w:p>
    <w:p w14:paraId="768A0498">
      <w:pPr>
        <w:pStyle w:val="292"/>
        <w:tabs>
          <w:tab w:val="right" w:leader="dot" w:pos="9911"/>
        </w:tabs>
        <w:spacing w:line="720" w:lineRule="auto"/>
        <w:ind w:firstLine="480"/>
        <w:rPr>
          <w:rFonts w:hint="eastAsia" w:ascii="宋体" w:eastAsia="黑体"/>
          <w:bCs/>
          <w:color w:val="000000"/>
          <w:sz w:val="32"/>
          <w:highlight w:val="none"/>
          <w:lang w:eastAsia="zh-CN"/>
        </w:rPr>
      </w:pPr>
      <w:r>
        <w:rPr>
          <w:color w:val="000000"/>
          <w:highlight w:val="none"/>
        </w:rPr>
        <w:fldChar w:fldCharType="begin"/>
      </w:r>
      <w:r>
        <w:rPr>
          <w:color w:val="000000"/>
          <w:highlight w:val="none"/>
        </w:rPr>
        <w:instrText xml:space="preserve"> HYPERLINK \l "_Toc61444841" </w:instrText>
      </w:r>
      <w:r>
        <w:rPr>
          <w:color w:val="000000"/>
          <w:highlight w:val="none"/>
        </w:rPr>
        <w:fldChar w:fldCharType="separate"/>
      </w:r>
      <w:r>
        <w:rPr>
          <w:rStyle w:val="313"/>
          <w:rFonts w:hint="eastAsia" w:ascii="宋体" w:hAnsi="宋体"/>
          <w:color w:val="000000"/>
          <w:sz w:val="32"/>
          <w:szCs w:val="32"/>
          <w:highlight w:val="none"/>
        </w:rPr>
        <w:t>六</w:t>
      </w:r>
      <w:r>
        <w:rPr>
          <w:rStyle w:val="313"/>
          <w:rFonts w:ascii="宋体" w:hAnsi="宋体"/>
          <w:color w:val="000000"/>
          <w:sz w:val="32"/>
          <w:szCs w:val="32"/>
          <w:highlight w:val="none"/>
        </w:rPr>
        <w:t>.</w:t>
      </w:r>
      <w:r>
        <w:rPr>
          <w:rStyle w:val="313"/>
          <w:rFonts w:hint="eastAsia" w:ascii="宋体" w:hAnsi="宋体"/>
          <w:color w:val="000000"/>
          <w:sz w:val="32"/>
          <w:szCs w:val="32"/>
          <w:highlight w:val="none"/>
        </w:rPr>
        <w:t>投标文件内容与格式</w:t>
      </w:r>
      <w:r>
        <w:rPr>
          <w:rFonts w:ascii="宋体" w:hAnsi="宋体"/>
          <w:color w:val="000000"/>
          <w:sz w:val="32"/>
          <w:szCs w:val="32"/>
          <w:highlight w:val="none"/>
        </w:rPr>
        <w:tab/>
      </w:r>
      <w:r>
        <w:rPr>
          <w:rFonts w:ascii="宋体" w:hAnsi="宋体"/>
          <w:color w:val="000000"/>
          <w:sz w:val="32"/>
          <w:szCs w:val="32"/>
          <w:highlight w:val="none"/>
        </w:rPr>
        <w:fldChar w:fldCharType="end"/>
      </w:r>
      <w:r>
        <w:rPr>
          <w:rFonts w:ascii="黑体" w:eastAsia="黑体"/>
          <w:bCs/>
          <w:color w:val="000000"/>
          <w:sz w:val="30"/>
          <w:highlight w:val="none"/>
        </w:rPr>
        <w:fldChar w:fldCharType="end"/>
      </w:r>
      <w:r>
        <w:rPr>
          <w:rFonts w:hint="eastAsia" w:ascii="黑体" w:eastAsia="黑体"/>
          <w:bCs/>
          <w:color w:val="000000"/>
          <w:sz w:val="30"/>
          <w:highlight w:val="none"/>
          <w:lang w:val="en-US" w:eastAsia="zh-CN"/>
        </w:rPr>
        <w:t>60</w:t>
      </w:r>
    </w:p>
    <w:p w14:paraId="1E8B0A60">
      <w:pPr>
        <w:ind w:firstLine="640"/>
        <w:rPr>
          <w:rFonts w:ascii="宋体"/>
          <w:bCs/>
          <w:color w:val="000000"/>
          <w:sz w:val="32"/>
          <w:highlight w:val="none"/>
        </w:rPr>
      </w:pPr>
    </w:p>
    <w:p w14:paraId="1D47AAD5">
      <w:pPr>
        <w:ind w:firstLine="640"/>
        <w:rPr>
          <w:rFonts w:ascii="宋体"/>
          <w:bCs/>
          <w:color w:val="000000"/>
          <w:sz w:val="32"/>
          <w:highlight w:val="none"/>
        </w:rPr>
      </w:pPr>
    </w:p>
    <w:p w14:paraId="7C9EF17C">
      <w:pPr>
        <w:ind w:firstLine="640"/>
        <w:rPr>
          <w:rFonts w:ascii="宋体"/>
          <w:bCs/>
          <w:color w:val="000000"/>
          <w:sz w:val="32"/>
          <w:highlight w:val="none"/>
        </w:rPr>
      </w:pPr>
    </w:p>
    <w:p w14:paraId="2A6587BA">
      <w:pPr>
        <w:pStyle w:val="262"/>
        <w:pageBreakBefore/>
        <w:ind w:firstLine="640"/>
        <w:rPr>
          <w:rFonts w:hint="eastAsia" w:ascii="黑体" w:hAnsi="黑体" w:eastAsia="黑体"/>
          <w:b w:val="0"/>
          <w:color w:val="000000"/>
          <w:sz w:val="32"/>
          <w:szCs w:val="32"/>
          <w:highlight w:val="none"/>
          <w:lang w:eastAsia="zh-CN"/>
        </w:rPr>
      </w:pPr>
      <w:bookmarkStart w:id="0" w:name="报价方须知前附表"/>
      <w:bookmarkEnd w:id="0"/>
      <w:bookmarkStart w:id="1" w:name="_Toc61444835"/>
      <w:r>
        <w:rPr>
          <w:rFonts w:hint="eastAsia" w:ascii="黑体" w:hAnsi="黑体" w:eastAsia="黑体"/>
          <w:b w:val="0"/>
          <w:color w:val="000000"/>
          <w:sz w:val="32"/>
          <w:szCs w:val="32"/>
          <w:highlight w:val="none"/>
          <w:lang w:eastAsia="zh-CN"/>
        </w:rPr>
        <w:t>第一章  投标邀请函</w:t>
      </w:r>
      <w:bookmarkEnd w:id="1"/>
    </w:p>
    <w:p w14:paraId="757CB2A1">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我中心受</w:t>
      </w:r>
      <w:r>
        <w:rPr>
          <w:rFonts w:hint="eastAsia" w:ascii="宋体" w:hAnsi="宋体" w:cs="宋体"/>
          <w:color w:val="000000"/>
          <w:sz w:val="24"/>
          <w:highlight w:val="none"/>
          <w:lang w:eastAsia="zh-CN"/>
        </w:rPr>
        <w:t>无锡市惠山区</w:t>
      </w:r>
      <w:r>
        <w:rPr>
          <w:rFonts w:hint="eastAsia" w:ascii="宋体" w:hAnsi="宋体" w:cs="宋体"/>
          <w:color w:val="000000"/>
          <w:sz w:val="24"/>
          <w:highlight w:val="none"/>
          <w:lang w:val="en-US" w:eastAsia="zh-CN"/>
        </w:rPr>
        <w:t>洛社</w:t>
      </w:r>
      <w:r>
        <w:rPr>
          <w:rFonts w:hint="eastAsia" w:ascii="宋体" w:hAnsi="宋体" w:cs="宋体"/>
          <w:color w:val="000000"/>
          <w:sz w:val="24"/>
          <w:highlight w:val="none"/>
          <w:lang w:eastAsia="zh-CN"/>
        </w:rPr>
        <w:t>镇人民政府</w:t>
      </w:r>
      <w:r>
        <w:rPr>
          <w:rFonts w:hint="eastAsia" w:ascii="宋体" w:hAnsi="宋体"/>
          <w:bCs/>
          <w:color w:val="000000"/>
          <w:sz w:val="24"/>
          <w:szCs w:val="24"/>
          <w:highlight w:val="none"/>
        </w:rPr>
        <w:t>的委托，对</w:t>
      </w:r>
      <w:r>
        <w:rPr>
          <w:rFonts w:hint="eastAsia" w:ascii="宋体" w:hAnsi="宋体"/>
          <w:bCs/>
          <w:color w:val="000000"/>
          <w:sz w:val="24"/>
          <w:szCs w:val="24"/>
          <w:highlight w:val="none"/>
          <w:lang w:eastAsia="zh-CN"/>
        </w:rPr>
        <w:t>2026-2028年度2所新学校物业服务项目</w:t>
      </w:r>
      <w:r>
        <w:rPr>
          <w:rFonts w:hint="eastAsia" w:ascii="宋体" w:hAnsi="宋体"/>
          <w:bCs/>
          <w:color w:val="000000"/>
          <w:sz w:val="24"/>
          <w:szCs w:val="24"/>
          <w:highlight w:val="none"/>
        </w:rPr>
        <w:t>进行公开招标采购，欢迎符合相关条件的供应商参加投标并提请注意下列相关事项：</w:t>
      </w:r>
    </w:p>
    <w:p w14:paraId="48082D28">
      <w:pPr>
        <w:numPr>
          <w:ilvl w:val="0"/>
          <w:numId w:val="3"/>
        </w:numPr>
        <w:spacing w:line="500" w:lineRule="exact"/>
        <w:ind w:left="0" w:firstLine="480"/>
        <w:rPr>
          <w:rFonts w:hint="eastAsia" w:ascii="黑体" w:hAnsi="黑体" w:eastAsia="黑体"/>
          <w:bCs/>
          <w:color w:val="000000"/>
          <w:sz w:val="24"/>
          <w:szCs w:val="24"/>
          <w:highlight w:val="none"/>
        </w:rPr>
      </w:pPr>
      <w:r>
        <w:rPr>
          <w:rFonts w:hint="eastAsia" w:ascii="黑体" w:hAnsi="黑体" w:eastAsia="黑体" w:cs="宋体"/>
          <w:color w:val="000000"/>
          <w:sz w:val="24"/>
          <w:szCs w:val="24"/>
          <w:highlight w:val="none"/>
        </w:rPr>
        <w:t>招标项目信息</w:t>
      </w:r>
    </w:p>
    <w:p w14:paraId="6C2D80E8">
      <w:pPr>
        <w:numPr>
          <w:ilvl w:val="0"/>
          <w:numId w:val="0"/>
        </w:numPr>
        <w:tabs>
          <w:tab w:val="left" w:pos="900"/>
        </w:tabs>
        <w:spacing w:line="500" w:lineRule="exact"/>
        <w:ind w:firstLine="480"/>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项目名称：</w:t>
      </w:r>
      <w:r>
        <w:rPr>
          <w:rFonts w:hint="eastAsia" w:ascii="宋体" w:hAnsi="宋体"/>
          <w:bCs/>
          <w:color w:val="000000"/>
          <w:sz w:val="24"/>
          <w:szCs w:val="24"/>
          <w:highlight w:val="none"/>
          <w:lang w:eastAsia="zh-CN"/>
        </w:rPr>
        <w:t>2026-2028年度2所新学校物业服务项目</w:t>
      </w:r>
    </w:p>
    <w:p w14:paraId="21C3C4D0">
      <w:pPr>
        <w:numPr>
          <w:ilvl w:val="0"/>
          <w:numId w:val="0"/>
        </w:numPr>
        <w:tabs>
          <w:tab w:val="left" w:pos="900"/>
        </w:tabs>
        <w:spacing w:line="500" w:lineRule="exact"/>
        <w:ind w:firstLine="480"/>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2.项目编号：</w:t>
      </w:r>
      <w:r>
        <w:rPr>
          <w:rFonts w:hint="eastAsia" w:ascii="宋体" w:hAnsi="宋体"/>
          <w:bCs/>
          <w:color w:val="000000"/>
          <w:sz w:val="24"/>
          <w:szCs w:val="24"/>
          <w:highlight w:val="none"/>
          <w:lang w:eastAsia="zh-CN"/>
        </w:rPr>
        <w:t>JSZC-320206-JZCG-G2026-0058</w:t>
      </w:r>
    </w:p>
    <w:p w14:paraId="38F499BE">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3.项目预算：</w:t>
      </w:r>
      <w:r>
        <w:rPr>
          <w:rFonts w:hint="eastAsia" w:ascii="宋体" w:hAnsi="宋体"/>
          <w:sz w:val="24"/>
          <w:highlight w:val="none"/>
          <w:lang w:val="en-US" w:eastAsia="zh-CN"/>
        </w:rPr>
        <w:t>450</w:t>
      </w:r>
      <w:r>
        <w:rPr>
          <w:rFonts w:hint="eastAsia" w:ascii="宋体" w:hAnsi="宋体" w:eastAsia="宋体"/>
          <w:sz w:val="24"/>
          <w:highlight w:val="none"/>
        </w:rPr>
        <w:t>万元</w:t>
      </w:r>
    </w:p>
    <w:p w14:paraId="6A2BB764">
      <w:pPr>
        <w:tabs>
          <w:tab w:val="left" w:pos="900"/>
        </w:tabs>
        <w:spacing w:line="500" w:lineRule="exact"/>
        <w:ind w:firstLine="480"/>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4.</w:t>
      </w:r>
      <w:r>
        <w:rPr>
          <w:rFonts w:ascii="宋体" w:hAnsi="宋体" w:eastAsia="宋体"/>
          <w:bCs/>
          <w:color w:val="000000"/>
          <w:sz w:val="24"/>
          <w:szCs w:val="24"/>
          <w:highlight w:val="none"/>
          <w:lang w:val="en-US" w:eastAsia="zh-CN"/>
        </w:rPr>
        <w:t>最高限价：</w:t>
      </w:r>
      <w:r>
        <w:rPr>
          <w:rFonts w:hint="eastAsia" w:ascii="宋体" w:hAnsi="宋体"/>
          <w:sz w:val="24"/>
          <w:highlight w:val="none"/>
          <w:lang w:val="en-US" w:eastAsia="zh-CN"/>
        </w:rPr>
        <w:t>450</w:t>
      </w:r>
      <w:r>
        <w:rPr>
          <w:rFonts w:hint="eastAsia" w:ascii="宋体" w:hAnsi="宋体" w:eastAsia="宋体"/>
          <w:sz w:val="24"/>
          <w:highlight w:val="none"/>
        </w:rPr>
        <w:t>万元</w:t>
      </w:r>
    </w:p>
    <w:p w14:paraId="701B5A8C">
      <w:pPr>
        <w:tabs>
          <w:tab w:val="left" w:pos="900"/>
        </w:tabs>
        <w:spacing w:line="500" w:lineRule="exact"/>
        <w:ind w:firstLine="480"/>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5</w:t>
      </w:r>
      <w:r>
        <w:rPr>
          <w:rFonts w:hint="eastAsia" w:ascii="宋体" w:hAnsi="宋体"/>
          <w:bCs/>
          <w:color w:val="000000"/>
          <w:sz w:val="24"/>
          <w:szCs w:val="24"/>
          <w:highlight w:val="none"/>
        </w:rPr>
        <w:t>.服务年限：</w:t>
      </w:r>
      <w:r>
        <w:rPr>
          <w:rFonts w:hint="eastAsia" w:ascii="宋体" w:hAnsi="宋体"/>
          <w:bCs/>
          <w:color w:val="000000"/>
          <w:sz w:val="24"/>
          <w:szCs w:val="24"/>
          <w:highlight w:val="none"/>
          <w:lang w:val="en-US" w:eastAsia="zh-CN"/>
        </w:rPr>
        <w:t>18个月</w:t>
      </w:r>
    </w:p>
    <w:p w14:paraId="412F7A4F">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6</w:t>
      </w:r>
      <w:r>
        <w:rPr>
          <w:rFonts w:hint="eastAsia" w:ascii="宋体" w:hAnsi="宋体"/>
          <w:bCs/>
          <w:color w:val="000000"/>
          <w:sz w:val="24"/>
          <w:szCs w:val="24"/>
          <w:highlight w:val="none"/>
        </w:rPr>
        <w:t>.采购方式：公开招标</w:t>
      </w:r>
    </w:p>
    <w:p w14:paraId="3AB561A0">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7</w:t>
      </w:r>
      <w:r>
        <w:rPr>
          <w:rFonts w:hint="eastAsia" w:ascii="宋体" w:hAnsi="宋体"/>
          <w:bCs/>
          <w:color w:val="000000"/>
          <w:sz w:val="24"/>
          <w:szCs w:val="24"/>
          <w:highlight w:val="none"/>
        </w:rPr>
        <w:t>.采购人：</w:t>
      </w:r>
      <w:r>
        <w:rPr>
          <w:rFonts w:hint="eastAsia" w:ascii="宋体" w:hAnsi="宋体" w:cs="宋体"/>
          <w:color w:val="000000"/>
          <w:sz w:val="24"/>
          <w:highlight w:val="none"/>
          <w:lang w:eastAsia="zh-CN"/>
        </w:rPr>
        <w:t>无锡市惠山区洛社镇人民政府</w:t>
      </w:r>
    </w:p>
    <w:p w14:paraId="15D1AE08">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8</w:t>
      </w:r>
      <w:r>
        <w:rPr>
          <w:rFonts w:hint="eastAsia" w:ascii="宋体" w:hAnsi="宋体"/>
          <w:bCs/>
          <w:color w:val="000000"/>
          <w:sz w:val="24"/>
          <w:szCs w:val="24"/>
          <w:highlight w:val="none"/>
        </w:rPr>
        <w:t>.</w:t>
      </w:r>
      <w:r>
        <w:rPr>
          <w:rFonts w:ascii="宋体" w:hAnsi="宋体"/>
          <w:bCs/>
          <w:color w:val="000000"/>
          <w:sz w:val="24"/>
          <w:szCs w:val="24"/>
          <w:highlight w:val="none"/>
        </w:rPr>
        <w:t>本项目标的所属行业：</w:t>
      </w:r>
      <w:r>
        <w:rPr>
          <w:rFonts w:hint="eastAsia" w:ascii="宋体" w:hAnsi="宋体"/>
          <w:bCs/>
          <w:color w:val="000000"/>
          <w:sz w:val="24"/>
          <w:szCs w:val="24"/>
          <w:highlight w:val="none"/>
        </w:rPr>
        <w:t>物业管理</w:t>
      </w:r>
    </w:p>
    <w:p w14:paraId="57442686">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9</w:t>
      </w:r>
      <w:r>
        <w:rPr>
          <w:rFonts w:hint="eastAsia" w:ascii="宋体" w:hAnsi="宋体"/>
          <w:bCs/>
          <w:color w:val="000000"/>
          <w:sz w:val="24"/>
          <w:szCs w:val="24"/>
          <w:highlight w:val="none"/>
        </w:rPr>
        <w:t>.</w:t>
      </w:r>
      <w:r>
        <w:rPr>
          <w:rFonts w:ascii="宋体" w:hAnsi="宋体"/>
          <w:bCs/>
          <w:color w:val="000000"/>
          <w:sz w:val="24"/>
          <w:szCs w:val="24"/>
          <w:highlight w:val="none"/>
        </w:rPr>
        <w:t>本项目是否专门面向中小企业：是</w:t>
      </w:r>
    </w:p>
    <w:p w14:paraId="3AA85B50">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投标人资格要求</w:t>
      </w:r>
    </w:p>
    <w:p w14:paraId="016145D3">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1.具备《中华人民共和国政府采购法》第二十二条第一款规定的条件；</w:t>
      </w:r>
    </w:p>
    <w:p w14:paraId="1370E0D8">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2.在“信用中国”网站（www.creditchina.gov.cn）、中国政府采购网(www.ccgp.gov.cn)查询，无被列入失信被执行人、</w:t>
      </w:r>
      <w:r>
        <w:rPr>
          <w:rFonts w:hint="eastAsia" w:ascii="宋体" w:hAnsi="宋体"/>
          <w:bCs/>
          <w:color w:val="000000"/>
          <w:sz w:val="24"/>
          <w:szCs w:val="24"/>
          <w:highlight w:val="none"/>
          <w:lang w:eastAsia="zh-CN"/>
        </w:rPr>
        <w:t>重大税收违法失信主体名单、严重失信主体名单</w:t>
      </w:r>
      <w:r>
        <w:rPr>
          <w:rFonts w:hint="eastAsia" w:ascii="宋体" w:hAnsi="宋体"/>
          <w:bCs/>
          <w:color w:val="000000"/>
          <w:sz w:val="24"/>
          <w:szCs w:val="24"/>
          <w:highlight w:val="none"/>
        </w:rPr>
        <w:t>及其他不符合《中华人民共和国政府采购法》第二十二条规定条件的信用记录；</w:t>
      </w:r>
    </w:p>
    <w:p w14:paraId="22448F7B">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3.具备采购人根据招标项目的特殊要求规定的以下特定资质：</w:t>
      </w:r>
    </w:p>
    <w:p w14:paraId="485E3627">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）本项目不接受联合体投标；</w:t>
      </w:r>
    </w:p>
    <w:p w14:paraId="249F1175">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rPr>
        <w:t>）</w:t>
      </w:r>
      <w:r>
        <w:rPr>
          <w:rFonts w:ascii="宋体" w:hAnsi="宋体"/>
          <w:bCs/>
          <w:color w:val="000000"/>
          <w:sz w:val="24"/>
          <w:szCs w:val="24"/>
          <w:highlight w:val="none"/>
        </w:rPr>
        <w:t>专门面向中小企业</w:t>
      </w:r>
      <w:r>
        <w:rPr>
          <w:rFonts w:hint="eastAsia" w:ascii="宋体" w:hAnsi="宋体"/>
          <w:bCs/>
          <w:color w:val="000000"/>
          <w:sz w:val="24"/>
          <w:szCs w:val="24"/>
          <w:highlight w:val="none"/>
        </w:rPr>
        <w:t>。</w:t>
      </w:r>
    </w:p>
    <w:p w14:paraId="73631CC1">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获取招标文件</w:t>
      </w:r>
    </w:p>
    <w:p w14:paraId="608EC76F">
      <w:pPr>
        <w:widowControl/>
        <w:spacing w:line="500" w:lineRule="exact"/>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1.时间：</w:t>
      </w:r>
      <w:r>
        <w:rPr>
          <w:rFonts w:hint="eastAsia" w:ascii="宋体" w:hAnsi="宋体"/>
          <w:color w:val="000000"/>
          <w:sz w:val="24"/>
          <w:szCs w:val="24"/>
          <w:highlight w:val="none"/>
        </w:rPr>
        <w:t>本招标文件有效获取期</w:t>
      </w:r>
      <w:r>
        <w:rPr>
          <w:rFonts w:hint="eastAsia" w:ascii="宋体" w:hAnsi="宋体" w:cs="宋体"/>
          <w:color w:val="000000"/>
          <w:sz w:val="24"/>
          <w:szCs w:val="24"/>
          <w:highlight w:val="none"/>
        </w:rPr>
        <w:t>自招标文件公告发布之日起5个工作日，（有效获取期内的）每天上午00:00至12:00，下午12:00至23:59（北京时间，法定节假日除外）。</w:t>
      </w:r>
    </w:p>
    <w:p w14:paraId="7D8E37C2">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w:t>
      </w:r>
    </w:p>
    <w:p w14:paraId="7CAE4C9C">
      <w:pPr>
        <w:spacing w:line="500" w:lineRule="exact"/>
        <w:ind w:firstLine="480"/>
        <w:rPr>
          <w:rStyle w:val="437"/>
          <w:color w:val="000000"/>
          <w:highlight w:val="none"/>
        </w:rPr>
      </w:pPr>
      <w:r>
        <w:rPr>
          <w:rFonts w:hint="eastAsia" w:ascii="宋体" w:hAnsi="宋体"/>
          <w:bCs/>
          <w:color w:val="000000"/>
          <w:sz w:val="24"/>
          <w:szCs w:val="24"/>
          <w:highlight w:val="none"/>
        </w:rPr>
        <w:t>3.方式：请有投标意向的供应商在招标文件有效获取期内及时至</w:t>
      </w:r>
      <w:r>
        <w:rPr>
          <w:rFonts w:ascii="宋体" w:hAnsi="宋体"/>
          <w:color w:val="000000"/>
          <w:sz w:val="24"/>
          <w:szCs w:val="24"/>
          <w:highlight w:val="none"/>
        </w:rPr>
        <w:t>“江苏省政府采购（苏采云）平台”获取</w:t>
      </w:r>
      <w:r>
        <w:rPr>
          <w:rFonts w:hint="eastAsia" w:ascii="宋体" w:hAnsi="宋体"/>
          <w:color w:val="000000"/>
          <w:sz w:val="24"/>
          <w:szCs w:val="24"/>
          <w:highlight w:val="none"/>
        </w:rPr>
        <w:t>。</w:t>
      </w:r>
      <w:r>
        <w:rPr>
          <w:rFonts w:hint="eastAsia" w:ascii="宋体" w:hAnsi="宋体"/>
          <w:bCs/>
          <w:color w:val="000000"/>
          <w:sz w:val="24"/>
          <w:szCs w:val="24"/>
          <w:highlight w:val="none"/>
        </w:rPr>
        <w:t>在招标文件有效获取期限内，从</w:t>
      </w:r>
      <w:r>
        <w:rPr>
          <w:rFonts w:ascii="宋体" w:hAnsi="宋体"/>
          <w:color w:val="000000"/>
          <w:sz w:val="24"/>
          <w:szCs w:val="24"/>
          <w:highlight w:val="none"/>
        </w:rPr>
        <w:t>“江苏省政府采购（苏采云）平台”获取的</w:t>
      </w:r>
      <w:r>
        <w:rPr>
          <w:rFonts w:hint="eastAsia" w:ascii="宋体" w:hAnsi="宋体"/>
          <w:bCs/>
          <w:color w:val="000000"/>
          <w:sz w:val="24"/>
          <w:szCs w:val="24"/>
          <w:highlight w:val="none"/>
        </w:rPr>
        <w:t>招标文件，视为依法获取的招标文件。</w:t>
      </w:r>
    </w:p>
    <w:p w14:paraId="061506CC">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4.售价：本项目招标文件免费。</w:t>
      </w:r>
    </w:p>
    <w:p w14:paraId="54265296">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提交投标文件截</w:t>
      </w:r>
      <w:r>
        <w:rPr>
          <w:rFonts w:hint="eastAsia" w:ascii="黑体" w:hAnsi="黑体" w:eastAsia="黑体" w:cs="宋体"/>
          <w:color w:val="000000"/>
          <w:sz w:val="24"/>
          <w:szCs w:val="24"/>
          <w:highlight w:val="none"/>
          <w:lang w:eastAsia="zh-CN"/>
        </w:rPr>
        <w:t>止</w:t>
      </w:r>
      <w:r>
        <w:rPr>
          <w:rFonts w:hint="eastAsia" w:ascii="黑体" w:hAnsi="黑体" w:eastAsia="黑体" w:cs="宋体"/>
          <w:color w:val="000000"/>
          <w:sz w:val="24"/>
          <w:szCs w:val="24"/>
          <w:highlight w:val="none"/>
        </w:rPr>
        <w:t>时间、开标时间和地点</w:t>
      </w:r>
    </w:p>
    <w:p w14:paraId="5DC41653">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1.时间：</w:t>
      </w:r>
      <w:r>
        <w:rPr>
          <w:rFonts w:hint="eastAsia" w:ascii="宋体" w:hAnsi="宋体"/>
          <w:bCs/>
          <w:color w:val="000000"/>
          <w:sz w:val="24"/>
          <w:szCs w:val="24"/>
          <w:highlight w:val="none"/>
          <w:lang w:eastAsia="zh-CN"/>
        </w:rPr>
        <w:t>2026年</w:t>
      </w:r>
      <w:r>
        <w:rPr>
          <w:rFonts w:hint="eastAsia" w:ascii="宋体" w:hAnsi="宋体"/>
          <w:bCs/>
          <w:color w:val="000000"/>
          <w:sz w:val="24"/>
          <w:szCs w:val="24"/>
          <w:highlight w:val="none"/>
          <w:lang w:val="en-US" w:eastAsia="zh-CN"/>
        </w:rPr>
        <w:t>10</w:t>
      </w:r>
      <w:r>
        <w:rPr>
          <w:rFonts w:hint="eastAsia" w:ascii="宋体" w:hAnsi="宋体"/>
          <w:bCs/>
          <w:color w:val="000000"/>
          <w:sz w:val="24"/>
          <w:szCs w:val="24"/>
          <w:highlight w:val="none"/>
          <w:lang w:eastAsia="zh-CN"/>
        </w:rPr>
        <w:t>月</w:t>
      </w:r>
      <w:r>
        <w:rPr>
          <w:rFonts w:hint="eastAsia" w:ascii="宋体" w:hAnsi="宋体"/>
          <w:bCs/>
          <w:color w:val="000000"/>
          <w:sz w:val="24"/>
          <w:szCs w:val="24"/>
          <w:highlight w:val="none"/>
          <w:lang w:val="en-US" w:eastAsia="zh-CN"/>
        </w:rPr>
        <w:t xml:space="preserve"> 15</w:t>
      </w:r>
      <w:r>
        <w:rPr>
          <w:rFonts w:hint="eastAsia" w:ascii="宋体" w:hAnsi="宋体"/>
          <w:bCs/>
          <w:color w:val="000000"/>
          <w:sz w:val="24"/>
          <w:szCs w:val="24"/>
          <w:highlight w:val="none"/>
        </w:rPr>
        <w:t>日</w:t>
      </w:r>
      <w:r>
        <w:rPr>
          <w:rFonts w:hint="eastAsia" w:ascii="宋体" w:hAnsi="宋体"/>
          <w:bCs/>
          <w:color w:val="000000"/>
          <w:sz w:val="24"/>
          <w:szCs w:val="24"/>
          <w:highlight w:val="none"/>
          <w:lang w:val="en-US" w:eastAsia="zh-CN"/>
        </w:rPr>
        <w:t>13</w:t>
      </w:r>
      <w:r>
        <w:rPr>
          <w:rFonts w:hint="eastAsia" w:ascii="宋体" w:hAnsi="宋体"/>
          <w:bCs/>
          <w:color w:val="000000"/>
          <w:sz w:val="24"/>
          <w:szCs w:val="24"/>
          <w:highlight w:val="none"/>
        </w:rPr>
        <w:t>点</w:t>
      </w:r>
      <w:r>
        <w:rPr>
          <w:rFonts w:hint="eastAsia" w:ascii="宋体" w:hAnsi="宋体"/>
          <w:bCs/>
          <w:color w:val="000000"/>
          <w:sz w:val="24"/>
          <w:szCs w:val="24"/>
          <w:highlight w:val="none"/>
          <w:lang w:val="en-US" w:eastAsia="zh-CN"/>
        </w:rPr>
        <w:t>15</w:t>
      </w:r>
      <w:r>
        <w:rPr>
          <w:rFonts w:hint="eastAsia" w:ascii="宋体" w:hAnsi="宋体"/>
          <w:bCs/>
          <w:color w:val="000000"/>
          <w:sz w:val="24"/>
          <w:szCs w:val="24"/>
          <w:highlight w:val="none"/>
        </w:rPr>
        <w:t>分（北京时间）</w:t>
      </w:r>
    </w:p>
    <w:p w14:paraId="796CA7E3">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网上开标大厅。</w:t>
      </w:r>
    </w:p>
    <w:p w14:paraId="1181CDFD">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公告期限</w:t>
      </w:r>
    </w:p>
    <w:p w14:paraId="221D3A73">
      <w:pPr>
        <w:spacing w:line="50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（招标公告及招标文件公告期限）自本公告发布之日起5个工作日。</w:t>
      </w:r>
    </w:p>
    <w:p w14:paraId="5907CF12">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本项目联系方式</w:t>
      </w:r>
    </w:p>
    <w:p w14:paraId="1E61E0A3">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1.采购人信息</w:t>
      </w:r>
    </w:p>
    <w:p w14:paraId="495E7740">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名    称：</w:t>
      </w:r>
      <w:r>
        <w:rPr>
          <w:rFonts w:hint="eastAsia" w:ascii="宋体" w:hAnsi="宋体" w:cs="宋体"/>
          <w:color w:val="000000"/>
          <w:sz w:val="24"/>
          <w:szCs w:val="24"/>
          <w:highlight w:val="none"/>
          <w:lang w:eastAsia="zh-CN"/>
        </w:rPr>
        <w:t>无锡市惠山区洛社镇人民政府</w:t>
      </w:r>
    </w:p>
    <w:p w14:paraId="1CF0A7D2">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地    址：无锡市惠山区洛社镇新兴西路5号</w:t>
      </w:r>
    </w:p>
    <w:p w14:paraId="24279C56">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联 系 人：朱静</w:t>
      </w:r>
    </w:p>
    <w:p w14:paraId="7AC4896E">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联系方式：</w:t>
      </w:r>
      <w:bookmarkStart w:id="2" w:name="_Toc28359086"/>
      <w:bookmarkStart w:id="3" w:name="_Toc28359009"/>
      <w:r>
        <w:rPr>
          <w:rFonts w:hint="eastAsia" w:ascii="宋体" w:hAnsi="宋体" w:cs="宋体"/>
          <w:color w:val="000000"/>
          <w:sz w:val="24"/>
          <w:szCs w:val="24"/>
          <w:highlight w:val="none"/>
        </w:rPr>
        <w:t>0510-83302978</w:t>
      </w:r>
    </w:p>
    <w:p w14:paraId="14DAC25C">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bookmarkEnd w:id="2"/>
      <w:bookmarkEnd w:id="3"/>
      <w:r>
        <w:rPr>
          <w:rFonts w:hint="eastAsia" w:ascii="宋体" w:hAnsi="宋体" w:cs="宋体"/>
          <w:color w:val="000000"/>
          <w:sz w:val="24"/>
          <w:szCs w:val="24"/>
          <w:highlight w:val="none"/>
        </w:rPr>
        <w:t>采购代理机构信息</w:t>
      </w:r>
    </w:p>
    <w:p w14:paraId="1943AC16">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名    称：无锡市惠山区政府采购中心</w:t>
      </w:r>
    </w:p>
    <w:p w14:paraId="09F40246">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地    址：无锡市惠山区政和大道209号</w:t>
      </w:r>
    </w:p>
    <w:p w14:paraId="284D1C34">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联 系 人：马胜</w:t>
      </w:r>
    </w:p>
    <w:p w14:paraId="523DD9F5">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联系方式：0510-83596131</w:t>
      </w:r>
    </w:p>
    <w:p w14:paraId="7FA5E070">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其他</w:t>
      </w:r>
    </w:p>
    <w:p w14:paraId="76744F46">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（一）供应商“账号注册”及CA办理</w:t>
      </w:r>
    </w:p>
    <w:p w14:paraId="146CDD4C">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ascii="宋体" w:hAnsi="宋体"/>
          <w:bCs/>
          <w:color w:val="000000"/>
          <w:sz w:val="24"/>
          <w:szCs w:val="24"/>
          <w:highlight w:val="none"/>
        </w:rPr>
        <w:t>请有意参加本项目采购活动的供应商按以下流程进行操作：</w:t>
      </w:r>
    </w:p>
    <w:p w14:paraId="48202446">
      <w:pPr>
        <w:widowControl/>
        <w:shd w:val="clear" w:color="auto" w:fill="FFFFFF"/>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（1）访问“江苏政府采购网”点击“苏采云”或者直接通过http://jszfcg.jsczt.cn/进入界面。</w:t>
      </w:r>
    </w:p>
    <w:p w14:paraId="7D3B0A5E">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2</w:t>
      </w:r>
      <w:r>
        <w:rPr>
          <w:rFonts w:ascii="宋体" w:hAnsi="宋体"/>
          <w:bCs/>
          <w:color w:val="000000"/>
          <w:sz w:val="24"/>
          <w:szCs w:val="24"/>
          <w:highlight w:val="none"/>
        </w:rPr>
        <w:t>）办理</w:t>
      </w:r>
      <w:r>
        <w:rPr>
          <w:rFonts w:hint="eastAsia" w:ascii="宋体" w:hAnsi="宋体"/>
          <w:bCs/>
          <w:color w:val="000000"/>
          <w:sz w:val="24"/>
          <w:szCs w:val="24"/>
          <w:highlight w:val="none"/>
        </w:rPr>
        <w:t>“意源”CA数字证书和“方正”电子签章</w:t>
      </w:r>
      <w:r>
        <w:rPr>
          <w:rFonts w:ascii="宋体" w:hAnsi="宋体"/>
          <w:bCs/>
          <w:color w:val="000000"/>
          <w:sz w:val="24"/>
          <w:szCs w:val="24"/>
          <w:highlight w:val="none"/>
        </w:rPr>
        <w:t>（办理地址：</w:t>
      </w:r>
      <w:r>
        <w:rPr>
          <w:rFonts w:hint="eastAsia" w:ascii="宋体" w:hAnsi="宋体"/>
          <w:bCs/>
          <w:color w:val="000000"/>
          <w:sz w:val="24"/>
          <w:szCs w:val="24"/>
          <w:highlight w:val="none"/>
        </w:rPr>
        <w:t>无锡市滨湖区观山路</w:t>
      </w:r>
      <w:r>
        <w:rPr>
          <w:rFonts w:ascii="宋体" w:hAnsi="宋体"/>
          <w:bCs/>
          <w:color w:val="000000"/>
          <w:sz w:val="24"/>
          <w:szCs w:val="24"/>
          <w:highlight w:val="none"/>
        </w:rPr>
        <w:t>199</w:t>
      </w:r>
      <w:r>
        <w:rPr>
          <w:rFonts w:hint="eastAsia" w:ascii="宋体" w:hAnsi="宋体"/>
          <w:bCs/>
          <w:color w:val="000000"/>
          <w:sz w:val="24"/>
          <w:szCs w:val="24"/>
          <w:highlight w:val="none"/>
        </w:rPr>
        <w:t>号</w:t>
      </w:r>
      <w:r>
        <w:rPr>
          <w:rFonts w:ascii="宋体" w:hAnsi="宋体"/>
          <w:bCs/>
          <w:color w:val="000000"/>
          <w:sz w:val="24"/>
          <w:szCs w:val="24"/>
          <w:highlight w:val="none"/>
        </w:rPr>
        <w:t>12</w:t>
      </w:r>
      <w:r>
        <w:rPr>
          <w:rFonts w:hint="eastAsia" w:ascii="宋体" w:hAnsi="宋体"/>
          <w:bCs/>
          <w:color w:val="000000"/>
          <w:sz w:val="24"/>
          <w:szCs w:val="24"/>
          <w:highlight w:val="none"/>
        </w:rPr>
        <w:t>号楼二楼</w:t>
      </w:r>
      <w:r>
        <w:rPr>
          <w:rFonts w:ascii="宋体" w:hAnsi="宋体"/>
          <w:bCs/>
          <w:color w:val="000000"/>
          <w:sz w:val="24"/>
          <w:szCs w:val="24"/>
          <w:highlight w:val="none"/>
        </w:rPr>
        <w:t>9</w:t>
      </w:r>
      <w:r>
        <w:rPr>
          <w:rFonts w:hint="eastAsia" w:ascii="宋体" w:hAnsi="宋体"/>
          <w:bCs/>
          <w:color w:val="000000"/>
          <w:sz w:val="24"/>
          <w:szCs w:val="24"/>
          <w:highlight w:val="none"/>
        </w:rPr>
        <w:t>号、</w:t>
      </w:r>
      <w:r>
        <w:rPr>
          <w:rFonts w:ascii="宋体" w:hAnsi="宋体"/>
          <w:bCs/>
          <w:color w:val="000000"/>
          <w:sz w:val="24"/>
          <w:szCs w:val="24"/>
          <w:highlight w:val="none"/>
        </w:rPr>
        <w:t>10</w:t>
      </w:r>
      <w:r>
        <w:rPr>
          <w:rFonts w:hint="eastAsia" w:ascii="宋体" w:hAnsi="宋体"/>
          <w:bCs/>
          <w:color w:val="000000"/>
          <w:sz w:val="24"/>
          <w:szCs w:val="24"/>
          <w:highlight w:val="none"/>
        </w:rPr>
        <w:t>号窗口</w:t>
      </w:r>
      <w:r>
        <w:rPr>
          <w:rFonts w:ascii="宋体" w:hAnsi="宋体"/>
          <w:bCs/>
          <w:color w:val="000000"/>
          <w:sz w:val="24"/>
          <w:szCs w:val="24"/>
          <w:highlight w:val="none"/>
        </w:rPr>
        <w:t>），办理指南链接：http://jsxcmm.com/help/help.html。</w:t>
      </w:r>
    </w:p>
    <w:p w14:paraId="1D92ADF0">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3</w:t>
      </w:r>
      <w:r>
        <w:rPr>
          <w:rFonts w:ascii="宋体" w:hAnsi="宋体"/>
          <w:bCs/>
          <w:color w:val="000000"/>
          <w:sz w:val="24"/>
          <w:szCs w:val="24"/>
          <w:highlight w:val="none"/>
        </w:rPr>
        <w:t>）CA驱动下载：</w:t>
      </w:r>
    </w:p>
    <w:p w14:paraId="28796625">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在</w:t>
      </w:r>
      <w:r>
        <w:rPr>
          <w:rFonts w:hint="eastAsia" w:ascii="宋体" w:hAnsi="宋体"/>
          <w:bCs/>
          <w:color w:val="000000"/>
          <w:sz w:val="24"/>
          <w:szCs w:val="24"/>
          <w:highlight w:val="none"/>
        </w:rPr>
        <w:t>“苏采云”系统</w:t>
      </w:r>
      <w:r>
        <w:rPr>
          <w:rFonts w:ascii="宋体" w:hAnsi="宋体"/>
          <w:bCs/>
          <w:color w:val="000000"/>
          <w:sz w:val="24"/>
          <w:szCs w:val="24"/>
          <w:highlight w:val="none"/>
        </w:rPr>
        <w:t>账号登</w:t>
      </w:r>
      <w:r>
        <w:rPr>
          <w:rFonts w:hint="eastAsia" w:ascii="宋体" w:hAnsi="宋体"/>
          <w:bCs/>
          <w:color w:val="000000"/>
          <w:sz w:val="24"/>
          <w:szCs w:val="24"/>
          <w:highlight w:val="none"/>
          <w:lang w:eastAsia="zh-CN"/>
        </w:rPr>
        <w:t>录</w:t>
      </w:r>
      <w:r>
        <w:rPr>
          <w:rFonts w:ascii="宋体" w:hAnsi="宋体"/>
          <w:bCs/>
          <w:color w:val="000000"/>
          <w:sz w:val="24"/>
          <w:szCs w:val="24"/>
          <w:highlight w:val="none"/>
        </w:rPr>
        <w:t>页面，点击“驱动下载”链接中的“政务CA、方正签章控件驱动安装包及安装说明”可以直接下载驱动安装包，安装包中附有驱动安装手册。</w:t>
      </w:r>
    </w:p>
    <w:p w14:paraId="185F581C">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技术服务电话：</w:t>
      </w:r>
      <w:r>
        <w:rPr>
          <w:rFonts w:hint="eastAsia" w:ascii="宋体" w:hAnsi="宋体"/>
          <w:bCs/>
          <w:color w:val="000000"/>
          <w:sz w:val="24"/>
          <w:szCs w:val="24"/>
          <w:highlight w:val="none"/>
        </w:rPr>
        <w:t>0510-81827781</w:t>
      </w:r>
      <w:r>
        <w:rPr>
          <w:rFonts w:ascii="宋体" w:hAnsi="宋体"/>
          <w:bCs/>
          <w:color w:val="000000"/>
          <w:sz w:val="24"/>
          <w:szCs w:val="24"/>
          <w:highlight w:val="none"/>
        </w:rPr>
        <w:t>（服务时间：工作日</w:t>
      </w:r>
      <w:r>
        <w:rPr>
          <w:rFonts w:hint="eastAsia" w:ascii="宋体" w:hAnsi="宋体"/>
          <w:bCs/>
          <w:color w:val="000000"/>
          <w:sz w:val="24"/>
          <w:szCs w:val="24"/>
          <w:highlight w:val="none"/>
        </w:rPr>
        <w:t xml:space="preserve"> 9:00-11:30,13:00-17:00</w:t>
      </w:r>
      <w:r>
        <w:rPr>
          <w:rFonts w:ascii="宋体" w:hAnsi="宋体"/>
          <w:bCs/>
          <w:color w:val="000000"/>
          <w:sz w:val="24"/>
          <w:szCs w:val="24"/>
          <w:highlight w:val="none"/>
        </w:rPr>
        <w:t>）</w:t>
      </w:r>
    </w:p>
    <w:p w14:paraId="3291F0E0">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完成</w:t>
      </w:r>
      <w:r>
        <w:rPr>
          <w:rFonts w:hint="eastAsia" w:ascii="宋体" w:hAnsi="宋体"/>
          <w:bCs/>
          <w:color w:val="000000"/>
          <w:sz w:val="24"/>
          <w:szCs w:val="24"/>
          <w:highlight w:val="none"/>
        </w:rPr>
        <w:t>“苏采云”系统账号注册</w:t>
      </w:r>
      <w:r>
        <w:rPr>
          <w:rFonts w:ascii="宋体" w:hAnsi="宋体"/>
          <w:bCs/>
          <w:color w:val="000000"/>
          <w:sz w:val="24"/>
          <w:szCs w:val="24"/>
          <w:highlight w:val="none"/>
        </w:rPr>
        <w:t>的供应商方可</w:t>
      </w:r>
      <w:r>
        <w:rPr>
          <w:rFonts w:hint="eastAsia" w:ascii="宋体" w:hAnsi="宋体"/>
          <w:bCs/>
          <w:color w:val="000000"/>
          <w:sz w:val="24"/>
          <w:szCs w:val="24"/>
          <w:highlight w:val="none"/>
        </w:rPr>
        <w:t>在“苏采云”系统</w:t>
      </w:r>
      <w:r>
        <w:rPr>
          <w:rFonts w:ascii="宋体" w:hAnsi="宋体"/>
          <w:bCs/>
          <w:color w:val="000000"/>
          <w:sz w:val="24"/>
          <w:szCs w:val="24"/>
          <w:highlight w:val="none"/>
        </w:rPr>
        <w:t>中进行CA绑定。登录</w:t>
      </w:r>
      <w:r>
        <w:rPr>
          <w:rFonts w:hint="eastAsia" w:ascii="宋体" w:hAnsi="宋体"/>
          <w:bCs/>
          <w:color w:val="000000"/>
          <w:sz w:val="24"/>
          <w:szCs w:val="24"/>
          <w:highlight w:val="none"/>
        </w:rPr>
        <w:t>“苏采云”系统</w:t>
      </w:r>
      <w:r>
        <w:rPr>
          <w:rFonts w:ascii="宋体" w:hAnsi="宋体"/>
          <w:bCs/>
          <w:color w:val="000000"/>
          <w:sz w:val="24"/>
          <w:szCs w:val="24"/>
          <w:highlight w:val="none"/>
        </w:rPr>
        <w:t>，插入CA后，点击【账号设置】——【绑定CA】。</w:t>
      </w:r>
    </w:p>
    <w:p w14:paraId="7DB2FC11">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供应商应按上述要求提供相关材料信息，所提供的材料应均是真实的、准确的，若有违背，供应商自行承担由此而产生的一切后果。</w:t>
      </w:r>
    </w:p>
    <w:p w14:paraId="6CB9707B">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w:t>
      </w:r>
      <w:r>
        <w:rPr>
          <w:rFonts w:ascii="宋体" w:hAnsi="宋体"/>
          <w:bCs/>
          <w:color w:val="000000"/>
          <w:sz w:val="24"/>
          <w:szCs w:val="24"/>
          <w:highlight w:val="none"/>
        </w:rPr>
        <w:t>如供应商未按上述要求操作，由此所产生的损失及风险由供应商自行承担。具体操作步骤详见</w:t>
      </w:r>
      <w:r>
        <w:rPr>
          <w:rFonts w:hint="eastAsia" w:ascii="宋体" w:hAnsi="宋体"/>
          <w:bCs/>
          <w:color w:val="000000"/>
          <w:sz w:val="24"/>
          <w:szCs w:val="24"/>
          <w:highlight w:val="none"/>
        </w:rPr>
        <w:t>《“苏采云”系统供应商操作手册》</w:t>
      </w:r>
      <w:r>
        <w:rPr>
          <w:rFonts w:ascii="宋体" w:hAnsi="宋体"/>
          <w:bCs/>
          <w:color w:val="000000"/>
          <w:sz w:val="24"/>
          <w:szCs w:val="24"/>
          <w:highlight w:val="none"/>
        </w:rPr>
        <w:t>（以下简称</w:t>
      </w:r>
      <w:r>
        <w:rPr>
          <w:rFonts w:hint="eastAsia" w:ascii="宋体" w:hAnsi="宋体"/>
          <w:bCs/>
          <w:color w:val="000000"/>
          <w:sz w:val="24"/>
          <w:szCs w:val="24"/>
          <w:highlight w:val="none"/>
        </w:rPr>
        <w:t>《操作手册》</w:t>
      </w:r>
      <w:r>
        <w:rPr>
          <w:rFonts w:ascii="宋体" w:hAnsi="宋体"/>
          <w:bCs/>
          <w:color w:val="000000"/>
          <w:sz w:val="24"/>
          <w:szCs w:val="24"/>
          <w:highlight w:val="none"/>
        </w:rPr>
        <w:t>）</w:t>
      </w:r>
      <w:r>
        <w:rPr>
          <w:rFonts w:hint="eastAsia" w:ascii="宋体" w:hAnsi="宋体"/>
          <w:bCs/>
          <w:color w:val="000000"/>
          <w:sz w:val="24"/>
          <w:szCs w:val="24"/>
          <w:highlight w:val="none"/>
        </w:rPr>
        <w:t>，</w:t>
      </w:r>
      <w:r>
        <w:rPr>
          <w:rFonts w:ascii="宋体" w:hAnsi="宋体"/>
          <w:bCs/>
          <w:color w:val="000000"/>
          <w:sz w:val="24"/>
          <w:szCs w:val="24"/>
          <w:highlight w:val="none"/>
        </w:rPr>
        <w:t>下载地址：无锡市政府采购网——资料下载——</w:t>
      </w:r>
      <w:r>
        <w:rPr>
          <w:rFonts w:hint="eastAsia" w:ascii="宋体" w:hAnsi="宋体"/>
          <w:bCs/>
          <w:color w:val="000000"/>
          <w:sz w:val="24"/>
          <w:szCs w:val="24"/>
          <w:highlight w:val="none"/>
        </w:rPr>
        <w:t>苏采云——</w:t>
      </w:r>
      <w:r>
        <w:rPr>
          <w:color w:val="000000"/>
          <w:highlight w:val="none"/>
        </w:rPr>
        <w:fldChar w:fldCharType="begin"/>
      </w:r>
      <w:r>
        <w:rPr>
          <w:color w:val="000000"/>
          <w:highlight w:val="none"/>
        </w:rPr>
        <w:instrText xml:space="preserve">HYPERLINK "http://cz.wuxi.gov.cn/doc/2023/10/11/4080287.shtml" \t "_blank"</w:instrText>
      </w:r>
      <w:r>
        <w:rPr>
          <w:color w:val="000000"/>
          <w:highlight w:val="none"/>
        </w:rPr>
        <w:fldChar w:fldCharType="separate"/>
      </w:r>
      <w:r>
        <w:rPr>
          <w:rFonts w:hint="eastAsia" w:ascii="宋体" w:hAnsi="宋体"/>
          <w:bCs/>
          <w:color w:val="000000"/>
          <w:sz w:val="24"/>
          <w:szCs w:val="24"/>
          <w:highlight w:val="none"/>
        </w:rPr>
        <w:t>“苏采云”系统供应商操作手册</w:t>
      </w:r>
      <w:r>
        <w:rPr>
          <w:rFonts w:ascii="宋体" w:hAnsi="宋体"/>
          <w:bCs/>
          <w:color w:val="000000"/>
          <w:sz w:val="24"/>
          <w:szCs w:val="24"/>
          <w:highlight w:val="none"/>
        </w:rPr>
        <w:fldChar w:fldCharType="end"/>
      </w:r>
      <w:r>
        <w:rPr>
          <w:rFonts w:hint="eastAsia" w:ascii="宋体" w:hAnsi="宋体"/>
          <w:bCs/>
          <w:color w:val="000000"/>
          <w:sz w:val="24"/>
          <w:szCs w:val="24"/>
          <w:highlight w:val="none"/>
        </w:rPr>
        <w:t>。</w:t>
      </w:r>
    </w:p>
    <w:p w14:paraId="65F59FAF">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技术支持QQ：孙先生：442456465；王先生：1476328133</w:t>
      </w:r>
      <w:r>
        <w:rPr>
          <w:rFonts w:hint="eastAsia" w:ascii="宋体" w:hAnsi="宋体"/>
          <w:bCs/>
          <w:color w:val="000000"/>
          <w:sz w:val="24"/>
          <w:szCs w:val="24"/>
          <w:highlight w:val="none"/>
        </w:rPr>
        <w:t>。</w:t>
      </w:r>
    </w:p>
    <w:p w14:paraId="059D2447">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（二）完成项目参与，获取招标文件</w:t>
      </w:r>
    </w:p>
    <w:p w14:paraId="5A0605C1">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供应商可在项目</w:t>
      </w:r>
      <w:r>
        <w:rPr>
          <w:rFonts w:hint="eastAsia" w:ascii="宋体" w:hAnsi="宋体"/>
          <w:bCs/>
          <w:color w:val="000000"/>
          <w:sz w:val="24"/>
          <w:szCs w:val="24"/>
          <w:highlight w:val="none"/>
        </w:rPr>
        <w:t>招标</w:t>
      </w:r>
      <w:r>
        <w:rPr>
          <w:rFonts w:ascii="宋体" w:hAnsi="宋体"/>
          <w:bCs/>
          <w:color w:val="000000"/>
          <w:sz w:val="24"/>
          <w:szCs w:val="24"/>
          <w:highlight w:val="none"/>
        </w:rPr>
        <w:t>公告附件中查看</w:t>
      </w:r>
      <w:r>
        <w:rPr>
          <w:rFonts w:hint="eastAsia" w:ascii="宋体" w:hAnsi="宋体"/>
          <w:bCs/>
          <w:color w:val="000000"/>
          <w:sz w:val="24"/>
          <w:szCs w:val="24"/>
          <w:highlight w:val="none"/>
        </w:rPr>
        <w:t>公开招标</w:t>
      </w:r>
      <w:r>
        <w:rPr>
          <w:rFonts w:ascii="宋体" w:hAnsi="宋体"/>
          <w:bCs/>
          <w:color w:val="000000"/>
          <w:sz w:val="24"/>
          <w:szCs w:val="24"/>
          <w:highlight w:val="none"/>
        </w:rPr>
        <w:t>文件，如确定参加本次</w:t>
      </w:r>
      <w:r>
        <w:rPr>
          <w:rFonts w:hint="eastAsia" w:ascii="宋体" w:hAnsi="宋体"/>
          <w:bCs/>
          <w:color w:val="000000"/>
          <w:sz w:val="24"/>
          <w:szCs w:val="24"/>
          <w:highlight w:val="none"/>
        </w:rPr>
        <w:t>采购</w:t>
      </w:r>
      <w:r>
        <w:rPr>
          <w:rFonts w:ascii="宋体" w:hAnsi="宋体"/>
          <w:bCs/>
          <w:color w:val="000000"/>
          <w:sz w:val="24"/>
          <w:szCs w:val="24"/>
          <w:highlight w:val="none"/>
        </w:rPr>
        <w:t>活动，必须在</w:t>
      </w:r>
      <w:r>
        <w:rPr>
          <w:rFonts w:hint="eastAsia" w:ascii="宋体" w:hAnsi="宋体"/>
          <w:bCs/>
          <w:color w:val="000000"/>
          <w:sz w:val="24"/>
          <w:szCs w:val="24"/>
          <w:highlight w:val="none"/>
        </w:rPr>
        <w:t>招标文件提供期限</w:t>
      </w:r>
      <w:r>
        <w:rPr>
          <w:rFonts w:ascii="宋体" w:hAnsi="宋体"/>
          <w:bCs/>
          <w:color w:val="000000"/>
          <w:sz w:val="24"/>
          <w:szCs w:val="24"/>
          <w:highlight w:val="none"/>
        </w:rPr>
        <w:t>内</w:t>
      </w:r>
      <w:r>
        <w:rPr>
          <w:rFonts w:hint="eastAsia" w:ascii="宋体" w:hAnsi="宋体"/>
          <w:bCs/>
          <w:color w:val="000000"/>
          <w:sz w:val="24"/>
          <w:szCs w:val="24"/>
          <w:highlight w:val="none"/>
        </w:rPr>
        <w:t>从“苏采云”系统</w:t>
      </w:r>
      <w:r>
        <w:rPr>
          <w:rFonts w:ascii="宋体" w:hAnsi="宋体"/>
          <w:bCs/>
          <w:color w:val="000000"/>
          <w:sz w:val="24"/>
          <w:szCs w:val="24"/>
          <w:highlight w:val="none"/>
        </w:rPr>
        <w:t>中下载文件（“项目参与”——“</w:t>
      </w:r>
      <w:r>
        <w:rPr>
          <w:rFonts w:hint="eastAsia" w:ascii="宋体" w:hAnsi="宋体"/>
          <w:bCs/>
          <w:color w:val="000000"/>
          <w:sz w:val="24"/>
          <w:szCs w:val="24"/>
          <w:highlight w:val="none"/>
        </w:rPr>
        <w:t>采购项目参与</w:t>
      </w:r>
      <w:r>
        <w:rPr>
          <w:rFonts w:ascii="宋体" w:hAnsi="宋体"/>
          <w:bCs/>
          <w:color w:val="000000"/>
          <w:sz w:val="24"/>
          <w:szCs w:val="24"/>
          <w:highlight w:val="none"/>
        </w:rPr>
        <w:t>”找到需要获取</w:t>
      </w:r>
      <w:r>
        <w:rPr>
          <w:rFonts w:hint="eastAsia" w:ascii="宋体" w:hAnsi="宋体"/>
          <w:bCs/>
          <w:color w:val="000000"/>
          <w:sz w:val="24"/>
          <w:szCs w:val="24"/>
          <w:highlight w:val="none"/>
        </w:rPr>
        <w:t>招标</w:t>
      </w:r>
      <w:r>
        <w:rPr>
          <w:rFonts w:ascii="宋体" w:hAnsi="宋体"/>
          <w:bCs/>
          <w:color w:val="000000"/>
          <w:sz w:val="24"/>
          <w:szCs w:val="24"/>
          <w:highlight w:val="none"/>
        </w:rPr>
        <w:t>文件的项目，点击“我要参与”——“参与投标”</w:t>
      </w:r>
      <w:r>
        <w:rPr>
          <w:rFonts w:hint="eastAsia" w:ascii="宋体" w:hAnsi="宋体"/>
          <w:bCs/>
          <w:color w:val="000000"/>
          <w:sz w:val="24"/>
          <w:szCs w:val="24"/>
          <w:highlight w:val="none"/>
        </w:rPr>
        <w:t>——“</w:t>
      </w:r>
      <w:r>
        <w:rPr>
          <w:rFonts w:ascii="宋体" w:hAnsi="宋体"/>
          <w:bCs/>
          <w:color w:val="000000"/>
          <w:sz w:val="24"/>
          <w:szCs w:val="24"/>
          <w:highlight w:val="none"/>
        </w:rPr>
        <w:t>下载文件</w:t>
      </w:r>
      <w:r>
        <w:rPr>
          <w:rFonts w:hint="eastAsia" w:ascii="宋体" w:hAnsi="宋体"/>
          <w:bCs/>
          <w:color w:val="000000"/>
          <w:sz w:val="24"/>
          <w:szCs w:val="24"/>
          <w:highlight w:val="none"/>
        </w:rPr>
        <w:t>”</w:t>
      </w:r>
      <w:r>
        <w:rPr>
          <w:rFonts w:ascii="宋体" w:hAnsi="宋体"/>
          <w:bCs/>
          <w:color w:val="000000"/>
          <w:sz w:val="24"/>
          <w:szCs w:val="24"/>
          <w:highlight w:val="none"/>
        </w:rPr>
        <w:t>），完成项目</w:t>
      </w:r>
      <w:r>
        <w:rPr>
          <w:rFonts w:hint="eastAsia" w:ascii="宋体" w:hAnsi="宋体"/>
          <w:bCs/>
          <w:color w:val="000000"/>
          <w:sz w:val="24"/>
          <w:szCs w:val="24"/>
          <w:highlight w:val="none"/>
        </w:rPr>
        <w:t>参与</w:t>
      </w:r>
      <w:r>
        <w:rPr>
          <w:rFonts w:ascii="宋体" w:hAnsi="宋体"/>
          <w:bCs/>
          <w:color w:val="000000"/>
          <w:sz w:val="24"/>
          <w:szCs w:val="24"/>
          <w:highlight w:val="none"/>
        </w:rPr>
        <w:t>，</w:t>
      </w:r>
      <w:r>
        <w:rPr>
          <w:rFonts w:hint="eastAsia" w:ascii="宋体" w:hAnsi="宋体"/>
          <w:bCs/>
          <w:color w:val="000000"/>
          <w:sz w:val="24"/>
          <w:szCs w:val="24"/>
          <w:highlight w:val="none"/>
        </w:rPr>
        <w:t>将“苏采云”系统中</w:t>
      </w:r>
      <w:r>
        <w:rPr>
          <w:rFonts w:ascii="宋体" w:hAnsi="宋体"/>
          <w:bCs/>
          <w:color w:val="000000"/>
          <w:sz w:val="24"/>
          <w:szCs w:val="24"/>
          <w:highlight w:val="none"/>
        </w:rPr>
        <w:t>下载的</w:t>
      </w:r>
      <w:r>
        <w:rPr>
          <w:rFonts w:hint="eastAsia" w:ascii="宋体" w:hAnsi="宋体"/>
          <w:bCs/>
          <w:color w:val="000000"/>
          <w:sz w:val="24"/>
          <w:szCs w:val="24"/>
          <w:highlight w:val="none"/>
        </w:rPr>
        <w:t>招标</w:t>
      </w:r>
      <w:r>
        <w:rPr>
          <w:rFonts w:ascii="宋体" w:hAnsi="宋体"/>
          <w:bCs/>
          <w:color w:val="000000"/>
          <w:sz w:val="24"/>
          <w:szCs w:val="24"/>
          <w:highlight w:val="none"/>
        </w:rPr>
        <w:t>文件</w:t>
      </w:r>
      <w:r>
        <w:rPr>
          <w:rFonts w:hint="eastAsia" w:ascii="宋体" w:hAnsi="宋体"/>
          <w:bCs/>
          <w:color w:val="000000"/>
          <w:sz w:val="24"/>
          <w:szCs w:val="24"/>
          <w:highlight w:val="none"/>
        </w:rPr>
        <w:t>（后缀名为“.kedt”）</w:t>
      </w:r>
      <w:r>
        <w:rPr>
          <w:rFonts w:ascii="宋体" w:hAnsi="宋体"/>
          <w:bCs/>
          <w:color w:val="000000"/>
          <w:sz w:val="24"/>
          <w:szCs w:val="24"/>
          <w:highlight w:val="none"/>
        </w:rPr>
        <w:t>导入到“政府采购客户端”，离线按要求</w:t>
      </w:r>
      <w:r>
        <w:rPr>
          <w:rFonts w:hint="eastAsia" w:ascii="宋体" w:hAnsi="宋体"/>
          <w:bCs/>
          <w:color w:val="000000"/>
          <w:sz w:val="24"/>
          <w:szCs w:val="24"/>
          <w:highlight w:val="none"/>
        </w:rPr>
        <w:t>编制</w:t>
      </w:r>
      <w:r>
        <w:rPr>
          <w:rFonts w:ascii="宋体" w:hAnsi="宋体"/>
          <w:bCs/>
          <w:color w:val="000000"/>
          <w:sz w:val="24"/>
          <w:szCs w:val="24"/>
          <w:highlight w:val="none"/>
        </w:rPr>
        <w:t>并加密</w:t>
      </w:r>
      <w:r>
        <w:rPr>
          <w:rFonts w:hint="eastAsia" w:ascii="宋体" w:hAnsi="宋体"/>
          <w:bCs/>
          <w:color w:val="000000"/>
          <w:sz w:val="24"/>
          <w:szCs w:val="24"/>
          <w:highlight w:val="none"/>
        </w:rPr>
        <w:t>投标</w:t>
      </w:r>
      <w:r>
        <w:rPr>
          <w:rFonts w:ascii="宋体" w:hAnsi="宋体"/>
          <w:bCs/>
          <w:color w:val="000000"/>
          <w:sz w:val="24"/>
          <w:szCs w:val="24"/>
          <w:highlight w:val="none"/>
        </w:rPr>
        <w:t>文件</w:t>
      </w:r>
      <w:r>
        <w:rPr>
          <w:rFonts w:hint="eastAsia" w:ascii="宋体" w:hAnsi="宋体"/>
          <w:bCs/>
          <w:color w:val="000000"/>
          <w:sz w:val="24"/>
          <w:szCs w:val="24"/>
          <w:highlight w:val="none"/>
        </w:rPr>
        <w:t>（使用“CA数字证书”），</w:t>
      </w:r>
      <w:r>
        <w:rPr>
          <w:rFonts w:ascii="宋体" w:hAnsi="宋体"/>
          <w:bCs/>
          <w:color w:val="000000"/>
          <w:sz w:val="24"/>
          <w:szCs w:val="24"/>
          <w:highlight w:val="none"/>
        </w:rPr>
        <w:t>导出加密的</w:t>
      </w:r>
      <w:r>
        <w:rPr>
          <w:rFonts w:hint="eastAsia" w:ascii="宋体" w:hAnsi="宋体"/>
          <w:bCs/>
          <w:color w:val="000000"/>
          <w:sz w:val="24"/>
          <w:szCs w:val="24"/>
          <w:highlight w:val="none"/>
        </w:rPr>
        <w:t>投标</w:t>
      </w:r>
      <w:r>
        <w:rPr>
          <w:rFonts w:ascii="宋体" w:hAnsi="宋体"/>
          <w:bCs/>
          <w:color w:val="000000"/>
          <w:sz w:val="24"/>
          <w:szCs w:val="24"/>
          <w:highlight w:val="none"/>
        </w:rPr>
        <w:t>文件</w:t>
      </w:r>
      <w:r>
        <w:rPr>
          <w:rFonts w:hint="eastAsia" w:ascii="宋体" w:hAnsi="宋体"/>
          <w:bCs/>
          <w:color w:val="000000"/>
          <w:sz w:val="24"/>
          <w:szCs w:val="24"/>
          <w:highlight w:val="none"/>
        </w:rPr>
        <w:t>（后缀名为zip，不得超过150M）并在“苏采云”系统</w:t>
      </w:r>
      <w:r>
        <w:rPr>
          <w:rFonts w:ascii="宋体" w:hAnsi="宋体"/>
          <w:bCs/>
          <w:color w:val="000000"/>
          <w:sz w:val="24"/>
          <w:szCs w:val="24"/>
          <w:highlight w:val="none"/>
        </w:rPr>
        <w:t>上传该加密的</w:t>
      </w:r>
      <w:r>
        <w:rPr>
          <w:rFonts w:hint="eastAsia" w:ascii="宋体" w:hAnsi="宋体"/>
          <w:bCs/>
          <w:color w:val="000000"/>
          <w:sz w:val="24"/>
          <w:szCs w:val="24"/>
          <w:highlight w:val="none"/>
        </w:rPr>
        <w:t>投标</w:t>
      </w:r>
      <w:r>
        <w:rPr>
          <w:rFonts w:ascii="宋体" w:hAnsi="宋体"/>
          <w:bCs/>
          <w:color w:val="000000"/>
          <w:sz w:val="24"/>
          <w:szCs w:val="24"/>
          <w:highlight w:val="none"/>
        </w:rPr>
        <w:t>文件，对</w:t>
      </w:r>
      <w:r>
        <w:rPr>
          <w:rFonts w:hint="eastAsia" w:ascii="宋体" w:hAnsi="宋体"/>
          <w:bCs/>
          <w:color w:val="000000"/>
          <w:sz w:val="24"/>
          <w:szCs w:val="24"/>
          <w:highlight w:val="none"/>
        </w:rPr>
        <w:t>招标</w:t>
      </w:r>
      <w:r>
        <w:rPr>
          <w:rFonts w:ascii="宋体" w:hAnsi="宋体"/>
          <w:bCs/>
          <w:color w:val="000000"/>
          <w:sz w:val="24"/>
          <w:szCs w:val="24"/>
          <w:highlight w:val="none"/>
        </w:rPr>
        <w:t>文件各项内容做出实质性响应，否则其</w:t>
      </w:r>
      <w:r>
        <w:rPr>
          <w:rFonts w:hint="eastAsia" w:ascii="宋体" w:hAnsi="宋体"/>
          <w:bCs/>
          <w:color w:val="000000"/>
          <w:sz w:val="24"/>
          <w:szCs w:val="24"/>
          <w:highlight w:val="none"/>
        </w:rPr>
        <w:t>投标</w:t>
      </w:r>
      <w:r>
        <w:rPr>
          <w:rFonts w:ascii="宋体" w:hAnsi="宋体"/>
          <w:bCs/>
          <w:color w:val="000000"/>
          <w:sz w:val="24"/>
          <w:szCs w:val="24"/>
          <w:highlight w:val="none"/>
        </w:rPr>
        <w:t>文件无效。</w:t>
      </w:r>
    </w:p>
    <w:p w14:paraId="2419AABB">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（三）有关本次采购的事项若存在变动或修改，敬请及时关注无锡市惠山区政府采购中心在“江苏政府采购网”发布的更正公告。</w:t>
      </w:r>
    </w:p>
    <w:p w14:paraId="0EC7683C">
      <w:pPr>
        <w:tabs>
          <w:tab w:val="left" w:pos="900"/>
        </w:tabs>
        <w:spacing w:line="500" w:lineRule="exact"/>
        <w:ind w:firstLine="480"/>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（四）本次采购不收取投标保证金。</w:t>
      </w:r>
    </w:p>
    <w:p w14:paraId="76AD6C25">
      <w:pPr>
        <w:rPr>
          <w:color w:val="000000"/>
          <w:highlight w:val="none"/>
        </w:rPr>
      </w:pPr>
    </w:p>
    <w:p w14:paraId="03536FF3">
      <w:pPr>
        <w:rPr>
          <w:color w:val="000000"/>
          <w:highlight w:val="none"/>
        </w:rPr>
      </w:pPr>
    </w:p>
    <w:p w14:paraId="7D80B355">
      <w:pPr>
        <w:rPr>
          <w:color w:val="000000"/>
          <w:highlight w:val="none"/>
        </w:rPr>
      </w:pPr>
      <w:r>
        <w:rPr>
          <w:rFonts w:hint="eastAsia"/>
          <w:color w:val="000000"/>
          <w:highlight w:val="none"/>
        </w:rPr>
        <w:t xml:space="preserve">   </w:t>
      </w:r>
    </w:p>
    <w:p w14:paraId="11745737">
      <w:pPr>
        <w:rPr>
          <w:color w:val="000000"/>
          <w:highlight w:val="none"/>
        </w:rPr>
      </w:pPr>
    </w:p>
    <w:p w14:paraId="651B8AAD">
      <w:pPr>
        <w:pStyle w:val="262"/>
        <w:pageBreakBefore/>
        <w:spacing w:line="360" w:lineRule="auto"/>
        <w:ind w:firstLine="640"/>
        <w:rPr>
          <w:rFonts w:ascii="黑体" w:eastAsia="黑体"/>
          <w:bCs w:val="0"/>
          <w:color w:val="000000"/>
          <w:sz w:val="28"/>
          <w:szCs w:val="28"/>
          <w:highlight w:val="none"/>
          <w:lang w:eastAsia="zh-CN"/>
        </w:rPr>
      </w:pPr>
      <w:bookmarkStart w:id="4" w:name="_Toc61444836"/>
      <w:r>
        <w:rPr>
          <w:rFonts w:hint="eastAsia" w:ascii="黑体" w:hAnsi="黑体" w:eastAsia="黑体"/>
          <w:b w:val="0"/>
          <w:color w:val="000000"/>
          <w:sz w:val="32"/>
          <w:szCs w:val="32"/>
          <w:highlight w:val="none"/>
          <w:lang w:eastAsia="zh-CN"/>
        </w:rPr>
        <w:t>第二章  投标人须知</w:t>
      </w:r>
      <w:bookmarkEnd w:id="4"/>
    </w:p>
    <w:p w14:paraId="3055B723">
      <w:pPr>
        <w:pStyle w:val="316"/>
        <w:keepNext w:val="0"/>
        <w:keepLines w:val="0"/>
        <w:spacing w:before="0" w:after="0"/>
        <w:ind w:left="0" w:firstLine="643"/>
        <w:rPr>
          <w:color w:val="000000"/>
          <w:szCs w:val="32"/>
          <w:highlight w:val="none"/>
        </w:rPr>
      </w:pPr>
      <w:bookmarkStart w:id="5" w:name="_Toc20823275"/>
      <w:bookmarkStart w:id="6" w:name="_Toc16938519"/>
      <w:bookmarkStart w:id="7" w:name="_Toc513029203"/>
      <w:bookmarkStart w:id="8" w:name="_Toc120614214"/>
      <w:r>
        <w:rPr>
          <w:rFonts w:hint="eastAsia"/>
          <w:color w:val="000000"/>
          <w:szCs w:val="32"/>
          <w:highlight w:val="none"/>
        </w:rPr>
        <w:t>一、总则</w:t>
      </w:r>
      <w:bookmarkEnd w:id="5"/>
      <w:bookmarkEnd w:id="6"/>
      <w:bookmarkEnd w:id="7"/>
      <w:bookmarkEnd w:id="8"/>
    </w:p>
    <w:p w14:paraId="05CBDD80">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9" w:name="_Hlt16619475"/>
      <w:bookmarkEnd w:id="9"/>
      <w:bookmarkStart w:id="10" w:name="_Toc16938520"/>
      <w:bookmarkStart w:id="11" w:name="_Toc513029204"/>
      <w:bookmarkStart w:id="12" w:name="_Toc20823276"/>
      <w:r>
        <w:rPr>
          <w:rFonts w:hint="eastAsia" w:ascii="宋体" w:hAnsi="宋体" w:eastAsia="宋体"/>
          <w:bCs w:val="0"/>
          <w:i w:val="0"/>
          <w:iCs w:val="0"/>
          <w:color w:val="000000"/>
          <w:sz w:val="24"/>
          <w:szCs w:val="24"/>
          <w:highlight w:val="none"/>
        </w:rPr>
        <w:t>1.招标方式</w:t>
      </w:r>
      <w:bookmarkEnd w:id="10"/>
      <w:bookmarkEnd w:id="11"/>
      <w:bookmarkEnd w:id="12"/>
    </w:p>
    <w:p w14:paraId="6BE4EDC5">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1.1本次招标采取公开招标方式，本招标文件仅适用于招标公告中所述项目。</w:t>
      </w:r>
    </w:p>
    <w:p w14:paraId="1B9087E1">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3" w:name="_Toc513029205"/>
      <w:bookmarkStart w:id="14" w:name="_Toc16938521"/>
      <w:bookmarkStart w:id="15" w:name="_Toc20823277"/>
      <w:r>
        <w:rPr>
          <w:rFonts w:hint="eastAsia" w:ascii="宋体" w:hAnsi="宋体" w:eastAsia="宋体"/>
          <w:bCs w:val="0"/>
          <w:i w:val="0"/>
          <w:iCs w:val="0"/>
          <w:color w:val="000000"/>
          <w:sz w:val="24"/>
          <w:szCs w:val="24"/>
          <w:highlight w:val="none"/>
        </w:rPr>
        <w:t>2.</w:t>
      </w:r>
      <w:bookmarkEnd w:id="13"/>
      <w:bookmarkEnd w:id="14"/>
      <w:bookmarkEnd w:id="15"/>
      <w:r>
        <w:rPr>
          <w:rFonts w:hint="eastAsia" w:ascii="宋体" w:hAnsi="宋体" w:eastAsia="宋体"/>
          <w:bCs w:val="0"/>
          <w:i w:val="0"/>
          <w:iCs w:val="0"/>
          <w:color w:val="000000"/>
          <w:sz w:val="24"/>
          <w:szCs w:val="24"/>
          <w:highlight w:val="none"/>
        </w:rPr>
        <w:t>采购人、采购代理机构、投标人、联合体</w:t>
      </w:r>
    </w:p>
    <w:p w14:paraId="7CBF52A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2.1采购人、采购代理机构：指依法进行政府采购的国家机关、事业单位、团体组织，及其委托的采购代理机构。本项目采购人、采购代理机构见第一章《投标邀请》。</w:t>
      </w:r>
    </w:p>
    <w:p w14:paraId="1CC74831">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0FE4C53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785F3CD">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6" w:name="_Toc20823278"/>
      <w:bookmarkStart w:id="17" w:name="_Toc513029206"/>
      <w:bookmarkStart w:id="18" w:name="_Toc16938522"/>
      <w:r>
        <w:rPr>
          <w:rFonts w:hint="eastAsia" w:ascii="宋体" w:hAnsi="宋体" w:eastAsia="宋体"/>
          <w:bCs w:val="0"/>
          <w:i w:val="0"/>
          <w:iCs w:val="0"/>
          <w:color w:val="000000"/>
          <w:sz w:val="24"/>
          <w:szCs w:val="24"/>
          <w:highlight w:val="none"/>
        </w:rPr>
        <w:t>3.适用法律</w:t>
      </w:r>
      <w:bookmarkEnd w:id="16"/>
      <w:bookmarkEnd w:id="17"/>
      <w:bookmarkEnd w:id="18"/>
    </w:p>
    <w:p w14:paraId="74EBD6C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3.1 本次招标及由此产生的合同受中华人民共和国有关的法律法规制约和保护</w:t>
      </w:r>
      <w:r>
        <w:rPr>
          <w:rFonts w:ascii="宋体" w:hAnsi="宋体"/>
          <w:i w:val="0"/>
          <w:iCs w:val="0"/>
          <w:color w:val="000000"/>
          <w:sz w:val="24"/>
          <w:szCs w:val="24"/>
          <w:highlight w:val="none"/>
        </w:rPr>
        <w:t>。</w:t>
      </w:r>
    </w:p>
    <w:p w14:paraId="606C6BDB">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9" w:name="_Toc16938523"/>
      <w:bookmarkStart w:id="20" w:name="_Toc513029207"/>
      <w:bookmarkStart w:id="21" w:name="_Toc20823279"/>
      <w:bookmarkStart w:id="22" w:name="_Toc462564067"/>
      <w:r>
        <w:rPr>
          <w:rFonts w:hint="eastAsia" w:ascii="宋体" w:hAnsi="宋体" w:eastAsia="宋体"/>
          <w:bCs w:val="0"/>
          <w:i w:val="0"/>
          <w:iCs w:val="0"/>
          <w:color w:val="000000"/>
          <w:sz w:val="24"/>
          <w:szCs w:val="24"/>
          <w:highlight w:val="none"/>
        </w:rPr>
        <w:t>4.投标费用</w:t>
      </w:r>
      <w:bookmarkEnd w:id="19"/>
      <w:bookmarkEnd w:id="20"/>
      <w:bookmarkEnd w:id="21"/>
      <w:bookmarkEnd w:id="22"/>
    </w:p>
    <w:p w14:paraId="2E1CE6B3">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4.1</w:t>
      </w:r>
      <w:r>
        <w:rPr>
          <w:rFonts w:hint="eastAsia" w:ascii="宋体" w:hAnsi="宋体"/>
          <w:i w:val="0"/>
          <w:iCs w:val="0"/>
          <w:color w:val="000000"/>
          <w:sz w:val="24"/>
          <w:szCs w:val="24"/>
          <w:highlight w:val="none"/>
        </w:rPr>
        <w:t>投标人应自行承担所有与参加投标有关的费用，无论投标过程中的做法和结果如何，</w:t>
      </w:r>
      <w:r>
        <w:rPr>
          <w:rFonts w:hint="eastAsia" w:ascii="宋体" w:hAnsi="宋体"/>
          <w:i w:val="0"/>
          <w:iCs w:val="0"/>
          <w:color w:val="000000"/>
          <w:sz w:val="24"/>
          <w:szCs w:val="24"/>
          <w:highlight w:val="none"/>
          <w:lang w:eastAsia="zh-CN"/>
        </w:rPr>
        <w:t>无锡市惠山区政府采购中心</w:t>
      </w:r>
      <w:r>
        <w:rPr>
          <w:rFonts w:hint="eastAsia" w:ascii="宋体" w:hAnsi="宋体"/>
          <w:i w:val="0"/>
          <w:iCs w:val="0"/>
          <w:color w:val="000000"/>
          <w:sz w:val="24"/>
          <w:szCs w:val="24"/>
          <w:highlight w:val="none"/>
        </w:rPr>
        <w:t>（以下简称</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）在任何情况下均无义务和责任承担这些费用。</w:t>
      </w:r>
    </w:p>
    <w:p w14:paraId="0847872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4.2本次招标标书工本费、中标服务费、招标文件均免费。</w:t>
      </w:r>
    </w:p>
    <w:p w14:paraId="38F6918C">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5.招标文件的约束力</w:t>
      </w:r>
    </w:p>
    <w:p w14:paraId="2A7DEC92">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5.1</w:t>
      </w:r>
      <w:r>
        <w:rPr>
          <w:rFonts w:hint="eastAsia" w:ascii="宋体" w:hAnsi="宋体"/>
          <w:i w:val="0"/>
          <w:iCs w:val="0"/>
          <w:color w:val="000000"/>
          <w:sz w:val="24"/>
          <w:szCs w:val="24"/>
          <w:highlight w:val="none"/>
        </w:rPr>
        <w:t>投标人一旦参加本项目采购活动，即被认为接受了本招标文件的规定和约束。</w:t>
      </w:r>
    </w:p>
    <w:p w14:paraId="447959FD">
      <w:pPr>
        <w:pStyle w:val="316"/>
        <w:keepNext w:val="0"/>
        <w:keepLines w:val="0"/>
        <w:spacing w:before="0" w:after="0" w:line="500" w:lineRule="exact"/>
        <w:jc w:val="center"/>
        <w:rPr>
          <w:rFonts w:hint="eastAsia"/>
          <w:i w:val="0"/>
          <w:iCs w:val="0"/>
          <w:color w:val="000000"/>
          <w:sz w:val="32"/>
          <w:szCs w:val="32"/>
          <w:highlight w:val="none"/>
        </w:rPr>
      </w:pPr>
      <w:bookmarkStart w:id="23" w:name="_Toc513029209"/>
      <w:bookmarkStart w:id="24" w:name="_Toc120614215"/>
      <w:bookmarkStart w:id="25" w:name="_Toc16938525"/>
      <w:bookmarkStart w:id="26" w:name="_Toc20823281"/>
      <w:r>
        <w:rPr>
          <w:rFonts w:hint="eastAsia"/>
          <w:i w:val="0"/>
          <w:iCs w:val="0"/>
          <w:color w:val="000000"/>
          <w:sz w:val="32"/>
          <w:szCs w:val="32"/>
          <w:highlight w:val="none"/>
        </w:rPr>
        <w:t>二、招标文件</w:t>
      </w:r>
      <w:bookmarkEnd w:id="23"/>
      <w:bookmarkEnd w:id="24"/>
      <w:bookmarkEnd w:id="25"/>
      <w:bookmarkEnd w:id="26"/>
    </w:p>
    <w:p w14:paraId="389109AB">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27" w:name="_Toc513029210"/>
      <w:bookmarkStart w:id="28" w:name="_Toc16938526"/>
      <w:bookmarkStart w:id="29" w:name="_Toc20823282"/>
      <w:r>
        <w:rPr>
          <w:rFonts w:hint="eastAsia" w:ascii="宋体" w:hAnsi="宋体" w:eastAsia="宋体"/>
          <w:bCs w:val="0"/>
          <w:i w:val="0"/>
          <w:iCs w:val="0"/>
          <w:color w:val="000000"/>
          <w:sz w:val="24"/>
          <w:szCs w:val="24"/>
          <w:highlight w:val="none"/>
        </w:rPr>
        <w:t>6.招标文件构成</w:t>
      </w:r>
      <w:bookmarkEnd w:id="27"/>
      <w:bookmarkEnd w:id="28"/>
      <w:bookmarkEnd w:id="29"/>
    </w:p>
    <w:p w14:paraId="3CFE63DC">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6.1</w:t>
      </w:r>
      <w:r>
        <w:rPr>
          <w:rFonts w:hint="eastAsia" w:ascii="宋体" w:hAnsi="宋体"/>
          <w:i w:val="0"/>
          <w:iCs w:val="0"/>
          <w:color w:val="000000"/>
          <w:sz w:val="24"/>
          <w:szCs w:val="24"/>
          <w:highlight w:val="none"/>
        </w:rPr>
        <w:t>招标文件由以下部分组成：</w:t>
      </w:r>
    </w:p>
    <w:p w14:paraId="117FAFA5">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（1）投标</w:t>
      </w:r>
      <w:r>
        <w:rPr>
          <w:rFonts w:ascii="宋体" w:hAnsi="宋体"/>
          <w:i w:val="0"/>
          <w:iCs w:val="0"/>
          <w:color w:val="000000"/>
          <w:sz w:val="24"/>
          <w:szCs w:val="24"/>
          <w:highlight w:val="none"/>
        </w:rPr>
        <w:t>邀请</w:t>
      </w:r>
    </w:p>
    <w:p w14:paraId="3268C3E5">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（2）投标人须知</w:t>
      </w:r>
    </w:p>
    <w:p w14:paraId="4BDC70A3">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（3）采购需求</w:t>
      </w:r>
    </w:p>
    <w:p w14:paraId="3F3B837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（4）合同文本</w:t>
      </w:r>
    </w:p>
    <w:p w14:paraId="43490361">
      <w:pPr>
        <w:spacing w:line="500" w:lineRule="exact"/>
        <w:ind w:firstLine="480"/>
        <w:rPr>
          <w:rFonts w:hint="eastAsia"/>
          <w:i w:val="0"/>
          <w:iCs w:val="0"/>
          <w:color w:val="000000"/>
          <w:sz w:val="24"/>
          <w:szCs w:val="24"/>
          <w:highlight w:val="none"/>
        </w:rPr>
      </w:pPr>
      <w:r>
        <w:rPr>
          <w:rFonts w:hint="eastAsia" w:ascii="宋体" w:hAnsi="宋体"/>
          <w:i w:val="0"/>
          <w:iCs w:val="0"/>
          <w:color w:val="000000"/>
          <w:sz w:val="24"/>
          <w:szCs w:val="24"/>
          <w:highlight w:val="none"/>
        </w:rPr>
        <w:t>（5）</w:t>
      </w:r>
      <w:r>
        <w:rPr>
          <w:rFonts w:hint="eastAsia" w:hAnsi="宋体"/>
          <w:i w:val="0"/>
          <w:iCs w:val="0"/>
          <w:color w:val="000000"/>
          <w:sz w:val="24"/>
          <w:szCs w:val="24"/>
          <w:highlight w:val="none"/>
        </w:rPr>
        <w:t>评标方法与评标标准</w:t>
      </w:r>
    </w:p>
    <w:p w14:paraId="3FDDBDA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（6）投标文件内容与格式</w:t>
      </w:r>
    </w:p>
    <w:p w14:paraId="487A174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请仔细检查招标文件是否齐全，如有缺漏请立即与</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联系解决。</w:t>
      </w:r>
    </w:p>
    <w:p w14:paraId="31F90A3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8E47A0F">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30" w:name="_Toc462564070"/>
      <w:bookmarkStart w:id="31" w:name="_Toc20823283"/>
      <w:bookmarkStart w:id="32" w:name="_Toc16938527"/>
      <w:bookmarkStart w:id="33" w:name="_Toc513029211"/>
      <w:r>
        <w:rPr>
          <w:rFonts w:hint="eastAsia" w:ascii="宋体" w:hAnsi="宋体" w:eastAsia="宋体"/>
          <w:bCs w:val="0"/>
          <w:i w:val="0"/>
          <w:iCs w:val="0"/>
          <w:color w:val="000000"/>
          <w:sz w:val="24"/>
          <w:szCs w:val="24"/>
          <w:highlight w:val="none"/>
        </w:rPr>
        <w:t>7.招标文件的澄清</w:t>
      </w:r>
      <w:bookmarkEnd w:id="30"/>
      <w:bookmarkEnd w:id="31"/>
      <w:bookmarkEnd w:id="32"/>
      <w:bookmarkEnd w:id="33"/>
    </w:p>
    <w:p w14:paraId="5FEBEE78">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7.1本项目</w:t>
      </w:r>
      <w:r>
        <w:rPr>
          <w:rFonts w:hint="eastAsia" w:ascii="宋体" w:hAnsi="宋体"/>
          <w:bCs/>
          <w:i w:val="0"/>
          <w:iCs w:val="0"/>
          <w:color w:val="000000"/>
          <w:sz w:val="24"/>
          <w:szCs w:val="24"/>
          <w:highlight w:val="none"/>
          <w:lang w:eastAsia="zh-CN"/>
        </w:rPr>
        <w:t>将</w:t>
      </w:r>
      <w:r>
        <w:rPr>
          <w:rFonts w:hint="eastAsia" w:ascii="宋体" w:hAnsi="宋体"/>
          <w:bCs/>
          <w:i w:val="0"/>
          <w:iCs w:val="0"/>
          <w:color w:val="000000"/>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w:t>
      </w:r>
    </w:p>
    <w:p w14:paraId="25FD46CC">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34" w:name="_Toc513029212"/>
      <w:bookmarkStart w:id="35" w:name="_Toc20823284"/>
      <w:bookmarkStart w:id="36" w:name="_Toc462564071"/>
      <w:bookmarkStart w:id="37" w:name="_Toc16938528"/>
      <w:r>
        <w:rPr>
          <w:rFonts w:hint="eastAsia" w:ascii="宋体" w:hAnsi="宋体" w:eastAsia="宋体"/>
          <w:bCs w:val="0"/>
          <w:i w:val="0"/>
          <w:iCs w:val="0"/>
          <w:color w:val="000000"/>
          <w:sz w:val="24"/>
          <w:szCs w:val="24"/>
          <w:highlight w:val="none"/>
        </w:rPr>
        <w:t>8.招标文件的修改</w:t>
      </w:r>
      <w:bookmarkEnd w:id="34"/>
      <w:bookmarkEnd w:id="35"/>
      <w:bookmarkEnd w:id="36"/>
      <w:bookmarkEnd w:id="37"/>
    </w:p>
    <w:p w14:paraId="2160F025">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8.1</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可在投标截止时间十五日前对招标文件进行必要的澄清或者修改，不足十五日的，将顺延提交投标文件的截止时间和开标日期。</w:t>
      </w:r>
    </w:p>
    <w:p w14:paraId="3DE49D3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8.2</w:t>
      </w:r>
      <w:r>
        <w:rPr>
          <w:rFonts w:hint="eastAsia" w:ascii="宋体" w:hAnsi="宋体"/>
          <w:bCs/>
          <w:i w:val="0"/>
          <w:iCs w:val="0"/>
          <w:color w:val="000000"/>
          <w:sz w:val="24"/>
          <w:szCs w:val="24"/>
          <w:highlight w:val="none"/>
        </w:rPr>
        <w:t>如需对招标文件进行澄清或修改，</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000000"/>
          <w:sz w:val="24"/>
          <w:szCs w:val="24"/>
          <w:highlight w:val="none"/>
        </w:rPr>
        <w:t>登录</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或</w:t>
      </w:r>
      <w:r>
        <w:rPr>
          <w:rFonts w:hint="eastAsia" w:ascii="宋体" w:hAnsi="宋体"/>
          <w:bCs/>
          <w:i w:val="0"/>
          <w:iCs w:val="0"/>
          <w:color w:val="000000"/>
          <w:sz w:val="24"/>
          <w:szCs w:val="24"/>
          <w:highlight w:val="none"/>
        </w:rPr>
        <w:t>关注原招标公告媒体上发布的更正公告</w:t>
      </w:r>
      <w:r>
        <w:rPr>
          <w:rFonts w:hint="eastAsia" w:ascii="宋体" w:hAnsi="宋体"/>
          <w:i w:val="0"/>
          <w:iCs w:val="0"/>
          <w:color w:val="000000"/>
          <w:sz w:val="24"/>
          <w:szCs w:val="24"/>
          <w:highlight w:val="none"/>
        </w:rPr>
        <w:t>。</w:t>
      </w:r>
      <w:r>
        <w:rPr>
          <w:rFonts w:hint="eastAsia" w:ascii="宋体" w:hAnsi="宋体"/>
          <w:bCs/>
          <w:i w:val="0"/>
          <w:iCs w:val="0"/>
          <w:color w:val="000000"/>
          <w:sz w:val="24"/>
          <w:szCs w:val="24"/>
          <w:highlight w:val="none"/>
        </w:rPr>
        <w:t>因投标人未尽注意义务，未及时更新上传投标文件</w:t>
      </w:r>
      <w:r>
        <w:rPr>
          <w:rFonts w:hint="eastAsia" w:ascii="宋体" w:hAnsi="宋体"/>
          <w:i w:val="0"/>
          <w:iCs w:val="0"/>
          <w:color w:val="000000"/>
          <w:sz w:val="24"/>
          <w:szCs w:val="24"/>
          <w:highlight w:val="none"/>
        </w:rPr>
        <w:t>或未</w:t>
      </w:r>
      <w:r>
        <w:rPr>
          <w:rFonts w:hint="eastAsia" w:ascii="宋体" w:hAnsi="宋体"/>
          <w:bCs/>
          <w:i w:val="0"/>
          <w:iCs w:val="0"/>
          <w:color w:val="000000"/>
          <w:sz w:val="24"/>
          <w:szCs w:val="24"/>
          <w:highlight w:val="none"/>
        </w:rPr>
        <w:t>全面地关注更正公告导致其提交的投标材料不符合本项目相关招标要求，而造成的损失及风险（包括但不限于未中标）由投标人自行承担。</w:t>
      </w:r>
    </w:p>
    <w:p w14:paraId="0E342739">
      <w:pPr>
        <w:pStyle w:val="316"/>
        <w:keepNext w:val="0"/>
        <w:keepLines w:val="0"/>
        <w:spacing w:before="0" w:after="0" w:line="500" w:lineRule="exact"/>
        <w:jc w:val="center"/>
        <w:rPr>
          <w:rFonts w:hint="eastAsia"/>
          <w:i w:val="0"/>
          <w:iCs w:val="0"/>
          <w:color w:val="000000"/>
          <w:sz w:val="32"/>
          <w:szCs w:val="32"/>
          <w:highlight w:val="none"/>
        </w:rPr>
      </w:pPr>
      <w:bookmarkStart w:id="38" w:name="_Toc20823285"/>
      <w:bookmarkStart w:id="39" w:name="_Toc120614216"/>
      <w:bookmarkStart w:id="40" w:name="_Toc16938529"/>
      <w:bookmarkStart w:id="41" w:name="_Toc513029213"/>
      <w:bookmarkStart w:id="42" w:name="_Toc462564072"/>
      <w:r>
        <w:rPr>
          <w:rFonts w:hint="eastAsia"/>
          <w:i w:val="0"/>
          <w:iCs w:val="0"/>
          <w:color w:val="000000"/>
          <w:sz w:val="32"/>
          <w:szCs w:val="32"/>
          <w:highlight w:val="none"/>
        </w:rPr>
        <w:t>三、投标文件的编制</w:t>
      </w:r>
      <w:bookmarkEnd w:id="38"/>
      <w:bookmarkEnd w:id="39"/>
      <w:bookmarkEnd w:id="40"/>
      <w:bookmarkEnd w:id="41"/>
      <w:bookmarkEnd w:id="42"/>
    </w:p>
    <w:p w14:paraId="69791DCE">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43" w:name="_Toc513029214"/>
      <w:bookmarkStart w:id="44" w:name="_Toc20823286"/>
      <w:bookmarkStart w:id="45" w:name="_Toc462564073"/>
      <w:bookmarkStart w:id="46" w:name="_Toc16938530"/>
      <w:r>
        <w:rPr>
          <w:rFonts w:hint="eastAsia" w:ascii="宋体" w:hAnsi="宋体" w:eastAsia="宋体"/>
          <w:bCs w:val="0"/>
          <w:i w:val="0"/>
          <w:iCs w:val="0"/>
          <w:color w:val="000000"/>
          <w:sz w:val="24"/>
          <w:szCs w:val="24"/>
          <w:highlight w:val="none"/>
        </w:rPr>
        <w:t>9.投标文件的语言及度量衡单位</w:t>
      </w:r>
      <w:bookmarkEnd w:id="43"/>
      <w:bookmarkEnd w:id="44"/>
      <w:bookmarkEnd w:id="45"/>
      <w:bookmarkEnd w:id="46"/>
    </w:p>
    <w:p w14:paraId="6F698BF8">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9.1</w:t>
      </w:r>
      <w:r>
        <w:rPr>
          <w:rFonts w:hint="eastAsia" w:ascii="宋体" w:hAnsi="宋体"/>
          <w:i w:val="0"/>
          <w:iCs w:val="0"/>
          <w:color w:val="000000"/>
          <w:sz w:val="24"/>
          <w:szCs w:val="24"/>
          <w:highlight w:val="none"/>
        </w:rPr>
        <w:t>投标人提交的投标文件以及投标人与</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就有关投标的所有来往通知、函件和文件均应使用</w:t>
      </w:r>
      <w:r>
        <w:rPr>
          <w:rFonts w:hint="eastAsia" w:ascii="宋体" w:hAnsi="宋体"/>
          <w:bCs/>
          <w:i w:val="0"/>
          <w:iCs w:val="0"/>
          <w:color w:val="000000"/>
          <w:sz w:val="24"/>
          <w:szCs w:val="24"/>
          <w:highlight w:val="none"/>
        </w:rPr>
        <w:t>简体中文（规格、型号辅助符号例外）</w:t>
      </w:r>
      <w:r>
        <w:rPr>
          <w:rFonts w:hint="eastAsia" w:ascii="宋体" w:hAnsi="宋体"/>
          <w:i w:val="0"/>
          <w:iCs w:val="0"/>
          <w:color w:val="000000"/>
          <w:sz w:val="24"/>
          <w:szCs w:val="24"/>
          <w:highlight w:val="none"/>
        </w:rPr>
        <w:t>。</w:t>
      </w:r>
    </w:p>
    <w:p w14:paraId="71320484">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9.2</w:t>
      </w:r>
      <w:r>
        <w:rPr>
          <w:rFonts w:hint="eastAsia" w:ascii="宋体" w:hAnsi="宋体"/>
          <w:i w:val="0"/>
          <w:iCs w:val="0"/>
          <w:color w:val="000000"/>
          <w:sz w:val="24"/>
          <w:szCs w:val="24"/>
          <w:highlight w:val="none"/>
        </w:rPr>
        <w:t>除技术性能另有规定外，投标文件所使用的度量衡单位，均须采用国家法定计量单位。</w:t>
      </w:r>
    </w:p>
    <w:p w14:paraId="2A11334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9.3投标文件由投标人按给定格式如实填写(编写)，须有法人(盖章)、法定代表人或法定代表人授权代表签字或盖章，方为有效，未尽事宜可自行补充。</w:t>
      </w:r>
    </w:p>
    <w:p w14:paraId="0857F5D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lang w:val="zh-CN"/>
        </w:rPr>
        <w:t>9.4如无特别说明，</w:t>
      </w:r>
      <w:r>
        <w:rPr>
          <w:rFonts w:hint="eastAsia" w:ascii="宋体" w:hAnsi="宋体"/>
          <w:bCs/>
          <w:color w:val="000000"/>
          <w:sz w:val="24"/>
          <w:szCs w:val="24"/>
          <w:highlight w:val="none"/>
        </w:rPr>
        <w:t>投标人报价一律以人民币为投标结算货币，结算单位为“元”。</w:t>
      </w:r>
    </w:p>
    <w:p w14:paraId="2639593C">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9.5投标文件格式部分，应由投标人按给定格式提供，不得更改。</w:t>
      </w:r>
    </w:p>
    <w:p w14:paraId="674C33A4">
      <w:pPr>
        <w:spacing w:line="360" w:lineRule="auto"/>
        <w:ind w:firstLine="480"/>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9.6.投标人在制作电子投标文件时，请正确关联到对应页，在评审过程中，评审专家如因在</w:t>
      </w:r>
      <w:r>
        <w:rPr>
          <w:rFonts w:hint="eastAsia" w:ascii="宋体" w:hAnsi="宋体" w:eastAsia="宋体" w:cs="Times New Roman"/>
          <w:bCs/>
          <w:color w:val="000000"/>
          <w:sz w:val="24"/>
          <w:szCs w:val="24"/>
          <w:highlight w:val="none"/>
        </w:rPr>
        <w:t>相对应页面找不到该相关联的文件，由此产生的后果由投标人自行承担。</w:t>
      </w:r>
    </w:p>
    <w:p w14:paraId="46DDF0C2">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9.7投标费用自理。</w:t>
      </w:r>
    </w:p>
    <w:p w14:paraId="37791677">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w:t>
      </w:r>
      <w:bookmarkStart w:id="136" w:name="_GoBack"/>
      <w:bookmarkEnd w:id="136"/>
      <w:r>
        <w:rPr>
          <w:rFonts w:hint="eastAsia" w:ascii="宋体" w:hAnsi="宋体"/>
          <w:b/>
          <w:bCs/>
          <w:color w:val="000000" w:themeColor="text1"/>
          <w:sz w:val="24"/>
          <w:szCs w:val="24"/>
          <w14:textFill>
            <w14:solidFill>
              <w14:schemeClr w14:val="tx1"/>
            </w14:solidFill>
          </w14:textFill>
        </w:rPr>
        <w:t>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（2）技术文件内不得出现可识别投标供应商身份的任何字符和徽标（包括文字、符号、图案、标识、标志、人员姓名、企业名称等），相关人员姓名应以职务或职称代替。</w:t>
      </w:r>
    </w:p>
    <w:p w14:paraId="3B148B0C">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3164864F">
      <w:pPr>
        <w:spacing w:line="500" w:lineRule="exact"/>
        <w:ind w:firstLine="480"/>
        <w:rPr>
          <w:rFonts w:hint="eastAsia" w:ascii="宋体" w:hAnsi="宋体"/>
          <w:i w:val="0"/>
          <w:iCs w:val="0"/>
          <w:color w:val="000000"/>
          <w:sz w:val="24"/>
          <w:szCs w:val="24"/>
          <w:highlight w:val="none"/>
        </w:rPr>
      </w:pPr>
      <w:bookmarkStart w:id="47" w:name="_Toc16938531"/>
      <w:bookmarkStart w:id="48" w:name="_Toc20823287"/>
      <w:bookmarkStart w:id="49" w:name="_Toc462564074"/>
      <w:bookmarkStart w:id="50" w:name="_Toc513029215"/>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458370C9">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02EDAD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10.2投标人所</w:t>
      </w:r>
      <w:r>
        <w:rPr>
          <w:rFonts w:hint="eastAsia" w:ascii="宋体" w:hAnsi="宋体"/>
          <w:i w:val="0"/>
          <w:iCs w:val="0"/>
          <w:color w:val="000000"/>
          <w:sz w:val="24"/>
          <w:szCs w:val="24"/>
          <w:highlight w:val="none"/>
          <w:lang w:eastAsia="zh-CN"/>
        </w:rPr>
        <w:t>需</w:t>
      </w:r>
      <w:r>
        <w:rPr>
          <w:rFonts w:hint="eastAsia" w:ascii="宋体" w:hAnsi="宋体"/>
          <w:i w:val="0"/>
          <w:iCs w:val="0"/>
          <w:color w:val="000000"/>
          <w:sz w:val="24"/>
          <w:szCs w:val="24"/>
          <w:highlight w:val="none"/>
        </w:rPr>
        <w:t>提供的相关证明文件和要求以及投标文件的部分格式要求，详见第六章《投标文件内容与格式》。</w:t>
      </w:r>
    </w:p>
    <w:p w14:paraId="0C73F2D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10.3如标书制作工具中格式和内容与招标文件不一致的，请以招标文件为准。</w:t>
      </w:r>
    </w:p>
    <w:p w14:paraId="3864D9BE">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51" w:name="_Hlt26670360"/>
      <w:bookmarkEnd w:id="51"/>
      <w:bookmarkStart w:id="52" w:name="_Hlt26954838"/>
      <w:bookmarkEnd w:id="52"/>
      <w:bookmarkStart w:id="53" w:name="_Hlt26668975"/>
      <w:bookmarkEnd w:id="53"/>
      <w:bookmarkStart w:id="54" w:name="_Toc49090509"/>
      <w:bookmarkStart w:id="55" w:name="_Toc513029219"/>
      <w:bookmarkStart w:id="56" w:name="_Toc14577357"/>
      <w:bookmarkStart w:id="57" w:name="_Toc49090507"/>
      <w:bookmarkStart w:id="58" w:name="_Toc14577354"/>
      <w:bookmarkStart w:id="59" w:name="_Toc513029216"/>
      <w:r>
        <w:rPr>
          <w:rFonts w:hint="eastAsia" w:ascii="宋体" w:hAnsi="宋体" w:eastAsia="宋体"/>
          <w:bCs w:val="0"/>
          <w:i w:val="0"/>
          <w:iCs w:val="0"/>
          <w:color w:val="000000"/>
          <w:sz w:val="24"/>
          <w:szCs w:val="24"/>
          <w:highlight w:val="none"/>
        </w:rPr>
        <w:t>11.证明投标人及投标标的符合招标文件规定的文件</w:t>
      </w:r>
      <w:bookmarkEnd w:id="54"/>
      <w:bookmarkEnd w:id="55"/>
      <w:bookmarkEnd w:id="56"/>
    </w:p>
    <w:bookmarkEnd w:id="57"/>
    <w:bookmarkEnd w:id="58"/>
    <w:bookmarkEnd w:id="59"/>
    <w:p w14:paraId="40D39225">
      <w:pPr>
        <w:spacing w:line="500" w:lineRule="exact"/>
        <w:ind w:firstLine="480"/>
        <w:rPr>
          <w:rFonts w:hint="eastAsia" w:ascii="宋体" w:hAnsi="宋体"/>
          <w:bCs/>
          <w:i w:val="0"/>
          <w:iCs w:val="0"/>
          <w:color w:val="000000"/>
          <w:sz w:val="24"/>
          <w:szCs w:val="24"/>
          <w:highlight w:val="none"/>
        </w:rPr>
      </w:pPr>
      <w:bookmarkStart w:id="60" w:name="_Toc49090508"/>
      <w:bookmarkStart w:id="61" w:name="_Toc14577355"/>
      <w:r>
        <w:rPr>
          <w:rFonts w:hint="eastAsia" w:ascii="宋体" w:hAnsi="宋体"/>
          <w:bCs/>
          <w:i w:val="0"/>
          <w:iCs w:val="0"/>
          <w:color w:val="000000"/>
          <w:sz w:val="24"/>
          <w:szCs w:val="24"/>
          <w:highlight w:val="none"/>
        </w:rPr>
        <w:t>11.1投标人应按照法律、法规、规章和规范性文件以及招标文件要求提交证明文件，证明其及投标标的符合招标文件规定。</w:t>
      </w:r>
    </w:p>
    <w:p w14:paraId="1E86021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11.2招标文件对证明文件无明确形式要求的，证明文件可以以文字资料、图纸和数据等形式提交。</w:t>
      </w:r>
    </w:p>
    <w:p w14:paraId="40B775E3">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62" w:name="_Toc14577359"/>
      <w:bookmarkStart w:id="63" w:name="_Toc49090510"/>
      <w:r>
        <w:rPr>
          <w:rFonts w:hint="eastAsia" w:ascii="宋体" w:hAnsi="宋体" w:eastAsia="宋体"/>
          <w:bCs w:val="0"/>
          <w:i w:val="0"/>
          <w:iCs w:val="0"/>
          <w:color w:val="000000"/>
          <w:sz w:val="24"/>
          <w:szCs w:val="24"/>
          <w:highlight w:val="none"/>
        </w:rPr>
        <w:t>12.投标函、承诺书和开标一览表</w:t>
      </w:r>
    </w:p>
    <w:p w14:paraId="15FF4233">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12.1</w:t>
      </w:r>
      <w:r>
        <w:rPr>
          <w:rFonts w:hint="eastAsia" w:ascii="宋体" w:hAnsi="宋体"/>
          <w:i w:val="0"/>
          <w:iCs w:val="0"/>
          <w:color w:val="000000"/>
          <w:sz w:val="24"/>
          <w:szCs w:val="24"/>
          <w:highlight w:val="none"/>
        </w:rPr>
        <w:t>投标人应按照招标文件中提供的格式完整、正确填写投标函、承诺书和开标一览表。</w:t>
      </w:r>
    </w:p>
    <w:p w14:paraId="11925AAF">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71B10878">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13.</w:t>
      </w:r>
      <w:bookmarkEnd w:id="60"/>
      <w:bookmarkEnd w:id="61"/>
      <w:r>
        <w:rPr>
          <w:rFonts w:hint="eastAsia" w:ascii="宋体" w:hAnsi="宋体" w:eastAsia="宋体"/>
          <w:bCs w:val="0"/>
          <w:i w:val="0"/>
          <w:iCs w:val="0"/>
          <w:color w:val="000000"/>
          <w:sz w:val="24"/>
          <w:szCs w:val="24"/>
          <w:highlight w:val="none"/>
        </w:rPr>
        <w:t>分项报价表</w:t>
      </w:r>
    </w:p>
    <w:p w14:paraId="7768A587">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13.1</w:t>
      </w:r>
      <w:r>
        <w:rPr>
          <w:rFonts w:hint="eastAsia" w:ascii="宋体" w:hAnsi="宋体"/>
          <w:i w:val="0"/>
          <w:iCs w:val="0"/>
          <w:color w:val="000000"/>
          <w:sz w:val="24"/>
          <w:szCs w:val="24"/>
          <w:highlight w:val="none"/>
        </w:rPr>
        <w:t>投</w:t>
      </w:r>
      <w:bookmarkStart w:id="64" w:name="_Hlt26954840"/>
      <w:bookmarkEnd w:id="64"/>
      <w:r>
        <w:rPr>
          <w:rFonts w:hint="eastAsia" w:ascii="宋体" w:hAnsi="宋体"/>
          <w:i w:val="0"/>
          <w:iCs w:val="0"/>
          <w:color w:val="000000"/>
          <w:sz w:val="24"/>
          <w:szCs w:val="24"/>
          <w:highlight w:val="none"/>
        </w:rPr>
        <w:t>标人应按照招标文件规定格式填报</w:t>
      </w:r>
      <w:bookmarkStart w:id="65" w:name="_Hlt26670399"/>
      <w:bookmarkEnd w:id="65"/>
      <w:r>
        <w:rPr>
          <w:rFonts w:hint="eastAsia" w:ascii="宋体" w:hAnsi="宋体"/>
          <w:i w:val="0"/>
          <w:iCs w:val="0"/>
          <w:color w:val="000000"/>
          <w:sz w:val="24"/>
          <w:szCs w:val="24"/>
          <w:highlight w:val="none"/>
        </w:rPr>
        <w:t>分项报价表。</w:t>
      </w:r>
    </w:p>
    <w:p w14:paraId="530D1725">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13.2</w:t>
      </w:r>
      <w:r>
        <w:rPr>
          <w:rFonts w:hint="eastAsia" w:ascii="宋体" w:hAnsi="宋体"/>
          <w:bCs/>
          <w:i w:val="0"/>
          <w:iCs w:val="0"/>
          <w:color w:val="000000"/>
          <w:sz w:val="24"/>
          <w:szCs w:val="24"/>
          <w:highlight w:val="none"/>
        </w:rPr>
        <w:t>投标货币。投标文件中的单价和总价无特殊规定的采用人民币报价，以“元”为单位标注。</w:t>
      </w:r>
      <w:r>
        <w:rPr>
          <w:rFonts w:hint="eastAsia" w:ascii="宋体" w:hAnsi="宋体"/>
          <w:i w:val="0"/>
          <w:iCs w:val="0"/>
          <w:color w:val="000000"/>
          <w:sz w:val="24"/>
          <w:szCs w:val="24"/>
          <w:highlight w:val="none"/>
        </w:rPr>
        <w:t>招标文件中另有规定的按规定执行。</w:t>
      </w:r>
    </w:p>
    <w:p w14:paraId="2BF260C6">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66" w:name="_Hlt26670482"/>
      <w:bookmarkEnd w:id="66"/>
      <w:bookmarkStart w:id="67" w:name="_Hlt26670403"/>
      <w:bookmarkEnd w:id="67"/>
      <w:bookmarkStart w:id="68" w:name="_Hlt26954848"/>
      <w:bookmarkEnd w:id="68"/>
      <w:bookmarkStart w:id="69" w:name="_Hlt26670425"/>
      <w:bookmarkEnd w:id="69"/>
      <w:bookmarkStart w:id="70" w:name="_Hlt26954844"/>
      <w:bookmarkEnd w:id="70"/>
      <w:bookmarkStart w:id="71" w:name="_Hlt26954846"/>
      <w:bookmarkEnd w:id="71"/>
      <w:bookmarkStart w:id="72" w:name="_Hlt26954842"/>
      <w:bookmarkEnd w:id="72"/>
      <w:bookmarkStart w:id="73" w:name="_Hlt26954731"/>
      <w:bookmarkEnd w:id="73"/>
      <w:bookmarkStart w:id="74" w:name="_Hlt26670486"/>
      <w:bookmarkEnd w:id="74"/>
      <w:bookmarkStart w:id="75" w:name="_Hlt26668983"/>
      <w:bookmarkEnd w:id="75"/>
      <w:r>
        <w:rPr>
          <w:rFonts w:hint="eastAsia" w:ascii="宋体" w:hAnsi="宋体" w:eastAsia="宋体"/>
          <w:bCs w:val="0"/>
          <w:i w:val="0"/>
          <w:iCs w:val="0"/>
          <w:color w:val="000000"/>
          <w:sz w:val="24"/>
          <w:szCs w:val="24"/>
          <w:highlight w:val="none"/>
        </w:rPr>
        <w:t>14.投标偏离表</w:t>
      </w:r>
    </w:p>
    <w:p w14:paraId="0EAECF8D">
      <w:pPr>
        <w:tabs>
          <w:tab w:val="left" w:pos="1035"/>
        </w:tabs>
        <w:spacing w:line="500" w:lineRule="exact"/>
        <w:ind w:firstLine="480"/>
        <w:rPr>
          <w:rFonts w:ascii="宋体" w:hAnsi="Arial" w:cs="宋体"/>
          <w:i w:val="0"/>
          <w:iCs w:val="0"/>
          <w:color w:val="000000"/>
          <w:sz w:val="24"/>
          <w:szCs w:val="24"/>
          <w:highlight w:val="none"/>
          <w:lang w:val="zh-CN"/>
        </w:rPr>
      </w:pPr>
      <w:r>
        <w:rPr>
          <w:rFonts w:hint="eastAsia" w:ascii="宋体" w:hAnsi="Arial" w:cs="宋体"/>
          <w:i w:val="0"/>
          <w:iCs w:val="0"/>
          <w:color w:val="000000"/>
          <w:sz w:val="24"/>
          <w:szCs w:val="24"/>
          <w:highlight w:val="none"/>
        </w:rPr>
        <w:t>14</w:t>
      </w:r>
      <w:r>
        <w:rPr>
          <w:rFonts w:hint="eastAsia" w:ascii="宋体" w:hAnsi="Arial" w:cs="宋体"/>
          <w:i w:val="0"/>
          <w:iCs w:val="0"/>
          <w:color w:val="000000"/>
          <w:sz w:val="24"/>
          <w:szCs w:val="24"/>
          <w:highlight w:val="none"/>
          <w:lang w:val="zh-CN"/>
        </w:rPr>
        <w:t>.</w:t>
      </w:r>
      <w:r>
        <w:rPr>
          <w:rFonts w:hint="eastAsia" w:ascii="宋体" w:hAnsi="Arial" w:cs="宋体"/>
          <w:i w:val="0"/>
          <w:iCs w:val="0"/>
          <w:color w:val="000000"/>
          <w:sz w:val="24"/>
          <w:szCs w:val="24"/>
          <w:highlight w:val="none"/>
        </w:rPr>
        <w:t>1</w:t>
      </w:r>
      <w:r>
        <w:rPr>
          <w:rFonts w:hint="eastAsia" w:ascii="宋体" w:hAnsi="Arial" w:cs="宋体"/>
          <w:i w:val="0"/>
          <w:iCs w:val="0"/>
          <w:color w:val="000000"/>
          <w:sz w:val="24"/>
          <w:szCs w:val="24"/>
          <w:highlight w:val="none"/>
          <w:lang w:val="zh-CN"/>
        </w:rPr>
        <w:t>投标人可在投标文件中提供认为需要的其他技术文件或说明。</w:t>
      </w:r>
    </w:p>
    <w:p w14:paraId="26135F8A">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76" w:name="_Hlt26954734"/>
      <w:bookmarkEnd w:id="76"/>
      <w:bookmarkStart w:id="77" w:name="_Hlt26670489"/>
      <w:bookmarkEnd w:id="77"/>
      <w:bookmarkStart w:id="78" w:name="_Hlt26954850"/>
      <w:bookmarkEnd w:id="78"/>
      <w:bookmarkStart w:id="79" w:name="_Toc49090511"/>
      <w:bookmarkStart w:id="80" w:name="_Toc14577360"/>
      <w:r>
        <w:rPr>
          <w:rFonts w:hint="eastAsia" w:ascii="宋体" w:hAnsi="宋体" w:eastAsia="宋体"/>
          <w:bCs w:val="0"/>
          <w:i w:val="0"/>
          <w:iCs w:val="0"/>
          <w:color w:val="000000"/>
          <w:sz w:val="24"/>
          <w:szCs w:val="24"/>
          <w:highlight w:val="none"/>
        </w:rPr>
        <w:t>15.投标有效期</w:t>
      </w:r>
      <w:bookmarkEnd w:id="79"/>
      <w:bookmarkEnd w:id="80"/>
    </w:p>
    <w:p w14:paraId="114B2806">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15.1</w:t>
      </w:r>
      <w:r>
        <w:rPr>
          <w:rFonts w:hint="eastAsia" w:ascii="宋体" w:hAnsi="宋体"/>
          <w:bCs/>
          <w:i w:val="0"/>
          <w:iCs w:val="0"/>
          <w:color w:val="000000"/>
          <w:sz w:val="24"/>
          <w:szCs w:val="24"/>
          <w:highlight w:val="none"/>
        </w:rPr>
        <w:t>投标有效期为招标文件规定的开标之日后</w:t>
      </w:r>
      <w:r>
        <w:rPr>
          <w:rFonts w:hint="eastAsia" w:ascii="宋体" w:hAnsi="宋体"/>
          <w:i w:val="0"/>
          <w:iCs w:val="0"/>
          <w:color w:val="000000"/>
          <w:sz w:val="24"/>
          <w:szCs w:val="24"/>
          <w:highlight w:val="none"/>
        </w:rPr>
        <w:t>九十（90）天</w:t>
      </w:r>
      <w:r>
        <w:rPr>
          <w:rFonts w:hint="eastAsia" w:ascii="宋体" w:hAnsi="宋体"/>
          <w:bCs/>
          <w:i w:val="0"/>
          <w:iCs w:val="0"/>
          <w:color w:val="000000"/>
          <w:sz w:val="24"/>
          <w:szCs w:val="24"/>
          <w:highlight w:val="none"/>
        </w:rPr>
        <w:t>。投标有效期比规定短的将被视为未实质性响应招标</w:t>
      </w:r>
      <w:r>
        <w:rPr>
          <w:rFonts w:ascii="宋体" w:hAnsi="宋体"/>
          <w:bCs/>
          <w:i w:val="0"/>
          <w:iCs w:val="0"/>
          <w:color w:val="000000"/>
          <w:sz w:val="24"/>
          <w:szCs w:val="24"/>
          <w:highlight w:val="none"/>
        </w:rPr>
        <w:t>文件</w:t>
      </w:r>
      <w:r>
        <w:rPr>
          <w:rFonts w:hint="eastAsia" w:ascii="宋体" w:hAnsi="宋体"/>
          <w:bCs/>
          <w:i w:val="0"/>
          <w:iCs w:val="0"/>
          <w:color w:val="000000"/>
          <w:sz w:val="24"/>
          <w:szCs w:val="24"/>
          <w:highlight w:val="none"/>
        </w:rPr>
        <w:t>而予以拒绝。</w:t>
      </w:r>
    </w:p>
    <w:p w14:paraId="232A6AD4">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16.投标有效期的延长</w:t>
      </w:r>
    </w:p>
    <w:p w14:paraId="7A082FF8">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16.1</w:t>
      </w:r>
      <w:r>
        <w:rPr>
          <w:rFonts w:hint="eastAsia" w:ascii="宋体" w:hAnsi="宋体"/>
          <w:bCs/>
          <w:i w:val="0"/>
          <w:iCs w:val="0"/>
          <w:color w:val="000000"/>
          <w:sz w:val="24"/>
          <w:szCs w:val="24"/>
          <w:highlight w:val="none"/>
        </w:rPr>
        <w:t>在特殊情况下，</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的这一要求而放弃投标</w:t>
      </w:r>
      <w:r>
        <w:rPr>
          <w:rFonts w:hint="eastAsia" w:ascii="宋体" w:hAnsi="宋体"/>
          <w:i w:val="0"/>
          <w:iCs w:val="0"/>
          <w:color w:val="000000"/>
          <w:sz w:val="24"/>
          <w:szCs w:val="24"/>
          <w:highlight w:val="none"/>
        </w:rPr>
        <w:t>。</w:t>
      </w:r>
      <w:r>
        <w:rPr>
          <w:rFonts w:hint="eastAsia" w:ascii="宋体" w:hAnsi="宋体"/>
          <w:bCs/>
          <w:i w:val="0"/>
          <w:iCs w:val="0"/>
          <w:color w:val="000000"/>
          <w:sz w:val="24"/>
          <w:szCs w:val="24"/>
          <w:highlight w:val="none"/>
        </w:rPr>
        <w:t>同意延长投标有效期的投标人既不能要求也不允许修改其投标文件</w:t>
      </w:r>
      <w:r>
        <w:rPr>
          <w:rFonts w:hint="eastAsia" w:ascii="宋体" w:hAnsi="宋体"/>
          <w:i w:val="0"/>
          <w:iCs w:val="0"/>
          <w:color w:val="000000"/>
          <w:sz w:val="24"/>
          <w:szCs w:val="24"/>
          <w:highlight w:val="none"/>
        </w:rPr>
        <w:t>，同时受投标有效期约束的所有权利与义务均延长至新的有效期</w:t>
      </w:r>
      <w:r>
        <w:rPr>
          <w:rFonts w:hint="eastAsia" w:ascii="宋体" w:hAnsi="宋体"/>
          <w:bCs/>
          <w:i w:val="0"/>
          <w:iCs w:val="0"/>
          <w:color w:val="000000"/>
          <w:sz w:val="24"/>
          <w:szCs w:val="24"/>
          <w:highlight w:val="none"/>
        </w:rPr>
        <w:t>。</w:t>
      </w:r>
    </w:p>
    <w:p w14:paraId="602029A8">
      <w:pPr>
        <w:pStyle w:val="316"/>
        <w:keepNext w:val="0"/>
        <w:keepLines w:val="0"/>
        <w:spacing w:before="0" w:after="0" w:line="500" w:lineRule="exact"/>
        <w:jc w:val="center"/>
        <w:rPr>
          <w:rFonts w:hint="eastAsia"/>
          <w:i w:val="0"/>
          <w:iCs w:val="0"/>
          <w:color w:val="000000"/>
          <w:sz w:val="32"/>
          <w:szCs w:val="32"/>
          <w:highlight w:val="none"/>
        </w:rPr>
      </w:pPr>
      <w:bookmarkStart w:id="81" w:name="_Hlt26954739"/>
      <w:bookmarkEnd w:id="81"/>
      <w:bookmarkStart w:id="82" w:name="_Hlt26954852"/>
      <w:bookmarkEnd w:id="82"/>
      <w:bookmarkStart w:id="83" w:name="_Toc120614217"/>
      <w:bookmarkStart w:id="84" w:name="_Toc20823296"/>
      <w:bookmarkStart w:id="85" w:name="_Toc16938540"/>
      <w:bookmarkStart w:id="86" w:name="_Toc513029224"/>
      <w:r>
        <w:rPr>
          <w:rFonts w:hint="eastAsia"/>
          <w:i w:val="0"/>
          <w:iCs w:val="0"/>
          <w:color w:val="000000"/>
          <w:sz w:val="32"/>
          <w:szCs w:val="32"/>
          <w:highlight w:val="none"/>
        </w:rPr>
        <w:t>四、投标文件的递交</w:t>
      </w:r>
      <w:bookmarkEnd w:id="83"/>
      <w:bookmarkEnd w:id="84"/>
      <w:bookmarkEnd w:id="85"/>
      <w:bookmarkEnd w:id="86"/>
    </w:p>
    <w:p w14:paraId="41029735">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87" w:name="_Toc16938541"/>
      <w:bookmarkStart w:id="88" w:name="_Toc462564084"/>
      <w:bookmarkStart w:id="89" w:name="_Toc513029225"/>
      <w:bookmarkStart w:id="90" w:name="_Toc20823297"/>
      <w:r>
        <w:rPr>
          <w:rFonts w:hint="eastAsia" w:ascii="宋体" w:hAnsi="宋体" w:eastAsia="宋体"/>
          <w:bCs w:val="0"/>
          <w:i w:val="0"/>
          <w:iCs w:val="0"/>
          <w:color w:val="000000"/>
          <w:sz w:val="24"/>
          <w:szCs w:val="24"/>
          <w:highlight w:val="none"/>
        </w:rPr>
        <w:t>17.投标文件</w:t>
      </w:r>
      <w:bookmarkEnd w:id="87"/>
      <w:bookmarkEnd w:id="88"/>
      <w:bookmarkEnd w:id="89"/>
      <w:bookmarkEnd w:id="90"/>
      <w:r>
        <w:rPr>
          <w:rFonts w:hint="eastAsia" w:ascii="宋体" w:hAnsi="宋体" w:eastAsia="宋体"/>
          <w:bCs w:val="0"/>
          <w:i w:val="0"/>
          <w:iCs w:val="0"/>
          <w:color w:val="000000"/>
          <w:sz w:val="24"/>
          <w:szCs w:val="24"/>
          <w:highlight w:val="none"/>
        </w:rPr>
        <w:t>的递交</w:t>
      </w:r>
    </w:p>
    <w:p w14:paraId="0C555496">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17.1</w:t>
      </w:r>
      <w:r>
        <w:rPr>
          <w:rFonts w:hint="eastAsia" w:ascii="宋体" w:hAnsi="宋体"/>
          <w:bCs/>
          <w:i w:val="0"/>
          <w:iCs w:val="0"/>
          <w:color w:val="000000"/>
          <w:sz w:val="24"/>
          <w:szCs w:val="24"/>
          <w:highlight w:val="none"/>
        </w:rPr>
        <w:t>电子投标文件的递交</w:t>
      </w:r>
    </w:p>
    <w:p w14:paraId="4C609050">
      <w:pPr>
        <w:pStyle w:val="449"/>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投标人应当按照《操作手册》规定，在投标截止时间前</w:t>
      </w:r>
      <w:r>
        <w:rPr>
          <w:rFonts w:ascii="宋体" w:hAnsi="宋体"/>
          <w:bCs/>
          <w:i w:val="0"/>
          <w:iCs w:val="0"/>
          <w:color w:val="000000"/>
          <w:sz w:val="24"/>
          <w:szCs w:val="24"/>
          <w:highlight w:val="none"/>
        </w:rPr>
        <w:t>制作</w:t>
      </w:r>
      <w:r>
        <w:rPr>
          <w:rFonts w:hint="eastAsia" w:ascii="宋体" w:hAnsi="宋体"/>
          <w:bCs/>
          <w:i w:val="0"/>
          <w:iCs w:val="0"/>
          <w:color w:val="000000"/>
          <w:sz w:val="24"/>
          <w:szCs w:val="24"/>
          <w:highlight w:val="none"/>
        </w:rPr>
        <w:t>并上传电子投标文件。</w:t>
      </w:r>
      <w:bookmarkStart w:id="91" w:name="_Toc16938542"/>
      <w:bookmarkStart w:id="92" w:name="_Toc20823298"/>
      <w:bookmarkStart w:id="93" w:name="_Toc513029226"/>
    </w:p>
    <w:p w14:paraId="35D08D1F">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18.投标截止</w:t>
      </w:r>
      <w:bookmarkEnd w:id="91"/>
      <w:bookmarkEnd w:id="92"/>
      <w:bookmarkEnd w:id="93"/>
      <w:r>
        <w:rPr>
          <w:rFonts w:hint="eastAsia" w:ascii="宋体" w:hAnsi="宋体" w:eastAsia="宋体"/>
          <w:bCs w:val="0"/>
          <w:i w:val="0"/>
          <w:iCs w:val="0"/>
          <w:color w:val="000000"/>
          <w:sz w:val="24"/>
          <w:szCs w:val="24"/>
          <w:highlight w:val="none"/>
        </w:rPr>
        <w:t>时间</w:t>
      </w:r>
    </w:p>
    <w:p w14:paraId="136E2E72">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18.1</w:t>
      </w:r>
      <w:r>
        <w:rPr>
          <w:rFonts w:hint="eastAsia" w:ascii="宋体" w:hAnsi="宋体"/>
          <w:bCs/>
          <w:i w:val="0"/>
          <w:iCs w:val="0"/>
          <w:color w:val="000000"/>
          <w:sz w:val="24"/>
          <w:szCs w:val="24"/>
          <w:highlight w:val="none"/>
        </w:rPr>
        <w:t>投标人上传电子投标文件的时间不得迟于招标公告中规定的投标截止时间。</w:t>
      </w:r>
    </w:p>
    <w:p w14:paraId="0D5131B6">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2C641652">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18.2</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可以按照规定，通过更正公告修改投标截止时间，投标人的所有权利和义务以及投标人受制的截止时间均应以延长后新的截止时间为准。</w:t>
      </w:r>
    </w:p>
    <w:p w14:paraId="002B5826">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94" w:name="_Toc513029227"/>
      <w:bookmarkStart w:id="95" w:name="_Toc16938543"/>
      <w:bookmarkStart w:id="96" w:name="_Toc20823299"/>
      <w:r>
        <w:rPr>
          <w:rFonts w:hint="eastAsia" w:ascii="宋体" w:hAnsi="宋体" w:eastAsia="宋体"/>
          <w:bCs w:val="0"/>
          <w:i w:val="0"/>
          <w:iCs w:val="0"/>
          <w:color w:val="000000"/>
          <w:sz w:val="24"/>
          <w:szCs w:val="24"/>
          <w:highlight w:val="none"/>
        </w:rPr>
        <w:t>19.投标文件</w:t>
      </w:r>
      <w:bookmarkEnd w:id="94"/>
      <w:bookmarkEnd w:id="95"/>
      <w:bookmarkEnd w:id="96"/>
      <w:r>
        <w:rPr>
          <w:rFonts w:hint="eastAsia" w:ascii="宋体" w:hAnsi="宋体" w:eastAsia="宋体"/>
          <w:bCs w:val="0"/>
          <w:i w:val="0"/>
          <w:iCs w:val="0"/>
          <w:color w:val="000000"/>
          <w:sz w:val="24"/>
          <w:szCs w:val="24"/>
          <w:highlight w:val="none"/>
        </w:rPr>
        <w:t>的拒收</w:t>
      </w:r>
    </w:p>
    <w:p w14:paraId="198C8592">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19.1</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拒绝接收在其规定的投标截止时间后上传的任何投标文件。</w:t>
      </w:r>
    </w:p>
    <w:p w14:paraId="1BF8DD62">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97" w:name="_Toc513029228"/>
      <w:bookmarkStart w:id="98" w:name="_Toc20823300"/>
      <w:bookmarkStart w:id="99" w:name="_Toc16938544"/>
      <w:r>
        <w:rPr>
          <w:rFonts w:hint="eastAsia" w:ascii="宋体" w:hAnsi="宋体" w:eastAsia="宋体"/>
          <w:bCs w:val="0"/>
          <w:i w:val="0"/>
          <w:iCs w:val="0"/>
          <w:color w:val="000000"/>
          <w:sz w:val="24"/>
          <w:szCs w:val="24"/>
          <w:highlight w:val="none"/>
        </w:rPr>
        <w:t>20.投标文件的撤回和修改</w:t>
      </w:r>
      <w:bookmarkEnd w:id="97"/>
      <w:bookmarkEnd w:id="98"/>
      <w:bookmarkEnd w:id="99"/>
    </w:p>
    <w:p w14:paraId="6F372E4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20.1投标文件的撤回</w:t>
      </w:r>
    </w:p>
    <w:p w14:paraId="7ACDF16F">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w:t>
      </w:r>
      <w:r>
        <w:rPr>
          <w:rFonts w:hint="eastAsia" w:ascii="宋体" w:hAnsi="宋体"/>
          <w:i w:val="0"/>
          <w:iCs w:val="0"/>
          <w:color w:val="000000"/>
          <w:sz w:val="24"/>
          <w:szCs w:val="24"/>
          <w:highlight w:val="none"/>
          <w:lang w:val="en-US" w:eastAsia="zh-CN"/>
        </w:rPr>
        <w:t>0</w:t>
      </w:r>
      <w:r>
        <w:rPr>
          <w:rFonts w:hint="eastAsia" w:ascii="宋体" w:hAnsi="宋体"/>
          <w:i w:val="0"/>
          <w:iCs w:val="0"/>
          <w:color w:val="000000"/>
          <w:sz w:val="24"/>
          <w:szCs w:val="24"/>
          <w:highlight w:val="none"/>
        </w:rPr>
        <w:t>.1.1电子投标文件的撤回</w:t>
      </w:r>
    </w:p>
    <w:p w14:paraId="5DD5844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投标人可在投标截止时间前，撤回其电子投标文件，具体操作方法见《操作手册》。</w:t>
      </w:r>
    </w:p>
    <w:p w14:paraId="0E181EC4">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w:t>
      </w:r>
      <w:r>
        <w:rPr>
          <w:rFonts w:hint="eastAsia" w:ascii="宋体" w:hAnsi="宋体"/>
          <w:i w:val="0"/>
          <w:iCs w:val="0"/>
          <w:color w:val="000000"/>
          <w:sz w:val="24"/>
          <w:szCs w:val="24"/>
          <w:highlight w:val="none"/>
          <w:lang w:val="en-US" w:eastAsia="zh-CN"/>
        </w:rPr>
        <w:t>0</w:t>
      </w:r>
      <w:r>
        <w:rPr>
          <w:rFonts w:hint="eastAsia" w:ascii="宋体" w:hAnsi="宋体"/>
          <w:i w:val="0"/>
          <w:iCs w:val="0"/>
          <w:color w:val="000000"/>
          <w:sz w:val="24"/>
          <w:szCs w:val="24"/>
          <w:highlight w:val="none"/>
        </w:rPr>
        <w:t>.1.</w:t>
      </w:r>
      <w:r>
        <w:rPr>
          <w:rFonts w:ascii="宋体" w:hAnsi="宋体"/>
          <w:i w:val="0"/>
          <w:iCs w:val="0"/>
          <w:color w:val="000000"/>
          <w:sz w:val="24"/>
          <w:szCs w:val="24"/>
          <w:highlight w:val="none"/>
        </w:rPr>
        <w:t>2</w:t>
      </w:r>
      <w:r>
        <w:rPr>
          <w:rFonts w:hint="eastAsia" w:ascii="宋体" w:hAnsi="宋体"/>
          <w:i w:val="0"/>
          <w:iCs w:val="0"/>
          <w:color w:val="000000"/>
          <w:sz w:val="24"/>
          <w:szCs w:val="24"/>
          <w:highlight w:val="none"/>
        </w:rPr>
        <w:t>投标人撤回电子投标文件，则认为其不再参与本项目投标活动。</w:t>
      </w:r>
    </w:p>
    <w:p w14:paraId="247B81E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20.2投标文件的修改</w:t>
      </w:r>
    </w:p>
    <w:p w14:paraId="7EB1F50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20.2.1投标人可在投标截止时间前，对其电子投标文件进行修改，具体操作方法见《操作手册》。</w:t>
      </w:r>
    </w:p>
    <w:p w14:paraId="03488710">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20.2.2</w:t>
      </w:r>
      <w:r>
        <w:rPr>
          <w:rFonts w:hint="eastAsia" w:ascii="宋体" w:hAnsi="宋体"/>
          <w:bCs/>
          <w:i w:val="0"/>
          <w:iCs w:val="0"/>
          <w:color w:val="000000"/>
          <w:sz w:val="24"/>
          <w:szCs w:val="24"/>
          <w:highlight w:val="none"/>
        </w:rPr>
        <w:t>在投标截止时间之后，投标人不得对其电子投标文件作任何修改。</w:t>
      </w:r>
    </w:p>
    <w:p w14:paraId="75358BA2">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20.3</w:t>
      </w:r>
      <w:r>
        <w:rPr>
          <w:rFonts w:hint="eastAsia" w:ascii="宋体" w:hAnsi="宋体"/>
          <w:bCs/>
          <w:i w:val="0"/>
          <w:iCs w:val="0"/>
          <w:color w:val="000000"/>
          <w:sz w:val="24"/>
          <w:szCs w:val="24"/>
          <w:highlight w:val="none"/>
        </w:rPr>
        <w:t>在投标截止时间至招标文件中规定的投标有效期满之间的这段时间内，投标人不得撤回其投标。</w:t>
      </w:r>
    </w:p>
    <w:p w14:paraId="189D1751">
      <w:pPr>
        <w:pStyle w:val="316"/>
        <w:keepNext w:val="0"/>
        <w:keepLines w:val="0"/>
        <w:spacing w:before="0" w:after="0" w:line="500" w:lineRule="exact"/>
        <w:jc w:val="center"/>
        <w:rPr>
          <w:rFonts w:hint="eastAsia"/>
          <w:i w:val="0"/>
          <w:iCs w:val="0"/>
          <w:color w:val="000000"/>
          <w:sz w:val="32"/>
          <w:szCs w:val="32"/>
          <w:highlight w:val="none"/>
        </w:rPr>
      </w:pPr>
      <w:bookmarkStart w:id="100" w:name="_Toc120614218"/>
      <w:bookmarkStart w:id="101" w:name="_Toc16938545"/>
      <w:bookmarkStart w:id="102" w:name="_Toc513029229"/>
      <w:bookmarkStart w:id="103" w:name="_Toc20823301"/>
      <w:r>
        <w:rPr>
          <w:rFonts w:hint="eastAsia"/>
          <w:i w:val="0"/>
          <w:iCs w:val="0"/>
          <w:color w:val="000000"/>
          <w:sz w:val="32"/>
          <w:szCs w:val="32"/>
          <w:highlight w:val="none"/>
        </w:rPr>
        <w:t>五、开标与评标</w:t>
      </w:r>
      <w:bookmarkEnd w:id="100"/>
      <w:bookmarkEnd w:id="101"/>
      <w:bookmarkEnd w:id="102"/>
      <w:bookmarkEnd w:id="103"/>
    </w:p>
    <w:p w14:paraId="2385EE43">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04" w:name="_Toc16938546"/>
      <w:bookmarkStart w:id="105" w:name="_Toc20823302"/>
      <w:bookmarkStart w:id="106" w:name="_Toc513029230"/>
      <w:r>
        <w:rPr>
          <w:rFonts w:hint="eastAsia" w:ascii="宋体" w:hAnsi="宋体" w:eastAsia="宋体"/>
          <w:bCs w:val="0"/>
          <w:i w:val="0"/>
          <w:iCs w:val="0"/>
          <w:color w:val="000000"/>
          <w:sz w:val="24"/>
          <w:szCs w:val="24"/>
          <w:highlight w:val="none"/>
        </w:rPr>
        <w:t>21.开标</w:t>
      </w:r>
      <w:bookmarkEnd w:id="104"/>
      <w:bookmarkEnd w:id="105"/>
      <w:bookmarkEnd w:id="106"/>
    </w:p>
    <w:p w14:paraId="5EFA5B97">
      <w:pPr>
        <w:spacing w:line="500" w:lineRule="exact"/>
        <w:ind w:firstLine="480"/>
        <w:rPr>
          <w:rFonts w:hint="eastAsia"/>
          <w:i w:val="0"/>
          <w:iCs w:val="0"/>
          <w:color w:val="000000"/>
          <w:sz w:val="24"/>
          <w:szCs w:val="24"/>
          <w:highlight w:val="none"/>
        </w:rPr>
      </w:pPr>
      <w:r>
        <w:rPr>
          <w:rFonts w:hint="eastAsia" w:ascii="宋体" w:hAnsi="宋体"/>
          <w:i w:val="0"/>
          <w:iCs w:val="0"/>
          <w:color w:val="000000"/>
          <w:sz w:val="24"/>
          <w:szCs w:val="24"/>
          <w:highlight w:val="none"/>
        </w:rPr>
        <w:t>21.1</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将在招标公告中规定的时间和地点组织公开开标</w:t>
      </w:r>
      <w:r>
        <w:rPr>
          <w:rFonts w:hint="eastAsia" w:ascii="宋体" w:hAnsi="宋体"/>
          <w:i w:val="0"/>
          <w:iCs w:val="0"/>
          <w:color w:val="000000"/>
          <w:sz w:val="24"/>
          <w:szCs w:val="24"/>
          <w:highlight w:val="none"/>
        </w:rPr>
        <w:t>。投标人应当按照《操作手册》规定，</w:t>
      </w:r>
      <w:r>
        <w:rPr>
          <w:rFonts w:ascii="宋体" w:hAnsi="宋体"/>
          <w:i w:val="0"/>
          <w:iCs w:val="0"/>
          <w:color w:val="000000"/>
          <w:sz w:val="24"/>
          <w:szCs w:val="24"/>
          <w:highlight w:val="none"/>
        </w:rPr>
        <w:t>参加开标活动</w:t>
      </w:r>
      <w:r>
        <w:rPr>
          <w:rFonts w:hint="eastAsia" w:ascii="宋体" w:hAnsi="宋体"/>
          <w:i w:val="0"/>
          <w:iCs w:val="0"/>
          <w:color w:val="000000"/>
          <w:sz w:val="24"/>
          <w:szCs w:val="24"/>
          <w:highlight w:val="none"/>
        </w:rPr>
        <w:t>和在</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规定的时间内对投标文件进行解密。</w:t>
      </w:r>
    </w:p>
    <w:p w14:paraId="10D1E7C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21.2开标仪式由</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组织。</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将自动对</w:t>
      </w:r>
      <w:r>
        <w:rPr>
          <w:rFonts w:ascii="宋体" w:hAnsi="宋体"/>
          <w:i w:val="0"/>
          <w:iCs w:val="0"/>
          <w:color w:val="000000"/>
          <w:sz w:val="24"/>
          <w:szCs w:val="24"/>
          <w:highlight w:val="none"/>
        </w:rPr>
        <w:t>项目进行开标，并</w:t>
      </w:r>
      <w:r>
        <w:rPr>
          <w:rFonts w:hint="eastAsia" w:ascii="宋体" w:hAnsi="宋体"/>
          <w:i w:val="0"/>
          <w:iCs w:val="0"/>
          <w:color w:val="000000"/>
          <w:sz w:val="24"/>
          <w:szCs w:val="24"/>
          <w:highlight w:val="none"/>
        </w:rPr>
        <w:t>宣布各</w:t>
      </w:r>
      <w:r>
        <w:rPr>
          <w:rFonts w:ascii="宋体" w:hAnsi="宋体"/>
          <w:i w:val="0"/>
          <w:iCs w:val="0"/>
          <w:color w:val="000000"/>
          <w:sz w:val="24"/>
          <w:szCs w:val="24"/>
          <w:highlight w:val="none"/>
        </w:rPr>
        <w:t>投标人</w:t>
      </w:r>
      <w:r>
        <w:rPr>
          <w:rFonts w:hint="eastAsia" w:ascii="宋体" w:hAnsi="宋体"/>
          <w:i w:val="0"/>
          <w:iCs w:val="0"/>
          <w:color w:val="000000"/>
          <w:sz w:val="24"/>
          <w:szCs w:val="24"/>
          <w:highlight w:val="none"/>
        </w:rPr>
        <w:t>名称和投标价格。</w:t>
      </w:r>
    </w:p>
    <w:p w14:paraId="75B0C8D9">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21.3投标人在开标过程中涉及到的投标文件解密、开标结果确认等工作，应按照《操作手册》规定执行。</w:t>
      </w:r>
    </w:p>
    <w:p w14:paraId="1CAD8C43">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21.4投标人如果对开标过程和开标记录有疑义，应当根据《操作手册》规定提出，如</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中《开标记录表》宣布后5分钟内未提出的，视同认可开标结果。</w:t>
      </w:r>
    </w:p>
    <w:p w14:paraId="57BFDB80">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07" w:name="_Toc16938547"/>
      <w:bookmarkStart w:id="108" w:name="_Toc513029231"/>
      <w:bookmarkStart w:id="109" w:name="_Toc20823303"/>
      <w:r>
        <w:rPr>
          <w:rFonts w:hint="eastAsia" w:ascii="宋体" w:hAnsi="宋体" w:eastAsia="宋体"/>
          <w:bCs w:val="0"/>
          <w:i w:val="0"/>
          <w:iCs w:val="0"/>
          <w:color w:val="000000"/>
          <w:sz w:val="24"/>
          <w:szCs w:val="24"/>
          <w:highlight w:val="none"/>
        </w:rPr>
        <w:t>22.评标委员会</w:t>
      </w:r>
    </w:p>
    <w:p w14:paraId="6939579F">
      <w:pPr>
        <w:spacing w:line="500" w:lineRule="exact"/>
        <w:ind w:firstLine="480"/>
        <w:rPr>
          <w:rFonts w:hint="eastAsia" w:ascii="宋体" w:hAnsi="宋体"/>
          <w:b/>
          <w:i w:val="0"/>
          <w:iCs w:val="0"/>
          <w:color w:val="000000"/>
          <w:sz w:val="24"/>
          <w:szCs w:val="24"/>
          <w:highlight w:val="none"/>
        </w:rPr>
      </w:pPr>
      <w:r>
        <w:rPr>
          <w:rFonts w:hint="eastAsia" w:ascii="宋体" w:hAnsi="宋体"/>
          <w:i w:val="0"/>
          <w:iCs w:val="0"/>
          <w:color w:val="000000"/>
          <w:sz w:val="24"/>
          <w:szCs w:val="24"/>
          <w:highlight w:val="none"/>
        </w:rPr>
        <w:t>22.1开标后，</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将立即组织评标委员会（以下简称评委会）进行评标。</w:t>
      </w:r>
    </w:p>
    <w:p w14:paraId="1AD0B62D">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22.2评委会依法组建，且人员构成符合政府采购有关规定。</w:t>
      </w:r>
    </w:p>
    <w:p w14:paraId="1E2CD4F9">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22.3评委会独立工作，负责评审所有投标文件并确定中标</w:t>
      </w:r>
      <w:r>
        <w:rPr>
          <w:rFonts w:hint="eastAsia" w:ascii="宋体" w:hAnsi="宋体"/>
          <w:i w:val="0"/>
          <w:iCs w:val="0"/>
          <w:color w:val="000000"/>
          <w:sz w:val="24"/>
          <w:szCs w:val="24"/>
          <w:highlight w:val="none"/>
          <w:lang w:eastAsia="zh-CN"/>
        </w:rPr>
        <w:t>候</w:t>
      </w:r>
      <w:r>
        <w:rPr>
          <w:rFonts w:hint="eastAsia" w:ascii="宋体" w:hAnsi="宋体"/>
          <w:i w:val="0"/>
          <w:iCs w:val="0"/>
          <w:color w:val="000000"/>
          <w:sz w:val="24"/>
          <w:szCs w:val="24"/>
          <w:highlight w:val="none"/>
        </w:rPr>
        <w:t>选人。</w:t>
      </w:r>
    </w:p>
    <w:p w14:paraId="131066D1">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23.评标过程的保密与公正</w:t>
      </w:r>
    </w:p>
    <w:bookmarkEnd w:id="107"/>
    <w:bookmarkEnd w:id="108"/>
    <w:bookmarkEnd w:id="109"/>
    <w:p w14:paraId="256F1F81">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23.1</w:t>
      </w:r>
      <w:r>
        <w:rPr>
          <w:rFonts w:hint="eastAsia" w:ascii="宋体" w:hAnsi="宋体"/>
          <w:bCs/>
          <w:i w:val="0"/>
          <w:iCs w:val="0"/>
          <w:color w:val="000000"/>
          <w:sz w:val="24"/>
          <w:szCs w:val="24"/>
          <w:highlight w:val="none"/>
        </w:rPr>
        <w:t>凡是与审查、澄清、评价和比较投标的有关资料以及授标建议等，采购人、评委、</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均不得向投标人或与评标无关的其他人员透露。</w:t>
      </w:r>
    </w:p>
    <w:p w14:paraId="35DCB16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23.2在评标过程中，投标人不得以任何行为影响评标过程，否则其投标文件将被作为无效投标文件。</w:t>
      </w:r>
    </w:p>
    <w:p w14:paraId="23C59EAC">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23.</w:t>
      </w:r>
      <w:r>
        <w:rPr>
          <w:rFonts w:ascii="宋体" w:hAnsi="宋体"/>
          <w:i w:val="0"/>
          <w:iCs w:val="0"/>
          <w:color w:val="000000"/>
          <w:sz w:val="24"/>
          <w:szCs w:val="24"/>
          <w:highlight w:val="none"/>
        </w:rPr>
        <w:t>3</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和评标委员会不向未中标的投标人解释未中标原因，也不公布评标过程中的相关细节。</w:t>
      </w:r>
    </w:p>
    <w:p w14:paraId="4C17EF7B">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23.4采用综合评分法的项目，未中标的投标人可于中标结果公告发布后通过</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查看自己的评审得分及排序情况。</w:t>
      </w:r>
    </w:p>
    <w:p w14:paraId="2839BD3F">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000000"/>
          <w:sz w:val="24"/>
          <w:szCs w:val="24"/>
          <w:highlight w:val="none"/>
        </w:rPr>
        <w:t>24.投标文件的澄清</w:t>
      </w:r>
      <w:bookmarkEnd w:id="110"/>
      <w:bookmarkEnd w:id="111"/>
      <w:bookmarkEnd w:id="112"/>
    </w:p>
    <w:p w14:paraId="7642AD0C">
      <w:pPr>
        <w:spacing w:line="500" w:lineRule="exact"/>
        <w:ind w:firstLine="480"/>
        <w:rPr>
          <w:rFonts w:ascii="宋体" w:hAnsi="宋体"/>
          <w:i w:val="0"/>
          <w:iCs w:val="0"/>
          <w:color w:val="000000"/>
          <w:sz w:val="24"/>
          <w:szCs w:val="24"/>
          <w:highlight w:val="none"/>
        </w:rPr>
      </w:pPr>
      <w:r>
        <w:rPr>
          <w:rFonts w:ascii="宋体" w:hAnsi="宋体"/>
          <w:i w:val="0"/>
          <w:iCs w:val="0"/>
          <w:color w:val="000000"/>
          <w:sz w:val="24"/>
          <w:szCs w:val="24"/>
          <w:highlight w:val="none"/>
        </w:rPr>
        <w:t>2</w:t>
      </w:r>
      <w:r>
        <w:rPr>
          <w:rFonts w:hint="eastAsia" w:ascii="宋体" w:hAnsi="宋体"/>
          <w:i w:val="0"/>
          <w:iCs w:val="0"/>
          <w:color w:val="000000"/>
          <w:sz w:val="24"/>
          <w:szCs w:val="24"/>
          <w:highlight w:val="none"/>
        </w:rPr>
        <w:t>4.</w:t>
      </w:r>
      <w:r>
        <w:rPr>
          <w:rFonts w:ascii="宋体" w:hAnsi="宋体"/>
          <w:i w:val="0"/>
          <w:iCs w:val="0"/>
          <w:color w:val="000000"/>
          <w:sz w:val="24"/>
          <w:szCs w:val="24"/>
          <w:highlight w:val="none"/>
        </w:rPr>
        <w:t>1</w:t>
      </w:r>
      <w:r>
        <w:rPr>
          <w:rFonts w:hint="eastAsia" w:ascii="宋体" w:hAnsi="宋体"/>
          <w:i w:val="0"/>
          <w:iCs w:val="0"/>
          <w:color w:val="000000"/>
          <w:sz w:val="24"/>
          <w:szCs w:val="24"/>
          <w:highlight w:val="none"/>
        </w:rPr>
        <w:t>评标期间，评委会对投标文件中含义不明确、同类问题表述不一致或者有明显文字和计算错误的内容，有权要求投标人作出必要的澄清、说明或者补正。</w:t>
      </w:r>
    </w:p>
    <w:p w14:paraId="425C13D8">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投标人的澄清、说明或者补正不得超出投标文件的范围或者改变投标文件的实质性内容。</w:t>
      </w:r>
    </w:p>
    <w:p w14:paraId="5F28E783">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评标</w:t>
      </w:r>
      <w:r>
        <w:rPr>
          <w:rFonts w:ascii="宋体" w:hAnsi="宋体"/>
          <w:i w:val="0"/>
          <w:iCs w:val="0"/>
          <w:color w:val="000000"/>
          <w:sz w:val="24"/>
          <w:szCs w:val="24"/>
          <w:highlight w:val="none"/>
        </w:rPr>
        <w:t>委员会并非对每个投标人都做澄清要求</w:t>
      </w:r>
      <w:r>
        <w:rPr>
          <w:rFonts w:hint="eastAsia" w:ascii="宋体" w:hAnsi="宋体"/>
          <w:i w:val="0"/>
          <w:iCs w:val="0"/>
          <w:color w:val="000000"/>
          <w:sz w:val="24"/>
          <w:szCs w:val="24"/>
          <w:highlight w:val="none"/>
        </w:rPr>
        <w:t>。</w:t>
      </w:r>
    </w:p>
    <w:p w14:paraId="100B3C2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24.2需要供应商进行澄清、说明和补正的，评委会将通过</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向供应商发出“澄清要求函”，接到“澄清要求函”的投标人应当按照要求在</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中提交“澄清响应函”并加盖CA电子公章。澄清、说明和补正的内容作为投标文件的补充部分，具体操作方式见《操作手册》。</w:t>
      </w:r>
    </w:p>
    <w:p w14:paraId="43BEBA0D">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24.3接到评委会澄清、说明和补正要求的投标人如未按规定做出澄清、说明和补正，其风险由投标人自行承担。</w:t>
      </w:r>
    </w:p>
    <w:p w14:paraId="215608B8">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13" w:name="_Toc20823305"/>
      <w:bookmarkStart w:id="114" w:name="_Toc513029233"/>
      <w:bookmarkStart w:id="115" w:name="_Toc16938549"/>
      <w:r>
        <w:rPr>
          <w:rFonts w:hint="eastAsia" w:ascii="宋体" w:hAnsi="宋体" w:eastAsia="宋体"/>
          <w:bCs w:val="0"/>
          <w:i w:val="0"/>
          <w:iCs w:val="0"/>
          <w:color w:val="000000"/>
          <w:sz w:val="24"/>
          <w:szCs w:val="24"/>
          <w:highlight w:val="none"/>
        </w:rPr>
        <w:t>25.对投标文件的初审</w:t>
      </w:r>
      <w:bookmarkEnd w:id="113"/>
      <w:bookmarkEnd w:id="114"/>
      <w:bookmarkEnd w:id="115"/>
    </w:p>
    <w:p w14:paraId="4468F9AE">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25.1</w:t>
      </w:r>
      <w:r>
        <w:rPr>
          <w:rFonts w:hint="eastAsia" w:ascii="宋体" w:hAnsi="宋体"/>
          <w:bCs/>
          <w:i w:val="0"/>
          <w:iCs w:val="0"/>
          <w:color w:val="000000"/>
          <w:sz w:val="24"/>
          <w:szCs w:val="24"/>
          <w:highlight w:val="none"/>
        </w:rPr>
        <w:t>投标文件初审分为资格审查和符合性审查。</w:t>
      </w:r>
    </w:p>
    <w:p w14:paraId="61D041E4">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25.1.1资格审查：依据法律法规和招标文件的规定，由采购人对投标文件中的资格证明文件进行审查。</w:t>
      </w:r>
    </w:p>
    <w:p w14:paraId="5C45EB9B">
      <w:pPr>
        <w:spacing w:line="500" w:lineRule="exact"/>
        <w:ind w:firstLine="480"/>
        <w:rPr>
          <w:rFonts w:hint="eastAsia" w:ascii="宋体" w:hAnsi="宋体" w:cs="宋体"/>
          <w:bCs/>
          <w:i w:val="0"/>
          <w:iCs w:val="0"/>
          <w:color w:val="000000"/>
          <w:sz w:val="24"/>
          <w:szCs w:val="24"/>
          <w:highlight w:val="none"/>
        </w:rPr>
      </w:pPr>
      <w:r>
        <w:rPr>
          <w:rFonts w:hint="eastAsia" w:ascii="宋体" w:hAnsi="宋体" w:cs="宋体"/>
          <w:bCs/>
          <w:i w:val="0"/>
          <w:iCs w:val="0"/>
          <w:color w:val="000000"/>
          <w:sz w:val="24"/>
          <w:szCs w:val="24"/>
          <w:highlight w:val="none"/>
        </w:rPr>
        <w:t>采购人在进行资格审查的同时，将通过“信用中国”网站（</w:t>
      </w:r>
      <w:r>
        <w:rPr>
          <w:rFonts w:hint="eastAsia" w:ascii="宋体" w:hAnsi="宋体" w:cs="宋体"/>
          <w:i w:val="0"/>
          <w:iCs w:val="0"/>
          <w:color w:val="000000"/>
          <w:sz w:val="24"/>
          <w:szCs w:val="24"/>
          <w:highlight w:val="none"/>
        </w:rPr>
        <w:fldChar w:fldCharType="begin"/>
      </w:r>
      <w:r>
        <w:rPr>
          <w:rFonts w:hint="eastAsia" w:ascii="宋体" w:hAnsi="宋体" w:cs="宋体"/>
          <w:i w:val="0"/>
          <w:iCs w:val="0"/>
          <w:color w:val="000000"/>
          <w:sz w:val="24"/>
          <w:szCs w:val="24"/>
          <w:highlight w:val="none"/>
        </w:rPr>
        <w:instrText xml:space="preserve">HYPERLINK "http://www.creditchina.gov.cn"</w:instrText>
      </w:r>
      <w:r>
        <w:rPr>
          <w:rFonts w:hint="eastAsia" w:ascii="宋体" w:hAnsi="宋体" w:cs="宋体"/>
          <w:i w:val="0"/>
          <w:iCs w:val="0"/>
          <w:color w:val="000000"/>
          <w:sz w:val="24"/>
          <w:szCs w:val="24"/>
          <w:highlight w:val="none"/>
        </w:rPr>
        <w:fldChar w:fldCharType="separate"/>
      </w:r>
      <w:r>
        <w:rPr>
          <w:rFonts w:hint="eastAsia" w:ascii="宋体" w:hAnsi="宋体" w:cs="宋体"/>
          <w:bCs/>
          <w:i w:val="0"/>
          <w:iCs w:val="0"/>
          <w:color w:val="000000"/>
          <w:sz w:val="24"/>
          <w:szCs w:val="24"/>
          <w:highlight w:val="none"/>
        </w:rPr>
        <w:t>www.creditchina.gov.cn</w:t>
      </w:r>
      <w:r>
        <w:rPr>
          <w:rFonts w:hint="eastAsia" w:ascii="宋体" w:hAnsi="宋体" w:cs="宋体"/>
          <w:i w:val="0"/>
          <w:iCs w:val="0"/>
          <w:color w:val="000000"/>
          <w:sz w:val="24"/>
          <w:szCs w:val="24"/>
          <w:highlight w:val="none"/>
        </w:rPr>
        <w:fldChar w:fldCharType="end"/>
      </w:r>
      <w:r>
        <w:rPr>
          <w:rFonts w:hint="eastAsia" w:ascii="宋体" w:hAnsi="宋体" w:cs="宋体"/>
          <w:bCs/>
          <w:i w:val="0"/>
          <w:iCs w:val="0"/>
          <w:color w:val="000000"/>
          <w:sz w:val="24"/>
          <w:szCs w:val="24"/>
          <w:highlight w:val="none"/>
        </w:rPr>
        <w:t>）、</w:t>
      </w:r>
      <w:r>
        <w:rPr>
          <w:rFonts w:hint="eastAsia" w:ascii="宋体" w:hAnsi="宋体" w:cs="宋体"/>
          <w:i w:val="0"/>
          <w:iCs w:val="0"/>
          <w:color w:val="000000"/>
          <w:sz w:val="24"/>
          <w:szCs w:val="24"/>
          <w:highlight w:val="none"/>
        </w:rPr>
        <w:t>中国政府采购网(www.ccgp.gov.cn)</w:t>
      </w:r>
      <w:r>
        <w:rPr>
          <w:rFonts w:hint="eastAsia" w:ascii="宋体" w:hAnsi="宋体" w:cs="宋体"/>
          <w:bCs/>
          <w:i w:val="0"/>
          <w:iCs w:val="0"/>
          <w:color w:val="000000"/>
          <w:sz w:val="24"/>
          <w:szCs w:val="24"/>
          <w:highlight w:val="none"/>
        </w:rPr>
        <w:t>查询投标供应商在投标截止时间之前，是否被列入</w:t>
      </w:r>
      <w:r>
        <w:rPr>
          <w:rFonts w:hint="eastAsia" w:ascii="宋体" w:hAnsi="宋体" w:cs="宋体"/>
          <w:i w:val="0"/>
          <w:iCs w:val="0"/>
          <w:color w:val="000000"/>
          <w:sz w:val="24"/>
          <w:szCs w:val="24"/>
          <w:highlight w:val="none"/>
        </w:rPr>
        <w:t>失信被执行人、</w:t>
      </w:r>
      <w:r>
        <w:rPr>
          <w:rFonts w:hint="eastAsia" w:ascii="宋体" w:hAnsi="宋体" w:cs="宋体"/>
          <w:i w:val="0"/>
          <w:iCs w:val="0"/>
          <w:color w:val="000000"/>
          <w:sz w:val="24"/>
          <w:szCs w:val="24"/>
          <w:highlight w:val="none"/>
          <w:lang w:eastAsia="zh-CN"/>
        </w:rPr>
        <w:t>重大税收违法失信主体名单、严重失信主体名单</w:t>
      </w:r>
      <w:r>
        <w:rPr>
          <w:rFonts w:hint="eastAsia" w:ascii="宋体" w:hAnsi="宋体" w:cs="宋体"/>
          <w:i w:val="0"/>
          <w:iCs w:val="0"/>
          <w:color w:val="000000"/>
          <w:sz w:val="24"/>
          <w:szCs w:val="24"/>
          <w:highlight w:val="none"/>
        </w:rPr>
        <w:t>，</w:t>
      </w:r>
      <w:r>
        <w:rPr>
          <w:rFonts w:hint="eastAsia" w:ascii="宋体" w:hAnsi="宋体" w:cs="宋体"/>
          <w:bCs/>
          <w:i w:val="0"/>
          <w:iCs w:val="0"/>
          <w:color w:val="000000"/>
          <w:sz w:val="24"/>
          <w:szCs w:val="24"/>
          <w:highlight w:val="none"/>
        </w:rPr>
        <w:t>以确定投标供应商是否具备投标资格。</w:t>
      </w:r>
      <w:r>
        <w:rPr>
          <w:rFonts w:hint="eastAsia" w:ascii="宋体" w:hAnsi="宋体" w:cs="宋体"/>
          <w:i w:val="0"/>
          <w:iCs w:val="0"/>
          <w:color w:val="000000"/>
          <w:sz w:val="24"/>
          <w:szCs w:val="24"/>
          <w:highlight w:val="none"/>
        </w:rPr>
        <w:t>查询结果留存并归档。</w:t>
      </w:r>
    </w:p>
    <w:p w14:paraId="448B84AA">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A1A025E">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6987C1C0">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25.</w:t>
      </w:r>
      <w:r>
        <w:rPr>
          <w:rFonts w:ascii="宋体" w:hAnsi="宋体"/>
          <w:bCs/>
          <w:i w:val="0"/>
          <w:iCs w:val="0"/>
          <w:color w:val="000000"/>
          <w:sz w:val="24"/>
          <w:szCs w:val="24"/>
          <w:highlight w:val="none"/>
        </w:rPr>
        <w:t>1.</w:t>
      </w:r>
      <w:r>
        <w:rPr>
          <w:rFonts w:hint="eastAsia" w:ascii="宋体" w:hAnsi="宋体"/>
          <w:bCs/>
          <w:i w:val="0"/>
          <w:iCs w:val="0"/>
          <w:color w:val="000000"/>
          <w:sz w:val="24"/>
          <w:szCs w:val="24"/>
          <w:highlight w:val="none"/>
        </w:rPr>
        <w:t>3未通过资格审查或符合性审查的投标人，将在“苏采云”系统中告知未通过资格审查或符合性审查的原因，</w:t>
      </w:r>
      <w:r>
        <w:rPr>
          <w:rFonts w:ascii="宋体" w:hAnsi="宋体"/>
          <w:bCs/>
          <w:i w:val="0"/>
          <w:iCs w:val="0"/>
          <w:color w:val="000000"/>
          <w:sz w:val="24"/>
          <w:szCs w:val="24"/>
          <w:highlight w:val="none"/>
        </w:rPr>
        <w:t>评标结束后，将不再告知未通过资格审查和</w:t>
      </w:r>
      <w:r>
        <w:rPr>
          <w:rFonts w:hint="eastAsia" w:ascii="宋体" w:hAnsi="宋体"/>
          <w:bCs/>
          <w:i w:val="0"/>
          <w:iCs w:val="0"/>
          <w:color w:val="000000"/>
          <w:sz w:val="24"/>
          <w:szCs w:val="24"/>
          <w:highlight w:val="none"/>
        </w:rPr>
        <w:t>符合性</w:t>
      </w:r>
      <w:r>
        <w:rPr>
          <w:rFonts w:ascii="宋体" w:hAnsi="宋体"/>
          <w:bCs/>
          <w:i w:val="0"/>
          <w:iCs w:val="0"/>
          <w:color w:val="000000"/>
          <w:sz w:val="24"/>
          <w:szCs w:val="24"/>
          <w:highlight w:val="none"/>
        </w:rPr>
        <w:t>审查的原因。</w:t>
      </w:r>
    </w:p>
    <w:p w14:paraId="4997FCF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w:t>
      </w:r>
      <w:r>
        <w:rPr>
          <w:rFonts w:ascii="宋体" w:hAnsi="宋体"/>
          <w:i w:val="0"/>
          <w:iCs w:val="0"/>
          <w:color w:val="000000"/>
          <w:sz w:val="24"/>
          <w:szCs w:val="24"/>
          <w:highlight w:val="none"/>
        </w:rPr>
        <w:t>5</w:t>
      </w:r>
      <w:r>
        <w:rPr>
          <w:rFonts w:hint="eastAsia" w:ascii="宋体" w:hAnsi="宋体"/>
          <w:i w:val="0"/>
          <w:iCs w:val="0"/>
          <w:color w:val="000000"/>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47AB60C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5E15F81">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w:t>
      </w:r>
      <w:r>
        <w:rPr>
          <w:rFonts w:ascii="宋体" w:hAnsi="宋体"/>
          <w:i w:val="0"/>
          <w:iCs w:val="0"/>
          <w:color w:val="000000"/>
          <w:sz w:val="24"/>
          <w:szCs w:val="24"/>
          <w:highlight w:val="none"/>
        </w:rPr>
        <w:t>5</w:t>
      </w:r>
      <w:r>
        <w:rPr>
          <w:rFonts w:hint="eastAsia" w:ascii="宋体" w:hAnsi="宋体"/>
          <w:i w:val="0"/>
          <w:iCs w:val="0"/>
          <w:color w:val="000000"/>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5E67C69E">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25.</w:t>
      </w:r>
      <w:r>
        <w:rPr>
          <w:rFonts w:ascii="宋体" w:hAnsi="宋体"/>
          <w:i w:val="0"/>
          <w:iCs w:val="0"/>
          <w:color w:val="000000"/>
          <w:sz w:val="24"/>
          <w:szCs w:val="24"/>
          <w:highlight w:val="none"/>
        </w:rPr>
        <w:t>4</w:t>
      </w:r>
      <w:r>
        <w:rPr>
          <w:rFonts w:hint="eastAsia" w:ascii="宋体" w:hAnsi="宋体"/>
          <w:bCs/>
          <w:i w:val="0"/>
          <w:iCs w:val="0"/>
          <w:color w:val="000000"/>
          <w:sz w:val="24"/>
          <w:szCs w:val="24"/>
          <w:highlight w:val="none"/>
        </w:rPr>
        <w:t>评委会将对确定为实质性响应的投标进行进一步审核，确定其是否有计算上或累加上的算术错误，修正错误的原则如下：</w:t>
      </w:r>
    </w:p>
    <w:p w14:paraId="7F3918D4">
      <w:pPr>
        <w:spacing w:line="500" w:lineRule="exact"/>
        <w:ind w:firstLine="480"/>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（1）投标文件中开标一览表内容与投标文件中相应内容不一致的，以开标一览表为准。</w:t>
      </w:r>
    </w:p>
    <w:p w14:paraId="27BE3B9A">
      <w:pPr>
        <w:spacing w:line="500" w:lineRule="exact"/>
        <w:ind w:firstLine="480"/>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（2）大写金额和小写金额不一致的，以大写金额为准。</w:t>
      </w:r>
    </w:p>
    <w:p w14:paraId="52A21F66">
      <w:pPr>
        <w:spacing w:line="500" w:lineRule="exact"/>
        <w:ind w:firstLine="480"/>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（3）单价金额小数点或者百分比有明显错位的，以开标一览表的总价为准，并修改单价。</w:t>
      </w:r>
    </w:p>
    <w:p w14:paraId="0D6A74DF">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（4）总价金额与按单价汇总金额不一致的，以单价金额计算结果为准。</w:t>
      </w:r>
    </w:p>
    <w:p w14:paraId="10D9A2CF">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同时出现两种以上错误的，按照前款规定的顺序修正。</w:t>
      </w:r>
    </w:p>
    <w:p w14:paraId="5DDF86F8">
      <w:pPr>
        <w:spacing w:line="500" w:lineRule="exact"/>
        <w:ind w:firstLine="480"/>
        <w:rPr>
          <w:rFonts w:ascii="宋体" w:hAnsi="宋体"/>
          <w:bCs/>
          <w:i w:val="0"/>
          <w:iCs w:val="0"/>
          <w:color w:val="000000"/>
          <w:sz w:val="24"/>
          <w:szCs w:val="24"/>
          <w:highlight w:val="none"/>
        </w:rPr>
      </w:pPr>
      <w:r>
        <w:rPr>
          <w:rFonts w:hint="eastAsia" w:ascii="宋体" w:hAnsi="宋体"/>
          <w:i w:val="0"/>
          <w:iCs w:val="0"/>
          <w:color w:val="000000"/>
          <w:sz w:val="24"/>
          <w:szCs w:val="24"/>
          <w:highlight w:val="none"/>
        </w:rPr>
        <w:t>25.</w:t>
      </w:r>
      <w:r>
        <w:rPr>
          <w:rFonts w:ascii="宋体" w:hAnsi="宋体"/>
          <w:i w:val="0"/>
          <w:iCs w:val="0"/>
          <w:color w:val="000000"/>
          <w:sz w:val="24"/>
          <w:szCs w:val="24"/>
          <w:highlight w:val="none"/>
        </w:rPr>
        <w:t>5</w:t>
      </w:r>
      <w:r>
        <w:rPr>
          <w:rFonts w:hint="eastAsia" w:ascii="宋体" w:hAnsi="宋体"/>
          <w:bCs/>
          <w:i w:val="0"/>
          <w:iCs w:val="0"/>
          <w:color w:val="000000"/>
          <w:sz w:val="24"/>
          <w:szCs w:val="24"/>
          <w:highlight w:val="none"/>
        </w:rPr>
        <w:t>评委会将按上述修正错误的方法调整投标文件中的投标报价，并</w:t>
      </w:r>
      <w:r>
        <w:rPr>
          <w:rFonts w:ascii="宋体" w:hAnsi="宋体"/>
          <w:bCs/>
          <w:i w:val="0"/>
          <w:iCs w:val="0"/>
          <w:color w:val="000000"/>
          <w:sz w:val="24"/>
          <w:szCs w:val="24"/>
          <w:highlight w:val="none"/>
        </w:rPr>
        <w:t>通过</w:t>
      </w:r>
      <w:r>
        <w:rPr>
          <w:rFonts w:hint="eastAsia" w:ascii="宋体" w:hAnsi="宋体"/>
          <w:bCs/>
          <w:i w:val="0"/>
          <w:iCs w:val="0"/>
          <w:color w:val="000000"/>
          <w:sz w:val="24"/>
          <w:szCs w:val="24"/>
          <w:highlight w:val="none"/>
        </w:rPr>
        <w:t>“苏采云”系统告知</w:t>
      </w:r>
      <w:r>
        <w:rPr>
          <w:rFonts w:ascii="宋体" w:hAnsi="宋体"/>
          <w:bCs/>
          <w:i w:val="0"/>
          <w:iCs w:val="0"/>
          <w:color w:val="000000"/>
          <w:sz w:val="24"/>
          <w:szCs w:val="24"/>
          <w:highlight w:val="none"/>
        </w:rPr>
        <w:t>投标人，</w:t>
      </w:r>
      <w:r>
        <w:rPr>
          <w:rFonts w:hint="eastAsia" w:ascii="宋体" w:hAnsi="宋体"/>
          <w:bCs/>
          <w:i w:val="0"/>
          <w:iCs w:val="0"/>
          <w:color w:val="000000"/>
          <w:sz w:val="24"/>
          <w:szCs w:val="24"/>
          <w:highlight w:val="none"/>
        </w:rPr>
        <w:t>调整后的价格应对投标人具有约束力。如果投标人不确认或不接受修正后的价格，则其投标将被拒绝，其投标无效。</w:t>
      </w:r>
    </w:p>
    <w:p w14:paraId="2AF0C72C">
      <w:pPr>
        <w:spacing w:line="500" w:lineRule="exact"/>
        <w:ind w:firstLine="420"/>
        <w:rPr>
          <w:rFonts w:hint="eastAsia" w:ascii="宋体" w:hAnsi="宋体"/>
          <w:i w:val="0"/>
          <w:iCs w:val="0"/>
          <w:color w:val="000000"/>
          <w:sz w:val="24"/>
          <w:szCs w:val="24"/>
          <w:highlight w:val="none"/>
        </w:rPr>
      </w:pPr>
      <w:bookmarkStart w:id="116" w:name="_Toc16938550"/>
      <w:bookmarkStart w:id="117" w:name="_Toc513029234"/>
      <w:bookmarkStart w:id="118" w:name="_Toc20823306"/>
      <w:r>
        <w:rPr>
          <w:rFonts w:hint="eastAsia" w:ascii="宋体" w:hAnsi="宋体"/>
          <w:i w:val="0"/>
          <w:iCs w:val="0"/>
          <w:color w:val="000000"/>
          <w:sz w:val="24"/>
          <w:szCs w:val="24"/>
          <w:highlight w:val="none"/>
        </w:rPr>
        <w:t>25.6投标人在开、评标全过程中应保持通讯畅通，及时登录</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查阅</w:t>
      </w:r>
      <w:r>
        <w:rPr>
          <w:rFonts w:ascii="宋体" w:hAnsi="宋体"/>
          <w:i w:val="0"/>
          <w:iCs w:val="0"/>
          <w:color w:val="000000"/>
          <w:sz w:val="24"/>
          <w:szCs w:val="24"/>
          <w:highlight w:val="none"/>
        </w:rPr>
        <w:t>、答复相关</w:t>
      </w:r>
      <w:r>
        <w:rPr>
          <w:rFonts w:hint="eastAsia" w:ascii="宋体" w:hAnsi="宋体"/>
          <w:i w:val="0"/>
          <w:iCs w:val="0"/>
          <w:color w:val="000000"/>
          <w:sz w:val="24"/>
          <w:szCs w:val="24"/>
          <w:highlight w:val="none"/>
        </w:rPr>
        <w:t>信息</w:t>
      </w:r>
      <w:r>
        <w:rPr>
          <w:rFonts w:ascii="宋体" w:hAnsi="宋体"/>
          <w:i w:val="0"/>
          <w:iCs w:val="0"/>
          <w:color w:val="000000"/>
          <w:sz w:val="24"/>
          <w:szCs w:val="24"/>
          <w:highlight w:val="none"/>
        </w:rPr>
        <w:t>，</w:t>
      </w:r>
      <w:r>
        <w:rPr>
          <w:rFonts w:hint="eastAsia" w:ascii="宋体" w:hAnsi="宋体"/>
          <w:i w:val="0"/>
          <w:iCs w:val="0"/>
          <w:color w:val="000000"/>
          <w:sz w:val="24"/>
          <w:szCs w:val="24"/>
          <w:highlight w:val="none"/>
        </w:rPr>
        <w:t>并安排专人随时接受与代理机构及评标委员会的相关询问。</w:t>
      </w:r>
    </w:p>
    <w:p w14:paraId="5EFFC5B9">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26</w:t>
      </w:r>
      <w:bookmarkEnd w:id="116"/>
      <w:bookmarkEnd w:id="117"/>
      <w:bookmarkEnd w:id="118"/>
      <w:r>
        <w:rPr>
          <w:rFonts w:hint="eastAsia" w:ascii="宋体" w:hAnsi="宋体" w:eastAsia="宋体"/>
          <w:bCs w:val="0"/>
          <w:i w:val="0"/>
          <w:iCs w:val="0"/>
          <w:color w:val="000000"/>
          <w:sz w:val="24"/>
          <w:szCs w:val="24"/>
          <w:highlight w:val="none"/>
        </w:rPr>
        <w:t>.无效投标条款和废标条款</w:t>
      </w:r>
    </w:p>
    <w:p w14:paraId="66BBFA55">
      <w:pPr>
        <w:spacing w:line="500" w:lineRule="exact"/>
        <w:ind w:left="479"/>
        <w:rPr>
          <w:rFonts w:hint="eastAsia" w:ascii="宋体" w:hAnsi="宋体"/>
          <w:bCs/>
          <w:i w:val="0"/>
          <w:iCs w:val="0"/>
          <w:color w:val="000000"/>
          <w:sz w:val="24"/>
          <w:szCs w:val="24"/>
          <w:highlight w:val="none"/>
        </w:rPr>
      </w:pPr>
      <w:bookmarkStart w:id="119" w:name="_Toc20823307"/>
      <w:bookmarkStart w:id="120" w:name="_Toc513029235"/>
      <w:bookmarkStart w:id="121" w:name="_Toc16938551"/>
      <w:r>
        <w:rPr>
          <w:rFonts w:hint="eastAsia" w:ascii="宋体" w:hAnsi="宋体"/>
          <w:bCs/>
          <w:i w:val="0"/>
          <w:iCs w:val="0"/>
          <w:color w:val="000000"/>
          <w:sz w:val="24"/>
          <w:szCs w:val="24"/>
          <w:highlight w:val="none"/>
        </w:rPr>
        <w:t>26.1无效投标条款</w:t>
      </w:r>
    </w:p>
    <w:p w14:paraId="4E15B9B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w:t>
      </w:r>
      <w:r>
        <w:rPr>
          <w:rFonts w:hint="eastAsia" w:ascii="宋体" w:hAnsi="宋体"/>
          <w:i w:val="0"/>
          <w:iCs w:val="0"/>
          <w:color w:val="000000"/>
          <w:sz w:val="24"/>
          <w:szCs w:val="24"/>
          <w:highlight w:val="none"/>
        </w:rPr>
        <w:t>未按《“苏采云”系统供应商操作手册》进行正确操作的。</w:t>
      </w:r>
    </w:p>
    <w:p w14:paraId="50B26A2E">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26.1.2投标人在“苏采云”系统规定的时间内未成功解密电子投标文件的。</w:t>
      </w:r>
    </w:p>
    <w:p w14:paraId="473DDF4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26.1.3投标人未按照招标文件要求上传电子投标文件、电子投标文件未按规定期限投标的，纸质投标文件（如有）未按规定的期限、地点送达的。</w:t>
      </w:r>
    </w:p>
    <w:p w14:paraId="41B1FA3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26.1.4投标人的电子投标文件未按招标文件要求签章的。</w:t>
      </w:r>
    </w:p>
    <w:p w14:paraId="7460CBB5">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26.1.5投标人的被授权代表无授权委托书或授权委托日期晚于投标截止日期的。</w:t>
      </w:r>
    </w:p>
    <w:p w14:paraId="6A0D2AE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26.1.6投标人不具备招标文件中规定的资格要求或未按招标文件规定的要求提供资格证明文件的。</w:t>
      </w:r>
    </w:p>
    <w:p w14:paraId="5BB3CCDA">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26.1.7同一投标人提交两套（含两套）以上不同的投标报价的。</w:t>
      </w:r>
    </w:p>
    <w:p w14:paraId="75105124">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26.1.8投标人被“信用中国”网站（</w:t>
      </w:r>
      <w:r>
        <w:rPr>
          <w:rFonts w:ascii="宋体" w:hAnsi="宋体"/>
          <w:i w:val="0"/>
          <w:iCs w:val="0"/>
          <w:color w:val="000000"/>
          <w:sz w:val="24"/>
          <w:szCs w:val="24"/>
          <w:highlight w:val="none"/>
        </w:rPr>
        <w:fldChar w:fldCharType="begin"/>
      </w:r>
      <w:r>
        <w:rPr>
          <w:rFonts w:ascii="宋体" w:hAnsi="宋体"/>
          <w:i w:val="0"/>
          <w:iCs w:val="0"/>
          <w:color w:val="000000"/>
          <w:sz w:val="24"/>
          <w:szCs w:val="24"/>
          <w:highlight w:val="none"/>
        </w:rPr>
        <w:instrText xml:space="preserve"> HYPERLINK "http://www.creditchina.gov.cn" </w:instrText>
      </w:r>
      <w:r>
        <w:rPr>
          <w:rFonts w:ascii="宋体" w:hAnsi="宋体"/>
          <w:i w:val="0"/>
          <w:iCs w:val="0"/>
          <w:color w:val="000000"/>
          <w:sz w:val="24"/>
          <w:szCs w:val="24"/>
          <w:highlight w:val="none"/>
        </w:rPr>
        <w:fldChar w:fldCharType="separate"/>
      </w:r>
      <w:r>
        <w:rPr>
          <w:rFonts w:hint="eastAsia" w:ascii="宋体" w:hAnsi="宋体"/>
          <w:i w:val="0"/>
          <w:iCs w:val="0"/>
          <w:color w:val="000000"/>
          <w:sz w:val="24"/>
          <w:szCs w:val="24"/>
          <w:highlight w:val="none"/>
        </w:rPr>
        <w:t>www.creditchina.gov.cn</w:t>
      </w:r>
      <w:r>
        <w:rPr>
          <w:rFonts w:ascii="宋体" w:hAnsi="宋体"/>
          <w:i w:val="0"/>
          <w:iCs w:val="0"/>
          <w:color w:val="000000"/>
          <w:sz w:val="24"/>
          <w:szCs w:val="24"/>
          <w:highlight w:val="none"/>
        </w:rPr>
        <w:fldChar w:fldCharType="end"/>
      </w:r>
      <w:r>
        <w:rPr>
          <w:rFonts w:hint="eastAsia" w:ascii="宋体" w:hAnsi="宋体"/>
          <w:i w:val="0"/>
          <w:iCs w:val="0"/>
          <w:color w:val="000000"/>
          <w:sz w:val="24"/>
          <w:szCs w:val="24"/>
          <w:highlight w:val="none"/>
        </w:rPr>
        <w:t>）、中国政府采购网(www.ccgp.gov.cn)列入失信被执行人或重大税收违法失信主体名单</w:t>
      </w:r>
      <w:r>
        <w:rPr>
          <w:rFonts w:hint="eastAsia" w:ascii="宋体" w:hAnsi="宋体"/>
          <w:i w:val="0"/>
          <w:iCs w:val="0"/>
          <w:color w:val="000000"/>
          <w:sz w:val="24"/>
          <w:szCs w:val="24"/>
          <w:highlight w:val="none"/>
          <w:lang w:val="en-US" w:eastAsia="zh-CN"/>
        </w:rPr>
        <w:t>或</w:t>
      </w:r>
      <w:r>
        <w:rPr>
          <w:rFonts w:hint="eastAsia" w:ascii="宋体" w:hAnsi="宋体"/>
          <w:i w:val="0"/>
          <w:iCs w:val="0"/>
          <w:color w:val="000000"/>
          <w:sz w:val="24"/>
          <w:szCs w:val="24"/>
          <w:highlight w:val="none"/>
        </w:rPr>
        <w:t>严重失信主体名单的。</w:t>
      </w:r>
      <w:r>
        <w:rPr>
          <w:rFonts w:hint="eastAsia" w:ascii="宋体" w:hAnsi="宋体"/>
          <w:bCs/>
          <w:i w:val="0"/>
          <w:iCs w:val="0"/>
          <w:color w:val="000000"/>
          <w:sz w:val="24"/>
          <w:szCs w:val="24"/>
          <w:highlight w:val="none"/>
        </w:rPr>
        <w:t>或查询“信用中国”网站、</w:t>
      </w:r>
      <w:r>
        <w:rPr>
          <w:rFonts w:hint="eastAsia" w:ascii="宋体" w:hAnsi="宋体"/>
          <w:i w:val="0"/>
          <w:iCs w:val="0"/>
          <w:color w:val="000000"/>
          <w:sz w:val="24"/>
          <w:szCs w:val="24"/>
          <w:highlight w:val="none"/>
        </w:rPr>
        <w:t>中国政府采购网</w:t>
      </w:r>
      <w:r>
        <w:rPr>
          <w:rFonts w:hint="eastAsia" w:ascii="宋体" w:hAnsi="宋体"/>
          <w:bCs/>
          <w:i w:val="0"/>
          <w:iCs w:val="0"/>
          <w:color w:val="000000"/>
          <w:sz w:val="24"/>
          <w:szCs w:val="24"/>
          <w:highlight w:val="none"/>
        </w:rPr>
        <w:t>后发现投标人存在其他不符合《中华人民共和国政府采购法》第二十二条规定条件的信用记录。</w:t>
      </w:r>
    </w:p>
    <w:p w14:paraId="3DA6A2D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26.1.9投标文件未按招标文件规定的内容和要求填写的。</w:t>
      </w:r>
    </w:p>
    <w:p w14:paraId="57B1BCD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26.1.10投标人的项目（标项、标段、分包）投标总价超过本项目（标项、标段、分包）预算或最高限价的。</w:t>
      </w:r>
    </w:p>
    <w:p w14:paraId="4900CB5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26.1.11未通过符合性审查的。</w:t>
      </w:r>
    </w:p>
    <w:p w14:paraId="0156856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26.1.12投标文件含有采购人不能接受的附加条件的。</w:t>
      </w:r>
    </w:p>
    <w:p w14:paraId="6D1339F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26.1.13电子投标文件图片、字迹模糊不清、无法辨认导致无法评审的。</w:t>
      </w:r>
    </w:p>
    <w:p w14:paraId="3A75B59F">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26.1.14投标文件中有招标文件未允许提供的选择性内容。</w:t>
      </w:r>
    </w:p>
    <w:p w14:paraId="69AD2E8E">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26.1.15不同投标人委托同一单位或者个人办理投标事宜的。</w:t>
      </w:r>
    </w:p>
    <w:p w14:paraId="25DC255A">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26.1.16不同投标人的单位负责人为同一人或者存在直接控股、管理关系的。</w:t>
      </w:r>
    </w:p>
    <w:p w14:paraId="7495EB1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26.1.17不同投标人的投标文件的装订形式、纸张情况、目录序号、排版格式、文字风格等存在明显的相似性或一致性，特征显示由同一单位或者同一个人编制的。</w:t>
      </w:r>
    </w:p>
    <w:p w14:paraId="527178C4">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26.1.18不同投标人投标文件内容存在非正常一致、项目组成员出现同一人、投标文件中错误（或异常）一致或雷同、电子文档信息一致或雷同的、投标报价呈规律性差异的。</w:t>
      </w:r>
    </w:p>
    <w:p w14:paraId="5318C480">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6CFC2566">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26.1.20提供虚假材料的（包括工商营业执照、财务报表、资格证明文件等）。</w:t>
      </w:r>
    </w:p>
    <w:p w14:paraId="5B5A7AB3">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26.1.21除单一来源采购项目外，为采购项目提供整体设计、规范编制或者项目管理、监理、检测等服务的。</w:t>
      </w:r>
    </w:p>
    <w:p w14:paraId="0D7AFC2C">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0A6882B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（1）投标（响应）报价低于全部通过符合性审查供应商投标（响应）报价平均值50%的，即投标（响应）报价＜全部通过符合性审查供应商投标（响应）报价平均值×50%；</w:t>
      </w:r>
    </w:p>
    <w:p w14:paraId="221ED652">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（2）投标（响应）报价低于通过符合性审查的次低报价供应商投标（响应）报价50%的，即投标（响应）报价＜通过符合性审查的次低报价供应商投标（响应）报价×50%；</w:t>
      </w:r>
    </w:p>
    <w:p w14:paraId="510207F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（3）投标（响应）报价低于采购项目最高限价45%的，即投标（响应）报价＜采购项目最高限价×45%；</w:t>
      </w:r>
    </w:p>
    <w:p w14:paraId="7569FDB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（4）评审委员会基于专业判断，认为供应商报价过低，有可能影响产品质量或者不能诚信履约的其他情形。</w:t>
      </w:r>
    </w:p>
    <w:p w14:paraId="714888F8">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采购人可以结合具体项目实际情况，提高上述第1项至第3项中启动异常低价投标（响应）审查的数值标准，但是最高不得超过65%。</w:t>
      </w:r>
    </w:p>
    <w:p w14:paraId="324EEC2F">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相关法律法规对供应商报价有规定的，从其规定。</w:t>
      </w:r>
    </w:p>
    <w:p w14:paraId="69FF3010">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如果项目或采购包存在有分项价格最高限价要求或单价最高限价（最高限制单价）要求时，有上述情形的，应当启动异常低价投标（响应）审查程序。</w:t>
      </w:r>
    </w:p>
    <w:p w14:paraId="04FFB4C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6E7062">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08A3E1C">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BFD7EF7">
      <w:pPr>
        <w:spacing w:line="500" w:lineRule="exact"/>
        <w:ind w:firstLine="480"/>
        <w:rPr>
          <w:rFonts w:hint="eastAsia" w:ascii="宋体" w:hAnsi="宋体" w:eastAsia="宋体"/>
          <w:bCs/>
          <w:i w:val="0"/>
          <w:iCs w:val="0"/>
          <w:color w:val="000000"/>
          <w:sz w:val="24"/>
          <w:szCs w:val="24"/>
          <w:highlight w:val="none"/>
        </w:rPr>
      </w:pPr>
      <w:r>
        <w:rPr>
          <w:rFonts w:hint="eastAsia"/>
          <w:sz w:val="24"/>
          <w:szCs w:val="24"/>
          <w:highlight w:val="none"/>
        </w:rPr>
        <w:t>财政部门</w:t>
      </w:r>
      <w:r>
        <w:rPr>
          <w:rFonts w:hint="eastAsia" w:ascii="宋体" w:hAnsi="宋体" w:eastAsia="宋体"/>
          <w:bCs/>
          <w:i w:val="0"/>
          <w:iCs w:val="0"/>
          <w:color w:val="000000"/>
          <w:sz w:val="24"/>
          <w:szCs w:val="24"/>
          <w:highlight w:val="none"/>
        </w:rPr>
        <w:t>在投诉处理、监督检查中发现评审委员会未按规定对异常低价开展审查的，依法予以纠正并追究评审专家的法律责任。</w:t>
      </w:r>
    </w:p>
    <w:p w14:paraId="3FAD6888">
      <w:pPr>
        <w:spacing w:line="500" w:lineRule="exact"/>
        <w:ind w:firstLine="480"/>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26.1.23投标文件内容不全或不符合招标文件中规定的其它实质性要求和条件的</w:t>
      </w:r>
    </w:p>
    <w:p w14:paraId="1700FD80">
      <w:pPr>
        <w:spacing w:line="500" w:lineRule="exact"/>
        <w:ind w:firstLine="480"/>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14:paraId="006D2B36">
      <w:pPr>
        <w:spacing w:line="500" w:lineRule="exact"/>
        <w:ind w:firstLine="480"/>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26.1.2</w:t>
      </w:r>
      <w:r>
        <w:rPr>
          <w:rFonts w:hint="eastAsia" w:ascii="宋体" w:hAnsi="宋体" w:eastAsia="宋体"/>
          <w:bCs/>
          <w:i w:val="0"/>
          <w:iCs w:val="0"/>
          <w:color w:val="000000"/>
          <w:sz w:val="24"/>
          <w:szCs w:val="24"/>
          <w:highlight w:val="none"/>
          <w:lang w:val="en-US" w:eastAsia="zh-CN"/>
        </w:rPr>
        <w:t xml:space="preserve">5 </w:t>
      </w:r>
      <w:r>
        <w:rPr>
          <w:rFonts w:hint="eastAsia" w:ascii="宋体" w:hAnsi="宋体" w:eastAsia="宋体"/>
          <w:bCs/>
          <w:i w:val="0"/>
          <w:iCs w:val="0"/>
          <w:color w:val="000000"/>
          <w:sz w:val="24"/>
          <w:szCs w:val="24"/>
          <w:highlight w:val="none"/>
        </w:rPr>
        <w:t>其他法律、法规及本招标文件规定的属无效投标的情形。</w:t>
      </w:r>
    </w:p>
    <w:p w14:paraId="5BCAA4DD">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26.2废标条款</w:t>
      </w:r>
    </w:p>
    <w:p w14:paraId="098FBA77">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26.2.1符合专业条件的供应商或者对招标文件作实质响应的供应商不足三家的。</w:t>
      </w:r>
    </w:p>
    <w:p w14:paraId="0B0B8462">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26.2.2出现影响采购公正的违法、违规行为的。</w:t>
      </w:r>
    </w:p>
    <w:p w14:paraId="758DC60C">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26.2.3因重大变故，采购任务取消的。</w:t>
      </w:r>
    </w:p>
    <w:p w14:paraId="652B9B21">
      <w:pPr>
        <w:spacing w:line="500" w:lineRule="exact"/>
        <w:ind w:left="479"/>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26.2.4评标委员会认定招标文件存在歧义、重大缺陷导致评审工作无法进行。</w:t>
      </w:r>
    </w:p>
    <w:p w14:paraId="6582389F">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26.2.5 因“苏采云”系统</w:t>
      </w:r>
      <w:r>
        <w:rPr>
          <w:rFonts w:ascii="宋体" w:hAnsi="宋体"/>
          <w:bCs/>
          <w:i w:val="0"/>
          <w:iCs w:val="0"/>
          <w:color w:val="000000"/>
          <w:sz w:val="24"/>
          <w:szCs w:val="24"/>
          <w:highlight w:val="none"/>
        </w:rPr>
        <w:t>故障原因造成开标不成功</w:t>
      </w:r>
      <w:r>
        <w:rPr>
          <w:rFonts w:hint="eastAsia" w:ascii="宋体" w:hAnsi="宋体"/>
          <w:bCs/>
          <w:i w:val="0"/>
          <w:iCs w:val="0"/>
          <w:color w:val="000000"/>
          <w:sz w:val="24"/>
          <w:szCs w:val="24"/>
          <w:highlight w:val="none"/>
        </w:rPr>
        <w:t>的；</w:t>
      </w:r>
    </w:p>
    <w:p w14:paraId="55B11602">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26.2.6投标人的报价均超过采购预算，采购人不能支付的。</w:t>
      </w:r>
    </w:p>
    <w:p w14:paraId="73B6B371">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26.3 投标截止时间结束后参加投标的供应商不足三家的处理：</w:t>
      </w:r>
    </w:p>
    <w:p w14:paraId="7568F878">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26.3.1如出现投标截止时间结束后参加投标的供应商或者在评标期间对招标文件做出实质响应的供应商不足三家情况，按政府采购相关规定执行。</w:t>
      </w:r>
    </w:p>
    <w:p w14:paraId="5A045379">
      <w:pPr>
        <w:pStyle w:val="316"/>
        <w:keepNext w:val="0"/>
        <w:keepLines w:val="0"/>
        <w:spacing w:before="0" w:after="0" w:line="500" w:lineRule="exact"/>
        <w:jc w:val="center"/>
        <w:rPr>
          <w:rFonts w:hint="eastAsia"/>
          <w:i w:val="0"/>
          <w:iCs w:val="0"/>
          <w:color w:val="000000"/>
          <w:sz w:val="32"/>
          <w:szCs w:val="32"/>
          <w:highlight w:val="none"/>
        </w:rPr>
      </w:pPr>
      <w:bookmarkStart w:id="122" w:name="_Toc120614219"/>
      <w:r>
        <w:rPr>
          <w:rFonts w:hint="eastAsia"/>
          <w:i w:val="0"/>
          <w:iCs w:val="0"/>
          <w:color w:val="000000"/>
          <w:sz w:val="32"/>
          <w:szCs w:val="32"/>
          <w:highlight w:val="none"/>
        </w:rPr>
        <w:t>六、</w:t>
      </w:r>
      <w:bookmarkEnd w:id="119"/>
      <w:bookmarkEnd w:id="120"/>
      <w:bookmarkEnd w:id="121"/>
      <w:r>
        <w:rPr>
          <w:rFonts w:hint="eastAsia"/>
          <w:i w:val="0"/>
          <w:iCs w:val="0"/>
          <w:color w:val="000000"/>
          <w:sz w:val="32"/>
          <w:szCs w:val="32"/>
          <w:highlight w:val="none"/>
        </w:rPr>
        <w:t>定标</w:t>
      </w:r>
      <w:bookmarkEnd w:id="122"/>
    </w:p>
    <w:p w14:paraId="5A75BA85">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000000"/>
          <w:sz w:val="24"/>
          <w:szCs w:val="24"/>
          <w:highlight w:val="none"/>
        </w:rPr>
        <w:t>27、</w:t>
      </w:r>
      <w:bookmarkEnd w:id="123"/>
      <w:r>
        <w:rPr>
          <w:rFonts w:hint="eastAsia" w:ascii="宋体" w:hAnsi="宋体" w:eastAsia="宋体"/>
          <w:bCs w:val="0"/>
          <w:i w:val="0"/>
          <w:iCs w:val="0"/>
          <w:color w:val="000000"/>
          <w:sz w:val="24"/>
          <w:szCs w:val="24"/>
          <w:highlight w:val="none"/>
        </w:rPr>
        <w:t>确定</w:t>
      </w:r>
      <w:bookmarkEnd w:id="124"/>
      <w:bookmarkEnd w:id="125"/>
      <w:r>
        <w:rPr>
          <w:rFonts w:hint="eastAsia" w:ascii="宋体" w:hAnsi="宋体" w:eastAsia="宋体"/>
          <w:bCs w:val="0"/>
          <w:i w:val="0"/>
          <w:iCs w:val="0"/>
          <w:color w:val="000000"/>
          <w:sz w:val="24"/>
          <w:szCs w:val="24"/>
          <w:highlight w:val="none"/>
        </w:rPr>
        <w:t>中标单位</w:t>
      </w:r>
    </w:p>
    <w:p w14:paraId="6E68C68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27.1评标委员会根据招标文件规定的评标方法和评标标准进行评审，按招标文件的要求依法选取中标候选人，中标候选人的选取原则和数量见招标文件第五章规定。</w:t>
      </w:r>
    </w:p>
    <w:p w14:paraId="7131948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27.2采购人应根据评委会推荐的中标候选人确定中标人。联合体中标的，联合体各方应当共同与采购人签订合同，就中标项目向采购人承担连带责任。</w:t>
      </w:r>
    </w:p>
    <w:p w14:paraId="3E2AED06">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27.3</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将在“江苏政府采购网”发布中标公告，公告期限为1个工作日。</w:t>
      </w:r>
    </w:p>
    <w:p w14:paraId="281534A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27.4中标无效的确认</w:t>
      </w:r>
    </w:p>
    <w:p w14:paraId="17FDCA6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若有充分证据证明，中标人出现下列情况之一的，一经查实，将被取消中标资格：</w:t>
      </w:r>
    </w:p>
    <w:p w14:paraId="12E1D75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27.4.1提供虚假材料谋取中标的。</w:t>
      </w:r>
    </w:p>
    <w:p w14:paraId="67EE1CE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27.4.2向采购人、</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行贿或者提供其他不正当利益的。</w:t>
      </w:r>
    </w:p>
    <w:p w14:paraId="3EAAA927">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27.4.3属于本文件规定的无效投标文件条件的，但在评标过程中又未被评委会发现的。</w:t>
      </w:r>
    </w:p>
    <w:p w14:paraId="7C917BA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27.4.4与采购人或者其他供应商恶意串通的。</w:t>
      </w:r>
    </w:p>
    <w:p w14:paraId="2579007F">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27.4.5采取不正当手段诋毁、排挤其他供应商的。</w:t>
      </w:r>
    </w:p>
    <w:p w14:paraId="0C079830">
      <w:pPr>
        <w:spacing w:line="500" w:lineRule="exact"/>
        <w:ind w:firstLine="480"/>
        <w:rPr>
          <w:rFonts w:hint="eastAsia" w:ascii="宋体" w:hAnsi="宋体"/>
          <w:i w:val="0"/>
          <w:iCs w:val="0"/>
          <w:color w:val="000000"/>
          <w:sz w:val="24"/>
          <w:szCs w:val="24"/>
          <w:highlight w:val="none"/>
        </w:rPr>
      </w:pPr>
      <w:bookmarkStart w:id="126" w:name="_Toc200451960"/>
      <w:r>
        <w:rPr>
          <w:rFonts w:hint="eastAsia" w:ascii="宋体" w:hAnsi="宋体"/>
          <w:i w:val="0"/>
          <w:iCs w:val="0"/>
          <w:color w:val="000000"/>
          <w:sz w:val="24"/>
          <w:szCs w:val="24"/>
          <w:highlight w:val="none"/>
        </w:rPr>
        <w:t>27.4.6</w:t>
      </w:r>
      <w:r>
        <w:rPr>
          <w:rFonts w:hint="eastAsia" w:ascii="宋体" w:hAnsi="宋体"/>
          <w:bCs/>
          <w:i w:val="0"/>
          <w:iCs w:val="0"/>
          <w:color w:val="000000"/>
          <w:sz w:val="24"/>
          <w:szCs w:val="24"/>
          <w:highlight w:val="none"/>
        </w:rPr>
        <w:t>在招标过程中与采购人进行协商谈判、不按照招标文件和中标供应商的投标文件订立合同，或者与采购人另行订立背离合同实质性内容的协议的；</w:t>
      </w:r>
    </w:p>
    <w:p w14:paraId="650BF1DD">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27.4.7</w:t>
      </w:r>
      <w:r>
        <w:rPr>
          <w:rFonts w:hint="eastAsia" w:ascii="宋体" w:hAnsi="宋体"/>
          <w:bCs/>
          <w:i w:val="0"/>
          <w:iCs w:val="0"/>
          <w:color w:val="000000"/>
          <w:sz w:val="24"/>
          <w:szCs w:val="24"/>
          <w:highlight w:val="none"/>
        </w:rPr>
        <w:t>拒绝有关部门监督检查或者提供虚假情况的。</w:t>
      </w:r>
    </w:p>
    <w:p w14:paraId="2A981983">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27.5 </w:t>
      </w:r>
      <w:r>
        <w:rPr>
          <w:rFonts w:hAnsi="宋体" w:cs="宋体"/>
          <w:i w:val="0"/>
          <w:iCs w:val="0"/>
          <w:color w:val="000000"/>
          <w:sz w:val="24"/>
          <w:szCs w:val="24"/>
          <w:highlight w:val="none"/>
        </w:rPr>
        <w:t>有下列情形之一的，</w:t>
      </w:r>
      <w:r>
        <w:rPr>
          <w:rFonts w:hint="eastAsia" w:hAnsi="宋体" w:cs="宋体"/>
          <w:i w:val="0"/>
          <w:iCs w:val="0"/>
          <w:color w:val="000000"/>
          <w:sz w:val="24"/>
          <w:szCs w:val="24"/>
          <w:highlight w:val="none"/>
        </w:rPr>
        <w:t>视为投标人</w:t>
      </w:r>
      <w:r>
        <w:rPr>
          <w:rFonts w:hAnsi="宋体" w:cs="宋体"/>
          <w:i w:val="0"/>
          <w:iCs w:val="0"/>
          <w:color w:val="000000"/>
          <w:sz w:val="24"/>
          <w:szCs w:val="24"/>
          <w:highlight w:val="none"/>
        </w:rPr>
        <w:t>串通</w:t>
      </w:r>
      <w:r>
        <w:rPr>
          <w:rFonts w:hint="eastAsia" w:hAnsi="宋体" w:cs="宋体"/>
          <w:i w:val="0"/>
          <w:iCs w:val="0"/>
          <w:color w:val="000000"/>
          <w:sz w:val="24"/>
          <w:szCs w:val="24"/>
          <w:highlight w:val="none"/>
        </w:rPr>
        <w:t>投标，投标无效：</w:t>
      </w:r>
    </w:p>
    <w:p w14:paraId="0732BAA2">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27.5.1不同投标人的投标文件由同一单位或者个人编制。</w:t>
      </w:r>
    </w:p>
    <w:p w14:paraId="16A77101">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27.5.2不同投标人委托同一单位或者个人办理投标事宜。</w:t>
      </w:r>
    </w:p>
    <w:p w14:paraId="30D6576A">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27.5.3 不同投标人的投标文件载明的项目管理成员或者联系人员为同一人。</w:t>
      </w:r>
    </w:p>
    <w:p w14:paraId="42D46408">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27.5.4不同投标人的投标文件异常一致或者投标报价呈规律性差异。</w:t>
      </w:r>
    </w:p>
    <w:p w14:paraId="01351DEE">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28.质疑处理</w:t>
      </w:r>
      <w:bookmarkEnd w:id="126"/>
    </w:p>
    <w:p w14:paraId="7910F33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6C3DEF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007921F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28.2.1</w:t>
      </w:r>
      <w:r>
        <w:rPr>
          <w:rFonts w:ascii="宋体" w:hAnsi="宋体"/>
          <w:i w:val="0"/>
          <w:iCs w:val="0"/>
          <w:color w:val="000000"/>
          <w:sz w:val="24"/>
          <w:szCs w:val="24"/>
          <w:highlight w:val="none"/>
        </w:rPr>
        <w:t>对可以质疑的采购文件提出质疑的，为收到采购文件之日或者采购文件公告期限届满之日；</w:t>
      </w:r>
    </w:p>
    <w:p w14:paraId="3B41B18C">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28.2.2</w:t>
      </w:r>
      <w:r>
        <w:rPr>
          <w:rFonts w:ascii="宋体" w:hAnsi="宋体"/>
          <w:i w:val="0"/>
          <w:iCs w:val="0"/>
          <w:color w:val="000000"/>
          <w:sz w:val="24"/>
          <w:szCs w:val="24"/>
          <w:highlight w:val="none"/>
        </w:rPr>
        <w:t>对采购过程提出质疑的，为各采购程序环节结束之日；</w:t>
      </w:r>
    </w:p>
    <w:p w14:paraId="4BADE79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28.2.3</w:t>
      </w:r>
      <w:r>
        <w:rPr>
          <w:rFonts w:ascii="宋体" w:hAnsi="宋体"/>
          <w:i w:val="0"/>
          <w:iCs w:val="0"/>
          <w:color w:val="000000"/>
          <w:sz w:val="24"/>
          <w:szCs w:val="24"/>
          <w:highlight w:val="none"/>
        </w:rPr>
        <w:t>对中标或者成交结果提出质疑的，为中标或者成交结果公告期限届满之日。</w:t>
      </w:r>
    </w:p>
    <w:p w14:paraId="4643F60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w:t>
      </w:r>
      <w:r>
        <w:rPr>
          <w:rFonts w:ascii="宋体" w:hAnsi="宋体"/>
          <w:i w:val="0"/>
          <w:iCs w:val="0"/>
          <w:color w:val="000000"/>
          <w:sz w:val="24"/>
          <w:szCs w:val="24"/>
          <w:highlight w:val="none"/>
        </w:rPr>
        <w:t>采购人</w:t>
      </w:r>
      <w:r>
        <w:rPr>
          <w:rFonts w:hint="eastAsia" w:ascii="宋体" w:hAnsi="宋体"/>
          <w:i w:val="0"/>
          <w:iCs w:val="0"/>
          <w:color w:val="000000"/>
          <w:sz w:val="24"/>
          <w:szCs w:val="24"/>
          <w:highlight w:val="none"/>
        </w:rPr>
        <w:t>将只对供应商第一次质疑作出答复。</w:t>
      </w:r>
    </w:p>
    <w:p w14:paraId="7BD902E4">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28.3</w:t>
      </w:r>
      <w:r>
        <w:rPr>
          <w:rFonts w:hint="eastAsia" w:ascii="宋体"/>
          <w:bCs/>
          <w:i w:val="0"/>
          <w:iCs w:val="0"/>
          <w:color w:val="000000"/>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000000"/>
          <w:sz w:val="24"/>
          <w:szCs w:val="24"/>
          <w:highlight w:val="none"/>
        </w:rPr>
        <w:t>供应商如组成联合体参加投标，则《质疑函范本》中要求签字、盖章、加盖公章之处，联合体各方均须按要求签字、盖章、加盖公章。</w:t>
      </w:r>
    </w:p>
    <w:p w14:paraId="0F87A268">
      <w:pPr>
        <w:spacing w:line="500" w:lineRule="exact"/>
        <w:ind w:firstLine="480"/>
        <w:rPr>
          <w:rFonts w:hint="eastAsia" w:ascii="宋体" w:hAnsi="宋体"/>
          <w:i w:val="0"/>
          <w:iCs w:val="0"/>
          <w:color w:val="000000"/>
          <w:sz w:val="24"/>
          <w:szCs w:val="24"/>
          <w:highlight w:val="none"/>
          <w:shd w:val="clear" w:color="FFFFFF" w:fill="D9D9D9"/>
        </w:rPr>
      </w:pPr>
      <w:r>
        <w:rPr>
          <w:rFonts w:hint="eastAsia" w:ascii="宋体" w:hAnsi="宋体"/>
          <w:i w:val="0"/>
          <w:iCs w:val="0"/>
          <w:color w:val="000000"/>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提出，由</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负责答复。</w:t>
      </w:r>
    </w:p>
    <w:p w14:paraId="6EC5BF57">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采购人、</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只接收以纸质原件形式送达的质疑,质疑供应商可通过面交或邮寄方式送达（采购人和</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不接受未填写快递运单的快件）。</w:t>
      </w:r>
    </w:p>
    <w:p w14:paraId="7C014719">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采购人、</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联系人、联系方式、通信地址见招标文件第一章。</w:t>
      </w:r>
    </w:p>
    <w:p w14:paraId="5CE59E6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 以下情形的质疑不予受理</w:t>
      </w:r>
    </w:p>
    <w:p w14:paraId="6C5A74A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28.5.1 内容不符合《政府采购质疑和投诉办法》第十二条规定的质疑。</w:t>
      </w:r>
    </w:p>
    <w:p w14:paraId="26DDF7D4">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28.5.2 超出政府采购法定期限的质疑。</w:t>
      </w:r>
    </w:p>
    <w:p w14:paraId="0217704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28.5.3 以传真、电子邮件等方式递交的非原件形式的质疑。</w:t>
      </w:r>
    </w:p>
    <w:p w14:paraId="5FB80855">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28.5.4未参加投标活动的供应商或在投标活动中自身权益未受到损害的供应商所提出的质疑。</w:t>
      </w:r>
    </w:p>
    <w:p w14:paraId="7389467B">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28.5.5供应商组成联合体参加投标，联合体中任何一方或多方未按要求签字、盖章、加盖公章的质疑。</w:t>
      </w:r>
    </w:p>
    <w:p w14:paraId="0F833DCE">
      <w:pPr>
        <w:spacing w:line="500" w:lineRule="exact"/>
        <w:ind w:firstLine="468"/>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28.6供应商提出书面质疑必须有理、有据，</w:t>
      </w:r>
      <w:r>
        <w:rPr>
          <w:rFonts w:hint="eastAsia" w:ascii="宋体" w:hAnsi="宋体"/>
          <w:bCs/>
          <w:i w:val="0"/>
          <w:iCs w:val="0"/>
          <w:color w:val="000000"/>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000000"/>
          <w:sz w:val="24"/>
          <w:szCs w:val="24"/>
          <w:highlight w:val="none"/>
        </w:rPr>
        <w:t>一经查实，</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有权依据政府采购的有关规定，报请政府采购监管部门对该供应商进行相应的行政处罚和记录该供应商的失信信息。</w:t>
      </w:r>
    </w:p>
    <w:p w14:paraId="14D0C259">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29.中标通知书</w:t>
      </w:r>
    </w:p>
    <w:p w14:paraId="604AD95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29.l中标结果确定后，</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将向中标人发出中标通知书。请中标人在中标结果公告届满之日起30日内,使用CA数字证书登录</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及时下载中标通知书。因系统存储空间有限，自中标结果公告届满之日起30日后，</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不再保证提供下载中标通知书服务,因未及时下载而造成的不利后果由中标人自行承担。</w:t>
      </w:r>
    </w:p>
    <w:p w14:paraId="3E7A560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29.</w:t>
      </w:r>
      <w:r>
        <w:rPr>
          <w:rFonts w:ascii="宋体" w:hAnsi="宋体"/>
          <w:i w:val="0"/>
          <w:iCs w:val="0"/>
          <w:color w:val="000000"/>
          <w:sz w:val="24"/>
          <w:szCs w:val="24"/>
          <w:highlight w:val="none"/>
        </w:rPr>
        <w:t>2</w:t>
      </w:r>
      <w:r>
        <w:rPr>
          <w:rFonts w:hint="eastAsia" w:ascii="宋体" w:hAnsi="宋体"/>
          <w:i w:val="0"/>
          <w:iCs w:val="0"/>
          <w:color w:val="000000"/>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272DBFA">
      <w:pPr>
        <w:pStyle w:val="316"/>
        <w:keepNext w:val="0"/>
        <w:keepLines w:val="0"/>
        <w:spacing w:before="0" w:after="0" w:line="500" w:lineRule="exact"/>
        <w:jc w:val="center"/>
        <w:rPr>
          <w:rFonts w:hint="eastAsia"/>
          <w:i w:val="0"/>
          <w:iCs w:val="0"/>
          <w:color w:val="000000"/>
          <w:sz w:val="32"/>
          <w:szCs w:val="32"/>
          <w:highlight w:val="none"/>
        </w:rPr>
      </w:pPr>
      <w:bookmarkStart w:id="127" w:name="_Toc120614220"/>
      <w:bookmarkStart w:id="128" w:name="_Toc513029236"/>
      <w:bookmarkStart w:id="129" w:name="_Toc20823308"/>
      <w:bookmarkStart w:id="130" w:name="_Toc16938552"/>
      <w:r>
        <w:rPr>
          <w:rFonts w:hint="eastAsia"/>
          <w:i w:val="0"/>
          <w:iCs w:val="0"/>
          <w:color w:val="000000"/>
          <w:sz w:val="32"/>
          <w:szCs w:val="32"/>
          <w:highlight w:val="none"/>
        </w:rPr>
        <w:t>七、授予合同</w:t>
      </w:r>
      <w:bookmarkEnd w:id="127"/>
    </w:p>
    <w:bookmarkEnd w:id="128"/>
    <w:bookmarkEnd w:id="129"/>
    <w:bookmarkEnd w:id="130"/>
    <w:p w14:paraId="79358A39">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30.签订合同</w:t>
      </w:r>
    </w:p>
    <w:p w14:paraId="15E75073">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000000"/>
          <w:sz w:val="24"/>
          <w:szCs w:val="24"/>
          <w:highlight w:val="none"/>
        </w:rPr>
        <w:t>招标文件、中标人的投标文件及招标过程中有关澄清、承诺文件均应作为合同附件。</w:t>
      </w:r>
    </w:p>
    <w:p w14:paraId="33D18A0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30.2中标人非因不可抗力未履行招、投标文件和合同规定的义务，一经查实，</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将根据具体情况提请政府采购管理部门作出相应处理。</w:t>
      </w:r>
    </w:p>
    <w:p w14:paraId="3D13EA9F">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AEDEAC4">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6CDC5EE">
      <w:pPr>
        <w:spacing w:line="500" w:lineRule="exact"/>
        <w:ind w:firstLine="480"/>
        <w:rPr>
          <w:rFonts w:hint="eastAsia" w:ascii="宋体" w:hAnsi="宋体" w:eastAsia="宋体" w:cs="Times New Roman"/>
          <w:b/>
          <w:bCs/>
          <w:i w:val="0"/>
          <w:iCs w:val="0"/>
          <w:color w:val="000000"/>
          <w:sz w:val="24"/>
          <w:szCs w:val="24"/>
          <w:highlight w:val="none"/>
        </w:rPr>
      </w:pPr>
      <w:r>
        <w:rPr>
          <w:rFonts w:hint="eastAsia" w:ascii="宋体" w:hAnsi="宋体" w:eastAsia="宋体" w:cs="Times New Roman"/>
          <w:b/>
          <w:bCs/>
          <w:i w:val="0"/>
          <w:iCs w:val="0"/>
          <w:color w:val="000000"/>
          <w:sz w:val="24"/>
          <w:szCs w:val="24"/>
          <w:highlight w:val="none"/>
        </w:rPr>
        <w:t>31.服务（包含与服务相关的货物）的追加</w:t>
      </w:r>
    </w:p>
    <w:p w14:paraId="1DC30CB3">
      <w:pPr>
        <w:spacing w:line="500" w:lineRule="exact"/>
        <w:ind w:firstLine="480"/>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45313EF">
      <w:pPr>
        <w:pStyle w:val="262"/>
        <w:keepLines w:val="0"/>
        <w:pageBreakBefore/>
        <w:spacing w:line="360" w:lineRule="auto"/>
        <w:ind w:firstLine="640"/>
        <w:rPr>
          <w:rFonts w:hint="eastAsia" w:ascii="黑体" w:hAnsi="黑体" w:eastAsia="黑体"/>
          <w:b w:val="0"/>
          <w:color w:val="000000"/>
          <w:sz w:val="32"/>
          <w:szCs w:val="32"/>
          <w:highlight w:val="none"/>
          <w:lang w:eastAsia="zh-CN"/>
        </w:rPr>
      </w:pPr>
      <w:r>
        <w:rPr>
          <w:rFonts w:hint="eastAsia" w:ascii="黑体" w:hAnsi="黑体" w:eastAsia="黑体"/>
          <w:b w:val="0"/>
          <w:color w:val="000000"/>
          <w:sz w:val="32"/>
          <w:szCs w:val="32"/>
          <w:highlight w:val="none"/>
          <w:lang w:eastAsia="zh-CN"/>
        </w:rPr>
        <w:t>第三章  采购需求</w:t>
      </w:r>
    </w:p>
    <w:p w14:paraId="44061A81">
      <w:pPr>
        <w:keepLines w:val="0"/>
        <w:numPr>
          <w:ilvl w:val="0"/>
          <w:numId w:val="4"/>
        </w:numPr>
        <w:spacing w:line="360" w:lineRule="auto"/>
        <w:ind w:firstLine="602"/>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 项目技术要求</w:t>
      </w:r>
    </w:p>
    <w:p w14:paraId="595B4710">
      <w:pPr>
        <w:keepLines w:val="0"/>
        <w:spacing w:line="360" w:lineRule="auto"/>
        <w:rPr>
          <w:rFonts w:hint="eastAsia" w:ascii="宋体" w:hAnsi="宋体" w:eastAsia="宋体" w:cs="宋体"/>
          <w:b/>
          <w:sz w:val="30"/>
          <w:szCs w:val="30"/>
          <w:highlight w:val="none"/>
        </w:rPr>
      </w:pPr>
      <w:r>
        <w:rPr>
          <w:rFonts w:hint="eastAsia" w:ascii="宋体" w:hAnsi="宋体" w:eastAsia="宋体" w:cs="宋体"/>
          <w:b/>
          <w:bCs/>
          <w:sz w:val="24"/>
          <w:highlight w:val="none"/>
        </w:rPr>
        <w:t>一、项目概况、服务期、质量标准及其他要求</w:t>
      </w:r>
    </w:p>
    <w:p w14:paraId="33F839FF">
      <w:pPr>
        <w:spacing w:line="360" w:lineRule="auto"/>
        <w:ind w:firstLine="482"/>
        <w:jc w:val="left"/>
        <w:rPr>
          <w:rFonts w:hint="eastAsia" w:ascii="宋体" w:hAnsi="宋体" w:eastAsia="宋体"/>
          <w:sz w:val="24"/>
          <w:highlight w:val="none"/>
          <w:lang w:eastAsia="zh-CN"/>
        </w:rPr>
      </w:pPr>
      <w:r>
        <w:rPr>
          <w:rFonts w:hint="eastAsia" w:ascii="宋体" w:hAnsi="宋体"/>
          <w:b/>
          <w:bCs/>
          <w:sz w:val="24"/>
          <w:highlight w:val="none"/>
          <w:lang w:val="zh-CN"/>
        </w:rPr>
        <w:t>1.项目名称：</w:t>
      </w:r>
      <w:r>
        <w:rPr>
          <w:rFonts w:hint="eastAsia" w:ascii="宋体" w:hAnsi="宋体"/>
          <w:sz w:val="24"/>
          <w:highlight w:val="none"/>
          <w:lang w:eastAsia="zh-CN"/>
        </w:rPr>
        <w:t>2026-2028年度2所新学校物业服务项目</w:t>
      </w:r>
    </w:p>
    <w:p w14:paraId="50777AE9">
      <w:pPr>
        <w:spacing w:line="360" w:lineRule="auto"/>
        <w:ind w:firstLine="482"/>
        <w:jc w:val="left"/>
        <w:rPr>
          <w:rFonts w:ascii="宋体" w:hAnsi="宋体"/>
          <w:sz w:val="24"/>
          <w:highlight w:val="none"/>
        </w:rPr>
      </w:pPr>
      <w:r>
        <w:rPr>
          <w:rFonts w:hint="eastAsia" w:ascii="宋体" w:hAnsi="宋体"/>
          <w:b/>
          <w:bCs/>
          <w:sz w:val="24"/>
          <w:highlight w:val="none"/>
          <w:lang w:val="zh-CN"/>
        </w:rPr>
        <w:t>2.服务期限：</w:t>
      </w:r>
      <w:r>
        <w:rPr>
          <w:rFonts w:hint="eastAsia" w:ascii="宋体" w:hAnsi="宋体"/>
          <w:sz w:val="24"/>
          <w:highlight w:val="none"/>
          <w:lang w:val="en-US" w:eastAsia="zh-CN"/>
        </w:rPr>
        <w:t>18个月</w:t>
      </w:r>
      <w:r>
        <w:rPr>
          <w:rFonts w:hint="eastAsia" w:ascii="宋体" w:hAnsi="宋体"/>
          <w:sz w:val="24"/>
          <w:highlight w:val="none"/>
        </w:rPr>
        <w:t>（具体起始日期以合同签订日期为准）。</w:t>
      </w:r>
    </w:p>
    <w:p w14:paraId="2D7657E3">
      <w:pPr>
        <w:spacing w:line="360" w:lineRule="auto"/>
        <w:ind w:firstLine="482"/>
        <w:jc w:val="left"/>
        <w:rPr>
          <w:rFonts w:ascii="宋体" w:hAnsi="宋体"/>
          <w:sz w:val="24"/>
          <w:highlight w:val="none"/>
        </w:rPr>
      </w:pPr>
      <w:r>
        <w:rPr>
          <w:rFonts w:hint="eastAsia" w:ascii="宋体" w:hAnsi="宋体"/>
          <w:b/>
          <w:bCs/>
          <w:sz w:val="24"/>
          <w:highlight w:val="none"/>
        </w:rPr>
        <w:t>3.预算金额：</w:t>
      </w:r>
      <w:r>
        <w:rPr>
          <w:rFonts w:hint="eastAsia" w:ascii="宋体" w:hAnsi="宋体"/>
          <w:sz w:val="24"/>
          <w:highlight w:val="none"/>
        </w:rPr>
        <w:t>人民币</w:t>
      </w:r>
      <w:r>
        <w:rPr>
          <w:rFonts w:hint="eastAsia" w:ascii="宋体" w:hAnsi="宋体"/>
          <w:sz w:val="24"/>
          <w:highlight w:val="none"/>
          <w:lang w:val="en-US" w:eastAsia="zh-CN"/>
        </w:rPr>
        <w:t>450</w:t>
      </w:r>
      <w:r>
        <w:rPr>
          <w:rFonts w:hint="eastAsia" w:ascii="宋体" w:hAnsi="宋体"/>
          <w:sz w:val="24"/>
          <w:highlight w:val="none"/>
        </w:rPr>
        <w:t>万元</w:t>
      </w:r>
    </w:p>
    <w:p w14:paraId="0B498BF4">
      <w:pPr>
        <w:spacing w:line="360" w:lineRule="auto"/>
        <w:ind w:firstLine="482"/>
        <w:jc w:val="left"/>
        <w:rPr>
          <w:rFonts w:hint="eastAsia" w:ascii="宋体" w:hAnsi="宋体"/>
          <w:sz w:val="24"/>
          <w:highlight w:val="none"/>
        </w:rPr>
      </w:pPr>
      <w:r>
        <w:rPr>
          <w:rFonts w:hint="eastAsia" w:ascii="宋体" w:hAnsi="宋体"/>
          <w:b/>
          <w:bCs/>
          <w:sz w:val="24"/>
          <w:highlight w:val="none"/>
        </w:rPr>
        <w:t>4.最高限价：</w:t>
      </w:r>
      <w:r>
        <w:rPr>
          <w:rFonts w:hint="eastAsia" w:ascii="宋体" w:hAnsi="宋体"/>
          <w:sz w:val="24"/>
          <w:highlight w:val="none"/>
        </w:rPr>
        <w:t>人民币</w:t>
      </w:r>
      <w:r>
        <w:rPr>
          <w:rFonts w:hint="eastAsia" w:ascii="宋体" w:hAnsi="宋体" w:cs="宋体"/>
          <w:b w:val="0"/>
          <w:bCs w:val="0"/>
          <w:i w:val="0"/>
          <w:iCs w:val="0"/>
          <w:color w:val="000000"/>
          <w:sz w:val="24"/>
          <w:szCs w:val="24"/>
          <w:highlight w:val="none"/>
          <w:u w:val="none"/>
          <w:lang w:val="en-US" w:eastAsia="zh-CN" w:bidi="ar"/>
        </w:rPr>
        <w:t>450</w:t>
      </w:r>
      <w:r>
        <w:rPr>
          <w:rFonts w:hint="eastAsia" w:ascii="宋体" w:hAnsi="宋体"/>
          <w:sz w:val="24"/>
          <w:highlight w:val="none"/>
        </w:rPr>
        <w:t>万元</w:t>
      </w:r>
    </w:p>
    <w:p w14:paraId="23CFE004">
      <w:pPr>
        <w:spacing w:line="360" w:lineRule="auto"/>
        <w:ind w:firstLine="482"/>
        <w:jc w:val="left"/>
        <w:rPr>
          <w:rFonts w:ascii="宋体" w:hAnsi="宋体"/>
          <w:b/>
          <w:bCs/>
          <w:sz w:val="24"/>
          <w:highlight w:val="none"/>
        </w:rPr>
      </w:pPr>
      <w:r>
        <w:rPr>
          <w:rFonts w:hint="eastAsia" w:ascii="宋体" w:hAnsi="宋体"/>
          <w:b/>
          <w:bCs/>
          <w:sz w:val="24"/>
          <w:highlight w:val="none"/>
        </w:rPr>
        <w:t>5.项目概况</w:t>
      </w:r>
    </w:p>
    <w:p w14:paraId="6ACFD43D">
      <w:pPr>
        <w:spacing w:line="360" w:lineRule="auto"/>
        <w:ind w:firstLine="480"/>
        <w:jc w:val="left"/>
        <w:rPr>
          <w:rFonts w:ascii="宋体" w:hAnsi="宋体" w:cs="宋体"/>
          <w:color w:val="000000"/>
          <w:sz w:val="24"/>
          <w:szCs w:val="24"/>
          <w:highlight w:val="none"/>
        </w:rPr>
      </w:pPr>
      <w:r>
        <w:rPr>
          <w:rFonts w:hint="eastAsia" w:ascii="宋体" w:hAnsi="宋体" w:cs="宋体"/>
          <w:sz w:val="24"/>
          <w:szCs w:val="24"/>
          <w:highlight w:val="none"/>
        </w:rPr>
        <w:t>为保障洛社初级中学雅西校区、洛社中心小学洛南校区教育教学工作有序运行，现对物业管理服务项目进行公开招标，</w:t>
      </w:r>
      <w:r>
        <w:rPr>
          <w:rFonts w:hint="eastAsia" w:ascii="宋体" w:hAnsi="宋体" w:cs="宋体"/>
          <w:color w:val="000000"/>
          <w:sz w:val="24"/>
          <w:szCs w:val="24"/>
          <w:highlight w:val="none"/>
        </w:rPr>
        <w:t>项目的范围包括但不限于学校安全秩序管理、环境卫生管理、绿化维护管理、</w:t>
      </w:r>
      <w:r>
        <w:rPr>
          <w:rFonts w:hint="eastAsia" w:ascii="宋体" w:hAnsi="宋体" w:cs="宋体"/>
          <w:bCs/>
          <w:color w:val="000000"/>
          <w:sz w:val="24"/>
          <w:highlight w:val="none"/>
        </w:rPr>
        <w:t>消控维保、电梯维保、各类清洁（基本清洁、厨房油烟管道及空调、电风扇、玻璃清洁、建筑物外墙（含高空）清洁等）、智能化维保、病媒生物防治、生活垃圾（含厨余垃圾）拖运、化粪池清掏、零星维修（除屋面及房屋主体结构维修）</w:t>
      </w:r>
      <w:r>
        <w:rPr>
          <w:rFonts w:hint="eastAsia" w:ascii="宋体" w:hAnsi="宋体" w:cs="宋体"/>
          <w:color w:val="000000"/>
          <w:sz w:val="24"/>
          <w:szCs w:val="24"/>
          <w:highlight w:val="none"/>
        </w:rPr>
        <w:t>等方面工作</w:t>
      </w:r>
      <w:r>
        <w:rPr>
          <w:rFonts w:hint="eastAsia" w:ascii="宋体" w:hAnsi="宋体" w:cs="宋体"/>
          <w:color w:val="000000"/>
          <w:sz w:val="24"/>
          <w:szCs w:val="24"/>
          <w:highlight w:val="none"/>
          <w:lang w:val="en-US" w:eastAsia="zh-CN"/>
        </w:rPr>
        <w:t>,</w:t>
      </w:r>
      <w:r>
        <w:rPr>
          <w:rFonts w:hint="eastAsia" w:ascii="宋体" w:hAnsi="宋体" w:cs="宋体"/>
          <w:bCs/>
          <w:color w:val="000000"/>
          <w:sz w:val="24"/>
          <w:highlight w:val="none"/>
        </w:rPr>
        <w:t>其中绿化养护、消控维保、电梯维保、智能化维保等系统及设备，质保期内由供应商负责协助采购人统一协调及管理；质保期满后，由供应商全面负责上述所有系统及设备的维修维保工作。</w:t>
      </w:r>
    </w:p>
    <w:p w14:paraId="4F4D8589">
      <w:pPr>
        <w:spacing w:line="360" w:lineRule="auto"/>
        <w:ind w:firstLine="482"/>
        <w:jc w:val="left"/>
        <w:rPr>
          <w:rFonts w:ascii="宋体" w:hAnsi="宋体"/>
          <w:b/>
          <w:bCs/>
          <w:sz w:val="24"/>
          <w:highlight w:val="none"/>
        </w:rPr>
      </w:pPr>
      <w:r>
        <w:rPr>
          <w:rFonts w:hint="eastAsia" w:ascii="宋体" w:hAnsi="宋体"/>
          <w:b/>
          <w:bCs/>
          <w:sz w:val="24"/>
          <w:highlight w:val="none"/>
        </w:rPr>
        <w:t>二、服务具体内容与要求</w:t>
      </w:r>
    </w:p>
    <w:p w14:paraId="393B94EB">
      <w:pPr>
        <w:spacing w:line="360" w:lineRule="auto"/>
        <w:ind w:firstLine="482"/>
        <w:jc w:val="left"/>
        <w:rPr>
          <w:rFonts w:ascii="宋体" w:hAnsi="宋体"/>
          <w:sz w:val="24"/>
          <w:highlight w:val="none"/>
        </w:rPr>
      </w:pPr>
      <w:r>
        <w:rPr>
          <w:rFonts w:hint="eastAsia" w:ascii="宋体" w:hAnsi="宋体"/>
          <w:b/>
          <w:sz w:val="24"/>
          <w:highlight w:val="none"/>
        </w:rPr>
        <w:t>1.服务范围</w:t>
      </w:r>
    </w:p>
    <w:p w14:paraId="01C564BE">
      <w:pPr>
        <w:spacing w:line="360" w:lineRule="auto"/>
        <w:ind w:firstLine="480"/>
        <w:jc w:val="left"/>
        <w:rPr>
          <w:rFonts w:ascii="宋体" w:hAnsi="宋体"/>
          <w:sz w:val="24"/>
          <w:highlight w:val="none"/>
        </w:rPr>
      </w:pPr>
      <w:r>
        <w:rPr>
          <w:rFonts w:hint="eastAsia" w:ascii="宋体" w:hAnsi="宋体"/>
          <w:sz w:val="24"/>
          <w:highlight w:val="none"/>
        </w:rPr>
        <w:t>本项目物业服务范围为</w:t>
      </w:r>
      <w:r>
        <w:rPr>
          <w:rFonts w:hint="eastAsia" w:ascii="宋体" w:hAnsi="宋体"/>
          <w:sz w:val="24"/>
          <w:szCs w:val="24"/>
          <w:highlight w:val="none"/>
        </w:rPr>
        <w:t>无锡市洛社镇2所公办学校，包括小学、中学，各学校具体情况如下</w:t>
      </w:r>
      <w:r>
        <w:rPr>
          <w:rFonts w:hint="eastAsia" w:ascii="宋体" w:hAnsi="宋体"/>
          <w:sz w:val="24"/>
          <w:highlight w:val="none"/>
        </w:rPr>
        <w:t>：</w:t>
      </w:r>
    </w:p>
    <w:tbl>
      <w:tblPr>
        <w:tblStyle w:val="2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9"/>
        <w:gridCol w:w="2373"/>
        <w:gridCol w:w="3209"/>
        <w:gridCol w:w="1813"/>
        <w:gridCol w:w="1673"/>
      </w:tblGrid>
      <w:tr w14:paraId="1F715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379" w:type="dxa"/>
            <w:noWrap w:val="0"/>
            <w:vAlign w:val="center"/>
          </w:tcPr>
          <w:p w14:paraId="0E531FEB">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序号</w:t>
            </w:r>
          </w:p>
        </w:tc>
        <w:tc>
          <w:tcPr>
            <w:tcW w:w="1208" w:type="dxa"/>
            <w:noWrap w:val="0"/>
            <w:vAlign w:val="center"/>
          </w:tcPr>
          <w:p w14:paraId="09B54596">
            <w:pPr>
              <w:tabs>
                <w:tab w:val="left" w:pos="945"/>
              </w:tabs>
              <w:spacing w:line="440" w:lineRule="exact"/>
              <w:jc w:val="center"/>
              <w:outlineLvl w:val="0"/>
              <w:rPr>
                <w:rFonts w:ascii="宋体" w:hAnsi="宋体"/>
                <w:szCs w:val="21"/>
                <w:highlight w:val="none"/>
              </w:rPr>
            </w:pPr>
            <w:r>
              <w:rPr>
                <w:rFonts w:hint="eastAsia" w:ascii="宋体" w:hAnsi="宋体" w:cs="宋体"/>
                <w:b/>
                <w:szCs w:val="21"/>
                <w:highlight w:val="none"/>
              </w:rPr>
              <w:t>学校名称</w:t>
            </w:r>
          </w:p>
        </w:tc>
        <w:tc>
          <w:tcPr>
            <w:tcW w:w="1634" w:type="dxa"/>
            <w:noWrap w:val="0"/>
            <w:vAlign w:val="center"/>
          </w:tcPr>
          <w:p w14:paraId="1DBD7B52">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学校地址</w:t>
            </w:r>
          </w:p>
        </w:tc>
        <w:tc>
          <w:tcPr>
            <w:tcW w:w="923" w:type="dxa"/>
            <w:noWrap w:val="0"/>
            <w:vAlign w:val="center"/>
          </w:tcPr>
          <w:p w14:paraId="2284FA48">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占地面积（㎡）</w:t>
            </w:r>
          </w:p>
        </w:tc>
        <w:tc>
          <w:tcPr>
            <w:tcW w:w="852" w:type="dxa"/>
            <w:noWrap w:val="0"/>
            <w:vAlign w:val="center"/>
          </w:tcPr>
          <w:p w14:paraId="6FBD34BE">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建筑面积（㎡）</w:t>
            </w:r>
          </w:p>
        </w:tc>
      </w:tr>
      <w:tr w14:paraId="3E7E2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2100C779">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1</w:t>
            </w:r>
          </w:p>
        </w:tc>
        <w:tc>
          <w:tcPr>
            <w:tcW w:w="1208" w:type="dxa"/>
            <w:noWrap w:val="0"/>
            <w:vAlign w:val="center"/>
          </w:tcPr>
          <w:p w14:paraId="72076309">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洛社初级中学雅西校区</w:t>
            </w:r>
          </w:p>
        </w:tc>
        <w:tc>
          <w:tcPr>
            <w:tcW w:w="1634" w:type="dxa"/>
            <w:noWrap w:val="0"/>
            <w:vAlign w:val="center"/>
          </w:tcPr>
          <w:p w14:paraId="1D6D1EB3">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无锡市惠山区</w:t>
            </w:r>
            <w:r>
              <w:rPr>
                <w:rFonts w:ascii="宋体" w:hAnsi="宋体"/>
                <w:szCs w:val="21"/>
                <w:highlight w:val="none"/>
              </w:rPr>
              <w:t>洛社镇</w:t>
            </w:r>
            <w:r>
              <w:rPr>
                <w:rFonts w:hint="eastAsia" w:ascii="宋体" w:hAnsi="宋体"/>
                <w:szCs w:val="21"/>
                <w:highlight w:val="none"/>
              </w:rPr>
              <w:t>洛城大道</w:t>
            </w:r>
          </w:p>
        </w:tc>
        <w:tc>
          <w:tcPr>
            <w:tcW w:w="923" w:type="dxa"/>
            <w:noWrap w:val="0"/>
            <w:vAlign w:val="center"/>
          </w:tcPr>
          <w:p w14:paraId="5B4A1A28">
            <w:pPr>
              <w:widowControl/>
              <w:jc w:val="center"/>
              <w:rPr>
                <w:rFonts w:ascii="宋体" w:hAnsi="宋体"/>
                <w:szCs w:val="21"/>
                <w:highlight w:val="none"/>
              </w:rPr>
            </w:pPr>
            <w:r>
              <w:rPr>
                <w:rFonts w:hint="eastAsia" w:ascii="宋体" w:hAnsi="宋体"/>
                <w:szCs w:val="21"/>
                <w:highlight w:val="none"/>
              </w:rPr>
              <w:t>60851㎡</w:t>
            </w:r>
          </w:p>
        </w:tc>
        <w:tc>
          <w:tcPr>
            <w:tcW w:w="852" w:type="dxa"/>
            <w:noWrap w:val="0"/>
            <w:vAlign w:val="center"/>
          </w:tcPr>
          <w:p w14:paraId="18110322">
            <w:pPr>
              <w:widowControl/>
              <w:jc w:val="center"/>
              <w:rPr>
                <w:rFonts w:ascii="宋体" w:hAnsi="宋体"/>
                <w:szCs w:val="21"/>
                <w:highlight w:val="none"/>
              </w:rPr>
            </w:pPr>
            <w:r>
              <w:rPr>
                <w:rFonts w:ascii="宋体" w:hAnsi="宋体"/>
                <w:szCs w:val="21"/>
                <w:highlight w:val="none"/>
              </w:rPr>
              <w:t>75073</w:t>
            </w:r>
            <w:r>
              <w:rPr>
                <w:rFonts w:hint="eastAsia" w:ascii="宋体" w:hAnsi="宋体"/>
                <w:szCs w:val="21"/>
                <w:highlight w:val="none"/>
              </w:rPr>
              <w:t>㎡</w:t>
            </w:r>
          </w:p>
        </w:tc>
      </w:tr>
      <w:tr w14:paraId="4C315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4598EEDB">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2</w:t>
            </w:r>
          </w:p>
        </w:tc>
        <w:tc>
          <w:tcPr>
            <w:tcW w:w="1208" w:type="dxa"/>
            <w:noWrap w:val="0"/>
            <w:vAlign w:val="center"/>
          </w:tcPr>
          <w:p w14:paraId="1313E3FF">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洛社中心小学洛南校区</w:t>
            </w:r>
          </w:p>
        </w:tc>
        <w:tc>
          <w:tcPr>
            <w:tcW w:w="1634" w:type="dxa"/>
            <w:noWrap w:val="0"/>
            <w:vAlign w:val="center"/>
          </w:tcPr>
          <w:p w14:paraId="6E49ED47">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无锡市惠山区</w:t>
            </w:r>
            <w:r>
              <w:rPr>
                <w:rFonts w:ascii="宋体" w:hAnsi="宋体"/>
                <w:szCs w:val="21"/>
                <w:highlight w:val="none"/>
              </w:rPr>
              <w:t>洛社镇洛神路</w:t>
            </w:r>
            <w:r>
              <w:rPr>
                <w:rFonts w:hint="eastAsia" w:ascii="宋体" w:hAnsi="宋体"/>
                <w:szCs w:val="21"/>
                <w:highlight w:val="none"/>
              </w:rPr>
              <w:t>22号</w:t>
            </w:r>
          </w:p>
        </w:tc>
        <w:tc>
          <w:tcPr>
            <w:tcW w:w="923" w:type="dxa"/>
            <w:noWrap w:val="0"/>
            <w:vAlign w:val="center"/>
          </w:tcPr>
          <w:p w14:paraId="5B9B5C2B">
            <w:pPr>
              <w:widowControl/>
              <w:jc w:val="center"/>
              <w:rPr>
                <w:rFonts w:ascii="宋体" w:hAnsi="宋体"/>
                <w:szCs w:val="21"/>
                <w:highlight w:val="none"/>
              </w:rPr>
            </w:pPr>
            <w:r>
              <w:rPr>
                <w:rFonts w:hint="eastAsia" w:ascii="宋体" w:hAnsi="宋体"/>
                <w:szCs w:val="21"/>
                <w:highlight w:val="none"/>
              </w:rPr>
              <w:t>59500㎡</w:t>
            </w:r>
          </w:p>
        </w:tc>
        <w:tc>
          <w:tcPr>
            <w:tcW w:w="852" w:type="dxa"/>
            <w:noWrap w:val="0"/>
            <w:vAlign w:val="center"/>
          </w:tcPr>
          <w:p w14:paraId="38D557BE">
            <w:pPr>
              <w:widowControl/>
              <w:jc w:val="center"/>
              <w:rPr>
                <w:rFonts w:ascii="宋体" w:hAnsi="宋体"/>
                <w:szCs w:val="21"/>
                <w:highlight w:val="none"/>
              </w:rPr>
            </w:pPr>
            <w:r>
              <w:rPr>
                <w:rFonts w:hint="eastAsia" w:ascii="宋体" w:hAnsi="宋体"/>
                <w:szCs w:val="21"/>
                <w:highlight w:val="none"/>
              </w:rPr>
              <w:t>68300㎡</w:t>
            </w:r>
          </w:p>
        </w:tc>
      </w:tr>
    </w:tbl>
    <w:p w14:paraId="3875E37F">
      <w:pPr>
        <w:spacing w:line="440" w:lineRule="exact"/>
        <w:ind w:firstLine="482"/>
        <w:rPr>
          <w:rFonts w:ascii="宋体" w:hAnsi="宋体"/>
          <w:b/>
          <w:sz w:val="24"/>
          <w:highlight w:val="none"/>
        </w:rPr>
      </w:pPr>
      <w:r>
        <w:rPr>
          <w:rFonts w:hint="eastAsia" w:ascii="宋体" w:hAnsi="宋体"/>
          <w:b/>
          <w:sz w:val="24"/>
          <w:highlight w:val="none"/>
        </w:rPr>
        <w:t>2.最低服务人员配备</w:t>
      </w:r>
    </w:p>
    <w:p w14:paraId="179FEBE4">
      <w:pPr>
        <w:spacing w:line="440" w:lineRule="exact"/>
        <w:ind w:firstLine="420"/>
        <w:rPr>
          <w:rFonts w:ascii="宋体" w:hAnsi="宋体"/>
          <w:sz w:val="24"/>
          <w:highlight w:val="none"/>
        </w:rPr>
      </w:pPr>
      <w:r>
        <w:rPr>
          <w:rFonts w:hint="eastAsia" w:ascii="宋体" w:hAnsi="宋体"/>
          <w:sz w:val="24"/>
          <w:highlight w:val="none"/>
        </w:rPr>
        <w:t>本项目需配备</w:t>
      </w:r>
      <w:r>
        <w:rPr>
          <w:rFonts w:hint="eastAsia" w:ascii="宋体" w:hAnsi="宋体"/>
          <w:sz w:val="24"/>
          <w:highlight w:val="none"/>
          <w:lang w:val="en-US" w:eastAsia="zh-CN"/>
        </w:rPr>
        <w:t>45</w:t>
      </w:r>
      <w:r>
        <w:rPr>
          <w:rFonts w:hint="eastAsia" w:ascii="宋体" w:hAnsi="宋体"/>
          <w:sz w:val="24"/>
          <w:highlight w:val="none"/>
        </w:rPr>
        <w:t>人，其中：</w:t>
      </w:r>
      <w:r>
        <w:rPr>
          <w:rFonts w:hint="eastAsia" w:ascii="宋体" w:hAnsi="宋体" w:eastAsia="宋体" w:cs="Times New Roman"/>
          <w:color w:val="000000"/>
          <w:sz w:val="24"/>
          <w:highlight w:val="none"/>
        </w:rPr>
        <w:t>项目经理1人，保安</w:t>
      </w:r>
      <w:r>
        <w:rPr>
          <w:rFonts w:hint="eastAsia" w:ascii="宋体" w:hAnsi="宋体" w:cs="Times New Roman"/>
          <w:color w:val="000000"/>
          <w:sz w:val="24"/>
          <w:highlight w:val="none"/>
          <w:lang w:val="en-US" w:eastAsia="zh-CN"/>
        </w:rPr>
        <w:t>人员</w:t>
      </w:r>
      <w:r>
        <w:rPr>
          <w:rFonts w:hint="eastAsia" w:ascii="宋体" w:hAnsi="宋体" w:eastAsia="宋体" w:cs="Times New Roman"/>
          <w:color w:val="000000"/>
          <w:sz w:val="24"/>
          <w:highlight w:val="none"/>
          <w:lang w:val="en-US" w:eastAsia="zh-CN"/>
        </w:rPr>
        <w:t>18</w:t>
      </w:r>
      <w:r>
        <w:rPr>
          <w:rFonts w:hint="eastAsia" w:ascii="宋体" w:hAnsi="宋体" w:eastAsia="宋体" w:cs="Times New Roman"/>
          <w:color w:val="000000"/>
          <w:sz w:val="24"/>
          <w:highlight w:val="none"/>
        </w:rPr>
        <w:t>人，</w:t>
      </w:r>
      <w:r>
        <w:rPr>
          <w:rFonts w:hint="eastAsia" w:ascii="宋体" w:hAnsi="宋体" w:eastAsia="宋体" w:cs="Times New Roman"/>
          <w:color w:val="000000"/>
          <w:sz w:val="24"/>
          <w:highlight w:val="none"/>
          <w:lang w:val="en-US" w:eastAsia="zh-CN"/>
        </w:rPr>
        <w:t>消控</w:t>
      </w:r>
      <w:r>
        <w:rPr>
          <w:rFonts w:hint="eastAsia" w:cs="Times New Roman"/>
          <w:color w:val="000000"/>
          <w:sz w:val="24"/>
          <w:highlight w:val="none"/>
          <w:lang w:val="en-US" w:eastAsia="zh-CN"/>
        </w:rPr>
        <w:t>人员8人，</w:t>
      </w:r>
      <w:r>
        <w:rPr>
          <w:rFonts w:hint="eastAsia" w:ascii="宋体" w:hAnsi="宋体" w:eastAsia="宋体" w:cs="Times New Roman"/>
          <w:color w:val="000000"/>
          <w:sz w:val="24"/>
          <w:highlight w:val="none"/>
        </w:rPr>
        <w:t>保洁人员</w:t>
      </w:r>
      <w:r>
        <w:rPr>
          <w:rFonts w:hint="eastAsia" w:ascii="宋体" w:hAnsi="宋体" w:eastAsia="宋体" w:cs="Times New Roman"/>
          <w:color w:val="000000"/>
          <w:sz w:val="24"/>
          <w:highlight w:val="none"/>
          <w:lang w:val="en-US" w:eastAsia="zh-CN"/>
        </w:rPr>
        <w:t>18</w:t>
      </w:r>
      <w:r>
        <w:rPr>
          <w:rFonts w:hint="eastAsia" w:ascii="宋体" w:hAnsi="宋体" w:eastAsia="宋体" w:cs="Times New Roman"/>
          <w:color w:val="000000"/>
          <w:sz w:val="24"/>
          <w:highlight w:val="none"/>
        </w:rPr>
        <w:t>人</w:t>
      </w:r>
      <w:r>
        <w:rPr>
          <w:rFonts w:hint="eastAsia" w:ascii="宋体" w:hAnsi="宋体"/>
          <w:sz w:val="24"/>
          <w:highlight w:val="none"/>
        </w:rPr>
        <w:t>。具体服务人员分布如下：</w:t>
      </w:r>
    </w:p>
    <w:tbl>
      <w:tblPr>
        <w:tblStyle w:val="2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2"/>
        <w:gridCol w:w="3433"/>
        <w:gridCol w:w="744"/>
        <w:gridCol w:w="683"/>
        <w:gridCol w:w="729"/>
        <w:gridCol w:w="3586"/>
      </w:tblGrid>
      <w:tr w14:paraId="36F10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noWrap w:val="0"/>
            <w:vAlign w:val="center"/>
          </w:tcPr>
          <w:p w14:paraId="53D7F186">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序号</w:t>
            </w:r>
          </w:p>
        </w:tc>
        <w:tc>
          <w:tcPr>
            <w:tcW w:w="1363" w:type="dxa"/>
            <w:noWrap w:val="0"/>
            <w:vAlign w:val="center"/>
          </w:tcPr>
          <w:p w14:paraId="7879F57A">
            <w:pPr>
              <w:tabs>
                <w:tab w:val="left" w:pos="945"/>
              </w:tabs>
              <w:spacing w:line="440" w:lineRule="exact"/>
              <w:jc w:val="center"/>
              <w:outlineLvl w:val="0"/>
              <w:rPr>
                <w:rFonts w:ascii="宋体" w:hAnsi="宋体"/>
                <w:szCs w:val="21"/>
                <w:highlight w:val="none"/>
              </w:rPr>
            </w:pPr>
            <w:r>
              <w:rPr>
                <w:rFonts w:hint="eastAsia" w:ascii="宋体" w:hAnsi="宋体" w:cs="宋体"/>
                <w:b/>
                <w:szCs w:val="21"/>
                <w:highlight w:val="none"/>
              </w:rPr>
              <w:t>学校名称</w:t>
            </w:r>
          </w:p>
        </w:tc>
        <w:tc>
          <w:tcPr>
            <w:tcW w:w="754" w:type="dxa"/>
            <w:noWrap w:val="0"/>
            <w:vAlign w:val="center"/>
          </w:tcPr>
          <w:p w14:paraId="22024F70">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项目经理</w:t>
            </w:r>
          </w:p>
        </w:tc>
        <w:tc>
          <w:tcPr>
            <w:tcW w:w="691" w:type="dxa"/>
            <w:noWrap w:val="0"/>
            <w:vAlign w:val="center"/>
          </w:tcPr>
          <w:p w14:paraId="5D29A1AD">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保安</w:t>
            </w:r>
          </w:p>
        </w:tc>
        <w:tc>
          <w:tcPr>
            <w:tcW w:w="738" w:type="dxa"/>
            <w:noWrap w:val="0"/>
            <w:vAlign w:val="center"/>
          </w:tcPr>
          <w:p w14:paraId="120DB9E0">
            <w:pPr>
              <w:tabs>
                <w:tab w:val="left" w:pos="945"/>
              </w:tabs>
              <w:spacing w:line="440" w:lineRule="exact"/>
              <w:jc w:val="center"/>
              <w:outlineLvl w:val="0"/>
              <w:rPr>
                <w:rFonts w:ascii="宋体" w:hAnsi="宋体" w:eastAsia="宋体" w:cs="宋体"/>
                <w:b/>
                <w:szCs w:val="21"/>
                <w:highlight w:val="none"/>
                <w:lang w:val="en-US" w:eastAsia="zh-CN"/>
              </w:rPr>
            </w:pPr>
            <w:r>
              <w:rPr>
                <w:rFonts w:hint="eastAsia" w:ascii="宋体" w:hAnsi="宋体" w:cs="宋体"/>
                <w:b/>
                <w:szCs w:val="21"/>
                <w:highlight w:val="none"/>
                <w:lang w:val="en-US" w:eastAsia="zh-CN"/>
              </w:rPr>
              <w:t>消控</w:t>
            </w:r>
          </w:p>
        </w:tc>
        <w:tc>
          <w:tcPr>
            <w:tcW w:w="710" w:type="dxa"/>
            <w:noWrap w:val="0"/>
            <w:vAlign w:val="center"/>
          </w:tcPr>
          <w:p w14:paraId="09D245B6">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保洁</w:t>
            </w:r>
          </w:p>
        </w:tc>
      </w:tr>
      <w:tr w14:paraId="73011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noWrap w:val="0"/>
            <w:vAlign w:val="center"/>
          </w:tcPr>
          <w:p w14:paraId="038B5ED1">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1</w:t>
            </w:r>
          </w:p>
        </w:tc>
        <w:tc>
          <w:tcPr>
            <w:tcW w:w="1363" w:type="dxa"/>
            <w:noWrap w:val="0"/>
            <w:vAlign w:val="center"/>
          </w:tcPr>
          <w:p w14:paraId="654EE839">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洛社初级中学雅西校区</w:t>
            </w:r>
          </w:p>
        </w:tc>
        <w:tc>
          <w:tcPr>
            <w:tcW w:w="754" w:type="dxa"/>
            <w:vMerge w:val="restart"/>
            <w:noWrap w:val="0"/>
            <w:vAlign w:val="center"/>
          </w:tcPr>
          <w:p w14:paraId="4376D3B6">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1</w:t>
            </w:r>
          </w:p>
        </w:tc>
        <w:tc>
          <w:tcPr>
            <w:tcW w:w="691" w:type="dxa"/>
            <w:noWrap w:val="0"/>
            <w:vAlign w:val="center"/>
          </w:tcPr>
          <w:p w14:paraId="524D5A9E">
            <w:pPr>
              <w:tabs>
                <w:tab w:val="left" w:pos="945"/>
              </w:tabs>
              <w:spacing w:line="440" w:lineRule="exact"/>
              <w:jc w:val="center"/>
              <w:outlineLvl w:val="0"/>
              <w:rPr>
                <w:rFonts w:ascii="宋体" w:hAnsi="宋体" w:eastAsia="宋体"/>
                <w:szCs w:val="21"/>
                <w:highlight w:val="none"/>
                <w:lang w:val="en-US" w:eastAsia="zh-CN"/>
              </w:rPr>
            </w:pPr>
            <w:r>
              <w:rPr>
                <w:rFonts w:hint="eastAsia" w:ascii="宋体" w:hAnsi="宋体"/>
                <w:szCs w:val="21"/>
                <w:highlight w:val="none"/>
                <w:lang w:val="en-US" w:eastAsia="zh-CN"/>
              </w:rPr>
              <w:t>10</w:t>
            </w:r>
          </w:p>
        </w:tc>
        <w:tc>
          <w:tcPr>
            <w:tcW w:w="738" w:type="dxa"/>
            <w:noWrap w:val="0"/>
            <w:vAlign w:val="center"/>
          </w:tcPr>
          <w:p w14:paraId="75A895CF">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4</w:t>
            </w:r>
          </w:p>
        </w:tc>
        <w:tc>
          <w:tcPr>
            <w:tcW w:w="710" w:type="dxa"/>
            <w:noWrap w:val="0"/>
            <w:vAlign w:val="center"/>
          </w:tcPr>
          <w:p w14:paraId="4C567B4E">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9</w:t>
            </w:r>
          </w:p>
        </w:tc>
      </w:tr>
      <w:tr w14:paraId="5464E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noWrap w:val="0"/>
            <w:vAlign w:val="center"/>
          </w:tcPr>
          <w:p w14:paraId="39D1A4D4">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2</w:t>
            </w:r>
          </w:p>
        </w:tc>
        <w:tc>
          <w:tcPr>
            <w:tcW w:w="1363" w:type="dxa"/>
            <w:noWrap w:val="0"/>
            <w:vAlign w:val="center"/>
          </w:tcPr>
          <w:p w14:paraId="2B15363E">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洛社中心小学洛南校区</w:t>
            </w:r>
          </w:p>
        </w:tc>
        <w:tc>
          <w:tcPr>
            <w:tcW w:w="754" w:type="dxa"/>
            <w:vMerge w:val="continue"/>
            <w:noWrap w:val="0"/>
            <w:vAlign w:val="center"/>
          </w:tcPr>
          <w:p w14:paraId="2CE18848">
            <w:pPr>
              <w:tabs>
                <w:tab w:val="left" w:pos="945"/>
              </w:tabs>
              <w:spacing w:line="440" w:lineRule="exact"/>
              <w:jc w:val="center"/>
              <w:outlineLvl w:val="0"/>
              <w:rPr>
                <w:rFonts w:ascii="宋体" w:hAnsi="宋体"/>
                <w:szCs w:val="21"/>
                <w:highlight w:val="none"/>
              </w:rPr>
            </w:pPr>
          </w:p>
        </w:tc>
        <w:tc>
          <w:tcPr>
            <w:tcW w:w="691" w:type="dxa"/>
            <w:noWrap w:val="0"/>
            <w:vAlign w:val="center"/>
          </w:tcPr>
          <w:p w14:paraId="3F0F5C37">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8</w:t>
            </w:r>
          </w:p>
        </w:tc>
        <w:tc>
          <w:tcPr>
            <w:tcW w:w="738" w:type="dxa"/>
            <w:noWrap w:val="0"/>
            <w:vAlign w:val="center"/>
          </w:tcPr>
          <w:p w14:paraId="1CDF3D86">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4</w:t>
            </w:r>
          </w:p>
        </w:tc>
        <w:tc>
          <w:tcPr>
            <w:tcW w:w="710" w:type="dxa"/>
            <w:noWrap w:val="0"/>
            <w:vAlign w:val="center"/>
          </w:tcPr>
          <w:p w14:paraId="6CEA48AC">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9</w:t>
            </w:r>
          </w:p>
        </w:tc>
      </w:tr>
      <w:tr w14:paraId="7939C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7" w:type="dxa"/>
            <w:gridSpan w:val="2"/>
            <w:noWrap w:val="0"/>
            <w:vAlign w:val="center"/>
          </w:tcPr>
          <w:p w14:paraId="382950E6">
            <w:pPr>
              <w:tabs>
                <w:tab w:val="left" w:pos="945"/>
              </w:tabs>
              <w:spacing w:line="440" w:lineRule="exact"/>
              <w:jc w:val="center"/>
              <w:outlineLvl w:val="0"/>
              <w:rPr>
                <w:rFonts w:ascii="宋体" w:hAnsi="宋体"/>
                <w:b/>
                <w:szCs w:val="21"/>
                <w:highlight w:val="none"/>
              </w:rPr>
            </w:pPr>
            <w:r>
              <w:rPr>
                <w:rFonts w:hint="eastAsia" w:ascii="宋体" w:hAnsi="宋体"/>
                <w:b/>
                <w:szCs w:val="21"/>
                <w:highlight w:val="none"/>
                <w:lang w:val="en-US" w:eastAsia="zh-CN"/>
              </w:rPr>
              <w:t>小</w:t>
            </w:r>
            <w:r>
              <w:rPr>
                <w:rFonts w:hint="eastAsia" w:ascii="宋体" w:hAnsi="宋体"/>
                <w:b/>
                <w:szCs w:val="21"/>
                <w:highlight w:val="none"/>
              </w:rPr>
              <w:t>计</w:t>
            </w:r>
          </w:p>
        </w:tc>
        <w:tc>
          <w:tcPr>
            <w:tcW w:w="754" w:type="dxa"/>
            <w:noWrap w:val="0"/>
            <w:vAlign w:val="center"/>
          </w:tcPr>
          <w:p w14:paraId="3336AA40">
            <w:pPr>
              <w:tabs>
                <w:tab w:val="left" w:pos="945"/>
              </w:tabs>
              <w:spacing w:line="440" w:lineRule="exact"/>
              <w:jc w:val="center"/>
              <w:outlineLvl w:val="0"/>
              <w:rPr>
                <w:rFonts w:ascii="宋体" w:hAnsi="宋体"/>
                <w:b/>
                <w:szCs w:val="21"/>
                <w:highlight w:val="none"/>
              </w:rPr>
            </w:pPr>
            <w:r>
              <w:rPr>
                <w:rFonts w:hint="eastAsia" w:ascii="宋体" w:hAnsi="宋体"/>
                <w:b/>
                <w:szCs w:val="21"/>
                <w:highlight w:val="none"/>
              </w:rPr>
              <w:t>1</w:t>
            </w:r>
          </w:p>
        </w:tc>
        <w:tc>
          <w:tcPr>
            <w:tcW w:w="691" w:type="dxa"/>
            <w:noWrap w:val="0"/>
            <w:vAlign w:val="center"/>
          </w:tcPr>
          <w:p w14:paraId="2FC48EA3">
            <w:pPr>
              <w:tabs>
                <w:tab w:val="left" w:pos="945"/>
              </w:tabs>
              <w:spacing w:line="440" w:lineRule="exact"/>
              <w:jc w:val="center"/>
              <w:outlineLvl w:val="0"/>
              <w:rPr>
                <w:rFonts w:hint="eastAsia" w:ascii="宋体" w:hAnsi="宋体" w:eastAsia="宋体"/>
                <w:b/>
                <w:szCs w:val="21"/>
                <w:highlight w:val="none"/>
                <w:lang w:eastAsia="zh-CN"/>
              </w:rPr>
            </w:pPr>
            <w:r>
              <w:rPr>
                <w:rFonts w:hint="eastAsia" w:ascii="宋体" w:hAnsi="宋体"/>
                <w:b/>
                <w:szCs w:val="21"/>
                <w:highlight w:val="none"/>
              </w:rPr>
              <w:t>1</w:t>
            </w:r>
            <w:r>
              <w:rPr>
                <w:rFonts w:hint="eastAsia" w:ascii="宋体" w:hAnsi="宋体"/>
                <w:b/>
                <w:szCs w:val="21"/>
                <w:highlight w:val="none"/>
                <w:lang w:val="en-US" w:eastAsia="zh-CN"/>
              </w:rPr>
              <w:t>8</w:t>
            </w:r>
          </w:p>
        </w:tc>
        <w:tc>
          <w:tcPr>
            <w:tcW w:w="738" w:type="dxa"/>
            <w:noWrap w:val="0"/>
            <w:vAlign w:val="center"/>
          </w:tcPr>
          <w:p w14:paraId="17AD0522">
            <w:pPr>
              <w:tabs>
                <w:tab w:val="left" w:pos="945"/>
              </w:tabs>
              <w:spacing w:line="440" w:lineRule="exact"/>
              <w:jc w:val="center"/>
              <w:outlineLvl w:val="0"/>
              <w:rPr>
                <w:rFonts w:hint="eastAsia" w:ascii="宋体" w:hAnsi="宋体" w:eastAsia="宋体"/>
                <w:b/>
                <w:szCs w:val="21"/>
                <w:highlight w:val="none"/>
                <w:lang w:eastAsia="zh-CN"/>
              </w:rPr>
            </w:pPr>
            <w:r>
              <w:rPr>
                <w:rFonts w:hint="eastAsia" w:ascii="宋体" w:hAnsi="宋体"/>
                <w:b/>
                <w:szCs w:val="21"/>
                <w:highlight w:val="none"/>
                <w:lang w:val="en-US" w:eastAsia="zh-CN"/>
              </w:rPr>
              <w:t>8</w:t>
            </w:r>
          </w:p>
        </w:tc>
        <w:tc>
          <w:tcPr>
            <w:tcW w:w="710" w:type="dxa"/>
            <w:noWrap w:val="0"/>
            <w:vAlign w:val="center"/>
          </w:tcPr>
          <w:p w14:paraId="52BE9B22">
            <w:pPr>
              <w:tabs>
                <w:tab w:val="left" w:pos="945"/>
              </w:tabs>
              <w:spacing w:line="440" w:lineRule="exact"/>
              <w:jc w:val="center"/>
              <w:outlineLvl w:val="0"/>
              <w:rPr>
                <w:rFonts w:ascii="宋体" w:hAnsi="宋体" w:eastAsia="宋体"/>
                <w:b/>
                <w:szCs w:val="21"/>
                <w:highlight w:val="none"/>
                <w:lang w:val="en-US" w:eastAsia="zh-CN"/>
              </w:rPr>
            </w:pPr>
            <w:r>
              <w:rPr>
                <w:rFonts w:hint="eastAsia" w:ascii="宋体" w:hAnsi="宋体"/>
                <w:b/>
                <w:szCs w:val="21"/>
                <w:highlight w:val="none"/>
                <w:lang w:val="en-US" w:eastAsia="zh-CN"/>
              </w:rPr>
              <w:t>18</w:t>
            </w:r>
          </w:p>
        </w:tc>
      </w:tr>
      <w:tr w14:paraId="54981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7" w:type="dxa"/>
            <w:gridSpan w:val="2"/>
            <w:noWrap w:val="0"/>
            <w:vAlign w:val="center"/>
          </w:tcPr>
          <w:p w14:paraId="687E1DC6">
            <w:pPr>
              <w:tabs>
                <w:tab w:val="left" w:pos="945"/>
              </w:tabs>
              <w:spacing w:line="440" w:lineRule="exact"/>
              <w:jc w:val="center"/>
              <w:outlineLvl w:val="0"/>
              <w:rPr>
                <w:rFonts w:ascii="宋体" w:hAnsi="宋体"/>
                <w:b/>
                <w:szCs w:val="21"/>
                <w:highlight w:val="none"/>
                <w:lang w:val="en-US" w:eastAsia="zh-CN"/>
              </w:rPr>
            </w:pPr>
            <w:r>
              <w:rPr>
                <w:rFonts w:hint="eastAsia" w:ascii="宋体" w:hAnsi="宋体"/>
                <w:b/>
                <w:szCs w:val="21"/>
                <w:highlight w:val="none"/>
                <w:lang w:val="en-US" w:eastAsia="zh-CN"/>
              </w:rPr>
              <w:t>合计</w:t>
            </w:r>
          </w:p>
        </w:tc>
        <w:tc>
          <w:tcPr>
            <w:tcW w:w="5866" w:type="dxa"/>
            <w:gridSpan w:val="4"/>
            <w:noWrap w:val="0"/>
            <w:vAlign w:val="center"/>
          </w:tcPr>
          <w:p w14:paraId="4816ACE2">
            <w:pPr>
              <w:tabs>
                <w:tab w:val="left" w:pos="945"/>
              </w:tabs>
              <w:spacing w:line="440" w:lineRule="exact"/>
              <w:jc w:val="center"/>
              <w:outlineLvl w:val="0"/>
              <w:rPr>
                <w:rFonts w:ascii="宋体" w:hAnsi="宋体"/>
                <w:b/>
                <w:szCs w:val="21"/>
                <w:highlight w:val="none"/>
                <w:lang w:val="en-US" w:eastAsia="zh-CN"/>
              </w:rPr>
            </w:pPr>
            <w:r>
              <w:rPr>
                <w:rFonts w:hint="eastAsia" w:ascii="宋体" w:hAnsi="宋体"/>
                <w:b/>
                <w:szCs w:val="21"/>
                <w:highlight w:val="none"/>
                <w:lang w:val="en-US" w:eastAsia="zh-CN"/>
              </w:rPr>
              <w:t>45</w:t>
            </w:r>
          </w:p>
        </w:tc>
      </w:tr>
    </w:tbl>
    <w:p w14:paraId="1E3712C9">
      <w:pPr>
        <w:numPr>
          <w:ilvl w:val="0"/>
          <w:numId w:val="0"/>
        </w:numPr>
        <w:spacing w:line="360" w:lineRule="auto"/>
        <w:ind w:firstLine="480"/>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本项目</w:t>
      </w:r>
      <w:r>
        <w:rPr>
          <w:rFonts w:hint="eastAsia" w:ascii="宋体" w:hAnsi="宋体" w:eastAsia="宋体"/>
          <w:color w:val="000000"/>
          <w:sz w:val="24"/>
          <w:szCs w:val="24"/>
          <w:highlight w:val="none"/>
          <w:lang w:val="en-US" w:eastAsia="zh-CN"/>
        </w:rPr>
        <w:t>是否</w:t>
      </w:r>
      <w:r>
        <w:rPr>
          <w:rFonts w:hint="eastAsia" w:ascii="宋体" w:hAnsi="宋体" w:eastAsia="宋体"/>
          <w:color w:val="000000"/>
          <w:sz w:val="24"/>
          <w:szCs w:val="24"/>
          <w:highlight w:val="none"/>
        </w:rPr>
        <w:t>允许配置按国家规定可不缴纳社保的人员</w:t>
      </w:r>
      <w:r>
        <w:rPr>
          <w:rFonts w:hint="eastAsia" w:ascii="宋体" w:hAnsi="宋体" w:eastAsia="宋体"/>
          <w:color w:val="000000"/>
          <w:sz w:val="24"/>
          <w:szCs w:val="24"/>
          <w:highlight w:val="none"/>
          <w:lang w:eastAsia="zh-CN"/>
        </w:rPr>
        <w:t>（</w:t>
      </w:r>
      <w:r>
        <w:rPr>
          <w:rFonts w:hint="eastAsia" w:ascii="宋体" w:hAnsi="宋体" w:eastAsia="宋体"/>
          <w:color w:val="000000"/>
          <w:sz w:val="24"/>
          <w:szCs w:val="24"/>
          <w:highlight w:val="none"/>
          <w:lang w:val="en-US" w:eastAsia="zh-CN"/>
        </w:rPr>
        <w:t>是/否</w:t>
      </w:r>
      <w:r>
        <w:rPr>
          <w:rFonts w:hint="eastAsia" w:ascii="宋体" w:hAnsi="宋体" w:eastAsia="宋体"/>
          <w:color w:val="000000"/>
          <w:sz w:val="24"/>
          <w:szCs w:val="24"/>
          <w:highlight w:val="none"/>
          <w:lang w:eastAsia="zh-CN"/>
        </w:rPr>
        <w:t>）：</w:t>
      </w:r>
      <w:r>
        <w:rPr>
          <w:rFonts w:hint="eastAsia" w:ascii="宋体" w:hAnsi="宋体" w:eastAsia="宋体"/>
          <w:color w:val="000000"/>
          <w:sz w:val="24"/>
          <w:szCs w:val="24"/>
          <w:highlight w:val="none"/>
          <w:u w:val="single"/>
          <w:lang w:val="en-US" w:eastAsia="zh-CN"/>
        </w:rPr>
        <w:t xml:space="preserve">   是   </w:t>
      </w:r>
    </w:p>
    <w:p w14:paraId="1571A17B">
      <w:pPr>
        <w:numPr>
          <w:ilvl w:val="0"/>
          <w:numId w:val="0"/>
        </w:numPr>
        <w:spacing w:line="360" w:lineRule="auto"/>
        <w:ind w:firstLine="480"/>
        <w:rPr>
          <w:rFonts w:hint="eastAsia"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lang w:val="en-US" w:eastAsia="zh-CN"/>
        </w:rPr>
        <w:t>该类人员最多不超过项目总配置人数的</w:t>
      </w:r>
      <w:r>
        <w:rPr>
          <w:rFonts w:hint="eastAsia" w:ascii="宋体" w:hAnsi="宋体" w:eastAsia="宋体"/>
          <w:color w:val="000000"/>
          <w:sz w:val="24"/>
          <w:szCs w:val="24"/>
          <w:highlight w:val="none"/>
          <w:u w:val="single"/>
          <w:lang w:val="en-US" w:eastAsia="zh-CN"/>
        </w:rPr>
        <w:t xml:space="preserve">  40 %</w:t>
      </w:r>
    </w:p>
    <w:p w14:paraId="6BDBE5D5">
      <w:pPr>
        <w:numPr>
          <w:ilvl w:val="0"/>
          <w:numId w:val="0"/>
        </w:numPr>
        <w:spacing w:line="360" w:lineRule="auto"/>
        <w:ind w:firstLine="480"/>
        <w:rPr>
          <w:rFonts w:hint="eastAsia" w:ascii="宋体" w:hAnsi="宋体"/>
          <w:sz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中标供应商在收到中标通知书之日起15日内，将上述人员名单提交招标人备案，否则招标人有权拒绝签订合同。</w:t>
      </w:r>
      <w:r>
        <w:rPr>
          <w:rFonts w:hint="eastAsia" w:ascii="宋体" w:hAnsi="宋体" w:eastAsia="宋体"/>
          <w:b/>
          <w:bCs/>
          <w:color w:val="000000"/>
          <w:sz w:val="24"/>
          <w:szCs w:val="24"/>
          <w:highlight w:val="none"/>
        </w:rPr>
        <w:t>若所填人员有属于“按国家规定可不缴纳社保的人员”的，则该类人员须提供相关证明材料（如退休证明、符合国家政策的补贴证明等）扫描件，否则作无效投标文件处理）</w:t>
      </w:r>
    </w:p>
    <w:p w14:paraId="45BAD25F">
      <w:pPr>
        <w:spacing w:line="360" w:lineRule="auto"/>
        <w:ind w:firstLine="480"/>
        <w:rPr>
          <w:rFonts w:ascii="宋体" w:hAnsi="宋体"/>
          <w:sz w:val="24"/>
          <w:highlight w:val="none"/>
        </w:rPr>
      </w:pPr>
      <w:r>
        <w:rPr>
          <w:rFonts w:hint="eastAsia" w:ascii="宋体" w:hAnsi="宋体"/>
          <w:sz w:val="24"/>
          <w:highlight w:val="none"/>
        </w:rPr>
        <w:t>（1）项目经理：男女不限，年龄在45周岁（含）以下，具有大专（含）以上学历，主要负责统筹管理学校物业服务工作；政审合格，外貌端正；政治面貌：无不良记录；身体健康，体检合格。具备一定的法律知识和善于沟通、处事应变的能力；具有相应的公关意识，能妥善处理协调各种关系。</w:t>
      </w:r>
    </w:p>
    <w:p w14:paraId="37D43C71">
      <w:pPr>
        <w:spacing w:line="360" w:lineRule="auto"/>
        <w:ind w:firstLine="480"/>
        <w:rPr>
          <w:rFonts w:hint="eastAsia" w:ascii="宋体" w:hAnsi="宋体"/>
          <w:sz w:val="24"/>
          <w:highlight w:val="none"/>
        </w:rPr>
      </w:pPr>
      <w:r>
        <w:rPr>
          <w:rFonts w:hint="eastAsia" w:ascii="宋体" w:hAnsi="宋体"/>
          <w:sz w:val="24"/>
          <w:highlight w:val="none"/>
        </w:rPr>
        <w:t>（2）</w:t>
      </w:r>
      <w:bookmarkStart w:id="131" w:name="_Hlk201592208"/>
      <w:r>
        <w:rPr>
          <w:rFonts w:hint="eastAsia" w:ascii="宋体" w:hAnsi="宋体"/>
          <w:sz w:val="24"/>
          <w:highlight w:val="none"/>
        </w:rPr>
        <w:t>保安人员：男女不限，需具备全国统一的《保安员证》，年龄50周岁（含）以下，要求政审合格，体形无明显缺陷，外貌端正；服从学校管理，有工作责任心、举止文明、礼貌待人；身体健康，体检合格。保安负责学校门卫、巡逻，每天24小时均有人在岗</w:t>
      </w:r>
      <w:r>
        <w:rPr>
          <w:rFonts w:hint="eastAsia" w:ascii="宋体" w:hAnsi="宋体"/>
          <w:sz w:val="24"/>
          <w:highlight w:val="none"/>
          <w:lang w:eastAsia="zh-CN"/>
        </w:rPr>
        <w:t>。</w:t>
      </w:r>
      <w:r>
        <w:rPr>
          <w:rFonts w:hint="eastAsia" w:ascii="宋体" w:hAnsi="宋体"/>
          <w:sz w:val="24"/>
          <w:highlight w:val="none"/>
        </w:rPr>
        <w:t>供应商中标后、合同签订之前向采购人提供上述证书复印件进行备案。</w:t>
      </w:r>
    </w:p>
    <w:p w14:paraId="49838BBF">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lang w:val="en-US" w:eastAsia="zh-CN"/>
        </w:rPr>
        <w:t>消控人员：</w:t>
      </w:r>
      <w:r>
        <w:rPr>
          <w:rFonts w:hint="eastAsia" w:ascii="宋体" w:hAnsi="宋体"/>
          <w:sz w:val="24"/>
          <w:highlight w:val="none"/>
        </w:rPr>
        <w:t>消控一岗双人</w:t>
      </w:r>
      <w:r>
        <w:rPr>
          <w:rFonts w:hint="eastAsia" w:ascii="宋体" w:hAnsi="宋体"/>
          <w:sz w:val="24"/>
          <w:highlight w:val="none"/>
          <w:lang w:eastAsia="zh-CN"/>
        </w:rPr>
        <w:t>，</w:t>
      </w:r>
      <w:r>
        <w:rPr>
          <w:rFonts w:hint="eastAsia" w:ascii="宋体" w:hAnsi="宋体"/>
          <w:sz w:val="24"/>
          <w:highlight w:val="none"/>
        </w:rPr>
        <w:t>男女不限，年龄5</w:t>
      </w:r>
      <w:r>
        <w:rPr>
          <w:rFonts w:hint="eastAsia" w:ascii="宋体" w:hAnsi="宋体"/>
          <w:sz w:val="24"/>
          <w:highlight w:val="none"/>
          <w:lang w:val="en-US" w:eastAsia="zh-CN"/>
        </w:rPr>
        <w:t>0</w:t>
      </w:r>
      <w:r>
        <w:rPr>
          <w:rFonts w:hint="eastAsia" w:ascii="宋体" w:hAnsi="宋体"/>
          <w:sz w:val="24"/>
          <w:highlight w:val="none"/>
        </w:rPr>
        <w:t>周岁（含）以下，必须持有消控证上岗</w:t>
      </w:r>
      <w:r>
        <w:rPr>
          <w:rFonts w:hint="eastAsia" w:ascii="宋体" w:hAnsi="宋体"/>
          <w:sz w:val="24"/>
          <w:highlight w:val="none"/>
          <w:lang w:eastAsia="zh-CN"/>
        </w:rPr>
        <w:t>（</w:t>
      </w:r>
      <w:r>
        <w:rPr>
          <w:rFonts w:hint="eastAsia" w:ascii="宋体" w:hAnsi="宋体"/>
          <w:sz w:val="24"/>
          <w:highlight w:val="none"/>
        </w:rPr>
        <w:t>具备《建（构）筑消防员》四级及以上或《消防设施操作员》中级及以上职业资格证书）。供应商中标后、合同签订之前向采购人提供上述证书复印件进行备案。</w:t>
      </w:r>
    </w:p>
    <w:p w14:paraId="02570389">
      <w:pPr>
        <w:spacing w:line="360" w:lineRule="auto"/>
        <w:ind w:firstLine="480"/>
        <w:rPr>
          <w:rFonts w:ascii="宋体" w:hAnsi="宋体"/>
          <w:sz w:val="24"/>
          <w:highlight w:val="none"/>
        </w:rPr>
      </w:pPr>
      <w:r>
        <w:rPr>
          <w:rFonts w:hint="eastAsia" w:ascii="宋体" w:hAnsi="宋体"/>
          <w:sz w:val="24"/>
          <w:highlight w:val="none"/>
        </w:rPr>
        <w:t>（</w:t>
      </w:r>
      <w:r>
        <w:rPr>
          <w:rFonts w:hint="eastAsia" w:ascii="宋体" w:hAnsi="宋体"/>
          <w:sz w:val="24"/>
          <w:highlight w:val="none"/>
          <w:lang w:val="en-US" w:eastAsia="zh-CN"/>
        </w:rPr>
        <w:t>4</w:t>
      </w:r>
      <w:r>
        <w:rPr>
          <w:rFonts w:hint="eastAsia" w:ascii="宋体" w:hAnsi="宋体"/>
          <w:sz w:val="24"/>
          <w:highlight w:val="none"/>
        </w:rPr>
        <w:t>）保洁人员：男女不限，60周岁（含）以下，身体健康，无传染性疾病，遵纪守法，品行良好，无犯罪记录。</w:t>
      </w:r>
    </w:p>
    <w:bookmarkEnd w:id="131"/>
    <w:p w14:paraId="0241E4A7">
      <w:pPr>
        <w:spacing w:line="360" w:lineRule="auto"/>
        <w:ind w:firstLine="482"/>
        <w:rPr>
          <w:rFonts w:ascii="宋体" w:hAnsi="宋体" w:cs="宋体"/>
          <w:b/>
          <w:sz w:val="24"/>
          <w:highlight w:val="none"/>
        </w:rPr>
      </w:pPr>
      <w:r>
        <w:rPr>
          <w:rFonts w:hint="eastAsia" w:ascii="宋体" w:hAnsi="宋体" w:cs="宋体"/>
          <w:b/>
          <w:sz w:val="24"/>
          <w:highlight w:val="none"/>
        </w:rPr>
        <w:t>3.各项服务要求及标准。</w:t>
      </w:r>
    </w:p>
    <w:p w14:paraId="3C701F54">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rPr>
        <w:t xml:space="preserve">3.1 </w:t>
      </w:r>
      <w:r>
        <w:rPr>
          <w:rFonts w:hint="eastAsia" w:ascii="宋体" w:hAnsi="宋体" w:cs="宋体"/>
          <w:b/>
          <w:bCs/>
          <w:sz w:val="24"/>
          <w:szCs w:val="24"/>
          <w:highlight w:val="none"/>
        </w:rPr>
        <w:t>保安服务要求</w:t>
      </w:r>
    </w:p>
    <w:p w14:paraId="208B3252">
      <w:pPr>
        <w:spacing w:line="360" w:lineRule="auto"/>
        <w:ind w:firstLine="480"/>
        <w:rPr>
          <w:rFonts w:ascii="宋体" w:hAnsi="宋体"/>
          <w:sz w:val="24"/>
          <w:highlight w:val="none"/>
        </w:rPr>
      </w:pPr>
      <w:r>
        <w:rPr>
          <w:rFonts w:hint="eastAsia" w:ascii="宋体" w:hAnsi="宋体"/>
          <w:sz w:val="24"/>
          <w:highlight w:val="none"/>
        </w:rPr>
        <w:t>3.1.1 保安人员的工作职责</w:t>
      </w:r>
    </w:p>
    <w:p w14:paraId="4EE20AF7">
      <w:pPr>
        <w:spacing w:line="360" w:lineRule="auto"/>
        <w:ind w:firstLine="480"/>
        <w:rPr>
          <w:rFonts w:ascii="宋体" w:hAnsi="宋体"/>
          <w:sz w:val="24"/>
          <w:highlight w:val="none"/>
        </w:rPr>
      </w:pPr>
      <w:r>
        <w:rPr>
          <w:rFonts w:hint="eastAsia" w:ascii="宋体" w:hAnsi="宋体" w:cs="宋体"/>
          <w:sz w:val="24"/>
          <w:szCs w:val="24"/>
          <w:highlight w:val="none"/>
        </w:rPr>
        <w:t>（</w:t>
      </w:r>
      <w:r>
        <w:rPr>
          <w:rFonts w:hint="eastAsia" w:ascii="宋体" w:hAnsi="宋体"/>
          <w:sz w:val="24"/>
          <w:highlight w:val="none"/>
        </w:rPr>
        <w:t>1）做好防火、防盗、防破坏、防治安案件工作，防止侵害校园财产、安全的行为发生。</w:t>
      </w:r>
    </w:p>
    <w:p w14:paraId="5037AF88">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2）</w:t>
      </w:r>
      <w:r>
        <w:rPr>
          <w:rFonts w:hint="eastAsia" w:ascii="宋体" w:hAnsi="宋体" w:cs="宋体"/>
          <w:sz w:val="24"/>
          <w:szCs w:val="24"/>
          <w:highlight w:val="none"/>
        </w:rPr>
        <w:t>按采购人的学校保安要求，落实门卫管理制度，合理、有效地控制门岗进出人员、车辆的秩序。</w:t>
      </w:r>
    </w:p>
    <w:p w14:paraId="0C764EBA">
      <w:pPr>
        <w:spacing w:line="360" w:lineRule="auto"/>
        <w:ind w:firstLine="480"/>
        <w:rPr>
          <w:rFonts w:ascii="宋体" w:hAnsi="宋体" w:cs="宋体"/>
          <w:sz w:val="24"/>
          <w:szCs w:val="24"/>
          <w:highlight w:val="none"/>
        </w:rPr>
      </w:pPr>
      <w:r>
        <w:rPr>
          <w:rFonts w:hint="eastAsia" w:ascii="宋体" w:hAnsi="宋体"/>
          <w:sz w:val="24"/>
          <w:highlight w:val="none"/>
        </w:rPr>
        <w:t>（3）项</w:t>
      </w:r>
      <w:r>
        <w:rPr>
          <w:rFonts w:hint="eastAsia" w:ascii="宋体" w:hAnsi="宋体" w:cs="宋体"/>
          <w:sz w:val="24"/>
          <w:szCs w:val="24"/>
          <w:highlight w:val="none"/>
        </w:rPr>
        <w:t>目管理区域内各级接待时的安全保卫及服务；</w:t>
      </w:r>
    </w:p>
    <w:p w14:paraId="6D7A289E">
      <w:pPr>
        <w:spacing w:line="360" w:lineRule="auto"/>
        <w:ind w:firstLine="480"/>
        <w:rPr>
          <w:rFonts w:ascii="宋体" w:hAnsi="宋体" w:cs="宋体"/>
          <w:sz w:val="24"/>
          <w:szCs w:val="24"/>
          <w:highlight w:val="none"/>
        </w:rPr>
      </w:pPr>
      <w:r>
        <w:rPr>
          <w:rFonts w:hint="eastAsia" w:ascii="宋体" w:hAnsi="宋体"/>
          <w:sz w:val="24"/>
          <w:highlight w:val="none"/>
        </w:rPr>
        <w:t>（4）</w:t>
      </w:r>
      <w:r>
        <w:rPr>
          <w:rFonts w:hint="eastAsia" w:ascii="宋体" w:hAnsi="宋体" w:cs="宋体"/>
          <w:sz w:val="24"/>
          <w:szCs w:val="24"/>
          <w:highlight w:val="none"/>
        </w:rPr>
        <w:t>按采购人的员工考勤制度，对校方员工上下班打卡进行监督；按规定流程，做好信件、报纸、邮件的收发工作；</w:t>
      </w:r>
    </w:p>
    <w:p w14:paraId="12B464C5">
      <w:pPr>
        <w:spacing w:line="360" w:lineRule="auto"/>
        <w:ind w:firstLine="480"/>
        <w:rPr>
          <w:rFonts w:ascii="宋体" w:hAnsi="宋体" w:cs="宋体"/>
          <w:sz w:val="24"/>
          <w:szCs w:val="24"/>
          <w:highlight w:val="none"/>
        </w:rPr>
      </w:pPr>
      <w:r>
        <w:rPr>
          <w:rFonts w:hint="eastAsia" w:ascii="宋体" w:hAnsi="宋体"/>
          <w:sz w:val="24"/>
          <w:highlight w:val="none"/>
        </w:rPr>
        <w:t>（5）</w:t>
      </w:r>
      <w:r>
        <w:rPr>
          <w:rFonts w:hint="eastAsia" w:ascii="宋体" w:hAnsi="宋体" w:cs="宋体"/>
          <w:sz w:val="24"/>
          <w:szCs w:val="24"/>
          <w:highlight w:val="none"/>
        </w:rPr>
        <w:t>在学校区域内进行巡逻、守护、安全检查、报警监控，并做好相应记录。</w:t>
      </w:r>
    </w:p>
    <w:p w14:paraId="26FEEC84">
      <w:pPr>
        <w:spacing w:line="360" w:lineRule="auto"/>
        <w:ind w:firstLine="480"/>
        <w:rPr>
          <w:rFonts w:ascii="宋体" w:hAnsi="宋体" w:cs="宋体"/>
          <w:sz w:val="24"/>
          <w:szCs w:val="24"/>
          <w:highlight w:val="none"/>
        </w:rPr>
      </w:pPr>
      <w:r>
        <w:rPr>
          <w:rFonts w:hint="eastAsia" w:ascii="宋体" w:hAnsi="宋体"/>
          <w:sz w:val="24"/>
          <w:highlight w:val="none"/>
        </w:rPr>
        <w:t>（6）</w:t>
      </w:r>
      <w:r>
        <w:rPr>
          <w:rFonts w:hint="eastAsia" w:ascii="宋体" w:hAnsi="宋体" w:cs="宋体"/>
          <w:sz w:val="24"/>
          <w:szCs w:val="24"/>
          <w:highlight w:val="none"/>
        </w:rPr>
        <w:t>保安应严格履行《保安服务管理条例》规定的岗位职责要求，遵守校方符合法律法规的各项规章制度。</w:t>
      </w:r>
    </w:p>
    <w:p w14:paraId="04B77247">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7）</w:t>
      </w:r>
      <w:r>
        <w:rPr>
          <w:rFonts w:hint="eastAsia" w:ascii="宋体" w:hAnsi="宋体" w:cs="宋体"/>
          <w:sz w:val="24"/>
          <w:szCs w:val="24"/>
          <w:highlight w:val="none"/>
        </w:rPr>
        <w:t>选派的保安取得保安证后方可上岗。</w:t>
      </w:r>
    </w:p>
    <w:p w14:paraId="53A0DD93">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8）其他属于</w:t>
      </w:r>
      <w:r>
        <w:rPr>
          <w:rFonts w:hint="eastAsia" w:ascii="宋体" w:hAnsi="宋体" w:cs="宋体"/>
          <w:sz w:val="24"/>
          <w:szCs w:val="24"/>
          <w:highlight w:val="none"/>
        </w:rPr>
        <w:t>保安服务范围内的工作以及任务。</w:t>
      </w:r>
    </w:p>
    <w:p w14:paraId="7995D848">
      <w:pPr>
        <w:spacing w:line="360" w:lineRule="auto"/>
        <w:ind w:firstLine="480"/>
        <w:rPr>
          <w:rFonts w:ascii="宋体" w:hAnsi="宋体" w:cs="宋体"/>
          <w:sz w:val="24"/>
          <w:szCs w:val="24"/>
          <w:highlight w:val="none"/>
        </w:rPr>
      </w:pPr>
      <w:r>
        <w:rPr>
          <w:rFonts w:hint="eastAsia" w:ascii="宋体" w:hAnsi="宋体" w:cs="宋体"/>
          <w:sz w:val="24"/>
          <w:szCs w:val="24"/>
          <w:highlight w:val="none"/>
        </w:rPr>
        <w:t>3.1.2保安人员要求</w:t>
      </w:r>
    </w:p>
    <w:p w14:paraId="4F9D216E">
      <w:pPr>
        <w:spacing w:line="360" w:lineRule="auto"/>
        <w:ind w:firstLine="480"/>
        <w:rPr>
          <w:rFonts w:ascii="宋体" w:hAnsi="宋体" w:cs="宋体"/>
          <w:sz w:val="24"/>
          <w:szCs w:val="24"/>
          <w:highlight w:val="none"/>
        </w:rPr>
      </w:pPr>
      <w:r>
        <w:rPr>
          <w:rFonts w:hint="eastAsia" w:ascii="宋体" w:hAnsi="宋体" w:cs="宋体"/>
          <w:sz w:val="24"/>
          <w:szCs w:val="24"/>
          <w:highlight w:val="none"/>
        </w:rPr>
        <w:t>（1）持证并接受过安全护卫或相关训练，训练有素，掌握基本安全护卫技能，并定期进行安全防范学习，增强安全防范能力；上岗前，须通过法律知识、学校安全管理、突发事件处置、异常人员识别、防袭击对抗训练等专门培训，并具备应急处置能力；</w:t>
      </w:r>
    </w:p>
    <w:p w14:paraId="3FEC1B38">
      <w:pPr>
        <w:spacing w:line="360" w:lineRule="auto"/>
        <w:ind w:firstLine="480"/>
        <w:rPr>
          <w:rFonts w:ascii="宋体" w:hAnsi="宋体" w:cs="宋体"/>
          <w:sz w:val="24"/>
          <w:szCs w:val="24"/>
          <w:highlight w:val="none"/>
        </w:rPr>
      </w:pPr>
      <w:r>
        <w:rPr>
          <w:rFonts w:hint="eastAsia" w:ascii="宋体" w:hAnsi="宋体" w:cs="宋体"/>
          <w:sz w:val="24"/>
          <w:szCs w:val="24"/>
          <w:highlight w:val="none"/>
        </w:rPr>
        <w:t>（2）熟悉学校内部及周边环境，熟悉安保管理及有关法律法规，能恰当地处理和应对护卫工作；思想品质好，作风正派，热爱安全护卫工作，无犯罪记录；</w:t>
      </w:r>
    </w:p>
    <w:p w14:paraId="3DABB0E6">
      <w:pPr>
        <w:spacing w:line="360" w:lineRule="auto"/>
        <w:ind w:firstLine="480"/>
        <w:rPr>
          <w:rFonts w:ascii="宋体" w:hAnsi="宋体" w:cs="宋体"/>
          <w:sz w:val="24"/>
          <w:szCs w:val="24"/>
          <w:highlight w:val="none"/>
        </w:rPr>
      </w:pPr>
      <w:r>
        <w:rPr>
          <w:rFonts w:hint="eastAsia" w:ascii="宋体" w:hAnsi="宋体" w:cs="宋体"/>
          <w:sz w:val="24"/>
          <w:szCs w:val="24"/>
          <w:highlight w:val="none"/>
        </w:rPr>
        <w:t>（3）安全护卫人员配备对讲装置和其他必备的安全护卫工具；</w:t>
      </w:r>
    </w:p>
    <w:p w14:paraId="4A5358E7">
      <w:pPr>
        <w:spacing w:line="360" w:lineRule="auto"/>
        <w:ind w:firstLine="480"/>
        <w:rPr>
          <w:rFonts w:ascii="宋体" w:hAnsi="宋体" w:cs="宋体"/>
          <w:sz w:val="24"/>
          <w:szCs w:val="24"/>
          <w:highlight w:val="none"/>
        </w:rPr>
      </w:pPr>
      <w:r>
        <w:rPr>
          <w:rFonts w:hint="eastAsia" w:ascii="宋体" w:hAnsi="宋体" w:cs="宋体"/>
          <w:sz w:val="24"/>
          <w:szCs w:val="24"/>
          <w:highlight w:val="none"/>
        </w:rPr>
        <w:t>（4）当班时佩戴统一标志和执勤工号，穿戴统一制服，工具佩戴规范，仪容仪表规范整齐；</w:t>
      </w:r>
    </w:p>
    <w:p w14:paraId="4D09BBBA">
      <w:pPr>
        <w:spacing w:line="360" w:lineRule="auto"/>
        <w:ind w:firstLine="480"/>
        <w:rPr>
          <w:rFonts w:ascii="宋体" w:hAnsi="宋体" w:cs="宋体"/>
          <w:sz w:val="24"/>
          <w:szCs w:val="24"/>
          <w:highlight w:val="none"/>
        </w:rPr>
      </w:pPr>
      <w:r>
        <w:rPr>
          <w:rFonts w:hint="eastAsia" w:ascii="宋体" w:hAnsi="宋体" w:cs="宋体"/>
          <w:sz w:val="24"/>
          <w:szCs w:val="24"/>
          <w:highlight w:val="none"/>
        </w:rPr>
        <w:t>（5）上岗时精神振作，举止应文明，姿态良好，大方、得体，精神振作，抬头挺胸，注意检查和保持仪表；在执勤时不吸烟，不吃零食，不玩手机、不袖手、背手、叉腰或将手插入衣袋，不弯腰驼背，前倾后靠，讲普通话；</w:t>
      </w:r>
    </w:p>
    <w:p w14:paraId="0B3463F5">
      <w:pPr>
        <w:spacing w:line="360" w:lineRule="auto"/>
        <w:ind w:firstLine="480"/>
        <w:rPr>
          <w:rFonts w:ascii="宋体" w:hAnsi="宋体" w:cs="宋体"/>
          <w:sz w:val="24"/>
          <w:szCs w:val="24"/>
          <w:highlight w:val="none"/>
        </w:rPr>
      </w:pPr>
      <w:r>
        <w:rPr>
          <w:rFonts w:hint="eastAsia" w:ascii="宋体" w:hAnsi="宋体" w:cs="宋体"/>
          <w:sz w:val="24"/>
          <w:szCs w:val="24"/>
          <w:highlight w:val="none"/>
        </w:rPr>
        <w:t>（6）交接班制度完善，并有工作及交接班记录。</w:t>
      </w:r>
    </w:p>
    <w:p w14:paraId="6250B912">
      <w:pPr>
        <w:spacing w:line="360" w:lineRule="auto"/>
        <w:ind w:firstLine="480"/>
        <w:rPr>
          <w:rFonts w:ascii="宋体" w:hAnsi="宋体" w:cs="宋体"/>
          <w:sz w:val="24"/>
          <w:szCs w:val="24"/>
          <w:highlight w:val="none"/>
        </w:rPr>
      </w:pPr>
      <w:r>
        <w:rPr>
          <w:rFonts w:hint="eastAsia" w:ascii="宋体" w:hAnsi="宋体" w:cs="宋体"/>
          <w:sz w:val="24"/>
          <w:szCs w:val="24"/>
          <w:highlight w:val="none"/>
        </w:rPr>
        <w:t>3.1.3 保安服务要求</w:t>
      </w:r>
    </w:p>
    <w:p w14:paraId="063FEEC1">
      <w:pPr>
        <w:spacing w:line="360" w:lineRule="auto"/>
        <w:ind w:firstLine="482"/>
        <w:rPr>
          <w:rFonts w:ascii="宋体" w:hAnsi="宋体"/>
          <w:b/>
          <w:sz w:val="24"/>
          <w:highlight w:val="none"/>
        </w:rPr>
      </w:pPr>
      <w:r>
        <w:rPr>
          <w:rFonts w:hint="eastAsia" w:ascii="宋体" w:hAnsi="宋体"/>
          <w:b/>
          <w:sz w:val="24"/>
          <w:highlight w:val="none"/>
        </w:rPr>
        <w:t>（1）站岗制度</w:t>
      </w:r>
    </w:p>
    <w:p w14:paraId="29466CB5">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固定岗的责任区为：校门上下学时段站立值班时间根据各校区岗位安排表。</w:t>
      </w:r>
    </w:p>
    <w:p w14:paraId="2F0A2479">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按要求着装、衣领、扣子、帽子、领带、防卫器械等均需佩戴整齐。</w:t>
      </w:r>
    </w:p>
    <w:p w14:paraId="125D7AFD">
      <w:pPr>
        <w:spacing w:line="360" w:lineRule="auto"/>
        <w:ind w:firstLine="480"/>
        <w:rPr>
          <w:rFonts w:ascii="宋体" w:hAnsi="宋体"/>
          <w:sz w:val="24"/>
          <w:highlight w:val="none"/>
        </w:rPr>
      </w:pPr>
      <w:r>
        <w:rPr>
          <w:rFonts w:hint="eastAsia" w:ascii="宋体" w:hAnsi="宋体"/>
          <w:sz w:val="24"/>
          <w:highlight w:val="none"/>
        </w:rPr>
        <w:t>③站岗时不得用餐、抽烟、不与人闲聊，不随意接听电话，不做与工作无关的事情，保持良好的形象。</w:t>
      </w:r>
    </w:p>
    <w:p w14:paraId="2ABC27D1">
      <w:pPr>
        <w:spacing w:line="360" w:lineRule="auto"/>
        <w:ind w:firstLine="482"/>
        <w:rPr>
          <w:rFonts w:ascii="宋体" w:hAnsi="宋体"/>
          <w:b/>
          <w:sz w:val="24"/>
          <w:highlight w:val="none"/>
        </w:rPr>
      </w:pPr>
      <w:r>
        <w:rPr>
          <w:rFonts w:hint="eastAsia" w:ascii="宋体" w:hAnsi="宋体"/>
          <w:b/>
          <w:sz w:val="24"/>
          <w:highlight w:val="none"/>
        </w:rPr>
        <w:t>（2）进出人员及车辆管理制度</w:t>
      </w:r>
    </w:p>
    <w:p w14:paraId="782090CF">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凡来访人员及车辆，须问清情况填写好来访登记表，征得有关人员同意，方可放行。</w:t>
      </w:r>
    </w:p>
    <w:p w14:paraId="7D66AC12">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学校保卫人员应认真查验进入学校的外来不明人员的相关证件，严禁闲杂人员、推销商品人员、不明身份人员进入学校，确保校园平安。</w:t>
      </w:r>
    </w:p>
    <w:p w14:paraId="691F0330">
      <w:pPr>
        <w:spacing w:line="360" w:lineRule="auto"/>
        <w:ind w:firstLine="480"/>
        <w:rPr>
          <w:rFonts w:ascii="宋体" w:hAnsi="宋体"/>
          <w:sz w:val="24"/>
          <w:highlight w:val="none"/>
        </w:rPr>
      </w:pPr>
      <w:r>
        <w:rPr>
          <w:rFonts w:hint="eastAsia" w:ascii="宋体" w:hAnsi="宋体"/>
          <w:sz w:val="24"/>
          <w:highlight w:val="none"/>
        </w:rPr>
        <w:t>③在校时间不允许学生外出，学生确因特殊情况需出校门时，须有班主任签字的请假条，或有班主任及家长陪同方可离校。学校保卫人员查验后方可放行并将请假条存档备查。</w:t>
      </w:r>
    </w:p>
    <w:p w14:paraId="5C610230">
      <w:pPr>
        <w:spacing w:line="360" w:lineRule="auto"/>
        <w:ind w:firstLine="480"/>
        <w:rPr>
          <w:rFonts w:ascii="宋体" w:hAnsi="宋体"/>
          <w:sz w:val="24"/>
          <w:highlight w:val="none"/>
        </w:rPr>
      </w:pPr>
      <w:r>
        <w:rPr>
          <w:rFonts w:hint="eastAsia" w:ascii="宋体" w:hAnsi="宋体"/>
          <w:sz w:val="24"/>
          <w:highlight w:val="none"/>
        </w:rPr>
        <w:t>④因工作需要进入学校的车辆或其他为学校服务的车辆，须经学校领导同意后，填写车辆登记单后，在保卫人员的引导下停放到指定地点。</w:t>
      </w:r>
    </w:p>
    <w:p w14:paraId="2A762E8B">
      <w:pPr>
        <w:spacing w:line="360" w:lineRule="auto"/>
        <w:ind w:firstLine="482"/>
        <w:rPr>
          <w:rFonts w:ascii="宋体" w:hAnsi="宋体"/>
          <w:b/>
          <w:sz w:val="24"/>
          <w:highlight w:val="none"/>
        </w:rPr>
      </w:pPr>
      <w:r>
        <w:rPr>
          <w:rFonts w:hint="eastAsia" w:ascii="宋体" w:hAnsi="宋体"/>
          <w:b/>
          <w:sz w:val="24"/>
          <w:highlight w:val="none"/>
        </w:rPr>
        <w:t>（3）巡逻制度</w:t>
      </w:r>
    </w:p>
    <w:p w14:paraId="0EE35AA7">
      <w:pPr>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①负责巡逻和夜间值班的保安必须按采购人规定时间进行值班查岗，做好巡更打更工作和记录；重点部位、重点时间以及特殊情况加强巡逻，及时发现和处理安全隐患；并做好《巡逻日志》记载。《巡逻日志》记载及巡更记录每周交校方检查。</w:t>
      </w:r>
    </w:p>
    <w:p w14:paraId="34896C80">
      <w:pPr>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②如发现可疑、异常情况或恶劣天气，要及时汇报或报警。</w:t>
      </w:r>
    </w:p>
    <w:p w14:paraId="23BA56FE">
      <w:pPr>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③放学后，应协助学校做好清校工作，规劝个别学生离校回家不得在校逗留。</w:t>
      </w:r>
    </w:p>
    <w:p w14:paraId="28973CA1">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4</w:t>
      </w:r>
      <w:r>
        <w:rPr>
          <w:rFonts w:hint="eastAsia" w:ascii="宋体" w:hAnsi="宋体"/>
          <w:b/>
          <w:sz w:val="24"/>
          <w:highlight w:val="none"/>
        </w:rPr>
        <w:t>）其他工作要求</w:t>
      </w:r>
    </w:p>
    <w:p w14:paraId="379C451B">
      <w:pPr>
        <w:spacing w:line="360" w:lineRule="auto"/>
        <w:ind w:firstLine="480"/>
        <w:rPr>
          <w:rFonts w:ascii="宋体" w:hAnsi="宋体"/>
          <w:sz w:val="24"/>
          <w:highlight w:val="none"/>
        </w:rPr>
      </w:pPr>
      <w:r>
        <w:rPr>
          <w:rFonts w:hint="eastAsia" w:ascii="宋体" w:hAnsi="宋体"/>
          <w:sz w:val="24"/>
          <w:highlight w:val="none"/>
        </w:rPr>
        <w:t>学校保安人员肩负着学校安全保卫重任，要严格遵守保安职业道德，必须全天24小时双人双岗，同时做好邮件快递的收发登记工作，不得擅自离岗。如当值保安人员需请假，应事先与校方沟通，并及时安排其他符合资格的保安到岗代替。</w:t>
      </w:r>
    </w:p>
    <w:p w14:paraId="23936535">
      <w:pPr>
        <w:spacing w:line="360" w:lineRule="auto"/>
        <w:ind w:firstLine="480"/>
        <w:rPr>
          <w:rFonts w:ascii="宋体" w:hAnsi="宋体"/>
          <w:sz w:val="24"/>
          <w:highlight w:val="none"/>
        </w:rPr>
      </w:pPr>
      <w:r>
        <w:rPr>
          <w:rFonts w:hint="eastAsia" w:ascii="宋体" w:hAnsi="宋体"/>
          <w:sz w:val="24"/>
          <w:highlight w:val="none"/>
        </w:rPr>
        <w:t>接受校方投诉和求助；在遇到突发事件时，及时报告警方与管理处，必要时采取正当防卫措施，防止事态扩大，协助保护现场和证据；安全巡逻有记录有检查。</w:t>
      </w:r>
    </w:p>
    <w:p w14:paraId="493BC0EE">
      <w:pPr>
        <w:spacing w:line="360" w:lineRule="auto"/>
        <w:ind w:firstLine="480"/>
        <w:rPr>
          <w:rFonts w:ascii="宋体" w:hAnsi="宋体"/>
          <w:sz w:val="24"/>
          <w:highlight w:val="none"/>
        </w:rPr>
      </w:pPr>
      <w:r>
        <w:rPr>
          <w:rFonts w:hint="eastAsia" w:ascii="宋体" w:hAnsi="宋体"/>
          <w:sz w:val="24"/>
          <w:highlight w:val="none"/>
        </w:rPr>
        <w:t>学生在上学放学时间内，要疏通车辆预防堵塞，有效疏通学生拥挤现象。按时做好大门的开关工作，态度和蔼、语言谦虚，不急不躁，认真细致。</w:t>
      </w:r>
    </w:p>
    <w:p w14:paraId="4C340EDC">
      <w:pPr>
        <w:spacing w:line="360" w:lineRule="auto"/>
        <w:ind w:firstLine="480"/>
        <w:rPr>
          <w:rFonts w:ascii="宋体" w:hAnsi="宋体"/>
          <w:sz w:val="24"/>
          <w:highlight w:val="none"/>
        </w:rPr>
      </w:pPr>
      <w:r>
        <w:rPr>
          <w:rFonts w:hint="eastAsia" w:ascii="宋体" w:hAnsi="宋体"/>
          <w:sz w:val="24"/>
          <w:highlight w:val="none"/>
        </w:rPr>
        <w:t>完成领导交办的其他工作，既要明确责任分工，又要加强合作。</w:t>
      </w:r>
    </w:p>
    <w:p w14:paraId="535EBD05">
      <w:pPr>
        <w:spacing w:line="360" w:lineRule="auto"/>
        <w:ind w:firstLine="480"/>
        <w:rPr>
          <w:rFonts w:ascii="宋体" w:hAnsi="宋体"/>
          <w:sz w:val="24"/>
          <w:highlight w:val="none"/>
        </w:rPr>
      </w:pPr>
      <w:r>
        <w:rPr>
          <w:rFonts w:hint="eastAsia" w:ascii="宋体" w:hAnsi="宋体"/>
          <w:sz w:val="24"/>
          <w:highlight w:val="none"/>
        </w:rPr>
        <w:t>保安人员应在校长、主任的领导下，严格执行好以上制度。如因工作失职，造成学校财产损失或人员伤亡，需承担相应责任。</w:t>
      </w:r>
    </w:p>
    <w:p w14:paraId="68C9CC14">
      <w:pPr>
        <w:spacing w:line="360" w:lineRule="auto"/>
        <w:ind w:firstLine="480"/>
        <w:rPr>
          <w:rFonts w:ascii="宋体" w:hAnsi="宋体"/>
          <w:sz w:val="24"/>
          <w:highlight w:val="none"/>
        </w:rPr>
      </w:pPr>
      <w:r>
        <w:rPr>
          <w:rFonts w:hint="eastAsia" w:ascii="宋体" w:hAnsi="宋体"/>
          <w:sz w:val="24"/>
          <w:highlight w:val="none"/>
        </w:rPr>
        <w:t>做好传达室及周边卫生保洁工作。</w:t>
      </w:r>
    </w:p>
    <w:p w14:paraId="77BAAE7A">
      <w:pPr>
        <w:spacing w:line="360" w:lineRule="auto"/>
        <w:ind w:firstLine="480"/>
        <w:rPr>
          <w:rFonts w:ascii="宋体" w:hAnsi="宋体"/>
          <w:sz w:val="24"/>
          <w:highlight w:val="none"/>
        </w:rPr>
      </w:pPr>
      <w:r>
        <w:rPr>
          <w:rFonts w:hint="eastAsia" w:ascii="宋体" w:hAnsi="宋体"/>
          <w:sz w:val="24"/>
          <w:highlight w:val="none"/>
        </w:rPr>
        <w:t>教师、学生离校后及时做好楼道照明，大楼大门、教室门、楼道防盗门开关等工作。</w:t>
      </w:r>
    </w:p>
    <w:p w14:paraId="7A781308">
      <w:pPr>
        <w:spacing w:line="360" w:lineRule="auto"/>
        <w:ind w:firstLine="480"/>
        <w:rPr>
          <w:rFonts w:ascii="宋体" w:hAnsi="宋体"/>
          <w:sz w:val="24"/>
          <w:highlight w:val="none"/>
        </w:rPr>
      </w:pPr>
      <w:r>
        <w:rPr>
          <w:rFonts w:hint="eastAsia" w:ascii="宋体" w:hAnsi="宋体"/>
          <w:sz w:val="24"/>
          <w:highlight w:val="none"/>
        </w:rPr>
        <w:t>如有国家、省、市、区政府及其他上级主管部门对安保工作提出新要求，中标供应商应予以配合，满足相关标准及要求，并确保采购人学校安全工作无误。</w:t>
      </w:r>
    </w:p>
    <w:p w14:paraId="1712EC7D">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5</w:t>
      </w:r>
      <w:r>
        <w:rPr>
          <w:rFonts w:hint="eastAsia" w:ascii="宋体" w:hAnsi="宋体"/>
          <w:b/>
          <w:sz w:val="24"/>
          <w:highlight w:val="none"/>
        </w:rPr>
        <w:t>）紧急事故应急反应</w:t>
      </w:r>
    </w:p>
    <w:p w14:paraId="75DA62AF">
      <w:pPr>
        <w:spacing w:line="360" w:lineRule="auto"/>
        <w:ind w:firstLine="480"/>
        <w:rPr>
          <w:rFonts w:ascii="宋体" w:hAnsi="宋体"/>
          <w:sz w:val="24"/>
          <w:highlight w:val="none"/>
        </w:rPr>
      </w:pPr>
      <w:r>
        <w:rPr>
          <w:rFonts w:hint="eastAsia" w:ascii="宋体" w:hAnsi="宋体"/>
          <w:sz w:val="24"/>
          <w:highlight w:val="none"/>
        </w:rPr>
        <w:t>制定紧急事故处理预案，至少包括：火灾、爆炸、地震、炸弹恐吓、防暴、安全疏散以及电梯应急等；</w:t>
      </w:r>
    </w:p>
    <w:p w14:paraId="496A49E5">
      <w:pPr>
        <w:spacing w:line="360" w:lineRule="auto"/>
        <w:ind w:firstLine="480"/>
        <w:rPr>
          <w:rFonts w:ascii="宋体" w:hAnsi="宋体"/>
          <w:sz w:val="24"/>
          <w:highlight w:val="none"/>
        </w:rPr>
      </w:pPr>
      <w:r>
        <w:rPr>
          <w:rFonts w:hint="eastAsia" w:ascii="宋体" w:hAnsi="宋体"/>
          <w:sz w:val="24"/>
          <w:highlight w:val="none"/>
        </w:rPr>
        <w:t>有紧急事件救护组织，并始终处于紧急事故反应状态；</w:t>
      </w:r>
    </w:p>
    <w:p w14:paraId="42B57D1E">
      <w:pPr>
        <w:spacing w:line="360" w:lineRule="auto"/>
        <w:ind w:firstLine="480"/>
        <w:rPr>
          <w:rFonts w:ascii="宋体" w:hAnsi="宋体"/>
          <w:sz w:val="24"/>
          <w:highlight w:val="none"/>
        </w:rPr>
      </w:pPr>
      <w:r>
        <w:rPr>
          <w:rFonts w:hint="eastAsia" w:ascii="宋体" w:hAnsi="宋体"/>
          <w:sz w:val="24"/>
          <w:highlight w:val="none"/>
        </w:rPr>
        <w:t>书面描述紧急事故救护组织职责，让每位成员都了解，周期性地进行反应训练；</w:t>
      </w:r>
    </w:p>
    <w:p w14:paraId="1DB1842E">
      <w:pPr>
        <w:spacing w:line="360" w:lineRule="auto"/>
        <w:ind w:firstLine="480"/>
        <w:rPr>
          <w:rFonts w:ascii="宋体" w:hAnsi="宋体"/>
          <w:sz w:val="24"/>
          <w:highlight w:val="none"/>
        </w:rPr>
      </w:pPr>
      <w:r>
        <w:rPr>
          <w:rFonts w:hint="eastAsia" w:ascii="宋体" w:hAnsi="宋体"/>
          <w:sz w:val="24"/>
          <w:highlight w:val="none"/>
        </w:rPr>
        <w:t>按消防要求组织进行疏散演习；</w:t>
      </w:r>
    </w:p>
    <w:p w14:paraId="57997144">
      <w:pPr>
        <w:spacing w:line="360" w:lineRule="auto"/>
        <w:ind w:firstLine="480"/>
        <w:rPr>
          <w:rFonts w:ascii="宋体" w:hAnsi="宋体"/>
          <w:sz w:val="24"/>
          <w:highlight w:val="none"/>
        </w:rPr>
      </w:pPr>
      <w:r>
        <w:rPr>
          <w:rFonts w:hint="eastAsia" w:ascii="宋体" w:hAnsi="宋体"/>
          <w:sz w:val="24"/>
          <w:highlight w:val="none"/>
        </w:rPr>
        <w:t>对紧急事故做出快速、正确的反应；尽可能减少破坏和损失的程度；</w:t>
      </w:r>
    </w:p>
    <w:p w14:paraId="1E6CFF1E">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6</w:t>
      </w:r>
      <w:r>
        <w:rPr>
          <w:rFonts w:hint="eastAsia" w:ascii="宋体" w:hAnsi="宋体"/>
          <w:b/>
          <w:sz w:val="24"/>
          <w:highlight w:val="none"/>
        </w:rPr>
        <w:t>）其他防范措施</w:t>
      </w:r>
    </w:p>
    <w:p w14:paraId="30EFA998">
      <w:pPr>
        <w:spacing w:line="360" w:lineRule="auto"/>
        <w:ind w:firstLine="480"/>
        <w:rPr>
          <w:rFonts w:ascii="宋体" w:hAnsi="宋体"/>
          <w:sz w:val="24"/>
          <w:highlight w:val="none"/>
        </w:rPr>
      </w:pPr>
      <w:r>
        <w:rPr>
          <w:rFonts w:hint="eastAsia" w:ascii="宋体" w:hAnsi="宋体"/>
          <w:sz w:val="24"/>
          <w:highlight w:val="none"/>
        </w:rPr>
        <w:t>接到报警信号，确认后管理处应立即派人赶往现场查看，予以恰当紧急处理；</w:t>
      </w:r>
    </w:p>
    <w:p w14:paraId="2CDD2102">
      <w:pPr>
        <w:spacing w:line="360" w:lineRule="auto"/>
        <w:ind w:firstLine="480"/>
        <w:rPr>
          <w:rFonts w:ascii="宋体" w:hAnsi="宋体"/>
          <w:sz w:val="24"/>
          <w:highlight w:val="none"/>
        </w:rPr>
      </w:pPr>
      <w:r>
        <w:rPr>
          <w:rFonts w:hint="eastAsia" w:ascii="宋体" w:hAnsi="宋体"/>
          <w:sz w:val="24"/>
          <w:highlight w:val="none"/>
        </w:rPr>
        <w:t>涉及人身安全处，设有明显标志并有防护措施；协助有关部门维持校园正常秩序，防止安全事件发生；对校园内外围边界、角落、车库、道路的照明设施加强维护，保持必要的照明；</w:t>
      </w:r>
    </w:p>
    <w:p w14:paraId="5FE6E0AD">
      <w:pPr>
        <w:spacing w:line="360" w:lineRule="auto"/>
        <w:ind w:firstLine="480"/>
        <w:rPr>
          <w:rFonts w:ascii="宋体" w:hAnsi="宋体"/>
          <w:sz w:val="24"/>
          <w:highlight w:val="none"/>
        </w:rPr>
      </w:pPr>
      <w:r>
        <w:rPr>
          <w:rFonts w:hint="eastAsia" w:ascii="宋体" w:hAnsi="宋体"/>
          <w:sz w:val="24"/>
          <w:highlight w:val="none"/>
        </w:rPr>
        <w:t>供应商须确保学校新生报到、期末离校、毕业生离校、学校运动会、学校承接的各类考试等大型活动以及临时性应急等安全与秩序保障工作。</w:t>
      </w:r>
    </w:p>
    <w:p w14:paraId="0E0B0B23">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7</w:t>
      </w:r>
      <w:r>
        <w:rPr>
          <w:rFonts w:hint="eastAsia" w:ascii="宋体" w:hAnsi="宋体"/>
          <w:b/>
          <w:sz w:val="24"/>
          <w:highlight w:val="none"/>
        </w:rPr>
        <w:t>）安全要求</w:t>
      </w:r>
    </w:p>
    <w:p w14:paraId="55E28A0A">
      <w:pPr>
        <w:spacing w:line="360" w:lineRule="auto"/>
        <w:ind w:firstLine="480"/>
        <w:rPr>
          <w:rFonts w:ascii="宋体" w:hAnsi="宋体"/>
          <w:sz w:val="24"/>
          <w:highlight w:val="none"/>
        </w:rPr>
      </w:pPr>
      <w:r>
        <w:rPr>
          <w:rFonts w:hint="eastAsia" w:ascii="宋体" w:hAnsi="宋体"/>
          <w:sz w:val="24"/>
          <w:highlight w:val="none"/>
        </w:rPr>
        <w:t>保安人员在岗履行工作职责期间，发生自身的人身伤害、伤亡，均由供应商负责处理并承担经济和道义上的责任，采购人不承担任何责任。</w:t>
      </w:r>
    </w:p>
    <w:p w14:paraId="260DDA65">
      <w:pPr>
        <w:spacing w:line="360" w:lineRule="auto"/>
        <w:ind w:firstLine="480"/>
        <w:rPr>
          <w:rFonts w:ascii="宋体" w:hAnsi="宋体"/>
          <w:sz w:val="24"/>
          <w:highlight w:val="none"/>
        </w:rPr>
      </w:pPr>
      <w:r>
        <w:rPr>
          <w:rFonts w:hint="eastAsia" w:ascii="宋体" w:hAnsi="宋体"/>
          <w:sz w:val="24"/>
          <w:highlight w:val="none"/>
        </w:rPr>
        <w:t xml:space="preserve">供应商违反国家相关法规，与聘用人员发生纠纷，均由中标供应商负责调解与处理，采购人不承担责任。 </w:t>
      </w:r>
    </w:p>
    <w:p w14:paraId="55512BA4">
      <w:pPr>
        <w:spacing w:line="360" w:lineRule="auto"/>
        <w:ind w:firstLine="480"/>
        <w:rPr>
          <w:rFonts w:hint="eastAsia" w:ascii="宋体" w:hAnsi="宋体"/>
          <w:sz w:val="24"/>
          <w:highlight w:val="none"/>
        </w:rPr>
      </w:pPr>
      <w:r>
        <w:rPr>
          <w:rFonts w:hint="eastAsia" w:ascii="宋体" w:hAnsi="宋体"/>
          <w:sz w:val="24"/>
          <w:highlight w:val="none"/>
        </w:rPr>
        <w:t>供应商在保安服务中违反国家相关法规或保安行业规范，因过失造成他人人身伤亡的，均由供应商负责处理并承担经济和道义上的责任，采购人不承担任何责任。</w:t>
      </w:r>
    </w:p>
    <w:p w14:paraId="1A86C6CB">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rPr>
        <w:t>3.</w:t>
      </w:r>
      <w:r>
        <w:rPr>
          <w:rFonts w:hint="eastAsia" w:ascii="宋体" w:hAnsi="宋体"/>
          <w:b/>
          <w:bCs/>
          <w:sz w:val="24"/>
          <w:szCs w:val="30"/>
          <w:highlight w:val="none"/>
          <w:lang w:val="en-US" w:eastAsia="zh-CN"/>
        </w:rPr>
        <w:t>2</w:t>
      </w:r>
      <w:r>
        <w:rPr>
          <w:rFonts w:hint="eastAsia" w:ascii="宋体" w:hAnsi="宋体"/>
          <w:b/>
          <w:bCs/>
          <w:sz w:val="24"/>
          <w:szCs w:val="30"/>
          <w:highlight w:val="none"/>
        </w:rPr>
        <w:t xml:space="preserve"> </w:t>
      </w:r>
      <w:r>
        <w:rPr>
          <w:rFonts w:hint="eastAsia" w:ascii="宋体" w:hAnsi="宋体" w:cs="宋体"/>
          <w:b/>
          <w:bCs/>
          <w:sz w:val="24"/>
          <w:szCs w:val="24"/>
          <w:highlight w:val="none"/>
          <w:lang w:val="en-US" w:eastAsia="zh-CN"/>
        </w:rPr>
        <w:t>消控人员</w:t>
      </w:r>
      <w:r>
        <w:rPr>
          <w:rFonts w:hint="eastAsia" w:ascii="宋体" w:hAnsi="宋体" w:cs="宋体"/>
          <w:b/>
          <w:bCs/>
          <w:sz w:val="24"/>
          <w:szCs w:val="24"/>
          <w:highlight w:val="none"/>
        </w:rPr>
        <w:t>服务要求</w:t>
      </w:r>
    </w:p>
    <w:p w14:paraId="57DB569C">
      <w:pPr>
        <w:spacing w:line="360" w:lineRule="auto"/>
        <w:ind w:firstLine="480"/>
        <w:rPr>
          <w:rFonts w:hint="eastAsia" w:ascii="宋体" w:hAnsi="宋体"/>
          <w:sz w:val="24"/>
          <w:highlight w:val="none"/>
        </w:rPr>
      </w:pPr>
      <w:r>
        <w:rPr>
          <w:rFonts w:hint="eastAsia" w:ascii="宋体" w:hAnsi="宋体"/>
          <w:sz w:val="24"/>
          <w:highlight w:val="none"/>
        </w:rPr>
        <w:t>3.2.1 消控</w:t>
      </w:r>
      <w:r>
        <w:rPr>
          <w:rFonts w:hint="eastAsia" w:ascii="宋体" w:hAnsi="宋体"/>
          <w:sz w:val="24"/>
          <w:highlight w:val="none"/>
          <w:lang w:val="en-US" w:eastAsia="zh-CN"/>
        </w:rPr>
        <w:t>人</w:t>
      </w:r>
      <w:r>
        <w:rPr>
          <w:rFonts w:hint="eastAsia" w:ascii="宋体" w:hAnsi="宋体"/>
          <w:sz w:val="24"/>
          <w:highlight w:val="none"/>
        </w:rPr>
        <w:t>员工作职责</w:t>
      </w:r>
    </w:p>
    <w:p w14:paraId="3DFE00FF">
      <w:pPr>
        <w:spacing w:line="360" w:lineRule="auto"/>
        <w:ind w:firstLine="480"/>
        <w:rPr>
          <w:rFonts w:hint="eastAsia" w:ascii="宋体" w:hAnsi="宋体"/>
          <w:sz w:val="24"/>
          <w:highlight w:val="none"/>
        </w:rPr>
      </w:pPr>
      <w:r>
        <w:rPr>
          <w:rFonts w:hint="eastAsia" w:ascii="宋体" w:hAnsi="宋体"/>
          <w:sz w:val="24"/>
          <w:highlight w:val="none"/>
        </w:rPr>
        <w:t>（1）负责学校消防控制室24小时不间断在岗值守工作，全程监控校园火灾自动报警系统、消防联动控制系统、消防水泵、防排烟系统、应急广播、防火卷帘等全部消防设施运行状态，实时监测主机报警、故障、屏蔽、联动等各类信号，杜绝脱岗、睡岗、离岗、串岗现象。</w:t>
      </w:r>
    </w:p>
    <w:p w14:paraId="564C7512">
      <w:pPr>
        <w:spacing w:line="360" w:lineRule="auto"/>
        <w:ind w:firstLine="480"/>
        <w:rPr>
          <w:rFonts w:hint="eastAsia" w:ascii="宋体" w:hAnsi="宋体"/>
          <w:sz w:val="24"/>
          <w:highlight w:val="none"/>
        </w:rPr>
      </w:pPr>
      <w:r>
        <w:rPr>
          <w:rFonts w:hint="eastAsia" w:ascii="宋体" w:hAnsi="宋体"/>
          <w:sz w:val="24"/>
          <w:highlight w:val="none"/>
        </w:rPr>
        <w:t>（2）负责全校消防设施设备日常监控、报警核实与应急处置工作：</w:t>
      </w:r>
    </w:p>
    <w:p w14:paraId="3E7F4C4F">
      <w:pPr>
        <w:spacing w:line="360" w:lineRule="auto"/>
        <w:ind w:firstLine="480"/>
        <w:rPr>
          <w:rFonts w:hint="eastAsia" w:ascii="宋体" w:hAnsi="宋体"/>
          <w:sz w:val="24"/>
          <w:highlight w:val="none"/>
        </w:rPr>
      </w:pPr>
      <w:r>
        <w:rPr>
          <w:rFonts w:hint="eastAsia" w:ascii="宋体" w:hAnsi="宋体"/>
          <w:sz w:val="24"/>
          <w:highlight w:val="none"/>
        </w:rPr>
        <w:t>①系统日常监控内容：实时监测消防主机、电源设备、应急电源、线路回路、通讯信号、联动模块等全套消防控制系统设备运行状态，及时识别火警报警、设备故障、信号异常、误报、线路故障、设备离线等问题，第一时间记录、核实、上报，确保消防系统24小时处于正常待命状态。</w:t>
      </w:r>
    </w:p>
    <w:p w14:paraId="7C1881F4">
      <w:pPr>
        <w:spacing w:line="360" w:lineRule="auto"/>
        <w:ind w:firstLine="480"/>
        <w:rPr>
          <w:rFonts w:hint="eastAsia" w:ascii="宋体" w:hAnsi="宋体"/>
          <w:sz w:val="24"/>
          <w:highlight w:val="none"/>
        </w:rPr>
      </w:pPr>
      <w:r>
        <w:rPr>
          <w:rFonts w:hint="eastAsia" w:ascii="宋体" w:hAnsi="宋体"/>
          <w:sz w:val="24"/>
          <w:highlight w:val="none"/>
        </w:rPr>
        <w:t>②校园重点区域消防监控内容：覆盖教学楼、宿舍楼、行政楼、食堂、报告厅、体育馆、走廊楼梯、配电房、机房等全校所有建筑及公共区域消防点位运行状态，全程跟踪各区域消防设备联动、报警、故障情况，全面掌握校园消防动态。</w:t>
      </w:r>
    </w:p>
    <w:p w14:paraId="46663C4F">
      <w:pPr>
        <w:spacing w:line="360" w:lineRule="auto"/>
        <w:ind w:firstLine="480"/>
        <w:rPr>
          <w:rFonts w:hint="eastAsia" w:ascii="宋体" w:hAnsi="宋体"/>
          <w:sz w:val="24"/>
          <w:highlight w:val="none"/>
        </w:rPr>
      </w:pPr>
      <w:r>
        <w:rPr>
          <w:rFonts w:hint="eastAsia" w:ascii="宋体" w:hAnsi="宋体"/>
          <w:sz w:val="24"/>
          <w:highlight w:val="none"/>
        </w:rPr>
        <w:t>③信号处置标准：消防主机无异常未处理信号、无长期屏蔽点位、无设备离线故障；报警信号处置及时准确，设备运行参数正常、通讯稳定、联动灵敏，系统界面整洁规范、记录完整。</w:t>
      </w:r>
    </w:p>
    <w:p w14:paraId="3EC16785">
      <w:pPr>
        <w:spacing w:line="360" w:lineRule="auto"/>
        <w:ind w:firstLine="480"/>
        <w:rPr>
          <w:rFonts w:hint="eastAsia" w:ascii="宋体" w:hAnsi="宋体"/>
          <w:sz w:val="24"/>
          <w:highlight w:val="none"/>
        </w:rPr>
      </w:pPr>
      <w:r>
        <w:rPr>
          <w:rFonts w:hint="eastAsia" w:ascii="宋体" w:hAnsi="宋体"/>
          <w:sz w:val="24"/>
          <w:highlight w:val="none"/>
        </w:rPr>
        <w:t>（3）负责全校消防设施日常巡查、点检及设备基础运维工作，每日对消防控制室设备、外接消防设施进行逐项检查，核查设备完好性、通电状态、联动功能、应急启停功能，及时排查轻微隐患，无法自行处理的故障及时登记上报、对接维保单位维修。</w:t>
      </w:r>
    </w:p>
    <w:p w14:paraId="322CECCE">
      <w:pPr>
        <w:spacing w:line="360" w:lineRule="auto"/>
        <w:ind w:firstLine="480"/>
        <w:rPr>
          <w:rFonts w:hint="eastAsia" w:ascii="宋体" w:hAnsi="宋体"/>
          <w:sz w:val="24"/>
          <w:highlight w:val="none"/>
        </w:rPr>
      </w:pPr>
      <w:r>
        <w:rPr>
          <w:rFonts w:hint="eastAsia" w:ascii="宋体" w:hAnsi="宋体"/>
          <w:sz w:val="24"/>
          <w:highlight w:val="none"/>
        </w:rPr>
        <w:t>（4）负责校园消防台账、值班记录、故障记录、火警处置记录、维保对接记录、交接班记录等所有消防资料的填写、整理、归档工作，保证记录真实、完整、规范、可追溯。</w:t>
      </w:r>
    </w:p>
    <w:p w14:paraId="5E7CB247">
      <w:pPr>
        <w:spacing w:line="360" w:lineRule="auto"/>
        <w:ind w:firstLine="480"/>
        <w:rPr>
          <w:rFonts w:hint="eastAsia" w:ascii="宋体" w:hAnsi="宋体"/>
          <w:sz w:val="24"/>
          <w:highlight w:val="none"/>
        </w:rPr>
      </w:pPr>
      <w:r>
        <w:rPr>
          <w:rFonts w:hint="eastAsia" w:ascii="宋体" w:hAnsi="宋体"/>
          <w:sz w:val="24"/>
          <w:highlight w:val="none"/>
        </w:rPr>
        <w:t>（5）负责定期配合开展校园消防消杀、消防设施除尘保养工作，配合完成校园消防安全隐患排查、消防专项整治、四害防控配套消防环境维护工作。</w:t>
      </w:r>
    </w:p>
    <w:p w14:paraId="039A0B33">
      <w:pPr>
        <w:spacing w:line="360" w:lineRule="auto"/>
        <w:ind w:firstLine="480"/>
        <w:rPr>
          <w:rFonts w:hint="eastAsia" w:ascii="宋体" w:hAnsi="宋体"/>
          <w:sz w:val="24"/>
          <w:highlight w:val="none"/>
        </w:rPr>
      </w:pPr>
      <w:r>
        <w:rPr>
          <w:rFonts w:hint="eastAsia" w:ascii="宋体" w:hAnsi="宋体"/>
          <w:sz w:val="24"/>
          <w:highlight w:val="none"/>
        </w:rPr>
        <w:t>（6）负责突发性消防警情、设备故障、消防检查、应急演练的临时保障工作，做好学校大型活动、开学放假、日常教学期间的消防安全值守保障，承接学校交办的各类临时性消防值守、配合检查、应急协助工作。</w:t>
      </w:r>
    </w:p>
    <w:p w14:paraId="67F9725F">
      <w:pPr>
        <w:spacing w:line="360" w:lineRule="auto"/>
        <w:ind w:firstLine="480"/>
        <w:rPr>
          <w:rFonts w:hint="eastAsia" w:ascii="宋体" w:hAnsi="宋体"/>
          <w:sz w:val="24"/>
          <w:highlight w:val="none"/>
        </w:rPr>
      </w:pPr>
      <w:r>
        <w:rPr>
          <w:rFonts w:hint="eastAsia" w:ascii="宋体" w:hAnsi="宋体"/>
          <w:sz w:val="24"/>
          <w:highlight w:val="none"/>
        </w:rPr>
        <w:t>3.2.2 消控室值班人员要求</w:t>
      </w:r>
    </w:p>
    <w:p w14:paraId="2E42701E">
      <w:pPr>
        <w:spacing w:line="360" w:lineRule="auto"/>
        <w:ind w:firstLine="480"/>
        <w:rPr>
          <w:rFonts w:hint="eastAsia" w:ascii="宋体" w:hAnsi="宋体"/>
          <w:sz w:val="24"/>
          <w:highlight w:val="none"/>
        </w:rPr>
      </w:pPr>
      <w:r>
        <w:rPr>
          <w:rFonts w:hint="eastAsia" w:ascii="宋体" w:hAnsi="宋体"/>
          <w:sz w:val="24"/>
          <w:highlight w:val="none"/>
        </w:rPr>
        <w:t>（1）上岗时按规定佩戴工作牌，统一穿着岗位制服，穿戴整洁规范、仪容端正，在岗期间保持良好职业形象。</w:t>
      </w:r>
    </w:p>
    <w:p w14:paraId="65EA8DD4">
      <w:pPr>
        <w:spacing w:line="360" w:lineRule="auto"/>
        <w:ind w:firstLine="480"/>
        <w:rPr>
          <w:rFonts w:hint="eastAsia" w:ascii="宋体" w:hAnsi="宋体"/>
          <w:sz w:val="24"/>
          <w:highlight w:val="none"/>
        </w:rPr>
      </w:pPr>
      <w:r>
        <w:rPr>
          <w:rFonts w:hint="eastAsia" w:ascii="宋体" w:hAnsi="宋体"/>
          <w:sz w:val="24"/>
          <w:highlight w:val="none"/>
        </w:rPr>
        <w:t>（2）值班人员严格按照消防作业规程、校园消防安全管理制度，对当班期间设备运行、信号处置、台账记录、环境卫生、设备状态进行全面自查，及时整改在岗问题，做好自查记录，杜绝岗位疏漏。</w:t>
      </w:r>
    </w:p>
    <w:p w14:paraId="48E315C8">
      <w:pPr>
        <w:spacing w:line="360" w:lineRule="auto"/>
        <w:ind w:firstLine="480"/>
        <w:rPr>
          <w:rFonts w:hint="eastAsia" w:ascii="宋体" w:hAnsi="宋体"/>
          <w:sz w:val="24"/>
          <w:highlight w:val="none"/>
        </w:rPr>
      </w:pPr>
      <w:r>
        <w:rPr>
          <w:rFonts w:hint="eastAsia" w:ascii="宋体" w:hAnsi="宋体"/>
          <w:sz w:val="24"/>
          <w:highlight w:val="none"/>
        </w:rPr>
        <w:t>（3）值班值守工作合理统筹，设备操作、巡查记录、应急处置全程避让正常教学时段，不得产生噪音干扰、设备误操作影响学校正常教学、办公秩序。</w:t>
      </w:r>
    </w:p>
    <w:p w14:paraId="4F9216FF">
      <w:pPr>
        <w:spacing w:line="360" w:lineRule="auto"/>
        <w:ind w:firstLine="480"/>
        <w:rPr>
          <w:rFonts w:hint="eastAsia" w:ascii="宋体" w:hAnsi="宋体"/>
          <w:sz w:val="24"/>
          <w:highlight w:val="none"/>
        </w:rPr>
      </w:pPr>
      <w:r>
        <w:rPr>
          <w:rFonts w:hint="eastAsia" w:ascii="宋体" w:hAnsi="宋体"/>
          <w:sz w:val="24"/>
          <w:highlight w:val="none"/>
        </w:rPr>
        <w:t>（4）上岗前必须经过消防安全专项培训、设备操作培训、应急处置培训，熟练掌握校园消防系统操作流程、火警处置规范、应急上报流程，持有效消防设施操作员证书持证上岗，具备完整的岗位从业能力。</w:t>
      </w:r>
    </w:p>
    <w:p w14:paraId="165C7CC3">
      <w:pPr>
        <w:spacing w:line="360" w:lineRule="auto"/>
        <w:ind w:firstLine="480"/>
        <w:rPr>
          <w:rFonts w:hint="eastAsia" w:ascii="宋体" w:hAnsi="宋体"/>
          <w:sz w:val="24"/>
          <w:highlight w:val="none"/>
        </w:rPr>
      </w:pPr>
      <w:r>
        <w:rPr>
          <w:rFonts w:hint="eastAsia" w:ascii="宋体" w:hAnsi="宋体"/>
          <w:sz w:val="24"/>
          <w:highlight w:val="none"/>
        </w:rPr>
        <w:t>（5）严格执行双人24小时值班制度，交接班规范有序，做到责任清晰、事项交接完整，无空岗、无断岗、无无证顶岗现象。</w:t>
      </w:r>
    </w:p>
    <w:p w14:paraId="2F06F219">
      <w:pPr>
        <w:spacing w:line="360" w:lineRule="auto"/>
        <w:ind w:firstLine="480"/>
        <w:rPr>
          <w:rFonts w:hint="eastAsia" w:ascii="宋体" w:hAnsi="宋体"/>
          <w:sz w:val="24"/>
          <w:highlight w:val="none"/>
        </w:rPr>
      </w:pPr>
      <w:r>
        <w:rPr>
          <w:rFonts w:hint="eastAsia" w:ascii="宋体" w:hAnsi="宋体"/>
          <w:sz w:val="24"/>
          <w:highlight w:val="none"/>
        </w:rPr>
        <w:t>（6）具备良好的应急心理素质，面对突发火情、设备故障、消防检查能够沉着冷静、规范操作、快速响应，服从学校后勤管理及消防安全管理人员调度安排。</w:t>
      </w:r>
    </w:p>
    <w:p w14:paraId="3D9D4539">
      <w:pPr>
        <w:spacing w:line="360" w:lineRule="auto"/>
        <w:ind w:firstLine="480"/>
        <w:rPr>
          <w:rFonts w:hint="eastAsia" w:ascii="宋体" w:hAnsi="宋体"/>
          <w:sz w:val="24"/>
          <w:highlight w:val="none"/>
        </w:rPr>
      </w:pPr>
      <w:r>
        <w:rPr>
          <w:rFonts w:hint="eastAsia" w:ascii="宋体" w:hAnsi="宋体"/>
          <w:sz w:val="24"/>
          <w:highlight w:val="none"/>
        </w:rPr>
        <w:t>3.2.3 消控</w:t>
      </w:r>
      <w:r>
        <w:rPr>
          <w:rFonts w:hint="eastAsia" w:ascii="宋体" w:hAnsi="宋体"/>
          <w:sz w:val="24"/>
          <w:highlight w:val="none"/>
          <w:lang w:val="en-US" w:eastAsia="zh-CN"/>
        </w:rPr>
        <w:t>人员</w:t>
      </w:r>
      <w:r>
        <w:rPr>
          <w:rFonts w:hint="eastAsia" w:ascii="宋体" w:hAnsi="宋体"/>
          <w:sz w:val="24"/>
          <w:highlight w:val="none"/>
        </w:rPr>
        <w:t>服务要求</w:t>
      </w:r>
    </w:p>
    <w:p w14:paraId="60095D82">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sz w:val="24"/>
          <w:highlight w:val="none"/>
        </w:rPr>
        <w:t>消控值班室的管理配置需符合《中华人民共和国消防法》《机关团体企业事业单位消防管理规定》（公安部61号令）、《消防控制室通用技术要求》（GB25506-2010）、《建筑消防设施的维护管理》(GB25201-2010）等规定，消防控制室每天24小时值班，每班2人。值班人员应持有消防控制室操作职业资格证书，熟知消控中心发生的一切警报信息并能够做出正确的处理。</w:t>
      </w:r>
    </w:p>
    <w:p w14:paraId="301BA829">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rPr>
        <w:t>负责消防监控，接到火警报警信息，及时赶到现场了解情况，做出正确处理。</w:t>
      </w:r>
    </w:p>
    <w:p w14:paraId="4B02A25A">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rPr>
        <w:t>熟悉本岗位职责范围，熟悉本单位环境、建筑结构、设施（供电、供水、消防监控等系统）位置、器材布置及其控制范围。</w:t>
      </w:r>
    </w:p>
    <w:p w14:paraId="0848B7FF">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4</w:t>
      </w:r>
      <w:r>
        <w:rPr>
          <w:rFonts w:hint="eastAsia" w:ascii="宋体" w:hAnsi="宋体"/>
          <w:sz w:val="24"/>
          <w:highlight w:val="none"/>
          <w:lang w:eastAsia="zh-CN"/>
        </w:rPr>
        <w:t>）</w:t>
      </w:r>
      <w:r>
        <w:rPr>
          <w:rFonts w:hint="eastAsia" w:ascii="宋体" w:hAnsi="宋体"/>
          <w:sz w:val="24"/>
          <w:highlight w:val="none"/>
        </w:rPr>
        <w:t>接到火灾警报后，值班人员应立即以最快方式确认。</w:t>
      </w:r>
    </w:p>
    <w:p w14:paraId="7B1A7592">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5</w:t>
      </w:r>
      <w:r>
        <w:rPr>
          <w:rFonts w:hint="eastAsia" w:ascii="宋体" w:hAnsi="宋体"/>
          <w:sz w:val="24"/>
          <w:highlight w:val="none"/>
          <w:lang w:eastAsia="zh-CN"/>
        </w:rPr>
        <w:t>）</w:t>
      </w:r>
      <w:r>
        <w:rPr>
          <w:rFonts w:hint="eastAsia" w:ascii="宋体" w:hAnsi="宋体"/>
          <w:sz w:val="24"/>
          <w:highlight w:val="none"/>
        </w:rPr>
        <w:t>火灾确认后，值班人员应立即确认火灾报警联动控制开关处于自动状态，同时拨打“119”报警，报警时应说明着火单位地点、起火部位、着火物种类、火势大小、报警人姓名和联系电话。</w:t>
      </w:r>
    </w:p>
    <w:p w14:paraId="0684F9DB">
      <w:pPr>
        <w:spacing w:line="360" w:lineRule="auto"/>
        <w:ind w:firstLine="48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6</w:t>
      </w:r>
      <w:r>
        <w:rPr>
          <w:rFonts w:hint="eastAsia" w:ascii="宋体" w:hAnsi="宋体"/>
          <w:sz w:val="24"/>
          <w:highlight w:val="none"/>
          <w:lang w:eastAsia="zh-CN"/>
        </w:rPr>
        <w:t>）</w:t>
      </w:r>
      <w:r>
        <w:rPr>
          <w:rFonts w:hint="eastAsia" w:ascii="宋体" w:hAnsi="宋体"/>
          <w:sz w:val="24"/>
          <w:highlight w:val="none"/>
        </w:rPr>
        <w:t>值班人员应立即启动学校内部应急疏散和灭火预案，并同时报告学校领导。</w:t>
      </w:r>
    </w:p>
    <w:p w14:paraId="6E25A7C3">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rPr>
        <w:t>3.</w:t>
      </w:r>
      <w:r>
        <w:rPr>
          <w:rFonts w:hint="eastAsia" w:ascii="宋体" w:hAnsi="宋体"/>
          <w:b/>
          <w:bCs/>
          <w:sz w:val="24"/>
          <w:szCs w:val="30"/>
          <w:highlight w:val="none"/>
          <w:lang w:val="en-US" w:eastAsia="zh-CN"/>
        </w:rPr>
        <w:t>3</w:t>
      </w:r>
      <w:r>
        <w:rPr>
          <w:rFonts w:hint="eastAsia" w:ascii="宋体" w:hAnsi="宋体" w:cs="宋体"/>
          <w:b/>
          <w:bCs/>
          <w:sz w:val="24"/>
          <w:szCs w:val="24"/>
          <w:highlight w:val="none"/>
        </w:rPr>
        <w:t>保</w:t>
      </w:r>
      <w:r>
        <w:rPr>
          <w:rFonts w:hint="eastAsia" w:ascii="宋体" w:hAnsi="宋体"/>
          <w:b/>
          <w:bCs/>
          <w:sz w:val="24"/>
          <w:szCs w:val="30"/>
          <w:highlight w:val="none"/>
        </w:rPr>
        <w:t>洁服务要求</w:t>
      </w:r>
    </w:p>
    <w:p w14:paraId="3C5D2186">
      <w:pPr>
        <w:spacing w:line="360" w:lineRule="auto"/>
        <w:ind w:firstLine="480"/>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3</w:t>
      </w: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 xml:space="preserve"> 保洁人员工作职责</w:t>
      </w:r>
    </w:p>
    <w:p w14:paraId="0D64F48B">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1）</w:t>
      </w:r>
      <w:r>
        <w:rPr>
          <w:rFonts w:hint="eastAsia" w:ascii="宋体" w:hAnsi="宋体" w:cs="宋体"/>
          <w:sz w:val="24"/>
          <w:szCs w:val="24"/>
          <w:highlight w:val="none"/>
        </w:rPr>
        <w:t>负责学校每天生活垃圾的清扫、厨余垃圾收集工作。</w:t>
      </w:r>
    </w:p>
    <w:p w14:paraId="722BBC36">
      <w:pPr>
        <w:spacing w:line="360" w:lineRule="auto"/>
        <w:ind w:firstLine="480"/>
        <w:rPr>
          <w:rFonts w:ascii="宋体" w:hAnsi="宋体" w:cs="宋体"/>
          <w:sz w:val="24"/>
          <w:szCs w:val="24"/>
          <w:highlight w:val="none"/>
        </w:rPr>
      </w:pPr>
      <w:r>
        <w:rPr>
          <w:rFonts w:hint="eastAsia" w:ascii="宋体" w:hAnsi="宋体" w:cs="宋体"/>
          <w:sz w:val="24"/>
          <w:szCs w:val="24"/>
          <w:highlight w:val="none"/>
        </w:rPr>
        <w:t>（2）负责全校校舍的楼梯、大厅、走廊、卫生间等公共区域的卫生清洁和垃圾的收集：</w:t>
      </w:r>
    </w:p>
    <w:p w14:paraId="4916037F">
      <w:pPr>
        <w:spacing w:line="360" w:lineRule="auto"/>
        <w:ind w:firstLine="480"/>
        <w:rPr>
          <w:rFonts w:ascii="宋体" w:hAnsi="宋体" w:cs="宋体"/>
          <w:sz w:val="24"/>
          <w:szCs w:val="24"/>
          <w:highlight w:val="none"/>
        </w:rPr>
      </w:pPr>
      <w:r>
        <w:rPr>
          <w:rFonts w:hint="eastAsia" w:ascii="宋体" w:hAnsi="宋体" w:cs="宋体"/>
          <w:sz w:val="24"/>
          <w:szCs w:val="24"/>
          <w:highlight w:val="none"/>
        </w:rPr>
        <w:t>① 公共场所日常服务内容：水磨石地面、水泥地面、石材地面、扶手、门窗玻璃、门及门窗框及有关附件，沙发、桌子、各类宣传牌、橱窗及有关附体，天花板、栏杆、消防楼梯区域等，及时清除各种垃圾等杂物，无积灰、印迹、污渍。</w:t>
      </w:r>
    </w:p>
    <w:p w14:paraId="389771F0">
      <w:pPr>
        <w:spacing w:line="360" w:lineRule="auto"/>
        <w:ind w:firstLine="480"/>
        <w:rPr>
          <w:rFonts w:ascii="宋体" w:hAnsi="宋体" w:cs="宋体"/>
          <w:sz w:val="24"/>
          <w:szCs w:val="24"/>
          <w:highlight w:val="none"/>
        </w:rPr>
      </w:pPr>
      <w:r>
        <w:rPr>
          <w:rFonts w:hint="eastAsia" w:ascii="宋体" w:hAnsi="宋体" w:cs="宋体"/>
          <w:sz w:val="24"/>
          <w:szCs w:val="24"/>
          <w:highlight w:val="none"/>
        </w:rPr>
        <w:t>② 门厅、办公区域等特定区域保洁服务内容：地面、大厅石材墙面、天花板、大厅、门窗玻璃、门及门窗框、墙壁附体，灯具、音响、垃圾桶等公共设施表面及卫生间。</w:t>
      </w:r>
    </w:p>
    <w:p w14:paraId="7B1E2081">
      <w:pPr>
        <w:spacing w:line="360" w:lineRule="auto"/>
        <w:ind w:firstLine="480"/>
        <w:rPr>
          <w:rFonts w:ascii="宋体" w:hAnsi="宋体" w:cs="宋体"/>
          <w:sz w:val="24"/>
          <w:szCs w:val="24"/>
          <w:highlight w:val="none"/>
        </w:rPr>
      </w:pPr>
      <w:r>
        <w:rPr>
          <w:rFonts w:hint="eastAsia" w:ascii="宋体" w:hAnsi="宋体" w:cs="宋体"/>
          <w:sz w:val="24"/>
          <w:szCs w:val="24"/>
          <w:highlight w:val="none"/>
        </w:rPr>
        <w:t>③ 玻璃门、地、屏上无污渍、无灰尘及手印，表面光亮色泽一致；地面无污渍、灰尘、水渍及鞋印，洁净光亮、无灰尘及手印，整洁光亮。</w:t>
      </w:r>
    </w:p>
    <w:p w14:paraId="2AB4209D">
      <w:pPr>
        <w:spacing w:line="360" w:lineRule="auto"/>
        <w:ind w:firstLine="480"/>
        <w:rPr>
          <w:rFonts w:ascii="宋体" w:hAnsi="宋体" w:cs="宋体"/>
          <w:sz w:val="24"/>
          <w:szCs w:val="24"/>
          <w:highlight w:val="none"/>
        </w:rPr>
      </w:pPr>
      <w:r>
        <w:rPr>
          <w:rFonts w:hint="eastAsia" w:ascii="宋体" w:hAnsi="宋体" w:cs="宋体"/>
          <w:sz w:val="24"/>
          <w:szCs w:val="24"/>
          <w:highlight w:val="none"/>
        </w:rPr>
        <w:t>（3）负责全校</w:t>
      </w:r>
      <w:r>
        <w:rPr>
          <w:rFonts w:hint="eastAsia" w:ascii="宋体" w:hAnsi="宋体"/>
          <w:sz w:val="24"/>
          <w:szCs w:val="24"/>
          <w:highlight w:val="none"/>
        </w:rPr>
        <w:t>所辖区域内道路、停车场、广场地面、每日循环清扫保洁，杂物捡拾保洁。</w:t>
      </w:r>
      <w:r>
        <w:rPr>
          <w:rFonts w:hint="eastAsia" w:ascii="宋体" w:hAnsi="宋体" w:cs="宋体"/>
          <w:sz w:val="24"/>
          <w:szCs w:val="24"/>
          <w:highlight w:val="none"/>
        </w:rPr>
        <w:t>围墙内的道路、停车场和门前“三包”及所有公共区域的地面，无有形垃圾和建筑垃圾、无堆积杂物、无积灰、无积水和淤泥、无阻塞等。做到每日清扫两次，巡回保洁。</w:t>
      </w:r>
    </w:p>
    <w:p w14:paraId="32CB3F42">
      <w:pPr>
        <w:spacing w:line="360" w:lineRule="auto"/>
        <w:ind w:firstLine="480"/>
        <w:rPr>
          <w:rFonts w:ascii="宋体" w:hAnsi="宋体" w:cs="宋体"/>
          <w:sz w:val="24"/>
          <w:szCs w:val="24"/>
          <w:highlight w:val="none"/>
        </w:rPr>
      </w:pPr>
      <w:r>
        <w:rPr>
          <w:rFonts w:hint="eastAsia" w:ascii="宋体" w:hAnsi="宋体" w:cs="宋体"/>
          <w:sz w:val="24"/>
          <w:szCs w:val="24"/>
          <w:highlight w:val="none"/>
        </w:rPr>
        <w:t>（4）服务期内校舍及行政楼的窗户和外墙的日常清洁。</w:t>
      </w:r>
    </w:p>
    <w:p w14:paraId="6AD6992F">
      <w:pPr>
        <w:spacing w:line="360" w:lineRule="auto"/>
        <w:ind w:firstLine="482"/>
        <w:rPr>
          <w:rFonts w:ascii="宋体" w:hAnsi="宋体" w:cs="宋体"/>
          <w:sz w:val="24"/>
          <w:szCs w:val="24"/>
          <w:highlight w:val="none"/>
        </w:rPr>
      </w:pPr>
      <w:r>
        <w:rPr>
          <w:rFonts w:hint="eastAsia" w:ascii="宋体" w:hAnsi="宋体" w:cs="宋体"/>
          <w:sz w:val="24"/>
          <w:szCs w:val="24"/>
          <w:highlight w:val="none"/>
        </w:rPr>
        <w:t>（5）定期开展消杀工作，有效控制“四害”，定期对各类病虫害进行预防控制，适时投放消杀药物和设施。</w:t>
      </w:r>
    </w:p>
    <w:p w14:paraId="10FCA0D2">
      <w:pPr>
        <w:spacing w:line="360" w:lineRule="auto"/>
        <w:ind w:firstLine="482"/>
        <w:rPr>
          <w:rFonts w:ascii="宋体" w:hAnsi="宋体" w:cs="宋体"/>
          <w:sz w:val="24"/>
          <w:szCs w:val="24"/>
          <w:highlight w:val="none"/>
        </w:rPr>
      </w:pPr>
      <w:r>
        <w:rPr>
          <w:rFonts w:hint="eastAsia" w:ascii="宋体" w:hAnsi="宋体" w:cs="宋体"/>
          <w:sz w:val="24"/>
          <w:szCs w:val="24"/>
          <w:highlight w:val="none"/>
        </w:rPr>
        <w:t>（6）突发性事件造成的临时保洁工作，做</w:t>
      </w:r>
      <w:r>
        <w:rPr>
          <w:rFonts w:hint="eastAsia" w:ascii="宋体" w:hAnsi="宋体" w:cs="Adobe 宋体 Std L"/>
          <w:sz w:val="24"/>
          <w:szCs w:val="24"/>
          <w:highlight w:val="none"/>
        </w:rPr>
        <w:t>好</w:t>
      </w:r>
      <w:r>
        <w:rPr>
          <w:rFonts w:hint="eastAsia" w:ascii="宋体" w:hAnsi="宋体" w:cs="宋体"/>
          <w:sz w:val="24"/>
          <w:szCs w:val="24"/>
          <w:highlight w:val="none"/>
        </w:rPr>
        <w:t>学校活动后勤服务保障、寒暑假课桌椅调整清理及学校临时性重大活动服务保障等。</w:t>
      </w:r>
    </w:p>
    <w:p w14:paraId="4BEA1D3E">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.2保洁人员要求</w:t>
      </w:r>
    </w:p>
    <w:p w14:paraId="5B364E7B">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（1）上岗时按规定的方式和位置佩戴工作牌，要求穿着统一制服，工作鞋要洗刷干净。</w:t>
      </w:r>
    </w:p>
    <w:p w14:paraId="21851D4B">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（2）每名员工根据有关作业规程，对自己负责分管区域内的保洁项目进行自查，及时发现问题、解决问题，并做好相关记录。</w:t>
      </w:r>
    </w:p>
    <w:p w14:paraId="46BDE9B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（3）保洁工作时间安排，尽量做到不影响学校正常教学工作。</w:t>
      </w:r>
    </w:p>
    <w:p w14:paraId="25E0D52E">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（4）上岗前必须经过常识专项培训，具备清洁方面的知识。‌</w:t>
      </w:r>
    </w:p>
    <w:p w14:paraId="0E744FB4">
      <w:pPr>
        <w:spacing w:line="360" w:lineRule="auto"/>
        <w:ind w:firstLine="480"/>
        <w:jc w:val="left"/>
        <w:rPr>
          <w:rFonts w:ascii="宋体" w:hAnsi="宋体"/>
          <w:sz w:val="24"/>
          <w:szCs w:val="30"/>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.3 保洁服务要求</w:t>
      </w:r>
    </w:p>
    <w:p w14:paraId="5EB7253F">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公共</w:t>
      </w:r>
      <w:r>
        <w:rPr>
          <w:rFonts w:hint="eastAsia" w:ascii="宋体" w:hAnsi="宋体" w:cs="宋体"/>
          <w:sz w:val="24"/>
          <w:szCs w:val="24"/>
          <w:highlight w:val="none"/>
        </w:rPr>
        <w:t>区域的环境卫生每日清扫、保洁及垃圾收集与清运工作</w:t>
      </w:r>
    </w:p>
    <w:p w14:paraId="217F290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每日清扫所有区域的厕所、过道、楼梯及扶手、窗台、走廊等2次以上，不间断巡回保洁；</w:t>
      </w:r>
    </w:p>
    <w:p w14:paraId="534B088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每日清洁区域内门厅玻璃和按要求清洁其他玻璃；</w:t>
      </w:r>
    </w:p>
    <w:p w14:paraId="2B84EFDC">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 xml:space="preserve">每日清洁区域内各会议室（如有）两次，不间断巡回保洁； </w:t>
      </w:r>
    </w:p>
    <w:p w14:paraId="1983D331">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每日清洁区域内阶梯教室（如有）、计算机机房（如有）、专用教室（如有），不间断巡回保洁；</w:t>
      </w:r>
    </w:p>
    <w:p w14:paraId="30498822">
      <w:pPr>
        <w:pStyle w:val="128"/>
        <w:spacing w:line="360" w:lineRule="auto"/>
        <w:ind w:left="0" w:firstLine="480"/>
        <w:jc w:val="left"/>
        <w:rPr>
          <w:rFonts w:ascii="宋体" w:hAnsi="宋体" w:cs="宋体"/>
          <w:sz w:val="24"/>
          <w:highlight w:val="none"/>
        </w:rPr>
      </w:pPr>
      <w:r>
        <w:rPr>
          <w:rFonts w:hint="eastAsia" w:ascii="宋体" w:hAnsi="宋体" w:cs="宋体"/>
          <w:sz w:val="24"/>
          <w:highlight w:val="none"/>
        </w:rPr>
        <w:t>每周对体育馆（如有）</w:t>
      </w:r>
      <w:r>
        <w:rPr>
          <w:rFonts w:ascii="宋体" w:hAnsi="宋体" w:cs="宋体"/>
          <w:sz w:val="24"/>
          <w:highlight w:val="none"/>
        </w:rPr>
        <w:t>、</w:t>
      </w:r>
      <w:r>
        <w:rPr>
          <w:rFonts w:hint="eastAsia" w:ascii="宋体" w:hAnsi="宋体" w:cs="宋体"/>
          <w:sz w:val="24"/>
          <w:highlight w:val="none"/>
        </w:rPr>
        <w:t>报告厅（如有）及特殊会议场所（如有）进行清扫，按需要保洁。</w:t>
      </w:r>
    </w:p>
    <w:p w14:paraId="5C33F049">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总体清洁要求：玻璃透明无污渍；墙面、窗台、护栏、楼梯及扶手、过道、走廊、天花板等无积尘、污垢、涂鸦，四周无蛛网；地面干，无痰迹、积水、烟头、杂物；厕所无臭，清洁无积垢；各台面、凳面清洁无涂鸦、桌内无纸屑杂物、排放整齐；灯具、宣传牌、标志牌、垃圾桶、收集房等洁净、无积尘。工作区发现有损坏及时报修；工作区无白炽灯、无人灯、长流水；清洁工具放置到指定位置、安全有序、垃圾当日清理掉。雨天</w:t>
      </w:r>
      <w:r>
        <w:rPr>
          <w:rFonts w:ascii="宋体" w:hAnsi="宋体" w:cs="宋体"/>
          <w:sz w:val="24"/>
          <w:szCs w:val="24"/>
          <w:highlight w:val="none"/>
        </w:rPr>
        <w:t>，</w:t>
      </w:r>
      <w:r>
        <w:rPr>
          <w:rFonts w:hint="eastAsia" w:ascii="宋体" w:hAnsi="宋体" w:cs="宋体"/>
          <w:sz w:val="24"/>
          <w:szCs w:val="24"/>
          <w:highlight w:val="none"/>
        </w:rPr>
        <w:t>通道</w:t>
      </w:r>
      <w:r>
        <w:rPr>
          <w:rFonts w:ascii="宋体" w:hAnsi="宋体" w:cs="宋体"/>
          <w:sz w:val="24"/>
          <w:szCs w:val="24"/>
          <w:highlight w:val="none"/>
        </w:rPr>
        <w:t>楼梯</w:t>
      </w:r>
      <w:r>
        <w:rPr>
          <w:rFonts w:hint="eastAsia" w:ascii="宋体" w:hAnsi="宋体" w:cs="宋体"/>
          <w:sz w:val="24"/>
          <w:szCs w:val="24"/>
          <w:highlight w:val="none"/>
        </w:rPr>
        <w:t>等</w:t>
      </w:r>
      <w:r>
        <w:rPr>
          <w:rFonts w:ascii="宋体" w:hAnsi="宋体" w:cs="宋体"/>
          <w:sz w:val="24"/>
          <w:szCs w:val="24"/>
          <w:highlight w:val="none"/>
        </w:rPr>
        <w:t>重点</w:t>
      </w:r>
      <w:r>
        <w:rPr>
          <w:rFonts w:hint="eastAsia" w:ascii="宋体" w:hAnsi="宋体" w:cs="宋体"/>
          <w:sz w:val="24"/>
          <w:szCs w:val="24"/>
          <w:highlight w:val="none"/>
        </w:rPr>
        <w:t>地面</w:t>
      </w:r>
      <w:r>
        <w:rPr>
          <w:rFonts w:ascii="宋体" w:hAnsi="宋体" w:cs="宋体"/>
          <w:sz w:val="24"/>
          <w:szCs w:val="24"/>
          <w:highlight w:val="none"/>
        </w:rPr>
        <w:t>及时清理积水，</w:t>
      </w:r>
      <w:r>
        <w:rPr>
          <w:rFonts w:hint="eastAsia" w:ascii="宋体" w:hAnsi="宋体" w:cs="宋体"/>
          <w:sz w:val="24"/>
          <w:szCs w:val="24"/>
          <w:highlight w:val="none"/>
        </w:rPr>
        <w:t>做好防滑工作</w:t>
      </w:r>
      <w:r>
        <w:rPr>
          <w:rFonts w:ascii="宋体" w:hAnsi="宋体" w:cs="宋体"/>
          <w:sz w:val="24"/>
          <w:szCs w:val="24"/>
          <w:highlight w:val="none"/>
        </w:rPr>
        <w:t>。</w:t>
      </w:r>
    </w:p>
    <w:p w14:paraId="2B6B716F">
      <w:pPr>
        <w:numPr>
          <w:ilvl w:val="0"/>
          <w:numId w:val="5"/>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学校区域内所有公共区域和建筑物的清洁工作</w:t>
      </w:r>
    </w:p>
    <w:p w14:paraId="6BEFB1B6">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学校区域内所有宣传栏、橱窗及有关环境</w:t>
      </w:r>
      <w:r>
        <w:rPr>
          <w:rFonts w:ascii="宋体" w:hAnsi="宋体" w:cs="宋体"/>
          <w:sz w:val="24"/>
          <w:szCs w:val="24"/>
          <w:highlight w:val="none"/>
        </w:rPr>
        <w:t>布置</w:t>
      </w:r>
      <w:r>
        <w:rPr>
          <w:rFonts w:hint="eastAsia" w:ascii="宋体" w:hAnsi="宋体" w:cs="宋体"/>
          <w:sz w:val="24"/>
          <w:szCs w:val="24"/>
          <w:highlight w:val="none"/>
        </w:rPr>
        <w:t>品</w:t>
      </w:r>
      <w:r>
        <w:rPr>
          <w:rFonts w:ascii="宋体" w:hAnsi="宋体" w:cs="宋体"/>
          <w:sz w:val="24"/>
          <w:szCs w:val="24"/>
          <w:highlight w:val="none"/>
        </w:rPr>
        <w:t>、</w:t>
      </w:r>
      <w:r>
        <w:rPr>
          <w:rFonts w:hint="eastAsia" w:ascii="宋体" w:hAnsi="宋体" w:cs="宋体"/>
          <w:sz w:val="24"/>
          <w:szCs w:val="24"/>
          <w:highlight w:val="none"/>
        </w:rPr>
        <w:t>建筑</w:t>
      </w:r>
      <w:r>
        <w:rPr>
          <w:rFonts w:ascii="宋体" w:hAnsi="宋体" w:cs="宋体"/>
          <w:sz w:val="24"/>
          <w:szCs w:val="24"/>
          <w:highlight w:val="none"/>
        </w:rPr>
        <w:t>附着物</w:t>
      </w:r>
      <w:r>
        <w:rPr>
          <w:rFonts w:hint="eastAsia" w:ascii="宋体" w:hAnsi="宋体" w:cs="宋体"/>
          <w:sz w:val="24"/>
          <w:szCs w:val="24"/>
          <w:highlight w:val="none"/>
        </w:rPr>
        <w:t>、</w:t>
      </w:r>
      <w:r>
        <w:rPr>
          <w:rFonts w:ascii="宋体" w:hAnsi="宋体" w:cs="宋体"/>
          <w:sz w:val="24"/>
          <w:szCs w:val="24"/>
          <w:highlight w:val="none"/>
        </w:rPr>
        <w:t>雕塑</w:t>
      </w:r>
      <w:r>
        <w:rPr>
          <w:rFonts w:hint="eastAsia" w:ascii="宋体" w:hAnsi="宋体" w:cs="宋体"/>
          <w:sz w:val="24"/>
          <w:szCs w:val="24"/>
          <w:highlight w:val="none"/>
        </w:rPr>
        <w:t>等</w:t>
      </w:r>
      <w:r>
        <w:rPr>
          <w:rFonts w:ascii="宋体" w:hAnsi="宋体" w:cs="宋体"/>
          <w:sz w:val="24"/>
          <w:szCs w:val="24"/>
          <w:highlight w:val="none"/>
        </w:rPr>
        <w:t>，</w:t>
      </w:r>
      <w:r>
        <w:rPr>
          <w:rFonts w:hint="eastAsia" w:ascii="宋体" w:hAnsi="宋体" w:cs="宋体"/>
          <w:sz w:val="24"/>
          <w:szCs w:val="24"/>
          <w:highlight w:val="none"/>
        </w:rPr>
        <w:t>每周擦洗一次；</w:t>
      </w:r>
    </w:p>
    <w:p w14:paraId="2523E162">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校园内景观区域做到每日清洁一次，不间断巡回保洁；</w:t>
      </w:r>
    </w:p>
    <w:p w14:paraId="1D329DDA">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池塘水面做到每日清洁一次，不间断巡回保洁。</w:t>
      </w:r>
    </w:p>
    <w:p w14:paraId="217C463B">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总体清洁要求：公共区域内无有形垃圾（如烟头、杂物、食品外包装等其他白色垃圾）和建筑垃圾、无堆积杂物、无积灰、无积水和淤泥、无阻塞；做到路边和路面、楼梯、墙角等无杂草；做到水面清洁，无垃圾、大片枯叶等。</w:t>
      </w:r>
    </w:p>
    <w:p w14:paraId="63F8A07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（3）校区各楼宇门厅门窗和幕墙玻璃日常保洁（包含高空玻璃清洁）</w:t>
      </w:r>
    </w:p>
    <w:p w14:paraId="4E539504">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①行政楼：各</w:t>
      </w:r>
      <w:r>
        <w:rPr>
          <w:rFonts w:ascii="宋体" w:hAnsi="宋体" w:cs="宋体"/>
          <w:sz w:val="24"/>
          <w:szCs w:val="24"/>
          <w:highlight w:val="none"/>
        </w:rPr>
        <w:t>层</w:t>
      </w:r>
      <w:r>
        <w:rPr>
          <w:rFonts w:hint="eastAsia" w:ascii="宋体" w:hAnsi="宋体" w:cs="宋体"/>
          <w:sz w:val="24"/>
          <w:szCs w:val="24"/>
          <w:highlight w:val="none"/>
        </w:rPr>
        <w:t>门厅玻璃每日保洁；可借助简单工具擦洗的玻璃须每周清洁；其他所有区域玻璃（包括外墙、连廊、过道、楼梯、所有房间）</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次，其他玻璃含外墙（需要高空作业清洁）</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保洁一次（原则上安排在学年开学前）。</w:t>
      </w:r>
    </w:p>
    <w:p w14:paraId="03BFC598">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②教学楼、实验楼（如有）、连廊、过道、楼梯玻璃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次；办公室玻璃、阶梯教室（如有）玻璃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次；所有教室的外墙（需要高空作业清洁）玻璃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保洁1次（原则上安排在学年开学前）；公共区域内可借助简单工具擦洗的玻璃必须每周清洁 。</w:t>
      </w:r>
    </w:p>
    <w:p w14:paraId="7E0AAE7B">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③体育馆（如有）：公共区域内可借助简单工具擦洗的玻璃必须每周清洁 。</w:t>
      </w:r>
    </w:p>
    <w:p w14:paraId="00E25E13">
      <w:pPr>
        <w:spacing w:line="360" w:lineRule="auto"/>
        <w:rPr>
          <w:rFonts w:ascii="宋体" w:hAnsi="宋体" w:cs="宋体"/>
          <w:sz w:val="24"/>
          <w:szCs w:val="24"/>
          <w:highlight w:val="none"/>
        </w:rPr>
      </w:pPr>
      <w:r>
        <w:rPr>
          <w:rFonts w:hint="eastAsia" w:ascii="宋体" w:hAnsi="宋体" w:cs="宋体"/>
          <w:sz w:val="24"/>
          <w:szCs w:val="24"/>
          <w:highlight w:val="none"/>
        </w:rPr>
        <w:t>其他玻璃（需要高空作业清洁）</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保洁一次（原则上安排在学年开学前）。</w:t>
      </w:r>
    </w:p>
    <w:p w14:paraId="23957B2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④门卫等：所有玻璃每月保洁一次；（玻璃</w:t>
      </w:r>
      <w:r>
        <w:rPr>
          <w:rFonts w:ascii="宋体" w:hAnsi="宋体" w:cs="宋体"/>
          <w:sz w:val="24"/>
          <w:szCs w:val="24"/>
          <w:highlight w:val="none"/>
        </w:rPr>
        <w:t>门</w:t>
      </w:r>
      <w:r>
        <w:rPr>
          <w:rFonts w:hint="eastAsia" w:ascii="宋体" w:hAnsi="宋体" w:cs="宋体"/>
          <w:sz w:val="24"/>
          <w:szCs w:val="24"/>
          <w:highlight w:val="none"/>
        </w:rPr>
        <w:t>、</w:t>
      </w:r>
      <w:r>
        <w:rPr>
          <w:rFonts w:ascii="宋体" w:hAnsi="宋体" w:cs="宋体"/>
          <w:sz w:val="24"/>
          <w:szCs w:val="24"/>
          <w:highlight w:val="none"/>
        </w:rPr>
        <w:t>玻璃窗等</w:t>
      </w:r>
      <w:r>
        <w:rPr>
          <w:rFonts w:hint="eastAsia" w:ascii="宋体" w:hAnsi="宋体" w:cs="宋体"/>
          <w:sz w:val="24"/>
          <w:szCs w:val="24"/>
          <w:highlight w:val="none"/>
        </w:rPr>
        <w:t>可借助简单工具擦洗的玻璃必须每周清洁，确保门卫整洁明亮）。</w:t>
      </w:r>
    </w:p>
    <w:p w14:paraId="62FF47FD">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（4）报告厅（如有）及会议厅（如有）保洁</w:t>
      </w:r>
    </w:p>
    <w:p w14:paraId="254165C1">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报告厅及会议厅桌面每天清洁，地毯每周水洗并日照一次，突发脏污时要洗晒。每学期开始前对报告厅所有座椅的座套、靠背套、主席台和前排会议桌台布的清洁。</w:t>
      </w:r>
    </w:p>
    <w:p w14:paraId="224E3934">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（5）室外围墙内的道路、停车场和门前“三包”及所有公共区域清洁</w:t>
      </w:r>
    </w:p>
    <w:p w14:paraId="540B7B2F">
      <w:pPr>
        <w:spacing w:line="360" w:lineRule="auto"/>
        <w:ind w:firstLine="480"/>
        <w:jc w:val="left"/>
        <w:rPr>
          <w:rFonts w:ascii="宋体" w:hAnsi="宋体"/>
          <w:bCs/>
          <w:sz w:val="24"/>
          <w:szCs w:val="24"/>
          <w:highlight w:val="none"/>
        </w:rPr>
      </w:pPr>
      <w:r>
        <w:rPr>
          <w:rFonts w:hint="eastAsia" w:ascii="宋体" w:hAnsi="宋体" w:cs="宋体"/>
          <w:sz w:val="24"/>
          <w:szCs w:val="24"/>
          <w:highlight w:val="none"/>
        </w:rPr>
        <w:t>道路、停车场和门前“三包”区域地面，每日清扫两次，不间断巡回保洁</w:t>
      </w:r>
      <w:r>
        <w:rPr>
          <w:rFonts w:hint="eastAsia" w:ascii="宋体" w:hAnsi="宋体"/>
          <w:bCs/>
          <w:sz w:val="24"/>
          <w:szCs w:val="24"/>
          <w:highlight w:val="none"/>
        </w:rPr>
        <w:t>；各</w:t>
      </w:r>
      <w:r>
        <w:rPr>
          <w:rFonts w:ascii="宋体" w:hAnsi="宋体"/>
          <w:bCs/>
          <w:sz w:val="24"/>
          <w:szCs w:val="24"/>
          <w:highlight w:val="none"/>
        </w:rPr>
        <w:t>楼</w:t>
      </w:r>
      <w:r>
        <w:rPr>
          <w:rFonts w:hint="eastAsia" w:ascii="宋体" w:hAnsi="宋体"/>
          <w:bCs/>
          <w:sz w:val="24"/>
          <w:szCs w:val="24"/>
          <w:highlight w:val="none"/>
        </w:rPr>
        <w:t>周边环境整洁，无杂物。每学期开学前</w:t>
      </w:r>
      <w:r>
        <w:rPr>
          <w:rFonts w:ascii="宋体" w:hAnsi="宋体"/>
          <w:bCs/>
          <w:sz w:val="24"/>
          <w:szCs w:val="24"/>
          <w:highlight w:val="none"/>
        </w:rPr>
        <w:t>，对</w:t>
      </w:r>
      <w:r>
        <w:rPr>
          <w:rFonts w:hint="eastAsia" w:ascii="宋体" w:hAnsi="宋体"/>
          <w:bCs/>
          <w:sz w:val="24"/>
          <w:szCs w:val="24"/>
          <w:highlight w:val="none"/>
        </w:rPr>
        <w:t>校内各</w:t>
      </w:r>
      <w:r>
        <w:rPr>
          <w:rFonts w:ascii="宋体" w:hAnsi="宋体"/>
          <w:bCs/>
          <w:sz w:val="24"/>
          <w:szCs w:val="24"/>
          <w:highlight w:val="none"/>
        </w:rPr>
        <w:t>广场</w:t>
      </w:r>
      <w:r>
        <w:rPr>
          <w:rFonts w:hint="eastAsia" w:ascii="宋体" w:hAnsi="宋体"/>
          <w:bCs/>
          <w:sz w:val="24"/>
          <w:szCs w:val="24"/>
          <w:highlight w:val="none"/>
        </w:rPr>
        <w:t>、</w:t>
      </w:r>
      <w:r>
        <w:rPr>
          <w:rFonts w:ascii="宋体" w:hAnsi="宋体"/>
          <w:bCs/>
          <w:sz w:val="24"/>
          <w:szCs w:val="24"/>
          <w:highlight w:val="none"/>
        </w:rPr>
        <w:t>路面用高压水冲洗一次</w:t>
      </w:r>
      <w:r>
        <w:rPr>
          <w:rFonts w:hint="eastAsia" w:ascii="宋体" w:hAnsi="宋体"/>
          <w:bCs/>
          <w:sz w:val="24"/>
          <w:szCs w:val="24"/>
          <w:highlight w:val="none"/>
        </w:rPr>
        <w:t>。</w:t>
      </w:r>
    </w:p>
    <w:p w14:paraId="045479C7">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（6）</w:t>
      </w:r>
      <w:r>
        <w:rPr>
          <w:rFonts w:hint="eastAsia" w:ascii="宋体" w:hAnsi="宋体" w:cs="宋体"/>
          <w:sz w:val="24"/>
          <w:szCs w:val="24"/>
          <w:highlight w:val="none"/>
          <w:lang w:val="en-US" w:eastAsia="zh-CN"/>
        </w:rPr>
        <w:t>各类专项清洁</w:t>
      </w:r>
    </w:p>
    <w:p w14:paraId="779914E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①范围内的所有空调、电风扇、风幕机</w:t>
      </w:r>
      <w:r>
        <w:rPr>
          <w:rFonts w:hint="eastAsia" w:ascii="宋体" w:hAnsi="宋体" w:eastAsia="宋体" w:cs="宋体"/>
          <w:sz w:val="24"/>
          <w:szCs w:val="24"/>
          <w:highlight w:val="none"/>
          <w:lang w:val="en-US" w:eastAsia="zh-CN"/>
        </w:rPr>
        <w:t>等服务期内至少</w:t>
      </w:r>
      <w:r>
        <w:rPr>
          <w:rFonts w:hint="eastAsia" w:ascii="宋体" w:hAnsi="宋体" w:eastAsia="宋体" w:cs="宋体"/>
          <w:sz w:val="24"/>
          <w:szCs w:val="24"/>
          <w:highlight w:val="none"/>
        </w:rPr>
        <w:t>清洗1次，清洗时间以采购人通知为准。</w:t>
      </w:r>
    </w:p>
    <w:p w14:paraId="555E4A1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②油烟机灶台、管道应每季度清洗1次，具体包括油烟机叶片、吸风罩、管道、风机管道、厨房间墙面、玻璃清洗；灶台应每月安全检查并表面擦拭1次，确保正常安全使用。</w:t>
      </w:r>
    </w:p>
    <w:p w14:paraId="430563F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（7）化粪池、污水井等清掏</w:t>
      </w:r>
    </w:p>
    <w:p w14:paraId="5013CDB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①化粪池</w:t>
      </w:r>
      <w:r>
        <w:rPr>
          <w:rFonts w:hint="eastAsia" w:ascii="宋体" w:hAnsi="宋体" w:eastAsia="宋体" w:cs="宋体"/>
          <w:sz w:val="24"/>
          <w:szCs w:val="24"/>
          <w:highlight w:val="none"/>
          <w:lang w:val="en-US" w:eastAsia="zh-CN"/>
        </w:rPr>
        <w:t>服务期限内至少清洗</w:t>
      </w:r>
      <w:r>
        <w:rPr>
          <w:rFonts w:hint="eastAsia" w:ascii="宋体" w:hAnsi="宋体" w:eastAsia="宋体" w:cs="宋体"/>
          <w:sz w:val="24"/>
          <w:szCs w:val="24"/>
          <w:highlight w:val="none"/>
        </w:rPr>
        <w:t>1次，出入口畅通，井内无积物浮于面上，池盖无</w:t>
      </w:r>
      <w:r>
        <w:rPr>
          <w:rFonts w:hint="eastAsia" w:ascii="宋体" w:hAnsi="宋体" w:eastAsia="宋体" w:cs="宋体"/>
          <w:sz w:val="24"/>
          <w:szCs w:val="24"/>
          <w:highlight w:val="none"/>
          <w:lang w:eastAsia="zh-CN"/>
        </w:rPr>
        <w:t>污渍</w:t>
      </w:r>
      <w:r>
        <w:rPr>
          <w:rFonts w:hint="eastAsia" w:ascii="宋体" w:hAnsi="宋体" w:eastAsia="宋体" w:cs="宋体"/>
          <w:sz w:val="24"/>
          <w:szCs w:val="24"/>
          <w:highlight w:val="none"/>
        </w:rPr>
        <w:t>、污物，清理后及时清洁现场。清掏时间以采购人通知为准。</w:t>
      </w:r>
    </w:p>
    <w:p w14:paraId="79FFEAA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②油池</w:t>
      </w:r>
      <w:r>
        <w:rPr>
          <w:rFonts w:hint="eastAsia" w:ascii="宋体" w:hAnsi="宋体" w:eastAsia="宋体" w:cs="宋体"/>
          <w:sz w:val="24"/>
          <w:szCs w:val="24"/>
          <w:highlight w:val="none"/>
          <w:lang w:val="en-US" w:eastAsia="zh-CN"/>
        </w:rPr>
        <w:t>服务期内至少</w:t>
      </w:r>
      <w:r>
        <w:rPr>
          <w:rFonts w:hint="eastAsia" w:ascii="宋体" w:hAnsi="宋体" w:eastAsia="宋体" w:cs="宋体"/>
          <w:sz w:val="24"/>
          <w:szCs w:val="24"/>
          <w:highlight w:val="none"/>
        </w:rPr>
        <w:t>清理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次</w:t>
      </w:r>
      <w:r>
        <w:rPr>
          <w:rFonts w:hint="eastAsia" w:ascii="宋体" w:hAnsi="宋体" w:eastAsia="宋体" w:cs="宋体"/>
          <w:sz w:val="24"/>
          <w:szCs w:val="24"/>
          <w:highlight w:val="none"/>
        </w:rPr>
        <w:t>，目视管道内壁无</w:t>
      </w:r>
      <w:r>
        <w:rPr>
          <w:rFonts w:hint="eastAsia" w:ascii="宋体" w:hAnsi="宋体" w:eastAsia="宋体" w:cs="宋体"/>
          <w:sz w:val="24"/>
          <w:szCs w:val="24"/>
          <w:highlight w:val="none"/>
          <w:lang w:eastAsia="zh-CN"/>
        </w:rPr>
        <w:t>黏附</w:t>
      </w:r>
      <w:r>
        <w:rPr>
          <w:rFonts w:hint="eastAsia" w:ascii="宋体" w:hAnsi="宋体" w:eastAsia="宋体" w:cs="宋体"/>
          <w:sz w:val="24"/>
          <w:szCs w:val="24"/>
          <w:highlight w:val="none"/>
        </w:rPr>
        <w:t>物，池底无沉淀物，清理时间以采购人通知为准。</w:t>
      </w:r>
    </w:p>
    <w:p w14:paraId="7E156B5A">
      <w:pPr>
        <w:spacing w:line="360" w:lineRule="auto"/>
        <w:ind w:firstLine="482"/>
        <w:jc w:val="left"/>
        <w:rPr>
          <w:rFonts w:ascii="宋体" w:hAnsi="宋体" w:cs="宋体"/>
          <w:b/>
          <w:bCs/>
          <w:sz w:val="24"/>
          <w:szCs w:val="24"/>
          <w:highlight w:val="none"/>
        </w:rPr>
      </w:pPr>
      <w:r>
        <w:rPr>
          <w:rFonts w:hint="eastAsia" w:ascii="宋体" w:hAnsi="宋体"/>
          <w:b/>
          <w:bCs/>
          <w:sz w:val="24"/>
          <w:highlight w:val="none"/>
        </w:rPr>
        <w:t>3.</w:t>
      </w:r>
      <w:r>
        <w:rPr>
          <w:rFonts w:hint="eastAsia" w:ascii="宋体" w:hAnsi="宋体"/>
          <w:b/>
          <w:bCs/>
          <w:sz w:val="24"/>
          <w:highlight w:val="none"/>
          <w:lang w:val="en-US" w:eastAsia="zh-CN"/>
        </w:rPr>
        <w:t>4</w:t>
      </w:r>
      <w:r>
        <w:rPr>
          <w:rFonts w:hint="eastAsia" w:ascii="宋体" w:hAnsi="宋体" w:cs="宋体"/>
          <w:b/>
          <w:bCs/>
          <w:sz w:val="24"/>
          <w:szCs w:val="24"/>
          <w:highlight w:val="none"/>
        </w:rPr>
        <w:t>绿化养护服务</w:t>
      </w:r>
    </w:p>
    <w:p w14:paraId="04F4C778">
      <w:pPr>
        <w:spacing w:line="360" w:lineRule="auto"/>
        <w:ind w:firstLine="480"/>
        <w:rPr>
          <w:rFonts w:ascii="宋体" w:hAnsi="宋体" w:cs="宋体"/>
          <w:sz w:val="24"/>
          <w:szCs w:val="24"/>
          <w:highlight w:val="none"/>
        </w:rPr>
      </w:pPr>
      <w:r>
        <w:rPr>
          <w:rFonts w:hint="eastAsia" w:ascii="宋体" w:hAnsi="宋体" w:cs="宋体"/>
          <w:sz w:val="24"/>
          <w:szCs w:val="24"/>
          <w:highlight w:val="none"/>
        </w:rPr>
        <w:t>绿化要求：</w:t>
      </w:r>
      <w:r>
        <w:rPr>
          <w:rFonts w:hint="eastAsia" w:ascii="宋体" w:hAnsi="宋体" w:cs="宋体"/>
          <w:sz w:val="24"/>
          <w:szCs w:val="24"/>
          <w:highlight w:val="none"/>
          <w:lang w:val="en-US" w:eastAsia="zh-CN"/>
        </w:rPr>
        <w:t>服务内容包括</w:t>
      </w:r>
      <w:r>
        <w:rPr>
          <w:rFonts w:hint="eastAsia" w:ascii="宋体" w:hAnsi="宋体" w:cs="宋体"/>
          <w:sz w:val="24"/>
          <w:szCs w:val="24"/>
          <w:highlight w:val="none"/>
        </w:rPr>
        <w:t>校门口等区域的草花更换、浇水等，</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不少于</w:t>
      </w:r>
      <w:r>
        <w:rPr>
          <w:rFonts w:hint="eastAsia" w:ascii="宋体" w:hAnsi="宋体" w:cs="宋体"/>
          <w:sz w:val="24"/>
          <w:szCs w:val="24"/>
          <w:highlight w:val="none"/>
          <w:lang w:val="en-US" w:eastAsia="zh-CN"/>
        </w:rPr>
        <w:t>6</w:t>
      </w:r>
      <w:r>
        <w:rPr>
          <w:rFonts w:hint="eastAsia" w:ascii="宋体" w:hAnsi="宋体" w:cs="宋体"/>
          <w:sz w:val="24"/>
          <w:szCs w:val="24"/>
          <w:highlight w:val="none"/>
        </w:rPr>
        <w:t>次。</w:t>
      </w:r>
      <w:r>
        <w:rPr>
          <w:rFonts w:hint="eastAsia" w:ascii="宋体" w:hAnsi="宋体" w:eastAsia="宋体" w:cs="宋体"/>
          <w:sz w:val="24"/>
          <w:szCs w:val="24"/>
          <w:highlight w:val="none"/>
        </w:rPr>
        <w:t>质保</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期满后，由</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全面负责</w:t>
      </w:r>
      <w:r>
        <w:rPr>
          <w:rFonts w:hint="eastAsia" w:ascii="宋体" w:hAnsi="宋体" w:eastAsia="宋体" w:cs="宋体"/>
          <w:sz w:val="24"/>
          <w:szCs w:val="24"/>
          <w:highlight w:val="none"/>
          <w:lang w:val="en-US" w:eastAsia="zh-CN"/>
        </w:rPr>
        <w:t>修剪、养护</w:t>
      </w:r>
      <w:r>
        <w:rPr>
          <w:rFonts w:hint="eastAsia" w:ascii="宋体" w:hAnsi="宋体" w:eastAsia="宋体" w:cs="宋体"/>
          <w:sz w:val="24"/>
          <w:szCs w:val="24"/>
          <w:highlight w:val="none"/>
        </w:rPr>
        <w:t>工作</w:t>
      </w:r>
      <w:r>
        <w:rPr>
          <w:rFonts w:hint="eastAsia" w:ascii="宋体" w:hAnsi="宋体" w:eastAsia="宋体" w:cs="宋体"/>
          <w:sz w:val="24"/>
          <w:szCs w:val="24"/>
          <w:highlight w:val="none"/>
          <w:lang w:eastAsia="zh-CN"/>
        </w:rPr>
        <w:t>。</w:t>
      </w:r>
    </w:p>
    <w:p w14:paraId="0469750B">
      <w:pPr>
        <w:spacing w:line="360" w:lineRule="auto"/>
        <w:ind w:firstLine="482"/>
        <w:jc w:val="left"/>
        <w:rPr>
          <w:rFonts w:ascii="宋体" w:hAnsi="宋体"/>
          <w:b/>
          <w:bCs/>
          <w:sz w:val="24"/>
          <w:highlight w:val="none"/>
        </w:rPr>
      </w:pPr>
      <w:r>
        <w:rPr>
          <w:rFonts w:hint="eastAsia" w:ascii="宋体" w:hAnsi="宋体"/>
          <w:b/>
          <w:bCs/>
          <w:sz w:val="24"/>
          <w:highlight w:val="none"/>
        </w:rPr>
        <w:t>3.</w:t>
      </w:r>
      <w:r>
        <w:rPr>
          <w:rFonts w:hint="eastAsia" w:ascii="宋体" w:hAnsi="宋体"/>
          <w:b/>
          <w:bCs/>
          <w:sz w:val="24"/>
          <w:highlight w:val="none"/>
          <w:lang w:val="en-US" w:eastAsia="zh-CN"/>
        </w:rPr>
        <w:t>5</w:t>
      </w:r>
      <w:r>
        <w:rPr>
          <w:rFonts w:hint="eastAsia" w:ascii="宋体" w:hAnsi="宋体"/>
          <w:b/>
          <w:bCs/>
          <w:sz w:val="24"/>
          <w:highlight w:val="none"/>
        </w:rPr>
        <w:t>系统及设备</w:t>
      </w:r>
      <w:r>
        <w:rPr>
          <w:rFonts w:hint="eastAsia" w:ascii="宋体" w:hAnsi="宋体"/>
          <w:b/>
          <w:bCs/>
          <w:sz w:val="24"/>
          <w:highlight w:val="none"/>
          <w:lang w:val="en-US" w:eastAsia="zh-CN"/>
        </w:rPr>
        <w:t>的</w:t>
      </w:r>
      <w:r>
        <w:rPr>
          <w:rFonts w:hint="eastAsia" w:ascii="宋体" w:hAnsi="宋体"/>
          <w:b/>
          <w:bCs/>
          <w:sz w:val="24"/>
          <w:highlight w:val="none"/>
        </w:rPr>
        <w:t>统调及管理</w:t>
      </w:r>
    </w:p>
    <w:p w14:paraId="0A8E990A">
      <w:pPr>
        <w:spacing w:line="360" w:lineRule="auto"/>
        <w:ind w:firstLine="480"/>
        <w:rPr>
          <w:color w:val="000000"/>
          <w:highlight w:val="none"/>
        </w:rPr>
      </w:pPr>
      <w:r>
        <w:rPr>
          <w:rFonts w:hint="eastAsia" w:ascii="宋体" w:hAnsi="宋体" w:cs="宋体"/>
          <w:sz w:val="24"/>
          <w:szCs w:val="24"/>
          <w:highlight w:val="none"/>
        </w:rPr>
        <w:t>因洛社初级中学雅西校区、洛社中心小学洛南校区为新建校区，各类系统及设备在质保期内</w:t>
      </w:r>
      <w:r>
        <w:rPr>
          <w:rFonts w:hint="eastAsia" w:ascii="宋体" w:hAnsi="宋体" w:cs="宋体"/>
          <w:sz w:val="24"/>
          <w:szCs w:val="24"/>
          <w:highlight w:val="none"/>
          <w:lang w:val="en-US" w:eastAsia="zh-CN"/>
        </w:rPr>
        <w:t>的</w:t>
      </w:r>
      <w:r>
        <w:rPr>
          <w:rFonts w:hint="eastAsia" w:ascii="宋体" w:hAnsi="宋体" w:cs="宋体"/>
          <w:sz w:val="24"/>
          <w:szCs w:val="24"/>
          <w:highlight w:val="none"/>
        </w:rPr>
        <w:t>，供应商中标后，采购人将各系统及设备的维修及售后联系人移交给供应商，质保期内因产品质量问题及售后维保部分导致</w:t>
      </w:r>
      <w:r>
        <w:rPr>
          <w:rFonts w:hint="eastAsia" w:ascii="宋体" w:hAnsi="宋体" w:eastAsia="宋体" w:cs="宋体"/>
          <w:sz w:val="24"/>
          <w:szCs w:val="24"/>
          <w:highlight w:val="none"/>
        </w:rPr>
        <w:t>不能正常使用的，供应商负责通知各系统及设备供应商上门维修及安装，供应商需在30分钟内响应。质保期满后，由供应商全面负责上述所有系统及设备的维修维保工作</w:t>
      </w:r>
      <w:r>
        <w:rPr>
          <w:rFonts w:hint="eastAsia" w:ascii="宋体" w:hAnsi="宋体" w:eastAsia="宋体" w:cs="宋体"/>
          <w:sz w:val="24"/>
          <w:szCs w:val="24"/>
          <w:highlight w:val="none"/>
          <w:lang w:eastAsia="zh-CN"/>
        </w:rPr>
        <w:t>。</w:t>
      </w:r>
    </w:p>
    <w:p w14:paraId="3E5E5CF3">
      <w:pPr>
        <w:pStyle w:val="128"/>
        <w:spacing w:line="360" w:lineRule="auto"/>
        <w:rPr>
          <w:rFonts w:hint="eastAsia" w:ascii="宋体" w:hAnsi="宋体"/>
          <w:b/>
          <w:bCs/>
          <w:sz w:val="24"/>
          <w:szCs w:val="20"/>
          <w:highlight w:val="none"/>
        </w:rPr>
      </w:pPr>
      <w:r>
        <w:rPr>
          <w:rFonts w:hint="eastAsia" w:ascii="宋体" w:hAnsi="宋体"/>
          <w:b/>
          <w:bCs/>
          <w:sz w:val="24"/>
          <w:szCs w:val="20"/>
          <w:highlight w:val="none"/>
        </w:rPr>
        <w:t>3.</w:t>
      </w:r>
      <w:r>
        <w:rPr>
          <w:rFonts w:hint="eastAsia" w:ascii="宋体" w:hAnsi="宋体"/>
          <w:b/>
          <w:bCs/>
          <w:sz w:val="24"/>
          <w:szCs w:val="20"/>
          <w:highlight w:val="none"/>
          <w:lang w:val="en-US" w:eastAsia="zh-CN"/>
        </w:rPr>
        <w:t>6</w:t>
      </w:r>
      <w:r>
        <w:rPr>
          <w:rFonts w:hint="eastAsia" w:ascii="宋体" w:hAnsi="宋体"/>
          <w:b/>
          <w:bCs/>
          <w:sz w:val="24"/>
          <w:szCs w:val="20"/>
          <w:highlight w:val="none"/>
        </w:rPr>
        <w:t>公用设施设备零星维修</w:t>
      </w:r>
    </w:p>
    <w:p w14:paraId="54A0416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（1）校园日常维修责任范围（水电木及校舍配套设施）</w:t>
      </w:r>
    </w:p>
    <w:p w14:paraId="203388A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供应商负责校园全域公用设施、校舍配套、水电系统、室内家具器具的日常巡检、养护、故障维修及台账管理，具体服务范围如下：</w:t>
      </w:r>
    </w:p>
    <w:p w14:paraId="79393FE3">
      <w:pPr>
        <w:spacing w:line="360" w:lineRule="auto"/>
        <w:ind w:firstLine="480"/>
        <w:rPr>
          <w:rFonts w:hint="eastAsia" w:ascii="宋体" w:hAnsi="宋体" w:cs="宋体"/>
          <w:sz w:val="24"/>
          <w:szCs w:val="24"/>
          <w:highlight w:val="none"/>
        </w:rPr>
      </w:pPr>
      <w:r>
        <w:rPr>
          <w:rFonts w:hint="eastAsia" w:ascii="宋体" w:hAnsi="宋体" w:cs="宋体"/>
          <w:sz w:val="24"/>
          <w:highlight w:val="none"/>
        </w:rPr>
        <w:t>①</w:t>
      </w:r>
      <w:r>
        <w:rPr>
          <w:rFonts w:hint="eastAsia" w:ascii="宋体" w:hAnsi="宋体" w:cs="宋体"/>
          <w:sz w:val="24"/>
          <w:szCs w:val="24"/>
          <w:highlight w:val="none"/>
        </w:rPr>
        <w:t>公共区域设施运维：负责校园公用上下水管道、公共照明、配电设备等设施的小型维护与常态化运行保障；完成楼宇周边上下水管道、沟渠等公用设施的日常养护、清理与管理工作，每日开展全覆盖巡查巡检，完整填写设施设备巡检台账，留存备查。</w:t>
      </w:r>
    </w:p>
    <w:p w14:paraId="1617D9E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②</w:t>
      </w:r>
      <w:r>
        <w:rPr>
          <w:rFonts w:hint="eastAsia" w:ascii="宋体" w:hAnsi="宋体" w:cs="宋体"/>
          <w:sz w:val="24"/>
          <w:szCs w:val="24"/>
          <w:highlight w:val="none"/>
        </w:rPr>
        <w:t>校舍及外立面固着物维修：负责校园楼梯楼道、通风管道、地面、墙面、吊顶、台面台盆等建筑主体配套部位维修；涵盖灯具、电扇、开关、插座、水龙头、拖把池、门窗、玻璃等各类校舍配套器具的故障检修与日常维护。</w:t>
      </w:r>
    </w:p>
    <w:p w14:paraId="153292B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③</w:t>
      </w:r>
      <w:r>
        <w:rPr>
          <w:rFonts w:hint="eastAsia" w:ascii="宋体" w:hAnsi="宋体" w:cs="宋体"/>
          <w:sz w:val="24"/>
          <w:szCs w:val="24"/>
          <w:highlight w:val="none"/>
        </w:rPr>
        <w:t>校舍室内设施运维：负责教室内及公共用房门锁、窗帘、课桌椅、各类固定家具等设施的日常巡查、养护与损坏维修，保障正常使用功能。</w:t>
      </w:r>
    </w:p>
    <w:p w14:paraId="6BE604F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④</w:t>
      </w:r>
      <w:r>
        <w:rPr>
          <w:rFonts w:hint="eastAsia" w:ascii="宋体" w:hAnsi="宋体" w:cs="宋体"/>
          <w:sz w:val="24"/>
          <w:szCs w:val="24"/>
          <w:highlight w:val="none"/>
        </w:rPr>
        <w:t>低压电气系统运维：负责校园所有照明灯具、照明系统、公用电设备、电气管线、电线电缆、电源开关、动力插座、配电柜、配电间等全部低压用电设施的日常管理、定期检测、隐患排查、养护与故障维修，保障电气设备安全稳定运行。</w:t>
      </w:r>
    </w:p>
    <w:p w14:paraId="7580B6F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⑤</w:t>
      </w:r>
      <w:r>
        <w:rPr>
          <w:rFonts w:hint="eastAsia" w:ascii="宋体" w:hAnsi="宋体" w:cs="宋体"/>
          <w:sz w:val="24"/>
          <w:szCs w:val="24"/>
          <w:highlight w:val="none"/>
        </w:rPr>
        <w:t>给排水系统运维：负责水泵、水箱、供水管道、阀门、水嘴、卫生洁具、排水管道、室外排水沟渠及配套构筑物等给排水终端设施的日常养护、疏通与故障维修，杜绝跑、冒、滴、漏问题，确保给排水系统正常运行。</w:t>
      </w:r>
    </w:p>
    <w:p w14:paraId="4AA7BD8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（2）日常巡查及即时维修要求</w:t>
      </w:r>
    </w:p>
    <w:p w14:paraId="46BF0BC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供应商维修人员需常态化开展校园设施巡查，主动排查各类设施隐患，同时主动对接校方了解设施使用情况。发现门窗松动、开关卡顿、家具破损、管线漏水、零件缺失等各类轻微故障需即时修复、补齐配件；所有电气开关、插座、灯头、导线、配电箱、配电柜等电气元器件需保持齐全完好、安全可靠、运行正常。</w:t>
      </w:r>
    </w:p>
    <w:p w14:paraId="5C27AB4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各类设施接到校方报修通知后，需及时到场处置；屋面、墙面等小型破损问题做到早发现、早维修，突发紧急故障实行随报随修，最大限度保障校园设施正常使用。维修完成后需确保无跑冒滴漏、无安全隐患，设施功能完好、使用正常。</w:t>
      </w:r>
    </w:p>
    <w:p w14:paraId="3CCB3FB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（3）专项定期养护工作</w:t>
      </w:r>
    </w:p>
    <w:p w14:paraId="741642F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供应商每学期需对校园所有楼栋楼顶天沟、平台垃圾进行全面清理，同步彻底疏通楼栋落水管，该项专项养护工作每学期实施不少于2次，做好养护记录归档，杜绝积水、堵塞、渗漏隐患。</w:t>
      </w:r>
    </w:p>
    <w:p w14:paraId="423DF73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（4）维修作业适配要求</w:t>
      </w:r>
    </w:p>
    <w:p w14:paraId="7546C6F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所有维修作业需避让正常教学、办公及校园活动。若常规维修时间与校方教学、活动安排冲突，供应商需无条件根据校方要求调整作业时间、错峰施工，做好现场防护与秩序保障，确保不影响校园正常教学秩序。</w:t>
      </w:r>
    </w:p>
    <w:p w14:paraId="45498DB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（5）零星维修服务细则</w:t>
      </w:r>
    </w:p>
    <w:p w14:paraId="4D2D4B1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①服务内容</w:t>
      </w:r>
    </w:p>
    <w:p w14:paraId="62384EB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零星维修服务涵盖校园公共区域建筑物及附属设施的小型养护与维修工作，主要包含：建筑墙体、地面、吊顶、台面、楼梯、通风道、门窗、卫生间、厨房配套设施维修，屋面及墙体轻微漏水修缮，各类建筑物附属配套设施的日常小修小</w:t>
      </w:r>
      <w:r>
        <w:rPr>
          <w:rFonts w:hint="eastAsia" w:ascii="宋体" w:hAnsi="宋体" w:eastAsia="宋体" w:cs="宋体"/>
          <w:sz w:val="24"/>
          <w:szCs w:val="24"/>
          <w:highlight w:val="none"/>
        </w:rPr>
        <w:t>补作业</w:t>
      </w:r>
      <w:r>
        <w:rPr>
          <w:rFonts w:hint="eastAsia" w:ascii="宋体" w:hAnsi="宋体" w:eastAsia="宋体" w:cs="宋体"/>
          <w:sz w:val="24"/>
          <w:szCs w:val="24"/>
          <w:highlight w:val="none"/>
          <w:lang w:eastAsia="zh-CN"/>
        </w:rPr>
        <w:t>。同时承担</w:t>
      </w:r>
      <w:r>
        <w:rPr>
          <w:rFonts w:hint="eastAsia" w:ascii="宋体" w:hAnsi="宋体" w:eastAsia="宋体" w:cs="宋体"/>
          <w:sz w:val="24"/>
          <w:szCs w:val="24"/>
          <w:highlight w:val="none"/>
          <w:lang w:val="en-US" w:eastAsia="zh-CN"/>
        </w:rPr>
        <w:t>各项专项维修作业</w:t>
      </w:r>
      <w:r>
        <w:rPr>
          <w:rFonts w:hint="eastAsia" w:ascii="宋体" w:hAnsi="宋体" w:cs="宋体"/>
          <w:sz w:val="24"/>
          <w:szCs w:val="24"/>
          <w:highlight w:val="none"/>
        </w:rPr>
        <w:t>。</w:t>
      </w:r>
    </w:p>
    <w:p w14:paraId="6E734E4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②报修响应及验收标准</w:t>
      </w:r>
    </w:p>
    <w:p w14:paraId="7DDABAB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采购人通过书面、电话、短信等任意形式发起零星设备故障报修通知后，供应商须在2小时内指派专业维修人员抵达现场，开展故障排查、检修及调试工作。维修作业完成后，由校方使用部门现场验收，验收合格后方可认定本次维修服务履约完成。供应商需对所有报修记录、到场时间、维修内容、验收结果全程留痕，整理归档书面资料，以备采购人核查。</w:t>
      </w:r>
    </w:p>
    <w:p w14:paraId="252EC056">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③费用结算规则</w:t>
      </w:r>
    </w:p>
    <w:p w14:paraId="0874FB5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本次项目公用设施零星维修范围</w:t>
      </w:r>
      <w:r>
        <w:rPr>
          <w:rFonts w:hint="eastAsia" w:ascii="宋体" w:hAnsi="宋体" w:cs="宋体"/>
          <w:sz w:val="24"/>
          <w:szCs w:val="24"/>
          <w:highlight w:val="none"/>
          <w:lang w:val="en-US" w:eastAsia="zh-CN"/>
        </w:rPr>
        <w:t>包含</w:t>
      </w:r>
      <w:r>
        <w:rPr>
          <w:rFonts w:hint="eastAsia" w:ascii="宋体" w:hAnsi="宋体" w:cs="宋体"/>
          <w:sz w:val="24"/>
          <w:szCs w:val="24"/>
          <w:highlight w:val="none"/>
        </w:rPr>
        <w:t>公共设施单次维修（含全部材料费、配件费、人工费等所有相关费用）金额5000元（含）以下的零星维修项目、智能化系统、消防系统、高压配电系统、电梯设备相关</w:t>
      </w:r>
      <w:r>
        <w:rPr>
          <w:rFonts w:hint="eastAsia" w:ascii="宋体" w:hAnsi="宋体" w:cs="宋体"/>
          <w:sz w:val="24"/>
          <w:szCs w:val="24"/>
          <w:highlight w:val="none"/>
          <w:lang w:val="en-US" w:eastAsia="zh-CN"/>
        </w:rPr>
        <w:t>维修维保</w:t>
      </w:r>
      <w:r>
        <w:rPr>
          <w:rFonts w:hint="eastAsia" w:ascii="宋体" w:hAnsi="宋体" w:cs="宋体"/>
          <w:sz w:val="24"/>
          <w:szCs w:val="24"/>
          <w:highlight w:val="none"/>
        </w:rPr>
        <w:t>服务。</w:t>
      </w:r>
    </w:p>
    <w:p w14:paraId="0481A65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单次维修整体费用超出5000元的项目，不在本次服务范围内。供应商需第一时间向采购人书面上报故障情况及报价，由采购人审定是否维修更换，相关费用另行报价、另行采购结算。</w:t>
      </w:r>
    </w:p>
    <w:p w14:paraId="00AFA3A0">
      <w:pPr>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备注：</w:t>
      </w:r>
    </w:p>
    <w:p w14:paraId="450F78CF">
      <w:pPr>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（1）专项维修费用约定</w:t>
      </w:r>
    </w:p>
    <w:p w14:paraId="5492082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本次零星维修费用包含各系统及设备质保期内因人为因素（非产品本身质量问题、非厂家质保售后覆盖范围）产生的各类维修维保工作</w:t>
      </w:r>
      <w:r>
        <w:rPr>
          <w:rFonts w:hint="eastAsia" w:ascii="宋体" w:hAnsi="宋体" w:eastAsia="宋体" w:cs="宋体"/>
          <w:sz w:val="24"/>
          <w:szCs w:val="24"/>
          <w:highlight w:val="none"/>
          <w:lang w:eastAsia="zh-CN"/>
        </w:rPr>
        <w:t>以及质保期满后产生的</w:t>
      </w:r>
      <w:r>
        <w:rPr>
          <w:rFonts w:hint="eastAsia" w:ascii="宋体" w:hAnsi="宋体" w:eastAsia="宋体" w:cs="宋体"/>
          <w:sz w:val="24"/>
          <w:szCs w:val="24"/>
          <w:highlight w:val="none"/>
          <w:lang w:val="en-US" w:eastAsia="zh-CN"/>
        </w:rPr>
        <w:t>所有</w:t>
      </w:r>
      <w:r>
        <w:rPr>
          <w:rFonts w:hint="eastAsia" w:ascii="宋体" w:hAnsi="宋体" w:eastAsia="宋体" w:cs="宋体"/>
          <w:sz w:val="24"/>
          <w:szCs w:val="24"/>
          <w:highlight w:val="none"/>
          <w:lang w:eastAsia="zh-CN"/>
        </w:rPr>
        <w:t>维修维保工作</w:t>
      </w:r>
      <w:r>
        <w:rPr>
          <w:rFonts w:hint="eastAsia" w:ascii="宋体" w:hAnsi="宋体" w:eastAsia="宋体" w:cs="宋体"/>
          <w:sz w:val="24"/>
          <w:szCs w:val="24"/>
          <w:highlight w:val="none"/>
          <w:lang w:val="en-US" w:eastAsia="zh-CN"/>
        </w:rPr>
        <w:t>。</w:t>
      </w:r>
    </w:p>
    <w:p w14:paraId="52FBF46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针对质保期内及质保期满后的专项系统维修，对材料配件设置单次限额管控，有关维修相关费用具体约定如下：</w:t>
      </w:r>
    </w:p>
    <w:p w14:paraId="301D946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p>
    <w:p w14:paraId="6BB84C6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B、智能化系统：单次维修金额（仅材料配件费用）2000元以下，人工等其他费用由供应商承担。</w:t>
      </w:r>
    </w:p>
    <w:p w14:paraId="7231801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C、高压配电系统：单次维修金额（仅材料配件费用）1000元以下，人工等其他费用由供应商承担。</w:t>
      </w:r>
    </w:p>
    <w:p w14:paraId="42BE95D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D、消防系统：单次维修金额（仅材料配件费用）100元以下，人工等其他费用由供应商承担。</w:t>
      </w:r>
    </w:p>
    <w:p w14:paraId="7855A03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E、电梯系统：单次维修金额（仅材料配件费用）300元以下，人工等其他费用由供应商承担。</w:t>
      </w:r>
    </w:p>
    <w:p w14:paraId="4DE7F7C3">
      <w:pPr>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（2）资质及备案管理要求</w:t>
      </w:r>
    </w:p>
    <w:p w14:paraId="2807D870">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本项目涉及的各类专项维保作业，须由具备对应专业资质的单位实施。若供应商自身不具备相关专项维保资质，须承诺在中标通知书发出后15日内与具备合法有效对应资质的专业单位签订委托服务协议，同步将正式签订的委托协议、被委托单位全套有效资质证书等资料整理齐全，提交至采购人完成备案。供应商未按期完成协议签订及资质备案工作的，采购人有权取消其中标资格。</w:t>
      </w:r>
      <w:r>
        <w:rPr>
          <w:rFonts w:hint="eastAsia" w:ascii="宋体" w:hAnsi="宋体" w:eastAsia="宋体" w:cs="宋体"/>
          <w:b/>
          <w:bCs/>
          <w:sz w:val="24"/>
          <w:szCs w:val="24"/>
          <w:highlight w:val="none"/>
          <w:lang w:val="en-US" w:eastAsia="zh-CN"/>
        </w:rPr>
        <w:t>投标文件中必须包含本条约定对应的承诺书，未提供承诺书的，作无效投标文件处理。</w:t>
      </w:r>
    </w:p>
    <w:p w14:paraId="24162624">
      <w:pPr>
        <w:spacing w:line="360" w:lineRule="auto"/>
        <w:ind w:firstLine="482"/>
        <w:rPr>
          <w:rFonts w:ascii="宋体" w:hAnsi="宋体"/>
          <w:b/>
          <w:bCs/>
          <w:sz w:val="24"/>
          <w:szCs w:val="24"/>
          <w:highlight w:val="none"/>
        </w:rPr>
      </w:pPr>
      <w:r>
        <w:rPr>
          <w:rFonts w:hint="eastAsia" w:ascii="宋体" w:hAnsi="宋体"/>
          <w:b/>
          <w:bCs/>
          <w:sz w:val="24"/>
          <w:highlight w:val="none"/>
        </w:rPr>
        <w:t>三</w:t>
      </w:r>
      <w:r>
        <w:rPr>
          <w:rFonts w:hint="eastAsia" w:ascii="宋体" w:hAnsi="宋体"/>
          <w:b/>
          <w:bCs/>
          <w:sz w:val="24"/>
          <w:szCs w:val="24"/>
          <w:highlight w:val="none"/>
        </w:rPr>
        <w:t>、其他服务要求</w:t>
      </w:r>
    </w:p>
    <w:p w14:paraId="3C534C5E">
      <w:pPr>
        <w:spacing w:line="360" w:lineRule="auto"/>
        <w:ind w:firstLine="480"/>
        <w:rPr>
          <w:rFonts w:ascii="宋体" w:hAnsi="宋体"/>
          <w:sz w:val="24"/>
          <w:szCs w:val="24"/>
          <w:highlight w:val="none"/>
        </w:rPr>
      </w:pPr>
      <w:r>
        <w:rPr>
          <w:rFonts w:hint="eastAsia" w:ascii="宋体" w:hAnsi="宋体"/>
          <w:sz w:val="24"/>
          <w:szCs w:val="24"/>
          <w:highlight w:val="none"/>
        </w:rPr>
        <w:t>1.本项目的水电费、必要的物业管理用房由各个学校承担。</w:t>
      </w:r>
    </w:p>
    <w:p w14:paraId="64E9A84C">
      <w:pPr>
        <w:spacing w:line="360" w:lineRule="auto"/>
        <w:ind w:firstLine="480"/>
        <w:rPr>
          <w:rFonts w:ascii="宋体" w:hAnsi="宋体"/>
          <w:sz w:val="24"/>
          <w:szCs w:val="24"/>
          <w:highlight w:val="none"/>
        </w:rPr>
      </w:pPr>
      <w:r>
        <w:rPr>
          <w:rFonts w:hint="eastAsia" w:ascii="宋体" w:hAnsi="宋体"/>
          <w:sz w:val="24"/>
          <w:szCs w:val="24"/>
          <w:highlight w:val="none"/>
        </w:rPr>
        <w:t>2.供应商需具备完备的培训制度，对物业管理从业人员进行岗前培训及阶段性培训管理，使其熟悉工作流程与要求，定期对保安和保洁人员进行安全教育与业务培训，并定期与业主共同进行消防安全培训和组织消防演练。</w:t>
      </w:r>
    </w:p>
    <w:p w14:paraId="464DDD10">
      <w:pPr>
        <w:spacing w:line="360" w:lineRule="auto"/>
        <w:ind w:firstLine="480"/>
        <w:rPr>
          <w:rFonts w:ascii="宋体" w:hAnsi="宋体"/>
          <w:sz w:val="24"/>
          <w:szCs w:val="24"/>
          <w:highlight w:val="none"/>
        </w:rPr>
      </w:pPr>
      <w:r>
        <w:rPr>
          <w:rFonts w:hint="eastAsia" w:ascii="宋体" w:hAnsi="宋体"/>
          <w:sz w:val="24"/>
          <w:szCs w:val="24"/>
          <w:highlight w:val="none"/>
        </w:rPr>
        <w:t>3.供应商不得将其应当提供的全部物业服务转委托给第三人，或者将全部物业服务拆解后分别转委托给第三人。</w:t>
      </w:r>
    </w:p>
    <w:p w14:paraId="3BF13F02">
      <w:pPr>
        <w:spacing w:line="360" w:lineRule="auto"/>
        <w:ind w:firstLine="480"/>
        <w:rPr>
          <w:rFonts w:ascii="宋体" w:hAnsi="宋体"/>
          <w:sz w:val="24"/>
          <w:szCs w:val="24"/>
          <w:highlight w:val="none"/>
        </w:rPr>
      </w:pPr>
      <w:r>
        <w:rPr>
          <w:rFonts w:hint="eastAsia" w:ascii="宋体" w:hAnsi="宋体"/>
          <w:sz w:val="24"/>
          <w:szCs w:val="24"/>
          <w:highlight w:val="none"/>
        </w:rPr>
        <w:t>4.供应商需制定安全防范预案（水、火灾、电、各类设备、重大疫情、异常天气、刑事案件等其他突发性事件）。</w:t>
      </w:r>
    </w:p>
    <w:p w14:paraId="340FCCAC">
      <w:pPr>
        <w:spacing w:line="360" w:lineRule="auto"/>
        <w:ind w:firstLine="480"/>
        <w:rPr>
          <w:rFonts w:ascii="宋体" w:hAnsi="宋体"/>
          <w:sz w:val="24"/>
          <w:szCs w:val="24"/>
          <w:highlight w:val="none"/>
        </w:rPr>
      </w:pPr>
      <w:r>
        <w:rPr>
          <w:rFonts w:hint="eastAsia" w:ascii="宋体" w:hAnsi="宋体"/>
          <w:sz w:val="24"/>
          <w:szCs w:val="24"/>
          <w:highlight w:val="none"/>
        </w:rPr>
        <w:t>5.供应商需接受采购人管理部门对物业管理日常工作的监督和管理。</w:t>
      </w:r>
    </w:p>
    <w:p w14:paraId="4DD17EB5">
      <w:pPr>
        <w:spacing w:line="360" w:lineRule="auto"/>
        <w:ind w:firstLine="480"/>
        <w:rPr>
          <w:rFonts w:ascii="宋体" w:hAnsi="宋体"/>
          <w:sz w:val="24"/>
          <w:szCs w:val="24"/>
          <w:highlight w:val="none"/>
        </w:rPr>
      </w:pPr>
      <w:r>
        <w:rPr>
          <w:rFonts w:hint="eastAsia" w:ascii="宋体" w:hAnsi="宋体"/>
          <w:sz w:val="24"/>
          <w:szCs w:val="24"/>
          <w:highlight w:val="none"/>
        </w:rPr>
        <w:t>6.供应商入驻前应提供派驻人员相关详细信息以供审核。供应商更换管理人员应提前告知采购人。</w:t>
      </w:r>
    </w:p>
    <w:p w14:paraId="6991C076">
      <w:pPr>
        <w:spacing w:line="360" w:lineRule="auto"/>
        <w:ind w:firstLine="480"/>
        <w:rPr>
          <w:rFonts w:ascii="宋体" w:hAnsi="宋体"/>
          <w:sz w:val="24"/>
          <w:szCs w:val="24"/>
          <w:highlight w:val="none"/>
        </w:rPr>
      </w:pPr>
      <w:r>
        <w:rPr>
          <w:rFonts w:hint="eastAsia" w:ascii="宋体" w:hAnsi="宋体"/>
          <w:sz w:val="24"/>
          <w:szCs w:val="24"/>
          <w:highlight w:val="none"/>
        </w:rPr>
        <w:t>7.供应商应有做好保密工作的相关经验及相应的管理制度，并有责任在提供服务时履行保密义务，在签订合同前，供应商应与采购人及所有物业服务人员签订保密协议，相关协议应提交备份。</w:t>
      </w:r>
    </w:p>
    <w:p w14:paraId="70CA1A56">
      <w:pPr>
        <w:spacing w:line="360" w:lineRule="auto"/>
        <w:ind w:firstLine="482"/>
        <w:rPr>
          <w:rFonts w:hint="eastAsia" w:ascii="宋体" w:hAnsi="宋体" w:eastAsia="宋体"/>
          <w:b/>
          <w:bCs/>
          <w:sz w:val="24"/>
          <w:szCs w:val="24"/>
          <w:highlight w:val="none"/>
          <w:lang w:val="en-US" w:eastAsia="zh-CN"/>
        </w:rPr>
      </w:pPr>
      <w:r>
        <w:rPr>
          <w:rFonts w:hint="eastAsia" w:ascii="宋体" w:hAnsi="宋体"/>
          <w:b/>
          <w:bCs/>
          <w:sz w:val="24"/>
          <w:szCs w:val="24"/>
          <w:highlight w:val="none"/>
        </w:rPr>
        <w:t>四、服务考核</w:t>
      </w:r>
      <w:r>
        <w:rPr>
          <w:rFonts w:hint="eastAsia" w:ascii="宋体" w:hAnsi="宋体"/>
          <w:b/>
          <w:bCs/>
          <w:sz w:val="24"/>
          <w:szCs w:val="24"/>
          <w:highlight w:val="none"/>
          <w:lang w:val="en-US" w:eastAsia="zh-CN"/>
        </w:rPr>
        <w:t>标准</w:t>
      </w:r>
    </w:p>
    <w:p w14:paraId="1B10329F">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本项目物业服务考核工作由校方自行组建考核小组实施，严格依据《2026-2028年度2所新学校物业服务考核细则》，对中标供应商的日常物业服务质量实行100分制量化考评。</w:t>
      </w:r>
    </w:p>
    <w:p w14:paraId="246E1E62">
      <w:pPr>
        <w:spacing w:line="360" w:lineRule="auto"/>
        <w:ind w:firstLine="480"/>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（1）</w:t>
      </w:r>
      <w:r>
        <w:rPr>
          <w:rFonts w:hint="eastAsia" w:ascii="宋体" w:hAnsi="宋体"/>
          <w:sz w:val="24"/>
          <w:szCs w:val="24"/>
          <w:highlight w:val="none"/>
        </w:rPr>
        <w:t>每月由校（园）方对服务项目全面考核 1 次</w:t>
      </w:r>
      <w:r>
        <w:rPr>
          <w:rFonts w:hint="eastAsia" w:ascii="宋体" w:hAnsi="宋体"/>
          <w:sz w:val="24"/>
          <w:szCs w:val="24"/>
          <w:highlight w:val="none"/>
          <w:lang w:eastAsia="zh-CN"/>
        </w:rPr>
        <w:t>，</w:t>
      </w:r>
      <w:r>
        <w:rPr>
          <w:rFonts w:hint="eastAsia" w:ascii="宋体" w:hAnsi="宋体"/>
          <w:sz w:val="24"/>
          <w:szCs w:val="24"/>
          <w:highlight w:val="none"/>
          <w:lang w:val="en-US" w:eastAsia="zh-CN"/>
        </w:rPr>
        <w:t>考评结果作为月度服务费结算、整改督办、合同履约评定及合同终止的核心依据，具体考核及扣款规则如下：</w:t>
      </w:r>
    </w:p>
    <w:p w14:paraId="721D1DA3">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①考核得分85分（含）以上：考核合格，全额发放当月理论服务费【理论服务费=年度合同价/18个月】，无扣款；</w:t>
      </w:r>
    </w:p>
    <w:p w14:paraId="75413CEE">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②考核得分70分（含）—85分（不含）：每低于85分基准分1分，扣除服务费300元，月度扣款最高限额6000元，同时供应商须按校方要求限期完成问题整改；</w:t>
      </w:r>
    </w:p>
    <w:p w14:paraId="5EAF175E">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③考核得分70分以下：单次扣除服务费10000元，供应商须限期完成全面整改；服务周期内，供应商累计出现2次及以上月度考核得分低于70分的，校方有权单方无条件终止物业服务合同，另行选聘服务单位，供应商不得提出异议及索赔。</w:t>
      </w:r>
    </w:p>
    <w:p w14:paraId="3619DF5D">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（2）服务期内，供应商出现下列任一违规情形的，每发生一项，校方根据情节轻重扣除服务费1000元至10000元，并责令限期整改：</w:t>
      </w:r>
    </w:p>
    <w:p w14:paraId="346675C1">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①发生造成不良影响的责任事件，包括但不限于服务人员与在校教师、学生、家长及来访人员发生争执冲突、打架斗殴，上班期间饮酒、在岗履职不作为、监守自盗等违规违纪行为；</w:t>
      </w:r>
    </w:p>
    <w:p w14:paraId="4274E121">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②针对校方下发的整改通知，未在规定时限内按标准完成整改、整改不到位或虚假整改的；</w:t>
      </w:r>
    </w:p>
    <w:p w14:paraId="0818BA3A">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③同一服务问题、同类履职缺陷反复出现，累计发生3次（含）以上的；</w:t>
      </w:r>
    </w:p>
    <w:p w14:paraId="7F1E9BA5">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④服务人员存在各类违纪、违法行为，对校园秩序、学校声誉造成不良影响的；</w:t>
      </w:r>
    </w:p>
    <w:p w14:paraId="7E2DB1C3">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⑤因供应商服务履职不到位、管理疏漏等自身原因，导致学校在无锡市新一轮“平安校园”建设考评中被扣分的（考评依据：《关于开展无锡市新一轮“平安校园”建设活动的通知 锡教发〔2019〕114号》《无锡市“平安校园示范校”创建考核评估标准》）；</w:t>
      </w:r>
    </w:p>
    <w:p w14:paraId="1C0B12EE">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⑥经校方核实确认的有效服务投诉，视情节予以扣款处理，对应责任人员校方有权要求供应商调离校园服务岗位。</w:t>
      </w:r>
    </w:p>
    <w:p w14:paraId="04CE6899">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3）服务期内，因供应商管理不当、履职失职、操作不规范等原因，引发重大安全事故或造成严重不良影响的责任事件（包含但不限于人身伤害事故、火灾事故、重大物品失窃、设施设备重大损毁等），校方单次扣除服务费10000元至50000元。同时，供应商须全额承担事件造成的一切经济损失、安全责任及相关连带责任，校方有权通过法律途径维护自身合法权益，供应商依法承担相应法律责任。</w:t>
      </w:r>
    </w:p>
    <w:p w14:paraId="49C483B4">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4）若供应商无法按合同约定保质保量完成既定物业服务、零星维修及养护工作，校方有权另行委托第三方单位代为完成相关服务工作，由此产生的全部人工、材料、机具、管理等费用均由原供应商全额承担，校方可直接从当期应付服务费中据实抵扣。</w:t>
      </w:r>
    </w:p>
    <w:p w14:paraId="2554D8AE">
      <w:pPr>
        <w:spacing w:line="360" w:lineRule="auto"/>
        <w:ind w:firstLine="482"/>
        <w:jc w:val="center"/>
        <w:rPr>
          <w:rFonts w:ascii="宋体" w:hAnsi="宋体"/>
          <w:b/>
          <w:bCs/>
          <w:sz w:val="24"/>
          <w:szCs w:val="24"/>
          <w:highlight w:val="none"/>
        </w:rPr>
      </w:pPr>
      <w:r>
        <w:rPr>
          <w:rFonts w:hint="eastAsia" w:ascii="宋体" w:hAnsi="宋体"/>
          <w:b/>
          <w:bCs/>
          <w:sz w:val="24"/>
          <w:szCs w:val="24"/>
          <w:highlight w:val="none"/>
        </w:rPr>
        <w:t>202</w:t>
      </w:r>
      <w:r>
        <w:rPr>
          <w:rFonts w:hint="eastAsia" w:ascii="宋体" w:hAnsi="宋体"/>
          <w:b/>
          <w:bCs/>
          <w:sz w:val="24"/>
          <w:szCs w:val="24"/>
          <w:highlight w:val="none"/>
          <w:lang w:val="en-US" w:eastAsia="zh-CN"/>
        </w:rPr>
        <w:t>6</w:t>
      </w:r>
      <w:r>
        <w:rPr>
          <w:rFonts w:hint="eastAsia" w:ascii="宋体" w:hAnsi="宋体"/>
          <w:b/>
          <w:bCs/>
          <w:sz w:val="24"/>
          <w:szCs w:val="24"/>
          <w:highlight w:val="none"/>
        </w:rPr>
        <w:t>-202</w:t>
      </w:r>
      <w:r>
        <w:rPr>
          <w:rFonts w:hint="eastAsia" w:ascii="宋体" w:hAnsi="宋体"/>
          <w:b/>
          <w:bCs/>
          <w:sz w:val="24"/>
          <w:szCs w:val="24"/>
          <w:highlight w:val="none"/>
          <w:lang w:val="en-US" w:eastAsia="zh-CN"/>
        </w:rPr>
        <w:t>8</w:t>
      </w:r>
      <w:r>
        <w:rPr>
          <w:rFonts w:hint="eastAsia" w:ascii="宋体" w:hAnsi="宋体"/>
          <w:b/>
          <w:bCs/>
          <w:sz w:val="24"/>
          <w:szCs w:val="24"/>
          <w:highlight w:val="none"/>
        </w:rPr>
        <w:t>年度2所新学校物业服务考核细则</w:t>
      </w:r>
    </w:p>
    <w:tbl>
      <w:tblPr>
        <w:tblStyle w:val="28"/>
        <w:tblW w:w="49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686"/>
        <w:gridCol w:w="625"/>
        <w:gridCol w:w="5042"/>
        <w:gridCol w:w="1139"/>
        <w:gridCol w:w="2336"/>
      </w:tblGrid>
      <w:tr w14:paraId="0E85E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jc w:val="center"/>
        </w:trPr>
        <w:tc>
          <w:tcPr>
            <w:tcW w:w="686" w:type="dxa"/>
            <w:noWrap w:val="0"/>
            <w:vAlign w:val="center"/>
          </w:tcPr>
          <w:p w14:paraId="39CB2CB4">
            <w:pPr>
              <w:jc w:val="center"/>
              <w:rPr>
                <w:rFonts w:ascii="宋体" w:hAnsi="宋体"/>
                <w:b/>
                <w:szCs w:val="21"/>
                <w:highlight w:val="none"/>
              </w:rPr>
            </w:pPr>
            <w:r>
              <w:rPr>
                <w:rFonts w:hint="eastAsia" w:ascii="宋体" w:hAnsi="宋体"/>
                <w:b/>
                <w:szCs w:val="21"/>
                <w:highlight w:val="none"/>
              </w:rPr>
              <w:t>项目</w:t>
            </w:r>
          </w:p>
        </w:tc>
        <w:tc>
          <w:tcPr>
            <w:tcW w:w="626" w:type="dxa"/>
            <w:noWrap w:val="0"/>
            <w:vAlign w:val="center"/>
          </w:tcPr>
          <w:p w14:paraId="330DF4C0">
            <w:pPr>
              <w:jc w:val="center"/>
              <w:rPr>
                <w:rFonts w:ascii="宋体" w:hAnsi="宋体"/>
                <w:b/>
                <w:szCs w:val="21"/>
                <w:highlight w:val="none"/>
              </w:rPr>
            </w:pPr>
            <w:r>
              <w:rPr>
                <w:rFonts w:hint="eastAsia" w:ascii="宋体" w:hAnsi="宋体"/>
                <w:b/>
                <w:szCs w:val="21"/>
                <w:highlight w:val="none"/>
              </w:rPr>
              <w:t>考核内容</w:t>
            </w:r>
          </w:p>
        </w:tc>
        <w:tc>
          <w:tcPr>
            <w:tcW w:w="5048" w:type="dxa"/>
            <w:noWrap w:val="0"/>
            <w:vAlign w:val="center"/>
          </w:tcPr>
          <w:p w14:paraId="0BE45DE6">
            <w:pPr>
              <w:jc w:val="center"/>
              <w:rPr>
                <w:rFonts w:ascii="宋体" w:hAnsi="宋体"/>
                <w:b/>
                <w:szCs w:val="21"/>
                <w:highlight w:val="none"/>
              </w:rPr>
            </w:pPr>
            <w:r>
              <w:rPr>
                <w:rFonts w:hint="eastAsia" w:ascii="宋体" w:hAnsi="宋体"/>
                <w:b/>
                <w:szCs w:val="21"/>
                <w:highlight w:val="none"/>
              </w:rPr>
              <w:t>基本标准</w:t>
            </w:r>
          </w:p>
        </w:tc>
        <w:tc>
          <w:tcPr>
            <w:tcW w:w="1140" w:type="dxa"/>
            <w:noWrap w:val="0"/>
            <w:vAlign w:val="center"/>
          </w:tcPr>
          <w:p w14:paraId="1DA55767">
            <w:pPr>
              <w:jc w:val="center"/>
              <w:rPr>
                <w:rFonts w:ascii="宋体" w:hAnsi="宋体"/>
                <w:b/>
                <w:szCs w:val="21"/>
                <w:highlight w:val="none"/>
              </w:rPr>
            </w:pPr>
            <w:r>
              <w:rPr>
                <w:rFonts w:hint="eastAsia" w:ascii="宋体" w:hAnsi="宋体"/>
                <w:b/>
                <w:szCs w:val="21"/>
                <w:highlight w:val="none"/>
              </w:rPr>
              <w:t>分值</w:t>
            </w:r>
          </w:p>
        </w:tc>
        <w:tc>
          <w:tcPr>
            <w:tcW w:w="2338" w:type="dxa"/>
            <w:noWrap w:val="0"/>
            <w:vAlign w:val="center"/>
          </w:tcPr>
          <w:p w14:paraId="5D3BD164">
            <w:pPr>
              <w:jc w:val="center"/>
              <w:rPr>
                <w:rFonts w:ascii="宋体" w:hAnsi="宋体"/>
                <w:b/>
                <w:szCs w:val="21"/>
                <w:highlight w:val="none"/>
              </w:rPr>
            </w:pPr>
            <w:r>
              <w:rPr>
                <w:rFonts w:hint="eastAsia" w:ascii="宋体" w:hAnsi="宋体"/>
                <w:b/>
                <w:szCs w:val="21"/>
                <w:highlight w:val="none"/>
              </w:rPr>
              <w:t>评分标准</w:t>
            </w:r>
          </w:p>
        </w:tc>
      </w:tr>
      <w:tr w14:paraId="69E85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restart"/>
            <w:noWrap w:val="0"/>
            <w:vAlign w:val="center"/>
          </w:tcPr>
          <w:p w14:paraId="7ECD8556">
            <w:pPr>
              <w:jc w:val="center"/>
              <w:rPr>
                <w:rFonts w:ascii="宋体" w:hAnsi="宋体"/>
                <w:szCs w:val="21"/>
                <w:highlight w:val="none"/>
              </w:rPr>
            </w:pPr>
            <w:r>
              <w:rPr>
                <w:rFonts w:hint="eastAsia" w:ascii="宋体" w:hAnsi="宋体"/>
                <w:szCs w:val="21"/>
                <w:highlight w:val="none"/>
              </w:rPr>
              <w:t xml:space="preserve"> 一、</w:t>
            </w:r>
          </w:p>
          <w:p w14:paraId="461B0D62">
            <w:pPr>
              <w:jc w:val="center"/>
              <w:rPr>
                <w:rFonts w:ascii="宋体" w:hAnsi="宋体"/>
                <w:szCs w:val="21"/>
                <w:highlight w:val="none"/>
              </w:rPr>
            </w:pPr>
            <w:r>
              <w:rPr>
                <w:rFonts w:hint="eastAsia" w:ascii="宋体" w:hAnsi="宋体"/>
                <w:szCs w:val="21"/>
                <w:highlight w:val="none"/>
              </w:rPr>
              <w:t>安全</w:t>
            </w:r>
          </w:p>
          <w:p w14:paraId="62203521">
            <w:pPr>
              <w:jc w:val="center"/>
              <w:rPr>
                <w:rFonts w:ascii="宋体" w:hAnsi="宋体"/>
                <w:szCs w:val="21"/>
                <w:highlight w:val="none"/>
              </w:rPr>
            </w:pPr>
            <w:r>
              <w:rPr>
                <w:rFonts w:hint="eastAsia" w:ascii="宋体" w:hAnsi="宋体"/>
                <w:szCs w:val="21"/>
                <w:highlight w:val="none"/>
              </w:rPr>
              <w:t>防范</w:t>
            </w:r>
          </w:p>
          <w:p w14:paraId="29B91584">
            <w:pPr>
              <w:jc w:val="center"/>
              <w:rPr>
                <w:rFonts w:ascii="宋体" w:hAnsi="宋体"/>
                <w:szCs w:val="21"/>
                <w:highlight w:val="none"/>
              </w:rPr>
            </w:pPr>
            <w:r>
              <w:rPr>
                <w:rFonts w:hint="eastAsia" w:ascii="宋体" w:hAnsi="宋体"/>
                <w:szCs w:val="21"/>
                <w:highlight w:val="none"/>
              </w:rPr>
              <w:t>管理</w:t>
            </w:r>
          </w:p>
          <w:p w14:paraId="1D0C8CB4">
            <w:pPr>
              <w:jc w:val="center"/>
              <w:rPr>
                <w:rFonts w:ascii="宋体" w:hAnsi="宋体"/>
                <w:szCs w:val="21"/>
                <w:highlight w:val="none"/>
              </w:rPr>
            </w:pPr>
            <w:r>
              <w:rPr>
                <w:rFonts w:hint="eastAsia" w:ascii="宋体" w:hAnsi="宋体"/>
                <w:szCs w:val="21"/>
                <w:highlight w:val="none"/>
              </w:rPr>
              <w:t>（35分）</w:t>
            </w:r>
          </w:p>
        </w:tc>
        <w:tc>
          <w:tcPr>
            <w:tcW w:w="626" w:type="dxa"/>
            <w:noWrap w:val="0"/>
            <w:vAlign w:val="center"/>
          </w:tcPr>
          <w:p w14:paraId="62574340">
            <w:pPr>
              <w:jc w:val="center"/>
              <w:rPr>
                <w:rFonts w:ascii="宋体" w:hAnsi="宋体"/>
                <w:szCs w:val="21"/>
                <w:highlight w:val="none"/>
              </w:rPr>
            </w:pPr>
            <w:r>
              <w:rPr>
                <w:rFonts w:hint="eastAsia" w:ascii="宋体" w:hAnsi="宋体"/>
                <w:szCs w:val="21"/>
                <w:highlight w:val="none"/>
              </w:rPr>
              <w:t>人员要求</w:t>
            </w:r>
          </w:p>
        </w:tc>
        <w:tc>
          <w:tcPr>
            <w:tcW w:w="5048" w:type="dxa"/>
            <w:noWrap w:val="0"/>
            <w:vAlign w:val="center"/>
          </w:tcPr>
          <w:p w14:paraId="28456188">
            <w:pPr>
              <w:rPr>
                <w:rFonts w:ascii="宋体" w:hAnsi="宋体"/>
                <w:szCs w:val="21"/>
                <w:highlight w:val="none"/>
              </w:rPr>
            </w:pPr>
            <w:r>
              <w:rPr>
                <w:rFonts w:hint="eastAsia" w:ascii="宋体" w:hAnsi="宋体"/>
                <w:szCs w:val="21"/>
                <w:highlight w:val="none"/>
              </w:rPr>
              <w:t>人员穿戴整齐干净，精神饱满，坚守岗位，当班时间不做与工作无关的事，如玩手机、看报、吃零食、嬉闹等，不得擅自离岗、空岗，按时交接班并做好交接记录，发现问题及时报告。</w:t>
            </w:r>
          </w:p>
        </w:tc>
        <w:tc>
          <w:tcPr>
            <w:tcW w:w="1140" w:type="dxa"/>
            <w:noWrap w:val="0"/>
            <w:vAlign w:val="center"/>
          </w:tcPr>
          <w:p w14:paraId="245F7321">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43A8FF76">
            <w:pPr>
              <w:rPr>
                <w:rFonts w:ascii="宋体" w:hAnsi="宋体"/>
                <w:szCs w:val="21"/>
                <w:highlight w:val="none"/>
              </w:rPr>
            </w:pPr>
            <w:r>
              <w:rPr>
                <w:rFonts w:hint="eastAsia" w:ascii="宋体" w:hAnsi="宋体"/>
                <w:szCs w:val="21"/>
                <w:highlight w:val="none"/>
              </w:rPr>
              <w:t>不符合一项扣0.5分。</w:t>
            </w:r>
          </w:p>
        </w:tc>
      </w:tr>
      <w:tr w14:paraId="7F157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1C3305F3">
            <w:pPr>
              <w:rPr>
                <w:rFonts w:ascii="宋体" w:hAnsi="宋体"/>
                <w:szCs w:val="21"/>
                <w:highlight w:val="none"/>
              </w:rPr>
            </w:pPr>
          </w:p>
        </w:tc>
        <w:tc>
          <w:tcPr>
            <w:tcW w:w="626" w:type="dxa"/>
            <w:noWrap w:val="0"/>
            <w:vAlign w:val="center"/>
          </w:tcPr>
          <w:p w14:paraId="3E4D1CD3">
            <w:pPr>
              <w:jc w:val="center"/>
              <w:rPr>
                <w:rFonts w:ascii="宋体" w:hAnsi="宋体"/>
                <w:szCs w:val="21"/>
                <w:highlight w:val="none"/>
              </w:rPr>
            </w:pPr>
            <w:r>
              <w:rPr>
                <w:rFonts w:hint="eastAsia" w:ascii="宋体" w:hAnsi="宋体"/>
                <w:szCs w:val="21"/>
                <w:highlight w:val="none"/>
              </w:rPr>
              <w:t>门岗</w:t>
            </w:r>
          </w:p>
        </w:tc>
        <w:tc>
          <w:tcPr>
            <w:tcW w:w="5048" w:type="dxa"/>
            <w:noWrap w:val="0"/>
            <w:vAlign w:val="center"/>
          </w:tcPr>
          <w:p w14:paraId="696862B1">
            <w:pPr>
              <w:rPr>
                <w:rFonts w:ascii="宋体" w:hAnsi="宋体"/>
                <w:szCs w:val="21"/>
                <w:highlight w:val="none"/>
              </w:rPr>
            </w:pPr>
            <w:r>
              <w:rPr>
                <w:rFonts w:hint="eastAsia" w:ascii="宋体" w:hAnsi="宋体"/>
                <w:szCs w:val="21"/>
                <w:highlight w:val="none"/>
              </w:rPr>
              <w:t>1.上学、放学期间着装备持械立岗，保持高度警戒。</w:t>
            </w:r>
          </w:p>
          <w:p w14:paraId="59FA5A07">
            <w:pPr>
              <w:rPr>
                <w:rFonts w:ascii="宋体" w:hAnsi="宋体"/>
                <w:szCs w:val="21"/>
                <w:highlight w:val="none"/>
              </w:rPr>
            </w:pPr>
            <w:r>
              <w:rPr>
                <w:rFonts w:hint="eastAsia" w:ascii="宋体" w:hAnsi="宋体"/>
                <w:szCs w:val="21"/>
                <w:highlight w:val="none"/>
              </w:rPr>
              <w:t>2.主动维持上学、放学秩序。</w:t>
            </w:r>
          </w:p>
          <w:p w14:paraId="7C07AAED">
            <w:pPr>
              <w:rPr>
                <w:rFonts w:ascii="宋体" w:hAnsi="宋体"/>
                <w:szCs w:val="21"/>
                <w:highlight w:val="none"/>
              </w:rPr>
            </w:pPr>
            <w:r>
              <w:rPr>
                <w:rFonts w:hint="eastAsia" w:ascii="宋体" w:hAnsi="宋体"/>
                <w:szCs w:val="21"/>
                <w:highlight w:val="none"/>
              </w:rPr>
              <w:t>3.严格落实校门开闭制度，学生上课时间应保持校门关闭。</w:t>
            </w:r>
          </w:p>
          <w:p w14:paraId="26F821F8">
            <w:pPr>
              <w:rPr>
                <w:rFonts w:ascii="宋体" w:hAnsi="宋体"/>
                <w:szCs w:val="21"/>
                <w:highlight w:val="none"/>
              </w:rPr>
            </w:pPr>
            <w:r>
              <w:rPr>
                <w:rFonts w:hint="eastAsia" w:ascii="宋体" w:hAnsi="宋体"/>
                <w:szCs w:val="21"/>
                <w:highlight w:val="none"/>
              </w:rPr>
              <w:t>4.严格执行大门和出入人员管理制度，来访人员需进行严格验证，并依据学校有关会客登记制度履行登记手续。严禁无关人员进入校园。上课期间，学生必须持有班主任开具的出门证，方可出校。</w:t>
            </w:r>
          </w:p>
          <w:p w14:paraId="16D96953">
            <w:pPr>
              <w:rPr>
                <w:rFonts w:ascii="宋体" w:hAnsi="宋体"/>
                <w:szCs w:val="21"/>
                <w:highlight w:val="none"/>
              </w:rPr>
            </w:pPr>
            <w:r>
              <w:rPr>
                <w:rFonts w:hint="eastAsia" w:ascii="宋体" w:hAnsi="宋体"/>
                <w:szCs w:val="21"/>
                <w:highlight w:val="none"/>
              </w:rPr>
              <w:t>5.接待外来人员要态度和善，热情有礼，对外来人员的询问要有问必答。遇有纠纷时，不得言语顶撞，更不得动粗。</w:t>
            </w:r>
          </w:p>
          <w:p w14:paraId="15F2EF77">
            <w:pPr>
              <w:rPr>
                <w:rFonts w:ascii="宋体" w:hAnsi="宋体"/>
                <w:szCs w:val="21"/>
                <w:highlight w:val="none"/>
              </w:rPr>
            </w:pPr>
            <w:r>
              <w:rPr>
                <w:rFonts w:hint="eastAsia" w:ascii="宋体" w:hAnsi="宋体"/>
                <w:szCs w:val="21"/>
                <w:highlight w:val="none"/>
              </w:rPr>
              <w:t>6.要坚持原则，严格执行外来人员进出校门的规定。对以商业推广为目的的销售人员，未经主管部门的同意，一律不得进入校园。</w:t>
            </w:r>
          </w:p>
          <w:p w14:paraId="0DCF6724">
            <w:pPr>
              <w:rPr>
                <w:rFonts w:ascii="宋体" w:hAnsi="宋体"/>
                <w:szCs w:val="21"/>
                <w:highlight w:val="none"/>
              </w:rPr>
            </w:pPr>
            <w:r>
              <w:rPr>
                <w:rFonts w:hint="eastAsia" w:ascii="宋体" w:hAnsi="宋体"/>
                <w:szCs w:val="21"/>
                <w:highlight w:val="none"/>
              </w:rPr>
              <w:t>7.遇有政府部门人员来校检查工作，应立即电话通知相关部门接待。必要时（根据接待人员的指示）应立岗迎送。</w:t>
            </w:r>
          </w:p>
        </w:tc>
        <w:tc>
          <w:tcPr>
            <w:tcW w:w="1140" w:type="dxa"/>
            <w:noWrap w:val="0"/>
            <w:vAlign w:val="center"/>
          </w:tcPr>
          <w:p w14:paraId="0CD71CF9">
            <w:pPr>
              <w:jc w:val="center"/>
              <w:rPr>
                <w:rFonts w:ascii="宋体" w:hAnsi="宋体"/>
                <w:szCs w:val="21"/>
                <w:highlight w:val="none"/>
              </w:rPr>
            </w:pPr>
            <w:r>
              <w:rPr>
                <w:rFonts w:hint="eastAsia" w:ascii="宋体" w:hAnsi="宋体"/>
                <w:szCs w:val="21"/>
                <w:highlight w:val="none"/>
              </w:rPr>
              <w:t>8分</w:t>
            </w:r>
          </w:p>
        </w:tc>
        <w:tc>
          <w:tcPr>
            <w:tcW w:w="2338" w:type="dxa"/>
            <w:noWrap w:val="0"/>
            <w:vAlign w:val="center"/>
          </w:tcPr>
          <w:p w14:paraId="14BE4614">
            <w:pPr>
              <w:rPr>
                <w:rFonts w:ascii="宋体" w:hAnsi="宋体"/>
                <w:szCs w:val="21"/>
                <w:highlight w:val="none"/>
              </w:rPr>
            </w:pPr>
            <w:r>
              <w:rPr>
                <w:rFonts w:hint="eastAsia" w:ascii="宋体" w:hAnsi="宋体"/>
                <w:szCs w:val="21"/>
                <w:highlight w:val="none"/>
              </w:rPr>
              <w:t>不符合一项扣1分。</w:t>
            </w:r>
          </w:p>
        </w:tc>
      </w:tr>
      <w:tr w14:paraId="43196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30B4D187">
            <w:pPr>
              <w:rPr>
                <w:rFonts w:ascii="宋体" w:hAnsi="宋体"/>
                <w:szCs w:val="21"/>
                <w:highlight w:val="none"/>
              </w:rPr>
            </w:pPr>
          </w:p>
        </w:tc>
        <w:tc>
          <w:tcPr>
            <w:tcW w:w="626" w:type="dxa"/>
            <w:noWrap w:val="0"/>
            <w:vAlign w:val="center"/>
          </w:tcPr>
          <w:p w14:paraId="64C519AF">
            <w:pPr>
              <w:jc w:val="center"/>
              <w:rPr>
                <w:rFonts w:ascii="宋体" w:hAnsi="宋体"/>
                <w:szCs w:val="21"/>
                <w:highlight w:val="none"/>
              </w:rPr>
            </w:pPr>
            <w:r>
              <w:rPr>
                <w:rFonts w:hint="eastAsia" w:ascii="宋体" w:hAnsi="宋体"/>
                <w:szCs w:val="21"/>
                <w:highlight w:val="none"/>
              </w:rPr>
              <w:t>巡逻岗</w:t>
            </w:r>
          </w:p>
        </w:tc>
        <w:tc>
          <w:tcPr>
            <w:tcW w:w="5048" w:type="dxa"/>
            <w:noWrap w:val="0"/>
            <w:vAlign w:val="center"/>
          </w:tcPr>
          <w:p w14:paraId="2EA111FF">
            <w:pPr>
              <w:rPr>
                <w:rFonts w:ascii="宋体" w:hAnsi="宋体"/>
                <w:szCs w:val="21"/>
                <w:highlight w:val="none"/>
              </w:rPr>
            </w:pPr>
            <w:r>
              <w:rPr>
                <w:rFonts w:hint="eastAsia" w:ascii="宋体" w:hAnsi="宋体"/>
                <w:szCs w:val="21"/>
                <w:highlight w:val="none"/>
              </w:rPr>
              <w:t>1.每天针对校园进行巡查，巡查频次不低于8次，巡查工作一并记录在值班记录本上。</w:t>
            </w:r>
          </w:p>
          <w:p w14:paraId="3DB07544">
            <w:pPr>
              <w:rPr>
                <w:rFonts w:ascii="宋体" w:hAnsi="宋体"/>
                <w:szCs w:val="21"/>
                <w:highlight w:val="none"/>
              </w:rPr>
            </w:pPr>
            <w:r>
              <w:rPr>
                <w:rFonts w:hint="eastAsia" w:ascii="宋体" w:hAnsi="宋体"/>
                <w:szCs w:val="21"/>
                <w:highlight w:val="none"/>
              </w:rPr>
              <w:t>2.发现可疑人、事、物或其他治安信息，及时向相关领导或部门汇报。必要时，启动报警器或向110报警，并配合公安机关做好处置工作。</w:t>
            </w:r>
          </w:p>
        </w:tc>
        <w:tc>
          <w:tcPr>
            <w:tcW w:w="1140" w:type="dxa"/>
            <w:noWrap w:val="0"/>
            <w:vAlign w:val="center"/>
          </w:tcPr>
          <w:p w14:paraId="1BC48209">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08511598">
            <w:pPr>
              <w:rPr>
                <w:rFonts w:ascii="宋体" w:hAnsi="宋体"/>
                <w:szCs w:val="21"/>
                <w:highlight w:val="none"/>
              </w:rPr>
            </w:pPr>
            <w:r>
              <w:rPr>
                <w:rFonts w:hint="eastAsia" w:ascii="宋体" w:hAnsi="宋体"/>
                <w:szCs w:val="21"/>
                <w:highlight w:val="none"/>
              </w:rPr>
              <w:t>不符合一项扣0.5分。</w:t>
            </w:r>
          </w:p>
        </w:tc>
      </w:tr>
      <w:tr w14:paraId="00567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7C16D269">
            <w:pPr>
              <w:rPr>
                <w:rFonts w:ascii="宋体" w:hAnsi="宋体"/>
                <w:szCs w:val="21"/>
                <w:highlight w:val="none"/>
              </w:rPr>
            </w:pPr>
          </w:p>
        </w:tc>
        <w:tc>
          <w:tcPr>
            <w:tcW w:w="626" w:type="dxa"/>
            <w:noWrap w:val="0"/>
            <w:vAlign w:val="center"/>
          </w:tcPr>
          <w:p w14:paraId="6A44E423">
            <w:pPr>
              <w:jc w:val="center"/>
              <w:rPr>
                <w:rFonts w:ascii="宋体" w:hAnsi="宋体"/>
                <w:szCs w:val="21"/>
                <w:highlight w:val="none"/>
              </w:rPr>
            </w:pPr>
            <w:r>
              <w:rPr>
                <w:rFonts w:hint="eastAsia" w:ascii="宋体" w:hAnsi="宋体"/>
                <w:szCs w:val="21"/>
                <w:highlight w:val="none"/>
              </w:rPr>
              <w:t>车辆管理</w:t>
            </w:r>
          </w:p>
        </w:tc>
        <w:tc>
          <w:tcPr>
            <w:tcW w:w="5048" w:type="dxa"/>
            <w:noWrap w:val="0"/>
            <w:vAlign w:val="center"/>
          </w:tcPr>
          <w:p w14:paraId="74DB6F6B">
            <w:pPr>
              <w:rPr>
                <w:rFonts w:ascii="宋体" w:hAnsi="宋体"/>
                <w:szCs w:val="21"/>
                <w:highlight w:val="none"/>
              </w:rPr>
            </w:pPr>
            <w:r>
              <w:rPr>
                <w:rFonts w:hint="eastAsia" w:ascii="宋体" w:hAnsi="宋体"/>
                <w:szCs w:val="21"/>
                <w:highlight w:val="none"/>
              </w:rPr>
              <w:t>1.对出入人员和车辆所携带、装运的物品、物资进行严格的检验、核查，禁止私自将危险或违禁物品带入。严防学校物资流失。</w:t>
            </w:r>
          </w:p>
          <w:p w14:paraId="496BEBDC">
            <w:pPr>
              <w:rPr>
                <w:rFonts w:ascii="宋体" w:hAnsi="宋体"/>
                <w:szCs w:val="21"/>
                <w:highlight w:val="none"/>
              </w:rPr>
            </w:pPr>
            <w:r>
              <w:rPr>
                <w:rFonts w:hint="eastAsia" w:ascii="宋体" w:hAnsi="宋体"/>
                <w:szCs w:val="21"/>
                <w:highlight w:val="none"/>
              </w:rPr>
              <w:t>2.疏导出入车辆和行人，清理门卫责任区内的无关人员，保证进出车辆畅通，人员出入有序无阻。</w:t>
            </w:r>
          </w:p>
        </w:tc>
        <w:tc>
          <w:tcPr>
            <w:tcW w:w="1140" w:type="dxa"/>
            <w:noWrap w:val="0"/>
            <w:vAlign w:val="center"/>
          </w:tcPr>
          <w:p w14:paraId="5A17DE3E">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49225617">
            <w:pPr>
              <w:rPr>
                <w:rFonts w:ascii="宋体" w:hAnsi="宋体"/>
                <w:szCs w:val="21"/>
                <w:highlight w:val="none"/>
              </w:rPr>
            </w:pPr>
            <w:r>
              <w:rPr>
                <w:rFonts w:hint="eastAsia" w:ascii="宋体" w:hAnsi="宋体"/>
                <w:szCs w:val="21"/>
                <w:highlight w:val="none"/>
              </w:rPr>
              <w:t>不符合一项扣1分。</w:t>
            </w:r>
          </w:p>
        </w:tc>
      </w:tr>
      <w:tr w14:paraId="71EBA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3442A41F">
            <w:pPr>
              <w:rPr>
                <w:rFonts w:ascii="宋体" w:hAnsi="宋体"/>
                <w:szCs w:val="21"/>
                <w:highlight w:val="none"/>
              </w:rPr>
            </w:pPr>
          </w:p>
        </w:tc>
        <w:tc>
          <w:tcPr>
            <w:tcW w:w="626" w:type="dxa"/>
            <w:noWrap w:val="0"/>
            <w:vAlign w:val="center"/>
          </w:tcPr>
          <w:p w14:paraId="2D257ED1">
            <w:pPr>
              <w:jc w:val="center"/>
              <w:rPr>
                <w:rFonts w:ascii="宋体" w:hAnsi="宋体"/>
                <w:szCs w:val="21"/>
                <w:highlight w:val="none"/>
              </w:rPr>
            </w:pPr>
            <w:r>
              <w:rPr>
                <w:rFonts w:hint="eastAsia" w:ascii="宋体" w:hAnsi="宋体"/>
                <w:szCs w:val="21"/>
                <w:highlight w:val="none"/>
              </w:rPr>
              <w:t>消防管理</w:t>
            </w:r>
          </w:p>
        </w:tc>
        <w:tc>
          <w:tcPr>
            <w:tcW w:w="5048" w:type="dxa"/>
            <w:noWrap w:val="0"/>
            <w:vAlign w:val="center"/>
          </w:tcPr>
          <w:p w14:paraId="24FB7D23">
            <w:pPr>
              <w:rPr>
                <w:rFonts w:ascii="宋体" w:hAnsi="宋体"/>
                <w:szCs w:val="21"/>
                <w:highlight w:val="none"/>
              </w:rPr>
            </w:pPr>
            <w:r>
              <w:rPr>
                <w:rFonts w:hint="eastAsia" w:ascii="宋体" w:hAnsi="宋体"/>
                <w:szCs w:val="21"/>
                <w:highlight w:val="none"/>
              </w:rPr>
              <w:t>消防制度健全，分工明确，责任到人；设施完好，定期巡查，记录完整。</w:t>
            </w:r>
          </w:p>
          <w:p w14:paraId="207884A7">
            <w:pPr>
              <w:rPr>
                <w:rFonts w:ascii="宋体" w:hAnsi="宋体" w:eastAsia="宋体"/>
                <w:szCs w:val="21"/>
                <w:highlight w:val="none"/>
                <w:lang w:val="en-US" w:eastAsia="zh-CN"/>
              </w:rPr>
            </w:pPr>
            <w:r>
              <w:rPr>
                <w:rFonts w:hint="eastAsia" w:ascii="宋体" w:hAnsi="宋体"/>
                <w:szCs w:val="21"/>
                <w:highlight w:val="none"/>
              </w:rPr>
              <w:t>做好门卫室的消防安全工作，确保灭火器材的充足、完好和有效，定期检查插头、电线，发现问题及时报修。</w:t>
            </w:r>
          </w:p>
        </w:tc>
        <w:tc>
          <w:tcPr>
            <w:tcW w:w="1140" w:type="dxa"/>
            <w:noWrap w:val="0"/>
            <w:vAlign w:val="center"/>
          </w:tcPr>
          <w:p w14:paraId="2CAE156A">
            <w:pPr>
              <w:jc w:val="center"/>
              <w:rPr>
                <w:rFonts w:ascii="宋体" w:hAnsi="宋体"/>
                <w:szCs w:val="21"/>
                <w:highlight w:val="none"/>
              </w:rPr>
            </w:pPr>
            <w:r>
              <w:rPr>
                <w:rFonts w:hint="eastAsia" w:ascii="宋体" w:hAnsi="宋体"/>
                <w:szCs w:val="21"/>
                <w:highlight w:val="none"/>
              </w:rPr>
              <w:t>4分</w:t>
            </w:r>
          </w:p>
        </w:tc>
        <w:tc>
          <w:tcPr>
            <w:tcW w:w="2338" w:type="dxa"/>
            <w:noWrap w:val="0"/>
            <w:vAlign w:val="center"/>
          </w:tcPr>
          <w:p w14:paraId="0BF664AD">
            <w:pPr>
              <w:rPr>
                <w:rFonts w:ascii="宋体" w:hAnsi="宋体"/>
                <w:szCs w:val="21"/>
                <w:highlight w:val="none"/>
              </w:rPr>
            </w:pPr>
            <w:r>
              <w:rPr>
                <w:rFonts w:hint="eastAsia" w:ascii="宋体" w:hAnsi="宋体"/>
                <w:szCs w:val="21"/>
                <w:highlight w:val="none"/>
              </w:rPr>
              <w:t>不符合一项扣1分。</w:t>
            </w:r>
          </w:p>
        </w:tc>
      </w:tr>
      <w:tr w14:paraId="790CC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0B51BA85">
            <w:pPr>
              <w:rPr>
                <w:rFonts w:ascii="宋体" w:hAnsi="宋体"/>
                <w:szCs w:val="21"/>
                <w:highlight w:val="none"/>
              </w:rPr>
            </w:pPr>
          </w:p>
        </w:tc>
        <w:tc>
          <w:tcPr>
            <w:tcW w:w="626" w:type="dxa"/>
            <w:noWrap w:val="0"/>
            <w:vAlign w:val="center"/>
          </w:tcPr>
          <w:p w14:paraId="23FCDA3C">
            <w:pPr>
              <w:jc w:val="center"/>
              <w:rPr>
                <w:rFonts w:ascii="宋体" w:hAnsi="宋体"/>
                <w:szCs w:val="21"/>
                <w:highlight w:val="none"/>
              </w:rPr>
            </w:pPr>
            <w:r>
              <w:rPr>
                <w:rFonts w:hint="eastAsia" w:ascii="宋体" w:hAnsi="宋体"/>
                <w:szCs w:val="21"/>
                <w:highlight w:val="none"/>
              </w:rPr>
              <w:t>技防设施</w:t>
            </w:r>
          </w:p>
          <w:p w14:paraId="6106501E">
            <w:pPr>
              <w:jc w:val="center"/>
              <w:rPr>
                <w:rFonts w:ascii="宋体" w:hAnsi="宋体"/>
                <w:szCs w:val="21"/>
                <w:highlight w:val="none"/>
              </w:rPr>
            </w:pPr>
            <w:r>
              <w:rPr>
                <w:rFonts w:hint="eastAsia" w:ascii="宋体" w:hAnsi="宋体"/>
                <w:szCs w:val="21"/>
                <w:highlight w:val="none"/>
              </w:rPr>
              <w:t>和救助设施</w:t>
            </w:r>
          </w:p>
        </w:tc>
        <w:tc>
          <w:tcPr>
            <w:tcW w:w="5048" w:type="dxa"/>
            <w:noWrap w:val="0"/>
            <w:vAlign w:val="center"/>
          </w:tcPr>
          <w:p w14:paraId="1CA0929C">
            <w:pPr>
              <w:rPr>
                <w:rFonts w:ascii="宋体" w:hAnsi="宋体"/>
                <w:szCs w:val="21"/>
                <w:highlight w:val="none"/>
              </w:rPr>
            </w:pPr>
            <w:r>
              <w:rPr>
                <w:rFonts w:hint="eastAsia" w:ascii="宋体" w:hAnsi="宋体"/>
                <w:szCs w:val="21"/>
                <w:highlight w:val="none"/>
              </w:rPr>
              <w:t>1.监控岗24小时有人值守，有值班记录；门卫、岗亭、监控室，保持干净、整洁，工、器具摆放整齐、有序。</w:t>
            </w:r>
          </w:p>
          <w:p w14:paraId="24BF0AB5">
            <w:pPr>
              <w:rPr>
                <w:rFonts w:ascii="宋体" w:hAnsi="宋体"/>
                <w:szCs w:val="21"/>
                <w:highlight w:val="none"/>
              </w:rPr>
            </w:pPr>
            <w:r>
              <w:rPr>
                <w:rFonts w:hint="eastAsia" w:ascii="宋体" w:hAnsi="宋体"/>
                <w:szCs w:val="21"/>
                <w:highlight w:val="none"/>
              </w:rPr>
              <w:t>2.要掌握并正确使用安保器械，定期检查设备状况，用电设备要保持电量充足，设备出现故障要及时修复。</w:t>
            </w:r>
          </w:p>
          <w:p w14:paraId="1319B607">
            <w:pPr>
              <w:rPr>
                <w:rFonts w:ascii="宋体" w:hAnsi="宋体"/>
                <w:szCs w:val="21"/>
                <w:highlight w:val="none"/>
              </w:rPr>
            </w:pPr>
            <w:r>
              <w:rPr>
                <w:rFonts w:hint="eastAsia" w:ascii="宋体" w:hAnsi="宋体"/>
                <w:szCs w:val="21"/>
                <w:highlight w:val="none"/>
              </w:rPr>
              <w:t>3.妥善保管、定期检查、熟练使用技防工具，在危急时刻充分发挥技防工具的作用，确保师生安全。</w:t>
            </w:r>
          </w:p>
          <w:p w14:paraId="274B2AA7">
            <w:pPr>
              <w:rPr>
                <w:rFonts w:ascii="宋体" w:hAnsi="宋体"/>
                <w:szCs w:val="21"/>
                <w:highlight w:val="none"/>
              </w:rPr>
            </w:pPr>
            <w:r>
              <w:rPr>
                <w:rFonts w:hint="eastAsia" w:ascii="宋体" w:hAnsi="宋体"/>
                <w:szCs w:val="21"/>
                <w:highlight w:val="none"/>
              </w:rPr>
              <w:t>4.安保器械不使用时应定位摆放，交接班时应清点移交。安保器械不得随意外借。</w:t>
            </w:r>
          </w:p>
          <w:p w14:paraId="43A80F1D">
            <w:pPr>
              <w:rPr>
                <w:rFonts w:ascii="宋体" w:hAnsi="宋体"/>
                <w:szCs w:val="21"/>
                <w:highlight w:val="none"/>
              </w:rPr>
            </w:pPr>
            <w:r>
              <w:rPr>
                <w:rFonts w:hint="eastAsia" w:ascii="宋体" w:hAnsi="宋体"/>
                <w:szCs w:val="21"/>
                <w:highlight w:val="none"/>
              </w:rPr>
              <w:t>5.发现火警时按如下程序处理：（1）可控制的火苗应立即用灭火器扑灭，然后向主管领导报告。（2）火势较大时，应立即向主管领导报告，并根据主管领导的指示拨打119报警；然后切断电源，组织人员扑救。</w:t>
            </w:r>
          </w:p>
          <w:p w14:paraId="46680FED">
            <w:pPr>
              <w:rPr>
                <w:rFonts w:ascii="宋体" w:hAnsi="宋体"/>
                <w:szCs w:val="21"/>
                <w:highlight w:val="none"/>
              </w:rPr>
            </w:pPr>
            <w:r>
              <w:rPr>
                <w:rFonts w:hint="eastAsia" w:ascii="宋体" w:hAnsi="宋体"/>
                <w:szCs w:val="21"/>
                <w:highlight w:val="none"/>
              </w:rPr>
              <w:t>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p>
          <w:p w14:paraId="1210183E">
            <w:pPr>
              <w:rPr>
                <w:rFonts w:ascii="宋体" w:hAnsi="宋体"/>
                <w:szCs w:val="21"/>
                <w:highlight w:val="none"/>
              </w:rPr>
            </w:pPr>
            <w:r>
              <w:rPr>
                <w:rFonts w:hint="eastAsia" w:ascii="宋体" w:hAnsi="宋体"/>
                <w:szCs w:val="21"/>
                <w:highlight w:val="none"/>
              </w:rPr>
              <w:t>7.完成校方交办的其他安全工作。</w:t>
            </w:r>
          </w:p>
        </w:tc>
        <w:tc>
          <w:tcPr>
            <w:tcW w:w="1140" w:type="dxa"/>
            <w:noWrap w:val="0"/>
            <w:vAlign w:val="center"/>
          </w:tcPr>
          <w:p w14:paraId="27AED4A4">
            <w:pPr>
              <w:jc w:val="center"/>
              <w:rPr>
                <w:rFonts w:ascii="宋体" w:hAnsi="宋体"/>
                <w:szCs w:val="21"/>
                <w:highlight w:val="none"/>
              </w:rPr>
            </w:pPr>
            <w:r>
              <w:rPr>
                <w:rFonts w:hint="eastAsia" w:ascii="宋体" w:hAnsi="宋体"/>
                <w:szCs w:val="21"/>
                <w:highlight w:val="none"/>
              </w:rPr>
              <w:t>8分</w:t>
            </w:r>
          </w:p>
        </w:tc>
        <w:tc>
          <w:tcPr>
            <w:tcW w:w="2338" w:type="dxa"/>
            <w:noWrap w:val="0"/>
            <w:vAlign w:val="center"/>
          </w:tcPr>
          <w:p w14:paraId="1C39BD25">
            <w:pPr>
              <w:rPr>
                <w:rFonts w:ascii="宋体" w:hAnsi="宋体"/>
                <w:szCs w:val="21"/>
                <w:highlight w:val="none"/>
              </w:rPr>
            </w:pPr>
            <w:r>
              <w:rPr>
                <w:rFonts w:hint="eastAsia" w:ascii="宋体" w:hAnsi="宋体"/>
                <w:szCs w:val="21"/>
                <w:highlight w:val="none"/>
              </w:rPr>
              <w:t>不符合一项扣1分。</w:t>
            </w:r>
          </w:p>
        </w:tc>
      </w:tr>
      <w:tr w14:paraId="263F4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restart"/>
            <w:noWrap w:val="0"/>
            <w:vAlign w:val="center"/>
          </w:tcPr>
          <w:p w14:paraId="569C90CD">
            <w:pPr>
              <w:jc w:val="center"/>
              <w:rPr>
                <w:rFonts w:ascii="宋体" w:hAnsi="宋体"/>
                <w:szCs w:val="21"/>
                <w:highlight w:val="none"/>
              </w:rPr>
            </w:pPr>
            <w:r>
              <w:rPr>
                <w:rFonts w:hint="eastAsia" w:ascii="宋体" w:hAnsi="宋体"/>
                <w:szCs w:val="21"/>
                <w:highlight w:val="none"/>
              </w:rPr>
              <w:t>二、</w:t>
            </w:r>
          </w:p>
          <w:p w14:paraId="11EEFC37">
            <w:pPr>
              <w:jc w:val="center"/>
              <w:rPr>
                <w:rFonts w:ascii="宋体" w:hAnsi="宋体"/>
                <w:szCs w:val="21"/>
                <w:highlight w:val="none"/>
              </w:rPr>
            </w:pPr>
            <w:r>
              <w:rPr>
                <w:rFonts w:hint="eastAsia" w:ascii="宋体" w:hAnsi="宋体"/>
                <w:szCs w:val="21"/>
                <w:highlight w:val="none"/>
              </w:rPr>
              <w:t>环境</w:t>
            </w:r>
          </w:p>
          <w:p w14:paraId="7E79CF6F">
            <w:pPr>
              <w:jc w:val="center"/>
              <w:rPr>
                <w:rFonts w:ascii="宋体" w:hAnsi="宋体"/>
                <w:szCs w:val="21"/>
                <w:highlight w:val="none"/>
              </w:rPr>
            </w:pPr>
            <w:r>
              <w:rPr>
                <w:rFonts w:hint="eastAsia" w:ascii="宋体" w:hAnsi="宋体"/>
                <w:szCs w:val="21"/>
                <w:highlight w:val="none"/>
              </w:rPr>
              <w:t>卫生</w:t>
            </w:r>
          </w:p>
          <w:p w14:paraId="2632CFDE">
            <w:pPr>
              <w:jc w:val="center"/>
              <w:rPr>
                <w:rFonts w:ascii="宋体" w:hAnsi="宋体"/>
                <w:szCs w:val="21"/>
                <w:highlight w:val="none"/>
              </w:rPr>
            </w:pPr>
            <w:r>
              <w:rPr>
                <w:rFonts w:hint="eastAsia" w:ascii="宋体" w:hAnsi="宋体"/>
                <w:szCs w:val="21"/>
                <w:highlight w:val="none"/>
              </w:rPr>
              <w:t>管理</w:t>
            </w:r>
          </w:p>
          <w:p w14:paraId="06CC4BC3">
            <w:pPr>
              <w:jc w:val="center"/>
              <w:rPr>
                <w:rFonts w:ascii="宋体" w:hAnsi="宋体"/>
                <w:szCs w:val="21"/>
                <w:highlight w:val="none"/>
              </w:rPr>
            </w:pPr>
            <w:r>
              <w:rPr>
                <w:rFonts w:hint="eastAsia" w:ascii="宋体" w:hAnsi="宋体"/>
                <w:szCs w:val="21"/>
                <w:highlight w:val="none"/>
              </w:rPr>
              <w:t>（35分）</w:t>
            </w:r>
          </w:p>
        </w:tc>
        <w:tc>
          <w:tcPr>
            <w:tcW w:w="626" w:type="dxa"/>
            <w:noWrap w:val="0"/>
            <w:vAlign w:val="center"/>
          </w:tcPr>
          <w:p w14:paraId="52874242">
            <w:pPr>
              <w:jc w:val="center"/>
              <w:rPr>
                <w:rFonts w:ascii="宋体" w:hAnsi="宋体"/>
                <w:szCs w:val="21"/>
                <w:highlight w:val="none"/>
              </w:rPr>
            </w:pPr>
            <w:r>
              <w:rPr>
                <w:rFonts w:hint="eastAsia" w:ascii="宋体" w:hAnsi="宋体"/>
                <w:szCs w:val="21"/>
                <w:highlight w:val="none"/>
              </w:rPr>
              <w:t>公用卫生</w:t>
            </w:r>
          </w:p>
          <w:p w14:paraId="0A989AE2">
            <w:pPr>
              <w:jc w:val="center"/>
              <w:rPr>
                <w:rFonts w:ascii="宋体" w:hAnsi="宋体"/>
                <w:szCs w:val="21"/>
                <w:highlight w:val="none"/>
              </w:rPr>
            </w:pPr>
            <w:r>
              <w:rPr>
                <w:rFonts w:hint="eastAsia" w:ascii="宋体" w:hAnsi="宋体"/>
                <w:szCs w:val="21"/>
                <w:highlight w:val="none"/>
              </w:rPr>
              <w:t>间保洁</w:t>
            </w:r>
          </w:p>
        </w:tc>
        <w:tc>
          <w:tcPr>
            <w:tcW w:w="5048" w:type="dxa"/>
            <w:noWrap w:val="0"/>
            <w:vAlign w:val="center"/>
          </w:tcPr>
          <w:p w14:paraId="4E0A5B70">
            <w:pPr>
              <w:rPr>
                <w:rFonts w:ascii="宋体" w:hAnsi="宋体"/>
                <w:szCs w:val="21"/>
                <w:highlight w:val="none"/>
              </w:rPr>
            </w:pPr>
            <w:r>
              <w:rPr>
                <w:rFonts w:hint="eastAsia" w:ascii="宋体" w:hAnsi="宋体"/>
                <w:szCs w:val="21"/>
                <w:highlight w:val="none"/>
              </w:rPr>
              <w:t>1.壁面、顶面无蛛网、积尘，无乱张贴。</w:t>
            </w:r>
          </w:p>
          <w:p w14:paraId="51595F85">
            <w:pPr>
              <w:rPr>
                <w:rFonts w:ascii="宋体" w:hAnsi="宋体"/>
                <w:szCs w:val="21"/>
                <w:highlight w:val="none"/>
              </w:rPr>
            </w:pPr>
            <w:r>
              <w:rPr>
                <w:rFonts w:hint="eastAsia" w:ascii="宋体" w:hAnsi="宋体"/>
                <w:szCs w:val="21"/>
                <w:highlight w:val="none"/>
              </w:rPr>
              <w:t>2.台盆镜面整洁，无积水，洗手液及湿巾摆放整齐。3.大小便池无明显异味，不堵塞，保持干净。</w:t>
            </w:r>
          </w:p>
          <w:p w14:paraId="7EBB9966">
            <w:pPr>
              <w:rPr>
                <w:rFonts w:ascii="宋体" w:hAnsi="宋体"/>
                <w:szCs w:val="21"/>
                <w:highlight w:val="none"/>
              </w:rPr>
            </w:pPr>
            <w:r>
              <w:rPr>
                <w:rFonts w:hint="eastAsia" w:ascii="宋体" w:hAnsi="宋体"/>
                <w:szCs w:val="21"/>
                <w:highlight w:val="none"/>
              </w:rPr>
              <w:t>4.无垃圾、杂物、无乱堆乱放，无乱涂写乱张贴，无明显污迹，无卫生死角，无擅自占用现象，无明显厚积灰。</w:t>
            </w:r>
          </w:p>
        </w:tc>
        <w:tc>
          <w:tcPr>
            <w:tcW w:w="1140" w:type="dxa"/>
            <w:noWrap w:val="0"/>
            <w:vAlign w:val="center"/>
          </w:tcPr>
          <w:p w14:paraId="5D05CF65">
            <w:pPr>
              <w:jc w:val="center"/>
              <w:rPr>
                <w:rFonts w:ascii="宋体" w:hAnsi="宋体"/>
                <w:szCs w:val="21"/>
                <w:highlight w:val="none"/>
              </w:rPr>
            </w:pPr>
            <w:r>
              <w:rPr>
                <w:rFonts w:hint="eastAsia" w:ascii="宋体" w:hAnsi="宋体"/>
                <w:szCs w:val="21"/>
                <w:highlight w:val="none"/>
              </w:rPr>
              <w:t>8分</w:t>
            </w:r>
          </w:p>
        </w:tc>
        <w:tc>
          <w:tcPr>
            <w:tcW w:w="2338" w:type="dxa"/>
            <w:noWrap w:val="0"/>
            <w:vAlign w:val="center"/>
          </w:tcPr>
          <w:p w14:paraId="1FECD746">
            <w:pPr>
              <w:rPr>
                <w:rFonts w:ascii="宋体" w:hAnsi="宋体"/>
                <w:szCs w:val="21"/>
                <w:highlight w:val="none"/>
              </w:rPr>
            </w:pPr>
            <w:r>
              <w:rPr>
                <w:rFonts w:hint="eastAsia" w:ascii="宋体" w:hAnsi="宋体"/>
                <w:szCs w:val="21"/>
                <w:highlight w:val="none"/>
              </w:rPr>
              <w:t>不符合一项扣0.5分。</w:t>
            </w:r>
          </w:p>
        </w:tc>
      </w:tr>
      <w:tr w14:paraId="2C1A0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601C05D4">
            <w:pPr>
              <w:rPr>
                <w:rFonts w:ascii="宋体" w:hAnsi="宋体"/>
                <w:szCs w:val="21"/>
                <w:highlight w:val="none"/>
              </w:rPr>
            </w:pPr>
          </w:p>
        </w:tc>
        <w:tc>
          <w:tcPr>
            <w:tcW w:w="626" w:type="dxa"/>
            <w:noWrap w:val="0"/>
            <w:vAlign w:val="center"/>
          </w:tcPr>
          <w:p w14:paraId="2D9E79AF">
            <w:pPr>
              <w:jc w:val="center"/>
              <w:rPr>
                <w:rFonts w:ascii="宋体" w:hAnsi="宋体"/>
                <w:szCs w:val="21"/>
                <w:highlight w:val="none"/>
              </w:rPr>
            </w:pPr>
            <w:r>
              <w:rPr>
                <w:rFonts w:hint="eastAsia" w:ascii="宋体" w:hAnsi="宋体"/>
                <w:szCs w:val="21"/>
                <w:highlight w:val="none"/>
              </w:rPr>
              <w:t>道路保洁</w:t>
            </w:r>
          </w:p>
        </w:tc>
        <w:tc>
          <w:tcPr>
            <w:tcW w:w="5048" w:type="dxa"/>
            <w:noWrap w:val="0"/>
            <w:vAlign w:val="center"/>
          </w:tcPr>
          <w:p w14:paraId="7C137F6A">
            <w:pPr>
              <w:rPr>
                <w:rFonts w:ascii="宋体" w:hAnsi="宋体"/>
                <w:szCs w:val="21"/>
                <w:highlight w:val="none"/>
              </w:rPr>
            </w:pPr>
            <w:r>
              <w:rPr>
                <w:rFonts w:hint="eastAsia" w:ascii="宋体" w:hAnsi="宋体"/>
                <w:szCs w:val="21"/>
                <w:highlight w:val="none"/>
              </w:rPr>
              <w:t>道路目视基本干净，无垃圾、杂物、浮砂，无污迹，无积水、积雪，灯具、灯座、灯盖、灯罩目视无厚积灰。</w:t>
            </w:r>
          </w:p>
        </w:tc>
        <w:tc>
          <w:tcPr>
            <w:tcW w:w="1140" w:type="dxa"/>
            <w:noWrap w:val="0"/>
            <w:vAlign w:val="center"/>
          </w:tcPr>
          <w:p w14:paraId="35FBE6CA">
            <w:pPr>
              <w:jc w:val="center"/>
              <w:rPr>
                <w:rFonts w:ascii="宋体" w:hAnsi="宋体"/>
                <w:szCs w:val="21"/>
                <w:highlight w:val="none"/>
              </w:rPr>
            </w:pPr>
            <w:r>
              <w:rPr>
                <w:rFonts w:hint="eastAsia" w:ascii="宋体" w:hAnsi="宋体"/>
                <w:szCs w:val="21"/>
                <w:highlight w:val="none"/>
              </w:rPr>
              <w:t>7分</w:t>
            </w:r>
          </w:p>
        </w:tc>
        <w:tc>
          <w:tcPr>
            <w:tcW w:w="2338" w:type="dxa"/>
            <w:noWrap w:val="0"/>
            <w:vAlign w:val="center"/>
          </w:tcPr>
          <w:p w14:paraId="3A970C07">
            <w:pPr>
              <w:rPr>
                <w:rFonts w:ascii="宋体" w:hAnsi="宋体"/>
                <w:szCs w:val="21"/>
                <w:highlight w:val="none"/>
              </w:rPr>
            </w:pPr>
            <w:r>
              <w:rPr>
                <w:rFonts w:hint="eastAsia" w:ascii="宋体" w:hAnsi="宋体"/>
                <w:szCs w:val="21"/>
                <w:highlight w:val="none"/>
              </w:rPr>
              <w:t>不符合一项扣0.5分。</w:t>
            </w:r>
          </w:p>
        </w:tc>
      </w:tr>
      <w:tr w14:paraId="65942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1109" w:hRule="atLeast"/>
          <w:jc w:val="center"/>
        </w:trPr>
        <w:tc>
          <w:tcPr>
            <w:tcW w:w="686" w:type="dxa"/>
            <w:vMerge w:val="continue"/>
            <w:noWrap w:val="0"/>
            <w:vAlign w:val="center"/>
          </w:tcPr>
          <w:p w14:paraId="159EA2D9">
            <w:pPr>
              <w:rPr>
                <w:rFonts w:ascii="宋体" w:hAnsi="宋体"/>
                <w:szCs w:val="21"/>
                <w:highlight w:val="none"/>
              </w:rPr>
            </w:pPr>
          </w:p>
        </w:tc>
        <w:tc>
          <w:tcPr>
            <w:tcW w:w="626" w:type="dxa"/>
            <w:noWrap w:val="0"/>
            <w:vAlign w:val="center"/>
          </w:tcPr>
          <w:p w14:paraId="13BEB9D1">
            <w:pPr>
              <w:jc w:val="center"/>
              <w:rPr>
                <w:rFonts w:ascii="宋体" w:hAnsi="宋体"/>
                <w:szCs w:val="21"/>
                <w:highlight w:val="none"/>
              </w:rPr>
            </w:pPr>
            <w:r>
              <w:rPr>
                <w:rFonts w:ascii="宋体" w:hAnsi="宋体"/>
                <w:szCs w:val="21"/>
                <w:highlight w:val="none"/>
              </w:rPr>
              <w:t>停车场和</w:t>
            </w:r>
          </w:p>
          <w:p w14:paraId="5857F919">
            <w:pPr>
              <w:jc w:val="center"/>
              <w:rPr>
                <w:rFonts w:ascii="宋体" w:hAnsi="宋体"/>
                <w:szCs w:val="21"/>
                <w:highlight w:val="none"/>
              </w:rPr>
            </w:pPr>
            <w:r>
              <w:rPr>
                <w:rFonts w:ascii="宋体" w:hAnsi="宋体"/>
                <w:szCs w:val="21"/>
                <w:highlight w:val="none"/>
              </w:rPr>
              <w:t>车库</w:t>
            </w:r>
            <w:r>
              <w:rPr>
                <w:rFonts w:hint="eastAsia" w:ascii="宋体" w:hAnsi="宋体"/>
                <w:szCs w:val="21"/>
                <w:highlight w:val="none"/>
              </w:rPr>
              <w:t>或车棚</w:t>
            </w:r>
            <w:r>
              <w:rPr>
                <w:rFonts w:ascii="宋体" w:hAnsi="宋体"/>
                <w:szCs w:val="21"/>
                <w:highlight w:val="none"/>
              </w:rPr>
              <w:t>保洁</w:t>
            </w:r>
          </w:p>
        </w:tc>
        <w:tc>
          <w:tcPr>
            <w:tcW w:w="5048" w:type="dxa"/>
            <w:noWrap w:val="0"/>
            <w:vAlign w:val="center"/>
          </w:tcPr>
          <w:p w14:paraId="162905B2">
            <w:pPr>
              <w:rPr>
                <w:rFonts w:ascii="宋体" w:hAnsi="宋体"/>
                <w:szCs w:val="21"/>
                <w:highlight w:val="none"/>
              </w:rPr>
            </w:pPr>
            <w:r>
              <w:rPr>
                <w:rFonts w:ascii="宋体" w:hAnsi="宋体"/>
                <w:szCs w:val="21"/>
                <w:highlight w:val="none"/>
              </w:rPr>
              <w:t>停车场、共用车库或车棚地面无明显垃圾、果皮、纸屑、无积水、无明显油迹，空气流通；标识、指示牌、消防栓等公共设施目视无明显灰尘；集水坑、排水沟内无杂物。</w:t>
            </w:r>
          </w:p>
        </w:tc>
        <w:tc>
          <w:tcPr>
            <w:tcW w:w="1140" w:type="dxa"/>
            <w:noWrap w:val="0"/>
            <w:vAlign w:val="center"/>
          </w:tcPr>
          <w:p w14:paraId="0150DF25">
            <w:pPr>
              <w:jc w:val="center"/>
              <w:rPr>
                <w:rFonts w:ascii="宋体" w:hAnsi="宋体"/>
                <w:szCs w:val="21"/>
                <w:highlight w:val="none"/>
              </w:rPr>
            </w:pPr>
            <w:r>
              <w:rPr>
                <w:rFonts w:hint="eastAsia" w:ascii="宋体" w:hAnsi="宋体"/>
                <w:szCs w:val="21"/>
                <w:highlight w:val="none"/>
              </w:rPr>
              <w:t>7分</w:t>
            </w:r>
          </w:p>
        </w:tc>
        <w:tc>
          <w:tcPr>
            <w:tcW w:w="2338" w:type="dxa"/>
            <w:noWrap w:val="0"/>
            <w:vAlign w:val="center"/>
          </w:tcPr>
          <w:p w14:paraId="5AE405DD">
            <w:pPr>
              <w:jc w:val="left"/>
              <w:rPr>
                <w:rFonts w:ascii="宋体" w:hAnsi="宋体"/>
                <w:szCs w:val="21"/>
                <w:highlight w:val="none"/>
              </w:rPr>
            </w:pPr>
            <w:r>
              <w:rPr>
                <w:rFonts w:hint="eastAsia" w:ascii="宋体" w:hAnsi="宋体"/>
                <w:szCs w:val="21"/>
                <w:highlight w:val="none"/>
              </w:rPr>
              <w:t>不符合一项扣0.5分。</w:t>
            </w:r>
          </w:p>
        </w:tc>
      </w:tr>
      <w:tr w14:paraId="3E4E3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49" w:hRule="atLeast"/>
          <w:jc w:val="center"/>
        </w:trPr>
        <w:tc>
          <w:tcPr>
            <w:tcW w:w="686" w:type="dxa"/>
            <w:vMerge w:val="continue"/>
            <w:noWrap w:val="0"/>
            <w:vAlign w:val="center"/>
          </w:tcPr>
          <w:p w14:paraId="2385DC48">
            <w:pPr>
              <w:rPr>
                <w:rFonts w:ascii="宋体" w:hAnsi="宋体"/>
                <w:szCs w:val="21"/>
                <w:highlight w:val="none"/>
              </w:rPr>
            </w:pPr>
          </w:p>
        </w:tc>
        <w:tc>
          <w:tcPr>
            <w:tcW w:w="626" w:type="dxa"/>
            <w:noWrap w:val="0"/>
            <w:vAlign w:val="center"/>
          </w:tcPr>
          <w:p w14:paraId="63069378">
            <w:pPr>
              <w:jc w:val="center"/>
              <w:rPr>
                <w:rFonts w:ascii="宋体" w:hAnsi="宋体"/>
                <w:szCs w:val="21"/>
                <w:highlight w:val="none"/>
              </w:rPr>
            </w:pPr>
            <w:r>
              <w:rPr>
                <w:rFonts w:hint="eastAsia" w:ascii="宋体" w:hAnsi="宋体"/>
                <w:szCs w:val="21"/>
                <w:highlight w:val="none"/>
              </w:rPr>
              <w:t>垃圾收集</w:t>
            </w:r>
          </w:p>
          <w:p w14:paraId="630589E2">
            <w:pPr>
              <w:jc w:val="center"/>
              <w:rPr>
                <w:rFonts w:ascii="宋体" w:hAnsi="宋体"/>
                <w:szCs w:val="21"/>
                <w:highlight w:val="none"/>
              </w:rPr>
            </w:pPr>
            <w:r>
              <w:rPr>
                <w:rFonts w:hint="eastAsia" w:ascii="宋体" w:hAnsi="宋体"/>
                <w:szCs w:val="21"/>
                <w:highlight w:val="none"/>
              </w:rPr>
              <w:t>与处理</w:t>
            </w:r>
          </w:p>
        </w:tc>
        <w:tc>
          <w:tcPr>
            <w:tcW w:w="5048" w:type="dxa"/>
            <w:noWrap w:val="0"/>
            <w:vAlign w:val="center"/>
          </w:tcPr>
          <w:p w14:paraId="3B89ABF5">
            <w:pPr>
              <w:rPr>
                <w:rFonts w:ascii="宋体" w:hAnsi="宋体"/>
                <w:szCs w:val="21"/>
                <w:highlight w:val="none"/>
              </w:rPr>
            </w:pPr>
            <w:r>
              <w:rPr>
                <w:rFonts w:hint="eastAsia" w:ascii="宋体" w:hAnsi="宋体"/>
                <w:szCs w:val="21"/>
                <w:highlight w:val="none"/>
              </w:rPr>
              <w:t>垃圾桶、果皮箱周围地面无散落垃圾、无污水、无明显污迹；垃圾日产日清。</w:t>
            </w:r>
          </w:p>
        </w:tc>
        <w:tc>
          <w:tcPr>
            <w:tcW w:w="1140" w:type="dxa"/>
            <w:noWrap w:val="0"/>
            <w:vAlign w:val="center"/>
          </w:tcPr>
          <w:p w14:paraId="22B467F1">
            <w:pPr>
              <w:jc w:val="center"/>
              <w:rPr>
                <w:rFonts w:ascii="宋体" w:hAnsi="宋体"/>
                <w:szCs w:val="21"/>
                <w:highlight w:val="none"/>
              </w:rPr>
            </w:pPr>
            <w:r>
              <w:rPr>
                <w:rFonts w:hint="eastAsia" w:ascii="宋体" w:hAnsi="宋体"/>
                <w:szCs w:val="21"/>
                <w:highlight w:val="none"/>
              </w:rPr>
              <w:t>8分</w:t>
            </w:r>
          </w:p>
        </w:tc>
        <w:tc>
          <w:tcPr>
            <w:tcW w:w="2338" w:type="dxa"/>
            <w:noWrap w:val="0"/>
            <w:vAlign w:val="center"/>
          </w:tcPr>
          <w:p w14:paraId="51D8840B">
            <w:pPr>
              <w:rPr>
                <w:rFonts w:ascii="宋体" w:hAnsi="宋体"/>
                <w:szCs w:val="21"/>
                <w:highlight w:val="none"/>
              </w:rPr>
            </w:pPr>
            <w:r>
              <w:rPr>
                <w:rFonts w:hint="eastAsia" w:ascii="宋体" w:hAnsi="宋体"/>
                <w:szCs w:val="21"/>
                <w:highlight w:val="none"/>
              </w:rPr>
              <w:t>不符合一项扣0.5分。</w:t>
            </w:r>
          </w:p>
        </w:tc>
      </w:tr>
      <w:tr w14:paraId="1CD0A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39451F9F">
            <w:pPr>
              <w:rPr>
                <w:rFonts w:ascii="宋体" w:hAnsi="宋体"/>
                <w:szCs w:val="21"/>
                <w:highlight w:val="none"/>
              </w:rPr>
            </w:pPr>
          </w:p>
        </w:tc>
        <w:tc>
          <w:tcPr>
            <w:tcW w:w="626" w:type="dxa"/>
            <w:noWrap w:val="0"/>
            <w:vAlign w:val="center"/>
          </w:tcPr>
          <w:p w14:paraId="6480D5B8">
            <w:pPr>
              <w:jc w:val="center"/>
              <w:rPr>
                <w:rFonts w:ascii="宋体" w:hAnsi="宋体"/>
                <w:szCs w:val="21"/>
                <w:highlight w:val="none"/>
              </w:rPr>
            </w:pPr>
            <w:r>
              <w:rPr>
                <w:rFonts w:hint="eastAsia" w:ascii="宋体" w:hAnsi="宋体"/>
                <w:szCs w:val="21"/>
                <w:highlight w:val="none"/>
              </w:rPr>
              <w:t>卫生消杀</w:t>
            </w:r>
          </w:p>
        </w:tc>
        <w:tc>
          <w:tcPr>
            <w:tcW w:w="5048" w:type="dxa"/>
            <w:noWrap w:val="0"/>
            <w:vAlign w:val="center"/>
          </w:tcPr>
          <w:p w14:paraId="29E61F91">
            <w:pPr>
              <w:rPr>
                <w:rFonts w:ascii="宋体" w:hAnsi="宋体"/>
                <w:szCs w:val="21"/>
                <w:highlight w:val="none"/>
              </w:rPr>
            </w:pPr>
            <w:r>
              <w:rPr>
                <w:rFonts w:hint="eastAsia" w:ascii="宋体" w:hAnsi="宋体"/>
                <w:szCs w:val="21"/>
                <w:highlight w:val="none"/>
              </w:rPr>
              <w:t>针对灭蚊、蝇、蟑螂、灭鼠的实际需要和季节特点，制定计划并实施，有详细台账记录。</w:t>
            </w:r>
          </w:p>
        </w:tc>
        <w:tc>
          <w:tcPr>
            <w:tcW w:w="1140" w:type="dxa"/>
            <w:noWrap w:val="0"/>
            <w:vAlign w:val="center"/>
          </w:tcPr>
          <w:p w14:paraId="75DD0898">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5B7CB328">
            <w:pPr>
              <w:rPr>
                <w:rFonts w:ascii="宋体" w:hAnsi="宋体"/>
                <w:szCs w:val="21"/>
                <w:highlight w:val="none"/>
              </w:rPr>
            </w:pPr>
            <w:r>
              <w:rPr>
                <w:rFonts w:hint="eastAsia" w:ascii="宋体" w:hAnsi="宋体"/>
                <w:szCs w:val="21"/>
                <w:highlight w:val="none"/>
              </w:rPr>
              <w:t xml:space="preserve">不符合一项扣0.5分。 </w:t>
            </w:r>
          </w:p>
        </w:tc>
      </w:tr>
      <w:tr w14:paraId="181B3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noWrap w:val="0"/>
            <w:vAlign w:val="center"/>
          </w:tcPr>
          <w:p w14:paraId="62304757">
            <w:pPr>
              <w:jc w:val="center"/>
              <w:rPr>
                <w:rFonts w:ascii="宋体" w:hAnsi="宋体"/>
                <w:szCs w:val="21"/>
                <w:highlight w:val="none"/>
              </w:rPr>
            </w:pPr>
            <w:r>
              <w:rPr>
                <w:rFonts w:hint="eastAsia" w:ascii="宋体" w:hAnsi="宋体"/>
                <w:szCs w:val="21"/>
                <w:highlight w:val="none"/>
              </w:rPr>
              <w:t>三、</w:t>
            </w:r>
          </w:p>
          <w:p w14:paraId="41524477">
            <w:pPr>
              <w:jc w:val="center"/>
              <w:rPr>
                <w:rFonts w:ascii="宋体" w:hAnsi="宋体"/>
                <w:szCs w:val="21"/>
                <w:highlight w:val="none"/>
              </w:rPr>
            </w:pPr>
            <w:r>
              <w:rPr>
                <w:rFonts w:hint="eastAsia" w:ascii="宋体" w:hAnsi="宋体"/>
                <w:szCs w:val="21"/>
                <w:highlight w:val="none"/>
              </w:rPr>
              <w:t>绿化</w:t>
            </w:r>
          </w:p>
          <w:p w14:paraId="15650F25">
            <w:pPr>
              <w:jc w:val="center"/>
              <w:rPr>
                <w:rFonts w:ascii="宋体" w:hAnsi="宋体"/>
                <w:szCs w:val="21"/>
                <w:highlight w:val="none"/>
              </w:rPr>
            </w:pPr>
            <w:r>
              <w:rPr>
                <w:rFonts w:hint="eastAsia" w:ascii="宋体" w:hAnsi="宋体"/>
                <w:szCs w:val="21"/>
                <w:highlight w:val="none"/>
              </w:rPr>
              <w:t>管理</w:t>
            </w:r>
          </w:p>
          <w:p w14:paraId="3446271A">
            <w:pPr>
              <w:jc w:val="center"/>
              <w:rPr>
                <w:rFonts w:ascii="宋体" w:hAnsi="宋体"/>
                <w:szCs w:val="21"/>
                <w:highlight w:val="none"/>
              </w:rPr>
            </w:pPr>
            <w:r>
              <w:rPr>
                <w:rFonts w:hint="eastAsia" w:ascii="宋体" w:hAnsi="宋体"/>
                <w:szCs w:val="21"/>
                <w:highlight w:val="none"/>
              </w:rPr>
              <w:t>（5分）</w:t>
            </w:r>
          </w:p>
        </w:tc>
        <w:tc>
          <w:tcPr>
            <w:tcW w:w="626" w:type="dxa"/>
            <w:noWrap w:val="0"/>
            <w:vAlign w:val="center"/>
          </w:tcPr>
          <w:p w14:paraId="45D2B02A">
            <w:pPr>
              <w:jc w:val="center"/>
              <w:rPr>
                <w:rFonts w:ascii="宋体" w:hAnsi="宋体"/>
                <w:szCs w:val="21"/>
                <w:highlight w:val="none"/>
              </w:rPr>
            </w:pPr>
            <w:r>
              <w:rPr>
                <w:rFonts w:hint="eastAsia" w:ascii="宋体" w:hAnsi="宋体"/>
                <w:szCs w:val="21"/>
                <w:highlight w:val="none"/>
              </w:rPr>
              <w:t>绿化管理</w:t>
            </w:r>
          </w:p>
        </w:tc>
        <w:tc>
          <w:tcPr>
            <w:tcW w:w="5048" w:type="dxa"/>
            <w:noWrap w:val="0"/>
            <w:vAlign w:val="center"/>
          </w:tcPr>
          <w:p w14:paraId="188C56D7">
            <w:pPr>
              <w:rPr>
                <w:rFonts w:hint="eastAsia" w:ascii="宋体" w:hAnsi="宋体" w:eastAsia="宋体"/>
                <w:szCs w:val="21"/>
                <w:highlight w:val="none"/>
                <w:lang w:eastAsia="zh-CN"/>
              </w:rPr>
            </w:pPr>
            <w:r>
              <w:rPr>
                <w:rFonts w:hint="eastAsia" w:ascii="宋体" w:hAnsi="宋体"/>
                <w:szCs w:val="21"/>
                <w:highlight w:val="none"/>
              </w:rPr>
              <w:t>花坛长势良好，图案清晰，高度适宜，无缺水和枯萎现象，</w:t>
            </w:r>
            <w:r>
              <w:rPr>
                <w:rFonts w:hint="eastAsia" w:ascii="宋体" w:hAnsi="宋体"/>
                <w:szCs w:val="21"/>
                <w:highlight w:val="none"/>
                <w:lang w:val="en-US" w:eastAsia="zh-CN"/>
              </w:rPr>
              <w:t>服务期内</w:t>
            </w:r>
            <w:r>
              <w:rPr>
                <w:rFonts w:hint="eastAsia" w:ascii="宋体" w:hAnsi="宋体"/>
                <w:szCs w:val="21"/>
                <w:highlight w:val="none"/>
              </w:rPr>
              <w:t>更换不少于</w:t>
            </w:r>
            <w:r>
              <w:rPr>
                <w:rFonts w:hint="eastAsia" w:ascii="宋体" w:hAnsi="宋体"/>
                <w:szCs w:val="21"/>
                <w:highlight w:val="none"/>
                <w:lang w:val="en-US" w:eastAsia="zh-CN"/>
              </w:rPr>
              <w:t>6</w:t>
            </w:r>
            <w:r>
              <w:rPr>
                <w:rFonts w:hint="eastAsia" w:ascii="宋体" w:hAnsi="宋体"/>
                <w:szCs w:val="21"/>
                <w:highlight w:val="none"/>
              </w:rPr>
              <w:t>次</w:t>
            </w:r>
            <w:r>
              <w:rPr>
                <w:rFonts w:hint="eastAsia" w:ascii="宋体" w:hAnsi="宋体"/>
                <w:szCs w:val="21"/>
                <w:highlight w:val="none"/>
                <w:lang w:eastAsia="zh-CN"/>
              </w:rPr>
              <w:t>。</w:t>
            </w:r>
          </w:p>
        </w:tc>
        <w:tc>
          <w:tcPr>
            <w:tcW w:w="1140" w:type="dxa"/>
            <w:noWrap w:val="0"/>
            <w:vAlign w:val="center"/>
          </w:tcPr>
          <w:p w14:paraId="3FA9F86B">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241B7774">
            <w:pPr>
              <w:rPr>
                <w:rFonts w:ascii="宋体" w:hAnsi="宋体"/>
                <w:szCs w:val="21"/>
                <w:highlight w:val="none"/>
              </w:rPr>
            </w:pPr>
            <w:r>
              <w:rPr>
                <w:rFonts w:hint="eastAsia" w:ascii="宋体" w:hAnsi="宋体"/>
                <w:szCs w:val="21"/>
                <w:highlight w:val="none"/>
              </w:rPr>
              <w:t>不符合一项扣1分。</w:t>
            </w:r>
          </w:p>
        </w:tc>
      </w:tr>
      <w:tr w14:paraId="1EB26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noWrap w:val="0"/>
            <w:vAlign w:val="center"/>
          </w:tcPr>
          <w:p w14:paraId="5888D5D3">
            <w:pPr>
              <w:jc w:val="center"/>
              <w:rPr>
                <w:rFonts w:ascii="宋体" w:hAnsi="宋体"/>
                <w:szCs w:val="21"/>
                <w:highlight w:val="none"/>
              </w:rPr>
            </w:pPr>
            <w:r>
              <w:rPr>
                <w:rFonts w:hint="eastAsia" w:ascii="宋体" w:hAnsi="宋体"/>
                <w:szCs w:val="21"/>
                <w:highlight w:val="none"/>
                <w:lang w:val="en-US" w:eastAsia="zh-CN"/>
              </w:rPr>
              <w:t>四、</w:t>
            </w:r>
            <w:r>
              <w:rPr>
                <w:rFonts w:hint="eastAsia" w:ascii="宋体" w:hAnsi="宋体"/>
                <w:szCs w:val="21"/>
                <w:highlight w:val="none"/>
              </w:rPr>
              <w:t>系统及设备</w:t>
            </w:r>
            <w:r>
              <w:rPr>
                <w:rFonts w:hint="eastAsia" w:ascii="宋体" w:hAnsi="宋体"/>
                <w:szCs w:val="21"/>
                <w:highlight w:val="none"/>
                <w:lang w:val="en-US" w:eastAsia="zh-CN"/>
              </w:rPr>
              <w:t>的维修</w:t>
            </w:r>
            <w:r>
              <w:rPr>
                <w:rFonts w:hint="eastAsia" w:ascii="宋体" w:hAnsi="宋体"/>
                <w:szCs w:val="21"/>
                <w:highlight w:val="none"/>
              </w:rPr>
              <w:t>及管理（5分）</w:t>
            </w:r>
          </w:p>
        </w:tc>
        <w:tc>
          <w:tcPr>
            <w:tcW w:w="626" w:type="dxa"/>
            <w:noWrap w:val="0"/>
            <w:vAlign w:val="center"/>
          </w:tcPr>
          <w:p w14:paraId="1A97E9CE">
            <w:pPr>
              <w:jc w:val="center"/>
              <w:rPr>
                <w:rFonts w:ascii="宋体" w:hAnsi="宋体" w:cs="宋体"/>
                <w:szCs w:val="21"/>
                <w:highlight w:val="none"/>
              </w:rPr>
            </w:pPr>
            <w:r>
              <w:rPr>
                <w:rFonts w:hint="eastAsia" w:ascii="宋体" w:hAnsi="宋体"/>
                <w:szCs w:val="21"/>
                <w:highlight w:val="none"/>
              </w:rPr>
              <w:t>系统及设备</w:t>
            </w:r>
            <w:r>
              <w:rPr>
                <w:rFonts w:hint="eastAsia" w:ascii="宋体" w:hAnsi="宋体"/>
                <w:szCs w:val="21"/>
                <w:highlight w:val="none"/>
                <w:lang w:val="en-US" w:eastAsia="zh-CN"/>
              </w:rPr>
              <w:t>的维修</w:t>
            </w:r>
            <w:r>
              <w:rPr>
                <w:rFonts w:hint="eastAsia" w:ascii="宋体" w:hAnsi="宋体"/>
                <w:szCs w:val="21"/>
                <w:highlight w:val="none"/>
              </w:rPr>
              <w:t>及管理</w:t>
            </w:r>
          </w:p>
        </w:tc>
        <w:tc>
          <w:tcPr>
            <w:tcW w:w="5048" w:type="dxa"/>
            <w:noWrap w:val="0"/>
            <w:vAlign w:val="center"/>
          </w:tcPr>
          <w:p w14:paraId="1A03D504">
            <w:pPr>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质保期内</w:t>
            </w:r>
            <w:r>
              <w:rPr>
                <w:rFonts w:hint="eastAsia" w:ascii="宋体" w:hAnsi="宋体" w:cs="宋体"/>
                <w:szCs w:val="21"/>
                <w:highlight w:val="none"/>
              </w:rPr>
              <w:t>接到</w:t>
            </w:r>
            <w:r>
              <w:rPr>
                <w:rFonts w:hint="eastAsia" w:ascii="宋体" w:hAnsi="宋体" w:cs="宋体"/>
                <w:szCs w:val="21"/>
                <w:highlight w:val="none"/>
                <w:lang w:val="en-US" w:eastAsia="zh-CN"/>
              </w:rPr>
              <w:t>报修</w:t>
            </w:r>
            <w:r>
              <w:rPr>
                <w:rFonts w:hint="eastAsia" w:ascii="宋体" w:hAnsi="宋体" w:cs="宋体"/>
                <w:szCs w:val="21"/>
                <w:highlight w:val="none"/>
              </w:rPr>
              <w:t>后在30分钟内响应并负责通知各供应商上门维修及更换</w:t>
            </w:r>
            <w:r>
              <w:rPr>
                <w:rFonts w:hint="eastAsia" w:ascii="宋体" w:hAnsi="宋体" w:cs="宋体"/>
                <w:szCs w:val="21"/>
                <w:highlight w:val="none"/>
                <w:lang w:eastAsia="zh-CN"/>
              </w:rPr>
              <w:t>。</w:t>
            </w:r>
          </w:p>
          <w:p w14:paraId="6FEB2A2B">
            <w:pPr>
              <w:spacing w:line="360" w:lineRule="auto"/>
              <w:rPr>
                <w:highlight w:val="none"/>
                <w:lang w:val="en-US"/>
              </w:rPr>
            </w:pPr>
            <w:r>
              <w:rPr>
                <w:rFonts w:hint="eastAsia" w:ascii="宋体" w:hAnsi="宋体" w:cs="宋体"/>
                <w:szCs w:val="21"/>
                <w:highlight w:val="none"/>
                <w:lang w:val="en-US" w:eastAsia="zh-CN"/>
              </w:rPr>
              <w:t>质保期满后接到报修后在30分钟内响应并上门维修及更换。</w:t>
            </w:r>
          </w:p>
        </w:tc>
        <w:tc>
          <w:tcPr>
            <w:tcW w:w="1140" w:type="dxa"/>
            <w:noWrap w:val="0"/>
            <w:vAlign w:val="center"/>
          </w:tcPr>
          <w:p w14:paraId="42AD6265">
            <w:pPr>
              <w:jc w:val="center"/>
              <w:rPr>
                <w:rFonts w:hint="eastAsia" w:ascii="宋体" w:hAnsi="宋体" w:eastAsia="宋体"/>
                <w:szCs w:val="21"/>
                <w:highlight w:val="none"/>
                <w:lang w:val="en-US" w:eastAsia="zh-CN"/>
              </w:rPr>
            </w:pPr>
            <w:r>
              <w:rPr>
                <w:rFonts w:hint="eastAsia" w:ascii="宋体" w:hAnsi="宋体"/>
                <w:szCs w:val="21"/>
                <w:highlight w:val="none"/>
              </w:rPr>
              <w:t>5</w:t>
            </w:r>
            <w:r>
              <w:rPr>
                <w:rFonts w:hint="eastAsia" w:ascii="宋体" w:hAnsi="宋体"/>
                <w:szCs w:val="21"/>
                <w:highlight w:val="none"/>
                <w:lang w:val="en-US" w:eastAsia="zh-CN"/>
              </w:rPr>
              <w:t>分</w:t>
            </w:r>
          </w:p>
        </w:tc>
        <w:tc>
          <w:tcPr>
            <w:tcW w:w="2338" w:type="dxa"/>
            <w:noWrap w:val="0"/>
            <w:vAlign w:val="center"/>
          </w:tcPr>
          <w:p w14:paraId="361834B8">
            <w:pPr>
              <w:rPr>
                <w:rFonts w:ascii="宋体" w:hAnsi="宋体"/>
                <w:szCs w:val="21"/>
                <w:highlight w:val="none"/>
              </w:rPr>
            </w:pPr>
            <w:r>
              <w:rPr>
                <w:rFonts w:hint="eastAsia" w:ascii="宋体" w:hAnsi="宋体"/>
                <w:szCs w:val="21"/>
                <w:highlight w:val="none"/>
              </w:rPr>
              <w:t>不符合一项扣1分。</w:t>
            </w:r>
          </w:p>
        </w:tc>
      </w:tr>
      <w:tr w14:paraId="033D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noWrap w:val="0"/>
            <w:vAlign w:val="center"/>
          </w:tcPr>
          <w:p w14:paraId="201BC683">
            <w:pPr>
              <w:numPr>
                <w:ilvl w:val="0"/>
                <w:numId w:val="6"/>
              </w:numPr>
              <w:jc w:val="center"/>
              <w:rPr>
                <w:rFonts w:ascii="宋体" w:hAnsi="宋体"/>
                <w:szCs w:val="21"/>
                <w:highlight w:val="none"/>
              </w:rPr>
            </w:pPr>
            <w:r>
              <w:rPr>
                <w:rFonts w:hint="eastAsia" w:ascii="宋体" w:hAnsi="宋体"/>
                <w:szCs w:val="21"/>
                <w:highlight w:val="none"/>
              </w:rPr>
              <w:t>零星维修</w:t>
            </w:r>
          </w:p>
          <w:p w14:paraId="70E11BFC">
            <w:pPr>
              <w:jc w:val="center"/>
              <w:rPr>
                <w:rFonts w:ascii="宋体" w:hAnsi="宋体"/>
                <w:szCs w:val="21"/>
                <w:highlight w:val="none"/>
              </w:rPr>
            </w:pPr>
            <w:r>
              <w:rPr>
                <w:rFonts w:hint="eastAsia" w:ascii="宋体" w:hAnsi="宋体"/>
                <w:szCs w:val="21"/>
                <w:highlight w:val="none"/>
              </w:rPr>
              <w:t>（5分）</w:t>
            </w:r>
          </w:p>
        </w:tc>
        <w:tc>
          <w:tcPr>
            <w:tcW w:w="626" w:type="dxa"/>
            <w:noWrap w:val="0"/>
            <w:vAlign w:val="center"/>
          </w:tcPr>
          <w:p w14:paraId="2C2F4D2A">
            <w:pPr>
              <w:jc w:val="center"/>
              <w:rPr>
                <w:rFonts w:ascii="宋体" w:hAnsi="宋体"/>
                <w:szCs w:val="21"/>
                <w:highlight w:val="none"/>
              </w:rPr>
            </w:pPr>
            <w:r>
              <w:rPr>
                <w:rFonts w:hint="eastAsia" w:ascii="宋体" w:hAnsi="宋体"/>
                <w:szCs w:val="21"/>
                <w:highlight w:val="none"/>
              </w:rPr>
              <w:t>水电维护</w:t>
            </w:r>
          </w:p>
        </w:tc>
        <w:tc>
          <w:tcPr>
            <w:tcW w:w="5048" w:type="dxa"/>
            <w:noWrap w:val="0"/>
            <w:vAlign w:val="center"/>
          </w:tcPr>
          <w:p w14:paraId="67114510">
            <w:pPr>
              <w:rPr>
                <w:rFonts w:ascii="宋体" w:hAnsi="宋体"/>
                <w:szCs w:val="21"/>
                <w:highlight w:val="none"/>
              </w:rPr>
            </w:pPr>
            <w:r>
              <w:rPr>
                <w:rFonts w:hint="eastAsia" w:ascii="宋体" w:hAnsi="宋体"/>
                <w:szCs w:val="21"/>
                <w:highlight w:val="none"/>
              </w:rPr>
              <w:t>1、保证校内各场所正常供电、安全用电及各类小型管道、下水道、破损墙地砖的维修。</w:t>
            </w:r>
          </w:p>
          <w:p w14:paraId="068B8B74">
            <w:pPr>
              <w:rPr>
                <w:rFonts w:ascii="宋体" w:hAnsi="宋体"/>
                <w:szCs w:val="21"/>
                <w:highlight w:val="none"/>
              </w:rPr>
            </w:pPr>
            <w:r>
              <w:rPr>
                <w:rFonts w:hint="eastAsia" w:ascii="宋体" w:hAnsi="宋体"/>
                <w:szCs w:val="21"/>
                <w:highlight w:val="none"/>
              </w:rPr>
              <w:t>2、做好用电用水设施、设备及电器线路安全巡查、维修、做好记录。</w:t>
            </w:r>
          </w:p>
          <w:p w14:paraId="62F58AD5">
            <w:pPr>
              <w:rPr>
                <w:rFonts w:ascii="宋体" w:hAnsi="宋体"/>
                <w:szCs w:val="21"/>
                <w:highlight w:val="none"/>
              </w:rPr>
            </w:pPr>
            <w:r>
              <w:rPr>
                <w:rFonts w:hint="eastAsia" w:ascii="宋体" w:hAnsi="宋体"/>
                <w:szCs w:val="21"/>
                <w:highlight w:val="none"/>
              </w:rPr>
              <w:t>3、学校食堂。供电供水等如遇故障，必须在半小时之内赶到现场予以处理故障。</w:t>
            </w:r>
          </w:p>
        </w:tc>
        <w:tc>
          <w:tcPr>
            <w:tcW w:w="1140" w:type="dxa"/>
            <w:noWrap w:val="0"/>
            <w:vAlign w:val="center"/>
          </w:tcPr>
          <w:p w14:paraId="04427BAB">
            <w:pPr>
              <w:jc w:val="center"/>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分</w:t>
            </w:r>
          </w:p>
        </w:tc>
        <w:tc>
          <w:tcPr>
            <w:tcW w:w="2338" w:type="dxa"/>
            <w:noWrap w:val="0"/>
            <w:vAlign w:val="center"/>
          </w:tcPr>
          <w:p w14:paraId="1A10F457">
            <w:pPr>
              <w:rPr>
                <w:rFonts w:ascii="宋体" w:hAnsi="宋体"/>
                <w:szCs w:val="21"/>
                <w:highlight w:val="none"/>
              </w:rPr>
            </w:pPr>
            <w:r>
              <w:rPr>
                <w:rFonts w:hint="eastAsia" w:ascii="宋体" w:hAnsi="宋体"/>
                <w:szCs w:val="21"/>
                <w:highlight w:val="none"/>
              </w:rPr>
              <w:t>不符合一项扣1分。</w:t>
            </w:r>
          </w:p>
        </w:tc>
      </w:tr>
      <w:tr w14:paraId="34CFC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restart"/>
            <w:noWrap w:val="0"/>
            <w:vAlign w:val="center"/>
          </w:tcPr>
          <w:p w14:paraId="7252784A">
            <w:pPr>
              <w:numPr>
                <w:ilvl w:val="0"/>
                <w:numId w:val="6"/>
              </w:numPr>
              <w:jc w:val="center"/>
              <w:rPr>
                <w:rFonts w:ascii="宋体" w:hAnsi="宋体"/>
                <w:szCs w:val="21"/>
                <w:highlight w:val="none"/>
              </w:rPr>
            </w:pPr>
            <w:r>
              <w:rPr>
                <w:rFonts w:hint="eastAsia" w:ascii="宋体" w:hAnsi="宋体"/>
                <w:szCs w:val="21"/>
                <w:highlight w:val="none"/>
              </w:rPr>
              <w:t>各类清洁</w:t>
            </w:r>
          </w:p>
          <w:p w14:paraId="2F0BFC84">
            <w:pPr>
              <w:jc w:val="center"/>
              <w:rPr>
                <w:rFonts w:ascii="宋体" w:hAnsi="宋体"/>
                <w:szCs w:val="21"/>
                <w:highlight w:val="none"/>
              </w:rPr>
            </w:pPr>
            <w:r>
              <w:rPr>
                <w:rFonts w:hint="eastAsia" w:ascii="宋体" w:hAnsi="宋体"/>
                <w:szCs w:val="21"/>
                <w:highlight w:val="none"/>
              </w:rPr>
              <w:t>（10分）</w:t>
            </w:r>
          </w:p>
        </w:tc>
        <w:tc>
          <w:tcPr>
            <w:tcW w:w="626" w:type="dxa"/>
            <w:noWrap w:val="0"/>
            <w:vAlign w:val="center"/>
          </w:tcPr>
          <w:p w14:paraId="0DC1E1F1">
            <w:pPr>
              <w:jc w:val="center"/>
              <w:rPr>
                <w:rFonts w:ascii="宋体" w:hAnsi="宋体"/>
                <w:szCs w:val="21"/>
                <w:highlight w:val="none"/>
              </w:rPr>
            </w:pPr>
            <w:r>
              <w:rPr>
                <w:rFonts w:hint="eastAsia" w:ascii="宋体" w:hAnsi="宋体"/>
                <w:bCs/>
                <w:szCs w:val="21"/>
                <w:highlight w:val="none"/>
              </w:rPr>
              <w:t>空调清洗、电风扇清洗、</w:t>
            </w:r>
            <w:r>
              <w:rPr>
                <w:rFonts w:hint="eastAsia" w:ascii="宋体" w:hAnsi="宋体" w:cs="宋体"/>
                <w:szCs w:val="21"/>
                <w:highlight w:val="none"/>
              </w:rPr>
              <w:t>食堂风幕机清洗</w:t>
            </w:r>
          </w:p>
        </w:tc>
        <w:tc>
          <w:tcPr>
            <w:tcW w:w="5048" w:type="dxa"/>
            <w:noWrap w:val="0"/>
            <w:vAlign w:val="center"/>
          </w:tcPr>
          <w:p w14:paraId="7903E47B">
            <w:pPr>
              <w:rPr>
                <w:rFonts w:hint="eastAsia" w:ascii="宋体" w:hAnsi="宋体" w:eastAsia="宋体"/>
                <w:szCs w:val="21"/>
                <w:highlight w:val="none"/>
                <w:lang w:eastAsia="zh-CN"/>
              </w:rPr>
            </w:pPr>
            <w:r>
              <w:rPr>
                <w:rFonts w:hint="eastAsia" w:ascii="宋体" w:hAnsi="宋体" w:cs="宋体"/>
                <w:szCs w:val="21"/>
                <w:highlight w:val="none"/>
                <w:lang w:val="en-US" w:eastAsia="zh-CN"/>
              </w:rPr>
              <w:t>服务期内</w:t>
            </w:r>
            <w:r>
              <w:rPr>
                <w:rFonts w:hint="eastAsia" w:ascii="宋体" w:hAnsi="宋体" w:cs="宋体"/>
                <w:szCs w:val="21"/>
                <w:highlight w:val="none"/>
              </w:rPr>
              <w:t>全部至少清洗1次</w:t>
            </w:r>
            <w:r>
              <w:rPr>
                <w:rFonts w:hint="eastAsia" w:ascii="宋体" w:hAnsi="宋体" w:cs="宋体"/>
                <w:szCs w:val="21"/>
                <w:highlight w:val="none"/>
                <w:lang w:eastAsia="zh-CN"/>
              </w:rPr>
              <w:t>。</w:t>
            </w:r>
          </w:p>
        </w:tc>
        <w:tc>
          <w:tcPr>
            <w:tcW w:w="1140" w:type="dxa"/>
            <w:noWrap w:val="0"/>
            <w:vAlign w:val="center"/>
          </w:tcPr>
          <w:p w14:paraId="28470654">
            <w:pPr>
              <w:jc w:val="center"/>
              <w:rPr>
                <w:rFonts w:ascii="宋体" w:hAnsi="宋体"/>
                <w:szCs w:val="21"/>
                <w:highlight w:val="none"/>
              </w:rPr>
            </w:pPr>
            <w:r>
              <w:rPr>
                <w:rFonts w:hint="eastAsia" w:ascii="宋体" w:hAnsi="宋体"/>
                <w:szCs w:val="21"/>
                <w:highlight w:val="none"/>
              </w:rPr>
              <w:t>3</w:t>
            </w:r>
            <w:r>
              <w:rPr>
                <w:rFonts w:hint="eastAsia" w:ascii="宋体" w:hAnsi="宋体"/>
                <w:szCs w:val="21"/>
                <w:highlight w:val="none"/>
                <w:lang w:val="en-US" w:eastAsia="zh-CN"/>
              </w:rPr>
              <w:t>分</w:t>
            </w:r>
          </w:p>
        </w:tc>
        <w:tc>
          <w:tcPr>
            <w:tcW w:w="2338" w:type="dxa"/>
            <w:noWrap w:val="0"/>
            <w:vAlign w:val="center"/>
          </w:tcPr>
          <w:p w14:paraId="0A97F644">
            <w:pPr>
              <w:rPr>
                <w:rFonts w:ascii="宋体" w:hAnsi="宋体"/>
                <w:szCs w:val="21"/>
                <w:highlight w:val="none"/>
              </w:rPr>
            </w:pPr>
            <w:r>
              <w:rPr>
                <w:rFonts w:hint="eastAsia" w:ascii="宋体" w:hAnsi="宋体"/>
                <w:szCs w:val="21"/>
                <w:highlight w:val="none"/>
              </w:rPr>
              <w:t>不符合一项扣1分。</w:t>
            </w:r>
          </w:p>
        </w:tc>
      </w:tr>
      <w:tr w14:paraId="2F63B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0CADABCC">
            <w:pPr>
              <w:jc w:val="center"/>
              <w:rPr>
                <w:rFonts w:ascii="宋体" w:hAnsi="宋体"/>
                <w:szCs w:val="21"/>
                <w:highlight w:val="none"/>
              </w:rPr>
            </w:pPr>
          </w:p>
        </w:tc>
        <w:tc>
          <w:tcPr>
            <w:tcW w:w="626" w:type="dxa"/>
            <w:noWrap w:val="0"/>
            <w:vAlign w:val="center"/>
          </w:tcPr>
          <w:p w14:paraId="0CC504BD">
            <w:pPr>
              <w:jc w:val="center"/>
              <w:rPr>
                <w:rFonts w:ascii="宋体" w:hAnsi="宋体"/>
                <w:szCs w:val="21"/>
                <w:highlight w:val="none"/>
              </w:rPr>
            </w:pPr>
            <w:r>
              <w:rPr>
                <w:rFonts w:hint="eastAsia" w:ascii="宋体" w:hAnsi="宋体" w:cs="宋体"/>
                <w:szCs w:val="21"/>
                <w:highlight w:val="none"/>
              </w:rPr>
              <w:t>油烟机（含油烟机罩、 管道等）</w:t>
            </w:r>
          </w:p>
        </w:tc>
        <w:tc>
          <w:tcPr>
            <w:tcW w:w="5048" w:type="dxa"/>
            <w:noWrap w:val="0"/>
            <w:vAlign w:val="center"/>
          </w:tcPr>
          <w:p w14:paraId="3039CE54">
            <w:pPr>
              <w:rPr>
                <w:rFonts w:hint="eastAsia" w:ascii="宋体" w:hAnsi="宋体" w:eastAsia="宋体"/>
                <w:szCs w:val="21"/>
                <w:highlight w:val="none"/>
                <w:lang w:eastAsia="zh-CN"/>
              </w:rPr>
            </w:pPr>
            <w:r>
              <w:rPr>
                <w:rFonts w:hint="eastAsia" w:ascii="宋体" w:hAnsi="宋体" w:cs="宋体"/>
                <w:color w:val="000000"/>
                <w:sz w:val="20"/>
                <w:szCs w:val="20"/>
                <w:highlight w:val="none"/>
                <w:lang w:eastAsia="zh-CN" w:bidi="ar"/>
              </w:rPr>
              <w:t>服务期内</w:t>
            </w:r>
            <w:r>
              <w:rPr>
                <w:rFonts w:hint="eastAsia" w:ascii="宋体" w:hAnsi="宋体" w:cs="宋体"/>
                <w:color w:val="000000"/>
                <w:sz w:val="20"/>
                <w:szCs w:val="20"/>
                <w:highlight w:val="none"/>
                <w:lang w:val="en-US" w:eastAsia="zh-CN" w:bidi="ar"/>
              </w:rPr>
              <w:t>至少</w:t>
            </w:r>
            <w:r>
              <w:rPr>
                <w:rFonts w:hint="eastAsia" w:ascii="宋体" w:hAnsi="宋体" w:cs="宋体"/>
                <w:color w:val="000000"/>
                <w:sz w:val="20"/>
                <w:szCs w:val="20"/>
                <w:highlight w:val="none"/>
                <w:lang w:eastAsia="zh-CN" w:bidi="ar"/>
              </w:rPr>
              <w:t>6次</w:t>
            </w:r>
            <w:r>
              <w:rPr>
                <w:rFonts w:hint="eastAsia" w:ascii="宋体" w:hAnsi="宋体" w:cs="宋体"/>
                <w:szCs w:val="21"/>
                <w:highlight w:val="none"/>
              </w:rPr>
              <w:t>，灶台安全检查、表面擦拭1次/月，确保正常安全使用</w:t>
            </w:r>
            <w:r>
              <w:rPr>
                <w:rFonts w:hint="eastAsia" w:ascii="宋体" w:hAnsi="宋体" w:cs="宋体"/>
                <w:szCs w:val="21"/>
                <w:highlight w:val="none"/>
                <w:lang w:eastAsia="zh-CN"/>
              </w:rPr>
              <w:t>。</w:t>
            </w:r>
          </w:p>
        </w:tc>
        <w:tc>
          <w:tcPr>
            <w:tcW w:w="1140" w:type="dxa"/>
            <w:noWrap w:val="0"/>
            <w:vAlign w:val="center"/>
          </w:tcPr>
          <w:p w14:paraId="369EA7DD">
            <w:pPr>
              <w:jc w:val="center"/>
              <w:rPr>
                <w:rFonts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分</w:t>
            </w:r>
          </w:p>
        </w:tc>
        <w:tc>
          <w:tcPr>
            <w:tcW w:w="2338" w:type="dxa"/>
            <w:noWrap w:val="0"/>
            <w:vAlign w:val="center"/>
          </w:tcPr>
          <w:p w14:paraId="774C69B7">
            <w:pPr>
              <w:rPr>
                <w:rFonts w:ascii="宋体" w:hAnsi="宋体"/>
                <w:szCs w:val="21"/>
                <w:highlight w:val="none"/>
              </w:rPr>
            </w:pPr>
            <w:r>
              <w:rPr>
                <w:rFonts w:hint="eastAsia" w:ascii="宋体" w:hAnsi="宋体"/>
                <w:szCs w:val="21"/>
                <w:highlight w:val="none"/>
              </w:rPr>
              <w:t>不符合一项扣1分。</w:t>
            </w:r>
          </w:p>
        </w:tc>
      </w:tr>
      <w:tr w14:paraId="797DA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678C2BDF">
            <w:pPr>
              <w:jc w:val="center"/>
              <w:rPr>
                <w:rFonts w:ascii="宋体" w:hAnsi="宋体"/>
                <w:szCs w:val="21"/>
                <w:highlight w:val="none"/>
              </w:rPr>
            </w:pPr>
          </w:p>
        </w:tc>
        <w:tc>
          <w:tcPr>
            <w:tcW w:w="626" w:type="dxa"/>
            <w:noWrap w:val="0"/>
            <w:vAlign w:val="center"/>
          </w:tcPr>
          <w:p w14:paraId="4F3814C8">
            <w:pPr>
              <w:jc w:val="center"/>
              <w:rPr>
                <w:rFonts w:ascii="宋体" w:hAnsi="宋体"/>
                <w:szCs w:val="21"/>
                <w:highlight w:val="none"/>
              </w:rPr>
            </w:pPr>
            <w:r>
              <w:rPr>
                <w:rFonts w:hint="eastAsia" w:ascii="宋体" w:hAnsi="宋体"/>
                <w:szCs w:val="21"/>
                <w:highlight w:val="none"/>
              </w:rPr>
              <w:t>玻璃清洗</w:t>
            </w:r>
          </w:p>
        </w:tc>
        <w:tc>
          <w:tcPr>
            <w:tcW w:w="5048" w:type="dxa"/>
            <w:noWrap w:val="0"/>
            <w:vAlign w:val="center"/>
          </w:tcPr>
          <w:p w14:paraId="045165D2">
            <w:pPr>
              <w:rPr>
                <w:rFonts w:hint="eastAsia" w:ascii="宋体" w:hAnsi="宋体" w:eastAsia="宋体"/>
                <w:szCs w:val="21"/>
                <w:highlight w:val="none"/>
                <w:lang w:eastAsia="zh-CN"/>
              </w:rPr>
            </w:pPr>
            <w:r>
              <w:rPr>
                <w:rFonts w:hint="eastAsia" w:ascii="宋体" w:hAnsi="宋体"/>
                <w:szCs w:val="21"/>
                <w:highlight w:val="none"/>
              </w:rPr>
              <w:t>各类日保洁、周保洁、月保洁、学期保洁项目（含高空外墙清洁）</w:t>
            </w:r>
            <w:r>
              <w:rPr>
                <w:rFonts w:hint="eastAsia" w:ascii="宋体" w:hAnsi="宋体"/>
                <w:szCs w:val="21"/>
                <w:highlight w:val="none"/>
                <w:lang w:eastAsia="zh-CN"/>
              </w:rPr>
              <w:t>。</w:t>
            </w:r>
          </w:p>
        </w:tc>
        <w:tc>
          <w:tcPr>
            <w:tcW w:w="1140" w:type="dxa"/>
            <w:noWrap w:val="0"/>
            <w:vAlign w:val="center"/>
          </w:tcPr>
          <w:p w14:paraId="6CEF6DD5">
            <w:pPr>
              <w:jc w:val="center"/>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分</w:t>
            </w:r>
          </w:p>
        </w:tc>
        <w:tc>
          <w:tcPr>
            <w:tcW w:w="2338" w:type="dxa"/>
            <w:noWrap w:val="0"/>
            <w:vAlign w:val="center"/>
          </w:tcPr>
          <w:p w14:paraId="6E463582">
            <w:pPr>
              <w:rPr>
                <w:rFonts w:ascii="宋体" w:hAnsi="宋体"/>
                <w:szCs w:val="21"/>
                <w:highlight w:val="none"/>
              </w:rPr>
            </w:pPr>
            <w:r>
              <w:rPr>
                <w:rFonts w:hint="eastAsia" w:ascii="宋体" w:hAnsi="宋体"/>
                <w:szCs w:val="21"/>
                <w:highlight w:val="none"/>
              </w:rPr>
              <w:t>不符合一项扣1分。</w:t>
            </w:r>
          </w:p>
        </w:tc>
      </w:tr>
      <w:tr w14:paraId="1EF00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restart"/>
            <w:noWrap w:val="0"/>
            <w:vAlign w:val="center"/>
          </w:tcPr>
          <w:p w14:paraId="2A4BEAD9">
            <w:pPr>
              <w:jc w:val="center"/>
              <w:rPr>
                <w:rFonts w:ascii="宋体" w:hAnsi="宋体"/>
                <w:szCs w:val="21"/>
                <w:highlight w:val="none"/>
              </w:rPr>
            </w:pPr>
            <w:r>
              <w:rPr>
                <w:rFonts w:hint="eastAsia" w:ascii="宋体" w:hAnsi="宋体"/>
                <w:szCs w:val="21"/>
                <w:highlight w:val="none"/>
              </w:rPr>
              <w:t>七、</w:t>
            </w:r>
          </w:p>
          <w:p w14:paraId="64A1A226">
            <w:pPr>
              <w:jc w:val="center"/>
              <w:rPr>
                <w:rFonts w:ascii="宋体" w:hAnsi="宋体"/>
                <w:szCs w:val="21"/>
                <w:highlight w:val="none"/>
              </w:rPr>
            </w:pPr>
            <w:r>
              <w:rPr>
                <w:rFonts w:hint="eastAsia" w:ascii="宋体" w:hAnsi="宋体"/>
                <w:szCs w:val="21"/>
                <w:highlight w:val="none"/>
              </w:rPr>
              <w:t>其他</w:t>
            </w:r>
          </w:p>
          <w:p w14:paraId="0AF18FF9">
            <w:pPr>
              <w:jc w:val="center"/>
              <w:rPr>
                <w:rFonts w:ascii="宋体" w:hAnsi="宋体"/>
                <w:szCs w:val="21"/>
                <w:highlight w:val="none"/>
              </w:rPr>
            </w:pPr>
            <w:r>
              <w:rPr>
                <w:rFonts w:hint="eastAsia" w:ascii="宋体" w:hAnsi="宋体"/>
                <w:szCs w:val="21"/>
                <w:highlight w:val="none"/>
              </w:rPr>
              <w:t>（5分）</w:t>
            </w:r>
          </w:p>
        </w:tc>
        <w:tc>
          <w:tcPr>
            <w:tcW w:w="626" w:type="dxa"/>
            <w:noWrap w:val="0"/>
            <w:vAlign w:val="center"/>
          </w:tcPr>
          <w:p w14:paraId="7162FD2B">
            <w:pPr>
              <w:jc w:val="center"/>
              <w:rPr>
                <w:rFonts w:ascii="宋体" w:hAnsi="宋体"/>
                <w:szCs w:val="21"/>
                <w:highlight w:val="none"/>
              </w:rPr>
            </w:pPr>
            <w:r>
              <w:rPr>
                <w:rFonts w:hint="eastAsia" w:ascii="宋体" w:hAnsi="宋体"/>
                <w:szCs w:val="21"/>
                <w:highlight w:val="none"/>
              </w:rPr>
              <w:t>征询意见</w:t>
            </w:r>
          </w:p>
        </w:tc>
        <w:tc>
          <w:tcPr>
            <w:tcW w:w="5048" w:type="dxa"/>
            <w:noWrap w:val="0"/>
            <w:vAlign w:val="center"/>
          </w:tcPr>
          <w:p w14:paraId="14F3679C">
            <w:pPr>
              <w:rPr>
                <w:rFonts w:ascii="宋体" w:hAnsi="宋体"/>
                <w:szCs w:val="21"/>
                <w:highlight w:val="none"/>
              </w:rPr>
            </w:pPr>
            <w:r>
              <w:rPr>
                <w:rFonts w:hint="eastAsia" w:ascii="宋体" w:hAnsi="宋体"/>
                <w:szCs w:val="21"/>
                <w:highlight w:val="none"/>
                <w:lang w:val="en-US" w:eastAsia="zh-CN"/>
              </w:rPr>
              <w:t>服务期内</w:t>
            </w:r>
            <w:r>
              <w:rPr>
                <w:rFonts w:hint="eastAsia" w:ascii="宋体" w:hAnsi="宋体"/>
                <w:szCs w:val="21"/>
                <w:highlight w:val="none"/>
              </w:rPr>
              <w:t>至少1次征询校方对物业服务的意见，对合理的建议及时整改。</w:t>
            </w:r>
          </w:p>
        </w:tc>
        <w:tc>
          <w:tcPr>
            <w:tcW w:w="1140" w:type="dxa"/>
            <w:noWrap w:val="0"/>
            <w:vAlign w:val="center"/>
          </w:tcPr>
          <w:p w14:paraId="53C26C20">
            <w:pPr>
              <w:jc w:val="center"/>
              <w:rPr>
                <w:rFonts w:ascii="宋体" w:hAnsi="宋体"/>
                <w:szCs w:val="21"/>
                <w:highlight w:val="none"/>
              </w:rPr>
            </w:pPr>
            <w:r>
              <w:rPr>
                <w:rFonts w:hint="eastAsia" w:ascii="宋体" w:hAnsi="宋体"/>
                <w:szCs w:val="21"/>
                <w:highlight w:val="none"/>
              </w:rPr>
              <w:t>1分</w:t>
            </w:r>
          </w:p>
        </w:tc>
        <w:tc>
          <w:tcPr>
            <w:tcW w:w="2338" w:type="dxa"/>
            <w:noWrap w:val="0"/>
            <w:vAlign w:val="center"/>
          </w:tcPr>
          <w:p w14:paraId="42806D39">
            <w:pPr>
              <w:rPr>
                <w:rFonts w:ascii="宋体" w:hAnsi="宋体"/>
                <w:szCs w:val="21"/>
                <w:highlight w:val="none"/>
              </w:rPr>
            </w:pPr>
            <w:r>
              <w:rPr>
                <w:rFonts w:hint="eastAsia" w:ascii="宋体" w:hAnsi="宋体"/>
                <w:szCs w:val="21"/>
                <w:highlight w:val="none"/>
              </w:rPr>
              <w:t>未征求意见不得分，不整改发现一项扣1分。</w:t>
            </w:r>
          </w:p>
        </w:tc>
      </w:tr>
      <w:tr w14:paraId="093AD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34EBD1B1">
            <w:pPr>
              <w:rPr>
                <w:rFonts w:ascii="宋体" w:hAnsi="宋体"/>
                <w:szCs w:val="21"/>
                <w:highlight w:val="none"/>
              </w:rPr>
            </w:pPr>
          </w:p>
        </w:tc>
        <w:tc>
          <w:tcPr>
            <w:tcW w:w="626" w:type="dxa"/>
            <w:noWrap w:val="0"/>
            <w:vAlign w:val="center"/>
          </w:tcPr>
          <w:p w14:paraId="372D3D09">
            <w:pPr>
              <w:jc w:val="center"/>
              <w:rPr>
                <w:rFonts w:ascii="宋体" w:hAnsi="宋体"/>
                <w:szCs w:val="21"/>
                <w:highlight w:val="none"/>
              </w:rPr>
            </w:pPr>
            <w:r>
              <w:rPr>
                <w:rFonts w:hint="eastAsia" w:ascii="宋体" w:hAnsi="宋体"/>
                <w:szCs w:val="21"/>
                <w:highlight w:val="none"/>
              </w:rPr>
              <w:t>协助配合</w:t>
            </w:r>
          </w:p>
        </w:tc>
        <w:tc>
          <w:tcPr>
            <w:tcW w:w="5048" w:type="dxa"/>
            <w:noWrap w:val="0"/>
            <w:vAlign w:val="center"/>
          </w:tcPr>
          <w:p w14:paraId="034D01DC">
            <w:pPr>
              <w:rPr>
                <w:rFonts w:ascii="宋体" w:hAnsi="宋体"/>
                <w:szCs w:val="21"/>
                <w:highlight w:val="none"/>
              </w:rPr>
            </w:pPr>
            <w:r>
              <w:rPr>
                <w:rFonts w:hint="eastAsia" w:ascii="宋体" w:hAnsi="宋体"/>
                <w:szCs w:val="21"/>
                <w:highlight w:val="none"/>
              </w:rPr>
              <w:t>听从校方指挥，做好相关协助工作。</w:t>
            </w:r>
          </w:p>
        </w:tc>
        <w:tc>
          <w:tcPr>
            <w:tcW w:w="1140" w:type="dxa"/>
            <w:noWrap w:val="0"/>
            <w:vAlign w:val="center"/>
          </w:tcPr>
          <w:p w14:paraId="0F829724">
            <w:pPr>
              <w:jc w:val="center"/>
              <w:rPr>
                <w:rFonts w:ascii="宋体" w:hAnsi="宋体"/>
                <w:szCs w:val="21"/>
                <w:highlight w:val="none"/>
              </w:rPr>
            </w:pPr>
            <w:r>
              <w:rPr>
                <w:rFonts w:hint="eastAsia" w:ascii="宋体" w:hAnsi="宋体"/>
                <w:szCs w:val="21"/>
                <w:highlight w:val="none"/>
              </w:rPr>
              <w:t>2分</w:t>
            </w:r>
          </w:p>
        </w:tc>
        <w:tc>
          <w:tcPr>
            <w:tcW w:w="2338" w:type="dxa"/>
            <w:noWrap w:val="0"/>
            <w:vAlign w:val="center"/>
          </w:tcPr>
          <w:p w14:paraId="6FC6A750">
            <w:pPr>
              <w:rPr>
                <w:rFonts w:hint="eastAsia" w:ascii="宋体" w:hAnsi="宋体" w:eastAsia="宋体"/>
                <w:szCs w:val="21"/>
                <w:highlight w:val="none"/>
                <w:lang w:eastAsia="zh-CN"/>
              </w:rPr>
            </w:pPr>
            <w:r>
              <w:rPr>
                <w:rFonts w:hint="eastAsia" w:ascii="宋体" w:hAnsi="宋体"/>
                <w:szCs w:val="21"/>
                <w:highlight w:val="none"/>
              </w:rPr>
              <w:t>未做好相关工作的，扣1分/次</w:t>
            </w:r>
            <w:r>
              <w:rPr>
                <w:rFonts w:hint="eastAsia" w:ascii="宋体" w:hAnsi="宋体"/>
                <w:szCs w:val="21"/>
                <w:highlight w:val="none"/>
                <w:lang w:eastAsia="zh-CN"/>
              </w:rPr>
              <w:t>。</w:t>
            </w:r>
          </w:p>
        </w:tc>
      </w:tr>
      <w:tr w14:paraId="64DF7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044A7E23">
            <w:pPr>
              <w:rPr>
                <w:rFonts w:ascii="宋体" w:hAnsi="宋体"/>
                <w:szCs w:val="21"/>
                <w:highlight w:val="none"/>
              </w:rPr>
            </w:pPr>
          </w:p>
        </w:tc>
        <w:tc>
          <w:tcPr>
            <w:tcW w:w="626" w:type="dxa"/>
            <w:noWrap w:val="0"/>
            <w:vAlign w:val="center"/>
          </w:tcPr>
          <w:p w14:paraId="2C6B098F">
            <w:pPr>
              <w:jc w:val="center"/>
              <w:rPr>
                <w:rFonts w:ascii="宋体" w:hAnsi="宋体"/>
                <w:szCs w:val="21"/>
                <w:highlight w:val="none"/>
              </w:rPr>
            </w:pPr>
            <w:r>
              <w:rPr>
                <w:rFonts w:hint="eastAsia" w:ascii="宋体" w:hAnsi="宋体"/>
                <w:szCs w:val="21"/>
                <w:highlight w:val="none"/>
              </w:rPr>
              <w:t>投诉</w:t>
            </w:r>
          </w:p>
        </w:tc>
        <w:tc>
          <w:tcPr>
            <w:tcW w:w="5048" w:type="dxa"/>
            <w:noWrap w:val="0"/>
            <w:vAlign w:val="center"/>
          </w:tcPr>
          <w:p w14:paraId="737B011D">
            <w:pPr>
              <w:rPr>
                <w:rFonts w:ascii="宋体" w:hAnsi="宋体"/>
                <w:szCs w:val="21"/>
                <w:highlight w:val="none"/>
              </w:rPr>
            </w:pPr>
            <w:r>
              <w:rPr>
                <w:rFonts w:hint="eastAsia" w:ascii="宋体" w:hAnsi="宋体"/>
                <w:szCs w:val="21"/>
                <w:highlight w:val="none"/>
              </w:rPr>
              <w:t>不与相关人员发生争吵，不发生投诉。</w:t>
            </w:r>
          </w:p>
        </w:tc>
        <w:tc>
          <w:tcPr>
            <w:tcW w:w="1140" w:type="dxa"/>
            <w:noWrap w:val="0"/>
            <w:vAlign w:val="center"/>
          </w:tcPr>
          <w:p w14:paraId="0198EDC8">
            <w:pPr>
              <w:jc w:val="center"/>
              <w:rPr>
                <w:rFonts w:ascii="宋体" w:hAnsi="宋体"/>
                <w:szCs w:val="21"/>
                <w:highlight w:val="none"/>
              </w:rPr>
            </w:pPr>
            <w:r>
              <w:rPr>
                <w:rFonts w:hint="eastAsia" w:ascii="宋体" w:hAnsi="宋体"/>
                <w:szCs w:val="21"/>
                <w:highlight w:val="none"/>
              </w:rPr>
              <w:t>2分</w:t>
            </w:r>
          </w:p>
        </w:tc>
        <w:tc>
          <w:tcPr>
            <w:tcW w:w="2338" w:type="dxa"/>
            <w:noWrap w:val="0"/>
            <w:vAlign w:val="center"/>
          </w:tcPr>
          <w:p w14:paraId="5DAA1B08">
            <w:pPr>
              <w:rPr>
                <w:rFonts w:hint="eastAsia" w:ascii="宋体" w:hAnsi="宋体" w:eastAsia="宋体"/>
                <w:szCs w:val="21"/>
                <w:highlight w:val="none"/>
                <w:lang w:eastAsia="zh-CN"/>
              </w:rPr>
            </w:pPr>
            <w:r>
              <w:rPr>
                <w:rFonts w:hint="eastAsia" w:ascii="宋体" w:hAnsi="宋体"/>
                <w:szCs w:val="21"/>
                <w:highlight w:val="none"/>
              </w:rPr>
              <w:t>与相关人员发生争吵或收到有效投诉的，扣2分/次）</w:t>
            </w:r>
            <w:r>
              <w:rPr>
                <w:rFonts w:hint="eastAsia" w:ascii="宋体" w:hAnsi="宋体"/>
                <w:szCs w:val="21"/>
                <w:highlight w:val="none"/>
                <w:lang w:eastAsia="zh-CN"/>
              </w:rPr>
              <w:t>。</w:t>
            </w:r>
          </w:p>
        </w:tc>
      </w:tr>
      <w:tr w14:paraId="7C61C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61" w:hRule="atLeast"/>
          <w:jc w:val="center"/>
        </w:trPr>
        <w:tc>
          <w:tcPr>
            <w:tcW w:w="9838" w:type="dxa"/>
            <w:gridSpan w:val="5"/>
            <w:noWrap w:val="0"/>
            <w:vAlign w:val="center"/>
          </w:tcPr>
          <w:p w14:paraId="20483760">
            <w:pPr>
              <w:rPr>
                <w:rFonts w:ascii="宋体" w:hAnsi="宋体"/>
                <w:b/>
                <w:bCs/>
                <w:szCs w:val="21"/>
                <w:highlight w:val="none"/>
              </w:rPr>
            </w:pPr>
            <w:r>
              <w:rPr>
                <w:rFonts w:hint="eastAsia" w:ascii="宋体" w:hAnsi="宋体"/>
                <w:b/>
                <w:bCs/>
                <w:szCs w:val="21"/>
                <w:highlight w:val="none"/>
              </w:rPr>
              <w:t xml:space="preserve">备注： </w:t>
            </w:r>
          </w:p>
          <w:p w14:paraId="25DA8DA0">
            <w:pPr>
              <w:rPr>
                <w:rFonts w:ascii="宋体" w:hAnsi="宋体"/>
                <w:b/>
                <w:bCs/>
                <w:szCs w:val="21"/>
                <w:highlight w:val="none"/>
              </w:rPr>
            </w:pPr>
            <w:r>
              <w:rPr>
                <w:rFonts w:hint="eastAsia" w:ascii="宋体" w:hAnsi="宋体"/>
                <w:b/>
                <w:bCs/>
                <w:szCs w:val="21"/>
                <w:highlight w:val="none"/>
              </w:rPr>
              <w:t>（1）供应商履约过程中，采购人有权根据物业相关最新标准、项目执行情况等对考核细则进行调整，中标供应商须无条件执行；</w:t>
            </w:r>
          </w:p>
          <w:p w14:paraId="10B65A59">
            <w:pPr>
              <w:rPr>
                <w:rFonts w:ascii="宋体" w:hAnsi="宋体"/>
                <w:szCs w:val="21"/>
                <w:highlight w:val="none"/>
              </w:rPr>
            </w:pPr>
            <w:r>
              <w:rPr>
                <w:rFonts w:hint="eastAsia" w:ascii="宋体" w:hAnsi="宋体"/>
                <w:b/>
                <w:bCs/>
                <w:szCs w:val="21"/>
                <w:highlight w:val="none"/>
              </w:rPr>
              <w:t>（2）由各学校分别对各自校园的服务情况进行考核，考核结果作为各学校支付物业服务费的依据。</w:t>
            </w:r>
          </w:p>
        </w:tc>
      </w:tr>
    </w:tbl>
    <w:p w14:paraId="1AC554B6">
      <w:pPr>
        <w:numPr>
          <w:ilvl w:val="0"/>
          <w:numId w:val="7"/>
        </w:numPr>
        <w:spacing w:line="360" w:lineRule="auto"/>
        <w:ind w:firstLine="482"/>
        <w:jc w:val="left"/>
        <w:rPr>
          <w:rFonts w:hint="eastAsia" w:ascii="宋体" w:hAnsi="宋体"/>
          <w:b/>
          <w:bCs/>
          <w:sz w:val="24"/>
          <w:szCs w:val="24"/>
          <w:highlight w:val="none"/>
        </w:rPr>
      </w:pPr>
      <w:r>
        <w:rPr>
          <w:rFonts w:hint="eastAsia" w:ascii="宋体" w:hAnsi="宋体"/>
          <w:b/>
          <w:bCs/>
          <w:sz w:val="24"/>
          <w:szCs w:val="24"/>
          <w:highlight w:val="none"/>
        </w:rPr>
        <w:t>付款方式</w:t>
      </w:r>
    </w:p>
    <w:p w14:paraId="708CC7D8">
      <w:pPr>
        <w:spacing w:line="360" w:lineRule="auto"/>
        <w:ind w:firstLine="480"/>
        <w:jc w:val="left"/>
        <w:rPr>
          <w:rFonts w:hint="eastAsia" w:ascii="宋体" w:hAnsi="宋体"/>
          <w:sz w:val="24"/>
          <w:szCs w:val="24"/>
          <w:highlight w:val="none"/>
        </w:rPr>
      </w:pPr>
      <w:r>
        <w:rPr>
          <w:rFonts w:hint="eastAsia" w:ascii="宋体" w:hAnsi="宋体"/>
          <w:sz w:val="24"/>
          <w:szCs w:val="24"/>
          <w:highlight w:val="none"/>
          <w:lang w:val="en-US" w:eastAsia="zh-CN"/>
        </w:rPr>
        <w:t>本项目服务期18个月，</w:t>
      </w:r>
      <w:r>
        <w:rPr>
          <w:rFonts w:hint="eastAsia" w:ascii="宋体" w:hAnsi="宋体"/>
          <w:sz w:val="24"/>
          <w:szCs w:val="24"/>
          <w:highlight w:val="none"/>
        </w:rPr>
        <w:t>服务费每满三个月结算支付一次，</w:t>
      </w:r>
      <w:r>
        <w:rPr>
          <w:rFonts w:hint="eastAsia" w:ascii="宋体" w:hAnsi="宋体"/>
          <w:sz w:val="24"/>
          <w:szCs w:val="24"/>
          <w:highlight w:val="none"/>
          <w:lang w:val="en-US" w:eastAsia="zh-CN"/>
        </w:rPr>
        <w:t>采购人</w:t>
      </w:r>
      <w:r>
        <w:rPr>
          <w:rFonts w:hint="eastAsia" w:ascii="宋体" w:hAnsi="宋体"/>
          <w:sz w:val="24"/>
          <w:szCs w:val="24"/>
          <w:highlight w:val="none"/>
        </w:rPr>
        <w:t>根据</w:t>
      </w:r>
      <w:r>
        <w:rPr>
          <w:rFonts w:hint="eastAsia" w:ascii="宋体" w:hAnsi="宋体"/>
          <w:sz w:val="24"/>
          <w:szCs w:val="24"/>
          <w:highlight w:val="none"/>
          <w:lang w:val="en-US" w:eastAsia="zh-CN"/>
        </w:rPr>
        <w:t>中标供应商</w:t>
      </w:r>
      <w:r>
        <w:rPr>
          <w:rFonts w:hint="eastAsia" w:ascii="宋体" w:hAnsi="宋体"/>
          <w:sz w:val="24"/>
          <w:szCs w:val="24"/>
          <w:highlight w:val="none"/>
        </w:rPr>
        <w:t>的履约情况并结合考核结果，支付相应的服务费。每次支付的服务费=（合同价款÷</w:t>
      </w:r>
      <w:r>
        <w:rPr>
          <w:rFonts w:hint="eastAsia" w:ascii="宋体" w:hAnsi="宋体"/>
          <w:sz w:val="24"/>
          <w:szCs w:val="24"/>
          <w:highlight w:val="none"/>
          <w:lang w:val="en-US" w:eastAsia="zh-CN"/>
        </w:rPr>
        <w:t>6</w:t>
      </w:r>
      <w:r>
        <w:rPr>
          <w:rFonts w:hint="eastAsia" w:ascii="宋体" w:hAnsi="宋体"/>
          <w:sz w:val="24"/>
          <w:szCs w:val="24"/>
          <w:highlight w:val="none"/>
        </w:rPr>
        <w:t>）-考核当期三个月累计扣款。以上价款均不计息，每次付款前，</w:t>
      </w:r>
      <w:r>
        <w:rPr>
          <w:rFonts w:hint="eastAsia" w:ascii="宋体" w:hAnsi="宋体"/>
          <w:sz w:val="24"/>
          <w:szCs w:val="24"/>
          <w:highlight w:val="none"/>
          <w:lang w:val="en-US" w:eastAsia="zh-CN"/>
        </w:rPr>
        <w:t>中标供应商须递交当期三个月服务费用支付的书面申请单、当期维修单(以签发时间为准)完工证明材料</w:t>
      </w:r>
      <w:r>
        <w:rPr>
          <w:rFonts w:hint="eastAsia" w:ascii="宋体" w:hAnsi="宋体"/>
          <w:sz w:val="24"/>
          <w:szCs w:val="24"/>
          <w:highlight w:val="none"/>
        </w:rPr>
        <w:t>，同时需提供符合</w:t>
      </w:r>
      <w:r>
        <w:rPr>
          <w:rFonts w:hint="eastAsia" w:ascii="宋体" w:hAnsi="宋体"/>
          <w:sz w:val="24"/>
          <w:szCs w:val="24"/>
          <w:highlight w:val="none"/>
          <w:lang w:val="en-US" w:eastAsia="zh-CN"/>
        </w:rPr>
        <w:t>采购人</w:t>
      </w:r>
      <w:r>
        <w:rPr>
          <w:rFonts w:hint="eastAsia" w:ascii="宋体" w:hAnsi="宋体"/>
          <w:sz w:val="24"/>
          <w:szCs w:val="24"/>
          <w:highlight w:val="none"/>
        </w:rPr>
        <w:t>财务要求的相应金额的税金发票。</w:t>
      </w:r>
    </w:p>
    <w:p w14:paraId="24223F12">
      <w:pPr>
        <w:spacing w:line="360" w:lineRule="auto"/>
        <w:ind w:firstLine="480"/>
        <w:jc w:val="left"/>
        <w:rPr>
          <w:rFonts w:ascii="宋体" w:hAnsi="宋体"/>
          <w:sz w:val="24"/>
          <w:szCs w:val="24"/>
          <w:highlight w:val="none"/>
        </w:rPr>
      </w:pPr>
      <w:r>
        <w:rPr>
          <w:rFonts w:hint="eastAsia" w:ascii="宋体" w:hAnsi="宋体"/>
          <w:sz w:val="24"/>
          <w:szCs w:val="24"/>
          <w:highlight w:val="none"/>
        </w:rPr>
        <w:t>新增服务内容的情况下（新增服务费不超过合同价的10%）：向中标供应商支付的增加部分的服务费=新增的服务内容工作量×相应中标单价，结合实际发生的时间以及考核情况予以支付。</w:t>
      </w:r>
    </w:p>
    <w:p w14:paraId="5CD2FFD0">
      <w:pPr>
        <w:spacing w:line="360" w:lineRule="auto"/>
        <w:ind w:firstLine="480"/>
        <w:jc w:val="left"/>
        <w:rPr>
          <w:rFonts w:ascii="宋体" w:hAnsi="宋体"/>
          <w:sz w:val="24"/>
          <w:szCs w:val="24"/>
          <w:highlight w:val="none"/>
        </w:rPr>
      </w:pPr>
      <w:r>
        <w:rPr>
          <w:rFonts w:hint="eastAsia" w:ascii="宋体" w:hAnsi="宋体"/>
          <w:sz w:val="24"/>
          <w:szCs w:val="24"/>
          <w:highlight w:val="none"/>
        </w:rPr>
        <w:t xml:space="preserve">服务内容减少的情况下：减少部分的服务费=减少的服务内容工作量×相应中标单价。根据实际发生的时间，在结算实际应付的服务费时进行扣减。 </w:t>
      </w:r>
    </w:p>
    <w:p w14:paraId="2084E649">
      <w:pPr>
        <w:spacing w:line="360" w:lineRule="auto"/>
        <w:ind w:firstLine="480"/>
        <w:jc w:val="left"/>
        <w:rPr>
          <w:rFonts w:ascii="宋体" w:hAnsi="宋体"/>
          <w:sz w:val="24"/>
          <w:szCs w:val="24"/>
          <w:highlight w:val="none"/>
        </w:rPr>
      </w:pPr>
      <w:r>
        <w:rPr>
          <w:rFonts w:hint="eastAsia" w:ascii="宋体" w:hAnsi="宋体"/>
          <w:sz w:val="24"/>
          <w:szCs w:val="24"/>
          <w:highlight w:val="none"/>
        </w:rPr>
        <w:t xml:space="preserve">以上价款均不计息。每次付款时，中标供应商需提供相应金额的税金发票（如遇法定节假日顺延）。 </w:t>
      </w:r>
    </w:p>
    <w:p w14:paraId="46B922D5">
      <w:pPr>
        <w:spacing w:line="360" w:lineRule="auto"/>
        <w:ind w:firstLine="482"/>
        <w:jc w:val="left"/>
        <w:rPr>
          <w:rFonts w:ascii="宋体" w:hAnsi="宋体"/>
          <w:sz w:val="24"/>
          <w:szCs w:val="24"/>
          <w:highlight w:val="none"/>
        </w:rPr>
      </w:pPr>
      <w:r>
        <w:rPr>
          <w:rFonts w:hint="eastAsia" w:ascii="宋体" w:hAnsi="宋体"/>
          <w:b/>
          <w:bCs/>
          <w:sz w:val="24"/>
          <w:szCs w:val="24"/>
          <w:highlight w:val="none"/>
          <w:lang w:val="en-US" w:eastAsia="zh-CN"/>
        </w:rPr>
        <w:t>六、</w:t>
      </w:r>
      <w:r>
        <w:rPr>
          <w:rFonts w:hint="eastAsia" w:ascii="宋体" w:hAnsi="宋体" w:cs="宋体"/>
          <w:b/>
          <w:color w:val="000000"/>
          <w:sz w:val="24"/>
          <w:highlight w:val="none"/>
          <w:lang w:val="zh-CN"/>
        </w:rPr>
        <w:t>综合说明及其他要求</w:t>
      </w:r>
    </w:p>
    <w:p w14:paraId="20EBD37D">
      <w:pPr>
        <w:spacing w:line="360" w:lineRule="auto"/>
        <w:ind w:firstLine="480"/>
        <w:jc w:val="left"/>
        <w:rPr>
          <w:rFonts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投标供应商必须在满足招标文件要求的基础上进行报价，如有服务偏离请在服务偏离表中说明。</w:t>
      </w:r>
    </w:p>
    <w:p w14:paraId="14011A72">
      <w:pPr>
        <w:spacing w:line="360" w:lineRule="auto"/>
        <w:ind w:firstLine="480"/>
        <w:jc w:val="left"/>
        <w:rPr>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投标供应商的投标报价应是投标供应商在投标文件中提出的各项支付金额的总和，也应是完成招标文件所列采购需求的全部费用。</w:t>
      </w:r>
      <w:r>
        <w:rPr>
          <w:rFonts w:hint="eastAsia" w:ascii="宋体" w:hAnsi="宋体"/>
          <w:sz w:val="24"/>
          <w:highlight w:val="none"/>
        </w:rPr>
        <w:t>总报价除应包括物业服务人员的工资（符合无锡市最低工资标准、必须缴纳社会保险费不低于2</w:t>
      </w:r>
      <w:r>
        <w:rPr>
          <w:rFonts w:hint="eastAsia" w:ascii="宋体" w:hAnsi="宋体"/>
          <w:sz w:val="24"/>
          <w:highlight w:val="none"/>
          <w:lang w:val="en-US" w:eastAsia="zh-CN"/>
        </w:rPr>
        <w:t>7</w:t>
      </w:r>
      <w:r>
        <w:rPr>
          <w:rFonts w:hint="eastAsia" w:ascii="宋体" w:hAnsi="宋体"/>
          <w:sz w:val="24"/>
          <w:highlight w:val="none"/>
        </w:rPr>
        <w:t>人、高温岗位高温费</w:t>
      </w:r>
      <w:r>
        <w:rPr>
          <w:rFonts w:hint="eastAsia" w:ascii="宋体" w:hAnsi="宋体"/>
          <w:sz w:val="24"/>
          <w:highlight w:val="none"/>
          <w:lang w:val="en-US" w:eastAsia="zh-CN"/>
        </w:rPr>
        <w:t>45</w:t>
      </w:r>
      <w:r>
        <w:rPr>
          <w:rFonts w:hint="eastAsia" w:ascii="宋体" w:hAnsi="宋体"/>
          <w:sz w:val="24"/>
          <w:highlight w:val="none"/>
        </w:rPr>
        <w:t>人）、法定税费和合理利润外，还应包括管理、服装、培训等各项应有费用。合同服务期内，所有作业人员的用餐费由供应商自行承担，在投标报价中综合考虑。供应商报价时应充分考虑服务期内所有可能影响到的因素，一旦投标结束最终中标，总价将固定，不予调整。如发生漏、缺、少项，都将被认为是供应商的报价让利行为，损失自负。</w:t>
      </w:r>
    </w:p>
    <w:p w14:paraId="3668F290">
      <w:pPr>
        <w:spacing w:line="360" w:lineRule="auto"/>
        <w:ind w:firstLine="480"/>
        <w:jc w:val="left"/>
        <w:rPr>
          <w:rFonts w:hint="eastAsia" w:ascii="宋体" w:hAnsi="宋体" w:eastAsia="宋体" w:cs="Times New Roman"/>
          <w:sz w:val="24"/>
          <w:highlight w:val="none"/>
        </w:rPr>
      </w:pPr>
      <w:r>
        <w:rPr>
          <w:rFonts w:hint="eastAsia" w:ascii="宋体" w:hAnsi="宋体"/>
          <w:sz w:val="24"/>
          <w:szCs w:val="24"/>
          <w:highlight w:val="none"/>
          <w:lang w:val="en-US" w:eastAsia="zh-CN"/>
        </w:rPr>
        <w:t>3、</w:t>
      </w:r>
      <w:r>
        <w:rPr>
          <w:rFonts w:hint="eastAsia" w:ascii="宋体" w:hAnsi="宋体" w:eastAsia="宋体" w:cs="Times New Roman"/>
          <w:sz w:val="24"/>
          <w:highlight w:val="none"/>
        </w:rPr>
        <w:t>员工工资、社保费用、税金、保险、加班费、高温费、福利津贴费等法定费用为不可竞争费用，须按规定计算并报出，投标总报价不可低于上述相关费用合计，否则作无效投标处理。</w:t>
      </w:r>
    </w:p>
    <w:p w14:paraId="7DE95E4F">
      <w:pPr>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本项目物业服务全过程所需工具、耗材、工装设备、安保器材、运维易耗品等全部物资，均由中标供应商自行采购、配备、更换及维保，所有相关费用全部包含在投标综合报价中，采购人不另行单独计费、不额外支付任何费用，具体覆盖范围如下：</w:t>
      </w:r>
    </w:p>
    <w:p w14:paraId="5D8F07F2">
      <w:pPr>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1</w:t>
      </w:r>
      <w:r>
        <w:rPr>
          <w:rFonts w:hint="eastAsia" w:ascii="宋体" w:hAnsi="宋体" w:cs="Times New Roman"/>
          <w:sz w:val="24"/>
          <w:highlight w:val="none"/>
          <w:lang w:val="en-US" w:eastAsia="zh-CN"/>
        </w:rPr>
        <w:t>）</w:t>
      </w:r>
      <w:r>
        <w:rPr>
          <w:rFonts w:hint="eastAsia" w:ascii="宋体" w:hAnsi="宋体" w:eastAsia="宋体" w:cs="Times New Roman"/>
          <w:sz w:val="24"/>
          <w:highlight w:val="none"/>
          <w:lang w:val="en-US" w:eastAsia="zh-CN"/>
        </w:rPr>
        <w:t>保洁物资及工具：项目日常卫生保洁作业所需全套工具、各类清洁药剂（含全能清洁剂、玻璃清洁剂、高效洁厕剂等专用清洁剂）、各规格垃圾袋等所有保洁耗材，由供应商全额配齐并按需更换补充，保障日常保洁作业正常开展。</w:t>
      </w:r>
    </w:p>
    <w:p w14:paraId="4CF54CD1">
      <w:pPr>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2</w:t>
      </w:r>
      <w:r>
        <w:rPr>
          <w:rFonts w:hint="eastAsia" w:ascii="宋体" w:hAnsi="宋体" w:cs="Times New Roman"/>
          <w:sz w:val="24"/>
          <w:highlight w:val="none"/>
          <w:lang w:val="en-US" w:eastAsia="zh-CN"/>
        </w:rPr>
        <w:t>）</w:t>
      </w:r>
      <w:r>
        <w:rPr>
          <w:rFonts w:hint="eastAsia" w:ascii="宋体" w:hAnsi="宋体" w:eastAsia="宋体" w:cs="Times New Roman"/>
          <w:sz w:val="24"/>
          <w:highlight w:val="none"/>
          <w:lang w:val="en-US" w:eastAsia="zh-CN"/>
        </w:rPr>
        <w:t>秩序安保物资及设备：秩序维护人员统一制式工装、作业着装，以及安保执勤必备对讲设备、巡逻电瓶车、安全护卫工具、警用配套器材等全套安保设备设施，由供应商统一配置、定期维保、更新换代，确保满足校园安保值守、日常巡逻工作需求。</w:t>
      </w:r>
    </w:p>
    <w:p w14:paraId="1CDF5398">
      <w:pPr>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3</w:t>
      </w:r>
      <w:r>
        <w:rPr>
          <w:rFonts w:hint="eastAsia" w:ascii="宋体" w:hAnsi="宋体" w:cs="Times New Roman"/>
          <w:sz w:val="24"/>
          <w:highlight w:val="none"/>
          <w:lang w:val="en-US" w:eastAsia="zh-CN"/>
        </w:rPr>
        <w:t>）</w:t>
      </w:r>
      <w:r>
        <w:rPr>
          <w:rFonts w:hint="eastAsia" w:ascii="宋体" w:hAnsi="宋体" w:eastAsia="宋体" w:cs="Times New Roman"/>
          <w:sz w:val="24"/>
          <w:highlight w:val="none"/>
          <w:lang w:val="en-US" w:eastAsia="zh-CN"/>
        </w:rPr>
        <w:t>校区运维及日常易耗品：覆盖洛社初级中学雅西校区、洛社中心小学洛南校区两所校区，校园全域公用设施日常维保所需耗材、设备运维用品，以及物业公司日常运营工作产生的全部易耗品，所有采购、更换、运维费用均由中标供应商承担，统一纳入投标包干报价范围。</w:t>
      </w:r>
    </w:p>
    <w:p w14:paraId="7153063E">
      <w:pPr>
        <w:spacing w:line="360" w:lineRule="auto"/>
        <w:ind w:firstLine="480"/>
        <w:jc w:val="left"/>
        <w:rPr>
          <w:rFonts w:hint="eastAsia" w:ascii="宋体" w:hAnsi="宋体"/>
          <w:sz w:val="24"/>
          <w:highlight w:val="none"/>
        </w:rPr>
      </w:pPr>
      <w:r>
        <w:rPr>
          <w:rFonts w:hint="eastAsia" w:ascii="宋体" w:hAnsi="宋体"/>
          <w:sz w:val="24"/>
          <w:szCs w:val="24"/>
          <w:highlight w:val="none"/>
          <w:lang w:val="en-US" w:eastAsia="zh-CN"/>
        </w:rPr>
        <w:t>5、</w:t>
      </w:r>
      <w:r>
        <w:rPr>
          <w:rFonts w:hint="eastAsia" w:ascii="宋体" w:hAnsi="宋体"/>
          <w:sz w:val="24"/>
          <w:highlight w:val="none"/>
        </w:rPr>
        <w:t>采购人不提供开办费及前期接管等费用，投标供应商综合考虑在投标报价中，采购人不另行支付。</w:t>
      </w:r>
    </w:p>
    <w:p w14:paraId="4BB6F4EF">
      <w:pPr>
        <w:spacing w:line="360" w:lineRule="auto"/>
        <w:ind w:firstLine="480"/>
        <w:jc w:val="left"/>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中标供应商中标后有下列情形之一的：（1）放弃中标项目；（2）无正当理由不与采购人签订合同；（3）在签订合同时向采购人提出附加条件或者更改合同实质性内容的；（4）未在承诺的期限内将人员配置齐全；（5）累计2个月度服务考核低于</w:t>
      </w:r>
      <w:r>
        <w:rPr>
          <w:rFonts w:hint="eastAsia" w:ascii="宋体" w:hAnsi="宋体" w:cs="Times New Roman"/>
          <w:sz w:val="24"/>
          <w:highlight w:val="none"/>
          <w:lang w:val="en-US" w:eastAsia="zh-CN"/>
        </w:rPr>
        <w:t>7</w:t>
      </w:r>
      <w:r>
        <w:rPr>
          <w:rFonts w:hint="eastAsia" w:ascii="宋体" w:hAnsi="宋体" w:eastAsia="宋体" w:cs="Times New Roman"/>
          <w:sz w:val="24"/>
          <w:highlight w:val="none"/>
          <w:lang w:val="en-US" w:eastAsia="zh-CN"/>
        </w:rPr>
        <w:t>0分，或发生违约行为而导致合同终止的，采购人均有权不签订合同，并进行重新招标。若因此而给采购人造成损失的，原中标供应商还应当予以赔偿</w:t>
      </w:r>
    </w:p>
    <w:p w14:paraId="4FDDD110">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中标（成交）供应商以履约保函（保险）形式按签约合同价的10%提供履约担保。中标（成交）供应商可采用电子履约保函（保险）形式，具体操作可登录江苏政府采购网的保险保函模块进行办理。中标供应商和采购人签订合同时应提交履约保函证明。</w:t>
      </w:r>
    </w:p>
    <w:p w14:paraId="49411165">
      <w:pPr>
        <w:spacing w:line="360" w:lineRule="auto"/>
        <w:ind w:firstLine="480"/>
        <w:jc w:val="left"/>
        <w:rPr>
          <w:rFonts w:hint="eastAsia" w:ascii="宋体" w:hAnsi="宋体"/>
          <w:sz w:val="24"/>
          <w:szCs w:val="24"/>
          <w:highlight w:val="none"/>
        </w:rPr>
      </w:pPr>
      <w:r>
        <w:rPr>
          <w:rFonts w:hint="eastAsia" w:ascii="宋体" w:hAnsi="宋体" w:cs="Times New Roman"/>
          <w:sz w:val="24"/>
          <w:highlight w:val="none"/>
          <w:lang w:val="en-US" w:eastAsia="zh-CN"/>
        </w:rPr>
        <w:t>8、</w:t>
      </w:r>
      <w:r>
        <w:rPr>
          <w:rFonts w:hint="eastAsia" w:ascii="宋体" w:hAnsi="宋体" w:eastAsia="宋体" w:cs="Times New Roman"/>
          <w:sz w:val="24"/>
          <w:highlight w:val="none"/>
          <w:lang w:val="en-US" w:eastAsia="zh-CN"/>
        </w:rPr>
        <w:t>中标供应商严禁将本项目整体或部分服务内容进行转包、违法分包，严禁允许任何第三方以挂靠、借用资质等方式承接本项目服务工作。未经采购人书面同意，中标供应商不得擅自将本项目服务内容分包给任何第三方单位或个人。若供应商存在转包、挂靠、擅自分包等违规行为，采购人有权单方终止合同、没收履约保证金，并追究供应商相应违约责任</w:t>
      </w:r>
      <w:r>
        <w:rPr>
          <w:rFonts w:hint="eastAsia" w:ascii="宋体" w:hAnsi="宋体" w:cs="Times New Roman"/>
          <w:sz w:val="24"/>
          <w:highlight w:val="none"/>
          <w:lang w:val="en-US" w:eastAsia="zh-CN"/>
        </w:rPr>
        <w:t>。</w:t>
      </w:r>
    </w:p>
    <w:p w14:paraId="02652BE5">
      <w:pPr>
        <w:pStyle w:val="128"/>
        <w:rPr>
          <w:rFonts w:hint="eastAsia" w:ascii="宋体" w:hAnsi="宋体"/>
          <w:sz w:val="24"/>
          <w:szCs w:val="24"/>
          <w:highlight w:val="none"/>
        </w:rPr>
      </w:pPr>
    </w:p>
    <w:p w14:paraId="270C99BB">
      <w:pPr>
        <w:spacing w:line="440" w:lineRule="exact"/>
        <w:jc w:val="center"/>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eastAsia="zh-CN"/>
        </w:rPr>
        <w:t>第二部分</w:t>
      </w:r>
      <w:r>
        <w:rPr>
          <w:rFonts w:hint="eastAsia" w:ascii="宋体" w:hAnsi="宋体" w:cs="宋体"/>
          <w:b/>
          <w:color w:val="000000"/>
          <w:sz w:val="24"/>
          <w:szCs w:val="24"/>
          <w:highlight w:val="none"/>
          <w:lang w:val="en-US" w:eastAsia="zh-CN"/>
        </w:rPr>
        <w:t xml:space="preserve">   有关说明</w:t>
      </w:r>
    </w:p>
    <w:p w14:paraId="7BDBFEBF">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10E767FD">
      <w:pPr>
        <w:spacing w:line="440" w:lineRule="exact"/>
        <w:ind w:firstLine="482"/>
        <w:rPr>
          <w:rFonts w:ascii="宋体" w:hAnsi="宋体" w:cs="宋体"/>
          <w:color w:val="000000"/>
          <w:sz w:val="24"/>
          <w:szCs w:val="24"/>
          <w:highlight w:val="none"/>
        </w:rPr>
      </w:pPr>
      <w:r>
        <w:rPr>
          <w:rFonts w:hint="eastAsia" w:ascii="宋体" w:hAnsi="宋体" w:cs="宋体"/>
          <w:color w:val="000000"/>
          <w:sz w:val="24"/>
          <w:szCs w:val="24"/>
          <w:highlight w:val="none"/>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3F5DC108">
      <w:pPr>
        <w:spacing w:line="440" w:lineRule="exact"/>
        <w:ind w:firstLine="482"/>
        <w:rPr>
          <w:rFonts w:ascii="宋体" w:hAnsi="宋体" w:cs="宋体"/>
          <w:color w:val="000000"/>
          <w:sz w:val="24"/>
          <w:szCs w:val="24"/>
          <w:highlight w:val="none"/>
        </w:rPr>
      </w:pPr>
      <w:r>
        <w:rPr>
          <w:rFonts w:hint="eastAsia" w:ascii="宋体" w:hAnsi="宋体" w:cs="宋体"/>
          <w:color w:val="000000"/>
          <w:sz w:val="24"/>
          <w:szCs w:val="24"/>
          <w:highlight w:val="none"/>
        </w:rPr>
        <w:t>3.依据《政府采购促进中小企业发展管理办法》规定享受扶持政策获得政府采购合同的，小微企业不得将合同分包给大中型企业，中型企业不得将合同分包给大型企业。</w:t>
      </w:r>
    </w:p>
    <w:p w14:paraId="3BC068FF">
      <w:pPr>
        <w:spacing w:line="440" w:lineRule="exact"/>
        <w:ind w:firstLine="482"/>
        <w:rPr>
          <w:rFonts w:ascii="宋体" w:hAnsi="宋体" w:cs="宋体"/>
          <w:color w:val="000000"/>
          <w:sz w:val="24"/>
          <w:szCs w:val="24"/>
          <w:highlight w:val="none"/>
        </w:rPr>
      </w:pPr>
      <w:r>
        <w:rPr>
          <w:rFonts w:hint="eastAsia" w:ascii="宋体" w:hAnsi="宋体" w:cs="宋体"/>
          <w:color w:val="000000"/>
          <w:sz w:val="24"/>
          <w:szCs w:val="24"/>
          <w:highlight w:val="none"/>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21C327DB">
      <w:pPr>
        <w:spacing w:line="440" w:lineRule="exact"/>
        <w:ind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5.合同签订前，采购人有权对中标供应商的投标文件中的相关证书、检测报告、社保证明等资料进行检验核对，如提供虚假材料将依法上报行业监管部门，供应商自行承担不利后果。</w:t>
      </w:r>
    </w:p>
    <w:p w14:paraId="4AD1378B">
      <w:pPr>
        <w:rPr>
          <w:rFonts w:hint="eastAsia"/>
          <w:highlight w:val="none"/>
        </w:rPr>
      </w:pPr>
    </w:p>
    <w:p w14:paraId="2714ADCB">
      <w:pPr>
        <w:keepNext w:val="0"/>
        <w:keepLines w:val="0"/>
        <w:pageBreakBefore w:val="0"/>
        <w:widowControl w:val="0"/>
        <w:spacing w:line="440" w:lineRule="exact"/>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第三部分  政府采购政策</w:t>
      </w:r>
    </w:p>
    <w:p w14:paraId="17D5BD6F">
      <w:pPr>
        <w:keepNext w:val="0"/>
        <w:keepLines w:val="0"/>
        <w:pageBreakBefore w:val="0"/>
        <w:widowControl w:val="0"/>
        <w:spacing w:line="440" w:lineRule="exact"/>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（包括但不限于下列具体政策要求）</w:t>
      </w:r>
    </w:p>
    <w:p w14:paraId="08AB3DCC">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5F702C2">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98A820F">
      <w:pPr>
        <w:keepNext w:val="0"/>
        <w:keepLines w:val="0"/>
        <w:pageBreakBefore w:val="0"/>
        <w:widowControl w:val="0"/>
        <w:tabs>
          <w:tab w:val="left" w:pos="525"/>
          <w:tab w:val="left" w:pos="945"/>
        </w:tabs>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3.根据国家扶持中小企业的有关政策，在我中心组织的采购项目中标的供应商，如需要政府采购合同融资，请按锡财购【2022】7号文件执行。</w:t>
      </w:r>
    </w:p>
    <w:p w14:paraId="4DC6505C">
      <w:pPr>
        <w:keepNext w:val="0"/>
        <w:keepLines w:val="0"/>
        <w:pageBreakBefore w:val="0"/>
        <w:widowControl w:val="0"/>
        <w:tabs>
          <w:tab w:val="left" w:pos="525"/>
          <w:tab w:val="left" w:pos="630"/>
          <w:tab w:val="left" w:pos="735"/>
          <w:tab w:val="left" w:pos="945"/>
          <w:tab w:val="left" w:pos="1080"/>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合同融资</w:t>
      </w:r>
      <w:r>
        <w:rPr>
          <w:rFonts w:hint="eastAsia" w:ascii="宋体" w:hAnsi="宋体" w:eastAsia="宋体" w:cs="宋体"/>
          <w:bCs/>
          <w:color w:val="000000"/>
          <w:sz w:val="24"/>
          <w:szCs w:val="24"/>
          <w:highlight w:val="none"/>
          <w:lang w:val="en"/>
        </w:rPr>
        <w:t>,</w:t>
      </w:r>
      <w:r>
        <w:rPr>
          <w:rFonts w:hint="eastAsia" w:ascii="宋体" w:hAnsi="宋体" w:eastAsia="宋体" w:cs="宋体"/>
          <w:bCs/>
          <w:color w:val="000000"/>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788B7F4C">
      <w:pPr>
        <w:keepNext w:val="0"/>
        <w:keepLines w:val="0"/>
        <w:pageBreakBefore w:val="0"/>
        <w:widowControl w:val="0"/>
        <w:tabs>
          <w:tab w:val="left" w:pos="525"/>
          <w:tab w:val="left" w:pos="630"/>
          <w:tab w:val="left" w:pos="735"/>
          <w:tab w:val="left" w:pos="945"/>
          <w:tab w:val="left" w:pos="1080"/>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中标、成交供应商可根据自身情况，自行决定是否选择采用合同融资形式， 在无锡政府采购网——政采贷专栏提供的银行名录内自主选择合作银行。</w:t>
      </w:r>
    </w:p>
    <w:p w14:paraId="01F1EF9F">
      <w:pPr>
        <w:keepNext w:val="0"/>
        <w:keepLines w:val="0"/>
        <w:pageBreakBefore w:val="0"/>
        <w:widowControl w:val="0"/>
        <w:tabs>
          <w:tab w:val="left" w:pos="525"/>
          <w:tab w:val="left" w:pos="945"/>
        </w:tabs>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1368D0D">
      <w:pPr>
        <w:keepNext w:val="0"/>
        <w:keepLines w:val="0"/>
        <w:pageBreakBefore w:val="0"/>
        <w:widowControl w:val="0"/>
        <w:tabs>
          <w:tab w:val="left" w:pos="525"/>
          <w:tab w:val="left" w:pos="630"/>
          <w:tab w:val="left" w:pos="735"/>
          <w:tab w:val="left" w:pos="945"/>
          <w:tab w:val="left" w:pos="1080"/>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中标、成交供应商可以根据自身情况，自行决定是否采用电子履约保函形式，具体操作可登陆江苏政府采购网的保险保函模块进行办理。</w:t>
      </w:r>
    </w:p>
    <w:p w14:paraId="47B3EE9A">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5.本项目中如有涉及到数据库、操作系统、通用服务器、工作站、一体式计算机、便携式计算机、台式计算机等七种软硬件的，</w:t>
      </w:r>
      <w:r>
        <w:rPr>
          <w:rFonts w:hint="eastAsia" w:ascii="宋体" w:hAnsi="宋体" w:eastAsia="宋体" w:cs="宋体"/>
          <w:color w:val="000000"/>
          <w:sz w:val="24"/>
          <w:szCs w:val="24"/>
          <w:highlight w:val="none"/>
          <w:lang w:eastAsia="zh-CN"/>
        </w:rPr>
        <w:t>投标供应商</w:t>
      </w:r>
      <w:r>
        <w:rPr>
          <w:rFonts w:hint="eastAsia" w:ascii="宋体" w:hAnsi="宋体" w:eastAsia="宋体" w:cs="宋体"/>
          <w:color w:val="000000"/>
          <w:sz w:val="24"/>
          <w:szCs w:val="24"/>
          <w:highlight w:val="none"/>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000000"/>
          <w:sz w:val="24"/>
          <w:szCs w:val="24"/>
          <w:highlight w:val="none"/>
          <w:lang w:eastAsia="zh-CN"/>
        </w:rPr>
        <w:t>投标供应商</w:t>
      </w:r>
      <w:r>
        <w:rPr>
          <w:rFonts w:hint="eastAsia" w:ascii="宋体" w:hAnsi="宋体" w:eastAsia="宋体" w:cs="宋体"/>
          <w:color w:val="000000"/>
          <w:sz w:val="24"/>
          <w:szCs w:val="24"/>
          <w:highlight w:val="none"/>
        </w:rPr>
        <w:t>应满足招标文件要求。</w:t>
      </w:r>
      <w:r>
        <w:rPr>
          <w:rFonts w:hint="eastAsia" w:ascii="宋体" w:hAnsi="宋体" w:eastAsia="宋体" w:cs="宋体"/>
          <w:bCs/>
          <w:color w:val="000000"/>
          <w:sz w:val="24"/>
          <w:szCs w:val="24"/>
          <w:highlight w:val="none"/>
        </w:rPr>
        <w:t>采购人可在合同中约定，</w:t>
      </w:r>
      <w:r>
        <w:rPr>
          <w:rFonts w:hint="eastAsia" w:ascii="宋体" w:hAnsi="宋体" w:eastAsia="宋体" w:cs="宋体"/>
          <w:color w:val="000000"/>
          <w:sz w:val="24"/>
          <w:szCs w:val="24"/>
          <w:highlight w:val="none"/>
        </w:rPr>
        <w:t>在</w:t>
      </w:r>
      <w:r>
        <w:rPr>
          <w:rFonts w:hint="eastAsia" w:ascii="宋体" w:hAnsi="宋体" w:eastAsia="宋体" w:cs="宋体"/>
          <w:bCs/>
          <w:color w:val="000000"/>
          <w:sz w:val="24"/>
          <w:szCs w:val="24"/>
          <w:highlight w:val="none"/>
        </w:rPr>
        <w:t>履约验收管理时，可对所提供的七种软硬件进行验收，必要时可以委托依法取得检测、认证资质的机构进行检测、认证。</w:t>
      </w:r>
    </w:p>
    <w:p w14:paraId="7A600616">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29C645C">
      <w:pPr>
        <w:keepNext w:val="0"/>
        <w:keepLines w:val="0"/>
        <w:pageBreakBefore w:val="0"/>
        <w:widowControl w:val="0"/>
        <w:tabs>
          <w:tab w:val="left" w:pos="525"/>
          <w:tab w:val="left" w:pos="630"/>
          <w:tab w:val="left" w:pos="735"/>
          <w:tab w:val="left" w:pos="945"/>
          <w:tab w:val="left" w:pos="1080"/>
        </w:tabs>
        <w:spacing w:line="440" w:lineRule="exact"/>
        <w:ind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政府采购合同的双方当事人不得擅自变更合同，依照政府采购法确需变更政府采购合同内容的，采购人应当自合同变更之日起</w:t>
      </w:r>
    </w:p>
    <w:p w14:paraId="3415C7C3">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2个工作日内在省级以上财政部门指定的媒体上发布政府采购合同变更公告，但涉及国家秘密、商业秘密的信息和其他依法不得公开的信息除外。</w:t>
      </w:r>
    </w:p>
    <w:p w14:paraId="4D354749">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采购人原则上应当自收到发票后10个工作日内将资金支付到合同约定的供应商账户。</w:t>
      </w:r>
    </w:p>
    <w:p w14:paraId="1B95D0D3">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lang w:val="en"/>
        </w:rPr>
        <w:sectPr>
          <w:footerReference r:id="rId8" w:type="first"/>
          <w:headerReference r:id="rId6" w:type="default"/>
          <w:footerReference r:id="rId7" w:type="default"/>
          <w:pgSz w:w="11906" w:h="16838"/>
          <w:pgMar w:top="567" w:right="851" w:bottom="567" w:left="1134" w:header="624" w:footer="907" w:gutter="0"/>
          <w:cols w:space="1701" w:num="1"/>
          <w:docGrid w:linePitch="360" w:charSpace="0"/>
        </w:sectPr>
      </w:pPr>
    </w:p>
    <w:p w14:paraId="2CBD82F2">
      <w:pPr>
        <w:pStyle w:val="317"/>
        <w:spacing w:line="360" w:lineRule="auto"/>
        <w:ind w:firstLine="640"/>
        <w:jc w:val="center"/>
        <w:rPr>
          <w:rFonts w:hint="eastAsia" w:ascii="黑体" w:eastAsia="黑体"/>
          <w:bCs/>
          <w:color w:val="000000"/>
          <w:sz w:val="32"/>
          <w:szCs w:val="32"/>
          <w:highlight w:val="none"/>
        </w:rPr>
      </w:pPr>
      <w:r>
        <w:rPr>
          <w:rFonts w:hint="eastAsia" w:ascii="黑体" w:eastAsia="黑体"/>
          <w:bCs/>
          <w:color w:val="000000"/>
          <w:sz w:val="32"/>
          <w:szCs w:val="32"/>
          <w:highlight w:val="none"/>
        </w:rPr>
        <w:t>第四章  合同文本</w:t>
      </w:r>
    </w:p>
    <w:p w14:paraId="61540DC3">
      <w:pPr>
        <w:pStyle w:val="317"/>
        <w:spacing w:line="360" w:lineRule="auto"/>
        <w:ind w:firstLine="640"/>
        <w:jc w:val="center"/>
        <w:rPr>
          <w:rFonts w:hint="eastAsia" w:ascii="宋体" w:hAnsi="宋体"/>
          <w:bCs/>
          <w:color w:val="000000"/>
          <w:sz w:val="24"/>
          <w:highlight w:val="none"/>
        </w:rPr>
      </w:pPr>
      <w:r>
        <w:rPr>
          <w:rFonts w:hint="eastAsia" w:ascii="宋体" w:hAnsi="宋体"/>
          <w:bCs/>
          <w:color w:val="000000"/>
          <w:sz w:val="24"/>
          <w:highlight w:val="none"/>
        </w:rPr>
        <w:t>以下为中标后</w:t>
      </w:r>
      <w:r>
        <w:rPr>
          <w:rFonts w:hint="eastAsia" w:ascii="宋体" w:hAnsi="宋体"/>
          <w:bCs/>
          <w:color w:val="000000"/>
          <w:sz w:val="24"/>
          <w:szCs w:val="24"/>
          <w:highlight w:val="none"/>
        </w:rPr>
        <w:t>签订</w:t>
      </w:r>
      <w:r>
        <w:rPr>
          <w:rFonts w:hint="eastAsia" w:ascii="宋体" w:hAnsi="宋体"/>
          <w:bCs/>
          <w:color w:val="000000"/>
          <w:sz w:val="24"/>
          <w:highlight w:val="none"/>
        </w:rPr>
        <w:t>本项目合同的通用条款，中标人不得提出实质性的修改。</w:t>
      </w:r>
    </w:p>
    <w:p w14:paraId="060D6BF0">
      <w:pPr>
        <w:spacing w:line="360" w:lineRule="auto"/>
        <w:ind w:firstLine="602"/>
        <w:jc w:val="center"/>
        <w:outlineLvl w:val="0"/>
        <w:rPr>
          <w:rFonts w:hint="eastAsia" w:ascii="宋体" w:hAnsi="宋体"/>
          <w:b/>
          <w:bCs/>
          <w:color w:val="000000"/>
          <w:sz w:val="30"/>
          <w:highlight w:val="none"/>
        </w:rPr>
      </w:pPr>
      <w:r>
        <w:rPr>
          <w:rFonts w:hint="eastAsia" w:ascii="宋体" w:hAnsi="宋体"/>
          <w:b/>
          <w:color w:val="000000"/>
          <w:sz w:val="30"/>
          <w:highlight w:val="none"/>
        </w:rPr>
        <w:t>江苏省政府采购合同（服务）（合同编号）</w:t>
      </w:r>
    </w:p>
    <w:p w14:paraId="64F9CE09">
      <w:pPr>
        <w:pStyle w:val="441"/>
        <w:spacing w:line="360" w:lineRule="auto"/>
        <w:rPr>
          <w:rFonts w:hint="eastAsia" w:hAnsi="宋体"/>
          <w:sz w:val="24"/>
          <w:szCs w:val="24"/>
          <w:highlight w:val="none"/>
        </w:rPr>
      </w:pPr>
      <w:r>
        <w:rPr>
          <w:rFonts w:hAnsi="宋体"/>
          <w:sz w:val="24"/>
          <w:szCs w:val="24"/>
          <w:highlight w:val="none"/>
        </w:rPr>
        <w:t>项目名称：</w:t>
      </w:r>
      <w:r>
        <w:rPr>
          <w:rFonts w:hint="eastAsia" w:hAnsi="宋体"/>
          <w:sz w:val="24"/>
          <w:szCs w:val="24"/>
          <w:highlight w:val="none"/>
        </w:rPr>
        <w:t>2026-2028年度2所新学校物业服务项目</w:t>
      </w:r>
      <w:r>
        <w:rPr>
          <w:rFonts w:hAnsi="宋体"/>
          <w:sz w:val="24"/>
          <w:szCs w:val="24"/>
          <w:highlight w:val="none"/>
        </w:rPr>
        <w:t xml:space="preserve">     </w:t>
      </w:r>
      <w:r>
        <w:rPr>
          <w:rFonts w:hint="eastAsia" w:hAnsi="宋体"/>
          <w:sz w:val="24"/>
          <w:szCs w:val="24"/>
          <w:highlight w:val="none"/>
        </w:rPr>
        <w:t xml:space="preserve"> </w:t>
      </w:r>
    </w:p>
    <w:p w14:paraId="4F958482">
      <w:pPr>
        <w:pStyle w:val="441"/>
        <w:spacing w:line="360" w:lineRule="auto"/>
        <w:rPr>
          <w:rFonts w:hAnsi="宋体"/>
          <w:sz w:val="24"/>
          <w:szCs w:val="24"/>
          <w:highlight w:val="none"/>
        </w:rPr>
      </w:pPr>
      <w:r>
        <w:rPr>
          <w:rFonts w:hAnsi="宋体"/>
          <w:sz w:val="24"/>
          <w:szCs w:val="24"/>
          <w:highlight w:val="none"/>
        </w:rPr>
        <w:t>项目编号：</w:t>
      </w:r>
      <w:r>
        <w:rPr>
          <w:rFonts w:hint="eastAsia" w:hAnsi="宋体"/>
          <w:sz w:val="24"/>
          <w:szCs w:val="24"/>
          <w:highlight w:val="none"/>
        </w:rPr>
        <w:t xml:space="preserve">                          </w:t>
      </w:r>
    </w:p>
    <w:p w14:paraId="396FE271">
      <w:pPr>
        <w:pStyle w:val="441"/>
        <w:spacing w:line="360" w:lineRule="auto"/>
        <w:rPr>
          <w:rFonts w:hAnsi="宋体"/>
          <w:sz w:val="24"/>
          <w:szCs w:val="24"/>
          <w:highlight w:val="none"/>
        </w:rPr>
      </w:pPr>
      <w:r>
        <w:rPr>
          <w:rFonts w:hAnsi="宋体"/>
          <w:sz w:val="24"/>
          <w:szCs w:val="24"/>
          <w:highlight w:val="none"/>
        </w:rPr>
        <w:t>甲方：（买方、需方、采购人）</w:t>
      </w:r>
      <w:r>
        <w:rPr>
          <w:rFonts w:hint="eastAsia" w:hAnsi="宋体"/>
          <w:sz w:val="24"/>
          <w:szCs w:val="24"/>
          <w:highlight w:val="none"/>
          <w:u w:val="single"/>
        </w:rPr>
        <w:t>无锡市惠山区洛社镇人民政府</w:t>
      </w:r>
    </w:p>
    <w:p w14:paraId="475F59DB">
      <w:pPr>
        <w:pStyle w:val="441"/>
        <w:spacing w:line="360" w:lineRule="auto"/>
        <w:rPr>
          <w:rFonts w:hAnsi="宋体" w:eastAsia="宋体"/>
          <w:sz w:val="24"/>
          <w:szCs w:val="24"/>
          <w:highlight w:val="none"/>
          <w:u w:val="single"/>
          <w:lang w:val="en-US" w:eastAsia="zh-CN"/>
        </w:rPr>
      </w:pPr>
      <w:r>
        <w:rPr>
          <w:rFonts w:hAnsi="宋体"/>
          <w:sz w:val="24"/>
          <w:szCs w:val="24"/>
          <w:highlight w:val="none"/>
        </w:rPr>
        <w:t>乙方：（卖方、供方、供应商）</w:t>
      </w:r>
      <w:r>
        <w:rPr>
          <w:rFonts w:hint="eastAsia" w:hAnsi="宋体"/>
          <w:sz w:val="24"/>
          <w:szCs w:val="24"/>
          <w:highlight w:val="none"/>
          <w:u w:val="single"/>
          <w:lang w:val="en-US" w:eastAsia="zh-CN"/>
        </w:rPr>
        <w:t xml:space="preserve">                          </w:t>
      </w:r>
    </w:p>
    <w:p w14:paraId="5B83C2A7">
      <w:pPr>
        <w:pStyle w:val="441"/>
        <w:spacing w:line="360" w:lineRule="auto"/>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甲、乙双方根据</w:t>
      </w:r>
      <w:r>
        <w:rPr>
          <w:rFonts w:hint="eastAsia" w:hAnsi="宋体"/>
          <w:color w:val="000000"/>
          <w:sz w:val="24"/>
          <w:szCs w:val="24"/>
          <w:highlight w:val="none"/>
        </w:rPr>
        <w:t>无锡市惠山区政府采购中心</w:t>
      </w:r>
      <w:r>
        <w:rPr>
          <w:rFonts w:hint="eastAsia" w:hAnsi="宋体"/>
          <w:sz w:val="24"/>
          <w:szCs w:val="24"/>
          <w:highlight w:val="none"/>
          <w:u w:val="single"/>
        </w:rPr>
        <w:t>2026-2028年度2所新学校物业服务</w:t>
      </w:r>
      <w:r>
        <w:rPr>
          <w:rFonts w:hAnsi="宋体"/>
          <w:color w:val="000000"/>
          <w:sz w:val="24"/>
          <w:szCs w:val="24"/>
          <w:highlight w:val="none"/>
        </w:rPr>
        <w:t>项目公开招标的结果，签署本合同。</w:t>
      </w:r>
    </w:p>
    <w:p w14:paraId="2A04E3CC">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第一条 合同标的</w:t>
      </w:r>
    </w:p>
    <w:p w14:paraId="2BACA894">
      <w:pP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一、项目名称：</w:t>
      </w:r>
      <w:r>
        <w:rPr>
          <w:rFonts w:hint="eastAsia" w:hAnsi="宋体"/>
          <w:sz w:val="24"/>
          <w:szCs w:val="24"/>
          <w:highlight w:val="none"/>
          <w:u w:val="single"/>
        </w:rPr>
        <w:t>2026-2028年度2所新学校物业服务</w:t>
      </w:r>
      <w:r>
        <w:rPr>
          <w:rFonts w:hAnsi="宋体"/>
          <w:color w:val="000000"/>
          <w:sz w:val="24"/>
          <w:szCs w:val="24"/>
          <w:highlight w:val="none"/>
          <w:u w:val="single"/>
        </w:rPr>
        <w:t>项目</w:t>
      </w:r>
      <w:r>
        <w:rPr>
          <w:rFonts w:ascii="宋体" w:hAnsi="宋体" w:cs="宋体"/>
          <w:color w:val="000000"/>
          <w:sz w:val="24"/>
          <w:highlight w:val="none"/>
          <w:u w:val="single"/>
        </w:rPr>
        <w:t xml:space="preserve"> </w:t>
      </w:r>
    </w:p>
    <w:p w14:paraId="79C75A65">
      <w:pPr>
        <w:spacing w:line="360" w:lineRule="auto"/>
        <w:ind w:firstLine="480"/>
        <w:rPr>
          <w:rFonts w:ascii="宋体" w:hAnsi="宋体" w:eastAsia="宋体"/>
          <w:color w:val="000000"/>
          <w:sz w:val="24"/>
          <w:szCs w:val="24"/>
          <w:highlight w:val="none"/>
          <w:u w:val="single"/>
          <w:lang w:val="en-US" w:eastAsia="zh-CN"/>
        </w:rPr>
      </w:pPr>
      <w:r>
        <w:rPr>
          <w:rFonts w:hint="eastAsia" w:ascii="宋体" w:hAnsi="宋体" w:cs="宋体"/>
          <w:color w:val="000000"/>
          <w:sz w:val="24"/>
          <w:highlight w:val="none"/>
        </w:rPr>
        <w:t>二、项目</w:t>
      </w:r>
      <w:r>
        <w:rPr>
          <w:rFonts w:hint="eastAsia" w:ascii="宋体"/>
          <w:bCs/>
          <w:color w:val="000000"/>
          <w:sz w:val="24"/>
          <w:szCs w:val="24"/>
          <w:highlight w:val="none"/>
        </w:rPr>
        <w:t>座落</w:t>
      </w:r>
      <w:r>
        <w:rPr>
          <w:rFonts w:hint="eastAsia" w:ascii="宋体" w:hAnsi="宋体" w:cs="宋体"/>
          <w:color w:val="000000"/>
          <w:sz w:val="24"/>
          <w:highlight w:val="none"/>
        </w:rPr>
        <w:t>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惠山区洛社镇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olor w:val="000000"/>
          <w:sz w:val="24"/>
          <w:szCs w:val="24"/>
          <w:highlight w:val="none"/>
        </w:rPr>
        <w:t>项目总建筑面积：</w:t>
      </w:r>
      <w:r>
        <w:rPr>
          <w:rFonts w:hint="eastAsia" w:ascii="宋体" w:hAnsi="宋体"/>
          <w:color w:val="000000"/>
          <w:sz w:val="24"/>
          <w:szCs w:val="24"/>
          <w:highlight w:val="none"/>
          <w:u w:val="single"/>
          <w:lang w:val="en-US" w:eastAsia="zh-CN"/>
        </w:rPr>
        <w:t>143373㎡</w:t>
      </w:r>
    </w:p>
    <w:tbl>
      <w:tblPr>
        <w:tblStyle w:val="2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9"/>
        <w:gridCol w:w="2373"/>
        <w:gridCol w:w="3209"/>
        <w:gridCol w:w="1813"/>
        <w:gridCol w:w="1673"/>
      </w:tblGrid>
      <w:tr w14:paraId="17B85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02D42C68">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序号</w:t>
            </w:r>
          </w:p>
        </w:tc>
        <w:tc>
          <w:tcPr>
            <w:tcW w:w="1208" w:type="dxa"/>
            <w:noWrap w:val="0"/>
            <w:vAlign w:val="center"/>
          </w:tcPr>
          <w:p w14:paraId="640A76FA">
            <w:pPr>
              <w:tabs>
                <w:tab w:val="left" w:pos="945"/>
              </w:tabs>
              <w:spacing w:line="440" w:lineRule="exact"/>
              <w:jc w:val="center"/>
              <w:outlineLvl w:val="0"/>
              <w:rPr>
                <w:rFonts w:ascii="宋体" w:hAnsi="宋体"/>
                <w:szCs w:val="21"/>
                <w:highlight w:val="none"/>
              </w:rPr>
            </w:pPr>
            <w:r>
              <w:rPr>
                <w:rFonts w:hint="eastAsia" w:ascii="宋体" w:hAnsi="宋体" w:cs="宋体"/>
                <w:b/>
                <w:szCs w:val="21"/>
                <w:highlight w:val="none"/>
              </w:rPr>
              <w:t>学校名称</w:t>
            </w:r>
          </w:p>
        </w:tc>
        <w:tc>
          <w:tcPr>
            <w:tcW w:w="1634" w:type="dxa"/>
            <w:noWrap w:val="0"/>
            <w:vAlign w:val="center"/>
          </w:tcPr>
          <w:p w14:paraId="07EE026C">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学校地址</w:t>
            </w:r>
          </w:p>
        </w:tc>
        <w:tc>
          <w:tcPr>
            <w:tcW w:w="923" w:type="dxa"/>
            <w:noWrap w:val="0"/>
            <w:vAlign w:val="center"/>
          </w:tcPr>
          <w:p w14:paraId="686D03F3">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占地面积（㎡）</w:t>
            </w:r>
          </w:p>
        </w:tc>
        <w:tc>
          <w:tcPr>
            <w:tcW w:w="852" w:type="dxa"/>
            <w:noWrap w:val="0"/>
            <w:vAlign w:val="center"/>
          </w:tcPr>
          <w:p w14:paraId="1AF48337">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建筑面积（㎡）</w:t>
            </w:r>
          </w:p>
        </w:tc>
      </w:tr>
      <w:tr w14:paraId="3D1BB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0255EC27">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1</w:t>
            </w:r>
          </w:p>
        </w:tc>
        <w:tc>
          <w:tcPr>
            <w:tcW w:w="1208" w:type="dxa"/>
            <w:noWrap w:val="0"/>
            <w:vAlign w:val="center"/>
          </w:tcPr>
          <w:p w14:paraId="6CB33E6C">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洛社初级中学雅西校区</w:t>
            </w:r>
          </w:p>
        </w:tc>
        <w:tc>
          <w:tcPr>
            <w:tcW w:w="1634" w:type="dxa"/>
            <w:noWrap w:val="0"/>
            <w:vAlign w:val="center"/>
          </w:tcPr>
          <w:p w14:paraId="2580421B">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无锡市惠山区</w:t>
            </w:r>
            <w:r>
              <w:rPr>
                <w:rFonts w:ascii="宋体" w:hAnsi="宋体"/>
                <w:szCs w:val="21"/>
                <w:highlight w:val="none"/>
              </w:rPr>
              <w:t>洛社镇</w:t>
            </w:r>
            <w:r>
              <w:rPr>
                <w:rFonts w:hint="eastAsia" w:ascii="宋体" w:hAnsi="宋体"/>
                <w:szCs w:val="21"/>
                <w:highlight w:val="none"/>
              </w:rPr>
              <w:t>洛城大道</w:t>
            </w:r>
          </w:p>
        </w:tc>
        <w:tc>
          <w:tcPr>
            <w:tcW w:w="923" w:type="dxa"/>
            <w:noWrap w:val="0"/>
            <w:vAlign w:val="center"/>
          </w:tcPr>
          <w:p w14:paraId="76F976D1">
            <w:pPr>
              <w:widowControl/>
              <w:jc w:val="center"/>
              <w:rPr>
                <w:rFonts w:ascii="宋体" w:hAnsi="宋体"/>
                <w:szCs w:val="21"/>
                <w:highlight w:val="none"/>
              </w:rPr>
            </w:pPr>
            <w:r>
              <w:rPr>
                <w:rFonts w:hint="eastAsia" w:ascii="宋体" w:hAnsi="宋体"/>
                <w:szCs w:val="21"/>
                <w:highlight w:val="none"/>
              </w:rPr>
              <w:t>60851㎡</w:t>
            </w:r>
          </w:p>
        </w:tc>
        <w:tc>
          <w:tcPr>
            <w:tcW w:w="852" w:type="dxa"/>
            <w:noWrap w:val="0"/>
            <w:vAlign w:val="center"/>
          </w:tcPr>
          <w:p w14:paraId="4BCEA9A6">
            <w:pPr>
              <w:widowControl/>
              <w:jc w:val="center"/>
              <w:rPr>
                <w:rFonts w:ascii="宋体" w:hAnsi="宋体"/>
                <w:szCs w:val="21"/>
                <w:highlight w:val="none"/>
              </w:rPr>
            </w:pPr>
            <w:r>
              <w:rPr>
                <w:rFonts w:ascii="宋体" w:hAnsi="宋体"/>
                <w:szCs w:val="21"/>
                <w:highlight w:val="none"/>
              </w:rPr>
              <w:t>75073</w:t>
            </w:r>
            <w:r>
              <w:rPr>
                <w:rFonts w:hint="eastAsia" w:ascii="宋体" w:hAnsi="宋体"/>
                <w:szCs w:val="21"/>
                <w:highlight w:val="none"/>
              </w:rPr>
              <w:t>㎡</w:t>
            </w:r>
          </w:p>
        </w:tc>
      </w:tr>
      <w:tr w14:paraId="40827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309F9B37">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2</w:t>
            </w:r>
          </w:p>
        </w:tc>
        <w:tc>
          <w:tcPr>
            <w:tcW w:w="1208" w:type="dxa"/>
            <w:noWrap w:val="0"/>
            <w:vAlign w:val="center"/>
          </w:tcPr>
          <w:p w14:paraId="49518B71">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洛社中心小学洛南校区</w:t>
            </w:r>
          </w:p>
        </w:tc>
        <w:tc>
          <w:tcPr>
            <w:tcW w:w="1634" w:type="dxa"/>
            <w:noWrap w:val="0"/>
            <w:vAlign w:val="center"/>
          </w:tcPr>
          <w:p w14:paraId="713D1B60">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无锡市惠山区</w:t>
            </w:r>
            <w:r>
              <w:rPr>
                <w:rFonts w:ascii="宋体" w:hAnsi="宋体"/>
                <w:szCs w:val="21"/>
                <w:highlight w:val="none"/>
              </w:rPr>
              <w:t>洛社镇洛神路</w:t>
            </w:r>
            <w:r>
              <w:rPr>
                <w:rFonts w:hint="eastAsia" w:ascii="宋体" w:hAnsi="宋体"/>
                <w:szCs w:val="21"/>
                <w:highlight w:val="none"/>
              </w:rPr>
              <w:t>22号</w:t>
            </w:r>
          </w:p>
        </w:tc>
        <w:tc>
          <w:tcPr>
            <w:tcW w:w="923" w:type="dxa"/>
            <w:noWrap w:val="0"/>
            <w:vAlign w:val="center"/>
          </w:tcPr>
          <w:p w14:paraId="00E17494">
            <w:pPr>
              <w:widowControl/>
              <w:jc w:val="center"/>
              <w:rPr>
                <w:rFonts w:ascii="宋体" w:hAnsi="宋体"/>
                <w:szCs w:val="21"/>
                <w:highlight w:val="none"/>
              </w:rPr>
            </w:pPr>
            <w:r>
              <w:rPr>
                <w:rFonts w:hint="eastAsia" w:ascii="宋体" w:hAnsi="宋体"/>
                <w:szCs w:val="21"/>
                <w:highlight w:val="none"/>
              </w:rPr>
              <w:t>59500㎡</w:t>
            </w:r>
          </w:p>
        </w:tc>
        <w:tc>
          <w:tcPr>
            <w:tcW w:w="852" w:type="dxa"/>
            <w:noWrap w:val="0"/>
            <w:vAlign w:val="center"/>
          </w:tcPr>
          <w:p w14:paraId="626C5A6C">
            <w:pPr>
              <w:widowControl/>
              <w:jc w:val="center"/>
              <w:rPr>
                <w:rFonts w:ascii="宋体" w:hAnsi="宋体"/>
                <w:szCs w:val="21"/>
                <w:highlight w:val="none"/>
              </w:rPr>
            </w:pPr>
            <w:r>
              <w:rPr>
                <w:rFonts w:hint="eastAsia" w:ascii="宋体" w:hAnsi="宋体"/>
                <w:szCs w:val="21"/>
                <w:highlight w:val="none"/>
              </w:rPr>
              <w:t>68300㎡</w:t>
            </w:r>
          </w:p>
        </w:tc>
      </w:tr>
    </w:tbl>
    <w:p w14:paraId="01A2B5C9">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三、物业管理服务期限</w:t>
      </w:r>
      <w:r>
        <w:rPr>
          <w:rFonts w:hint="eastAsia" w:ascii="宋体" w:hAnsi="宋体" w:cs="宋体"/>
          <w:color w:val="000000"/>
          <w:sz w:val="24"/>
          <w:highlight w:val="none"/>
          <w:u w:val="single"/>
          <w:lang w:val="en-US" w:eastAsia="zh-CN"/>
        </w:rPr>
        <w:t>18个月</w:t>
      </w:r>
      <w:r>
        <w:rPr>
          <w:rFonts w:hint="eastAsia" w:ascii="宋体" w:hAnsi="宋体" w:cs="宋体"/>
          <w:color w:val="000000"/>
          <w:sz w:val="24"/>
          <w:highlight w:val="none"/>
        </w:rPr>
        <w:t>。本合同期限</w:t>
      </w:r>
      <w:r>
        <w:rPr>
          <w:rFonts w:hint="eastAsia" w:ascii="宋体" w:hAnsi="宋体" w:cs="宋体"/>
          <w:color w:val="000000"/>
          <w:sz w:val="24"/>
          <w:highlight w:val="none"/>
          <w:u w:val="single"/>
          <w:lang w:val="en-US" w:eastAsia="zh-CN"/>
        </w:rPr>
        <w:t>18个月</w:t>
      </w:r>
      <w:r>
        <w:rPr>
          <w:rFonts w:hint="eastAsia" w:ascii="宋体" w:hAnsi="宋体" w:cs="宋体"/>
          <w:color w:val="000000"/>
          <w:sz w:val="24"/>
          <w:highlight w:val="none"/>
        </w:rPr>
        <w:t>，自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r>
        <w:rPr>
          <w:rFonts w:hint="eastAsia" w:ascii="宋体" w:hAnsi="宋体" w:cs="宋体"/>
          <w:color w:val="0000FF"/>
          <w:sz w:val="24"/>
          <w:highlight w:val="none"/>
        </w:rPr>
        <w:t>。</w:t>
      </w:r>
    </w:p>
    <w:p w14:paraId="6E36746D">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第二条 委托管理事项</w:t>
      </w:r>
    </w:p>
    <w:p w14:paraId="1CE3FB3B">
      <w:pPr>
        <w:spacing w:line="360" w:lineRule="auto"/>
        <w:ind w:firstLine="480"/>
        <w:rPr>
          <w:rFonts w:hint="eastAsia" w:ascii="宋体" w:hAnsi="宋体" w:cs="宋体"/>
          <w:color w:val="000000"/>
          <w:sz w:val="24"/>
          <w:szCs w:val="24"/>
          <w:highlight w:val="none"/>
          <w:u w:val="single"/>
        </w:rPr>
      </w:pPr>
      <w:r>
        <w:rPr>
          <w:rFonts w:hint="eastAsia" w:ascii="宋体" w:hAnsi="宋体" w:cs="宋体"/>
          <w:color w:val="000000"/>
          <w:sz w:val="24"/>
          <w:highlight w:val="none"/>
        </w:rPr>
        <w:t>委托物业管理服务内容：</w:t>
      </w:r>
      <w:r>
        <w:rPr>
          <w:rFonts w:hint="eastAsia" w:ascii="宋体" w:hAnsi="宋体" w:cs="宋体"/>
          <w:color w:val="000000"/>
          <w:sz w:val="24"/>
          <w:szCs w:val="24"/>
          <w:highlight w:val="none"/>
          <w:u w:val="single"/>
        </w:rPr>
        <w:t>包括但不限于学校安全秩序管理、环境卫生管理、绿化维护管理、</w:t>
      </w:r>
      <w:r>
        <w:rPr>
          <w:rFonts w:hint="eastAsia" w:ascii="宋体" w:hAnsi="宋体" w:cs="宋体"/>
          <w:bCs/>
          <w:color w:val="000000"/>
          <w:sz w:val="24"/>
          <w:highlight w:val="none"/>
          <w:u w:val="single"/>
        </w:rPr>
        <w:t>消控维保、电梯维保、各类清洁（基本清洁、厨房油烟管道及空调、电风扇、玻璃清洁、建筑物外墙（含高空）清洁等）、智能化维保、病媒生物防治、生活垃圾（含厨余垃圾）拖运、化粪池清掏、零星维修（除屋面及房屋主体结构维修）</w:t>
      </w:r>
      <w:r>
        <w:rPr>
          <w:rFonts w:hint="eastAsia" w:ascii="宋体" w:hAnsi="宋体" w:cs="宋体"/>
          <w:color w:val="000000"/>
          <w:sz w:val="24"/>
          <w:szCs w:val="24"/>
          <w:highlight w:val="none"/>
          <w:u w:val="single"/>
        </w:rPr>
        <w:t>等方面工作</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其中绿化养护、消控维保、电梯维保、智能化维保等系统及设备，质保期内由</w:t>
      </w:r>
      <w:r>
        <w:rPr>
          <w:rFonts w:hint="eastAsia" w:ascii="宋体" w:hAnsi="宋体" w:cs="宋体"/>
          <w:color w:val="000000"/>
          <w:sz w:val="24"/>
          <w:szCs w:val="24"/>
          <w:highlight w:val="none"/>
          <w:u w:val="single"/>
          <w:lang w:val="en-US" w:eastAsia="zh-CN"/>
        </w:rPr>
        <w:t>供应商</w:t>
      </w:r>
      <w:r>
        <w:rPr>
          <w:rFonts w:hint="eastAsia" w:ascii="宋体" w:hAnsi="宋体" w:eastAsia="宋体" w:cs="宋体"/>
          <w:color w:val="000000"/>
          <w:sz w:val="24"/>
          <w:szCs w:val="24"/>
          <w:highlight w:val="none"/>
          <w:u w:val="single"/>
        </w:rPr>
        <w:t>负责协助采购人统一协调及管理；质保期满后，</w:t>
      </w:r>
      <w:r>
        <w:rPr>
          <w:rFonts w:hint="eastAsia" w:ascii="宋体" w:hAnsi="宋体" w:cs="宋体"/>
          <w:color w:val="000000"/>
          <w:sz w:val="24"/>
          <w:szCs w:val="24"/>
          <w:highlight w:val="none"/>
          <w:u w:val="single"/>
          <w:lang w:val="en-US" w:eastAsia="zh-CN"/>
        </w:rPr>
        <w:t>由供应商全面负责</w:t>
      </w:r>
      <w:r>
        <w:rPr>
          <w:rFonts w:hint="eastAsia" w:ascii="宋体" w:hAnsi="宋体" w:eastAsia="宋体" w:cs="宋体"/>
          <w:color w:val="000000"/>
          <w:sz w:val="24"/>
          <w:szCs w:val="24"/>
          <w:highlight w:val="none"/>
          <w:u w:val="single"/>
        </w:rPr>
        <w:t>上述所有系统及设备的维修维保工作</w:t>
      </w:r>
      <w:r>
        <w:rPr>
          <w:rFonts w:hint="eastAsia" w:ascii="宋体" w:hAnsi="宋体" w:eastAsia="宋体" w:cs="宋体"/>
          <w:color w:val="000000"/>
          <w:sz w:val="24"/>
          <w:szCs w:val="24"/>
          <w:highlight w:val="none"/>
          <w:u w:val="single"/>
          <w:lang w:eastAsia="zh-CN"/>
        </w:rPr>
        <w:t>。</w:t>
      </w:r>
    </w:p>
    <w:p w14:paraId="52D15C76">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第三条 合同总价款</w:t>
      </w:r>
    </w:p>
    <w:p w14:paraId="4958A6D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一、本合同总价款（含税）为人民币 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元</w:t>
      </w:r>
      <w:r>
        <w:rPr>
          <w:rFonts w:hint="eastAsia" w:ascii="宋体" w:hAnsi="宋体" w:cs="宋体"/>
          <w:color w:val="000000"/>
          <w:sz w:val="24"/>
          <w:highlight w:val="none"/>
        </w:rPr>
        <w:t>（</w:t>
      </w:r>
      <w:r>
        <w:rPr>
          <w:rFonts w:hint="eastAsia" w:ascii="宋体" w:hAnsi="宋体" w:eastAsia="宋体" w:cs="宋体"/>
          <w:color w:val="000000"/>
          <w:sz w:val="24"/>
          <w:szCs w:val="24"/>
          <w:highlight w:val="none"/>
        </w:rPr>
        <w:t>￥：</w:t>
      </w:r>
      <w:r>
        <w:rPr>
          <w:rFonts w:hint="eastAsia" w:ascii="宋体" w:hAnsi="宋体" w:cs="宋体"/>
          <w:color w:val="000000"/>
          <w:sz w:val="24"/>
          <w:highlight w:val="none"/>
          <w:u w:val="single"/>
        </w:rPr>
        <w:t>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w:t>
      </w:r>
    </w:p>
    <w:p w14:paraId="320C374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二、本合同执行期间总价不变。</w:t>
      </w:r>
    </w:p>
    <w:p w14:paraId="7BB806F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三、履约保证金的缴纳和退付</w:t>
      </w:r>
    </w:p>
    <w:p w14:paraId="712714D2">
      <w:pPr>
        <w:tabs>
          <w:tab w:val="left" w:pos="945"/>
          <w:tab w:val="left" w:pos="2100"/>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是</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p>
    <w:p w14:paraId="22D3F5A8">
      <w:pPr>
        <w:tabs>
          <w:tab w:val="left" w:pos="945"/>
          <w:tab w:val="left" w:pos="2100"/>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履约保证金缴纳金额：</w:t>
      </w:r>
      <w:r>
        <w:rPr>
          <w:rFonts w:hint="eastAsia" w:ascii="宋体" w:hAnsi="宋体"/>
          <w:bCs/>
          <w:color w:val="000000"/>
          <w:sz w:val="24"/>
          <w:szCs w:val="24"/>
          <w:highlight w:val="none"/>
          <w:u w:val="single"/>
        </w:rPr>
        <w:t xml:space="preserve"> </w:t>
      </w:r>
      <w:r>
        <w:rPr>
          <w:rFonts w:hint="eastAsia" w:ascii="宋体" w:hAnsi="宋体" w:eastAsia="宋体"/>
          <w:bCs/>
          <w:color w:val="000000"/>
          <w:sz w:val="24"/>
          <w:szCs w:val="24"/>
          <w:highlight w:val="none"/>
          <w:u w:val="single"/>
        </w:rPr>
        <w:t>合同价款10%</w:t>
      </w:r>
      <w:r>
        <w:rPr>
          <w:rFonts w:hint="eastAsia" w:ascii="宋体" w:hAnsi="宋体"/>
          <w:bCs/>
          <w:color w:val="000000"/>
          <w:sz w:val="24"/>
          <w:szCs w:val="24"/>
          <w:highlight w:val="none"/>
        </w:rPr>
        <w:t>。</w:t>
      </w:r>
    </w:p>
    <w:p w14:paraId="7646ACFB">
      <w:pPr>
        <w:tabs>
          <w:tab w:val="left" w:pos="945"/>
          <w:tab w:val="left" w:pos="2100"/>
        </w:tabs>
        <w:spacing w:line="360" w:lineRule="auto"/>
        <w:ind w:firstLine="480"/>
        <w:rPr>
          <w:rFonts w:ascii="宋体" w:hAnsi="宋体"/>
          <w:bCs/>
          <w:color w:val="000000"/>
          <w:sz w:val="24"/>
          <w:highlight w:val="none"/>
        </w:rPr>
      </w:pPr>
      <w:r>
        <w:rPr>
          <w:rFonts w:hint="eastAsia" w:ascii="宋体" w:hAnsi="宋体"/>
          <w:bCs/>
          <w:color w:val="000000"/>
          <w:sz w:val="24"/>
          <w:szCs w:val="24"/>
          <w:highlight w:val="none"/>
        </w:rPr>
        <w:t>履约保证金的缴纳时间：</w:t>
      </w:r>
      <w:r>
        <w:rPr>
          <w:rFonts w:hint="eastAsia" w:ascii="宋体" w:hAnsi="宋体"/>
          <w:bCs/>
          <w:color w:val="000000"/>
          <w:sz w:val="24"/>
          <w:szCs w:val="24"/>
          <w:highlight w:val="none"/>
          <w:u w:val="single"/>
        </w:rPr>
        <w:t xml:space="preserve"> </w:t>
      </w:r>
      <w:r>
        <w:rPr>
          <w:rFonts w:hint="eastAsia" w:ascii="宋体" w:hAnsi="宋体" w:eastAsia="宋体"/>
          <w:bCs/>
          <w:color w:val="000000"/>
          <w:sz w:val="24"/>
          <w:szCs w:val="24"/>
          <w:highlight w:val="none"/>
          <w:u w:val="single"/>
        </w:rPr>
        <w:t>合同签订前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，缴纳形式：</w:t>
      </w:r>
      <w:r>
        <w:rPr>
          <w:rFonts w:hint="eastAsia" w:ascii="宋体" w:hAnsi="宋体" w:eastAsia="宋体"/>
          <w:bCs/>
          <w:color w:val="000000"/>
          <w:sz w:val="24"/>
          <w:szCs w:val="24"/>
          <w:highlight w:val="none"/>
          <w:u w:val="single"/>
        </w:rPr>
        <w:t>支票、汇票、本票、保函等非现金方式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w:t>
      </w:r>
    </w:p>
    <w:p w14:paraId="14A2A5D1">
      <w:pPr>
        <w:widowControl w:val="0"/>
        <w:tabs>
          <w:tab w:val="left" w:pos="945"/>
          <w:tab w:val="left" w:pos="2100"/>
        </w:tabs>
        <w:spacing w:after="0"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履约保证金的退付时间：</w:t>
      </w:r>
      <w:r>
        <w:rPr>
          <w:rFonts w:hint="eastAsia" w:ascii="宋体" w:hAnsi="宋体" w:eastAsia="宋体"/>
          <w:bCs/>
          <w:color w:val="000000"/>
          <w:sz w:val="24"/>
          <w:szCs w:val="24"/>
          <w:highlight w:val="none"/>
          <w:u w:val="single"/>
        </w:rPr>
        <w:t xml:space="preserve"> 合同完成后 </w:t>
      </w:r>
      <w:r>
        <w:rPr>
          <w:rFonts w:hint="eastAsia" w:ascii="宋体" w:hAnsi="宋体" w:eastAsia="宋体"/>
          <w:bCs/>
          <w:color w:val="000000"/>
          <w:sz w:val="24"/>
          <w:szCs w:val="24"/>
          <w:highlight w:val="none"/>
        </w:rPr>
        <w:t>，退付办法：</w:t>
      </w:r>
      <w:r>
        <w:rPr>
          <w:rFonts w:hint="eastAsia" w:ascii="宋体" w:hAnsi="宋体" w:eastAsia="宋体"/>
          <w:bCs/>
          <w:color w:val="000000"/>
          <w:sz w:val="24"/>
          <w:szCs w:val="24"/>
          <w:highlight w:val="none"/>
          <w:u w:val="single"/>
        </w:rPr>
        <w:t xml:space="preserve"> 原路返还 </w:t>
      </w:r>
      <w:r>
        <w:rPr>
          <w:rFonts w:hint="eastAsia" w:ascii="宋体" w:hAnsi="宋体" w:eastAsia="宋体"/>
          <w:bCs/>
          <w:color w:val="000000"/>
          <w:sz w:val="24"/>
          <w:szCs w:val="24"/>
          <w:highlight w:val="none"/>
        </w:rPr>
        <w:t>。</w:t>
      </w:r>
    </w:p>
    <w:p w14:paraId="1BF71F6A">
      <w:pPr>
        <w:widowControl w:val="0"/>
        <w:tabs>
          <w:tab w:val="left" w:pos="945"/>
          <w:tab w:val="left" w:pos="2100"/>
        </w:tabs>
        <w:spacing w:after="0" w:line="360" w:lineRule="auto"/>
        <w:ind w:firstLine="480"/>
        <w:rPr>
          <w:rFonts w:hint="eastAsia" w:ascii="宋体" w:hAnsi="宋体" w:eastAsia="宋体"/>
          <w:bCs/>
          <w:color w:val="000000"/>
          <w:sz w:val="24"/>
          <w:szCs w:val="24"/>
          <w:highlight w:val="none"/>
          <w:u w:val="single"/>
        </w:rPr>
      </w:pPr>
      <w:r>
        <w:rPr>
          <w:rFonts w:hint="eastAsia" w:ascii="宋体" w:hAnsi="宋体" w:eastAsia="宋体"/>
          <w:bCs/>
          <w:color w:val="000000"/>
          <w:sz w:val="24"/>
          <w:szCs w:val="24"/>
          <w:highlight w:val="none"/>
        </w:rPr>
        <w:t>履约保证金不予退还的情形：</w:t>
      </w:r>
      <w:r>
        <w:rPr>
          <w:rFonts w:hint="eastAsia" w:ascii="宋体" w:hAnsi="宋体" w:eastAsia="宋体"/>
          <w:bCs/>
          <w:color w:val="000000"/>
          <w:sz w:val="24"/>
          <w:szCs w:val="24"/>
          <w:highlight w:val="none"/>
          <w:u w:val="single"/>
        </w:rPr>
        <w:t>乙方无正当理由，违反本合同第五条及第六条的有关规定，未能达到规定管理目标及质量保证的，甲方有权要求乙方限期整改，逾期未整改，造成甲方经济损失的，甲方有权扣留乙方全部履约保证金。</w:t>
      </w:r>
    </w:p>
    <w:p w14:paraId="12CA0853">
      <w:pPr>
        <w:spacing w:line="360" w:lineRule="auto"/>
        <w:ind w:firstLine="482"/>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逾期退还履约保证金的违约责任：</w:t>
      </w:r>
      <w:r>
        <w:rPr>
          <w:rFonts w:hint="eastAsia" w:ascii="宋体" w:hAnsi="宋体" w:eastAsia="宋体"/>
          <w:bCs/>
          <w:color w:val="000000"/>
          <w:sz w:val="24"/>
          <w:szCs w:val="24"/>
          <w:highlight w:val="none"/>
          <w:u w:val="single"/>
        </w:rPr>
        <w:t xml:space="preserve"> 如甲方未按规定及时退还履约保证金，向乙方支付同期银行存款利息</w:t>
      </w:r>
      <w:r>
        <w:rPr>
          <w:rFonts w:ascii="宋体" w:hAnsi="宋体" w:eastAsia="宋体"/>
          <w:bCs/>
          <w:color w:val="000000"/>
          <w:sz w:val="24"/>
          <w:szCs w:val="24"/>
          <w:highlight w:val="none"/>
          <w:u w:val="single"/>
        </w:rPr>
        <w:t xml:space="preserve"> </w:t>
      </w:r>
      <w:r>
        <w:rPr>
          <w:rFonts w:hint="eastAsia" w:ascii="宋体" w:hAnsi="宋体" w:eastAsia="宋体"/>
          <w:bCs/>
          <w:color w:val="000000"/>
          <w:sz w:val="24"/>
          <w:szCs w:val="24"/>
          <w:highlight w:val="none"/>
        </w:rPr>
        <w:t>。</w:t>
      </w:r>
    </w:p>
    <w:p w14:paraId="739A8780">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第四条 组成本合同的有关文件</w:t>
      </w:r>
    </w:p>
    <w:p w14:paraId="226B6E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下列关于采购</w:t>
      </w:r>
      <w:r>
        <w:rPr>
          <w:rFonts w:hint="eastAsia" w:hAnsi="宋体"/>
          <w:sz w:val="24"/>
          <w:szCs w:val="24"/>
          <w:highlight w:val="none"/>
          <w:u w:val="single"/>
        </w:rPr>
        <w:t>2026-2028年度2所新学校物业服务</w:t>
      </w:r>
      <w:r>
        <w:rPr>
          <w:rFonts w:hint="eastAsia" w:ascii="宋体" w:hAnsi="宋体" w:cs="宋体"/>
          <w:color w:val="000000"/>
          <w:sz w:val="24"/>
          <w:highlight w:val="none"/>
        </w:rPr>
        <w:t>项目（编号：   ）的招投标文件或与本次采购活动方式相适应的文件及有关附件是本合同不可分割的组成部分，与本合同具有同等法律效力，这些文件包括但不限于：</w:t>
      </w:r>
    </w:p>
    <w:p w14:paraId="75FD974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一、乙方提供的投标文件和报价表；</w:t>
      </w:r>
    </w:p>
    <w:p w14:paraId="4851CFC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二、中标通知书；</w:t>
      </w:r>
    </w:p>
    <w:p w14:paraId="3A93DABB">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三、甲乙双方商定的其他文件</w:t>
      </w:r>
      <w:r>
        <w:rPr>
          <w:rFonts w:hint="eastAsia" w:ascii="宋体" w:hAnsi="宋体" w:cs="宋体"/>
          <w:color w:val="000000"/>
          <w:sz w:val="24"/>
          <w:highlight w:val="none"/>
          <w:lang w:eastAsia="zh-CN"/>
        </w:rPr>
        <w:t>；</w:t>
      </w:r>
    </w:p>
    <w:p w14:paraId="41D1D4D4">
      <w:pPr>
        <w:spacing w:line="360" w:lineRule="auto"/>
        <w:ind w:firstLine="482"/>
        <w:rPr>
          <w:rFonts w:ascii="宋体" w:hAnsi="宋体" w:cs="宋体"/>
          <w:b/>
          <w:sz w:val="24"/>
          <w:highlight w:val="none"/>
        </w:rPr>
      </w:pPr>
      <w:r>
        <w:rPr>
          <w:rFonts w:hint="eastAsia" w:ascii="宋体" w:hAnsi="宋体" w:eastAsia="宋体" w:cs="宋体"/>
          <w:color w:val="000000"/>
          <w:sz w:val="24"/>
          <w:szCs w:val="24"/>
          <w:highlight w:val="none"/>
        </w:rPr>
        <w:t>四、</w:t>
      </w:r>
      <w:r>
        <w:rPr>
          <w:rFonts w:hint="eastAsia" w:ascii="宋体" w:hAnsi="宋体" w:eastAsia="宋体" w:cs="宋体"/>
          <w:color w:val="000000"/>
          <w:sz w:val="24"/>
          <w:highlight w:val="none"/>
        </w:rPr>
        <w:t>各项服务要求及标准。</w:t>
      </w:r>
    </w:p>
    <w:p w14:paraId="5DC72555">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rPr>
        <w:t xml:space="preserve">1 </w:t>
      </w:r>
      <w:r>
        <w:rPr>
          <w:rFonts w:hint="eastAsia" w:ascii="宋体" w:hAnsi="宋体" w:cs="宋体"/>
          <w:b/>
          <w:bCs/>
          <w:sz w:val="24"/>
          <w:szCs w:val="24"/>
          <w:highlight w:val="none"/>
        </w:rPr>
        <w:t>保安服务要求</w:t>
      </w:r>
    </w:p>
    <w:p w14:paraId="1F3F93F1">
      <w:pPr>
        <w:spacing w:line="360" w:lineRule="auto"/>
        <w:ind w:firstLine="480"/>
        <w:rPr>
          <w:rFonts w:ascii="宋体" w:hAnsi="宋体"/>
          <w:sz w:val="24"/>
          <w:highlight w:val="none"/>
        </w:rPr>
      </w:pPr>
      <w:r>
        <w:rPr>
          <w:rFonts w:hint="eastAsia" w:ascii="宋体" w:hAnsi="宋体"/>
          <w:sz w:val="24"/>
          <w:highlight w:val="none"/>
        </w:rPr>
        <w:t>1.1 保安人员的工作职责</w:t>
      </w:r>
    </w:p>
    <w:p w14:paraId="7382F7B8">
      <w:pPr>
        <w:spacing w:line="360" w:lineRule="auto"/>
        <w:ind w:firstLine="480"/>
        <w:rPr>
          <w:rFonts w:ascii="宋体" w:hAnsi="宋体"/>
          <w:sz w:val="24"/>
          <w:highlight w:val="none"/>
        </w:rPr>
      </w:pPr>
      <w:r>
        <w:rPr>
          <w:rFonts w:hint="eastAsia" w:ascii="宋体" w:hAnsi="宋体" w:cs="宋体"/>
          <w:sz w:val="24"/>
          <w:szCs w:val="24"/>
          <w:highlight w:val="none"/>
        </w:rPr>
        <w:t>（</w:t>
      </w:r>
      <w:r>
        <w:rPr>
          <w:rFonts w:hint="eastAsia" w:ascii="宋体" w:hAnsi="宋体"/>
          <w:sz w:val="24"/>
          <w:highlight w:val="none"/>
        </w:rPr>
        <w:t>1）做好防火、防盗、防破坏、防治安案件工作，防止侵害校园财产、安全的行为发生。</w:t>
      </w:r>
    </w:p>
    <w:p w14:paraId="768B34B2">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2）</w:t>
      </w:r>
      <w:r>
        <w:rPr>
          <w:rFonts w:hint="eastAsia" w:ascii="宋体" w:hAnsi="宋体" w:cs="宋体"/>
          <w:sz w:val="24"/>
          <w:szCs w:val="24"/>
          <w:highlight w:val="none"/>
        </w:rPr>
        <w:t>按</w:t>
      </w:r>
      <w:r>
        <w:rPr>
          <w:rFonts w:hint="eastAsia" w:ascii="宋体" w:hAnsi="宋体" w:cs="宋体"/>
          <w:sz w:val="24"/>
          <w:szCs w:val="24"/>
          <w:highlight w:val="none"/>
          <w:lang w:eastAsia="zh-CN"/>
        </w:rPr>
        <w:t>甲方</w:t>
      </w:r>
      <w:r>
        <w:rPr>
          <w:rFonts w:hint="eastAsia" w:ascii="宋体" w:hAnsi="宋体" w:cs="宋体"/>
          <w:sz w:val="24"/>
          <w:szCs w:val="24"/>
          <w:highlight w:val="none"/>
        </w:rPr>
        <w:t>的学校保安要求，落实门卫管理制度，合理、有效地控制门岗进出人员、车辆的秩序。</w:t>
      </w:r>
    </w:p>
    <w:p w14:paraId="7F7913BB">
      <w:pPr>
        <w:spacing w:line="360" w:lineRule="auto"/>
        <w:ind w:firstLine="480"/>
        <w:rPr>
          <w:rFonts w:ascii="宋体" w:hAnsi="宋体" w:cs="宋体"/>
          <w:sz w:val="24"/>
          <w:szCs w:val="24"/>
          <w:highlight w:val="none"/>
        </w:rPr>
      </w:pPr>
      <w:r>
        <w:rPr>
          <w:rFonts w:hint="eastAsia" w:ascii="宋体" w:hAnsi="宋体"/>
          <w:sz w:val="24"/>
          <w:highlight w:val="none"/>
        </w:rPr>
        <w:t>（3）项</w:t>
      </w:r>
      <w:r>
        <w:rPr>
          <w:rFonts w:hint="eastAsia" w:ascii="宋体" w:hAnsi="宋体" w:cs="宋体"/>
          <w:sz w:val="24"/>
          <w:szCs w:val="24"/>
          <w:highlight w:val="none"/>
        </w:rPr>
        <w:t>目管理区域内各级接待时的安全保卫及服务；</w:t>
      </w:r>
    </w:p>
    <w:p w14:paraId="03D69BE6">
      <w:pPr>
        <w:spacing w:line="360" w:lineRule="auto"/>
        <w:ind w:firstLine="480"/>
        <w:rPr>
          <w:rFonts w:ascii="宋体" w:hAnsi="宋体" w:cs="宋体"/>
          <w:sz w:val="24"/>
          <w:szCs w:val="24"/>
          <w:highlight w:val="none"/>
        </w:rPr>
      </w:pPr>
      <w:r>
        <w:rPr>
          <w:rFonts w:hint="eastAsia" w:ascii="宋体" w:hAnsi="宋体"/>
          <w:sz w:val="24"/>
          <w:highlight w:val="none"/>
        </w:rPr>
        <w:t>（4）</w:t>
      </w:r>
      <w:r>
        <w:rPr>
          <w:rFonts w:hint="eastAsia" w:ascii="宋体" w:hAnsi="宋体" w:cs="宋体"/>
          <w:sz w:val="24"/>
          <w:szCs w:val="24"/>
          <w:highlight w:val="none"/>
        </w:rPr>
        <w:t>按</w:t>
      </w:r>
      <w:r>
        <w:rPr>
          <w:rFonts w:hint="eastAsia" w:ascii="宋体" w:hAnsi="宋体" w:cs="宋体"/>
          <w:sz w:val="24"/>
          <w:szCs w:val="24"/>
          <w:highlight w:val="none"/>
          <w:lang w:eastAsia="zh-CN"/>
        </w:rPr>
        <w:t>甲方</w:t>
      </w:r>
      <w:r>
        <w:rPr>
          <w:rFonts w:hint="eastAsia" w:ascii="宋体" w:hAnsi="宋体" w:cs="宋体"/>
          <w:sz w:val="24"/>
          <w:szCs w:val="24"/>
          <w:highlight w:val="none"/>
        </w:rPr>
        <w:t>的员工考勤制度，对校方员工上下班打卡进行监督；按规定流程，做好信件、报纸、邮件的收发工作；</w:t>
      </w:r>
    </w:p>
    <w:p w14:paraId="4C6274DC">
      <w:pPr>
        <w:spacing w:line="360" w:lineRule="auto"/>
        <w:ind w:firstLine="480"/>
        <w:rPr>
          <w:rFonts w:ascii="宋体" w:hAnsi="宋体" w:cs="宋体"/>
          <w:sz w:val="24"/>
          <w:szCs w:val="24"/>
          <w:highlight w:val="none"/>
        </w:rPr>
      </w:pPr>
      <w:r>
        <w:rPr>
          <w:rFonts w:hint="eastAsia" w:ascii="宋体" w:hAnsi="宋体"/>
          <w:sz w:val="24"/>
          <w:highlight w:val="none"/>
        </w:rPr>
        <w:t>（5）</w:t>
      </w:r>
      <w:r>
        <w:rPr>
          <w:rFonts w:hint="eastAsia" w:ascii="宋体" w:hAnsi="宋体" w:cs="宋体"/>
          <w:sz w:val="24"/>
          <w:szCs w:val="24"/>
          <w:highlight w:val="none"/>
        </w:rPr>
        <w:t>在学校区域内进行巡逻、守护、安全检查、报警监控，并做好相应记录。</w:t>
      </w:r>
    </w:p>
    <w:p w14:paraId="5BD2BEC4">
      <w:pPr>
        <w:spacing w:line="360" w:lineRule="auto"/>
        <w:ind w:firstLine="480"/>
        <w:rPr>
          <w:rFonts w:ascii="宋体" w:hAnsi="宋体" w:cs="宋体"/>
          <w:sz w:val="24"/>
          <w:szCs w:val="24"/>
          <w:highlight w:val="none"/>
        </w:rPr>
      </w:pPr>
      <w:r>
        <w:rPr>
          <w:rFonts w:hint="eastAsia" w:ascii="宋体" w:hAnsi="宋体"/>
          <w:sz w:val="24"/>
          <w:highlight w:val="none"/>
        </w:rPr>
        <w:t>（6）</w:t>
      </w:r>
      <w:r>
        <w:rPr>
          <w:rFonts w:hint="eastAsia" w:ascii="宋体" w:hAnsi="宋体" w:cs="宋体"/>
          <w:sz w:val="24"/>
          <w:szCs w:val="24"/>
          <w:highlight w:val="none"/>
        </w:rPr>
        <w:t>保安应严格履行《保安服务管理条例》规定的岗位职责要求，遵守校方符合法律法规的各项规章制度。</w:t>
      </w:r>
    </w:p>
    <w:p w14:paraId="0B2AA3A0">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7）</w:t>
      </w:r>
      <w:r>
        <w:rPr>
          <w:rFonts w:hint="eastAsia" w:ascii="宋体" w:hAnsi="宋体" w:cs="宋体"/>
          <w:sz w:val="24"/>
          <w:szCs w:val="24"/>
          <w:highlight w:val="none"/>
        </w:rPr>
        <w:t>选派的保安取得保安证后方可上岗。</w:t>
      </w:r>
    </w:p>
    <w:p w14:paraId="3D6BFF21">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8）其他属于</w:t>
      </w:r>
      <w:r>
        <w:rPr>
          <w:rFonts w:hint="eastAsia" w:ascii="宋体" w:hAnsi="宋体" w:cs="宋体"/>
          <w:sz w:val="24"/>
          <w:szCs w:val="24"/>
          <w:highlight w:val="none"/>
        </w:rPr>
        <w:t>保安服务范围内的工作以及任务。</w:t>
      </w:r>
    </w:p>
    <w:p w14:paraId="6C7A6C0E">
      <w:pPr>
        <w:spacing w:line="360" w:lineRule="auto"/>
        <w:ind w:firstLine="480"/>
        <w:rPr>
          <w:rFonts w:ascii="宋体" w:hAnsi="宋体" w:cs="宋体"/>
          <w:sz w:val="24"/>
          <w:szCs w:val="24"/>
          <w:highlight w:val="none"/>
        </w:rPr>
      </w:pPr>
      <w:r>
        <w:rPr>
          <w:rFonts w:hint="eastAsia" w:ascii="宋体" w:hAnsi="宋体" w:cs="宋体"/>
          <w:sz w:val="24"/>
          <w:szCs w:val="24"/>
          <w:highlight w:val="none"/>
        </w:rPr>
        <w:t>1.2保安人员要求</w:t>
      </w:r>
    </w:p>
    <w:p w14:paraId="3DF28E2B">
      <w:pPr>
        <w:spacing w:line="360" w:lineRule="auto"/>
        <w:ind w:firstLine="480"/>
        <w:rPr>
          <w:rFonts w:ascii="宋体" w:hAnsi="宋体" w:cs="宋体"/>
          <w:sz w:val="24"/>
          <w:szCs w:val="24"/>
          <w:highlight w:val="none"/>
        </w:rPr>
      </w:pPr>
      <w:r>
        <w:rPr>
          <w:rFonts w:hint="eastAsia" w:ascii="宋体" w:hAnsi="宋体" w:cs="宋体"/>
          <w:sz w:val="24"/>
          <w:szCs w:val="24"/>
          <w:highlight w:val="none"/>
        </w:rPr>
        <w:t>（1）持证并接受过安全护卫或相关训练，训练有素，掌握基本安全护卫技能，并定期进行安全防范学习，增强安全防范能力；上岗前，须通过法律知识、学校安全管理、突发事件处置、异常人员识别、防袭击对抗训练等专门培训，并具备应急处置能力；</w:t>
      </w:r>
    </w:p>
    <w:p w14:paraId="2E7A5DDF">
      <w:pPr>
        <w:spacing w:line="360" w:lineRule="auto"/>
        <w:ind w:firstLine="480"/>
        <w:rPr>
          <w:rFonts w:ascii="宋体" w:hAnsi="宋体" w:cs="宋体"/>
          <w:sz w:val="24"/>
          <w:szCs w:val="24"/>
          <w:highlight w:val="none"/>
        </w:rPr>
      </w:pPr>
      <w:r>
        <w:rPr>
          <w:rFonts w:hint="eastAsia" w:ascii="宋体" w:hAnsi="宋体" w:cs="宋体"/>
          <w:sz w:val="24"/>
          <w:szCs w:val="24"/>
          <w:highlight w:val="none"/>
        </w:rPr>
        <w:t>（2）熟悉学校内部及周边环境，熟悉安保管理及有关法律法规，能恰当地处理和应对护卫工作；思想品质好，作风正派，热爱安全护卫工作，无犯罪记录；</w:t>
      </w:r>
    </w:p>
    <w:p w14:paraId="569A7E75">
      <w:pPr>
        <w:spacing w:line="360" w:lineRule="auto"/>
        <w:ind w:firstLine="480"/>
        <w:rPr>
          <w:rFonts w:ascii="宋体" w:hAnsi="宋体" w:cs="宋体"/>
          <w:sz w:val="24"/>
          <w:szCs w:val="24"/>
          <w:highlight w:val="none"/>
        </w:rPr>
      </w:pPr>
      <w:r>
        <w:rPr>
          <w:rFonts w:hint="eastAsia" w:ascii="宋体" w:hAnsi="宋体" w:cs="宋体"/>
          <w:sz w:val="24"/>
          <w:szCs w:val="24"/>
          <w:highlight w:val="none"/>
        </w:rPr>
        <w:t>（3）安全护卫人员配备对讲装置和其他必备的安全护卫工具；</w:t>
      </w:r>
    </w:p>
    <w:p w14:paraId="3370C06D">
      <w:pPr>
        <w:spacing w:line="360" w:lineRule="auto"/>
        <w:ind w:firstLine="480"/>
        <w:rPr>
          <w:rFonts w:ascii="宋体" w:hAnsi="宋体" w:cs="宋体"/>
          <w:sz w:val="24"/>
          <w:szCs w:val="24"/>
          <w:highlight w:val="none"/>
        </w:rPr>
      </w:pPr>
      <w:r>
        <w:rPr>
          <w:rFonts w:hint="eastAsia" w:ascii="宋体" w:hAnsi="宋体" w:cs="宋体"/>
          <w:sz w:val="24"/>
          <w:szCs w:val="24"/>
          <w:highlight w:val="none"/>
        </w:rPr>
        <w:t>（4）当班时佩戴统一标志和执勤工号，穿戴统一制服，工具佩戴规范，仪容仪表规范整齐；</w:t>
      </w:r>
    </w:p>
    <w:p w14:paraId="5131B502">
      <w:pPr>
        <w:spacing w:line="360" w:lineRule="auto"/>
        <w:ind w:firstLine="480"/>
        <w:rPr>
          <w:rFonts w:ascii="宋体" w:hAnsi="宋体" w:cs="宋体"/>
          <w:sz w:val="24"/>
          <w:szCs w:val="24"/>
          <w:highlight w:val="none"/>
        </w:rPr>
      </w:pPr>
      <w:r>
        <w:rPr>
          <w:rFonts w:hint="eastAsia" w:ascii="宋体" w:hAnsi="宋体" w:cs="宋体"/>
          <w:sz w:val="24"/>
          <w:szCs w:val="24"/>
          <w:highlight w:val="none"/>
        </w:rPr>
        <w:t>（5）上岗时精神振作，举止应文明，姿态良好，大方、得体，精神振作，抬头挺胸，注意检查和保持仪表；在执勤时不吸烟，不吃零食，不玩手机、不袖手、背手、叉腰或将手插入衣袋，不弯腰驼背，前倾后靠，讲普通话；</w:t>
      </w:r>
    </w:p>
    <w:p w14:paraId="32C1C7EE">
      <w:pPr>
        <w:spacing w:line="360" w:lineRule="auto"/>
        <w:ind w:firstLine="480"/>
        <w:rPr>
          <w:rFonts w:ascii="宋体" w:hAnsi="宋体" w:cs="宋体"/>
          <w:sz w:val="24"/>
          <w:szCs w:val="24"/>
          <w:highlight w:val="none"/>
        </w:rPr>
      </w:pPr>
      <w:r>
        <w:rPr>
          <w:rFonts w:hint="eastAsia" w:ascii="宋体" w:hAnsi="宋体" w:cs="宋体"/>
          <w:sz w:val="24"/>
          <w:szCs w:val="24"/>
          <w:highlight w:val="none"/>
        </w:rPr>
        <w:t>（6）交接班制度完善，并有工作及交接班记录。</w:t>
      </w:r>
    </w:p>
    <w:p w14:paraId="58765A49">
      <w:pPr>
        <w:spacing w:line="360" w:lineRule="auto"/>
        <w:ind w:firstLine="480"/>
        <w:rPr>
          <w:rFonts w:ascii="宋体" w:hAnsi="宋体" w:cs="宋体"/>
          <w:sz w:val="24"/>
          <w:szCs w:val="24"/>
          <w:highlight w:val="none"/>
        </w:rPr>
      </w:pPr>
      <w:r>
        <w:rPr>
          <w:rFonts w:hint="eastAsia" w:ascii="宋体" w:hAnsi="宋体" w:cs="宋体"/>
          <w:sz w:val="24"/>
          <w:szCs w:val="24"/>
          <w:highlight w:val="none"/>
        </w:rPr>
        <w:t>1.3 保安服务要求</w:t>
      </w:r>
    </w:p>
    <w:p w14:paraId="742D1497">
      <w:pPr>
        <w:spacing w:line="360" w:lineRule="auto"/>
        <w:ind w:firstLine="482"/>
        <w:rPr>
          <w:rFonts w:ascii="宋体" w:hAnsi="宋体"/>
          <w:b/>
          <w:sz w:val="24"/>
          <w:highlight w:val="none"/>
        </w:rPr>
      </w:pPr>
      <w:r>
        <w:rPr>
          <w:rFonts w:hint="eastAsia" w:ascii="宋体" w:hAnsi="宋体"/>
          <w:b/>
          <w:sz w:val="24"/>
          <w:highlight w:val="none"/>
        </w:rPr>
        <w:t>（1）站岗制度</w:t>
      </w:r>
    </w:p>
    <w:p w14:paraId="1E0E7985">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固定岗的责任区为：校门上下学时段站立值班时间根据各校区岗位安排表。</w:t>
      </w:r>
    </w:p>
    <w:p w14:paraId="3386A415">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按要求着装、衣领、扣子、帽子、领带、防卫器械等均需佩戴整齐。</w:t>
      </w:r>
    </w:p>
    <w:p w14:paraId="0B8C091C">
      <w:pPr>
        <w:spacing w:line="360" w:lineRule="auto"/>
        <w:ind w:firstLine="480"/>
        <w:rPr>
          <w:rFonts w:ascii="宋体" w:hAnsi="宋体"/>
          <w:sz w:val="24"/>
          <w:highlight w:val="none"/>
        </w:rPr>
      </w:pPr>
      <w:r>
        <w:rPr>
          <w:rFonts w:hint="eastAsia" w:ascii="宋体" w:hAnsi="宋体"/>
          <w:sz w:val="24"/>
          <w:highlight w:val="none"/>
        </w:rPr>
        <w:t>③站岗时不得用餐、抽烟、不与人闲聊，不随意接听电话，不做与工作无关的事情，保持良好的形象。</w:t>
      </w:r>
    </w:p>
    <w:p w14:paraId="6A87F64E">
      <w:pPr>
        <w:spacing w:line="360" w:lineRule="auto"/>
        <w:ind w:firstLine="482"/>
        <w:rPr>
          <w:rFonts w:ascii="宋体" w:hAnsi="宋体"/>
          <w:b/>
          <w:sz w:val="24"/>
          <w:highlight w:val="none"/>
        </w:rPr>
      </w:pPr>
      <w:r>
        <w:rPr>
          <w:rFonts w:hint="eastAsia" w:ascii="宋体" w:hAnsi="宋体"/>
          <w:b/>
          <w:sz w:val="24"/>
          <w:highlight w:val="none"/>
        </w:rPr>
        <w:t>（2）进出人员及车辆管理制度</w:t>
      </w:r>
    </w:p>
    <w:p w14:paraId="02DD7507">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凡来访人员及车辆，须问清情况填写好来访登记表，征得有关人员同意，方可放行。</w:t>
      </w:r>
    </w:p>
    <w:p w14:paraId="0FF8D3AA">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学校保卫人员应认真查验进入学校的外来不明人员的相关证件，严禁闲杂人员、推销商品人员、不明身份人员进入学校，确保校园平安。</w:t>
      </w:r>
    </w:p>
    <w:p w14:paraId="2AD3C0AA">
      <w:pPr>
        <w:spacing w:line="360" w:lineRule="auto"/>
        <w:ind w:firstLine="480"/>
        <w:rPr>
          <w:rFonts w:ascii="宋体" w:hAnsi="宋体"/>
          <w:sz w:val="24"/>
          <w:highlight w:val="none"/>
        </w:rPr>
      </w:pPr>
      <w:r>
        <w:rPr>
          <w:rFonts w:hint="eastAsia" w:ascii="宋体" w:hAnsi="宋体"/>
          <w:sz w:val="24"/>
          <w:highlight w:val="none"/>
        </w:rPr>
        <w:t>③在校时间不允许学生外出，学生确因特殊情况需出校门时，须有班主任签字的请假条，或有班主任及家长陪同方可离校。学校保卫人员查验后方可放行并将请假条存档备查。</w:t>
      </w:r>
    </w:p>
    <w:p w14:paraId="6C1840D2">
      <w:pPr>
        <w:spacing w:line="360" w:lineRule="auto"/>
        <w:ind w:firstLine="480"/>
        <w:rPr>
          <w:rFonts w:ascii="宋体" w:hAnsi="宋体"/>
          <w:sz w:val="24"/>
          <w:highlight w:val="none"/>
        </w:rPr>
      </w:pPr>
      <w:r>
        <w:rPr>
          <w:rFonts w:hint="eastAsia" w:ascii="宋体" w:hAnsi="宋体"/>
          <w:sz w:val="24"/>
          <w:highlight w:val="none"/>
        </w:rPr>
        <w:t>④因工作需要进入学校的车辆或其他为学校服务的车辆，须经学校领导同意后，填写车辆登记单后，在保卫人员的引导下停放到指定地点。</w:t>
      </w:r>
    </w:p>
    <w:p w14:paraId="52430430">
      <w:pPr>
        <w:spacing w:line="360" w:lineRule="auto"/>
        <w:ind w:firstLine="482"/>
        <w:rPr>
          <w:rFonts w:ascii="宋体" w:hAnsi="宋体"/>
          <w:b/>
          <w:sz w:val="24"/>
          <w:highlight w:val="none"/>
        </w:rPr>
      </w:pPr>
      <w:r>
        <w:rPr>
          <w:rFonts w:hint="eastAsia" w:ascii="宋体" w:hAnsi="宋体"/>
          <w:b/>
          <w:sz w:val="24"/>
          <w:highlight w:val="none"/>
        </w:rPr>
        <w:t>（3）巡逻制度</w:t>
      </w:r>
    </w:p>
    <w:p w14:paraId="05AE26CB">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负责巡逻和夜间值班的保安必须按</w:t>
      </w:r>
      <w:r>
        <w:rPr>
          <w:rFonts w:hint="eastAsia" w:ascii="宋体" w:hAnsi="宋体"/>
          <w:sz w:val="24"/>
          <w:highlight w:val="none"/>
          <w:lang w:eastAsia="zh-CN"/>
        </w:rPr>
        <w:t>甲方</w:t>
      </w:r>
      <w:r>
        <w:rPr>
          <w:rFonts w:hint="eastAsia" w:ascii="宋体" w:hAnsi="宋体"/>
          <w:sz w:val="24"/>
          <w:highlight w:val="none"/>
        </w:rPr>
        <w:t>规定时间进行值班查岗，做好巡更打更工作和记录；重点部位、重点时间以及特殊情况加强巡逻，及时发现和处理安全隐患；并做好《巡逻日志》记载。《巡逻日志》记载及巡更记录每周交校方检查。</w:t>
      </w:r>
    </w:p>
    <w:p w14:paraId="0F28519B">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如发现可疑、异常情况或恶劣天气，要及时汇报或报警。</w:t>
      </w:r>
    </w:p>
    <w:p w14:paraId="4C9E5097">
      <w:pPr>
        <w:spacing w:line="440" w:lineRule="exact"/>
        <w:ind w:firstLine="480"/>
        <w:rPr>
          <w:rFonts w:ascii="宋体" w:hAnsi="宋体"/>
          <w:sz w:val="24"/>
          <w:highlight w:val="none"/>
        </w:rPr>
      </w:pPr>
      <w:r>
        <w:rPr>
          <w:rFonts w:ascii="宋体" w:hAnsi="宋体"/>
          <w:sz w:val="24"/>
          <w:highlight w:val="none"/>
        </w:rPr>
        <w:t>③</w:t>
      </w:r>
      <w:r>
        <w:rPr>
          <w:rFonts w:hint="eastAsia" w:ascii="宋体" w:hAnsi="宋体"/>
          <w:sz w:val="24"/>
          <w:highlight w:val="none"/>
        </w:rPr>
        <w:t>放学后，应协助学校做好清校工作，规劝个别学生离校回家不得在校逗留。</w:t>
      </w:r>
    </w:p>
    <w:p w14:paraId="2FC445BF">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4</w:t>
      </w:r>
      <w:r>
        <w:rPr>
          <w:rFonts w:hint="eastAsia" w:ascii="宋体" w:hAnsi="宋体"/>
          <w:b/>
          <w:sz w:val="24"/>
          <w:highlight w:val="none"/>
        </w:rPr>
        <w:t>）其他工作要求</w:t>
      </w:r>
    </w:p>
    <w:p w14:paraId="32D88F33">
      <w:pPr>
        <w:spacing w:line="360" w:lineRule="auto"/>
        <w:ind w:firstLine="480"/>
        <w:rPr>
          <w:rFonts w:ascii="宋体" w:hAnsi="宋体"/>
          <w:sz w:val="24"/>
          <w:highlight w:val="none"/>
        </w:rPr>
      </w:pPr>
      <w:r>
        <w:rPr>
          <w:rFonts w:hint="eastAsia" w:ascii="宋体" w:hAnsi="宋体"/>
          <w:sz w:val="24"/>
          <w:highlight w:val="none"/>
        </w:rPr>
        <w:t>学校保安人员肩负着学校安全保卫重任，要严格遵守保安职业道德，必须全天24小时双人双岗，同时做好邮件快递的收发登记工作，不得擅自离岗。如当值保安人员需请假，应事先与校方沟通，并及时安排其他符合资格的保安到岗代替。</w:t>
      </w:r>
    </w:p>
    <w:p w14:paraId="65EDB723">
      <w:pPr>
        <w:spacing w:line="360" w:lineRule="auto"/>
        <w:ind w:firstLine="480"/>
        <w:rPr>
          <w:rFonts w:ascii="宋体" w:hAnsi="宋体"/>
          <w:sz w:val="24"/>
          <w:highlight w:val="none"/>
        </w:rPr>
      </w:pPr>
      <w:r>
        <w:rPr>
          <w:rFonts w:hint="eastAsia" w:ascii="宋体" w:hAnsi="宋体"/>
          <w:sz w:val="24"/>
          <w:highlight w:val="none"/>
        </w:rPr>
        <w:t>接受校方投诉和求助；在遇到突发事件时，及时报告警方与管理处，必要时采取正当防卫措施，防止事态扩大，协助保护现场和证据；安全巡逻有记录有检查。</w:t>
      </w:r>
    </w:p>
    <w:p w14:paraId="5AD6A3B3">
      <w:pPr>
        <w:spacing w:line="360" w:lineRule="auto"/>
        <w:ind w:firstLine="480"/>
        <w:rPr>
          <w:rFonts w:ascii="宋体" w:hAnsi="宋体"/>
          <w:sz w:val="24"/>
          <w:highlight w:val="none"/>
        </w:rPr>
      </w:pPr>
      <w:r>
        <w:rPr>
          <w:rFonts w:hint="eastAsia" w:ascii="宋体" w:hAnsi="宋体"/>
          <w:sz w:val="24"/>
          <w:highlight w:val="none"/>
        </w:rPr>
        <w:t>学生在上学放学时间内，要疏通车辆预防堵塞，有效疏通学生拥挤现象。按时做好大门的开关工作，态度和蔼、语言谦虚，不急不躁，认真细致。</w:t>
      </w:r>
    </w:p>
    <w:p w14:paraId="707E9EB9">
      <w:pPr>
        <w:spacing w:line="360" w:lineRule="auto"/>
        <w:ind w:firstLine="480"/>
        <w:rPr>
          <w:rFonts w:ascii="宋体" w:hAnsi="宋体"/>
          <w:sz w:val="24"/>
          <w:highlight w:val="none"/>
        </w:rPr>
      </w:pPr>
      <w:r>
        <w:rPr>
          <w:rFonts w:hint="eastAsia" w:ascii="宋体" w:hAnsi="宋体"/>
          <w:sz w:val="24"/>
          <w:highlight w:val="none"/>
        </w:rPr>
        <w:t>完成领导交办的其他工作，既要明确责任分工，又要加强合作。</w:t>
      </w:r>
    </w:p>
    <w:p w14:paraId="3048BBBC">
      <w:pPr>
        <w:spacing w:line="360" w:lineRule="auto"/>
        <w:ind w:firstLine="480"/>
        <w:rPr>
          <w:rFonts w:ascii="宋体" w:hAnsi="宋体"/>
          <w:sz w:val="24"/>
          <w:highlight w:val="none"/>
        </w:rPr>
      </w:pPr>
      <w:r>
        <w:rPr>
          <w:rFonts w:hint="eastAsia" w:ascii="宋体" w:hAnsi="宋体"/>
          <w:sz w:val="24"/>
          <w:highlight w:val="none"/>
        </w:rPr>
        <w:t>保安人员应在校长、主任的领导下，严格执行好以上制度。如因工作失职，造成学校财产损失或人员伤亡，需承担相应责任。</w:t>
      </w:r>
    </w:p>
    <w:p w14:paraId="631FEBB6">
      <w:pPr>
        <w:spacing w:line="360" w:lineRule="auto"/>
        <w:ind w:firstLine="480"/>
        <w:rPr>
          <w:rFonts w:ascii="宋体" w:hAnsi="宋体"/>
          <w:sz w:val="24"/>
          <w:highlight w:val="none"/>
        </w:rPr>
      </w:pPr>
      <w:r>
        <w:rPr>
          <w:rFonts w:hint="eastAsia" w:ascii="宋体" w:hAnsi="宋体"/>
          <w:sz w:val="24"/>
          <w:highlight w:val="none"/>
        </w:rPr>
        <w:t>做好传达室及周边卫生保洁工作。</w:t>
      </w:r>
    </w:p>
    <w:p w14:paraId="3BED5BA6">
      <w:pPr>
        <w:spacing w:line="360" w:lineRule="auto"/>
        <w:ind w:firstLine="480"/>
        <w:rPr>
          <w:rFonts w:ascii="宋体" w:hAnsi="宋体"/>
          <w:sz w:val="24"/>
          <w:highlight w:val="none"/>
        </w:rPr>
      </w:pPr>
      <w:r>
        <w:rPr>
          <w:rFonts w:hint="eastAsia" w:ascii="宋体" w:hAnsi="宋体"/>
          <w:sz w:val="24"/>
          <w:highlight w:val="none"/>
        </w:rPr>
        <w:t>教师、学生离校后及时做好楼道照明，大楼大门、教室门、楼道防盗门开关等工作。</w:t>
      </w:r>
    </w:p>
    <w:p w14:paraId="0299AD1C">
      <w:pPr>
        <w:spacing w:line="360" w:lineRule="auto"/>
        <w:ind w:firstLine="480"/>
        <w:rPr>
          <w:rFonts w:ascii="宋体" w:hAnsi="宋体"/>
          <w:sz w:val="24"/>
          <w:highlight w:val="none"/>
        </w:rPr>
      </w:pPr>
      <w:r>
        <w:rPr>
          <w:rFonts w:hint="eastAsia" w:ascii="宋体" w:hAnsi="宋体"/>
          <w:sz w:val="24"/>
          <w:highlight w:val="none"/>
        </w:rPr>
        <w:t>如有国家、省、市、区政府及其他上级主管部门对安保工作提出新要求，</w:t>
      </w:r>
      <w:r>
        <w:rPr>
          <w:rFonts w:hint="eastAsia" w:ascii="宋体" w:hAnsi="宋体"/>
          <w:sz w:val="24"/>
          <w:highlight w:val="none"/>
          <w:lang w:eastAsia="zh-CN"/>
        </w:rPr>
        <w:t>乙方</w:t>
      </w:r>
      <w:r>
        <w:rPr>
          <w:rFonts w:hint="eastAsia" w:ascii="宋体" w:hAnsi="宋体"/>
          <w:sz w:val="24"/>
          <w:highlight w:val="none"/>
        </w:rPr>
        <w:t>应予以配合，满足相关标准及要求，并确保</w:t>
      </w:r>
      <w:r>
        <w:rPr>
          <w:rFonts w:hint="eastAsia" w:ascii="宋体" w:hAnsi="宋体"/>
          <w:sz w:val="24"/>
          <w:highlight w:val="none"/>
          <w:lang w:eastAsia="zh-CN"/>
        </w:rPr>
        <w:t>甲方</w:t>
      </w:r>
      <w:r>
        <w:rPr>
          <w:rFonts w:hint="eastAsia" w:ascii="宋体" w:hAnsi="宋体"/>
          <w:sz w:val="24"/>
          <w:highlight w:val="none"/>
        </w:rPr>
        <w:t>学校安全工作无误。</w:t>
      </w:r>
    </w:p>
    <w:p w14:paraId="1CC73EFD">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5</w:t>
      </w:r>
      <w:r>
        <w:rPr>
          <w:rFonts w:hint="eastAsia" w:ascii="宋体" w:hAnsi="宋体"/>
          <w:b/>
          <w:sz w:val="24"/>
          <w:highlight w:val="none"/>
        </w:rPr>
        <w:t>）紧急事故应急反应</w:t>
      </w:r>
    </w:p>
    <w:p w14:paraId="3BEB20E3">
      <w:pPr>
        <w:spacing w:line="360" w:lineRule="auto"/>
        <w:ind w:firstLine="480"/>
        <w:rPr>
          <w:rFonts w:ascii="宋体" w:hAnsi="宋体"/>
          <w:sz w:val="24"/>
          <w:highlight w:val="none"/>
        </w:rPr>
      </w:pPr>
      <w:r>
        <w:rPr>
          <w:rFonts w:hint="eastAsia" w:ascii="宋体" w:hAnsi="宋体"/>
          <w:sz w:val="24"/>
          <w:highlight w:val="none"/>
        </w:rPr>
        <w:t>制定紧急事故处理预案，至少包括：火灾、爆炸、地震、炸弹恐吓、防暴、安全疏散以及电梯应急等；</w:t>
      </w:r>
    </w:p>
    <w:p w14:paraId="1CA39D97">
      <w:pPr>
        <w:spacing w:line="360" w:lineRule="auto"/>
        <w:ind w:firstLine="480"/>
        <w:rPr>
          <w:rFonts w:ascii="宋体" w:hAnsi="宋体"/>
          <w:sz w:val="24"/>
          <w:highlight w:val="none"/>
        </w:rPr>
      </w:pPr>
      <w:r>
        <w:rPr>
          <w:rFonts w:hint="eastAsia" w:ascii="宋体" w:hAnsi="宋体"/>
          <w:sz w:val="24"/>
          <w:highlight w:val="none"/>
        </w:rPr>
        <w:t>有紧急事件救护组织，并始终处于紧急事故反应状态；</w:t>
      </w:r>
    </w:p>
    <w:p w14:paraId="0E355D07">
      <w:pPr>
        <w:spacing w:line="360" w:lineRule="auto"/>
        <w:ind w:firstLine="480"/>
        <w:rPr>
          <w:rFonts w:ascii="宋体" w:hAnsi="宋体"/>
          <w:sz w:val="24"/>
          <w:highlight w:val="none"/>
        </w:rPr>
      </w:pPr>
      <w:r>
        <w:rPr>
          <w:rFonts w:hint="eastAsia" w:ascii="宋体" w:hAnsi="宋体"/>
          <w:sz w:val="24"/>
          <w:highlight w:val="none"/>
        </w:rPr>
        <w:t>书面描述紧急事故救护组织职责，让每位成员都了解，周期性地进行反应训练；</w:t>
      </w:r>
    </w:p>
    <w:p w14:paraId="2BE86F2B">
      <w:pPr>
        <w:spacing w:line="360" w:lineRule="auto"/>
        <w:ind w:firstLine="480"/>
        <w:rPr>
          <w:rFonts w:ascii="宋体" w:hAnsi="宋体"/>
          <w:sz w:val="24"/>
          <w:highlight w:val="none"/>
        </w:rPr>
      </w:pPr>
      <w:r>
        <w:rPr>
          <w:rFonts w:hint="eastAsia" w:ascii="宋体" w:hAnsi="宋体"/>
          <w:sz w:val="24"/>
          <w:highlight w:val="none"/>
        </w:rPr>
        <w:t>按消防要求组织进行疏散演习；</w:t>
      </w:r>
    </w:p>
    <w:p w14:paraId="09900EC5">
      <w:pPr>
        <w:spacing w:line="360" w:lineRule="auto"/>
        <w:ind w:firstLine="480"/>
        <w:rPr>
          <w:rFonts w:ascii="宋体" w:hAnsi="宋体"/>
          <w:sz w:val="24"/>
          <w:highlight w:val="none"/>
        </w:rPr>
      </w:pPr>
      <w:r>
        <w:rPr>
          <w:rFonts w:hint="eastAsia" w:ascii="宋体" w:hAnsi="宋体"/>
          <w:sz w:val="24"/>
          <w:highlight w:val="none"/>
        </w:rPr>
        <w:t>对紧急事故做出快速、正确的反应；尽可能减少破坏和损失的程度；</w:t>
      </w:r>
    </w:p>
    <w:p w14:paraId="133F3B1A">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6</w:t>
      </w:r>
      <w:r>
        <w:rPr>
          <w:rFonts w:hint="eastAsia" w:ascii="宋体" w:hAnsi="宋体"/>
          <w:b/>
          <w:sz w:val="24"/>
          <w:highlight w:val="none"/>
        </w:rPr>
        <w:t>）其他防范措施</w:t>
      </w:r>
    </w:p>
    <w:p w14:paraId="04950FF8">
      <w:pPr>
        <w:spacing w:line="360" w:lineRule="auto"/>
        <w:ind w:firstLine="480"/>
        <w:rPr>
          <w:rFonts w:ascii="宋体" w:hAnsi="宋体"/>
          <w:sz w:val="24"/>
          <w:highlight w:val="none"/>
        </w:rPr>
      </w:pPr>
      <w:r>
        <w:rPr>
          <w:rFonts w:hint="eastAsia" w:ascii="宋体" w:hAnsi="宋体"/>
          <w:sz w:val="24"/>
          <w:highlight w:val="none"/>
        </w:rPr>
        <w:t>接到报警信号，确认后管理处应立即派人赶往现场查看，予以恰当紧急处理；</w:t>
      </w:r>
    </w:p>
    <w:p w14:paraId="389FCBC6">
      <w:pPr>
        <w:spacing w:line="360" w:lineRule="auto"/>
        <w:ind w:firstLine="480"/>
        <w:rPr>
          <w:rFonts w:ascii="宋体" w:hAnsi="宋体"/>
          <w:sz w:val="24"/>
          <w:highlight w:val="none"/>
        </w:rPr>
      </w:pPr>
      <w:r>
        <w:rPr>
          <w:rFonts w:hint="eastAsia" w:ascii="宋体" w:hAnsi="宋体"/>
          <w:sz w:val="24"/>
          <w:highlight w:val="none"/>
        </w:rPr>
        <w:t>涉及人身安全处，设有明显标志并有防护措施；协助有关部门维持校园正常秩序，防止安全事件发生；对校园内外围边界、角落、车库、道路的照明设施加强维护，保持必要的照明；</w:t>
      </w:r>
    </w:p>
    <w:p w14:paraId="0803C7CD">
      <w:pPr>
        <w:spacing w:line="360" w:lineRule="auto"/>
        <w:ind w:firstLine="480"/>
        <w:rPr>
          <w:rFonts w:ascii="宋体" w:hAnsi="宋体"/>
          <w:sz w:val="24"/>
          <w:highlight w:val="none"/>
        </w:rPr>
      </w:pPr>
      <w:r>
        <w:rPr>
          <w:rFonts w:hint="eastAsia" w:ascii="宋体" w:hAnsi="宋体"/>
          <w:sz w:val="24"/>
          <w:highlight w:val="none"/>
          <w:lang w:eastAsia="zh-CN"/>
        </w:rPr>
        <w:t>乙方</w:t>
      </w:r>
      <w:r>
        <w:rPr>
          <w:rFonts w:hint="eastAsia" w:ascii="宋体" w:hAnsi="宋体"/>
          <w:sz w:val="24"/>
          <w:highlight w:val="none"/>
        </w:rPr>
        <w:t>须确保学校新生报到、期末离校、毕业生离校、学校运动会、学校承接的各类考试等大型活动以及临时性应急等安全与秩序保障工作。</w:t>
      </w:r>
    </w:p>
    <w:p w14:paraId="185C6860">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7</w:t>
      </w:r>
      <w:r>
        <w:rPr>
          <w:rFonts w:hint="eastAsia" w:ascii="宋体" w:hAnsi="宋体"/>
          <w:b/>
          <w:sz w:val="24"/>
          <w:highlight w:val="none"/>
        </w:rPr>
        <w:t>）安全要求</w:t>
      </w:r>
    </w:p>
    <w:p w14:paraId="260C6DE0">
      <w:pPr>
        <w:spacing w:line="360" w:lineRule="auto"/>
        <w:ind w:firstLine="480"/>
        <w:rPr>
          <w:rFonts w:ascii="宋体" w:hAnsi="宋体"/>
          <w:sz w:val="24"/>
          <w:highlight w:val="none"/>
        </w:rPr>
      </w:pPr>
      <w:r>
        <w:rPr>
          <w:rFonts w:hint="eastAsia" w:ascii="宋体" w:hAnsi="宋体"/>
          <w:sz w:val="24"/>
          <w:highlight w:val="none"/>
        </w:rPr>
        <w:t>保安人员在岗履行工作职责期间，发生自身的人身伤害、伤亡，均由</w:t>
      </w:r>
      <w:r>
        <w:rPr>
          <w:rFonts w:hint="eastAsia" w:ascii="宋体" w:hAnsi="宋体"/>
          <w:sz w:val="24"/>
          <w:highlight w:val="none"/>
          <w:lang w:eastAsia="zh-CN"/>
        </w:rPr>
        <w:t>乙方</w:t>
      </w:r>
      <w:r>
        <w:rPr>
          <w:rFonts w:hint="eastAsia" w:ascii="宋体" w:hAnsi="宋体"/>
          <w:sz w:val="24"/>
          <w:highlight w:val="none"/>
        </w:rPr>
        <w:t>负责处理并承担经济和道义上的责任，</w:t>
      </w:r>
      <w:r>
        <w:rPr>
          <w:rFonts w:hint="eastAsia" w:ascii="宋体" w:hAnsi="宋体"/>
          <w:sz w:val="24"/>
          <w:highlight w:val="none"/>
          <w:lang w:eastAsia="zh-CN"/>
        </w:rPr>
        <w:t>甲方</w:t>
      </w:r>
      <w:r>
        <w:rPr>
          <w:rFonts w:hint="eastAsia" w:ascii="宋体" w:hAnsi="宋体"/>
          <w:sz w:val="24"/>
          <w:highlight w:val="none"/>
        </w:rPr>
        <w:t>不承担任何责任。</w:t>
      </w:r>
    </w:p>
    <w:p w14:paraId="6058F8A5">
      <w:pPr>
        <w:spacing w:line="360" w:lineRule="auto"/>
        <w:ind w:firstLine="480"/>
        <w:rPr>
          <w:rFonts w:ascii="宋体" w:hAnsi="宋体"/>
          <w:sz w:val="24"/>
          <w:highlight w:val="none"/>
        </w:rPr>
      </w:pPr>
      <w:r>
        <w:rPr>
          <w:rFonts w:hint="eastAsia" w:ascii="宋体" w:hAnsi="宋体"/>
          <w:sz w:val="24"/>
          <w:highlight w:val="none"/>
          <w:lang w:eastAsia="zh-CN"/>
        </w:rPr>
        <w:t>乙方</w:t>
      </w:r>
      <w:r>
        <w:rPr>
          <w:rFonts w:hint="eastAsia" w:ascii="宋体" w:hAnsi="宋体"/>
          <w:sz w:val="24"/>
          <w:highlight w:val="none"/>
        </w:rPr>
        <w:t>违反国家相关法规，与聘用人员发生纠纷，均由</w:t>
      </w:r>
      <w:r>
        <w:rPr>
          <w:rFonts w:hint="eastAsia" w:ascii="宋体" w:hAnsi="宋体"/>
          <w:sz w:val="24"/>
          <w:highlight w:val="none"/>
          <w:lang w:eastAsia="zh-CN"/>
        </w:rPr>
        <w:t>乙方</w:t>
      </w:r>
      <w:r>
        <w:rPr>
          <w:rFonts w:hint="eastAsia" w:ascii="宋体" w:hAnsi="宋体"/>
          <w:sz w:val="24"/>
          <w:highlight w:val="none"/>
        </w:rPr>
        <w:t>负责调解与处理，</w:t>
      </w:r>
      <w:r>
        <w:rPr>
          <w:rFonts w:hint="eastAsia" w:ascii="宋体" w:hAnsi="宋体"/>
          <w:sz w:val="24"/>
          <w:highlight w:val="none"/>
          <w:lang w:eastAsia="zh-CN"/>
        </w:rPr>
        <w:t>甲方</w:t>
      </w:r>
      <w:r>
        <w:rPr>
          <w:rFonts w:hint="eastAsia" w:ascii="宋体" w:hAnsi="宋体"/>
          <w:sz w:val="24"/>
          <w:highlight w:val="none"/>
        </w:rPr>
        <w:t xml:space="preserve">不承担责任。 </w:t>
      </w:r>
    </w:p>
    <w:p w14:paraId="6BF3233C">
      <w:pPr>
        <w:spacing w:line="360" w:lineRule="auto"/>
        <w:ind w:firstLine="480"/>
        <w:rPr>
          <w:rFonts w:hint="eastAsia" w:ascii="宋体" w:hAnsi="宋体"/>
          <w:sz w:val="24"/>
          <w:highlight w:val="none"/>
        </w:rPr>
      </w:pPr>
      <w:r>
        <w:rPr>
          <w:rFonts w:hint="eastAsia" w:ascii="宋体" w:hAnsi="宋体"/>
          <w:sz w:val="24"/>
          <w:highlight w:val="none"/>
          <w:lang w:eastAsia="zh-CN"/>
        </w:rPr>
        <w:t>乙方</w:t>
      </w:r>
      <w:r>
        <w:rPr>
          <w:rFonts w:hint="eastAsia" w:ascii="宋体" w:hAnsi="宋体"/>
          <w:sz w:val="24"/>
          <w:highlight w:val="none"/>
        </w:rPr>
        <w:t>在保安服务中违反国家相关法规或保安行业规范，因过失造成他人人身伤亡的，均由</w:t>
      </w:r>
      <w:r>
        <w:rPr>
          <w:rFonts w:hint="eastAsia" w:ascii="宋体" w:hAnsi="宋体"/>
          <w:sz w:val="24"/>
          <w:highlight w:val="none"/>
          <w:lang w:eastAsia="zh-CN"/>
        </w:rPr>
        <w:t>乙方</w:t>
      </w:r>
      <w:r>
        <w:rPr>
          <w:rFonts w:hint="eastAsia" w:ascii="宋体" w:hAnsi="宋体"/>
          <w:sz w:val="24"/>
          <w:highlight w:val="none"/>
        </w:rPr>
        <w:t>负责处理并承担经济和道义上的责任，</w:t>
      </w:r>
      <w:r>
        <w:rPr>
          <w:rFonts w:hint="eastAsia" w:ascii="宋体" w:hAnsi="宋体"/>
          <w:sz w:val="24"/>
          <w:highlight w:val="none"/>
          <w:lang w:eastAsia="zh-CN"/>
        </w:rPr>
        <w:t>甲方</w:t>
      </w:r>
      <w:r>
        <w:rPr>
          <w:rFonts w:hint="eastAsia" w:ascii="宋体" w:hAnsi="宋体"/>
          <w:sz w:val="24"/>
          <w:highlight w:val="none"/>
        </w:rPr>
        <w:t>不承担任何责任。</w:t>
      </w:r>
    </w:p>
    <w:p w14:paraId="5C0EC5C7">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lang w:val="en-US" w:eastAsia="zh-CN"/>
        </w:rPr>
        <w:t>2</w:t>
      </w:r>
      <w:r>
        <w:rPr>
          <w:rFonts w:hint="eastAsia" w:ascii="宋体" w:hAnsi="宋体"/>
          <w:b/>
          <w:bCs/>
          <w:sz w:val="24"/>
          <w:szCs w:val="30"/>
          <w:highlight w:val="none"/>
        </w:rPr>
        <w:t xml:space="preserve"> </w:t>
      </w:r>
      <w:r>
        <w:rPr>
          <w:rFonts w:hint="eastAsia" w:ascii="宋体" w:hAnsi="宋体" w:cs="宋体"/>
          <w:b/>
          <w:bCs/>
          <w:sz w:val="24"/>
          <w:szCs w:val="24"/>
          <w:highlight w:val="none"/>
          <w:lang w:val="en-US" w:eastAsia="zh-CN"/>
        </w:rPr>
        <w:t>消控人员</w:t>
      </w:r>
      <w:r>
        <w:rPr>
          <w:rFonts w:hint="eastAsia" w:ascii="宋体" w:hAnsi="宋体" w:cs="宋体"/>
          <w:b/>
          <w:bCs/>
          <w:sz w:val="24"/>
          <w:szCs w:val="24"/>
          <w:highlight w:val="none"/>
        </w:rPr>
        <w:t>服务要求</w:t>
      </w:r>
    </w:p>
    <w:p w14:paraId="740F1FF0">
      <w:pPr>
        <w:spacing w:line="360" w:lineRule="auto"/>
        <w:ind w:firstLine="480"/>
        <w:rPr>
          <w:rFonts w:hint="eastAsia" w:ascii="宋体" w:hAnsi="宋体"/>
          <w:sz w:val="24"/>
          <w:highlight w:val="none"/>
        </w:rPr>
      </w:pPr>
      <w:r>
        <w:rPr>
          <w:rFonts w:hint="eastAsia" w:ascii="宋体" w:hAnsi="宋体"/>
          <w:sz w:val="24"/>
          <w:highlight w:val="none"/>
        </w:rPr>
        <w:t>2.1 消控</w:t>
      </w:r>
      <w:r>
        <w:rPr>
          <w:rFonts w:hint="eastAsia" w:ascii="宋体" w:hAnsi="宋体"/>
          <w:sz w:val="24"/>
          <w:highlight w:val="none"/>
          <w:lang w:val="en-US" w:eastAsia="zh-CN"/>
        </w:rPr>
        <w:t>人</w:t>
      </w:r>
      <w:r>
        <w:rPr>
          <w:rFonts w:hint="eastAsia" w:ascii="宋体" w:hAnsi="宋体"/>
          <w:sz w:val="24"/>
          <w:highlight w:val="none"/>
        </w:rPr>
        <w:t>员工作职责</w:t>
      </w:r>
    </w:p>
    <w:p w14:paraId="3D41A1F0">
      <w:pPr>
        <w:spacing w:line="360" w:lineRule="auto"/>
        <w:ind w:firstLine="480"/>
        <w:rPr>
          <w:rFonts w:hint="eastAsia" w:ascii="宋体" w:hAnsi="宋体"/>
          <w:sz w:val="24"/>
          <w:highlight w:val="none"/>
        </w:rPr>
      </w:pPr>
      <w:r>
        <w:rPr>
          <w:rFonts w:hint="eastAsia" w:ascii="宋体" w:hAnsi="宋体"/>
          <w:sz w:val="24"/>
          <w:highlight w:val="none"/>
        </w:rPr>
        <w:t>（1）负责学校消防控制室24小时不间断在岗值守工作，全程监控校园火灾自动报警系统、消防联动控制系统、消防水泵、防排烟系统、应急广播、防火卷帘等全部消防设施运行状态，实时监测主机报警、故障、屏蔽、联动等各类信号，杜绝脱岗、睡岗、离岗、串岗现象。</w:t>
      </w:r>
    </w:p>
    <w:p w14:paraId="37F5F7DF">
      <w:pPr>
        <w:spacing w:line="360" w:lineRule="auto"/>
        <w:ind w:firstLine="480"/>
        <w:rPr>
          <w:rFonts w:hint="eastAsia" w:ascii="宋体" w:hAnsi="宋体"/>
          <w:sz w:val="24"/>
          <w:highlight w:val="none"/>
        </w:rPr>
      </w:pPr>
      <w:r>
        <w:rPr>
          <w:rFonts w:hint="eastAsia" w:ascii="宋体" w:hAnsi="宋体"/>
          <w:sz w:val="24"/>
          <w:highlight w:val="none"/>
        </w:rPr>
        <w:t>（2）负责全校消防设施设备日常监控、报警核实与应急处置工作：</w:t>
      </w:r>
    </w:p>
    <w:p w14:paraId="4C544804">
      <w:pPr>
        <w:spacing w:line="360" w:lineRule="auto"/>
        <w:ind w:firstLine="480"/>
        <w:rPr>
          <w:rFonts w:hint="eastAsia" w:ascii="宋体" w:hAnsi="宋体"/>
          <w:sz w:val="24"/>
          <w:highlight w:val="none"/>
        </w:rPr>
      </w:pPr>
      <w:r>
        <w:rPr>
          <w:rFonts w:hint="eastAsia" w:ascii="宋体" w:hAnsi="宋体"/>
          <w:sz w:val="24"/>
          <w:highlight w:val="none"/>
        </w:rPr>
        <w:t>①系统日常监控内容：实时监测消防主机、电源设备、应急电源、线路回路、通讯信号、联动模块等全套消防控制系统设备运行状态，及时识别火警报警、设备故障、信号异常、误报、线路故障、设备离线等问题，第一时间记录、核实、上报，确保消防系统24小时处于正常待命状态。</w:t>
      </w:r>
    </w:p>
    <w:p w14:paraId="28B8D6C9">
      <w:pPr>
        <w:spacing w:line="360" w:lineRule="auto"/>
        <w:ind w:firstLine="480"/>
        <w:rPr>
          <w:rFonts w:hint="eastAsia" w:ascii="宋体" w:hAnsi="宋体"/>
          <w:sz w:val="24"/>
          <w:highlight w:val="none"/>
        </w:rPr>
      </w:pPr>
      <w:r>
        <w:rPr>
          <w:rFonts w:hint="eastAsia" w:ascii="宋体" w:hAnsi="宋体"/>
          <w:sz w:val="24"/>
          <w:highlight w:val="none"/>
        </w:rPr>
        <w:t>②校园重点区域消防监控内容：覆盖教学楼、宿舍楼、行政楼、食堂、报告厅、体育馆、走廊楼梯、配电房、机房等全校所有建筑及公共区域消防点位运行状态，全程跟踪各区域消防设备联动、报警、故障情况，全面掌握校园消防动态。</w:t>
      </w:r>
    </w:p>
    <w:p w14:paraId="45ABC71A">
      <w:pPr>
        <w:spacing w:line="360" w:lineRule="auto"/>
        <w:ind w:firstLine="480"/>
        <w:rPr>
          <w:rFonts w:hint="eastAsia" w:ascii="宋体" w:hAnsi="宋体"/>
          <w:sz w:val="24"/>
          <w:highlight w:val="none"/>
        </w:rPr>
      </w:pPr>
      <w:r>
        <w:rPr>
          <w:rFonts w:hint="eastAsia" w:ascii="宋体" w:hAnsi="宋体"/>
          <w:sz w:val="24"/>
          <w:highlight w:val="none"/>
        </w:rPr>
        <w:t>③信号处置标准：消防主机无异常未处理信号、无长期屏蔽点位、无设备离线故障；报警信号处置及时准确，设备运行参数正常、通讯稳定、联动灵敏，系统界面整洁规范、记录完整。</w:t>
      </w:r>
    </w:p>
    <w:p w14:paraId="34B2849F">
      <w:pPr>
        <w:spacing w:line="360" w:lineRule="auto"/>
        <w:ind w:firstLine="480"/>
        <w:rPr>
          <w:rFonts w:hint="eastAsia" w:ascii="宋体" w:hAnsi="宋体"/>
          <w:sz w:val="24"/>
          <w:highlight w:val="none"/>
        </w:rPr>
      </w:pPr>
      <w:r>
        <w:rPr>
          <w:rFonts w:hint="eastAsia" w:ascii="宋体" w:hAnsi="宋体"/>
          <w:sz w:val="24"/>
          <w:highlight w:val="none"/>
        </w:rPr>
        <w:t>（3）负责全校消防设施日常巡查、点检及设备基础运维工作，每日对消防控制室设备、外接消防设施进行逐项检查，核查设备完好性、通电状态、联动功能、应急启停功能，及时排查轻微隐患，无法自行处理的故障及时登记上报、对接维保单位维修。</w:t>
      </w:r>
    </w:p>
    <w:p w14:paraId="6AF02A12">
      <w:pPr>
        <w:spacing w:line="360" w:lineRule="auto"/>
        <w:ind w:firstLine="480"/>
        <w:rPr>
          <w:rFonts w:hint="eastAsia" w:ascii="宋体" w:hAnsi="宋体"/>
          <w:sz w:val="24"/>
          <w:highlight w:val="none"/>
        </w:rPr>
      </w:pPr>
      <w:r>
        <w:rPr>
          <w:rFonts w:hint="eastAsia" w:ascii="宋体" w:hAnsi="宋体"/>
          <w:sz w:val="24"/>
          <w:highlight w:val="none"/>
        </w:rPr>
        <w:t>（4）负责校园消防台账、值班记录、故障记录、火警处置记录、维保对接记录、交接班记录等所有消防资料的填写、整理、归档工作，保证记录真实、完整、规范、可追溯。</w:t>
      </w:r>
    </w:p>
    <w:p w14:paraId="3E57B810">
      <w:pPr>
        <w:spacing w:line="360" w:lineRule="auto"/>
        <w:ind w:firstLine="480"/>
        <w:rPr>
          <w:rFonts w:hint="eastAsia" w:ascii="宋体" w:hAnsi="宋体"/>
          <w:sz w:val="24"/>
          <w:highlight w:val="none"/>
        </w:rPr>
      </w:pPr>
      <w:r>
        <w:rPr>
          <w:rFonts w:hint="eastAsia" w:ascii="宋体" w:hAnsi="宋体"/>
          <w:sz w:val="24"/>
          <w:highlight w:val="none"/>
        </w:rPr>
        <w:t>（5）负责定期配合开展校园消防消杀、消防设施除尘保养工作，配合完成校园消防安全隐患排查、消防专项整治、四害防控配套消防环境维护工作。</w:t>
      </w:r>
    </w:p>
    <w:p w14:paraId="224D0152">
      <w:pPr>
        <w:spacing w:line="360" w:lineRule="auto"/>
        <w:ind w:firstLine="480"/>
        <w:rPr>
          <w:rFonts w:hint="eastAsia" w:ascii="宋体" w:hAnsi="宋体"/>
          <w:sz w:val="24"/>
          <w:highlight w:val="none"/>
        </w:rPr>
      </w:pPr>
      <w:r>
        <w:rPr>
          <w:rFonts w:hint="eastAsia" w:ascii="宋体" w:hAnsi="宋体"/>
          <w:sz w:val="24"/>
          <w:highlight w:val="none"/>
        </w:rPr>
        <w:t>（6）负责突发性消防警情、设备故障、消防检查、应急演练的临时保障工作，做好学校大型活动、开学放假、日常教学期间的消防安全值守保障，承接学校交办的各类临时性消防值守、配合检查、应急协助工作。</w:t>
      </w:r>
    </w:p>
    <w:p w14:paraId="065181FD">
      <w:pPr>
        <w:spacing w:line="360" w:lineRule="auto"/>
        <w:ind w:firstLine="480"/>
        <w:rPr>
          <w:rFonts w:hint="eastAsia" w:ascii="宋体" w:hAnsi="宋体"/>
          <w:sz w:val="24"/>
          <w:highlight w:val="none"/>
        </w:rPr>
      </w:pPr>
      <w:r>
        <w:rPr>
          <w:rFonts w:hint="eastAsia" w:ascii="宋体" w:hAnsi="宋体"/>
          <w:sz w:val="24"/>
          <w:highlight w:val="none"/>
        </w:rPr>
        <w:t>2.2 消控室值班人员要求</w:t>
      </w:r>
    </w:p>
    <w:p w14:paraId="5F73E1A1">
      <w:pPr>
        <w:spacing w:line="360" w:lineRule="auto"/>
        <w:ind w:firstLine="480"/>
        <w:rPr>
          <w:rFonts w:hint="eastAsia" w:ascii="宋体" w:hAnsi="宋体"/>
          <w:sz w:val="24"/>
          <w:highlight w:val="none"/>
        </w:rPr>
      </w:pPr>
      <w:r>
        <w:rPr>
          <w:rFonts w:hint="eastAsia" w:ascii="宋体" w:hAnsi="宋体"/>
          <w:sz w:val="24"/>
          <w:highlight w:val="none"/>
        </w:rPr>
        <w:t>（1）上岗时按规定佩戴工作牌，统一穿着岗位制服，穿戴整洁规范、仪容端正，在岗期间保持良好职业形象。</w:t>
      </w:r>
    </w:p>
    <w:p w14:paraId="1603F112">
      <w:pPr>
        <w:spacing w:line="360" w:lineRule="auto"/>
        <w:ind w:firstLine="480"/>
        <w:rPr>
          <w:rFonts w:hint="eastAsia" w:ascii="宋体" w:hAnsi="宋体"/>
          <w:sz w:val="24"/>
          <w:highlight w:val="none"/>
        </w:rPr>
      </w:pPr>
      <w:r>
        <w:rPr>
          <w:rFonts w:hint="eastAsia" w:ascii="宋体" w:hAnsi="宋体"/>
          <w:sz w:val="24"/>
          <w:highlight w:val="none"/>
        </w:rPr>
        <w:t>（2）值班人员严格按照消防作业规程、校园消防安全管理制度，对当班期间设备运行、信号处置、台账记录、环境卫生、设备状态进行全面自查，及时整改在岗问题，做好自查记录，杜绝岗位疏漏。</w:t>
      </w:r>
    </w:p>
    <w:p w14:paraId="6522E5D7">
      <w:pPr>
        <w:spacing w:line="360" w:lineRule="auto"/>
        <w:ind w:firstLine="480"/>
        <w:rPr>
          <w:rFonts w:hint="eastAsia" w:ascii="宋体" w:hAnsi="宋体"/>
          <w:sz w:val="24"/>
          <w:highlight w:val="none"/>
        </w:rPr>
      </w:pPr>
      <w:r>
        <w:rPr>
          <w:rFonts w:hint="eastAsia" w:ascii="宋体" w:hAnsi="宋体"/>
          <w:sz w:val="24"/>
          <w:highlight w:val="none"/>
        </w:rPr>
        <w:t>（3）值班值守工作合理统筹，设备操作、巡查记录、应急处置全程避让正常教学时段，不得产生噪音干扰、设备误操作影响学校正常教学、办公秩序。</w:t>
      </w:r>
    </w:p>
    <w:p w14:paraId="12666E0E">
      <w:pPr>
        <w:spacing w:line="360" w:lineRule="auto"/>
        <w:ind w:firstLine="480"/>
        <w:rPr>
          <w:rFonts w:hint="eastAsia" w:ascii="宋体" w:hAnsi="宋体"/>
          <w:sz w:val="24"/>
          <w:highlight w:val="none"/>
        </w:rPr>
      </w:pPr>
      <w:r>
        <w:rPr>
          <w:rFonts w:hint="eastAsia" w:ascii="宋体" w:hAnsi="宋体"/>
          <w:sz w:val="24"/>
          <w:highlight w:val="none"/>
        </w:rPr>
        <w:t>（4）上岗前必须经过消防安全专项培训、设备操作培训、应急处置培训，熟练掌握校园消防系统操作流程、火警处置规范、应急上报流程，持有效消防设施操作员证书持证上岗，具备完整的岗位从业能力。</w:t>
      </w:r>
    </w:p>
    <w:p w14:paraId="2CBA060A">
      <w:pPr>
        <w:spacing w:line="360" w:lineRule="auto"/>
        <w:ind w:firstLine="480"/>
        <w:rPr>
          <w:rFonts w:hint="eastAsia" w:ascii="宋体" w:hAnsi="宋体"/>
          <w:sz w:val="24"/>
          <w:highlight w:val="none"/>
        </w:rPr>
      </w:pPr>
      <w:r>
        <w:rPr>
          <w:rFonts w:hint="eastAsia" w:ascii="宋体" w:hAnsi="宋体"/>
          <w:sz w:val="24"/>
          <w:highlight w:val="none"/>
        </w:rPr>
        <w:t>（5）严格执行双人24小时值班制度，交接班规范有序，做到责任清晰、事项交接完整，无空岗、无断岗、无无证顶岗现象。</w:t>
      </w:r>
    </w:p>
    <w:p w14:paraId="3380EF17">
      <w:pPr>
        <w:spacing w:line="360" w:lineRule="auto"/>
        <w:ind w:firstLine="480"/>
        <w:rPr>
          <w:rFonts w:hint="eastAsia" w:ascii="宋体" w:hAnsi="宋体"/>
          <w:sz w:val="24"/>
          <w:highlight w:val="none"/>
        </w:rPr>
      </w:pPr>
      <w:r>
        <w:rPr>
          <w:rFonts w:hint="eastAsia" w:ascii="宋体" w:hAnsi="宋体"/>
          <w:sz w:val="24"/>
          <w:highlight w:val="none"/>
        </w:rPr>
        <w:t>（6）具备良好的应急心理素质，面对突发火情、设备故障、消防检查能够沉着冷静、规范操作、快速响应，服从学校后勤管理及消防安全管理人员调度安排。</w:t>
      </w:r>
    </w:p>
    <w:p w14:paraId="08C14998">
      <w:pPr>
        <w:spacing w:line="360" w:lineRule="auto"/>
        <w:ind w:firstLine="480"/>
        <w:rPr>
          <w:rFonts w:hint="eastAsia" w:ascii="宋体" w:hAnsi="宋体"/>
          <w:sz w:val="24"/>
          <w:highlight w:val="none"/>
        </w:rPr>
      </w:pPr>
      <w:r>
        <w:rPr>
          <w:rFonts w:hint="eastAsia" w:ascii="宋体" w:hAnsi="宋体"/>
          <w:sz w:val="24"/>
          <w:highlight w:val="none"/>
        </w:rPr>
        <w:t>2.3 消控</w:t>
      </w:r>
      <w:r>
        <w:rPr>
          <w:rFonts w:hint="eastAsia" w:ascii="宋体" w:hAnsi="宋体"/>
          <w:sz w:val="24"/>
          <w:highlight w:val="none"/>
          <w:lang w:val="en-US" w:eastAsia="zh-CN"/>
        </w:rPr>
        <w:t>人员</w:t>
      </w:r>
      <w:r>
        <w:rPr>
          <w:rFonts w:hint="eastAsia" w:ascii="宋体" w:hAnsi="宋体"/>
          <w:sz w:val="24"/>
          <w:highlight w:val="none"/>
        </w:rPr>
        <w:t>服务要求</w:t>
      </w:r>
    </w:p>
    <w:p w14:paraId="3EF22E6E">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sz w:val="24"/>
          <w:highlight w:val="none"/>
        </w:rPr>
        <w:t>消控值班室的管理配置需符合《中华人民共和国消防法》《机关团体企业事业单位消防管理规定》（公安部61号令）、《消防控制室通用技术要求》（GB25506-2010）、《建筑消防设施的维护管理》(GB25201-2010）等规定，消防控制室每天24小时值班，每班2人。值班人员应持有消防控制室操作职业资格证书，熟知消控中心发生的一切警报信息并能够做出正确的处理。</w:t>
      </w:r>
    </w:p>
    <w:p w14:paraId="3854D88E">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rPr>
        <w:t>负责消防监控，接到火警报警信息，及时赶到现场了解情况，做出正确处理。</w:t>
      </w:r>
    </w:p>
    <w:p w14:paraId="15C4F877">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rPr>
        <w:t>熟悉本岗位职责范围，熟悉本单位环境、建筑结构、设施（供电、供水、消防监控等系统）位置、器材布置及其控制范围。</w:t>
      </w:r>
    </w:p>
    <w:p w14:paraId="501845BC">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4</w:t>
      </w:r>
      <w:r>
        <w:rPr>
          <w:rFonts w:hint="eastAsia" w:ascii="宋体" w:hAnsi="宋体"/>
          <w:sz w:val="24"/>
          <w:highlight w:val="none"/>
          <w:lang w:eastAsia="zh-CN"/>
        </w:rPr>
        <w:t>）</w:t>
      </w:r>
      <w:r>
        <w:rPr>
          <w:rFonts w:hint="eastAsia" w:ascii="宋体" w:hAnsi="宋体"/>
          <w:sz w:val="24"/>
          <w:highlight w:val="none"/>
        </w:rPr>
        <w:t>接到火灾警报后，值班人员应立即以最快方式确认。</w:t>
      </w:r>
    </w:p>
    <w:p w14:paraId="7E346585">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5</w:t>
      </w:r>
      <w:r>
        <w:rPr>
          <w:rFonts w:hint="eastAsia" w:ascii="宋体" w:hAnsi="宋体"/>
          <w:sz w:val="24"/>
          <w:highlight w:val="none"/>
          <w:lang w:eastAsia="zh-CN"/>
        </w:rPr>
        <w:t>）</w:t>
      </w:r>
      <w:r>
        <w:rPr>
          <w:rFonts w:hint="eastAsia" w:ascii="宋体" w:hAnsi="宋体"/>
          <w:sz w:val="24"/>
          <w:highlight w:val="none"/>
        </w:rPr>
        <w:t>火灾确认后，值班人员应立即确认火灾报警联动控制开关处于自动状态，同时拨打“119”报警，报警时应说明着火单位地点、起火部位、着火物种类、火势大小、报警人姓名和联系电话。</w:t>
      </w:r>
    </w:p>
    <w:p w14:paraId="15CB060F">
      <w:pPr>
        <w:spacing w:line="360" w:lineRule="auto"/>
        <w:ind w:firstLine="48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6</w:t>
      </w:r>
      <w:r>
        <w:rPr>
          <w:rFonts w:hint="eastAsia" w:ascii="宋体" w:hAnsi="宋体"/>
          <w:sz w:val="24"/>
          <w:highlight w:val="none"/>
          <w:lang w:eastAsia="zh-CN"/>
        </w:rPr>
        <w:t>）</w:t>
      </w:r>
      <w:r>
        <w:rPr>
          <w:rFonts w:hint="eastAsia" w:ascii="宋体" w:hAnsi="宋体"/>
          <w:sz w:val="24"/>
          <w:highlight w:val="none"/>
        </w:rPr>
        <w:t>值班人员应立即启动学校内部应急疏散和灭火预案，并同时报告学校领导。</w:t>
      </w:r>
    </w:p>
    <w:p w14:paraId="45F34A46">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lang w:val="en-US" w:eastAsia="zh-CN"/>
        </w:rPr>
        <w:t>3</w:t>
      </w:r>
      <w:r>
        <w:rPr>
          <w:rFonts w:hint="eastAsia" w:ascii="宋体" w:hAnsi="宋体" w:cs="宋体"/>
          <w:b/>
          <w:bCs/>
          <w:sz w:val="24"/>
          <w:szCs w:val="24"/>
          <w:highlight w:val="none"/>
        </w:rPr>
        <w:t>保</w:t>
      </w:r>
      <w:r>
        <w:rPr>
          <w:rFonts w:hint="eastAsia" w:ascii="宋体" w:hAnsi="宋体"/>
          <w:b/>
          <w:bCs/>
          <w:sz w:val="24"/>
          <w:szCs w:val="30"/>
          <w:highlight w:val="none"/>
        </w:rPr>
        <w:t>洁服务要求</w:t>
      </w:r>
    </w:p>
    <w:p w14:paraId="68A16A88">
      <w:pPr>
        <w:spacing w:line="360" w:lineRule="auto"/>
        <w:ind w:firstLine="480"/>
        <w:rPr>
          <w:rFonts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 xml:space="preserve"> 保洁人员工作职责</w:t>
      </w:r>
    </w:p>
    <w:p w14:paraId="12CF236A">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1）</w:t>
      </w:r>
      <w:r>
        <w:rPr>
          <w:rFonts w:hint="eastAsia" w:ascii="宋体" w:hAnsi="宋体" w:cs="宋体"/>
          <w:sz w:val="24"/>
          <w:szCs w:val="24"/>
          <w:highlight w:val="none"/>
        </w:rPr>
        <w:t>负责学校每天生活垃圾的清扫、厨余垃圾收集工作。</w:t>
      </w:r>
    </w:p>
    <w:p w14:paraId="5A8B36A8">
      <w:pPr>
        <w:spacing w:line="360" w:lineRule="auto"/>
        <w:ind w:firstLine="480"/>
        <w:rPr>
          <w:rFonts w:ascii="宋体" w:hAnsi="宋体" w:cs="宋体"/>
          <w:sz w:val="24"/>
          <w:szCs w:val="24"/>
          <w:highlight w:val="none"/>
        </w:rPr>
      </w:pPr>
      <w:r>
        <w:rPr>
          <w:rFonts w:hint="eastAsia" w:ascii="宋体" w:hAnsi="宋体" w:cs="宋体"/>
          <w:sz w:val="24"/>
          <w:szCs w:val="24"/>
          <w:highlight w:val="none"/>
        </w:rPr>
        <w:t>（2）负责全校校舍的楼梯、大厅、走廊、卫生间等公共区域的卫生清洁和垃圾的收集：</w:t>
      </w:r>
    </w:p>
    <w:p w14:paraId="7EEF886A">
      <w:pPr>
        <w:spacing w:line="360" w:lineRule="auto"/>
        <w:ind w:firstLine="480"/>
        <w:rPr>
          <w:rFonts w:ascii="宋体" w:hAnsi="宋体" w:cs="宋体"/>
          <w:sz w:val="24"/>
          <w:szCs w:val="24"/>
          <w:highlight w:val="none"/>
        </w:rPr>
      </w:pPr>
      <w:r>
        <w:rPr>
          <w:rFonts w:hint="eastAsia" w:ascii="宋体" w:hAnsi="宋体" w:cs="宋体"/>
          <w:sz w:val="24"/>
          <w:szCs w:val="24"/>
          <w:highlight w:val="none"/>
        </w:rPr>
        <w:t>① 公共场所日常服务内容：水磨石地面、水泥地面、石材地面、扶手、门窗玻璃、门及门窗框及有关附件，沙发、桌子、各类宣传牌、橱窗及有关附体，天花板、栏杆、消防楼梯区域等，及时清除各种垃圾等杂物，无积灰、印迹、污渍。</w:t>
      </w:r>
    </w:p>
    <w:p w14:paraId="4C5C0DB7">
      <w:pPr>
        <w:spacing w:line="360" w:lineRule="auto"/>
        <w:ind w:firstLine="480"/>
        <w:rPr>
          <w:rFonts w:ascii="宋体" w:hAnsi="宋体" w:cs="宋体"/>
          <w:sz w:val="24"/>
          <w:szCs w:val="24"/>
          <w:highlight w:val="none"/>
        </w:rPr>
      </w:pPr>
      <w:r>
        <w:rPr>
          <w:rFonts w:hint="eastAsia" w:ascii="宋体" w:hAnsi="宋体" w:cs="宋体"/>
          <w:sz w:val="24"/>
          <w:szCs w:val="24"/>
          <w:highlight w:val="none"/>
        </w:rPr>
        <w:t>② 门厅、办公区域等特定区域保洁服务内容：地面、大厅石材墙面、天花板、大厅、门窗玻璃、门及门窗框、墙壁附体，灯具、音响、垃圾桶等公共设施表面及卫生间。</w:t>
      </w:r>
    </w:p>
    <w:p w14:paraId="121CB629">
      <w:pPr>
        <w:spacing w:line="360" w:lineRule="auto"/>
        <w:ind w:firstLine="480"/>
        <w:rPr>
          <w:rFonts w:ascii="宋体" w:hAnsi="宋体" w:cs="宋体"/>
          <w:sz w:val="24"/>
          <w:szCs w:val="24"/>
          <w:highlight w:val="none"/>
        </w:rPr>
      </w:pPr>
      <w:r>
        <w:rPr>
          <w:rFonts w:hint="eastAsia" w:ascii="宋体" w:hAnsi="宋体" w:cs="宋体"/>
          <w:sz w:val="24"/>
          <w:szCs w:val="24"/>
          <w:highlight w:val="none"/>
        </w:rPr>
        <w:t>③ 玻璃门、地、屏上无污渍、无灰尘及手印，表面光亮色泽一致；地面无污渍、灰尘、水渍及鞋印，洁净光亮、无灰尘及手印，整洁光亮。</w:t>
      </w:r>
    </w:p>
    <w:p w14:paraId="12CDBE7A">
      <w:pPr>
        <w:spacing w:line="360" w:lineRule="auto"/>
        <w:ind w:firstLine="480"/>
        <w:rPr>
          <w:rFonts w:ascii="宋体" w:hAnsi="宋体" w:cs="宋体"/>
          <w:sz w:val="24"/>
          <w:szCs w:val="24"/>
          <w:highlight w:val="none"/>
        </w:rPr>
      </w:pPr>
      <w:r>
        <w:rPr>
          <w:rFonts w:hint="eastAsia" w:ascii="宋体" w:hAnsi="宋体" w:cs="宋体"/>
          <w:sz w:val="24"/>
          <w:szCs w:val="24"/>
          <w:highlight w:val="none"/>
        </w:rPr>
        <w:t>（3）负责全校</w:t>
      </w:r>
      <w:r>
        <w:rPr>
          <w:rFonts w:hint="eastAsia" w:ascii="宋体" w:hAnsi="宋体"/>
          <w:sz w:val="24"/>
          <w:szCs w:val="24"/>
          <w:highlight w:val="none"/>
        </w:rPr>
        <w:t>所辖区域内道路、停车场、广场地面、每日循环清扫保洁，杂物捡拾保洁。</w:t>
      </w:r>
      <w:r>
        <w:rPr>
          <w:rFonts w:hint="eastAsia" w:ascii="宋体" w:hAnsi="宋体" w:cs="宋体"/>
          <w:sz w:val="24"/>
          <w:szCs w:val="24"/>
          <w:highlight w:val="none"/>
        </w:rPr>
        <w:t>围墙内的道路、停车场和门前“三包”及所有公共区域的地面，无有形垃圾和建筑垃圾、无堆积杂物、无积灰、无积水和淤泥、无阻塞等。做到每日清扫两次，巡回保洁。</w:t>
      </w:r>
    </w:p>
    <w:p w14:paraId="669AAC53">
      <w:pPr>
        <w:spacing w:line="360" w:lineRule="auto"/>
        <w:ind w:firstLine="480"/>
        <w:rPr>
          <w:rFonts w:ascii="宋体" w:hAnsi="宋体" w:cs="宋体"/>
          <w:sz w:val="24"/>
          <w:szCs w:val="24"/>
          <w:highlight w:val="none"/>
        </w:rPr>
      </w:pPr>
      <w:r>
        <w:rPr>
          <w:rFonts w:hint="eastAsia" w:ascii="宋体" w:hAnsi="宋体" w:cs="宋体"/>
          <w:sz w:val="24"/>
          <w:szCs w:val="24"/>
          <w:highlight w:val="none"/>
        </w:rPr>
        <w:t>（4）服务期内校舍及行政楼的窗户和外墙的日常清洁。</w:t>
      </w:r>
    </w:p>
    <w:p w14:paraId="0EF4B271">
      <w:pPr>
        <w:spacing w:line="360" w:lineRule="auto"/>
        <w:ind w:firstLine="482"/>
        <w:rPr>
          <w:rFonts w:ascii="宋体" w:hAnsi="宋体" w:cs="宋体"/>
          <w:sz w:val="24"/>
          <w:szCs w:val="24"/>
          <w:highlight w:val="none"/>
        </w:rPr>
      </w:pPr>
      <w:r>
        <w:rPr>
          <w:rFonts w:hint="eastAsia" w:ascii="宋体" w:hAnsi="宋体" w:cs="宋体"/>
          <w:sz w:val="24"/>
          <w:szCs w:val="24"/>
          <w:highlight w:val="none"/>
        </w:rPr>
        <w:t>（5）定期开展消杀工作，有效控制“四害”，定期对各类病虫害进行预防控制，适时投放消杀药物和设施。</w:t>
      </w:r>
    </w:p>
    <w:p w14:paraId="6EB0D3CB">
      <w:pPr>
        <w:spacing w:line="360" w:lineRule="auto"/>
        <w:ind w:firstLine="482"/>
        <w:rPr>
          <w:rFonts w:ascii="宋体" w:hAnsi="宋体" w:cs="宋体"/>
          <w:sz w:val="24"/>
          <w:szCs w:val="24"/>
          <w:highlight w:val="none"/>
        </w:rPr>
      </w:pPr>
      <w:r>
        <w:rPr>
          <w:rFonts w:hint="eastAsia" w:ascii="宋体" w:hAnsi="宋体" w:cs="宋体"/>
          <w:sz w:val="24"/>
          <w:szCs w:val="24"/>
          <w:highlight w:val="none"/>
        </w:rPr>
        <w:t>（6）突发性事件造成的临时保洁工作，做</w:t>
      </w:r>
      <w:r>
        <w:rPr>
          <w:rFonts w:hint="eastAsia" w:ascii="宋体" w:hAnsi="宋体" w:cs="Adobe 宋体 Std L"/>
          <w:sz w:val="24"/>
          <w:szCs w:val="24"/>
          <w:highlight w:val="none"/>
        </w:rPr>
        <w:t>好</w:t>
      </w:r>
      <w:r>
        <w:rPr>
          <w:rFonts w:hint="eastAsia" w:ascii="宋体" w:hAnsi="宋体" w:cs="宋体"/>
          <w:sz w:val="24"/>
          <w:szCs w:val="24"/>
          <w:highlight w:val="none"/>
        </w:rPr>
        <w:t>学校活动后勤服务保障、寒暑假课桌椅调整清理及学校临时性重大活动服务保障等。</w:t>
      </w:r>
    </w:p>
    <w:p w14:paraId="4D0FC8A6">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.2保洁人员要求</w:t>
      </w:r>
    </w:p>
    <w:p w14:paraId="2831CA5C">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（1）上岗时按规定的方式和位置佩戴工作牌，要求穿着统一制服，工作鞋要洗刷干净。</w:t>
      </w:r>
    </w:p>
    <w:p w14:paraId="76ADC418">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（2）每名员工根据有关作业规程，对自己负责分管区域内的保洁项目进行自查，及时发现问题、解决问题，并做好相关记录。</w:t>
      </w:r>
    </w:p>
    <w:p w14:paraId="4F5761CE">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（3）保洁工作时间安排，尽量做到不影响学校正常教学工作。</w:t>
      </w:r>
    </w:p>
    <w:p w14:paraId="623C3224">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（4）上岗前必须经过常识专项培训，具备清洁方面的知识。‌</w:t>
      </w:r>
    </w:p>
    <w:p w14:paraId="48A00AE8">
      <w:pPr>
        <w:spacing w:line="360" w:lineRule="auto"/>
        <w:ind w:firstLine="480"/>
        <w:jc w:val="left"/>
        <w:rPr>
          <w:rFonts w:ascii="宋体" w:hAnsi="宋体"/>
          <w:sz w:val="24"/>
          <w:szCs w:val="30"/>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.3 保洁服务要求</w:t>
      </w:r>
    </w:p>
    <w:p w14:paraId="1E153D8E">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公共</w:t>
      </w:r>
      <w:r>
        <w:rPr>
          <w:rFonts w:hint="eastAsia" w:ascii="宋体" w:hAnsi="宋体" w:cs="宋体"/>
          <w:sz w:val="24"/>
          <w:szCs w:val="24"/>
          <w:highlight w:val="none"/>
        </w:rPr>
        <w:t>区域的环境卫生每日清扫、保洁及垃圾收集与清运工作</w:t>
      </w:r>
    </w:p>
    <w:p w14:paraId="1B2B01B7">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每日清扫所有区域的厕所、过道、楼梯及扶手、窗台、走廊等2次以上，不间断巡回保洁；</w:t>
      </w:r>
    </w:p>
    <w:p w14:paraId="0FFBC21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每日清洁区域内门厅玻璃和按要求清洁其他玻璃；</w:t>
      </w:r>
    </w:p>
    <w:p w14:paraId="4B83EAF1">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 xml:space="preserve">每日清洁区域内各会议室（如有）两次，不间断巡回保洁； </w:t>
      </w:r>
    </w:p>
    <w:p w14:paraId="7EB3642B">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每日清洁区域内阶梯教室（如有）、计算机机房（如有）、专用教室（如有），不间断巡回保洁；</w:t>
      </w:r>
    </w:p>
    <w:p w14:paraId="06A0B183">
      <w:pPr>
        <w:pStyle w:val="128"/>
        <w:spacing w:line="360" w:lineRule="auto"/>
        <w:ind w:left="0" w:firstLine="480"/>
        <w:jc w:val="left"/>
        <w:rPr>
          <w:rFonts w:ascii="宋体" w:hAnsi="宋体" w:cs="宋体"/>
          <w:sz w:val="24"/>
          <w:highlight w:val="none"/>
        </w:rPr>
      </w:pPr>
      <w:r>
        <w:rPr>
          <w:rFonts w:hint="eastAsia" w:ascii="宋体" w:hAnsi="宋体" w:cs="宋体"/>
          <w:sz w:val="24"/>
          <w:highlight w:val="none"/>
        </w:rPr>
        <w:t>每周对体育馆（如有）</w:t>
      </w:r>
      <w:r>
        <w:rPr>
          <w:rFonts w:ascii="宋体" w:hAnsi="宋体" w:cs="宋体"/>
          <w:sz w:val="24"/>
          <w:highlight w:val="none"/>
        </w:rPr>
        <w:t>、</w:t>
      </w:r>
      <w:r>
        <w:rPr>
          <w:rFonts w:hint="eastAsia" w:ascii="宋体" w:hAnsi="宋体" w:cs="宋体"/>
          <w:sz w:val="24"/>
          <w:highlight w:val="none"/>
        </w:rPr>
        <w:t>报告厅（如有）及特殊会议场所（如有）进行清扫，按需要保洁。</w:t>
      </w:r>
    </w:p>
    <w:p w14:paraId="5262E05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总体清洁要求：玻璃透明无污渍；墙面、窗台、护栏、楼梯及扶手、过道、走廊、天花板等无积尘、污垢、涂鸦，四周无蛛网；地面干，无痰迹、积水、烟头、杂物；厕所无臭，清洁无积垢；各台面、凳面清洁无涂鸦、桌内无纸屑杂物、排放整齐；灯具、宣传牌、标志牌、垃圾桶、收集房等洁净、无积尘。工作区发现有损坏及时报修；工作区无白炽灯、无人灯、长流水；清洁工具放置到指定位置、安全有序、垃圾当日清理掉。雨天</w:t>
      </w:r>
      <w:r>
        <w:rPr>
          <w:rFonts w:ascii="宋体" w:hAnsi="宋体" w:cs="宋体"/>
          <w:sz w:val="24"/>
          <w:szCs w:val="24"/>
          <w:highlight w:val="none"/>
        </w:rPr>
        <w:t>，</w:t>
      </w:r>
      <w:r>
        <w:rPr>
          <w:rFonts w:hint="eastAsia" w:ascii="宋体" w:hAnsi="宋体" w:cs="宋体"/>
          <w:sz w:val="24"/>
          <w:szCs w:val="24"/>
          <w:highlight w:val="none"/>
        </w:rPr>
        <w:t>通道</w:t>
      </w:r>
      <w:r>
        <w:rPr>
          <w:rFonts w:ascii="宋体" w:hAnsi="宋体" w:cs="宋体"/>
          <w:sz w:val="24"/>
          <w:szCs w:val="24"/>
          <w:highlight w:val="none"/>
        </w:rPr>
        <w:t>楼梯</w:t>
      </w:r>
      <w:r>
        <w:rPr>
          <w:rFonts w:hint="eastAsia" w:ascii="宋体" w:hAnsi="宋体" w:cs="宋体"/>
          <w:sz w:val="24"/>
          <w:szCs w:val="24"/>
          <w:highlight w:val="none"/>
        </w:rPr>
        <w:t>等</w:t>
      </w:r>
      <w:r>
        <w:rPr>
          <w:rFonts w:ascii="宋体" w:hAnsi="宋体" w:cs="宋体"/>
          <w:sz w:val="24"/>
          <w:szCs w:val="24"/>
          <w:highlight w:val="none"/>
        </w:rPr>
        <w:t>重点</w:t>
      </w:r>
      <w:r>
        <w:rPr>
          <w:rFonts w:hint="eastAsia" w:ascii="宋体" w:hAnsi="宋体" w:cs="宋体"/>
          <w:sz w:val="24"/>
          <w:szCs w:val="24"/>
          <w:highlight w:val="none"/>
        </w:rPr>
        <w:t>地面</w:t>
      </w:r>
      <w:r>
        <w:rPr>
          <w:rFonts w:ascii="宋体" w:hAnsi="宋体" w:cs="宋体"/>
          <w:sz w:val="24"/>
          <w:szCs w:val="24"/>
          <w:highlight w:val="none"/>
        </w:rPr>
        <w:t>及时清理积水，</w:t>
      </w:r>
      <w:r>
        <w:rPr>
          <w:rFonts w:hint="eastAsia" w:ascii="宋体" w:hAnsi="宋体" w:cs="宋体"/>
          <w:sz w:val="24"/>
          <w:szCs w:val="24"/>
          <w:highlight w:val="none"/>
        </w:rPr>
        <w:t>做好防滑工作</w:t>
      </w:r>
      <w:r>
        <w:rPr>
          <w:rFonts w:ascii="宋体" w:hAnsi="宋体" w:cs="宋体"/>
          <w:sz w:val="24"/>
          <w:szCs w:val="24"/>
          <w:highlight w:val="none"/>
        </w:rPr>
        <w:t>。</w:t>
      </w:r>
    </w:p>
    <w:p w14:paraId="696CD823">
      <w:pPr>
        <w:numPr>
          <w:ilvl w:val="0"/>
          <w:numId w:val="5"/>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学校区域内所有公共区域和建筑物的清洁工作</w:t>
      </w:r>
    </w:p>
    <w:p w14:paraId="29002250">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学校区域内所有宣传栏、橱窗及有关环境</w:t>
      </w:r>
      <w:r>
        <w:rPr>
          <w:rFonts w:ascii="宋体" w:hAnsi="宋体" w:cs="宋体"/>
          <w:sz w:val="24"/>
          <w:szCs w:val="24"/>
          <w:highlight w:val="none"/>
        </w:rPr>
        <w:t>布置</w:t>
      </w:r>
      <w:r>
        <w:rPr>
          <w:rFonts w:hint="eastAsia" w:ascii="宋体" w:hAnsi="宋体" w:cs="宋体"/>
          <w:sz w:val="24"/>
          <w:szCs w:val="24"/>
          <w:highlight w:val="none"/>
        </w:rPr>
        <w:t>品</w:t>
      </w:r>
      <w:r>
        <w:rPr>
          <w:rFonts w:ascii="宋体" w:hAnsi="宋体" w:cs="宋体"/>
          <w:sz w:val="24"/>
          <w:szCs w:val="24"/>
          <w:highlight w:val="none"/>
        </w:rPr>
        <w:t>、</w:t>
      </w:r>
      <w:r>
        <w:rPr>
          <w:rFonts w:hint="eastAsia" w:ascii="宋体" w:hAnsi="宋体" w:cs="宋体"/>
          <w:sz w:val="24"/>
          <w:szCs w:val="24"/>
          <w:highlight w:val="none"/>
        </w:rPr>
        <w:t>建筑</w:t>
      </w:r>
      <w:r>
        <w:rPr>
          <w:rFonts w:ascii="宋体" w:hAnsi="宋体" w:cs="宋体"/>
          <w:sz w:val="24"/>
          <w:szCs w:val="24"/>
          <w:highlight w:val="none"/>
        </w:rPr>
        <w:t>附着物</w:t>
      </w:r>
      <w:r>
        <w:rPr>
          <w:rFonts w:hint="eastAsia" w:ascii="宋体" w:hAnsi="宋体" w:cs="宋体"/>
          <w:sz w:val="24"/>
          <w:szCs w:val="24"/>
          <w:highlight w:val="none"/>
        </w:rPr>
        <w:t>、</w:t>
      </w:r>
      <w:r>
        <w:rPr>
          <w:rFonts w:ascii="宋体" w:hAnsi="宋体" w:cs="宋体"/>
          <w:sz w:val="24"/>
          <w:szCs w:val="24"/>
          <w:highlight w:val="none"/>
        </w:rPr>
        <w:t>雕塑</w:t>
      </w:r>
      <w:r>
        <w:rPr>
          <w:rFonts w:hint="eastAsia" w:ascii="宋体" w:hAnsi="宋体" w:cs="宋体"/>
          <w:sz w:val="24"/>
          <w:szCs w:val="24"/>
          <w:highlight w:val="none"/>
        </w:rPr>
        <w:t>等</w:t>
      </w:r>
      <w:r>
        <w:rPr>
          <w:rFonts w:ascii="宋体" w:hAnsi="宋体" w:cs="宋体"/>
          <w:sz w:val="24"/>
          <w:szCs w:val="24"/>
          <w:highlight w:val="none"/>
        </w:rPr>
        <w:t>，</w:t>
      </w:r>
      <w:r>
        <w:rPr>
          <w:rFonts w:hint="eastAsia" w:ascii="宋体" w:hAnsi="宋体" w:cs="宋体"/>
          <w:sz w:val="24"/>
          <w:szCs w:val="24"/>
          <w:highlight w:val="none"/>
        </w:rPr>
        <w:t>每周擦洗一次；</w:t>
      </w:r>
    </w:p>
    <w:p w14:paraId="6C5A384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校园内景观区域做到每日清洁一次，不间断巡回保洁；</w:t>
      </w:r>
    </w:p>
    <w:p w14:paraId="6BE68A1C">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池塘水面做到每日清洁一次，不间断巡回保洁。</w:t>
      </w:r>
    </w:p>
    <w:p w14:paraId="7F835BD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总体清洁要求：公共区域内无有形垃圾（如烟头、杂物、食品外包装等其他白色垃圾）和建筑垃圾、无堆积杂物、无积灰、无积水和淤泥、无阻塞；做到路边和路面、楼梯、墙角等无杂草；做到水面清洁，无垃圾、大片枯叶等。</w:t>
      </w:r>
    </w:p>
    <w:p w14:paraId="1B089DE7">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（3）校区各楼宇门厅门窗和幕墙玻璃日常保洁（包含高空玻璃清洁）</w:t>
      </w:r>
    </w:p>
    <w:p w14:paraId="1122C1A0">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①行政楼：各</w:t>
      </w:r>
      <w:r>
        <w:rPr>
          <w:rFonts w:ascii="宋体" w:hAnsi="宋体" w:cs="宋体"/>
          <w:sz w:val="24"/>
          <w:szCs w:val="24"/>
          <w:highlight w:val="none"/>
        </w:rPr>
        <w:t>层</w:t>
      </w:r>
      <w:r>
        <w:rPr>
          <w:rFonts w:hint="eastAsia" w:ascii="宋体" w:hAnsi="宋体" w:cs="宋体"/>
          <w:sz w:val="24"/>
          <w:szCs w:val="24"/>
          <w:highlight w:val="none"/>
        </w:rPr>
        <w:t>门厅玻璃每日保洁；可借助简单工具擦洗的玻璃须每周清洁；其他所有区域玻璃（包括外墙、连廊、过道、楼梯、所有房间）</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次，其他玻璃含外墙（需要高空作业清洁）</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保洁一次（原则上安排在学年开学前）。</w:t>
      </w:r>
    </w:p>
    <w:p w14:paraId="0FD5DC1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②教学楼、实验楼（如有）、连廊、过道、楼梯玻璃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次；办公室玻璃、阶梯教室（如有）玻璃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次；所有教室的外墙（需要高空作业清洁）玻璃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保洁1次（原则上安排在学年开学前）；公共区域内可借助简单工具擦洗的玻璃必须每周清洁 。</w:t>
      </w:r>
    </w:p>
    <w:p w14:paraId="333AD493">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③体育馆（如有）：公共区域内可借助简单工具擦洗的玻璃必须每周清洁 。</w:t>
      </w:r>
    </w:p>
    <w:p w14:paraId="21CAA2E4">
      <w:pPr>
        <w:spacing w:line="360" w:lineRule="auto"/>
        <w:rPr>
          <w:rFonts w:ascii="宋体" w:hAnsi="宋体" w:cs="宋体"/>
          <w:sz w:val="24"/>
          <w:szCs w:val="24"/>
          <w:highlight w:val="none"/>
        </w:rPr>
      </w:pPr>
      <w:r>
        <w:rPr>
          <w:rFonts w:hint="eastAsia" w:ascii="宋体" w:hAnsi="宋体" w:cs="宋体"/>
          <w:sz w:val="24"/>
          <w:szCs w:val="24"/>
          <w:highlight w:val="none"/>
        </w:rPr>
        <w:t>其他玻璃（需要高空作业清洁）</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保洁一次（原则上安排在学年开学前）。</w:t>
      </w:r>
    </w:p>
    <w:p w14:paraId="0453AE79">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④门卫等：所有玻璃每月保洁一次；（玻璃</w:t>
      </w:r>
      <w:r>
        <w:rPr>
          <w:rFonts w:ascii="宋体" w:hAnsi="宋体" w:cs="宋体"/>
          <w:sz w:val="24"/>
          <w:szCs w:val="24"/>
          <w:highlight w:val="none"/>
        </w:rPr>
        <w:t>门</w:t>
      </w:r>
      <w:r>
        <w:rPr>
          <w:rFonts w:hint="eastAsia" w:ascii="宋体" w:hAnsi="宋体" w:cs="宋体"/>
          <w:sz w:val="24"/>
          <w:szCs w:val="24"/>
          <w:highlight w:val="none"/>
        </w:rPr>
        <w:t>、</w:t>
      </w:r>
      <w:r>
        <w:rPr>
          <w:rFonts w:ascii="宋体" w:hAnsi="宋体" w:cs="宋体"/>
          <w:sz w:val="24"/>
          <w:szCs w:val="24"/>
          <w:highlight w:val="none"/>
        </w:rPr>
        <w:t>玻璃窗等</w:t>
      </w:r>
      <w:r>
        <w:rPr>
          <w:rFonts w:hint="eastAsia" w:ascii="宋体" w:hAnsi="宋体" w:cs="宋体"/>
          <w:sz w:val="24"/>
          <w:szCs w:val="24"/>
          <w:highlight w:val="none"/>
        </w:rPr>
        <w:t>可借助简单工具擦洗的玻璃必须每周清洁，确保门卫整洁明亮）。</w:t>
      </w:r>
    </w:p>
    <w:p w14:paraId="3E14E433">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（4）报告厅（如有）及会议厅（如有）保洁</w:t>
      </w:r>
    </w:p>
    <w:p w14:paraId="2B8FB642">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报告厅及会议厅桌面每天清洁，地毯每周水洗并日照一次，突发脏污时要洗晒。每学期开始前对报告厅所有座椅的座套、靠背套、主席台和前排会议桌台布的清洁。</w:t>
      </w:r>
    </w:p>
    <w:p w14:paraId="765AC62C">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（5）室外围墙内的道路、停车场和门前“三包”及所有公共区域清洁</w:t>
      </w:r>
    </w:p>
    <w:p w14:paraId="3F9668A7">
      <w:pPr>
        <w:spacing w:line="360" w:lineRule="auto"/>
        <w:ind w:firstLine="480"/>
        <w:jc w:val="left"/>
        <w:rPr>
          <w:rFonts w:ascii="宋体" w:hAnsi="宋体"/>
          <w:bCs/>
          <w:sz w:val="24"/>
          <w:szCs w:val="24"/>
          <w:highlight w:val="none"/>
        </w:rPr>
      </w:pPr>
      <w:r>
        <w:rPr>
          <w:rFonts w:hint="eastAsia" w:ascii="宋体" w:hAnsi="宋体" w:cs="宋体"/>
          <w:sz w:val="24"/>
          <w:szCs w:val="24"/>
          <w:highlight w:val="none"/>
        </w:rPr>
        <w:t>道路、停车场和门前“三包”区域地面，每日清扫两次，不间断巡回保洁</w:t>
      </w:r>
      <w:r>
        <w:rPr>
          <w:rFonts w:hint="eastAsia" w:ascii="宋体" w:hAnsi="宋体"/>
          <w:bCs/>
          <w:sz w:val="24"/>
          <w:szCs w:val="24"/>
          <w:highlight w:val="none"/>
        </w:rPr>
        <w:t>；各</w:t>
      </w:r>
      <w:r>
        <w:rPr>
          <w:rFonts w:ascii="宋体" w:hAnsi="宋体"/>
          <w:bCs/>
          <w:sz w:val="24"/>
          <w:szCs w:val="24"/>
          <w:highlight w:val="none"/>
        </w:rPr>
        <w:t>楼</w:t>
      </w:r>
      <w:r>
        <w:rPr>
          <w:rFonts w:hint="eastAsia" w:ascii="宋体" w:hAnsi="宋体"/>
          <w:bCs/>
          <w:sz w:val="24"/>
          <w:szCs w:val="24"/>
          <w:highlight w:val="none"/>
        </w:rPr>
        <w:t>周边环境整洁，无杂物。每学期开学前</w:t>
      </w:r>
      <w:r>
        <w:rPr>
          <w:rFonts w:ascii="宋体" w:hAnsi="宋体"/>
          <w:bCs/>
          <w:sz w:val="24"/>
          <w:szCs w:val="24"/>
          <w:highlight w:val="none"/>
        </w:rPr>
        <w:t>，对</w:t>
      </w:r>
      <w:r>
        <w:rPr>
          <w:rFonts w:hint="eastAsia" w:ascii="宋体" w:hAnsi="宋体"/>
          <w:bCs/>
          <w:sz w:val="24"/>
          <w:szCs w:val="24"/>
          <w:highlight w:val="none"/>
        </w:rPr>
        <w:t>校内各</w:t>
      </w:r>
      <w:r>
        <w:rPr>
          <w:rFonts w:ascii="宋体" w:hAnsi="宋体"/>
          <w:bCs/>
          <w:sz w:val="24"/>
          <w:szCs w:val="24"/>
          <w:highlight w:val="none"/>
        </w:rPr>
        <w:t>广场</w:t>
      </w:r>
      <w:r>
        <w:rPr>
          <w:rFonts w:hint="eastAsia" w:ascii="宋体" w:hAnsi="宋体"/>
          <w:bCs/>
          <w:sz w:val="24"/>
          <w:szCs w:val="24"/>
          <w:highlight w:val="none"/>
        </w:rPr>
        <w:t>、</w:t>
      </w:r>
      <w:r>
        <w:rPr>
          <w:rFonts w:ascii="宋体" w:hAnsi="宋体"/>
          <w:bCs/>
          <w:sz w:val="24"/>
          <w:szCs w:val="24"/>
          <w:highlight w:val="none"/>
        </w:rPr>
        <w:t>路面用高压水冲洗一次</w:t>
      </w:r>
      <w:r>
        <w:rPr>
          <w:rFonts w:hint="eastAsia" w:ascii="宋体" w:hAnsi="宋体"/>
          <w:bCs/>
          <w:sz w:val="24"/>
          <w:szCs w:val="24"/>
          <w:highlight w:val="none"/>
        </w:rPr>
        <w:t>。</w:t>
      </w:r>
    </w:p>
    <w:p w14:paraId="57056F82">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（6）</w:t>
      </w:r>
      <w:r>
        <w:rPr>
          <w:rFonts w:hint="eastAsia" w:ascii="宋体" w:hAnsi="宋体" w:cs="宋体"/>
          <w:sz w:val="24"/>
          <w:szCs w:val="24"/>
          <w:highlight w:val="none"/>
          <w:lang w:val="en-US" w:eastAsia="zh-CN"/>
        </w:rPr>
        <w:t>各类专项清洁</w:t>
      </w:r>
    </w:p>
    <w:p w14:paraId="766BB635">
      <w:pPr>
        <w:spacing w:line="460" w:lineRule="exact"/>
        <w:ind w:firstLine="480"/>
        <w:rPr>
          <w:rFonts w:hint="eastAsia" w:ascii="宋体" w:hAnsi="宋体" w:cs="宋体"/>
          <w:sz w:val="24"/>
          <w:highlight w:val="none"/>
        </w:rPr>
      </w:pPr>
      <w:r>
        <w:rPr>
          <w:rFonts w:hint="eastAsia" w:ascii="宋体" w:hAnsi="宋体" w:cs="宋体"/>
          <w:sz w:val="24"/>
          <w:highlight w:val="none"/>
        </w:rPr>
        <w:t>①范围内的所有空调、电风扇、风幕机</w:t>
      </w:r>
      <w:r>
        <w:rPr>
          <w:rFonts w:hint="eastAsia" w:ascii="宋体" w:hAnsi="宋体" w:cs="宋体"/>
          <w:sz w:val="24"/>
          <w:highlight w:val="none"/>
          <w:lang w:val="en-US" w:eastAsia="zh-CN"/>
        </w:rPr>
        <w:t>等服务期内至少</w:t>
      </w:r>
      <w:r>
        <w:rPr>
          <w:rFonts w:hint="eastAsia" w:ascii="宋体" w:hAnsi="宋体" w:cs="宋体"/>
          <w:sz w:val="24"/>
          <w:highlight w:val="none"/>
        </w:rPr>
        <w:t>清洗1次，清洗时间以</w:t>
      </w:r>
      <w:r>
        <w:rPr>
          <w:rFonts w:hint="eastAsia" w:ascii="宋体" w:hAnsi="宋体" w:cs="宋体"/>
          <w:sz w:val="24"/>
          <w:highlight w:val="none"/>
          <w:lang w:eastAsia="zh-CN"/>
        </w:rPr>
        <w:t>甲方</w:t>
      </w:r>
      <w:r>
        <w:rPr>
          <w:rFonts w:hint="eastAsia" w:ascii="宋体" w:hAnsi="宋体" w:cs="宋体"/>
          <w:sz w:val="24"/>
          <w:highlight w:val="none"/>
        </w:rPr>
        <w:t>通知为准。</w:t>
      </w:r>
    </w:p>
    <w:p w14:paraId="6AE0083D">
      <w:pPr>
        <w:spacing w:line="460" w:lineRule="exact"/>
        <w:ind w:firstLine="480"/>
        <w:rPr>
          <w:rFonts w:hint="eastAsia" w:ascii="宋体" w:hAnsi="宋体" w:cs="宋体"/>
          <w:sz w:val="24"/>
          <w:highlight w:val="none"/>
        </w:rPr>
      </w:pPr>
      <w:r>
        <w:rPr>
          <w:rFonts w:hint="eastAsia" w:ascii="宋体" w:hAnsi="宋体" w:cs="宋体"/>
          <w:sz w:val="24"/>
          <w:highlight w:val="none"/>
        </w:rPr>
        <w:t>②油烟机灶台、管道应每季度清洗1次，具体包括油烟机叶片、吸风罩、管道、风机管道、厨房间墙面、玻璃清洗；灶台应每月安全检查并表面擦拭1次，确保正常安全使用。</w:t>
      </w:r>
    </w:p>
    <w:p w14:paraId="3BF42989">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（7）化粪池、污水井等清掏</w:t>
      </w:r>
    </w:p>
    <w:p w14:paraId="7D889D11">
      <w:pPr>
        <w:spacing w:line="360" w:lineRule="auto"/>
        <w:ind w:left="210" w:firstLine="240"/>
        <w:rPr>
          <w:rFonts w:hint="eastAsia" w:ascii="宋体" w:hAnsi="宋体" w:cs="宋体"/>
          <w:sz w:val="24"/>
          <w:highlight w:val="none"/>
        </w:rPr>
      </w:pPr>
      <w:r>
        <w:rPr>
          <w:rFonts w:hint="eastAsia" w:ascii="宋体" w:hAnsi="宋体" w:cs="宋体"/>
          <w:sz w:val="24"/>
          <w:highlight w:val="none"/>
        </w:rPr>
        <w:t>①化粪池</w:t>
      </w:r>
      <w:r>
        <w:rPr>
          <w:rFonts w:hint="eastAsia" w:ascii="宋体" w:hAnsi="宋体" w:eastAsia="宋体" w:cs="宋体"/>
          <w:sz w:val="24"/>
          <w:szCs w:val="24"/>
          <w:highlight w:val="none"/>
          <w:lang w:val="en-US" w:eastAsia="zh-CN"/>
        </w:rPr>
        <w:t>服务期限内至少清洗</w:t>
      </w:r>
      <w:r>
        <w:rPr>
          <w:rFonts w:hint="eastAsia" w:ascii="宋体" w:hAnsi="宋体" w:eastAsia="宋体" w:cs="宋体"/>
          <w:sz w:val="24"/>
          <w:szCs w:val="24"/>
          <w:highlight w:val="none"/>
        </w:rPr>
        <w:t>1次</w:t>
      </w:r>
      <w:r>
        <w:rPr>
          <w:rFonts w:hint="eastAsia" w:ascii="宋体" w:hAnsi="宋体" w:cs="宋体"/>
          <w:sz w:val="24"/>
          <w:highlight w:val="none"/>
        </w:rPr>
        <w:t>，出入口畅通，井内无积物浮于面上，池盖无</w:t>
      </w:r>
      <w:r>
        <w:rPr>
          <w:rFonts w:hint="eastAsia" w:ascii="宋体" w:hAnsi="宋体" w:cs="宋体"/>
          <w:sz w:val="24"/>
          <w:highlight w:val="none"/>
          <w:lang w:eastAsia="zh-CN"/>
        </w:rPr>
        <w:t>污渍</w:t>
      </w:r>
      <w:r>
        <w:rPr>
          <w:rFonts w:hint="eastAsia" w:ascii="宋体" w:hAnsi="宋体" w:cs="宋体"/>
          <w:sz w:val="24"/>
          <w:highlight w:val="none"/>
        </w:rPr>
        <w:t>、污物，清理后及时清洁现场。清掏时间以</w:t>
      </w:r>
      <w:r>
        <w:rPr>
          <w:rFonts w:hint="eastAsia" w:ascii="宋体" w:hAnsi="宋体" w:cs="宋体"/>
          <w:sz w:val="24"/>
          <w:highlight w:val="none"/>
          <w:lang w:eastAsia="zh-CN"/>
        </w:rPr>
        <w:t>甲方</w:t>
      </w:r>
      <w:r>
        <w:rPr>
          <w:rFonts w:hint="eastAsia" w:ascii="宋体" w:hAnsi="宋体" w:cs="宋体"/>
          <w:sz w:val="24"/>
          <w:highlight w:val="none"/>
        </w:rPr>
        <w:t>通知为准。</w:t>
      </w:r>
    </w:p>
    <w:p w14:paraId="6C892A06">
      <w:pPr>
        <w:spacing w:line="460" w:lineRule="exact"/>
        <w:ind w:firstLine="480"/>
        <w:rPr>
          <w:rFonts w:hint="eastAsia" w:ascii="宋体" w:hAnsi="宋体" w:cs="宋体"/>
          <w:sz w:val="24"/>
          <w:highlight w:val="none"/>
        </w:rPr>
      </w:pPr>
      <w:r>
        <w:rPr>
          <w:rFonts w:hint="eastAsia" w:ascii="宋体" w:hAnsi="宋体" w:cs="宋体"/>
          <w:sz w:val="24"/>
          <w:highlight w:val="none"/>
        </w:rPr>
        <w:t>②油池</w:t>
      </w:r>
      <w:r>
        <w:rPr>
          <w:rFonts w:hint="eastAsia" w:ascii="宋体" w:hAnsi="宋体" w:cs="宋体"/>
          <w:sz w:val="24"/>
          <w:highlight w:val="none"/>
          <w:lang w:val="en-US" w:eastAsia="zh-CN"/>
        </w:rPr>
        <w:t>服务期内至少</w:t>
      </w:r>
      <w:r>
        <w:rPr>
          <w:rFonts w:hint="eastAsia" w:ascii="宋体" w:hAnsi="宋体" w:cs="宋体"/>
          <w:sz w:val="24"/>
          <w:highlight w:val="none"/>
        </w:rPr>
        <w:t>清理</w:t>
      </w:r>
      <w:r>
        <w:rPr>
          <w:rFonts w:hint="eastAsia" w:ascii="宋体" w:hAnsi="宋体" w:cs="宋体"/>
          <w:sz w:val="24"/>
          <w:highlight w:val="none"/>
          <w:lang w:val="en-US" w:eastAsia="zh-CN"/>
        </w:rPr>
        <w:t>3</w:t>
      </w:r>
      <w:r>
        <w:rPr>
          <w:rFonts w:hint="eastAsia" w:ascii="宋体" w:hAnsi="宋体" w:cs="宋体"/>
          <w:sz w:val="24"/>
          <w:highlight w:val="none"/>
          <w:lang w:eastAsia="zh-CN"/>
        </w:rPr>
        <w:t>次</w:t>
      </w:r>
      <w:r>
        <w:rPr>
          <w:rFonts w:hint="eastAsia" w:ascii="宋体" w:hAnsi="宋体" w:cs="宋体"/>
          <w:sz w:val="24"/>
          <w:highlight w:val="none"/>
        </w:rPr>
        <w:t>，目视管道内壁无</w:t>
      </w:r>
      <w:r>
        <w:rPr>
          <w:rFonts w:hint="eastAsia" w:ascii="宋体" w:hAnsi="宋体" w:cs="宋体"/>
          <w:sz w:val="24"/>
          <w:highlight w:val="none"/>
          <w:lang w:eastAsia="zh-CN"/>
        </w:rPr>
        <w:t>黏附</w:t>
      </w:r>
      <w:r>
        <w:rPr>
          <w:rFonts w:hint="eastAsia" w:ascii="宋体" w:hAnsi="宋体" w:cs="宋体"/>
          <w:sz w:val="24"/>
          <w:highlight w:val="none"/>
        </w:rPr>
        <w:t>物，池底无沉淀物，清理时间以</w:t>
      </w:r>
      <w:r>
        <w:rPr>
          <w:rFonts w:hint="eastAsia" w:ascii="宋体" w:hAnsi="宋体" w:cs="宋体"/>
          <w:sz w:val="24"/>
          <w:highlight w:val="none"/>
          <w:lang w:eastAsia="zh-CN"/>
        </w:rPr>
        <w:t>甲方</w:t>
      </w:r>
      <w:r>
        <w:rPr>
          <w:rFonts w:hint="eastAsia" w:ascii="宋体" w:hAnsi="宋体" w:cs="宋体"/>
          <w:sz w:val="24"/>
          <w:highlight w:val="none"/>
        </w:rPr>
        <w:t>通知为准。</w:t>
      </w:r>
    </w:p>
    <w:p w14:paraId="674432D8">
      <w:pPr>
        <w:spacing w:line="360" w:lineRule="auto"/>
        <w:ind w:firstLine="482"/>
        <w:jc w:val="left"/>
        <w:rPr>
          <w:rFonts w:ascii="宋体" w:hAnsi="宋体" w:cs="宋体"/>
          <w:b/>
          <w:bCs/>
          <w:sz w:val="24"/>
          <w:szCs w:val="24"/>
          <w:highlight w:val="none"/>
        </w:rPr>
      </w:pPr>
      <w:r>
        <w:rPr>
          <w:rFonts w:hint="eastAsia" w:ascii="宋体" w:hAnsi="宋体"/>
          <w:b/>
          <w:bCs/>
          <w:sz w:val="24"/>
          <w:highlight w:val="none"/>
          <w:lang w:val="en-US" w:eastAsia="zh-CN"/>
        </w:rPr>
        <w:t>4</w:t>
      </w:r>
      <w:r>
        <w:rPr>
          <w:rFonts w:hint="eastAsia" w:ascii="宋体" w:hAnsi="宋体" w:cs="宋体"/>
          <w:b/>
          <w:bCs/>
          <w:sz w:val="24"/>
          <w:szCs w:val="24"/>
          <w:highlight w:val="none"/>
        </w:rPr>
        <w:t>绿化养护服务</w:t>
      </w:r>
    </w:p>
    <w:p w14:paraId="2A029825">
      <w:pPr>
        <w:spacing w:line="360" w:lineRule="auto"/>
        <w:ind w:firstLine="480"/>
        <w:rPr>
          <w:rFonts w:ascii="宋体" w:hAnsi="宋体" w:cs="宋体"/>
          <w:sz w:val="24"/>
          <w:szCs w:val="24"/>
          <w:highlight w:val="none"/>
        </w:rPr>
      </w:pPr>
      <w:r>
        <w:rPr>
          <w:rFonts w:hint="eastAsia" w:ascii="宋体" w:hAnsi="宋体" w:cs="宋体"/>
          <w:sz w:val="24"/>
          <w:szCs w:val="24"/>
          <w:highlight w:val="none"/>
        </w:rPr>
        <w:t>绿化要求：</w:t>
      </w:r>
      <w:r>
        <w:rPr>
          <w:rFonts w:hint="eastAsia" w:ascii="宋体" w:hAnsi="宋体" w:cs="宋体"/>
          <w:sz w:val="24"/>
          <w:szCs w:val="24"/>
          <w:highlight w:val="none"/>
          <w:lang w:val="en-US" w:eastAsia="zh-CN"/>
        </w:rPr>
        <w:t>服务内容包括</w:t>
      </w:r>
      <w:r>
        <w:rPr>
          <w:rFonts w:hint="eastAsia" w:ascii="宋体" w:hAnsi="宋体" w:cs="宋体"/>
          <w:sz w:val="24"/>
          <w:szCs w:val="24"/>
          <w:highlight w:val="none"/>
        </w:rPr>
        <w:t>校门口等区域的草花更换、浇水等，</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不少于</w:t>
      </w:r>
      <w:r>
        <w:rPr>
          <w:rFonts w:hint="eastAsia" w:ascii="宋体" w:hAnsi="宋体" w:cs="宋体"/>
          <w:sz w:val="24"/>
          <w:szCs w:val="24"/>
          <w:highlight w:val="none"/>
          <w:lang w:val="en-US" w:eastAsia="zh-CN"/>
        </w:rPr>
        <w:t>6</w:t>
      </w:r>
      <w:r>
        <w:rPr>
          <w:rFonts w:hint="eastAsia" w:ascii="宋体" w:hAnsi="宋体" w:cs="宋体"/>
          <w:sz w:val="24"/>
          <w:szCs w:val="24"/>
          <w:highlight w:val="none"/>
        </w:rPr>
        <w:t>次。</w:t>
      </w:r>
      <w:r>
        <w:rPr>
          <w:rFonts w:hint="eastAsia" w:ascii="宋体" w:hAnsi="宋体" w:eastAsia="宋体" w:cs="宋体"/>
          <w:sz w:val="24"/>
          <w:szCs w:val="24"/>
          <w:highlight w:val="none"/>
        </w:rPr>
        <w:t>质保</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期满后，由</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全面负责</w:t>
      </w:r>
      <w:r>
        <w:rPr>
          <w:rFonts w:hint="eastAsia" w:ascii="宋体" w:hAnsi="宋体" w:eastAsia="宋体" w:cs="宋体"/>
          <w:sz w:val="24"/>
          <w:szCs w:val="24"/>
          <w:highlight w:val="none"/>
          <w:lang w:val="en-US" w:eastAsia="zh-CN"/>
        </w:rPr>
        <w:t>修剪、养护</w:t>
      </w:r>
      <w:r>
        <w:rPr>
          <w:rFonts w:hint="eastAsia" w:ascii="宋体" w:hAnsi="宋体" w:eastAsia="宋体" w:cs="宋体"/>
          <w:sz w:val="24"/>
          <w:szCs w:val="24"/>
          <w:highlight w:val="none"/>
        </w:rPr>
        <w:t>工作</w:t>
      </w:r>
      <w:r>
        <w:rPr>
          <w:rFonts w:hint="eastAsia" w:ascii="宋体" w:hAnsi="宋体" w:eastAsia="宋体" w:cs="宋体"/>
          <w:sz w:val="24"/>
          <w:szCs w:val="24"/>
          <w:highlight w:val="none"/>
          <w:lang w:eastAsia="zh-CN"/>
        </w:rPr>
        <w:t>。</w:t>
      </w:r>
    </w:p>
    <w:p w14:paraId="1CB2126F">
      <w:pPr>
        <w:spacing w:line="360" w:lineRule="auto"/>
        <w:ind w:firstLine="482"/>
        <w:jc w:val="left"/>
        <w:rPr>
          <w:rFonts w:ascii="宋体" w:hAnsi="宋体"/>
          <w:b/>
          <w:bCs/>
          <w:sz w:val="24"/>
          <w:highlight w:val="none"/>
        </w:rPr>
      </w:pPr>
      <w:r>
        <w:rPr>
          <w:rFonts w:hint="eastAsia" w:ascii="宋体" w:hAnsi="宋体"/>
          <w:b/>
          <w:bCs/>
          <w:sz w:val="24"/>
          <w:highlight w:val="none"/>
          <w:lang w:val="en-US" w:eastAsia="zh-CN"/>
        </w:rPr>
        <w:t>5</w:t>
      </w:r>
      <w:r>
        <w:rPr>
          <w:rFonts w:hint="eastAsia" w:ascii="宋体" w:hAnsi="宋体"/>
          <w:b/>
          <w:bCs/>
          <w:sz w:val="24"/>
          <w:highlight w:val="none"/>
        </w:rPr>
        <w:t>系统及设备维保期内统调及管理</w:t>
      </w:r>
    </w:p>
    <w:p w14:paraId="46DDF66C">
      <w:pPr>
        <w:spacing w:line="360" w:lineRule="auto"/>
        <w:ind w:firstLine="480"/>
        <w:rPr>
          <w:color w:val="000000"/>
          <w:highlight w:val="none"/>
        </w:rPr>
      </w:pPr>
      <w:r>
        <w:rPr>
          <w:rFonts w:hint="eastAsia" w:ascii="宋体" w:hAnsi="宋体" w:cs="宋体"/>
          <w:sz w:val="24"/>
          <w:szCs w:val="24"/>
          <w:highlight w:val="none"/>
        </w:rPr>
        <w:t>因洛社初级中学雅西校区、洛社中心小学洛南校区为新建校区，各类系统及设备在质保期内</w:t>
      </w:r>
      <w:r>
        <w:rPr>
          <w:rFonts w:hint="eastAsia" w:ascii="宋体" w:hAnsi="宋体" w:cs="宋体"/>
          <w:sz w:val="24"/>
          <w:szCs w:val="24"/>
          <w:highlight w:val="none"/>
          <w:lang w:val="en-US" w:eastAsia="zh-CN"/>
        </w:rPr>
        <w:t>的</w:t>
      </w:r>
      <w:r>
        <w:rPr>
          <w:rFonts w:hint="eastAsia" w:ascii="宋体" w:hAnsi="宋体" w:cs="宋体"/>
          <w:sz w:val="24"/>
          <w:szCs w:val="24"/>
          <w:highlight w:val="none"/>
        </w:rPr>
        <w:t>，</w:t>
      </w:r>
      <w:r>
        <w:rPr>
          <w:rFonts w:hint="eastAsia" w:ascii="宋体" w:hAnsi="宋体" w:cs="宋体"/>
          <w:sz w:val="24"/>
          <w:szCs w:val="24"/>
          <w:highlight w:val="none"/>
          <w:lang w:eastAsia="zh-CN"/>
        </w:rPr>
        <w:t>甲方</w:t>
      </w:r>
      <w:r>
        <w:rPr>
          <w:rFonts w:hint="eastAsia" w:ascii="宋体" w:hAnsi="宋体" w:cs="宋体"/>
          <w:sz w:val="24"/>
          <w:szCs w:val="24"/>
          <w:highlight w:val="none"/>
        </w:rPr>
        <w:t>将各系统及设备的维修及售后联系人移交给</w:t>
      </w:r>
      <w:r>
        <w:rPr>
          <w:rFonts w:hint="eastAsia" w:ascii="宋体" w:hAnsi="宋体" w:cs="宋体"/>
          <w:sz w:val="24"/>
          <w:szCs w:val="24"/>
          <w:highlight w:val="none"/>
          <w:lang w:eastAsia="zh-CN"/>
        </w:rPr>
        <w:t>乙方</w:t>
      </w:r>
      <w:r>
        <w:rPr>
          <w:rFonts w:hint="eastAsia" w:ascii="宋体" w:hAnsi="宋体" w:cs="宋体"/>
          <w:sz w:val="24"/>
          <w:szCs w:val="24"/>
          <w:highlight w:val="none"/>
        </w:rPr>
        <w:t>，质保期内因产品质量问题及售后维保部分导致</w:t>
      </w:r>
      <w:r>
        <w:rPr>
          <w:rFonts w:hint="eastAsia" w:ascii="宋体" w:hAnsi="宋体" w:eastAsia="宋体" w:cs="宋体"/>
          <w:sz w:val="24"/>
          <w:szCs w:val="24"/>
          <w:highlight w:val="none"/>
        </w:rPr>
        <w:t>不能正常使用的，</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负责通知各系统及设备</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上门维修及安装，</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需在30分钟内响应。质保期满后，由</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全面负责上述所有系统及设备的维修维保工作</w:t>
      </w:r>
      <w:r>
        <w:rPr>
          <w:rFonts w:hint="eastAsia" w:ascii="宋体" w:hAnsi="宋体" w:eastAsia="宋体" w:cs="宋体"/>
          <w:sz w:val="24"/>
          <w:szCs w:val="24"/>
          <w:highlight w:val="none"/>
          <w:lang w:eastAsia="zh-CN"/>
        </w:rPr>
        <w:t>。</w:t>
      </w:r>
    </w:p>
    <w:p w14:paraId="50979A9E">
      <w:pPr>
        <w:pStyle w:val="128"/>
        <w:spacing w:line="360" w:lineRule="auto"/>
        <w:rPr>
          <w:rFonts w:hint="eastAsia" w:ascii="宋体" w:hAnsi="宋体"/>
          <w:b/>
          <w:bCs/>
          <w:sz w:val="24"/>
          <w:szCs w:val="20"/>
          <w:highlight w:val="none"/>
        </w:rPr>
      </w:pPr>
      <w:r>
        <w:rPr>
          <w:rFonts w:hint="eastAsia" w:ascii="宋体" w:hAnsi="宋体"/>
          <w:b/>
          <w:bCs/>
          <w:sz w:val="24"/>
          <w:szCs w:val="20"/>
          <w:highlight w:val="none"/>
          <w:lang w:val="en-US" w:eastAsia="zh-CN"/>
        </w:rPr>
        <w:t>6</w:t>
      </w:r>
      <w:r>
        <w:rPr>
          <w:rFonts w:hint="eastAsia" w:ascii="宋体" w:hAnsi="宋体"/>
          <w:b/>
          <w:bCs/>
          <w:sz w:val="24"/>
          <w:szCs w:val="20"/>
          <w:highlight w:val="none"/>
        </w:rPr>
        <w:t>公用设施设备零星维修</w:t>
      </w:r>
    </w:p>
    <w:p w14:paraId="640F8593">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（1）校园日常维修责任范围（水电木及校舍配套设施）</w:t>
      </w:r>
    </w:p>
    <w:p w14:paraId="1A5C793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eastAsia="zh-CN"/>
        </w:rPr>
        <w:t>乙方</w:t>
      </w:r>
      <w:r>
        <w:rPr>
          <w:rFonts w:hint="eastAsia" w:ascii="宋体" w:hAnsi="宋体" w:cs="宋体"/>
          <w:sz w:val="24"/>
          <w:szCs w:val="24"/>
          <w:highlight w:val="none"/>
        </w:rPr>
        <w:t>负责校园全域公用设施、校舍配套、水电系统、室内家具器具的日常巡检、养护、故障维修及台账管理，具体服务范围如下：</w:t>
      </w:r>
    </w:p>
    <w:p w14:paraId="3B894CC6">
      <w:pPr>
        <w:spacing w:line="360" w:lineRule="auto"/>
        <w:ind w:firstLine="480"/>
        <w:rPr>
          <w:rFonts w:hint="eastAsia" w:ascii="宋体" w:hAnsi="宋体" w:cs="宋体"/>
          <w:sz w:val="24"/>
          <w:szCs w:val="24"/>
          <w:highlight w:val="none"/>
        </w:rPr>
      </w:pPr>
      <w:r>
        <w:rPr>
          <w:rFonts w:hint="eastAsia" w:ascii="宋体" w:hAnsi="宋体" w:cs="宋体"/>
          <w:sz w:val="24"/>
          <w:highlight w:val="none"/>
        </w:rPr>
        <w:t>①</w:t>
      </w:r>
      <w:r>
        <w:rPr>
          <w:rFonts w:hint="eastAsia" w:ascii="宋体" w:hAnsi="宋体" w:cs="宋体"/>
          <w:sz w:val="24"/>
          <w:szCs w:val="24"/>
          <w:highlight w:val="none"/>
        </w:rPr>
        <w:t>公共区域设施运维：负责校园公用上下水管道、公共照明、配电设备等设施的小型维护与常态化运行保障；完成楼宇周边上下水管道、沟渠等公用设施的日常养护、清理与管理工作，每日开展全覆盖巡查巡检，完整填写设施设备巡检台账，留存备查。</w:t>
      </w:r>
    </w:p>
    <w:p w14:paraId="4B0A21C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②</w:t>
      </w:r>
      <w:r>
        <w:rPr>
          <w:rFonts w:hint="eastAsia" w:ascii="宋体" w:hAnsi="宋体" w:cs="宋体"/>
          <w:sz w:val="24"/>
          <w:szCs w:val="24"/>
          <w:highlight w:val="none"/>
        </w:rPr>
        <w:t>校舍及外立面固着物维修：负责校园楼梯楼道、通风管道、地面、墙面、吊顶、台面台盆等建筑主体配套部位维修；涵盖灯具、电扇、开关、插座、水龙头、拖把池、门窗、玻璃等各类校舍配套器具的故障检修与日常维护。</w:t>
      </w:r>
    </w:p>
    <w:p w14:paraId="6EE0B78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③</w:t>
      </w:r>
      <w:r>
        <w:rPr>
          <w:rFonts w:hint="eastAsia" w:ascii="宋体" w:hAnsi="宋体" w:cs="宋体"/>
          <w:sz w:val="24"/>
          <w:szCs w:val="24"/>
          <w:highlight w:val="none"/>
        </w:rPr>
        <w:t>校舍室内设施运维：负责教室内及公共用房门锁、窗帘、课桌椅、各类固定家具等设施的日常巡查、养护与损坏维修，保障正常使用功能。</w:t>
      </w:r>
    </w:p>
    <w:p w14:paraId="538B533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④</w:t>
      </w:r>
      <w:r>
        <w:rPr>
          <w:rFonts w:hint="eastAsia" w:ascii="宋体" w:hAnsi="宋体" w:cs="宋体"/>
          <w:sz w:val="24"/>
          <w:szCs w:val="24"/>
          <w:highlight w:val="none"/>
        </w:rPr>
        <w:t>低压电气系统运维：负责校园所有照明灯具、照明系统、公用电设备、电气管线、电线电缆、电源开关、动力插座、配电柜、配电间等全部低压用电设施的日常管理、定期检测、隐患排查、养护与故障维修，保障电气设备安全稳定运行。</w:t>
      </w:r>
    </w:p>
    <w:p w14:paraId="4968261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⑤</w:t>
      </w:r>
      <w:r>
        <w:rPr>
          <w:rFonts w:hint="eastAsia" w:ascii="宋体" w:hAnsi="宋体" w:cs="宋体"/>
          <w:sz w:val="24"/>
          <w:szCs w:val="24"/>
          <w:highlight w:val="none"/>
        </w:rPr>
        <w:t>给排水系统运维：负责水泵、水箱、供水管道、阀门、水嘴、卫生洁具、排水管道、室外排水沟渠及配套构筑物等给排水终端设施的日常养护、疏通与故障维修，杜绝跑、冒、滴、漏问题，确保给排水系统正常运行。</w:t>
      </w:r>
    </w:p>
    <w:p w14:paraId="0547698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（2）日常巡查及即时维修要求</w:t>
      </w:r>
    </w:p>
    <w:p w14:paraId="5C558D1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eastAsia="zh-CN"/>
        </w:rPr>
        <w:t>乙方</w:t>
      </w:r>
      <w:r>
        <w:rPr>
          <w:rFonts w:hint="eastAsia" w:ascii="宋体" w:hAnsi="宋体" w:cs="宋体"/>
          <w:sz w:val="24"/>
          <w:szCs w:val="24"/>
          <w:highlight w:val="none"/>
        </w:rPr>
        <w:t>维修人员需常态化开展校园设施巡查，主动排查各类设施隐患，同时主动对接校方了解设施使用情况。发现门窗松动、开关卡顿、家具破损、管线漏水、零件缺失等各类轻微故障需即时修复、补齐配件；所有电气开关、插座、灯头、导线、配电箱、配电柜等电气元器件需保持齐全完好、安全可靠、运行正常。</w:t>
      </w:r>
    </w:p>
    <w:p w14:paraId="736F971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各类设施接到校方报修通知后，需及时到场处置；屋面、墙面等小型破损问题做到早发现、早维修，突发紧急故障实行随报随修，最大限度保障校园设施正常使用。维修完成后需确保无跑冒滴漏、无安全隐患，设施功能完好、使用正常。</w:t>
      </w:r>
    </w:p>
    <w:p w14:paraId="20D852E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（3）专项定期养护工作</w:t>
      </w:r>
    </w:p>
    <w:p w14:paraId="70FB99C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eastAsia="zh-CN"/>
        </w:rPr>
        <w:t>乙方</w:t>
      </w:r>
      <w:r>
        <w:rPr>
          <w:rFonts w:hint="eastAsia" w:ascii="宋体" w:hAnsi="宋体" w:cs="宋体"/>
          <w:sz w:val="24"/>
          <w:szCs w:val="24"/>
          <w:highlight w:val="none"/>
        </w:rPr>
        <w:t>每学期需对校园所有楼栋楼顶天沟、平台垃圾进行全面清理，同步彻底疏通楼栋落水管，该项专项养护工作每学期实施不少于2次，做好养护记录归档，杜绝积水、堵塞、渗漏隐患。</w:t>
      </w:r>
    </w:p>
    <w:p w14:paraId="27F0BAA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（4）维修作业适配要求</w:t>
      </w:r>
    </w:p>
    <w:p w14:paraId="22FFE1D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所有维修作业需避让正常教学、办公及校园活动。若常规维修时间与校方教学、活动安排冲突，</w:t>
      </w:r>
      <w:r>
        <w:rPr>
          <w:rFonts w:hint="eastAsia" w:ascii="宋体" w:hAnsi="宋体" w:cs="宋体"/>
          <w:sz w:val="24"/>
          <w:szCs w:val="24"/>
          <w:highlight w:val="none"/>
          <w:lang w:eastAsia="zh-CN"/>
        </w:rPr>
        <w:t>乙方</w:t>
      </w:r>
      <w:r>
        <w:rPr>
          <w:rFonts w:hint="eastAsia" w:ascii="宋体" w:hAnsi="宋体" w:cs="宋体"/>
          <w:sz w:val="24"/>
          <w:szCs w:val="24"/>
          <w:highlight w:val="none"/>
        </w:rPr>
        <w:t>需无条件根据校方要求调整作业时间、错峰施工，做好现场防护与秩序保障，确保不影响校园正常教学秩序。</w:t>
      </w:r>
    </w:p>
    <w:p w14:paraId="01C242D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（5）零星维修服务细则</w:t>
      </w:r>
    </w:p>
    <w:p w14:paraId="75F3652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①服务内容</w:t>
      </w:r>
    </w:p>
    <w:p w14:paraId="6542B50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零星维修服务涵盖校园公共区域建筑物及附属设施的小型养护与维修工作，主要包含：建筑墙体、地面、吊顶、台面、楼梯、通风道、门窗、卫生间、厨房配套设施维修，屋面及墙体轻微漏水修缮，各类建筑物附属配套设施的日常小修小</w:t>
      </w:r>
      <w:r>
        <w:rPr>
          <w:rFonts w:hint="eastAsia" w:ascii="宋体" w:hAnsi="宋体" w:eastAsia="宋体" w:cs="宋体"/>
          <w:sz w:val="24"/>
          <w:szCs w:val="24"/>
          <w:highlight w:val="none"/>
        </w:rPr>
        <w:t>补作业</w:t>
      </w:r>
      <w:r>
        <w:rPr>
          <w:rFonts w:hint="eastAsia" w:ascii="宋体" w:hAnsi="宋体" w:eastAsia="宋体" w:cs="宋体"/>
          <w:sz w:val="24"/>
          <w:szCs w:val="24"/>
          <w:highlight w:val="none"/>
          <w:lang w:eastAsia="zh-CN"/>
        </w:rPr>
        <w:t>。同时承担</w:t>
      </w:r>
      <w:r>
        <w:rPr>
          <w:rFonts w:hint="eastAsia" w:ascii="宋体" w:hAnsi="宋体" w:eastAsia="宋体" w:cs="宋体"/>
          <w:sz w:val="24"/>
          <w:szCs w:val="24"/>
          <w:highlight w:val="none"/>
          <w:lang w:val="en-US" w:eastAsia="zh-CN"/>
        </w:rPr>
        <w:t>各项专项维修作业</w:t>
      </w:r>
      <w:r>
        <w:rPr>
          <w:rFonts w:hint="eastAsia" w:ascii="宋体" w:hAnsi="宋体" w:cs="宋体"/>
          <w:sz w:val="24"/>
          <w:szCs w:val="24"/>
          <w:highlight w:val="none"/>
        </w:rPr>
        <w:t>。</w:t>
      </w:r>
    </w:p>
    <w:p w14:paraId="0E28BF8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②报修响应及验收标准</w:t>
      </w:r>
    </w:p>
    <w:p w14:paraId="05132AA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eastAsia="zh-CN"/>
        </w:rPr>
        <w:t>甲方</w:t>
      </w:r>
      <w:r>
        <w:rPr>
          <w:rFonts w:hint="eastAsia" w:ascii="宋体" w:hAnsi="宋体" w:cs="宋体"/>
          <w:sz w:val="24"/>
          <w:szCs w:val="24"/>
          <w:highlight w:val="none"/>
        </w:rPr>
        <w:t>通过书面、电话、短信等任意形式发起零星设备故障报修通知后，</w:t>
      </w:r>
      <w:r>
        <w:rPr>
          <w:rFonts w:hint="eastAsia" w:ascii="宋体" w:hAnsi="宋体" w:cs="宋体"/>
          <w:sz w:val="24"/>
          <w:szCs w:val="24"/>
          <w:highlight w:val="none"/>
          <w:lang w:eastAsia="zh-CN"/>
        </w:rPr>
        <w:t>乙方</w:t>
      </w:r>
      <w:r>
        <w:rPr>
          <w:rFonts w:hint="eastAsia" w:ascii="宋体" w:hAnsi="宋体" w:cs="宋体"/>
          <w:sz w:val="24"/>
          <w:szCs w:val="24"/>
          <w:highlight w:val="none"/>
        </w:rPr>
        <w:t>须在2小时内指派专业维修人员抵达现场，开展故障排查、检修及调试工作。维修作业完成后，由校方使用部门现场验收，验收合格后方可认定本次维修服务履约完成。</w:t>
      </w:r>
      <w:r>
        <w:rPr>
          <w:rFonts w:hint="eastAsia" w:ascii="宋体" w:hAnsi="宋体" w:cs="宋体"/>
          <w:sz w:val="24"/>
          <w:szCs w:val="24"/>
          <w:highlight w:val="none"/>
          <w:lang w:eastAsia="zh-CN"/>
        </w:rPr>
        <w:t>乙方</w:t>
      </w:r>
      <w:r>
        <w:rPr>
          <w:rFonts w:hint="eastAsia" w:ascii="宋体" w:hAnsi="宋体" w:cs="宋体"/>
          <w:sz w:val="24"/>
          <w:szCs w:val="24"/>
          <w:highlight w:val="none"/>
        </w:rPr>
        <w:t>需对所有报修记录、到场时间、维修内容、验收结果全程留痕，整理归档书面资料，以备</w:t>
      </w:r>
      <w:r>
        <w:rPr>
          <w:rFonts w:hint="eastAsia" w:ascii="宋体" w:hAnsi="宋体" w:cs="宋体"/>
          <w:sz w:val="24"/>
          <w:szCs w:val="24"/>
          <w:highlight w:val="none"/>
          <w:lang w:eastAsia="zh-CN"/>
        </w:rPr>
        <w:t>甲方</w:t>
      </w:r>
      <w:r>
        <w:rPr>
          <w:rFonts w:hint="eastAsia" w:ascii="宋体" w:hAnsi="宋体" w:cs="宋体"/>
          <w:sz w:val="24"/>
          <w:szCs w:val="24"/>
          <w:highlight w:val="none"/>
        </w:rPr>
        <w:t>核查。</w:t>
      </w:r>
    </w:p>
    <w:p w14:paraId="5E44E5E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③费用结算规则</w:t>
      </w:r>
    </w:p>
    <w:p w14:paraId="3CB6352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本次项目公用设施零星维修范围</w:t>
      </w:r>
      <w:r>
        <w:rPr>
          <w:rFonts w:hint="eastAsia" w:ascii="宋体" w:hAnsi="宋体" w:cs="宋体"/>
          <w:sz w:val="24"/>
          <w:szCs w:val="24"/>
          <w:highlight w:val="none"/>
          <w:lang w:val="en-US" w:eastAsia="zh-CN"/>
        </w:rPr>
        <w:t>包含</w:t>
      </w:r>
      <w:r>
        <w:rPr>
          <w:rFonts w:hint="eastAsia" w:ascii="宋体" w:hAnsi="宋体" w:cs="宋体"/>
          <w:sz w:val="24"/>
          <w:szCs w:val="24"/>
          <w:highlight w:val="none"/>
        </w:rPr>
        <w:t>公共设施单次维修（含全部材料费、配件费、人工费等所有相关费用）金额5000元（含）以下的零星维修项目、智能化系统、消防系统、高压配电系统、电梯设备相关</w:t>
      </w:r>
      <w:r>
        <w:rPr>
          <w:rFonts w:hint="eastAsia" w:ascii="宋体" w:hAnsi="宋体" w:cs="宋体"/>
          <w:sz w:val="24"/>
          <w:szCs w:val="24"/>
          <w:highlight w:val="none"/>
          <w:lang w:val="en-US" w:eastAsia="zh-CN"/>
        </w:rPr>
        <w:t>维修维保</w:t>
      </w:r>
      <w:r>
        <w:rPr>
          <w:rFonts w:hint="eastAsia" w:ascii="宋体" w:hAnsi="宋体" w:cs="宋体"/>
          <w:sz w:val="24"/>
          <w:szCs w:val="24"/>
          <w:highlight w:val="none"/>
        </w:rPr>
        <w:t>服务。</w:t>
      </w:r>
    </w:p>
    <w:p w14:paraId="1B05AD8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单次维修整体费用超出5000元的项目，不在本次服务范围内。供应商需第一时间向采购人书面上报故障情况及报价，由采购人审定是否维修更换，相关费用另行报价、另行采购结算。</w:t>
      </w:r>
    </w:p>
    <w:p w14:paraId="2AB0CB75">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备注：</w:t>
      </w:r>
    </w:p>
    <w:p w14:paraId="4A572C2F">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（1）专项维修费用约定</w:t>
      </w:r>
    </w:p>
    <w:p w14:paraId="18A3350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本次零星维修费用包含各系统及设备质保期内因人为因素（非产品本身质量问题、非厂家质保售后覆盖范围）产生的各类维修维保工作</w:t>
      </w:r>
      <w:r>
        <w:rPr>
          <w:rFonts w:hint="eastAsia" w:ascii="宋体" w:hAnsi="宋体" w:eastAsia="宋体" w:cs="宋体"/>
          <w:sz w:val="24"/>
          <w:szCs w:val="24"/>
          <w:highlight w:val="none"/>
          <w:lang w:eastAsia="zh-CN"/>
        </w:rPr>
        <w:t>以及质保期满后产生的</w:t>
      </w:r>
      <w:r>
        <w:rPr>
          <w:rFonts w:hint="eastAsia" w:ascii="宋体" w:hAnsi="宋体" w:eastAsia="宋体" w:cs="宋体"/>
          <w:sz w:val="24"/>
          <w:szCs w:val="24"/>
          <w:highlight w:val="none"/>
          <w:lang w:val="en-US" w:eastAsia="zh-CN"/>
        </w:rPr>
        <w:t>所有</w:t>
      </w:r>
      <w:r>
        <w:rPr>
          <w:rFonts w:hint="eastAsia" w:ascii="宋体" w:hAnsi="宋体" w:eastAsia="宋体" w:cs="宋体"/>
          <w:sz w:val="24"/>
          <w:szCs w:val="24"/>
          <w:highlight w:val="none"/>
          <w:lang w:eastAsia="zh-CN"/>
        </w:rPr>
        <w:t>维修维保工作</w:t>
      </w:r>
      <w:r>
        <w:rPr>
          <w:rFonts w:hint="eastAsia" w:ascii="宋体" w:hAnsi="宋体" w:eastAsia="宋体" w:cs="宋体"/>
          <w:sz w:val="24"/>
          <w:szCs w:val="24"/>
          <w:highlight w:val="none"/>
          <w:lang w:val="en-US" w:eastAsia="zh-CN"/>
        </w:rPr>
        <w:t>。</w:t>
      </w:r>
    </w:p>
    <w:p w14:paraId="3AF14697">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针对质保期内及质保期满后的专项系统维修，对材料配件设置单次限额管控，有关维修相关费用具体约定如下：</w:t>
      </w:r>
    </w:p>
    <w:p w14:paraId="79ABC30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p>
    <w:p w14:paraId="521DB8A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B、智能化系统：单次维修金额（仅材料配件费用）2000元以下，人工等其他费用由供应商承担。</w:t>
      </w:r>
    </w:p>
    <w:p w14:paraId="641EB66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C、高压配电系统：单次维修金额（仅材料配件费用）1000元以下，人工等其他费用由供应商承担。</w:t>
      </w:r>
    </w:p>
    <w:p w14:paraId="4A134E5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D、消防系统：单次维修金额（仅材料配件费用）100元以下，人工等其他费用由供应商承担。</w:t>
      </w:r>
    </w:p>
    <w:p w14:paraId="3852EADD">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E、电梯系统：单次维修金额（仅材料配件费用）300元以下，人工等其他费用由供应商承担。</w:t>
      </w:r>
    </w:p>
    <w:p w14:paraId="224640B7">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（2）资质及备案管理要求</w:t>
      </w:r>
    </w:p>
    <w:p w14:paraId="3B2F08C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涉及的各类专项维保作业，须由具备对应专业资质的单位实施。若乙方自身不具备相关专项维保资质，须承诺在中标通知书发出后15日内与具备合法有效对应资质的专业单位签订委托服务协议，同步将正式签订的委托协议、被委托单位全套有效资质证书等资料整理齐全，提交至甲方完成备案。乙方未按期完成协议签订及资质备案工作的，甲方有权取消其中标资格。</w:t>
      </w:r>
    </w:p>
    <w:p w14:paraId="14CAC46A">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7其他服务要求</w:t>
      </w:r>
    </w:p>
    <w:p w14:paraId="0ADCB007">
      <w:pPr>
        <w:spacing w:line="360" w:lineRule="auto"/>
        <w:ind w:firstLine="480"/>
        <w:rPr>
          <w:rFonts w:ascii="宋体" w:hAnsi="宋体"/>
          <w:sz w:val="24"/>
          <w:szCs w:val="24"/>
          <w:highlight w:val="none"/>
        </w:rPr>
      </w:pPr>
      <w:r>
        <w:rPr>
          <w:rFonts w:hint="eastAsia" w:ascii="宋体" w:hAnsi="宋体"/>
          <w:sz w:val="24"/>
          <w:szCs w:val="24"/>
          <w:highlight w:val="none"/>
        </w:rPr>
        <w:t>1.本项目的水电费、必要的物业管理用房由各个学校承担。</w:t>
      </w:r>
    </w:p>
    <w:p w14:paraId="3F349C40">
      <w:pPr>
        <w:spacing w:line="360" w:lineRule="auto"/>
        <w:ind w:firstLine="480"/>
        <w:rPr>
          <w:rFonts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eastAsia="zh-CN"/>
        </w:rPr>
        <w:t>乙方</w:t>
      </w:r>
      <w:r>
        <w:rPr>
          <w:rFonts w:hint="eastAsia" w:ascii="宋体" w:hAnsi="宋体"/>
          <w:sz w:val="24"/>
          <w:szCs w:val="24"/>
          <w:highlight w:val="none"/>
        </w:rPr>
        <w:t>需具备完备的培训制度，对物业管理从业人员进行岗前培训及阶段性培训管理，使其熟悉工作流程与要求，定期对保安和保洁人员进行安全教育与业务培训，并定期与业主共同进行消防安全培训和组织消防演练。</w:t>
      </w:r>
    </w:p>
    <w:p w14:paraId="6A4DD575">
      <w:pPr>
        <w:spacing w:line="360" w:lineRule="auto"/>
        <w:ind w:firstLine="480"/>
        <w:rPr>
          <w:rFonts w:ascii="宋体" w:hAnsi="宋体"/>
          <w:sz w:val="24"/>
          <w:szCs w:val="24"/>
          <w:highlight w:val="none"/>
        </w:rPr>
      </w:pPr>
      <w:r>
        <w:rPr>
          <w:rFonts w:hint="eastAsia" w:ascii="宋体" w:hAnsi="宋体"/>
          <w:sz w:val="24"/>
          <w:szCs w:val="24"/>
          <w:highlight w:val="none"/>
        </w:rPr>
        <w:t>3.</w:t>
      </w:r>
      <w:r>
        <w:rPr>
          <w:rFonts w:hint="eastAsia" w:ascii="宋体" w:hAnsi="宋体"/>
          <w:sz w:val="24"/>
          <w:szCs w:val="24"/>
          <w:highlight w:val="none"/>
          <w:lang w:eastAsia="zh-CN"/>
        </w:rPr>
        <w:t>乙方</w:t>
      </w:r>
      <w:r>
        <w:rPr>
          <w:rFonts w:hint="eastAsia" w:ascii="宋体" w:hAnsi="宋体"/>
          <w:sz w:val="24"/>
          <w:szCs w:val="24"/>
          <w:highlight w:val="none"/>
        </w:rPr>
        <w:t>不得将其应当提供的全部物业服务转委托给第三人，或者将全部物业服务拆解后分别转委托给第三人。</w:t>
      </w:r>
    </w:p>
    <w:p w14:paraId="4B28430A">
      <w:pPr>
        <w:spacing w:line="360" w:lineRule="auto"/>
        <w:ind w:firstLine="480"/>
        <w:rPr>
          <w:rFonts w:ascii="宋体" w:hAnsi="宋体"/>
          <w:sz w:val="24"/>
          <w:szCs w:val="24"/>
          <w:highlight w:val="none"/>
        </w:rPr>
      </w:pPr>
      <w:r>
        <w:rPr>
          <w:rFonts w:hint="eastAsia" w:ascii="宋体" w:hAnsi="宋体"/>
          <w:sz w:val="24"/>
          <w:szCs w:val="24"/>
          <w:highlight w:val="none"/>
        </w:rPr>
        <w:t>4.</w:t>
      </w:r>
      <w:r>
        <w:rPr>
          <w:rFonts w:hint="eastAsia" w:ascii="宋体" w:hAnsi="宋体"/>
          <w:sz w:val="24"/>
          <w:szCs w:val="24"/>
          <w:highlight w:val="none"/>
          <w:lang w:eastAsia="zh-CN"/>
        </w:rPr>
        <w:t>乙方</w:t>
      </w:r>
      <w:r>
        <w:rPr>
          <w:rFonts w:hint="eastAsia" w:ascii="宋体" w:hAnsi="宋体"/>
          <w:sz w:val="24"/>
          <w:szCs w:val="24"/>
          <w:highlight w:val="none"/>
        </w:rPr>
        <w:t>需制定安全防范预案（水、火灾、电、各类设备、重大疫情、异常天气、刑事案件等其他突发性事件）。</w:t>
      </w:r>
    </w:p>
    <w:p w14:paraId="5F55620D">
      <w:pPr>
        <w:spacing w:line="360" w:lineRule="auto"/>
        <w:ind w:firstLine="480"/>
        <w:rPr>
          <w:rFonts w:ascii="宋体" w:hAnsi="宋体"/>
          <w:sz w:val="24"/>
          <w:szCs w:val="24"/>
          <w:highlight w:val="none"/>
        </w:rPr>
      </w:pPr>
      <w:r>
        <w:rPr>
          <w:rFonts w:hint="eastAsia" w:ascii="宋体" w:hAnsi="宋体"/>
          <w:sz w:val="24"/>
          <w:szCs w:val="24"/>
          <w:highlight w:val="none"/>
        </w:rPr>
        <w:t>5.</w:t>
      </w:r>
      <w:r>
        <w:rPr>
          <w:rFonts w:hint="eastAsia" w:ascii="宋体" w:hAnsi="宋体"/>
          <w:sz w:val="24"/>
          <w:szCs w:val="24"/>
          <w:highlight w:val="none"/>
          <w:lang w:eastAsia="zh-CN"/>
        </w:rPr>
        <w:t>乙方</w:t>
      </w:r>
      <w:r>
        <w:rPr>
          <w:rFonts w:hint="eastAsia" w:ascii="宋体" w:hAnsi="宋体"/>
          <w:sz w:val="24"/>
          <w:szCs w:val="24"/>
          <w:highlight w:val="none"/>
        </w:rPr>
        <w:t>需接受</w:t>
      </w:r>
      <w:r>
        <w:rPr>
          <w:rFonts w:hint="eastAsia" w:ascii="宋体" w:hAnsi="宋体"/>
          <w:sz w:val="24"/>
          <w:szCs w:val="24"/>
          <w:highlight w:val="none"/>
          <w:lang w:eastAsia="zh-CN"/>
        </w:rPr>
        <w:t>甲方</w:t>
      </w:r>
      <w:r>
        <w:rPr>
          <w:rFonts w:hint="eastAsia" w:ascii="宋体" w:hAnsi="宋体"/>
          <w:sz w:val="24"/>
          <w:szCs w:val="24"/>
          <w:highlight w:val="none"/>
        </w:rPr>
        <w:t>管理部门对物业管理日常工作的监督和管理。</w:t>
      </w:r>
    </w:p>
    <w:p w14:paraId="089056E4">
      <w:pPr>
        <w:spacing w:line="360" w:lineRule="auto"/>
        <w:ind w:firstLine="480"/>
        <w:rPr>
          <w:rFonts w:ascii="宋体" w:hAnsi="宋体"/>
          <w:sz w:val="24"/>
          <w:szCs w:val="24"/>
          <w:highlight w:val="none"/>
        </w:rPr>
      </w:pPr>
      <w:r>
        <w:rPr>
          <w:rFonts w:hint="eastAsia" w:ascii="宋体" w:hAnsi="宋体"/>
          <w:sz w:val="24"/>
          <w:szCs w:val="24"/>
          <w:highlight w:val="none"/>
        </w:rPr>
        <w:t>6.</w:t>
      </w:r>
      <w:r>
        <w:rPr>
          <w:rFonts w:hint="eastAsia" w:ascii="宋体" w:hAnsi="宋体"/>
          <w:sz w:val="24"/>
          <w:szCs w:val="24"/>
          <w:highlight w:val="none"/>
          <w:lang w:eastAsia="zh-CN"/>
        </w:rPr>
        <w:t>乙方</w:t>
      </w:r>
      <w:r>
        <w:rPr>
          <w:rFonts w:hint="eastAsia" w:ascii="宋体" w:hAnsi="宋体"/>
          <w:sz w:val="24"/>
          <w:szCs w:val="24"/>
          <w:highlight w:val="none"/>
        </w:rPr>
        <w:t>入驻前应提供派驻人员相关详细信息以供审核。</w:t>
      </w:r>
      <w:r>
        <w:rPr>
          <w:rFonts w:hint="eastAsia" w:ascii="宋体" w:hAnsi="宋体"/>
          <w:sz w:val="24"/>
          <w:szCs w:val="24"/>
          <w:highlight w:val="none"/>
          <w:lang w:eastAsia="zh-CN"/>
        </w:rPr>
        <w:t>乙方</w:t>
      </w:r>
      <w:r>
        <w:rPr>
          <w:rFonts w:hint="eastAsia" w:ascii="宋体" w:hAnsi="宋体"/>
          <w:sz w:val="24"/>
          <w:szCs w:val="24"/>
          <w:highlight w:val="none"/>
        </w:rPr>
        <w:t>更换管理人员应提前告知</w:t>
      </w:r>
      <w:r>
        <w:rPr>
          <w:rFonts w:hint="eastAsia" w:ascii="宋体" w:hAnsi="宋体"/>
          <w:sz w:val="24"/>
          <w:szCs w:val="24"/>
          <w:highlight w:val="none"/>
          <w:lang w:eastAsia="zh-CN"/>
        </w:rPr>
        <w:t>甲方</w:t>
      </w:r>
      <w:r>
        <w:rPr>
          <w:rFonts w:hint="eastAsia" w:ascii="宋体" w:hAnsi="宋体"/>
          <w:sz w:val="24"/>
          <w:szCs w:val="24"/>
          <w:highlight w:val="none"/>
        </w:rPr>
        <w:t>。</w:t>
      </w:r>
    </w:p>
    <w:p w14:paraId="63B0870D">
      <w:pPr>
        <w:spacing w:line="360" w:lineRule="auto"/>
        <w:ind w:firstLine="480"/>
        <w:rPr>
          <w:highlight w:val="none"/>
        </w:rPr>
      </w:pPr>
      <w:r>
        <w:rPr>
          <w:rFonts w:hint="eastAsia" w:ascii="宋体" w:hAnsi="宋体"/>
          <w:sz w:val="24"/>
          <w:szCs w:val="24"/>
          <w:highlight w:val="none"/>
        </w:rPr>
        <w:t>7.</w:t>
      </w:r>
      <w:r>
        <w:rPr>
          <w:rFonts w:hint="eastAsia" w:ascii="宋体" w:hAnsi="宋体"/>
          <w:sz w:val="24"/>
          <w:szCs w:val="24"/>
          <w:highlight w:val="none"/>
          <w:lang w:eastAsia="zh-CN"/>
        </w:rPr>
        <w:t>乙方</w:t>
      </w:r>
      <w:r>
        <w:rPr>
          <w:rFonts w:hint="eastAsia" w:ascii="宋体" w:hAnsi="宋体"/>
          <w:sz w:val="24"/>
          <w:szCs w:val="24"/>
          <w:highlight w:val="none"/>
        </w:rPr>
        <w:t>应有做好保密工作的相关经验及相应的管理制度，并有责任在提供服务时履行保密义务，在签订合同前，</w:t>
      </w:r>
      <w:r>
        <w:rPr>
          <w:rFonts w:hint="eastAsia" w:ascii="宋体" w:hAnsi="宋体"/>
          <w:sz w:val="24"/>
          <w:szCs w:val="24"/>
          <w:highlight w:val="none"/>
          <w:lang w:eastAsia="zh-CN"/>
        </w:rPr>
        <w:t>乙方</w:t>
      </w:r>
      <w:r>
        <w:rPr>
          <w:rFonts w:hint="eastAsia" w:ascii="宋体" w:hAnsi="宋体"/>
          <w:sz w:val="24"/>
          <w:szCs w:val="24"/>
          <w:highlight w:val="none"/>
        </w:rPr>
        <w:t>应与</w:t>
      </w:r>
      <w:r>
        <w:rPr>
          <w:rFonts w:hint="eastAsia" w:ascii="宋体" w:hAnsi="宋体"/>
          <w:sz w:val="24"/>
          <w:szCs w:val="24"/>
          <w:highlight w:val="none"/>
          <w:lang w:eastAsia="zh-CN"/>
        </w:rPr>
        <w:t>甲方</w:t>
      </w:r>
      <w:r>
        <w:rPr>
          <w:rFonts w:hint="eastAsia" w:ascii="宋体" w:hAnsi="宋体"/>
          <w:sz w:val="24"/>
          <w:szCs w:val="24"/>
          <w:highlight w:val="none"/>
        </w:rPr>
        <w:t>及所有物业服务人员签订保密协议，相关协议应提交备份。</w:t>
      </w:r>
    </w:p>
    <w:p w14:paraId="2A535EDF">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第五条 双方权利义务</w:t>
      </w:r>
    </w:p>
    <w:p w14:paraId="250D06D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一、甲方权利义务</w:t>
      </w:r>
    </w:p>
    <w:p w14:paraId="737E134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w:t>
      </w:r>
      <w:r>
        <w:rPr>
          <w:rFonts w:hint="eastAsia" w:ascii="宋体" w:hAnsi="宋体" w:cs="宋体"/>
          <w:sz w:val="24"/>
          <w:highlight w:val="none"/>
        </w:rPr>
        <w:t>审定乙方编制的物业管理服务方案、管理服务计划、维修计划和有关费用预算等，监督乙方管理服务工作的实施。甲方有权按照合同约定和法律规定的标准规范，对乙方实施的物业管理服务作出修改和提出变更建议。</w:t>
      </w:r>
    </w:p>
    <w:p w14:paraId="213AAAF3">
      <w:pP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（二）审议、修改物业管理区域共用部位和共用设施设备使用、公共秩序和环境卫生、绿化维护等方面的规章制度。</w:t>
      </w:r>
    </w:p>
    <w:p w14:paraId="29FF5F5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（三）对物业管理服务质量进行监督检查，对不符合质量标准的管理服务要求乙方整改落实。</w:t>
      </w:r>
    </w:p>
    <w:p w14:paraId="76779CD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（四）为乙方的管理服务提供必要的工作场所以及</w:t>
      </w:r>
      <w:r>
        <w:rPr>
          <w:rFonts w:hint="eastAsia" w:ascii="宋体" w:hAnsi="宋体"/>
          <w:color w:val="000000"/>
          <w:sz w:val="24"/>
          <w:szCs w:val="24"/>
          <w:highlight w:val="none"/>
        </w:rPr>
        <w:t>物业管理服务所必须的水、电供应</w:t>
      </w:r>
      <w:r>
        <w:rPr>
          <w:rFonts w:hint="eastAsia" w:ascii="宋体" w:hAnsi="宋体" w:cs="宋体"/>
          <w:color w:val="000000"/>
          <w:sz w:val="24"/>
          <w:highlight w:val="none"/>
        </w:rPr>
        <w:t>。</w:t>
      </w:r>
    </w:p>
    <w:p w14:paraId="73DDF27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（五）对乙方的节能工作进行指导</w:t>
      </w:r>
      <w:r>
        <w:rPr>
          <w:rFonts w:ascii="宋体" w:hAnsi="宋体" w:cs="宋体"/>
          <w:color w:val="000000"/>
          <w:sz w:val="24"/>
          <w:highlight w:val="none"/>
        </w:rPr>
        <w:t>和监督，</w:t>
      </w:r>
      <w:r>
        <w:rPr>
          <w:rFonts w:hint="eastAsia" w:ascii="宋体" w:hAnsi="宋体" w:cs="宋体"/>
          <w:color w:val="000000"/>
          <w:sz w:val="24"/>
          <w:highlight w:val="none"/>
        </w:rPr>
        <w:t>提高用能设施设备的能源利用效率。</w:t>
      </w:r>
    </w:p>
    <w:p w14:paraId="1B55D77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（六）根据有关部门的要求，指导</w:t>
      </w:r>
      <w:r>
        <w:rPr>
          <w:rFonts w:ascii="宋体" w:hAnsi="宋体" w:cs="宋体"/>
          <w:color w:val="000000"/>
          <w:sz w:val="24"/>
          <w:highlight w:val="none"/>
        </w:rPr>
        <w:t>和监督</w:t>
      </w:r>
      <w:r>
        <w:rPr>
          <w:rFonts w:hint="eastAsia" w:ascii="宋体" w:hAnsi="宋体" w:cs="宋体"/>
          <w:color w:val="000000"/>
          <w:sz w:val="24"/>
          <w:highlight w:val="none"/>
        </w:rPr>
        <w:t>乙方做好控烟、爱国卫生等工作。</w:t>
      </w:r>
    </w:p>
    <w:p w14:paraId="259BA0A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协助乙方做好物业服务管理工作</w:t>
      </w:r>
      <w:r>
        <w:rPr>
          <w:rFonts w:hint="eastAsia" w:ascii="宋体" w:hAnsi="宋体" w:cs="宋体"/>
          <w:color w:val="000000"/>
          <w:sz w:val="24"/>
          <w:highlight w:val="none"/>
        </w:rPr>
        <w:t>。</w:t>
      </w:r>
    </w:p>
    <w:p w14:paraId="323AA85B">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（八）按照合同约定，及时支付</w:t>
      </w:r>
      <w:r>
        <w:rPr>
          <w:rFonts w:ascii="宋体" w:hAnsi="宋体" w:cs="宋体"/>
          <w:color w:val="000000"/>
          <w:sz w:val="24"/>
          <w:highlight w:val="none"/>
        </w:rPr>
        <w:t>合同款项。</w:t>
      </w:r>
    </w:p>
    <w:p w14:paraId="3CD06B5F">
      <w:pPr>
        <w:spacing w:line="360" w:lineRule="auto"/>
        <w:ind w:firstLine="480"/>
        <w:rPr>
          <w:rFonts w:ascii="宋体" w:hAnsi="宋体" w:cs="宋体"/>
          <w:color w:val="000000"/>
          <w:sz w:val="24"/>
          <w:highlight w:val="none"/>
        </w:rPr>
      </w:pPr>
      <w:r>
        <w:rPr>
          <w:rFonts w:hint="eastAsia" w:ascii="宋体" w:hAnsi="宋体"/>
          <w:color w:val="000000"/>
          <w:sz w:val="24"/>
          <w:szCs w:val="24"/>
          <w:highlight w:val="none"/>
        </w:rPr>
        <w:t>（九）法规、政策规定由甲方承担的其他责任。</w:t>
      </w:r>
    </w:p>
    <w:p w14:paraId="140BB75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二、乙方权利义务</w:t>
      </w:r>
    </w:p>
    <w:p w14:paraId="0D9011D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（一）在承接物业时，对物业工程技术档案资料、共用部位、设施设备等进行查验,并做好书面确认工作；对所有图、档、卡、册等资料应做好建档工作。</w:t>
      </w:r>
    </w:p>
    <w:p w14:paraId="28F7CCA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9AE31E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（三）根据法律法规的规定及本物业的实际情况开展物业管理服务，编制物业管理服务方案、管理服务计划、维修养护计划和资金使用计划及决算报告，报送甲方审定。</w:t>
      </w:r>
    </w:p>
    <w:p w14:paraId="1114FFC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08608BB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（五）对有违反或影响本合同执行，包括影响机关正常办公秩序的行为，乙方应及时整改。</w:t>
      </w:r>
    </w:p>
    <w:p w14:paraId="2DE9957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（六）协助甲方做好物业管理区域内各项节能管理工作，对物业管理服务人员进行节能管理专业培训，加大节能管理力度。</w:t>
      </w:r>
    </w:p>
    <w:p w14:paraId="4BEDE97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3DD1FA4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（八）加强内部监督检查，至少每季度检查一次物业管理服务质量情况，及时向甲方通报本物业管理服务区域有关物业管理服务的重大事项，稳步提升物业管理服务质量。</w:t>
      </w:r>
    </w:p>
    <w:p w14:paraId="410742E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（九）投保物业公众责任险。</w:t>
      </w:r>
    </w:p>
    <w:p w14:paraId="7C87BE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（十）</w:t>
      </w:r>
      <w:r>
        <w:rPr>
          <w:rFonts w:hint="eastAsia" w:ascii="宋体" w:hAnsi="宋体" w:cs="宋体"/>
          <w:sz w:val="24"/>
          <w:highlight w:val="none"/>
        </w:rPr>
        <w:t>乙方应在年底前向甲方提交物业管理服务年度总结报告；合同期限届满前，乙方应向甲方提交物业管理服务总结报告；合同期限届满且不再续签新合同时，乙方应向甲方移交标的房屋、设备、档案和图纸资料，以及甲方所有的工具、物料等，并填写移交清单，由双方签收；全部手续完成后签署物业移交确认书。</w:t>
      </w:r>
    </w:p>
    <w:p w14:paraId="1FB7EE5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（十一）法规、政策规定由乙方承担的其他责任。</w:t>
      </w:r>
    </w:p>
    <w:p w14:paraId="3F5BF404">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三、在管理过程中，因下列因素所致的损害构成乙方的免责事由，乙方均不负赔偿之责：</w:t>
      </w:r>
    </w:p>
    <w:p w14:paraId="61C5527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（一）天灾、地震等不可抗力的事由所致的损害；</w:t>
      </w:r>
    </w:p>
    <w:p w14:paraId="68C2738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（二）非因乙方原因的暴动、持</w:t>
      </w:r>
      <w:r>
        <w:rPr>
          <w:rFonts w:hint="eastAsia" w:ascii="宋体" w:hAnsi="宋体" w:cs="宋体"/>
          <w:sz w:val="24"/>
          <w:highlight w:val="none"/>
        </w:rPr>
        <w:t>械抢劫、破坏、爆炸、火灾、刑事犯罪等违法行为等事由所致的损害；</w:t>
      </w:r>
    </w:p>
    <w:p w14:paraId="1716993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（三）因甲方或第三者之故意、重大过失所致的损害；</w:t>
      </w:r>
    </w:p>
    <w:p w14:paraId="6E87C947">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（四）因乙方书面建议甲方改善或改进物业管理措施，而甲方未采纳</w:t>
      </w:r>
      <w:r>
        <w:rPr>
          <w:rFonts w:ascii="宋体" w:hAnsi="宋体"/>
          <w:color w:val="000000"/>
          <w:sz w:val="24"/>
          <w:szCs w:val="24"/>
          <w:highlight w:val="none"/>
        </w:rPr>
        <w:t>所致的损害</w:t>
      </w:r>
      <w:r>
        <w:rPr>
          <w:rFonts w:hint="eastAsia" w:ascii="宋体" w:hAnsi="宋体"/>
          <w:color w:val="000000"/>
          <w:sz w:val="24"/>
          <w:szCs w:val="24"/>
          <w:highlight w:val="none"/>
        </w:rPr>
        <w:t>；</w:t>
      </w:r>
    </w:p>
    <w:p w14:paraId="73785FB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（五）本合同标的物之共用部分（含共用部位、共用设备设施）自然或非乙方人为的任何损坏。</w:t>
      </w:r>
    </w:p>
    <w:p w14:paraId="15756EEC">
      <w:pPr>
        <w:spacing w:line="360" w:lineRule="auto"/>
        <w:ind w:firstLine="480"/>
        <w:rPr>
          <w:rFonts w:ascii="宋体" w:hAnsi="宋体" w:cs="宋体"/>
          <w:color w:val="000000"/>
          <w:sz w:val="24"/>
          <w:highlight w:val="none"/>
        </w:rPr>
      </w:pPr>
      <w:r>
        <w:rPr>
          <w:rFonts w:hint="eastAsia" w:ascii="宋体" w:hAnsi="宋体"/>
          <w:color w:val="000000"/>
          <w:sz w:val="24"/>
          <w:szCs w:val="24"/>
          <w:highlight w:val="none"/>
        </w:rPr>
        <w:t>（六）除上述各款外，其它不可归责于乙方之事由的。</w:t>
      </w:r>
    </w:p>
    <w:p w14:paraId="6B11D70C">
      <w:pPr>
        <w:spacing w:line="360" w:lineRule="auto"/>
        <w:ind w:firstLine="480"/>
        <w:rPr>
          <w:rFonts w:ascii="宋体" w:hAnsi="宋体" w:cs="宋体"/>
          <w:color w:val="000000"/>
          <w:sz w:val="24"/>
          <w:highlight w:val="none"/>
        </w:rPr>
      </w:pPr>
      <w:r>
        <w:rPr>
          <w:rFonts w:ascii="宋体" w:hAnsi="宋体" w:cs="宋体"/>
          <w:color w:val="000000"/>
          <w:sz w:val="24"/>
          <w:highlight w:val="none"/>
        </w:rPr>
        <w:t>以上所有事项</w:t>
      </w:r>
      <w:r>
        <w:rPr>
          <w:rFonts w:hint="eastAsia" w:ascii="宋体" w:hAnsi="宋体" w:cs="宋体"/>
          <w:color w:val="000000"/>
          <w:sz w:val="24"/>
          <w:highlight w:val="none"/>
        </w:rPr>
        <w:t>因乙方故意或过失所致，或未尽到物业管理职责的，不在此限；</w:t>
      </w:r>
    </w:p>
    <w:p w14:paraId="4AC82EB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为维护公众、甲方及物业使用人的合法利益，在不可预见情况下，如发生煤气泄露、漏电、火灾、水管破裂、救助人命、协助公安机关执行任务等情况，乙方因采取紧急避险措施造成财产损失的，按有关法律规定处理。</w:t>
      </w:r>
    </w:p>
    <w:p w14:paraId="554DDEC4">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第六条 质量保证</w:t>
      </w:r>
    </w:p>
    <w:p w14:paraId="72B602C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一、建立质量管理体系并有效运行，管理服务能够接受质量审核。</w:t>
      </w:r>
    </w:p>
    <w:p w14:paraId="3A91A92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二、管理服务逐步达到接受创优评审条件。</w:t>
      </w:r>
    </w:p>
    <w:p w14:paraId="7636972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三、各项承诺指标及所采取的措施详见“招标文件”及投标文件。</w:t>
      </w:r>
    </w:p>
    <w:p w14:paraId="1D896AF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四、其他管理服务质量要求按无锡市有关标准执行。</w:t>
      </w:r>
    </w:p>
    <w:p w14:paraId="2E2C12E6">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第七条 款项支付</w:t>
      </w:r>
    </w:p>
    <w:p w14:paraId="1087F1F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一、本合同项下所有款项均以人民币支付。</w:t>
      </w:r>
    </w:p>
    <w:p w14:paraId="2619E917">
      <w:pPr>
        <w:spacing w:line="360" w:lineRule="auto"/>
        <w:ind w:firstLine="480"/>
        <w:rPr>
          <w:rFonts w:ascii="宋体" w:hAnsi="宋体" w:cs="宋体"/>
          <w:sz w:val="24"/>
          <w:highlight w:val="none"/>
        </w:rPr>
      </w:pPr>
      <w:r>
        <w:rPr>
          <w:rFonts w:hint="eastAsia" w:ascii="宋体" w:hAnsi="宋体" w:cs="宋体"/>
          <w:color w:val="000000"/>
          <w:sz w:val="24"/>
          <w:highlight w:val="none"/>
        </w:rPr>
        <w:t>二、</w:t>
      </w:r>
      <w:r>
        <w:rPr>
          <w:rFonts w:hint="eastAsia" w:ascii="宋体" w:hAnsi="宋体" w:cs="宋体"/>
          <w:sz w:val="24"/>
          <w:highlight w:val="none"/>
        </w:rPr>
        <w:t>甲方在收到乙方开具足额、合规的增值税发票后按约定支付物业服务费；乙方未提供足额、合规发票的</w:t>
      </w:r>
      <w:r>
        <w:rPr>
          <w:rFonts w:ascii="宋体" w:hAnsi="宋体" w:cs="宋体"/>
          <w:sz w:val="24"/>
          <w:highlight w:val="none"/>
        </w:rPr>
        <w:t>，甲方有权迟延支付款项</w:t>
      </w:r>
      <w:r>
        <w:rPr>
          <w:rFonts w:hint="eastAsia" w:ascii="宋体" w:hAnsi="宋体" w:cs="宋体"/>
          <w:sz w:val="24"/>
          <w:highlight w:val="none"/>
        </w:rPr>
        <w:t>且</w:t>
      </w:r>
      <w:r>
        <w:rPr>
          <w:rFonts w:ascii="宋体" w:hAnsi="宋体" w:cs="宋体"/>
          <w:sz w:val="24"/>
          <w:highlight w:val="none"/>
        </w:rPr>
        <w:t>不承担违约责任，乙方仍应继续履行本合同项下的全部义务</w:t>
      </w:r>
      <w:r>
        <w:rPr>
          <w:rFonts w:hint="eastAsia" w:ascii="宋体" w:hAnsi="宋体" w:cs="宋体"/>
          <w:sz w:val="24"/>
          <w:highlight w:val="none"/>
        </w:rPr>
        <w:t>。</w:t>
      </w:r>
    </w:p>
    <w:p w14:paraId="0540D8B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三、付款方式及进度安排。</w:t>
      </w:r>
    </w:p>
    <w:p w14:paraId="6DBFF17F">
      <w:pPr>
        <w:spacing w:line="360" w:lineRule="auto"/>
        <w:ind w:firstLine="480"/>
        <w:jc w:val="left"/>
        <w:rPr>
          <w:rFonts w:hint="eastAsia" w:ascii="宋体" w:hAnsi="宋体"/>
          <w:sz w:val="24"/>
          <w:szCs w:val="24"/>
          <w:highlight w:val="none"/>
        </w:rPr>
      </w:pPr>
      <w:r>
        <w:rPr>
          <w:rFonts w:hint="eastAsia" w:ascii="宋体" w:hAnsi="宋体"/>
          <w:sz w:val="24"/>
          <w:szCs w:val="24"/>
          <w:highlight w:val="none"/>
          <w:u w:val="single"/>
          <w:lang w:val="en-US" w:eastAsia="zh-CN"/>
        </w:rPr>
        <w:t>本项目服务期18个月，</w:t>
      </w:r>
      <w:r>
        <w:rPr>
          <w:rFonts w:hint="eastAsia" w:ascii="宋体" w:hAnsi="宋体"/>
          <w:sz w:val="24"/>
          <w:szCs w:val="24"/>
          <w:highlight w:val="none"/>
          <w:u w:val="single"/>
        </w:rPr>
        <w:t>服务费每满三个月结算支付一次，</w:t>
      </w:r>
      <w:r>
        <w:rPr>
          <w:rFonts w:hint="eastAsia" w:ascii="宋体" w:hAnsi="宋体"/>
          <w:sz w:val="24"/>
          <w:szCs w:val="24"/>
          <w:highlight w:val="none"/>
          <w:u w:val="single"/>
          <w:lang w:val="en-US" w:eastAsia="zh-CN"/>
        </w:rPr>
        <w:t>采购人</w:t>
      </w:r>
      <w:r>
        <w:rPr>
          <w:rFonts w:hint="eastAsia" w:ascii="宋体" w:hAnsi="宋体"/>
          <w:sz w:val="24"/>
          <w:szCs w:val="24"/>
          <w:highlight w:val="none"/>
          <w:u w:val="single"/>
        </w:rPr>
        <w:t>根据</w:t>
      </w:r>
      <w:r>
        <w:rPr>
          <w:rFonts w:hint="eastAsia" w:ascii="宋体" w:hAnsi="宋体"/>
          <w:sz w:val="24"/>
          <w:szCs w:val="24"/>
          <w:highlight w:val="none"/>
          <w:u w:val="single"/>
          <w:lang w:val="en-US" w:eastAsia="zh-CN"/>
        </w:rPr>
        <w:t>中标供应商</w:t>
      </w:r>
      <w:r>
        <w:rPr>
          <w:rFonts w:hint="eastAsia" w:ascii="宋体" w:hAnsi="宋体"/>
          <w:sz w:val="24"/>
          <w:szCs w:val="24"/>
          <w:highlight w:val="none"/>
          <w:u w:val="single"/>
        </w:rPr>
        <w:t>的履约情况并结合考核结果，支付相应的服务费。每次支付的服务费=（合同价款÷</w:t>
      </w:r>
      <w:r>
        <w:rPr>
          <w:rFonts w:hint="eastAsia" w:ascii="宋体" w:hAnsi="宋体"/>
          <w:sz w:val="24"/>
          <w:szCs w:val="24"/>
          <w:highlight w:val="none"/>
          <w:u w:val="single"/>
          <w:lang w:val="en-US" w:eastAsia="zh-CN"/>
        </w:rPr>
        <w:t>6</w:t>
      </w:r>
      <w:r>
        <w:rPr>
          <w:rFonts w:hint="eastAsia" w:ascii="宋体" w:hAnsi="宋体"/>
          <w:sz w:val="24"/>
          <w:szCs w:val="24"/>
          <w:highlight w:val="none"/>
          <w:u w:val="single"/>
        </w:rPr>
        <w:t>）-考核当期三个月累计扣款。以上价款均不计息，每次付款前，</w:t>
      </w:r>
      <w:r>
        <w:rPr>
          <w:rFonts w:hint="eastAsia" w:ascii="宋体" w:hAnsi="宋体"/>
          <w:color w:val="000000"/>
          <w:sz w:val="24"/>
          <w:szCs w:val="24"/>
          <w:highlight w:val="none"/>
          <w:u w:val="single"/>
        </w:rPr>
        <w:t>中标供应商须递交当期三个月服务费用支付的书面申请单、</w:t>
      </w:r>
      <w:r>
        <w:rPr>
          <w:rFonts w:hint="eastAsia" w:ascii="宋体" w:hAnsi="宋体"/>
          <w:color w:val="000000"/>
          <w:sz w:val="24"/>
          <w:szCs w:val="24"/>
          <w:highlight w:val="none"/>
          <w:u w:val="single"/>
          <w:lang w:val="en-US" w:eastAsia="zh-CN"/>
        </w:rPr>
        <w:t>当期维修单(以签发时间为准)完工证明材料</w:t>
      </w:r>
      <w:r>
        <w:rPr>
          <w:rFonts w:hint="eastAsia" w:ascii="宋体" w:hAnsi="宋体"/>
          <w:sz w:val="24"/>
          <w:szCs w:val="24"/>
          <w:highlight w:val="none"/>
          <w:u w:val="single"/>
        </w:rPr>
        <w:t>，同时需提供符合</w:t>
      </w:r>
      <w:r>
        <w:rPr>
          <w:rFonts w:hint="eastAsia" w:ascii="宋体" w:hAnsi="宋体"/>
          <w:sz w:val="24"/>
          <w:szCs w:val="24"/>
          <w:highlight w:val="none"/>
          <w:u w:val="single"/>
          <w:lang w:val="en-US" w:eastAsia="zh-CN"/>
        </w:rPr>
        <w:t>采购人</w:t>
      </w:r>
      <w:r>
        <w:rPr>
          <w:rFonts w:hint="eastAsia" w:ascii="宋体" w:hAnsi="宋体"/>
          <w:sz w:val="24"/>
          <w:szCs w:val="24"/>
          <w:highlight w:val="none"/>
          <w:u w:val="single"/>
        </w:rPr>
        <w:t>财务要求的相应金额的税金发票</w:t>
      </w:r>
      <w:r>
        <w:rPr>
          <w:rFonts w:hint="eastAsia" w:ascii="宋体" w:hAnsi="宋体" w:cs="宋体"/>
          <w:bCs/>
          <w:color w:val="000000"/>
          <w:sz w:val="24"/>
          <w:highlight w:val="none"/>
          <w:u w:val="single"/>
          <w:lang w:val="en-US" w:eastAsia="zh-CN"/>
        </w:rPr>
        <w:t>（如遇法定节假日顺延）</w:t>
      </w:r>
      <w:r>
        <w:rPr>
          <w:rFonts w:hint="eastAsia" w:ascii="宋体" w:hAnsi="宋体"/>
          <w:sz w:val="24"/>
          <w:szCs w:val="24"/>
          <w:highlight w:val="none"/>
          <w:u w:val="single"/>
        </w:rPr>
        <w:t>。</w:t>
      </w:r>
      <w:r>
        <w:rPr>
          <w:rFonts w:hint="eastAsia" w:ascii="宋体" w:hAnsi="宋体" w:cs="宋体"/>
          <w:bCs/>
          <w:color w:val="000000"/>
          <w:sz w:val="24"/>
          <w:highlight w:val="none"/>
          <w:u w:val="single"/>
          <w:lang w:val="en-US" w:eastAsia="zh-CN"/>
        </w:rPr>
        <w:t>考核方法及标准见附件。</w:t>
      </w:r>
    </w:p>
    <w:p w14:paraId="46AC48B8">
      <w:pPr>
        <w:spacing w:line="360" w:lineRule="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第八条 违约责任</w:t>
      </w:r>
    </w:p>
    <w:p w14:paraId="3B0DB17F">
      <w:pPr>
        <w:spacing w:line="360" w:lineRule="auto"/>
        <w:ind w:firstLine="480"/>
        <w:rPr>
          <w:rFonts w:ascii="宋体" w:hAnsi="宋体" w:eastAsia="宋体" w:cs="宋体"/>
          <w:color w:val="000000"/>
          <w:sz w:val="24"/>
          <w:highlight w:val="none"/>
          <w:lang w:val="en-US" w:eastAsia="zh-CN"/>
        </w:rPr>
      </w:pPr>
      <w:r>
        <w:rPr>
          <w:rFonts w:hint="eastAsia" w:ascii="宋体" w:hAnsi="宋体" w:cs="宋体"/>
          <w:color w:val="000000"/>
          <w:sz w:val="24"/>
          <w:highlight w:val="none"/>
        </w:rPr>
        <w:t>一、</w:t>
      </w:r>
      <w:r>
        <w:rPr>
          <w:rFonts w:hint="eastAsia" w:ascii="宋体" w:hAnsi="宋体" w:eastAsia="宋体" w:cs="宋体"/>
          <w:color w:val="000000"/>
          <w:sz w:val="24"/>
          <w:szCs w:val="24"/>
          <w:highlight w:val="none"/>
        </w:rPr>
        <w:t>甲方无正当理由，违反本合同约定的，使乙方未能完成规定管理目标的，乙方有权要求甲方在一定期限内解决，逾期未解决，造成乙方经济损失的，甲乙双方另行协商, 或依照法律程序解除部分或全部合同。</w:t>
      </w:r>
    </w:p>
    <w:p w14:paraId="7DCAAE50">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二、</w:t>
      </w:r>
      <w:r>
        <w:rPr>
          <w:rFonts w:hint="eastAsia" w:ascii="宋体" w:hAnsi="宋体" w:eastAsia="宋体" w:cs="宋体"/>
          <w:color w:val="000000"/>
          <w:sz w:val="24"/>
          <w:highlight w:val="none"/>
          <w:lang w:val="en-US" w:eastAsia="zh-CN"/>
        </w:rPr>
        <w:t>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p>
    <w:p w14:paraId="1DD7A13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w:t>
      </w:r>
      <w:r>
        <w:rPr>
          <w:rFonts w:hint="eastAsia" w:ascii="宋体" w:hAnsi="宋体" w:eastAsia="宋体" w:cs="宋体"/>
          <w:color w:val="000000"/>
          <w:sz w:val="24"/>
          <w:szCs w:val="24"/>
          <w:highlight w:val="none"/>
        </w:rPr>
        <w:t>由于乙方原因，延误维修工期的，每延误一天，应向甲方支付该2000元/天违约金，单期逾期超过10个工作日或累计逾期超过20个工作日的，视为乙方根本违约，乙方应赔偿甲方合同价款的10%作为违约金，并赔偿由此给甲方造成的全部损失和费用。上述违约金和赔偿金可直接从服务费中扣除</w:t>
      </w:r>
      <w:r>
        <w:rPr>
          <w:rFonts w:hint="eastAsia" w:ascii="宋体" w:hAnsi="宋体" w:cs="宋体"/>
          <w:color w:val="000000"/>
          <w:sz w:val="24"/>
          <w:highlight w:val="none"/>
        </w:rPr>
        <w:t>。</w:t>
      </w:r>
    </w:p>
    <w:p w14:paraId="2CB6FB2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w:t>
      </w:r>
      <w:r>
        <w:rPr>
          <w:rFonts w:hint="eastAsia" w:ascii="宋体" w:hAnsi="宋体" w:eastAsia="宋体" w:cs="宋体"/>
          <w:color w:val="000000"/>
          <w:sz w:val="24"/>
          <w:szCs w:val="24"/>
          <w:highlight w:val="none"/>
        </w:rPr>
        <w:t>乙方在服务过程中及由于维修材料配件质量和安装存在问题和缺陷导致任何人身、财产损害的，均由乙方承担由此产生的所有责任，甲方不承担任何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cs="宋体"/>
          <w:color w:val="000000"/>
          <w:sz w:val="24"/>
          <w:highlight w:val="none"/>
        </w:rPr>
        <w:t>。</w:t>
      </w:r>
    </w:p>
    <w:p w14:paraId="3C90B76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五、因乙方原因导致重大火灾、失窃、泄密等事件的，甲方有权解除合同，并要求乙方赔偿相关损失。</w:t>
      </w:r>
    </w:p>
    <w:p w14:paraId="02F70F0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3</w:t>
      </w:r>
      <w:r>
        <w:rPr>
          <w:rFonts w:hint="eastAsia" w:ascii="宋体" w:hAnsi="宋体" w:cs="宋体"/>
          <w:color w:val="000000"/>
          <w:sz w:val="24"/>
          <w:highlight w:val="none"/>
        </w:rPr>
        <w:t>0%作为违约金；造成的损失超出前述违约金的，甲方有权要求乙方按照实际损失予以赔偿。</w:t>
      </w:r>
    </w:p>
    <w:p w14:paraId="4428F971">
      <w:pPr>
        <w:widowControl w:val="0"/>
        <w:spacing w:after="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合同生效后，未经甲方书面同意，乙方不得擅自解除合同或终止合同履行，否则，应向甲方支付合同总价30％的违约金，并赔偿由此给甲方造成的全部损失和费用（包括但不限于诉讼仲裁费、律师费等）。上述违约金和赔偿金可直接从成交价中扣除。</w:t>
      </w:r>
    </w:p>
    <w:p w14:paraId="24818E17">
      <w:pPr>
        <w:widowControl w:val="0"/>
        <w:spacing w:after="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sz w:val="24"/>
          <w:szCs w:val="24"/>
          <w:highlight w:val="none"/>
        </w:rPr>
        <w:t>、未经甲方书面同意，乙方不得将本合同项下委托事项全部转包分包给第三人，否则，甲方有权立即解除本合同，并要求乙方返还已支付的服务费，并赔偿由此给甲方造成的全部损失和费用（包括但不限于诉讼仲裁费、律师费等）。上述违约金和赔偿金可直接从合同价中扣除。</w:t>
      </w:r>
    </w:p>
    <w:p w14:paraId="2EA0280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val="en-US" w:eastAsia="zh-CN"/>
        </w:rPr>
        <w:t>九</w:t>
      </w:r>
      <w:r>
        <w:rPr>
          <w:rFonts w:hint="eastAsia" w:ascii="宋体" w:hAnsi="宋体" w:cs="宋体"/>
          <w:color w:val="000000"/>
          <w:sz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532A9532">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第九条 合同的生效、变更和终止</w:t>
      </w:r>
    </w:p>
    <w:p w14:paraId="6F5F6A8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一、本合同自签订之日起生效。除《政府采购法》第五十条第二款规定的情形外，本合同一经签订，甲乙双方不得擅自变更、中止或终止合同。</w:t>
      </w:r>
    </w:p>
    <w:p w14:paraId="0E6CE65C">
      <w:pPr>
        <w:spacing w:line="360" w:lineRule="auto"/>
        <w:ind w:firstLine="480"/>
        <w:rPr>
          <w:rFonts w:hint="eastAsia" w:ascii="宋体" w:hAnsi="宋体" w:cs="宋体"/>
          <w:color w:val="000000"/>
          <w:sz w:val="24"/>
          <w:highlight w:val="none"/>
        </w:rPr>
      </w:pPr>
      <w:r>
        <w:rPr>
          <w:rFonts w:hint="eastAsia" w:ascii="宋体" w:hAnsi="宋体"/>
          <w:bCs/>
          <w:color w:val="000000"/>
          <w:sz w:val="24"/>
          <w:szCs w:val="24"/>
          <w:highlight w:val="none"/>
        </w:rPr>
        <w:t>二、合同在执行过程中出现的未尽事宜，双方在不违背本合同和招标文件的原则下协商解决，协商结果以书面形式签订补充协议，且补充协议与本合同具有同等效力。</w:t>
      </w:r>
    </w:p>
    <w:p w14:paraId="40879ACE">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三、合同中未有约定的按照有关的法律法规以及国家行业标准或技术文件规定予以解决。</w:t>
      </w:r>
    </w:p>
    <w:p w14:paraId="7C1E5B98">
      <w:pPr>
        <w:spacing w:line="360" w:lineRule="auto"/>
        <w:ind w:firstLine="480"/>
        <w:rPr>
          <w:rFonts w:hint="eastAsia" w:ascii="宋体" w:hAnsi="宋体" w:cs="宋体"/>
          <w:color w:val="000000"/>
          <w:sz w:val="24"/>
          <w:highlight w:val="none"/>
        </w:rPr>
      </w:pPr>
      <w:r>
        <w:rPr>
          <w:rFonts w:hint="eastAsia" w:ascii="宋体" w:hAnsi="宋体"/>
          <w:bCs/>
          <w:color w:val="000000"/>
          <w:sz w:val="24"/>
          <w:szCs w:val="24"/>
          <w:highlight w:val="none"/>
        </w:rPr>
        <w:t>四、甲乙双方确认：对本合同条款及后果均已知悉，一致确认不存在欺诈、胁迫、乘人之危、重大误解、显失公平等任何可能导致合同无效或被撤销的情形。</w:t>
      </w:r>
    </w:p>
    <w:p w14:paraId="757BC15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五、本合同终止时，乙方应移交管理权，撤出本项目，协助甲方作好服务的交接和善后工作，移交或配合甲方移交管理用房和管理的全部档案资料等。</w:t>
      </w:r>
    </w:p>
    <w:p w14:paraId="17EA7D7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3D58FA89">
      <w:pPr>
        <w:spacing w:line="360" w:lineRule="auto"/>
        <w:ind w:firstLine="482"/>
        <w:rPr>
          <w:rFonts w:ascii="宋体" w:hAnsi="宋体" w:cs="宋体"/>
          <w:color w:val="000000"/>
          <w:sz w:val="24"/>
          <w:highlight w:val="none"/>
        </w:rPr>
      </w:pPr>
      <w:r>
        <w:rPr>
          <w:rFonts w:hint="eastAsia" w:ascii="宋体" w:hAnsi="宋体" w:cs="宋体"/>
          <w:b/>
          <w:bCs/>
          <w:color w:val="000000"/>
          <w:sz w:val="24"/>
          <w:highlight w:val="none"/>
        </w:rPr>
        <w:t>第十条 争议的解决</w:t>
      </w:r>
    </w:p>
    <w:p w14:paraId="5E674C3A">
      <w:pPr>
        <w:tabs>
          <w:tab w:val="left" w:pos="0"/>
          <w:tab w:val="left" w:pos="525"/>
          <w:tab w:val="left" w:pos="945"/>
        </w:tabs>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合同签订后</w:t>
      </w:r>
      <w:r>
        <w:rPr>
          <w:rFonts w:hint="eastAsia" w:ascii="宋体" w:hAnsi="宋体"/>
          <w:color w:val="000000"/>
          <w:sz w:val="24"/>
          <w:szCs w:val="24"/>
          <w:highlight w:val="none"/>
        </w:rPr>
        <w:t>甲乙</w:t>
      </w:r>
      <w:r>
        <w:rPr>
          <w:rFonts w:hint="eastAsia" w:ascii="宋体" w:hAnsi="宋体"/>
          <w:bCs/>
          <w:color w:val="000000"/>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由甲乙双方协商处理，若协商不成，</w:t>
      </w:r>
      <w:r>
        <w:rPr>
          <w:rFonts w:hint="eastAsia" w:ascii="宋体" w:hAnsi="宋体"/>
          <w:bCs/>
          <w:color w:val="000000"/>
          <w:sz w:val="24"/>
          <w:szCs w:val="24"/>
          <w:highlight w:val="none"/>
        </w:rPr>
        <w:t>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二 </w:t>
      </w:r>
      <w:r>
        <w:rPr>
          <w:rFonts w:hint="eastAsia" w:ascii="宋体" w:hAnsi="宋体"/>
          <w:bCs/>
          <w:color w:val="000000"/>
          <w:sz w:val="24"/>
          <w:szCs w:val="24"/>
          <w:highlight w:val="none"/>
        </w:rPr>
        <w:t>方式处理：</w:t>
      </w:r>
    </w:p>
    <w:p w14:paraId="44C92053">
      <w:pPr>
        <w:tabs>
          <w:tab w:val="left" w:pos="525"/>
          <w:tab w:val="left" w:pos="945"/>
        </w:tabs>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一、向无锡仲裁委员会申请仲裁。</w:t>
      </w:r>
    </w:p>
    <w:p w14:paraId="5DE8176D">
      <w:pPr>
        <w:tabs>
          <w:tab w:val="left" w:pos="0"/>
          <w:tab w:val="left" w:pos="525"/>
          <w:tab w:val="left" w:pos="945"/>
        </w:tabs>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二、向甲方所在地法院提起诉讼。</w:t>
      </w:r>
    </w:p>
    <w:p w14:paraId="69E6DDA9">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第十一条 诚实信用及其他</w:t>
      </w:r>
    </w:p>
    <w:p w14:paraId="4CE5F15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p>
    <w:p w14:paraId="1A5F8F2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二、本合同应按照中华人民共和国的现行法律进行解释。</w:t>
      </w:r>
    </w:p>
    <w:p w14:paraId="003572A9">
      <w:pPr>
        <w:spacing w:line="360" w:lineRule="auto"/>
        <w:ind w:firstLine="480"/>
        <w:rPr>
          <w:rFonts w:hint="eastAsia" w:ascii="宋体" w:hAnsi="宋体" w:eastAsia="宋体" w:cs="宋体"/>
          <w:color w:val="000000"/>
          <w:sz w:val="24"/>
          <w:highlight w:val="none"/>
        </w:rPr>
      </w:pPr>
      <w:r>
        <w:rPr>
          <w:rFonts w:hint="eastAsia" w:ascii="宋体" w:hAnsi="宋体" w:eastAsia="宋体"/>
          <w:bCs/>
          <w:color w:val="000000"/>
          <w:sz w:val="24"/>
          <w:szCs w:val="24"/>
          <w:highlight w:val="none"/>
        </w:rPr>
        <w:t>三、其他事项：在本合同期间，因履行合同而产生的乙方雇员、或其他第三人发生人身损害或工伤，或发生财产损失的，均由乙方负责处理并承担一切责任及损失和费用，与甲方无</w:t>
      </w:r>
      <w:r>
        <w:rPr>
          <w:rFonts w:hint="eastAsia" w:ascii="宋体" w:hAnsi="宋体" w:eastAsia="宋体"/>
          <w:bCs/>
          <w:color w:val="000000"/>
          <w:sz w:val="24"/>
          <w:szCs w:val="24"/>
          <w:highlight w:val="none"/>
          <w:lang w:val="en-US" w:eastAsia="zh-CN"/>
        </w:rPr>
        <w:t>关</w:t>
      </w:r>
      <w:r>
        <w:rPr>
          <w:rFonts w:hint="eastAsia" w:ascii="宋体" w:hAnsi="宋体" w:eastAsia="宋体" w:cs="宋体"/>
          <w:color w:val="000000"/>
          <w:sz w:val="24"/>
          <w:highlight w:val="none"/>
        </w:rPr>
        <w:t xml:space="preserve">。 </w:t>
      </w:r>
    </w:p>
    <w:p w14:paraId="7DC5654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四、合同不可分割部分：</w:t>
      </w:r>
    </w:p>
    <w:p w14:paraId="7588991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招标文件、投标文件、合同条款及中标通知书，乙方在投标、评标过程中所作其它有关承诺、声明、书面澄清等均为合同不可分割的部分，与主合同具有同等法律效力。</w:t>
      </w:r>
    </w:p>
    <w:p w14:paraId="04E7029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五、</w:t>
      </w:r>
      <w:r>
        <w:rPr>
          <w:rFonts w:hint="eastAsia" w:ascii="宋体" w:hAnsi="宋体" w:eastAsia="宋体" w:cs="宋体"/>
          <w:color w:val="000000"/>
          <w:sz w:val="24"/>
          <w:highlight w:val="none"/>
        </w:rPr>
        <w:t>本合同双方签字盖章并见证即生效，一式捌份，甲方肆份，乙方叁份。</w:t>
      </w:r>
      <w:r>
        <w:rPr>
          <w:rFonts w:hint="eastAsia" w:ascii="宋体" w:hAnsi="宋体" w:eastAsia="宋体" w:cs="宋体"/>
          <w:color w:val="000000"/>
          <w:sz w:val="24"/>
          <w:highlight w:val="none"/>
          <w:lang w:val="en-US" w:eastAsia="zh-CN"/>
        </w:rPr>
        <w:t>见证方壹</w:t>
      </w:r>
      <w:r>
        <w:rPr>
          <w:rFonts w:hint="eastAsia" w:ascii="宋体" w:hAnsi="宋体" w:eastAsia="宋体" w:cs="宋体"/>
          <w:color w:val="000000"/>
          <w:sz w:val="24"/>
          <w:highlight w:val="none"/>
        </w:rPr>
        <w:t xml:space="preserve">份。 </w:t>
      </w:r>
    </w:p>
    <w:p w14:paraId="355841AA">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六、合同</w:t>
      </w:r>
      <w:r>
        <w:rPr>
          <w:rFonts w:hint="eastAsia" w:ascii="宋体" w:hAnsi="宋体" w:eastAsia="宋体" w:cs="宋体"/>
          <w:color w:val="000000"/>
          <w:sz w:val="24"/>
          <w:highlight w:val="none"/>
        </w:rPr>
        <w:t>附件</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《考核办法及标准》《采购需求》《开标一览表》《明细报价表》</w:t>
      </w:r>
    </w:p>
    <w:p w14:paraId="11AEEC84">
      <w:pPr>
        <w:pStyle w:val="128"/>
        <w:rPr>
          <w:rFonts w:hint="eastAsia"/>
          <w:highlight w:val="none"/>
        </w:rPr>
      </w:pPr>
    </w:p>
    <w:p w14:paraId="3A7B6A4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p>
    <w:p w14:paraId="083F5D3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代表人：                       代表人： </w:t>
      </w:r>
    </w:p>
    <w:p w14:paraId="4970D2E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电话：                         电话： </w:t>
      </w:r>
    </w:p>
    <w:p w14:paraId="46F28E3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p>
    <w:p w14:paraId="4D62DA0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账号：                         账号： </w:t>
      </w:r>
    </w:p>
    <w:p w14:paraId="63255C7E">
      <w:pPr>
        <w:pStyle w:val="128"/>
        <w:rPr>
          <w:rFonts w:hint="eastAsia" w:ascii="宋体" w:hAnsi="宋体" w:cs="宋体"/>
          <w:color w:val="000000"/>
          <w:sz w:val="24"/>
          <w:highlight w:val="none"/>
        </w:rPr>
      </w:pPr>
    </w:p>
    <w:p w14:paraId="1A273CCC">
      <w:pPr>
        <w:rPr>
          <w:rFonts w:hint="eastAsia" w:ascii="宋体" w:hAnsi="宋体" w:cs="宋体"/>
          <w:color w:val="000000"/>
          <w:sz w:val="24"/>
          <w:highlight w:val="none"/>
        </w:rPr>
      </w:pPr>
    </w:p>
    <w:p w14:paraId="21A28D89">
      <w:pPr>
        <w:pStyle w:val="12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见证方：（盖章）</w:t>
      </w:r>
      <w:r>
        <w:rPr>
          <w:rFonts w:hint="eastAsia" w:ascii="宋体" w:hAnsi="宋体" w:eastAsia="宋体" w:cs="宋体"/>
          <w:color w:val="000000"/>
          <w:sz w:val="24"/>
          <w:szCs w:val="24"/>
          <w:highlight w:val="none"/>
          <w:lang w:val="en-US" w:eastAsia="zh-CN"/>
        </w:rPr>
        <w:t xml:space="preserve">  </w:t>
      </w:r>
    </w:p>
    <w:p w14:paraId="76599F44">
      <w:pPr>
        <w:rPr>
          <w:rFonts w:hint="eastAsia" w:ascii="宋体" w:hAnsi="宋体" w:eastAsia="宋体" w:cs="宋体"/>
          <w:color w:val="000000"/>
          <w:sz w:val="24"/>
          <w:szCs w:val="24"/>
          <w:highlight w:val="none"/>
          <w:lang w:val="en-US" w:eastAsia="zh-CN"/>
        </w:rPr>
      </w:pPr>
    </w:p>
    <w:p w14:paraId="371DDBA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签订日期：    年    月    日</w:t>
      </w:r>
    </w:p>
    <w:p w14:paraId="112BAC9C">
      <w:pPr>
        <w:rPr>
          <w:highlight w:val="none"/>
        </w:rPr>
      </w:pPr>
    </w:p>
    <w:p w14:paraId="54B6986F">
      <w:pPr>
        <w:keepNext w:val="0"/>
        <w:keepLines w:val="0"/>
        <w:pageBreakBefore w:val="0"/>
        <w:widowControl w:val="0"/>
        <w:spacing w:line="360" w:lineRule="auto"/>
        <w:ind w:firstLine="482"/>
        <w:rPr>
          <w:rFonts w:hint="eastAsia" w:ascii="宋体" w:hAnsi="宋体" w:cs="宋体"/>
          <w:color w:val="000000"/>
          <w:sz w:val="24"/>
          <w:highlight w:val="none"/>
        </w:rPr>
      </w:pPr>
    </w:p>
    <w:p w14:paraId="2C02BCFD">
      <w:pPr>
        <w:pStyle w:val="262"/>
        <w:keepLines w:val="0"/>
        <w:pageBreakBefore/>
        <w:widowControl w:val="0"/>
        <w:spacing w:line="360" w:lineRule="auto"/>
        <w:ind w:firstLine="640"/>
        <w:rPr>
          <w:rFonts w:ascii="黑体" w:eastAsia="黑体"/>
          <w:b w:val="0"/>
          <w:color w:val="000000"/>
          <w:sz w:val="32"/>
          <w:szCs w:val="32"/>
          <w:highlight w:val="none"/>
          <w:lang w:eastAsia="zh-CN"/>
        </w:rPr>
      </w:pPr>
      <w:r>
        <w:rPr>
          <w:rFonts w:hint="eastAsia" w:ascii="黑体" w:eastAsia="黑体"/>
          <w:b w:val="0"/>
          <w:color w:val="000000"/>
          <w:sz w:val="32"/>
          <w:szCs w:val="32"/>
          <w:highlight w:val="none"/>
          <w:lang w:eastAsia="zh-CN"/>
        </w:rPr>
        <w:t>第五章  评分方法与评分标准</w:t>
      </w:r>
    </w:p>
    <w:p w14:paraId="35FB5506">
      <w:pPr>
        <w:pStyle w:val="442"/>
        <w:keepLines w:val="0"/>
        <w:widowControl w:val="0"/>
        <w:spacing w:before="0" w:after="0" w:line="360" w:lineRule="auto"/>
        <w:ind w:firstLine="602"/>
        <w:rPr>
          <w:rFonts w:cs="Arial"/>
          <w:b/>
          <w:color w:val="000000"/>
          <w:sz w:val="30"/>
          <w:szCs w:val="30"/>
          <w:highlight w:val="none"/>
        </w:rPr>
      </w:pPr>
      <w:r>
        <w:rPr>
          <w:rFonts w:hint="eastAsia" w:cs="Arial"/>
          <w:b/>
          <w:color w:val="000000"/>
          <w:sz w:val="30"/>
          <w:szCs w:val="30"/>
          <w:highlight w:val="none"/>
        </w:rPr>
        <w:t>第一部分  评标方法</w:t>
      </w:r>
    </w:p>
    <w:p w14:paraId="63DD17ED">
      <w:pPr>
        <w:pStyle w:val="442"/>
        <w:spacing w:before="0" w:after="0" w:line="500" w:lineRule="exac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投标人通过初审的，方可进入比较与评价程序。</w:t>
      </w:r>
    </w:p>
    <w:p w14:paraId="1CAEA85D">
      <w:pPr>
        <w:pStyle w:val="442"/>
        <w:spacing w:before="0" w:after="0" w:line="500" w:lineRule="exac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比较与评价采用综合评分法。</w:t>
      </w:r>
    </w:p>
    <w:p w14:paraId="70D00C27">
      <w:pPr>
        <w:pStyle w:val="442"/>
        <w:spacing w:before="0" w:after="0" w:line="500" w:lineRule="exact"/>
        <w:rPr>
          <w:rStyle w:val="437"/>
          <w:rFonts w:ascii="Times New Roman" w:hAnsi="Times New Roman"/>
          <w:color w:val="000000"/>
          <w:highlight w:val="none"/>
        </w:rPr>
      </w:pPr>
      <w:r>
        <w:rPr>
          <w:rFonts w:hint="eastAsia" w:ascii="宋体" w:hAnsi="宋体" w:eastAsia="宋体" w:cs="Times New Roman"/>
          <w:bCs/>
          <w:color w:val="000000"/>
          <w:highlight w:val="none"/>
        </w:rPr>
        <w:t>评标委员会遵循公平、公正、择优原则，独立按照评标标准分别评定投标人的分值；各投标人的评审后得分为各评委</w:t>
      </w:r>
      <w:r>
        <w:rPr>
          <w:rFonts w:hint="eastAsia" w:ascii="宋体" w:hAnsi="宋体"/>
          <w:bCs/>
          <w:color w:val="000000"/>
          <w:highlight w:val="none"/>
        </w:rPr>
        <w:t>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000000"/>
          <w:highlight w:val="none"/>
          <w:lang w:val="en-US" w:eastAsia="zh-CN"/>
        </w:rPr>
        <w:t>3</w:t>
      </w:r>
      <w:r>
        <w:rPr>
          <w:rFonts w:hint="eastAsia" w:ascii="宋体" w:hAnsi="宋体"/>
          <w:bCs/>
          <w:color w:val="000000"/>
          <w:highlight w:val="none"/>
        </w:rPr>
        <w:t>名中标候选人。</w:t>
      </w:r>
    </w:p>
    <w:p w14:paraId="24EABA60">
      <w:pPr>
        <w:pStyle w:val="442"/>
        <w:spacing w:before="0" w:after="0" w:line="500" w:lineRule="exact"/>
        <w:rPr>
          <w:rFonts w:cs="Arial"/>
          <w:color w:val="000000"/>
          <w:highlight w:val="none"/>
          <w:shd w:val="clear" w:color="FFFFFF" w:fill="D9D9D9"/>
        </w:rPr>
      </w:pPr>
      <w:r>
        <w:rPr>
          <w:rFonts w:hint="eastAsia" w:ascii="宋体" w:hAnsi="宋体"/>
          <w:bCs/>
          <w:color w:val="000000"/>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53C5E45">
      <w:pPr>
        <w:ind w:firstLine="482"/>
        <w:jc w:val="left"/>
        <w:rPr>
          <w:rFonts w:hint="eastAsia" w:ascii="宋体" w:hAnsi="宋体"/>
          <w:b/>
          <w:bCs/>
          <w:color w:val="000000"/>
          <w:sz w:val="24"/>
          <w:highlight w:val="none"/>
        </w:rPr>
      </w:pPr>
      <w:r>
        <w:rPr>
          <w:rFonts w:hint="eastAsia" w:ascii="宋体" w:hAnsi="宋体"/>
          <w:b/>
          <w:bCs/>
          <w:color w:val="000000"/>
          <w:sz w:val="24"/>
          <w:highlight w:val="none"/>
        </w:rPr>
        <w:t xml:space="preserve"> </w:t>
      </w:r>
    </w:p>
    <w:p w14:paraId="65EC2BF3">
      <w:pPr>
        <w:ind w:firstLine="482"/>
        <w:jc w:val="left"/>
        <w:rPr>
          <w:rFonts w:hint="eastAsia" w:ascii="宋体" w:hAnsi="宋体"/>
          <w:b/>
          <w:bCs/>
          <w:color w:val="000000"/>
          <w:sz w:val="24"/>
          <w:highlight w:val="none"/>
        </w:rPr>
      </w:pPr>
    </w:p>
    <w:p w14:paraId="2248F17D">
      <w:pPr>
        <w:ind w:firstLine="482"/>
        <w:jc w:val="left"/>
        <w:rPr>
          <w:rFonts w:hint="eastAsia" w:ascii="宋体" w:hAnsi="宋体"/>
          <w:b/>
          <w:bCs/>
          <w:color w:val="000000"/>
          <w:sz w:val="24"/>
          <w:highlight w:val="none"/>
        </w:rPr>
      </w:pPr>
    </w:p>
    <w:p w14:paraId="1C137081">
      <w:pPr>
        <w:ind w:firstLine="482"/>
        <w:jc w:val="left"/>
        <w:rPr>
          <w:rFonts w:hint="eastAsia" w:ascii="宋体" w:hAnsi="宋体"/>
          <w:b/>
          <w:bCs/>
          <w:color w:val="000000"/>
          <w:sz w:val="24"/>
          <w:highlight w:val="none"/>
        </w:rPr>
      </w:pPr>
    </w:p>
    <w:p w14:paraId="5878CD26">
      <w:pPr>
        <w:ind w:firstLine="482"/>
        <w:jc w:val="left"/>
        <w:rPr>
          <w:rFonts w:hint="eastAsia" w:ascii="宋体" w:hAnsi="宋体"/>
          <w:b/>
          <w:bCs/>
          <w:color w:val="000000"/>
          <w:sz w:val="24"/>
          <w:highlight w:val="none"/>
        </w:rPr>
      </w:pPr>
    </w:p>
    <w:p w14:paraId="3839786D">
      <w:pPr>
        <w:ind w:firstLine="482"/>
        <w:jc w:val="left"/>
        <w:rPr>
          <w:rFonts w:hint="eastAsia" w:ascii="宋体" w:hAnsi="宋体"/>
          <w:b/>
          <w:bCs/>
          <w:color w:val="000000"/>
          <w:sz w:val="24"/>
          <w:highlight w:val="none"/>
        </w:rPr>
      </w:pPr>
    </w:p>
    <w:p w14:paraId="1B5FA4DA">
      <w:pPr>
        <w:ind w:firstLine="482"/>
        <w:jc w:val="left"/>
        <w:rPr>
          <w:rFonts w:hint="eastAsia" w:ascii="宋体" w:hAnsi="宋体"/>
          <w:b/>
          <w:bCs/>
          <w:color w:val="000000"/>
          <w:sz w:val="24"/>
          <w:highlight w:val="none"/>
        </w:rPr>
      </w:pPr>
    </w:p>
    <w:p w14:paraId="6ED5ABE6">
      <w:pPr>
        <w:ind w:firstLine="482"/>
        <w:jc w:val="left"/>
        <w:rPr>
          <w:rFonts w:hint="eastAsia" w:ascii="宋体" w:hAnsi="宋体"/>
          <w:b/>
          <w:bCs/>
          <w:color w:val="000000"/>
          <w:sz w:val="24"/>
          <w:highlight w:val="none"/>
        </w:rPr>
      </w:pPr>
    </w:p>
    <w:p w14:paraId="0DDB231F">
      <w:pPr>
        <w:ind w:firstLine="482"/>
        <w:jc w:val="left"/>
        <w:rPr>
          <w:rFonts w:hint="eastAsia" w:ascii="宋体" w:hAnsi="宋体"/>
          <w:b/>
          <w:bCs/>
          <w:color w:val="000000"/>
          <w:sz w:val="24"/>
          <w:highlight w:val="none"/>
        </w:rPr>
      </w:pPr>
    </w:p>
    <w:p w14:paraId="5A53536C">
      <w:pPr>
        <w:ind w:firstLine="482"/>
        <w:jc w:val="left"/>
        <w:rPr>
          <w:rFonts w:hint="eastAsia" w:ascii="宋体" w:hAnsi="宋体"/>
          <w:b/>
          <w:bCs/>
          <w:color w:val="000000"/>
          <w:sz w:val="24"/>
          <w:highlight w:val="none"/>
        </w:rPr>
      </w:pPr>
    </w:p>
    <w:p w14:paraId="1940742F">
      <w:pPr>
        <w:ind w:firstLine="482"/>
        <w:jc w:val="left"/>
        <w:rPr>
          <w:rFonts w:hint="eastAsia" w:ascii="宋体" w:hAnsi="宋体"/>
          <w:b/>
          <w:bCs/>
          <w:color w:val="000000"/>
          <w:sz w:val="24"/>
          <w:highlight w:val="none"/>
        </w:rPr>
      </w:pPr>
    </w:p>
    <w:p w14:paraId="40C5F276">
      <w:pPr>
        <w:ind w:firstLine="482"/>
        <w:jc w:val="left"/>
        <w:rPr>
          <w:rFonts w:hint="eastAsia" w:ascii="宋体" w:hAnsi="宋体"/>
          <w:b/>
          <w:bCs/>
          <w:color w:val="000000"/>
          <w:sz w:val="24"/>
          <w:highlight w:val="none"/>
        </w:rPr>
      </w:pPr>
    </w:p>
    <w:p w14:paraId="4D72E76C">
      <w:pPr>
        <w:ind w:firstLine="482"/>
        <w:jc w:val="left"/>
        <w:rPr>
          <w:rFonts w:hint="eastAsia" w:ascii="宋体" w:hAnsi="宋体"/>
          <w:b/>
          <w:bCs/>
          <w:color w:val="000000"/>
          <w:sz w:val="24"/>
          <w:highlight w:val="none"/>
        </w:rPr>
      </w:pPr>
    </w:p>
    <w:p w14:paraId="0EA1961F">
      <w:pPr>
        <w:ind w:firstLine="482"/>
        <w:jc w:val="left"/>
        <w:rPr>
          <w:rFonts w:hint="eastAsia" w:ascii="宋体" w:hAnsi="宋体"/>
          <w:b/>
          <w:bCs/>
          <w:color w:val="000000"/>
          <w:sz w:val="24"/>
          <w:highlight w:val="none"/>
        </w:rPr>
      </w:pPr>
    </w:p>
    <w:p w14:paraId="4E3CC8C1">
      <w:pPr>
        <w:ind w:firstLine="482"/>
        <w:jc w:val="left"/>
        <w:rPr>
          <w:rFonts w:hint="eastAsia" w:ascii="宋体" w:hAnsi="宋体"/>
          <w:b/>
          <w:bCs/>
          <w:color w:val="000000"/>
          <w:sz w:val="24"/>
          <w:highlight w:val="none"/>
        </w:rPr>
      </w:pPr>
    </w:p>
    <w:p w14:paraId="73D6B8DB">
      <w:pPr>
        <w:ind w:firstLine="482"/>
        <w:jc w:val="left"/>
        <w:rPr>
          <w:rFonts w:hint="eastAsia" w:ascii="宋体" w:hAnsi="宋体"/>
          <w:b/>
          <w:bCs/>
          <w:color w:val="000000"/>
          <w:sz w:val="24"/>
          <w:highlight w:val="none"/>
        </w:rPr>
      </w:pPr>
    </w:p>
    <w:p w14:paraId="4FEDE141">
      <w:pPr>
        <w:ind w:firstLine="482"/>
        <w:jc w:val="left"/>
        <w:rPr>
          <w:rFonts w:hint="eastAsia" w:ascii="宋体" w:hAnsi="宋体"/>
          <w:b/>
          <w:bCs/>
          <w:color w:val="000000"/>
          <w:sz w:val="24"/>
          <w:highlight w:val="none"/>
        </w:rPr>
      </w:pPr>
    </w:p>
    <w:p w14:paraId="3AB83B36">
      <w:pPr>
        <w:ind w:firstLine="482"/>
        <w:jc w:val="left"/>
        <w:rPr>
          <w:rFonts w:hint="eastAsia" w:ascii="宋体" w:hAnsi="宋体"/>
          <w:b/>
          <w:bCs/>
          <w:color w:val="000000"/>
          <w:sz w:val="24"/>
          <w:highlight w:val="none"/>
        </w:rPr>
      </w:pPr>
    </w:p>
    <w:p w14:paraId="3278F7FC">
      <w:pPr>
        <w:ind w:firstLine="482"/>
        <w:jc w:val="left"/>
        <w:rPr>
          <w:rFonts w:hint="eastAsia" w:ascii="宋体" w:hAnsi="宋体"/>
          <w:b/>
          <w:bCs/>
          <w:color w:val="000000"/>
          <w:sz w:val="24"/>
          <w:highlight w:val="none"/>
        </w:rPr>
      </w:pPr>
    </w:p>
    <w:p w14:paraId="2B901D67">
      <w:pPr>
        <w:ind w:firstLine="482"/>
        <w:jc w:val="left"/>
        <w:rPr>
          <w:rFonts w:hint="eastAsia" w:ascii="宋体" w:hAnsi="宋体"/>
          <w:b/>
          <w:bCs/>
          <w:color w:val="000000"/>
          <w:sz w:val="24"/>
          <w:highlight w:val="none"/>
        </w:rPr>
      </w:pPr>
    </w:p>
    <w:p w14:paraId="4B02CA65">
      <w:pPr>
        <w:ind w:firstLine="482"/>
        <w:jc w:val="left"/>
        <w:rPr>
          <w:rFonts w:hint="eastAsia" w:ascii="宋体" w:hAnsi="宋体"/>
          <w:b/>
          <w:bCs/>
          <w:color w:val="000000"/>
          <w:sz w:val="24"/>
          <w:highlight w:val="none"/>
        </w:rPr>
      </w:pPr>
    </w:p>
    <w:p w14:paraId="5FC9C1C9">
      <w:pPr>
        <w:ind w:firstLine="482"/>
        <w:jc w:val="left"/>
        <w:rPr>
          <w:rFonts w:hint="eastAsia" w:ascii="宋体" w:hAnsi="宋体"/>
          <w:b/>
          <w:bCs/>
          <w:color w:val="000000"/>
          <w:sz w:val="24"/>
          <w:highlight w:val="none"/>
        </w:rPr>
      </w:pPr>
    </w:p>
    <w:p w14:paraId="3CBEC3CA">
      <w:pPr>
        <w:ind w:firstLine="482"/>
        <w:jc w:val="left"/>
        <w:rPr>
          <w:rFonts w:hint="eastAsia" w:ascii="宋体" w:hAnsi="宋体"/>
          <w:b/>
          <w:bCs/>
          <w:color w:val="000000"/>
          <w:sz w:val="24"/>
          <w:highlight w:val="none"/>
        </w:rPr>
      </w:pPr>
    </w:p>
    <w:p w14:paraId="2044D698">
      <w:pPr>
        <w:ind w:firstLine="482"/>
        <w:jc w:val="left"/>
        <w:rPr>
          <w:rFonts w:hint="eastAsia" w:ascii="宋体" w:hAnsi="宋体"/>
          <w:b/>
          <w:bCs/>
          <w:color w:val="000000"/>
          <w:sz w:val="24"/>
          <w:highlight w:val="none"/>
        </w:rPr>
      </w:pPr>
    </w:p>
    <w:p w14:paraId="6DE56539">
      <w:pPr>
        <w:ind w:firstLine="482"/>
        <w:jc w:val="left"/>
        <w:rPr>
          <w:rFonts w:hint="eastAsia" w:ascii="宋体" w:hAnsi="宋体"/>
          <w:b/>
          <w:bCs/>
          <w:color w:val="000000"/>
          <w:sz w:val="24"/>
          <w:highlight w:val="none"/>
        </w:rPr>
      </w:pPr>
    </w:p>
    <w:p w14:paraId="3DF50910">
      <w:pPr>
        <w:ind w:firstLine="482"/>
        <w:jc w:val="left"/>
        <w:rPr>
          <w:rFonts w:hint="eastAsia" w:ascii="宋体" w:hAnsi="宋体"/>
          <w:b/>
          <w:bCs/>
          <w:color w:val="000000"/>
          <w:sz w:val="24"/>
          <w:highlight w:val="none"/>
        </w:rPr>
      </w:pPr>
    </w:p>
    <w:p w14:paraId="7FD7D6B5">
      <w:pPr>
        <w:pStyle w:val="442"/>
        <w:spacing w:before="0" w:after="0" w:line="500" w:lineRule="exact"/>
        <w:ind w:firstLine="602"/>
        <w:rPr>
          <w:rFonts w:cs="Arial"/>
          <w:b/>
          <w:color w:val="000000"/>
          <w:sz w:val="30"/>
          <w:szCs w:val="30"/>
          <w:highlight w:val="none"/>
        </w:rPr>
      </w:pPr>
      <w:r>
        <w:rPr>
          <w:rFonts w:hint="eastAsia" w:cs="Arial"/>
          <w:b/>
          <w:color w:val="000000"/>
          <w:sz w:val="30"/>
          <w:szCs w:val="30"/>
          <w:highlight w:val="none"/>
        </w:rPr>
        <w:t>第二部分  评标标准</w:t>
      </w:r>
    </w:p>
    <w:p w14:paraId="1F215110">
      <w:pPr>
        <w:pStyle w:val="442"/>
        <w:spacing w:before="0" w:after="0" w:line="500" w:lineRule="exact"/>
        <w:ind w:firstLine="562"/>
        <w:rPr>
          <w:rFonts w:hint="eastAsia" w:ascii="宋体" w:hAnsi="宋体"/>
          <w:b/>
          <w:color w:val="000000"/>
          <w:sz w:val="28"/>
          <w:szCs w:val="28"/>
          <w:highlight w:val="none"/>
        </w:rPr>
      </w:pPr>
      <w:r>
        <w:rPr>
          <w:rFonts w:hint="eastAsia" w:ascii="宋体" w:hAnsi="宋体"/>
          <w:b/>
          <w:color w:val="000000"/>
          <w:sz w:val="28"/>
          <w:szCs w:val="28"/>
          <w:highlight w:val="none"/>
        </w:rPr>
        <w:t>一、落实政府采购政策的价格调整</w:t>
      </w:r>
    </w:p>
    <w:p w14:paraId="5F21E73F">
      <w:pPr>
        <w:spacing w:line="500" w:lineRule="exact"/>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小微型企业价格扣除：专门面向中小/小微企业的项目不做价格扣除。</w:t>
      </w:r>
    </w:p>
    <w:p w14:paraId="4EBE6A3A">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1.对小型和微型企业产品的价格给予10</w:t>
      </w:r>
      <w:r>
        <w:rPr>
          <w:rFonts w:ascii="宋体" w:hAnsi="宋体"/>
          <w:bCs/>
          <w:color w:val="000000"/>
          <w:sz w:val="24"/>
          <w:szCs w:val="24"/>
          <w:highlight w:val="none"/>
        </w:rPr>
        <w:t>%</w:t>
      </w:r>
      <w:r>
        <w:rPr>
          <w:rFonts w:hint="eastAsia" w:ascii="宋体" w:hAnsi="宋体"/>
          <w:bCs/>
          <w:color w:val="000000"/>
          <w:sz w:val="24"/>
          <w:szCs w:val="24"/>
          <w:highlight w:val="none"/>
        </w:rPr>
        <w:t>的扣除，用扣除后的价格参与评审。参加投标的中小企业，应当按照《政府采购促进中小企业发展管理办法》</w:t>
      </w:r>
      <w:r>
        <w:rPr>
          <w:rFonts w:ascii="宋体" w:hAnsi="宋体"/>
          <w:bCs/>
          <w:color w:val="000000"/>
          <w:sz w:val="24"/>
          <w:szCs w:val="24"/>
          <w:highlight w:val="none"/>
        </w:rPr>
        <w:t>（财库﹝2020﹞46 号）</w:t>
      </w:r>
      <w:r>
        <w:rPr>
          <w:rFonts w:hint="eastAsia" w:ascii="宋体" w:hAnsi="宋体"/>
          <w:bCs/>
          <w:color w:val="000000"/>
          <w:sz w:val="24"/>
          <w:szCs w:val="24"/>
          <w:highlight w:val="none"/>
        </w:rPr>
        <w:t>的规定提供《中小企业声明函》（中小企业划型标准详见《关于印发中小企业划型标准规定的通知》工信部联企业〔</w:t>
      </w:r>
      <w:r>
        <w:rPr>
          <w:rFonts w:ascii="宋体" w:hAnsi="宋体"/>
          <w:bCs/>
          <w:color w:val="000000"/>
          <w:sz w:val="24"/>
          <w:szCs w:val="24"/>
          <w:highlight w:val="none"/>
        </w:rPr>
        <w:t>2011</w:t>
      </w:r>
      <w:r>
        <w:rPr>
          <w:rFonts w:hint="eastAsia" w:ascii="宋体" w:hAnsi="宋体"/>
          <w:bCs/>
          <w:color w:val="000000"/>
          <w:sz w:val="24"/>
          <w:szCs w:val="24"/>
          <w:highlight w:val="none"/>
        </w:rPr>
        <w:t>〕</w:t>
      </w:r>
      <w:r>
        <w:rPr>
          <w:rFonts w:ascii="宋体" w:hAnsi="宋体"/>
          <w:bCs/>
          <w:color w:val="000000"/>
          <w:sz w:val="24"/>
          <w:szCs w:val="24"/>
          <w:highlight w:val="none"/>
        </w:rPr>
        <w:t>300</w:t>
      </w:r>
      <w:r>
        <w:rPr>
          <w:rFonts w:hint="eastAsia" w:ascii="宋体" w:hAnsi="宋体"/>
          <w:bCs/>
          <w:color w:val="000000"/>
          <w:sz w:val="24"/>
          <w:szCs w:val="24"/>
          <w:highlight w:val="none"/>
        </w:rPr>
        <w:t>号）。</w:t>
      </w:r>
    </w:p>
    <w:p w14:paraId="1C1EC18A">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highlight w:val="none"/>
          <w:lang w:eastAsia="zh-CN"/>
        </w:rPr>
        <w:t>〔2014〕68号</w:t>
      </w:r>
      <w:r>
        <w:rPr>
          <w:rFonts w:hint="eastAsia" w:ascii="宋体" w:hAnsi="宋体"/>
          <w:bCs/>
          <w:color w:val="000000"/>
          <w:sz w:val="24"/>
          <w:szCs w:val="24"/>
          <w:highlight w:val="none"/>
        </w:rPr>
        <w:t>）的规定提供由省级以上监狱管理局、戒毒管理局</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含新疆生产建设兵团</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出具的属于监狱企业的证明文件扫描件。</w:t>
      </w:r>
    </w:p>
    <w:p w14:paraId="6AB907A6">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F7A0F8A">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4.残疾人福利单位、监狱企业属于小型、微型企业的，不重复享受政策。</w:t>
      </w:r>
    </w:p>
    <w:p w14:paraId="37FA307E">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5.如允许联合体投标的项目，且存在联合投标的</w:t>
      </w:r>
      <w:r>
        <w:rPr>
          <w:rFonts w:ascii="宋体" w:hAnsi="宋体"/>
          <w:bCs/>
          <w:color w:val="000000"/>
          <w:sz w:val="24"/>
          <w:szCs w:val="24"/>
          <w:highlight w:val="none"/>
        </w:rPr>
        <w:t>，联合协议中约定，小型、微型企业（</w:t>
      </w:r>
      <w:r>
        <w:rPr>
          <w:rFonts w:hint="eastAsia" w:ascii="宋体" w:hAnsi="宋体"/>
          <w:bCs/>
          <w:color w:val="000000"/>
          <w:sz w:val="24"/>
          <w:szCs w:val="24"/>
          <w:highlight w:val="none"/>
        </w:rPr>
        <w:t>监狱</w:t>
      </w:r>
      <w:r>
        <w:rPr>
          <w:rFonts w:ascii="宋体" w:hAnsi="宋体"/>
          <w:bCs/>
          <w:color w:val="000000"/>
          <w:sz w:val="24"/>
          <w:szCs w:val="24"/>
          <w:highlight w:val="none"/>
        </w:rPr>
        <w:t>企业、残疾人福利性单位视同小型、微型企业，下同）</w:t>
      </w:r>
      <w:r>
        <w:rPr>
          <w:rFonts w:hint="eastAsia" w:ascii="宋体" w:hAnsi="宋体"/>
          <w:bCs/>
          <w:color w:val="000000"/>
          <w:sz w:val="24"/>
          <w:szCs w:val="24"/>
          <w:highlight w:val="none"/>
        </w:rPr>
        <w:t>的</w:t>
      </w:r>
      <w:r>
        <w:rPr>
          <w:rFonts w:ascii="宋体" w:hAnsi="宋体"/>
          <w:bCs/>
          <w:color w:val="000000"/>
          <w:sz w:val="24"/>
          <w:szCs w:val="24"/>
          <w:highlight w:val="none"/>
        </w:rPr>
        <w:t>协议</w:t>
      </w:r>
      <w:r>
        <w:rPr>
          <w:rFonts w:hint="eastAsia" w:ascii="宋体" w:hAnsi="宋体"/>
          <w:bCs/>
          <w:color w:val="000000"/>
          <w:sz w:val="24"/>
          <w:szCs w:val="24"/>
          <w:highlight w:val="none"/>
        </w:rPr>
        <w:t>合同</w:t>
      </w:r>
      <w:r>
        <w:rPr>
          <w:rFonts w:ascii="宋体" w:hAnsi="宋体"/>
          <w:bCs/>
          <w:color w:val="000000"/>
          <w:sz w:val="24"/>
          <w:szCs w:val="24"/>
          <w:highlight w:val="none"/>
        </w:rPr>
        <w:t>金额占到联合体协议合同总金额</w:t>
      </w:r>
      <w:r>
        <w:rPr>
          <w:rFonts w:hint="eastAsia" w:ascii="宋体" w:hAnsi="宋体"/>
          <w:bCs/>
          <w:color w:val="000000"/>
          <w:sz w:val="24"/>
          <w:szCs w:val="24"/>
          <w:highlight w:val="none"/>
        </w:rPr>
        <w:t>30</w:t>
      </w:r>
      <w:r>
        <w:rPr>
          <w:rFonts w:ascii="宋体" w:hAnsi="宋体"/>
          <w:bCs/>
          <w:color w:val="000000"/>
          <w:sz w:val="24"/>
          <w:szCs w:val="24"/>
          <w:highlight w:val="none"/>
        </w:rPr>
        <w:t>%以上的，可给予联合体</w:t>
      </w:r>
      <w:r>
        <w:rPr>
          <w:rFonts w:hint="eastAsia" w:ascii="宋体" w:hAnsi="宋体"/>
          <w:bCs/>
          <w:color w:val="000000"/>
          <w:sz w:val="24"/>
          <w:szCs w:val="24"/>
          <w:highlight w:val="none"/>
        </w:rPr>
        <w:t>4</w:t>
      </w:r>
      <w:r>
        <w:rPr>
          <w:rFonts w:ascii="宋体" w:hAnsi="宋体"/>
          <w:bCs/>
          <w:color w:val="000000"/>
          <w:sz w:val="24"/>
          <w:szCs w:val="24"/>
          <w:highlight w:val="none"/>
        </w:rPr>
        <w:t>%的价格扣除，</w:t>
      </w:r>
      <w:r>
        <w:rPr>
          <w:rFonts w:hint="eastAsia" w:ascii="宋体" w:hAnsi="宋体"/>
          <w:bCs/>
          <w:color w:val="000000"/>
          <w:sz w:val="24"/>
          <w:szCs w:val="24"/>
          <w:highlight w:val="none"/>
        </w:rPr>
        <w:t>用扣除后的价格参与评审。投标人须在《联合</w:t>
      </w:r>
      <w:r>
        <w:rPr>
          <w:rFonts w:ascii="宋体" w:hAnsi="宋体"/>
          <w:bCs/>
          <w:color w:val="000000"/>
          <w:sz w:val="24"/>
          <w:szCs w:val="24"/>
          <w:highlight w:val="none"/>
        </w:rPr>
        <w:t>体各方共同</w:t>
      </w:r>
      <w:r>
        <w:rPr>
          <w:rFonts w:hint="eastAsia" w:ascii="宋体" w:hAnsi="宋体"/>
          <w:bCs/>
          <w:color w:val="000000"/>
          <w:sz w:val="24"/>
          <w:szCs w:val="24"/>
          <w:highlight w:val="none"/>
        </w:rPr>
        <w:t>投标</w:t>
      </w:r>
      <w:r>
        <w:rPr>
          <w:rFonts w:ascii="宋体" w:hAnsi="宋体"/>
          <w:bCs/>
          <w:color w:val="000000"/>
          <w:sz w:val="24"/>
          <w:szCs w:val="24"/>
          <w:highlight w:val="none"/>
        </w:rPr>
        <w:t>协议</w:t>
      </w:r>
      <w:r>
        <w:rPr>
          <w:rFonts w:hint="eastAsia" w:ascii="宋体" w:hAnsi="宋体"/>
          <w:bCs/>
          <w:color w:val="000000"/>
          <w:sz w:val="24"/>
          <w:szCs w:val="24"/>
          <w:highlight w:val="none"/>
        </w:rPr>
        <w:t>》中明确，否则不得享受价格扣除。</w:t>
      </w:r>
    </w:p>
    <w:p w14:paraId="5353E990">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联合体</w:t>
      </w:r>
      <w:r>
        <w:rPr>
          <w:rFonts w:ascii="宋体" w:hAnsi="宋体"/>
          <w:bCs/>
          <w:color w:val="000000"/>
          <w:sz w:val="24"/>
          <w:szCs w:val="24"/>
          <w:highlight w:val="none"/>
        </w:rPr>
        <w:t>各方均为小型、微型企业的，联合体视同为小型、微型企业按规定享受价格扣除</w:t>
      </w:r>
      <w:r>
        <w:rPr>
          <w:rFonts w:hint="eastAsia" w:ascii="宋体" w:hAnsi="宋体"/>
          <w:bCs/>
          <w:color w:val="000000"/>
          <w:sz w:val="24"/>
          <w:szCs w:val="24"/>
          <w:highlight w:val="none"/>
        </w:rPr>
        <w:t>。</w:t>
      </w:r>
    </w:p>
    <w:p w14:paraId="3872923B">
      <w:pPr>
        <w:spacing w:line="500" w:lineRule="exact"/>
        <w:ind w:firstLine="480"/>
        <w:jc w:val="left"/>
        <w:rPr>
          <w:color w:val="000000"/>
          <w:highlight w:val="none"/>
        </w:rPr>
      </w:pPr>
      <w:r>
        <w:rPr>
          <w:rFonts w:hint="eastAsia" w:ascii="宋体" w:hAnsi="宋体"/>
          <w:bCs/>
          <w:color w:val="000000"/>
          <w:sz w:val="24"/>
          <w:szCs w:val="24"/>
          <w:highlight w:val="none"/>
        </w:rPr>
        <w:t>组成联合体的小微企业与联合体内其他企业之间存在直接控股、管理关系的，不享受价格扣除。组成</w:t>
      </w:r>
      <w:r>
        <w:rPr>
          <w:rFonts w:ascii="宋体" w:hAnsi="宋体"/>
          <w:bCs/>
          <w:color w:val="000000"/>
          <w:sz w:val="24"/>
          <w:szCs w:val="24"/>
          <w:highlight w:val="none"/>
        </w:rPr>
        <w:t>联合体的法人与参加联合体的小型、微型企业之间存在投资关系的，不得享受价格扣除</w:t>
      </w:r>
      <w:r>
        <w:rPr>
          <w:rFonts w:hint="eastAsia" w:ascii="宋体" w:hAnsi="宋体"/>
          <w:bCs/>
          <w:color w:val="000000"/>
          <w:sz w:val="24"/>
          <w:szCs w:val="24"/>
          <w:highlight w:val="none"/>
        </w:rPr>
        <w:t>。投标人</w:t>
      </w:r>
      <w:r>
        <w:rPr>
          <w:rFonts w:ascii="宋体" w:hAnsi="宋体"/>
          <w:bCs/>
          <w:color w:val="000000"/>
          <w:sz w:val="24"/>
          <w:szCs w:val="24"/>
          <w:highlight w:val="none"/>
        </w:rPr>
        <w:t>须在</w:t>
      </w:r>
      <w:r>
        <w:rPr>
          <w:rFonts w:hint="eastAsia" w:ascii="宋体" w:hAnsi="宋体"/>
          <w:bCs/>
          <w:color w:val="000000"/>
          <w:sz w:val="24"/>
          <w:szCs w:val="24"/>
          <w:highlight w:val="none"/>
        </w:rPr>
        <w:t>《联合</w:t>
      </w:r>
      <w:r>
        <w:rPr>
          <w:rFonts w:ascii="宋体" w:hAnsi="宋体"/>
          <w:bCs/>
          <w:color w:val="000000"/>
          <w:sz w:val="24"/>
          <w:szCs w:val="24"/>
          <w:highlight w:val="none"/>
        </w:rPr>
        <w:t>体各方共同</w:t>
      </w:r>
      <w:r>
        <w:rPr>
          <w:rFonts w:hint="eastAsia" w:ascii="宋体" w:hAnsi="宋体"/>
          <w:bCs/>
          <w:color w:val="000000"/>
          <w:sz w:val="24"/>
          <w:szCs w:val="24"/>
          <w:highlight w:val="none"/>
        </w:rPr>
        <w:t>投标</w:t>
      </w:r>
      <w:r>
        <w:rPr>
          <w:rFonts w:ascii="宋体" w:hAnsi="宋体"/>
          <w:bCs/>
          <w:color w:val="000000"/>
          <w:sz w:val="24"/>
          <w:szCs w:val="24"/>
          <w:highlight w:val="none"/>
        </w:rPr>
        <w:t>协议</w:t>
      </w:r>
      <w:r>
        <w:rPr>
          <w:rFonts w:hint="eastAsia" w:ascii="宋体" w:hAnsi="宋体"/>
          <w:bCs/>
          <w:color w:val="000000"/>
          <w:sz w:val="24"/>
          <w:szCs w:val="24"/>
          <w:highlight w:val="none"/>
        </w:rPr>
        <w:t>》中</w:t>
      </w:r>
      <w:r>
        <w:rPr>
          <w:rFonts w:ascii="宋体" w:hAnsi="宋体"/>
          <w:bCs/>
          <w:color w:val="000000"/>
          <w:sz w:val="24"/>
          <w:szCs w:val="24"/>
          <w:highlight w:val="none"/>
        </w:rPr>
        <w:t>明确联合体各方是否存在</w:t>
      </w:r>
      <w:r>
        <w:rPr>
          <w:rFonts w:hint="eastAsia" w:ascii="宋体" w:hAnsi="宋体"/>
          <w:bCs/>
          <w:color w:val="000000"/>
          <w:sz w:val="24"/>
          <w:szCs w:val="24"/>
          <w:highlight w:val="none"/>
        </w:rPr>
        <w:t>上述</w:t>
      </w:r>
      <w:r>
        <w:rPr>
          <w:rFonts w:ascii="宋体" w:hAnsi="宋体"/>
          <w:bCs/>
          <w:color w:val="000000"/>
          <w:sz w:val="24"/>
          <w:szCs w:val="24"/>
          <w:highlight w:val="none"/>
        </w:rPr>
        <w:t>关系，如未进行明确的亦不得享受价格扣除</w:t>
      </w:r>
      <w:r>
        <w:rPr>
          <w:rFonts w:hint="eastAsia" w:ascii="宋体" w:hAnsi="宋体"/>
          <w:bCs/>
          <w:color w:val="000000"/>
          <w:sz w:val="24"/>
          <w:szCs w:val="24"/>
          <w:highlight w:val="none"/>
        </w:rPr>
        <w:t>。</w:t>
      </w:r>
    </w:p>
    <w:p w14:paraId="4FEA5CA1">
      <w:pPr>
        <w:pStyle w:val="442"/>
        <w:keepNext w:val="0"/>
        <w:keepLines w:val="0"/>
        <w:pageBreakBefore w:val="0"/>
        <w:widowControl w:val="0"/>
        <w:spacing w:before="0" w:after="0" w:line="360" w:lineRule="auto"/>
        <w:jc w:val="both"/>
        <w:rPr>
          <w:rFonts w:hint="eastAsia" w:ascii="宋体" w:hAnsi="宋体"/>
          <w:color w:val="000000"/>
          <w:highlight w:val="none"/>
          <w:shd w:val="clear" w:color="FFFFFF" w:fill="D9D9D9"/>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二、评分标准</w:t>
      </w:r>
    </w:p>
    <w:p w14:paraId="3845D4F3">
      <w:pPr>
        <w:keepNext w:val="0"/>
        <w:keepLines w:val="0"/>
        <w:pageBreakBefore w:val="0"/>
        <w:widowControl w:val="0"/>
        <w:tabs>
          <w:tab w:val="left" w:pos="945"/>
          <w:tab w:val="left" w:pos="1155"/>
          <w:tab w:val="left" w:pos="2250"/>
          <w:tab w:val="left" w:pos="3823"/>
        </w:tabs>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（一）价格</w:t>
      </w:r>
      <w:r>
        <w:rPr>
          <w:rFonts w:hint="eastAsia" w:ascii="宋体" w:hAnsi="宋体" w:cs="宋体"/>
          <w:b/>
          <w:bCs/>
          <w:color w:val="000000"/>
          <w:sz w:val="24"/>
          <w:szCs w:val="24"/>
          <w:highlight w:val="none"/>
        </w:rPr>
        <w:t>（2</w:t>
      </w:r>
      <w:r>
        <w:rPr>
          <w:rFonts w:hint="eastAsia" w:ascii="宋体" w:hAnsi="宋体" w:cs="宋体"/>
          <w:b/>
          <w:bCs/>
          <w:color w:val="000000"/>
          <w:sz w:val="24"/>
          <w:szCs w:val="24"/>
          <w:highlight w:val="none"/>
          <w:lang w:val="en-US" w:eastAsia="zh-CN"/>
        </w:rPr>
        <w:t>5</w:t>
      </w:r>
      <w:r>
        <w:rPr>
          <w:rFonts w:hint="eastAsia" w:ascii="宋体" w:hAnsi="宋体" w:cs="宋体"/>
          <w:b/>
          <w:bCs/>
          <w:color w:val="000000"/>
          <w:sz w:val="24"/>
          <w:szCs w:val="24"/>
          <w:highlight w:val="none"/>
        </w:rPr>
        <w:t>分）</w:t>
      </w:r>
    </w:p>
    <w:p w14:paraId="54E015C6">
      <w:pPr>
        <w:tabs>
          <w:tab w:val="left" w:pos="945"/>
          <w:tab w:val="left" w:pos="1155"/>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采用低价优先法计算，即满足招标文件要求且投标价格最低的投标报价为评标基准价，其价格分为满分。其他投标人的价格分统一按照下列公式计算：</w:t>
      </w:r>
    </w:p>
    <w:p w14:paraId="1D8ACEE5">
      <w:pPr>
        <w:tabs>
          <w:tab w:val="left" w:pos="945"/>
          <w:tab w:val="left" w:pos="1155"/>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投标报价得分</w:t>
      </w:r>
      <w:r>
        <w:rPr>
          <w:rFonts w:ascii="宋体" w:hAnsi="宋体"/>
          <w:bCs/>
          <w:color w:val="000000"/>
          <w:sz w:val="24"/>
          <w:szCs w:val="24"/>
          <w:highlight w:val="none"/>
        </w:rPr>
        <w:t>=</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评标基准价／投标报价</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×价格权值×</w:t>
      </w:r>
      <w:r>
        <w:rPr>
          <w:rFonts w:ascii="宋体" w:hAnsi="宋体"/>
          <w:bCs/>
          <w:color w:val="000000"/>
          <w:sz w:val="24"/>
          <w:szCs w:val="24"/>
          <w:highlight w:val="none"/>
        </w:rPr>
        <w:t>100</w:t>
      </w:r>
      <w:r>
        <w:rPr>
          <w:rFonts w:hint="eastAsia" w:ascii="宋体" w:hAnsi="宋体"/>
          <w:bCs/>
          <w:color w:val="000000"/>
          <w:sz w:val="24"/>
          <w:szCs w:val="24"/>
          <w:highlight w:val="none"/>
        </w:rPr>
        <w:t>。</w:t>
      </w:r>
    </w:p>
    <w:p w14:paraId="2C62DFF9">
      <w:pPr>
        <w:spacing w:line="360" w:lineRule="auto"/>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关于价格扣除详见本章第二部分“一、落实政府采购政策的价格调整”。</w:t>
      </w:r>
    </w:p>
    <w:p w14:paraId="3DDBDAE9">
      <w:pPr>
        <w:tabs>
          <w:tab w:val="left" w:pos="1050"/>
        </w:tabs>
        <w:spacing w:line="360" w:lineRule="auto"/>
        <w:jc w:val="left"/>
        <w:rPr>
          <w:rFonts w:ascii="宋体" w:hAnsi="宋体" w:cs="宋体"/>
          <w:color w:val="000000"/>
          <w:sz w:val="24"/>
          <w:szCs w:val="24"/>
          <w:highlight w:val="none"/>
        </w:rPr>
      </w:pP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二</w:t>
      </w:r>
      <w:r>
        <w:rPr>
          <w:rFonts w:hint="eastAsia" w:ascii="宋体" w:hAnsi="宋体"/>
          <w:b/>
          <w:bCs/>
          <w:color w:val="000000"/>
          <w:sz w:val="24"/>
          <w:szCs w:val="24"/>
          <w:highlight w:val="none"/>
        </w:rPr>
        <w:t>）</w:t>
      </w:r>
      <w:r>
        <w:rPr>
          <w:rFonts w:hint="eastAsia" w:ascii="宋体" w:hAnsi="宋体" w:cs="宋体"/>
          <w:b/>
          <w:bCs/>
          <w:color w:val="000000"/>
          <w:sz w:val="24"/>
          <w:szCs w:val="24"/>
          <w:highlight w:val="none"/>
        </w:rPr>
        <w:t>商务部分（</w:t>
      </w:r>
      <w:r>
        <w:rPr>
          <w:rFonts w:hint="eastAsia" w:ascii="宋体" w:hAnsi="宋体" w:cs="宋体"/>
          <w:b/>
          <w:bCs/>
          <w:color w:val="000000"/>
          <w:sz w:val="24"/>
          <w:szCs w:val="24"/>
          <w:highlight w:val="none"/>
          <w:lang w:val="en-US" w:eastAsia="zh-CN"/>
        </w:rPr>
        <w:t>17</w:t>
      </w:r>
      <w:r>
        <w:rPr>
          <w:rFonts w:hint="eastAsia" w:ascii="宋体" w:hAnsi="宋体" w:cs="宋体"/>
          <w:b/>
          <w:bCs/>
          <w:color w:val="000000"/>
          <w:sz w:val="24"/>
          <w:szCs w:val="24"/>
          <w:highlight w:val="none"/>
        </w:rPr>
        <w:t>分）</w:t>
      </w:r>
    </w:p>
    <w:p w14:paraId="3D723C68">
      <w:pPr>
        <w:tabs>
          <w:tab w:val="left" w:pos="1050"/>
        </w:tabs>
        <w:spacing w:line="360" w:lineRule="auto"/>
        <w:ind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（1）企业评价（7分）</w:t>
      </w:r>
    </w:p>
    <w:p w14:paraId="4CC3D89D">
      <w:pPr>
        <w:tabs>
          <w:tab w:val="left" w:pos="1050"/>
        </w:tabs>
        <w:spacing w:line="360" w:lineRule="auto"/>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①业绩</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4分</w:t>
      </w:r>
      <w:r>
        <w:rPr>
          <w:rFonts w:hint="eastAsia" w:ascii="宋体" w:hAnsi="宋体" w:cs="宋体"/>
          <w:b/>
          <w:bCs/>
          <w:color w:val="000000"/>
          <w:sz w:val="24"/>
          <w:szCs w:val="24"/>
          <w:highlight w:val="none"/>
          <w:lang w:eastAsia="zh-CN"/>
        </w:rPr>
        <w:t>）</w:t>
      </w:r>
    </w:p>
    <w:p w14:paraId="330BDAFA">
      <w:pPr>
        <w:tabs>
          <w:tab w:val="left" w:pos="1050"/>
        </w:tabs>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投标供应商自202</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年1月1日（含）以来</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以合同签订日期为准</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承担过类似项目的，每提供一个得2分，最高得4分。</w:t>
      </w:r>
      <w:r>
        <w:rPr>
          <w:rFonts w:hint="eastAsia" w:ascii="宋体" w:hAnsi="宋体" w:cs="宋体"/>
          <w:color w:val="000000"/>
          <w:sz w:val="24"/>
          <w:szCs w:val="24"/>
          <w:highlight w:val="none"/>
          <w:lang w:eastAsia="zh-CN"/>
        </w:rPr>
        <w:t>（</w:t>
      </w:r>
      <w:r>
        <w:rPr>
          <w:rFonts w:hint="eastAsia" w:ascii="宋体" w:hAnsi="宋体" w:cs="宋体"/>
          <w:b/>
          <w:bCs/>
          <w:color w:val="000000"/>
          <w:sz w:val="24"/>
          <w:szCs w:val="24"/>
          <w:highlight w:val="none"/>
        </w:rPr>
        <w:t>投标文件中须提供合同原件扫描并加盖公章或签电子公章，不提供或提供不符合要求均不得分</w:t>
      </w:r>
      <w:r>
        <w:rPr>
          <w:rFonts w:hint="eastAsia" w:ascii="宋体" w:hAnsi="宋体" w:cs="宋体"/>
          <w:b/>
          <w:bCs/>
          <w:color w:val="000000"/>
          <w:sz w:val="24"/>
          <w:szCs w:val="24"/>
          <w:highlight w:val="none"/>
          <w:lang w:eastAsia="zh-CN"/>
        </w:rPr>
        <w:t>）</w:t>
      </w:r>
      <w:r>
        <w:rPr>
          <w:rFonts w:hint="eastAsia" w:ascii="宋体" w:hAnsi="宋体" w:cs="宋体"/>
          <w:color w:val="000000"/>
          <w:sz w:val="24"/>
          <w:szCs w:val="24"/>
          <w:highlight w:val="none"/>
        </w:rPr>
        <w:t>。</w:t>
      </w:r>
    </w:p>
    <w:p w14:paraId="3F707751">
      <w:pPr>
        <w:tabs>
          <w:tab w:val="left" w:pos="1050"/>
        </w:tabs>
        <w:spacing w:line="360" w:lineRule="auto"/>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②体系认证</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3分</w:t>
      </w:r>
      <w:r>
        <w:rPr>
          <w:rFonts w:hint="eastAsia" w:ascii="宋体" w:hAnsi="宋体" w:cs="宋体"/>
          <w:b/>
          <w:bCs/>
          <w:color w:val="000000"/>
          <w:sz w:val="24"/>
          <w:szCs w:val="24"/>
          <w:highlight w:val="none"/>
          <w:lang w:eastAsia="zh-CN"/>
        </w:rPr>
        <w:t>）</w:t>
      </w:r>
    </w:p>
    <w:p w14:paraId="5053D880">
      <w:pPr>
        <w:tabs>
          <w:tab w:val="left" w:pos="1050"/>
        </w:tabs>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投标供应商具备有效期内的质量管理体系认证证书、环境管理体系认证证书、职业健康安全管理体系认证证书的，每提供一项得1分，最高得3分。</w:t>
      </w:r>
      <w:r>
        <w:rPr>
          <w:rFonts w:hint="eastAsia" w:ascii="宋体" w:hAnsi="宋体" w:cs="宋体"/>
          <w:b/>
          <w:bCs/>
          <w:color w:val="000000"/>
          <w:sz w:val="24"/>
          <w:szCs w:val="24"/>
          <w:highlight w:val="none"/>
        </w:rPr>
        <w:t>(投标文件中提供证书原件扫描件及证书在国家认监委官方网站http://www.cnca.gov.cn/查验截图（需在有效期内）并加盖公章或签电子公章，不提供或提供不符合要求均不得分)</w:t>
      </w:r>
      <w:r>
        <w:rPr>
          <w:rFonts w:hint="eastAsia" w:ascii="宋体" w:hAnsi="宋体" w:cs="宋体"/>
          <w:color w:val="000000"/>
          <w:sz w:val="24"/>
          <w:szCs w:val="24"/>
          <w:highlight w:val="none"/>
        </w:rPr>
        <w:t>。</w:t>
      </w:r>
    </w:p>
    <w:p w14:paraId="5F0002AE">
      <w:pPr>
        <w:tabs>
          <w:tab w:val="left" w:pos="1050"/>
        </w:tabs>
        <w:spacing w:line="360" w:lineRule="auto"/>
        <w:ind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（2）服务人员配置（1</w:t>
      </w:r>
      <w:r>
        <w:rPr>
          <w:rFonts w:hint="eastAsia" w:ascii="宋体" w:hAnsi="宋体" w:cs="宋体"/>
          <w:b/>
          <w:bCs/>
          <w:color w:val="000000"/>
          <w:sz w:val="24"/>
          <w:szCs w:val="24"/>
          <w:highlight w:val="none"/>
          <w:lang w:val="en-US" w:eastAsia="zh-CN"/>
        </w:rPr>
        <w:t>0</w:t>
      </w:r>
      <w:r>
        <w:rPr>
          <w:rFonts w:hint="eastAsia" w:ascii="宋体" w:hAnsi="宋体" w:cs="宋体"/>
          <w:b/>
          <w:bCs/>
          <w:color w:val="000000"/>
          <w:sz w:val="24"/>
          <w:szCs w:val="24"/>
          <w:highlight w:val="none"/>
        </w:rPr>
        <w:t>分）</w:t>
      </w:r>
    </w:p>
    <w:p w14:paraId="7AE12BF0">
      <w:pPr>
        <w:tabs>
          <w:tab w:val="left" w:pos="1050"/>
        </w:tabs>
        <w:spacing w:line="360" w:lineRule="auto"/>
        <w:ind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①拟派项目经理</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4</w:t>
      </w:r>
      <w:r>
        <w:rPr>
          <w:rFonts w:hint="eastAsia" w:ascii="宋体" w:hAnsi="宋体" w:cs="宋体"/>
          <w:b/>
          <w:bCs/>
          <w:color w:val="000000"/>
          <w:sz w:val="24"/>
          <w:szCs w:val="24"/>
          <w:highlight w:val="none"/>
        </w:rPr>
        <w:t>分</w:t>
      </w:r>
      <w:r>
        <w:rPr>
          <w:rFonts w:hint="eastAsia" w:ascii="宋体" w:hAnsi="宋体" w:cs="宋体"/>
          <w:b/>
          <w:bCs/>
          <w:color w:val="000000"/>
          <w:sz w:val="24"/>
          <w:szCs w:val="24"/>
          <w:highlight w:val="none"/>
          <w:lang w:eastAsia="zh-CN"/>
        </w:rPr>
        <w:t>）</w:t>
      </w:r>
    </w:p>
    <w:p w14:paraId="30F2DE48">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拟派的项目经理年龄40周岁（含）以下得1分，具有 2 年及以上</w:t>
      </w:r>
      <w:r>
        <w:rPr>
          <w:rFonts w:hint="eastAsia" w:ascii="宋体" w:hAnsi="宋体" w:cs="宋体"/>
          <w:color w:val="000000"/>
          <w:sz w:val="24"/>
          <w:szCs w:val="24"/>
          <w:highlight w:val="none"/>
          <w:lang w:val="en-US" w:eastAsia="zh-CN"/>
        </w:rPr>
        <w:t>类似</w:t>
      </w:r>
      <w:r>
        <w:rPr>
          <w:rFonts w:hint="eastAsia" w:ascii="宋体" w:hAnsi="宋体" w:eastAsia="宋体" w:cs="宋体"/>
          <w:color w:val="000000"/>
          <w:sz w:val="24"/>
          <w:szCs w:val="24"/>
          <w:highlight w:val="none"/>
        </w:rPr>
        <w:t>物业项目项目经理任职经验（需提供合同、任职证明佐证）得1分</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具有有效期内的全国物业管理项目经理岗位技能培训合格证书的得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具有四级/中级及以上消</w:t>
      </w:r>
      <w:r>
        <w:rPr>
          <w:rFonts w:hint="eastAsia" w:ascii="宋体" w:hAnsi="宋体" w:eastAsia="宋体" w:cs="宋体"/>
          <w:color w:val="000000"/>
          <w:sz w:val="24"/>
          <w:szCs w:val="24"/>
          <w:highlight w:val="none"/>
          <w:lang w:val="en-US" w:eastAsia="zh-CN"/>
        </w:rPr>
        <w:t>防设施操作员</w:t>
      </w:r>
      <w:r>
        <w:rPr>
          <w:rFonts w:hint="eastAsia" w:ascii="宋体" w:hAnsi="宋体" w:eastAsia="宋体" w:cs="宋体"/>
          <w:color w:val="000000"/>
          <w:sz w:val="24"/>
          <w:szCs w:val="24"/>
          <w:highlight w:val="none"/>
        </w:rPr>
        <w:t>证的得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本项最高得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3F730295">
      <w:pPr>
        <w:tabs>
          <w:tab w:val="left" w:pos="1050"/>
        </w:tabs>
        <w:spacing w:line="360" w:lineRule="auto"/>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②拟派保安人员（</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rPr>
        <w:t>分）</w:t>
      </w:r>
    </w:p>
    <w:p w14:paraId="02ED707F">
      <w:pPr>
        <w:tabs>
          <w:tab w:val="left" w:pos="1050"/>
        </w:tabs>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拟派的保安人员中具备大专以上学历的有1个得1分，最高得1分。</w:t>
      </w:r>
    </w:p>
    <w:p w14:paraId="21CA844D">
      <w:pPr>
        <w:tabs>
          <w:tab w:val="left" w:pos="1050"/>
        </w:tabs>
        <w:spacing w:line="360" w:lineRule="auto"/>
        <w:ind w:firstLine="480"/>
        <w:jc w:val="lef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拟派的保安人员中具有中级</w:t>
      </w:r>
      <w:r>
        <w:rPr>
          <w:rFonts w:hint="eastAsia" w:ascii="宋体" w:hAnsi="宋体" w:cs="宋体"/>
          <w:color w:val="000000"/>
          <w:sz w:val="24"/>
          <w:szCs w:val="24"/>
          <w:highlight w:val="none"/>
          <w:lang w:val="en-US" w:eastAsia="zh-CN"/>
        </w:rPr>
        <w:t>及以上</w:t>
      </w:r>
      <w:r>
        <w:rPr>
          <w:rFonts w:hint="eastAsia" w:ascii="宋体" w:hAnsi="宋体" w:cs="宋体"/>
          <w:color w:val="000000"/>
          <w:sz w:val="24"/>
          <w:szCs w:val="24"/>
          <w:highlight w:val="none"/>
        </w:rPr>
        <w:t>保安员证书的有1个得1分，</w:t>
      </w:r>
      <w:r>
        <w:rPr>
          <w:rFonts w:hint="eastAsia" w:ascii="宋体" w:hAnsi="宋体" w:eastAsia="宋体" w:cs="宋体"/>
          <w:color w:val="000000"/>
          <w:sz w:val="24"/>
          <w:szCs w:val="24"/>
          <w:highlight w:val="none"/>
        </w:rPr>
        <w:t>最高得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cs="宋体"/>
          <w:color w:val="000000"/>
          <w:sz w:val="24"/>
          <w:szCs w:val="24"/>
          <w:highlight w:val="none"/>
        </w:rPr>
        <w:t>。</w:t>
      </w:r>
    </w:p>
    <w:p w14:paraId="63EA4C85">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拟派的保安人员中具备</w:t>
      </w:r>
      <w:r>
        <w:rPr>
          <w:rFonts w:hint="eastAsia" w:ascii="宋体" w:hAnsi="宋体" w:eastAsia="宋体" w:cs="宋体"/>
          <w:color w:val="000000"/>
          <w:sz w:val="24"/>
          <w:szCs w:val="24"/>
          <w:highlight w:val="none"/>
          <w:lang w:val="en-US" w:eastAsia="zh-CN"/>
        </w:rPr>
        <w:t>退伍军人</w:t>
      </w:r>
      <w:r>
        <w:rPr>
          <w:rFonts w:hint="eastAsia" w:ascii="宋体" w:hAnsi="宋体" w:cs="宋体"/>
          <w:color w:val="000000"/>
          <w:sz w:val="24"/>
          <w:szCs w:val="24"/>
          <w:highlight w:val="none"/>
          <w:lang w:val="en-US" w:eastAsia="zh-CN"/>
        </w:rPr>
        <w:t>证</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有1个得1分，最高得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6C240A8C">
      <w:pPr>
        <w:tabs>
          <w:tab w:val="left" w:pos="1050"/>
        </w:tabs>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③</w:t>
      </w:r>
      <w:r>
        <w:rPr>
          <w:rFonts w:hint="eastAsia" w:ascii="宋体" w:hAnsi="宋体" w:eastAsia="宋体" w:cs="宋体"/>
          <w:b/>
          <w:bCs/>
          <w:color w:val="000000"/>
          <w:sz w:val="24"/>
          <w:szCs w:val="24"/>
          <w:highlight w:val="none"/>
          <w:lang w:val="en-US" w:eastAsia="zh-CN"/>
        </w:rPr>
        <w:t>其它服务人员</w:t>
      </w:r>
      <w:r>
        <w:rPr>
          <w:rFonts w:hint="eastAsia" w:ascii="宋体" w:hAnsi="宋体" w:eastAsia="宋体" w:cs="宋体"/>
          <w:b/>
          <w:bCs/>
          <w:color w:val="000000"/>
          <w:sz w:val="24"/>
          <w:szCs w:val="24"/>
          <w:highlight w:val="none"/>
        </w:rPr>
        <w:t>（满足采购需求</w:t>
      </w:r>
      <w:r>
        <w:rPr>
          <w:rFonts w:hint="eastAsia" w:ascii="宋体" w:hAnsi="宋体" w:eastAsia="宋体" w:cs="宋体"/>
          <w:b/>
          <w:bCs/>
          <w:color w:val="000000"/>
          <w:sz w:val="24"/>
          <w:szCs w:val="24"/>
          <w:highlight w:val="none"/>
          <w:lang w:val="en-US" w:eastAsia="zh-CN"/>
        </w:rPr>
        <w:t>维保、维修需求</w:t>
      </w:r>
      <w:r>
        <w:rPr>
          <w:rFonts w:hint="eastAsia" w:ascii="宋体" w:hAnsi="宋体" w:eastAsia="宋体" w:cs="宋体"/>
          <w:b/>
          <w:bCs/>
          <w:color w:val="000000"/>
          <w:sz w:val="24"/>
          <w:szCs w:val="24"/>
          <w:highlight w:val="none"/>
        </w:rPr>
        <w:t>）（</w:t>
      </w:r>
      <w:r>
        <w:rPr>
          <w:rFonts w:hint="eastAsia" w:ascii="宋体" w:hAnsi="宋体" w:cs="宋体"/>
          <w:b/>
          <w:bCs/>
          <w:color w:val="000000"/>
          <w:sz w:val="24"/>
          <w:szCs w:val="24"/>
          <w:highlight w:val="none"/>
          <w:lang w:val="en-US" w:eastAsia="zh-CN"/>
        </w:rPr>
        <w:t>3</w:t>
      </w:r>
      <w:r>
        <w:rPr>
          <w:rFonts w:hint="eastAsia" w:ascii="宋体" w:hAnsi="宋体" w:eastAsia="宋体" w:cs="宋体"/>
          <w:b/>
          <w:bCs/>
          <w:color w:val="000000"/>
          <w:sz w:val="24"/>
          <w:szCs w:val="24"/>
          <w:highlight w:val="none"/>
        </w:rPr>
        <w:t>分）</w:t>
      </w:r>
    </w:p>
    <w:p w14:paraId="6C94EC1D">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）拟派服务人员中，具有四级/中级及以上维修电工证的，有一个得1分，最高得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5ADE0F1D">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）拟派服务人员中，具有特种设备安全管理和作业人员维修类证书（代号T）的，有一个得1分，最高得1分。</w:t>
      </w:r>
    </w:p>
    <w:p w14:paraId="64376708">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3）拟派服务人员中</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具备</w:t>
      </w:r>
      <w:r>
        <w:rPr>
          <w:rFonts w:hint="eastAsia" w:ascii="宋体" w:hAnsi="宋体" w:cs="宋体"/>
          <w:sz w:val="24"/>
          <w:highlight w:val="none"/>
        </w:rPr>
        <w:t>特种作业操作证《作业类别：</w:t>
      </w:r>
      <w:r>
        <w:rPr>
          <w:rFonts w:hint="eastAsia" w:ascii="宋体" w:hAnsi="宋体" w:cs="宋体"/>
          <w:color w:val="000000"/>
          <w:sz w:val="24"/>
          <w:szCs w:val="24"/>
          <w:highlight w:val="none"/>
          <w:lang w:val="en-US" w:eastAsia="zh-CN"/>
        </w:rPr>
        <w:t>高处作业</w:t>
      </w:r>
      <w:r>
        <w:rPr>
          <w:rFonts w:hint="eastAsia" w:ascii="宋体" w:hAnsi="宋体" w:cs="宋体"/>
          <w:sz w:val="24"/>
          <w:highlight w:val="none"/>
        </w:rPr>
        <w:t>》</w:t>
      </w:r>
      <w:r>
        <w:rPr>
          <w:rFonts w:hint="eastAsia" w:ascii="宋体" w:hAnsi="宋体" w:eastAsia="宋体" w:cs="宋体"/>
          <w:color w:val="000000"/>
          <w:sz w:val="24"/>
          <w:szCs w:val="24"/>
          <w:highlight w:val="none"/>
        </w:rPr>
        <w:t>的</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有一个</w:t>
      </w:r>
      <w:r>
        <w:rPr>
          <w:rFonts w:hint="eastAsia" w:ascii="宋体" w:hAnsi="宋体" w:eastAsia="宋体" w:cs="宋体"/>
          <w:color w:val="000000"/>
          <w:sz w:val="24"/>
          <w:szCs w:val="24"/>
          <w:highlight w:val="none"/>
        </w:rPr>
        <w:t>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分，最高得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41E1F594">
      <w:pPr>
        <w:tabs>
          <w:tab w:val="left" w:pos="1050"/>
        </w:tabs>
        <w:spacing w:line="360" w:lineRule="auto"/>
        <w:ind w:firstLine="482"/>
        <w:jc w:val="left"/>
        <w:rPr>
          <w:rFonts w:ascii="宋体" w:hAnsi="宋体" w:cs="宋体"/>
          <w:color w:val="000000"/>
          <w:sz w:val="24"/>
          <w:szCs w:val="24"/>
          <w:highlight w:val="none"/>
        </w:rPr>
      </w:pPr>
      <w:r>
        <w:rPr>
          <w:rFonts w:hint="eastAsia" w:ascii="宋体" w:hAnsi="宋体" w:cs="宋体"/>
          <w:b/>
          <w:color w:val="000000"/>
          <w:sz w:val="24"/>
          <w:szCs w:val="24"/>
          <w:highlight w:val="none"/>
        </w:rPr>
        <w:t>注：</w:t>
      </w:r>
      <w:r>
        <w:rPr>
          <w:rFonts w:hint="eastAsia" w:ascii="宋体" w:hAnsi="宋体" w:cs="宋体"/>
          <w:b/>
          <w:bCs/>
          <w:color w:val="000000"/>
          <w:sz w:val="24"/>
          <w:szCs w:val="24"/>
          <w:highlight w:val="none"/>
        </w:rPr>
        <w:t>以上一人多证不重复计分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lang w:eastAsia="zh-CN"/>
        </w:rPr>
        <w:t>按最高得分计</w:t>
      </w:r>
      <w:r>
        <w:rPr>
          <w:rFonts w:hint="eastAsia" w:ascii="宋体" w:hAnsi="宋体" w:cs="宋体"/>
          <w:color w:val="000000"/>
          <w:sz w:val="24"/>
          <w:szCs w:val="24"/>
          <w:highlight w:val="none"/>
        </w:rPr>
        <w:t>。</w:t>
      </w:r>
      <w:r>
        <w:rPr>
          <w:rFonts w:hint="eastAsia" w:ascii="宋体" w:hAnsi="宋体" w:cs="宋体"/>
          <w:b/>
          <w:bCs/>
          <w:color w:val="000000"/>
          <w:sz w:val="24"/>
          <w:szCs w:val="24"/>
          <w:highlight w:val="none"/>
        </w:rPr>
        <w:t>投标文件中提供以上人员有效的身份证、学历证书、岗位证书等证明材料原件扫描件并加盖公章或签电子公章，同时提供投标供应商为其缴纳的近3个月中任意一个月（不含投标当月）的社保缴费证明</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提供带有清晰二维码的官网打印件</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的原件扫描件并加盖公章或签电子公章，不提供或提供不全均不得分。</w:t>
      </w:r>
    </w:p>
    <w:p w14:paraId="58709376">
      <w:pPr>
        <w:tabs>
          <w:tab w:val="left" w:pos="1050"/>
        </w:tabs>
        <w:spacing w:line="360" w:lineRule="auto"/>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（三）技术部分（58分）</w:t>
      </w:r>
    </w:p>
    <w:p w14:paraId="18A52CF7">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（1）项目整体设想与规划（8分）</w:t>
      </w:r>
    </w:p>
    <w:p w14:paraId="0AA92602">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供应商根据项目需求提供对本项目提供的物业管理服务的整体设想与规划的表述，内容包括但不限于：①供应商对本项目的理解与思路、服务理念及承接优势；②供应商对本项目的方案设想及管理措施等内容。</w:t>
      </w:r>
    </w:p>
    <w:p w14:paraId="0A73ECAE">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4分，存在1处瑕疵的得2分，存在2处瑕疵的，有基本的解释说明的得1分，未进行阐述或不满足采购需求或内容存在2处以上瑕疵的得0分。</w:t>
      </w:r>
    </w:p>
    <w:p w14:paraId="2A492DAB">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（2）项目管理服务体系及制度（9分）</w:t>
      </w:r>
    </w:p>
    <w:p w14:paraId="101EC320">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供应商根据项目需求提供对管理服务体系的表述，内容包括但不限于①运作流程；②管理规章制度；③</w:t>
      </w:r>
      <w:r>
        <w:rPr>
          <w:rFonts w:hint="eastAsia" w:ascii="宋体" w:hAnsi="宋体" w:eastAsia="宋体" w:cs="宋体"/>
          <w:color w:val="000000"/>
          <w:sz w:val="24"/>
          <w:szCs w:val="24"/>
          <w:highlight w:val="none"/>
          <w:lang w:val="zh-TW" w:eastAsia="zh-TW"/>
        </w:rPr>
        <w:t>日常管理标准及措施</w:t>
      </w:r>
      <w:r>
        <w:rPr>
          <w:rFonts w:hint="eastAsia" w:ascii="宋体" w:hAnsi="宋体" w:eastAsia="宋体" w:cs="宋体"/>
          <w:color w:val="000000"/>
          <w:sz w:val="24"/>
          <w:szCs w:val="24"/>
          <w:highlight w:val="none"/>
          <w:lang w:val="en-US" w:eastAsia="zh-CN"/>
        </w:rPr>
        <w:t>等内容。</w:t>
      </w:r>
    </w:p>
    <w:p w14:paraId="75237199">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p>
    <w:p w14:paraId="3BA08B14">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（3）项目岗前培训管理（3分）</w:t>
      </w:r>
    </w:p>
    <w:p w14:paraId="2AC28484">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供应商根据项目需求提供对岗前培训管理的表述，内容包括但不限于项目及人员培训目标；项目及人员培训管理；项目及人员培训内容、培训计划等内容。</w:t>
      </w:r>
    </w:p>
    <w:p w14:paraId="168106E8">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p>
    <w:p w14:paraId="40354FAF">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（4）项目管理重点难点和措施（12分）</w:t>
      </w:r>
    </w:p>
    <w:p w14:paraId="3F10FBBB">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项目管理重点难点和措施的表述，内容包括但不限于：包含但不限于①保洁服务重难点及应对措施、保安服务重难点及应对措施；②维修服务重难点及应对措施；③其他服务重难点及应对措施等内容。</w:t>
      </w:r>
    </w:p>
    <w:p w14:paraId="172CC3FC">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4分，存在1处瑕疵的得2分，存在2处瑕疵的，有基本的解释说明的得1分，未进行阐述或不满足采购需求或内容存在2处以上瑕疵的得0分。</w:t>
      </w:r>
    </w:p>
    <w:p w14:paraId="69BF3D4B">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（5）项目物资装备的配备及维保使用方案（6分）</w:t>
      </w:r>
    </w:p>
    <w:p w14:paraId="772B3B79">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供应商根据项目需求提供对物资设备配置及维保使用方案的表述，内容包括但不限于：①投入本项目的工具设备物资明细表及</w:t>
      </w:r>
      <w:r>
        <w:rPr>
          <w:rFonts w:hint="eastAsia" w:ascii="宋体" w:hAnsi="宋体" w:eastAsia="宋体" w:cs="宋体"/>
          <w:color w:val="000000"/>
          <w:sz w:val="24"/>
          <w:szCs w:val="24"/>
          <w:highlight w:val="none"/>
          <w:lang w:val="zh-TW" w:eastAsia="zh-TW"/>
        </w:rPr>
        <w:t>日常维护保养措施</w:t>
      </w:r>
      <w:r>
        <w:rPr>
          <w:rFonts w:hint="eastAsia" w:ascii="宋体" w:hAnsi="宋体" w:eastAsia="宋体" w:cs="宋体"/>
          <w:color w:val="000000"/>
          <w:sz w:val="24"/>
          <w:szCs w:val="24"/>
          <w:highlight w:val="none"/>
          <w:lang w:val="en-US" w:eastAsia="zh-CN"/>
        </w:rPr>
        <w:t>；②安保装备、防护器材维保使用说明等内容。</w:t>
      </w:r>
    </w:p>
    <w:p w14:paraId="603DC1FB">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p>
    <w:p w14:paraId="331230EC">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（6）与采购人以及其他单位、部门的综合协调方案（4分）</w:t>
      </w:r>
    </w:p>
    <w:p w14:paraId="5E51D71C">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于采购人以及其他单位、部门的综合协调方案的表述，内容包括但不限于：服务期间与采购人协调的制度建立、与采购人日常沟通措施；服务期间与采购人综合协调处理主要内容及方式；沟通协调主要内容及对各项服务事项的配合等内容。</w:t>
      </w:r>
    </w:p>
    <w:p w14:paraId="66E0DC4F">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进行阐述，要求阐述内容合理、针对性强、切实可行有效。以上内容不存在瑕疵的得4分，存在1处瑕疵的得2分，存在2处瑕疵的，有基本的解释说明的得1分，未进行阐述或不满足采购需求或内容存在2处以上瑕疵的得0分。</w:t>
      </w:r>
    </w:p>
    <w:p w14:paraId="406BBB6D">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（7）项目正式接管前具体措施（3分）</w:t>
      </w:r>
    </w:p>
    <w:p w14:paraId="6E004964">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供应商根据项目需求提供对正式接管前具体措施方案的表述，包含但不限于：接管计划、接管方案、接管重点等内容。</w:t>
      </w:r>
    </w:p>
    <w:p w14:paraId="635C36F3">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p>
    <w:p w14:paraId="69A44751">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（8）项目特殊情况应急预案及措施（6分）</w:t>
      </w:r>
    </w:p>
    <w:p w14:paraId="71957918">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供应商根据项目需求提供对特殊情况应急预案及措施方案的表述，包括但不限于：①应急预案处理整体方案及保障措施；②意外事故应急预案、自然灾害应急预案等内容。</w:t>
      </w:r>
    </w:p>
    <w:p w14:paraId="2BBF9585">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p>
    <w:p w14:paraId="75ED0AE1">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（9）项目档案资料管理（3分）</w:t>
      </w:r>
    </w:p>
    <w:p w14:paraId="2143EAA7">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供应商根据项目需求提供对项目档案资料管理方案的表述，包括但不限于档案收集、档案整理与分类、资料的归档管理、档案的使用、档案的借阅、档案的移交和销毁等内容。</w:t>
      </w:r>
    </w:p>
    <w:p w14:paraId="42D15DB3">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p>
    <w:p w14:paraId="568D5564">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（10）项目服务响应及特色与创新（4分）</w:t>
      </w:r>
    </w:p>
    <w:p w14:paraId="1D6E73F9">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项目服务响应及特色与创新方案的表述，包括但不限于：①针对本项目服务响应内容、人员配置情况、实施内容和服务期限。②特色与创新服务体系、服务理念及特色与创新服务模式、人员管理等内容</w:t>
      </w:r>
    </w:p>
    <w:p w14:paraId="3AE50853">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2分，存在1处瑕疵的得1分，存在2处瑕疵的，有基本的解释说明的得0.5分，未进行阐述或不满足采购需求或内容存在2处以上瑕疵的得0分。</w:t>
      </w:r>
    </w:p>
    <w:p w14:paraId="69BCA162">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F74CBC8">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p>
    <w:p w14:paraId="4E64BD75">
      <w:pPr>
        <w:pStyle w:val="436"/>
        <w:keepNext w:val="0"/>
        <w:keepLines w:val="0"/>
        <w:pageBreakBefore w:val="0"/>
        <w:widowControl w:val="0"/>
        <w:spacing w:line="360" w:lineRule="auto"/>
        <w:ind w:firstLine="480"/>
        <w:rPr>
          <w:rFonts w:hint="eastAsia" w:ascii="宋体" w:hAnsi="宋体" w:eastAsia="宋体" w:cs="宋体"/>
          <w:b w:val="0"/>
          <w:bCs w:val="0"/>
          <w:sz w:val="24"/>
          <w:szCs w:val="24"/>
          <w:highlight w:val="none"/>
          <w:lang w:val="en-US" w:eastAsia="zh-CN" w:bidi="ar-SA"/>
        </w:rPr>
      </w:pPr>
    </w:p>
    <w:p w14:paraId="68E28158">
      <w:pPr>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p>
    <w:p w14:paraId="20FA0DD2">
      <w:pPr>
        <w:numPr>
          <w:ilvl w:val="0"/>
          <w:numId w:val="8"/>
        </w:numPr>
        <w:tabs>
          <w:tab w:val="left" w:pos="1050"/>
        </w:tabs>
        <w:spacing w:line="400" w:lineRule="exact"/>
        <w:ind w:firstLine="640"/>
        <w:jc w:val="center"/>
        <w:rPr>
          <w:rFonts w:ascii="黑体" w:eastAsia="黑体"/>
          <w:bCs/>
          <w:color w:val="000000"/>
          <w:sz w:val="32"/>
          <w:szCs w:val="32"/>
          <w:highlight w:val="none"/>
        </w:rPr>
      </w:pPr>
      <w:r>
        <w:rPr>
          <w:rFonts w:hint="eastAsia" w:ascii="黑体" w:eastAsia="黑体"/>
          <w:bCs/>
          <w:color w:val="000000"/>
          <w:sz w:val="32"/>
          <w:szCs w:val="32"/>
          <w:highlight w:val="none"/>
        </w:rPr>
        <w:t xml:space="preserve"> 投标文件内容与格式</w:t>
      </w:r>
    </w:p>
    <w:p w14:paraId="541F395B">
      <w:pPr>
        <w:pStyle w:val="442"/>
        <w:spacing w:before="0" w:after="0" w:line="500" w:lineRule="exact"/>
        <w:ind w:firstLine="602"/>
        <w:jc w:val="center"/>
        <w:rPr>
          <w:rFonts w:cs="Arial"/>
          <w:b/>
          <w:color w:val="000000"/>
          <w:sz w:val="30"/>
          <w:szCs w:val="30"/>
          <w:highlight w:val="none"/>
        </w:rPr>
      </w:pPr>
      <w:r>
        <w:rPr>
          <w:rFonts w:hint="eastAsia" w:cs="Arial"/>
          <w:b/>
          <w:color w:val="000000"/>
          <w:sz w:val="30"/>
          <w:szCs w:val="30"/>
          <w:highlight w:val="none"/>
        </w:rPr>
        <w:t>第一部分  投标文件内容</w:t>
      </w:r>
    </w:p>
    <w:p w14:paraId="7E9094E1">
      <w:pPr>
        <w:pStyle w:val="442"/>
        <w:spacing w:before="0" w:after="0" w:line="500" w:lineRule="exact"/>
        <w:ind w:firstLine="562"/>
        <w:rPr>
          <w:rFonts w:cs="Arial"/>
          <w:b/>
          <w:color w:val="000000"/>
          <w:sz w:val="28"/>
          <w:szCs w:val="28"/>
          <w:highlight w:val="none"/>
        </w:rPr>
      </w:pPr>
      <w:r>
        <w:rPr>
          <w:b/>
          <w:color w:val="000000"/>
          <w:sz w:val="28"/>
          <w:szCs w:val="28"/>
          <w:highlight w:val="none"/>
        </w:rPr>
        <w:t>一、</w:t>
      </w:r>
      <w:r>
        <w:rPr>
          <w:rFonts w:hint="eastAsia"/>
          <w:b/>
          <w:color w:val="000000"/>
          <w:sz w:val="28"/>
          <w:szCs w:val="28"/>
          <w:highlight w:val="none"/>
        </w:rPr>
        <w:t>资格证明文件</w:t>
      </w:r>
    </w:p>
    <w:tbl>
      <w:tblPr>
        <w:tblStyle w:val="2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774D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68BF4249">
            <w:pPr>
              <w:pStyle w:val="442"/>
              <w:keepNext w:val="0"/>
              <w:keepLines w:val="0"/>
              <w:pageBreakBefore w:val="0"/>
              <w:spacing w:before="0" w:after="0" w:line="240" w:lineRule="auto"/>
              <w:ind w:firstLine="0"/>
              <w:jc w:val="center"/>
              <w:rPr>
                <w:rFonts w:hint="eastAsia" w:ascii="宋体" w:hAnsi="宋体" w:cs="宋体"/>
                <w:b/>
                <w:color w:val="000000"/>
                <w:highlight w:val="none"/>
              </w:rPr>
            </w:pPr>
            <w:r>
              <w:rPr>
                <w:rFonts w:hint="eastAsia" w:ascii="宋体" w:hAnsi="宋体" w:cs="宋体"/>
                <w:b/>
                <w:color w:val="000000"/>
                <w:highlight w:val="none"/>
              </w:rPr>
              <w:t>序号</w:t>
            </w:r>
          </w:p>
        </w:tc>
        <w:tc>
          <w:tcPr>
            <w:tcW w:w="6104" w:type="dxa"/>
            <w:noWrap w:val="0"/>
            <w:vAlign w:val="center"/>
          </w:tcPr>
          <w:p w14:paraId="2B272E11">
            <w:pPr>
              <w:pStyle w:val="442"/>
              <w:keepNext w:val="0"/>
              <w:keepLines w:val="0"/>
              <w:pageBreakBefore w:val="0"/>
              <w:spacing w:before="0" w:after="0" w:line="240" w:lineRule="auto"/>
              <w:ind w:firstLine="0"/>
              <w:jc w:val="center"/>
              <w:rPr>
                <w:rFonts w:hint="eastAsia" w:ascii="宋体" w:hAnsi="宋体" w:cs="宋体"/>
                <w:b/>
                <w:color w:val="000000"/>
                <w:highlight w:val="none"/>
              </w:rPr>
            </w:pPr>
            <w:r>
              <w:rPr>
                <w:rFonts w:hint="eastAsia" w:ascii="宋体" w:hAnsi="宋体" w:cs="宋体"/>
                <w:b/>
                <w:color w:val="000000"/>
                <w:highlight w:val="none"/>
              </w:rPr>
              <w:t>评审项及评审要求</w:t>
            </w:r>
          </w:p>
        </w:tc>
        <w:tc>
          <w:tcPr>
            <w:tcW w:w="2449" w:type="dxa"/>
            <w:noWrap w:val="0"/>
            <w:vAlign w:val="center"/>
          </w:tcPr>
          <w:p w14:paraId="41EE3ED7">
            <w:pPr>
              <w:pStyle w:val="442"/>
              <w:keepNext w:val="0"/>
              <w:keepLines w:val="0"/>
              <w:pageBreakBefore w:val="0"/>
              <w:spacing w:before="0" w:after="0" w:line="240" w:lineRule="auto"/>
              <w:ind w:firstLine="0"/>
              <w:jc w:val="center"/>
              <w:rPr>
                <w:rFonts w:hint="eastAsia" w:ascii="宋体" w:hAnsi="宋体" w:cs="宋体"/>
                <w:b/>
                <w:color w:val="000000"/>
                <w:highlight w:val="none"/>
              </w:rPr>
            </w:pPr>
            <w:r>
              <w:rPr>
                <w:rFonts w:hint="eastAsia" w:ascii="宋体" w:hAnsi="宋体" w:cs="宋体"/>
                <w:b/>
                <w:color w:val="000000"/>
                <w:highlight w:val="none"/>
              </w:rPr>
              <w:t>审查因素</w:t>
            </w:r>
          </w:p>
        </w:tc>
      </w:tr>
      <w:tr w14:paraId="67992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689F4928">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1</w:t>
            </w:r>
          </w:p>
        </w:tc>
        <w:tc>
          <w:tcPr>
            <w:tcW w:w="6104" w:type="dxa"/>
            <w:noWrap w:val="0"/>
            <w:vAlign w:val="center"/>
          </w:tcPr>
          <w:p w14:paraId="5D730AB2">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543ECA99">
            <w:pPr>
              <w:pStyle w:val="442"/>
              <w:keepNext w:val="0"/>
              <w:keepLines w:val="0"/>
              <w:pageBreakBefore w:val="0"/>
              <w:spacing w:before="0" w:after="0" w:line="240" w:lineRule="auto"/>
              <w:ind w:firstLine="0"/>
              <w:rPr>
                <w:rFonts w:hint="eastAsia" w:ascii="宋体" w:hAnsi="宋体" w:cs="宋体"/>
                <w:color w:val="000000"/>
                <w:highlight w:val="none"/>
              </w:rPr>
            </w:pPr>
            <w:r>
              <w:rPr>
                <w:rFonts w:hint="eastAsia" w:ascii="宋体" w:hAnsi="宋体" w:cs="宋体"/>
                <w:color w:val="000000"/>
                <w:highlight w:val="none"/>
              </w:rPr>
              <w:t>通用资格要求，详见第一章《投标邀请》</w:t>
            </w:r>
          </w:p>
        </w:tc>
      </w:tr>
      <w:tr w14:paraId="3B1CD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6C0D1DAB">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2</w:t>
            </w:r>
          </w:p>
        </w:tc>
        <w:tc>
          <w:tcPr>
            <w:tcW w:w="6104" w:type="dxa"/>
            <w:noWrap w:val="0"/>
            <w:vAlign w:val="center"/>
          </w:tcPr>
          <w:p w14:paraId="4AB155A1">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《授权委托书》（给定格式；投标人如是自然人情形的，可不提供）。</w:t>
            </w:r>
          </w:p>
        </w:tc>
        <w:tc>
          <w:tcPr>
            <w:tcW w:w="2449" w:type="dxa"/>
            <w:vMerge w:val="continue"/>
            <w:noWrap w:val="0"/>
            <w:vAlign w:val="center"/>
          </w:tcPr>
          <w:p w14:paraId="017B5492">
            <w:pPr>
              <w:pStyle w:val="442"/>
              <w:keepNext w:val="0"/>
              <w:keepLines w:val="0"/>
              <w:pageBreakBefore w:val="0"/>
              <w:spacing w:before="0" w:after="0" w:line="240" w:lineRule="auto"/>
              <w:ind w:firstLine="0"/>
              <w:rPr>
                <w:rFonts w:hint="eastAsia" w:ascii="宋体" w:hAnsi="宋体" w:cs="宋体"/>
                <w:color w:val="000000"/>
                <w:highlight w:val="none"/>
              </w:rPr>
            </w:pPr>
          </w:p>
        </w:tc>
      </w:tr>
      <w:tr w14:paraId="178E3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75ADF878">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3</w:t>
            </w:r>
          </w:p>
        </w:tc>
        <w:tc>
          <w:tcPr>
            <w:tcW w:w="6104" w:type="dxa"/>
            <w:noWrap w:val="0"/>
            <w:vAlign w:val="center"/>
          </w:tcPr>
          <w:p w14:paraId="70C8C760">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投标人近一年中任意一个月份(不含投标当月)的财务状况报告（资产负债表和利润表）或由会计师事务所出具的近</w:t>
            </w:r>
            <w:r>
              <w:rPr>
                <w:rFonts w:hint="eastAsia" w:ascii="宋体" w:hAnsi="宋体" w:cs="宋体"/>
                <w:color w:val="000000"/>
                <w:highlight w:val="none"/>
                <w:lang w:eastAsia="zh-CN"/>
              </w:rPr>
              <w:t>三年</w:t>
            </w:r>
            <w:r>
              <w:rPr>
                <w:rFonts w:hint="eastAsia" w:ascii="宋体" w:hAnsi="宋体" w:cs="宋体"/>
                <w:color w:val="000000"/>
                <w:highlight w:val="none"/>
              </w:rPr>
              <w:t>中任意一个年度的审计报告和所附已审财务报告（投标人如是自然人情形的，没有经审计的财务报告的，可以提供银行出具的资信证明）</w:t>
            </w:r>
            <w:r>
              <w:rPr>
                <w:rStyle w:val="437"/>
                <w:rFonts w:hint="eastAsia" w:ascii="宋体" w:hAnsi="宋体" w:cs="宋体"/>
                <w:color w:val="000000"/>
                <w:sz w:val="24"/>
                <w:highlight w:val="none"/>
              </w:rPr>
              <w:t>。</w:t>
            </w:r>
          </w:p>
        </w:tc>
        <w:tc>
          <w:tcPr>
            <w:tcW w:w="2449" w:type="dxa"/>
            <w:vMerge w:val="continue"/>
            <w:noWrap w:val="0"/>
            <w:vAlign w:val="center"/>
          </w:tcPr>
          <w:p w14:paraId="709DDCB3">
            <w:pPr>
              <w:pStyle w:val="442"/>
              <w:keepNext w:val="0"/>
              <w:keepLines w:val="0"/>
              <w:pageBreakBefore w:val="0"/>
              <w:spacing w:before="0" w:after="0" w:line="240" w:lineRule="auto"/>
              <w:ind w:firstLine="0"/>
              <w:rPr>
                <w:rFonts w:hint="eastAsia" w:ascii="宋体" w:hAnsi="宋体" w:cs="宋体"/>
                <w:color w:val="000000"/>
                <w:highlight w:val="none"/>
              </w:rPr>
            </w:pPr>
          </w:p>
        </w:tc>
      </w:tr>
      <w:tr w14:paraId="6B9DE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7FBDD795">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4</w:t>
            </w:r>
          </w:p>
        </w:tc>
        <w:tc>
          <w:tcPr>
            <w:tcW w:w="6104" w:type="dxa"/>
            <w:noWrap w:val="0"/>
            <w:vAlign w:val="center"/>
          </w:tcPr>
          <w:p w14:paraId="64E62246">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63B74B53">
            <w:pPr>
              <w:pStyle w:val="442"/>
              <w:keepNext w:val="0"/>
              <w:keepLines w:val="0"/>
              <w:pageBreakBefore w:val="0"/>
              <w:spacing w:before="0" w:after="0" w:line="240" w:lineRule="auto"/>
              <w:ind w:firstLine="0"/>
              <w:rPr>
                <w:rFonts w:hint="eastAsia" w:ascii="宋体" w:hAnsi="宋体" w:cs="宋体"/>
                <w:color w:val="000000"/>
                <w:highlight w:val="none"/>
              </w:rPr>
            </w:pPr>
          </w:p>
        </w:tc>
      </w:tr>
      <w:tr w14:paraId="22CC5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71A2A39">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5</w:t>
            </w:r>
          </w:p>
        </w:tc>
        <w:tc>
          <w:tcPr>
            <w:tcW w:w="6104" w:type="dxa"/>
            <w:noWrap w:val="0"/>
            <w:vAlign w:val="center"/>
          </w:tcPr>
          <w:p w14:paraId="5F6F1B84">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466D37E6">
            <w:pPr>
              <w:pStyle w:val="442"/>
              <w:keepNext w:val="0"/>
              <w:keepLines w:val="0"/>
              <w:pageBreakBefore w:val="0"/>
              <w:spacing w:before="0" w:after="0" w:line="240" w:lineRule="auto"/>
              <w:ind w:firstLine="0"/>
              <w:rPr>
                <w:rFonts w:hint="eastAsia" w:ascii="宋体" w:hAnsi="宋体" w:cs="宋体"/>
                <w:color w:val="000000"/>
                <w:highlight w:val="none"/>
              </w:rPr>
            </w:pPr>
          </w:p>
        </w:tc>
      </w:tr>
      <w:tr w14:paraId="28B04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367CDA00">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6</w:t>
            </w:r>
          </w:p>
        </w:tc>
        <w:tc>
          <w:tcPr>
            <w:tcW w:w="6104" w:type="dxa"/>
            <w:noWrap w:val="0"/>
            <w:vAlign w:val="center"/>
          </w:tcPr>
          <w:p w14:paraId="1A859C31">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《资格声明函》（给定格式）。</w:t>
            </w:r>
          </w:p>
        </w:tc>
        <w:tc>
          <w:tcPr>
            <w:tcW w:w="2449" w:type="dxa"/>
            <w:vMerge w:val="continue"/>
            <w:noWrap w:val="0"/>
            <w:vAlign w:val="center"/>
          </w:tcPr>
          <w:p w14:paraId="61908F69">
            <w:pPr>
              <w:pStyle w:val="442"/>
              <w:keepNext w:val="0"/>
              <w:keepLines w:val="0"/>
              <w:pageBreakBefore w:val="0"/>
              <w:spacing w:before="0" w:after="0" w:line="240" w:lineRule="auto"/>
              <w:ind w:firstLine="0"/>
              <w:rPr>
                <w:rFonts w:hint="eastAsia" w:ascii="宋体" w:hAnsi="宋体" w:cs="宋体"/>
                <w:color w:val="000000"/>
                <w:highlight w:val="none"/>
              </w:rPr>
            </w:pPr>
          </w:p>
        </w:tc>
      </w:tr>
      <w:tr w14:paraId="1A299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noWrap w:val="0"/>
            <w:vAlign w:val="center"/>
          </w:tcPr>
          <w:p w14:paraId="12E9ABA3">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7</w:t>
            </w:r>
          </w:p>
        </w:tc>
        <w:tc>
          <w:tcPr>
            <w:tcW w:w="6104" w:type="dxa"/>
            <w:noWrap w:val="0"/>
            <w:vAlign w:val="center"/>
          </w:tcPr>
          <w:p w14:paraId="0DDC037B">
            <w:pPr>
              <w:keepNext w:val="0"/>
              <w:keepLines w:val="0"/>
              <w:pageBreakBefore w:val="0"/>
              <w:widowControl/>
              <w:ind w:firstLine="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《中小企业声明函》（给定格式）</w:t>
            </w:r>
          </w:p>
        </w:tc>
        <w:tc>
          <w:tcPr>
            <w:tcW w:w="2449" w:type="dxa"/>
            <w:vMerge w:val="continue"/>
            <w:noWrap w:val="0"/>
            <w:vAlign w:val="center"/>
          </w:tcPr>
          <w:p w14:paraId="3E8DA60C">
            <w:pPr>
              <w:pStyle w:val="442"/>
              <w:keepNext w:val="0"/>
              <w:keepLines w:val="0"/>
              <w:pageBreakBefore w:val="0"/>
              <w:spacing w:before="0" w:after="0" w:line="240" w:lineRule="auto"/>
              <w:ind w:firstLine="0"/>
              <w:rPr>
                <w:rFonts w:hint="eastAsia" w:ascii="宋体" w:hAnsi="宋体" w:cs="宋体"/>
                <w:color w:val="000000"/>
                <w:highlight w:val="none"/>
              </w:rPr>
            </w:pPr>
          </w:p>
        </w:tc>
      </w:tr>
      <w:tr w14:paraId="04F7E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1003B9FB">
            <w:pPr>
              <w:pStyle w:val="442"/>
              <w:keepNext w:val="0"/>
              <w:keepLines w:val="0"/>
              <w:pageBreakBefore w:val="0"/>
              <w:spacing w:before="0" w:after="0" w:line="240" w:lineRule="auto"/>
              <w:ind w:firstLine="0"/>
              <w:jc w:val="center"/>
              <w:rPr>
                <w:rFonts w:hint="eastAsia" w:ascii="宋体" w:hAnsi="宋体" w:cs="宋体"/>
                <w:bCs/>
                <w:color w:val="000000"/>
                <w:highlight w:val="none"/>
              </w:rPr>
            </w:pPr>
            <w:r>
              <w:rPr>
                <w:rFonts w:hint="eastAsia" w:ascii="宋体" w:hAnsi="宋体" w:cs="宋体"/>
                <w:bCs/>
                <w:color w:val="000000"/>
                <w:highlight w:val="none"/>
              </w:rPr>
              <w:t>8</w:t>
            </w:r>
          </w:p>
        </w:tc>
        <w:tc>
          <w:tcPr>
            <w:tcW w:w="6104" w:type="dxa"/>
            <w:noWrap w:val="0"/>
            <w:vAlign w:val="center"/>
          </w:tcPr>
          <w:p w14:paraId="5F5F556B">
            <w:pPr>
              <w:pStyle w:val="442"/>
              <w:keepNext w:val="0"/>
              <w:keepLines w:val="0"/>
              <w:pageBreakBefore w:val="0"/>
              <w:spacing w:before="0" w:after="0" w:line="240" w:lineRule="auto"/>
              <w:ind w:firstLine="0"/>
              <w:jc w:val="both"/>
              <w:rPr>
                <w:rFonts w:hint="eastAsia" w:ascii="宋体" w:hAnsi="宋体" w:cs="宋体"/>
                <w:bCs/>
                <w:color w:val="000000"/>
                <w:highlight w:val="none"/>
              </w:rPr>
            </w:pPr>
            <w:r>
              <w:rPr>
                <w:rFonts w:hint="eastAsia" w:ascii="宋体" w:hAnsi="宋体" w:cs="宋体"/>
                <w:bCs/>
                <w:color w:val="000000"/>
                <w:highlight w:val="none"/>
              </w:rPr>
              <w:t>本项目要求的特定资格证明</w:t>
            </w:r>
            <w:r>
              <w:rPr>
                <w:rFonts w:hint="eastAsia" w:ascii="宋体" w:hAnsi="宋体" w:cs="宋体"/>
                <w:color w:val="000000"/>
                <w:highlight w:val="none"/>
              </w:rPr>
              <w:t>文件（</w:t>
            </w:r>
            <w:r>
              <w:rPr>
                <w:rFonts w:hint="eastAsia" w:ascii="宋体" w:hAnsi="宋体" w:cs="宋体"/>
                <w:bCs/>
                <w:color w:val="000000"/>
                <w:highlight w:val="none"/>
              </w:rPr>
              <w:t>如有</w:t>
            </w:r>
            <w:r>
              <w:rPr>
                <w:rFonts w:hint="eastAsia" w:ascii="宋体" w:hAnsi="宋体" w:cs="宋体"/>
                <w:color w:val="000000"/>
                <w:highlight w:val="none"/>
              </w:rPr>
              <w:t>）。</w:t>
            </w:r>
          </w:p>
        </w:tc>
        <w:tc>
          <w:tcPr>
            <w:tcW w:w="2449" w:type="dxa"/>
            <w:noWrap w:val="0"/>
            <w:vAlign w:val="center"/>
          </w:tcPr>
          <w:p w14:paraId="402FB62F">
            <w:pPr>
              <w:pStyle w:val="442"/>
              <w:keepNext w:val="0"/>
              <w:keepLines w:val="0"/>
              <w:pageBreakBefore w:val="0"/>
              <w:spacing w:before="0" w:after="0" w:line="240" w:lineRule="auto"/>
              <w:ind w:firstLine="0"/>
              <w:rPr>
                <w:rFonts w:hint="eastAsia" w:ascii="宋体" w:hAnsi="宋体" w:cs="宋体"/>
                <w:bCs/>
                <w:color w:val="000000"/>
                <w:highlight w:val="none"/>
              </w:rPr>
            </w:pPr>
            <w:r>
              <w:rPr>
                <w:rFonts w:hint="eastAsia" w:ascii="宋体" w:hAnsi="宋体" w:cs="宋体"/>
                <w:color w:val="000000"/>
                <w:highlight w:val="none"/>
              </w:rPr>
              <w:t>特定资格要求，详见第一章《投标邀请》</w:t>
            </w:r>
          </w:p>
        </w:tc>
      </w:tr>
      <w:tr w14:paraId="7B302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3567262C">
            <w:pPr>
              <w:pStyle w:val="442"/>
              <w:keepNext w:val="0"/>
              <w:keepLines w:val="0"/>
              <w:pageBreakBefore w:val="0"/>
              <w:spacing w:before="0" w:after="0" w:line="240" w:lineRule="auto"/>
              <w:ind w:firstLine="0"/>
              <w:jc w:val="center"/>
              <w:rPr>
                <w:rFonts w:hint="eastAsia" w:ascii="宋体" w:hAnsi="宋体" w:cs="宋体"/>
                <w:bCs/>
                <w:color w:val="000000"/>
                <w:highlight w:val="none"/>
              </w:rPr>
            </w:pPr>
            <w:r>
              <w:rPr>
                <w:rFonts w:hint="eastAsia" w:ascii="宋体" w:hAnsi="宋体" w:cs="宋体"/>
                <w:bCs/>
                <w:color w:val="000000"/>
                <w:highlight w:val="none"/>
              </w:rPr>
              <w:t>9</w:t>
            </w:r>
          </w:p>
        </w:tc>
        <w:tc>
          <w:tcPr>
            <w:tcW w:w="6104" w:type="dxa"/>
            <w:noWrap w:val="0"/>
            <w:vAlign w:val="center"/>
          </w:tcPr>
          <w:p w14:paraId="743CA790">
            <w:pPr>
              <w:pStyle w:val="442"/>
              <w:keepNext w:val="0"/>
              <w:keepLines w:val="0"/>
              <w:pageBreakBefore w:val="0"/>
              <w:spacing w:before="0" w:after="0" w:line="240" w:lineRule="auto"/>
              <w:ind w:firstLine="0"/>
              <w:jc w:val="both"/>
              <w:rPr>
                <w:rFonts w:hint="eastAsia" w:ascii="宋体" w:hAnsi="宋体" w:cs="宋体"/>
                <w:bCs/>
                <w:color w:val="000000"/>
                <w:highlight w:val="none"/>
              </w:rPr>
            </w:pPr>
            <w:r>
              <w:rPr>
                <w:rFonts w:hint="eastAsia" w:ascii="宋体" w:hAnsi="宋体" w:cs="宋体"/>
                <w:bCs/>
                <w:color w:val="000000"/>
                <w:highlight w:val="none"/>
              </w:rPr>
              <w:t>《联合体协议》（如有，格式自拟）。</w:t>
            </w:r>
          </w:p>
        </w:tc>
        <w:tc>
          <w:tcPr>
            <w:tcW w:w="2449" w:type="dxa"/>
            <w:noWrap w:val="0"/>
            <w:vAlign w:val="center"/>
          </w:tcPr>
          <w:p w14:paraId="79E768BE">
            <w:pPr>
              <w:pStyle w:val="442"/>
              <w:keepNext w:val="0"/>
              <w:keepLines w:val="0"/>
              <w:pageBreakBefore w:val="0"/>
              <w:spacing w:before="0" w:after="0" w:line="240" w:lineRule="auto"/>
              <w:ind w:firstLine="0"/>
              <w:rPr>
                <w:rFonts w:hint="eastAsia" w:ascii="宋体" w:hAnsi="宋体" w:cs="宋体"/>
                <w:color w:val="000000"/>
                <w:highlight w:val="none"/>
              </w:rPr>
            </w:pPr>
            <w:r>
              <w:rPr>
                <w:rFonts w:hint="eastAsia" w:ascii="宋体" w:hAnsi="宋体"/>
                <w:color w:val="000000"/>
                <w:highlight w:val="none"/>
              </w:rPr>
              <w:t>如接受联合体投标且投标人为联合体时</w:t>
            </w:r>
          </w:p>
        </w:tc>
      </w:tr>
    </w:tbl>
    <w:p w14:paraId="59B7893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说明：</w:t>
      </w:r>
    </w:p>
    <w:p w14:paraId="7F466589">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上述资格证明文件</w:t>
      </w:r>
      <w:r>
        <w:rPr>
          <w:rFonts w:hint="eastAsia" w:ascii="宋体" w:hAnsi="宋体"/>
          <w:color w:val="000000"/>
          <w:sz w:val="24"/>
          <w:szCs w:val="24"/>
          <w:highlight w:val="none"/>
        </w:rPr>
        <w:t>1～6项必须全部按要求提供（有给定格式的，必须按给定格式的要求正确填报并提供，相应格式见本章第二部分），否则投标文件无效。</w:t>
      </w:r>
      <w:r>
        <w:rPr>
          <w:rFonts w:ascii="宋体" w:hAnsi="宋体"/>
          <w:color w:val="000000"/>
          <w:sz w:val="24"/>
          <w:szCs w:val="24"/>
          <w:highlight w:val="none"/>
        </w:rPr>
        <w:t>如遇年检、换证，则必须提供法定年检、换证单位出具的有效证明扫描件。</w:t>
      </w:r>
      <w:r>
        <w:rPr>
          <w:rFonts w:hint="eastAsia" w:ascii="宋体" w:hAnsi="宋体"/>
          <w:color w:val="000000"/>
          <w:sz w:val="24"/>
          <w:szCs w:val="24"/>
          <w:highlight w:val="none"/>
        </w:rPr>
        <w:t>其中</w:t>
      </w:r>
      <w:r>
        <w:rPr>
          <w:rFonts w:ascii="宋体" w:hAnsi="宋体"/>
          <w:color w:val="000000"/>
          <w:sz w:val="24"/>
          <w:szCs w:val="24"/>
          <w:highlight w:val="none"/>
        </w:rPr>
        <w:t>第</w:t>
      </w:r>
      <w:r>
        <w:rPr>
          <w:rFonts w:hint="eastAsia" w:ascii="宋体" w:hAnsi="宋体"/>
          <w:color w:val="000000"/>
          <w:sz w:val="24"/>
          <w:szCs w:val="24"/>
          <w:highlight w:val="none"/>
        </w:rPr>
        <w:t>3</w:t>
      </w:r>
      <w:r>
        <w:rPr>
          <w:rFonts w:ascii="宋体" w:hAnsi="宋体"/>
          <w:color w:val="000000"/>
          <w:sz w:val="24"/>
          <w:szCs w:val="24"/>
          <w:highlight w:val="none"/>
        </w:rPr>
        <w:t>、</w:t>
      </w:r>
      <w:r>
        <w:rPr>
          <w:rFonts w:hint="eastAsia" w:ascii="宋体" w:hAnsi="宋体"/>
          <w:color w:val="000000"/>
          <w:sz w:val="24"/>
          <w:szCs w:val="24"/>
          <w:highlight w:val="none"/>
        </w:rPr>
        <w:t>4</w:t>
      </w:r>
      <w:r>
        <w:rPr>
          <w:rFonts w:ascii="宋体" w:hAnsi="宋体"/>
          <w:color w:val="000000"/>
          <w:sz w:val="24"/>
          <w:szCs w:val="24"/>
          <w:highlight w:val="none"/>
        </w:rPr>
        <w:t>、</w:t>
      </w:r>
      <w:r>
        <w:rPr>
          <w:rFonts w:hint="eastAsia" w:ascii="宋体" w:hAnsi="宋体"/>
          <w:color w:val="000000"/>
          <w:sz w:val="24"/>
          <w:szCs w:val="24"/>
          <w:highlight w:val="none"/>
        </w:rPr>
        <w:t>5</w:t>
      </w:r>
      <w:r>
        <w:rPr>
          <w:rFonts w:ascii="宋体" w:hAnsi="宋体"/>
          <w:color w:val="000000"/>
          <w:sz w:val="24"/>
          <w:szCs w:val="24"/>
          <w:highlight w:val="none"/>
        </w:rPr>
        <w:t>项如遇有国家相关政策规定可不具备的（如依法享受缓缴、免缴税收、社会保障资金</w:t>
      </w:r>
      <w:r>
        <w:rPr>
          <w:rFonts w:hint="eastAsia" w:ascii="宋体" w:hAnsi="宋体"/>
          <w:color w:val="000000"/>
          <w:sz w:val="24"/>
          <w:szCs w:val="24"/>
          <w:highlight w:val="none"/>
        </w:rPr>
        <w:t>等</w:t>
      </w:r>
      <w:r>
        <w:rPr>
          <w:rFonts w:ascii="宋体" w:hAnsi="宋体"/>
          <w:color w:val="000000"/>
          <w:sz w:val="24"/>
          <w:szCs w:val="24"/>
          <w:highlight w:val="none"/>
        </w:rPr>
        <w:t>），必须提供相关政策规定或相关单位出具的有效证明扫描件；如因新成立</w:t>
      </w:r>
      <w:r>
        <w:rPr>
          <w:rFonts w:hint="eastAsia" w:ascii="宋体" w:hAnsi="宋体"/>
          <w:color w:val="000000"/>
          <w:sz w:val="24"/>
          <w:szCs w:val="24"/>
          <w:highlight w:val="none"/>
        </w:rPr>
        <w:t>确无法提供</w:t>
      </w:r>
      <w:r>
        <w:rPr>
          <w:rFonts w:ascii="宋体" w:hAnsi="宋体"/>
          <w:color w:val="000000"/>
          <w:sz w:val="24"/>
          <w:szCs w:val="24"/>
          <w:highlight w:val="none"/>
        </w:rPr>
        <w:t>的，可以不提供。</w:t>
      </w:r>
    </w:p>
    <w:p w14:paraId="2B88A99B">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EDA641F">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2.上述</w:t>
      </w:r>
      <w:r>
        <w:rPr>
          <w:rFonts w:ascii="宋体" w:hAnsi="宋体"/>
          <w:color w:val="000000"/>
          <w:sz w:val="24"/>
          <w:szCs w:val="24"/>
          <w:highlight w:val="none"/>
        </w:rPr>
        <w:t>资格证明文件第</w:t>
      </w:r>
      <w:r>
        <w:rPr>
          <w:rFonts w:hint="eastAsia" w:ascii="宋体" w:hAnsi="宋体"/>
          <w:color w:val="000000"/>
          <w:sz w:val="24"/>
          <w:szCs w:val="24"/>
          <w:highlight w:val="none"/>
        </w:rPr>
        <w:t>7项，如本项目有落实政府采购政策需满足的资格要求的（详见第一章《投标邀请》），必须提供相应证明文件，否则投标文件无效。</w:t>
      </w:r>
    </w:p>
    <w:p w14:paraId="3D6D91E9">
      <w:pPr>
        <w:spacing w:line="500" w:lineRule="exact"/>
        <w:ind w:firstLine="480"/>
        <w:rPr>
          <w:rFonts w:hint="eastAsia" w:ascii="宋体" w:hAnsi="宋体"/>
          <w:color w:val="000000"/>
          <w:sz w:val="24"/>
          <w:szCs w:val="24"/>
          <w:highlight w:val="none"/>
        </w:rPr>
      </w:pPr>
      <w:r>
        <w:rPr>
          <w:rFonts w:ascii="宋体" w:hAnsi="宋体"/>
          <w:color w:val="000000"/>
          <w:sz w:val="24"/>
          <w:szCs w:val="24"/>
          <w:highlight w:val="none"/>
        </w:rPr>
        <w:t>专门面向中小</w:t>
      </w:r>
      <w:r>
        <w:rPr>
          <w:rFonts w:hint="eastAsia" w:ascii="宋体" w:hAnsi="宋体"/>
          <w:color w:val="000000"/>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4C4386C">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3.上述</w:t>
      </w:r>
      <w:r>
        <w:rPr>
          <w:rFonts w:ascii="宋体" w:hAnsi="宋体"/>
          <w:color w:val="000000"/>
          <w:sz w:val="24"/>
          <w:szCs w:val="24"/>
          <w:highlight w:val="none"/>
        </w:rPr>
        <w:t>资格证明文件第</w:t>
      </w:r>
      <w:r>
        <w:rPr>
          <w:rFonts w:hint="eastAsia" w:ascii="宋体" w:hAnsi="宋体"/>
          <w:color w:val="000000"/>
          <w:sz w:val="24"/>
          <w:szCs w:val="24"/>
          <w:highlight w:val="none"/>
        </w:rPr>
        <w:t>8项，如本项目有特定资格要求的（详见第一章《投标邀请》），须提供相应的特定资格证明文件。</w:t>
      </w:r>
    </w:p>
    <w:p w14:paraId="416B0212">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4.上述</w:t>
      </w:r>
      <w:r>
        <w:rPr>
          <w:rFonts w:ascii="宋体" w:hAnsi="宋体"/>
          <w:color w:val="000000"/>
          <w:sz w:val="24"/>
          <w:szCs w:val="24"/>
          <w:highlight w:val="none"/>
        </w:rPr>
        <w:t>资格证明文件第</w:t>
      </w:r>
      <w:r>
        <w:rPr>
          <w:rFonts w:hint="eastAsia" w:ascii="宋体" w:hAnsi="宋体"/>
          <w:color w:val="000000"/>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2173B659">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如项目接受联合体投标且投标人为联合体时，</w:t>
      </w:r>
      <w:r>
        <w:rPr>
          <w:rFonts w:ascii="宋体" w:hAnsi="宋体"/>
          <w:color w:val="000000"/>
          <w:sz w:val="24"/>
          <w:szCs w:val="24"/>
          <w:highlight w:val="none"/>
        </w:rPr>
        <w:t>上述资格证明文件</w:t>
      </w:r>
      <w:r>
        <w:rPr>
          <w:rFonts w:hint="eastAsia" w:ascii="宋体" w:hAnsi="宋体"/>
          <w:color w:val="000000"/>
          <w:sz w:val="24"/>
          <w:szCs w:val="24"/>
          <w:highlight w:val="none"/>
        </w:rPr>
        <w:t>中：第2、6项可由联合体主体单位（即联合体牵头人）代表联合体提供；第1、3、4、5、7（如有）、8（如有）项，联合体各方均须提供。</w:t>
      </w:r>
    </w:p>
    <w:p w14:paraId="5BAD3425">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二、符合性证明文件及其他证明文件</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7C2B6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8394289">
            <w:pPr>
              <w:pStyle w:val="442"/>
              <w:keepNext w:val="0"/>
              <w:keepLines w:val="0"/>
              <w:pageBreakBefore w:val="0"/>
              <w:widowControl w:val="0"/>
              <w:spacing w:before="0" w:after="0" w:line="240" w:lineRule="auto"/>
              <w:ind w:firstLine="0"/>
              <w:jc w:val="center"/>
              <w:rPr>
                <w:rFonts w:cs="Arial"/>
                <w:b/>
                <w:color w:val="000000"/>
                <w:highlight w:val="none"/>
              </w:rPr>
            </w:pPr>
            <w:r>
              <w:rPr>
                <w:rFonts w:hint="eastAsia" w:cs="Arial"/>
                <w:b/>
                <w:color w:val="000000"/>
                <w:highlight w:val="none"/>
              </w:rPr>
              <w:t>序号</w:t>
            </w:r>
          </w:p>
        </w:tc>
        <w:tc>
          <w:tcPr>
            <w:tcW w:w="6095" w:type="dxa"/>
            <w:noWrap w:val="0"/>
            <w:vAlign w:val="center"/>
          </w:tcPr>
          <w:p w14:paraId="195EE1AA">
            <w:pPr>
              <w:pStyle w:val="442"/>
              <w:keepNext w:val="0"/>
              <w:keepLines w:val="0"/>
              <w:pageBreakBefore w:val="0"/>
              <w:widowControl w:val="0"/>
              <w:spacing w:before="0" w:after="0" w:line="240" w:lineRule="auto"/>
              <w:ind w:firstLine="0"/>
              <w:jc w:val="center"/>
              <w:rPr>
                <w:rFonts w:cs="Arial"/>
                <w:b/>
                <w:color w:val="000000"/>
                <w:highlight w:val="none"/>
              </w:rPr>
            </w:pPr>
            <w:r>
              <w:rPr>
                <w:rFonts w:hint="eastAsia" w:ascii="宋体" w:hAnsi="宋体" w:cs="宋体"/>
                <w:b/>
                <w:color w:val="000000"/>
                <w:highlight w:val="none"/>
              </w:rPr>
              <w:t>评审项及评审要求</w:t>
            </w:r>
          </w:p>
        </w:tc>
        <w:tc>
          <w:tcPr>
            <w:tcW w:w="1979" w:type="dxa"/>
            <w:noWrap w:val="0"/>
            <w:vAlign w:val="center"/>
          </w:tcPr>
          <w:p w14:paraId="34F73FDA">
            <w:pPr>
              <w:pStyle w:val="442"/>
              <w:keepNext w:val="0"/>
              <w:keepLines w:val="0"/>
              <w:pageBreakBefore w:val="0"/>
              <w:widowControl w:val="0"/>
              <w:spacing w:before="0" w:after="0" w:line="240" w:lineRule="auto"/>
              <w:ind w:firstLine="0"/>
              <w:jc w:val="center"/>
              <w:rPr>
                <w:rFonts w:cs="Arial"/>
                <w:b/>
                <w:color w:val="000000"/>
                <w:highlight w:val="none"/>
              </w:rPr>
            </w:pPr>
            <w:r>
              <w:rPr>
                <w:rFonts w:hint="eastAsia" w:cs="Arial"/>
                <w:b/>
                <w:color w:val="000000"/>
                <w:highlight w:val="none"/>
              </w:rPr>
              <w:t>审查因素</w:t>
            </w:r>
          </w:p>
        </w:tc>
      </w:tr>
      <w:tr w14:paraId="3BB8E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6881BB4">
            <w:pPr>
              <w:pStyle w:val="442"/>
              <w:keepNext w:val="0"/>
              <w:keepLines w:val="0"/>
              <w:pageBreakBefore w:val="0"/>
              <w:widowControl w:val="0"/>
              <w:spacing w:before="0" w:after="0" w:line="240" w:lineRule="auto"/>
              <w:ind w:firstLine="0"/>
              <w:jc w:val="center"/>
              <w:rPr>
                <w:rFonts w:hint="eastAsia" w:ascii="宋体" w:hAnsi="宋体" w:cs="Arial"/>
                <w:color w:val="000000"/>
                <w:highlight w:val="none"/>
              </w:rPr>
            </w:pPr>
            <w:r>
              <w:rPr>
                <w:rFonts w:hint="eastAsia" w:ascii="宋体" w:hAnsi="宋体" w:cs="Arial"/>
                <w:color w:val="000000"/>
                <w:highlight w:val="none"/>
              </w:rPr>
              <w:t>1</w:t>
            </w:r>
          </w:p>
        </w:tc>
        <w:tc>
          <w:tcPr>
            <w:tcW w:w="6095" w:type="dxa"/>
            <w:noWrap w:val="0"/>
            <w:vAlign w:val="center"/>
          </w:tcPr>
          <w:p w14:paraId="11A7AC28">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s="Arial"/>
                <w:color w:val="000000"/>
                <w:highlight w:val="none"/>
              </w:rPr>
              <w:t>投标函（给定格式）</w:t>
            </w:r>
          </w:p>
        </w:tc>
        <w:tc>
          <w:tcPr>
            <w:tcW w:w="1979" w:type="dxa"/>
            <w:vMerge w:val="restart"/>
            <w:noWrap w:val="0"/>
            <w:vAlign w:val="center"/>
          </w:tcPr>
          <w:p w14:paraId="7550A269">
            <w:pPr>
              <w:pStyle w:val="442"/>
              <w:keepNext w:val="0"/>
              <w:keepLines w:val="0"/>
              <w:pageBreakBefore w:val="0"/>
              <w:widowControl w:val="0"/>
              <w:spacing w:before="0" w:after="0" w:line="240" w:lineRule="auto"/>
              <w:ind w:firstLine="0"/>
              <w:jc w:val="both"/>
              <w:rPr>
                <w:rFonts w:cs="Arial"/>
                <w:color w:val="000000"/>
                <w:highlight w:val="none"/>
              </w:rPr>
            </w:pPr>
            <w:r>
              <w:rPr>
                <w:rFonts w:hint="eastAsia" w:cs="Arial"/>
                <w:color w:val="000000"/>
                <w:highlight w:val="none"/>
              </w:rPr>
              <w:t>符合性证明文件</w:t>
            </w:r>
          </w:p>
        </w:tc>
      </w:tr>
      <w:tr w14:paraId="1D80A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F213B66">
            <w:pPr>
              <w:pStyle w:val="442"/>
              <w:keepNext w:val="0"/>
              <w:keepLines w:val="0"/>
              <w:pageBreakBefore w:val="0"/>
              <w:widowControl w:val="0"/>
              <w:spacing w:before="0" w:after="0" w:line="240" w:lineRule="auto"/>
              <w:ind w:firstLine="0"/>
              <w:jc w:val="center"/>
              <w:rPr>
                <w:rFonts w:hint="eastAsia" w:ascii="宋体" w:hAnsi="宋体" w:cs="Arial"/>
                <w:color w:val="000000"/>
                <w:highlight w:val="none"/>
              </w:rPr>
            </w:pPr>
            <w:r>
              <w:rPr>
                <w:rFonts w:hint="eastAsia" w:ascii="宋体" w:hAnsi="宋体" w:cs="Arial"/>
                <w:color w:val="000000"/>
                <w:highlight w:val="none"/>
              </w:rPr>
              <w:t>2</w:t>
            </w:r>
          </w:p>
        </w:tc>
        <w:tc>
          <w:tcPr>
            <w:tcW w:w="6095" w:type="dxa"/>
            <w:noWrap w:val="0"/>
            <w:vAlign w:val="center"/>
          </w:tcPr>
          <w:p w14:paraId="690C0865">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s="Arial"/>
                <w:color w:val="000000"/>
                <w:highlight w:val="none"/>
              </w:rPr>
              <w:t>承诺书（给定格式）</w:t>
            </w:r>
          </w:p>
        </w:tc>
        <w:tc>
          <w:tcPr>
            <w:tcW w:w="1979" w:type="dxa"/>
            <w:vMerge w:val="continue"/>
            <w:noWrap w:val="0"/>
            <w:vAlign w:val="center"/>
          </w:tcPr>
          <w:p w14:paraId="615D6BF7">
            <w:pPr>
              <w:pStyle w:val="442"/>
              <w:keepNext w:val="0"/>
              <w:keepLines w:val="0"/>
              <w:pageBreakBefore w:val="0"/>
              <w:widowControl w:val="0"/>
              <w:spacing w:before="0" w:after="0" w:line="240" w:lineRule="auto"/>
              <w:ind w:firstLine="0"/>
              <w:jc w:val="both"/>
              <w:rPr>
                <w:rFonts w:cs="Arial"/>
                <w:color w:val="000000"/>
                <w:highlight w:val="none"/>
              </w:rPr>
            </w:pPr>
          </w:p>
        </w:tc>
      </w:tr>
      <w:tr w14:paraId="785BD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DBCD897">
            <w:pPr>
              <w:pStyle w:val="442"/>
              <w:keepNext w:val="0"/>
              <w:keepLines w:val="0"/>
              <w:pageBreakBefore w:val="0"/>
              <w:widowControl w:val="0"/>
              <w:spacing w:before="0" w:after="0" w:line="240" w:lineRule="auto"/>
              <w:ind w:firstLine="0"/>
              <w:jc w:val="center"/>
              <w:rPr>
                <w:rFonts w:hint="eastAsia" w:ascii="宋体" w:hAnsi="宋体"/>
                <w:color w:val="000000"/>
                <w:highlight w:val="none"/>
              </w:rPr>
            </w:pPr>
            <w:r>
              <w:rPr>
                <w:rFonts w:hint="eastAsia" w:ascii="宋体" w:hAnsi="宋体"/>
                <w:color w:val="000000"/>
                <w:highlight w:val="none"/>
              </w:rPr>
              <w:t>3</w:t>
            </w:r>
          </w:p>
        </w:tc>
        <w:tc>
          <w:tcPr>
            <w:tcW w:w="6095" w:type="dxa"/>
            <w:noWrap w:val="0"/>
            <w:vAlign w:val="center"/>
          </w:tcPr>
          <w:p w14:paraId="56B20393">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olor w:val="000000"/>
                <w:highlight w:val="none"/>
              </w:rPr>
              <w:t>开标一览表（给定格式）</w:t>
            </w:r>
          </w:p>
        </w:tc>
        <w:tc>
          <w:tcPr>
            <w:tcW w:w="1979" w:type="dxa"/>
            <w:vMerge w:val="continue"/>
            <w:noWrap w:val="0"/>
            <w:vAlign w:val="center"/>
          </w:tcPr>
          <w:p w14:paraId="2F5B7544">
            <w:pPr>
              <w:pStyle w:val="442"/>
              <w:keepNext w:val="0"/>
              <w:keepLines w:val="0"/>
              <w:pageBreakBefore w:val="0"/>
              <w:widowControl w:val="0"/>
              <w:spacing w:before="0" w:after="0" w:line="240" w:lineRule="auto"/>
              <w:ind w:firstLine="0"/>
              <w:jc w:val="both"/>
              <w:rPr>
                <w:rFonts w:cs="Arial"/>
                <w:color w:val="000000"/>
                <w:highlight w:val="none"/>
              </w:rPr>
            </w:pPr>
          </w:p>
        </w:tc>
      </w:tr>
      <w:tr w14:paraId="78B89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830062E">
            <w:pPr>
              <w:pStyle w:val="442"/>
              <w:keepNext w:val="0"/>
              <w:keepLines w:val="0"/>
              <w:pageBreakBefore w:val="0"/>
              <w:widowControl w:val="0"/>
              <w:spacing w:before="0" w:after="0" w:line="240" w:lineRule="auto"/>
              <w:ind w:firstLine="0"/>
              <w:jc w:val="center"/>
              <w:rPr>
                <w:rFonts w:hint="eastAsia" w:ascii="宋体" w:hAnsi="宋体"/>
                <w:color w:val="000000"/>
                <w:highlight w:val="none"/>
              </w:rPr>
            </w:pPr>
            <w:r>
              <w:rPr>
                <w:rFonts w:hint="eastAsia" w:ascii="宋体" w:hAnsi="宋体"/>
                <w:color w:val="000000"/>
                <w:highlight w:val="none"/>
              </w:rPr>
              <w:t>4</w:t>
            </w:r>
          </w:p>
        </w:tc>
        <w:tc>
          <w:tcPr>
            <w:tcW w:w="6095" w:type="dxa"/>
            <w:noWrap w:val="0"/>
            <w:vAlign w:val="center"/>
          </w:tcPr>
          <w:p w14:paraId="36FC7D8E">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olor w:val="000000"/>
                <w:highlight w:val="none"/>
              </w:rPr>
              <w:t>分项报价表（给定格式）</w:t>
            </w:r>
          </w:p>
        </w:tc>
        <w:tc>
          <w:tcPr>
            <w:tcW w:w="1979" w:type="dxa"/>
            <w:vMerge w:val="continue"/>
            <w:noWrap w:val="0"/>
            <w:vAlign w:val="center"/>
          </w:tcPr>
          <w:p w14:paraId="4BFD62FA">
            <w:pPr>
              <w:pStyle w:val="442"/>
              <w:keepNext w:val="0"/>
              <w:keepLines w:val="0"/>
              <w:pageBreakBefore w:val="0"/>
              <w:widowControl w:val="0"/>
              <w:spacing w:before="0" w:after="0" w:line="240" w:lineRule="auto"/>
              <w:ind w:firstLine="0"/>
              <w:jc w:val="both"/>
              <w:rPr>
                <w:rFonts w:cs="Arial"/>
                <w:color w:val="000000"/>
                <w:highlight w:val="none"/>
              </w:rPr>
            </w:pPr>
          </w:p>
        </w:tc>
      </w:tr>
      <w:tr w14:paraId="01CE7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44839B1">
            <w:pPr>
              <w:pStyle w:val="442"/>
              <w:keepNext w:val="0"/>
              <w:keepLines w:val="0"/>
              <w:pageBreakBefore w:val="0"/>
              <w:widowControl w:val="0"/>
              <w:spacing w:before="0" w:after="0" w:line="240" w:lineRule="auto"/>
              <w:ind w:firstLine="0"/>
              <w:jc w:val="center"/>
              <w:rPr>
                <w:rFonts w:hint="eastAsia" w:ascii="宋体" w:hAnsi="宋体"/>
                <w:color w:val="000000"/>
                <w:highlight w:val="none"/>
              </w:rPr>
            </w:pPr>
            <w:r>
              <w:rPr>
                <w:rFonts w:hint="eastAsia" w:ascii="宋体" w:hAnsi="宋体"/>
                <w:color w:val="000000"/>
                <w:highlight w:val="none"/>
              </w:rPr>
              <w:t>5</w:t>
            </w:r>
          </w:p>
        </w:tc>
        <w:tc>
          <w:tcPr>
            <w:tcW w:w="6095" w:type="dxa"/>
            <w:noWrap w:val="0"/>
            <w:vAlign w:val="center"/>
          </w:tcPr>
          <w:p w14:paraId="48D21DF7">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olor w:val="000000"/>
                <w:highlight w:val="none"/>
              </w:rPr>
              <w:t>投标偏离表（给定格式）</w:t>
            </w:r>
          </w:p>
        </w:tc>
        <w:tc>
          <w:tcPr>
            <w:tcW w:w="1979" w:type="dxa"/>
            <w:vMerge w:val="continue"/>
            <w:noWrap w:val="0"/>
            <w:vAlign w:val="center"/>
          </w:tcPr>
          <w:p w14:paraId="1391D155">
            <w:pPr>
              <w:pStyle w:val="442"/>
              <w:keepNext w:val="0"/>
              <w:keepLines w:val="0"/>
              <w:pageBreakBefore w:val="0"/>
              <w:widowControl w:val="0"/>
              <w:spacing w:before="0" w:after="0" w:line="240" w:lineRule="auto"/>
              <w:ind w:firstLine="0"/>
              <w:jc w:val="both"/>
              <w:rPr>
                <w:rFonts w:cs="Arial"/>
                <w:color w:val="000000"/>
                <w:highlight w:val="none"/>
              </w:rPr>
            </w:pPr>
          </w:p>
        </w:tc>
      </w:tr>
      <w:tr w14:paraId="01693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color="auto" w:fill="auto"/>
            <w:noWrap w:val="0"/>
            <w:vAlign w:val="center"/>
          </w:tcPr>
          <w:p w14:paraId="2B394F57">
            <w:pPr>
              <w:pStyle w:val="442"/>
              <w:keepNext w:val="0"/>
              <w:keepLines w:val="0"/>
              <w:pageBreakBefore w:val="0"/>
              <w:widowControl w:val="0"/>
              <w:spacing w:before="0" w:after="0" w:line="240" w:lineRule="auto"/>
              <w:ind w:firstLine="0" w:firstLineChars="0"/>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6</w:t>
            </w:r>
          </w:p>
        </w:tc>
        <w:tc>
          <w:tcPr>
            <w:tcW w:w="6095" w:type="dxa"/>
            <w:noWrap w:val="0"/>
            <w:vAlign w:val="center"/>
          </w:tcPr>
          <w:p w14:paraId="170984DE">
            <w:pPr>
              <w:pStyle w:val="442"/>
              <w:keepNext w:val="0"/>
              <w:keepLines w:val="0"/>
              <w:pageBreakBefore w:val="0"/>
              <w:widowControl w:val="0"/>
              <w:spacing w:before="0" w:after="0" w:line="240" w:lineRule="auto"/>
              <w:ind w:firstLine="0"/>
              <w:jc w:val="both"/>
              <w:rPr>
                <w:rFonts w:hint="eastAsia" w:ascii="宋体" w:hAnsi="宋体"/>
                <w:color w:val="000000"/>
                <w:highlight w:val="none"/>
              </w:rPr>
            </w:pPr>
            <w:r>
              <w:rPr>
                <w:rFonts w:hint="eastAsia" w:ascii="宋体" w:hAnsi="宋体" w:eastAsia="宋体" w:cs="Times New Roman"/>
                <w:color w:val="000000"/>
                <w:highlight w:val="none"/>
                <w:lang w:val="en-US" w:eastAsia="zh-CN"/>
              </w:rPr>
              <w:t>资质及备案管理要求承诺书（格式自拟）</w:t>
            </w:r>
          </w:p>
        </w:tc>
        <w:tc>
          <w:tcPr>
            <w:tcW w:w="1979" w:type="dxa"/>
            <w:vMerge w:val="continue"/>
            <w:noWrap w:val="0"/>
            <w:vAlign w:val="center"/>
          </w:tcPr>
          <w:p w14:paraId="2579B3BD">
            <w:pPr>
              <w:pStyle w:val="442"/>
              <w:keepNext w:val="0"/>
              <w:keepLines w:val="0"/>
              <w:pageBreakBefore w:val="0"/>
              <w:widowControl w:val="0"/>
              <w:spacing w:before="0" w:after="0" w:line="240" w:lineRule="auto"/>
              <w:ind w:firstLine="0"/>
              <w:jc w:val="both"/>
              <w:rPr>
                <w:rFonts w:cs="Arial"/>
                <w:color w:val="000000"/>
                <w:highlight w:val="none"/>
              </w:rPr>
            </w:pPr>
          </w:p>
        </w:tc>
      </w:tr>
      <w:tr w14:paraId="0E468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color="auto" w:fill="auto"/>
            <w:noWrap w:val="0"/>
            <w:vAlign w:val="center"/>
          </w:tcPr>
          <w:p w14:paraId="6BBDF0DB">
            <w:pPr>
              <w:pStyle w:val="442"/>
              <w:keepNext w:val="0"/>
              <w:keepLines w:val="0"/>
              <w:pageBreakBefore w:val="0"/>
              <w:widowControl w:val="0"/>
              <w:spacing w:before="0" w:after="0" w:line="240" w:lineRule="auto"/>
              <w:ind w:firstLine="0" w:firstLineChars="0"/>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7</w:t>
            </w:r>
          </w:p>
        </w:tc>
        <w:tc>
          <w:tcPr>
            <w:tcW w:w="6095" w:type="dxa"/>
            <w:noWrap w:val="0"/>
            <w:vAlign w:val="center"/>
          </w:tcPr>
          <w:p w14:paraId="06620282">
            <w:pPr>
              <w:pStyle w:val="442"/>
              <w:keepNext w:val="0"/>
              <w:keepLines w:val="0"/>
              <w:pageBreakBefore w:val="0"/>
              <w:widowControl w:val="0"/>
              <w:spacing w:before="0" w:after="0" w:line="240" w:lineRule="auto"/>
              <w:ind w:firstLine="0"/>
              <w:jc w:val="both"/>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项目人员配置考察表（给定格式）</w:t>
            </w:r>
          </w:p>
        </w:tc>
        <w:tc>
          <w:tcPr>
            <w:tcW w:w="1979" w:type="dxa"/>
            <w:vMerge w:val="continue"/>
            <w:noWrap w:val="0"/>
            <w:vAlign w:val="center"/>
          </w:tcPr>
          <w:p w14:paraId="71CCFE82">
            <w:pPr>
              <w:pStyle w:val="442"/>
              <w:keepNext w:val="0"/>
              <w:keepLines w:val="0"/>
              <w:pageBreakBefore w:val="0"/>
              <w:widowControl w:val="0"/>
              <w:spacing w:before="0" w:after="0" w:line="240" w:lineRule="auto"/>
              <w:ind w:firstLine="0"/>
              <w:jc w:val="both"/>
              <w:rPr>
                <w:rFonts w:cs="Arial"/>
                <w:color w:val="000000"/>
                <w:highlight w:val="none"/>
              </w:rPr>
            </w:pPr>
          </w:p>
        </w:tc>
      </w:tr>
      <w:tr w14:paraId="64F8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color="auto" w:fill="auto"/>
            <w:noWrap w:val="0"/>
            <w:vAlign w:val="center"/>
          </w:tcPr>
          <w:p w14:paraId="3385F02F">
            <w:pPr>
              <w:pStyle w:val="442"/>
              <w:keepNext w:val="0"/>
              <w:keepLines w:val="0"/>
              <w:pageBreakBefore w:val="0"/>
              <w:widowControl w:val="0"/>
              <w:spacing w:before="0" w:after="0" w:line="240" w:lineRule="auto"/>
              <w:ind w:firstLine="0" w:firstLineChars="0"/>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8</w:t>
            </w:r>
          </w:p>
        </w:tc>
        <w:tc>
          <w:tcPr>
            <w:tcW w:w="6095" w:type="dxa"/>
            <w:noWrap w:val="0"/>
            <w:vAlign w:val="center"/>
          </w:tcPr>
          <w:p w14:paraId="3261A4B2">
            <w:pPr>
              <w:pStyle w:val="442"/>
              <w:keepNext w:val="0"/>
              <w:keepLines w:val="0"/>
              <w:pageBreakBefore w:val="0"/>
              <w:widowControl w:val="0"/>
              <w:spacing w:before="0" w:after="0" w:line="240" w:lineRule="auto"/>
              <w:ind w:firstLine="0"/>
              <w:jc w:val="both"/>
              <w:rPr>
                <w:rFonts w:hint="eastAsia" w:ascii="宋体" w:hAnsi="宋体"/>
                <w:color w:val="000000"/>
                <w:highlight w:val="none"/>
              </w:rPr>
            </w:pPr>
            <w:r>
              <w:rPr>
                <w:rFonts w:hint="eastAsia" w:ascii="宋体" w:hAnsi="宋体"/>
                <w:color w:val="000000"/>
                <w:highlight w:val="none"/>
              </w:rPr>
              <w:t>《评标方法与评标标准》中涉及的证明文件</w:t>
            </w:r>
          </w:p>
        </w:tc>
        <w:tc>
          <w:tcPr>
            <w:tcW w:w="1979" w:type="dxa"/>
            <w:vMerge w:val="restart"/>
            <w:noWrap w:val="0"/>
            <w:vAlign w:val="center"/>
          </w:tcPr>
          <w:p w14:paraId="46A5B989">
            <w:pPr>
              <w:pStyle w:val="442"/>
              <w:keepNext w:val="0"/>
              <w:keepLines w:val="0"/>
              <w:pageBreakBefore w:val="0"/>
              <w:widowControl w:val="0"/>
              <w:spacing w:before="0" w:after="0" w:line="240" w:lineRule="auto"/>
              <w:ind w:firstLine="0"/>
              <w:jc w:val="both"/>
              <w:rPr>
                <w:rFonts w:cs="Arial"/>
                <w:color w:val="000000"/>
                <w:highlight w:val="none"/>
              </w:rPr>
            </w:pPr>
            <w:r>
              <w:rPr>
                <w:rFonts w:hint="eastAsia" w:cs="Arial"/>
                <w:color w:val="000000"/>
                <w:highlight w:val="none"/>
              </w:rPr>
              <w:t>其他证明文件</w:t>
            </w:r>
          </w:p>
        </w:tc>
      </w:tr>
      <w:tr w14:paraId="5822D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01C6B18">
            <w:pPr>
              <w:pStyle w:val="442"/>
              <w:keepNext w:val="0"/>
              <w:keepLines w:val="0"/>
              <w:pageBreakBefore w:val="0"/>
              <w:widowControl w:val="0"/>
              <w:spacing w:before="0" w:after="0" w:line="240" w:lineRule="auto"/>
              <w:ind w:firstLine="0"/>
              <w:jc w:val="center"/>
              <w:rPr>
                <w:rFonts w:hint="default" w:ascii="宋体" w:hAnsi="宋体" w:eastAsia="宋体"/>
                <w:color w:val="000000"/>
                <w:highlight w:val="none"/>
                <w:lang w:val="en-US" w:eastAsia="zh-CN"/>
              </w:rPr>
            </w:pPr>
            <w:r>
              <w:rPr>
                <w:rFonts w:hint="eastAsia" w:ascii="宋体" w:hAnsi="宋体"/>
                <w:color w:val="000000"/>
                <w:highlight w:val="none"/>
                <w:lang w:val="en-US" w:eastAsia="zh-CN"/>
              </w:rPr>
              <w:t>9</w:t>
            </w:r>
          </w:p>
        </w:tc>
        <w:tc>
          <w:tcPr>
            <w:tcW w:w="6095" w:type="dxa"/>
            <w:noWrap w:val="0"/>
            <w:vAlign w:val="center"/>
          </w:tcPr>
          <w:p w14:paraId="79A857D6">
            <w:pPr>
              <w:pStyle w:val="442"/>
              <w:keepNext w:val="0"/>
              <w:keepLines w:val="0"/>
              <w:pageBreakBefore w:val="0"/>
              <w:widowControl w:val="0"/>
              <w:spacing w:before="0" w:after="0" w:line="240" w:lineRule="auto"/>
              <w:ind w:firstLine="0"/>
              <w:jc w:val="both"/>
              <w:rPr>
                <w:rFonts w:hint="eastAsia" w:ascii="宋体" w:hAnsi="宋体"/>
                <w:color w:val="000000"/>
                <w:highlight w:val="none"/>
              </w:rPr>
            </w:pPr>
            <w:r>
              <w:rPr>
                <w:rFonts w:hint="eastAsia" w:ascii="宋体" w:hAnsi="宋体"/>
                <w:color w:val="000000"/>
                <w:highlight w:val="none"/>
              </w:rPr>
              <w:t>其他投标人认为应附的文件（如有，自拟并自行添加）</w:t>
            </w:r>
          </w:p>
        </w:tc>
        <w:tc>
          <w:tcPr>
            <w:tcW w:w="1979" w:type="dxa"/>
            <w:vMerge w:val="continue"/>
            <w:noWrap w:val="0"/>
            <w:vAlign w:val="top"/>
          </w:tcPr>
          <w:p w14:paraId="2CC6D49B">
            <w:pPr>
              <w:pStyle w:val="442"/>
              <w:keepNext w:val="0"/>
              <w:keepLines w:val="0"/>
              <w:pageBreakBefore w:val="0"/>
              <w:widowControl w:val="0"/>
              <w:spacing w:before="0" w:after="0" w:line="240" w:lineRule="auto"/>
              <w:ind w:firstLine="0"/>
              <w:rPr>
                <w:rFonts w:cs="Arial"/>
                <w:color w:val="000000"/>
                <w:highlight w:val="none"/>
              </w:rPr>
            </w:pPr>
          </w:p>
        </w:tc>
      </w:tr>
    </w:tbl>
    <w:p w14:paraId="50CC6FD3">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说明：</w:t>
      </w:r>
    </w:p>
    <w:p w14:paraId="423B4C8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1.上述</w:t>
      </w:r>
      <w:r>
        <w:rPr>
          <w:rFonts w:hint="eastAsia" w:cs="Arial"/>
          <w:color w:val="000000"/>
          <w:sz w:val="24"/>
          <w:szCs w:val="24"/>
          <w:highlight w:val="none"/>
        </w:rPr>
        <w:t>符合性证明文件及其他证明文件</w:t>
      </w: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项必须按要求全部提供（有给定格式的，必须按给定格式的要求正确填报并提供，相应格式见本章第二部分），否则投标文件无效。</w:t>
      </w:r>
    </w:p>
    <w:p w14:paraId="30C709E0">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2.如项目接受联合体投标，且投标人为联合体时，上述</w:t>
      </w:r>
      <w:r>
        <w:rPr>
          <w:rFonts w:hint="eastAsia" w:cs="Arial"/>
          <w:color w:val="000000"/>
          <w:sz w:val="24"/>
          <w:szCs w:val="24"/>
          <w:highlight w:val="none"/>
        </w:rPr>
        <w:t>符合性证明文件及其他证明文件</w:t>
      </w:r>
      <w:r>
        <w:rPr>
          <w:rFonts w:hint="eastAsia" w:ascii="宋体" w:hAnsi="宋体" w:cs="宋体"/>
          <w:color w:val="000000"/>
          <w:sz w:val="24"/>
          <w:szCs w:val="24"/>
          <w:highlight w:val="none"/>
        </w:rPr>
        <w:t>第1～</w:t>
      </w:r>
      <w:r>
        <w:rPr>
          <w:rFonts w:hint="eastAsia" w:ascii="宋体" w:hAnsi="宋体" w:cs="宋体"/>
          <w:color w:val="000000"/>
          <w:sz w:val="24"/>
          <w:szCs w:val="24"/>
          <w:highlight w:val="none"/>
          <w:lang w:val="en-US" w:eastAsia="zh-CN"/>
        </w:rPr>
        <w:t>9</w:t>
      </w:r>
      <w:r>
        <w:rPr>
          <w:rFonts w:hint="eastAsia" w:ascii="宋体" w:hAnsi="宋体" w:cs="宋体"/>
          <w:color w:val="000000"/>
          <w:sz w:val="24"/>
          <w:szCs w:val="24"/>
          <w:highlight w:val="none"/>
        </w:rPr>
        <w:t>项可由联合体主体单位（即联合体牵头人）代表联合体提供。</w:t>
      </w:r>
    </w:p>
    <w:p w14:paraId="6A8D8068">
      <w:pPr>
        <w:tabs>
          <w:tab w:val="left" w:pos="1050"/>
        </w:tabs>
        <w:spacing w:line="400" w:lineRule="exact"/>
        <w:ind w:firstLine="640"/>
        <w:rPr>
          <w:rFonts w:ascii="黑体" w:eastAsia="黑体"/>
          <w:bCs/>
          <w:color w:val="000000"/>
          <w:sz w:val="32"/>
          <w:szCs w:val="32"/>
          <w:highlight w:val="none"/>
        </w:rPr>
      </w:pPr>
    </w:p>
    <w:p w14:paraId="65ED1644">
      <w:pPr>
        <w:tabs>
          <w:tab w:val="left" w:pos="1050"/>
        </w:tabs>
        <w:spacing w:line="400" w:lineRule="exact"/>
        <w:ind w:firstLine="640"/>
        <w:rPr>
          <w:rFonts w:ascii="黑体" w:eastAsia="黑体"/>
          <w:bCs/>
          <w:color w:val="000000"/>
          <w:sz w:val="32"/>
          <w:szCs w:val="32"/>
          <w:highlight w:val="none"/>
        </w:rPr>
      </w:pPr>
    </w:p>
    <w:p w14:paraId="41410635">
      <w:pPr>
        <w:tabs>
          <w:tab w:val="left" w:pos="1050"/>
        </w:tabs>
        <w:spacing w:line="400" w:lineRule="exact"/>
        <w:ind w:firstLine="640"/>
        <w:rPr>
          <w:rFonts w:ascii="黑体" w:eastAsia="黑体"/>
          <w:bCs/>
          <w:color w:val="000000"/>
          <w:sz w:val="32"/>
          <w:szCs w:val="32"/>
          <w:highlight w:val="none"/>
        </w:rPr>
      </w:pPr>
    </w:p>
    <w:p w14:paraId="7DDA2894">
      <w:pPr>
        <w:tabs>
          <w:tab w:val="left" w:pos="1050"/>
        </w:tabs>
        <w:spacing w:line="400" w:lineRule="exact"/>
        <w:ind w:firstLine="640"/>
        <w:rPr>
          <w:rFonts w:ascii="黑体" w:eastAsia="黑体"/>
          <w:bCs/>
          <w:color w:val="000000"/>
          <w:sz w:val="32"/>
          <w:szCs w:val="32"/>
          <w:highlight w:val="none"/>
        </w:rPr>
      </w:pPr>
    </w:p>
    <w:p w14:paraId="68C9FA1C">
      <w:pPr>
        <w:tabs>
          <w:tab w:val="left" w:pos="1050"/>
        </w:tabs>
        <w:spacing w:line="400" w:lineRule="exact"/>
        <w:ind w:firstLine="640"/>
        <w:rPr>
          <w:rFonts w:ascii="黑体" w:eastAsia="黑体"/>
          <w:bCs/>
          <w:color w:val="000000"/>
          <w:sz w:val="32"/>
          <w:szCs w:val="32"/>
          <w:highlight w:val="none"/>
        </w:rPr>
      </w:pPr>
    </w:p>
    <w:p w14:paraId="054A3250">
      <w:pPr>
        <w:tabs>
          <w:tab w:val="left" w:pos="1050"/>
        </w:tabs>
        <w:spacing w:line="400" w:lineRule="exact"/>
        <w:ind w:firstLine="640"/>
        <w:rPr>
          <w:rFonts w:ascii="黑体" w:eastAsia="黑体"/>
          <w:bCs/>
          <w:color w:val="000000"/>
          <w:sz w:val="32"/>
          <w:szCs w:val="32"/>
          <w:highlight w:val="none"/>
        </w:rPr>
      </w:pPr>
    </w:p>
    <w:p w14:paraId="726F88BF">
      <w:pPr>
        <w:tabs>
          <w:tab w:val="left" w:pos="1050"/>
        </w:tabs>
        <w:spacing w:line="400" w:lineRule="exact"/>
        <w:ind w:firstLine="640"/>
        <w:rPr>
          <w:rFonts w:ascii="黑体" w:eastAsia="黑体"/>
          <w:bCs/>
          <w:color w:val="000000"/>
          <w:sz w:val="32"/>
          <w:szCs w:val="32"/>
          <w:highlight w:val="none"/>
        </w:rPr>
      </w:pPr>
    </w:p>
    <w:p w14:paraId="7D92460B">
      <w:pPr>
        <w:pStyle w:val="129"/>
        <w:rPr>
          <w:rFonts w:ascii="黑体" w:eastAsia="黑体"/>
          <w:bCs/>
          <w:color w:val="000000"/>
          <w:sz w:val="32"/>
          <w:szCs w:val="32"/>
          <w:highlight w:val="none"/>
        </w:rPr>
      </w:pPr>
    </w:p>
    <w:p w14:paraId="32EF5814">
      <w:pPr>
        <w:pStyle w:val="129"/>
        <w:ind w:left="0" w:firstLine="0"/>
        <w:rPr>
          <w:rFonts w:ascii="黑体" w:eastAsia="黑体"/>
          <w:bCs/>
          <w:color w:val="000000"/>
          <w:sz w:val="32"/>
          <w:szCs w:val="32"/>
          <w:highlight w:val="none"/>
        </w:rPr>
      </w:pPr>
    </w:p>
    <w:p w14:paraId="3F558CDD">
      <w:pPr>
        <w:tabs>
          <w:tab w:val="left" w:pos="1050"/>
        </w:tabs>
        <w:spacing w:line="400" w:lineRule="exact"/>
        <w:ind w:firstLine="640"/>
        <w:rPr>
          <w:rFonts w:ascii="黑体" w:eastAsia="黑体"/>
          <w:bCs/>
          <w:color w:val="000000"/>
          <w:sz w:val="32"/>
          <w:szCs w:val="32"/>
          <w:highlight w:val="none"/>
        </w:rPr>
      </w:pPr>
    </w:p>
    <w:p w14:paraId="180F49DC">
      <w:pPr>
        <w:tabs>
          <w:tab w:val="left" w:pos="1050"/>
        </w:tabs>
        <w:spacing w:line="400" w:lineRule="exact"/>
        <w:ind w:firstLine="640"/>
        <w:rPr>
          <w:rFonts w:ascii="黑体" w:eastAsia="黑体"/>
          <w:bCs/>
          <w:color w:val="000000"/>
          <w:sz w:val="32"/>
          <w:szCs w:val="32"/>
          <w:highlight w:val="none"/>
        </w:rPr>
      </w:pPr>
    </w:p>
    <w:p w14:paraId="02D6D39E">
      <w:pPr>
        <w:tabs>
          <w:tab w:val="left" w:pos="1050"/>
        </w:tabs>
        <w:spacing w:line="400" w:lineRule="exact"/>
        <w:ind w:firstLine="640"/>
        <w:rPr>
          <w:rFonts w:ascii="黑体" w:eastAsia="黑体"/>
          <w:bCs/>
          <w:color w:val="000000"/>
          <w:sz w:val="32"/>
          <w:szCs w:val="32"/>
          <w:highlight w:val="none"/>
        </w:rPr>
      </w:pPr>
    </w:p>
    <w:p w14:paraId="6CAD6479">
      <w:pPr>
        <w:tabs>
          <w:tab w:val="left" w:pos="1050"/>
        </w:tabs>
        <w:spacing w:line="400" w:lineRule="exact"/>
        <w:ind w:firstLine="640"/>
        <w:rPr>
          <w:rFonts w:ascii="黑体" w:eastAsia="黑体"/>
          <w:bCs/>
          <w:color w:val="000000"/>
          <w:sz w:val="32"/>
          <w:szCs w:val="32"/>
          <w:highlight w:val="none"/>
        </w:rPr>
      </w:pPr>
    </w:p>
    <w:p w14:paraId="0FC7E646">
      <w:pPr>
        <w:tabs>
          <w:tab w:val="left" w:pos="1050"/>
        </w:tabs>
        <w:spacing w:line="400" w:lineRule="exact"/>
        <w:rPr>
          <w:rFonts w:ascii="黑体" w:eastAsia="黑体"/>
          <w:bCs/>
          <w:color w:val="000000"/>
          <w:sz w:val="32"/>
          <w:szCs w:val="32"/>
          <w:highlight w:val="none"/>
        </w:rPr>
      </w:pPr>
    </w:p>
    <w:p w14:paraId="7442108F">
      <w:pPr>
        <w:tabs>
          <w:tab w:val="left" w:pos="1050"/>
        </w:tabs>
        <w:spacing w:line="400" w:lineRule="exact"/>
        <w:rPr>
          <w:rFonts w:ascii="黑体" w:eastAsia="黑体"/>
          <w:bCs/>
          <w:color w:val="000000"/>
          <w:sz w:val="32"/>
          <w:szCs w:val="32"/>
          <w:highlight w:val="none"/>
        </w:rPr>
      </w:pPr>
    </w:p>
    <w:p w14:paraId="33439657">
      <w:pPr>
        <w:tabs>
          <w:tab w:val="left" w:pos="1050"/>
        </w:tabs>
        <w:spacing w:line="400" w:lineRule="exact"/>
        <w:rPr>
          <w:rFonts w:ascii="黑体" w:eastAsia="黑体"/>
          <w:bCs/>
          <w:color w:val="000000"/>
          <w:sz w:val="32"/>
          <w:szCs w:val="32"/>
          <w:highlight w:val="none"/>
        </w:rPr>
      </w:pPr>
    </w:p>
    <w:p w14:paraId="1A82281A">
      <w:pPr>
        <w:tabs>
          <w:tab w:val="left" w:pos="1050"/>
        </w:tabs>
        <w:spacing w:line="400" w:lineRule="exact"/>
        <w:ind w:firstLine="640"/>
        <w:rPr>
          <w:rFonts w:ascii="黑体" w:eastAsia="黑体"/>
          <w:bCs/>
          <w:color w:val="000000"/>
          <w:sz w:val="32"/>
          <w:szCs w:val="32"/>
          <w:highlight w:val="none"/>
        </w:rPr>
      </w:pPr>
    </w:p>
    <w:p w14:paraId="01D18ECD">
      <w:pPr>
        <w:tabs>
          <w:tab w:val="left" w:pos="1050"/>
        </w:tabs>
        <w:spacing w:line="400" w:lineRule="exact"/>
        <w:ind w:firstLine="640"/>
        <w:rPr>
          <w:rFonts w:ascii="黑体" w:eastAsia="黑体"/>
          <w:bCs/>
          <w:color w:val="000000"/>
          <w:sz w:val="32"/>
          <w:szCs w:val="32"/>
          <w:highlight w:val="none"/>
        </w:rPr>
      </w:pPr>
    </w:p>
    <w:p w14:paraId="7CDFDF98">
      <w:pPr>
        <w:jc w:val="center"/>
        <w:rPr>
          <w:rFonts w:cs="Arial"/>
          <w:b/>
          <w:color w:val="000000"/>
          <w:sz w:val="30"/>
          <w:szCs w:val="30"/>
          <w:highlight w:val="none"/>
        </w:rPr>
      </w:pPr>
      <w:r>
        <w:rPr>
          <w:rFonts w:hint="eastAsia" w:cs="Arial"/>
          <w:b/>
          <w:color w:val="000000"/>
          <w:sz w:val="30"/>
          <w:szCs w:val="30"/>
          <w:highlight w:val="none"/>
        </w:rPr>
        <w:t>第二部分  投标文件格式</w:t>
      </w:r>
    </w:p>
    <w:p w14:paraId="496FAA37">
      <w:pPr>
        <w:pStyle w:val="442"/>
        <w:spacing w:before="0" w:after="0"/>
        <w:ind w:left="0" w:firstLine="0"/>
        <w:rPr>
          <w:rFonts w:cs="Arial"/>
          <w:b/>
          <w:color w:val="000000"/>
          <w:sz w:val="28"/>
          <w:szCs w:val="28"/>
          <w:highlight w:val="none"/>
        </w:rPr>
      </w:pPr>
      <w:r>
        <w:rPr>
          <w:rFonts w:hint="eastAsia" w:cs="Arial"/>
          <w:b/>
          <w:color w:val="000000"/>
          <w:sz w:val="28"/>
          <w:szCs w:val="28"/>
          <w:highlight w:val="none"/>
        </w:rPr>
        <w:t>一、封面格式（参考格式）：</w:t>
      </w:r>
    </w:p>
    <w:p w14:paraId="12F5E07B">
      <w:pPr>
        <w:ind w:firstLine="1446"/>
        <w:jc w:val="center"/>
        <w:rPr>
          <w:rFonts w:hint="eastAsia" w:ascii="宋体" w:hAnsi="宋体"/>
          <w:b/>
          <w:color w:val="000000"/>
          <w:sz w:val="72"/>
          <w:highlight w:val="none"/>
          <w:shd w:val="clear" w:color="FFFFFF" w:fill="D9D9D9"/>
        </w:rPr>
      </w:pPr>
    </w:p>
    <w:p w14:paraId="347792EA">
      <w:pPr>
        <w:ind w:firstLine="1446"/>
        <w:jc w:val="center"/>
        <w:rPr>
          <w:rFonts w:hint="eastAsia" w:ascii="宋体" w:hAnsi="宋体"/>
          <w:b/>
          <w:color w:val="000000"/>
          <w:sz w:val="72"/>
          <w:highlight w:val="none"/>
          <w:shd w:val="clear" w:color="FFFFFF" w:fill="D9D9D9"/>
        </w:rPr>
      </w:pPr>
    </w:p>
    <w:p w14:paraId="747750F3">
      <w:pPr>
        <w:jc w:val="center"/>
        <w:rPr>
          <w:rFonts w:hint="eastAsia" w:ascii="黑体" w:hAnsi="华文中宋" w:eastAsia="黑体"/>
          <w:bCs/>
          <w:color w:val="000000"/>
          <w:spacing w:val="20"/>
          <w:sz w:val="84"/>
          <w:szCs w:val="84"/>
          <w:highlight w:val="none"/>
        </w:rPr>
      </w:pPr>
    </w:p>
    <w:p w14:paraId="08D6C3A0">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投  标  文  件</w:t>
      </w:r>
    </w:p>
    <w:p w14:paraId="48F8B021">
      <w:pPr>
        <w:ind w:firstLine="1446"/>
        <w:jc w:val="center"/>
        <w:rPr>
          <w:rFonts w:hint="eastAsia" w:ascii="宋体" w:hAnsi="宋体"/>
          <w:b/>
          <w:color w:val="000000"/>
          <w:sz w:val="72"/>
          <w:highlight w:val="none"/>
          <w:shd w:val="clear" w:color="FFFFFF" w:fill="D9D9D9"/>
        </w:rPr>
      </w:pPr>
    </w:p>
    <w:p w14:paraId="29A39E04">
      <w:pPr>
        <w:ind w:firstLine="1446"/>
        <w:jc w:val="center"/>
        <w:rPr>
          <w:rFonts w:hint="eastAsia" w:ascii="宋体" w:hAnsi="宋体"/>
          <w:b/>
          <w:color w:val="000000"/>
          <w:sz w:val="72"/>
          <w:highlight w:val="none"/>
          <w:shd w:val="clear" w:color="FFFFFF" w:fill="D9D9D9"/>
        </w:rPr>
      </w:pPr>
    </w:p>
    <w:p w14:paraId="56AD593C">
      <w:pPr>
        <w:ind w:firstLine="1446"/>
        <w:jc w:val="center"/>
        <w:rPr>
          <w:rFonts w:hint="eastAsia" w:ascii="宋体" w:hAnsi="宋体"/>
          <w:b/>
          <w:color w:val="000000"/>
          <w:sz w:val="72"/>
          <w:highlight w:val="none"/>
          <w:shd w:val="clear" w:color="FFFFFF" w:fill="D9D9D9"/>
        </w:rPr>
      </w:pPr>
    </w:p>
    <w:p w14:paraId="55A2E52B">
      <w:pPr>
        <w:ind w:firstLine="1446"/>
        <w:jc w:val="center"/>
        <w:rPr>
          <w:rFonts w:hint="eastAsia" w:ascii="宋体" w:hAnsi="宋体"/>
          <w:b/>
          <w:color w:val="000000"/>
          <w:sz w:val="72"/>
          <w:highlight w:val="none"/>
          <w:shd w:val="clear" w:color="FFFFFF" w:fill="D9D9D9"/>
        </w:rPr>
      </w:pPr>
    </w:p>
    <w:p w14:paraId="760B1790">
      <w:pPr>
        <w:ind w:firstLine="1446"/>
        <w:jc w:val="center"/>
        <w:rPr>
          <w:rFonts w:hint="eastAsia" w:ascii="宋体" w:hAnsi="宋体"/>
          <w:b/>
          <w:color w:val="000000"/>
          <w:sz w:val="72"/>
          <w:highlight w:val="none"/>
          <w:shd w:val="clear" w:color="FFFFFF" w:fill="D9D9D9"/>
        </w:rPr>
      </w:pPr>
    </w:p>
    <w:p w14:paraId="7B3067AA">
      <w:pPr>
        <w:keepNext w:val="0"/>
        <w:keepLines w:val="0"/>
        <w:pageBreakBefore w:val="0"/>
        <w:widowControl w:val="0"/>
        <w:spacing w:line="360" w:lineRule="auto"/>
        <w:ind w:firstLine="1200"/>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项目编号：</w:t>
      </w:r>
      <w:r>
        <w:rPr>
          <w:rFonts w:hint="eastAsia" w:ascii="黑体" w:hAnsi="华文中宋" w:eastAsia="黑体" w:cs="Times New Roman"/>
          <w:bCs/>
          <w:color w:val="000000"/>
          <w:sz w:val="30"/>
          <w:szCs w:val="30"/>
          <w:highlight w:val="none"/>
          <w:lang w:val="en-US" w:eastAsia="zh-CN"/>
        </w:rPr>
        <w:t xml:space="preserve"> </w:t>
      </w:r>
      <w:r>
        <w:rPr>
          <w:rFonts w:hint="eastAsia" w:ascii="黑体" w:hAnsi="华文中宋" w:eastAsia="黑体" w:cs="Times New Roman"/>
          <w:bCs/>
          <w:color w:val="000000"/>
          <w:sz w:val="30"/>
          <w:szCs w:val="30"/>
          <w:highlight w:val="none"/>
          <w:lang w:eastAsia="zh-CN"/>
        </w:rPr>
        <w:t>JSZC-320206-JZCG-G2026-0058</w:t>
      </w:r>
    </w:p>
    <w:p w14:paraId="659CAFA0">
      <w:pPr>
        <w:keepNext w:val="0"/>
        <w:keepLines w:val="0"/>
        <w:pageBreakBefore w:val="0"/>
        <w:widowControl w:val="0"/>
        <w:spacing w:line="360" w:lineRule="auto"/>
        <w:ind w:firstLine="1200"/>
        <w:jc w:val="both"/>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项目名称：</w:t>
      </w:r>
      <w:r>
        <w:rPr>
          <w:rFonts w:hint="eastAsia" w:ascii="黑体" w:hAnsi="华文中宋" w:eastAsia="黑体"/>
          <w:bCs/>
          <w:color w:val="000000"/>
          <w:sz w:val="30"/>
          <w:szCs w:val="30"/>
          <w:highlight w:val="none"/>
          <w:lang w:eastAsia="zh-CN"/>
        </w:rPr>
        <w:t>2026-2028年度2所新学校物业服务项目</w:t>
      </w:r>
    </w:p>
    <w:p w14:paraId="5CB75ADE">
      <w:pPr>
        <w:keepNext w:val="0"/>
        <w:keepLines w:val="0"/>
        <w:pageBreakBefore w:val="0"/>
        <w:widowControl w:val="0"/>
        <w:spacing w:line="360" w:lineRule="auto"/>
        <w:ind w:firstLine="1200"/>
        <w:jc w:val="both"/>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投 标 人：</w:t>
      </w:r>
    </w:p>
    <w:p w14:paraId="7B1F6B40">
      <w:pPr>
        <w:keepNext w:val="0"/>
        <w:keepLines w:val="0"/>
        <w:pageBreakBefore w:val="0"/>
        <w:widowControl w:val="0"/>
        <w:spacing w:line="360" w:lineRule="auto"/>
        <w:ind w:firstLine="1200"/>
        <w:jc w:val="both"/>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日    期：</w:t>
      </w:r>
    </w:p>
    <w:p w14:paraId="460E6891">
      <w:pPr>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二、授权委托书（给定格式）：</w:t>
      </w:r>
    </w:p>
    <w:p w14:paraId="494621D2">
      <w:pPr>
        <w:jc w:val="center"/>
        <w:outlineLvl w:val="0"/>
        <w:rPr>
          <w:rFonts w:hint="eastAsia" w:ascii="宋体" w:hAnsi="宋体"/>
          <w:color w:val="000000"/>
          <w:sz w:val="24"/>
          <w:highlight w:val="none"/>
          <w:shd w:val="clear" w:color="FFFFFF" w:fill="D9D9D9"/>
        </w:rPr>
      </w:pPr>
      <w:r>
        <w:rPr>
          <w:rFonts w:hint="eastAsia" w:ascii="黑体" w:eastAsia="黑体"/>
          <w:bCs/>
          <w:color w:val="000000"/>
          <w:sz w:val="28"/>
          <w:szCs w:val="28"/>
          <w:highlight w:val="none"/>
        </w:rPr>
        <w:t>授权委托书</w:t>
      </w:r>
    </w:p>
    <w:p w14:paraId="1ECE89D0">
      <w:pPr>
        <w:pStyle w:val="443"/>
        <w:spacing w:line="460" w:lineRule="exact"/>
        <w:ind w:firstLine="480"/>
        <w:rPr>
          <w:color w:val="000000"/>
          <w:sz w:val="24"/>
          <w:szCs w:val="24"/>
          <w:highlight w:val="none"/>
        </w:rPr>
      </w:pPr>
      <w:r>
        <w:rPr>
          <w:rFonts w:hint="eastAsia"/>
          <w:color w:val="000000"/>
          <w:sz w:val="24"/>
          <w:szCs w:val="24"/>
          <w:highlight w:val="none"/>
        </w:rPr>
        <w:t>我公司（单位）针对</w:t>
      </w:r>
      <w:r>
        <w:rPr>
          <w:rFonts w:hint="eastAsia" w:ascii="宋体" w:hAnsi="宋体"/>
          <w:bCs/>
          <w:color w:val="000000"/>
          <w:sz w:val="24"/>
          <w:szCs w:val="24"/>
          <w:highlight w:val="none"/>
        </w:rPr>
        <w:t>项目</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，兹授权：</w:t>
      </w:r>
    </w:p>
    <w:p w14:paraId="4D21E185">
      <w:pPr>
        <w:pStyle w:val="443"/>
        <w:spacing w:line="460" w:lineRule="exact"/>
        <w:ind w:firstLine="480"/>
        <w:rPr>
          <w:color w:val="000000"/>
          <w:sz w:val="24"/>
          <w:szCs w:val="24"/>
          <w:highlight w:val="none"/>
        </w:rPr>
      </w:pPr>
      <w:r>
        <w:rPr>
          <w:rFonts w:hint="eastAsia"/>
          <w:color w:val="000000"/>
          <w:sz w:val="24"/>
          <w:szCs w:val="24"/>
          <w:highlight w:val="none"/>
        </w:rPr>
        <w:t>被授权人的姓名：</w:t>
      </w:r>
      <w:r>
        <w:rPr>
          <w:rFonts w:hint="eastAsia"/>
          <w:color w:val="000000"/>
          <w:sz w:val="24"/>
          <w:szCs w:val="24"/>
          <w:highlight w:val="none"/>
          <w:u w:val="single"/>
        </w:rPr>
        <w:t xml:space="preserve">      </w:t>
      </w:r>
      <w:r>
        <w:rPr>
          <w:rFonts w:hint="eastAsia"/>
          <w:color w:val="000000"/>
          <w:sz w:val="24"/>
          <w:szCs w:val="24"/>
          <w:highlight w:val="none"/>
        </w:rPr>
        <w:t>；性别：</w:t>
      </w:r>
      <w:r>
        <w:rPr>
          <w:rFonts w:hint="eastAsia"/>
          <w:color w:val="000000"/>
          <w:sz w:val="24"/>
          <w:szCs w:val="24"/>
          <w:highlight w:val="none"/>
          <w:u w:val="single"/>
        </w:rPr>
        <w:t xml:space="preserve">    </w:t>
      </w:r>
      <w:r>
        <w:rPr>
          <w:rFonts w:hint="eastAsia"/>
          <w:color w:val="000000"/>
          <w:sz w:val="24"/>
          <w:szCs w:val="24"/>
          <w:highlight w:val="none"/>
        </w:rPr>
        <w:t>；年龄：</w:t>
      </w:r>
      <w:r>
        <w:rPr>
          <w:rFonts w:hint="eastAsia"/>
          <w:color w:val="000000"/>
          <w:sz w:val="24"/>
          <w:szCs w:val="24"/>
          <w:highlight w:val="none"/>
          <w:u w:val="single"/>
        </w:rPr>
        <w:t xml:space="preserve">    </w:t>
      </w:r>
      <w:r>
        <w:rPr>
          <w:rFonts w:hint="eastAsia"/>
          <w:color w:val="000000"/>
          <w:sz w:val="24"/>
          <w:szCs w:val="24"/>
          <w:highlight w:val="none"/>
        </w:rPr>
        <w:t>；职务：</w:t>
      </w:r>
      <w:r>
        <w:rPr>
          <w:rFonts w:hint="eastAsia"/>
          <w:color w:val="000000"/>
          <w:sz w:val="24"/>
          <w:szCs w:val="24"/>
          <w:highlight w:val="none"/>
          <w:u w:val="single"/>
        </w:rPr>
        <w:t xml:space="preserve">      </w:t>
      </w:r>
      <w:r>
        <w:rPr>
          <w:rFonts w:hint="eastAsia"/>
          <w:color w:val="000000"/>
          <w:sz w:val="24"/>
          <w:szCs w:val="24"/>
          <w:highlight w:val="none"/>
        </w:rPr>
        <w:t>；</w:t>
      </w:r>
    </w:p>
    <w:p w14:paraId="2AE0AB13">
      <w:pPr>
        <w:pStyle w:val="443"/>
        <w:spacing w:line="460" w:lineRule="exact"/>
        <w:ind w:firstLine="480"/>
        <w:rPr>
          <w:color w:val="000000"/>
          <w:sz w:val="24"/>
          <w:szCs w:val="24"/>
          <w:highlight w:val="none"/>
        </w:rPr>
      </w:pPr>
      <w:r>
        <w:rPr>
          <w:rFonts w:hint="eastAsia"/>
          <w:color w:val="000000"/>
          <w:sz w:val="24"/>
          <w:szCs w:val="24"/>
          <w:highlight w:val="none"/>
        </w:rPr>
        <w:t>被授权人的身份证号码：</w:t>
      </w:r>
      <w:r>
        <w:rPr>
          <w:rFonts w:hint="eastAsia"/>
          <w:color w:val="000000"/>
          <w:sz w:val="24"/>
          <w:szCs w:val="24"/>
          <w:highlight w:val="none"/>
          <w:u w:val="single"/>
        </w:rPr>
        <w:t xml:space="preserve">                  </w:t>
      </w:r>
      <w:r>
        <w:rPr>
          <w:rFonts w:hint="eastAsia"/>
          <w:color w:val="000000"/>
          <w:sz w:val="24"/>
          <w:szCs w:val="24"/>
          <w:highlight w:val="none"/>
        </w:rPr>
        <w:t>；联系方式：</w:t>
      </w:r>
      <w:r>
        <w:rPr>
          <w:rFonts w:hint="eastAsia"/>
          <w:color w:val="000000"/>
          <w:sz w:val="24"/>
          <w:szCs w:val="24"/>
          <w:highlight w:val="none"/>
          <w:u w:val="single"/>
        </w:rPr>
        <w:t xml:space="preserve">          </w:t>
      </w:r>
      <w:r>
        <w:rPr>
          <w:rFonts w:hint="eastAsia"/>
          <w:color w:val="000000"/>
          <w:sz w:val="24"/>
          <w:szCs w:val="24"/>
          <w:highlight w:val="none"/>
        </w:rPr>
        <w:t>；</w:t>
      </w:r>
    </w:p>
    <w:p w14:paraId="144EBD1F">
      <w:pPr>
        <w:pStyle w:val="443"/>
        <w:spacing w:line="460" w:lineRule="exact"/>
        <w:ind w:firstLine="480"/>
        <w:rPr>
          <w:color w:val="000000"/>
          <w:sz w:val="24"/>
          <w:szCs w:val="24"/>
          <w:highlight w:val="none"/>
        </w:rPr>
      </w:pPr>
      <w:r>
        <w:rPr>
          <w:rFonts w:hint="eastAsia"/>
          <w:color w:val="000000"/>
          <w:sz w:val="24"/>
          <w:szCs w:val="24"/>
          <w:highlight w:val="none"/>
        </w:rPr>
        <w:t>为我方合法代理人，以本单位名义全权处理</w:t>
      </w:r>
      <w:r>
        <w:rPr>
          <w:rFonts w:hint="eastAsia" w:ascii="宋体" w:hAnsi="宋体"/>
          <w:bCs/>
          <w:color w:val="000000"/>
          <w:sz w:val="24"/>
          <w:szCs w:val="24"/>
          <w:highlight w:val="none"/>
        </w:rPr>
        <w:t>针对本次项目的投标、参与开标、评标、签约等具体工作，并签署全部有关的文件、协议及合同以及其他</w:t>
      </w:r>
      <w:r>
        <w:rPr>
          <w:rFonts w:hint="eastAsia"/>
          <w:color w:val="000000"/>
          <w:sz w:val="24"/>
          <w:szCs w:val="24"/>
          <w:highlight w:val="none"/>
        </w:rPr>
        <w:t>一切与该项目采购有关的事务。</w:t>
      </w:r>
    </w:p>
    <w:p w14:paraId="62819198">
      <w:pPr>
        <w:pStyle w:val="443"/>
        <w:spacing w:line="460" w:lineRule="exact"/>
        <w:ind w:firstLine="480"/>
        <w:rPr>
          <w:rFonts w:hint="eastAsia" w:ascii="宋体" w:hAnsi="宋体"/>
          <w:bCs/>
          <w:color w:val="000000"/>
          <w:sz w:val="24"/>
          <w:szCs w:val="24"/>
          <w:highlight w:val="none"/>
        </w:rPr>
      </w:pPr>
      <w:r>
        <w:rPr>
          <w:rFonts w:hint="eastAsia"/>
          <w:color w:val="000000"/>
          <w:sz w:val="24"/>
          <w:szCs w:val="24"/>
          <w:highlight w:val="none"/>
        </w:rPr>
        <w:t>本授权委托书自授权之日起生效，</w:t>
      </w:r>
      <w:r>
        <w:rPr>
          <w:rFonts w:hint="eastAsia" w:ascii="宋体" w:hAnsi="宋体"/>
          <w:bCs/>
          <w:color w:val="000000"/>
          <w:sz w:val="24"/>
          <w:szCs w:val="24"/>
          <w:highlight w:val="none"/>
        </w:rPr>
        <w:t>在撤销授权的书面通知送达你处以前，本授权书一直有效，被授权人签署的所有文件（在</w:t>
      </w:r>
      <w:r>
        <w:rPr>
          <w:rFonts w:hint="eastAsia"/>
          <w:color w:val="000000"/>
          <w:sz w:val="24"/>
          <w:szCs w:val="24"/>
          <w:highlight w:val="none"/>
        </w:rPr>
        <w:t>授权委托</w:t>
      </w:r>
      <w:r>
        <w:rPr>
          <w:rFonts w:hint="eastAsia" w:ascii="宋体" w:hAnsi="宋体"/>
          <w:bCs/>
          <w:color w:val="000000"/>
          <w:sz w:val="24"/>
          <w:szCs w:val="24"/>
          <w:highlight w:val="none"/>
        </w:rPr>
        <w:t>书有效期内签署的）不因授权的撤销而失效。</w:t>
      </w:r>
    </w:p>
    <w:p w14:paraId="1C9F2456">
      <w:pPr>
        <w:pStyle w:val="443"/>
        <w:spacing w:line="460" w:lineRule="exact"/>
        <w:ind w:firstLine="480"/>
        <w:rPr>
          <w:color w:val="000000"/>
          <w:sz w:val="24"/>
          <w:szCs w:val="24"/>
          <w:highlight w:val="none"/>
        </w:rPr>
      </w:pPr>
      <w:r>
        <w:rPr>
          <w:rFonts w:hint="eastAsia"/>
          <w:color w:val="000000"/>
          <w:sz w:val="24"/>
          <w:szCs w:val="24"/>
          <w:highlight w:val="none"/>
        </w:rPr>
        <w:t>特此授权委托。</w:t>
      </w:r>
    </w:p>
    <w:p w14:paraId="71BE8579">
      <w:pPr>
        <w:pStyle w:val="443"/>
        <w:spacing w:line="460" w:lineRule="exact"/>
        <w:ind w:firstLine="480"/>
        <w:rPr>
          <w:color w:val="000000"/>
          <w:sz w:val="24"/>
          <w:szCs w:val="24"/>
          <w:highlight w:val="none"/>
          <w:u w:val="single"/>
        </w:rPr>
      </w:pPr>
      <w:r>
        <w:rPr>
          <w:rFonts w:hint="eastAsia"/>
          <w:color w:val="000000"/>
          <w:sz w:val="24"/>
          <w:szCs w:val="24"/>
          <w:highlight w:val="none"/>
        </w:rPr>
        <w:t>授权日期：</w:t>
      </w:r>
      <w:r>
        <w:rPr>
          <w:rFonts w:hint="eastAsia"/>
          <w:color w:val="000000"/>
          <w:sz w:val="24"/>
          <w:szCs w:val="24"/>
          <w:highlight w:val="none"/>
          <w:u w:val="single"/>
        </w:rPr>
        <w:t xml:space="preserve">    </w:t>
      </w:r>
      <w:r>
        <w:rPr>
          <w:rFonts w:hint="eastAsia"/>
          <w:color w:val="000000"/>
          <w:sz w:val="24"/>
          <w:szCs w:val="24"/>
          <w:highlight w:val="none"/>
        </w:rPr>
        <w:t>年</w:t>
      </w:r>
      <w:r>
        <w:rPr>
          <w:rFonts w:hint="eastAsia"/>
          <w:color w:val="000000"/>
          <w:sz w:val="24"/>
          <w:szCs w:val="24"/>
          <w:highlight w:val="none"/>
          <w:u w:val="single"/>
        </w:rPr>
        <w:t xml:space="preserve">    </w:t>
      </w:r>
      <w:r>
        <w:rPr>
          <w:rFonts w:hint="eastAsia"/>
          <w:color w:val="000000"/>
          <w:sz w:val="24"/>
          <w:szCs w:val="24"/>
          <w:highlight w:val="none"/>
        </w:rPr>
        <w:t>月</w:t>
      </w:r>
      <w:r>
        <w:rPr>
          <w:rFonts w:hint="eastAsia"/>
          <w:color w:val="000000"/>
          <w:sz w:val="24"/>
          <w:szCs w:val="24"/>
          <w:highlight w:val="none"/>
          <w:u w:val="single"/>
        </w:rPr>
        <w:t xml:space="preserve">    </w:t>
      </w:r>
      <w:r>
        <w:rPr>
          <w:rFonts w:hint="eastAsia"/>
          <w:color w:val="000000"/>
          <w:sz w:val="24"/>
          <w:szCs w:val="24"/>
          <w:highlight w:val="none"/>
        </w:rPr>
        <w:t>日                     投标人名称</w:t>
      </w:r>
      <w:r>
        <w:rPr>
          <w:rFonts w:hint="eastAsia" w:ascii="宋体" w:hAnsi="宋体"/>
          <w:bCs/>
          <w:color w:val="000000"/>
          <w:sz w:val="24"/>
          <w:szCs w:val="24"/>
          <w:highlight w:val="none"/>
        </w:rPr>
        <w:t>（盖章）</w:t>
      </w:r>
      <w:r>
        <w:rPr>
          <w:rFonts w:hint="eastAsia"/>
          <w:color w:val="000000"/>
          <w:sz w:val="24"/>
          <w:szCs w:val="24"/>
          <w:highlight w:val="none"/>
        </w:rPr>
        <w:t>：</w:t>
      </w:r>
    </w:p>
    <w:p w14:paraId="622659D3">
      <w:pPr>
        <w:pStyle w:val="443"/>
        <w:spacing w:line="460" w:lineRule="exact"/>
        <w:ind w:firstLine="480"/>
        <w:rPr>
          <w:color w:val="000000"/>
          <w:sz w:val="24"/>
          <w:szCs w:val="24"/>
          <w:highlight w:val="none"/>
        </w:rPr>
      </w:pPr>
      <w:r>
        <w:rPr>
          <w:rFonts w:hint="eastAsia"/>
          <w:color w:val="000000"/>
          <w:sz w:val="24"/>
          <w:szCs w:val="24"/>
          <w:highlight w:val="none"/>
        </w:rPr>
        <w:t>法定代表人签字：</w:t>
      </w:r>
      <w:r>
        <w:rPr>
          <w:rFonts w:hint="eastAsia"/>
          <w:color w:val="000000"/>
          <w:sz w:val="24"/>
          <w:szCs w:val="24"/>
          <w:highlight w:val="none"/>
          <w:u w:val="single"/>
        </w:rPr>
        <w:t xml:space="preserve">        </w:t>
      </w:r>
      <w:r>
        <w:rPr>
          <w:rFonts w:hint="eastAsia"/>
          <w:color w:val="000000"/>
          <w:sz w:val="24"/>
          <w:szCs w:val="24"/>
          <w:highlight w:val="none"/>
        </w:rPr>
        <w:t xml:space="preserve">             被授权人签字：</w:t>
      </w:r>
      <w:r>
        <w:rPr>
          <w:rFonts w:hint="eastAsia"/>
          <w:color w:val="000000"/>
          <w:sz w:val="24"/>
          <w:szCs w:val="24"/>
          <w:highlight w:val="none"/>
          <w:u w:val="single"/>
        </w:rPr>
        <w:t xml:space="preserve">        </w:t>
      </w:r>
    </w:p>
    <w:p w14:paraId="5DF8665B">
      <w:pPr>
        <w:pStyle w:val="443"/>
        <w:spacing w:line="460" w:lineRule="exact"/>
        <w:ind w:firstLine="602"/>
        <w:rPr>
          <w:color w:val="000000"/>
          <w:sz w:val="24"/>
          <w:szCs w:val="24"/>
          <w:highlight w:val="none"/>
        </w:rPr>
      </w:pPr>
      <w:r>
        <w:rPr>
          <w:rFonts w:hint="eastAsia" w:ascii="宋体" w:hAnsi="宋体" w:cs="宋体"/>
          <w:b/>
          <w:color w:val="000000"/>
          <w:sz w:val="30"/>
          <w:highlight w:val="none"/>
        </w:rPr>
        <w:t>(被授权人身份证原件扫描件附后)</w:t>
      </w:r>
    </w:p>
    <w:p w14:paraId="2F939A81">
      <w:pPr>
        <w:pStyle w:val="443"/>
        <w:spacing w:line="460" w:lineRule="exact"/>
        <w:ind w:firstLine="480"/>
        <w:rPr>
          <w:color w:val="000000"/>
          <w:sz w:val="24"/>
          <w:szCs w:val="24"/>
          <w:highlight w:val="none"/>
        </w:rPr>
      </w:pPr>
      <w:r>
        <w:rPr>
          <w:rFonts w:hint="eastAsia"/>
          <w:color w:val="000000"/>
          <w:sz w:val="24"/>
          <w:szCs w:val="24"/>
          <w:highlight w:val="none"/>
        </w:rPr>
        <w:t>说明：</w:t>
      </w:r>
    </w:p>
    <w:p w14:paraId="1D75160C">
      <w:pPr>
        <w:pStyle w:val="443"/>
        <w:spacing w:line="460" w:lineRule="exact"/>
        <w:ind w:firstLine="480"/>
        <w:rPr>
          <w:rFonts w:hint="eastAsia" w:ascii="宋体" w:hAnsi="宋体"/>
          <w:color w:val="000000"/>
          <w:sz w:val="24"/>
          <w:szCs w:val="20"/>
          <w:highlight w:val="none"/>
        </w:rPr>
      </w:pPr>
      <w:r>
        <w:rPr>
          <w:rFonts w:hint="eastAsia" w:ascii="宋体" w:hAnsi="宋体"/>
          <w:color w:val="000000"/>
          <w:sz w:val="24"/>
          <w:szCs w:val="20"/>
          <w:highlight w:val="none"/>
        </w:rPr>
        <w:t>1.</w:t>
      </w:r>
      <w:r>
        <w:rPr>
          <w:rFonts w:ascii="宋体" w:hAnsi="宋体"/>
          <w:color w:val="000000"/>
          <w:sz w:val="24"/>
          <w:szCs w:val="20"/>
          <w:highlight w:val="none"/>
        </w:rPr>
        <w:t>若</w:t>
      </w:r>
      <w:r>
        <w:rPr>
          <w:rFonts w:hint="eastAsia" w:ascii="宋体" w:hAnsi="宋体"/>
          <w:color w:val="000000"/>
          <w:sz w:val="24"/>
          <w:szCs w:val="20"/>
          <w:highlight w:val="none"/>
        </w:rPr>
        <w:t>投标人</w:t>
      </w:r>
      <w:r>
        <w:rPr>
          <w:rFonts w:ascii="宋体" w:hAnsi="宋体"/>
          <w:color w:val="000000"/>
          <w:sz w:val="24"/>
          <w:szCs w:val="20"/>
          <w:highlight w:val="none"/>
        </w:rPr>
        <w:t>为事业单位或其他组织或分支机构（仅</w:t>
      </w:r>
      <w:r>
        <w:rPr>
          <w:rFonts w:hint="eastAsia" w:ascii="宋体" w:hAnsi="宋体"/>
          <w:color w:val="000000"/>
          <w:sz w:val="24"/>
          <w:szCs w:val="20"/>
          <w:highlight w:val="none"/>
        </w:rPr>
        <w:t>限招标</w:t>
      </w:r>
      <w:r>
        <w:rPr>
          <w:rFonts w:ascii="宋体" w:hAnsi="宋体"/>
          <w:color w:val="000000"/>
          <w:sz w:val="24"/>
          <w:szCs w:val="20"/>
          <w:highlight w:val="none"/>
        </w:rPr>
        <w:t>文件注明允许分支机构</w:t>
      </w:r>
      <w:r>
        <w:rPr>
          <w:rFonts w:hint="eastAsia" w:ascii="宋体" w:hAnsi="宋体"/>
          <w:color w:val="000000"/>
          <w:sz w:val="24"/>
          <w:szCs w:val="20"/>
          <w:highlight w:val="none"/>
        </w:rPr>
        <w:t>投标情形</w:t>
      </w:r>
      <w:r>
        <w:rPr>
          <w:rFonts w:ascii="宋体" w:hAnsi="宋体"/>
          <w:color w:val="000000"/>
          <w:sz w:val="24"/>
          <w:szCs w:val="20"/>
          <w:highlight w:val="none"/>
        </w:rPr>
        <w:t>的），则法定代表人</w:t>
      </w:r>
      <w:r>
        <w:rPr>
          <w:rFonts w:hint="eastAsia" w:ascii="宋体" w:hAnsi="宋体"/>
          <w:color w:val="000000"/>
          <w:sz w:val="24"/>
          <w:szCs w:val="20"/>
          <w:highlight w:val="none"/>
        </w:rPr>
        <w:t>处</w:t>
      </w:r>
      <w:r>
        <w:rPr>
          <w:rFonts w:ascii="宋体" w:hAnsi="宋体"/>
          <w:color w:val="000000"/>
          <w:sz w:val="24"/>
          <w:szCs w:val="20"/>
          <w:highlight w:val="none"/>
        </w:rPr>
        <w:t>的签</w:t>
      </w:r>
      <w:r>
        <w:rPr>
          <w:rFonts w:hint="eastAsia" w:ascii="宋体" w:hAnsi="宋体"/>
          <w:color w:val="000000"/>
          <w:sz w:val="24"/>
          <w:szCs w:val="20"/>
          <w:highlight w:val="none"/>
        </w:rPr>
        <w:t>字</w:t>
      </w:r>
      <w:r>
        <w:rPr>
          <w:rFonts w:ascii="宋体" w:hAnsi="宋体"/>
          <w:color w:val="000000"/>
          <w:sz w:val="24"/>
          <w:szCs w:val="20"/>
          <w:highlight w:val="none"/>
        </w:rPr>
        <w:t>人可为单位负责人</w:t>
      </w:r>
      <w:r>
        <w:rPr>
          <w:rFonts w:hint="eastAsia" w:ascii="宋体" w:hAnsi="宋体"/>
          <w:color w:val="000000"/>
          <w:sz w:val="24"/>
          <w:szCs w:val="20"/>
          <w:highlight w:val="none"/>
        </w:rPr>
        <w:t>。</w:t>
      </w:r>
    </w:p>
    <w:p w14:paraId="26342BEC">
      <w:pPr>
        <w:pStyle w:val="443"/>
        <w:spacing w:line="460" w:lineRule="exact"/>
        <w:ind w:firstLine="480"/>
        <w:rPr>
          <w:rFonts w:hint="eastAsia" w:ascii="宋体" w:hAnsi="宋体"/>
          <w:color w:val="000000"/>
          <w:sz w:val="24"/>
          <w:szCs w:val="20"/>
          <w:highlight w:val="none"/>
        </w:rPr>
      </w:pPr>
      <w:r>
        <w:rPr>
          <w:rFonts w:hint="eastAsia" w:ascii="宋体" w:hAnsi="宋体"/>
          <w:color w:val="000000"/>
          <w:sz w:val="24"/>
          <w:szCs w:val="20"/>
          <w:highlight w:val="none"/>
        </w:rPr>
        <w:t>2.当被授权人为法定代表人（或上述情况的单位负责人）时，只需在</w:t>
      </w:r>
      <w:r>
        <w:rPr>
          <w:rFonts w:ascii="宋体" w:hAnsi="宋体"/>
          <w:color w:val="000000"/>
          <w:sz w:val="24"/>
          <w:szCs w:val="20"/>
          <w:highlight w:val="none"/>
        </w:rPr>
        <w:t>法定代表人</w:t>
      </w:r>
      <w:r>
        <w:rPr>
          <w:rFonts w:hint="eastAsia" w:ascii="宋体" w:hAnsi="宋体"/>
          <w:color w:val="000000"/>
          <w:sz w:val="24"/>
          <w:szCs w:val="20"/>
          <w:highlight w:val="none"/>
        </w:rPr>
        <w:t>处签字即可。</w:t>
      </w:r>
    </w:p>
    <w:p w14:paraId="1C0F2462">
      <w:pPr>
        <w:pStyle w:val="443"/>
        <w:spacing w:line="460" w:lineRule="exact"/>
        <w:ind w:firstLine="480"/>
        <w:rPr>
          <w:rFonts w:hint="eastAsia" w:ascii="宋体" w:hAnsi="宋体"/>
          <w:color w:val="000000"/>
          <w:sz w:val="24"/>
          <w:szCs w:val="20"/>
          <w:highlight w:val="none"/>
        </w:rPr>
      </w:pPr>
      <w:r>
        <w:rPr>
          <w:rFonts w:hint="eastAsia" w:ascii="宋体" w:hAnsi="宋体"/>
          <w:color w:val="000000"/>
          <w:sz w:val="24"/>
          <w:szCs w:val="20"/>
          <w:highlight w:val="none"/>
        </w:rPr>
        <w:t>3.供应商为自然人情形的，可不提供本</w:t>
      </w:r>
      <w:r>
        <w:rPr>
          <w:rFonts w:ascii="宋体" w:hAnsi="宋体"/>
          <w:color w:val="000000"/>
          <w:sz w:val="24"/>
          <w:szCs w:val="20"/>
          <w:highlight w:val="none"/>
        </w:rPr>
        <w:t>《</w:t>
      </w:r>
      <w:r>
        <w:rPr>
          <w:rFonts w:hint="eastAsia" w:ascii="宋体" w:hAnsi="宋体"/>
          <w:color w:val="000000"/>
          <w:sz w:val="24"/>
          <w:szCs w:val="20"/>
          <w:highlight w:val="none"/>
        </w:rPr>
        <w:t>授权委托书</w:t>
      </w:r>
      <w:r>
        <w:rPr>
          <w:rFonts w:ascii="宋体" w:hAnsi="宋体"/>
          <w:color w:val="000000"/>
          <w:sz w:val="24"/>
          <w:szCs w:val="20"/>
          <w:highlight w:val="none"/>
        </w:rPr>
        <w:t>》</w:t>
      </w:r>
      <w:r>
        <w:rPr>
          <w:rFonts w:hint="eastAsia" w:ascii="宋体" w:hAnsi="宋体"/>
          <w:color w:val="000000"/>
          <w:sz w:val="24"/>
          <w:szCs w:val="20"/>
          <w:highlight w:val="none"/>
        </w:rPr>
        <w:t>。</w:t>
      </w:r>
    </w:p>
    <w:p w14:paraId="7FE6620D">
      <w:pPr>
        <w:pStyle w:val="443"/>
        <w:spacing w:line="460" w:lineRule="exact"/>
        <w:ind w:firstLine="480"/>
        <w:rPr>
          <w:rFonts w:hint="eastAsia" w:ascii="宋体" w:hAnsi="宋体"/>
          <w:color w:val="000000"/>
          <w:sz w:val="24"/>
          <w:szCs w:val="20"/>
          <w:highlight w:val="none"/>
        </w:rPr>
      </w:pPr>
      <w:r>
        <w:rPr>
          <w:rFonts w:hint="eastAsia" w:ascii="宋体" w:hAnsi="宋体"/>
          <w:bCs/>
          <w:color w:val="000000"/>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可在中国大陆有效居留的许可证明。</w:t>
      </w:r>
    </w:p>
    <w:p w14:paraId="64B00C93">
      <w:pPr>
        <w:tabs>
          <w:tab w:val="left" w:pos="1050"/>
        </w:tabs>
        <w:spacing w:line="400" w:lineRule="exact"/>
        <w:ind w:firstLine="640"/>
        <w:rPr>
          <w:rFonts w:ascii="黑体" w:eastAsia="黑体"/>
          <w:bCs/>
          <w:color w:val="000000"/>
          <w:sz w:val="32"/>
          <w:szCs w:val="32"/>
          <w:highlight w:val="none"/>
        </w:rPr>
      </w:pPr>
    </w:p>
    <w:p w14:paraId="2176063F">
      <w:pPr>
        <w:tabs>
          <w:tab w:val="left" w:pos="1050"/>
        </w:tabs>
        <w:spacing w:line="400" w:lineRule="exact"/>
        <w:ind w:firstLine="640"/>
        <w:rPr>
          <w:rFonts w:ascii="黑体" w:eastAsia="黑体"/>
          <w:bCs/>
          <w:color w:val="000000"/>
          <w:sz w:val="32"/>
          <w:szCs w:val="32"/>
          <w:highlight w:val="none"/>
        </w:rPr>
      </w:pPr>
    </w:p>
    <w:p w14:paraId="458F00BF">
      <w:pPr>
        <w:tabs>
          <w:tab w:val="left" w:pos="1050"/>
        </w:tabs>
        <w:spacing w:line="400" w:lineRule="exact"/>
        <w:ind w:firstLine="640"/>
        <w:rPr>
          <w:rFonts w:ascii="黑体" w:eastAsia="黑体"/>
          <w:bCs/>
          <w:color w:val="000000"/>
          <w:sz w:val="32"/>
          <w:szCs w:val="32"/>
          <w:highlight w:val="none"/>
        </w:rPr>
      </w:pPr>
    </w:p>
    <w:p w14:paraId="3995232E">
      <w:pPr>
        <w:tabs>
          <w:tab w:val="left" w:pos="1050"/>
        </w:tabs>
        <w:spacing w:line="400" w:lineRule="exact"/>
        <w:ind w:firstLine="640"/>
        <w:rPr>
          <w:rFonts w:ascii="黑体" w:eastAsia="黑体"/>
          <w:bCs/>
          <w:color w:val="000000"/>
          <w:sz w:val="32"/>
          <w:szCs w:val="32"/>
          <w:highlight w:val="none"/>
        </w:rPr>
      </w:pPr>
    </w:p>
    <w:p w14:paraId="57EC4D72">
      <w:pPr>
        <w:tabs>
          <w:tab w:val="left" w:pos="1050"/>
        </w:tabs>
        <w:spacing w:line="400" w:lineRule="exact"/>
        <w:ind w:firstLine="640"/>
        <w:rPr>
          <w:rFonts w:ascii="黑体" w:eastAsia="黑体"/>
          <w:bCs/>
          <w:color w:val="000000"/>
          <w:sz w:val="32"/>
          <w:szCs w:val="32"/>
          <w:highlight w:val="none"/>
        </w:rPr>
      </w:pPr>
    </w:p>
    <w:p w14:paraId="58B76D16">
      <w:pPr>
        <w:tabs>
          <w:tab w:val="left" w:pos="1050"/>
        </w:tabs>
        <w:spacing w:line="400" w:lineRule="exact"/>
        <w:ind w:firstLine="640"/>
        <w:rPr>
          <w:rFonts w:ascii="黑体" w:eastAsia="黑体"/>
          <w:bCs/>
          <w:color w:val="000000"/>
          <w:sz w:val="32"/>
          <w:szCs w:val="32"/>
          <w:highlight w:val="none"/>
        </w:rPr>
      </w:pPr>
    </w:p>
    <w:p w14:paraId="6E373E57">
      <w:pPr>
        <w:tabs>
          <w:tab w:val="left" w:pos="1050"/>
        </w:tabs>
        <w:spacing w:line="400" w:lineRule="exact"/>
        <w:ind w:firstLine="640"/>
        <w:rPr>
          <w:rFonts w:ascii="黑体" w:eastAsia="黑体"/>
          <w:bCs/>
          <w:color w:val="000000"/>
          <w:sz w:val="32"/>
          <w:szCs w:val="32"/>
          <w:highlight w:val="none"/>
        </w:rPr>
      </w:pPr>
    </w:p>
    <w:p w14:paraId="7131A071">
      <w:pPr>
        <w:tabs>
          <w:tab w:val="left" w:pos="1050"/>
        </w:tabs>
        <w:spacing w:line="400" w:lineRule="exact"/>
        <w:ind w:firstLine="640"/>
        <w:rPr>
          <w:rFonts w:ascii="黑体" w:eastAsia="黑体"/>
          <w:bCs/>
          <w:color w:val="000000"/>
          <w:sz w:val="32"/>
          <w:szCs w:val="32"/>
          <w:highlight w:val="none"/>
        </w:rPr>
      </w:pPr>
    </w:p>
    <w:p w14:paraId="05B5B801">
      <w:pPr>
        <w:tabs>
          <w:tab w:val="left" w:pos="1050"/>
        </w:tabs>
        <w:spacing w:line="400" w:lineRule="exact"/>
        <w:ind w:firstLine="640"/>
        <w:rPr>
          <w:rFonts w:ascii="黑体" w:eastAsia="黑体"/>
          <w:bCs/>
          <w:color w:val="000000"/>
          <w:sz w:val="32"/>
          <w:szCs w:val="32"/>
          <w:highlight w:val="none"/>
        </w:rPr>
      </w:pPr>
    </w:p>
    <w:p w14:paraId="08ABAEAC">
      <w:pPr>
        <w:tabs>
          <w:tab w:val="left" w:pos="1050"/>
        </w:tabs>
        <w:spacing w:line="400" w:lineRule="exact"/>
        <w:ind w:firstLine="640"/>
        <w:rPr>
          <w:rFonts w:ascii="黑体" w:eastAsia="黑体"/>
          <w:bCs/>
          <w:color w:val="000000"/>
          <w:sz w:val="32"/>
          <w:szCs w:val="32"/>
          <w:highlight w:val="none"/>
        </w:rPr>
      </w:pPr>
    </w:p>
    <w:p w14:paraId="42D06D8F">
      <w:pPr>
        <w:tabs>
          <w:tab w:val="left" w:pos="1050"/>
        </w:tabs>
        <w:spacing w:line="400" w:lineRule="exact"/>
        <w:ind w:firstLine="640"/>
        <w:rPr>
          <w:rFonts w:ascii="黑体" w:eastAsia="黑体"/>
          <w:bCs/>
          <w:color w:val="000000"/>
          <w:sz w:val="32"/>
          <w:szCs w:val="32"/>
          <w:highlight w:val="none"/>
        </w:rPr>
      </w:pPr>
    </w:p>
    <w:p w14:paraId="3801B0D0">
      <w:pPr>
        <w:tabs>
          <w:tab w:val="left" w:pos="1050"/>
        </w:tabs>
        <w:spacing w:line="400" w:lineRule="exact"/>
        <w:ind w:firstLine="640"/>
        <w:rPr>
          <w:rFonts w:ascii="黑体" w:eastAsia="黑体"/>
          <w:bCs/>
          <w:color w:val="000000"/>
          <w:sz w:val="32"/>
          <w:szCs w:val="32"/>
          <w:highlight w:val="none"/>
        </w:rPr>
      </w:pPr>
    </w:p>
    <w:p w14:paraId="3873FDBA">
      <w:pPr>
        <w:tabs>
          <w:tab w:val="left" w:pos="1050"/>
        </w:tabs>
        <w:spacing w:line="400" w:lineRule="exact"/>
        <w:ind w:firstLine="640"/>
        <w:rPr>
          <w:rFonts w:ascii="黑体" w:eastAsia="黑体"/>
          <w:bCs/>
          <w:color w:val="000000"/>
          <w:sz w:val="32"/>
          <w:szCs w:val="32"/>
          <w:highlight w:val="none"/>
        </w:rPr>
      </w:pPr>
    </w:p>
    <w:p w14:paraId="01804CBC">
      <w:pPr>
        <w:pStyle w:val="443"/>
        <w:ind w:left="0" w:firstLine="0"/>
        <w:rPr>
          <w:rFonts w:hint="eastAsia" w:ascii="宋体" w:hAnsi="宋体" w:cs="宋体"/>
          <w:b/>
          <w:color w:val="000000"/>
          <w:szCs w:val="28"/>
          <w:highlight w:val="none"/>
        </w:rPr>
      </w:pPr>
      <w:r>
        <w:rPr>
          <w:rFonts w:hint="eastAsia" w:ascii="宋体" w:hAnsi="宋体" w:cs="宋体"/>
          <w:b/>
          <w:color w:val="000000"/>
          <w:szCs w:val="28"/>
          <w:highlight w:val="none"/>
        </w:rPr>
        <w:t>三、资格声明函（给定格式）：</w:t>
      </w:r>
    </w:p>
    <w:p w14:paraId="2DBE592E">
      <w:pPr>
        <w:jc w:val="center"/>
        <w:outlineLvl w:val="0"/>
        <w:rPr>
          <w:rFonts w:ascii="黑体" w:eastAsia="黑体"/>
          <w:bCs/>
          <w:color w:val="000000"/>
          <w:sz w:val="28"/>
          <w:szCs w:val="28"/>
          <w:highlight w:val="none"/>
        </w:rPr>
      </w:pPr>
      <w:bookmarkStart w:id="132" w:name="报价方关于资格的声明函（格式）"/>
      <w:bookmarkEnd w:id="132"/>
      <w:r>
        <w:rPr>
          <w:rFonts w:hint="eastAsia" w:ascii="黑体" w:eastAsia="黑体"/>
          <w:bCs/>
          <w:color w:val="000000"/>
          <w:sz w:val="28"/>
          <w:szCs w:val="28"/>
          <w:highlight w:val="none"/>
        </w:rPr>
        <w:t>资格声明函</w:t>
      </w:r>
    </w:p>
    <w:p w14:paraId="6A5901C3">
      <w:pPr>
        <w:spacing w:line="480" w:lineRule="auto"/>
        <w:jc w:val="center"/>
        <w:rPr>
          <w:rFonts w:ascii="宋体"/>
          <w:bCs/>
          <w:color w:val="000000"/>
          <w:sz w:val="24"/>
          <w:szCs w:val="24"/>
          <w:highlight w:val="none"/>
        </w:rPr>
      </w:pPr>
    </w:p>
    <w:p w14:paraId="04EC2DDF">
      <w:pPr>
        <w:spacing w:line="480" w:lineRule="auto"/>
        <w:rPr>
          <w:rFonts w:ascii="宋体"/>
          <w:bCs/>
          <w:color w:val="000000"/>
          <w:sz w:val="24"/>
          <w:szCs w:val="24"/>
          <w:highlight w:val="none"/>
        </w:rPr>
      </w:pPr>
      <w:r>
        <w:rPr>
          <w:rFonts w:hint="eastAsia" w:ascii="宋体" w:hAnsi="宋体"/>
          <w:bCs/>
          <w:color w:val="000000"/>
          <w:sz w:val="24"/>
          <w:szCs w:val="24"/>
          <w:highlight w:val="none"/>
        </w:rPr>
        <w:t>无锡市惠山区政府采购中心：</w:t>
      </w:r>
    </w:p>
    <w:p w14:paraId="6D0FA205">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我公司（单位）针对本次项目</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进行投标，并</w:t>
      </w:r>
      <w:r>
        <w:rPr>
          <w:rFonts w:hint="eastAsia" w:ascii="宋体" w:hAnsi="宋体"/>
          <w:bCs/>
          <w:color w:val="000000"/>
          <w:sz w:val="24"/>
          <w:szCs w:val="24"/>
          <w:highlight w:val="none"/>
          <w:lang w:eastAsia="zh-CN"/>
        </w:rPr>
        <w:t>做</w:t>
      </w:r>
      <w:r>
        <w:rPr>
          <w:rFonts w:hint="eastAsia" w:ascii="宋体" w:hAnsi="宋体"/>
          <w:bCs/>
          <w:color w:val="000000"/>
          <w:sz w:val="24"/>
          <w:szCs w:val="24"/>
          <w:highlight w:val="none"/>
        </w:rPr>
        <w:t>如下声明</w:t>
      </w:r>
    </w:p>
    <w:p w14:paraId="12707807">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13AFFD9D">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2.本公司（单位）具备本次项目履行合同所必需的设备和专业技术能力。</w:t>
      </w:r>
    </w:p>
    <w:p w14:paraId="72DF8203">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3.本公司（单位）无被“信用中国”网站（www.creditchina.gov.cn）、中国政府采购网(www.ccgp.gov.cn)列入失信被执行人、</w:t>
      </w:r>
      <w:r>
        <w:rPr>
          <w:rFonts w:hint="eastAsia" w:ascii="宋体" w:hAnsi="宋体"/>
          <w:bCs/>
          <w:color w:val="000000"/>
          <w:sz w:val="24"/>
          <w:szCs w:val="24"/>
          <w:highlight w:val="none"/>
          <w:lang w:eastAsia="zh-CN"/>
        </w:rPr>
        <w:t>重大税收违法失信主体名单、严重失信主体名单</w:t>
      </w:r>
      <w:r>
        <w:rPr>
          <w:rFonts w:hint="eastAsia" w:ascii="宋体" w:hAnsi="宋体"/>
          <w:bCs/>
          <w:color w:val="000000"/>
          <w:sz w:val="24"/>
          <w:szCs w:val="24"/>
          <w:highlight w:val="none"/>
        </w:rPr>
        <w:t>及其他不符合《中华人民共和国政府采购法》第二十二条规定条件的信用记录。</w:t>
      </w:r>
    </w:p>
    <w:p w14:paraId="2AD22E6A">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6F2AF5AE">
      <w:pPr>
        <w:spacing w:line="480" w:lineRule="auto"/>
        <w:rPr>
          <w:rFonts w:ascii="宋体"/>
          <w:bCs/>
          <w:color w:val="000000"/>
          <w:sz w:val="24"/>
          <w:szCs w:val="24"/>
          <w:highlight w:val="none"/>
        </w:rPr>
      </w:pPr>
    </w:p>
    <w:p w14:paraId="3A0482B7">
      <w:pPr>
        <w:spacing w:line="480" w:lineRule="auto"/>
        <w:rPr>
          <w:rFonts w:ascii="宋体"/>
          <w:bCs/>
          <w:color w:val="000000"/>
          <w:sz w:val="24"/>
          <w:szCs w:val="24"/>
          <w:highlight w:val="none"/>
        </w:rPr>
      </w:pPr>
      <w:r>
        <w:rPr>
          <w:rFonts w:hint="eastAsia" w:ascii="宋体" w:hAnsi="宋体"/>
          <w:bCs/>
          <w:color w:val="000000"/>
          <w:sz w:val="24"/>
          <w:szCs w:val="24"/>
          <w:highlight w:val="none"/>
        </w:rPr>
        <w:t>投标人名称（盖章）：</w:t>
      </w:r>
    </w:p>
    <w:p w14:paraId="328D00FB">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四、中小企业声明函（给定格式）：</w:t>
      </w:r>
    </w:p>
    <w:p w14:paraId="33B09379">
      <w:pPr>
        <w:spacing w:line="360" w:lineRule="auto"/>
        <w:jc w:val="center"/>
        <w:rPr>
          <w:rFonts w:ascii="黑体" w:eastAsia="黑体"/>
          <w:bCs/>
          <w:color w:val="000000"/>
          <w:sz w:val="28"/>
          <w:szCs w:val="28"/>
          <w:highlight w:val="none"/>
        </w:rPr>
      </w:pPr>
      <w:r>
        <w:rPr>
          <w:rFonts w:ascii="黑体" w:eastAsia="黑体"/>
          <w:bCs/>
          <w:color w:val="000000"/>
          <w:sz w:val="28"/>
          <w:szCs w:val="28"/>
          <w:highlight w:val="none"/>
        </w:rPr>
        <w:t>中小企业声明函（服务）</w:t>
      </w:r>
    </w:p>
    <w:p w14:paraId="28F749FD">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（联合体）</w:t>
      </w:r>
      <w:r>
        <w:rPr>
          <w:rFonts w:ascii="宋体" w:hAnsi="宋体"/>
          <w:bCs/>
          <w:color w:val="000000"/>
          <w:sz w:val="24"/>
          <w:szCs w:val="24"/>
          <w:highlight w:val="none"/>
        </w:rPr>
        <w:t>参加</w:t>
      </w:r>
      <w:r>
        <w:rPr>
          <w:rFonts w:ascii="宋体" w:hAnsi="宋体"/>
          <w:bCs/>
          <w:color w:val="000000"/>
          <w:sz w:val="24"/>
          <w:szCs w:val="24"/>
          <w:highlight w:val="none"/>
          <w:u w:val="single"/>
        </w:rPr>
        <w:t>（单位名称）</w:t>
      </w:r>
      <w:r>
        <w:rPr>
          <w:rFonts w:ascii="宋体" w:hAnsi="宋体"/>
          <w:bCs/>
          <w:color w:val="000000"/>
          <w:sz w:val="24"/>
          <w:szCs w:val="24"/>
          <w:highlight w:val="none"/>
        </w:rPr>
        <w:t>的</w:t>
      </w:r>
      <w:r>
        <w:rPr>
          <w:rFonts w:ascii="宋体" w:hAnsi="宋体"/>
          <w:bCs/>
          <w:color w:val="000000"/>
          <w:sz w:val="24"/>
          <w:szCs w:val="24"/>
          <w:highlight w:val="none"/>
          <w:u w:val="single"/>
        </w:rPr>
        <w:t>（项目名称）</w:t>
      </w:r>
      <w:r>
        <w:rPr>
          <w:rFonts w:ascii="宋体" w:hAnsi="宋体"/>
          <w:bCs/>
          <w:color w:val="000000"/>
          <w:sz w:val="24"/>
          <w:szCs w:val="24"/>
          <w:highlight w:val="none"/>
        </w:rPr>
        <w:t>采购活动，服务全部由符合政策要求的中小企业承接。相关企业（含联合体中的中小企业、签订分包意向协议的中小企业）的具体情况如下：</w:t>
      </w:r>
    </w:p>
    <w:p w14:paraId="41DF0008">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w:t>
      </w:r>
      <w:r>
        <w:rPr>
          <w:rFonts w:hint="eastAsia" w:ascii="宋体" w:hAnsi="宋体"/>
          <w:bCs/>
          <w:color w:val="000000"/>
          <w:sz w:val="24"/>
          <w:szCs w:val="24"/>
          <w:highlight w:val="none"/>
          <w:u w:val="single"/>
        </w:rPr>
        <w:t>招标</w:t>
      </w:r>
      <w:r>
        <w:rPr>
          <w:rFonts w:ascii="宋体" w:hAnsi="宋体"/>
          <w:bCs/>
          <w:color w:val="000000"/>
          <w:sz w:val="24"/>
          <w:szCs w:val="24"/>
          <w:highlight w:val="none"/>
          <w:u w:val="single"/>
        </w:rPr>
        <w:t>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14:paraId="6DDB7EF1">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w:t>
      </w:r>
      <w:r>
        <w:rPr>
          <w:rFonts w:hint="eastAsia" w:ascii="宋体" w:hAnsi="宋体"/>
          <w:bCs/>
          <w:color w:val="000000"/>
          <w:sz w:val="24"/>
          <w:szCs w:val="24"/>
          <w:highlight w:val="none"/>
          <w:u w:val="single"/>
        </w:rPr>
        <w:t>招标</w:t>
      </w:r>
      <w:r>
        <w:rPr>
          <w:rFonts w:ascii="宋体" w:hAnsi="宋体"/>
          <w:bCs/>
          <w:color w:val="000000"/>
          <w:sz w:val="24"/>
          <w:szCs w:val="24"/>
          <w:highlight w:val="none"/>
          <w:u w:val="single"/>
        </w:rPr>
        <w:t>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14:paraId="153FE8B2">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w:t>
      </w:r>
    </w:p>
    <w:p w14:paraId="6965E703">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1B8B82E">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企业名称（盖章）：</w:t>
      </w:r>
    </w:p>
    <w:p w14:paraId="3F4ED85F">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日　　　　　　期：</w:t>
      </w:r>
    </w:p>
    <w:p w14:paraId="69DB2448">
      <w:pPr>
        <w:spacing w:line="360" w:lineRule="auto"/>
        <w:ind w:firstLine="480"/>
        <w:rPr>
          <w:color w:val="000000"/>
          <w:highlight w:val="none"/>
        </w:rPr>
      </w:pPr>
    </w:p>
    <w:p w14:paraId="5C9E7EE2">
      <w:pPr>
        <w:ind w:firstLine="480"/>
        <w:rPr>
          <w:color w:val="000000"/>
          <w:szCs w:val="21"/>
          <w:highlight w:val="none"/>
        </w:rPr>
      </w:pPr>
    </w:p>
    <w:p w14:paraId="21A7515A">
      <w:pPr>
        <w:ind w:firstLine="480"/>
        <w:rPr>
          <w:color w:val="000000"/>
          <w:szCs w:val="21"/>
          <w:highlight w:val="none"/>
        </w:rPr>
      </w:pPr>
    </w:p>
    <w:p w14:paraId="7CBA1555">
      <w:pPr>
        <w:ind w:firstLine="480"/>
        <w:rPr>
          <w:color w:val="000000"/>
          <w:szCs w:val="21"/>
          <w:highlight w:val="none"/>
        </w:rPr>
      </w:pPr>
    </w:p>
    <w:p w14:paraId="459DEE78">
      <w:pPr>
        <w:ind w:firstLine="480"/>
        <w:rPr>
          <w:color w:val="000000"/>
          <w:szCs w:val="21"/>
          <w:highlight w:val="none"/>
        </w:rPr>
      </w:pPr>
    </w:p>
    <w:p w14:paraId="42B36FEB">
      <w:pPr>
        <w:ind w:firstLine="480"/>
        <w:rPr>
          <w:color w:val="000000"/>
          <w:szCs w:val="21"/>
          <w:highlight w:val="none"/>
        </w:rPr>
      </w:pPr>
    </w:p>
    <w:p w14:paraId="73493A28">
      <w:pPr>
        <w:ind w:firstLine="480"/>
        <w:rPr>
          <w:color w:val="000000"/>
          <w:szCs w:val="21"/>
          <w:highlight w:val="none"/>
        </w:rPr>
      </w:pPr>
      <w:r>
        <w:rPr>
          <w:rFonts w:hint="eastAsia"/>
          <w:color w:val="000000"/>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000000"/>
          <w:szCs w:val="21"/>
          <w:highlight w:val="none"/>
          <w:lang w:eastAsia="zh-CN"/>
        </w:rPr>
        <w:t>只需</w:t>
      </w:r>
      <w:r>
        <w:rPr>
          <w:rFonts w:hint="eastAsia"/>
          <w:color w:val="000000"/>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BCD095A">
      <w:pPr>
        <w:ind w:firstLine="480"/>
        <w:rPr>
          <w:color w:val="000000"/>
          <w:szCs w:val="21"/>
          <w:highlight w:val="none"/>
        </w:rPr>
      </w:pPr>
      <w:r>
        <w:rPr>
          <w:rFonts w:hint="eastAsia"/>
          <w:color w:val="000000"/>
          <w:szCs w:val="21"/>
          <w:highlight w:val="none"/>
        </w:rPr>
        <w:t>（2）</w:t>
      </w:r>
      <w:r>
        <w:rPr>
          <w:color w:val="000000"/>
          <w:szCs w:val="21"/>
          <w:highlight w:val="none"/>
        </w:rPr>
        <w:t>从业人员、营业收入、资产总额填报上一年度数据，无上一年度数据的新成立企业可不填报。</w:t>
      </w:r>
    </w:p>
    <w:p w14:paraId="2716BDC7">
      <w:pPr>
        <w:ind w:firstLine="480"/>
        <w:rPr>
          <w:color w:val="000000"/>
          <w:highlight w:val="none"/>
        </w:rPr>
      </w:pPr>
      <w:r>
        <w:rPr>
          <w:rFonts w:hint="eastAsia"/>
          <w:color w:val="000000"/>
          <w:szCs w:val="21"/>
          <w:highlight w:val="none"/>
        </w:rPr>
        <w:t>（3）中标供应商的《</w:t>
      </w:r>
      <w:r>
        <w:rPr>
          <w:color w:val="000000"/>
          <w:szCs w:val="21"/>
          <w:highlight w:val="none"/>
        </w:rPr>
        <w:t>中小企业声明函</w:t>
      </w:r>
      <w:r>
        <w:rPr>
          <w:rFonts w:hint="eastAsia"/>
          <w:color w:val="000000"/>
          <w:szCs w:val="21"/>
          <w:highlight w:val="none"/>
        </w:rPr>
        <w:t>》将随中标公告进行公示。供应商按照本办法规定提供声明函内容不实的，属于提供虚假材料谋取中标、成交，依照《中华人民共和国政府采购法》等国家有关规定追究相应责任。</w:t>
      </w:r>
    </w:p>
    <w:p w14:paraId="629FBC15">
      <w:pPr>
        <w:spacing w:line="360" w:lineRule="auto"/>
        <w:rPr>
          <w:rFonts w:hint="eastAsia" w:ascii="宋体" w:hAnsi="宋体" w:cs="宋体"/>
          <w:b/>
          <w:color w:val="000000"/>
          <w:sz w:val="30"/>
          <w:szCs w:val="30"/>
          <w:highlight w:val="none"/>
        </w:rPr>
      </w:pPr>
      <w:r>
        <w:rPr>
          <w:rFonts w:hint="eastAsia"/>
          <w:color w:val="000000"/>
          <w:highlight w:val="none"/>
        </w:rPr>
        <w:br w:type="page" w:clear="all"/>
      </w:r>
      <w:r>
        <w:rPr>
          <w:rFonts w:hint="eastAsia"/>
          <w:b/>
          <w:color w:val="000000"/>
          <w:sz w:val="30"/>
          <w:szCs w:val="30"/>
          <w:highlight w:val="none"/>
        </w:rPr>
        <w:t>五</w:t>
      </w:r>
      <w:r>
        <w:rPr>
          <w:rFonts w:hint="eastAsia" w:ascii="宋体" w:hAnsi="宋体" w:cs="宋体"/>
          <w:b/>
          <w:color w:val="000000"/>
          <w:sz w:val="30"/>
          <w:szCs w:val="30"/>
          <w:highlight w:val="none"/>
        </w:rPr>
        <w:t>、残疾人福利性单位声明函（给定格式）：</w:t>
      </w:r>
    </w:p>
    <w:p w14:paraId="4168EA8A">
      <w:pPr>
        <w:spacing w:line="440" w:lineRule="exact"/>
        <w:ind w:firstLine="482"/>
        <w:rPr>
          <w:rFonts w:ascii="Arial" w:hAnsi="Arial"/>
          <w:b/>
          <w:color w:val="000000"/>
          <w:sz w:val="24"/>
          <w:highlight w:val="none"/>
        </w:rPr>
      </w:pPr>
    </w:p>
    <w:p w14:paraId="3E299775">
      <w:pPr>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31D02E6B">
      <w:pPr>
        <w:ind w:firstLine="560"/>
        <w:jc w:val="center"/>
        <w:rPr>
          <w:rFonts w:ascii="黑体" w:eastAsia="黑体"/>
          <w:bCs/>
          <w:color w:val="000000"/>
          <w:sz w:val="28"/>
          <w:szCs w:val="28"/>
          <w:highlight w:val="none"/>
        </w:rPr>
      </w:pPr>
    </w:p>
    <w:p w14:paraId="770D7E85">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3A1DB0D">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466B28C8">
      <w:pPr>
        <w:spacing w:line="580" w:lineRule="exact"/>
        <w:ind w:firstLine="480"/>
        <w:rPr>
          <w:rFonts w:hint="eastAsia" w:ascii="宋体" w:hAnsi="宋体"/>
          <w:bCs/>
          <w:color w:val="000000"/>
          <w:sz w:val="24"/>
          <w:szCs w:val="24"/>
          <w:highlight w:val="none"/>
        </w:rPr>
      </w:pPr>
    </w:p>
    <w:p w14:paraId="7BF54F80">
      <w:pPr>
        <w:spacing w:line="580" w:lineRule="exact"/>
        <w:ind w:firstLine="480"/>
        <w:rPr>
          <w:rFonts w:hint="eastAsia" w:ascii="宋体" w:hAnsi="宋体"/>
          <w:bCs/>
          <w:color w:val="000000"/>
          <w:sz w:val="24"/>
          <w:szCs w:val="24"/>
          <w:highlight w:val="none"/>
        </w:rPr>
      </w:pPr>
    </w:p>
    <w:p w14:paraId="0A64EFCF">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单位名称（盖章）：</w:t>
      </w:r>
    </w:p>
    <w:p w14:paraId="7EF991DB">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日  期：</w:t>
      </w:r>
    </w:p>
    <w:p w14:paraId="4134755C">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六</w:t>
      </w:r>
      <w:r>
        <w:rPr>
          <w:b/>
          <w:color w:val="000000"/>
          <w:sz w:val="30"/>
          <w:szCs w:val="30"/>
          <w:highlight w:val="none"/>
        </w:rPr>
        <w:t>、投标函</w:t>
      </w:r>
      <w:r>
        <w:rPr>
          <w:rFonts w:hint="eastAsia"/>
          <w:b/>
          <w:color w:val="000000"/>
          <w:sz w:val="30"/>
          <w:szCs w:val="30"/>
          <w:highlight w:val="none"/>
        </w:rPr>
        <w:t>（给定格式）：</w:t>
      </w:r>
    </w:p>
    <w:p w14:paraId="64E4BBA1">
      <w:pPr>
        <w:spacing w:line="400" w:lineRule="exact"/>
        <w:jc w:val="center"/>
        <w:rPr>
          <w:rFonts w:ascii="宋体"/>
          <w:bCs/>
          <w:color w:val="000000"/>
          <w:sz w:val="24"/>
          <w:szCs w:val="24"/>
          <w:highlight w:val="none"/>
        </w:rPr>
      </w:pPr>
      <w:r>
        <w:rPr>
          <w:rFonts w:hint="eastAsia" w:ascii="黑体" w:eastAsia="黑体"/>
          <w:bCs/>
          <w:color w:val="000000"/>
          <w:sz w:val="28"/>
          <w:szCs w:val="28"/>
          <w:highlight w:val="none"/>
        </w:rPr>
        <w:t>投标函</w:t>
      </w:r>
    </w:p>
    <w:p w14:paraId="6A129664">
      <w:pPr>
        <w:spacing w:line="360" w:lineRule="auto"/>
        <w:rPr>
          <w:rFonts w:ascii="宋体"/>
          <w:bCs/>
          <w:color w:val="000000"/>
          <w:sz w:val="24"/>
          <w:szCs w:val="24"/>
          <w:highlight w:val="none"/>
        </w:rPr>
      </w:pPr>
      <w:r>
        <w:rPr>
          <w:rFonts w:hint="eastAsia" w:ascii="宋体" w:hAnsi="宋体"/>
          <w:bCs/>
          <w:color w:val="000000"/>
          <w:sz w:val="24"/>
          <w:szCs w:val="24"/>
          <w:highlight w:val="none"/>
        </w:rPr>
        <w:t>致无锡市惠山区政府采购中心：</w:t>
      </w:r>
    </w:p>
    <w:p w14:paraId="4F92147A">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招标文件，经仔细阅读和研究，我方决定参加此项目的投标。</w:t>
      </w:r>
    </w:p>
    <w:p w14:paraId="57E60010">
      <w:pPr>
        <w:tabs>
          <w:tab w:val="left" w:pos="315"/>
          <w:tab w:val="left" w:pos="840"/>
          <w:tab w:val="left" w:pos="945"/>
          <w:tab w:val="left" w:pos="1050"/>
          <w:tab w:val="left" w:pos="126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一、我方愿意按照招标文件的一切要求，提供本项目的投标，投标总价见《开标一览表》。</w:t>
      </w:r>
    </w:p>
    <w:p w14:paraId="14D58A09">
      <w:pPr>
        <w:tabs>
          <w:tab w:val="left" w:pos="0"/>
          <w:tab w:val="left" w:pos="315"/>
          <w:tab w:val="left" w:pos="525"/>
          <w:tab w:val="left" w:pos="840"/>
          <w:tab w:val="left" w:pos="945"/>
          <w:tab w:val="left" w:pos="1050"/>
        </w:tabs>
        <w:spacing w:line="360" w:lineRule="auto"/>
        <w:ind w:firstLine="480"/>
        <w:rPr>
          <w:rStyle w:val="444"/>
          <w:rFonts w:hint="eastAsia"/>
          <w:bCs/>
          <w:color w:val="000000"/>
          <w:highlight w:val="none"/>
        </w:rPr>
      </w:pPr>
      <w:r>
        <w:rPr>
          <w:rFonts w:hint="eastAsia" w:ascii="宋体" w:hAnsi="宋体"/>
          <w:bCs/>
          <w:color w:val="000000"/>
          <w:sz w:val="24"/>
          <w:szCs w:val="24"/>
          <w:highlight w:val="none"/>
        </w:rPr>
        <w:t>二、我方愿意提供无锡市惠山区政府采购中心在招标文件中要求的文件、资料。</w:t>
      </w:r>
    </w:p>
    <w:p w14:paraId="0D43E25E">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三、我方同意</w:t>
      </w:r>
      <w:r>
        <w:rPr>
          <w:rFonts w:hint="eastAsia" w:ascii="宋体" w:hAnsi="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14:paraId="0A4B6A20">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四、如果我方的投标文件被接受，我方将履行招标文件中规定的每一项要求，按期、按质、按量，完成交货任务。</w:t>
      </w:r>
    </w:p>
    <w:p w14:paraId="5BDDCA80">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五、我方完全同意招标文件规定的决定中标者的方式。</w:t>
      </w:r>
    </w:p>
    <w:p w14:paraId="5DA7CD5B">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六、我方愿意遵守《中华人民共和国政府采购法》，并按《中华人民共和国民法典》、财政部《政府采购货物和服务招标投标管理办法》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2CBFB001">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七、我方认可并遵守招标文件的所有规定，放弃对招标文件提出质疑的权利。</w:t>
      </w:r>
    </w:p>
    <w:p w14:paraId="12A9D7FD">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八、如我方在投标截止期后撤回投标及中标后拒绝遵守投标承诺或拒绝在规定的时间内与采购人签订合同，则接受政府采购监督管理部门的处理。</w:t>
      </w:r>
    </w:p>
    <w:p w14:paraId="22692CC1">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九、如果我方被确定为中标供应商，我方愿意</w:t>
      </w:r>
      <w:r>
        <w:rPr>
          <w:rFonts w:hint="eastAsia" w:ascii="宋体" w:hAnsi="宋体"/>
          <w:color w:val="000000"/>
          <w:sz w:val="24"/>
          <w:szCs w:val="24"/>
          <w:highlight w:val="none"/>
        </w:rPr>
        <w:t>向</w:t>
      </w:r>
      <w:r>
        <w:rPr>
          <w:rFonts w:hint="eastAsia" w:ascii="宋体" w:hAnsi="宋体"/>
          <w:bCs/>
          <w:color w:val="000000"/>
          <w:sz w:val="24"/>
          <w:szCs w:val="24"/>
          <w:highlight w:val="none"/>
        </w:rPr>
        <w:t>采购人</w:t>
      </w:r>
      <w:r>
        <w:rPr>
          <w:rFonts w:hint="eastAsia" w:ascii="宋体" w:hAnsi="宋体"/>
          <w:bCs/>
          <w:color w:val="000000"/>
          <w:sz w:val="24"/>
          <w:szCs w:val="24"/>
          <w:highlight w:val="none"/>
          <w:lang w:eastAsia="zh-CN"/>
        </w:rPr>
        <w:t>缴纳</w:t>
      </w:r>
      <w:r>
        <w:rPr>
          <w:rFonts w:hint="eastAsia" w:ascii="宋体" w:hAnsi="宋体"/>
          <w:bCs/>
          <w:color w:val="000000"/>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7EF6AEDE">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十、我方决不提供虚假材料谋取中标、决不采取不正当手段诋毁、排挤其他供应商、决不与采购人、</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3BC04A2C">
      <w:pPr>
        <w:spacing w:line="400" w:lineRule="exact"/>
        <w:ind w:firstLine="480"/>
        <w:rPr>
          <w:rFonts w:ascii="宋体"/>
          <w:bCs/>
          <w:color w:val="000000"/>
          <w:sz w:val="24"/>
          <w:szCs w:val="24"/>
          <w:highlight w:val="none"/>
        </w:rPr>
      </w:pPr>
    </w:p>
    <w:p w14:paraId="74B8A818">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bCs/>
          <w:color w:val="000000"/>
          <w:sz w:val="24"/>
          <w:szCs w:val="24"/>
          <w:highlight w:val="none"/>
          <w:u w:val="single"/>
        </w:rPr>
        <w:t xml:space="preserve">               </w:t>
      </w:r>
    </w:p>
    <w:p w14:paraId="5B3B1FAB">
      <w:pPr>
        <w:spacing w:line="400" w:lineRule="exact"/>
        <w:ind w:firstLine="480"/>
        <w:rPr>
          <w:rFonts w:hint="eastAsia"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u w:val="single"/>
        </w:rPr>
        <w:t xml:space="preserve">                                                        </w:t>
      </w:r>
    </w:p>
    <w:p w14:paraId="4944D811">
      <w:pPr>
        <w:spacing w:line="400" w:lineRule="exact"/>
        <w:ind w:firstLine="480"/>
        <w:rPr>
          <w:rFonts w:hint="eastAsia" w:ascii="宋体" w:hAnsi="宋体"/>
          <w:bCs/>
          <w:color w:val="000000"/>
          <w:sz w:val="24"/>
          <w:szCs w:val="24"/>
          <w:highlight w:val="none"/>
        </w:rPr>
      </w:pPr>
    </w:p>
    <w:p w14:paraId="200EEA07">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投标人名称（盖章）：</w:t>
      </w:r>
    </w:p>
    <w:p w14:paraId="544FF0D9">
      <w:pPr>
        <w:spacing w:line="360" w:lineRule="auto"/>
        <w:rPr>
          <w:b/>
          <w:color w:val="000000"/>
          <w:sz w:val="30"/>
          <w:szCs w:val="30"/>
          <w:highlight w:val="none"/>
        </w:rPr>
      </w:pPr>
      <w:r>
        <w:rPr>
          <w:rFonts w:hint="eastAsia" w:ascii="宋体" w:hAnsi="宋体"/>
          <w:bCs/>
          <w:color w:val="000000"/>
          <w:sz w:val="24"/>
          <w:szCs w:val="24"/>
          <w:highlight w:val="none"/>
        </w:rPr>
        <w:br w:type="page" w:clear="all"/>
      </w:r>
      <w:r>
        <w:rPr>
          <w:rFonts w:hint="eastAsia"/>
          <w:b/>
          <w:color w:val="000000"/>
          <w:sz w:val="30"/>
          <w:szCs w:val="30"/>
          <w:highlight w:val="none"/>
        </w:rPr>
        <w:t>七、承诺书（给定格式）：</w:t>
      </w:r>
    </w:p>
    <w:p w14:paraId="338AE6D1">
      <w:pPr>
        <w:ind w:firstLine="602"/>
        <w:outlineLvl w:val="0"/>
        <w:rPr>
          <w:b/>
          <w:color w:val="000000"/>
          <w:sz w:val="30"/>
          <w:szCs w:val="30"/>
          <w:highlight w:val="none"/>
        </w:rPr>
      </w:pPr>
    </w:p>
    <w:p w14:paraId="2B36D74D">
      <w:pPr>
        <w:jc w:val="center"/>
        <w:rPr>
          <w:rFonts w:ascii="黑体" w:eastAsia="黑体"/>
          <w:bCs/>
          <w:color w:val="000000"/>
          <w:sz w:val="28"/>
          <w:szCs w:val="28"/>
          <w:highlight w:val="none"/>
        </w:rPr>
      </w:pPr>
      <w:r>
        <w:rPr>
          <w:rFonts w:hint="eastAsia" w:ascii="黑体" w:eastAsia="黑体"/>
          <w:bCs/>
          <w:color w:val="000000"/>
          <w:sz w:val="28"/>
          <w:szCs w:val="28"/>
          <w:highlight w:val="none"/>
        </w:rPr>
        <w:t>承诺书</w:t>
      </w:r>
    </w:p>
    <w:p w14:paraId="322E44DD">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（投标人名称）针</w:t>
      </w:r>
      <w:r>
        <w:rPr>
          <w:rFonts w:hint="eastAsia" w:ascii="宋体" w:hAnsi="宋体"/>
          <w:bCs/>
          <w:color w:val="000000"/>
          <w:sz w:val="24"/>
          <w:szCs w:val="24"/>
          <w:highlight w:val="none"/>
        </w:rPr>
        <w:t>对本项目</w:t>
      </w:r>
      <w:r>
        <w:rPr>
          <w:rFonts w:hint="eastAsia" w:ascii="宋体" w:hAnsi="宋体"/>
          <w:bCs/>
          <w:color w:val="000000"/>
          <w:sz w:val="24"/>
          <w:szCs w:val="24"/>
          <w:highlight w:val="none"/>
          <w:lang w:val="en-US" w:eastAsia="zh-CN"/>
        </w:rPr>
        <w:t xml:space="preserve"> </w:t>
      </w:r>
      <w:r>
        <w:rPr>
          <w:rFonts w:hint="eastAsia" w:ascii="宋体" w:hAnsi="宋体"/>
          <w:color w:val="000000"/>
          <w:sz w:val="24"/>
          <w:szCs w:val="24"/>
          <w:highlight w:val="none"/>
        </w:rPr>
        <w:t>在此对服务保障做如下承诺：</w:t>
      </w:r>
    </w:p>
    <w:p w14:paraId="190DD582">
      <w:pPr>
        <w:spacing w:line="480" w:lineRule="auto"/>
        <w:rPr>
          <w:rFonts w:hint="eastAsia" w:ascii="宋体" w:hAnsi="宋体"/>
          <w:color w:val="000000"/>
          <w:sz w:val="24"/>
          <w:szCs w:val="24"/>
          <w:highlight w:val="none"/>
        </w:rPr>
      </w:pPr>
    </w:p>
    <w:p w14:paraId="5B53DCB1">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1、本公司（单位）对本项目所提供的服务符合招标文件要求；</w:t>
      </w:r>
    </w:p>
    <w:p w14:paraId="0AD366D8">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2、本公司（单位）保证中标并合同签订生效后，将按招标文件要求及所投投标文件中做出的相应承诺将相关人员及时配置到位。</w:t>
      </w:r>
    </w:p>
    <w:p w14:paraId="31A57074">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w:t>
      </w:r>
    </w:p>
    <w:p w14:paraId="1CFCAD9F">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4、</w:t>
      </w:r>
    </w:p>
    <w:p w14:paraId="42D5EA47">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5、</w:t>
      </w:r>
    </w:p>
    <w:p w14:paraId="72D1806E">
      <w:pPr>
        <w:tabs>
          <w:tab w:val="left" w:pos="945"/>
        </w:tabs>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6、</w:t>
      </w:r>
    </w:p>
    <w:p w14:paraId="0B04AA49">
      <w:pPr>
        <w:spacing w:line="48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w:t>
      </w:r>
    </w:p>
    <w:p w14:paraId="15997E24">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如违背上述承诺，本公司</w:t>
      </w:r>
      <w:r>
        <w:rPr>
          <w:rFonts w:hint="eastAsia" w:ascii="宋体" w:hAnsi="宋体"/>
          <w:color w:val="000000"/>
          <w:sz w:val="24"/>
          <w:szCs w:val="24"/>
          <w:highlight w:val="none"/>
        </w:rPr>
        <w:t>（单位）</w:t>
      </w:r>
      <w:r>
        <w:rPr>
          <w:rFonts w:hint="eastAsia" w:ascii="宋体" w:hAnsi="宋体"/>
          <w:bCs/>
          <w:color w:val="000000"/>
          <w:sz w:val="24"/>
          <w:szCs w:val="24"/>
          <w:highlight w:val="none"/>
        </w:rPr>
        <w:t>将承担一切法律责任。</w:t>
      </w:r>
    </w:p>
    <w:p w14:paraId="46297300">
      <w:pPr>
        <w:spacing w:line="480" w:lineRule="auto"/>
        <w:rPr>
          <w:rFonts w:hint="eastAsia" w:ascii="宋体" w:hAnsi="宋体"/>
          <w:bCs/>
          <w:color w:val="000000"/>
          <w:sz w:val="24"/>
          <w:szCs w:val="24"/>
          <w:highlight w:val="none"/>
        </w:rPr>
      </w:pPr>
    </w:p>
    <w:p w14:paraId="33C268D9">
      <w:pPr>
        <w:spacing w:line="480" w:lineRule="auto"/>
        <w:ind w:firstLine="480"/>
        <w:rPr>
          <w:rFonts w:hint="eastAsia" w:ascii="宋体" w:hAnsi="宋体"/>
          <w:bCs/>
          <w:color w:val="000000"/>
          <w:sz w:val="24"/>
          <w:szCs w:val="24"/>
          <w:highlight w:val="none"/>
        </w:rPr>
      </w:pPr>
      <w:r>
        <w:rPr>
          <w:rFonts w:hint="eastAsia" w:ascii="宋体" w:hAnsi="宋体"/>
          <w:color w:val="000000"/>
          <w:sz w:val="24"/>
          <w:szCs w:val="24"/>
          <w:highlight w:val="none"/>
        </w:rPr>
        <w:t>投标人名称</w:t>
      </w:r>
      <w:r>
        <w:rPr>
          <w:rFonts w:hint="eastAsia" w:ascii="宋体" w:hAnsi="宋体"/>
          <w:bCs/>
          <w:color w:val="000000"/>
          <w:sz w:val="24"/>
          <w:szCs w:val="24"/>
          <w:highlight w:val="none"/>
        </w:rPr>
        <w:t>（盖章）：</w:t>
      </w:r>
    </w:p>
    <w:p w14:paraId="579F4B58">
      <w:pPr>
        <w:spacing w:line="480" w:lineRule="auto"/>
        <w:ind w:firstLine="480"/>
        <w:rPr>
          <w:rFonts w:hint="eastAsia" w:ascii="宋体" w:hAnsi="宋体"/>
          <w:bCs/>
          <w:color w:val="000000"/>
          <w:sz w:val="24"/>
          <w:szCs w:val="24"/>
          <w:highlight w:val="none"/>
        </w:rPr>
      </w:pPr>
    </w:p>
    <w:p w14:paraId="3442914E">
      <w:pPr>
        <w:spacing w:line="480" w:lineRule="auto"/>
        <w:ind w:firstLine="480"/>
        <w:rPr>
          <w:rFonts w:ascii="宋体"/>
          <w:bCs/>
          <w:color w:val="000000"/>
          <w:sz w:val="24"/>
          <w:szCs w:val="24"/>
          <w:highlight w:val="none"/>
        </w:rPr>
      </w:pPr>
      <w:r>
        <w:rPr>
          <w:rFonts w:hint="eastAsia" w:ascii="宋体" w:hAnsi="宋体"/>
          <w:bCs/>
          <w:color w:val="000000"/>
          <w:highlight w:val="none"/>
        </w:rPr>
        <w:t>（注：以上内容由投标单位根据采购要求自行完善。）</w:t>
      </w:r>
    </w:p>
    <w:p w14:paraId="36B2CAEC">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八、开标一览表（给定格式）：</w:t>
      </w:r>
    </w:p>
    <w:p w14:paraId="5DDC38C3">
      <w:pPr>
        <w:spacing w:line="440" w:lineRule="exact"/>
        <w:ind w:firstLine="482"/>
        <w:rPr>
          <w:rFonts w:ascii="Arial" w:hAnsi="Arial"/>
          <w:b/>
          <w:color w:val="000000"/>
          <w:sz w:val="24"/>
          <w:highlight w:val="none"/>
        </w:rPr>
      </w:pPr>
    </w:p>
    <w:p w14:paraId="669F8044">
      <w:pPr>
        <w:ind w:firstLine="56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开标一览表</w:t>
      </w:r>
    </w:p>
    <w:p w14:paraId="3934DA26">
      <w:pPr>
        <w:ind w:firstLine="560"/>
        <w:jc w:val="center"/>
        <w:outlineLvl w:val="0"/>
        <w:rPr>
          <w:rFonts w:ascii="黑体" w:eastAsia="黑体"/>
          <w:bCs/>
          <w:color w:val="000000"/>
          <w:sz w:val="28"/>
          <w:szCs w:val="28"/>
          <w:highlight w:val="none"/>
        </w:rPr>
      </w:pPr>
    </w:p>
    <w:p w14:paraId="6B73BF37">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宋体" w:hAnsi="宋体"/>
          <w:bCs/>
          <w:color w:val="000000"/>
          <w:sz w:val="24"/>
          <w:szCs w:val="24"/>
          <w:highlight w:val="none"/>
          <w:lang w:eastAsia="zh-CN"/>
        </w:rPr>
        <w:t>JSZC-320206-JZCG-G2026-0058</w:t>
      </w:r>
    </w:p>
    <w:tbl>
      <w:tblPr>
        <w:tblStyle w:val="28"/>
        <w:tblW w:w="99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06AF7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noWrap w:val="0"/>
            <w:vAlign w:val="center"/>
          </w:tcPr>
          <w:p w14:paraId="5E8AFF51">
            <w:pPr>
              <w:jc w:val="center"/>
              <w:rPr>
                <w:rFonts w:ascii="宋体"/>
                <w:b/>
                <w:bCs/>
                <w:color w:val="000000"/>
                <w:sz w:val="24"/>
                <w:szCs w:val="24"/>
                <w:highlight w:val="none"/>
              </w:rPr>
            </w:pPr>
            <w:r>
              <w:rPr>
                <w:rFonts w:hint="eastAsia" w:ascii="宋体" w:hAnsi="宋体"/>
                <w:b/>
                <w:bCs/>
                <w:color w:val="000000"/>
                <w:sz w:val="24"/>
                <w:szCs w:val="24"/>
                <w:highlight w:val="none"/>
              </w:rPr>
              <w:t>项目名称</w:t>
            </w:r>
          </w:p>
        </w:tc>
        <w:tc>
          <w:tcPr>
            <w:tcW w:w="4229" w:type="dxa"/>
            <w:noWrap w:val="0"/>
            <w:vAlign w:val="center"/>
          </w:tcPr>
          <w:p w14:paraId="6717B9F4">
            <w:pPr>
              <w:jc w:val="center"/>
              <w:rPr>
                <w:rFonts w:ascii="宋体"/>
                <w:b/>
                <w:bCs/>
                <w:color w:val="000000"/>
                <w:sz w:val="24"/>
                <w:szCs w:val="24"/>
                <w:highlight w:val="none"/>
              </w:rPr>
            </w:pPr>
            <w:r>
              <w:rPr>
                <w:rFonts w:hint="eastAsia" w:ascii="宋体" w:hAnsi="宋体"/>
                <w:b/>
                <w:bCs/>
                <w:color w:val="000000"/>
                <w:sz w:val="24"/>
                <w:szCs w:val="24"/>
                <w:highlight w:val="none"/>
              </w:rPr>
              <w:t>投标总报价</w:t>
            </w:r>
            <w:r>
              <w:rPr>
                <w:rFonts w:ascii="宋体" w:hAnsi="宋体"/>
                <w:b/>
                <w:bCs/>
                <w:color w:val="000000"/>
                <w:sz w:val="24"/>
                <w:szCs w:val="24"/>
                <w:highlight w:val="none"/>
              </w:rPr>
              <w:t>(</w:t>
            </w:r>
            <w:r>
              <w:rPr>
                <w:rFonts w:hint="eastAsia" w:ascii="宋体" w:hAnsi="宋体"/>
                <w:b/>
                <w:bCs/>
                <w:color w:val="000000"/>
                <w:sz w:val="24"/>
                <w:szCs w:val="24"/>
                <w:highlight w:val="none"/>
              </w:rPr>
              <w:t>小写</w:t>
            </w:r>
            <w:r>
              <w:rPr>
                <w:rFonts w:ascii="宋体" w:hAnsi="宋体"/>
                <w:b/>
                <w:bCs/>
                <w:color w:val="000000"/>
                <w:sz w:val="24"/>
                <w:szCs w:val="24"/>
                <w:highlight w:val="none"/>
              </w:rPr>
              <w:t>)</w:t>
            </w:r>
          </w:p>
        </w:tc>
      </w:tr>
      <w:tr w14:paraId="000C8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noWrap w:val="0"/>
            <w:vAlign w:val="center"/>
          </w:tcPr>
          <w:p w14:paraId="65AEAEA2">
            <w:pPr>
              <w:pStyle w:val="395"/>
              <w:spacing w:line="400" w:lineRule="exact"/>
              <w:jc w:val="center"/>
              <w:rPr>
                <w:rFonts w:hint="eastAsia" w:ascii="黑体" w:hAnsi="黑体" w:eastAsia="黑体"/>
                <w:bCs/>
                <w:color w:val="000000"/>
                <w:szCs w:val="24"/>
                <w:highlight w:val="none"/>
              </w:rPr>
            </w:pPr>
            <w:r>
              <w:rPr>
                <w:rFonts w:hint="eastAsia" w:ascii="黑体" w:hAnsi="黑体" w:eastAsia="黑体"/>
                <w:bCs/>
                <w:color w:val="000000"/>
                <w:szCs w:val="24"/>
                <w:highlight w:val="none"/>
                <w:lang w:eastAsia="zh-CN"/>
              </w:rPr>
              <w:t>2026-2028年度2所新学校物业服务项目</w:t>
            </w:r>
          </w:p>
        </w:tc>
        <w:tc>
          <w:tcPr>
            <w:tcW w:w="4229" w:type="dxa"/>
            <w:noWrap w:val="0"/>
            <w:vAlign w:val="center"/>
          </w:tcPr>
          <w:p w14:paraId="55322404">
            <w:pPr>
              <w:pStyle w:val="395"/>
              <w:ind w:firstLine="482"/>
              <w:jc w:val="center"/>
              <w:rPr>
                <w:rFonts w:hint="eastAsia" w:hAnsi="宋体"/>
                <w:b/>
                <w:color w:val="000000"/>
                <w:szCs w:val="24"/>
                <w:highlight w:val="none"/>
              </w:rPr>
            </w:pPr>
          </w:p>
        </w:tc>
      </w:tr>
      <w:tr w14:paraId="69128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noWrap w:val="0"/>
            <w:vAlign w:val="center"/>
          </w:tcPr>
          <w:p w14:paraId="19A995A3">
            <w:pPr>
              <w:rPr>
                <w:rFonts w:ascii="宋体"/>
                <w:bCs/>
                <w:color w:val="000000"/>
                <w:sz w:val="24"/>
                <w:szCs w:val="24"/>
                <w:highlight w:val="none"/>
              </w:rPr>
            </w:pPr>
            <w:r>
              <w:rPr>
                <w:rFonts w:hint="eastAsia" w:ascii="黑体" w:eastAsia="黑体"/>
                <w:color w:val="000000"/>
                <w:sz w:val="24"/>
                <w:highlight w:val="none"/>
              </w:rPr>
              <w:t>投标总报价（大写）</w:t>
            </w:r>
            <w:r>
              <w:rPr>
                <w:rFonts w:hint="eastAsia" w:ascii="宋体" w:hAnsi="宋体"/>
                <w:bCs/>
                <w:color w:val="000000"/>
                <w:sz w:val="24"/>
                <w:szCs w:val="24"/>
                <w:highlight w:val="none"/>
              </w:rPr>
              <w:t>：　　　</w:t>
            </w:r>
          </w:p>
        </w:tc>
      </w:tr>
    </w:tbl>
    <w:p w14:paraId="409FC6F2">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1020A1D9">
      <w:pPr>
        <w:spacing w:line="360" w:lineRule="auto"/>
        <w:rPr>
          <w:b/>
          <w:color w:val="000000"/>
          <w:sz w:val="30"/>
          <w:szCs w:val="30"/>
          <w:highlight w:val="none"/>
        </w:rPr>
      </w:pPr>
      <w:r>
        <w:rPr>
          <w:rFonts w:hint="eastAsia" w:ascii="黑体" w:eastAsia="黑体"/>
          <w:bCs/>
          <w:color w:val="000000"/>
          <w:sz w:val="24"/>
          <w:szCs w:val="24"/>
          <w:highlight w:val="none"/>
        </w:rPr>
        <w:br w:type="page" w:clear="all"/>
      </w:r>
      <w:r>
        <w:rPr>
          <w:rFonts w:hint="eastAsia"/>
          <w:b/>
          <w:color w:val="000000"/>
          <w:sz w:val="30"/>
          <w:szCs w:val="30"/>
          <w:highlight w:val="none"/>
        </w:rPr>
        <w:t>九、分项</w:t>
      </w:r>
      <w:r>
        <w:rPr>
          <w:b/>
          <w:color w:val="000000"/>
          <w:sz w:val="30"/>
          <w:szCs w:val="30"/>
          <w:highlight w:val="none"/>
        </w:rPr>
        <w:t>报价表</w:t>
      </w:r>
      <w:r>
        <w:rPr>
          <w:rFonts w:hint="eastAsia"/>
          <w:b/>
          <w:color w:val="000000"/>
          <w:sz w:val="30"/>
          <w:szCs w:val="30"/>
          <w:highlight w:val="none"/>
        </w:rPr>
        <w:t>（给定格式）：</w:t>
      </w:r>
    </w:p>
    <w:p w14:paraId="0CB8E274">
      <w:pPr>
        <w:spacing w:line="400" w:lineRule="exact"/>
        <w:jc w:val="center"/>
        <w:outlineLvl w:val="0"/>
        <w:rPr>
          <w:rFonts w:hint="eastAsia" w:ascii="宋体" w:hAnsi="宋体" w:eastAsia="宋体" w:cs="宋体"/>
          <w:b/>
          <w:bCs w:val="0"/>
          <w:color w:val="000000"/>
          <w:sz w:val="28"/>
          <w:szCs w:val="28"/>
          <w:highlight w:val="none"/>
        </w:rPr>
      </w:pPr>
      <w:bookmarkStart w:id="133" w:name="_Toc120614284"/>
      <w:r>
        <w:rPr>
          <w:rFonts w:hint="eastAsia" w:ascii="宋体" w:hAnsi="宋体" w:eastAsia="宋体" w:cs="宋体"/>
          <w:b/>
          <w:bCs w:val="0"/>
          <w:color w:val="000000"/>
          <w:sz w:val="28"/>
          <w:szCs w:val="28"/>
          <w:highlight w:val="none"/>
        </w:rPr>
        <w:t>分项报价表</w:t>
      </w:r>
    </w:p>
    <w:p w14:paraId="6C89324B">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p>
    <w:tbl>
      <w:tblPr>
        <w:tblStyle w:val="28"/>
        <w:tblW w:w="9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375"/>
        <w:gridCol w:w="2288"/>
      </w:tblGrid>
      <w:tr w14:paraId="5E230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0B2DE210">
            <w:pPr>
              <w:jc w:val="center"/>
              <w:rPr>
                <w:rFonts w:hint="eastAsia" w:ascii="宋体" w:hAnsi="宋体"/>
                <w:b/>
                <w:color w:val="000000"/>
                <w:szCs w:val="21"/>
                <w:highlight w:val="none"/>
              </w:rPr>
            </w:pPr>
            <w:r>
              <w:rPr>
                <w:rFonts w:hint="eastAsia" w:ascii="宋体" w:hAnsi="宋体"/>
                <w:b/>
                <w:color w:val="000000"/>
                <w:szCs w:val="21"/>
                <w:highlight w:val="none"/>
              </w:rPr>
              <w:t>序号</w:t>
            </w:r>
          </w:p>
        </w:tc>
        <w:tc>
          <w:tcPr>
            <w:tcW w:w="3633" w:type="dxa"/>
            <w:noWrap w:val="0"/>
            <w:vAlign w:val="center"/>
          </w:tcPr>
          <w:p w14:paraId="607B318A">
            <w:pPr>
              <w:jc w:val="center"/>
              <w:rPr>
                <w:rFonts w:hint="eastAsia" w:ascii="宋体" w:hAnsi="宋体"/>
                <w:b/>
                <w:color w:val="000000"/>
                <w:szCs w:val="21"/>
                <w:highlight w:val="none"/>
              </w:rPr>
            </w:pPr>
            <w:r>
              <w:rPr>
                <w:rFonts w:hint="eastAsia" w:ascii="宋体" w:hAnsi="宋体"/>
                <w:b/>
                <w:color w:val="000000"/>
                <w:szCs w:val="21"/>
                <w:highlight w:val="none"/>
              </w:rPr>
              <w:t>项目名称</w:t>
            </w:r>
          </w:p>
        </w:tc>
        <w:tc>
          <w:tcPr>
            <w:tcW w:w="1200" w:type="dxa"/>
            <w:noWrap w:val="0"/>
            <w:vAlign w:val="center"/>
          </w:tcPr>
          <w:p w14:paraId="5909C5FC">
            <w:pPr>
              <w:jc w:val="center"/>
              <w:rPr>
                <w:rFonts w:hint="eastAsia" w:ascii="宋体" w:hAnsi="宋体"/>
                <w:b/>
                <w:color w:val="000000"/>
                <w:szCs w:val="21"/>
                <w:highlight w:val="none"/>
              </w:rPr>
            </w:pPr>
            <w:r>
              <w:rPr>
                <w:rFonts w:hint="eastAsia" w:ascii="宋体" w:hAnsi="宋体"/>
                <w:b/>
                <w:color w:val="000000"/>
                <w:szCs w:val="21"/>
                <w:highlight w:val="none"/>
              </w:rPr>
              <w:t>报价</w:t>
            </w:r>
          </w:p>
          <w:p w14:paraId="7FF52AA4">
            <w:pPr>
              <w:jc w:val="center"/>
              <w:rPr>
                <w:rFonts w:hint="eastAsia" w:ascii="宋体" w:hAnsi="宋体"/>
                <w:b/>
                <w:color w:val="000000"/>
                <w:szCs w:val="21"/>
                <w:highlight w:val="none"/>
              </w:rPr>
            </w:pPr>
            <w:r>
              <w:rPr>
                <w:rFonts w:hint="eastAsia" w:ascii="宋体" w:hAnsi="宋体"/>
                <w:b/>
                <w:color w:val="000000"/>
                <w:szCs w:val="21"/>
                <w:highlight w:val="none"/>
              </w:rPr>
              <w:t>（元/月）</w:t>
            </w:r>
          </w:p>
        </w:tc>
        <w:tc>
          <w:tcPr>
            <w:tcW w:w="1375" w:type="dxa"/>
            <w:noWrap w:val="0"/>
            <w:vAlign w:val="center"/>
          </w:tcPr>
          <w:p w14:paraId="1FE5CD68">
            <w:pPr>
              <w:jc w:val="center"/>
              <w:rPr>
                <w:rFonts w:hint="eastAsia" w:ascii="宋体" w:hAnsi="宋体"/>
                <w:b/>
                <w:color w:val="000000"/>
                <w:szCs w:val="21"/>
                <w:highlight w:val="none"/>
              </w:rPr>
            </w:pPr>
            <w:r>
              <w:rPr>
                <w:rFonts w:hint="eastAsia" w:ascii="宋体" w:hAnsi="宋体"/>
                <w:b/>
                <w:color w:val="000000"/>
                <w:szCs w:val="21"/>
                <w:highlight w:val="none"/>
              </w:rPr>
              <w:t>报价</w:t>
            </w:r>
          </w:p>
          <w:p w14:paraId="6A3D56C9">
            <w:pPr>
              <w:jc w:val="center"/>
              <w:rPr>
                <w:rFonts w:hint="eastAsia" w:ascii="宋体" w:hAnsi="宋体"/>
                <w:b/>
                <w:color w:val="000000"/>
                <w:szCs w:val="21"/>
                <w:highlight w:val="none"/>
              </w:rPr>
            </w:pPr>
            <w:r>
              <w:rPr>
                <w:rFonts w:hint="eastAsia" w:ascii="宋体" w:hAnsi="宋体"/>
                <w:b/>
                <w:color w:val="000000"/>
                <w:szCs w:val="21"/>
                <w:highlight w:val="none"/>
              </w:rPr>
              <w:t>（元/</w:t>
            </w:r>
            <w:r>
              <w:rPr>
                <w:rFonts w:hint="eastAsia" w:ascii="宋体" w:hAnsi="宋体"/>
                <w:b/>
                <w:color w:val="000000"/>
                <w:szCs w:val="21"/>
                <w:highlight w:val="none"/>
                <w:lang w:val="en-US" w:eastAsia="zh-CN"/>
              </w:rPr>
              <w:t>18个月</w:t>
            </w:r>
            <w:r>
              <w:rPr>
                <w:rFonts w:hint="eastAsia" w:ascii="宋体" w:hAnsi="宋体"/>
                <w:b/>
                <w:color w:val="000000"/>
                <w:szCs w:val="21"/>
                <w:highlight w:val="none"/>
              </w:rPr>
              <w:t>）</w:t>
            </w:r>
          </w:p>
        </w:tc>
        <w:tc>
          <w:tcPr>
            <w:tcW w:w="2288" w:type="dxa"/>
            <w:noWrap w:val="0"/>
            <w:vAlign w:val="center"/>
          </w:tcPr>
          <w:p w14:paraId="519B4791">
            <w:pPr>
              <w:jc w:val="center"/>
              <w:rPr>
                <w:rFonts w:hint="eastAsia" w:ascii="宋体" w:hAnsi="宋体"/>
                <w:b/>
                <w:color w:val="000000"/>
                <w:szCs w:val="21"/>
                <w:highlight w:val="none"/>
              </w:rPr>
            </w:pPr>
            <w:r>
              <w:rPr>
                <w:rFonts w:hint="eastAsia" w:ascii="宋体" w:hAnsi="宋体"/>
                <w:b/>
                <w:color w:val="000000"/>
                <w:szCs w:val="21"/>
                <w:highlight w:val="none"/>
              </w:rPr>
              <w:t>备注</w:t>
            </w:r>
          </w:p>
        </w:tc>
      </w:tr>
      <w:tr w14:paraId="16EF6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B4B0528">
            <w:pPr>
              <w:jc w:val="center"/>
              <w:rPr>
                <w:rFonts w:hint="eastAsia" w:ascii="宋体" w:hAnsi="宋体"/>
                <w:b/>
                <w:color w:val="000000"/>
                <w:szCs w:val="21"/>
                <w:highlight w:val="none"/>
              </w:rPr>
            </w:pPr>
            <w:r>
              <w:rPr>
                <w:rFonts w:hint="eastAsia" w:ascii="宋体" w:hAnsi="宋体"/>
                <w:b/>
                <w:color w:val="000000"/>
                <w:szCs w:val="21"/>
                <w:highlight w:val="none"/>
              </w:rPr>
              <w:t>1</w:t>
            </w:r>
          </w:p>
        </w:tc>
        <w:tc>
          <w:tcPr>
            <w:tcW w:w="3633" w:type="dxa"/>
            <w:noWrap w:val="0"/>
            <w:vAlign w:val="center"/>
          </w:tcPr>
          <w:p w14:paraId="2E54FBCA">
            <w:pPr>
              <w:jc w:val="left"/>
              <w:rPr>
                <w:rFonts w:hint="eastAsia" w:ascii="宋体" w:hAnsi="宋体"/>
                <w:b/>
                <w:color w:val="000000"/>
                <w:szCs w:val="21"/>
                <w:highlight w:val="none"/>
              </w:rPr>
            </w:pPr>
            <w:r>
              <w:rPr>
                <w:rFonts w:hint="eastAsia" w:ascii="宋体" w:hAnsi="宋体"/>
                <w:b/>
                <w:color w:val="000000"/>
                <w:szCs w:val="21"/>
                <w:highlight w:val="none"/>
              </w:rPr>
              <w:t>员工工资、福利、法定计提费用</w:t>
            </w:r>
          </w:p>
        </w:tc>
        <w:tc>
          <w:tcPr>
            <w:tcW w:w="1200" w:type="dxa"/>
            <w:noWrap w:val="0"/>
            <w:vAlign w:val="center"/>
          </w:tcPr>
          <w:p w14:paraId="0FCB5730">
            <w:pPr>
              <w:jc w:val="center"/>
              <w:rPr>
                <w:rFonts w:hint="eastAsia" w:ascii="宋体" w:hAnsi="宋体"/>
                <w:color w:val="000000"/>
                <w:szCs w:val="21"/>
                <w:highlight w:val="none"/>
              </w:rPr>
            </w:pPr>
          </w:p>
        </w:tc>
        <w:tc>
          <w:tcPr>
            <w:tcW w:w="1375" w:type="dxa"/>
            <w:noWrap w:val="0"/>
            <w:vAlign w:val="center"/>
          </w:tcPr>
          <w:p w14:paraId="299CFC79">
            <w:pPr>
              <w:jc w:val="center"/>
              <w:rPr>
                <w:rFonts w:hint="eastAsia" w:ascii="宋体" w:hAnsi="宋体"/>
                <w:color w:val="000000"/>
                <w:szCs w:val="21"/>
                <w:highlight w:val="none"/>
              </w:rPr>
            </w:pPr>
          </w:p>
        </w:tc>
        <w:tc>
          <w:tcPr>
            <w:tcW w:w="2288" w:type="dxa"/>
            <w:noWrap w:val="0"/>
            <w:vAlign w:val="center"/>
          </w:tcPr>
          <w:p w14:paraId="44BE3067">
            <w:pPr>
              <w:jc w:val="center"/>
              <w:rPr>
                <w:rFonts w:hint="eastAsia" w:ascii="宋体" w:hAnsi="宋体"/>
                <w:color w:val="000000"/>
                <w:szCs w:val="21"/>
                <w:highlight w:val="none"/>
              </w:rPr>
            </w:pPr>
            <w:r>
              <w:rPr>
                <w:rFonts w:hint="eastAsia" w:ascii="宋体" w:hAnsi="宋体"/>
                <w:color w:val="000000"/>
                <w:szCs w:val="21"/>
                <w:highlight w:val="none"/>
              </w:rPr>
              <w:t>参照表（1）</w:t>
            </w:r>
          </w:p>
        </w:tc>
      </w:tr>
      <w:tr w14:paraId="0B3B0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05D8502">
            <w:pPr>
              <w:jc w:val="center"/>
              <w:rPr>
                <w:rFonts w:hint="eastAsia" w:ascii="宋体" w:hAnsi="宋体"/>
                <w:b/>
                <w:color w:val="000000"/>
                <w:szCs w:val="21"/>
                <w:highlight w:val="none"/>
              </w:rPr>
            </w:pPr>
            <w:r>
              <w:rPr>
                <w:rFonts w:hint="eastAsia" w:ascii="宋体" w:hAnsi="宋体"/>
                <w:b/>
                <w:color w:val="000000"/>
                <w:szCs w:val="21"/>
                <w:highlight w:val="none"/>
              </w:rPr>
              <w:t>2</w:t>
            </w:r>
          </w:p>
        </w:tc>
        <w:tc>
          <w:tcPr>
            <w:tcW w:w="3633" w:type="dxa"/>
            <w:noWrap w:val="0"/>
            <w:vAlign w:val="center"/>
          </w:tcPr>
          <w:p w14:paraId="492AB6C4">
            <w:pPr>
              <w:jc w:val="left"/>
              <w:rPr>
                <w:rFonts w:hint="eastAsia" w:ascii="宋体" w:hAnsi="宋体"/>
                <w:b/>
                <w:color w:val="000000"/>
                <w:szCs w:val="21"/>
                <w:highlight w:val="none"/>
              </w:rPr>
            </w:pPr>
            <w:r>
              <w:rPr>
                <w:rFonts w:hint="eastAsia" w:ascii="宋体" w:hAnsi="宋体"/>
                <w:b/>
                <w:color w:val="000000"/>
                <w:szCs w:val="21"/>
                <w:highlight w:val="none"/>
              </w:rPr>
              <w:t>行政办公费用</w:t>
            </w:r>
          </w:p>
        </w:tc>
        <w:tc>
          <w:tcPr>
            <w:tcW w:w="1200" w:type="dxa"/>
            <w:noWrap w:val="0"/>
            <w:vAlign w:val="center"/>
          </w:tcPr>
          <w:p w14:paraId="054401F0">
            <w:pPr>
              <w:jc w:val="center"/>
              <w:rPr>
                <w:rFonts w:hint="eastAsia" w:ascii="宋体" w:hAnsi="宋体"/>
                <w:color w:val="000000"/>
                <w:szCs w:val="21"/>
                <w:highlight w:val="none"/>
              </w:rPr>
            </w:pPr>
          </w:p>
        </w:tc>
        <w:tc>
          <w:tcPr>
            <w:tcW w:w="1375" w:type="dxa"/>
            <w:noWrap w:val="0"/>
            <w:vAlign w:val="center"/>
          </w:tcPr>
          <w:p w14:paraId="637BD27E">
            <w:pPr>
              <w:jc w:val="center"/>
              <w:rPr>
                <w:rFonts w:hint="eastAsia" w:ascii="宋体" w:hAnsi="宋体"/>
                <w:color w:val="000000"/>
                <w:szCs w:val="21"/>
                <w:highlight w:val="none"/>
              </w:rPr>
            </w:pPr>
          </w:p>
        </w:tc>
        <w:tc>
          <w:tcPr>
            <w:tcW w:w="2288" w:type="dxa"/>
            <w:noWrap w:val="0"/>
            <w:vAlign w:val="center"/>
          </w:tcPr>
          <w:p w14:paraId="3E1FBDCA">
            <w:pPr>
              <w:jc w:val="center"/>
              <w:rPr>
                <w:rFonts w:hint="eastAsia" w:ascii="宋体" w:hAnsi="宋体"/>
                <w:color w:val="000000"/>
                <w:szCs w:val="21"/>
                <w:highlight w:val="none"/>
              </w:rPr>
            </w:pPr>
          </w:p>
        </w:tc>
      </w:tr>
      <w:tr w14:paraId="1513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64B3647D">
            <w:pPr>
              <w:jc w:val="center"/>
              <w:rPr>
                <w:rFonts w:hint="eastAsia" w:ascii="宋体" w:hAnsi="宋体"/>
                <w:color w:val="000000"/>
                <w:szCs w:val="21"/>
                <w:highlight w:val="none"/>
              </w:rPr>
            </w:pPr>
            <w:r>
              <w:rPr>
                <w:rFonts w:hint="eastAsia" w:ascii="宋体" w:hAnsi="宋体"/>
                <w:color w:val="000000"/>
                <w:szCs w:val="21"/>
                <w:highlight w:val="none"/>
              </w:rPr>
              <w:t>（1）</w:t>
            </w:r>
          </w:p>
        </w:tc>
        <w:tc>
          <w:tcPr>
            <w:tcW w:w="3633" w:type="dxa"/>
            <w:noWrap w:val="0"/>
            <w:vAlign w:val="center"/>
          </w:tcPr>
          <w:p w14:paraId="22315F16">
            <w:pPr>
              <w:rPr>
                <w:rFonts w:hint="eastAsia" w:ascii="宋体" w:hAnsi="宋体"/>
                <w:color w:val="000000"/>
                <w:szCs w:val="21"/>
                <w:highlight w:val="none"/>
              </w:rPr>
            </w:pPr>
            <w:r>
              <w:rPr>
                <w:rFonts w:hint="eastAsia" w:ascii="宋体" w:hAnsi="宋体"/>
                <w:color w:val="000000"/>
                <w:szCs w:val="21"/>
                <w:highlight w:val="none"/>
              </w:rPr>
              <w:t>办公用品、耗材费</w:t>
            </w:r>
          </w:p>
        </w:tc>
        <w:tc>
          <w:tcPr>
            <w:tcW w:w="1200" w:type="dxa"/>
            <w:noWrap w:val="0"/>
            <w:vAlign w:val="center"/>
          </w:tcPr>
          <w:p w14:paraId="40821DF6">
            <w:pPr>
              <w:jc w:val="center"/>
              <w:rPr>
                <w:rFonts w:hint="eastAsia" w:ascii="宋体" w:hAnsi="宋体"/>
                <w:color w:val="000000"/>
                <w:szCs w:val="21"/>
                <w:highlight w:val="none"/>
              </w:rPr>
            </w:pPr>
          </w:p>
        </w:tc>
        <w:tc>
          <w:tcPr>
            <w:tcW w:w="1375" w:type="dxa"/>
            <w:noWrap w:val="0"/>
            <w:vAlign w:val="center"/>
          </w:tcPr>
          <w:p w14:paraId="147C0CE9">
            <w:pPr>
              <w:jc w:val="center"/>
              <w:rPr>
                <w:rFonts w:hint="eastAsia" w:ascii="宋体" w:hAnsi="宋体"/>
                <w:color w:val="000000"/>
                <w:szCs w:val="21"/>
                <w:highlight w:val="none"/>
              </w:rPr>
            </w:pPr>
          </w:p>
        </w:tc>
        <w:tc>
          <w:tcPr>
            <w:tcW w:w="2288" w:type="dxa"/>
            <w:noWrap w:val="0"/>
            <w:vAlign w:val="center"/>
          </w:tcPr>
          <w:p w14:paraId="488AE187">
            <w:pPr>
              <w:jc w:val="center"/>
              <w:rPr>
                <w:rFonts w:hint="eastAsia" w:ascii="宋体" w:hAnsi="宋体"/>
                <w:color w:val="000000"/>
                <w:szCs w:val="21"/>
                <w:highlight w:val="none"/>
              </w:rPr>
            </w:pPr>
            <w:r>
              <w:rPr>
                <w:rFonts w:hint="eastAsia" w:ascii="宋体" w:hAnsi="宋体"/>
                <w:color w:val="000000"/>
                <w:szCs w:val="21"/>
                <w:highlight w:val="none"/>
              </w:rPr>
              <w:t>参照表（2）、（3）</w:t>
            </w:r>
          </w:p>
        </w:tc>
      </w:tr>
      <w:tr w14:paraId="5E49C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2D04504">
            <w:pPr>
              <w:jc w:val="center"/>
              <w:rPr>
                <w:rFonts w:hint="eastAsia" w:ascii="宋体" w:hAnsi="宋体"/>
                <w:color w:val="000000"/>
                <w:szCs w:val="21"/>
                <w:highlight w:val="none"/>
              </w:rPr>
            </w:pPr>
            <w:r>
              <w:rPr>
                <w:rFonts w:hint="eastAsia" w:ascii="宋体" w:hAnsi="宋体"/>
                <w:color w:val="000000"/>
                <w:szCs w:val="21"/>
                <w:highlight w:val="none"/>
              </w:rPr>
              <w:t>（2）</w:t>
            </w:r>
          </w:p>
        </w:tc>
        <w:tc>
          <w:tcPr>
            <w:tcW w:w="3633" w:type="dxa"/>
            <w:noWrap w:val="0"/>
            <w:vAlign w:val="center"/>
          </w:tcPr>
          <w:p w14:paraId="19DDB006">
            <w:pPr>
              <w:rPr>
                <w:rFonts w:hint="eastAsia" w:ascii="宋体" w:hAnsi="宋体"/>
                <w:color w:val="000000"/>
                <w:szCs w:val="21"/>
                <w:highlight w:val="none"/>
              </w:rPr>
            </w:pPr>
            <w:r>
              <w:rPr>
                <w:rFonts w:hint="eastAsia" w:ascii="宋体" w:hAnsi="宋体"/>
                <w:color w:val="000000"/>
                <w:szCs w:val="21"/>
                <w:highlight w:val="none"/>
              </w:rPr>
              <w:t>交通费</w:t>
            </w:r>
          </w:p>
        </w:tc>
        <w:tc>
          <w:tcPr>
            <w:tcW w:w="1200" w:type="dxa"/>
            <w:noWrap w:val="0"/>
            <w:vAlign w:val="center"/>
          </w:tcPr>
          <w:p w14:paraId="0C175E76">
            <w:pPr>
              <w:jc w:val="center"/>
              <w:rPr>
                <w:rFonts w:hint="eastAsia" w:ascii="宋体" w:hAnsi="宋体"/>
                <w:color w:val="000000"/>
                <w:szCs w:val="21"/>
                <w:highlight w:val="none"/>
              </w:rPr>
            </w:pPr>
          </w:p>
        </w:tc>
        <w:tc>
          <w:tcPr>
            <w:tcW w:w="1375" w:type="dxa"/>
            <w:noWrap w:val="0"/>
            <w:vAlign w:val="center"/>
          </w:tcPr>
          <w:p w14:paraId="0A6E090D">
            <w:pPr>
              <w:jc w:val="center"/>
              <w:rPr>
                <w:rFonts w:hint="eastAsia" w:ascii="宋体" w:hAnsi="宋体"/>
                <w:color w:val="000000"/>
                <w:szCs w:val="21"/>
                <w:highlight w:val="none"/>
              </w:rPr>
            </w:pPr>
          </w:p>
        </w:tc>
        <w:tc>
          <w:tcPr>
            <w:tcW w:w="2288" w:type="dxa"/>
            <w:noWrap w:val="0"/>
            <w:vAlign w:val="center"/>
          </w:tcPr>
          <w:p w14:paraId="3830A4E8">
            <w:pPr>
              <w:jc w:val="center"/>
              <w:rPr>
                <w:rFonts w:hint="eastAsia" w:ascii="宋体" w:hAnsi="宋体"/>
                <w:color w:val="000000"/>
                <w:szCs w:val="21"/>
                <w:highlight w:val="none"/>
              </w:rPr>
            </w:pPr>
          </w:p>
        </w:tc>
      </w:tr>
      <w:tr w14:paraId="35217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5292D10C">
            <w:pPr>
              <w:jc w:val="center"/>
              <w:rPr>
                <w:rFonts w:hint="eastAsia" w:ascii="宋体" w:hAnsi="宋体"/>
                <w:color w:val="000000"/>
                <w:szCs w:val="21"/>
                <w:highlight w:val="none"/>
              </w:rPr>
            </w:pPr>
            <w:r>
              <w:rPr>
                <w:rFonts w:hint="eastAsia" w:ascii="宋体" w:hAnsi="宋体"/>
                <w:color w:val="000000"/>
                <w:szCs w:val="21"/>
                <w:highlight w:val="none"/>
              </w:rPr>
              <w:t>（3）</w:t>
            </w:r>
          </w:p>
        </w:tc>
        <w:tc>
          <w:tcPr>
            <w:tcW w:w="3633" w:type="dxa"/>
            <w:noWrap w:val="0"/>
            <w:vAlign w:val="center"/>
          </w:tcPr>
          <w:p w14:paraId="3F3ED029">
            <w:pPr>
              <w:rPr>
                <w:rFonts w:hint="eastAsia" w:ascii="宋体" w:hAnsi="宋体"/>
                <w:color w:val="000000"/>
                <w:szCs w:val="21"/>
                <w:highlight w:val="none"/>
              </w:rPr>
            </w:pPr>
            <w:r>
              <w:rPr>
                <w:rFonts w:hint="eastAsia" w:ascii="宋体" w:hAnsi="宋体"/>
                <w:color w:val="000000"/>
                <w:szCs w:val="21"/>
                <w:highlight w:val="none"/>
              </w:rPr>
              <w:t>通讯费</w:t>
            </w:r>
          </w:p>
        </w:tc>
        <w:tc>
          <w:tcPr>
            <w:tcW w:w="1200" w:type="dxa"/>
            <w:noWrap w:val="0"/>
            <w:vAlign w:val="center"/>
          </w:tcPr>
          <w:p w14:paraId="5FE399E8">
            <w:pPr>
              <w:jc w:val="center"/>
              <w:rPr>
                <w:rFonts w:hint="eastAsia" w:ascii="宋体" w:hAnsi="宋体"/>
                <w:color w:val="000000"/>
                <w:szCs w:val="21"/>
                <w:highlight w:val="none"/>
              </w:rPr>
            </w:pPr>
          </w:p>
        </w:tc>
        <w:tc>
          <w:tcPr>
            <w:tcW w:w="1375" w:type="dxa"/>
            <w:noWrap w:val="0"/>
            <w:vAlign w:val="center"/>
          </w:tcPr>
          <w:p w14:paraId="19512751">
            <w:pPr>
              <w:jc w:val="center"/>
              <w:rPr>
                <w:rFonts w:hint="eastAsia" w:ascii="宋体" w:hAnsi="宋体"/>
                <w:color w:val="000000"/>
                <w:szCs w:val="21"/>
                <w:highlight w:val="none"/>
              </w:rPr>
            </w:pPr>
          </w:p>
        </w:tc>
        <w:tc>
          <w:tcPr>
            <w:tcW w:w="2288" w:type="dxa"/>
            <w:noWrap w:val="0"/>
            <w:vAlign w:val="center"/>
          </w:tcPr>
          <w:p w14:paraId="50B91887">
            <w:pPr>
              <w:jc w:val="center"/>
              <w:rPr>
                <w:rFonts w:hint="eastAsia" w:ascii="宋体" w:hAnsi="宋体"/>
                <w:color w:val="000000"/>
                <w:szCs w:val="21"/>
                <w:highlight w:val="none"/>
              </w:rPr>
            </w:pPr>
          </w:p>
        </w:tc>
      </w:tr>
      <w:tr w14:paraId="4B091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06F20524">
            <w:pPr>
              <w:jc w:val="center"/>
              <w:rPr>
                <w:rFonts w:hint="eastAsia" w:ascii="宋体" w:hAnsi="宋体"/>
                <w:color w:val="000000"/>
                <w:szCs w:val="21"/>
                <w:highlight w:val="none"/>
              </w:rPr>
            </w:pPr>
            <w:r>
              <w:rPr>
                <w:rFonts w:hint="eastAsia" w:ascii="宋体" w:hAnsi="宋体"/>
                <w:color w:val="000000"/>
                <w:szCs w:val="21"/>
                <w:highlight w:val="none"/>
              </w:rPr>
              <w:t>（4）</w:t>
            </w:r>
          </w:p>
        </w:tc>
        <w:tc>
          <w:tcPr>
            <w:tcW w:w="3633" w:type="dxa"/>
            <w:noWrap w:val="0"/>
            <w:vAlign w:val="center"/>
          </w:tcPr>
          <w:p w14:paraId="709D343F">
            <w:pPr>
              <w:rPr>
                <w:rFonts w:hint="eastAsia" w:ascii="宋体" w:hAnsi="宋体"/>
                <w:color w:val="000000"/>
                <w:szCs w:val="21"/>
                <w:highlight w:val="none"/>
              </w:rPr>
            </w:pPr>
            <w:r>
              <w:rPr>
                <w:rFonts w:hint="eastAsia" w:ascii="宋体" w:hAnsi="宋体"/>
                <w:color w:val="000000"/>
                <w:szCs w:val="21"/>
                <w:highlight w:val="none"/>
              </w:rPr>
              <w:t>培训费</w:t>
            </w:r>
          </w:p>
        </w:tc>
        <w:tc>
          <w:tcPr>
            <w:tcW w:w="1200" w:type="dxa"/>
            <w:noWrap w:val="0"/>
            <w:vAlign w:val="center"/>
          </w:tcPr>
          <w:p w14:paraId="31678E4D">
            <w:pPr>
              <w:jc w:val="center"/>
              <w:rPr>
                <w:rFonts w:hint="eastAsia" w:ascii="宋体" w:hAnsi="宋体"/>
                <w:color w:val="000000"/>
                <w:szCs w:val="21"/>
                <w:highlight w:val="none"/>
              </w:rPr>
            </w:pPr>
          </w:p>
        </w:tc>
        <w:tc>
          <w:tcPr>
            <w:tcW w:w="1375" w:type="dxa"/>
            <w:noWrap w:val="0"/>
            <w:vAlign w:val="center"/>
          </w:tcPr>
          <w:p w14:paraId="239D8DC1">
            <w:pPr>
              <w:jc w:val="center"/>
              <w:rPr>
                <w:rFonts w:hint="eastAsia" w:ascii="宋体" w:hAnsi="宋体"/>
                <w:color w:val="000000"/>
                <w:szCs w:val="21"/>
                <w:highlight w:val="none"/>
              </w:rPr>
            </w:pPr>
          </w:p>
        </w:tc>
        <w:tc>
          <w:tcPr>
            <w:tcW w:w="2288" w:type="dxa"/>
            <w:noWrap w:val="0"/>
            <w:vAlign w:val="center"/>
          </w:tcPr>
          <w:p w14:paraId="21AEAB9B">
            <w:pPr>
              <w:jc w:val="center"/>
              <w:rPr>
                <w:rFonts w:hint="eastAsia" w:ascii="宋体" w:hAnsi="宋体"/>
                <w:color w:val="000000"/>
                <w:szCs w:val="21"/>
                <w:highlight w:val="none"/>
              </w:rPr>
            </w:pPr>
          </w:p>
        </w:tc>
      </w:tr>
      <w:tr w14:paraId="79008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5A9DF576">
            <w:pPr>
              <w:jc w:val="center"/>
              <w:rPr>
                <w:rFonts w:hint="eastAsia" w:ascii="宋体" w:hAnsi="宋体"/>
                <w:color w:val="000000"/>
                <w:szCs w:val="21"/>
                <w:highlight w:val="none"/>
              </w:rPr>
            </w:pPr>
            <w:r>
              <w:rPr>
                <w:rFonts w:hint="eastAsia" w:ascii="宋体" w:hAnsi="宋体"/>
                <w:color w:val="000000"/>
                <w:szCs w:val="21"/>
                <w:highlight w:val="none"/>
              </w:rPr>
              <w:t>（5）</w:t>
            </w:r>
          </w:p>
        </w:tc>
        <w:tc>
          <w:tcPr>
            <w:tcW w:w="3633" w:type="dxa"/>
            <w:noWrap w:val="0"/>
            <w:vAlign w:val="center"/>
          </w:tcPr>
          <w:p w14:paraId="349BE4EE">
            <w:pPr>
              <w:rPr>
                <w:rFonts w:hint="eastAsia" w:ascii="宋体" w:hAnsi="宋体"/>
                <w:color w:val="000000"/>
                <w:szCs w:val="21"/>
                <w:highlight w:val="none"/>
              </w:rPr>
            </w:pPr>
            <w:r>
              <w:rPr>
                <w:rFonts w:hint="eastAsia" w:ascii="宋体" w:hAnsi="宋体"/>
                <w:color w:val="000000"/>
                <w:szCs w:val="21"/>
                <w:highlight w:val="none"/>
              </w:rPr>
              <w:t>员工餐费</w:t>
            </w:r>
          </w:p>
        </w:tc>
        <w:tc>
          <w:tcPr>
            <w:tcW w:w="1200" w:type="dxa"/>
            <w:noWrap w:val="0"/>
            <w:vAlign w:val="center"/>
          </w:tcPr>
          <w:p w14:paraId="71BF3B8F">
            <w:pPr>
              <w:jc w:val="center"/>
              <w:rPr>
                <w:rFonts w:hint="eastAsia" w:ascii="宋体" w:hAnsi="宋体"/>
                <w:color w:val="000000"/>
                <w:szCs w:val="21"/>
                <w:highlight w:val="none"/>
              </w:rPr>
            </w:pPr>
          </w:p>
        </w:tc>
        <w:tc>
          <w:tcPr>
            <w:tcW w:w="1375" w:type="dxa"/>
            <w:noWrap w:val="0"/>
            <w:vAlign w:val="center"/>
          </w:tcPr>
          <w:p w14:paraId="2BCB38FD">
            <w:pPr>
              <w:jc w:val="center"/>
              <w:rPr>
                <w:rFonts w:hint="eastAsia" w:ascii="宋体" w:hAnsi="宋体"/>
                <w:color w:val="000000"/>
                <w:szCs w:val="21"/>
                <w:highlight w:val="none"/>
              </w:rPr>
            </w:pPr>
          </w:p>
        </w:tc>
        <w:tc>
          <w:tcPr>
            <w:tcW w:w="2288" w:type="dxa"/>
            <w:noWrap w:val="0"/>
            <w:vAlign w:val="center"/>
          </w:tcPr>
          <w:p w14:paraId="2B99A1EF">
            <w:pPr>
              <w:jc w:val="center"/>
              <w:rPr>
                <w:rFonts w:hint="eastAsia" w:ascii="宋体" w:hAnsi="宋体"/>
                <w:color w:val="000000"/>
                <w:szCs w:val="21"/>
                <w:highlight w:val="none"/>
              </w:rPr>
            </w:pPr>
          </w:p>
        </w:tc>
      </w:tr>
      <w:tr w14:paraId="33240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18C7867F">
            <w:pPr>
              <w:jc w:val="center"/>
              <w:rPr>
                <w:rFonts w:hint="eastAsia" w:ascii="宋体" w:hAnsi="宋体"/>
                <w:color w:val="000000"/>
                <w:szCs w:val="21"/>
                <w:highlight w:val="none"/>
              </w:rPr>
            </w:pPr>
            <w:r>
              <w:rPr>
                <w:rFonts w:hint="eastAsia" w:ascii="宋体" w:hAnsi="宋体"/>
                <w:color w:val="000000"/>
                <w:szCs w:val="21"/>
                <w:highlight w:val="none"/>
              </w:rPr>
              <w:t>（6）</w:t>
            </w:r>
          </w:p>
        </w:tc>
        <w:tc>
          <w:tcPr>
            <w:tcW w:w="3633" w:type="dxa"/>
            <w:noWrap w:val="0"/>
            <w:vAlign w:val="center"/>
          </w:tcPr>
          <w:p w14:paraId="09996FA5">
            <w:pPr>
              <w:rPr>
                <w:rFonts w:hint="eastAsia" w:ascii="宋体" w:hAnsi="宋体"/>
                <w:color w:val="000000"/>
                <w:szCs w:val="21"/>
                <w:highlight w:val="none"/>
              </w:rPr>
            </w:pPr>
            <w:r>
              <w:rPr>
                <w:rFonts w:hint="eastAsia" w:ascii="宋体" w:hAnsi="宋体"/>
                <w:color w:val="000000"/>
                <w:szCs w:val="21"/>
                <w:highlight w:val="none"/>
              </w:rPr>
              <w:t>标识标牌等费用</w:t>
            </w:r>
          </w:p>
        </w:tc>
        <w:tc>
          <w:tcPr>
            <w:tcW w:w="1200" w:type="dxa"/>
            <w:noWrap w:val="0"/>
            <w:vAlign w:val="center"/>
          </w:tcPr>
          <w:p w14:paraId="472994E5">
            <w:pPr>
              <w:jc w:val="center"/>
              <w:rPr>
                <w:rFonts w:hint="eastAsia" w:ascii="宋体" w:hAnsi="宋体"/>
                <w:color w:val="000000"/>
                <w:szCs w:val="21"/>
                <w:highlight w:val="none"/>
              </w:rPr>
            </w:pPr>
          </w:p>
        </w:tc>
        <w:tc>
          <w:tcPr>
            <w:tcW w:w="1375" w:type="dxa"/>
            <w:noWrap w:val="0"/>
            <w:vAlign w:val="center"/>
          </w:tcPr>
          <w:p w14:paraId="6E884B2A">
            <w:pPr>
              <w:jc w:val="center"/>
              <w:rPr>
                <w:rFonts w:hint="eastAsia" w:ascii="宋体" w:hAnsi="宋体"/>
                <w:color w:val="000000"/>
                <w:szCs w:val="21"/>
                <w:highlight w:val="none"/>
              </w:rPr>
            </w:pPr>
          </w:p>
        </w:tc>
        <w:tc>
          <w:tcPr>
            <w:tcW w:w="2288" w:type="dxa"/>
            <w:noWrap w:val="0"/>
            <w:vAlign w:val="center"/>
          </w:tcPr>
          <w:p w14:paraId="696721BE">
            <w:pPr>
              <w:jc w:val="center"/>
              <w:rPr>
                <w:rFonts w:hint="eastAsia" w:ascii="宋体" w:hAnsi="宋体"/>
                <w:color w:val="000000"/>
                <w:szCs w:val="21"/>
                <w:highlight w:val="none"/>
              </w:rPr>
            </w:pPr>
            <w:r>
              <w:rPr>
                <w:rFonts w:hint="eastAsia" w:ascii="宋体" w:hAnsi="宋体"/>
                <w:color w:val="000000"/>
                <w:szCs w:val="21"/>
                <w:highlight w:val="none"/>
              </w:rPr>
              <w:t xml:space="preserve"> </w:t>
            </w:r>
          </w:p>
        </w:tc>
      </w:tr>
      <w:tr w14:paraId="54A69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1ECB9DB0">
            <w:pPr>
              <w:jc w:val="center"/>
              <w:rPr>
                <w:rFonts w:hint="eastAsia" w:ascii="宋体" w:hAnsi="宋体"/>
                <w:color w:val="000000"/>
                <w:szCs w:val="21"/>
                <w:highlight w:val="none"/>
              </w:rPr>
            </w:pPr>
            <w:r>
              <w:rPr>
                <w:rFonts w:hint="eastAsia" w:ascii="宋体" w:hAnsi="宋体"/>
                <w:color w:val="000000"/>
                <w:szCs w:val="21"/>
                <w:highlight w:val="none"/>
              </w:rPr>
              <w:t>（7）</w:t>
            </w:r>
          </w:p>
        </w:tc>
        <w:tc>
          <w:tcPr>
            <w:tcW w:w="3633" w:type="dxa"/>
            <w:noWrap w:val="0"/>
            <w:vAlign w:val="center"/>
          </w:tcPr>
          <w:p w14:paraId="362674E2">
            <w:pPr>
              <w:rPr>
                <w:rFonts w:hint="eastAsia" w:ascii="宋体" w:hAnsi="宋体"/>
                <w:color w:val="000000"/>
                <w:szCs w:val="21"/>
                <w:highlight w:val="none"/>
              </w:rPr>
            </w:pPr>
            <w:r>
              <w:rPr>
                <w:rFonts w:hint="eastAsia" w:ascii="宋体" w:hAnsi="宋体"/>
                <w:color w:val="000000"/>
                <w:szCs w:val="21"/>
                <w:highlight w:val="none"/>
              </w:rPr>
              <w:t>其他费用</w:t>
            </w:r>
          </w:p>
        </w:tc>
        <w:tc>
          <w:tcPr>
            <w:tcW w:w="1200" w:type="dxa"/>
            <w:noWrap w:val="0"/>
            <w:vAlign w:val="center"/>
          </w:tcPr>
          <w:p w14:paraId="25A349AC">
            <w:pPr>
              <w:jc w:val="center"/>
              <w:rPr>
                <w:rFonts w:hint="eastAsia" w:ascii="宋体" w:hAnsi="宋体"/>
                <w:color w:val="000000"/>
                <w:szCs w:val="21"/>
                <w:highlight w:val="none"/>
              </w:rPr>
            </w:pPr>
          </w:p>
        </w:tc>
        <w:tc>
          <w:tcPr>
            <w:tcW w:w="1375" w:type="dxa"/>
            <w:noWrap w:val="0"/>
            <w:vAlign w:val="center"/>
          </w:tcPr>
          <w:p w14:paraId="79374EAD">
            <w:pPr>
              <w:jc w:val="center"/>
              <w:rPr>
                <w:rFonts w:hint="eastAsia" w:ascii="宋体" w:hAnsi="宋体"/>
                <w:color w:val="000000"/>
                <w:szCs w:val="21"/>
                <w:highlight w:val="none"/>
              </w:rPr>
            </w:pPr>
          </w:p>
        </w:tc>
        <w:tc>
          <w:tcPr>
            <w:tcW w:w="2288" w:type="dxa"/>
            <w:noWrap w:val="0"/>
            <w:vAlign w:val="center"/>
          </w:tcPr>
          <w:p w14:paraId="686B9AB2">
            <w:pPr>
              <w:jc w:val="center"/>
              <w:rPr>
                <w:rFonts w:hint="eastAsia" w:ascii="宋体" w:hAnsi="宋体"/>
                <w:color w:val="000000"/>
                <w:szCs w:val="21"/>
                <w:highlight w:val="none"/>
              </w:rPr>
            </w:pPr>
          </w:p>
        </w:tc>
      </w:tr>
      <w:tr w14:paraId="32CFA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076782F1">
            <w:pPr>
              <w:jc w:val="center"/>
              <w:rPr>
                <w:rFonts w:hint="eastAsia" w:ascii="宋体" w:hAnsi="宋体"/>
                <w:color w:val="000000"/>
                <w:szCs w:val="21"/>
                <w:highlight w:val="none"/>
              </w:rPr>
            </w:pPr>
            <w:r>
              <w:rPr>
                <w:rFonts w:hint="eastAsia" w:ascii="宋体" w:hAnsi="宋体"/>
                <w:b/>
                <w:color w:val="000000"/>
                <w:szCs w:val="21"/>
                <w:highlight w:val="none"/>
              </w:rPr>
              <w:t>3</w:t>
            </w:r>
          </w:p>
        </w:tc>
        <w:tc>
          <w:tcPr>
            <w:tcW w:w="3633" w:type="dxa"/>
            <w:noWrap w:val="0"/>
            <w:vAlign w:val="center"/>
          </w:tcPr>
          <w:p w14:paraId="330B824C">
            <w:pPr>
              <w:rPr>
                <w:rFonts w:hint="eastAsia" w:ascii="宋体" w:hAnsi="宋体"/>
                <w:color w:val="000000"/>
                <w:szCs w:val="21"/>
                <w:highlight w:val="none"/>
              </w:rPr>
            </w:pPr>
            <w:r>
              <w:rPr>
                <w:rFonts w:hint="eastAsia" w:ascii="宋体" w:hAnsi="宋体"/>
                <w:b/>
                <w:color w:val="000000"/>
                <w:szCs w:val="21"/>
                <w:highlight w:val="none"/>
              </w:rPr>
              <w:t>服装费</w:t>
            </w:r>
          </w:p>
        </w:tc>
        <w:tc>
          <w:tcPr>
            <w:tcW w:w="1200" w:type="dxa"/>
            <w:noWrap w:val="0"/>
            <w:vAlign w:val="center"/>
          </w:tcPr>
          <w:p w14:paraId="7AE2208C">
            <w:pPr>
              <w:jc w:val="center"/>
              <w:rPr>
                <w:rFonts w:hint="eastAsia" w:ascii="宋体" w:hAnsi="宋体"/>
                <w:color w:val="000000"/>
                <w:szCs w:val="21"/>
                <w:highlight w:val="none"/>
              </w:rPr>
            </w:pPr>
          </w:p>
        </w:tc>
        <w:tc>
          <w:tcPr>
            <w:tcW w:w="1375" w:type="dxa"/>
            <w:noWrap w:val="0"/>
            <w:vAlign w:val="center"/>
          </w:tcPr>
          <w:p w14:paraId="0A5C31B5">
            <w:pPr>
              <w:jc w:val="center"/>
              <w:rPr>
                <w:rFonts w:hint="eastAsia" w:ascii="宋体" w:hAnsi="宋体"/>
                <w:color w:val="000000"/>
                <w:szCs w:val="21"/>
                <w:highlight w:val="none"/>
              </w:rPr>
            </w:pPr>
          </w:p>
        </w:tc>
        <w:tc>
          <w:tcPr>
            <w:tcW w:w="2288" w:type="dxa"/>
            <w:noWrap w:val="0"/>
            <w:vAlign w:val="center"/>
          </w:tcPr>
          <w:p w14:paraId="6F3E58D7">
            <w:pPr>
              <w:jc w:val="center"/>
              <w:rPr>
                <w:rFonts w:hint="eastAsia" w:ascii="宋体" w:hAnsi="宋体"/>
                <w:color w:val="000000"/>
                <w:szCs w:val="21"/>
                <w:highlight w:val="none"/>
              </w:rPr>
            </w:pPr>
            <w:r>
              <w:rPr>
                <w:rFonts w:hint="eastAsia" w:ascii="宋体" w:hAnsi="宋体"/>
                <w:color w:val="000000"/>
                <w:szCs w:val="21"/>
                <w:highlight w:val="none"/>
              </w:rPr>
              <w:t>参照表（</w:t>
            </w:r>
            <w:r>
              <w:rPr>
                <w:rFonts w:hint="eastAsia" w:ascii="宋体" w:hAnsi="宋体"/>
                <w:color w:val="000000"/>
                <w:szCs w:val="21"/>
                <w:highlight w:val="none"/>
                <w:lang w:val="en-US" w:eastAsia="zh-CN"/>
              </w:rPr>
              <w:t>2</w:t>
            </w:r>
            <w:r>
              <w:rPr>
                <w:rFonts w:hint="eastAsia" w:ascii="宋体" w:hAnsi="宋体"/>
                <w:color w:val="000000"/>
                <w:szCs w:val="21"/>
                <w:highlight w:val="none"/>
              </w:rPr>
              <w:t>）</w:t>
            </w:r>
          </w:p>
        </w:tc>
      </w:tr>
      <w:tr w14:paraId="6F101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545D84E">
            <w:pPr>
              <w:jc w:val="center"/>
              <w:rPr>
                <w:rFonts w:hint="eastAsia" w:ascii="宋体" w:hAnsi="宋体"/>
                <w:b/>
                <w:color w:val="000000"/>
                <w:szCs w:val="21"/>
                <w:highlight w:val="none"/>
              </w:rPr>
            </w:pPr>
            <w:r>
              <w:rPr>
                <w:rFonts w:hint="eastAsia" w:ascii="宋体" w:hAnsi="宋体"/>
                <w:b/>
                <w:color w:val="000000"/>
                <w:szCs w:val="21"/>
                <w:highlight w:val="none"/>
              </w:rPr>
              <w:t>4</w:t>
            </w:r>
          </w:p>
        </w:tc>
        <w:tc>
          <w:tcPr>
            <w:tcW w:w="3633" w:type="dxa"/>
            <w:noWrap w:val="0"/>
            <w:vAlign w:val="center"/>
          </w:tcPr>
          <w:p w14:paraId="2146CF8E">
            <w:pPr>
              <w:jc w:val="left"/>
              <w:rPr>
                <w:rFonts w:hint="eastAsia" w:ascii="宋体" w:hAnsi="宋体"/>
                <w:b/>
                <w:color w:val="000000"/>
                <w:szCs w:val="21"/>
                <w:highlight w:val="none"/>
              </w:rPr>
            </w:pPr>
            <w:r>
              <w:rPr>
                <w:rFonts w:hint="eastAsia" w:ascii="宋体" w:hAnsi="宋体"/>
                <w:b/>
                <w:color w:val="000000"/>
                <w:szCs w:val="21"/>
                <w:highlight w:val="none"/>
              </w:rPr>
              <w:t>卫生清洁费</w:t>
            </w:r>
          </w:p>
        </w:tc>
        <w:tc>
          <w:tcPr>
            <w:tcW w:w="1200" w:type="dxa"/>
            <w:noWrap w:val="0"/>
            <w:vAlign w:val="center"/>
          </w:tcPr>
          <w:p w14:paraId="7D929BAE">
            <w:pPr>
              <w:jc w:val="center"/>
              <w:rPr>
                <w:rFonts w:hint="eastAsia" w:ascii="宋体" w:hAnsi="宋体"/>
                <w:color w:val="000000"/>
                <w:szCs w:val="21"/>
                <w:highlight w:val="none"/>
              </w:rPr>
            </w:pPr>
          </w:p>
        </w:tc>
        <w:tc>
          <w:tcPr>
            <w:tcW w:w="1375" w:type="dxa"/>
            <w:noWrap w:val="0"/>
            <w:vAlign w:val="center"/>
          </w:tcPr>
          <w:p w14:paraId="5B410AC1">
            <w:pPr>
              <w:jc w:val="center"/>
              <w:rPr>
                <w:rFonts w:hint="eastAsia" w:ascii="宋体" w:hAnsi="宋体"/>
                <w:color w:val="000000"/>
                <w:szCs w:val="21"/>
                <w:highlight w:val="none"/>
              </w:rPr>
            </w:pPr>
          </w:p>
        </w:tc>
        <w:tc>
          <w:tcPr>
            <w:tcW w:w="2288" w:type="dxa"/>
            <w:noWrap w:val="0"/>
            <w:vAlign w:val="center"/>
          </w:tcPr>
          <w:p w14:paraId="159A67B2">
            <w:pPr>
              <w:jc w:val="center"/>
              <w:rPr>
                <w:rFonts w:hint="eastAsia" w:ascii="宋体" w:hAnsi="宋体"/>
                <w:color w:val="000000"/>
                <w:szCs w:val="21"/>
                <w:highlight w:val="none"/>
              </w:rPr>
            </w:pPr>
          </w:p>
        </w:tc>
      </w:tr>
      <w:tr w14:paraId="6703E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65309D79">
            <w:pPr>
              <w:jc w:val="center"/>
              <w:rPr>
                <w:rFonts w:hint="eastAsia" w:ascii="宋体" w:hAnsi="宋体"/>
                <w:color w:val="000000"/>
                <w:szCs w:val="21"/>
                <w:highlight w:val="none"/>
              </w:rPr>
            </w:pPr>
            <w:r>
              <w:rPr>
                <w:rFonts w:hint="eastAsia" w:ascii="宋体" w:hAnsi="宋体"/>
                <w:color w:val="000000"/>
                <w:szCs w:val="21"/>
                <w:highlight w:val="none"/>
              </w:rPr>
              <w:t>（1）</w:t>
            </w:r>
          </w:p>
        </w:tc>
        <w:tc>
          <w:tcPr>
            <w:tcW w:w="3633" w:type="dxa"/>
            <w:noWrap w:val="0"/>
            <w:vAlign w:val="center"/>
          </w:tcPr>
          <w:p w14:paraId="3F8DFF89">
            <w:pPr>
              <w:rPr>
                <w:rFonts w:hint="eastAsia" w:ascii="宋体" w:hAnsi="宋体"/>
                <w:color w:val="000000"/>
                <w:szCs w:val="21"/>
                <w:highlight w:val="none"/>
              </w:rPr>
            </w:pPr>
            <w:r>
              <w:rPr>
                <w:rFonts w:hint="eastAsia" w:ascii="宋体" w:hAnsi="宋体"/>
                <w:color w:val="000000"/>
                <w:szCs w:val="21"/>
                <w:highlight w:val="none"/>
              </w:rPr>
              <w:t>保洁工具</w:t>
            </w:r>
          </w:p>
        </w:tc>
        <w:tc>
          <w:tcPr>
            <w:tcW w:w="1200" w:type="dxa"/>
            <w:noWrap w:val="0"/>
            <w:vAlign w:val="center"/>
          </w:tcPr>
          <w:p w14:paraId="6332DF24">
            <w:pPr>
              <w:jc w:val="center"/>
              <w:rPr>
                <w:rFonts w:hint="eastAsia" w:ascii="宋体" w:hAnsi="宋体"/>
                <w:color w:val="000000"/>
                <w:szCs w:val="21"/>
                <w:highlight w:val="none"/>
              </w:rPr>
            </w:pPr>
          </w:p>
        </w:tc>
        <w:tc>
          <w:tcPr>
            <w:tcW w:w="1375" w:type="dxa"/>
            <w:noWrap w:val="0"/>
            <w:vAlign w:val="center"/>
          </w:tcPr>
          <w:p w14:paraId="46D13D35">
            <w:pPr>
              <w:jc w:val="center"/>
              <w:rPr>
                <w:rFonts w:hint="eastAsia" w:ascii="宋体" w:hAnsi="宋体"/>
                <w:color w:val="000000"/>
                <w:szCs w:val="21"/>
                <w:highlight w:val="none"/>
              </w:rPr>
            </w:pPr>
          </w:p>
        </w:tc>
        <w:tc>
          <w:tcPr>
            <w:tcW w:w="2288" w:type="dxa"/>
            <w:noWrap w:val="0"/>
            <w:vAlign w:val="center"/>
          </w:tcPr>
          <w:p w14:paraId="43BB9618">
            <w:pPr>
              <w:jc w:val="center"/>
              <w:rPr>
                <w:rFonts w:hint="eastAsia" w:ascii="宋体" w:hAnsi="宋体"/>
                <w:color w:val="000000"/>
                <w:szCs w:val="21"/>
                <w:highlight w:val="none"/>
              </w:rPr>
            </w:pPr>
            <w:r>
              <w:rPr>
                <w:rFonts w:hint="eastAsia" w:ascii="宋体" w:hAnsi="宋体"/>
                <w:color w:val="000000"/>
                <w:szCs w:val="21"/>
                <w:highlight w:val="none"/>
              </w:rPr>
              <w:t>参照表（2）</w:t>
            </w:r>
          </w:p>
        </w:tc>
      </w:tr>
      <w:tr w14:paraId="11DFB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A6A13A3">
            <w:pPr>
              <w:jc w:val="center"/>
              <w:rPr>
                <w:rFonts w:hint="eastAsia" w:ascii="宋体" w:hAnsi="宋体"/>
                <w:color w:val="000000"/>
                <w:szCs w:val="21"/>
                <w:highlight w:val="none"/>
              </w:rPr>
            </w:pPr>
            <w:r>
              <w:rPr>
                <w:rFonts w:hint="eastAsia" w:ascii="宋体" w:hAnsi="宋体"/>
                <w:color w:val="000000"/>
                <w:szCs w:val="21"/>
                <w:highlight w:val="none"/>
              </w:rPr>
              <w:t>（2）</w:t>
            </w:r>
          </w:p>
        </w:tc>
        <w:tc>
          <w:tcPr>
            <w:tcW w:w="3633" w:type="dxa"/>
            <w:noWrap w:val="0"/>
            <w:vAlign w:val="center"/>
          </w:tcPr>
          <w:p w14:paraId="3FFCE72E">
            <w:pPr>
              <w:rPr>
                <w:rFonts w:hint="eastAsia" w:ascii="宋体" w:hAnsi="宋体"/>
                <w:color w:val="000000"/>
                <w:szCs w:val="21"/>
                <w:highlight w:val="none"/>
              </w:rPr>
            </w:pPr>
            <w:r>
              <w:rPr>
                <w:rFonts w:hint="eastAsia" w:ascii="宋体" w:hAnsi="宋体"/>
                <w:bCs/>
                <w:color w:val="000000"/>
                <w:szCs w:val="21"/>
                <w:highlight w:val="none"/>
              </w:rPr>
              <w:t>卫生保洁耗材</w:t>
            </w:r>
            <w:r>
              <w:rPr>
                <w:rFonts w:hint="eastAsia" w:ascii="宋体" w:hAnsi="宋体"/>
                <w:color w:val="000000"/>
                <w:szCs w:val="21"/>
                <w:highlight w:val="none"/>
              </w:rPr>
              <w:t>费</w:t>
            </w:r>
          </w:p>
        </w:tc>
        <w:tc>
          <w:tcPr>
            <w:tcW w:w="1200" w:type="dxa"/>
            <w:noWrap w:val="0"/>
            <w:vAlign w:val="center"/>
          </w:tcPr>
          <w:p w14:paraId="577A6CC1">
            <w:pPr>
              <w:jc w:val="center"/>
              <w:rPr>
                <w:rFonts w:hint="eastAsia" w:ascii="宋体" w:hAnsi="宋体"/>
                <w:color w:val="000000"/>
                <w:szCs w:val="21"/>
                <w:highlight w:val="none"/>
              </w:rPr>
            </w:pPr>
          </w:p>
        </w:tc>
        <w:tc>
          <w:tcPr>
            <w:tcW w:w="1375" w:type="dxa"/>
            <w:noWrap w:val="0"/>
            <w:vAlign w:val="center"/>
          </w:tcPr>
          <w:p w14:paraId="145721F5">
            <w:pPr>
              <w:jc w:val="center"/>
              <w:rPr>
                <w:rFonts w:hint="eastAsia" w:ascii="宋体" w:hAnsi="宋体"/>
                <w:color w:val="000000"/>
                <w:szCs w:val="21"/>
                <w:highlight w:val="none"/>
              </w:rPr>
            </w:pPr>
          </w:p>
        </w:tc>
        <w:tc>
          <w:tcPr>
            <w:tcW w:w="2288" w:type="dxa"/>
            <w:noWrap w:val="0"/>
            <w:vAlign w:val="center"/>
          </w:tcPr>
          <w:p w14:paraId="1BDDF9B0">
            <w:pPr>
              <w:jc w:val="center"/>
              <w:rPr>
                <w:rFonts w:hint="eastAsia" w:ascii="宋体" w:hAnsi="宋体"/>
                <w:color w:val="000000"/>
                <w:szCs w:val="21"/>
                <w:highlight w:val="none"/>
              </w:rPr>
            </w:pPr>
            <w:r>
              <w:rPr>
                <w:rFonts w:hint="eastAsia" w:ascii="宋体" w:hAnsi="宋体"/>
                <w:color w:val="000000"/>
                <w:szCs w:val="21"/>
                <w:highlight w:val="none"/>
              </w:rPr>
              <w:t>参照表（3）</w:t>
            </w:r>
          </w:p>
        </w:tc>
      </w:tr>
      <w:tr w14:paraId="15DCE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C77654E">
            <w:pPr>
              <w:jc w:val="center"/>
              <w:rPr>
                <w:rFonts w:hint="eastAsia" w:ascii="宋体" w:hAnsi="宋体"/>
                <w:color w:val="000000"/>
                <w:szCs w:val="21"/>
                <w:highlight w:val="none"/>
              </w:rPr>
            </w:pPr>
            <w:r>
              <w:rPr>
                <w:rFonts w:hint="eastAsia" w:ascii="宋体" w:hAnsi="宋体"/>
                <w:color w:val="000000"/>
                <w:szCs w:val="21"/>
                <w:highlight w:val="none"/>
              </w:rPr>
              <w:t>（3）</w:t>
            </w:r>
          </w:p>
        </w:tc>
        <w:tc>
          <w:tcPr>
            <w:tcW w:w="3633" w:type="dxa"/>
            <w:noWrap w:val="0"/>
            <w:vAlign w:val="center"/>
          </w:tcPr>
          <w:p w14:paraId="523CAD4E">
            <w:pPr>
              <w:rPr>
                <w:rFonts w:hint="eastAsia" w:ascii="宋体" w:hAnsi="宋体"/>
                <w:color w:val="000000"/>
                <w:szCs w:val="21"/>
                <w:highlight w:val="none"/>
              </w:rPr>
            </w:pPr>
            <w:r>
              <w:rPr>
                <w:rFonts w:hint="eastAsia" w:ascii="宋体" w:hAnsi="宋体"/>
                <w:color w:val="000000"/>
                <w:szCs w:val="21"/>
                <w:highlight w:val="none"/>
              </w:rPr>
              <w:t>消杀防疫等费用</w:t>
            </w:r>
          </w:p>
        </w:tc>
        <w:tc>
          <w:tcPr>
            <w:tcW w:w="1200" w:type="dxa"/>
            <w:noWrap w:val="0"/>
            <w:vAlign w:val="center"/>
          </w:tcPr>
          <w:p w14:paraId="0989D00B">
            <w:pPr>
              <w:jc w:val="center"/>
              <w:rPr>
                <w:rFonts w:hint="eastAsia" w:ascii="宋体" w:hAnsi="宋体"/>
                <w:color w:val="000000"/>
                <w:szCs w:val="21"/>
                <w:highlight w:val="none"/>
              </w:rPr>
            </w:pPr>
          </w:p>
        </w:tc>
        <w:tc>
          <w:tcPr>
            <w:tcW w:w="1375" w:type="dxa"/>
            <w:noWrap w:val="0"/>
            <w:vAlign w:val="center"/>
          </w:tcPr>
          <w:p w14:paraId="081A807B">
            <w:pPr>
              <w:jc w:val="center"/>
              <w:rPr>
                <w:rFonts w:hint="eastAsia" w:ascii="宋体" w:hAnsi="宋体"/>
                <w:color w:val="000000"/>
                <w:szCs w:val="21"/>
                <w:highlight w:val="none"/>
              </w:rPr>
            </w:pPr>
          </w:p>
        </w:tc>
        <w:tc>
          <w:tcPr>
            <w:tcW w:w="2288" w:type="dxa"/>
            <w:noWrap w:val="0"/>
            <w:vAlign w:val="center"/>
          </w:tcPr>
          <w:p w14:paraId="7BDBD328">
            <w:pPr>
              <w:jc w:val="center"/>
              <w:rPr>
                <w:rFonts w:hint="eastAsia" w:ascii="宋体" w:hAnsi="宋体"/>
                <w:color w:val="000000"/>
                <w:szCs w:val="21"/>
                <w:highlight w:val="none"/>
              </w:rPr>
            </w:pPr>
            <w:r>
              <w:rPr>
                <w:rFonts w:hint="eastAsia" w:ascii="宋体" w:hAnsi="宋体"/>
                <w:color w:val="000000"/>
                <w:szCs w:val="21"/>
                <w:highlight w:val="none"/>
              </w:rPr>
              <w:t>自行列清单附后</w:t>
            </w:r>
          </w:p>
        </w:tc>
      </w:tr>
      <w:tr w14:paraId="45C8E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64025360">
            <w:pPr>
              <w:jc w:val="center"/>
              <w:rPr>
                <w:rFonts w:hint="eastAsia" w:ascii="宋体" w:hAnsi="宋体"/>
                <w:color w:val="000000"/>
                <w:szCs w:val="21"/>
                <w:highlight w:val="none"/>
              </w:rPr>
            </w:pPr>
            <w:r>
              <w:rPr>
                <w:rFonts w:hint="eastAsia" w:ascii="宋体" w:hAnsi="宋体"/>
                <w:color w:val="000000"/>
                <w:szCs w:val="21"/>
                <w:highlight w:val="none"/>
              </w:rPr>
              <w:t>（4）</w:t>
            </w:r>
          </w:p>
        </w:tc>
        <w:tc>
          <w:tcPr>
            <w:tcW w:w="3633" w:type="dxa"/>
            <w:noWrap w:val="0"/>
            <w:vAlign w:val="center"/>
          </w:tcPr>
          <w:p w14:paraId="7B59A43E">
            <w:pPr>
              <w:rPr>
                <w:rFonts w:hint="eastAsia" w:ascii="宋体" w:hAnsi="宋体"/>
                <w:color w:val="000000"/>
                <w:szCs w:val="21"/>
                <w:highlight w:val="none"/>
              </w:rPr>
            </w:pPr>
            <w:r>
              <w:rPr>
                <w:rFonts w:hint="eastAsia" w:ascii="宋体" w:hAnsi="宋体"/>
                <w:color w:val="000000"/>
                <w:szCs w:val="21"/>
                <w:highlight w:val="none"/>
              </w:rPr>
              <w:t>其他费用</w:t>
            </w:r>
          </w:p>
        </w:tc>
        <w:tc>
          <w:tcPr>
            <w:tcW w:w="1200" w:type="dxa"/>
            <w:noWrap w:val="0"/>
            <w:vAlign w:val="center"/>
          </w:tcPr>
          <w:p w14:paraId="53AD9DFF">
            <w:pPr>
              <w:jc w:val="center"/>
              <w:rPr>
                <w:rFonts w:hint="eastAsia" w:ascii="宋体" w:hAnsi="宋体"/>
                <w:color w:val="000000"/>
                <w:szCs w:val="21"/>
                <w:highlight w:val="none"/>
              </w:rPr>
            </w:pPr>
          </w:p>
        </w:tc>
        <w:tc>
          <w:tcPr>
            <w:tcW w:w="1375" w:type="dxa"/>
            <w:noWrap w:val="0"/>
            <w:vAlign w:val="center"/>
          </w:tcPr>
          <w:p w14:paraId="4A4DF428">
            <w:pPr>
              <w:jc w:val="center"/>
              <w:rPr>
                <w:rFonts w:hint="eastAsia" w:ascii="宋体" w:hAnsi="宋体"/>
                <w:color w:val="000000"/>
                <w:szCs w:val="21"/>
                <w:highlight w:val="none"/>
              </w:rPr>
            </w:pPr>
          </w:p>
        </w:tc>
        <w:tc>
          <w:tcPr>
            <w:tcW w:w="2288" w:type="dxa"/>
            <w:noWrap w:val="0"/>
            <w:vAlign w:val="center"/>
          </w:tcPr>
          <w:p w14:paraId="4E7F2CE6">
            <w:pPr>
              <w:jc w:val="center"/>
              <w:rPr>
                <w:rFonts w:hint="eastAsia" w:ascii="宋体" w:hAnsi="宋体"/>
                <w:color w:val="000000"/>
                <w:szCs w:val="21"/>
                <w:highlight w:val="none"/>
              </w:rPr>
            </w:pPr>
          </w:p>
        </w:tc>
      </w:tr>
      <w:tr w14:paraId="47B19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2C6913DA">
            <w:pPr>
              <w:jc w:val="center"/>
              <w:rPr>
                <w:rFonts w:hint="eastAsia" w:ascii="宋体" w:hAnsi="宋体"/>
                <w:b/>
                <w:color w:val="000000"/>
                <w:szCs w:val="21"/>
                <w:highlight w:val="none"/>
              </w:rPr>
            </w:pPr>
            <w:r>
              <w:rPr>
                <w:rFonts w:hint="eastAsia" w:ascii="宋体" w:hAnsi="宋体"/>
                <w:b/>
                <w:color w:val="000000"/>
                <w:szCs w:val="21"/>
                <w:highlight w:val="none"/>
              </w:rPr>
              <w:t>5</w:t>
            </w:r>
          </w:p>
        </w:tc>
        <w:tc>
          <w:tcPr>
            <w:tcW w:w="3633" w:type="dxa"/>
            <w:noWrap w:val="0"/>
            <w:vAlign w:val="center"/>
          </w:tcPr>
          <w:p w14:paraId="39E3BE7B">
            <w:pPr>
              <w:jc w:val="left"/>
              <w:rPr>
                <w:rFonts w:hint="eastAsia" w:ascii="宋体" w:hAnsi="宋体"/>
                <w:b/>
                <w:color w:val="000000"/>
                <w:szCs w:val="21"/>
                <w:highlight w:val="none"/>
              </w:rPr>
            </w:pPr>
            <w:r>
              <w:rPr>
                <w:rFonts w:hint="eastAsia" w:ascii="宋体" w:hAnsi="宋体"/>
                <w:b/>
                <w:color w:val="000000"/>
                <w:szCs w:val="21"/>
                <w:highlight w:val="none"/>
              </w:rPr>
              <w:t>安保器械装备费</w:t>
            </w:r>
          </w:p>
        </w:tc>
        <w:tc>
          <w:tcPr>
            <w:tcW w:w="1200" w:type="dxa"/>
            <w:noWrap w:val="0"/>
            <w:vAlign w:val="center"/>
          </w:tcPr>
          <w:p w14:paraId="23EDBA39">
            <w:pPr>
              <w:jc w:val="center"/>
              <w:rPr>
                <w:rFonts w:hint="eastAsia" w:ascii="宋体" w:hAnsi="宋体"/>
                <w:color w:val="000000"/>
                <w:szCs w:val="21"/>
                <w:highlight w:val="none"/>
              </w:rPr>
            </w:pPr>
          </w:p>
        </w:tc>
        <w:tc>
          <w:tcPr>
            <w:tcW w:w="1375" w:type="dxa"/>
            <w:noWrap w:val="0"/>
            <w:vAlign w:val="center"/>
          </w:tcPr>
          <w:p w14:paraId="0C28C2FF">
            <w:pPr>
              <w:jc w:val="center"/>
              <w:rPr>
                <w:rFonts w:hint="eastAsia" w:ascii="宋体" w:hAnsi="宋体"/>
                <w:color w:val="000000"/>
                <w:szCs w:val="21"/>
                <w:highlight w:val="none"/>
              </w:rPr>
            </w:pPr>
          </w:p>
        </w:tc>
        <w:tc>
          <w:tcPr>
            <w:tcW w:w="2288" w:type="dxa"/>
            <w:noWrap w:val="0"/>
            <w:vAlign w:val="center"/>
          </w:tcPr>
          <w:p w14:paraId="62EED20D">
            <w:pPr>
              <w:jc w:val="center"/>
              <w:rPr>
                <w:rFonts w:hint="eastAsia" w:ascii="宋体" w:hAnsi="宋体"/>
                <w:color w:val="000000"/>
                <w:szCs w:val="21"/>
                <w:highlight w:val="none"/>
              </w:rPr>
            </w:pPr>
            <w:r>
              <w:rPr>
                <w:rFonts w:hint="eastAsia" w:ascii="宋体" w:hAnsi="宋体"/>
                <w:color w:val="000000"/>
                <w:szCs w:val="21"/>
                <w:highlight w:val="none"/>
              </w:rPr>
              <w:t>参照表（2）</w:t>
            </w:r>
          </w:p>
        </w:tc>
      </w:tr>
      <w:tr w14:paraId="5BBB4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261702E3">
            <w:pPr>
              <w:jc w:val="center"/>
              <w:rPr>
                <w:rFonts w:hint="eastAsia" w:ascii="宋体" w:hAnsi="宋体"/>
                <w:b/>
                <w:color w:val="000000"/>
                <w:szCs w:val="21"/>
                <w:highlight w:val="none"/>
              </w:rPr>
            </w:pPr>
            <w:r>
              <w:rPr>
                <w:rFonts w:hint="eastAsia" w:ascii="宋体" w:hAnsi="宋体"/>
                <w:b/>
                <w:color w:val="000000"/>
                <w:szCs w:val="21"/>
                <w:highlight w:val="none"/>
              </w:rPr>
              <w:t>6</w:t>
            </w:r>
          </w:p>
        </w:tc>
        <w:tc>
          <w:tcPr>
            <w:tcW w:w="3633" w:type="dxa"/>
            <w:noWrap w:val="0"/>
            <w:vAlign w:val="center"/>
          </w:tcPr>
          <w:p w14:paraId="523971AE">
            <w:pPr>
              <w:jc w:val="left"/>
              <w:rPr>
                <w:rFonts w:hint="eastAsia" w:ascii="宋体" w:hAnsi="宋体"/>
                <w:b/>
                <w:color w:val="000000"/>
                <w:szCs w:val="21"/>
                <w:highlight w:val="none"/>
              </w:rPr>
            </w:pPr>
            <w:r>
              <w:rPr>
                <w:rFonts w:hint="eastAsia" w:ascii="宋体" w:hAnsi="宋体"/>
                <w:b/>
                <w:color w:val="000000"/>
                <w:szCs w:val="21"/>
                <w:highlight w:val="none"/>
              </w:rPr>
              <w:t>餐饮服务相关费用</w:t>
            </w:r>
          </w:p>
        </w:tc>
        <w:tc>
          <w:tcPr>
            <w:tcW w:w="1200" w:type="dxa"/>
            <w:noWrap w:val="0"/>
            <w:vAlign w:val="center"/>
          </w:tcPr>
          <w:p w14:paraId="45A897EE">
            <w:pPr>
              <w:jc w:val="center"/>
              <w:rPr>
                <w:rFonts w:hint="eastAsia" w:ascii="宋体" w:hAnsi="宋体"/>
                <w:color w:val="000000"/>
                <w:szCs w:val="21"/>
                <w:highlight w:val="none"/>
              </w:rPr>
            </w:pPr>
          </w:p>
        </w:tc>
        <w:tc>
          <w:tcPr>
            <w:tcW w:w="1375" w:type="dxa"/>
            <w:noWrap w:val="0"/>
            <w:vAlign w:val="center"/>
          </w:tcPr>
          <w:p w14:paraId="7C643AF2">
            <w:pPr>
              <w:jc w:val="center"/>
              <w:rPr>
                <w:rFonts w:hint="eastAsia" w:ascii="宋体" w:hAnsi="宋体"/>
                <w:color w:val="000000"/>
                <w:szCs w:val="21"/>
                <w:highlight w:val="none"/>
              </w:rPr>
            </w:pPr>
          </w:p>
        </w:tc>
        <w:tc>
          <w:tcPr>
            <w:tcW w:w="2288" w:type="dxa"/>
            <w:noWrap w:val="0"/>
            <w:vAlign w:val="center"/>
          </w:tcPr>
          <w:p w14:paraId="5EED6553">
            <w:pPr>
              <w:jc w:val="center"/>
              <w:rPr>
                <w:rFonts w:hint="eastAsia" w:ascii="宋体" w:hAnsi="宋体"/>
                <w:color w:val="000000"/>
                <w:szCs w:val="21"/>
                <w:highlight w:val="none"/>
              </w:rPr>
            </w:pPr>
            <w:r>
              <w:rPr>
                <w:rFonts w:hint="eastAsia" w:ascii="宋体" w:hAnsi="宋体"/>
                <w:color w:val="000000"/>
                <w:szCs w:val="21"/>
                <w:highlight w:val="none"/>
              </w:rPr>
              <w:t>自行列清单附后</w:t>
            </w:r>
          </w:p>
        </w:tc>
      </w:tr>
      <w:tr w14:paraId="3EA91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33FC42E">
            <w:pPr>
              <w:jc w:val="center"/>
              <w:rPr>
                <w:rFonts w:hint="eastAsia" w:ascii="宋体" w:hAnsi="宋体"/>
                <w:b/>
                <w:color w:val="000000"/>
                <w:szCs w:val="21"/>
                <w:highlight w:val="none"/>
              </w:rPr>
            </w:pPr>
            <w:r>
              <w:rPr>
                <w:rFonts w:hint="eastAsia" w:ascii="宋体" w:hAnsi="宋体"/>
                <w:b/>
                <w:color w:val="000000"/>
                <w:szCs w:val="21"/>
                <w:highlight w:val="none"/>
              </w:rPr>
              <w:t>7</w:t>
            </w:r>
          </w:p>
        </w:tc>
        <w:tc>
          <w:tcPr>
            <w:tcW w:w="3633" w:type="dxa"/>
            <w:noWrap w:val="0"/>
            <w:vAlign w:val="center"/>
          </w:tcPr>
          <w:p w14:paraId="2086A9FC">
            <w:pPr>
              <w:jc w:val="left"/>
              <w:rPr>
                <w:rFonts w:hint="eastAsia" w:ascii="宋体" w:hAnsi="宋体"/>
                <w:b/>
                <w:color w:val="000000"/>
                <w:szCs w:val="21"/>
                <w:highlight w:val="none"/>
              </w:rPr>
            </w:pPr>
            <w:r>
              <w:rPr>
                <w:rFonts w:hint="eastAsia" w:ascii="宋体" w:hAnsi="宋体"/>
                <w:b/>
                <w:color w:val="000000"/>
                <w:szCs w:val="21"/>
                <w:highlight w:val="none"/>
              </w:rPr>
              <w:t>维修维保费用</w:t>
            </w:r>
          </w:p>
        </w:tc>
        <w:tc>
          <w:tcPr>
            <w:tcW w:w="1200" w:type="dxa"/>
            <w:noWrap w:val="0"/>
            <w:vAlign w:val="center"/>
          </w:tcPr>
          <w:p w14:paraId="0E94FC91">
            <w:pPr>
              <w:jc w:val="center"/>
              <w:rPr>
                <w:rFonts w:hint="eastAsia" w:ascii="宋体" w:hAnsi="宋体"/>
                <w:color w:val="000000"/>
                <w:szCs w:val="21"/>
                <w:highlight w:val="none"/>
              </w:rPr>
            </w:pPr>
          </w:p>
        </w:tc>
        <w:tc>
          <w:tcPr>
            <w:tcW w:w="1375" w:type="dxa"/>
            <w:noWrap w:val="0"/>
            <w:vAlign w:val="center"/>
          </w:tcPr>
          <w:p w14:paraId="51B1A9BB">
            <w:pPr>
              <w:jc w:val="center"/>
              <w:rPr>
                <w:rFonts w:hint="eastAsia" w:ascii="宋体" w:hAnsi="宋体"/>
                <w:color w:val="000000"/>
                <w:szCs w:val="21"/>
                <w:highlight w:val="none"/>
              </w:rPr>
            </w:pPr>
          </w:p>
        </w:tc>
        <w:tc>
          <w:tcPr>
            <w:tcW w:w="2288" w:type="dxa"/>
            <w:noWrap w:val="0"/>
            <w:vAlign w:val="center"/>
          </w:tcPr>
          <w:p w14:paraId="55A88296">
            <w:pPr>
              <w:jc w:val="center"/>
              <w:rPr>
                <w:rFonts w:hint="eastAsia" w:ascii="宋体" w:hAnsi="宋体"/>
                <w:color w:val="000000"/>
                <w:szCs w:val="21"/>
                <w:highlight w:val="none"/>
              </w:rPr>
            </w:pPr>
            <w:r>
              <w:rPr>
                <w:rFonts w:hint="eastAsia" w:ascii="宋体" w:hAnsi="宋体"/>
                <w:color w:val="000000"/>
                <w:szCs w:val="21"/>
                <w:highlight w:val="none"/>
              </w:rPr>
              <w:t>参照表（4）</w:t>
            </w:r>
          </w:p>
        </w:tc>
      </w:tr>
      <w:tr w14:paraId="1E49C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A6C4771">
            <w:pPr>
              <w:jc w:val="center"/>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8</w:t>
            </w:r>
          </w:p>
        </w:tc>
        <w:tc>
          <w:tcPr>
            <w:tcW w:w="3633" w:type="dxa"/>
            <w:noWrap w:val="0"/>
            <w:vAlign w:val="center"/>
          </w:tcPr>
          <w:p w14:paraId="18DBB6A1">
            <w:pPr>
              <w:jc w:val="left"/>
              <w:rPr>
                <w:rFonts w:hint="eastAsia" w:ascii="宋体" w:hAnsi="宋体"/>
                <w:b/>
                <w:color w:val="000000"/>
                <w:szCs w:val="21"/>
                <w:highlight w:val="none"/>
              </w:rPr>
            </w:pPr>
            <w:r>
              <w:rPr>
                <w:rFonts w:hint="eastAsia" w:ascii="宋体" w:hAnsi="宋体"/>
                <w:b/>
                <w:color w:val="000000"/>
                <w:szCs w:val="21"/>
                <w:highlight w:val="none"/>
              </w:rPr>
              <w:t>各类专项清洁及零星维修明细</w:t>
            </w:r>
          </w:p>
        </w:tc>
        <w:tc>
          <w:tcPr>
            <w:tcW w:w="1200" w:type="dxa"/>
            <w:noWrap w:val="0"/>
            <w:vAlign w:val="center"/>
          </w:tcPr>
          <w:p w14:paraId="090F3DAB">
            <w:pPr>
              <w:jc w:val="center"/>
              <w:rPr>
                <w:rFonts w:hint="eastAsia" w:ascii="宋体" w:hAnsi="宋体"/>
                <w:color w:val="000000"/>
                <w:szCs w:val="21"/>
                <w:highlight w:val="none"/>
              </w:rPr>
            </w:pPr>
          </w:p>
        </w:tc>
        <w:tc>
          <w:tcPr>
            <w:tcW w:w="1375" w:type="dxa"/>
            <w:noWrap w:val="0"/>
            <w:vAlign w:val="center"/>
          </w:tcPr>
          <w:p w14:paraId="7E991B79">
            <w:pPr>
              <w:jc w:val="center"/>
              <w:rPr>
                <w:rFonts w:hint="eastAsia" w:ascii="宋体" w:hAnsi="宋体"/>
                <w:color w:val="000000"/>
                <w:szCs w:val="21"/>
                <w:highlight w:val="none"/>
              </w:rPr>
            </w:pPr>
          </w:p>
        </w:tc>
        <w:tc>
          <w:tcPr>
            <w:tcW w:w="2288" w:type="dxa"/>
            <w:noWrap w:val="0"/>
            <w:vAlign w:val="center"/>
          </w:tcPr>
          <w:p w14:paraId="31DD2D44">
            <w:pPr>
              <w:jc w:val="center"/>
              <w:rPr>
                <w:rFonts w:hint="eastAsia" w:ascii="宋体" w:hAnsi="宋体"/>
                <w:color w:val="000000"/>
                <w:szCs w:val="21"/>
                <w:highlight w:val="none"/>
              </w:rPr>
            </w:pPr>
            <w:r>
              <w:rPr>
                <w:rFonts w:hint="eastAsia" w:ascii="宋体" w:hAnsi="宋体"/>
                <w:color w:val="000000"/>
                <w:szCs w:val="21"/>
                <w:highlight w:val="none"/>
              </w:rPr>
              <w:t>参照表（</w:t>
            </w:r>
            <w:r>
              <w:rPr>
                <w:rFonts w:hint="eastAsia" w:ascii="宋体" w:hAnsi="宋体"/>
                <w:color w:val="000000"/>
                <w:szCs w:val="21"/>
                <w:highlight w:val="none"/>
                <w:lang w:val="en-US" w:eastAsia="zh-CN"/>
              </w:rPr>
              <w:t>5</w:t>
            </w:r>
            <w:r>
              <w:rPr>
                <w:rFonts w:hint="eastAsia" w:ascii="宋体" w:hAnsi="宋体"/>
                <w:color w:val="000000"/>
                <w:szCs w:val="21"/>
                <w:highlight w:val="none"/>
              </w:rPr>
              <w:t>）</w:t>
            </w:r>
          </w:p>
        </w:tc>
      </w:tr>
      <w:tr w14:paraId="64DF1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64C9B5F7">
            <w:pPr>
              <w:jc w:val="center"/>
              <w:rPr>
                <w:rFonts w:ascii="宋体" w:hAnsi="宋体"/>
                <w:b/>
                <w:color w:val="000000"/>
                <w:szCs w:val="21"/>
                <w:highlight w:val="none"/>
                <w:lang w:val="en-US" w:eastAsia="zh-CN"/>
              </w:rPr>
            </w:pPr>
            <w:r>
              <w:rPr>
                <w:rFonts w:hint="eastAsia" w:ascii="宋体" w:hAnsi="宋体"/>
                <w:b/>
                <w:color w:val="000000"/>
                <w:szCs w:val="21"/>
                <w:highlight w:val="none"/>
                <w:lang w:val="en-US" w:eastAsia="zh-CN"/>
              </w:rPr>
              <w:t>9</w:t>
            </w:r>
          </w:p>
        </w:tc>
        <w:tc>
          <w:tcPr>
            <w:tcW w:w="3633" w:type="dxa"/>
            <w:noWrap w:val="0"/>
            <w:vAlign w:val="center"/>
          </w:tcPr>
          <w:p w14:paraId="64D489DC">
            <w:pPr>
              <w:jc w:val="left"/>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绿化养护费用（超出质保期部分）</w:t>
            </w:r>
          </w:p>
        </w:tc>
        <w:tc>
          <w:tcPr>
            <w:tcW w:w="1200" w:type="dxa"/>
            <w:noWrap w:val="0"/>
            <w:vAlign w:val="center"/>
          </w:tcPr>
          <w:p w14:paraId="3B155075">
            <w:pPr>
              <w:jc w:val="center"/>
              <w:rPr>
                <w:rFonts w:hint="eastAsia" w:ascii="宋体" w:hAnsi="宋体"/>
                <w:color w:val="000000"/>
                <w:szCs w:val="21"/>
                <w:highlight w:val="none"/>
              </w:rPr>
            </w:pPr>
          </w:p>
        </w:tc>
        <w:tc>
          <w:tcPr>
            <w:tcW w:w="1375" w:type="dxa"/>
            <w:noWrap w:val="0"/>
            <w:vAlign w:val="center"/>
          </w:tcPr>
          <w:p w14:paraId="4C92A2D9">
            <w:pPr>
              <w:jc w:val="center"/>
              <w:rPr>
                <w:rFonts w:hint="eastAsia" w:ascii="宋体" w:hAnsi="宋体"/>
                <w:color w:val="000000"/>
                <w:szCs w:val="21"/>
                <w:highlight w:val="none"/>
              </w:rPr>
            </w:pPr>
          </w:p>
        </w:tc>
        <w:tc>
          <w:tcPr>
            <w:tcW w:w="2288" w:type="dxa"/>
            <w:noWrap w:val="0"/>
            <w:vAlign w:val="center"/>
          </w:tcPr>
          <w:p w14:paraId="1F55A12B">
            <w:pPr>
              <w:jc w:val="center"/>
              <w:rPr>
                <w:rFonts w:hint="eastAsia" w:ascii="宋体" w:hAnsi="宋体"/>
                <w:color w:val="000000"/>
                <w:szCs w:val="21"/>
                <w:highlight w:val="none"/>
              </w:rPr>
            </w:pPr>
            <w:r>
              <w:rPr>
                <w:rFonts w:hint="eastAsia" w:ascii="宋体" w:hAnsi="宋体"/>
                <w:color w:val="000000"/>
                <w:szCs w:val="21"/>
                <w:highlight w:val="none"/>
              </w:rPr>
              <w:t>参照表（</w:t>
            </w:r>
            <w:r>
              <w:rPr>
                <w:rFonts w:hint="eastAsia" w:ascii="宋体" w:hAnsi="宋体"/>
                <w:color w:val="000000"/>
                <w:szCs w:val="21"/>
                <w:highlight w:val="none"/>
                <w:lang w:val="en-US" w:eastAsia="zh-CN"/>
              </w:rPr>
              <w:t>6</w:t>
            </w:r>
            <w:r>
              <w:rPr>
                <w:rFonts w:hint="eastAsia" w:ascii="宋体" w:hAnsi="宋体"/>
                <w:color w:val="000000"/>
                <w:szCs w:val="21"/>
                <w:highlight w:val="none"/>
              </w:rPr>
              <w:t>）</w:t>
            </w:r>
          </w:p>
        </w:tc>
      </w:tr>
      <w:tr w14:paraId="6A32D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33" w:type="dxa"/>
            <w:noWrap w:val="0"/>
            <w:vAlign w:val="center"/>
          </w:tcPr>
          <w:p w14:paraId="06C17C06">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10</w:t>
            </w:r>
          </w:p>
        </w:tc>
        <w:tc>
          <w:tcPr>
            <w:tcW w:w="3633" w:type="dxa"/>
            <w:noWrap w:val="0"/>
            <w:vAlign w:val="center"/>
          </w:tcPr>
          <w:p w14:paraId="1E4B3E6E">
            <w:pPr>
              <w:jc w:val="left"/>
              <w:rPr>
                <w:rFonts w:hint="eastAsia" w:ascii="宋体" w:hAnsi="宋体"/>
                <w:b/>
                <w:color w:val="000000"/>
                <w:szCs w:val="21"/>
                <w:highlight w:val="none"/>
              </w:rPr>
            </w:pPr>
            <w:r>
              <w:rPr>
                <w:rFonts w:hint="eastAsia" w:ascii="宋体" w:hAnsi="宋体"/>
                <w:b/>
                <w:color w:val="000000"/>
                <w:szCs w:val="21"/>
                <w:highlight w:val="none"/>
              </w:rPr>
              <w:t>合理利润</w:t>
            </w:r>
          </w:p>
        </w:tc>
        <w:tc>
          <w:tcPr>
            <w:tcW w:w="1200" w:type="dxa"/>
            <w:noWrap w:val="0"/>
            <w:vAlign w:val="center"/>
          </w:tcPr>
          <w:p w14:paraId="0C20A1EB">
            <w:pPr>
              <w:jc w:val="center"/>
              <w:rPr>
                <w:rFonts w:hint="eastAsia" w:ascii="宋体" w:hAnsi="宋体"/>
                <w:color w:val="000000"/>
                <w:szCs w:val="21"/>
                <w:highlight w:val="none"/>
              </w:rPr>
            </w:pPr>
          </w:p>
        </w:tc>
        <w:tc>
          <w:tcPr>
            <w:tcW w:w="1375" w:type="dxa"/>
            <w:noWrap w:val="0"/>
            <w:vAlign w:val="center"/>
          </w:tcPr>
          <w:p w14:paraId="350238E3">
            <w:pPr>
              <w:jc w:val="center"/>
              <w:rPr>
                <w:rFonts w:hint="eastAsia" w:ascii="宋体" w:hAnsi="宋体"/>
                <w:color w:val="000000"/>
                <w:szCs w:val="21"/>
                <w:highlight w:val="none"/>
              </w:rPr>
            </w:pPr>
          </w:p>
        </w:tc>
        <w:tc>
          <w:tcPr>
            <w:tcW w:w="2288" w:type="dxa"/>
            <w:noWrap w:val="0"/>
            <w:vAlign w:val="center"/>
          </w:tcPr>
          <w:p w14:paraId="3591D570">
            <w:pPr>
              <w:jc w:val="center"/>
              <w:rPr>
                <w:rFonts w:hint="eastAsia" w:ascii="宋体" w:hAnsi="宋体"/>
                <w:color w:val="000000"/>
                <w:szCs w:val="21"/>
                <w:highlight w:val="none"/>
              </w:rPr>
            </w:pPr>
          </w:p>
        </w:tc>
      </w:tr>
      <w:tr w14:paraId="1FA5F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206BAB0E">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11</w:t>
            </w:r>
          </w:p>
        </w:tc>
        <w:tc>
          <w:tcPr>
            <w:tcW w:w="3633" w:type="dxa"/>
            <w:noWrap w:val="0"/>
            <w:vAlign w:val="center"/>
          </w:tcPr>
          <w:p w14:paraId="2FF94E3B">
            <w:pPr>
              <w:jc w:val="left"/>
              <w:rPr>
                <w:rFonts w:hint="eastAsia" w:ascii="宋体" w:hAnsi="宋体"/>
                <w:b/>
                <w:color w:val="000000"/>
                <w:szCs w:val="21"/>
                <w:highlight w:val="none"/>
              </w:rPr>
            </w:pPr>
            <w:r>
              <w:rPr>
                <w:rFonts w:hint="eastAsia" w:ascii="宋体" w:hAnsi="宋体"/>
                <w:b/>
                <w:color w:val="000000"/>
                <w:szCs w:val="21"/>
                <w:highlight w:val="none"/>
              </w:rPr>
              <w:t>税金</w:t>
            </w:r>
          </w:p>
        </w:tc>
        <w:tc>
          <w:tcPr>
            <w:tcW w:w="1200" w:type="dxa"/>
            <w:noWrap w:val="0"/>
            <w:vAlign w:val="center"/>
          </w:tcPr>
          <w:p w14:paraId="25A6928D">
            <w:pPr>
              <w:jc w:val="center"/>
              <w:rPr>
                <w:rFonts w:hint="eastAsia" w:ascii="宋体" w:hAnsi="宋体"/>
                <w:color w:val="000000"/>
                <w:szCs w:val="21"/>
                <w:highlight w:val="none"/>
              </w:rPr>
            </w:pPr>
          </w:p>
        </w:tc>
        <w:tc>
          <w:tcPr>
            <w:tcW w:w="1375" w:type="dxa"/>
            <w:noWrap w:val="0"/>
            <w:vAlign w:val="center"/>
          </w:tcPr>
          <w:p w14:paraId="0389B80A">
            <w:pPr>
              <w:jc w:val="center"/>
              <w:rPr>
                <w:rFonts w:hint="eastAsia" w:ascii="宋体" w:hAnsi="宋体"/>
                <w:color w:val="000000"/>
                <w:szCs w:val="21"/>
                <w:highlight w:val="none"/>
              </w:rPr>
            </w:pPr>
          </w:p>
        </w:tc>
        <w:tc>
          <w:tcPr>
            <w:tcW w:w="2288" w:type="dxa"/>
            <w:noWrap w:val="0"/>
            <w:vAlign w:val="center"/>
          </w:tcPr>
          <w:p w14:paraId="72BDC077">
            <w:pPr>
              <w:jc w:val="center"/>
              <w:rPr>
                <w:rFonts w:hint="eastAsia" w:ascii="宋体" w:hAnsi="宋体"/>
                <w:color w:val="000000"/>
                <w:szCs w:val="21"/>
                <w:highlight w:val="none"/>
              </w:rPr>
            </w:pPr>
          </w:p>
        </w:tc>
      </w:tr>
      <w:tr w14:paraId="4FEB8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06D01469">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12</w:t>
            </w:r>
          </w:p>
        </w:tc>
        <w:tc>
          <w:tcPr>
            <w:tcW w:w="3633" w:type="dxa"/>
            <w:noWrap w:val="0"/>
            <w:vAlign w:val="center"/>
          </w:tcPr>
          <w:p w14:paraId="6B26E7E6">
            <w:pPr>
              <w:jc w:val="left"/>
              <w:rPr>
                <w:rFonts w:hint="eastAsia" w:ascii="宋体" w:hAnsi="宋体"/>
                <w:b/>
                <w:color w:val="000000"/>
                <w:szCs w:val="21"/>
                <w:highlight w:val="none"/>
              </w:rPr>
            </w:pPr>
            <w:r>
              <w:rPr>
                <w:rFonts w:hint="eastAsia" w:ascii="宋体" w:hAnsi="宋体"/>
                <w:b/>
                <w:color w:val="000000"/>
                <w:szCs w:val="21"/>
                <w:highlight w:val="none"/>
              </w:rPr>
              <w:t>其他支出（按需求自行列举）</w:t>
            </w:r>
          </w:p>
        </w:tc>
        <w:tc>
          <w:tcPr>
            <w:tcW w:w="1200" w:type="dxa"/>
            <w:noWrap w:val="0"/>
            <w:vAlign w:val="center"/>
          </w:tcPr>
          <w:p w14:paraId="714760E8">
            <w:pPr>
              <w:jc w:val="center"/>
              <w:rPr>
                <w:rFonts w:hint="eastAsia" w:ascii="宋体" w:hAnsi="宋体"/>
                <w:color w:val="000000"/>
                <w:szCs w:val="21"/>
                <w:highlight w:val="none"/>
              </w:rPr>
            </w:pPr>
          </w:p>
        </w:tc>
        <w:tc>
          <w:tcPr>
            <w:tcW w:w="1375" w:type="dxa"/>
            <w:noWrap w:val="0"/>
            <w:vAlign w:val="center"/>
          </w:tcPr>
          <w:p w14:paraId="6AAF376F">
            <w:pPr>
              <w:jc w:val="center"/>
              <w:rPr>
                <w:rFonts w:hint="eastAsia" w:ascii="宋体" w:hAnsi="宋体"/>
                <w:color w:val="000000"/>
                <w:szCs w:val="21"/>
                <w:highlight w:val="none"/>
              </w:rPr>
            </w:pPr>
          </w:p>
        </w:tc>
        <w:tc>
          <w:tcPr>
            <w:tcW w:w="2288" w:type="dxa"/>
            <w:noWrap w:val="0"/>
            <w:vAlign w:val="center"/>
          </w:tcPr>
          <w:p w14:paraId="3EA10B2A">
            <w:pPr>
              <w:jc w:val="center"/>
              <w:rPr>
                <w:rFonts w:hint="eastAsia" w:ascii="宋体" w:hAnsi="宋体"/>
                <w:color w:val="000000"/>
                <w:szCs w:val="21"/>
                <w:highlight w:val="none"/>
              </w:rPr>
            </w:pPr>
          </w:p>
        </w:tc>
      </w:tr>
      <w:tr w14:paraId="35CB5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C18C8DF">
            <w:pPr>
              <w:jc w:val="center"/>
              <w:rPr>
                <w:rFonts w:hint="eastAsia" w:ascii="宋体" w:hAnsi="宋体"/>
                <w:b/>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 xml:space="preserve"> </w:t>
            </w:r>
            <w:r>
              <w:rPr>
                <w:rFonts w:ascii="宋体" w:hAnsi="宋体"/>
                <w:color w:val="000000"/>
                <w:szCs w:val="21"/>
                <w:highlight w:val="none"/>
              </w:rPr>
              <w:t>…</w:t>
            </w:r>
          </w:p>
        </w:tc>
        <w:tc>
          <w:tcPr>
            <w:tcW w:w="3633" w:type="dxa"/>
            <w:noWrap w:val="0"/>
            <w:vAlign w:val="center"/>
          </w:tcPr>
          <w:p w14:paraId="3D378BC1">
            <w:pPr>
              <w:jc w:val="left"/>
              <w:rPr>
                <w:rFonts w:hint="eastAsia" w:ascii="宋体" w:hAnsi="宋体"/>
                <w:b/>
                <w:color w:val="000000"/>
                <w:szCs w:val="21"/>
                <w:highlight w:val="none"/>
              </w:rPr>
            </w:pPr>
          </w:p>
        </w:tc>
        <w:tc>
          <w:tcPr>
            <w:tcW w:w="1200" w:type="dxa"/>
            <w:noWrap w:val="0"/>
            <w:vAlign w:val="center"/>
          </w:tcPr>
          <w:p w14:paraId="4370FDDF">
            <w:pPr>
              <w:jc w:val="center"/>
              <w:rPr>
                <w:rFonts w:hint="eastAsia" w:ascii="宋体" w:hAnsi="宋体"/>
                <w:color w:val="000000"/>
                <w:szCs w:val="21"/>
                <w:highlight w:val="none"/>
              </w:rPr>
            </w:pPr>
          </w:p>
        </w:tc>
        <w:tc>
          <w:tcPr>
            <w:tcW w:w="1375" w:type="dxa"/>
            <w:noWrap w:val="0"/>
            <w:vAlign w:val="center"/>
          </w:tcPr>
          <w:p w14:paraId="196153F3">
            <w:pPr>
              <w:jc w:val="center"/>
              <w:rPr>
                <w:rFonts w:hint="eastAsia" w:ascii="宋体" w:hAnsi="宋体"/>
                <w:color w:val="000000"/>
                <w:szCs w:val="21"/>
                <w:highlight w:val="none"/>
              </w:rPr>
            </w:pPr>
          </w:p>
        </w:tc>
        <w:tc>
          <w:tcPr>
            <w:tcW w:w="2288" w:type="dxa"/>
            <w:noWrap w:val="0"/>
            <w:vAlign w:val="center"/>
          </w:tcPr>
          <w:p w14:paraId="1FE38FEC">
            <w:pPr>
              <w:jc w:val="center"/>
              <w:rPr>
                <w:rFonts w:hint="eastAsia" w:ascii="宋体" w:hAnsi="宋体"/>
                <w:color w:val="000000"/>
                <w:szCs w:val="21"/>
                <w:highlight w:val="none"/>
              </w:rPr>
            </w:pPr>
          </w:p>
        </w:tc>
      </w:tr>
      <w:tr w14:paraId="26D71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2C748C8">
            <w:pPr>
              <w:jc w:val="center"/>
              <w:rPr>
                <w:rFonts w:hint="eastAsia" w:ascii="宋体" w:hAnsi="宋体"/>
                <w:color w:val="000000"/>
                <w:szCs w:val="21"/>
                <w:highlight w:val="none"/>
              </w:rPr>
            </w:pPr>
          </w:p>
        </w:tc>
        <w:tc>
          <w:tcPr>
            <w:tcW w:w="3633" w:type="dxa"/>
            <w:noWrap w:val="0"/>
            <w:vAlign w:val="center"/>
          </w:tcPr>
          <w:p w14:paraId="7D7BCF23">
            <w:pPr>
              <w:jc w:val="left"/>
              <w:rPr>
                <w:rFonts w:hint="eastAsia" w:ascii="宋体" w:hAnsi="宋体"/>
                <w:b/>
                <w:color w:val="000000"/>
                <w:szCs w:val="21"/>
                <w:highlight w:val="none"/>
              </w:rPr>
            </w:pPr>
            <w:r>
              <w:rPr>
                <w:rFonts w:hint="eastAsia" w:ascii="宋体" w:hAnsi="宋体"/>
                <w:b/>
                <w:color w:val="000000"/>
                <w:szCs w:val="21"/>
                <w:highlight w:val="none"/>
              </w:rPr>
              <w:t>合计：</w:t>
            </w:r>
          </w:p>
        </w:tc>
        <w:tc>
          <w:tcPr>
            <w:tcW w:w="1200" w:type="dxa"/>
            <w:noWrap w:val="0"/>
            <w:vAlign w:val="center"/>
          </w:tcPr>
          <w:p w14:paraId="2DB5764A">
            <w:pPr>
              <w:jc w:val="center"/>
              <w:rPr>
                <w:rFonts w:hint="eastAsia" w:ascii="宋体" w:hAnsi="宋体"/>
                <w:color w:val="000000"/>
                <w:szCs w:val="21"/>
                <w:highlight w:val="none"/>
              </w:rPr>
            </w:pPr>
          </w:p>
        </w:tc>
        <w:tc>
          <w:tcPr>
            <w:tcW w:w="1375" w:type="dxa"/>
            <w:noWrap w:val="0"/>
            <w:vAlign w:val="center"/>
          </w:tcPr>
          <w:p w14:paraId="0C97451D">
            <w:pPr>
              <w:jc w:val="center"/>
              <w:rPr>
                <w:rFonts w:hint="eastAsia" w:ascii="宋体" w:hAnsi="宋体"/>
                <w:color w:val="000000"/>
                <w:szCs w:val="21"/>
                <w:highlight w:val="none"/>
              </w:rPr>
            </w:pPr>
          </w:p>
        </w:tc>
        <w:tc>
          <w:tcPr>
            <w:tcW w:w="2288" w:type="dxa"/>
            <w:noWrap w:val="0"/>
            <w:vAlign w:val="center"/>
          </w:tcPr>
          <w:p w14:paraId="1B94D38D">
            <w:pPr>
              <w:jc w:val="center"/>
              <w:rPr>
                <w:rFonts w:hint="eastAsia" w:ascii="宋体" w:hAnsi="宋体"/>
                <w:color w:val="000000"/>
                <w:szCs w:val="21"/>
                <w:highlight w:val="none"/>
              </w:rPr>
            </w:pPr>
          </w:p>
        </w:tc>
      </w:tr>
    </w:tbl>
    <w:p w14:paraId="571BFEFB">
      <w:pPr>
        <w:spacing w:line="400" w:lineRule="exact"/>
        <w:rPr>
          <w:rFonts w:ascii="黑体" w:eastAsia="黑体"/>
          <w:bCs/>
          <w:color w:val="000000"/>
          <w:sz w:val="32"/>
          <w:highlight w:val="none"/>
        </w:rPr>
      </w:pPr>
      <w:r>
        <w:rPr>
          <w:rFonts w:hint="eastAsia" w:ascii="黑体" w:eastAsia="黑体"/>
          <w:bCs/>
          <w:color w:val="000000"/>
          <w:sz w:val="24"/>
          <w:szCs w:val="24"/>
          <w:highlight w:val="none"/>
        </w:rPr>
        <w:t>投标人名称（盖章）：</w:t>
      </w:r>
    </w:p>
    <w:p w14:paraId="4F95227F">
      <w:pPr>
        <w:rPr>
          <w:rFonts w:hint="eastAsia" w:ascii="宋体" w:hAnsi="宋体"/>
          <w:bCs/>
          <w:color w:val="000000"/>
          <w:highlight w:val="none"/>
        </w:rPr>
      </w:pPr>
    </w:p>
    <w:p w14:paraId="5480CFD4">
      <w:pPr>
        <w:rPr>
          <w:rFonts w:hint="eastAsia" w:ascii="宋体" w:hAnsi="宋体"/>
          <w:bCs/>
          <w:color w:val="000000"/>
          <w:highlight w:val="none"/>
        </w:rPr>
      </w:pPr>
    </w:p>
    <w:p w14:paraId="682E12A0">
      <w:pPr>
        <w:rPr>
          <w:rFonts w:hint="eastAsia" w:ascii="宋体" w:hAnsi="宋体"/>
          <w:bCs/>
          <w:color w:val="000000"/>
          <w:highlight w:val="none"/>
        </w:rPr>
      </w:pPr>
      <w:r>
        <w:rPr>
          <w:rFonts w:hint="eastAsia" w:ascii="宋体" w:hAnsi="宋体"/>
          <w:bCs/>
          <w:color w:val="000000"/>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6151501B">
      <w:pPr>
        <w:ind w:firstLine="480"/>
        <w:rPr>
          <w:rFonts w:hint="eastAsia" w:ascii="宋体" w:hAnsi="宋体"/>
          <w:bCs/>
          <w:color w:val="000000"/>
          <w:highlight w:val="none"/>
        </w:rPr>
      </w:pPr>
      <w:r>
        <w:rPr>
          <w:rFonts w:hint="eastAsia" w:ascii="宋体" w:hAnsi="宋体"/>
          <w:bCs/>
          <w:color w:val="000000"/>
          <w:highlight w:val="none"/>
        </w:rPr>
        <w:t>2、上述报价表由投标单位参照，不限于此，可根据采购需求自行添加条目进行投报。</w:t>
      </w:r>
    </w:p>
    <w:p w14:paraId="46CCE542">
      <w:pPr>
        <w:ind w:firstLine="480"/>
        <w:outlineLvl w:val="0"/>
        <w:rPr>
          <w:rFonts w:ascii="宋体" w:hAnsi="Calibri"/>
          <w:bCs/>
          <w:color w:val="000000"/>
          <w:highlight w:val="none"/>
        </w:rPr>
      </w:pPr>
      <w:r>
        <w:rPr>
          <w:rFonts w:hint="eastAsia" w:ascii="宋体" w:hAnsi="宋体"/>
          <w:bCs/>
          <w:color w:val="000000"/>
          <w:highlight w:val="none"/>
        </w:rPr>
        <w:t>3、</w:t>
      </w:r>
      <w:r>
        <w:rPr>
          <w:rFonts w:hint="eastAsia" w:ascii="宋体" w:hAnsi="Calibri"/>
          <w:bCs/>
          <w:color w:val="000000"/>
          <w:highlight w:val="none"/>
        </w:rPr>
        <w:t>投标人</w:t>
      </w:r>
      <w:r>
        <w:rPr>
          <w:rFonts w:hint="eastAsia" w:ascii="宋体" w:hAnsi="Calibri"/>
          <w:bCs/>
          <w:color w:val="000000"/>
          <w:highlight w:val="none"/>
          <w:lang w:val="en-US" w:eastAsia="zh-CN"/>
        </w:rPr>
        <w:t>为</w:t>
      </w:r>
      <w:r>
        <w:rPr>
          <w:rFonts w:hint="eastAsia" w:ascii="宋体" w:hAnsi="Calibri"/>
          <w:bCs/>
          <w:color w:val="000000"/>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000000"/>
          <w:highlight w:val="none"/>
        </w:rPr>
        <w:t>如未按要求填写和提供有效证明或相关内容表述不清的，不得享受价格扣除。</w:t>
      </w:r>
      <w:r>
        <w:rPr>
          <w:rFonts w:hint="eastAsia" w:ascii="宋体" w:hAnsi="Calibri"/>
          <w:bCs/>
          <w:color w:val="000000"/>
          <w:highlight w:val="none"/>
        </w:rPr>
        <w:t>投标人对所报相关数据的真实性负责，无锡市</w:t>
      </w:r>
      <w:r>
        <w:rPr>
          <w:rFonts w:hint="eastAsia" w:ascii="宋体" w:hAnsi="Calibri"/>
          <w:bCs/>
          <w:color w:val="000000"/>
          <w:highlight w:val="none"/>
          <w:lang w:val="en-US" w:eastAsia="zh-CN"/>
        </w:rPr>
        <w:t>惠山区</w:t>
      </w:r>
      <w:r>
        <w:rPr>
          <w:rFonts w:hint="eastAsia" w:ascii="宋体" w:hAnsi="Calibri"/>
          <w:bCs/>
          <w:color w:val="000000"/>
          <w:highlight w:val="none"/>
        </w:rPr>
        <w:t>政府采购中心有权将相关内容进行公示；</w:t>
      </w:r>
    </w:p>
    <w:p w14:paraId="2D7254ED">
      <w:pPr>
        <w:jc w:val="center"/>
        <w:outlineLvl w:val="0"/>
        <w:rPr>
          <w:rFonts w:hint="eastAsia" w:ascii="宋体" w:hAnsi="宋体"/>
          <w:b/>
          <w:bCs/>
          <w:color w:val="000000"/>
          <w:sz w:val="24"/>
          <w:szCs w:val="24"/>
          <w:highlight w:val="none"/>
        </w:rPr>
      </w:pPr>
      <w:r>
        <w:rPr>
          <w:rFonts w:ascii="宋体" w:hAnsi="Calibri"/>
          <w:bCs/>
          <w:color w:val="000000"/>
          <w:highlight w:val="none"/>
        </w:rPr>
        <w:br w:type="page" w:clear="all"/>
      </w:r>
      <w:r>
        <w:rPr>
          <w:rFonts w:hint="eastAsia" w:ascii="宋体" w:hAnsi="宋体"/>
          <w:b/>
          <w:bCs/>
          <w:color w:val="000000"/>
          <w:sz w:val="24"/>
          <w:szCs w:val="24"/>
          <w:highlight w:val="none"/>
        </w:rPr>
        <w:t>表（1）：员工工资福利及法定计提费用明细表</w:t>
      </w:r>
    </w:p>
    <w:tbl>
      <w:tblPr>
        <w:tblStyle w:val="28"/>
        <w:tblW w:w="110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2104"/>
        <w:gridCol w:w="651"/>
        <w:gridCol w:w="1559"/>
        <w:gridCol w:w="1642"/>
        <w:gridCol w:w="1642"/>
        <w:gridCol w:w="2542"/>
      </w:tblGrid>
      <w:tr w14:paraId="2A59A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20016B6">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序号</w:t>
            </w:r>
          </w:p>
        </w:tc>
        <w:tc>
          <w:tcPr>
            <w:tcW w:w="2104" w:type="dxa"/>
            <w:noWrap w:val="0"/>
            <w:vAlign w:val="center"/>
          </w:tcPr>
          <w:p w14:paraId="5B2922E3">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项目名称</w:t>
            </w:r>
          </w:p>
        </w:tc>
        <w:tc>
          <w:tcPr>
            <w:tcW w:w="651" w:type="dxa"/>
            <w:noWrap w:val="0"/>
            <w:vAlign w:val="center"/>
          </w:tcPr>
          <w:p w14:paraId="3A845900">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人数</w:t>
            </w:r>
          </w:p>
          <w:p w14:paraId="27334F3C">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配置</w:t>
            </w:r>
          </w:p>
        </w:tc>
        <w:tc>
          <w:tcPr>
            <w:tcW w:w="1559" w:type="dxa"/>
            <w:noWrap w:val="0"/>
            <w:vAlign w:val="center"/>
          </w:tcPr>
          <w:p w14:paraId="538BE889">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人员费用标准</w:t>
            </w:r>
          </w:p>
          <w:p w14:paraId="76112351">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（元/月）</w:t>
            </w:r>
          </w:p>
        </w:tc>
        <w:tc>
          <w:tcPr>
            <w:tcW w:w="1642" w:type="dxa"/>
            <w:noWrap w:val="0"/>
            <w:vAlign w:val="center"/>
          </w:tcPr>
          <w:p w14:paraId="2568A9A6">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284A842F">
            <w:pPr>
              <w:jc w:val="center"/>
              <w:rPr>
                <w:rFonts w:hint="eastAsia" w:ascii="宋体" w:hAnsi="宋体" w:eastAsia="宋体" w:cs="宋体"/>
                <w:b/>
                <w:color w:val="000000"/>
                <w:sz w:val="21"/>
                <w:szCs w:val="21"/>
                <w:highlight w:val="none"/>
              </w:rPr>
            </w:pPr>
            <w:r>
              <w:rPr>
                <w:rFonts w:hint="eastAsia" w:ascii="宋体" w:hAnsi="宋体"/>
                <w:b/>
                <w:color w:val="000000"/>
                <w:szCs w:val="21"/>
                <w:highlight w:val="none"/>
              </w:rPr>
              <w:t>（元/月）</w:t>
            </w:r>
          </w:p>
        </w:tc>
        <w:tc>
          <w:tcPr>
            <w:tcW w:w="1642" w:type="dxa"/>
            <w:noWrap w:val="0"/>
            <w:vAlign w:val="center"/>
          </w:tcPr>
          <w:p w14:paraId="3B61977B">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合计费用</w:t>
            </w:r>
          </w:p>
          <w:p w14:paraId="686C65D6">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（元/</w:t>
            </w:r>
            <w:r>
              <w:rPr>
                <w:rFonts w:hint="eastAsia" w:ascii="宋体" w:hAnsi="宋体" w:cs="宋体"/>
                <w:b/>
                <w:color w:val="000000"/>
                <w:sz w:val="21"/>
                <w:szCs w:val="21"/>
                <w:highlight w:val="none"/>
                <w:lang w:val="en-US" w:eastAsia="zh-CN"/>
              </w:rPr>
              <w:t>18个月</w:t>
            </w:r>
            <w:r>
              <w:rPr>
                <w:rFonts w:hint="eastAsia" w:ascii="宋体" w:hAnsi="宋体" w:eastAsia="宋体" w:cs="宋体"/>
                <w:b/>
                <w:color w:val="000000"/>
                <w:sz w:val="21"/>
                <w:szCs w:val="21"/>
                <w:highlight w:val="none"/>
              </w:rPr>
              <w:t>）</w:t>
            </w:r>
          </w:p>
        </w:tc>
        <w:tc>
          <w:tcPr>
            <w:tcW w:w="2542" w:type="dxa"/>
            <w:noWrap w:val="0"/>
            <w:vAlign w:val="center"/>
          </w:tcPr>
          <w:p w14:paraId="74C2D6D4">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备注</w:t>
            </w:r>
          </w:p>
        </w:tc>
      </w:tr>
      <w:tr w14:paraId="077E6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A2DC03A">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w:t>
            </w:r>
          </w:p>
        </w:tc>
        <w:tc>
          <w:tcPr>
            <w:tcW w:w="2104" w:type="dxa"/>
            <w:noWrap w:val="0"/>
            <w:vAlign w:val="center"/>
          </w:tcPr>
          <w:p w14:paraId="42A333B7">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员工工资及福利</w:t>
            </w:r>
          </w:p>
        </w:tc>
        <w:tc>
          <w:tcPr>
            <w:tcW w:w="651" w:type="dxa"/>
            <w:noWrap w:val="0"/>
            <w:vAlign w:val="center"/>
          </w:tcPr>
          <w:p w14:paraId="5AFE465F">
            <w:pPr>
              <w:jc w:val="center"/>
              <w:rPr>
                <w:rFonts w:hint="eastAsia" w:ascii="宋体" w:hAnsi="宋体" w:eastAsia="宋体" w:cs="宋体"/>
                <w:color w:val="000000"/>
                <w:sz w:val="21"/>
                <w:szCs w:val="21"/>
                <w:highlight w:val="none"/>
              </w:rPr>
            </w:pPr>
          </w:p>
        </w:tc>
        <w:tc>
          <w:tcPr>
            <w:tcW w:w="1559" w:type="dxa"/>
            <w:noWrap w:val="0"/>
            <w:vAlign w:val="center"/>
          </w:tcPr>
          <w:p w14:paraId="07672F9D">
            <w:pPr>
              <w:jc w:val="center"/>
              <w:rPr>
                <w:rFonts w:hint="eastAsia" w:ascii="宋体" w:hAnsi="宋体" w:eastAsia="宋体" w:cs="宋体"/>
                <w:color w:val="000000"/>
                <w:sz w:val="21"/>
                <w:szCs w:val="21"/>
                <w:highlight w:val="none"/>
              </w:rPr>
            </w:pPr>
          </w:p>
        </w:tc>
        <w:tc>
          <w:tcPr>
            <w:tcW w:w="1642" w:type="dxa"/>
            <w:noWrap w:val="0"/>
            <w:vAlign w:val="center"/>
          </w:tcPr>
          <w:p w14:paraId="6DC7B90D">
            <w:pPr>
              <w:jc w:val="center"/>
              <w:rPr>
                <w:rFonts w:hint="eastAsia" w:ascii="宋体" w:hAnsi="宋体" w:eastAsia="宋体" w:cs="宋体"/>
                <w:color w:val="000000"/>
                <w:sz w:val="21"/>
                <w:szCs w:val="21"/>
                <w:highlight w:val="none"/>
              </w:rPr>
            </w:pPr>
          </w:p>
        </w:tc>
        <w:tc>
          <w:tcPr>
            <w:tcW w:w="1642" w:type="dxa"/>
            <w:noWrap w:val="0"/>
            <w:vAlign w:val="center"/>
          </w:tcPr>
          <w:p w14:paraId="4C550078">
            <w:pPr>
              <w:jc w:val="center"/>
              <w:rPr>
                <w:rFonts w:hint="eastAsia" w:ascii="宋体" w:hAnsi="宋体" w:eastAsia="宋体" w:cs="宋体"/>
                <w:color w:val="000000"/>
                <w:sz w:val="21"/>
                <w:szCs w:val="21"/>
                <w:highlight w:val="none"/>
              </w:rPr>
            </w:pPr>
          </w:p>
        </w:tc>
        <w:tc>
          <w:tcPr>
            <w:tcW w:w="2542" w:type="dxa"/>
            <w:noWrap w:val="0"/>
            <w:vAlign w:val="center"/>
          </w:tcPr>
          <w:p w14:paraId="363A1A30">
            <w:pPr>
              <w:rPr>
                <w:rFonts w:hint="eastAsia" w:ascii="宋体" w:hAnsi="宋体" w:eastAsia="宋体" w:cs="宋体"/>
                <w:color w:val="000000"/>
                <w:sz w:val="21"/>
                <w:szCs w:val="21"/>
                <w:highlight w:val="none"/>
              </w:rPr>
            </w:pPr>
          </w:p>
        </w:tc>
      </w:tr>
      <w:tr w14:paraId="63948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883" w:type="dxa"/>
            <w:noWrap w:val="0"/>
            <w:vAlign w:val="center"/>
          </w:tcPr>
          <w:p w14:paraId="4ACD210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2104" w:type="dxa"/>
            <w:noWrap w:val="0"/>
            <w:vAlign w:val="center"/>
          </w:tcPr>
          <w:p w14:paraId="391C33F1">
            <w:pPr>
              <w:widowControl/>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项目经理</w:t>
            </w:r>
          </w:p>
        </w:tc>
        <w:tc>
          <w:tcPr>
            <w:tcW w:w="651" w:type="dxa"/>
            <w:noWrap w:val="0"/>
            <w:vAlign w:val="center"/>
          </w:tcPr>
          <w:p w14:paraId="4468575F">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w:t>
            </w:r>
          </w:p>
        </w:tc>
        <w:tc>
          <w:tcPr>
            <w:tcW w:w="1559" w:type="dxa"/>
            <w:noWrap w:val="0"/>
            <w:vAlign w:val="center"/>
          </w:tcPr>
          <w:p w14:paraId="10377EB1">
            <w:pPr>
              <w:jc w:val="center"/>
              <w:rPr>
                <w:rFonts w:hint="eastAsia" w:ascii="宋体" w:hAnsi="宋体" w:eastAsia="宋体" w:cs="宋体"/>
                <w:color w:val="000000"/>
                <w:sz w:val="21"/>
                <w:szCs w:val="21"/>
                <w:highlight w:val="none"/>
              </w:rPr>
            </w:pPr>
          </w:p>
        </w:tc>
        <w:tc>
          <w:tcPr>
            <w:tcW w:w="1642" w:type="dxa"/>
            <w:noWrap w:val="0"/>
            <w:vAlign w:val="center"/>
          </w:tcPr>
          <w:p w14:paraId="611F5CF2">
            <w:pPr>
              <w:jc w:val="center"/>
              <w:rPr>
                <w:rFonts w:hint="eastAsia" w:ascii="宋体" w:hAnsi="宋体" w:eastAsia="宋体" w:cs="宋体"/>
                <w:color w:val="000000"/>
                <w:sz w:val="21"/>
                <w:szCs w:val="21"/>
                <w:highlight w:val="none"/>
              </w:rPr>
            </w:pPr>
          </w:p>
        </w:tc>
        <w:tc>
          <w:tcPr>
            <w:tcW w:w="1642" w:type="dxa"/>
            <w:noWrap w:val="0"/>
            <w:vAlign w:val="center"/>
          </w:tcPr>
          <w:p w14:paraId="1B1A95AB">
            <w:pPr>
              <w:jc w:val="center"/>
              <w:rPr>
                <w:rFonts w:hint="eastAsia" w:ascii="宋体" w:hAnsi="宋体" w:eastAsia="宋体" w:cs="宋体"/>
                <w:color w:val="000000"/>
                <w:sz w:val="21"/>
                <w:szCs w:val="21"/>
                <w:highlight w:val="none"/>
              </w:rPr>
            </w:pPr>
          </w:p>
        </w:tc>
        <w:tc>
          <w:tcPr>
            <w:tcW w:w="2542" w:type="dxa"/>
            <w:noWrap w:val="0"/>
            <w:vAlign w:val="center"/>
          </w:tcPr>
          <w:p w14:paraId="26C06335">
            <w:pPr>
              <w:jc w:val="center"/>
              <w:rPr>
                <w:rFonts w:hint="eastAsia" w:ascii="宋体" w:hAnsi="宋体" w:eastAsia="宋体" w:cs="宋体"/>
                <w:color w:val="000000"/>
                <w:sz w:val="21"/>
                <w:szCs w:val="21"/>
                <w:highlight w:val="none"/>
              </w:rPr>
            </w:pPr>
          </w:p>
        </w:tc>
      </w:tr>
      <w:tr w14:paraId="49E3D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BADAEC8">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w:t>
            </w:r>
          </w:p>
        </w:tc>
        <w:tc>
          <w:tcPr>
            <w:tcW w:w="2104" w:type="dxa"/>
            <w:noWrap w:val="0"/>
            <w:vAlign w:val="center"/>
          </w:tcPr>
          <w:p w14:paraId="71DA803C">
            <w:pPr>
              <w:widowControl/>
              <w:jc w:val="center"/>
              <w:rPr>
                <w:rFonts w:hint="eastAsia" w:ascii="宋体" w:hAnsi="宋体" w:eastAsia="宋体" w:cs="宋体"/>
                <w:color w:val="000000"/>
                <w:sz w:val="21"/>
                <w:szCs w:val="21"/>
                <w:highlight w:val="none"/>
                <w:lang w:val="en-US" w:eastAsia="zh-CN" w:bidi="ar-SA"/>
              </w:rPr>
            </w:pPr>
            <w:r>
              <w:rPr>
                <w:rFonts w:hint="eastAsia" w:ascii="宋体" w:hAnsi="宋体"/>
                <w:color w:val="000000"/>
                <w:szCs w:val="21"/>
                <w:highlight w:val="none"/>
              </w:rPr>
              <w:t>XX人员</w:t>
            </w:r>
          </w:p>
        </w:tc>
        <w:tc>
          <w:tcPr>
            <w:tcW w:w="651" w:type="dxa"/>
            <w:noWrap w:val="0"/>
            <w:vAlign w:val="center"/>
          </w:tcPr>
          <w:p w14:paraId="136D851B">
            <w:pPr>
              <w:jc w:val="center"/>
              <w:rPr>
                <w:rFonts w:ascii="宋体" w:hAnsi="宋体" w:eastAsia="宋体" w:cs="宋体"/>
                <w:color w:val="000000"/>
                <w:sz w:val="21"/>
                <w:szCs w:val="21"/>
                <w:highlight w:val="none"/>
                <w:lang w:val="en-US" w:eastAsia="zh-CN"/>
              </w:rPr>
            </w:pPr>
          </w:p>
        </w:tc>
        <w:tc>
          <w:tcPr>
            <w:tcW w:w="1559" w:type="dxa"/>
            <w:noWrap w:val="0"/>
            <w:vAlign w:val="center"/>
          </w:tcPr>
          <w:p w14:paraId="7B03847C">
            <w:pPr>
              <w:jc w:val="center"/>
              <w:rPr>
                <w:rFonts w:hint="eastAsia" w:ascii="宋体" w:hAnsi="宋体" w:eastAsia="宋体" w:cs="宋体"/>
                <w:color w:val="000000"/>
                <w:sz w:val="21"/>
                <w:szCs w:val="21"/>
                <w:highlight w:val="none"/>
              </w:rPr>
            </w:pPr>
          </w:p>
        </w:tc>
        <w:tc>
          <w:tcPr>
            <w:tcW w:w="1642" w:type="dxa"/>
            <w:noWrap w:val="0"/>
            <w:vAlign w:val="center"/>
          </w:tcPr>
          <w:p w14:paraId="49AA95A7">
            <w:pPr>
              <w:jc w:val="center"/>
              <w:rPr>
                <w:rFonts w:hint="eastAsia" w:ascii="宋体" w:hAnsi="宋体" w:eastAsia="宋体" w:cs="宋体"/>
                <w:color w:val="000000"/>
                <w:sz w:val="21"/>
                <w:szCs w:val="21"/>
                <w:highlight w:val="none"/>
              </w:rPr>
            </w:pPr>
          </w:p>
        </w:tc>
        <w:tc>
          <w:tcPr>
            <w:tcW w:w="1642" w:type="dxa"/>
            <w:noWrap w:val="0"/>
            <w:vAlign w:val="center"/>
          </w:tcPr>
          <w:p w14:paraId="365509C1">
            <w:pPr>
              <w:jc w:val="center"/>
              <w:rPr>
                <w:rFonts w:hint="eastAsia" w:ascii="宋体" w:hAnsi="宋体" w:eastAsia="宋体" w:cs="宋体"/>
                <w:color w:val="000000"/>
                <w:sz w:val="21"/>
                <w:szCs w:val="21"/>
                <w:highlight w:val="none"/>
              </w:rPr>
            </w:pPr>
          </w:p>
        </w:tc>
        <w:tc>
          <w:tcPr>
            <w:tcW w:w="2542" w:type="dxa"/>
            <w:noWrap w:val="0"/>
            <w:vAlign w:val="center"/>
          </w:tcPr>
          <w:p w14:paraId="01632192">
            <w:pPr>
              <w:widowControl/>
              <w:jc w:val="center"/>
              <w:rPr>
                <w:rFonts w:hint="eastAsia" w:ascii="宋体" w:hAnsi="宋体" w:eastAsia="宋体" w:cs="宋体"/>
                <w:color w:val="000000"/>
                <w:szCs w:val="21"/>
                <w:highlight w:val="none"/>
                <w:lang w:eastAsia="zh-CN"/>
              </w:rPr>
            </w:pPr>
            <w:r>
              <w:rPr>
                <w:rFonts w:hint="eastAsia" w:ascii="宋体" w:hAnsi="宋体"/>
                <w:szCs w:val="21"/>
                <w:highlight w:val="none"/>
              </w:rPr>
              <w:t>自行添行明确</w:t>
            </w:r>
          </w:p>
        </w:tc>
      </w:tr>
      <w:tr w14:paraId="7463E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3C800A3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w:t>
            </w:r>
          </w:p>
        </w:tc>
        <w:tc>
          <w:tcPr>
            <w:tcW w:w="2104" w:type="dxa"/>
            <w:noWrap w:val="0"/>
            <w:vAlign w:val="center"/>
          </w:tcPr>
          <w:p w14:paraId="0066CC4F">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法定节假日加班工资</w:t>
            </w:r>
          </w:p>
        </w:tc>
        <w:tc>
          <w:tcPr>
            <w:tcW w:w="651" w:type="dxa"/>
            <w:noWrap w:val="0"/>
            <w:vAlign w:val="center"/>
          </w:tcPr>
          <w:p w14:paraId="2EC15F65">
            <w:pPr>
              <w:jc w:val="center"/>
              <w:rPr>
                <w:rFonts w:hint="eastAsia" w:ascii="宋体" w:hAnsi="宋体" w:eastAsia="宋体" w:cs="宋体"/>
                <w:color w:val="000000"/>
                <w:sz w:val="21"/>
                <w:szCs w:val="21"/>
                <w:highlight w:val="none"/>
                <w:lang w:val="en-US" w:eastAsia="zh-CN" w:bidi="ar-SA"/>
              </w:rPr>
            </w:pPr>
          </w:p>
        </w:tc>
        <w:tc>
          <w:tcPr>
            <w:tcW w:w="1559" w:type="dxa"/>
            <w:noWrap w:val="0"/>
            <w:vAlign w:val="center"/>
          </w:tcPr>
          <w:p w14:paraId="0AF4E65E">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39B22332">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54865F56">
            <w:pPr>
              <w:jc w:val="center"/>
              <w:rPr>
                <w:rFonts w:hint="eastAsia" w:ascii="宋体" w:hAnsi="宋体" w:eastAsia="宋体" w:cs="宋体"/>
                <w:color w:val="000000"/>
                <w:sz w:val="21"/>
                <w:szCs w:val="21"/>
                <w:highlight w:val="none"/>
                <w:lang w:val="en-US" w:eastAsia="zh-CN" w:bidi="ar-SA"/>
              </w:rPr>
            </w:pPr>
          </w:p>
        </w:tc>
        <w:tc>
          <w:tcPr>
            <w:tcW w:w="2542" w:type="dxa"/>
            <w:noWrap w:val="0"/>
            <w:vAlign w:val="top"/>
          </w:tcPr>
          <w:p w14:paraId="60FD9224">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按人员配置总数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26</w:t>
            </w:r>
            <w:r>
              <w:rPr>
                <w:rFonts w:hint="eastAsia" w:ascii="宋体" w:hAnsi="宋体" w:eastAsia="宋体" w:cs="宋体"/>
                <w:color w:val="000000"/>
                <w:sz w:val="21"/>
                <w:szCs w:val="21"/>
                <w:highlight w:val="none"/>
              </w:rPr>
              <w:t>人计算</w:t>
            </w:r>
          </w:p>
        </w:tc>
      </w:tr>
      <w:tr w14:paraId="69752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6EE11E44">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w:t>
            </w:r>
          </w:p>
        </w:tc>
        <w:tc>
          <w:tcPr>
            <w:tcW w:w="2104" w:type="dxa"/>
            <w:noWrap w:val="0"/>
            <w:vAlign w:val="center"/>
          </w:tcPr>
          <w:p w14:paraId="278DF215">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高温费</w:t>
            </w:r>
          </w:p>
        </w:tc>
        <w:tc>
          <w:tcPr>
            <w:tcW w:w="651" w:type="dxa"/>
            <w:noWrap w:val="0"/>
            <w:vAlign w:val="center"/>
          </w:tcPr>
          <w:p w14:paraId="5472BE55">
            <w:pPr>
              <w:jc w:val="center"/>
              <w:rPr>
                <w:rFonts w:hint="eastAsia" w:ascii="宋体" w:hAnsi="宋体" w:eastAsia="宋体" w:cs="宋体"/>
                <w:color w:val="000000"/>
                <w:sz w:val="21"/>
                <w:szCs w:val="21"/>
                <w:highlight w:val="none"/>
                <w:lang w:val="en-US" w:eastAsia="zh-CN" w:bidi="ar-SA"/>
              </w:rPr>
            </w:pPr>
          </w:p>
        </w:tc>
        <w:tc>
          <w:tcPr>
            <w:tcW w:w="1559" w:type="dxa"/>
            <w:noWrap w:val="0"/>
            <w:vAlign w:val="center"/>
          </w:tcPr>
          <w:p w14:paraId="19558D07">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1284F2F2">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7CCFE207">
            <w:pPr>
              <w:jc w:val="center"/>
              <w:rPr>
                <w:rFonts w:hint="eastAsia" w:ascii="宋体" w:hAnsi="宋体" w:eastAsia="宋体" w:cs="宋体"/>
                <w:color w:val="000000"/>
                <w:sz w:val="21"/>
                <w:szCs w:val="21"/>
                <w:highlight w:val="none"/>
                <w:lang w:val="en-US" w:eastAsia="zh-CN" w:bidi="ar-SA"/>
              </w:rPr>
            </w:pPr>
          </w:p>
        </w:tc>
        <w:tc>
          <w:tcPr>
            <w:tcW w:w="2542" w:type="dxa"/>
            <w:noWrap w:val="0"/>
            <w:vAlign w:val="top"/>
          </w:tcPr>
          <w:p w14:paraId="3EB667C9">
            <w:pPr>
              <w:rPr>
                <w:rFonts w:hint="eastAsia" w:ascii="宋体" w:hAnsi="宋体" w:eastAsia="宋体" w:cs="宋体"/>
                <w:color w:val="000000"/>
                <w:sz w:val="21"/>
                <w:szCs w:val="21"/>
                <w:highlight w:val="none"/>
                <w:lang w:val="en-US" w:eastAsia="zh-CN" w:bidi="ar-SA"/>
              </w:rPr>
            </w:pPr>
            <w:r>
              <w:rPr>
                <w:rFonts w:hint="eastAsia" w:ascii="宋体" w:hAnsi="宋体"/>
                <w:szCs w:val="21"/>
                <w:highlight w:val="none"/>
              </w:rPr>
              <w:t>按人员配置总数</w:t>
            </w:r>
            <w:r>
              <w:rPr>
                <w:rFonts w:hint="eastAsia" w:ascii="宋体" w:hAnsi="宋体"/>
                <w:szCs w:val="21"/>
                <w:highlight w:val="none"/>
                <w:lang w:val="en-US" w:eastAsia="zh-CN"/>
              </w:rPr>
              <w:t>45</w:t>
            </w:r>
            <w:r>
              <w:rPr>
                <w:rFonts w:hint="eastAsia" w:ascii="宋体" w:hAnsi="宋体"/>
                <w:szCs w:val="21"/>
                <w:highlight w:val="none"/>
              </w:rPr>
              <w:t>人计算</w:t>
            </w:r>
          </w:p>
        </w:tc>
      </w:tr>
      <w:tr w14:paraId="73837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47873B6">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p>
        </w:tc>
        <w:tc>
          <w:tcPr>
            <w:tcW w:w="2104" w:type="dxa"/>
            <w:noWrap w:val="0"/>
            <w:vAlign w:val="center"/>
          </w:tcPr>
          <w:p w14:paraId="54071F24">
            <w:pPr>
              <w:jc w:val="center"/>
              <w:rPr>
                <w:rFonts w:hint="eastAsia" w:ascii="宋体" w:hAnsi="宋体" w:eastAsia="宋体" w:cs="宋体"/>
                <w:color w:val="000000"/>
                <w:sz w:val="21"/>
                <w:szCs w:val="21"/>
                <w:highlight w:val="none"/>
              </w:rPr>
            </w:pPr>
            <w:r>
              <w:rPr>
                <w:rFonts w:hint="eastAsia" w:ascii="宋体" w:hAnsi="宋体" w:eastAsia="宋体" w:cs="宋体"/>
                <w:color w:val="auto"/>
                <w:sz w:val="21"/>
                <w:szCs w:val="21"/>
              </w:rPr>
              <w:t>员工人身意外保险费</w:t>
            </w:r>
          </w:p>
        </w:tc>
        <w:tc>
          <w:tcPr>
            <w:tcW w:w="651" w:type="dxa"/>
            <w:noWrap w:val="0"/>
            <w:vAlign w:val="center"/>
          </w:tcPr>
          <w:p w14:paraId="548FAD5A">
            <w:pPr>
              <w:jc w:val="center"/>
              <w:rPr>
                <w:rFonts w:hint="eastAsia" w:ascii="宋体" w:hAnsi="宋体" w:eastAsia="宋体" w:cs="宋体"/>
                <w:color w:val="000000"/>
                <w:sz w:val="21"/>
                <w:szCs w:val="21"/>
                <w:highlight w:val="none"/>
                <w:lang w:val="en-US" w:eastAsia="zh-CN" w:bidi="ar-SA"/>
              </w:rPr>
            </w:pPr>
          </w:p>
        </w:tc>
        <w:tc>
          <w:tcPr>
            <w:tcW w:w="1559" w:type="dxa"/>
            <w:noWrap w:val="0"/>
            <w:vAlign w:val="center"/>
          </w:tcPr>
          <w:p w14:paraId="29320488">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6660A122">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1FFE3D6A">
            <w:pPr>
              <w:jc w:val="center"/>
              <w:rPr>
                <w:rFonts w:hint="eastAsia" w:ascii="宋体" w:hAnsi="宋体" w:eastAsia="宋体" w:cs="宋体"/>
                <w:color w:val="000000"/>
                <w:sz w:val="21"/>
                <w:szCs w:val="21"/>
                <w:highlight w:val="none"/>
                <w:lang w:val="en-US" w:eastAsia="zh-CN" w:bidi="ar-SA"/>
              </w:rPr>
            </w:pPr>
          </w:p>
        </w:tc>
        <w:tc>
          <w:tcPr>
            <w:tcW w:w="2542" w:type="dxa"/>
            <w:noWrap w:val="0"/>
            <w:vAlign w:val="top"/>
          </w:tcPr>
          <w:p w14:paraId="4352BA92">
            <w:pPr>
              <w:rPr>
                <w:rFonts w:hint="eastAsia" w:ascii="宋体" w:hAnsi="宋体"/>
                <w:szCs w:val="21"/>
                <w:highlight w:val="none"/>
              </w:rPr>
            </w:pPr>
            <w:r>
              <w:rPr>
                <w:rFonts w:hint="eastAsia" w:ascii="宋体" w:hAnsi="宋体"/>
                <w:szCs w:val="21"/>
                <w:highlight w:val="none"/>
              </w:rPr>
              <w:t>按人员配置总数</w:t>
            </w:r>
            <w:r>
              <w:rPr>
                <w:rFonts w:hint="eastAsia" w:ascii="宋体" w:hAnsi="宋体"/>
                <w:szCs w:val="21"/>
                <w:highlight w:val="none"/>
                <w:lang w:val="en-US" w:eastAsia="zh-CN"/>
              </w:rPr>
              <w:t>45</w:t>
            </w:r>
            <w:r>
              <w:rPr>
                <w:rFonts w:hint="eastAsia" w:ascii="宋体" w:hAnsi="宋体"/>
                <w:szCs w:val="21"/>
                <w:highlight w:val="none"/>
              </w:rPr>
              <w:t>人计算</w:t>
            </w:r>
          </w:p>
        </w:tc>
      </w:tr>
      <w:tr w14:paraId="2629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AF78E4B">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p>
        </w:tc>
        <w:tc>
          <w:tcPr>
            <w:tcW w:w="2104" w:type="dxa"/>
            <w:noWrap w:val="0"/>
            <w:vAlign w:val="center"/>
          </w:tcPr>
          <w:p w14:paraId="27650518">
            <w:pPr>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eastAsia="zh-CN"/>
              </w:rPr>
              <w:t>其他员工福利</w:t>
            </w:r>
          </w:p>
        </w:tc>
        <w:tc>
          <w:tcPr>
            <w:tcW w:w="651" w:type="dxa"/>
            <w:noWrap w:val="0"/>
            <w:vAlign w:val="center"/>
          </w:tcPr>
          <w:p w14:paraId="690FFF97">
            <w:pPr>
              <w:jc w:val="center"/>
              <w:rPr>
                <w:rFonts w:hint="eastAsia" w:ascii="宋体" w:hAnsi="宋体" w:eastAsia="宋体" w:cs="宋体"/>
                <w:color w:val="000000"/>
                <w:sz w:val="21"/>
                <w:szCs w:val="21"/>
                <w:highlight w:val="none"/>
                <w:lang w:val="en-US" w:eastAsia="zh-CN" w:bidi="ar-SA"/>
              </w:rPr>
            </w:pPr>
          </w:p>
        </w:tc>
        <w:tc>
          <w:tcPr>
            <w:tcW w:w="1559" w:type="dxa"/>
            <w:noWrap w:val="0"/>
            <w:vAlign w:val="center"/>
          </w:tcPr>
          <w:p w14:paraId="3F8BCD67">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3D57B01A">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25650419">
            <w:pPr>
              <w:jc w:val="center"/>
              <w:rPr>
                <w:rFonts w:hint="eastAsia" w:ascii="宋体" w:hAnsi="宋体" w:eastAsia="宋体" w:cs="宋体"/>
                <w:color w:val="000000"/>
                <w:sz w:val="21"/>
                <w:szCs w:val="21"/>
                <w:highlight w:val="none"/>
                <w:lang w:val="en-US" w:eastAsia="zh-CN" w:bidi="ar-SA"/>
              </w:rPr>
            </w:pPr>
          </w:p>
        </w:tc>
        <w:tc>
          <w:tcPr>
            <w:tcW w:w="2542" w:type="dxa"/>
            <w:noWrap w:val="0"/>
            <w:vAlign w:val="top"/>
          </w:tcPr>
          <w:p w14:paraId="2EA58E81">
            <w:pPr>
              <w:rPr>
                <w:rFonts w:hint="eastAsia" w:ascii="宋体" w:hAnsi="宋体" w:eastAsia="宋体" w:cs="宋体"/>
                <w:color w:val="000000"/>
                <w:sz w:val="21"/>
                <w:szCs w:val="21"/>
                <w:highlight w:val="none"/>
                <w:lang w:val="en-US" w:eastAsia="zh-CN" w:bidi="ar-SA"/>
              </w:rPr>
            </w:pPr>
          </w:p>
        </w:tc>
      </w:tr>
      <w:tr w14:paraId="075D7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45D1C7D">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2104" w:type="dxa"/>
            <w:noWrap w:val="0"/>
            <w:vAlign w:val="center"/>
          </w:tcPr>
          <w:p w14:paraId="0668F1D4">
            <w:pPr>
              <w:jc w:val="center"/>
              <w:rPr>
                <w:rFonts w:hint="eastAsia" w:ascii="宋体" w:hAnsi="宋体" w:eastAsia="宋体" w:cs="宋体"/>
                <w:color w:val="000000"/>
                <w:sz w:val="21"/>
                <w:szCs w:val="21"/>
                <w:highlight w:val="none"/>
              </w:rPr>
            </w:pPr>
          </w:p>
        </w:tc>
        <w:tc>
          <w:tcPr>
            <w:tcW w:w="651" w:type="dxa"/>
            <w:noWrap w:val="0"/>
            <w:vAlign w:val="center"/>
          </w:tcPr>
          <w:p w14:paraId="29FD9810">
            <w:pPr>
              <w:jc w:val="center"/>
              <w:rPr>
                <w:rFonts w:hint="eastAsia" w:ascii="宋体" w:hAnsi="宋体" w:eastAsia="宋体" w:cs="宋体"/>
                <w:color w:val="000000"/>
                <w:sz w:val="21"/>
                <w:szCs w:val="21"/>
                <w:highlight w:val="none"/>
              </w:rPr>
            </w:pPr>
          </w:p>
        </w:tc>
        <w:tc>
          <w:tcPr>
            <w:tcW w:w="1559" w:type="dxa"/>
            <w:noWrap w:val="0"/>
            <w:vAlign w:val="center"/>
          </w:tcPr>
          <w:p w14:paraId="5200C88D">
            <w:pPr>
              <w:jc w:val="center"/>
              <w:rPr>
                <w:rFonts w:hint="eastAsia" w:ascii="宋体" w:hAnsi="宋体" w:eastAsia="宋体" w:cs="宋体"/>
                <w:color w:val="000000"/>
                <w:sz w:val="21"/>
                <w:szCs w:val="21"/>
                <w:highlight w:val="none"/>
              </w:rPr>
            </w:pPr>
          </w:p>
        </w:tc>
        <w:tc>
          <w:tcPr>
            <w:tcW w:w="1642" w:type="dxa"/>
            <w:noWrap w:val="0"/>
            <w:vAlign w:val="center"/>
          </w:tcPr>
          <w:p w14:paraId="036376A2">
            <w:pPr>
              <w:jc w:val="center"/>
              <w:rPr>
                <w:rFonts w:hint="eastAsia" w:ascii="宋体" w:hAnsi="宋体" w:eastAsia="宋体" w:cs="宋体"/>
                <w:color w:val="000000"/>
                <w:sz w:val="21"/>
                <w:szCs w:val="21"/>
                <w:highlight w:val="none"/>
              </w:rPr>
            </w:pPr>
          </w:p>
        </w:tc>
        <w:tc>
          <w:tcPr>
            <w:tcW w:w="1642" w:type="dxa"/>
            <w:noWrap w:val="0"/>
            <w:vAlign w:val="center"/>
          </w:tcPr>
          <w:p w14:paraId="28923BF2">
            <w:pPr>
              <w:jc w:val="center"/>
              <w:rPr>
                <w:rFonts w:hint="eastAsia" w:ascii="宋体" w:hAnsi="宋体" w:eastAsia="宋体" w:cs="宋体"/>
                <w:color w:val="000000"/>
                <w:sz w:val="21"/>
                <w:szCs w:val="21"/>
                <w:highlight w:val="none"/>
              </w:rPr>
            </w:pPr>
          </w:p>
        </w:tc>
        <w:tc>
          <w:tcPr>
            <w:tcW w:w="2542" w:type="dxa"/>
            <w:noWrap w:val="0"/>
            <w:vAlign w:val="center"/>
          </w:tcPr>
          <w:p w14:paraId="494D9438">
            <w:pPr>
              <w:rPr>
                <w:rFonts w:hint="eastAsia" w:ascii="宋体" w:hAnsi="宋体" w:eastAsia="宋体" w:cs="宋体"/>
                <w:color w:val="000000"/>
                <w:sz w:val="21"/>
                <w:szCs w:val="21"/>
                <w:highlight w:val="none"/>
              </w:rPr>
            </w:pPr>
          </w:p>
        </w:tc>
      </w:tr>
      <w:tr w14:paraId="2B3F4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24AF78D">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2</w:t>
            </w:r>
          </w:p>
        </w:tc>
        <w:tc>
          <w:tcPr>
            <w:tcW w:w="2104" w:type="dxa"/>
            <w:noWrap w:val="0"/>
            <w:vAlign w:val="center"/>
          </w:tcPr>
          <w:p w14:paraId="0F5D1194">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法定计提费用</w:t>
            </w:r>
          </w:p>
        </w:tc>
        <w:tc>
          <w:tcPr>
            <w:tcW w:w="651" w:type="dxa"/>
            <w:noWrap w:val="0"/>
            <w:vAlign w:val="center"/>
          </w:tcPr>
          <w:p w14:paraId="06F00B57">
            <w:pPr>
              <w:jc w:val="center"/>
              <w:rPr>
                <w:rFonts w:hint="eastAsia" w:ascii="宋体" w:hAnsi="宋体" w:eastAsia="宋体" w:cs="宋体"/>
                <w:b/>
                <w:color w:val="000000"/>
                <w:sz w:val="21"/>
                <w:szCs w:val="21"/>
                <w:highlight w:val="none"/>
              </w:rPr>
            </w:pPr>
          </w:p>
        </w:tc>
        <w:tc>
          <w:tcPr>
            <w:tcW w:w="1559" w:type="dxa"/>
            <w:noWrap w:val="0"/>
            <w:vAlign w:val="center"/>
          </w:tcPr>
          <w:p w14:paraId="13BB4985">
            <w:pPr>
              <w:jc w:val="center"/>
              <w:rPr>
                <w:rFonts w:hint="eastAsia" w:ascii="宋体" w:hAnsi="宋体" w:eastAsia="宋体" w:cs="宋体"/>
                <w:color w:val="000000"/>
                <w:sz w:val="21"/>
                <w:szCs w:val="21"/>
                <w:highlight w:val="none"/>
              </w:rPr>
            </w:pPr>
          </w:p>
        </w:tc>
        <w:tc>
          <w:tcPr>
            <w:tcW w:w="1642" w:type="dxa"/>
            <w:noWrap w:val="0"/>
            <w:vAlign w:val="center"/>
          </w:tcPr>
          <w:p w14:paraId="127D7534">
            <w:pPr>
              <w:jc w:val="center"/>
              <w:rPr>
                <w:rFonts w:hint="eastAsia" w:ascii="宋体" w:hAnsi="宋体" w:eastAsia="宋体" w:cs="宋体"/>
                <w:color w:val="000000"/>
                <w:sz w:val="21"/>
                <w:szCs w:val="21"/>
                <w:highlight w:val="none"/>
              </w:rPr>
            </w:pPr>
          </w:p>
        </w:tc>
        <w:tc>
          <w:tcPr>
            <w:tcW w:w="1642" w:type="dxa"/>
            <w:noWrap w:val="0"/>
            <w:vAlign w:val="center"/>
          </w:tcPr>
          <w:p w14:paraId="10CE73CC">
            <w:pPr>
              <w:jc w:val="center"/>
              <w:rPr>
                <w:rFonts w:hint="eastAsia" w:ascii="宋体" w:hAnsi="宋体" w:eastAsia="宋体" w:cs="宋体"/>
                <w:color w:val="000000"/>
                <w:sz w:val="21"/>
                <w:szCs w:val="21"/>
                <w:highlight w:val="none"/>
              </w:rPr>
            </w:pPr>
          </w:p>
        </w:tc>
        <w:tc>
          <w:tcPr>
            <w:tcW w:w="2542" w:type="dxa"/>
            <w:noWrap w:val="0"/>
            <w:vAlign w:val="center"/>
          </w:tcPr>
          <w:p w14:paraId="00633F6C">
            <w:pPr>
              <w:rPr>
                <w:rFonts w:hint="eastAsia" w:ascii="宋体" w:hAnsi="宋体" w:eastAsia="宋体" w:cs="宋体"/>
                <w:color w:val="000000"/>
                <w:sz w:val="21"/>
                <w:szCs w:val="21"/>
                <w:highlight w:val="none"/>
              </w:rPr>
            </w:pPr>
          </w:p>
        </w:tc>
      </w:tr>
      <w:tr w14:paraId="4751D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BFFBDCF">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2104" w:type="dxa"/>
            <w:noWrap w:val="0"/>
            <w:vAlign w:val="center"/>
          </w:tcPr>
          <w:p w14:paraId="77049F6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养老保险</w:t>
            </w:r>
          </w:p>
        </w:tc>
        <w:tc>
          <w:tcPr>
            <w:tcW w:w="651" w:type="dxa"/>
            <w:noWrap w:val="0"/>
            <w:vAlign w:val="center"/>
          </w:tcPr>
          <w:p w14:paraId="5525272C">
            <w:pPr>
              <w:jc w:val="center"/>
              <w:rPr>
                <w:rFonts w:hint="eastAsia" w:ascii="宋体" w:hAnsi="宋体" w:eastAsia="宋体" w:cs="宋体"/>
                <w:color w:val="000000"/>
                <w:sz w:val="21"/>
                <w:szCs w:val="21"/>
                <w:highlight w:val="none"/>
              </w:rPr>
            </w:pPr>
          </w:p>
        </w:tc>
        <w:tc>
          <w:tcPr>
            <w:tcW w:w="1559" w:type="dxa"/>
            <w:noWrap w:val="0"/>
            <w:vAlign w:val="center"/>
          </w:tcPr>
          <w:p w14:paraId="28C031A9">
            <w:pPr>
              <w:jc w:val="center"/>
              <w:rPr>
                <w:rFonts w:hint="eastAsia" w:ascii="宋体" w:hAnsi="宋体" w:eastAsia="宋体" w:cs="宋体"/>
                <w:color w:val="000000"/>
                <w:sz w:val="21"/>
                <w:szCs w:val="21"/>
                <w:highlight w:val="none"/>
              </w:rPr>
            </w:pPr>
          </w:p>
        </w:tc>
        <w:tc>
          <w:tcPr>
            <w:tcW w:w="1642" w:type="dxa"/>
            <w:noWrap w:val="0"/>
            <w:vAlign w:val="center"/>
          </w:tcPr>
          <w:p w14:paraId="69701A0C">
            <w:pPr>
              <w:jc w:val="center"/>
              <w:rPr>
                <w:rFonts w:hint="eastAsia" w:ascii="宋体" w:hAnsi="宋体" w:eastAsia="宋体" w:cs="宋体"/>
                <w:color w:val="000000"/>
                <w:sz w:val="21"/>
                <w:szCs w:val="21"/>
                <w:highlight w:val="none"/>
              </w:rPr>
            </w:pPr>
          </w:p>
        </w:tc>
        <w:tc>
          <w:tcPr>
            <w:tcW w:w="1642" w:type="dxa"/>
            <w:noWrap w:val="0"/>
            <w:vAlign w:val="center"/>
          </w:tcPr>
          <w:p w14:paraId="3DC925F5">
            <w:pPr>
              <w:jc w:val="center"/>
              <w:rPr>
                <w:rFonts w:hint="eastAsia" w:ascii="宋体" w:hAnsi="宋体" w:eastAsia="宋体" w:cs="宋体"/>
                <w:color w:val="000000"/>
                <w:sz w:val="21"/>
                <w:szCs w:val="21"/>
                <w:highlight w:val="none"/>
              </w:rPr>
            </w:pPr>
          </w:p>
        </w:tc>
        <w:tc>
          <w:tcPr>
            <w:tcW w:w="2542" w:type="dxa"/>
            <w:noWrap w:val="0"/>
            <w:vAlign w:val="top"/>
          </w:tcPr>
          <w:p w14:paraId="62C93F6B">
            <w:pPr>
              <w:rPr>
                <w:rFonts w:hint="eastAsia" w:ascii="宋体" w:hAnsi="宋体" w:eastAsia="宋体" w:cs="宋体"/>
                <w:color w:val="000000"/>
                <w:sz w:val="21"/>
                <w:szCs w:val="21"/>
                <w:highlight w:val="none"/>
              </w:rPr>
            </w:pPr>
            <w:bookmarkStart w:id="134" w:name="OLE_LINK15"/>
            <w:bookmarkStart w:id="135" w:name="OLE_LINK16"/>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bookmarkEnd w:id="134"/>
            <w:bookmarkEnd w:id="135"/>
          </w:p>
        </w:tc>
      </w:tr>
      <w:tr w14:paraId="7FA12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CC38334">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2104" w:type="dxa"/>
            <w:noWrap w:val="0"/>
            <w:vAlign w:val="center"/>
          </w:tcPr>
          <w:p w14:paraId="6DDAF058">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医疗统筹</w:t>
            </w:r>
          </w:p>
        </w:tc>
        <w:tc>
          <w:tcPr>
            <w:tcW w:w="651" w:type="dxa"/>
            <w:noWrap w:val="0"/>
            <w:vAlign w:val="center"/>
          </w:tcPr>
          <w:p w14:paraId="04965075">
            <w:pPr>
              <w:jc w:val="center"/>
              <w:rPr>
                <w:rFonts w:hint="eastAsia" w:ascii="宋体" w:hAnsi="宋体" w:eastAsia="宋体" w:cs="宋体"/>
                <w:color w:val="000000"/>
                <w:sz w:val="21"/>
                <w:szCs w:val="21"/>
                <w:highlight w:val="none"/>
              </w:rPr>
            </w:pPr>
          </w:p>
        </w:tc>
        <w:tc>
          <w:tcPr>
            <w:tcW w:w="1559" w:type="dxa"/>
            <w:noWrap w:val="0"/>
            <w:vAlign w:val="center"/>
          </w:tcPr>
          <w:p w14:paraId="27A6CC5C">
            <w:pPr>
              <w:jc w:val="center"/>
              <w:rPr>
                <w:rFonts w:hint="eastAsia" w:ascii="宋体" w:hAnsi="宋体" w:eastAsia="宋体" w:cs="宋体"/>
                <w:color w:val="000000"/>
                <w:sz w:val="21"/>
                <w:szCs w:val="21"/>
                <w:highlight w:val="none"/>
              </w:rPr>
            </w:pPr>
          </w:p>
        </w:tc>
        <w:tc>
          <w:tcPr>
            <w:tcW w:w="1642" w:type="dxa"/>
            <w:noWrap w:val="0"/>
            <w:vAlign w:val="center"/>
          </w:tcPr>
          <w:p w14:paraId="76DA3136">
            <w:pPr>
              <w:jc w:val="center"/>
              <w:rPr>
                <w:rFonts w:hint="eastAsia" w:ascii="宋体" w:hAnsi="宋体" w:eastAsia="宋体" w:cs="宋体"/>
                <w:color w:val="000000"/>
                <w:sz w:val="21"/>
                <w:szCs w:val="21"/>
                <w:highlight w:val="none"/>
              </w:rPr>
            </w:pPr>
          </w:p>
        </w:tc>
        <w:tc>
          <w:tcPr>
            <w:tcW w:w="1642" w:type="dxa"/>
            <w:noWrap w:val="0"/>
            <w:vAlign w:val="center"/>
          </w:tcPr>
          <w:p w14:paraId="7F501967">
            <w:pPr>
              <w:jc w:val="center"/>
              <w:rPr>
                <w:rFonts w:hint="eastAsia" w:ascii="宋体" w:hAnsi="宋体" w:eastAsia="宋体" w:cs="宋体"/>
                <w:color w:val="000000"/>
                <w:sz w:val="21"/>
                <w:szCs w:val="21"/>
                <w:highlight w:val="none"/>
              </w:rPr>
            </w:pPr>
          </w:p>
        </w:tc>
        <w:tc>
          <w:tcPr>
            <w:tcW w:w="2542" w:type="dxa"/>
            <w:noWrap w:val="0"/>
            <w:vAlign w:val="top"/>
          </w:tcPr>
          <w:p w14:paraId="666F6AD1">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p>
        </w:tc>
      </w:tr>
      <w:tr w14:paraId="64A09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2B19A9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2104" w:type="dxa"/>
            <w:noWrap w:val="0"/>
            <w:vAlign w:val="center"/>
          </w:tcPr>
          <w:p w14:paraId="2FE7118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失业</w:t>
            </w:r>
          </w:p>
        </w:tc>
        <w:tc>
          <w:tcPr>
            <w:tcW w:w="651" w:type="dxa"/>
            <w:noWrap w:val="0"/>
            <w:vAlign w:val="center"/>
          </w:tcPr>
          <w:p w14:paraId="7726F0AB">
            <w:pPr>
              <w:jc w:val="center"/>
              <w:rPr>
                <w:rFonts w:hint="eastAsia" w:ascii="宋体" w:hAnsi="宋体" w:eastAsia="宋体" w:cs="宋体"/>
                <w:color w:val="000000"/>
                <w:sz w:val="21"/>
                <w:szCs w:val="21"/>
                <w:highlight w:val="none"/>
              </w:rPr>
            </w:pPr>
          </w:p>
        </w:tc>
        <w:tc>
          <w:tcPr>
            <w:tcW w:w="1559" w:type="dxa"/>
            <w:noWrap w:val="0"/>
            <w:vAlign w:val="center"/>
          </w:tcPr>
          <w:p w14:paraId="7B187056">
            <w:pPr>
              <w:jc w:val="center"/>
              <w:rPr>
                <w:rFonts w:hint="eastAsia" w:ascii="宋体" w:hAnsi="宋体" w:eastAsia="宋体" w:cs="宋体"/>
                <w:color w:val="000000"/>
                <w:sz w:val="21"/>
                <w:szCs w:val="21"/>
                <w:highlight w:val="none"/>
              </w:rPr>
            </w:pPr>
          </w:p>
        </w:tc>
        <w:tc>
          <w:tcPr>
            <w:tcW w:w="1642" w:type="dxa"/>
            <w:noWrap w:val="0"/>
            <w:vAlign w:val="center"/>
          </w:tcPr>
          <w:p w14:paraId="5764CEF4">
            <w:pPr>
              <w:jc w:val="center"/>
              <w:rPr>
                <w:rFonts w:hint="eastAsia" w:ascii="宋体" w:hAnsi="宋体" w:eastAsia="宋体" w:cs="宋体"/>
                <w:color w:val="000000"/>
                <w:sz w:val="21"/>
                <w:szCs w:val="21"/>
                <w:highlight w:val="none"/>
              </w:rPr>
            </w:pPr>
          </w:p>
        </w:tc>
        <w:tc>
          <w:tcPr>
            <w:tcW w:w="1642" w:type="dxa"/>
            <w:noWrap w:val="0"/>
            <w:vAlign w:val="center"/>
          </w:tcPr>
          <w:p w14:paraId="69144B67">
            <w:pPr>
              <w:jc w:val="center"/>
              <w:rPr>
                <w:rFonts w:hint="eastAsia" w:ascii="宋体" w:hAnsi="宋体" w:eastAsia="宋体" w:cs="宋体"/>
                <w:color w:val="000000"/>
                <w:sz w:val="21"/>
                <w:szCs w:val="21"/>
                <w:highlight w:val="none"/>
              </w:rPr>
            </w:pPr>
          </w:p>
        </w:tc>
        <w:tc>
          <w:tcPr>
            <w:tcW w:w="2542" w:type="dxa"/>
            <w:noWrap w:val="0"/>
            <w:vAlign w:val="top"/>
          </w:tcPr>
          <w:p w14:paraId="30FAF7DF">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p>
        </w:tc>
      </w:tr>
      <w:tr w14:paraId="4B39A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3DB5743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2104" w:type="dxa"/>
            <w:noWrap w:val="0"/>
            <w:vAlign w:val="center"/>
          </w:tcPr>
          <w:p w14:paraId="35435CBB">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工伤</w:t>
            </w:r>
          </w:p>
        </w:tc>
        <w:tc>
          <w:tcPr>
            <w:tcW w:w="651" w:type="dxa"/>
            <w:noWrap w:val="0"/>
            <w:vAlign w:val="center"/>
          </w:tcPr>
          <w:p w14:paraId="250C16F0">
            <w:pPr>
              <w:jc w:val="center"/>
              <w:rPr>
                <w:rFonts w:hint="eastAsia" w:ascii="宋体" w:hAnsi="宋体" w:eastAsia="宋体" w:cs="宋体"/>
                <w:color w:val="000000"/>
                <w:sz w:val="21"/>
                <w:szCs w:val="21"/>
                <w:highlight w:val="none"/>
              </w:rPr>
            </w:pPr>
          </w:p>
        </w:tc>
        <w:tc>
          <w:tcPr>
            <w:tcW w:w="1559" w:type="dxa"/>
            <w:noWrap w:val="0"/>
            <w:vAlign w:val="center"/>
          </w:tcPr>
          <w:p w14:paraId="0A71C861">
            <w:pPr>
              <w:jc w:val="center"/>
              <w:rPr>
                <w:rFonts w:hint="eastAsia" w:ascii="宋体" w:hAnsi="宋体" w:eastAsia="宋体" w:cs="宋体"/>
                <w:color w:val="000000"/>
                <w:sz w:val="21"/>
                <w:szCs w:val="21"/>
                <w:highlight w:val="none"/>
              </w:rPr>
            </w:pPr>
          </w:p>
        </w:tc>
        <w:tc>
          <w:tcPr>
            <w:tcW w:w="1642" w:type="dxa"/>
            <w:noWrap w:val="0"/>
            <w:vAlign w:val="center"/>
          </w:tcPr>
          <w:p w14:paraId="33F0D97E">
            <w:pPr>
              <w:jc w:val="center"/>
              <w:rPr>
                <w:rFonts w:hint="eastAsia" w:ascii="宋体" w:hAnsi="宋体" w:eastAsia="宋体" w:cs="宋体"/>
                <w:color w:val="000000"/>
                <w:sz w:val="21"/>
                <w:szCs w:val="21"/>
                <w:highlight w:val="none"/>
              </w:rPr>
            </w:pPr>
          </w:p>
        </w:tc>
        <w:tc>
          <w:tcPr>
            <w:tcW w:w="1642" w:type="dxa"/>
            <w:noWrap w:val="0"/>
            <w:vAlign w:val="center"/>
          </w:tcPr>
          <w:p w14:paraId="46859996">
            <w:pPr>
              <w:jc w:val="center"/>
              <w:rPr>
                <w:rFonts w:hint="eastAsia" w:ascii="宋体" w:hAnsi="宋体" w:eastAsia="宋体" w:cs="宋体"/>
                <w:color w:val="000000"/>
                <w:sz w:val="21"/>
                <w:szCs w:val="21"/>
                <w:highlight w:val="none"/>
              </w:rPr>
            </w:pPr>
          </w:p>
        </w:tc>
        <w:tc>
          <w:tcPr>
            <w:tcW w:w="2542" w:type="dxa"/>
            <w:noWrap w:val="0"/>
            <w:vAlign w:val="top"/>
          </w:tcPr>
          <w:p w14:paraId="1027068F">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45</w:t>
            </w:r>
            <w:r>
              <w:rPr>
                <w:rFonts w:hint="eastAsia" w:ascii="宋体" w:hAnsi="宋体" w:eastAsia="宋体" w:cs="宋体"/>
                <w:color w:val="000000"/>
                <w:sz w:val="21"/>
                <w:szCs w:val="21"/>
                <w:highlight w:val="none"/>
              </w:rPr>
              <w:t>人计算</w:t>
            </w:r>
          </w:p>
        </w:tc>
      </w:tr>
      <w:tr w14:paraId="14FB5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334E3B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2104" w:type="dxa"/>
            <w:noWrap w:val="0"/>
            <w:vAlign w:val="center"/>
          </w:tcPr>
          <w:p w14:paraId="2957801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生育</w:t>
            </w:r>
          </w:p>
        </w:tc>
        <w:tc>
          <w:tcPr>
            <w:tcW w:w="651" w:type="dxa"/>
            <w:noWrap w:val="0"/>
            <w:vAlign w:val="center"/>
          </w:tcPr>
          <w:p w14:paraId="4CE2B8A9">
            <w:pPr>
              <w:jc w:val="center"/>
              <w:rPr>
                <w:rFonts w:hint="eastAsia" w:ascii="宋体" w:hAnsi="宋体" w:eastAsia="宋体" w:cs="宋体"/>
                <w:color w:val="000000"/>
                <w:sz w:val="21"/>
                <w:szCs w:val="21"/>
                <w:highlight w:val="none"/>
              </w:rPr>
            </w:pPr>
          </w:p>
        </w:tc>
        <w:tc>
          <w:tcPr>
            <w:tcW w:w="1559" w:type="dxa"/>
            <w:noWrap w:val="0"/>
            <w:vAlign w:val="center"/>
          </w:tcPr>
          <w:p w14:paraId="0803FA7A">
            <w:pPr>
              <w:jc w:val="center"/>
              <w:rPr>
                <w:rFonts w:hint="eastAsia" w:ascii="宋体" w:hAnsi="宋体" w:eastAsia="宋体" w:cs="宋体"/>
                <w:color w:val="000000"/>
                <w:sz w:val="21"/>
                <w:szCs w:val="21"/>
                <w:highlight w:val="none"/>
              </w:rPr>
            </w:pPr>
          </w:p>
        </w:tc>
        <w:tc>
          <w:tcPr>
            <w:tcW w:w="1642" w:type="dxa"/>
            <w:noWrap w:val="0"/>
            <w:vAlign w:val="center"/>
          </w:tcPr>
          <w:p w14:paraId="683F28CC">
            <w:pPr>
              <w:jc w:val="center"/>
              <w:rPr>
                <w:rFonts w:hint="eastAsia" w:ascii="宋体" w:hAnsi="宋体" w:eastAsia="宋体" w:cs="宋体"/>
                <w:color w:val="000000"/>
                <w:sz w:val="21"/>
                <w:szCs w:val="21"/>
                <w:highlight w:val="none"/>
              </w:rPr>
            </w:pPr>
          </w:p>
        </w:tc>
        <w:tc>
          <w:tcPr>
            <w:tcW w:w="1642" w:type="dxa"/>
            <w:noWrap w:val="0"/>
            <w:vAlign w:val="center"/>
          </w:tcPr>
          <w:p w14:paraId="04452D59">
            <w:pPr>
              <w:jc w:val="center"/>
              <w:rPr>
                <w:rFonts w:hint="eastAsia" w:ascii="宋体" w:hAnsi="宋体" w:eastAsia="宋体" w:cs="宋体"/>
                <w:color w:val="000000"/>
                <w:sz w:val="21"/>
                <w:szCs w:val="21"/>
                <w:highlight w:val="none"/>
              </w:rPr>
            </w:pPr>
          </w:p>
        </w:tc>
        <w:tc>
          <w:tcPr>
            <w:tcW w:w="2542" w:type="dxa"/>
            <w:noWrap w:val="0"/>
            <w:vAlign w:val="top"/>
          </w:tcPr>
          <w:p w14:paraId="6B62F8DF">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p>
        </w:tc>
      </w:tr>
      <w:tr w14:paraId="1121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9004720">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p>
        </w:tc>
        <w:tc>
          <w:tcPr>
            <w:tcW w:w="2104" w:type="dxa"/>
            <w:noWrap w:val="0"/>
            <w:vAlign w:val="center"/>
          </w:tcPr>
          <w:p w14:paraId="05EE69F5">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住房公积金</w:t>
            </w:r>
          </w:p>
        </w:tc>
        <w:tc>
          <w:tcPr>
            <w:tcW w:w="651" w:type="dxa"/>
            <w:noWrap w:val="0"/>
            <w:vAlign w:val="center"/>
          </w:tcPr>
          <w:p w14:paraId="2F39DD98">
            <w:pPr>
              <w:jc w:val="center"/>
              <w:rPr>
                <w:rFonts w:hint="eastAsia" w:ascii="宋体" w:hAnsi="宋体" w:eastAsia="宋体" w:cs="宋体"/>
                <w:color w:val="000000"/>
                <w:sz w:val="21"/>
                <w:szCs w:val="21"/>
                <w:highlight w:val="none"/>
              </w:rPr>
            </w:pPr>
          </w:p>
        </w:tc>
        <w:tc>
          <w:tcPr>
            <w:tcW w:w="1559" w:type="dxa"/>
            <w:noWrap w:val="0"/>
            <w:vAlign w:val="center"/>
          </w:tcPr>
          <w:p w14:paraId="78FB9805">
            <w:pPr>
              <w:jc w:val="center"/>
              <w:rPr>
                <w:rFonts w:hint="eastAsia" w:ascii="宋体" w:hAnsi="宋体" w:eastAsia="宋体" w:cs="宋体"/>
                <w:color w:val="000000"/>
                <w:sz w:val="21"/>
                <w:szCs w:val="21"/>
                <w:highlight w:val="none"/>
              </w:rPr>
            </w:pPr>
          </w:p>
        </w:tc>
        <w:tc>
          <w:tcPr>
            <w:tcW w:w="1642" w:type="dxa"/>
            <w:noWrap w:val="0"/>
            <w:vAlign w:val="center"/>
          </w:tcPr>
          <w:p w14:paraId="2433ABBA">
            <w:pPr>
              <w:jc w:val="center"/>
              <w:rPr>
                <w:rFonts w:hint="eastAsia" w:ascii="宋体" w:hAnsi="宋体" w:eastAsia="宋体" w:cs="宋体"/>
                <w:color w:val="000000"/>
                <w:sz w:val="21"/>
                <w:szCs w:val="21"/>
                <w:highlight w:val="none"/>
              </w:rPr>
            </w:pPr>
          </w:p>
        </w:tc>
        <w:tc>
          <w:tcPr>
            <w:tcW w:w="1642" w:type="dxa"/>
            <w:noWrap w:val="0"/>
            <w:vAlign w:val="center"/>
          </w:tcPr>
          <w:p w14:paraId="2375FD08">
            <w:pPr>
              <w:jc w:val="center"/>
              <w:rPr>
                <w:rFonts w:hint="eastAsia" w:ascii="宋体" w:hAnsi="宋体" w:eastAsia="宋体" w:cs="宋体"/>
                <w:color w:val="000000"/>
                <w:sz w:val="21"/>
                <w:szCs w:val="21"/>
                <w:highlight w:val="none"/>
              </w:rPr>
            </w:pPr>
          </w:p>
        </w:tc>
        <w:tc>
          <w:tcPr>
            <w:tcW w:w="2542" w:type="dxa"/>
            <w:noWrap w:val="0"/>
            <w:vAlign w:val="center"/>
          </w:tcPr>
          <w:p w14:paraId="54B1A5D5">
            <w:pPr>
              <w:jc w:val="both"/>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p>
        </w:tc>
      </w:tr>
      <w:tr w14:paraId="46702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51376A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2104" w:type="dxa"/>
            <w:noWrap w:val="0"/>
            <w:vAlign w:val="center"/>
          </w:tcPr>
          <w:p w14:paraId="670E0D0C">
            <w:pPr>
              <w:jc w:val="center"/>
              <w:rPr>
                <w:rFonts w:hint="eastAsia" w:ascii="宋体" w:hAnsi="宋体" w:eastAsia="宋体" w:cs="宋体"/>
                <w:color w:val="000000"/>
                <w:sz w:val="21"/>
                <w:szCs w:val="21"/>
                <w:highlight w:val="none"/>
              </w:rPr>
            </w:pPr>
          </w:p>
        </w:tc>
        <w:tc>
          <w:tcPr>
            <w:tcW w:w="651" w:type="dxa"/>
            <w:noWrap w:val="0"/>
            <w:vAlign w:val="center"/>
          </w:tcPr>
          <w:p w14:paraId="1C369AAC">
            <w:pPr>
              <w:jc w:val="center"/>
              <w:rPr>
                <w:rFonts w:hint="eastAsia" w:ascii="宋体" w:hAnsi="宋体" w:eastAsia="宋体" w:cs="宋体"/>
                <w:color w:val="000000"/>
                <w:sz w:val="21"/>
                <w:szCs w:val="21"/>
                <w:highlight w:val="none"/>
              </w:rPr>
            </w:pPr>
          </w:p>
        </w:tc>
        <w:tc>
          <w:tcPr>
            <w:tcW w:w="1559" w:type="dxa"/>
            <w:noWrap w:val="0"/>
            <w:vAlign w:val="center"/>
          </w:tcPr>
          <w:p w14:paraId="1120DF60">
            <w:pPr>
              <w:jc w:val="center"/>
              <w:rPr>
                <w:rFonts w:hint="eastAsia" w:ascii="宋体" w:hAnsi="宋体" w:eastAsia="宋体" w:cs="宋体"/>
                <w:color w:val="000000"/>
                <w:sz w:val="21"/>
                <w:szCs w:val="21"/>
                <w:highlight w:val="none"/>
              </w:rPr>
            </w:pPr>
          </w:p>
        </w:tc>
        <w:tc>
          <w:tcPr>
            <w:tcW w:w="1642" w:type="dxa"/>
            <w:noWrap w:val="0"/>
            <w:vAlign w:val="center"/>
          </w:tcPr>
          <w:p w14:paraId="5339F57E">
            <w:pPr>
              <w:jc w:val="center"/>
              <w:rPr>
                <w:rFonts w:hint="eastAsia" w:ascii="宋体" w:hAnsi="宋体" w:eastAsia="宋体" w:cs="宋体"/>
                <w:color w:val="000000"/>
                <w:sz w:val="21"/>
                <w:szCs w:val="21"/>
                <w:highlight w:val="none"/>
              </w:rPr>
            </w:pPr>
          </w:p>
        </w:tc>
        <w:tc>
          <w:tcPr>
            <w:tcW w:w="1642" w:type="dxa"/>
            <w:noWrap w:val="0"/>
            <w:vAlign w:val="center"/>
          </w:tcPr>
          <w:p w14:paraId="5EC6E979">
            <w:pPr>
              <w:jc w:val="center"/>
              <w:rPr>
                <w:rFonts w:hint="eastAsia" w:ascii="宋体" w:hAnsi="宋体" w:eastAsia="宋体" w:cs="宋体"/>
                <w:color w:val="000000"/>
                <w:sz w:val="21"/>
                <w:szCs w:val="21"/>
                <w:highlight w:val="none"/>
              </w:rPr>
            </w:pPr>
          </w:p>
        </w:tc>
        <w:tc>
          <w:tcPr>
            <w:tcW w:w="2542" w:type="dxa"/>
            <w:noWrap w:val="0"/>
            <w:vAlign w:val="center"/>
          </w:tcPr>
          <w:p w14:paraId="27317A93">
            <w:pPr>
              <w:jc w:val="center"/>
              <w:rPr>
                <w:rFonts w:hint="eastAsia" w:ascii="宋体" w:hAnsi="宋体" w:eastAsia="宋体" w:cs="宋体"/>
                <w:color w:val="000000"/>
                <w:sz w:val="21"/>
                <w:szCs w:val="21"/>
                <w:highlight w:val="none"/>
              </w:rPr>
            </w:pPr>
          </w:p>
        </w:tc>
      </w:tr>
      <w:tr w14:paraId="3E35C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4249264F">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合计：</w:t>
            </w:r>
          </w:p>
        </w:tc>
        <w:tc>
          <w:tcPr>
            <w:tcW w:w="651" w:type="dxa"/>
            <w:noWrap w:val="0"/>
            <w:vAlign w:val="center"/>
          </w:tcPr>
          <w:p w14:paraId="09703F48">
            <w:pPr>
              <w:jc w:val="center"/>
              <w:rPr>
                <w:rFonts w:hint="eastAsia" w:ascii="宋体" w:hAnsi="宋体" w:eastAsia="宋体" w:cs="宋体"/>
                <w:color w:val="000000"/>
                <w:sz w:val="21"/>
                <w:szCs w:val="21"/>
                <w:highlight w:val="none"/>
              </w:rPr>
            </w:pPr>
          </w:p>
        </w:tc>
        <w:tc>
          <w:tcPr>
            <w:tcW w:w="1559" w:type="dxa"/>
            <w:noWrap w:val="0"/>
            <w:vAlign w:val="center"/>
          </w:tcPr>
          <w:p w14:paraId="613F0897">
            <w:pPr>
              <w:jc w:val="center"/>
              <w:rPr>
                <w:rFonts w:hint="eastAsia" w:ascii="宋体" w:hAnsi="宋体" w:eastAsia="宋体" w:cs="宋体"/>
                <w:color w:val="000000"/>
                <w:sz w:val="21"/>
                <w:szCs w:val="21"/>
                <w:highlight w:val="none"/>
              </w:rPr>
            </w:pPr>
          </w:p>
        </w:tc>
        <w:tc>
          <w:tcPr>
            <w:tcW w:w="1642" w:type="dxa"/>
            <w:noWrap w:val="0"/>
            <w:vAlign w:val="center"/>
          </w:tcPr>
          <w:p w14:paraId="7D04B2E5">
            <w:pPr>
              <w:jc w:val="center"/>
              <w:rPr>
                <w:rFonts w:hint="eastAsia" w:ascii="宋体" w:hAnsi="宋体" w:eastAsia="宋体" w:cs="宋体"/>
                <w:color w:val="000000"/>
                <w:sz w:val="21"/>
                <w:szCs w:val="21"/>
                <w:highlight w:val="none"/>
              </w:rPr>
            </w:pPr>
          </w:p>
        </w:tc>
        <w:tc>
          <w:tcPr>
            <w:tcW w:w="1642" w:type="dxa"/>
            <w:noWrap w:val="0"/>
            <w:vAlign w:val="center"/>
          </w:tcPr>
          <w:p w14:paraId="3095AAD8">
            <w:pPr>
              <w:jc w:val="center"/>
              <w:rPr>
                <w:rFonts w:hint="eastAsia" w:ascii="宋体" w:hAnsi="宋体" w:eastAsia="宋体" w:cs="宋体"/>
                <w:color w:val="000000"/>
                <w:sz w:val="21"/>
                <w:szCs w:val="21"/>
                <w:highlight w:val="none"/>
              </w:rPr>
            </w:pPr>
          </w:p>
        </w:tc>
        <w:tc>
          <w:tcPr>
            <w:tcW w:w="2542" w:type="dxa"/>
            <w:noWrap w:val="0"/>
            <w:vAlign w:val="center"/>
          </w:tcPr>
          <w:p w14:paraId="25627FE4">
            <w:pPr>
              <w:jc w:val="center"/>
              <w:rPr>
                <w:rFonts w:hint="eastAsia" w:ascii="宋体" w:hAnsi="宋体" w:eastAsia="宋体" w:cs="宋体"/>
                <w:color w:val="000000"/>
                <w:sz w:val="21"/>
                <w:szCs w:val="21"/>
                <w:highlight w:val="none"/>
              </w:rPr>
            </w:pPr>
          </w:p>
        </w:tc>
      </w:tr>
    </w:tbl>
    <w:p w14:paraId="27D9A7EE">
      <w:pPr>
        <w:rPr>
          <w:rFonts w:hint="eastAsia" w:ascii="宋体" w:hAnsi="宋体"/>
          <w:bCs/>
          <w:color w:val="000000"/>
          <w:highlight w:val="none"/>
        </w:rPr>
      </w:pPr>
      <w:r>
        <w:rPr>
          <w:rFonts w:hint="eastAsia" w:ascii="宋体" w:hAnsi="宋体"/>
          <w:bCs/>
          <w:color w:val="000000"/>
          <w:highlight w:val="none"/>
        </w:rPr>
        <w:t>注：1.以上人员费用须包括工资、社保等内容，</w:t>
      </w:r>
      <w:r>
        <w:rPr>
          <w:rFonts w:hint="eastAsia" w:ascii="宋体" w:hAnsi="宋体"/>
          <w:bCs/>
          <w:color w:val="000000"/>
          <w:highlight w:val="none"/>
          <w:lang w:val="en-US" w:eastAsia="zh-CN"/>
        </w:rPr>
        <w:t>投标人应当合理确定人员工资标准、工作时间等，</w:t>
      </w:r>
      <w:r>
        <w:rPr>
          <w:rFonts w:hint="eastAsia" w:ascii="宋体" w:hAnsi="宋体"/>
          <w:bCs/>
          <w:color w:val="000000"/>
          <w:highlight w:val="none"/>
        </w:rPr>
        <w:t>须符合国家、省、市相关政策规定；</w:t>
      </w:r>
      <w:r>
        <w:rPr>
          <w:rFonts w:hint="eastAsia" w:ascii="宋体" w:hAnsi="宋体"/>
          <w:bCs/>
          <w:color w:val="000000"/>
          <w:highlight w:val="none"/>
          <w:lang w:eastAsia="zh-CN"/>
        </w:rPr>
        <w:t>员工工资福利及法定计提费用不得低于上表人员配置，</w:t>
      </w:r>
      <w:r>
        <w:rPr>
          <w:rFonts w:hint="eastAsia" w:ascii="宋体" w:hAnsi="宋体"/>
          <w:b/>
          <w:color w:val="000000"/>
          <w:highlight w:val="none"/>
        </w:rPr>
        <w:t>本项目如有允许配置</w:t>
      </w:r>
      <w:r>
        <w:rPr>
          <w:rFonts w:ascii="宋体" w:hAnsi="宋体"/>
          <w:b/>
          <w:color w:val="000000"/>
          <w:highlight w:val="none"/>
        </w:rPr>
        <w:t>按国家规定可不缴纳社保的人员</w:t>
      </w:r>
      <w:r>
        <w:rPr>
          <w:rFonts w:hint="eastAsia" w:ascii="宋体" w:hAnsi="宋体"/>
          <w:b/>
          <w:color w:val="000000"/>
          <w:highlight w:val="none"/>
        </w:rPr>
        <w:t>（详见第四章《采购需求》），上表“法定计提费用”中的人员配置总数可扣除上述人员，但须</w:t>
      </w:r>
      <w:r>
        <w:rPr>
          <w:rFonts w:ascii="宋体" w:hAnsi="宋体"/>
          <w:b/>
          <w:color w:val="000000"/>
          <w:highlight w:val="none"/>
        </w:rPr>
        <w:t>提供</w:t>
      </w:r>
      <w:r>
        <w:rPr>
          <w:rFonts w:hint="eastAsia" w:ascii="宋体" w:hAnsi="宋体"/>
          <w:b/>
          <w:color w:val="000000"/>
          <w:highlight w:val="none"/>
        </w:rPr>
        <w:t>该人员</w:t>
      </w:r>
      <w:r>
        <w:rPr>
          <w:rFonts w:ascii="宋体" w:hAnsi="宋体"/>
          <w:b/>
          <w:color w:val="000000"/>
          <w:highlight w:val="none"/>
        </w:rPr>
        <w:t>相关证明材料</w:t>
      </w:r>
      <w:r>
        <w:rPr>
          <w:rFonts w:hint="eastAsia" w:ascii="宋体" w:hAnsi="宋体"/>
          <w:b/>
          <w:color w:val="000000"/>
          <w:highlight w:val="none"/>
        </w:rPr>
        <w:t>扫描件，否则投标文件无效。</w:t>
      </w:r>
    </w:p>
    <w:p w14:paraId="4B04D9FA">
      <w:pPr>
        <w:numPr>
          <w:ilvl w:val="0"/>
          <w:numId w:val="0"/>
        </w:numPr>
        <w:ind w:left="150"/>
        <w:rPr>
          <w:rFonts w:hint="eastAsia" w:ascii="宋体" w:hAnsi="宋体"/>
          <w:bCs/>
          <w:color w:val="000000"/>
          <w:highlight w:val="none"/>
        </w:rPr>
      </w:pPr>
      <w:r>
        <w:rPr>
          <w:rFonts w:hint="eastAsia" w:ascii="宋体" w:hAnsi="宋体"/>
          <w:bCs/>
          <w:color w:val="000000"/>
          <w:highlight w:val="none"/>
          <w:lang w:val="en-US" w:eastAsia="zh-CN"/>
        </w:rPr>
        <w:t>2.</w:t>
      </w:r>
      <w:r>
        <w:rPr>
          <w:rFonts w:hint="eastAsia" w:ascii="宋体" w:hAnsi="宋体"/>
          <w:bCs/>
          <w:color w:val="000000"/>
          <w:highlight w:val="none"/>
        </w:rPr>
        <w:t>上述报价表由投标单位参照，不限于此，可根据采购需求自行添加条目进行投报。</w:t>
      </w:r>
    </w:p>
    <w:p w14:paraId="154951F2">
      <w:pPr>
        <w:ind w:firstLine="480"/>
        <w:rPr>
          <w:rFonts w:hint="eastAsia" w:ascii="宋体" w:hAnsi="宋体"/>
          <w:bCs/>
          <w:color w:val="000000"/>
          <w:highlight w:val="none"/>
        </w:rPr>
      </w:pPr>
    </w:p>
    <w:p w14:paraId="05AD931A">
      <w:pPr>
        <w:ind w:firstLine="480"/>
        <w:rPr>
          <w:rFonts w:hint="eastAsia" w:ascii="宋体" w:hAnsi="宋体"/>
          <w:bCs/>
          <w:color w:val="000000"/>
          <w:highlight w:val="none"/>
        </w:rPr>
      </w:pPr>
    </w:p>
    <w:p w14:paraId="0F9B7E1C">
      <w:pPr>
        <w:ind w:firstLine="480"/>
        <w:rPr>
          <w:rFonts w:hint="eastAsia" w:ascii="宋体" w:hAnsi="宋体"/>
          <w:bCs/>
          <w:color w:val="000000"/>
          <w:highlight w:val="none"/>
        </w:rPr>
      </w:pPr>
    </w:p>
    <w:p w14:paraId="65B44E16">
      <w:pPr>
        <w:ind w:firstLine="480"/>
        <w:rPr>
          <w:rFonts w:hint="eastAsia" w:ascii="宋体" w:hAnsi="宋体"/>
          <w:bCs/>
          <w:color w:val="000000"/>
          <w:highlight w:val="none"/>
        </w:rPr>
      </w:pPr>
    </w:p>
    <w:p w14:paraId="7664AACC">
      <w:pPr>
        <w:ind w:firstLine="480"/>
        <w:rPr>
          <w:rFonts w:hint="eastAsia" w:ascii="宋体" w:hAnsi="宋体"/>
          <w:bCs/>
          <w:color w:val="000000"/>
          <w:highlight w:val="none"/>
        </w:rPr>
      </w:pPr>
    </w:p>
    <w:p w14:paraId="7A09A226">
      <w:pPr>
        <w:ind w:firstLine="480"/>
        <w:rPr>
          <w:rFonts w:hint="eastAsia" w:ascii="宋体" w:hAnsi="宋体"/>
          <w:bCs/>
          <w:color w:val="000000"/>
          <w:highlight w:val="none"/>
        </w:rPr>
      </w:pPr>
    </w:p>
    <w:p w14:paraId="79CD10FD">
      <w:pPr>
        <w:ind w:firstLine="480"/>
        <w:rPr>
          <w:rFonts w:hint="eastAsia" w:ascii="宋体" w:hAnsi="宋体"/>
          <w:bCs/>
          <w:color w:val="000000"/>
          <w:highlight w:val="none"/>
        </w:rPr>
      </w:pPr>
    </w:p>
    <w:p w14:paraId="0FE004D9">
      <w:pPr>
        <w:pStyle w:val="129"/>
        <w:ind w:left="0" w:firstLine="0"/>
        <w:rPr>
          <w:rFonts w:hint="eastAsia" w:ascii="宋体" w:hAnsi="宋体"/>
          <w:bCs/>
          <w:color w:val="000000"/>
          <w:highlight w:val="none"/>
        </w:rPr>
      </w:pPr>
    </w:p>
    <w:p w14:paraId="7DEACDEF">
      <w:pPr>
        <w:pStyle w:val="129"/>
        <w:ind w:left="0" w:firstLine="0"/>
        <w:rPr>
          <w:rFonts w:hint="eastAsia" w:ascii="宋体" w:hAnsi="宋体"/>
          <w:bCs/>
          <w:color w:val="000000"/>
          <w:highlight w:val="none"/>
        </w:rPr>
      </w:pPr>
    </w:p>
    <w:p w14:paraId="0D6312F6">
      <w:pPr>
        <w:pStyle w:val="129"/>
        <w:ind w:left="0" w:firstLine="0"/>
        <w:rPr>
          <w:rFonts w:hint="eastAsia" w:ascii="宋体" w:hAnsi="宋体"/>
          <w:bCs/>
          <w:color w:val="000000"/>
          <w:highlight w:val="none"/>
        </w:rPr>
      </w:pPr>
    </w:p>
    <w:p w14:paraId="4E21D3E5">
      <w:pPr>
        <w:pStyle w:val="129"/>
        <w:ind w:left="0" w:firstLine="0"/>
        <w:rPr>
          <w:rFonts w:hint="eastAsia" w:ascii="宋体" w:hAnsi="宋体"/>
          <w:bCs/>
          <w:color w:val="000000"/>
          <w:highlight w:val="none"/>
        </w:rPr>
      </w:pPr>
    </w:p>
    <w:p w14:paraId="56491FFD">
      <w:pPr>
        <w:pStyle w:val="129"/>
        <w:ind w:left="0" w:firstLine="0"/>
        <w:rPr>
          <w:rFonts w:hint="eastAsia" w:ascii="宋体" w:hAnsi="宋体"/>
          <w:bCs/>
          <w:color w:val="000000"/>
          <w:highlight w:val="none"/>
        </w:rPr>
      </w:pPr>
    </w:p>
    <w:p w14:paraId="53B78415">
      <w:pPr>
        <w:pStyle w:val="129"/>
        <w:ind w:left="0" w:firstLine="0"/>
        <w:rPr>
          <w:rFonts w:hint="eastAsia" w:ascii="宋体" w:hAnsi="宋体"/>
          <w:bCs/>
          <w:color w:val="000000"/>
          <w:highlight w:val="none"/>
        </w:rPr>
      </w:pPr>
    </w:p>
    <w:p w14:paraId="6A3B5A2F">
      <w:pPr>
        <w:pStyle w:val="129"/>
        <w:ind w:left="0" w:firstLine="0"/>
        <w:rPr>
          <w:rFonts w:hint="eastAsia" w:ascii="宋体" w:hAnsi="宋体"/>
          <w:bCs/>
          <w:color w:val="000000"/>
          <w:highlight w:val="none"/>
        </w:rPr>
      </w:pPr>
    </w:p>
    <w:p w14:paraId="6E188A54">
      <w:pPr>
        <w:rPr>
          <w:rFonts w:hint="eastAsia" w:ascii="宋体" w:hAnsi="宋体"/>
          <w:bCs/>
          <w:color w:val="000000"/>
          <w:highlight w:val="none"/>
        </w:rPr>
      </w:pPr>
      <w:r>
        <w:rPr>
          <w:rFonts w:hint="eastAsia" w:ascii="宋体" w:hAnsi="宋体"/>
          <w:bCs/>
          <w:color w:val="000000"/>
          <w:highlight w:val="none"/>
        </w:rPr>
        <w:br w:type="page" w:clear="all"/>
      </w:r>
    </w:p>
    <w:p w14:paraId="72A9D66F">
      <w:pPr>
        <w:spacing w:line="400" w:lineRule="exact"/>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表（2）：投入本项目的工具设备物资明细表</w:t>
      </w:r>
    </w:p>
    <w:tbl>
      <w:tblPr>
        <w:tblStyle w:val="28"/>
        <w:tblW w:w="51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1574"/>
        <w:gridCol w:w="1251"/>
        <w:gridCol w:w="820"/>
        <w:gridCol w:w="955"/>
        <w:gridCol w:w="969"/>
        <w:gridCol w:w="1076"/>
        <w:gridCol w:w="1601"/>
        <w:gridCol w:w="1137"/>
      </w:tblGrid>
      <w:tr w14:paraId="621FA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383" w:type="dxa"/>
            <w:noWrap w:val="0"/>
            <w:vAlign w:val="center"/>
          </w:tcPr>
          <w:p w14:paraId="50F3A0F1">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序号</w:t>
            </w:r>
          </w:p>
        </w:tc>
        <w:tc>
          <w:tcPr>
            <w:tcW w:w="774" w:type="dxa"/>
            <w:noWrap w:val="0"/>
            <w:vAlign w:val="center"/>
          </w:tcPr>
          <w:p w14:paraId="03820117">
            <w:pPr>
              <w:keepNext w:val="0"/>
              <w:keepLines w:val="0"/>
              <w:pageBreakBefore w:val="0"/>
              <w:widowControl w:val="0"/>
              <w:rPr>
                <w:rFonts w:hint="eastAsia" w:ascii="宋体" w:hAnsi="宋体"/>
                <w:b/>
                <w:color w:val="000000"/>
                <w:szCs w:val="21"/>
                <w:highlight w:val="none"/>
              </w:rPr>
            </w:pPr>
            <w:r>
              <w:rPr>
                <w:rFonts w:hint="eastAsia" w:ascii="宋体" w:hAnsi="宋体"/>
                <w:b/>
                <w:color w:val="000000"/>
                <w:szCs w:val="21"/>
                <w:highlight w:val="none"/>
              </w:rPr>
              <w:t>物品名称</w:t>
            </w:r>
          </w:p>
        </w:tc>
        <w:tc>
          <w:tcPr>
            <w:tcW w:w="615" w:type="dxa"/>
            <w:noWrap w:val="0"/>
            <w:vAlign w:val="center"/>
          </w:tcPr>
          <w:p w14:paraId="478E2E11">
            <w:pPr>
              <w:keepNext w:val="0"/>
              <w:keepLines w:val="0"/>
              <w:pageBreakBefore w:val="0"/>
              <w:widowControl w:val="0"/>
              <w:rPr>
                <w:rFonts w:hint="eastAsia" w:ascii="宋体" w:hAnsi="宋体"/>
                <w:b/>
                <w:color w:val="000000"/>
                <w:szCs w:val="21"/>
                <w:highlight w:val="none"/>
              </w:rPr>
            </w:pPr>
            <w:r>
              <w:rPr>
                <w:rFonts w:hint="eastAsia" w:ascii="宋体" w:hAnsi="宋体"/>
                <w:b/>
                <w:color w:val="000000"/>
                <w:szCs w:val="21"/>
                <w:highlight w:val="none"/>
              </w:rPr>
              <w:t>品牌</w:t>
            </w:r>
          </w:p>
          <w:p w14:paraId="0B681832">
            <w:pPr>
              <w:keepNext w:val="0"/>
              <w:keepLines w:val="0"/>
              <w:pageBreakBefore w:val="0"/>
              <w:widowControl w:val="0"/>
              <w:rPr>
                <w:rFonts w:hint="eastAsia" w:ascii="宋体" w:hAnsi="宋体"/>
                <w:b/>
                <w:color w:val="000000"/>
                <w:szCs w:val="21"/>
                <w:highlight w:val="none"/>
              </w:rPr>
            </w:pPr>
            <w:r>
              <w:rPr>
                <w:rFonts w:hint="eastAsia" w:ascii="宋体" w:hAnsi="宋体"/>
                <w:b/>
                <w:color w:val="000000"/>
                <w:szCs w:val="21"/>
                <w:highlight w:val="none"/>
              </w:rPr>
              <w:t>型号</w:t>
            </w:r>
          </w:p>
        </w:tc>
        <w:tc>
          <w:tcPr>
            <w:tcW w:w="403" w:type="dxa"/>
            <w:noWrap w:val="0"/>
            <w:vAlign w:val="center"/>
          </w:tcPr>
          <w:p w14:paraId="211D889D">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数量</w:t>
            </w:r>
          </w:p>
        </w:tc>
        <w:tc>
          <w:tcPr>
            <w:tcW w:w="469" w:type="dxa"/>
            <w:noWrap w:val="0"/>
            <w:vAlign w:val="center"/>
          </w:tcPr>
          <w:p w14:paraId="5ECC0BCC">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单位</w:t>
            </w:r>
          </w:p>
        </w:tc>
        <w:tc>
          <w:tcPr>
            <w:tcW w:w="476" w:type="dxa"/>
            <w:noWrap w:val="0"/>
            <w:vAlign w:val="center"/>
          </w:tcPr>
          <w:p w14:paraId="63760B64">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单价（元）</w:t>
            </w:r>
          </w:p>
        </w:tc>
        <w:tc>
          <w:tcPr>
            <w:tcW w:w="529" w:type="dxa"/>
            <w:noWrap w:val="0"/>
            <w:vAlign w:val="center"/>
          </w:tcPr>
          <w:p w14:paraId="5B06E8B5">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1AA04FF9">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（元/月）</w:t>
            </w:r>
          </w:p>
        </w:tc>
        <w:tc>
          <w:tcPr>
            <w:tcW w:w="787" w:type="dxa"/>
            <w:noWrap w:val="0"/>
            <w:vAlign w:val="center"/>
          </w:tcPr>
          <w:p w14:paraId="4B51A423">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合计费用</w:t>
            </w:r>
          </w:p>
          <w:p w14:paraId="509B8D71">
            <w:pPr>
              <w:keepNext w:val="0"/>
              <w:keepLines w:val="0"/>
              <w:pageBreakBefore w:val="0"/>
              <w:widowControl w:val="0"/>
              <w:jc w:val="center"/>
              <w:rPr>
                <w:rFonts w:hint="eastAsia" w:ascii="宋体" w:hAnsi="宋体"/>
                <w:b/>
                <w:color w:val="000000"/>
                <w:szCs w:val="21"/>
                <w:highlight w:val="none"/>
              </w:rPr>
            </w:pPr>
            <w:r>
              <w:rPr>
                <w:rFonts w:hint="eastAsia" w:ascii="宋体" w:hAnsi="宋体" w:eastAsia="宋体" w:cs="宋体"/>
                <w:b/>
                <w:color w:val="000000"/>
                <w:sz w:val="21"/>
                <w:szCs w:val="21"/>
                <w:highlight w:val="none"/>
              </w:rPr>
              <w:t>（元/</w:t>
            </w:r>
            <w:r>
              <w:rPr>
                <w:rFonts w:hint="eastAsia" w:ascii="宋体" w:hAnsi="宋体" w:cs="宋体"/>
                <w:b/>
                <w:color w:val="000000"/>
                <w:sz w:val="21"/>
                <w:szCs w:val="21"/>
                <w:highlight w:val="none"/>
                <w:lang w:val="en-US" w:eastAsia="zh-CN"/>
              </w:rPr>
              <w:t>18个月</w:t>
            </w:r>
            <w:r>
              <w:rPr>
                <w:rFonts w:hint="eastAsia" w:ascii="宋体" w:hAnsi="宋体" w:eastAsia="宋体" w:cs="宋体"/>
                <w:b/>
                <w:color w:val="000000"/>
                <w:sz w:val="21"/>
                <w:szCs w:val="21"/>
                <w:highlight w:val="none"/>
              </w:rPr>
              <w:t>）</w:t>
            </w:r>
          </w:p>
        </w:tc>
        <w:tc>
          <w:tcPr>
            <w:tcW w:w="559" w:type="dxa"/>
            <w:noWrap w:val="0"/>
            <w:vAlign w:val="center"/>
          </w:tcPr>
          <w:p w14:paraId="06E892CE">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产地</w:t>
            </w:r>
          </w:p>
        </w:tc>
      </w:tr>
      <w:tr w14:paraId="08F87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83" w:type="dxa"/>
            <w:noWrap w:val="0"/>
            <w:vAlign w:val="center"/>
          </w:tcPr>
          <w:p w14:paraId="0F70E0BB">
            <w:pPr>
              <w:keepNext w:val="0"/>
              <w:keepLines w:val="0"/>
              <w:pageBreakBefore w:val="0"/>
              <w:widowControl w:val="0"/>
              <w:jc w:val="center"/>
              <w:rPr>
                <w:rFonts w:hint="eastAsia" w:ascii="宋体" w:hAnsi="宋体"/>
                <w:color w:val="000000"/>
                <w:szCs w:val="21"/>
                <w:highlight w:val="none"/>
              </w:rPr>
            </w:pPr>
            <w:r>
              <w:rPr>
                <w:rFonts w:hint="eastAsia" w:ascii="宋体" w:hAnsi="宋体"/>
                <w:color w:val="000000"/>
                <w:szCs w:val="21"/>
                <w:highlight w:val="none"/>
              </w:rPr>
              <w:t>1</w:t>
            </w:r>
          </w:p>
        </w:tc>
        <w:tc>
          <w:tcPr>
            <w:tcW w:w="774" w:type="dxa"/>
            <w:noWrap w:val="0"/>
            <w:vAlign w:val="center"/>
          </w:tcPr>
          <w:p w14:paraId="6C5D5483">
            <w:pPr>
              <w:keepNext w:val="0"/>
              <w:keepLines w:val="0"/>
              <w:pageBreakBefore w:val="0"/>
              <w:widowControl w:val="0"/>
              <w:jc w:val="center"/>
              <w:rPr>
                <w:rFonts w:hint="eastAsia" w:ascii="宋体" w:hAnsi="宋体"/>
                <w:b/>
                <w:color w:val="000000"/>
                <w:szCs w:val="21"/>
                <w:highlight w:val="none"/>
              </w:rPr>
            </w:pPr>
          </w:p>
        </w:tc>
        <w:tc>
          <w:tcPr>
            <w:tcW w:w="615" w:type="dxa"/>
            <w:noWrap w:val="0"/>
            <w:vAlign w:val="center"/>
          </w:tcPr>
          <w:p w14:paraId="781D117A">
            <w:pPr>
              <w:keepNext w:val="0"/>
              <w:keepLines w:val="0"/>
              <w:pageBreakBefore w:val="0"/>
              <w:widowControl w:val="0"/>
              <w:jc w:val="center"/>
              <w:rPr>
                <w:rFonts w:hint="eastAsia" w:ascii="宋体" w:hAnsi="宋体"/>
                <w:b/>
                <w:color w:val="000000"/>
                <w:szCs w:val="21"/>
                <w:highlight w:val="none"/>
              </w:rPr>
            </w:pPr>
          </w:p>
        </w:tc>
        <w:tc>
          <w:tcPr>
            <w:tcW w:w="403" w:type="dxa"/>
            <w:noWrap w:val="0"/>
            <w:vAlign w:val="center"/>
          </w:tcPr>
          <w:p w14:paraId="60ACDE56">
            <w:pPr>
              <w:keepNext w:val="0"/>
              <w:keepLines w:val="0"/>
              <w:pageBreakBefore w:val="0"/>
              <w:widowControl w:val="0"/>
              <w:jc w:val="center"/>
              <w:rPr>
                <w:rFonts w:hint="eastAsia" w:ascii="宋体" w:hAnsi="宋体"/>
                <w:color w:val="000000"/>
                <w:szCs w:val="21"/>
                <w:highlight w:val="none"/>
              </w:rPr>
            </w:pPr>
          </w:p>
        </w:tc>
        <w:tc>
          <w:tcPr>
            <w:tcW w:w="469" w:type="dxa"/>
            <w:noWrap w:val="0"/>
            <w:vAlign w:val="center"/>
          </w:tcPr>
          <w:p w14:paraId="0EAF7170">
            <w:pPr>
              <w:keepNext w:val="0"/>
              <w:keepLines w:val="0"/>
              <w:pageBreakBefore w:val="0"/>
              <w:widowControl w:val="0"/>
              <w:jc w:val="center"/>
              <w:rPr>
                <w:rFonts w:hint="eastAsia" w:ascii="宋体" w:hAnsi="宋体"/>
                <w:color w:val="000000"/>
                <w:szCs w:val="21"/>
                <w:highlight w:val="none"/>
              </w:rPr>
            </w:pPr>
          </w:p>
        </w:tc>
        <w:tc>
          <w:tcPr>
            <w:tcW w:w="476" w:type="dxa"/>
            <w:noWrap w:val="0"/>
            <w:vAlign w:val="center"/>
          </w:tcPr>
          <w:p w14:paraId="248F4AF0">
            <w:pPr>
              <w:keepNext w:val="0"/>
              <w:keepLines w:val="0"/>
              <w:pageBreakBefore w:val="0"/>
              <w:widowControl w:val="0"/>
              <w:jc w:val="center"/>
              <w:rPr>
                <w:rFonts w:hint="eastAsia" w:ascii="宋体" w:hAnsi="宋体"/>
                <w:color w:val="000000"/>
                <w:szCs w:val="21"/>
                <w:highlight w:val="none"/>
              </w:rPr>
            </w:pPr>
          </w:p>
        </w:tc>
        <w:tc>
          <w:tcPr>
            <w:tcW w:w="529" w:type="dxa"/>
            <w:noWrap w:val="0"/>
            <w:vAlign w:val="center"/>
          </w:tcPr>
          <w:p w14:paraId="0F466107">
            <w:pPr>
              <w:keepNext w:val="0"/>
              <w:keepLines w:val="0"/>
              <w:pageBreakBefore w:val="0"/>
              <w:widowControl w:val="0"/>
              <w:jc w:val="center"/>
              <w:rPr>
                <w:rFonts w:hint="eastAsia" w:ascii="宋体" w:hAnsi="宋体"/>
                <w:color w:val="000000"/>
                <w:szCs w:val="21"/>
                <w:highlight w:val="none"/>
              </w:rPr>
            </w:pPr>
          </w:p>
        </w:tc>
        <w:tc>
          <w:tcPr>
            <w:tcW w:w="787" w:type="dxa"/>
            <w:noWrap w:val="0"/>
            <w:vAlign w:val="center"/>
          </w:tcPr>
          <w:p w14:paraId="399C4D3D">
            <w:pPr>
              <w:keepNext w:val="0"/>
              <w:keepLines w:val="0"/>
              <w:pageBreakBefore w:val="0"/>
              <w:widowControl w:val="0"/>
              <w:jc w:val="center"/>
              <w:rPr>
                <w:rFonts w:hint="eastAsia" w:ascii="宋体" w:hAnsi="宋体"/>
                <w:color w:val="000000"/>
                <w:szCs w:val="21"/>
                <w:highlight w:val="none"/>
              </w:rPr>
            </w:pPr>
          </w:p>
        </w:tc>
        <w:tc>
          <w:tcPr>
            <w:tcW w:w="559" w:type="dxa"/>
            <w:noWrap w:val="0"/>
            <w:vAlign w:val="center"/>
          </w:tcPr>
          <w:p w14:paraId="14290C7E">
            <w:pPr>
              <w:keepNext w:val="0"/>
              <w:keepLines w:val="0"/>
              <w:pageBreakBefore w:val="0"/>
              <w:widowControl w:val="0"/>
              <w:jc w:val="center"/>
              <w:rPr>
                <w:rFonts w:hint="eastAsia" w:ascii="宋体" w:hAnsi="宋体"/>
                <w:color w:val="000000"/>
                <w:szCs w:val="21"/>
                <w:highlight w:val="none"/>
              </w:rPr>
            </w:pPr>
          </w:p>
        </w:tc>
      </w:tr>
      <w:tr w14:paraId="7EABA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83" w:type="dxa"/>
            <w:noWrap w:val="0"/>
            <w:vAlign w:val="center"/>
          </w:tcPr>
          <w:p w14:paraId="2D4286AE">
            <w:pPr>
              <w:keepNext w:val="0"/>
              <w:keepLines w:val="0"/>
              <w:pageBreakBefore w:val="0"/>
              <w:widowControl w:val="0"/>
              <w:jc w:val="center"/>
              <w:rPr>
                <w:rFonts w:hint="eastAsia" w:ascii="宋体" w:hAnsi="宋体"/>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 xml:space="preserve"> </w:t>
            </w:r>
            <w:r>
              <w:rPr>
                <w:rFonts w:ascii="宋体" w:hAnsi="宋体"/>
                <w:color w:val="000000"/>
                <w:szCs w:val="21"/>
                <w:highlight w:val="none"/>
              </w:rPr>
              <w:t>…</w:t>
            </w:r>
          </w:p>
        </w:tc>
        <w:tc>
          <w:tcPr>
            <w:tcW w:w="774" w:type="dxa"/>
            <w:noWrap w:val="0"/>
            <w:vAlign w:val="center"/>
          </w:tcPr>
          <w:p w14:paraId="0A79703D">
            <w:pPr>
              <w:keepNext w:val="0"/>
              <w:keepLines w:val="0"/>
              <w:pageBreakBefore w:val="0"/>
              <w:widowControl w:val="0"/>
              <w:jc w:val="center"/>
              <w:rPr>
                <w:rFonts w:hint="eastAsia" w:ascii="宋体" w:hAnsi="宋体"/>
                <w:color w:val="000000"/>
                <w:szCs w:val="21"/>
                <w:highlight w:val="none"/>
              </w:rPr>
            </w:pPr>
          </w:p>
        </w:tc>
        <w:tc>
          <w:tcPr>
            <w:tcW w:w="615" w:type="dxa"/>
            <w:noWrap w:val="0"/>
            <w:vAlign w:val="center"/>
          </w:tcPr>
          <w:p w14:paraId="0DDFD52D">
            <w:pPr>
              <w:keepNext w:val="0"/>
              <w:keepLines w:val="0"/>
              <w:pageBreakBefore w:val="0"/>
              <w:widowControl w:val="0"/>
              <w:jc w:val="center"/>
              <w:rPr>
                <w:rFonts w:hint="eastAsia" w:ascii="宋体" w:hAnsi="宋体"/>
                <w:color w:val="000000"/>
                <w:szCs w:val="21"/>
                <w:highlight w:val="none"/>
              </w:rPr>
            </w:pPr>
          </w:p>
        </w:tc>
        <w:tc>
          <w:tcPr>
            <w:tcW w:w="403" w:type="dxa"/>
            <w:noWrap w:val="0"/>
            <w:vAlign w:val="center"/>
          </w:tcPr>
          <w:p w14:paraId="1C2F3848">
            <w:pPr>
              <w:keepNext w:val="0"/>
              <w:keepLines w:val="0"/>
              <w:pageBreakBefore w:val="0"/>
              <w:widowControl w:val="0"/>
              <w:jc w:val="center"/>
              <w:rPr>
                <w:rFonts w:hint="eastAsia" w:ascii="宋体" w:hAnsi="宋体"/>
                <w:color w:val="000000"/>
                <w:szCs w:val="21"/>
                <w:highlight w:val="none"/>
              </w:rPr>
            </w:pPr>
          </w:p>
        </w:tc>
        <w:tc>
          <w:tcPr>
            <w:tcW w:w="469" w:type="dxa"/>
            <w:noWrap w:val="0"/>
            <w:vAlign w:val="center"/>
          </w:tcPr>
          <w:p w14:paraId="70C66BDC">
            <w:pPr>
              <w:keepNext w:val="0"/>
              <w:keepLines w:val="0"/>
              <w:pageBreakBefore w:val="0"/>
              <w:widowControl w:val="0"/>
              <w:jc w:val="center"/>
              <w:rPr>
                <w:rFonts w:hint="eastAsia" w:ascii="宋体" w:hAnsi="宋体"/>
                <w:color w:val="000000"/>
                <w:szCs w:val="21"/>
                <w:highlight w:val="none"/>
              </w:rPr>
            </w:pPr>
          </w:p>
        </w:tc>
        <w:tc>
          <w:tcPr>
            <w:tcW w:w="476" w:type="dxa"/>
            <w:noWrap w:val="0"/>
            <w:vAlign w:val="center"/>
          </w:tcPr>
          <w:p w14:paraId="19C060BB">
            <w:pPr>
              <w:keepNext w:val="0"/>
              <w:keepLines w:val="0"/>
              <w:pageBreakBefore w:val="0"/>
              <w:widowControl w:val="0"/>
              <w:jc w:val="center"/>
              <w:rPr>
                <w:rFonts w:hint="eastAsia" w:ascii="宋体" w:hAnsi="宋体"/>
                <w:color w:val="000000"/>
                <w:szCs w:val="21"/>
                <w:highlight w:val="none"/>
              </w:rPr>
            </w:pPr>
          </w:p>
        </w:tc>
        <w:tc>
          <w:tcPr>
            <w:tcW w:w="529" w:type="dxa"/>
            <w:noWrap w:val="0"/>
            <w:vAlign w:val="center"/>
          </w:tcPr>
          <w:p w14:paraId="03E5CDBF">
            <w:pPr>
              <w:keepNext w:val="0"/>
              <w:keepLines w:val="0"/>
              <w:pageBreakBefore w:val="0"/>
              <w:widowControl w:val="0"/>
              <w:jc w:val="center"/>
              <w:rPr>
                <w:rFonts w:hint="eastAsia" w:ascii="宋体" w:hAnsi="宋体"/>
                <w:color w:val="000000"/>
                <w:szCs w:val="21"/>
                <w:highlight w:val="none"/>
              </w:rPr>
            </w:pPr>
          </w:p>
        </w:tc>
        <w:tc>
          <w:tcPr>
            <w:tcW w:w="787" w:type="dxa"/>
            <w:noWrap w:val="0"/>
            <w:vAlign w:val="center"/>
          </w:tcPr>
          <w:p w14:paraId="092D08E7">
            <w:pPr>
              <w:keepNext w:val="0"/>
              <w:keepLines w:val="0"/>
              <w:pageBreakBefore w:val="0"/>
              <w:widowControl w:val="0"/>
              <w:jc w:val="center"/>
              <w:rPr>
                <w:rFonts w:hint="eastAsia" w:ascii="宋体" w:hAnsi="宋体"/>
                <w:color w:val="000000"/>
                <w:szCs w:val="21"/>
                <w:highlight w:val="none"/>
              </w:rPr>
            </w:pPr>
          </w:p>
        </w:tc>
        <w:tc>
          <w:tcPr>
            <w:tcW w:w="559" w:type="dxa"/>
            <w:noWrap w:val="0"/>
            <w:vAlign w:val="center"/>
          </w:tcPr>
          <w:p w14:paraId="6CAC9EFB">
            <w:pPr>
              <w:keepNext w:val="0"/>
              <w:keepLines w:val="0"/>
              <w:pageBreakBefore w:val="0"/>
              <w:widowControl w:val="0"/>
              <w:jc w:val="center"/>
              <w:rPr>
                <w:rFonts w:hint="eastAsia" w:ascii="宋体" w:hAnsi="宋体"/>
                <w:color w:val="000000"/>
                <w:szCs w:val="21"/>
                <w:highlight w:val="none"/>
              </w:rPr>
            </w:pPr>
          </w:p>
        </w:tc>
      </w:tr>
      <w:tr w14:paraId="311B2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95" w:type="dxa"/>
            <w:gridSpan w:val="6"/>
            <w:noWrap w:val="0"/>
            <w:vAlign w:val="center"/>
          </w:tcPr>
          <w:p w14:paraId="34908C0D">
            <w:pPr>
              <w:keepNext w:val="0"/>
              <w:keepLines w:val="0"/>
              <w:pageBreakBefore w:val="0"/>
              <w:widowControl w:val="0"/>
              <w:jc w:val="center"/>
              <w:rPr>
                <w:rFonts w:hint="eastAsia" w:ascii="宋体" w:hAnsi="宋体"/>
                <w:color w:val="000000"/>
                <w:szCs w:val="21"/>
                <w:highlight w:val="none"/>
              </w:rPr>
            </w:pPr>
            <w:r>
              <w:rPr>
                <w:rFonts w:hint="eastAsia" w:ascii="宋体" w:hAnsi="宋体"/>
                <w:color w:val="000000"/>
                <w:szCs w:val="21"/>
                <w:highlight w:val="none"/>
              </w:rPr>
              <w:t>合计：</w:t>
            </w:r>
          </w:p>
        </w:tc>
        <w:tc>
          <w:tcPr>
            <w:tcW w:w="529" w:type="dxa"/>
            <w:noWrap w:val="0"/>
            <w:vAlign w:val="center"/>
          </w:tcPr>
          <w:p w14:paraId="4DC3C1BD">
            <w:pPr>
              <w:keepNext w:val="0"/>
              <w:keepLines w:val="0"/>
              <w:pageBreakBefore w:val="0"/>
              <w:widowControl w:val="0"/>
              <w:jc w:val="center"/>
              <w:rPr>
                <w:rFonts w:hint="eastAsia" w:ascii="宋体" w:hAnsi="宋体"/>
                <w:color w:val="000000"/>
                <w:szCs w:val="21"/>
                <w:highlight w:val="none"/>
              </w:rPr>
            </w:pPr>
          </w:p>
        </w:tc>
        <w:tc>
          <w:tcPr>
            <w:tcW w:w="787" w:type="dxa"/>
            <w:noWrap w:val="0"/>
            <w:vAlign w:val="center"/>
          </w:tcPr>
          <w:p w14:paraId="64EC941D">
            <w:pPr>
              <w:keepNext w:val="0"/>
              <w:keepLines w:val="0"/>
              <w:pageBreakBefore w:val="0"/>
              <w:widowControl w:val="0"/>
              <w:jc w:val="center"/>
              <w:rPr>
                <w:rFonts w:hint="eastAsia" w:ascii="宋体" w:hAnsi="宋体"/>
                <w:color w:val="000000"/>
                <w:szCs w:val="21"/>
                <w:highlight w:val="none"/>
              </w:rPr>
            </w:pPr>
          </w:p>
        </w:tc>
        <w:tc>
          <w:tcPr>
            <w:tcW w:w="559" w:type="dxa"/>
            <w:noWrap w:val="0"/>
            <w:vAlign w:val="center"/>
          </w:tcPr>
          <w:p w14:paraId="63130E50">
            <w:pPr>
              <w:keepNext w:val="0"/>
              <w:keepLines w:val="0"/>
              <w:pageBreakBefore w:val="0"/>
              <w:widowControl w:val="0"/>
              <w:jc w:val="center"/>
              <w:rPr>
                <w:rFonts w:hint="eastAsia" w:ascii="宋体" w:hAnsi="宋体"/>
                <w:color w:val="000000"/>
                <w:szCs w:val="21"/>
                <w:highlight w:val="none"/>
              </w:rPr>
            </w:pPr>
          </w:p>
        </w:tc>
      </w:tr>
    </w:tbl>
    <w:p w14:paraId="12ED12E0">
      <w:pPr>
        <w:spacing w:line="400" w:lineRule="exact"/>
        <w:ind w:firstLine="482"/>
        <w:jc w:val="center"/>
        <w:rPr>
          <w:rFonts w:hint="eastAsia" w:ascii="宋体" w:hAnsi="宋体"/>
          <w:b/>
          <w:bCs/>
          <w:color w:val="000000"/>
          <w:sz w:val="24"/>
          <w:szCs w:val="24"/>
          <w:highlight w:val="none"/>
        </w:rPr>
      </w:pPr>
    </w:p>
    <w:p w14:paraId="654E1718">
      <w:pPr>
        <w:spacing w:line="400" w:lineRule="exact"/>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表（3）：投入本项目的耗材明细表</w:t>
      </w:r>
    </w:p>
    <w:tbl>
      <w:tblPr>
        <w:tblStyle w:val="28"/>
        <w:tblW w:w="10376"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851"/>
        <w:gridCol w:w="708"/>
        <w:gridCol w:w="993"/>
        <w:gridCol w:w="1191"/>
        <w:gridCol w:w="854"/>
        <w:gridCol w:w="2160"/>
        <w:gridCol w:w="1665"/>
        <w:gridCol w:w="1101"/>
      </w:tblGrid>
      <w:tr w14:paraId="67E27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1D91151A">
            <w:pPr>
              <w:jc w:val="center"/>
              <w:rPr>
                <w:rFonts w:hint="eastAsia" w:ascii="宋体" w:hAnsi="宋体"/>
                <w:b/>
                <w:color w:val="000000"/>
                <w:szCs w:val="21"/>
                <w:highlight w:val="none"/>
              </w:rPr>
            </w:pPr>
            <w:r>
              <w:rPr>
                <w:rFonts w:hint="eastAsia" w:ascii="宋体" w:hAnsi="宋体"/>
                <w:b/>
                <w:color w:val="000000"/>
                <w:szCs w:val="21"/>
                <w:highlight w:val="none"/>
              </w:rPr>
              <w:t>序号</w:t>
            </w:r>
          </w:p>
        </w:tc>
        <w:tc>
          <w:tcPr>
            <w:tcW w:w="851" w:type="dxa"/>
            <w:noWrap w:val="0"/>
            <w:vAlign w:val="center"/>
          </w:tcPr>
          <w:p w14:paraId="3B904399">
            <w:pPr>
              <w:jc w:val="center"/>
              <w:rPr>
                <w:rFonts w:hint="eastAsia" w:ascii="宋体" w:hAnsi="宋体"/>
                <w:b/>
                <w:color w:val="000000"/>
                <w:szCs w:val="21"/>
                <w:highlight w:val="none"/>
              </w:rPr>
            </w:pPr>
            <w:r>
              <w:rPr>
                <w:rFonts w:hint="eastAsia" w:ascii="宋体" w:hAnsi="宋体"/>
                <w:b/>
                <w:color w:val="000000"/>
                <w:szCs w:val="21"/>
                <w:highlight w:val="none"/>
              </w:rPr>
              <w:t>名称</w:t>
            </w:r>
          </w:p>
        </w:tc>
        <w:tc>
          <w:tcPr>
            <w:tcW w:w="708" w:type="dxa"/>
            <w:noWrap w:val="0"/>
            <w:vAlign w:val="center"/>
          </w:tcPr>
          <w:p w14:paraId="48D07FEF">
            <w:pPr>
              <w:jc w:val="center"/>
              <w:rPr>
                <w:rFonts w:hint="eastAsia" w:ascii="宋体" w:hAnsi="宋体"/>
                <w:b/>
                <w:color w:val="000000"/>
                <w:szCs w:val="21"/>
                <w:highlight w:val="none"/>
              </w:rPr>
            </w:pPr>
            <w:r>
              <w:rPr>
                <w:rFonts w:hint="eastAsia" w:ascii="宋体" w:hAnsi="宋体"/>
                <w:b/>
                <w:color w:val="000000"/>
                <w:szCs w:val="21"/>
                <w:highlight w:val="none"/>
              </w:rPr>
              <w:t>品牌</w:t>
            </w:r>
          </w:p>
        </w:tc>
        <w:tc>
          <w:tcPr>
            <w:tcW w:w="993" w:type="dxa"/>
            <w:noWrap w:val="0"/>
            <w:vAlign w:val="center"/>
          </w:tcPr>
          <w:p w14:paraId="568B2919">
            <w:pPr>
              <w:jc w:val="center"/>
              <w:rPr>
                <w:rFonts w:hint="eastAsia" w:ascii="宋体" w:hAnsi="宋体"/>
                <w:b/>
                <w:color w:val="000000"/>
                <w:szCs w:val="21"/>
                <w:highlight w:val="none"/>
              </w:rPr>
            </w:pPr>
            <w:r>
              <w:rPr>
                <w:rFonts w:hint="eastAsia" w:ascii="宋体" w:hAnsi="宋体"/>
                <w:b/>
                <w:color w:val="000000"/>
                <w:szCs w:val="21"/>
                <w:highlight w:val="none"/>
              </w:rPr>
              <w:t>单价（元）</w:t>
            </w:r>
          </w:p>
        </w:tc>
        <w:tc>
          <w:tcPr>
            <w:tcW w:w="1191" w:type="dxa"/>
            <w:noWrap w:val="0"/>
            <w:vAlign w:val="center"/>
          </w:tcPr>
          <w:p w14:paraId="0CBB5358">
            <w:pPr>
              <w:jc w:val="center"/>
              <w:rPr>
                <w:rFonts w:hint="eastAsia" w:ascii="宋体" w:hAnsi="宋体"/>
                <w:b/>
                <w:color w:val="000000"/>
                <w:szCs w:val="21"/>
                <w:highlight w:val="none"/>
              </w:rPr>
            </w:pPr>
            <w:r>
              <w:rPr>
                <w:rFonts w:hint="eastAsia" w:ascii="宋体" w:hAnsi="宋体"/>
                <w:b/>
                <w:color w:val="000000"/>
                <w:szCs w:val="21"/>
                <w:highlight w:val="none"/>
              </w:rPr>
              <w:t>每年用量</w:t>
            </w:r>
          </w:p>
        </w:tc>
        <w:tc>
          <w:tcPr>
            <w:tcW w:w="854" w:type="dxa"/>
            <w:noWrap w:val="0"/>
            <w:vAlign w:val="center"/>
          </w:tcPr>
          <w:p w14:paraId="362BB6C2">
            <w:pPr>
              <w:jc w:val="center"/>
              <w:rPr>
                <w:rFonts w:hint="eastAsia" w:ascii="宋体" w:hAnsi="宋体"/>
                <w:b/>
                <w:color w:val="000000"/>
                <w:szCs w:val="21"/>
                <w:highlight w:val="none"/>
              </w:rPr>
            </w:pPr>
            <w:r>
              <w:rPr>
                <w:rFonts w:hint="eastAsia" w:ascii="宋体" w:hAnsi="宋体"/>
                <w:b/>
                <w:color w:val="000000"/>
                <w:szCs w:val="21"/>
                <w:highlight w:val="none"/>
              </w:rPr>
              <w:t>单位</w:t>
            </w:r>
          </w:p>
        </w:tc>
        <w:tc>
          <w:tcPr>
            <w:tcW w:w="2160" w:type="dxa"/>
            <w:noWrap w:val="0"/>
            <w:vAlign w:val="center"/>
          </w:tcPr>
          <w:p w14:paraId="23C7F083">
            <w:pPr>
              <w:jc w:val="center"/>
              <w:rPr>
                <w:rFonts w:hint="eastAsia" w:ascii="宋体" w:hAnsi="宋体"/>
                <w:b/>
                <w:color w:val="000000"/>
                <w:szCs w:val="21"/>
                <w:highlight w:val="none"/>
              </w:rPr>
            </w:pPr>
            <w:r>
              <w:rPr>
                <w:rFonts w:hint="eastAsia" w:ascii="宋体" w:hAnsi="宋体"/>
                <w:b/>
                <w:color w:val="000000"/>
                <w:szCs w:val="21"/>
                <w:highlight w:val="none"/>
              </w:rPr>
              <w:t>金额</w:t>
            </w:r>
          </w:p>
          <w:p w14:paraId="0242B2DE">
            <w:pPr>
              <w:jc w:val="center"/>
              <w:rPr>
                <w:rFonts w:hint="eastAsia" w:ascii="宋体" w:hAnsi="宋体"/>
                <w:b/>
                <w:color w:val="000000"/>
                <w:szCs w:val="21"/>
                <w:highlight w:val="none"/>
              </w:rPr>
            </w:pPr>
            <w:r>
              <w:rPr>
                <w:rFonts w:hint="eastAsia" w:ascii="宋体" w:hAnsi="宋体"/>
                <w:b/>
                <w:color w:val="000000"/>
                <w:szCs w:val="21"/>
                <w:highlight w:val="none"/>
              </w:rPr>
              <w:t>（元/月）</w:t>
            </w:r>
          </w:p>
        </w:tc>
        <w:tc>
          <w:tcPr>
            <w:tcW w:w="1665" w:type="dxa"/>
            <w:noWrap w:val="0"/>
            <w:vAlign w:val="center"/>
          </w:tcPr>
          <w:p w14:paraId="6A2CE4CF">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合计费用</w:t>
            </w:r>
          </w:p>
          <w:p w14:paraId="42F86E30">
            <w:pPr>
              <w:jc w:val="center"/>
              <w:rPr>
                <w:rFonts w:hint="eastAsia" w:ascii="宋体" w:hAnsi="宋体"/>
                <w:b/>
                <w:color w:val="000000"/>
                <w:szCs w:val="21"/>
                <w:highlight w:val="none"/>
              </w:rPr>
            </w:pPr>
            <w:r>
              <w:rPr>
                <w:rFonts w:hint="eastAsia" w:ascii="宋体" w:hAnsi="宋体" w:eastAsia="宋体" w:cs="宋体"/>
                <w:b/>
                <w:color w:val="000000"/>
                <w:sz w:val="21"/>
                <w:szCs w:val="21"/>
                <w:highlight w:val="none"/>
              </w:rPr>
              <w:t>（元/</w:t>
            </w:r>
            <w:r>
              <w:rPr>
                <w:rFonts w:hint="eastAsia" w:ascii="宋体" w:hAnsi="宋体" w:cs="宋体"/>
                <w:b/>
                <w:color w:val="000000"/>
                <w:sz w:val="21"/>
                <w:szCs w:val="21"/>
                <w:highlight w:val="none"/>
                <w:lang w:val="en-US" w:eastAsia="zh-CN"/>
              </w:rPr>
              <w:t>18个月</w:t>
            </w:r>
            <w:r>
              <w:rPr>
                <w:rFonts w:hint="eastAsia" w:ascii="宋体" w:hAnsi="宋体" w:eastAsia="宋体" w:cs="宋体"/>
                <w:b/>
                <w:color w:val="000000"/>
                <w:sz w:val="21"/>
                <w:szCs w:val="21"/>
                <w:highlight w:val="none"/>
              </w:rPr>
              <w:t>）</w:t>
            </w:r>
          </w:p>
        </w:tc>
        <w:tc>
          <w:tcPr>
            <w:tcW w:w="1101" w:type="dxa"/>
            <w:noWrap w:val="0"/>
            <w:vAlign w:val="center"/>
          </w:tcPr>
          <w:p w14:paraId="5E88525C">
            <w:pPr>
              <w:jc w:val="center"/>
              <w:rPr>
                <w:rFonts w:hint="eastAsia" w:ascii="宋体" w:hAnsi="宋体"/>
                <w:b/>
                <w:color w:val="000000"/>
                <w:szCs w:val="21"/>
                <w:highlight w:val="none"/>
              </w:rPr>
            </w:pPr>
            <w:r>
              <w:rPr>
                <w:rFonts w:hint="eastAsia" w:ascii="宋体" w:hAnsi="宋体"/>
                <w:b/>
                <w:color w:val="000000"/>
                <w:szCs w:val="21"/>
                <w:highlight w:val="none"/>
              </w:rPr>
              <w:t>产地</w:t>
            </w:r>
          </w:p>
        </w:tc>
      </w:tr>
      <w:tr w14:paraId="74E25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29D464CF">
            <w:pPr>
              <w:jc w:val="center"/>
              <w:rPr>
                <w:rFonts w:hint="eastAsia" w:ascii="宋体" w:hAnsi="宋体"/>
                <w:color w:val="000000"/>
                <w:szCs w:val="21"/>
                <w:highlight w:val="none"/>
              </w:rPr>
            </w:pPr>
            <w:r>
              <w:rPr>
                <w:rFonts w:hint="eastAsia" w:ascii="宋体" w:hAnsi="宋体"/>
                <w:color w:val="000000"/>
                <w:szCs w:val="21"/>
                <w:highlight w:val="none"/>
              </w:rPr>
              <w:t>1</w:t>
            </w:r>
          </w:p>
        </w:tc>
        <w:tc>
          <w:tcPr>
            <w:tcW w:w="851" w:type="dxa"/>
            <w:noWrap w:val="0"/>
            <w:vAlign w:val="center"/>
          </w:tcPr>
          <w:p w14:paraId="0EDE23C9">
            <w:pPr>
              <w:jc w:val="center"/>
              <w:rPr>
                <w:rFonts w:hint="eastAsia" w:ascii="宋体" w:hAnsi="宋体"/>
                <w:color w:val="000000"/>
                <w:szCs w:val="21"/>
                <w:highlight w:val="none"/>
              </w:rPr>
            </w:pPr>
          </w:p>
        </w:tc>
        <w:tc>
          <w:tcPr>
            <w:tcW w:w="708" w:type="dxa"/>
            <w:noWrap w:val="0"/>
            <w:vAlign w:val="center"/>
          </w:tcPr>
          <w:p w14:paraId="0683AC88">
            <w:pPr>
              <w:jc w:val="center"/>
              <w:rPr>
                <w:rFonts w:hint="eastAsia" w:ascii="宋体" w:hAnsi="宋体"/>
                <w:color w:val="000000"/>
                <w:szCs w:val="21"/>
                <w:highlight w:val="none"/>
              </w:rPr>
            </w:pPr>
          </w:p>
        </w:tc>
        <w:tc>
          <w:tcPr>
            <w:tcW w:w="993" w:type="dxa"/>
            <w:noWrap w:val="0"/>
            <w:vAlign w:val="center"/>
          </w:tcPr>
          <w:p w14:paraId="3872D72D">
            <w:pPr>
              <w:jc w:val="center"/>
              <w:rPr>
                <w:rFonts w:hint="eastAsia" w:ascii="宋体" w:hAnsi="宋体"/>
                <w:color w:val="000000"/>
                <w:szCs w:val="21"/>
                <w:highlight w:val="none"/>
              </w:rPr>
            </w:pPr>
          </w:p>
        </w:tc>
        <w:tc>
          <w:tcPr>
            <w:tcW w:w="1191" w:type="dxa"/>
            <w:noWrap w:val="0"/>
            <w:vAlign w:val="center"/>
          </w:tcPr>
          <w:p w14:paraId="63D4C43C">
            <w:pPr>
              <w:jc w:val="center"/>
              <w:rPr>
                <w:rFonts w:hint="eastAsia" w:ascii="宋体" w:hAnsi="宋体"/>
                <w:color w:val="000000"/>
                <w:szCs w:val="21"/>
                <w:highlight w:val="none"/>
              </w:rPr>
            </w:pPr>
          </w:p>
        </w:tc>
        <w:tc>
          <w:tcPr>
            <w:tcW w:w="854" w:type="dxa"/>
            <w:noWrap w:val="0"/>
            <w:vAlign w:val="center"/>
          </w:tcPr>
          <w:p w14:paraId="213B6D62">
            <w:pPr>
              <w:jc w:val="center"/>
              <w:rPr>
                <w:rFonts w:hint="eastAsia" w:ascii="宋体" w:hAnsi="宋体"/>
                <w:color w:val="000000"/>
                <w:szCs w:val="21"/>
                <w:highlight w:val="none"/>
              </w:rPr>
            </w:pPr>
          </w:p>
        </w:tc>
        <w:tc>
          <w:tcPr>
            <w:tcW w:w="2160" w:type="dxa"/>
            <w:noWrap w:val="0"/>
            <w:vAlign w:val="center"/>
          </w:tcPr>
          <w:p w14:paraId="52085752">
            <w:pPr>
              <w:jc w:val="center"/>
              <w:rPr>
                <w:rFonts w:hint="eastAsia" w:ascii="宋体" w:hAnsi="宋体"/>
                <w:color w:val="000000"/>
                <w:szCs w:val="21"/>
                <w:highlight w:val="none"/>
              </w:rPr>
            </w:pPr>
          </w:p>
        </w:tc>
        <w:tc>
          <w:tcPr>
            <w:tcW w:w="1665" w:type="dxa"/>
            <w:noWrap w:val="0"/>
            <w:vAlign w:val="center"/>
          </w:tcPr>
          <w:p w14:paraId="13DAAD49">
            <w:pPr>
              <w:jc w:val="center"/>
              <w:rPr>
                <w:rFonts w:hint="eastAsia" w:ascii="宋体" w:hAnsi="宋体"/>
                <w:color w:val="000000"/>
                <w:szCs w:val="21"/>
                <w:highlight w:val="none"/>
              </w:rPr>
            </w:pPr>
          </w:p>
        </w:tc>
        <w:tc>
          <w:tcPr>
            <w:tcW w:w="1101" w:type="dxa"/>
            <w:noWrap w:val="0"/>
            <w:vAlign w:val="center"/>
          </w:tcPr>
          <w:p w14:paraId="355AAF23">
            <w:pPr>
              <w:jc w:val="center"/>
              <w:rPr>
                <w:rFonts w:hint="eastAsia" w:ascii="宋体" w:hAnsi="宋体"/>
                <w:color w:val="000000"/>
                <w:szCs w:val="21"/>
                <w:highlight w:val="none"/>
              </w:rPr>
            </w:pPr>
          </w:p>
        </w:tc>
      </w:tr>
      <w:tr w14:paraId="68E49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02CA7759">
            <w:pPr>
              <w:jc w:val="center"/>
              <w:rPr>
                <w:rFonts w:hint="eastAsia" w:ascii="宋体" w:hAnsi="宋体"/>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 xml:space="preserve"> </w:t>
            </w:r>
            <w:r>
              <w:rPr>
                <w:rFonts w:ascii="宋体" w:hAnsi="宋体"/>
                <w:color w:val="000000"/>
                <w:szCs w:val="21"/>
                <w:highlight w:val="none"/>
              </w:rPr>
              <w:t>…</w:t>
            </w:r>
          </w:p>
        </w:tc>
        <w:tc>
          <w:tcPr>
            <w:tcW w:w="851" w:type="dxa"/>
            <w:noWrap w:val="0"/>
            <w:vAlign w:val="center"/>
          </w:tcPr>
          <w:p w14:paraId="462C4B02">
            <w:pPr>
              <w:jc w:val="center"/>
              <w:rPr>
                <w:rFonts w:hint="eastAsia" w:ascii="宋体" w:hAnsi="宋体"/>
                <w:color w:val="000000"/>
                <w:szCs w:val="21"/>
                <w:highlight w:val="none"/>
              </w:rPr>
            </w:pPr>
          </w:p>
        </w:tc>
        <w:tc>
          <w:tcPr>
            <w:tcW w:w="708" w:type="dxa"/>
            <w:noWrap w:val="0"/>
            <w:vAlign w:val="center"/>
          </w:tcPr>
          <w:p w14:paraId="6F0EEBFB">
            <w:pPr>
              <w:jc w:val="center"/>
              <w:rPr>
                <w:rFonts w:hint="eastAsia" w:ascii="宋体" w:hAnsi="宋体"/>
                <w:color w:val="000000"/>
                <w:szCs w:val="21"/>
                <w:highlight w:val="none"/>
              </w:rPr>
            </w:pPr>
          </w:p>
        </w:tc>
        <w:tc>
          <w:tcPr>
            <w:tcW w:w="993" w:type="dxa"/>
            <w:noWrap w:val="0"/>
            <w:vAlign w:val="center"/>
          </w:tcPr>
          <w:p w14:paraId="727CABD8">
            <w:pPr>
              <w:jc w:val="center"/>
              <w:rPr>
                <w:rFonts w:hint="eastAsia" w:ascii="宋体" w:hAnsi="宋体"/>
                <w:color w:val="000000"/>
                <w:szCs w:val="21"/>
                <w:highlight w:val="none"/>
              </w:rPr>
            </w:pPr>
          </w:p>
        </w:tc>
        <w:tc>
          <w:tcPr>
            <w:tcW w:w="1191" w:type="dxa"/>
            <w:noWrap w:val="0"/>
            <w:vAlign w:val="center"/>
          </w:tcPr>
          <w:p w14:paraId="0E8FE9FB">
            <w:pPr>
              <w:jc w:val="center"/>
              <w:rPr>
                <w:rFonts w:hint="eastAsia" w:ascii="宋体" w:hAnsi="宋体"/>
                <w:color w:val="000000"/>
                <w:szCs w:val="21"/>
                <w:highlight w:val="none"/>
              </w:rPr>
            </w:pPr>
          </w:p>
        </w:tc>
        <w:tc>
          <w:tcPr>
            <w:tcW w:w="854" w:type="dxa"/>
            <w:noWrap w:val="0"/>
            <w:vAlign w:val="center"/>
          </w:tcPr>
          <w:p w14:paraId="54C5E1ED">
            <w:pPr>
              <w:jc w:val="center"/>
              <w:rPr>
                <w:rFonts w:hint="eastAsia" w:ascii="宋体" w:hAnsi="宋体"/>
                <w:color w:val="000000"/>
                <w:szCs w:val="21"/>
                <w:highlight w:val="none"/>
              </w:rPr>
            </w:pPr>
          </w:p>
        </w:tc>
        <w:tc>
          <w:tcPr>
            <w:tcW w:w="2160" w:type="dxa"/>
            <w:noWrap w:val="0"/>
            <w:vAlign w:val="center"/>
          </w:tcPr>
          <w:p w14:paraId="799DFA2D">
            <w:pPr>
              <w:jc w:val="center"/>
              <w:rPr>
                <w:rFonts w:hint="eastAsia" w:ascii="宋体" w:hAnsi="宋体"/>
                <w:color w:val="000000"/>
                <w:szCs w:val="21"/>
                <w:highlight w:val="none"/>
              </w:rPr>
            </w:pPr>
          </w:p>
        </w:tc>
        <w:tc>
          <w:tcPr>
            <w:tcW w:w="1665" w:type="dxa"/>
            <w:noWrap w:val="0"/>
            <w:vAlign w:val="center"/>
          </w:tcPr>
          <w:p w14:paraId="214AA3F6">
            <w:pPr>
              <w:jc w:val="center"/>
              <w:rPr>
                <w:rFonts w:hint="eastAsia" w:ascii="宋体" w:hAnsi="宋体"/>
                <w:color w:val="000000"/>
                <w:szCs w:val="21"/>
                <w:highlight w:val="none"/>
              </w:rPr>
            </w:pPr>
          </w:p>
        </w:tc>
        <w:tc>
          <w:tcPr>
            <w:tcW w:w="1101" w:type="dxa"/>
            <w:noWrap w:val="0"/>
            <w:vAlign w:val="center"/>
          </w:tcPr>
          <w:p w14:paraId="6362346E">
            <w:pPr>
              <w:jc w:val="center"/>
              <w:rPr>
                <w:rFonts w:hint="eastAsia" w:ascii="宋体" w:hAnsi="宋体"/>
                <w:color w:val="000000"/>
                <w:szCs w:val="21"/>
                <w:highlight w:val="none"/>
              </w:rPr>
            </w:pPr>
          </w:p>
        </w:tc>
      </w:tr>
      <w:tr w14:paraId="7E76A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50" w:type="dxa"/>
            <w:gridSpan w:val="6"/>
            <w:noWrap w:val="0"/>
            <w:vAlign w:val="center"/>
          </w:tcPr>
          <w:p w14:paraId="130B076B">
            <w:pPr>
              <w:jc w:val="center"/>
              <w:rPr>
                <w:rFonts w:hint="eastAsia" w:ascii="宋体" w:hAnsi="宋体"/>
                <w:color w:val="000000"/>
                <w:szCs w:val="21"/>
                <w:highlight w:val="none"/>
              </w:rPr>
            </w:pPr>
            <w:r>
              <w:rPr>
                <w:rFonts w:hint="eastAsia" w:ascii="宋体" w:hAnsi="宋体"/>
                <w:color w:val="000000"/>
                <w:szCs w:val="21"/>
                <w:highlight w:val="none"/>
              </w:rPr>
              <w:t>合计：</w:t>
            </w:r>
          </w:p>
        </w:tc>
        <w:tc>
          <w:tcPr>
            <w:tcW w:w="2160" w:type="dxa"/>
            <w:noWrap w:val="0"/>
            <w:vAlign w:val="center"/>
          </w:tcPr>
          <w:p w14:paraId="268136A3">
            <w:pPr>
              <w:jc w:val="center"/>
              <w:rPr>
                <w:rFonts w:hint="eastAsia" w:ascii="宋体" w:hAnsi="宋体"/>
                <w:color w:val="000000"/>
                <w:szCs w:val="21"/>
                <w:highlight w:val="none"/>
              </w:rPr>
            </w:pPr>
          </w:p>
        </w:tc>
        <w:tc>
          <w:tcPr>
            <w:tcW w:w="1665" w:type="dxa"/>
            <w:noWrap w:val="0"/>
            <w:vAlign w:val="center"/>
          </w:tcPr>
          <w:p w14:paraId="38C603C1">
            <w:pPr>
              <w:jc w:val="center"/>
              <w:rPr>
                <w:rFonts w:hint="eastAsia" w:ascii="宋体" w:hAnsi="宋体"/>
                <w:color w:val="000000"/>
                <w:szCs w:val="21"/>
                <w:highlight w:val="none"/>
              </w:rPr>
            </w:pPr>
          </w:p>
        </w:tc>
        <w:tc>
          <w:tcPr>
            <w:tcW w:w="1101" w:type="dxa"/>
            <w:noWrap w:val="0"/>
            <w:vAlign w:val="center"/>
          </w:tcPr>
          <w:p w14:paraId="7932F897">
            <w:pPr>
              <w:jc w:val="center"/>
              <w:rPr>
                <w:rFonts w:hint="eastAsia" w:ascii="宋体" w:hAnsi="宋体"/>
                <w:color w:val="000000"/>
                <w:szCs w:val="21"/>
                <w:highlight w:val="none"/>
              </w:rPr>
            </w:pPr>
          </w:p>
        </w:tc>
      </w:tr>
    </w:tbl>
    <w:p w14:paraId="10DF3BC0">
      <w:pPr>
        <w:spacing w:line="400" w:lineRule="exact"/>
        <w:ind w:firstLine="482"/>
        <w:jc w:val="center"/>
        <w:rPr>
          <w:rFonts w:hint="eastAsia" w:ascii="宋体" w:hAnsi="宋体"/>
          <w:b/>
          <w:bCs/>
          <w:color w:val="000000"/>
          <w:sz w:val="24"/>
          <w:szCs w:val="24"/>
          <w:highlight w:val="none"/>
        </w:rPr>
      </w:pPr>
    </w:p>
    <w:p w14:paraId="7924ECBA">
      <w:pPr>
        <w:spacing w:line="400" w:lineRule="exact"/>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表（4）：投入本项目的维修维保费用明细表</w:t>
      </w:r>
    </w:p>
    <w:tbl>
      <w:tblPr>
        <w:tblStyle w:val="28"/>
        <w:tblW w:w="10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95"/>
        <w:gridCol w:w="3023"/>
        <w:gridCol w:w="1214"/>
        <w:gridCol w:w="1442"/>
        <w:gridCol w:w="1413"/>
        <w:gridCol w:w="1092"/>
      </w:tblGrid>
      <w:tr w14:paraId="5D18F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noWrap w:val="0"/>
            <w:vAlign w:val="center"/>
          </w:tcPr>
          <w:p w14:paraId="621F95C0">
            <w:pPr>
              <w:jc w:val="center"/>
              <w:rPr>
                <w:rFonts w:ascii="宋体" w:hAnsi="宋体"/>
                <w:b/>
                <w:color w:val="000000"/>
                <w:szCs w:val="21"/>
                <w:highlight w:val="none"/>
              </w:rPr>
            </w:pPr>
            <w:r>
              <w:rPr>
                <w:rFonts w:hint="eastAsia" w:ascii="宋体" w:hAnsi="宋体"/>
                <w:b/>
                <w:color w:val="000000"/>
                <w:szCs w:val="21"/>
                <w:highlight w:val="none"/>
              </w:rPr>
              <w:t>序号</w:t>
            </w:r>
          </w:p>
        </w:tc>
        <w:tc>
          <w:tcPr>
            <w:tcW w:w="3023" w:type="dxa"/>
            <w:noWrap w:val="0"/>
            <w:vAlign w:val="center"/>
          </w:tcPr>
          <w:p w14:paraId="52AFA995">
            <w:pPr>
              <w:jc w:val="center"/>
              <w:rPr>
                <w:rFonts w:ascii="宋体" w:hAnsi="宋体"/>
                <w:b/>
                <w:color w:val="000000"/>
                <w:szCs w:val="21"/>
                <w:highlight w:val="none"/>
              </w:rPr>
            </w:pPr>
            <w:r>
              <w:rPr>
                <w:rFonts w:hint="eastAsia" w:ascii="宋体" w:hAnsi="宋体"/>
                <w:b/>
                <w:color w:val="000000"/>
                <w:szCs w:val="21"/>
                <w:highlight w:val="none"/>
              </w:rPr>
              <w:t>维保内容</w:t>
            </w:r>
          </w:p>
        </w:tc>
        <w:tc>
          <w:tcPr>
            <w:tcW w:w="1214" w:type="dxa"/>
            <w:noWrap w:val="0"/>
            <w:vAlign w:val="center"/>
          </w:tcPr>
          <w:p w14:paraId="6C3CDA87">
            <w:pPr>
              <w:jc w:val="center"/>
              <w:rPr>
                <w:rFonts w:ascii="宋体" w:hAnsi="宋体"/>
                <w:b/>
                <w:color w:val="000000"/>
                <w:szCs w:val="21"/>
                <w:highlight w:val="none"/>
              </w:rPr>
            </w:pPr>
            <w:r>
              <w:rPr>
                <w:rFonts w:hint="eastAsia" w:ascii="宋体" w:hAnsi="宋体"/>
                <w:b/>
                <w:color w:val="000000"/>
                <w:szCs w:val="21"/>
                <w:highlight w:val="none"/>
              </w:rPr>
              <w:t>单价（元）</w:t>
            </w:r>
          </w:p>
        </w:tc>
        <w:tc>
          <w:tcPr>
            <w:tcW w:w="1442" w:type="dxa"/>
            <w:noWrap w:val="0"/>
            <w:vAlign w:val="center"/>
          </w:tcPr>
          <w:p w14:paraId="16B8EBF1">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59A36033">
            <w:pPr>
              <w:jc w:val="center"/>
              <w:rPr>
                <w:rFonts w:ascii="宋体" w:hAnsi="宋体"/>
                <w:b/>
                <w:color w:val="000000"/>
                <w:szCs w:val="21"/>
                <w:highlight w:val="none"/>
              </w:rPr>
            </w:pPr>
            <w:r>
              <w:rPr>
                <w:rFonts w:hint="eastAsia" w:ascii="宋体" w:hAnsi="宋体"/>
                <w:b/>
                <w:color w:val="000000"/>
                <w:szCs w:val="21"/>
                <w:highlight w:val="none"/>
              </w:rPr>
              <w:t>（元/月）</w:t>
            </w:r>
          </w:p>
        </w:tc>
        <w:tc>
          <w:tcPr>
            <w:tcW w:w="1413" w:type="dxa"/>
            <w:noWrap w:val="0"/>
            <w:vAlign w:val="center"/>
          </w:tcPr>
          <w:p w14:paraId="0F6F069C">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51700C26">
            <w:pPr>
              <w:jc w:val="center"/>
              <w:rPr>
                <w:rFonts w:ascii="宋体" w:hAnsi="宋体"/>
                <w:b/>
                <w:color w:val="000000"/>
                <w:szCs w:val="21"/>
                <w:highlight w:val="none"/>
              </w:rPr>
            </w:pPr>
            <w:r>
              <w:rPr>
                <w:rFonts w:hint="eastAsia" w:ascii="宋体" w:hAnsi="宋体"/>
                <w:b/>
                <w:color w:val="000000"/>
                <w:szCs w:val="21"/>
                <w:highlight w:val="none"/>
              </w:rPr>
              <w:t>（元/</w:t>
            </w:r>
            <w:r>
              <w:rPr>
                <w:rFonts w:hint="eastAsia" w:ascii="宋体" w:hAnsi="宋体" w:cs="宋体"/>
                <w:b/>
                <w:color w:val="000000"/>
                <w:sz w:val="21"/>
                <w:szCs w:val="21"/>
                <w:highlight w:val="none"/>
                <w:lang w:val="en-US" w:eastAsia="zh-CN"/>
              </w:rPr>
              <w:t>18个月</w:t>
            </w:r>
            <w:r>
              <w:rPr>
                <w:rFonts w:hint="eastAsia" w:ascii="宋体" w:hAnsi="宋体"/>
                <w:b/>
                <w:color w:val="000000"/>
                <w:szCs w:val="21"/>
                <w:highlight w:val="none"/>
              </w:rPr>
              <w:t>）</w:t>
            </w:r>
          </w:p>
        </w:tc>
        <w:tc>
          <w:tcPr>
            <w:tcW w:w="1092" w:type="dxa"/>
            <w:noWrap w:val="0"/>
            <w:vAlign w:val="center"/>
          </w:tcPr>
          <w:p w14:paraId="76FE5469">
            <w:pPr>
              <w:jc w:val="center"/>
              <w:rPr>
                <w:rFonts w:ascii="宋体" w:hAnsi="宋体"/>
                <w:b/>
                <w:color w:val="000000"/>
                <w:szCs w:val="21"/>
                <w:highlight w:val="none"/>
              </w:rPr>
            </w:pPr>
            <w:r>
              <w:rPr>
                <w:rFonts w:hint="eastAsia" w:ascii="宋体" w:hAnsi="宋体"/>
                <w:b/>
                <w:color w:val="000000"/>
                <w:szCs w:val="21"/>
                <w:highlight w:val="none"/>
              </w:rPr>
              <w:t>备注</w:t>
            </w:r>
          </w:p>
        </w:tc>
      </w:tr>
      <w:tr w14:paraId="23C02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noWrap w:val="0"/>
            <w:vAlign w:val="center"/>
          </w:tcPr>
          <w:p w14:paraId="422EA959">
            <w:pPr>
              <w:jc w:val="center"/>
              <w:rPr>
                <w:rFonts w:ascii="宋体" w:hAnsi="宋体"/>
                <w:color w:val="000000"/>
                <w:szCs w:val="21"/>
                <w:highlight w:val="none"/>
              </w:rPr>
            </w:pPr>
            <w:r>
              <w:rPr>
                <w:rFonts w:hint="eastAsia" w:ascii="宋体" w:hAnsi="宋体"/>
                <w:color w:val="000000"/>
                <w:szCs w:val="21"/>
                <w:highlight w:val="none"/>
              </w:rPr>
              <w:t>1</w:t>
            </w:r>
          </w:p>
        </w:tc>
        <w:tc>
          <w:tcPr>
            <w:tcW w:w="3023" w:type="dxa"/>
            <w:noWrap w:val="0"/>
            <w:vAlign w:val="center"/>
          </w:tcPr>
          <w:p w14:paraId="47CF6E4D">
            <w:pPr>
              <w:jc w:val="center"/>
              <w:rPr>
                <w:rFonts w:ascii="宋体" w:hAnsi="宋体"/>
                <w:b/>
                <w:color w:val="000000"/>
                <w:szCs w:val="21"/>
                <w:highlight w:val="none"/>
              </w:rPr>
            </w:pPr>
          </w:p>
        </w:tc>
        <w:tc>
          <w:tcPr>
            <w:tcW w:w="1214" w:type="dxa"/>
            <w:noWrap w:val="0"/>
            <w:vAlign w:val="center"/>
          </w:tcPr>
          <w:p w14:paraId="5AA59E2C">
            <w:pPr>
              <w:jc w:val="center"/>
              <w:rPr>
                <w:rFonts w:ascii="宋体" w:hAnsi="宋体"/>
                <w:color w:val="000000"/>
                <w:szCs w:val="21"/>
                <w:highlight w:val="none"/>
              </w:rPr>
            </w:pPr>
          </w:p>
        </w:tc>
        <w:tc>
          <w:tcPr>
            <w:tcW w:w="1442" w:type="dxa"/>
            <w:noWrap w:val="0"/>
            <w:vAlign w:val="center"/>
          </w:tcPr>
          <w:p w14:paraId="1143FBCE">
            <w:pPr>
              <w:jc w:val="center"/>
              <w:rPr>
                <w:rFonts w:ascii="宋体" w:hAnsi="宋体"/>
                <w:color w:val="000000"/>
                <w:szCs w:val="21"/>
                <w:highlight w:val="none"/>
              </w:rPr>
            </w:pPr>
          </w:p>
        </w:tc>
        <w:tc>
          <w:tcPr>
            <w:tcW w:w="1413" w:type="dxa"/>
            <w:noWrap w:val="0"/>
            <w:vAlign w:val="center"/>
          </w:tcPr>
          <w:p w14:paraId="5ABBCD26">
            <w:pPr>
              <w:jc w:val="center"/>
              <w:rPr>
                <w:rFonts w:ascii="宋体" w:hAnsi="宋体"/>
                <w:color w:val="000000"/>
                <w:szCs w:val="21"/>
                <w:highlight w:val="none"/>
              </w:rPr>
            </w:pPr>
          </w:p>
        </w:tc>
        <w:tc>
          <w:tcPr>
            <w:tcW w:w="1092" w:type="dxa"/>
            <w:noWrap w:val="0"/>
            <w:vAlign w:val="center"/>
          </w:tcPr>
          <w:p w14:paraId="5EC9CC91">
            <w:pPr>
              <w:jc w:val="center"/>
              <w:rPr>
                <w:rFonts w:ascii="宋体" w:hAnsi="宋体"/>
                <w:color w:val="000000"/>
                <w:szCs w:val="21"/>
                <w:highlight w:val="none"/>
              </w:rPr>
            </w:pPr>
          </w:p>
        </w:tc>
      </w:tr>
      <w:tr w14:paraId="04851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noWrap w:val="0"/>
            <w:vAlign w:val="center"/>
          </w:tcPr>
          <w:p w14:paraId="3C60A8A8">
            <w:pPr>
              <w:jc w:val="center"/>
              <w:rPr>
                <w:rFonts w:hint="eastAsia" w:ascii="宋体" w:hAnsi="宋体"/>
                <w:color w:val="000000"/>
                <w:szCs w:val="21"/>
                <w:highlight w:val="none"/>
              </w:rPr>
            </w:pPr>
            <w:r>
              <w:rPr>
                <w:rFonts w:hint="eastAsia" w:ascii="宋体" w:hAnsi="宋体"/>
                <w:color w:val="000000"/>
                <w:szCs w:val="21"/>
                <w:highlight w:val="none"/>
              </w:rPr>
              <w:t>……</w:t>
            </w:r>
          </w:p>
        </w:tc>
        <w:tc>
          <w:tcPr>
            <w:tcW w:w="3023" w:type="dxa"/>
            <w:noWrap w:val="0"/>
            <w:vAlign w:val="center"/>
          </w:tcPr>
          <w:p w14:paraId="7269AF50">
            <w:pPr>
              <w:jc w:val="center"/>
              <w:rPr>
                <w:rFonts w:hint="eastAsia" w:ascii="宋体" w:hAnsi="宋体" w:cs="宋体"/>
                <w:bCs/>
                <w:color w:val="000000"/>
                <w:szCs w:val="21"/>
                <w:highlight w:val="none"/>
              </w:rPr>
            </w:pPr>
          </w:p>
        </w:tc>
        <w:tc>
          <w:tcPr>
            <w:tcW w:w="1214" w:type="dxa"/>
            <w:noWrap w:val="0"/>
            <w:vAlign w:val="center"/>
          </w:tcPr>
          <w:p w14:paraId="26879498">
            <w:pPr>
              <w:jc w:val="center"/>
              <w:rPr>
                <w:rFonts w:ascii="宋体" w:hAnsi="宋体"/>
                <w:color w:val="000000"/>
                <w:szCs w:val="21"/>
                <w:highlight w:val="none"/>
              </w:rPr>
            </w:pPr>
          </w:p>
        </w:tc>
        <w:tc>
          <w:tcPr>
            <w:tcW w:w="1442" w:type="dxa"/>
            <w:noWrap w:val="0"/>
            <w:vAlign w:val="center"/>
          </w:tcPr>
          <w:p w14:paraId="7AF3AC6F">
            <w:pPr>
              <w:jc w:val="center"/>
              <w:rPr>
                <w:rFonts w:ascii="宋体" w:hAnsi="宋体"/>
                <w:color w:val="000000"/>
                <w:szCs w:val="21"/>
                <w:highlight w:val="none"/>
              </w:rPr>
            </w:pPr>
          </w:p>
        </w:tc>
        <w:tc>
          <w:tcPr>
            <w:tcW w:w="1413" w:type="dxa"/>
            <w:noWrap w:val="0"/>
            <w:vAlign w:val="center"/>
          </w:tcPr>
          <w:p w14:paraId="4A549F6F">
            <w:pPr>
              <w:jc w:val="center"/>
              <w:rPr>
                <w:rFonts w:ascii="宋体" w:hAnsi="宋体"/>
                <w:color w:val="000000"/>
                <w:szCs w:val="21"/>
                <w:highlight w:val="none"/>
              </w:rPr>
            </w:pPr>
          </w:p>
        </w:tc>
        <w:tc>
          <w:tcPr>
            <w:tcW w:w="1092" w:type="dxa"/>
            <w:noWrap w:val="0"/>
            <w:vAlign w:val="center"/>
          </w:tcPr>
          <w:p w14:paraId="706502D3">
            <w:pPr>
              <w:jc w:val="center"/>
              <w:rPr>
                <w:rFonts w:ascii="宋体" w:hAnsi="宋体"/>
                <w:color w:val="000000"/>
                <w:szCs w:val="21"/>
                <w:highlight w:val="none"/>
              </w:rPr>
            </w:pPr>
          </w:p>
        </w:tc>
      </w:tr>
      <w:tr w14:paraId="0CE62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32" w:type="dxa"/>
            <w:gridSpan w:val="3"/>
            <w:noWrap w:val="0"/>
            <w:vAlign w:val="center"/>
          </w:tcPr>
          <w:p w14:paraId="3A2570DF">
            <w:pPr>
              <w:jc w:val="center"/>
              <w:rPr>
                <w:rFonts w:ascii="宋体" w:hAnsi="宋体"/>
                <w:color w:val="000000"/>
                <w:szCs w:val="21"/>
                <w:highlight w:val="none"/>
              </w:rPr>
            </w:pPr>
            <w:r>
              <w:rPr>
                <w:rFonts w:hint="eastAsia" w:ascii="宋体" w:hAnsi="宋体"/>
                <w:color w:val="000000"/>
                <w:szCs w:val="21"/>
                <w:highlight w:val="none"/>
              </w:rPr>
              <w:t>合计：</w:t>
            </w:r>
          </w:p>
        </w:tc>
        <w:tc>
          <w:tcPr>
            <w:tcW w:w="1442" w:type="dxa"/>
            <w:noWrap w:val="0"/>
            <w:vAlign w:val="center"/>
          </w:tcPr>
          <w:p w14:paraId="6E38BF6A">
            <w:pPr>
              <w:jc w:val="center"/>
              <w:rPr>
                <w:rFonts w:ascii="宋体" w:hAnsi="宋体"/>
                <w:color w:val="000000"/>
                <w:szCs w:val="21"/>
                <w:highlight w:val="none"/>
              </w:rPr>
            </w:pPr>
          </w:p>
        </w:tc>
        <w:tc>
          <w:tcPr>
            <w:tcW w:w="1413" w:type="dxa"/>
            <w:noWrap w:val="0"/>
            <w:vAlign w:val="center"/>
          </w:tcPr>
          <w:p w14:paraId="4B6B83E9">
            <w:pPr>
              <w:jc w:val="center"/>
              <w:rPr>
                <w:rFonts w:ascii="宋体" w:hAnsi="宋体"/>
                <w:color w:val="000000"/>
                <w:szCs w:val="21"/>
                <w:highlight w:val="none"/>
              </w:rPr>
            </w:pPr>
          </w:p>
        </w:tc>
        <w:tc>
          <w:tcPr>
            <w:tcW w:w="1092" w:type="dxa"/>
            <w:noWrap w:val="0"/>
            <w:vAlign w:val="center"/>
          </w:tcPr>
          <w:p w14:paraId="37873EB0">
            <w:pPr>
              <w:jc w:val="center"/>
              <w:rPr>
                <w:rFonts w:ascii="宋体" w:hAnsi="宋体"/>
                <w:color w:val="000000"/>
                <w:szCs w:val="21"/>
                <w:highlight w:val="none"/>
              </w:rPr>
            </w:pPr>
          </w:p>
        </w:tc>
      </w:tr>
    </w:tbl>
    <w:p w14:paraId="5FC3DE52">
      <w:pPr>
        <w:pStyle w:val="97"/>
        <w:ind w:left="0" w:firstLine="0"/>
        <w:rPr>
          <w:rFonts w:hint="eastAsia" w:ascii="宋体" w:hAnsi="宋体"/>
          <w:b/>
          <w:bCs/>
          <w:color w:val="000000"/>
          <w:sz w:val="24"/>
          <w:szCs w:val="24"/>
          <w:highlight w:val="none"/>
        </w:rPr>
      </w:pPr>
    </w:p>
    <w:p w14:paraId="4ADD0508">
      <w:pPr>
        <w:spacing w:line="400" w:lineRule="exact"/>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w:t>
      </w:r>
      <w:r>
        <w:rPr>
          <w:rFonts w:hint="eastAsia" w:ascii="宋体" w:hAnsi="宋体"/>
          <w:b/>
          <w:bCs/>
          <w:color w:val="000000"/>
          <w:sz w:val="24"/>
          <w:szCs w:val="24"/>
          <w:highlight w:val="none"/>
          <w:lang w:val="en-US" w:eastAsia="zh-CN"/>
        </w:rPr>
        <w:t>5</w:t>
      </w:r>
      <w:r>
        <w:rPr>
          <w:rFonts w:hint="eastAsia" w:ascii="宋体" w:hAnsi="宋体"/>
          <w:b/>
          <w:bCs/>
          <w:color w:val="000000"/>
          <w:sz w:val="24"/>
          <w:szCs w:val="24"/>
          <w:highlight w:val="none"/>
        </w:rPr>
        <w:t>）：投入本项目的各类专项清洁及零星维修明细表</w:t>
      </w:r>
    </w:p>
    <w:tbl>
      <w:tblPr>
        <w:tblStyle w:val="28"/>
        <w:tblW w:w="10362"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540"/>
        <w:gridCol w:w="845"/>
        <w:gridCol w:w="2160"/>
        <w:gridCol w:w="795"/>
        <w:gridCol w:w="1054"/>
        <w:gridCol w:w="1030"/>
        <w:gridCol w:w="2221"/>
      </w:tblGrid>
      <w:tr w14:paraId="6AF4D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717" w:type="dxa"/>
            <w:vMerge w:val="restart"/>
            <w:noWrap/>
            <w:vAlign w:val="center"/>
          </w:tcPr>
          <w:p w14:paraId="216420D4">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1540" w:type="dxa"/>
            <w:vMerge w:val="restart"/>
            <w:noWrap/>
            <w:vAlign w:val="center"/>
          </w:tcPr>
          <w:p w14:paraId="24827366">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项目名称</w:t>
            </w:r>
          </w:p>
        </w:tc>
        <w:tc>
          <w:tcPr>
            <w:tcW w:w="845" w:type="dxa"/>
            <w:vMerge w:val="restart"/>
            <w:noWrap/>
            <w:vAlign w:val="center"/>
          </w:tcPr>
          <w:p w14:paraId="5B17B5B5">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单位</w:t>
            </w:r>
          </w:p>
        </w:tc>
        <w:tc>
          <w:tcPr>
            <w:tcW w:w="2160" w:type="dxa"/>
            <w:vMerge w:val="restart"/>
            <w:noWrap/>
            <w:vAlign w:val="center"/>
          </w:tcPr>
          <w:p w14:paraId="19C5546B">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内容</w:t>
            </w:r>
          </w:p>
        </w:tc>
        <w:tc>
          <w:tcPr>
            <w:tcW w:w="5100" w:type="dxa"/>
            <w:gridSpan w:val="4"/>
            <w:noWrap w:val="0"/>
            <w:vAlign w:val="center"/>
          </w:tcPr>
          <w:p w14:paraId="0E080CC3">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洛社初级中学雅西校区（75073㎡）</w:t>
            </w:r>
          </w:p>
        </w:tc>
      </w:tr>
      <w:tr w14:paraId="3FA7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17" w:type="dxa"/>
            <w:vMerge w:val="continue"/>
            <w:noWrap/>
            <w:vAlign w:val="center"/>
          </w:tcPr>
          <w:p w14:paraId="61D11A63">
            <w:pPr>
              <w:jc w:val="center"/>
              <w:rPr>
                <w:rFonts w:hint="eastAsia" w:ascii="宋体" w:hAnsi="宋体" w:eastAsia="宋体" w:cs="宋体"/>
                <w:b/>
                <w:bCs/>
                <w:i w:val="0"/>
                <w:iCs w:val="0"/>
                <w:color w:val="000000"/>
                <w:sz w:val="20"/>
                <w:szCs w:val="20"/>
                <w:highlight w:val="none"/>
                <w:u w:val="none"/>
              </w:rPr>
            </w:pPr>
          </w:p>
        </w:tc>
        <w:tc>
          <w:tcPr>
            <w:tcW w:w="1540" w:type="dxa"/>
            <w:vMerge w:val="continue"/>
            <w:noWrap/>
            <w:vAlign w:val="center"/>
          </w:tcPr>
          <w:p w14:paraId="33B4706C">
            <w:pPr>
              <w:jc w:val="center"/>
              <w:rPr>
                <w:rFonts w:hint="eastAsia" w:ascii="宋体" w:hAnsi="宋体" w:eastAsia="宋体" w:cs="宋体"/>
                <w:b/>
                <w:bCs/>
                <w:i w:val="0"/>
                <w:iCs w:val="0"/>
                <w:color w:val="000000"/>
                <w:sz w:val="20"/>
                <w:szCs w:val="20"/>
                <w:highlight w:val="none"/>
                <w:u w:val="none"/>
              </w:rPr>
            </w:pPr>
          </w:p>
        </w:tc>
        <w:tc>
          <w:tcPr>
            <w:tcW w:w="845" w:type="dxa"/>
            <w:vMerge w:val="continue"/>
            <w:noWrap/>
            <w:vAlign w:val="center"/>
          </w:tcPr>
          <w:p w14:paraId="7F1E7C64">
            <w:pPr>
              <w:jc w:val="center"/>
              <w:rPr>
                <w:rFonts w:hint="eastAsia" w:ascii="宋体" w:hAnsi="宋体" w:eastAsia="宋体" w:cs="宋体"/>
                <w:b/>
                <w:bCs/>
                <w:i w:val="0"/>
                <w:iCs w:val="0"/>
                <w:color w:val="000000"/>
                <w:sz w:val="20"/>
                <w:szCs w:val="20"/>
                <w:highlight w:val="none"/>
                <w:u w:val="none"/>
              </w:rPr>
            </w:pPr>
          </w:p>
        </w:tc>
        <w:tc>
          <w:tcPr>
            <w:tcW w:w="2160" w:type="dxa"/>
            <w:vMerge w:val="continue"/>
            <w:noWrap/>
            <w:vAlign w:val="center"/>
          </w:tcPr>
          <w:p w14:paraId="0E8844ED">
            <w:pPr>
              <w:jc w:val="center"/>
              <w:rPr>
                <w:rFonts w:hint="eastAsia" w:ascii="宋体" w:hAnsi="宋体" w:eastAsia="宋体" w:cs="宋体"/>
                <w:b/>
                <w:bCs/>
                <w:i w:val="0"/>
                <w:iCs w:val="0"/>
                <w:color w:val="000000"/>
                <w:sz w:val="20"/>
                <w:szCs w:val="20"/>
                <w:highlight w:val="none"/>
                <w:u w:val="none"/>
              </w:rPr>
            </w:pPr>
          </w:p>
        </w:tc>
        <w:tc>
          <w:tcPr>
            <w:tcW w:w="795" w:type="dxa"/>
            <w:noWrap/>
            <w:vAlign w:val="center"/>
          </w:tcPr>
          <w:p w14:paraId="33C16499">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数量</w:t>
            </w:r>
          </w:p>
        </w:tc>
        <w:tc>
          <w:tcPr>
            <w:tcW w:w="1054" w:type="dxa"/>
            <w:noWrap/>
            <w:vAlign w:val="center"/>
          </w:tcPr>
          <w:p w14:paraId="53C65898">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单价（元）</w:t>
            </w:r>
          </w:p>
        </w:tc>
        <w:tc>
          <w:tcPr>
            <w:tcW w:w="1030" w:type="dxa"/>
            <w:noWrap/>
            <w:vAlign w:val="center"/>
          </w:tcPr>
          <w:p w14:paraId="5EA8C78B">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总价（元）</w:t>
            </w:r>
          </w:p>
        </w:tc>
        <w:tc>
          <w:tcPr>
            <w:tcW w:w="2221" w:type="dxa"/>
            <w:noWrap/>
            <w:vAlign w:val="center"/>
          </w:tcPr>
          <w:p w14:paraId="04F08C33">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备注</w:t>
            </w:r>
          </w:p>
        </w:tc>
      </w:tr>
      <w:tr w14:paraId="775F9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8" w:hRule="atLeast"/>
        </w:trPr>
        <w:tc>
          <w:tcPr>
            <w:tcW w:w="717" w:type="dxa"/>
            <w:noWrap/>
            <w:vAlign w:val="center"/>
          </w:tcPr>
          <w:p w14:paraId="6CACAA1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540" w:type="dxa"/>
            <w:noWrap w:val="0"/>
            <w:vAlign w:val="center"/>
          </w:tcPr>
          <w:p w14:paraId="41AC74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空调清洗</w:t>
            </w:r>
          </w:p>
        </w:tc>
        <w:tc>
          <w:tcPr>
            <w:tcW w:w="845" w:type="dxa"/>
            <w:noWrap/>
            <w:vAlign w:val="center"/>
          </w:tcPr>
          <w:p w14:paraId="4F638F2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2160" w:type="dxa"/>
            <w:noWrap w:val="0"/>
            <w:vAlign w:val="center"/>
          </w:tcPr>
          <w:p w14:paraId="31C46E21">
            <w:pPr>
              <w:jc w:val="left"/>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1P</w:t>
            </w:r>
            <w:r>
              <w:rPr>
                <w:rFonts w:hint="eastAsia" w:ascii="宋体" w:hAnsi="宋体" w:cs="宋体"/>
                <w:color w:val="000000"/>
                <w:sz w:val="20"/>
                <w:szCs w:val="20"/>
                <w:highlight w:val="none"/>
                <w:lang w:val="en-US" w:eastAsia="zh-CN" w:bidi="ar"/>
              </w:rPr>
              <w:t>挂壁 9台</w:t>
            </w:r>
          </w:p>
          <w:p w14:paraId="6421687F">
            <w:pPr>
              <w:jc w:val="left"/>
              <w:rPr>
                <w:rFonts w:ascii="宋体" w:hAnsi="宋体" w:eastAsia="宋体" w:cs="宋体"/>
                <w:i w:val="0"/>
                <w:iCs w:val="0"/>
                <w:color w:val="000000"/>
                <w:sz w:val="20"/>
                <w:szCs w:val="20"/>
                <w:highlight w:val="none"/>
                <w:u w:val="none"/>
                <w:lang w:val="en-US" w:eastAsia="zh-CN"/>
              </w:rPr>
            </w:pPr>
            <w:r>
              <w:rPr>
                <w:rFonts w:hint="eastAsia" w:ascii="宋体" w:hAnsi="宋体" w:cs="宋体"/>
                <w:color w:val="000000"/>
                <w:sz w:val="20"/>
                <w:szCs w:val="20"/>
                <w:highlight w:val="none"/>
                <w:lang w:val="en-US" w:eastAsia="zh-CN" w:bidi="ar"/>
              </w:rPr>
              <w:t>1.5</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挂壁 239台</w:t>
            </w:r>
          </w:p>
          <w:p w14:paraId="0A2F8EEA">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3</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柜机 2台</w:t>
            </w:r>
          </w:p>
          <w:p w14:paraId="74277749">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bidi="ar"/>
              </w:rPr>
              <w:t>5P</w:t>
            </w:r>
            <w:r>
              <w:rPr>
                <w:rFonts w:hint="eastAsia" w:ascii="宋体" w:hAnsi="宋体" w:cs="宋体"/>
                <w:color w:val="000000"/>
                <w:sz w:val="20"/>
                <w:szCs w:val="20"/>
                <w:highlight w:val="none"/>
                <w:lang w:val="en-US" w:eastAsia="zh-CN" w:bidi="ar"/>
              </w:rPr>
              <w:t>柜机 2台</w:t>
            </w:r>
          </w:p>
          <w:p w14:paraId="6397DC0C">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吸顶机  68台</w:t>
            </w:r>
          </w:p>
          <w:p w14:paraId="2EC27F66">
            <w:pPr>
              <w:jc w:val="left"/>
              <w:rPr>
                <w:rFonts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sz w:val="22"/>
                <w:szCs w:val="22"/>
                <w:highlight w:val="none"/>
                <w:u w:val="none"/>
                <w:lang w:val="en-US" w:eastAsia="zh-CN" w:bidi="ar"/>
              </w:rPr>
              <w:t>天花机  220台</w:t>
            </w:r>
          </w:p>
          <w:p w14:paraId="06B0463B">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风管机   191台</w:t>
            </w:r>
          </w:p>
          <w:p w14:paraId="5DA1A4B0">
            <w:pPr>
              <w:jc w:val="left"/>
              <w:rPr>
                <w:rFonts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直接蒸发式整体屋顶空调机组出风口20台</w:t>
            </w:r>
          </w:p>
        </w:tc>
        <w:tc>
          <w:tcPr>
            <w:tcW w:w="795" w:type="dxa"/>
            <w:noWrap/>
            <w:vAlign w:val="center"/>
          </w:tcPr>
          <w:p w14:paraId="1BF36DF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054" w:type="dxa"/>
            <w:noWrap/>
            <w:vAlign w:val="center"/>
          </w:tcPr>
          <w:p w14:paraId="6BDCDFE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ign w:val="center"/>
          </w:tcPr>
          <w:p w14:paraId="5C5273C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ign w:val="center"/>
          </w:tcPr>
          <w:p w14:paraId="54D294D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服务期全部清洗1次。</w:t>
            </w:r>
          </w:p>
        </w:tc>
      </w:tr>
      <w:tr w14:paraId="0CE1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17" w:type="dxa"/>
            <w:noWrap/>
            <w:vAlign w:val="center"/>
          </w:tcPr>
          <w:p w14:paraId="79A70DD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1540" w:type="dxa"/>
            <w:noWrap w:val="0"/>
            <w:vAlign w:val="center"/>
          </w:tcPr>
          <w:p w14:paraId="443D6AC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电风扇清洗</w:t>
            </w:r>
          </w:p>
        </w:tc>
        <w:tc>
          <w:tcPr>
            <w:tcW w:w="845" w:type="dxa"/>
            <w:noWrap/>
            <w:vAlign w:val="center"/>
          </w:tcPr>
          <w:p w14:paraId="744467D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2160" w:type="dxa"/>
            <w:noWrap w:val="0"/>
            <w:vAlign w:val="center"/>
          </w:tcPr>
          <w:p w14:paraId="49C6AA75">
            <w:pPr>
              <w:jc w:val="center"/>
              <w:rPr>
                <w:rFonts w:hint="eastAsia" w:ascii="宋体" w:hAnsi="宋体" w:eastAsia="宋体" w:cs="宋体"/>
                <w:i w:val="0"/>
                <w:iCs w:val="0"/>
                <w:color w:val="000000"/>
                <w:sz w:val="20"/>
                <w:szCs w:val="20"/>
                <w:highlight w:val="none"/>
                <w:u w:val="none"/>
              </w:rPr>
            </w:pPr>
          </w:p>
        </w:tc>
        <w:tc>
          <w:tcPr>
            <w:tcW w:w="795" w:type="dxa"/>
            <w:noWrap/>
            <w:vAlign w:val="center"/>
          </w:tcPr>
          <w:p w14:paraId="25C64D8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483</w:t>
            </w:r>
          </w:p>
        </w:tc>
        <w:tc>
          <w:tcPr>
            <w:tcW w:w="1054" w:type="dxa"/>
            <w:noWrap/>
            <w:vAlign w:val="center"/>
          </w:tcPr>
          <w:p w14:paraId="7B49C08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ign w:val="center"/>
          </w:tcPr>
          <w:p w14:paraId="49E35D3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ign w:val="center"/>
          </w:tcPr>
          <w:p w14:paraId="7F2B079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服务期全部清洗1次。</w:t>
            </w:r>
          </w:p>
        </w:tc>
      </w:tr>
      <w:tr w14:paraId="445CD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17" w:type="dxa"/>
            <w:noWrap/>
            <w:vAlign w:val="center"/>
          </w:tcPr>
          <w:p w14:paraId="485D72D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1540" w:type="dxa"/>
            <w:noWrap w:val="0"/>
            <w:vAlign w:val="center"/>
          </w:tcPr>
          <w:p w14:paraId="44ED18C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风幕机清洗</w:t>
            </w:r>
          </w:p>
        </w:tc>
        <w:tc>
          <w:tcPr>
            <w:tcW w:w="845" w:type="dxa"/>
            <w:noWrap/>
            <w:vAlign w:val="center"/>
          </w:tcPr>
          <w:p w14:paraId="3E283E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2160" w:type="dxa"/>
            <w:noWrap w:val="0"/>
            <w:vAlign w:val="center"/>
          </w:tcPr>
          <w:p w14:paraId="35E94222">
            <w:pPr>
              <w:jc w:val="center"/>
              <w:rPr>
                <w:rFonts w:hint="eastAsia" w:ascii="宋体" w:hAnsi="宋体" w:eastAsia="宋体" w:cs="宋体"/>
                <w:i w:val="0"/>
                <w:iCs w:val="0"/>
                <w:color w:val="000000"/>
                <w:sz w:val="20"/>
                <w:szCs w:val="20"/>
                <w:highlight w:val="none"/>
                <w:u w:val="none"/>
              </w:rPr>
            </w:pPr>
          </w:p>
        </w:tc>
        <w:tc>
          <w:tcPr>
            <w:tcW w:w="795" w:type="dxa"/>
            <w:noWrap/>
            <w:vAlign w:val="center"/>
          </w:tcPr>
          <w:p w14:paraId="749CF1B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1054" w:type="dxa"/>
            <w:noWrap/>
            <w:vAlign w:val="center"/>
          </w:tcPr>
          <w:p w14:paraId="70A59F2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ign w:val="center"/>
          </w:tcPr>
          <w:p w14:paraId="504637A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ign w:val="center"/>
          </w:tcPr>
          <w:p w14:paraId="150D6C8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服务期全部清洗1次。</w:t>
            </w:r>
          </w:p>
        </w:tc>
      </w:tr>
      <w:tr w14:paraId="2993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17" w:type="dxa"/>
            <w:noWrap/>
            <w:vAlign w:val="center"/>
          </w:tcPr>
          <w:p w14:paraId="5DBEAF8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1540" w:type="dxa"/>
            <w:noWrap w:val="0"/>
            <w:vAlign w:val="center"/>
          </w:tcPr>
          <w:p w14:paraId="36156E5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油烟机灶台清洗</w:t>
            </w:r>
          </w:p>
        </w:tc>
        <w:tc>
          <w:tcPr>
            <w:tcW w:w="845" w:type="dxa"/>
            <w:noWrap/>
            <w:vAlign w:val="center"/>
          </w:tcPr>
          <w:p w14:paraId="397DBAD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套</w:t>
            </w:r>
          </w:p>
        </w:tc>
        <w:tc>
          <w:tcPr>
            <w:tcW w:w="2160" w:type="dxa"/>
            <w:noWrap w:val="0"/>
            <w:vAlign w:val="center"/>
          </w:tcPr>
          <w:p w14:paraId="2303E87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cs="宋体"/>
                <w:color w:val="000000"/>
                <w:sz w:val="20"/>
                <w:szCs w:val="20"/>
                <w:highlight w:val="none"/>
                <w:lang w:val="en-US" w:eastAsia="zh-CN" w:bidi="ar"/>
              </w:rPr>
              <w:t>炉灶5台双口，2台单口，油烟机12眼，屋面风机1台</w:t>
            </w:r>
          </w:p>
        </w:tc>
        <w:tc>
          <w:tcPr>
            <w:tcW w:w="795" w:type="dxa"/>
            <w:noWrap w:val="0"/>
            <w:vAlign w:val="center"/>
          </w:tcPr>
          <w:p w14:paraId="1DEE09E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054" w:type="dxa"/>
            <w:noWrap w:val="0"/>
            <w:vAlign w:val="center"/>
          </w:tcPr>
          <w:p w14:paraId="3FABD93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0"/>
            <w:vAlign w:val="center"/>
          </w:tcPr>
          <w:p w14:paraId="19C159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0"/>
            <w:vAlign w:val="center"/>
          </w:tcPr>
          <w:p w14:paraId="008F350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服务期内至少6次管道清洗（具体包括油烟机叶片、吸风罩、管道、风机管道、厨房间墙面、玻璃清洗），灶台安全检查、表面擦拭1次/月，确保正常安全使用。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两学校每月清洁每次按2人，1天计。 管道清洁：每次按2人，1天计 。</w:t>
            </w:r>
          </w:p>
        </w:tc>
      </w:tr>
      <w:tr w14:paraId="2234F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17" w:type="dxa"/>
            <w:noWrap/>
            <w:vAlign w:val="center"/>
          </w:tcPr>
          <w:p w14:paraId="7EB043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1540" w:type="dxa"/>
            <w:noWrap w:val="0"/>
            <w:vAlign w:val="center"/>
          </w:tcPr>
          <w:p w14:paraId="35D8CF1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化粪池清掏</w:t>
            </w:r>
          </w:p>
        </w:tc>
        <w:tc>
          <w:tcPr>
            <w:tcW w:w="845" w:type="dxa"/>
            <w:noWrap/>
            <w:vAlign w:val="center"/>
          </w:tcPr>
          <w:p w14:paraId="153A95B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个</w:t>
            </w:r>
          </w:p>
        </w:tc>
        <w:tc>
          <w:tcPr>
            <w:tcW w:w="2160" w:type="dxa"/>
            <w:noWrap/>
            <w:vAlign w:val="center"/>
          </w:tcPr>
          <w:p w14:paraId="72DAD57B">
            <w:pPr>
              <w:jc w:val="center"/>
              <w:rPr>
                <w:rFonts w:hint="eastAsia" w:ascii="宋体" w:hAnsi="宋体" w:eastAsia="宋体" w:cs="宋体"/>
                <w:i w:val="0"/>
                <w:iCs w:val="0"/>
                <w:color w:val="000000"/>
                <w:sz w:val="20"/>
                <w:szCs w:val="20"/>
                <w:highlight w:val="none"/>
                <w:u w:val="none"/>
              </w:rPr>
            </w:pPr>
          </w:p>
        </w:tc>
        <w:tc>
          <w:tcPr>
            <w:tcW w:w="795" w:type="dxa"/>
            <w:noWrap w:val="0"/>
            <w:vAlign w:val="center"/>
          </w:tcPr>
          <w:p w14:paraId="1D57B3D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054" w:type="dxa"/>
            <w:noWrap w:val="0"/>
            <w:vAlign w:val="center"/>
          </w:tcPr>
          <w:p w14:paraId="2A4E112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0"/>
            <w:vAlign w:val="center"/>
          </w:tcPr>
          <w:p w14:paraId="1304149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0"/>
            <w:vAlign w:val="center"/>
          </w:tcPr>
          <w:p w14:paraId="6D720FE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服务期限内至少清洗1次</w:t>
            </w:r>
          </w:p>
        </w:tc>
      </w:tr>
      <w:tr w14:paraId="68F5E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17" w:type="dxa"/>
            <w:noWrap/>
            <w:vAlign w:val="center"/>
          </w:tcPr>
          <w:p w14:paraId="6B90D2E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1540" w:type="dxa"/>
            <w:noWrap w:val="0"/>
            <w:vAlign w:val="center"/>
          </w:tcPr>
          <w:p w14:paraId="66EBF68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油池</w:t>
            </w:r>
          </w:p>
        </w:tc>
        <w:tc>
          <w:tcPr>
            <w:tcW w:w="845" w:type="dxa"/>
            <w:noWrap/>
            <w:vAlign w:val="center"/>
          </w:tcPr>
          <w:p w14:paraId="069EE5A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个</w:t>
            </w:r>
          </w:p>
        </w:tc>
        <w:tc>
          <w:tcPr>
            <w:tcW w:w="2160" w:type="dxa"/>
            <w:noWrap/>
            <w:vAlign w:val="center"/>
          </w:tcPr>
          <w:p w14:paraId="621B8EE7">
            <w:pPr>
              <w:jc w:val="center"/>
              <w:rPr>
                <w:rFonts w:hint="eastAsia" w:ascii="宋体" w:hAnsi="宋体" w:eastAsia="宋体" w:cs="宋体"/>
                <w:i w:val="0"/>
                <w:iCs w:val="0"/>
                <w:color w:val="000000"/>
                <w:sz w:val="20"/>
                <w:szCs w:val="20"/>
                <w:highlight w:val="none"/>
                <w:u w:val="none"/>
              </w:rPr>
            </w:pPr>
          </w:p>
        </w:tc>
        <w:tc>
          <w:tcPr>
            <w:tcW w:w="795" w:type="dxa"/>
            <w:noWrap w:val="0"/>
            <w:vAlign w:val="center"/>
          </w:tcPr>
          <w:p w14:paraId="31A589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054" w:type="dxa"/>
            <w:noWrap w:val="0"/>
            <w:vAlign w:val="center"/>
          </w:tcPr>
          <w:p w14:paraId="77C000F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0"/>
            <w:vAlign w:val="center"/>
          </w:tcPr>
          <w:p w14:paraId="64972A2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0"/>
            <w:vAlign w:val="center"/>
          </w:tcPr>
          <w:p w14:paraId="558679F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服务期限内至少清洗3次</w:t>
            </w:r>
          </w:p>
        </w:tc>
      </w:tr>
      <w:tr w14:paraId="770B5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17" w:type="dxa"/>
            <w:noWrap/>
            <w:vAlign w:val="center"/>
          </w:tcPr>
          <w:p w14:paraId="4A06A6A1">
            <w:pPr>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7</w:t>
            </w:r>
          </w:p>
        </w:tc>
        <w:tc>
          <w:tcPr>
            <w:tcW w:w="1540" w:type="dxa"/>
            <w:noWrap w:val="0"/>
            <w:vAlign w:val="center"/>
          </w:tcPr>
          <w:p w14:paraId="1E9F3F9F">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零星维修</w:t>
            </w:r>
            <w:r>
              <w:rPr>
                <w:rFonts w:hint="eastAsia" w:ascii="宋体" w:hAnsi="宋体" w:cs="宋体"/>
                <w:color w:val="000000"/>
                <w:sz w:val="20"/>
                <w:szCs w:val="20"/>
                <w:highlight w:val="none"/>
                <w:lang w:eastAsia="zh-CN" w:bidi="ar"/>
              </w:rPr>
              <w:t>（</w:t>
            </w:r>
            <w:r>
              <w:rPr>
                <w:rFonts w:hint="eastAsia" w:ascii="宋体" w:hAnsi="宋体" w:cs="宋体"/>
                <w:color w:val="000000"/>
                <w:sz w:val="20"/>
                <w:szCs w:val="20"/>
                <w:highlight w:val="none"/>
                <w:lang w:bidi="ar"/>
              </w:rPr>
              <w:t>5000元以</w:t>
            </w:r>
            <w:r>
              <w:rPr>
                <w:rFonts w:hint="eastAsia" w:ascii="宋体" w:hAnsi="宋体" w:cs="宋体"/>
                <w:color w:val="000000"/>
                <w:sz w:val="20"/>
                <w:szCs w:val="20"/>
                <w:highlight w:val="none"/>
                <w:lang w:val="en-US" w:eastAsia="zh-CN" w:bidi="ar"/>
              </w:rPr>
              <w:t>下）</w:t>
            </w:r>
          </w:p>
        </w:tc>
        <w:tc>
          <w:tcPr>
            <w:tcW w:w="845" w:type="dxa"/>
            <w:noWrap/>
            <w:vAlign w:val="center"/>
          </w:tcPr>
          <w:p w14:paraId="795CD711">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项</w:t>
            </w:r>
          </w:p>
        </w:tc>
        <w:tc>
          <w:tcPr>
            <w:tcW w:w="2160" w:type="dxa"/>
            <w:noWrap/>
            <w:vAlign w:val="center"/>
          </w:tcPr>
          <w:p w14:paraId="357A3555">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房屋日常管理与维修养护</w:t>
            </w:r>
          </w:p>
        </w:tc>
        <w:tc>
          <w:tcPr>
            <w:tcW w:w="795" w:type="dxa"/>
            <w:noWrap w:val="0"/>
            <w:vAlign w:val="center"/>
          </w:tcPr>
          <w:p w14:paraId="665A82F7">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1</w:t>
            </w:r>
          </w:p>
        </w:tc>
        <w:tc>
          <w:tcPr>
            <w:tcW w:w="1054" w:type="dxa"/>
            <w:noWrap w:val="0"/>
            <w:vAlign w:val="center"/>
          </w:tcPr>
          <w:p w14:paraId="1F091B57">
            <w:pPr>
              <w:jc w:val="center"/>
              <w:rPr>
                <w:rFonts w:hint="eastAsia" w:ascii="宋体" w:hAnsi="宋体" w:eastAsia="宋体" w:cs="宋体"/>
                <w:color w:val="000000"/>
                <w:sz w:val="20"/>
                <w:szCs w:val="20"/>
                <w:highlight w:val="none"/>
                <w:lang w:val="en-US" w:eastAsia="zh-CN" w:bidi="ar-SA"/>
              </w:rPr>
            </w:pPr>
          </w:p>
        </w:tc>
        <w:tc>
          <w:tcPr>
            <w:tcW w:w="1030" w:type="dxa"/>
            <w:noWrap w:val="0"/>
            <w:vAlign w:val="center"/>
          </w:tcPr>
          <w:p w14:paraId="5440663C">
            <w:pPr>
              <w:jc w:val="center"/>
              <w:rPr>
                <w:rFonts w:hint="eastAsia" w:ascii="宋体" w:hAnsi="宋体" w:eastAsia="宋体" w:cs="宋体"/>
                <w:color w:val="000000"/>
                <w:sz w:val="20"/>
                <w:szCs w:val="20"/>
                <w:highlight w:val="none"/>
                <w:lang w:val="en-US" w:eastAsia="zh-CN" w:bidi="ar-SA"/>
              </w:rPr>
            </w:pPr>
          </w:p>
        </w:tc>
        <w:tc>
          <w:tcPr>
            <w:tcW w:w="2221" w:type="dxa"/>
            <w:noWrap w:val="0"/>
            <w:vAlign w:val="center"/>
          </w:tcPr>
          <w:p w14:paraId="6154CCF6">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本次零星维修费用包含各系统及设备质保期内因人为因素（非产品本身质量问题、非厂家质保售后覆盖范围）产生的各类维修维保工作以及质保期满后产生的所有维修维保工作。包含如下内容:</w:t>
            </w:r>
          </w:p>
          <w:p w14:paraId="1327CE5F">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p>
          <w:p w14:paraId="708FCB58">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B、智能化系统：单次维修金额（仅材料配件费用）2000元以下，人工等其他费用由供应商承担。</w:t>
            </w:r>
          </w:p>
          <w:p w14:paraId="3A945432">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C、高压配电系统：单次维修金额（仅材料配件费用）1000元以下，人工等其他费用由供应商承担。</w:t>
            </w:r>
          </w:p>
          <w:p w14:paraId="037529EB">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D、消防系统：单次维修金额（仅材料配件费用）100元以下，人工等其他费用由供应商承担。</w:t>
            </w:r>
          </w:p>
          <w:p w14:paraId="6D77EAD9">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E、电梯系统：单次维修金额（仅材料配件费用）300元以下，人工等其他费用由供应商承担。</w:t>
            </w:r>
          </w:p>
        </w:tc>
      </w:tr>
      <w:tr w14:paraId="76CBE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11" w:type="dxa"/>
            <w:gridSpan w:val="6"/>
            <w:noWrap/>
            <w:vAlign w:val="center"/>
          </w:tcPr>
          <w:p w14:paraId="54D30A5B">
            <w:pPr>
              <w:keepNext w:val="0"/>
              <w:keepLines w:val="0"/>
              <w:widowControl/>
              <w:suppressLineNumbers w:val="0"/>
              <w:jc w:val="center"/>
              <w:rPr>
                <w:rFonts w:hint="eastAsia"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合计</w:t>
            </w:r>
          </w:p>
        </w:tc>
        <w:tc>
          <w:tcPr>
            <w:tcW w:w="1030" w:type="dxa"/>
            <w:noWrap w:val="0"/>
            <w:vAlign w:val="center"/>
          </w:tcPr>
          <w:p w14:paraId="6508B6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ign w:val="center"/>
          </w:tcPr>
          <w:p w14:paraId="3C3CAB15">
            <w:pPr>
              <w:rPr>
                <w:rFonts w:hint="eastAsia" w:ascii="宋体" w:hAnsi="宋体" w:eastAsia="宋体" w:cs="宋体"/>
                <w:i w:val="0"/>
                <w:iCs w:val="0"/>
                <w:color w:val="000000"/>
                <w:sz w:val="22"/>
                <w:szCs w:val="22"/>
                <w:highlight w:val="none"/>
                <w:u w:val="none"/>
              </w:rPr>
            </w:pPr>
          </w:p>
        </w:tc>
      </w:tr>
    </w:tbl>
    <w:p w14:paraId="363D1667">
      <w:pPr>
        <w:rPr>
          <w:rFonts w:hint="eastAsia" w:ascii="宋体" w:hAnsi="宋体"/>
          <w:bCs/>
          <w:color w:val="000000"/>
          <w:highlight w:val="none"/>
        </w:rPr>
      </w:pPr>
    </w:p>
    <w:p w14:paraId="590CCC25">
      <w:pPr>
        <w:rPr>
          <w:rFonts w:hint="eastAsia" w:ascii="宋体" w:hAnsi="宋体"/>
          <w:bCs/>
          <w:color w:val="000000"/>
          <w:highlight w:val="none"/>
        </w:rPr>
      </w:pPr>
      <w:r>
        <w:rPr>
          <w:rFonts w:hint="eastAsia" w:ascii="宋体" w:hAnsi="宋体"/>
          <w:bCs/>
          <w:color w:val="000000"/>
          <w:highlight w:val="none"/>
        </w:rPr>
        <w:br w:type="page"/>
      </w:r>
    </w:p>
    <w:p w14:paraId="4A3E0D26">
      <w:pPr>
        <w:rPr>
          <w:rFonts w:hint="eastAsia" w:ascii="宋体" w:hAnsi="宋体"/>
          <w:bCs/>
          <w:color w:val="000000"/>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1030"/>
        <w:gridCol w:w="618"/>
        <w:gridCol w:w="2416"/>
        <w:gridCol w:w="618"/>
        <w:gridCol w:w="1220"/>
        <w:gridCol w:w="1220"/>
        <w:gridCol w:w="2171"/>
      </w:tblGrid>
      <w:tr w14:paraId="4A2B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0" w:type="auto"/>
            <w:vMerge w:val="restart"/>
            <w:noWrap/>
            <w:vAlign w:val="center"/>
          </w:tcPr>
          <w:p w14:paraId="2B60FA63">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序号</w:t>
            </w:r>
          </w:p>
        </w:tc>
        <w:tc>
          <w:tcPr>
            <w:tcW w:w="0" w:type="auto"/>
            <w:vMerge w:val="restart"/>
            <w:noWrap/>
            <w:vAlign w:val="center"/>
          </w:tcPr>
          <w:p w14:paraId="05853897">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项目名称</w:t>
            </w:r>
          </w:p>
        </w:tc>
        <w:tc>
          <w:tcPr>
            <w:tcW w:w="0" w:type="auto"/>
            <w:vMerge w:val="restart"/>
            <w:noWrap/>
            <w:vAlign w:val="center"/>
          </w:tcPr>
          <w:p w14:paraId="563FCF7A">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单位</w:t>
            </w:r>
          </w:p>
        </w:tc>
        <w:tc>
          <w:tcPr>
            <w:tcW w:w="0" w:type="auto"/>
            <w:vMerge w:val="restart"/>
            <w:noWrap/>
            <w:vAlign w:val="center"/>
          </w:tcPr>
          <w:p w14:paraId="7D667C62">
            <w:pPr>
              <w:jc w:val="center"/>
              <w:rPr>
                <w:rFonts w:ascii="宋体" w:hAnsi="宋体" w:eastAsia="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bidi="ar"/>
              </w:rPr>
              <w:t>内容</w:t>
            </w:r>
          </w:p>
        </w:tc>
        <w:tc>
          <w:tcPr>
            <w:tcW w:w="0" w:type="auto"/>
            <w:gridSpan w:val="4"/>
            <w:noWrap w:val="0"/>
            <w:vAlign w:val="center"/>
          </w:tcPr>
          <w:p w14:paraId="6F2CDB9B">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洛社</w:t>
            </w:r>
            <w:r>
              <w:rPr>
                <w:rFonts w:hint="eastAsia" w:ascii="宋体" w:hAnsi="宋体" w:cs="宋体"/>
                <w:b/>
                <w:bCs/>
                <w:color w:val="000000"/>
                <w:sz w:val="20"/>
                <w:szCs w:val="20"/>
                <w:highlight w:val="none"/>
                <w:lang w:val="en-US" w:eastAsia="zh-CN" w:bidi="ar"/>
              </w:rPr>
              <w:t>中心小学洛南校区</w:t>
            </w:r>
            <w:r>
              <w:rPr>
                <w:rFonts w:hint="eastAsia" w:ascii="宋体" w:hAnsi="宋体" w:cs="宋体"/>
                <w:b/>
                <w:bCs/>
                <w:color w:val="000000"/>
                <w:sz w:val="20"/>
                <w:szCs w:val="20"/>
                <w:highlight w:val="none"/>
                <w:lang w:bidi="ar"/>
              </w:rPr>
              <w:t>（</w:t>
            </w:r>
            <w:r>
              <w:rPr>
                <w:rFonts w:hint="eastAsia" w:ascii="宋体" w:hAnsi="宋体" w:cs="宋体"/>
                <w:b/>
                <w:bCs/>
                <w:color w:val="000000"/>
                <w:sz w:val="20"/>
                <w:szCs w:val="20"/>
                <w:highlight w:val="none"/>
                <w:lang w:val="en-US" w:eastAsia="zh-CN" w:bidi="ar"/>
              </w:rPr>
              <w:t>68300</w:t>
            </w:r>
            <w:r>
              <w:rPr>
                <w:rFonts w:hint="eastAsia" w:ascii="宋体" w:hAnsi="宋体" w:cs="宋体"/>
                <w:b/>
                <w:bCs/>
                <w:color w:val="000000"/>
                <w:sz w:val="20"/>
                <w:szCs w:val="20"/>
                <w:highlight w:val="none"/>
                <w:lang w:bidi="ar"/>
              </w:rPr>
              <w:t>㎡）</w:t>
            </w:r>
          </w:p>
        </w:tc>
      </w:tr>
      <w:tr w14:paraId="62F9D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0" w:type="auto"/>
            <w:vMerge w:val="continue"/>
            <w:noWrap/>
            <w:vAlign w:val="center"/>
          </w:tcPr>
          <w:p w14:paraId="718EF809">
            <w:pPr>
              <w:jc w:val="center"/>
              <w:rPr>
                <w:rFonts w:hint="eastAsia" w:ascii="宋体" w:hAnsi="宋体" w:cs="宋体"/>
                <w:b/>
                <w:bCs/>
                <w:color w:val="000000"/>
                <w:sz w:val="20"/>
                <w:szCs w:val="20"/>
                <w:highlight w:val="none"/>
              </w:rPr>
            </w:pPr>
          </w:p>
        </w:tc>
        <w:tc>
          <w:tcPr>
            <w:tcW w:w="0" w:type="auto"/>
            <w:vMerge w:val="continue"/>
            <w:noWrap/>
            <w:vAlign w:val="center"/>
          </w:tcPr>
          <w:p w14:paraId="2C797C1B">
            <w:pPr>
              <w:jc w:val="center"/>
              <w:rPr>
                <w:rFonts w:hint="eastAsia" w:ascii="宋体" w:hAnsi="宋体" w:cs="宋体"/>
                <w:b/>
                <w:bCs/>
                <w:color w:val="000000"/>
                <w:sz w:val="20"/>
                <w:szCs w:val="20"/>
                <w:highlight w:val="none"/>
              </w:rPr>
            </w:pPr>
          </w:p>
        </w:tc>
        <w:tc>
          <w:tcPr>
            <w:tcW w:w="0" w:type="auto"/>
            <w:vMerge w:val="continue"/>
            <w:noWrap/>
            <w:vAlign w:val="center"/>
          </w:tcPr>
          <w:p w14:paraId="4ED14751">
            <w:pPr>
              <w:jc w:val="center"/>
              <w:rPr>
                <w:rFonts w:hint="eastAsia" w:ascii="宋体" w:hAnsi="宋体" w:cs="宋体"/>
                <w:b/>
                <w:bCs/>
                <w:color w:val="000000"/>
                <w:sz w:val="20"/>
                <w:szCs w:val="20"/>
                <w:highlight w:val="none"/>
              </w:rPr>
            </w:pPr>
          </w:p>
        </w:tc>
        <w:tc>
          <w:tcPr>
            <w:tcW w:w="0" w:type="auto"/>
            <w:vMerge w:val="continue"/>
            <w:noWrap/>
            <w:vAlign w:val="center"/>
          </w:tcPr>
          <w:p w14:paraId="55F944C0">
            <w:pPr>
              <w:jc w:val="center"/>
              <w:rPr>
                <w:rFonts w:hint="eastAsia" w:ascii="宋体" w:hAnsi="宋体" w:cs="宋体"/>
                <w:b/>
                <w:bCs/>
                <w:color w:val="000000"/>
                <w:sz w:val="20"/>
                <w:szCs w:val="20"/>
                <w:highlight w:val="none"/>
              </w:rPr>
            </w:pPr>
          </w:p>
        </w:tc>
        <w:tc>
          <w:tcPr>
            <w:tcW w:w="0" w:type="auto"/>
            <w:noWrap/>
            <w:vAlign w:val="center"/>
          </w:tcPr>
          <w:p w14:paraId="4EA59E5E">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数量</w:t>
            </w:r>
          </w:p>
        </w:tc>
        <w:tc>
          <w:tcPr>
            <w:tcW w:w="0" w:type="auto"/>
            <w:noWrap/>
            <w:vAlign w:val="center"/>
          </w:tcPr>
          <w:p w14:paraId="5BE2C883">
            <w:pPr>
              <w:keepNext w:val="0"/>
              <w:keepLines w:val="0"/>
              <w:widowControl/>
              <w:suppressLineNumbers w:val="0"/>
              <w:jc w:val="center"/>
              <w:rPr>
                <w:rFonts w:hint="eastAsia" w:ascii="宋体" w:hAnsi="宋体" w:eastAsia="宋体" w:cs="宋体"/>
                <w:b/>
                <w:bCs/>
                <w:i w:val="0"/>
                <w:iCs w:val="0"/>
                <w:color w:val="000000"/>
                <w:sz w:val="20"/>
                <w:szCs w:val="20"/>
                <w:highlight w:val="none"/>
                <w:u w:val="none"/>
                <w:lang w:val="en-US" w:eastAsia="zh-CN" w:bidi="ar-SA"/>
              </w:rPr>
            </w:pPr>
            <w:r>
              <w:rPr>
                <w:rFonts w:hint="eastAsia" w:ascii="宋体" w:hAnsi="宋体" w:eastAsia="宋体" w:cs="宋体"/>
                <w:b/>
                <w:bCs/>
                <w:i w:val="0"/>
                <w:iCs w:val="0"/>
                <w:color w:val="000000"/>
                <w:sz w:val="20"/>
                <w:szCs w:val="20"/>
                <w:highlight w:val="none"/>
                <w:u w:val="none"/>
                <w:lang w:val="en-US" w:eastAsia="zh-CN" w:bidi="ar"/>
              </w:rPr>
              <w:t>单价（元）</w:t>
            </w:r>
          </w:p>
        </w:tc>
        <w:tc>
          <w:tcPr>
            <w:tcW w:w="0" w:type="auto"/>
            <w:noWrap/>
            <w:vAlign w:val="center"/>
          </w:tcPr>
          <w:p w14:paraId="718AEC74">
            <w:pPr>
              <w:keepNext w:val="0"/>
              <w:keepLines w:val="0"/>
              <w:widowControl/>
              <w:suppressLineNumbers w:val="0"/>
              <w:jc w:val="center"/>
              <w:rPr>
                <w:rFonts w:hint="eastAsia" w:ascii="宋体" w:hAnsi="宋体" w:eastAsia="宋体" w:cs="宋体"/>
                <w:b/>
                <w:bCs/>
                <w:i w:val="0"/>
                <w:iCs w:val="0"/>
                <w:color w:val="000000"/>
                <w:sz w:val="20"/>
                <w:szCs w:val="20"/>
                <w:highlight w:val="none"/>
                <w:u w:val="none"/>
                <w:lang w:val="en-US" w:eastAsia="zh-CN" w:bidi="ar-SA"/>
              </w:rPr>
            </w:pPr>
            <w:r>
              <w:rPr>
                <w:rFonts w:hint="eastAsia" w:ascii="宋体" w:hAnsi="宋体" w:eastAsia="宋体" w:cs="宋体"/>
                <w:b/>
                <w:bCs/>
                <w:i w:val="0"/>
                <w:iCs w:val="0"/>
                <w:color w:val="000000"/>
                <w:sz w:val="20"/>
                <w:szCs w:val="20"/>
                <w:highlight w:val="none"/>
                <w:u w:val="none"/>
                <w:lang w:val="en-US" w:eastAsia="zh-CN" w:bidi="ar"/>
              </w:rPr>
              <w:t>总价（元）</w:t>
            </w:r>
          </w:p>
        </w:tc>
        <w:tc>
          <w:tcPr>
            <w:tcW w:w="0" w:type="auto"/>
            <w:noWrap/>
            <w:vAlign w:val="center"/>
          </w:tcPr>
          <w:p w14:paraId="16321403">
            <w:pPr>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备注</w:t>
            </w:r>
          </w:p>
        </w:tc>
      </w:tr>
      <w:tr w14:paraId="78AD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4" w:hRule="atLeast"/>
        </w:trPr>
        <w:tc>
          <w:tcPr>
            <w:tcW w:w="0" w:type="auto"/>
            <w:noWrap/>
            <w:vAlign w:val="center"/>
          </w:tcPr>
          <w:p w14:paraId="43568429">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1</w:t>
            </w:r>
          </w:p>
        </w:tc>
        <w:tc>
          <w:tcPr>
            <w:tcW w:w="0" w:type="auto"/>
            <w:noWrap w:val="0"/>
            <w:vAlign w:val="center"/>
          </w:tcPr>
          <w:p w14:paraId="1D509E98">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空调清洗</w:t>
            </w:r>
          </w:p>
        </w:tc>
        <w:tc>
          <w:tcPr>
            <w:tcW w:w="0" w:type="auto"/>
            <w:noWrap/>
            <w:vAlign w:val="center"/>
          </w:tcPr>
          <w:p w14:paraId="74E0B0BE">
            <w:pPr>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项</w:t>
            </w:r>
          </w:p>
        </w:tc>
        <w:tc>
          <w:tcPr>
            <w:tcW w:w="0" w:type="auto"/>
            <w:noWrap/>
            <w:vAlign w:val="center"/>
          </w:tcPr>
          <w:p w14:paraId="7EB5A26A">
            <w:pPr>
              <w:jc w:val="left"/>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1</w:t>
            </w:r>
            <w:r>
              <w:rPr>
                <w:rFonts w:hint="eastAsia" w:ascii="宋体" w:hAnsi="宋体" w:cs="宋体"/>
                <w:color w:val="000000"/>
                <w:sz w:val="20"/>
                <w:szCs w:val="20"/>
                <w:highlight w:val="none"/>
                <w:lang w:eastAsia="zh-CN" w:bidi="ar"/>
              </w:rPr>
              <w:t>.</w:t>
            </w:r>
            <w:r>
              <w:rPr>
                <w:rFonts w:hint="eastAsia" w:ascii="宋体" w:hAnsi="宋体" w:cs="宋体"/>
                <w:color w:val="000000"/>
                <w:sz w:val="20"/>
                <w:szCs w:val="20"/>
                <w:highlight w:val="none"/>
                <w:lang w:val="en-US" w:eastAsia="zh-CN" w:bidi="ar"/>
              </w:rPr>
              <w:t>5</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挂壁      105台</w:t>
            </w:r>
          </w:p>
          <w:p w14:paraId="7E9E1FD2">
            <w:pPr>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2</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挂壁          3台</w:t>
            </w:r>
          </w:p>
          <w:p w14:paraId="3B59C5D3">
            <w:pPr>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3</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柜机          1台</w:t>
            </w:r>
          </w:p>
          <w:p w14:paraId="18A16E64">
            <w:pPr>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1-</w:t>
            </w:r>
            <w:r>
              <w:rPr>
                <w:rFonts w:hint="eastAsia" w:ascii="宋体" w:hAnsi="宋体" w:cs="宋体"/>
                <w:color w:val="000000"/>
                <w:sz w:val="20"/>
                <w:szCs w:val="20"/>
                <w:highlight w:val="none"/>
                <w:lang w:bidi="ar"/>
              </w:rPr>
              <w:t>5P</w:t>
            </w:r>
            <w:r>
              <w:rPr>
                <w:rFonts w:hint="eastAsia" w:ascii="宋体" w:hAnsi="宋体" w:cs="宋体"/>
                <w:color w:val="000000"/>
                <w:sz w:val="20"/>
                <w:szCs w:val="20"/>
                <w:highlight w:val="none"/>
                <w:lang w:val="en-US" w:eastAsia="zh-CN" w:bidi="ar"/>
              </w:rPr>
              <w:t>（风管机） 318台</w:t>
            </w:r>
          </w:p>
          <w:p w14:paraId="329CCDBB">
            <w:pPr>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bidi="ar"/>
              </w:rPr>
              <w:t>5P</w:t>
            </w:r>
            <w:r>
              <w:rPr>
                <w:rFonts w:hint="eastAsia" w:ascii="宋体" w:hAnsi="宋体" w:cs="宋体"/>
                <w:color w:val="000000"/>
                <w:sz w:val="20"/>
                <w:szCs w:val="20"/>
                <w:highlight w:val="none"/>
                <w:lang w:val="en-US" w:eastAsia="zh-CN" w:bidi="ar"/>
              </w:rPr>
              <w:t>柜机          6台</w:t>
            </w:r>
          </w:p>
          <w:p w14:paraId="777299E0">
            <w:pPr>
              <w:jc w:val="left"/>
              <w:rPr>
                <w:rFonts w:ascii="宋体" w:hAnsi="宋体" w:eastAsia="宋体" w:cs="宋体"/>
                <w:color w:val="000000"/>
                <w:sz w:val="20"/>
                <w:szCs w:val="20"/>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5P吸顶机中央空调89台</w:t>
            </w:r>
          </w:p>
          <w:p w14:paraId="3719A1A9">
            <w:pPr>
              <w:jc w:val="left"/>
              <w:rPr>
                <w:rFonts w:ascii="宋体" w:hAnsi="宋体" w:cs="宋体"/>
                <w:color w:val="000000"/>
                <w:sz w:val="18"/>
                <w:szCs w:val="18"/>
                <w:highlight w:val="none"/>
                <w:lang w:val="en-US" w:eastAsia="zh-CN" w:bidi="ar"/>
              </w:rPr>
            </w:pPr>
            <w:r>
              <w:rPr>
                <w:rFonts w:hint="eastAsia" w:ascii="宋体" w:hAnsi="宋体" w:cs="宋体"/>
                <w:color w:val="000000"/>
                <w:sz w:val="20"/>
                <w:szCs w:val="20"/>
                <w:highlight w:val="none"/>
                <w:lang w:val="en-US" w:eastAsia="zh-CN" w:bidi="ar"/>
              </w:rPr>
              <w:t>科林贝思直膨机   6台</w:t>
            </w:r>
          </w:p>
        </w:tc>
        <w:tc>
          <w:tcPr>
            <w:tcW w:w="0" w:type="auto"/>
            <w:noWrap/>
            <w:vAlign w:val="center"/>
          </w:tcPr>
          <w:p w14:paraId="2BEB25FC">
            <w:pPr>
              <w:jc w:val="center"/>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1</w:t>
            </w:r>
          </w:p>
        </w:tc>
        <w:tc>
          <w:tcPr>
            <w:tcW w:w="0" w:type="auto"/>
            <w:noWrap/>
            <w:vAlign w:val="center"/>
          </w:tcPr>
          <w:p w14:paraId="377E3391">
            <w:pPr>
              <w:jc w:val="center"/>
              <w:rPr>
                <w:rFonts w:hint="eastAsia" w:ascii="宋体" w:hAnsi="宋体" w:cs="宋体"/>
                <w:color w:val="000000"/>
                <w:sz w:val="20"/>
                <w:szCs w:val="20"/>
                <w:highlight w:val="none"/>
                <w:lang w:val="en-US" w:eastAsia="zh-CN" w:bidi="ar"/>
              </w:rPr>
            </w:pPr>
          </w:p>
        </w:tc>
        <w:tc>
          <w:tcPr>
            <w:tcW w:w="0" w:type="auto"/>
            <w:noWrap/>
            <w:vAlign w:val="center"/>
          </w:tcPr>
          <w:p w14:paraId="012EFCC5">
            <w:pPr>
              <w:jc w:val="center"/>
              <w:rPr>
                <w:rFonts w:hint="eastAsia" w:ascii="宋体" w:hAnsi="宋体" w:cs="宋体"/>
                <w:color w:val="000000"/>
                <w:sz w:val="20"/>
                <w:szCs w:val="20"/>
                <w:highlight w:val="none"/>
                <w:lang w:val="en-US" w:eastAsia="zh-CN" w:bidi="ar"/>
              </w:rPr>
            </w:pPr>
          </w:p>
        </w:tc>
        <w:tc>
          <w:tcPr>
            <w:tcW w:w="0" w:type="auto"/>
            <w:noWrap/>
            <w:vAlign w:val="center"/>
          </w:tcPr>
          <w:p w14:paraId="734A3791">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服务期</w:t>
            </w:r>
            <w:r>
              <w:rPr>
                <w:rFonts w:hint="eastAsia" w:ascii="宋体" w:hAnsi="宋体" w:cs="宋体"/>
                <w:color w:val="000000"/>
                <w:sz w:val="20"/>
                <w:szCs w:val="20"/>
                <w:highlight w:val="none"/>
                <w:lang w:bidi="ar"/>
              </w:rPr>
              <w:t>全部清洗1次</w:t>
            </w:r>
          </w:p>
        </w:tc>
      </w:tr>
      <w:tr w14:paraId="6995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0" w:type="auto"/>
            <w:noWrap/>
            <w:vAlign w:val="center"/>
          </w:tcPr>
          <w:p w14:paraId="3249FDEE">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2</w:t>
            </w:r>
          </w:p>
        </w:tc>
        <w:tc>
          <w:tcPr>
            <w:tcW w:w="0" w:type="auto"/>
            <w:noWrap w:val="0"/>
            <w:vAlign w:val="center"/>
          </w:tcPr>
          <w:p w14:paraId="1E61DA67">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电风扇清洗</w:t>
            </w:r>
          </w:p>
        </w:tc>
        <w:tc>
          <w:tcPr>
            <w:tcW w:w="0" w:type="auto"/>
            <w:noWrap/>
            <w:vAlign w:val="center"/>
          </w:tcPr>
          <w:p w14:paraId="36B282D9">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台</w:t>
            </w:r>
          </w:p>
        </w:tc>
        <w:tc>
          <w:tcPr>
            <w:tcW w:w="0" w:type="auto"/>
            <w:noWrap/>
            <w:vAlign w:val="center"/>
          </w:tcPr>
          <w:p w14:paraId="0F274ABF">
            <w:pPr>
              <w:jc w:val="center"/>
              <w:rPr>
                <w:rFonts w:hint="eastAsia" w:ascii="宋体" w:hAnsi="宋体" w:cs="宋体"/>
                <w:color w:val="000000"/>
                <w:sz w:val="20"/>
                <w:szCs w:val="20"/>
                <w:highlight w:val="none"/>
              </w:rPr>
            </w:pPr>
          </w:p>
        </w:tc>
        <w:tc>
          <w:tcPr>
            <w:tcW w:w="0" w:type="auto"/>
            <w:noWrap/>
            <w:vAlign w:val="center"/>
          </w:tcPr>
          <w:p w14:paraId="0E400CE5">
            <w:pPr>
              <w:jc w:val="center"/>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479</w:t>
            </w:r>
          </w:p>
        </w:tc>
        <w:tc>
          <w:tcPr>
            <w:tcW w:w="0" w:type="auto"/>
            <w:noWrap/>
            <w:vAlign w:val="center"/>
          </w:tcPr>
          <w:p w14:paraId="7F606485">
            <w:pPr>
              <w:jc w:val="center"/>
              <w:rPr>
                <w:rFonts w:hint="eastAsia" w:ascii="宋体" w:hAnsi="宋体" w:cs="宋体"/>
                <w:color w:val="000000"/>
                <w:sz w:val="20"/>
                <w:szCs w:val="20"/>
                <w:highlight w:val="none"/>
                <w:lang w:val="en-US" w:eastAsia="zh-CN" w:bidi="ar"/>
              </w:rPr>
            </w:pPr>
          </w:p>
        </w:tc>
        <w:tc>
          <w:tcPr>
            <w:tcW w:w="0" w:type="auto"/>
            <w:noWrap/>
            <w:vAlign w:val="center"/>
          </w:tcPr>
          <w:p w14:paraId="3ADE9D21">
            <w:pPr>
              <w:jc w:val="center"/>
              <w:rPr>
                <w:rFonts w:hint="eastAsia" w:ascii="宋体" w:hAnsi="宋体" w:cs="宋体"/>
                <w:color w:val="000000"/>
                <w:sz w:val="20"/>
                <w:szCs w:val="20"/>
                <w:highlight w:val="none"/>
                <w:lang w:val="en-US" w:eastAsia="zh-CN" w:bidi="ar"/>
              </w:rPr>
            </w:pPr>
          </w:p>
        </w:tc>
        <w:tc>
          <w:tcPr>
            <w:tcW w:w="0" w:type="auto"/>
            <w:noWrap/>
            <w:vAlign w:val="center"/>
          </w:tcPr>
          <w:p w14:paraId="7C29F793">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服务期</w:t>
            </w:r>
            <w:r>
              <w:rPr>
                <w:rFonts w:hint="eastAsia" w:ascii="宋体" w:hAnsi="宋体" w:cs="宋体"/>
                <w:color w:val="000000"/>
                <w:sz w:val="20"/>
                <w:szCs w:val="20"/>
                <w:highlight w:val="none"/>
                <w:lang w:bidi="ar"/>
              </w:rPr>
              <w:t>全部清洗1次</w:t>
            </w:r>
          </w:p>
        </w:tc>
      </w:tr>
      <w:tr w14:paraId="1A48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0" w:type="auto"/>
            <w:noWrap/>
            <w:vAlign w:val="center"/>
          </w:tcPr>
          <w:p w14:paraId="58253D53">
            <w:pPr>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3</w:t>
            </w:r>
          </w:p>
        </w:tc>
        <w:tc>
          <w:tcPr>
            <w:tcW w:w="0" w:type="auto"/>
            <w:noWrap w:val="0"/>
            <w:vAlign w:val="center"/>
          </w:tcPr>
          <w:p w14:paraId="51C29E4B">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风幕机清洗</w:t>
            </w:r>
          </w:p>
        </w:tc>
        <w:tc>
          <w:tcPr>
            <w:tcW w:w="0" w:type="auto"/>
            <w:noWrap/>
            <w:vAlign w:val="center"/>
          </w:tcPr>
          <w:p w14:paraId="1FC9FF57">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台</w:t>
            </w:r>
          </w:p>
        </w:tc>
        <w:tc>
          <w:tcPr>
            <w:tcW w:w="0" w:type="auto"/>
            <w:noWrap/>
            <w:vAlign w:val="center"/>
          </w:tcPr>
          <w:p w14:paraId="1D69256C">
            <w:pPr>
              <w:jc w:val="center"/>
              <w:rPr>
                <w:rFonts w:hint="eastAsia" w:ascii="宋体" w:hAnsi="宋体" w:eastAsia="宋体" w:cs="宋体"/>
                <w:color w:val="000000"/>
                <w:sz w:val="20"/>
                <w:szCs w:val="20"/>
                <w:highlight w:val="none"/>
                <w:lang w:val="en-US" w:eastAsia="zh-CN" w:bidi="ar-SA"/>
              </w:rPr>
            </w:pPr>
          </w:p>
        </w:tc>
        <w:tc>
          <w:tcPr>
            <w:tcW w:w="0" w:type="auto"/>
            <w:noWrap/>
            <w:vAlign w:val="center"/>
          </w:tcPr>
          <w:p w14:paraId="6B03EC5C">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5</w:t>
            </w:r>
          </w:p>
        </w:tc>
        <w:tc>
          <w:tcPr>
            <w:tcW w:w="0" w:type="auto"/>
            <w:noWrap/>
            <w:vAlign w:val="center"/>
          </w:tcPr>
          <w:p w14:paraId="4C6785FA">
            <w:pPr>
              <w:jc w:val="center"/>
              <w:rPr>
                <w:rFonts w:hint="eastAsia" w:ascii="宋体" w:hAnsi="宋体" w:cs="宋体"/>
                <w:color w:val="000000"/>
                <w:sz w:val="20"/>
                <w:szCs w:val="20"/>
                <w:highlight w:val="none"/>
                <w:lang w:val="en-US" w:eastAsia="zh-CN" w:bidi="ar"/>
              </w:rPr>
            </w:pPr>
          </w:p>
        </w:tc>
        <w:tc>
          <w:tcPr>
            <w:tcW w:w="0" w:type="auto"/>
            <w:noWrap/>
            <w:vAlign w:val="center"/>
          </w:tcPr>
          <w:p w14:paraId="0E34D26F">
            <w:pPr>
              <w:jc w:val="center"/>
              <w:rPr>
                <w:rFonts w:hint="eastAsia" w:ascii="宋体" w:hAnsi="宋体" w:cs="宋体"/>
                <w:color w:val="000000"/>
                <w:sz w:val="20"/>
                <w:szCs w:val="20"/>
                <w:highlight w:val="none"/>
                <w:lang w:val="en-US" w:eastAsia="zh-CN" w:bidi="ar"/>
              </w:rPr>
            </w:pPr>
          </w:p>
        </w:tc>
        <w:tc>
          <w:tcPr>
            <w:tcW w:w="0" w:type="auto"/>
            <w:noWrap/>
            <w:vAlign w:val="center"/>
          </w:tcPr>
          <w:p w14:paraId="0B59525F">
            <w:pPr>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服务期</w:t>
            </w:r>
            <w:r>
              <w:rPr>
                <w:rFonts w:hint="eastAsia" w:ascii="宋体" w:hAnsi="宋体" w:cs="宋体"/>
                <w:color w:val="000000"/>
                <w:sz w:val="20"/>
                <w:szCs w:val="20"/>
                <w:highlight w:val="none"/>
                <w:lang w:bidi="ar"/>
              </w:rPr>
              <w:t>全部清洗1次</w:t>
            </w:r>
          </w:p>
        </w:tc>
      </w:tr>
      <w:tr w14:paraId="75BB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noWrap/>
            <w:vAlign w:val="center"/>
          </w:tcPr>
          <w:p w14:paraId="6F1DC45D">
            <w:pPr>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4</w:t>
            </w:r>
          </w:p>
        </w:tc>
        <w:tc>
          <w:tcPr>
            <w:tcW w:w="0" w:type="auto"/>
            <w:noWrap w:val="0"/>
            <w:vAlign w:val="center"/>
          </w:tcPr>
          <w:p w14:paraId="79263C30">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油烟机灶台清洗</w:t>
            </w:r>
          </w:p>
        </w:tc>
        <w:tc>
          <w:tcPr>
            <w:tcW w:w="0" w:type="auto"/>
            <w:noWrap/>
            <w:vAlign w:val="center"/>
          </w:tcPr>
          <w:p w14:paraId="6E2222D7">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套</w:t>
            </w:r>
          </w:p>
        </w:tc>
        <w:tc>
          <w:tcPr>
            <w:tcW w:w="0" w:type="auto"/>
            <w:noWrap/>
            <w:vAlign w:val="center"/>
          </w:tcPr>
          <w:p w14:paraId="345944E7">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双眼电磁灶 4台  </w:t>
            </w:r>
          </w:p>
          <w:p w14:paraId="4F792437">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单眼电磁灶  1台        </w:t>
            </w:r>
          </w:p>
          <w:p w14:paraId="0FC60CB7">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汤锅3台      </w:t>
            </w:r>
          </w:p>
          <w:p w14:paraId="51BAE780">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双门蒸饭箱5台          </w:t>
            </w:r>
          </w:p>
          <w:p w14:paraId="09499378">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排油烟机 1台     </w:t>
            </w:r>
          </w:p>
          <w:p w14:paraId="648F7E6D">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油烟净化器 1台       </w:t>
            </w:r>
          </w:p>
          <w:p w14:paraId="19934C1B">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楼顶排蒸汽风机1台    </w:t>
            </w:r>
          </w:p>
          <w:p w14:paraId="31BFDAF6">
            <w:pPr>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吊顶内排蒸汽风机1台     </w:t>
            </w:r>
          </w:p>
          <w:p w14:paraId="23F0DD47">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新风风机 2台</w:t>
            </w:r>
            <w:r>
              <w:rPr>
                <w:rFonts w:hint="eastAsia" w:ascii="宋体" w:hAnsi="宋体" w:eastAsia="宋体" w:cs="宋体"/>
                <w:i w:val="0"/>
                <w:iCs w:val="0"/>
                <w:color w:val="000000"/>
                <w:sz w:val="22"/>
                <w:szCs w:val="22"/>
                <w:highlight w:val="none"/>
                <w:u w:val="none"/>
                <w:lang w:val="en-US" w:eastAsia="zh-CN" w:bidi="ar"/>
              </w:rPr>
              <w:br w:type="textWrapping" w:clear="all"/>
            </w:r>
          </w:p>
        </w:tc>
        <w:tc>
          <w:tcPr>
            <w:tcW w:w="0" w:type="auto"/>
            <w:noWrap w:val="0"/>
            <w:vAlign w:val="center"/>
          </w:tcPr>
          <w:p w14:paraId="33D6F318">
            <w:pPr>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1</w:t>
            </w:r>
          </w:p>
        </w:tc>
        <w:tc>
          <w:tcPr>
            <w:tcW w:w="0" w:type="auto"/>
            <w:noWrap w:val="0"/>
            <w:vAlign w:val="center"/>
          </w:tcPr>
          <w:p w14:paraId="5039EEFC">
            <w:pPr>
              <w:jc w:val="center"/>
              <w:rPr>
                <w:rFonts w:hint="eastAsia" w:ascii="宋体" w:hAnsi="宋体" w:cs="宋体"/>
                <w:color w:val="000000"/>
                <w:sz w:val="20"/>
                <w:szCs w:val="20"/>
                <w:highlight w:val="none"/>
                <w:lang w:bidi="ar"/>
              </w:rPr>
            </w:pPr>
          </w:p>
        </w:tc>
        <w:tc>
          <w:tcPr>
            <w:tcW w:w="0" w:type="auto"/>
            <w:noWrap w:val="0"/>
            <w:vAlign w:val="center"/>
          </w:tcPr>
          <w:p w14:paraId="7E166759">
            <w:pPr>
              <w:jc w:val="center"/>
              <w:rPr>
                <w:rFonts w:hint="eastAsia" w:ascii="宋体" w:hAnsi="宋体" w:cs="宋体"/>
                <w:color w:val="000000"/>
                <w:sz w:val="20"/>
                <w:szCs w:val="20"/>
                <w:highlight w:val="none"/>
                <w:lang w:bidi="ar"/>
              </w:rPr>
            </w:pPr>
          </w:p>
        </w:tc>
        <w:tc>
          <w:tcPr>
            <w:tcW w:w="0" w:type="auto"/>
            <w:noWrap w:val="0"/>
            <w:vAlign w:val="center"/>
          </w:tcPr>
          <w:p w14:paraId="18EB96EE">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eastAsia="zh-CN" w:bidi="ar"/>
              </w:rPr>
              <w:t>服务期内</w:t>
            </w:r>
            <w:r>
              <w:rPr>
                <w:rFonts w:hint="eastAsia" w:ascii="宋体" w:hAnsi="宋体" w:cs="宋体"/>
                <w:color w:val="000000"/>
                <w:sz w:val="20"/>
                <w:szCs w:val="20"/>
                <w:highlight w:val="none"/>
                <w:lang w:val="en-US" w:eastAsia="zh-CN" w:bidi="ar"/>
              </w:rPr>
              <w:t>至少</w:t>
            </w:r>
            <w:r>
              <w:rPr>
                <w:rFonts w:hint="eastAsia" w:ascii="宋体" w:hAnsi="宋体" w:cs="宋体"/>
                <w:color w:val="000000"/>
                <w:sz w:val="20"/>
                <w:szCs w:val="20"/>
                <w:highlight w:val="none"/>
                <w:lang w:eastAsia="zh-CN" w:bidi="ar"/>
              </w:rPr>
              <w:t>6次管道清洗</w:t>
            </w:r>
            <w:r>
              <w:rPr>
                <w:rFonts w:hint="eastAsia" w:ascii="宋体" w:hAnsi="宋体" w:cs="宋体"/>
                <w:color w:val="000000"/>
                <w:sz w:val="20"/>
                <w:szCs w:val="20"/>
                <w:highlight w:val="none"/>
                <w:lang w:bidi="ar"/>
              </w:rPr>
              <w:t>（具体包括油烟机叶片、吸风罩、管道、风机管道、厨房间墙面、玻璃清洗），灶台安全检查、表面擦拭1次/月，确保正常安全使用。</w:t>
            </w:r>
          </w:p>
        </w:tc>
      </w:tr>
      <w:tr w14:paraId="75F76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0" w:type="auto"/>
            <w:noWrap/>
            <w:vAlign w:val="center"/>
          </w:tcPr>
          <w:p w14:paraId="128A7FB7">
            <w:pPr>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5</w:t>
            </w:r>
          </w:p>
        </w:tc>
        <w:tc>
          <w:tcPr>
            <w:tcW w:w="0" w:type="auto"/>
            <w:noWrap w:val="0"/>
            <w:vAlign w:val="center"/>
          </w:tcPr>
          <w:p w14:paraId="56F1CC07">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化粪池清掏</w:t>
            </w:r>
          </w:p>
        </w:tc>
        <w:tc>
          <w:tcPr>
            <w:tcW w:w="0" w:type="auto"/>
            <w:noWrap/>
            <w:vAlign w:val="center"/>
          </w:tcPr>
          <w:p w14:paraId="37B4FC39">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个</w:t>
            </w:r>
          </w:p>
        </w:tc>
        <w:tc>
          <w:tcPr>
            <w:tcW w:w="0" w:type="auto"/>
            <w:noWrap/>
            <w:vAlign w:val="center"/>
          </w:tcPr>
          <w:p w14:paraId="11F8722F">
            <w:pPr>
              <w:jc w:val="center"/>
              <w:rPr>
                <w:rFonts w:hint="eastAsia" w:ascii="宋体" w:hAnsi="宋体" w:eastAsia="宋体" w:cs="宋体"/>
                <w:color w:val="000000"/>
                <w:sz w:val="20"/>
                <w:szCs w:val="20"/>
                <w:highlight w:val="none"/>
                <w:lang w:val="en-US" w:eastAsia="zh-CN" w:bidi="ar-SA"/>
              </w:rPr>
            </w:pPr>
          </w:p>
        </w:tc>
        <w:tc>
          <w:tcPr>
            <w:tcW w:w="0" w:type="auto"/>
            <w:noWrap w:val="0"/>
            <w:vAlign w:val="center"/>
          </w:tcPr>
          <w:p w14:paraId="55E4E71C">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1</w:t>
            </w:r>
          </w:p>
        </w:tc>
        <w:tc>
          <w:tcPr>
            <w:tcW w:w="0" w:type="auto"/>
            <w:noWrap w:val="0"/>
            <w:vAlign w:val="center"/>
          </w:tcPr>
          <w:p w14:paraId="2435DB8E">
            <w:pPr>
              <w:jc w:val="center"/>
              <w:rPr>
                <w:rFonts w:hint="eastAsia" w:ascii="宋体" w:hAnsi="宋体" w:cs="宋体"/>
                <w:color w:val="000000"/>
                <w:sz w:val="20"/>
                <w:szCs w:val="20"/>
                <w:highlight w:val="none"/>
                <w:lang w:val="en-US" w:eastAsia="zh-CN" w:bidi="ar"/>
              </w:rPr>
            </w:pPr>
          </w:p>
        </w:tc>
        <w:tc>
          <w:tcPr>
            <w:tcW w:w="0" w:type="auto"/>
            <w:noWrap w:val="0"/>
            <w:vAlign w:val="center"/>
          </w:tcPr>
          <w:p w14:paraId="70DBB6F4">
            <w:pPr>
              <w:jc w:val="center"/>
              <w:rPr>
                <w:rFonts w:hint="eastAsia" w:ascii="宋体" w:hAnsi="宋体" w:cs="宋体"/>
                <w:color w:val="000000"/>
                <w:sz w:val="20"/>
                <w:szCs w:val="20"/>
                <w:highlight w:val="none"/>
                <w:lang w:val="en-US" w:eastAsia="zh-CN" w:bidi="ar"/>
              </w:rPr>
            </w:pPr>
          </w:p>
        </w:tc>
        <w:tc>
          <w:tcPr>
            <w:tcW w:w="0" w:type="auto"/>
            <w:noWrap w:val="0"/>
            <w:vAlign w:val="center"/>
          </w:tcPr>
          <w:p w14:paraId="18E97114">
            <w:pPr>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服务期限内至少清洗</w:t>
            </w:r>
            <w:r>
              <w:rPr>
                <w:rFonts w:hint="eastAsia" w:ascii="宋体" w:hAnsi="宋体" w:cs="宋体"/>
                <w:color w:val="000000"/>
                <w:sz w:val="20"/>
                <w:szCs w:val="20"/>
                <w:highlight w:val="none"/>
                <w:lang w:bidi="ar"/>
              </w:rPr>
              <w:t>1次</w:t>
            </w:r>
            <w:r>
              <w:rPr>
                <w:rFonts w:hint="eastAsia" w:ascii="宋体" w:hAnsi="宋体" w:cs="宋体"/>
                <w:color w:val="000000"/>
                <w:sz w:val="20"/>
                <w:szCs w:val="20"/>
                <w:highlight w:val="none"/>
                <w:lang w:val="en-US" w:eastAsia="zh-CN" w:bidi="ar"/>
              </w:rPr>
              <w:t>。</w:t>
            </w:r>
          </w:p>
        </w:tc>
      </w:tr>
      <w:tr w14:paraId="551C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0" w:type="auto"/>
            <w:noWrap/>
            <w:vAlign w:val="center"/>
          </w:tcPr>
          <w:p w14:paraId="1E90AC88">
            <w:pPr>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6</w:t>
            </w:r>
          </w:p>
        </w:tc>
        <w:tc>
          <w:tcPr>
            <w:tcW w:w="0" w:type="auto"/>
            <w:noWrap w:val="0"/>
            <w:vAlign w:val="center"/>
          </w:tcPr>
          <w:p w14:paraId="5AC7A58D">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油池</w:t>
            </w:r>
          </w:p>
        </w:tc>
        <w:tc>
          <w:tcPr>
            <w:tcW w:w="0" w:type="auto"/>
            <w:noWrap/>
            <w:vAlign w:val="center"/>
          </w:tcPr>
          <w:p w14:paraId="752051A4">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个</w:t>
            </w:r>
          </w:p>
        </w:tc>
        <w:tc>
          <w:tcPr>
            <w:tcW w:w="0" w:type="auto"/>
            <w:noWrap/>
            <w:vAlign w:val="center"/>
          </w:tcPr>
          <w:p w14:paraId="29CED2C3">
            <w:pPr>
              <w:jc w:val="center"/>
              <w:rPr>
                <w:rFonts w:hint="eastAsia" w:ascii="宋体" w:hAnsi="宋体" w:eastAsia="宋体" w:cs="宋体"/>
                <w:color w:val="000000"/>
                <w:sz w:val="20"/>
                <w:szCs w:val="20"/>
                <w:highlight w:val="none"/>
                <w:lang w:val="en-US" w:eastAsia="zh-CN" w:bidi="ar-SA"/>
              </w:rPr>
            </w:pPr>
          </w:p>
        </w:tc>
        <w:tc>
          <w:tcPr>
            <w:tcW w:w="0" w:type="auto"/>
            <w:noWrap w:val="0"/>
            <w:vAlign w:val="center"/>
          </w:tcPr>
          <w:p w14:paraId="3E580FAF">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1</w:t>
            </w:r>
          </w:p>
        </w:tc>
        <w:tc>
          <w:tcPr>
            <w:tcW w:w="0" w:type="auto"/>
            <w:noWrap w:val="0"/>
            <w:vAlign w:val="center"/>
          </w:tcPr>
          <w:p w14:paraId="7C8AAAE4">
            <w:pPr>
              <w:jc w:val="center"/>
              <w:rPr>
                <w:rFonts w:hint="eastAsia" w:ascii="宋体" w:hAnsi="宋体" w:cs="宋体"/>
                <w:color w:val="000000"/>
                <w:sz w:val="20"/>
                <w:szCs w:val="20"/>
                <w:highlight w:val="none"/>
                <w:lang w:bidi="ar"/>
              </w:rPr>
            </w:pPr>
          </w:p>
        </w:tc>
        <w:tc>
          <w:tcPr>
            <w:tcW w:w="0" w:type="auto"/>
            <w:noWrap w:val="0"/>
            <w:vAlign w:val="center"/>
          </w:tcPr>
          <w:p w14:paraId="0A3B7059">
            <w:pPr>
              <w:jc w:val="center"/>
              <w:rPr>
                <w:rFonts w:hint="eastAsia" w:ascii="宋体" w:hAnsi="宋体" w:cs="宋体"/>
                <w:color w:val="000000"/>
                <w:sz w:val="20"/>
                <w:szCs w:val="20"/>
                <w:highlight w:val="none"/>
                <w:lang w:bidi="ar"/>
              </w:rPr>
            </w:pPr>
          </w:p>
        </w:tc>
        <w:tc>
          <w:tcPr>
            <w:tcW w:w="0" w:type="auto"/>
            <w:noWrap w:val="0"/>
            <w:vAlign w:val="center"/>
          </w:tcPr>
          <w:p w14:paraId="3EE71D9A">
            <w:pPr>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服务期限内至少清洗3</w:t>
            </w:r>
            <w:r>
              <w:rPr>
                <w:rFonts w:hint="eastAsia" w:ascii="宋体" w:hAnsi="宋体" w:cs="宋体"/>
                <w:color w:val="000000"/>
                <w:sz w:val="20"/>
                <w:szCs w:val="20"/>
                <w:highlight w:val="none"/>
                <w:lang w:bidi="ar"/>
              </w:rPr>
              <w:t>次</w:t>
            </w:r>
            <w:r>
              <w:rPr>
                <w:rFonts w:hint="eastAsia" w:ascii="宋体" w:hAnsi="宋体" w:cs="宋体"/>
                <w:color w:val="000000"/>
                <w:sz w:val="20"/>
                <w:szCs w:val="20"/>
                <w:highlight w:val="none"/>
                <w:lang w:val="en-US" w:eastAsia="zh-CN" w:bidi="ar"/>
              </w:rPr>
              <w:t>。</w:t>
            </w:r>
          </w:p>
        </w:tc>
      </w:tr>
      <w:tr w14:paraId="7806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0" w:type="auto"/>
            <w:noWrap/>
            <w:vAlign w:val="center"/>
          </w:tcPr>
          <w:p w14:paraId="257B1340">
            <w:pPr>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7</w:t>
            </w:r>
          </w:p>
        </w:tc>
        <w:tc>
          <w:tcPr>
            <w:tcW w:w="0" w:type="auto"/>
            <w:noWrap w:val="0"/>
            <w:vAlign w:val="center"/>
          </w:tcPr>
          <w:p w14:paraId="39E55BB9">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零星维修</w:t>
            </w:r>
            <w:r>
              <w:rPr>
                <w:rFonts w:hint="eastAsia" w:ascii="宋体" w:hAnsi="宋体" w:cs="宋体"/>
                <w:color w:val="000000"/>
                <w:sz w:val="20"/>
                <w:szCs w:val="20"/>
                <w:highlight w:val="none"/>
                <w:lang w:eastAsia="zh-CN" w:bidi="ar"/>
              </w:rPr>
              <w:t>（</w:t>
            </w:r>
            <w:r>
              <w:rPr>
                <w:rFonts w:hint="eastAsia" w:ascii="宋体" w:hAnsi="宋体" w:cs="宋体"/>
                <w:color w:val="000000"/>
                <w:sz w:val="20"/>
                <w:szCs w:val="20"/>
                <w:highlight w:val="none"/>
                <w:lang w:bidi="ar"/>
              </w:rPr>
              <w:t>5000元以</w:t>
            </w:r>
            <w:r>
              <w:rPr>
                <w:rFonts w:hint="eastAsia" w:ascii="宋体" w:hAnsi="宋体" w:cs="宋体"/>
                <w:color w:val="000000"/>
                <w:sz w:val="20"/>
                <w:szCs w:val="20"/>
                <w:highlight w:val="none"/>
                <w:lang w:val="en-US" w:eastAsia="zh-CN" w:bidi="ar"/>
              </w:rPr>
              <w:t>下）</w:t>
            </w:r>
          </w:p>
        </w:tc>
        <w:tc>
          <w:tcPr>
            <w:tcW w:w="0" w:type="auto"/>
            <w:noWrap/>
            <w:vAlign w:val="center"/>
          </w:tcPr>
          <w:p w14:paraId="2236595E">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项</w:t>
            </w:r>
          </w:p>
        </w:tc>
        <w:tc>
          <w:tcPr>
            <w:tcW w:w="0" w:type="auto"/>
            <w:noWrap/>
            <w:vAlign w:val="center"/>
          </w:tcPr>
          <w:p w14:paraId="1AF11A5F">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房屋日常管理与维修养护</w:t>
            </w:r>
          </w:p>
        </w:tc>
        <w:tc>
          <w:tcPr>
            <w:tcW w:w="0" w:type="auto"/>
            <w:noWrap w:val="0"/>
            <w:vAlign w:val="center"/>
          </w:tcPr>
          <w:p w14:paraId="70D726CF">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1</w:t>
            </w:r>
          </w:p>
        </w:tc>
        <w:tc>
          <w:tcPr>
            <w:tcW w:w="0" w:type="auto"/>
            <w:noWrap w:val="0"/>
            <w:vAlign w:val="center"/>
          </w:tcPr>
          <w:p w14:paraId="1659159D">
            <w:pPr>
              <w:jc w:val="center"/>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 </w:t>
            </w:r>
          </w:p>
        </w:tc>
        <w:tc>
          <w:tcPr>
            <w:tcW w:w="0" w:type="auto"/>
            <w:noWrap w:val="0"/>
            <w:vAlign w:val="center"/>
          </w:tcPr>
          <w:p w14:paraId="081FDA55">
            <w:pPr>
              <w:jc w:val="center"/>
              <w:rPr>
                <w:rFonts w:ascii="宋体" w:hAnsi="宋体" w:cs="宋体"/>
                <w:color w:val="000000"/>
                <w:sz w:val="20"/>
                <w:szCs w:val="20"/>
                <w:highlight w:val="none"/>
                <w:lang w:val="en-US" w:eastAsia="zh-CN" w:bidi="ar-SA"/>
              </w:rPr>
            </w:pPr>
          </w:p>
        </w:tc>
        <w:tc>
          <w:tcPr>
            <w:tcW w:w="0" w:type="auto"/>
            <w:noWrap w:val="0"/>
            <w:vAlign w:val="center"/>
          </w:tcPr>
          <w:p w14:paraId="2E65169D">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本次零星维修费用包含各系统及设备质保期内因人为因素（非产品本身质量问题、非厂家质保售后覆盖范围）产生的各类维修维保工作以及质保期满后产生的所有维修维保工作。包含如下内容:</w:t>
            </w:r>
          </w:p>
          <w:p w14:paraId="323592BC">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p>
          <w:p w14:paraId="593D850E">
            <w:pPr>
              <w:jc w:val="left"/>
              <w:rPr>
                <w:rFonts w:hint="default"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B、智能化系统：单次维修金额（仅材料配件费用）2000元以下，人工等其他费用由供应商承担。</w:t>
            </w:r>
            <w:r>
              <w:rPr>
                <w:rFonts w:hint="eastAsia" w:ascii="宋体" w:hAnsi="宋体" w:cs="宋体"/>
                <w:color w:val="000000"/>
                <w:sz w:val="20"/>
                <w:szCs w:val="20"/>
                <w:highlight w:val="none"/>
                <w:lang w:val="en-US" w:eastAsia="zh-CN" w:bidi="ar-SA"/>
              </w:rPr>
              <w:t xml:space="preserve"> </w:t>
            </w:r>
          </w:p>
          <w:p w14:paraId="670411E2">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C、高压配电系统：单次维修金额（仅材料配件费用）1000元以下，人工等其他费用由供应商承担。</w:t>
            </w:r>
          </w:p>
          <w:p w14:paraId="6D1C5BFC">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D、消防系统：单次维修金额（仅材料配件费用）100元以下，人工等其他费用由供应商承担。</w:t>
            </w:r>
          </w:p>
          <w:p w14:paraId="77AC2A7F">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E、电梯系统：单次维修金额（仅材料配件费用）300元以下，人工等其他费用由供应商承担。</w:t>
            </w:r>
          </w:p>
        </w:tc>
      </w:tr>
      <w:tr w14:paraId="26EC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0" w:type="auto"/>
            <w:gridSpan w:val="6"/>
            <w:noWrap/>
            <w:vAlign w:val="center"/>
          </w:tcPr>
          <w:p w14:paraId="7B157B40">
            <w:pPr>
              <w:jc w:val="center"/>
              <w:rPr>
                <w:rFonts w:hint="eastAsia" w:ascii="宋体" w:hAnsi="宋体" w:cs="宋体"/>
                <w:color w:val="000000"/>
                <w:sz w:val="20"/>
                <w:szCs w:val="20"/>
                <w:highlight w:val="none"/>
                <w:lang w:val="en-US" w:eastAsia="zh-CN" w:bidi="ar-SA"/>
              </w:rPr>
            </w:pPr>
            <w:r>
              <w:rPr>
                <w:rFonts w:hint="eastAsia" w:ascii="宋体" w:hAnsi="宋体" w:eastAsia="宋体" w:cs="宋体"/>
                <w:b/>
                <w:bCs/>
                <w:i w:val="0"/>
                <w:iCs w:val="0"/>
                <w:color w:val="000000"/>
                <w:sz w:val="20"/>
                <w:szCs w:val="20"/>
                <w:highlight w:val="none"/>
                <w:u w:val="none"/>
                <w:lang w:val="en-US" w:eastAsia="zh-CN"/>
              </w:rPr>
              <w:t>合计</w:t>
            </w:r>
          </w:p>
        </w:tc>
        <w:tc>
          <w:tcPr>
            <w:tcW w:w="0" w:type="auto"/>
            <w:noWrap w:val="0"/>
            <w:vAlign w:val="center"/>
          </w:tcPr>
          <w:p w14:paraId="635E681D">
            <w:pPr>
              <w:keepNext w:val="0"/>
              <w:keepLines w:val="0"/>
              <w:widowControl/>
              <w:suppressLineNumbers w:val="0"/>
              <w:jc w:val="center"/>
              <w:rPr>
                <w:rFonts w:hint="eastAsia" w:ascii="宋体" w:hAnsi="宋体" w:cs="宋体"/>
                <w:color w:val="000000"/>
                <w:sz w:val="20"/>
                <w:szCs w:val="20"/>
                <w:highlight w:val="none"/>
                <w:lang w:val="en-US" w:eastAsia="zh-CN" w:bidi="ar-SA"/>
              </w:rPr>
            </w:pPr>
          </w:p>
        </w:tc>
        <w:tc>
          <w:tcPr>
            <w:tcW w:w="0" w:type="auto"/>
            <w:noWrap w:val="0"/>
            <w:vAlign w:val="center"/>
          </w:tcPr>
          <w:p w14:paraId="205215CC">
            <w:pPr>
              <w:keepNext w:val="0"/>
              <w:keepLines w:val="0"/>
              <w:widowControl/>
              <w:suppressLineNumbers w:val="0"/>
              <w:jc w:val="center"/>
              <w:rPr>
                <w:rFonts w:hint="eastAsia" w:ascii="宋体" w:hAnsi="宋体" w:cs="宋体"/>
                <w:color w:val="000000"/>
                <w:sz w:val="20"/>
                <w:szCs w:val="20"/>
                <w:highlight w:val="none"/>
                <w:lang w:eastAsia="zh-CN" w:bidi="ar"/>
              </w:rPr>
            </w:pPr>
          </w:p>
        </w:tc>
      </w:tr>
    </w:tbl>
    <w:p w14:paraId="1DF14E4E">
      <w:pPr>
        <w:rPr>
          <w:rFonts w:hint="eastAsia" w:ascii="宋体" w:hAnsi="宋体"/>
          <w:bCs/>
          <w:color w:val="000000"/>
          <w:highlight w:val="none"/>
        </w:rPr>
      </w:pPr>
    </w:p>
    <w:p w14:paraId="77D8CB12">
      <w:pPr>
        <w:pStyle w:val="82"/>
        <w:rPr>
          <w:rFonts w:hint="eastAsia" w:ascii="宋体" w:hAnsi="宋体"/>
          <w:bCs/>
          <w:color w:val="000000"/>
          <w:highlight w:val="none"/>
        </w:rPr>
      </w:pPr>
    </w:p>
    <w:p w14:paraId="5085B5C6">
      <w:pPr>
        <w:pStyle w:val="82"/>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w:t>
      </w:r>
      <w:r>
        <w:rPr>
          <w:rFonts w:hint="eastAsia" w:ascii="宋体" w:hAnsi="宋体"/>
          <w:b/>
          <w:bCs/>
          <w:color w:val="000000"/>
          <w:sz w:val="24"/>
          <w:szCs w:val="24"/>
          <w:highlight w:val="none"/>
          <w:lang w:val="en-US" w:eastAsia="zh-CN"/>
        </w:rPr>
        <w:t>6</w:t>
      </w:r>
      <w:r>
        <w:rPr>
          <w:rFonts w:hint="eastAsia" w:ascii="宋体" w:hAnsi="宋体"/>
          <w:b/>
          <w:bCs/>
          <w:color w:val="000000"/>
          <w:sz w:val="24"/>
          <w:szCs w:val="24"/>
          <w:highlight w:val="none"/>
        </w:rPr>
        <w:t>）：投入本项目的</w:t>
      </w:r>
      <w:r>
        <w:rPr>
          <w:rFonts w:hint="eastAsia" w:ascii="宋体" w:hAnsi="宋体"/>
          <w:b/>
          <w:bCs/>
          <w:color w:val="000000"/>
          <w:sz w:val="24"/>
          <w:szCs w:val="24"/>
          <w:highlight w:val="none"/>
          <w:lang w:val="en-US" w:eastAsia="zh-CN"/>
        </w:rPr>
        <w:t>绿化养护费用</w:t>
      </w:r>
      <w:r>
        <w:rPr>
          <w:rFonts w:hint="eastAsia" w:ascii="宋体" w:hAnsi="宋体"/>
          <w:b/>
          <w:bCs/>
          <w:color w:val="000000"/>
          <w:sz w:val="24"/>
          <w:szCs w:val="24"/>
          <w:highlight w:val="none"/>
        </w:rPr>
        <w:t>明细表</w:t>
      </w:r>
    </w:p>
    <w:tbl>
      <w:tblPr>
        <w:tblStyle w:val="28"/>
        <w:tblW w:w="11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4"/>
        <w:gridCol w:w="441"/>
        <w:gridCol w:w="2668"/>
        <w:gridCol w:w="1643"/>
        <w:gridCol w:w="1326"/>
        <w:gridCol w:w="1468"/>
        <w:gridCol w:w="1611"/>
        <w:gridCol w:w="909"/>
      </w:tblGrid>
      <w:tr w14:paraId="191D5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55" w:type="dxa"/>
            <w:gridSpan w:val="2"/>
            <w:noWrap w:val="0"/>
            <w:vAlign w:val="center"/>
          </w:tcPr>
          <w:p w14:paraId="5E2400CD">
            <w:pPr>
              <w:jc w:val="center"/>
              <w:rPr>
                <w:rFonts w:ascii="宋体" w:hAnsi="宋体"/>
                <w:b/>
                <w:color w:val="000000"/>
                <w:szCs w:val="21"/>
                <w:highlight w:val="none"/>
              </w:rPr>
            </w:pPr>
            <w:r>
              <w:rPr>
                <w:rFonts w:hint="eastAsia" w:ascii="宋体" w:hAnsi="宋体"/>
                <w:b/>
                <w:color w:val="000000"/>
                <w:szCs w:val="21"/>
                <w:highlight w:val="none"/>
              </w:rPr>
              <w:t>序号</w:t>
            </w:r>
          </w:p>
        </w:tc>
        <w:tc>
          <w:tcPr>
            <w:tcW w:w="2668" w:type="dxa"/>
            <w:noWrap w:val="0"/>
            <w:vAlign w:val="center"/>
          </w:tcPr>
          <w:p w14:paraId="7A194EA0">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项目类别</w:t>
            </w:r>
          </w:p>
        </w:tc>
        <w:tc>
          <w:tcPr>
            <w:tcW w:w="1643" w:type="dxa"/>
            <w:noWrap w:val="0"/>
            <w:vAlign w:val="center"/>
          </w:tcPr>
          <w:p w14:paraId="68093978">
            <w:pPr>
              <w:jc w:val="center"/>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数量（㎡）</w:t>
            </w:r>
          </w:p>
        </w:tc>
        <w:tc>
          <w:tcPr>
            <w:tcW w:w="1326" w:type="dxa"/>
            <w:noWrap w:val="0"/>
            <w:vAlign w:val="center"/>
          </w:tcPr>
          <w:p w14:paraId="1C203518">
            <w:pPr>
              <w:jc w:val="center"/>
              <w:rPr>
                <w:rFonts w:ascii="宋体" w:hAnsi="宋体"/>
                <w:b/>
                <w:color w:val="000000"/>
                <w:szCs w:val="21"/>
                <w:highlight w:val="none"/>
              </w:rPr>
            </w:pPr>
            <w:r>
              <w:rPr>
                <w:rFonts w:hint="eastAsia" w:ascii="宋体" w:hAnsi="宋体"/>
                <w:b/>
                <w:color w:val="000000"/>
                <w:szCs w:val="21"/>
                <w:highlight w:val="none"/>
              </w:rPr>
              <w:t>单价（元）</w:t>
            </w:r>
          </w:p>
        </w:tc>
        <w:tc>
          <w:tcPr>
            <w:tcW w:w="1468" w:type="dxa"/>
            <w:noWrap w:val="0"/>
            <w:vAlign w:val="center"/>
          </w:tcPr>
          <w:p w14:paraId="299B2BE2">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6EFFA3B8">
            <w:pPr>
              <w:jc w:val="center"/>
              <w:rPr>
                <w:rFonts w:ascii="宋体" w:hAnsi="宋体"/>
                <w:b/>
                <w:color w:val="000000"/>
                <w:szCs w:val="21"/>
                <w:highlight w:val="none"/>
              </w:rPr>
            </w:pPr>
            <w:r>
              <w:rPr>
                <w:rFonts w:hint="eastAsia" w:ascii="宋体" w:hAnsi="宋体"/>
                <w:b/>
                <w:color w:val="000000"/>
                <w:szCs w:val="21"/>
                <w:highlight w:val="none"/>
              </w:rPr>
              <w:t>（元/月）</w:t>
            </w:r>
          </w:p>
        </w:tc>
        <w:tc>
          <w:tcPr>
            <w:tcW w:w="1611" w:type="dxa"/>
            <w:noWrap w:val="0"/>
            <w:vAlign w:val="center"/>
          </w:tcPr>
          <w:p w14:paraId="586966B2">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29526260">
            <w:pPr>
              <w:jc w:val="center"/>
              <w:rPr>
                <w:rFonts w:ascii="宋体" w:hAnsi="宋体"/>
                <w:b/>
                <w:color w:val="000000"/>
                <w:szCs w:val="21"/>
                <w:highlight w:val="none"/>
              </w:rPr>
            </w:pPr>
            <w:r>
              <w:rPr>
                <w:rFonts w:hint="eastAsia" w:ascii="宋体" w:hAnsi="宋体"/>
                <w:b/>
                <w:color w:val="000000"/>
                <w:szCs w:val="21"/>
                <w:highlight w:val="none"/>
              </w:rPr>
              <w:t>（元/</w:t>
            </w:r>
            <w:r>
              <w:rPr>
                <w:rFonts w:hint="eastAsia" w:ascii="宋体" w:hAnsi="宋体" w:cs="宋体"/>
                <w:b/>
                <w:color w:val="000000"/>
                <w:sz w:val="21"/>
                <w:szCs w:val="21"/>
                <w:highlight w:val="none"/>
                <w:lang w:val="en-US" w:eastAsia="zh-CN"/>
              </w:rPr>
              <w:t>6个月</w:t>
            </w:r>
            <w:r>
              <w:rPr>
                <w:rFonts w:hint="eastAsia" w:ascii="宋体" w:hAnsi="宋体"/>
                <w:b/>
                <w:color w:val="000000"/>
                <w:szCs w:val="21"/>
                <w:highlight w:val="none"/>
              </w:rPr>
              <w:t>）</w:t>
            </w:r>
          </w:p>
        </w:tc>
        <w:tc>
          <w:tcPr>
            <w:tcW w:w="909" w:type="dxa"/>
            <w:noWrap w:val="0"/>
            <w:vAlign w:val="center"/>
          </w:tcPr>
          <w:p w14:paraId="4DA7C2C6">
            <w:pPr>
              <w:jc w:val="center"/>
              <w:rPr>
                <w:rFonts w:ascii="宋体" w:hAnsi="宋体"/>
                <w:b/>
                <w:color w:val="000000"/>
                <w:szCs w:val="21"/>
                <w:highlight w:val="none"/>
              </w:rPr>
            </w:pPr>
            <w:r>
              <w:rPr>
                <w:rFonts w:hint="eastAsia" w:ascii="宋体" w:hAnsi="宋体"/>
                <w:b/>
                <w:color w:val="000000"/>
                <w:szCs w:val="21"/>
                <w:highlight w:val="none"/>
              </w:rPr>
              <w:t>备注</w:t>
            </w:r>
          </w:p>
        </w:tc>
      </w:tr>
      <w:tr w14:paraId="01E33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55" w:type="dxa"/>
            <w:gridSpan w:val="2"/>
            <w:noWrap w:val="0"/>
            <w:vAlign w:val="center"/>
          </w:tcPr>
          <w:p w14:paraId="43E4176E">
            <w:pPr>
              <w:jc w:val="center"/>
              <w:rPr>
                <w:rFonts w:ascii="宋体" w:hAnsi="宋体"/>
                <w:color w:val="000000"/>
                <w:szCs w:val="21"/>
                <w:highlight w:val="none"/>
              </w:rPr>
            </w:pPr>
            <w:r>
              <w:rPr>
                <w:rFonts w:hint="eastAsia" w:ascii="宋体" w:hAnsi="宋体"/>
                <w:color w:val="000000"/>
                <w:szCs w:val="21"/>
                <w:highlight w:val="none"/>
              </w:rPr>
              <w:t>1</w:t>
            </w:r>
          </w:p>
        </w:tc>
        <w:tc>
          <w:tcPr>
            <w:tcW w:w="2668" w:type="dxa"/>
            <w:noWrap w:val="0"/>
            <w:vAlign w:val="center"/>
          </w:tcPr>
          <w:p w14:paraId="0C5369B7">
            <w:pPr>
              <w:jc w:val="center"/>
              <w:rPr>
                <w:rFonts w:ascii="宋体" w:hAnsi="宋体"/>
                <w:b/>
                <w:color w:val="000000"/>
                <w:szCs w:val="21"/>
                <w:highlight w:val="none"/>
              </w:rPr>
            </w:pPr>
          </w:p>
        </w:tc>
        <w:tc>
          <w:tcPr>
            <w:tcW w:w="1643" w:type="dxa"/>
            <w:noWrap w:val="0"/>
            <w:vAlign w:val="center"/>
          </w:tcPr>
          <w:p w14:paraId="115841C4">
            <w:pPr>
              <w:jc w:val="center"/>
              <w:rPr>
                <w:rFonts w:ascii="宋体" w:hAnsi="宋体"/>
                <w:color w:val="000000"/>
                <w:szCs w:val="21"/>
                <w:highlight w:val="none"/>
              </w:rPr>
            </w:pPr>
          </w:p>
        </w:tc>
        <w:tc>
          <w:tcPr>
            <w:tcW w:w="1326" w:type="dxa"/>
            <w:noWrap w:val="0"/>
            <w:vAlign w:val="center"/>
          </w:tcPr>
          <w:p w14:paraId="5D484221">
            <w:pPr>
              <w:jc w:val="center"/>
              <w:rPr>
                <w:rFonts w:ascii="宋体" w:hAnsi="宋体"/>
                <w:color w:val="000000"/>
                <w:szCs w:val="21"/>
                <w:highlight w:val="none"/>
              </w:rPr>
            </w:pPr>
          </w:p>
        </w:tc>
        <w:tc>
          <w:tcPr>
            <w:tcW w:w="1468" w:type="dxa"/>
            <w:noWrap w:val="0"/>
            <w:vAlign w:val="center"/>
          </w:tcPr>
          <w:p w14:paraId="435F9D98">
            <w:pPr>
              <w:jc w:val="center"/>
              <w:rPr>
                <w:rFonts w:ascii="宋体" w:hAnsi="宋体"/>
                <w:color w:val="000000"/>
                <w:szCs w:val="21"/>
                <w:highlight w:val="none"/>
              </w:rPr>
            </w:pPr>
          </w:p>
        </w:tc>
        <w:tc>
          <w:tcPr>
            <w:tcW w:w="1611" w:type="dxa"/>
            <w:noWrap w:val="0"/>
            <w:vAlign w:val="center"/>
          </w:tcPr>
          <w:p w14:paraId="64DF779C">
            <w:pPr>
              <w:jc w:val="center"/>
              <w:rPr>
                <w:rFonts w:ascii="宋体" w:hAnsi="宋体"/>
                <w:color w:val="000000"/>
                <w:szCs w:val="21"/>
                <w:highlight w:val="none"/>
              </w:rPr>
            </w:pPr>
          </w:p>
        </w:tc>
        <w:tc>
          <w:tcPr>
            <w:tcW w:w="909" w:type="dxa"/>
            <w:noWrap w:val="0"/>
            <w:vAlign w:val="center"/>
          </w:tcPr>
          <w:p w14:paraId="5ABC8ED7">
            <w:pPr>
              <w:jc w:val="center"/>
              <w:rPr>
                <w:rFonts w:ascii="宋体" w:hAnsi="宋体"/>
                <w:color w:val="000000"/>
                <w:szCs w:val="21"/>
                <w:highlight w:val="none"/>
              </w:rPr>
            </w:pPr>
          </w:p>
        </w:tc>
      </w:tr>
      <w:tr w14:paraId="18DE7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55" w:type="dxa"/>
            <w:gridSpan w:val="2"/>
            <w:noWrap w:val="0"/>
            <w:vAlign w:val="center"/>
          </w:tcPr>
          <w:p w14:paraId="7CCDC3BF">
            <w:pPr>
              <w:jc w:val="center"/>
              <w:rPr>
                <w:rFonts w:hint="eastAsia" w:ascii="宋体" w:hAnsi="宋体"/>
                <w:color w:val="000000"/>
                <w:szCs w:val="21"/>
                <w:highlight w:val="none"/>
              </w:rPr>
            </w:pPr>
            <w:r>
              <w:rPr>
                <w:rFonts w:hint="eastAsia" w:ascii="宋体" w:hAnsi="宋体"/>
                <w:color w:val="000000"/>
                <w:szCs w:val="21"/>
                <w:highlight w:val="none"/>
              </w:rPr>
              <w:t>……</w:t>
            </w:r>
          </w:p>
        </w:tc>
        <w:tc>
          <w:tcPr>
            <w:tcW w:w="2668" w:type="dxa"/>
            <w:noWrap w:val="0"/>
            <w:vAlign w:val="center"/>
          </w:tcPr>
          <w:p w14:paraId="55EEAB90">
            <w:pPr>
              <w:jc w:val="center"/>
              <w:rPr>
                <w:rFonts w:hint="eastAsia" w:ascii="宋体" w:hAnsi="宋体" w:cs="宋体"/>
                <w:bCs/>
                <w:color w:val="000000"/>
                <w:szCs w:val="21"/>
                <w:highlight w:val="none"/>
              </w:rPr>
            </w:pPr>
          </w:p>
        </w:tc>
        <w:tc>
          <w:tcPr>
            <w:tcW w:w="1643" w:type="dxa"/>
            <w:noWrap w:val="0"/>
            <w:vAlign w:val="center"/>
          </w:tcPr>
          <w:p w14:paraId="042B999C">
            <w:pPr>
              <w:jc w:val="center"/>
              <w:rPr>
                <w:rFonts w:ascii="宋体" w:hAnsi="宋体"/>
                <w:color w:val="000000"/>
                <w:szCs w:val="21"/>
                <w:highlight w:val="none"/>
              </w:rPr>
            </w:pPr>
          </w:p>
        </w:tc>
        <w:tc>
          <w:tcPr>
            <w:tcW w:w="1326" w:type="dxa"/>
            <w:noWrap w:val="0"/>
            <w:vAlign w:val="center"/>
          </w:tcPr>
          <w:p w14:paraId="0A701F95">
            <w:pPr>
              <w:jc w:val="center"/>
              <w:rPr>
                <w:rFonts w:ascii="宋体" w:hAnsi="宋体"/>
                <w:color w:val="000000"/>
                <w:szCs w:val="21"/>
                <w:highlight w:val="none"/>
              </w:rPr>
            </w:pPr>
          </w:p>
        </w:tc>
        <w:tc>
          <w:tcPr>
            <w:tcW w:w="1468" w:type="dxa"/>
            <w:noWrap w:val="0"/>
            <w:vAlign w:val="center"/>
          </w:tcPr>
          <w:p w14:paraId="580331D9">
            <w:pPr>
              <w:jc w:val="center"/>
              <w:rPr>
                <w:rFonts w:ascii="宋体" w:hAnsi="宋体"/>
                <w:color w:val="000000"/>
                <w:szCs w:val="21"/>
                <w:highlight w:val="none"/>
              </w:rPr>
            </w:pPr>
          </w:p>
        </w:tc>
        <w:tc>
          <w:tcPr>
            <w:tcW w:w="1611" w:type="dxa"/>
            <w:noWrap w:val="0"/>
            <w:vAlign w:val="center"/>
          </w:tcPr>
          <w:p w14:paraId="68C162A8">
            <w:pPr>
              <w:jc w:val="center"/>
              <w:rPr>
                <w:rFonts w:ascii="宋体" w:hAnsi="宋体"/>
                <w:color w:val="000000"/>
                <w:szCs w:val="21"/>
                <w:highlight w:val="none"/>
              </w:rPr>
            </w:pPr>
          </w:p>
        </w:tc>
        <w:tc>
          <w:tcPr>
            <w:tcW w:w="909" w:type="dxa"/>
            <w:noWrap w:val="0"/>
            <w:vAlign w:val="center"/>
          </w:tcPr>
          <w:p w14:paraId="7936D9E1">
            <w:pPr>
              <w:jc w:val="center"/>
              <w:rPr>
                <w:rFonts w:ascii="宋体" w:hAnsi="宋体"/>
                <w:color w:val="000000"/>
                <w:szCs w:val="21"/>
                <w:highlight w:val="none"/>
              </w:rPr>
            </w:pPr>
          </w:p>
        </w:tc>
      </w:tr>
      <w:tr w14:paraId="413B5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4" w:type="dxa"/>
            <w:noWrap w:val="0"/>
            <w:vAlign w:val="center"/>
          </w:tcPr>
          <w:p w14:paraId="48C391FC">
            <w:pPr>
              <w:jc w:val="center"/>
              <w:rPr>
                <w:rFonts w:hint="eastAsia" w:ascii="宋体" w:hAnsi="宋体"/>
                <w:color w:val="000000"/>
                <w:szCs w:val="21"/>
                <w:highlight w:val="none"/>
              </w:rPr>
            </w:pPr>
          </w:p>
        </w:tc>
        <w:tc>
          <w:tcPr>
            <w:tcW w:w="6078" w:type="dxa"/>
            <w:gridSpan w:val="4"/>
            <w:noWrap w:val="0"/>
            <w:vAlign w:val="center"/>
          </w:tcPr>
          <w:p w14:paraId="50FA6C29">
            <w:pPr>
              <w:jc w:val="center"/>
              <w:rPr>
                <w:rFonts w:ascii="宋体" w:hAnsi="宋体"/>
                <w:color w:val="000000"/>
                <w:szCs w:val="21"/>
                <w:highlight w:val="none"/>
              </w:rPr>
            </w:pPr>
            <w:r>
              <w:rPr>
                <w:rFonts w:hint="eastAsia" w:ascii="宋体" w:hAnsi="宋体"/>
                <w:color w:val="000000"/>
                <w:szCs w:val="21"/>
                <w:highlight w:val="none"/>
              </w:rPr>
              <w:t>合计：</w:t>
            </w:r>
          </w:p>
        </w:tc>
        <w:tc>
          <w:tcPr>
            <w:tcW w:w="1468" w:type="dxa"/>
            <w:noWrap w:val="0"/>
            <w:vAlign w:val="center"/>
          </w:tcPr>
          <w:p w14:paraId="2F2B55FE">
            <w:pPr>
              <w:jc w:val="center"/>
              <w:rPr>
                <w:rFonts w:ascii="宋体" w:hAnsi="宋体"/>
                <w:color w:val="000000"/>
                <w:szCs w:val="21"/>
                <w:highlight w:val="none"/>
              </w:rPr>
            </w:pPr>
          </w:p>
        </w:tc>
        <w:tc>
          <w:tcPr>
            <w:tcW w:w="1611" w:type="dxa"/>
            <w:noWrap w:val="0"/>
            <w:vAlign w:val="center"/>
          </w:tcPr>
          <w:p w14:paraId="19A742EB">
            <w:pPr>
              <w:jc w:val="center"/>
              <w:rPr>
                <w:rFonts w:ascii="宋体" w:hAnsi="宋体"/>
                <w:color w:val="000000"/>
                <w:szCs w:val="21"/>
                <w:highlight w:val="none"/>
              </w:rPr>
            </w:pPr>
          </w:p>
        </w:tc>
        <w:tc>
          <w:tcPr>
            <w:tcW w:w="909" w:type="dxa"/>
            <w:noWrap w:val="0"/>
            <w:vAlign w:val="center"/>
          </w:tcPr>
          <w:p w14:paraId="4D5578AB">
            <w:pPr>
              <w:jc w:val="center"/>
              <w:rPr>
                <w:rFonts w:ascii="宋体" w:hAnsi="宋体"/>
                <w:color w:val="000000"/>
                <w:szCs w:val="21"/>
                <w:highlight w:val="none"/>
              </w:rPr>
            </w:pPr>
          </w:p>
        </w:tc>
      </w:tr>
    </w:tbl>
    <w:p w14:paraId="264BD255">
      <w:pPr>
        <w:pStyle w:val="82"/>
        <w:jc w:val="center"/>
        <w:rPr>
          <w:rFonts w:hint="eastAsia" w:ascii="宋体" w:hAnsi="宋体"/>
          <w:b/>
          <w:bCs/>
          <w:color w:val="000000"/>
          <w:sz w:val="24"/>
          <w:szCs w:val="24"/>
          <w:highlight w:val="none"/>
        </w:rPr>
      </w:pPr>
    </w:p>
    <w:p w14:paraId="27580B52">
      <w:pPr>
        <w:rPr>
          <w:rFonts w:hint="eastAsia" w:ascii="宋体" w:hAnsi="宋体"/>
          <w:bCs/>
          <w:color w:val="000000"/>
          <w:highlight w:val="none"/>
        </w:rPr>
      </w:pPr>
    </w:p>
    <w:p w14:paraId="5CC6EE8A">
      <w:pPr>
        <w:rPr>
          <w:rFonts w:hint="eastAsia" w:ascii="宋体" w:hAnsi="宋体" w:cs="宋体"/>
          <w:color w:val="000000"/>
          <w:highlight w:val="none"/>
          <w:lang w:val="zh-CN"/>
        </w:rPr>
      </w:pPr>
      <w:r>
        <w:rPr>
          <w:rFonts w:hint="eastAsia" w:ascii="宋体" w:hAnsi="宋体"/>
          <w:bCs/>
          <w:color w:val="000000"/>
          <w:highlight w:val="none"/>
        </w:rPr>
        <w:t>注：表（2）（3）（4）（</w:t>
      </w:r>
      <w:r>
        <w:rPr>
          <w:rFonts w:hint="eastAsia" w:ascii="宋体" w:hAnsi="宋体"/>
          <w:bCs/>
          <w:color w:val="000000"/>
          <w:highlight w:val="none"/>
          <w:lang w:val="en-US" w:eastAsia="zh-CN"/>
        </w:rPr>
        <w:t>5</w:t>
      </w:r>
      <w:r>
        <w:rPr>
          <w:rFonts w:hint="eastAsia" w:ascii="宋体" w:hAnsi="宋体"/>
          <w:bCs/>
          <w:color w:val="000000"/>
          <w:highlight w:val="none"/>
        </w:rPr>
        <w:t>）</w:t>
      </w:r>
      <w:r>
        <w:rPr>
          <w:rFonts w:hint="eastAsia" w:ascii="宋体" w:hAnsi="宋体"/>
          <w:bCs/>
          <w:color w:val="000000"/>
          <w:highlight w:val="none"/>
          <w:lang w:eastAsia="zh-CN"/>
        </w:rPr>
        <w:t>（</w:t>
      </w:r>
      <w:r>
        <w:rPr>
          <w:rFonts w:hint="eastAsia" w:ascii="宋体" w:hAnsi="宋体"/>
          <w:bCs/>
          <w:color w:val="000000"/>
          <w:highlight w:val="none"/>
          <w:lang w:val="en-US" w:eastAsia="zh-CN"/>
        </w:rPr>
        <w:t>6</w:t>
      </w:r>
      <w:r>
        <w:rPr>
          <w:rFonts w:hint="eastAsia" w:ascii="宋体" w:hAnsi="宋体"/>
          <w:bCs/>
          <w:color w:val="000000"/>
          <w:highlight w:val="none"/>
          <w:lang w:eastAsia="zh-CN"/>
        </w:rPr>
        <w:t>）</w:t>
      </w:r>
      <w:r>
        <w:rPr>
          <w:rFonts w:hint="eastAsia" w:ascii="宋体" w:hAnsi="宋体"/>
          <w:bCs/>
          <w:color w:val="000000"/>
          <w:highlight w:val="none"/>
        </w:rPr>
        <w:t>由投标人根据采购需求自行测算含在投标报价中。表格不够</w:t>
      </w:r>
      <w:r>
        <w:rPr>
          <w:rFonts w:hint="eastAsia" w:ascii="宋体" w:hAnsi="宋体" w:cs="宋体"/>
          <w:color w:val="000000"/>
          <w:highlight w:val="none"/>
          <w:lang w:val="zh-CN"/>
        </w:rPr>
        <w:t>可自行延长。</w:t>
      </w:r>
    </w:p>
    <w:p w14:paraId="054CCE0B">
      <w:pPr>
        <w:spacing w:line="360" w:lineRule="auto"/>
        <w:rPr>
          <w:b/>
          <w:color w:val="000000"/>
          <w:sz w:val="30"/>
          <w:szCs w:val="30"/>
          <w:highlight w:val="none"/>
        </w:rPr>
      </w:pPr>
      <w:r>
        <w:rPr>
          <w:rFonts w:hint="eastAsia" w:ascii="宋体" w:hAnsi="宋体"/>
          <w:bCs/>
          <w:color w:val="000000"/>
          <w:highlight w:val="none"/>
        </w:rPr>
        <w:br w:type="page" w:clear="all"/>
      </w:r>
      <w:r>
        <w:rPr>
          <w:rFonts w:hint="eastAsia"/>
          <w:b/>
          <w:color w:val="000000"/>
          <w:sz w:val="30"/>
          <w:szCs w:val="30"/>
          <w:highlight w:val="none"/>
        </w:rPr>
        <w:t>十</w:t>
      </w:r>
      <w:r>
        <w:rPr>
          <w:b/>
          <w:color w:val="000000"/>
          <w:sz w:val="30"/>
          <w:szCs w:val="30"/>
          <w:highlight w:val="none"/>
        </w:rPr>
        <w:t>、</w:t>
      </w:r>
      <w:r>
        <w:rPr>
          <w:rFonts w:hint="eastAsia"/>
          <w:b/>
          <w:color w:val="000000"/>
          <w:sz w:val="30"/>
          <w:szCs w:val="30"/>
          <w:highlight w:val="none"/>
        </w:rPr>
        <w:t>投标偏离表（给定格式）：</w:t>
      </w:r>
    </w:p>
    <w:p w14:paraId="46FAFB1F">
      <w:pPr>
        <w:ind w:firstLine="560"/>
        <w:jc w:val="center"/>
        <w:outlineLvl w:val="0"/>
        <w:rPr>
          <w:rFonts w:ascii="黑体" w:eastAsia="黑体"/>
          <w:bCs/>
          <w:color w:val="000000"/>
          <w:sz w:val="28"/>
          <w:szCs w:val="28"/>
          <w:highlight w:val="none"/>
        </w:rPr>
      </w:pPr>
    </w:p>
    <w:p w14:paraId="71A49987">
      <w:pPr>
        <w:ind w:firstLine="56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投标偏离表</w:t>
      </w:r>
    </w:p>
    <w:p w14:paraId="537FACA6">
      <w:pPr>
        <w:spacing w:line="400" w:lineRule="exact"/>
        <w:ind w:firstLine="560"/>
        <w:jc w:val="center"/>
        <w:outlineLvl w:val="0"/>
        <w:rPr>
          <w:rFonts w:ascii="黑体" w:eastAsia="黑体"/>
          <w:bCs/>
          <w:color w:val="000000"/>
          <w:sz w:val="28"/>
          <w:szCs w:val="28"/>
          <w:highlight w:val="none"/>
        </w:rPr>
      </w:pPr>
    </w:p>
    <w:p w14:paraId="7234C19B">
      <w:pPr>
        <w:spacing w:line="400" w:lineRule="exact"/>
        <w:ind w:firstLine="560"/>
        <w:jc w:val="center"/>
        <w:outlineLvl w:val="0"/>
        <w:rPr>
          <w:rFonts w:ascii="黑体" w:eastAsia="黑体"/>
          <w:bCs/>
          <w:color w:val="000000"/>
          <w:sz w:val="28"/>
          <w:szCs w:val="28"/>
          <w:highlight w:val="none"/>
        </w:rPr>
      </w:pPr>
    </w:p>
    <w:p w14:paraId="1087FE96">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p>
    <w:tbl>
      <w:tblPr>
        <w:tblStyle w:val="28"/>
        <w:tblW w:w="9885" w:type="dxa"/>
        <w:jc w:val="center"/>
        <w:tblLayout w:type="fixed"/>
        <w:tblCellMar>
          <w:top w:w="15" w:type="dxa"/>
          <w:left w:w="15" w:type="dxa"/>
          <w:bottom w:w="0" w:type="dxa"/>
          <w:right w:w="15" w:type="dxa"/>
        </w:tblCellMar>
      </w:tblPr>
      <w:tblGrid>
        <w:gridCol w:w="1905"/>
        <w:gridCol w:w="2835"/>
        <w:gridCol w:w="2835"/>
        <w:gridCol w:w="2310"/>
      </w:tblGrid>
      <w:tr w14:paraId="5BC5FC0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CC9057">
            <w:pPr>
              <w:keepNext w:val="0"/>
              <w:keepLines w:val="0"/>
              <w:pageBreakBefore w:val="0"/>
              <w:widowControl w:val="0"/>
              <w:ind w:firstLine="0"/>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9D7484F">
            <w:pPr>
              <w:keepNext w:val="0"/>
              <w:keepLines w:val="0"/>
              <w:pageBreakBefore w:val="0"/>
              <w:widowControl w:val="0"/>
              <w:ind w:firstLine="0"/>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ABBF127">
            <w:pPr>
              <w:keepNext w:val="0"/>
              <w:keepLines w:val="0"/>
              <w:pageBreakBefore w:val="0"/>
              <w:widowControl w:val="0"/>
              <w:ind w:firstLine="0"/>
              <w:jc w:val="center"/>
              <w:rPr>
                <w:rFonts w:ascii="宋体"/>
                <w:b/>
                <w:bCs/>
                <w:color w:val="000000"/>
                <w:sz w:val="24"/>
                <w:szCs w:val="24"/>
                <w:highlight w:val="none"/>
              </w:rPr>
            </w:pPr>
            <w:r>
              <w:rPr>
                <w:rFonts w:hint="eastAsia" w:ascii="宋体" w:hAnsi="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592C8E1">
            <w:pPr>
              <w:keepNext w:val="0"/>
              <w:keepLines w:val="0"/>
              <w:pageBreakBefore w:val="0"/>
              <w:widowControl w:val="0"/>
              <w:ind w:firstLine="0"/>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14:paraId="535D2F7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E1461B4">
            <w:pPr>
              <w:keepNext w:val="0"/>
              <w:keepLines w:val="0"/>
              <w:pageBreakBefore w:val="0"/>
              <w:widowControl w:val="0"/>
              <w:ind w:firstLine="0"/>
              <w:jc w:val="cente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5EFE332">
            <w:pPr>
              <w:keepNext w:val="0"/>
              <w:keepLines w:val="0"/>
              <w:pageBreakBefore w:val="0"/>
              <w:widowControl w:val="0"/>
              <w:ind w:firstLine="0"/>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B40FE43">
            <w:pPr>
              <w:keepNext w:val="0"/>
              <w:keepLines w:val="0"/>
              <w:pageBreakBefore w:val="0"/>
              <w:widowControl w:val="0"/>
              <w:ind w:firstLine="0"/>
              <w:jc w:val="center"/>
              <w:rPr>
                <w:rFonts w:asci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416F67F">
            <w:pPr>
              <w:keepNext w:val="0"/>
              <w:keepLines w:val="0"/>
              <w:pageBreakBefore w:val="0"/>
              <w:widowControl w:val="0"/>
              <w:ind w:firstLine="0"/>
              <w:jc w:val="center"/>
              <w:rPr>
                <w:rFonts w:ascii="宋体"/>
                <w:bCs/>
                <w:color w:val="000000"/>
                <w:highlight w:val="none"/>
              </w:rPr>
            </w:pPr>
          </w:p>
        </w:tc>
      </w:tr>
    </w:tbl>
    <w:p w14:paraId="294A4D77">
      <w:pPr>
        <w:rPr>
          <w:rFonts w:ascii="宋体" w:eastAsia="黑体"/>
          <w:b/>
          <w:color w:val="000000"/>
          <w:sz w:val="24"/>
          <w:szCs w:val="24"/>
          <w:highlight w:val="none"/>
        </w:rPr>
      </w:pPr>
      <w:r>
        <w:rPr>
          <w:rFonts w:hint="eastAsia" w:ascii="黑体" w:eastAsia="黑体"/>
          <w:bCs/>
          <w:color w:val="000000"/>
          <w:sz w:val="24"/>
          <w:szCs w:val="24"/>
          <w:highlight w:val="none"/>
        </w:rPr>
        <w:t>投标人名称（盖章）：</w:t>
      </w:r>
    </w:p>
    <w:p w14:paraId="7D1DA12D">
      <w:pPr>
        <w:ind w:firstLine="600"/>
        <w:rPr>
          <w:rFonts w:ascii="宋体"/>
          <w:bCs/>
          <w:color w:val="000000"/>
          <w:sz w:val="30"/>
          <w:highlight w:val="none"/>
        </w:rPr>
      </w:pPr>
    </w:p>
    <w:p w14:paraId="263AF9A2">
      <w:pPr>
        <w:ind w:firstLine="600"/>
        <w:rPr>
          <w:rFonts w:ascii="宋体"/>
          <w:bCs/>
          <w:color w:val="000000"/>
          <w:sz w:val="30"/>
          <w:highlight w:val="none"/>
        </w:rPr>
      </w:pPr>
    </w:p>
    <w:bookmarkEnd w:id="133"/>
    <w:p w14:paraId="16500550">
      <w:pPr>
        <w:ind w:firstLine="480"/>
        <w:outlineLvl w:val="0"/>
        <w:rPr>
          <w:rFonts w:hint="eastAsia" w:ascii="宋体" w:hAnsi="宋体"/>
          <w:bCs/>
          <w:color w:val="000000"/>
          <w:sz w:val="24"/>
          <w:szCs w:val="24"/>
          <w:highlight w:val="none"/>
        </w:rPr>
      </w:pPr>
    </w:p>
    <w:p w14:paraId="27E0A176">
      <w:pPr>
        <w:ind w:firstLine="210"/>
        <w:outlineLvl w:val="0"/>
        <w:rPr>
          <w:rFonts w:hint="eastAsia" w:ascii="宋体" w:hAnsi="宋体"/>
          <w:bCs/>
          <w:color w:val="000000"/>
          <w:szCs w:val="21"/>
          <w:highlight w:val="none"/>
        </w:rPr>
      </w:pPr>
      <w:r>
        <w:rPr>
          <w:rFonts w:hint="eastAsia" w:ascii="宋体" w:hAnsi="宋体"/>
          <w:bCs/>
          <w:color w:val="000000"/>
          <w:szCs w:val="21"/>
          <w:highlight w:val="none"/>
        </w:rPr>
        <w:t>注：（</w:t>
      </w:r>
      <w:r>
        <w:rPr>
          <w:rFonts w:ascii="宋体" w:hAnsi="宋体"/>
          <w:bCs/>
          <w:color w:val="000000"/>
          <w:szCs w:val="21"/>
          <w:highlight w:val="none"/>
        </w:rPr>
        <w:t>1</w:t>
      </w:r>
      <w:r>
        <w:rPr>
          <w:rFonts w:hint="eastAsia" w:ascii="宋体" w:hAnsi="宋体"/>
          <w:bCs/>
          <w:color w:val="000000"/>
          <w:szCs w:val="21"/>
          <w:highlight w:val="none"/>
        </w:rPr>
        <w:t>）本表不得删除；</w:t>
      </w:r>
    </w:p>
    <w:p w14:paraId="71DD4AB5">
      <w:pPr>
        <w:ind w:firstLine="480"/>
        <w:outlineLvl w:val="0"/>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w:t>
      </w:r>
      <w:r>
        <w:rPr>
          <w:rFonts w:ascii="宋体" w:hAnsi="宋体"/>
          <w:bCs/>
          <w:color w:val="000000"/>
          <w:szCs w:val="21"/>
          <w:highlight w:val="none"/>
        </w:rPr>
        <w:t>2</w:t>
      </w:r>
      <w:r>
        <w:rPr>
          <w:rFonts w:hint="eastAsia" w:ascii="宋体" w:hAnsi="宋体"/>
          <w:bCs/>
          <w:color w:val="000000"/>
          <w:szCs w:val="21"/>
          <w:highlight w:val="none"/>
        </w:rPr>
        <w:t>）如无任何服务偏离，请于本表 “偏离说明”中注明“无偏离”；</w:t>
      </w:r>
    </w:p>
    <w:p w14:paraId="444FC5F9">
      <w:pPr>
        <w:ind w:firstLine="480"/>
        <w:outlineLvl w:val="0"/>
        <w:rPr>
          <w:rFonts w:hint="eastAsia" w:ascii="宋体" w:hAnsi="宋体"/>
          <w:bCs/>
          <w:color w:val="000000"/>
          <w:sz w:val="24"/>
          <w:szCs w:val="24"/>
          <w:highlight w:val="none"/>
        </w:rPr>
      </w:pPr>
      <w:r>
        <w:rPr>
          <w:rFonts w:hint="eastAsia" w:ascii="宋体" w:hAnsi="宋体"/>
          <w:bCs/>
          <w:color w:val="000000"/>
          <w:szCs w:val="21"/>
          <w:highlight w:val="none"/>
        </w:rPr>
        <w:t xml:space="preserve">  （3）如有服务偏离项，请于本表中列明偏离内容，如需要可自行延长，其余无偏离内容不须赘述。</w:t>
      </w:r>
    </w:p>
    <w:p w14:paraId="1983A2D9">
      <w:pPr>
        <w:ind w:firstLine="480"/>
        <w:outlineLvl w:val="0"/>
        <w:rPr>
          <w:rFonts w:hint="eastAsia" w:ascii="宋体" w:hAnsi="宋体"/>
          <w:bCs/>
          <w:color w:val="000000"/>
          <w:sz w:val="24"/>
          <w:szCs w:val="24"/>
          <w:highlight w:val="none"/>
        </w:rPr>
      </w:pPr>
    </w:p>
    <w:p w14:paraId="719DFFA1">
      <w:pPr>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十一  项目人员配置考察表（格式）</w:t>
      </w:r>
    </w:p>
    <w:p w14:paraId="56BCA06C">
      <w:pPr>
        <w:ind w:firstLine="480"/>
        <w:outlineLvl w:val="0"/>
        <w:rPr>
          <w:rFonts w:hint="eastAsia" w:ascii="黑体" w:hAnsi="宋体" w:eastAsia="黑体"/>
          <w:bCs/>
          <w:color w:val="000000"/>
          <w:sz w:val="24"/>
          <w:szCs w:val="24"/>
          <w:highlight w:val="none"/>
        </w:rPr>
      </w:pPr>
    </w:p>
    <w:p w14:paraId="42A23D3E">
      <w:pPr>
        <w:jc w:val="center"/>
        <w:outlineLvl w:val="0"/>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项目人员配置考察表</w:t>
      </w:r>
    </w:p>
    <w:p w14:paraId="0D6A65E4">
      <w:pPr>
        <w:spacing w:line="400" w:lineRule="exact"/>
        <w:ind w:firstLine="560"/>
        <w:jc w:val="center"/>
        <w:rPr>
          <w:rFonts w:ascii="黑体" w:eastAsia="黑体"/>
          <w:bCs/>
          <w:color w:val="000000"/>
          <w:sz w:val="28"/>
          <w:szCs w:val="28"/>
          <w:highlight w:val="none"/>
        </w:rPr>
      </w:pPr>
    </w:p>
    <w:p w14:paraId="1A0286EB">
      <w:pPr>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6F049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5C06695A">
            <w:pPr>
              <w:jc w:val="center"/>
              <w:rPr>
                <w:b/>
                <w:color w:val="000000"/>
                <w:sz w:val="24"/>
                <w:highlight w:val="none"/>
              </w:rPr>
            </w:pPr>
            <w:r>
              <w:rPr>
                <w:rFonts w:hint="eastAsia"/>
                <w:b/>
                <w:color w:val="000000"/>
                <w:sz w:val="24"/>
                <w:highlight w:val="none"/>
              </w:rPr>
              <w:t>序号</w:t>
            </w:r>
          </w:p>
        </w:tc>
        <w:tc>
          <w:tcPr>
            <w:tcW w:w="1098" w:type="dxa"/>
            <w:noWrap w:val="0"/>
            <w:vAlign w:val="center"/>
          </w:tcPr>
          <w:p w14:paraId="2718A006">
            <w:pPr>
              <w:jc w:val="center"/>
              <w:rPr>
                <w:b/>
                <w:color w:val="000000"/>
                <w:sz w:val="24"/>
                <w:highlight w:val="none"/>
              </w:rPr>
            </w:pPr>
            <w:r>
              <w:rPr>
                <w:rFonts w:hint="eastAsia"/>
                <w:b/>
                <w:color w:val="000000"/>
                <w:sz w:val="24"/>
                <w:highlight w:val="none"/>
              </w:rPr>
              <w:t>姓名</w:t>
            </w:r>
          </w:p>
        </w:tc>
        <w:tc>
          <w:tcPr>
            <w:tcW w:w="744" w:type="dxa"/>
            <w:noWrap w:val="0"/>
            <w:vAlign w:val="center"/>
          </w:tcPr>
          <w:p w14:paraId="78D6B4EE">
            <w:pPr>
              <w:jc w:val="center"/>
              <w:rPr>
                <w:b/>
                <w:color w:val="000000"/>
                <w:sz w:val="24"/>
                <w:highlight w:val="none"/>
              </w:rPr>
            </w:pPr>
            <w:r>
              <w:rPr>
                <w:rFonts w:hint="eastAsia"/>
                <w:b/>
                <w:color w:val="000000"/>
                <w:sz w:val="24"/>
                <w:highlight w:val="none"/>
              </w:rPr>
              <w:t>性别</w:t>
            </w:r>
          </w:p>
        </w:tc>
        <w:tc>
          <w:tcPr>
            <w:tcW w:w="709" w:type="dxa"/>
            <w:noWrap w:val="0"/>
            <w:vAlign w:val="center"/>
          </w:tcPr>
          <w:p w14:paraId="7A306B4E">
            <w:pPr>
              <w:jc w:val="center"/>
              <w:rPr>
                <w:b/>
                <w:color w:val="000000"/>
                <w:sz w:val="24"/>
                <w:highlight w:val="none"/>
              </w:rPr>
            </w:pPr>
            <w:r>
              <w:rPr>
                <w:rFonts w:hint="eastAsia"/>
                <w:b/>
                <w:color w:val="000000"/>
                <w:sz w:val="24"/>
                <w:highlight w:val="none"/>
              </w:rPr>
              <w:t>年龄</w:t>
            </w:r>
          </w:p>
        </w:tc>
        <w:tc>
          <w:tcPr>
            <w:tcW w:w="834" w:type="dxa"/>
            <w:noWrap w:val="0"/>
            <w:vAlign w:val="center"/>
          </w:tcPr>
          <w:p w14:paraId="53302C71">
            <w:pPr>
              <w:jc w:val="center"/>
              <w:rPr>
                <w:b/>
                <w:color w:val="000000"/>
                <w:sz w:val="24"/>
                <w:highlight w:val="none"/>
              </w:rPr>
            </w:pPr>
            <w:r>
              <w:rPr>
                <w:rFonts w:hint="eastAsia"/>
                <w:b/>
                <w:color w:val="000000"/>
                <w:sz w:val="24"/>
                <w:highlight w:val="none"/>
              </w:rPr>
              <w:t>学历</w:t>
            </w:r>
          </w:p>
        </w:tc>
        <w:tc>
          <w:tcPr>
            <w:tcW w:w="1276" w:type="dxa"/>
            <w:noWrap w:val="0"/>
            <w:vAlign w:val="center"/>
          </w:tcPr>
          <w:p w14:paraId="73C2AB8B">
            <w:pPr>
              <w:jc w:val="center"/>
              <w:rPr>
                <w:b/>
                <w:color w:val="000000"/>
                <w:sz w:val="24"/>
                <w:highlight w:val="none"/>
              </w:rPr>
            </w:pPr>
            <w:r>
              <w:rPr>
                <w:rFonts w:hint="eastAsia"/>
                <w:b/>
                <w:color w:val="000000"/>
                <w:sz w:val="24"/>
                <w:highlight w:val="none"/>
              </w:rPr>
              <w:t>岗位职责</w:t>
            </w:r>
          </w:p>
        </w:tc>
        <w:tc>
          <w:tcPr>
            <w:tcW w:w="1285" w:type="dxa"/>
            <w:noWrap w:val="0"/>
            <w:vAlign w:val="center"/>
          </w:tcPr>
          <w:p w14:paraId="37F4D40D">
            <w:pPr>
              <w:jc w:val="center"/>
              <w:rPr>
                <w:b/>
                <w:color w:val="000000"/>
                <w:sz w:val="24"/>
                <w:highlight w:val="none"/>
              </w:rPr>
            </w:pPr>
            <w:r>
              <w:rPr>
                <w:rFonts w:hint="eastAsia"/>
                <w:b/>
                <w:color w:val="000000"/>
                <w:sz w:val="24"/>
                <w:highlight w:val="none"/>
              </w:rPr>
              <w:t>人员证书名称</w:t>
            </w:r>
          </w:p>
        </w:tc>
        <w:tc>
          <w:tcPr>
            <w:tcW w:w="1833" w:type="dxa"/>
            <w:noWrap w:val="0"/>
            <w:vAlign w:val="center"/>
          </w:tcPr>
          <w:p w14:paraId="3BCD63D7">
            <w:pPr>
              <w:jc w:val="center"/>
              <w:rPr>
                <w:b/>
                <w:color w:val="000000"/>
                <w:sz w:val="24"/>
                <w:highlight w:val="none"/>
              </w:rPr>
            </w:pPr>
            <w:r>
              <w:rPr>
                <w:rFonts w:hint="eastAsia"/>
                <w:b/>
                <w:color w:val="000000"/>
                <w:sz w:val="24"/>
                <w:highlight w:val="none"/>
              </w:rPr>
              <w:t>人员经验描述</w:t>
            </w:r>
          </w:p>
          <w:p w14:paraId="6BF27BD5">
            <w:pPr>
              <w:jc w:val="center"/>
              <w:rPr>
                <w:b/>
                <w:color w:val="000000"/>
                <w:sz w:val="24"/>
                <w:highlight w:val="none"/>
              </w:rPr>
            </w:pPr>
            <w:r>
              <w:rPr>
                <w:rFonts w:hint="eastAsia"/>
                <w:b/>
                <w:color w:val="000000"/>
                <w:sz w:val="24"/>
                <w:highlight w:val="none"/>
              </w:rPr>
              <w:t>（如有要求）</w:t>
            </w:r>
          </w:p>
        </w:tc>
        <w:tc>
          <w:tcPr>
            <w:tcW w:w="992" w:type="dxa"/>
            <w:noWrap w:val="0"/>
            <w:vAlign w:val="center"/>
          </w:tcPr>
          <w:p w14:paraId="51A3DC05">
            <w:pPr>
              <w:jc w:val="center"/>
              <w:rPr>
                <w:b/>
                <w:color w:val="000000"/>
                <w:sz w:val="24"/>
                <w:highlight w:val="none"/>
              </w:rPr>
            </w:pPr>
            <w:r>
              <w:rPr>
                <w:rFonts w:hint="eastAsia"/>
                <w:b/>
                <w:color w:val="000000"/>
                <w:sz w:val="24"/>
                <w:highlight w:val="none"/>
              </w:rPr>
              <w:t>备注</w:t>
            </w:r>
          </w:p>
        </w:tc>
      </w:tr>
      <w:tr w14:paraId="24AD8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36C94D8">
            <w:pPr>
              <w:outlineLvl w:val="0"/>
              <w:rPr>
                <w:rFonts w:ascii="黑体" w:eastAsia="黑体"/>
                <w:bCs/>
                <w:color w:val="000000"/>
                <w:sz w:val="24"/>
                <w:szCs w:val="24"/>
                <w:highlight w:val="none"/>
              </w:rPr>
            </w:pPr>
          </w:p>
        </w:tc>
        <w:tc>
          <w:tcPr>
            <w:tcW w:w="1098" w:type="dxa"/>
            <w:noWrap w:val="0"/>
            <w:vAlign w:val="top"/>
          </w:tcPr>
          <w:p w14:paraId="1D056295">
            <w:pPr>
              <w:outlineLvl w:val="0"/>
              <w:rPr>
                <w:rFonts w:ascii="黑体" w:eastAsia="黑体"/>
                <w:bCs/>
                <w:color w:val="000000"/>
                <w:sz w:val="24"/>
                <w:szCs w:val="24"/>
                <w:highlight w:val="none"/>
              </w:rPr>
            </w:pPr>
          </w:p>
        </w:tc>
        <w:tc>
          <w:tcPr>
            <w:tcW w:w="744" w:type="dxa"/>
            <w:noWrap w:val="0"/>
            <w:vAlign w:val="center"/>
          </w:tcPr>
          <w:p w14:paraId="171CEAF2">
            <w:pPr>
              <w:jc w:val="center"/>
              <w:outlineLvl w:val="0"/>
              <w:rPr>
                <w:rFonts w:ascii="黑体" w:eastAsia="黑体"/>
                <w:bCs/>
                <w:color w:val="000000"/>
                <w:sz w:val="24"/>
                <w:szCs w:val="24"/>
                <w:highlight w:val="none"/>
              </w:rPr>
            </w:pPr>
          </w:p>
        </w:tc>
        <w:tc>
          <w:tcPr>
            <w:tcW w:w="709" w:type="dxa"/>
            <w:noWrap w:val="0"/>
            <w:vAlign w:val="center"/>
          </w:tcPr>
          <w:p w14:paraId="3B4D30EA">
            <w:pPr>
              <w:jc w:val="center"/>
              <w:outlineLvl w:val="0"/>
              <w:rPr>
                <w:rFonts w:ascii="黑体" w:eastAsia="黑体"/>
                <w:bCs/>
                <w:color w:val="000000"/>
                <w:sz w:val="24"/>
                <w:szCs w:val="24"/>
                <w:highlight w:val="none"/>
              </w:rPr>
            </w:pPr>
          </w:p>
        </w:tc>
        <w:tc>
          <w:tcPr>
            <w:tcW w:w="834" w:type="dxa"/>
            <w:noWrap w:val="0"/>
            <w:vAlign w:val="center"/>
          </w:tcPr>
          <w:p w14:paraId="51738CCD">
            <w:pPr>
              <w:jc w:val="center"/>
              <w:outlineLvl w:val="0"/>
              <w:rPr>
                <w:rFonts w:ascii="黑体" w:eastAsia="黑体"/>
                <w:bCs/>
                <w:color w:val="000000"/>
                <w:sz w:val="24"/>
                <w:szCs w:val="24"/>
                <w:highlight w:val="none"/>
              </w:rPr>
            </w:pPr>
          </w:p>
        </w:tc>
        <w:tc>
          <w:tcPr>
            <w:tcW w:w="1276" w:type="dxa"/>
            <w:noWrap w:val="0"/>
            <w:vAlign w:val="center"/>
          </w:tcPr>
          <w:p w14:paraId="015072B1">
            <w:pPr>
              <w:jc w:val="center"/>
              <w:outlineLvl w:val="0"/>
              <w:rPr>
                <w:rFonts w:ascii="黑体" w:eastAsia="黑体"/>
                <w:bCs/>
                <w:color w:val="000000"/>
                <w:sz w:val="24"/>
                <w:szCs w:val="24"/>
                <w:highlight w:val="none"/>
              </w:rPr>
            </w:pPr>
          </w:p>
        </w:tc>
        <w:tc>
          <w:tcPr>
            <w:tcW w:w="1285" w:type="dxa"/>
            <w:noWrap w:val="0"/>
            <w:vAlign w:val="center"/>
          </w:tcPr>
          <w:p w14:paraId="4AEFEC8E">
            <w:pPr>
              <w:jc w:val="center"/>
              <w:outlineLvl w:val="0"/>
              <w:rPr>
                <w:rFonts w:ascii="黑体" w:eastAsia="黑体"/>
                <w:bCs/>
                <w:color w:val="000000"/>
                <w:sz w:val="24"/>
                <w:szCs w:val="24"/>
                <w:highlight w:val="none"/>
              </w:rPr>
            </w:pPr>
          </w:p>
        </w:tc>
        <w:tc>
          <w:tcPr>
            <w:tcW w:w="1833" w:type="dxa"/>
            <w:noWrap w:val="0"/>
            <w:vAlign w:val="center"/>
          </w:tcPr>
          <w:p w14:paraId="5CBD7C90">
            <w:pPr>
              <w:jc w:val="center"/>
              <w:outlineLvl w:val="0"/>
              <w:rPr>
                <w:rFonts w:ascii="黑体" w:eastAsia="黑体"/>
                <w:bCs/>
                <w:color w:val="000000"/>
                <w:sz w:val="24"/>
                <w:szCs w:val="24"/>
                <w:highlight w:val="none"/>
              </w:rPr>
            </w:pPr>
          </w:p>
        </w:tc>
        <w:tc>
          <w:tcPr>
            <w:tcW w:w="992" w:type="dxa"/>
            <w:noWrap w:val="0"/>
            <w:vAlign w:val="center"/>
          </w:tcPr>
          <w:p w14:paraId="324ADB5F">
            <w:pPr>
              <w:jc w:val="center"/>
              <w:outlineLvl w:val="0"/>
              <w:rPr>
                <w:rFonts w:ascii="黑体" w:eastAsia="黑体"/>
                <w:bCs/>
                <w:color w:val="000000"/>
                <w:sz w:val="24"/>
                <w:szCs w:val="24"/>
                <w:highlight w:val="none"/>
              </w:rPr>
            </w:pPr>
          </w:p>
        </w:tc>
      </w:tr>
      <w:tr w14:paraId="6B02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151C7F0">
            <w:pPr>
              <w:outlineLvl w:val="0"/>
              <w:rPr>
                <w:rFonts w:ascii="黑体" w:eastAsia="黑体"/>
                <w:bCs/>
                <w:color w:val="000000"/>
                <w:sz w:val="24"/>
                <w:szCs w:val="24"/>
                <w:highlight w:val="none"/>
              </w:rPr>
            </w:pPr>
          </w:p>
        </w:tc>
        <w:tc>
          <w:tcPr>
            <w:tcW w:w="1098" w:type="dxa"/>
            <w:noWrap w:val="0"/>
            <w:vAlign w:val="top"/>
          </w:tcPr>
          <w:p w14:paraId="4534F25B">
            <w:pPr>
              <w:outlineLvl w:val="0"/>
              <w:rPr>
                <w:rFonts w:ascii="黑体" w:eastAsia="黑体"/>
                <w:bCs/>
                <w:color w:val="000000"/>
                <w:sz w:val="24"/>
                <w:szCs w:val="24"/>
                <w:highlight w:val="none"/>
              </w:rPr>
            </w:pPr>
          </w:p>
        </w:tc>
        <w:tc>
          <w:tcPr>
            <w:tcW w:w="744" w:type="dxa"/>
            <w:noWrap w:val="0"/>
            <w:vAlign w:val="center"/>
          </w:tcPr>
          <w:p w14:paraId="40C881EB">
            <w:pPr>
              <w:jc w:val="center"/>
              <w:outlineLvl w:val="0"/>
              <w:rPr>
                <w:rFonts w:ascii="黑体" w:eastAsia="黑体"/>
                <w:bCs/>
                <w:color w:val="000000"/>
                <w:sz w:val="24"/>
                <w:szCs w:val="24"/>
                <w:highlight w:val="none"/>
              </w:rPr>
            </w:pPr>
          </w:p>
        </w:tc>
        <w:tc>
          <w:tcPr>
            <w:tcW w:w="709" w:type="dxa"/>
            <w:noWrap w:val="0"/>
            <w:vAlign w:val="center"/>
          </w:tcPr>
          <w:p w14:paraId="37159115">
            <w:pPr>
              <w:jc w:val="center"/>
              <w:outlineLvl w:val="0"/>
              <w:rPr>
                <w:rFonts w:ascii="黑体" w:eastAsia="黑体"/>
                <w:bCs/>
                <w:color w:val="000000"/>
                <w:sz w:val="24"/>
                <w:szCs w:val="24"/>
                <w:highlight w:val="none"/>
              </w:rPr>
            </w:pPr>
          </w:p>
        </w:tc>
        <w:tc>
          <w:tcPr>
            <w:tcW w:w="834" w:type="dxa"/>
            <w:noWrap w:val="0"/>
            <w:vAlign w:val="center"/>
          </w:tcPr>
          <w:p w14:paraId="773F2E33">
            <w:pPr>
              <w:jc w:val="center"/>
              <w:outlineLvl w:val="0"/>
              <w:rPr>
                <w:rFonts w:ascii="黑体" w:eastAsia="黑体"/>
                <w:bCs/>
                <w:color w:val="000000"/>
                <w:sz w:val="24"/>
                <w:szCs w:val="24"/>
                <w:highlight w:val="none"/>
              </w:rPr>
            </w:pPr>
          </w:p>
        </w:tc>
        <w:tc>
          <w:tcPr>
            <w:tcW w:w="1276" w:type="dxa"/>
            <w:noWrap w:val="0"/>
            <w:vAlign w:val="center"/>
          </w:tcPr>
          <w:p w14:paraId="0AF24049">
            <w:pPr>
              <w:jc w:val="center"/>
              <w:outlineLvl w:val="0"/>
              <w:rPr>
                <w:rFonts w:ascii="黑体" w:eastAsia="黑体"/>
                <w:bCs/>
                <w:color w:val="000000"/>
                <w:sz w:val="24"/>
                <w:szCs w:val="24"/>
                <w:highlight w:val="none"/>
              </w:rPr>
            </w:pPr>
          </w:p>
        </w:tc>
        <w:tc>
          <w:tcPr>
            <w:tcW w:w="1285" w:type="dxa"/>
            <w:noWrap w:val="0"/>
            <w:vAlign w:val="center"/>
          </w:tcPr>
          <w:p w14:paraId="5F54B83F">
            <w:pPr>
              <w:jc w:val="center"/>
              <w:outlineLvl w:val="0"/>
              <w:rPr>
                <w:rFonts w:ascii="黑体" w:eastAsia="黑体"/>
                <w:bCs/>
                <w:color w:val="000000"/>
                <w:sz w:val="24"/>
                <w:szCs w:val="24"/>
                <w:highlight w:val="none"/>
              </w:rPr>
            </w:pPr>
          </w:p>
        </w:tc>
        <w:tc>
          <w:tcPr>
            <w:tcW w:w="1833" w:type="dxa"/>
            <w:noWrap w:val="0"/>
            <w:vAlign w:val="center"/>
          </w:tcPr>
          <w:p w14:paraId="169F614B">
            <w:pPr>
              <w:jc w:val="center"/>
              <w:outlineLvl w:val="0"/>
              <w:rPr>
                <w:rFonts w:ascii="黑体" w:eastAsia="黑体"/>
                <w:bCs/>
                <w:color w:val="000000"/>
                <w:sz w:val="24"/>
                <w:szCs w:val="24"/>
                <w:highlight w:val="none"/>
              </w:rPr>
            </w:pPr>
          </w:p>
        </w:tc>
        <w:tc>
          <w:tcPr>
            <w:tcW w:w="992" w:type="dxa"/>
            <w:noWrap w:val="0"/>
            <w:vAlign w:val="center"/>
          </w:tcPr>
          <w:p w14:paraId="2FF3A7E7">
            <w:pPr>
              <w:jc w:val="center"/>
              <w:outlineLvl w:val="0"/>
              <w:rPr>
                <w:rFonts w:ascii="黑体" w:eastAsia="黑体"/>
                <w:bCs/>
                <w:color w:val="000000"/>
                <w:sz w:val="24"/>
                <w:szCs w:val="24"/>
                <w:highlight w:val="none"/>
              </w:rPr>
            </w:pPr>
          </w:p>
        </w:tc>
      </w:tr>
      <w:tr w14:paraId="43874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B869C5C">
            <w:pPr>
              <w:outlineLvl w:val="0"/>
              <w:rPr>
                <w:rFonts w:ascii="黑体" w:eastAsia="黑体"/>
                <w:bCs/>
                <w:color w:val="000000"/>
                <w:sz w:val="24"/>
                <w:szCs w:val="24"/>
                <w:highlight w:val="none"/>
              </w:rPr>
            </w:pPr>
          </w:p>
        </w:tc>
        <w:tc>
          <w:tcPr>
            <w:tcW w:w="1098" w:type="dxa"/>
            <w:noWrap w:val="0"/>
            <w:vAlign w:val="top"/>
          </w:tcPr>
          <w:p w14:paraId="05601000">
            <w:pPr>
              <w:outlineLvl w:val="0"/>
              <w:rPr>
                <w:rFonts w:ascii="黑体" w:eastAsia="黑体"/>
                <w:bCs/>
                <w:color w:val="000000"/>
                <w:sz w:val="24"/>
                <w:szCs w:val="24"/>
                <w:highlight w:val="none"/>
              </w:rPr>
            </w:pPr>
          </w:p>
        </w:tc>
        <w:tc>
          <w:tcPr>
            <w:tcW w:w="744" w:type="dxa"/>
            <w:noWrap w:val="0"/>
            <w:vAlign w:val="center"/>
          </w:tcPr>
          <w:p w14:paraId="09C2B9B1">
            <w:pPr>
              <w:jc w:val="center"/>
              <w:outlineLvl w:val="0"/>
              <w:rPr>
                <w:rFonts w:ascii="黑体" w:eastAsia="黑体"/>
                <w:bCs/>
                <w:color w:val="000000"/>
                <w:sz w:val="24"/>
                <w:szCs w:val="24"/>
                <w:highlight w:val="none"/>
              </w:rPr>
            </w:pPr>
          </w:p>
        </w:tc>
        <w:tc>
          <w:tcPr>
            <w:tcW w:w="709" w:type="dxa"/>
            <w:noWrap w:val="0"/>
            <w:vAlign w:val="center"/>
          </w:tcPr>
          <w:p w14:paraId="25470E9F">
            <w:pPr>
              <w:jc w:val="center"/>
              <w:outlineLvl w:val="0"/>
              <w:rPr>
                <w:rFonts w:ascii="黑体" w:eastAsia="黑体"/>
                <w:bCs/>
                <w:color w:val="000000"/>
                <w:sz w:val="24"/>
                <w:szCs w:val="24"/>
                <w:highlight w:val="none"/>
              </w:rPr>
            </w:pPr>
          </w:p>
        </w:tc>
        <w:tc>
          <w:tcPr>
            <w:tcW w:w="834" w:type="dxa"/>
            <w:noWrap w:val="0"/>
            <w:vAlign w:val="center"/>
          </w:tcPr>
          <w:p w14:paraId="404ED3AB">
            <w:pPr>
              <w:jc w:val="center"/>
              <w:outlineLvl w:val="0"/>
              <w:rPr>
                <w:rFonts w:ascii="黑体" w:eastAsia="黑体"/>
                <w:bCs/>
                <w:color w:val="000000"/>
                <w:sz w:val="24"/>
                <w:szCs w:val="24"/>
                <w:highlight w:val="none"/>
              </w:rPr>
            </w:pPr>
          </w:p>
        </w:tc>
        <w:tc>
          <w:tcPr>
            <w:tcW w:w="1276" w:type="dxa"/>
            <w:noWrap w:val="0"/>
            <w:vAlign w:val="center"/>
          </w:tcPr>
          <w:p w14:paraId="1C8F0E1F">
            <w:pPr>
              <w:jc w:val="center"/>
              <w:outlineLvl w:val="0"/>
              <w:rPr>
                <w:rFonts w:ascii="黑体" w:eastAsia="黑体"/>
                <w:bCs/>
                <w:color w:val="000000"/>
                <w:sz w:val="24"/>
                <w:szCs w:val="24"/>
                <w:highlight w:val="none"/>
              </w:rPr>
            </w:pPr>
          </w:p>
        </w:tc>
        <w:tc>
          <w:tcPr>
            <w:tcW w:w="1285" w:type="dxa"/>
            <w:noWrap w:val="0"/>
            <w:vAlign w:val="center"/>
          </w:tcPr>
          <w:p w14:paraId="0DA647C1">
            <w:pPr>
              <w:jc w:val="center"/>
              <w:outlineLvl w:val="0"/>
              <w:rPr>
                <w:rFonts w:ascii="黑体" w:eastAsia="黑体"/>
                <w:bCs/>
                <w:color w:val="000000"/>
                <w:sz w:val="24"/>
                <w:szCs w:val="24"/>
                <w:highlight w:val="none"/>
              </w:rPr>
            </w:pPr>
          </w:p>
        </w:tc>
        <w:tc>
          <w:tcPr>
            <w:tcW w:w="1833" w:type="dxa"/>
            <w:noWrap w:val="0"/>
            <w:vAlign w:val="center"/>
          </w:tcPr>
          <w:p w14:paraId="026C3AFB">
            <w:pPr>
              <w:jc w:val="center"/>
              <w:outlineLvl w:val="0"/>
              <w:rPr>
                <w:rFonts w:ascii="黑体" w:eastAsia="黑体"/>
                <w:bCs/>
                <w:color w:val="000000"/>
                <w:sz w:val="24"/>
                <w:szCs w:val="24"/>
                <w:highlight w:val="none"/>
              </w:rPr>
            </w:pPr>
          </w:p>
        </w:tc>
        <w:tc>
          <w:tcPr>
            <w:tcW w:w="992" w:type="dxa"/>
            <w:noWrap w:val="0"/>
            <w:vAlign w:val="center"/>
          </w:tcPr>
          <w:p w14:paraId="293BBC47">
            <w:pPr>
              <w:jc w:val="center"/>
              <w:outlineLvl w:val="0"/>
              <w:rPr>
                <w:rFonts w:ascii="黑体" w:eastAsia="黑体"/>
                <w:bCs/>
                <w:color w:val="000000"/>
                <w:sz w:val="24"/>
                <w:szCs w:val="24"/>
                <w:highlight w:val="none"/>
              </w:rPr>
            </w:pPr>
          </w:p>
        </w:tc>
      </w:tr>
      <w:tr w14:paraId="6D2F4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90E496F">
            <w:pPr>
              <w:outlineLvl w:val="0"/>
              <w:rPr>
                <w:rFonts w:ascii="黑体" w:eastAsia="黑体"/>
                <w:bCs/>
                <w:color w:val="000000"/>
                <w:sz w:val="24"/>
                <w:szCs w:val="24"/>
                <w:highlight w:val="none"/>
              </w:rPr>
            </w:pPr>
          </w:p>
        </w:tc>
        <w:tc>
          <w:tcPr>
            <w:tcW w:w="1098" w:type="dxa"/>
            <w:noWrap w:val="0"/>
            <w:vAlign w:val="top"/>
          </w:tcPr>
          <w:p w14:paraId="4F3C6F68">
            <w:pPr>
              <w:outlineLvl w:val="0"/>
              <w:rPr>
                <w:rFonts w:ascii="黑体" w:eastAsia="黑体"/>
                <w:bCs/>
                <w:color w:val="000000"/>
                <w:sz w:val="24"/>
                <w:szCs w:val="24"/>
                <w:highlight w:val="none"/>
              </w:rPr>
            </w:pPr>
          </w:p>
        </w:tc>
        <w:tc>
          <w:tcPr>
            <w:tcW w:w="744" w:type="dxa"/>
            <w:noWrap w:val="0"/>
            <w:vAlign w:val="center"/>
          </w:tcPr>
          <w:p w14:paraId="5612C9B0">
            <w:pPr>
              <w:jc w:val="center"/>
              <w:outlineLvl w:val="0"/>
              <w:rPr>
                <w:rFonts w:ascii="黑体" w:eastAsia="黑体"/>
                <w:bCs/>
                <w:color w:val="000000"/>
                <w:sz w:val="24"/>
                <w:szCs w:val="24"/>
                <w:highlight w:val="none"/>
              </w:rPr>
            </w:pPr>
          </w:p>
        </w:tc>
        <w:tc>
          <w:tcPr>
            <w:tcW w:w="709" w:type="dxa"/>
            <w:noWrap w:val="0"/>
            <w:vAlign w:val="center"/>
          </w:tcPr>
          <w:p w14:paraId="38B9B596">
            <w:pPr>
              <w:jc w:val="center"/>
              <w:outlineLvl w:val="0"/>
              <w:rPr>
                <w:rFonts w:ascii="黑体" w:eastAsia="黑体"/>
                <w:bCs/>
                <w:color w:val="000000"/>
                <w:sz w:val="24"/>
                <w:szCs w:val="24"/>
                <w:highlight w:val="none"/>
              </w:rPr>
            </w:pPr>
          </w:p>
        </w:tc>
        <w:tc>
          <w:tcPr>
            <w:tcW w:w="834" w:type="dxa"/>
            <w:noWrap w:val="0"/>
            <w:vAlign w:val="center"/>
          </w:tcPr>
          <w:p w14:paraId="625EC706">
            <w:pPr>
              <w:jc w:val="center"/>
              <w:outlineLvl w:val="0"/>
              <w:rPr>
                <w:rFonts w:ascii="黑体" w:eastAsia="黑体"/>
                <w:bCs/>
                <w:color w:val="000000"/>
                <w:sz w:val="24"/>
                <w:szCs w:val="24"/>
                <w:highlight w:val="none"/>
              </w:rPr>
            </w:pPr>
          </w:p>
        </w:tc>
        <w:tc>
          <w:tcPr>
            <w:tcW w:w="1276" w:type="dxa"/>
            <w:noWrap w:val="0"/>
            <w:vAlign w:val="center"/>
          </w:tcPr>
          <w:p w14:paraId="2DD1CDA1">
            <w:pPr>
              <w:jc w:val="center"/>
              <w:outlineLvl w:val="0"/>
              <w:rPr>
                <w:rFonts w:ascii="黑体" w:eastAsia="黑体"/>
                <w:bCs/>
                <w:color w:val="000000"/>
                <w:sz w:val="24"/>
                <w:szCs w:val="24"/>
                <w:highlight w:val="none"/>
              </w:rPr>
            </w:pPr>
          </w:p>
        </w:tc>
        <w:tc>
          <w:tcPr>
            <w:tcW w:w="1285" w:type="dxa"/>
            <w:noWrap w:val="0"/>
            <w:vAlign w:val="center"/>
          </w:tcPr>
          <w:p w14:paraId="1AA0E04A">
            <w:pPr>
              <w:jc w:val="center"/>
              <w:outlineLvl w:val="0"/>
              <w:rPr>
                <w:rFonts w:ascii="黑体" w:eastAsia="黑体"/>
                <w:bCs/>
                <w:color w:val="000000"/>
                <w:sz w:val="24"/>
                <w:szCs w:val="24"/>
                <w:highlight w:val="none"/>
              </w:rPr>
            </w:pPr>
          </w:p>
        </w:tc>
        <w:tc>
          <w:tcPr>
            <w:tcW w:w="1833" w:type="dxa"/>
            <w:noWrap w:val="0"/>
            <w:vAlign w:val="center"/>
          </w:tcPr>
          <w:p w14:paraId="0A629D93">
            <w:pPr>
              <w:jc w:val="center"/>
              <w:outlineLvl w:val="0"/>
              <w:rPr>
                <w:rFonts w:ascii="黑体" w:eastAsia="黑体"/>
                <w:bCs/>
                <w:color w:val="000000"/>
                <w:sz w:val="24"/>
                <w:szCs w:val="24"/>
                <w:highlight w:val="none"/>
              </w:rPr>
            </w:pPr>
          </w:p>
        </w:tc>
        <w:tc>
          <w:tcPr>
            <w:tcW w:w="992" w:type="dxa"/>
            <w:noWrap w:val="0"/>
            <w:vAlign w:val="center"/>
          </w:tcPr>
          <w:p w14:paraId="4E7D0E9D">
            <w:pPr>
              <w:jc w:val="center"/>
              <w:outlineLvl w:val="0"/>
              <w:rPr>
                <w:rFonts w:ascii="黑体" w:eastAsia="黑体"/>
                <w:bCs/>
                <w:color w:val="000000"/>
                <w:sz w:val="24"/>
                <w:szCs w:val="24"/>
                <w:highlight w:val="none"/>
              </w:rPr>
            </w:pPr>
          </w:p>
        </w:tc>
      </w:tr>
      <w:tr w14:paraId="789DF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0EE6EB31">
            <w:pPr>
              <w:outlineLvl w:val="0"/>
              <w:rPr>
                <w:rFonts w:ascii="黑体" w:eastAsia="黑体"/>
                <w:bCs/>
                <w:color w:val="000000"/>
                <w:sz w:val="24"/>
                <w:szCs w:val="24"/>
                <w:highlight w:val="none"/>
              </w:rPr>
            </w:pPr>
          </w:p>
        </w:tc>
        <w:tc>
          <w:tcPr>
            <w:tcW w:w="1098" w:type="dxa"/>
            <w:noWrap w:val="0"/>
            <w:vAlign w:val="top"/>
          </w:tcPr>
          <w:p w14:paraId="7B96944C">
            <w:pPr>
              <w:outlineLvl w:val="0"/>
              <w:rPr>
                <w:rFonts w:ascii="黑体" w:eastAsia="黑体"/>
                <w:bCs/>
                <w:color w:val="000000"/>
                <w:sz w:val="24"/>
                <w:szCs w:val="24"/>
                <w:highlight w:val="none"/>
              </w:rPr>
            </w:pPr>
          </w:p>
        </w:tc>
        <w:tc>
          <w:tcPr>
            <w:tcW w:w="744" w:type="dxa"/>
            <w:noWrap w:val="0"/>
            <w:vAlign w:val="center"/>
          </w:tcPr>
          <w:p w14:paraId="548F25DC">
            <w:pPr>
              <w:jc w:val="center"/>
              <w:outlineLvl w:val="0"/>
              <w:rPr>
                <w:rFonts w:ascii="黑体" w:eastAsia="黑体"/>
                <w:bCs/>
                <w:color w:val="000000"/>
                <w:sz w:val="24"/>
                <w:szCs w:val="24"/>
                <w:highlight w:val="none"/>
              </w:rPr>
            </w:pPr>
          </w:p>
        </w:tc>
        <w:tc>
          <w:tcPr>
            <w:tcW w:w="709" w:type="dxa"/>
            <w:noWrap w:val="0"/>
            <w:vAlign w:val="center"/>
          </w:tcPr>
          <w:p w14:paraId="6D224294">
            <w:pPr>
              <w:jc w:val="center"/>
              <w:outlineLvl w:val="0"/>
              <w:rPr>
                <w:rFonts w:ascii="黑体" w:eastAsia="黑体"/>
                <w:bCs/>
                <w:color w:val="000000"/>
                <w:sz w:val="24"/>
                <w:szCs w:val="24"/>
                <w:highlight w:val="none"/>
              </w:rPr>
            </w:pPr>
          </w:p>
        </w:tc>
        <w:tc>
          <w:tcPr>
            <w:tcW w:w="834" w:type="dxa"/>
            <w:noWrap w:val="0"/>
            <w:vAlign w:val="center"/>
          </w:tcPr>
          <w:p w14:paraId="5DE782D4">
            <w:pPr>
              <w:jc w:val="center"/>
              <w:outlineLvl w:val="0"/>
              <w:rPr>
                <w:rFonts w:ascii="黑体" w:eastAsia="黑体"/>
                <w:bCs/>
                <w:color w:val="000000"/>
                <w:sz w:val="24"/>
                <w:szCs w:val="24"/>
                <w:highlight w:val="none"/>
              </w:rPr>
            </w:pPr>
          </w:p>
        </w:tc>
        <w:tc>
          <w:tcPr>
            <w:tcW w:w="1276" w:type="dxa"/>
            <w:noWrap w:val="0"/>
            <w:vAlign w:val="center"/>
          </w:tcPr>
          <w:p w14:paraId="65968D12">
            <w:pPr>
              <w:jc w:val="center"/>
              <w:outlineLvl w:val="0"/>
              <w:rPr>
                <w:rFonts w:ascii="黑体" w:eastAsia="黑体"/>
                <w:bCs/>
                <w:color w:val="000000"/>
                <w:sz w:val="24"/>
                <w:szCs w:val="24"/>
                <w:highlight w:val="none"/>
              </w:rPr>
            </w:pPr>
          </w:p>
        </w:tc>
        <w:tc>
          <w:tcPr>
            <w:tcW w:w="1285" w:type="dxa"/>
            <w:noWrap w:val="0"/>
            <w:vAlign w:val="center"/>
          </w:tcPr>
          <w:p w14:paraId="76E071F5">
            <w:pPr>
              <w:jc w:val="center"/>
              <w:outlineLvl w:val="0"/>
              <w:rPr>
                <w:rFonts w:ascii="黑体" w:eastAsia="黑体"/>
                <w:bCs/>
                <w:color w:val="000000"/>
                <w:sz w:val="24"/>
                <w:szCs w:val="24"/>
                <w:highlight w:val="none"/>
              </w:rPr>
            </w:pPr>
          </w:p>
        </w:tc>
        <w:tc>
          <w:tcPr>
            <w:tcW w:w="1833" w:type="dxa"/>
            <w:noWrap w:val="0"/>
            <w:vAlign w:val="center"/>
          </w:tcPr>
          <w:p w14:paraId="0367C3FA">
            <w:pPr>
              <w:jc w:val="center"/>
              <w:outlineLvl w:val="0"/>
              <w:rPr>
                <w:rFonts w:ascii="黑体" w:eastAsia="黑体"/>
                <w:bCs/>
                <w:color w:val="000000"/>
                <w:sz w:val="24"/>
                <w:szCs w:val="24"/>
                <w:highlight w:val="none"/>
              </w:rPr>
            </w:pPr>
          </w:p>
        </w:tc>
        <w:tc>
          <w:tcPr>
            <w:tcW w:w="992" w:type="dxa"/>
            <w:noWrap w:val="0"/>
            <w:vAlign w:val="center"/>
          </w:tcPr>
          <w:p w14:paraId="6E9189FE">
            <w:pPr>
              <w:jc w:val="center"/>
              <w:outlineLvl w:val="0"/>
              <w:rPr>
                <w:rFonts w:ascii="黑体" w:eastAsia="黑体"/>
                <w:bCs/>
                <w:color w:val="000000"/>
                <w:sz w:val="24"/>
                <w:szCs w:val="24"/>
                <w:highlight w:val="none"/>
              </w:rPr>
            </w:pPr>
          </w:p>
        </w:tc>
      </w:tr>
    </w:tbl>
    <w:p w14:paraId="22473F9E">
      <w:pPr>
        <w:rPr>
          <w:rFonts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0D8B128E">
      <w:pPr>
        <w:rPr>
          <w:rFonts w:hint="eastAsia" w:ascii="宋体" w:hAnsi="宋体"/>
          <w:bCs/>
          <w:color w:val="000000"/>
          <w:highlight w:val="none"/>
        </w:rPr>
      </w:pPr>
    </w:p>
    <w:p w14:paraId="6AF44279">
      <w:pPr>
        <w:rPr>
          <w:rFonts w:hint="eastAsia" w:ascii="宋体" w:hAnsi="宋体"/>
          <w:bCs/>
          <w:color w:val="000000"/>
          <w:highlight w:val="none"/>
        </w:rPr>
      </w:pPr>
    </w:p>
    <w:p w14:paraId="014C363D">
      <w:pPr>
        <w:ind w:firstLine="482"/>
        <w:rPr>
          <w:rFonts w:hint="eastAsia" w:ascii="宋体" w:hAnsi="宋体"/>
          <w:b/>
          <w:color w:val="000000"/>
          <w:highlight w:val="none"/>
        </w:rPr>
      </w:pPr>
      <w:r>
        <w:rPr>
          <w:rFonts w:hint="eastAsia" w:ascii="宋体" w:hAnsi="宋体"/>
          <w:b/>
          <w:color w:val="000000"/>
          <w:highlight w:val="none"/>
        </w:rPr>
        <w:t>附注：</w:t>
      </w:r>
    </w:p>
    <w:p w14:paraId="2D5753F9">
      <w:pPr>
        <w:rPr>
          <w:rFonts w:hint="eastAsia" w:ascii="宋体" w:hAnsi="宋体"/>
          <w:bCs/>
          <w:color w:val="000000"/>
          <w:highlight w:val="none"/>
        </w:rPr>
      </w:pPr>
      <w:r>
        <w:rPr>
          <w:rFonts w:hint="eastAsia" w:ascii="宋体" w:hAnsi="宋体"/>
          <w:bCs/>
          <w:color w:val="000000"/>
          <w:highlight w:val="none"/>
        </w:rPr>
        <w:t>1. 本表对应评分标准中的项目人员配置情况，表格不够可自行延长。</w:t>
      </w:r>
    </w:p>
    <w:p w14:paraId="33E7FEA4">
      <w:pPr>
        <w:rPr>
          <w:rFonts w:hint="eastAsia" w:ascii="宋体" w:hAnsi="宋体"/>
          <w:bCs/>
          <w:color w:val="000000"/>
          <w:highlight w:val="none"/>
        </w:rPr>
      </w:pPr>
      <w:r>
        <w:rPr>
          <w:rFonts w:hint="eastAsia" w:ascii="宋体" w:hAnsi="宋体"/>
          <w:bCs/>
          <w:color w:val="000000"/>
          <w:highlight w:val="none"/>
          <w:lang w:val="en-US" w:eastAsia="zh-CN"/>
        </w:rPr>
        <w:t>2</w:t>
      </w:r>
      <w:r>
        <w:rPr>
          <w:rFonts w:hint="eastAsia" w:ascii="宋体" w:hAnsi="宋体"/>
          <w:bCs/>
          <w:color w:val="000000"/>
          <w:highlight w:val="none"/>
        </w:rPr>
        <w:t>.上表内容须按评分标准中的相关要求提供相应证明材料。</w:t>
      </w:r>
    </w:p>
    <w:p w14:paraId="14AC2A75">
      <w:pPr>
        <w:rPr>
          <w:rFonts w:hint="eastAsia" w:ascii="宋体" w:hAnsi="宋体"/>
          <w:bCs/>
          <w:color w:val="000000"/>
          <w:highlight w:val="none"/>
        </w:rPr>
      </w:pPr>
      <w:r>
        <w:rPr>
          <w:rFonts w:hint="eastAsia" w:ascii="宋体" w:hAnsi="宋体"/>
          <w:bCs/>
          <w:color w:val="000000"/>
          <w:highlight w:val="none"/>
          <w:lang w:val="en-US" w:eastAsia="zh-CN"/>
        </w:rPr>
        <w:t>3</w:t>
      </w:r>
      <w:r>
        <w:rPr>
          <w:rFonts w:hint="eastAsia" w:ascii="宋体" w:hAnsi="宋体"/>
          <w:bCs/>
          <w:color w:val="000000"/>
          <w:highlight w:val="none"/>
        </w:rPr>
        <w:t>.证明材料均请附在本表之后。</w:t>
      </w:r>
    </w:p>
    <w:sectPr>
      <w:headerReference r:id="rId9" w:type="default"/>
      <w:footerReference r:id="rId10" w:type="default"/>
      <w:pgSz w:w="11906" w:h="16838"/>
      <w:pgMar w:top="567" w:right="851" w:bottom="567" w:left="1134"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Calibri Light">
    <w:panose1 w:val="020F0302020204030204"/>
    <w:charset w:val="00"/>
    <w:family w:val="auto"/>
    <w:pitch w:val="default"/>
    <w:sig w:usb0="A00002EF" w:usb1="4000207B" w:usb2="00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Book Antiqua">
    <w:panose1 w:val="020406020503050303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Univers">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Adobe 宋体 Std L">
    <w:altName w:val="宋体"/>
    <w:panose1 w:val="02020300000000000000"/>
    <w:charset w:val="86"/>
    <w:family w:val="auto"/>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3D794">
    <w:pPr>
      <w:pStyle w:val="288"/>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35</w:t>
    </w:r>
    <w:r>
      <w:rPr>
        <w:lang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8D37E">
    <w:pPr>
      <w:pStyle w:val="288"/>
      <w:framePr w:wrap="around" w:vAnchor="text" w:hAnchor="margin" w:xAlign="center" w:y="1"/>
      <w:rPr>
        <w:rStyle w:val="310"/>
      </w:rPr>
    </w:pPr>
    <w:r>
      <w:fldChar w:fldCharType="begin"/>
    </w:r>
    <w:r>
      <w:rPr>
        <w:rStyle w:val="310"/>
      </w:rPr>
      <w:instrText xml:space="preserve">PAGE  </w:instrText>
    </w:r>
    <w:r>
      <w:fldChar w:fldCharType="separate"/>
    </w:r>
    <w:r>
      <w:rPr>
        <w:rStyle w:val="310"/>
      </w:rPr>
      <w:t>1</w:t>
    </w:r>
    <w:r>
      <w:fldChar w:fldCharType="end"/>
    </w:r>
  </w:p>
  <w:p w14:paraId="7D11DAC0">
    <w:pPr>
      <w:pStyle w:val="288"/>
      <w:ind w:right="360"/>
    </w:pPr>
  </w:p>
  <w:p w14:paraId="06313D5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6E963">
    <w:pPr>
      <w:pStyle w:val="288"/>
      <w:jc w:val="center"/>
    </w:pPr>
    <w:r>
      <w:fldChar w:fldCharType="begin"/>
    </w:r>
    <w:r>
      <w:instrText xml:space="preserve"> PAGE   \* MERGEFORMAT </w:instrText>
    </w:r>
    <w:r>
      <w:fldChar w:fldCharType="separate"/>
    </w:r>
    <w:r>
      <w:rPr>
        <w:lang w:val="zh-CN"/>
      </w:rPr>
      <w:t>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E3375">
    <w:pPr>
      <w:pStyle w:val="288"/>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D13D844">
                          <w:pPr>
                            <w:pStyle w:val="288"/>
                            <w:tabs>
                              <w:tab w:val="clear" w:pos="4153"/>
                              <w:tab w:val="clear" w:pos="8306"/>
                            </w:tabs>
                          </w:pPr>
                          <w:r>
                            <w:fldChar w:fldCharType="begin"/>
                          </w:r>
                          <w:r>
                            <w:instrText xml:space="preserve"> PAGE  \* MERGEFORMAT </w:instrText>
                          </w:r>
                          <w:r>
                            <w:fldChar w:fldCharType="separate"/>
                          </w:r>
                          <w:r>
                            <w:t>0</w:t>
                          </w:r>
                          <w:r>
                            <w:fldChar w:fldCharType="end"/>
                          </w:r>
                        </w:p>
                        <w:p w14:paraId="193D4D2F"/>
                        <w:p w14:paraId="42DC64B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D13D844">
                    <w:pPr>
                      <w:pStyle w:val="288"/>
                      <w:tabs>
                        <w:tab w:val="clear" w:pos="4153"/>
                        <w:tab w:val="clear" w:pos="8306"/>
                      </w:tabs>
                    </w:pPr>
                    <w:r>
                      <w:fldChar w:fldCharType="begin"/>
                    </w:r>
                    <w:r>
                      <w:instrText xml:space="preserve"> PAGE  \* MERGEFORMAT </w:instrText>
                    </w:r>
                    <w:r>
                      <w:fldChar w:fldCharType="separate"/>
                    </w:r>
                    <w:r>
                      <w:t>0</w:t>
                    </w:r>
                    <w:r>
                      <w:fldChar w:fldCharType="end"/>
                    </w:r>
                  </w:p>
                  <w:p w14:paraId="193D4D2F"/>
                  <w:p w14:paraId="42DC64B2"/>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80D34">
    <w:pPr>
      <w:spacing w:line="169" w:lineRule="auto"/>
      <w:ind w:left="7507"/>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B80F69B">
                          <w:pPr>
                            <w:pStyle w:val="105"/>
                            <w:tabs>
                              <w:tab w:val="clear" w:pos="7143"/>
                              <w:tab w:val="clear" w:pos="14287"/>
                            </w:tabs>
                          </w:pPr>
                          <w:r>
                            <w:fldChar w:fldCharType="begin"/>
                          </w:r>
                          <w:r>
                            <w:instrText xml:space="preserve"> PAGE  \* MERGEFORMAT </w:instrText>
                          </w:r>
                          <w:r>
                            <w:fldChar w:fldCharType="separate"/>
                          </w:r>
                          <w:r>
                            <w:t>2</w:t>
                          </w:r>
                          <w:r>
                            <w:fldChar w:fldCharType="end"/>
                          </w:r>
                        </w:p>
                        <w:p w14:paraId="3BB8335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4B80F69B">
                    <w:pPr>
                      <w:pStyle w:val="105"/>
                      <w:tabs>
                        <w:tab w:val="clear" w:pos="7143"/>
                        <w:tab w:val="clear" w:pos="14287"/>
                      </w:tabs>
                    </w:pPr>
                    <w:r>
                      <w:fldChar w:fldCharType="begin"/>
                    </w:r>
                    <w:r>
                      <w:instrText xml:space="preserve"> PAGE  \* MERGEFORMAT </w:instrText>
                    </w:r>
                    <w:r>
                      <w:fldChar w:fldCharType="separate"/>
                    </w:r>
                    <w:r>
                      <w:t>2</w:t>
                    </w:r>
                    <w:r>
                      <w:fldChar w:fldCharType="end"/>
                    </w:r>
                  </w:p>
                  <w:p w14:paraId="3BB83352"/>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CF857">
    <w:pPr>
      <w:pStyle w:val="290"/>
      <w:keepNext w:val="0"/>
      <w:keepLines w:val="0"/>
      <w:pageBreakBefore w:val="0"/>
      <w:widowControl w:val="0"/>
      <w:ind w:left="3598" w:hanging="3420"/>
      <w:jc w:val="left"/>
      <w:rPr>
        <w:lang w:eastAsia="zh-CN"/>
      </w:rPr>
    </w:pPr>
    <w:r>
      <w:rPr>
        <w:rFonts w:hint="eastAsia"/>
        <w:lang w:eastAsia="zh-CN"/>
      </w:rPr>
      <w:t xml:space="preserve">2026-2028年度2所新学校物业服务项目  </w:t>
    </w:r>
    <w:r>
      <w:rPr>
        <w:rFonts w:hint="eastAsia" w:ascii="黑体" w:eastAsia="黑体"/>
        <w:sz w:val="30"/>
        <w:szCs w:val="30"/>
        <w:lang w:eastAsia="zh-CN"/>
      </w:rPr>
      <w:t xml:space="preserve"> </w:t>
    </w:r>
    <w:r>
      <w:rPr>
        <w:rFonts w:hint="eastAsia" w:ascii="黑体" w:eastAsia="黑体"/>
        <w:sz w:val="30"/>
        <w:szCs w:val="30"/>
        <w:lang w:val="en-US" w:eastAsia="zh-CN"/>
      </w:rPr>
      <w:t xml:space="preserve">              </w:t>
    </w:r>
    <w:r>
      <w:rPr>
        <w:rFonts w:hint="eastAsia"/>
        <w:lang w:eastAsia="zh-CN"/>
      </w:rPr>
      <w:t>无锡市惠山区政府采购中心</w:t>
    </w:r>
    <w:r>
      <w:rPr>
        <w:rFonts w:hint="eastAsia" w:ascii="黑体" w:eastAsia="黑体"/>
        <w:sz w:val="30"/>
        <w:szCs w:val="30"/>
        <w:lang w:val="en-US" w:eastAsia="zh-CN"/>
      </w:rPr>
      <w:t xml:space="preserve">                                  </w:t>
    </w:r>
    <w:r>
      <w:rPr>
        <w:rFonts w:hint="eastAsia"/>
        <w:lang w:eastAsia="zh-CN"/>
      </w:rPr>
      <w:t xml:space="preserve">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72CD5">
    <w:pPr>
      <w:pStyle w:val="290"/>
      <w:pBdr>
        <w:bottom w:val="none" w:color="000000" w:sz="0" w:space="1"/>
      </w:pBdr>
      <w:rPr>
        <w:rFonts w:eastAsia="宋体"/>
        <w:lang w:val="en-US" w:eastAsia="zh-CN"/>
      </w:rPr>
    </w:pPr>
    <w:r>
      <w:rPr>
        <w:rFonts w:hint="eastAsia" w:ascii="宋体" w:hAnsi="宋体" w:cs="宋体"/>
      </w:rPr>
      <w:t>　</w:t>
    </w:r>
    <w:r>
      <w:rPr>
        <w:rFonts w:hint="eastAsia" w:ascii="宋体" w:hAnsi="宋体" w:cs="宋体"/>
        <w:u w:val="single"/>
        <w:lang w:val="en-US" w:eastAsia="zh-CN"/>
      </w:rPr>
      <w:t xml:space="preserve">   </w:t>
    </w:r>
    <w:r>
      <w:rPr>
        <w:rFonts w:hint="eastAsia" w:ascii="宋体" w:hAnsi="宋体" w:cs="宋体"/>
        <w:u w:val="single"/>
      </w:rPr>
      <w:t>2026-2028年度2所新学校物业服务项目</w:t>
    </w:r>
    <w:r>
      <w:rPr>
        <w:rFonts w:hint="eastAsia" w:ascii="宋体" w:hAnsi="宋体" w:cs="宋体"/>
        <w:u w:val="single"/>
        <w:lang w:val="en-US" w:eastAsia="zh-CN"/>
      </w:rPr>
      <w:t xml:space="preserve">                                             </w:t>
    </w:r>
    <w:r>
      <w:rPr>
        <w:rFonts w:hint="eastAsia"/>
        <w:u w:val="single"/>
        <w:lang w:eastAsia="zh-CN"/>
      </w:rPr>
      <w:t>无锡市惠山区政府采购中心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9C769">
    <w:pPr>
      <w:pStyle w:val="290"/>
      <w:pBdr>
        <w:bottom w:val="single" w:color="000000" w:sz="4" w:space="0"/>
      </w:pBdr>
      <w:jc w:val="both"/>
      <w:rPr>
        <w:lang w:eastAsia="zh-CN"/>
      </w:rPr>
    </w:pPr>
    <w:r>
      <w:rPr>
        <w:rFonts w:hint="eastAsia"/>
        <w:lang w:eastAsia="zh-CN"/>
      </w:rPr>
      <w:t xml:space="preserve">2026-2028年度2所新学校物业服务项目    </w:t>
    </w:r>
    <w:r>
      <w:rPr>
        <w:rFonts w:hint="eastAsia"/>
        <w:lang w:val="en-US" w:eastAsia="zh-CN"/>
      </w:rPr>
      <w:t xml:space="preserve">                    </w:t>
    </w:r>
    <w:r>
      <w:rPr>
        <w:rFonts w:hint="eastAsia"/>
        <w:lang w:eastAsia="zh-CN"/>
      </w:rPr>
      <w:t>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0053208E"/>
    <w:multiLevelType w:val="multilevel"/>
    <w:tmpl w:val="0053208E"/>
    <w:lvl w:ilvl="0" w:tentative="0">
      <w:start w:val="1"/>
      <w:numFmt w:val="upperLetter"/>
      <w:pStyle w:val="27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72183CF9"/>
    <w:multiLevelType w:val="multilevel"/>
    <w:tmpl w:val="72183CF9"/>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lvl w:ilvl="0" w:tentative="1">
        <w:start w:val="1"/>
        <w:numFmt w:val="decimal"/>
        <w:pStyle w:val="295"/>
        <w:lvlText w:val="第%1章"/>
        <w:lvlJc w:val="left"/>
        <w:pPr>
          <w:ind w:left="465" w:hanging="465"/>
        </w:pPr>
      </w:lvl>
    </w:lvlOverride>
    <w:lvlOverride w:ilvl="1">
      <w:lvl w:ilvl="1" w:tentative="1">
        <w:start w:val="1"/>
        <w:numFmt w:val="decimal"/>
        <w:pStyle w:val="360"/>
        <w:lvlText w:val="%1.%2"/>
        <w:lvlJc w:val="left"/>
        <w:pPr>
          <w:ind w:left="465" w:hanging="465"/>
        </w:pPr>
      </w:lvl>
    </w:lvlOverride>
    <w:lvlOverride w:ilvl="2">
      <w:lvl w:ilvl="2" w:tentative="1">
        <w:start w:val="1"/>
        <w:numFmt w:val="decimal"/>
        <w:pStyle w:val="399"/>
        <w:lvlText w:val="%1.%2.%3"/>
        <w:lvlJc w:val="left"/>
        <w:pPr>
          <w:ind w:left="720" w:hanging="720"/>
        </w:pPr>
      </w:lvl>
    </w:lvlOverride>
    <w:lvlOverride w:ilvl="3">
      <w:lvl w:ilvl="3" w:tentative="1">
        <w:start w:val="1"/>
        <w:numFmt w:val="decimal"/>
        <w:pStyle w:val="362"/>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0"/>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revisionView w:markup="0"/>
  <w:documentProtection w:enforcement="0"/>
  <w:defaultTabStop w:val="424"/>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06E28"/>
    <w:rsid w:val="037E6D7C"/>
    <w:rsid w:val="04D70E27"/>
    <w:rsid w:val="072E563C"/>
    <w:rsid w:val="08A72527"/>
    <w:rsid w:val="091A7535"/>
    <w:rsid w:val="0D660C98"/>
    <w:rsid w:val="122D69F6"/>
    <w:rsid w:val="148E0DD7"/>
    <w:rsid w:val="14F03EE3"/>
    <w:rsid w:val="193350ED"/>
    <w:rsid w:val="1A617502"/>
    <w:rsid w:val="1AE34E1B"/>
    <w:rsid w:val="1CC53D48"/>
    <w:rsid w:val="1F2C1918"/>
    <w:rsid w:val="1F5C21FD"/>
    <w:rsid w:val="242B219E"/>
    <w:rsid w:val="258C3110"/>
    <w:rsid w:val="26784C6B"/>
    <w:rsid w:val="26AF5308"/>
    <w:rsid w:val="28926C90"/>
    <w:rsid w:val="2A9343F9"/>
    <w:rsid w:val="328D6ED2"/>
    <w:rsid w:val="33A00007"/>
    <w:rsid w:val="354F72C2"/>
    <w:rsid w:val="35E36EE7"/>
    <w:rsid w:val="3619454C"/>
    <w:rsid w:val="38EF1AE2"/>
    <w:rsid w:val="398B39B3"/>
    <w:rsid w:val="3BBB13EA"/>
    <w:rsid w:val="3C0356A1"/>
    <w:rsid w:val="3D712EC0"/>
    <w:rsid w:val="3F235CAB"/>
    <w:rsid w:val="3FCD4EF1"/>
    <w:rsid w:val="417A58FB"/>
    <w:rsid w:val="434F4931"/>
    <w:rsid w:val="44EF0D9C"/>
    <w:rsid w:val="458F65D9"/>
    <w:rsid w:val="46EB3CE3"/>
    <w:rsid w:val="480E2235"/>
    <w:rsid w:val="49935F6C"/>
    <w:rsid w:val="4FAB2261"/>
    <w:rsid w:val="520D0FB1"/>
    <w:rsid w:val="53193986"/>
    <w:rsid w:val="534E7AD3"/>
    <w:rsid w:val="54BA746C"/>
    <w:rsid w:val="551C775D"/>
    <w:rsid w:val="555C7B5A"/>
    <w:rsid w:val="56155A6D"/>
    <w:rsid w:val="58ED6E42"/>
    <w:rsid w:val="5A4A08C9"/>
    <w:rsid w:val="5CD21132"/>
    <w:rsid w:val="5D3970FE"/>
    <w:rsid w:val="60DB04CD"/>
    <w:rsid w:val="61AC4E56"/>
    <w:rsid w:val="6344524A"/>
    <w:rsid w:val="660364FC"/>
    <w:rsid w:val="663C1A0D"/>
    <w:rsid w:val="668A0B8E"/>
    <w:rsid w:val="67053D91"/>
    <w:rsid w:val="6A555782"/>
    <w:rsid w:val="6BF41EA8"/>
    <w:rsid w:val="6C537AB1"/>
    <w:rsid w:val="6C895281"/>
    <w:rsid w:val="6D65562F"/>
    <w:rsid w:val="712A2F9D"/>
    <w:rsid w:val="722F0678"/>
    <w:rsid w:val="781F6A99"/>
    <w:rsid w:val="784D1858"/>
    <w:rsid w:val="79E033A0"/>
    <w:rsid w:val="7CBA4636"/>
    <w:rsid w:val="7D360B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69"/>
    <w:semiHidden/>
    <w:unhideWhenUsed/>
    <w:qFormat/>
    <w:uiPriority w:val="99"/>
    <w:pPr>
      <w:spacing w:after="0" w:line="240" w:lineRule="auto"/>
    </w:pPr>
    <w:rPr>
      <w:sz w:val="20"/>
    </w:rPr>
  </w:style>
  <w:style w:type="paragraph" w:styleId="17">
    <w:name w:val="footer"/>
    <w:basedOn w:val="1"/>
    <w:link w:val="48"/>
    <w:unhideWhenUsed/>
    <w:qFormat/>
    <w:uiPriority w:val="99"/>
    <w:pPr>
      <w:tabs>
        <w:tab w:val="center" w:pos="7143"/>
        <w:tab w:val="right" w:pos="14287"/>
      </w:tabs>
      <w:spacing w:after="0" w:line="240" w:lineRule="auto"/>
    </w:pPr>
  </w:style>
  <w:style w:type="paragraph" w:styleId="18">
    <w:name w:val="header"/>
    <w:basedOn w:val="1"/>
    <w:link w:val="47"/>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4"/>
    <w:qFormat/>
    <w:uiPriority w:val="11"/>
    <w:pPr>
      <w:spacing w:before="200" w:after="200"/>
    </w:pPr>
    <w:rPr>
      <w:sz w:val="24"/>
      <w:szCs w:val="24"/>
    </w:rPr>
  </w:style>
  <w:style w:type="paragraph" w:styleId="22">
    <w:name w:val="footnote text"/>
    <w:basedOn w:val="1"/>
    <w:link w:val="68"/>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3"/>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character" w:customStyle="1" w:styleId="43">
    <w:name w:val="Title Char"/>
    <w:link w:val="27"/>
    <w:qFormat/>
    <w:uiPriority w:val="10"/>
    <w:rPr>
      <w:sz w:val="48"/>
      <w:szCs w:val="48"/>
    </w:rPr>
  </w:style>
  <w:style w:type="character" w:customStyle="1" w:styleId="44">
    <w:name w:val="Subtitle Char"/>
    <w:link w:val="21"/>
    <w:qFormat/>
    <w:uiPriority w:val="11"/>
    <w:rPr>
      <w:sz w:val="24"/>
      <w:szCs w:val="24"/>
    </w:rPr>
  </w:style>
  <w:style w:type="character" w:customStyle="1" w:styleId="45">
    <w:name w:val="Quote Char"/>
    <w:qFormat/>
    <w:uiPriority w:val="29"/>
    <w:rPr>
      <w:i/>
    </w:rPr>
  </w:style>
  <w:style w:type="character" w:customStyle="1" w:styleId="46">
    <w:name w:val="Intense Quote Char"/>
    <w:qFormat/>
    <w:uiPriority w:val="30"/>
    <w:rPr>
      <w:i/>
    </w:rPr>
  </w:style>
  <w:style w:type="character" w:customStyle="1" w:styleId="47">
    <w:name w:val="Header Char"/>
    <w:link w:val="18"/>
    <w:qFormat/>
    <w:uiPriority w:val="99"/>
  </w:style>
  <w:style w:type="character" w:customStyle="1" w:styleId="48">
    <w:name w:val="Caption Char"/>
    <w:link w:val="17"/>
    <w:qFormat/>
    <w:uiPriority w:val="99"/>
  </w:style>
  <w:style w:type="table" w:customStyle="1" w:styleId="4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8">
    <w:name w:val="Footnote Text Char"/>
    <w:link w:val="22"/>
    <w:qFormat/>
    <w:uiPriority w:val="99"/>
    <w:rPr>
      <w:sz w:val="18"/>
    </w:rPr>
  </w:style>
  <w:style w:type="character" w:customStyle="1" w:styleId="69">
    <w:name w:val="Endnote Text Char"/>
    <w:link w:val="16"/>
    <w:qFormat/>
    <w:uiPriority w:val="99"/>
    <w:rPr>
      <w:sz w:val="20"/>
    </w:rPr>
  </w:style>
  <w:style w:type="paragraph" w:customStyle="1" w:styleId="70">
    <w:name w:val="TOC Heading"/>
    <w:unhideWhenUsed/>
    <w:qFormat/>
    <w:uiPriority w:val="39"/>
    <w:rPr>
      <w:rFonts w:hint="default" w:ascii="Times New Roman" w:hAnsi="Times New Roman" w:eastAsia="宋体" w:cs="Times New Roman"/>
    </w:rPr>
  </w:style>
  <w:style w:type="paragraph" w:customStyle="1" w:styleId="71">
    <w:name w:val="标题 111"/>
    <w:basedOn w:val="1"/>
    <w:next w:val="1"/>
    <w:link w:val="84"/>
    <w:qFormat/>
    <w:uiPriority w:val="9"/>
    <w:pPr>
      <w:keepNext/>
      <w:keepLines/>
      <w:spacing w:before="480" w:after="200"/>
      <w:outlineLvl w:val="0"/>
    </w:pPr>
    <w:rPr>
      <w:rFonts w:ascii="Arial" w:hAnsi="Arial" w:eastAsia="Arial" w:cs="Arial"/>
      <w:sz w:val="40"/>
      <w:szCs w:val="40"/>
    </w:rPr>
  </w:style>
  <w:style w:type="paragraph" w:customStyle="1" w:styleId="72">
    <w:name w:val="标题 211"/>
    <w:basedOn w:val="1"/>
    <w:next w:val="1"/>
    <w:link w:val="85"/>
    <w:unhideWhenUsed/>
    <w:qFormat/>
    <w:uiPriority w:val="9"/>
    <w:pPr>
      <w:keepNext/>
      <w:keepLines/>
      <w:spacing w:before="360" w:after="200"/>
      <w:outlineLvl w:val="1"/>
    </w:pPr>
    <w:rPr>
      <w:rFonts w:ascii="Arial" w:hAnsi="Arial" w:eastAsia="Arial" w:cs="Arial"/>
      <w:sz w:val="34"/>
    </w:rPr>
  </w:style>
  <w:style w:type="paragraph" w:customStyle="1" w:styleId="73">
    <w:name w:val="标题 312"/>
    <w:basedOn w:val="1"/>
    <w:next w:val="1"/>
    <w:link w:val="86"/>
    <w:unhideWhenUsed/>
    <w:qFormat/>
    <w:uiPriority w:val="9"/>
    <w:pPr>
      <w:keepNext/>
      <w:keepLines/>
      <w:spacing w:before="320" w:after="200"/>
      <w:outlineLvl w:val="2"/>
    </w:pPr>
    <w:rPr>
      <w:rFonts w:ascii="Arial" w:hAnsi="Arial" w:eastAsia="Arial" w:cs="Arial"/>
      <w:sz w:val="30"/>
      <w:szCs w:val="30"/>
    </w:rPr>
  </w:style>
  <w:style w:type="paragraph" w:customStyle="1" w:styleId="74">
    <w:name w:val="标题 412"/>
    <w:basedOn w:val="1"/>
    <w:next w:val="1"/>
    <w:link w:val="87"/>
    <w:unhideWhenUsed/>
    <w:qFormat/>
    <w:uiPriority w:val="9"/>
    <w:pPr>
      <w:keepNext/>
      <w:keepLines/>
      <w:spacing w:before="320" w:after="200"/>
      <w:outlineLvl w:val="3"/>
    </w:pPr>
    <w:rPr>
      <w:rFonts w:ascii="Arial" w:hAnsi="Arial" w:eastAsia="Arial" w:cs="Arial"/>
      <w:b/>
      <w:bCs/>
      <w:sz w:val="26"/>
      <w:szCs w:val="26"/>
    </w:rPr>
  </w:style>
  <w:style w:type="paragraph" w:customStyle="1" w:styleId="75">
    <w:name w:val="标题 511"/>
    <w:basedOn w:val="1"/>
    <w:next w:val="1"/>
    <w:link w:val="88"/>
    <w:unhideWhenUsed/>
    <w:qFormat/>
    <w:uiPriority w:val="9"/>
    <w:pPr>
      <w:keepNext/>
      <w:keepLines/>
      <w:spacing w:before="320" w:after="200"/>
      <w:outlineLvl w:val="4"/>
    </w:pPr>
    <w:rPr>
      <w:rFonts w:ascii="Arial" w:hAnsi="Arial" w:eastAsia="Arial" w:cs="Arial"/>
      <w:b/>
      <w:bCs/>
      <w:sz w:val="24"/>
      <w:szCs w:val="24"/>
    </w:rPr>
  </w:style>
  <w:style w:type="paragraph" w:customStyle="1" w:styleId="76">
    <w:name w:val="标题 61"/>
    <w:basedOn w:val="1"/>
    <w:next w:val="1"/>
    <w:link w:val="89"/>
    <w:unhideWhenUsed/>
    <w:qFormat/>
    <w:uiPriority w:val="9"/>
    <w:pPr>
      <w:keepNext/>
      <w:keepLines/>
      <w:spacing w:before="320" w:after="200"/>
      <w:outlineLvl w:val="5"/>
    </w:pPr>
    <w:rPr>
      <w:rFonts w:ascii="Arial" w:hAnsi="Arial" w:eastAsia="Arial" w:cs="Arial"/>
      <w:b/>
      <w:bCs/>
      <w:sz w:val="22"/>
      <w:szCs w:val="22"/>
    </w:rPr>
  </w:style>
  <w:style w:type="paragraph" w:customStyle="1" w:styleId="77">
    <w:name w:val="标题 71"/>
    <w:basedOn w:val="1"/>
    <w:next w:val="1"/>
    <w:link w:val="90"/>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78">
    <w:name w:val="标题 81"/>
    <w:basedOn w:val="1"/>
    <w:next w:val="1"/>
    <w:link w:val="91"/>
    <w:unhideWhenUsed/>
    <w:qFormat/>
    <w:uiPriority w:val="9"/>
    <w:pPr>
      <w:keepNext/>
      <w:keepLines/>
      <w:spacing w:before="320" w:after="200"/>
      <w:outlineLvl w:val="7"/>
    </w:pPr>
    <w:rPr>
      <w:rFonts w:ascii="Arial" w:hAnsi="Arial" w:eastAsia="Arial" w:cs="Arial"/>
      <w:i/>
      <w:iCs/>
      <w:sz w:val="22"/>
      <w:szCs w:val="22"/>
    </w:rPr>
  </w:style>
  <w:style w:type="paragraph" w:customStyle="1" w:styleId="79">
    <w:name w:val="标题 91"/>
    <w:basedOn w:val="1"/>
    <w:next w:val="1"/>
    <w:link w:val="92"/>
    <w:unhideWhenUsed/>
    <w:qFormat/>
    <w:uiPriority w:val="9"/>
    <w:pPr>
      <w:keepNext/>
      <w:keepLines/>
      <w:spacing w:before="320" w:after="200"/>
      <w:outlineLvl w:val="8"/>
    </w:pPr>
    <w:rPr>
      <w:rFonts w:ascii="Arial" w:hAnsi="Arial" w:eastAsia="Arial" w:cs="Arial"/>
      <w:i/>
      <w:iCs/>
      <w:szCs w:val="21"/>
    </w:rPr>
  </w:style>
  <w:style w:type="character" w:customStyle="1" w:styleId="80">
    <w:name w:val="默认段落字体12"/>
    <w:link w:val="1"/>
    <w:unhideWhenUsed/>
    <w:qFormat/>
    <w:uiPriority w:val="1"/>
  </w:style>
  <w:style w:type="table" w:customStyle="1" w:styleId="81">
    <w:name w:val="普通表格11"/>
    <w:unhideWhenUsed/>
    <w:qFormat/>
    <w:uiPriority w:val="99"/>
  </w:style>
  <w:style w:type="paragraph" w:customStyle="1" w:styleId="82">
    <w:name w:val="正文文本1"/>
    <w:basedOn w:val="1"/>
    <w:link w:val="83"/>
    <w:qFormat/>
    <w:uiPriority w:val="0"/>
    <w:rPr>
      <w:sz w:val="20"/>
      <w:lang w:eastAsia="en-US"/>
    </w:rPr>
  </w:style>
  <w:style w:type="character" w:customStyle="1" w:styleId="83">
    <w:name w:val="正文文本 Char"/>
    <w:link w:val="82"/>
    <w:semiHidden/>
    <w:qFormat/>
    <w:uiPriority w:val="0"/>
    <w:rPr>
      <w:rFonts w:cs="Times New Roman"/>
      <w:sz w:val="20"/>
      <w:szCs w:val="20"/>
    </w:rPr>
  </w:style>
  <w:style w:type="character" w:customStyle="1" w:styleId="84">
    <w:name w:val="标题 1 字符2"/>
    <w:link w:val="71"/>
    <w:qFormat/>
    <w:uiPriority w:val="9"/>
    <w:rPr>
      <w:rFonts w:ascii="Arial" w:hAnsi="Arial" w:eastAsia="Arial" w:cs="Arial"/>
      <w:sz w:val="40"/>
      <w:szCs w:val="40"/>
    </w:rPr>
  </w:style>
  <w:style w:type="character" w:customStyle="1" w:styleId="85">
    <w:name w:val="标题 2 字符1"/>
    <w:link w:val="72"/>
    <w:qFormat/>
    <w:uiPriority w:val="9"/>
    <w:rPr>
      <w:rFonts w:ascii="Arial" w:hAnsi="Arial" w:eastAsia="Arial" w:cs="Arial"/>
      <w:sz w:val="34"/>
    </w:rPr>
  </w:style>
  <w:style w:type="character" w:customStyle="1" w:styleId="86">
    <w:name w:val="标题 3 字符1"/>
    <w:link w:val="73"/>
    <w:qFormat/>
    <w:uiPriority w:val="9"/>
    <w:rPr>
      <w:rFonts w:ascii="Arial" w:hAnsi="Arial" w:eastAsia="Arial" w:cs="Arial"/>
      <w:sz w:val="30"/>
      <w:szCs w:val="30"/>
    </w:rPr>
  </w:style>
  <w:style w:type="character" w:customStyle="1" w:styleId="87">
    <w:name w:val="标题 4 字符1"/>
    <w:link w:val="74"/>
    <w:qFormat/>
    <w:uiPriority w:val="9"/>
    <w:rPr>
      <w:rFonts w:ascii="Arial" w:hAnsi="Arial" w:eastAsia="Arial" w:cs="Arial"/>
      <w:b/>
      <w:bCs/>
      <w:sz w:val="26"/>
      <w:szCs w:val="26"/>
    </w:rPr>
  </w:style>
  <w:style w:type="character" w:customStyle="1" w:styleId="88">
    <w:name w:val="标题 5 字符1"/>
    <w:link w:val="75"/>
    <w:qFormat/>
    <w:uiPriority w:val="9"/>
    <w:rPr>
      <w:rFonts w:ascii="Arial" w:hAnsi="Arial" w:eastAsia="Arial" w:cs="Arial"/>
      <w:b/>
      <w:bCs/>
      <w:sz w:val="24"/>
      <w:szCs w:val="24"/>
    </w:rPr>
  </w:style>
  <w:style w:type="character" w:customStyle="1" w:styleId="89">
    <w:name w:val="标题 6 字符"/>
    <w:link w:val="76"/>
    <w:qFormat/>
    <w:uiPriority w:val="9"/>
    <w:rPr>
      <w:rFonts w:ascii="Arial" w:hAnsi="Arial" w:eastAsia="Arial" w:cs="Arial"/>
      <w:b/>
      <w:bCs/>
      <w:sz w:val="22"/>
      <w:szCs w:val="22"/>
    </w:rPr>
  </w:style>
  <w:style w:type="character" w:customStyle="1" w:styleId="90">
    <w:name w:val="标题 7 字符"/>
    <w:link w:val="77"/>
    <w:qFormat/>
    <w:uiPriority w:val="9"/>
    <w:rPr>
      <w:rFonts w:ascii="Arial" w:hAnsi="Arial" w:eastAsia="Arial" w:cs="Arial"/>
      <w:b/>
      <w:bCs/>
      <w:i/>
      <w:iCs/>
      <w:sz w:val="22"/>
      <w:szCs w:val="22"/>
    </w:rPr>
  </w:style>
  <w:style w:type="character" w:customStyle="1" w:styleId="91">
    <w:name w:val="标题 8 字符"/>
    <w:link w:val="78"/>
    <w:qFormat/>
    <w:uiPriority w:val="9"/>
    <w:rPr>
      <w:rFonts w:ascii="Arial" w:hAnsi="Arial" w:eastAsia="Arial" w:cs="Arial"/>
      <w:i/>
      <w:iCs/>
      <w:sz w:val="22"/>
      <w:szCs w:val="22"/>
    </w:rPr>
  </w:style>
  <w:style w:type="character" w:customStyle="1" w:styleId="92">
    <w:name w:val="标题 9 字符"/>
    <w:link w:val="79"/>
    <w:qFormat/>
    <w:uiPriority w:val="9"/>
    <w:rPr>
      <w:rFonts w:ascii="Arial" w:hAnsi="Arial" w:eastAsia="Arial" w:cs="Arial"/>
      <w:i/>
      <w:iCs/>
      <w:sz w:val="21"/>
      <w:szCs w:val="21"/>
    </w:rPr>
  </w:style>
  <w:style w:type="paragraph" w:customStyle="1" w:styleId="93">
    <w:name w:val="目录 71"/>
    <w:basedOn w:val="1"/>
    <w:next w:val="1"/>
    <w:unhideWhenUsed/>
    <w:qFormat/>
    <w:uiPriority w:val="39"/>
    <w:pPr>
      <w:spacing w:after="57"/>
      <w:ind w:left="1701"/>
    </w:pPr>
  </w:style>
  <w:style w:type="paragraph" w:customStyle="1" w:styleId="94">
    <w:name w:val="题注1"/>
    <w:basedOn w:val="1"/>
    <w:next w:val="1"/>
    <w:unhideWhenUsed/>
    <w:qFormat/>
    <w:uiPriority w:val="35"/>
    <w:pPr>
      <w:spacing w:line="276" w:lineRule="auto"/>
    </w:pPr>
    <w:rPr>
      <w:b/>
      <w:bCs/>
      <w:color w:val="4F81BD"/>
      <w:sz w:val="18"/>
      <w:szCs w:val="18"/>
    </w:rPr>
  </w:style>
  <w:style w:type="paragraph" w:customStyle="1" w:styleId="95">
    <w:name w:val="批注文字11"/>
    <w:basedOn w:val="1"/>
    <w:unhideWhenUsed/>
    <w:qFormat/>
    <w:uiPriority w:val="99"/>
    <w:pPr>
      <w:jc w:val="left"/>
    </w:pPr>
  </w:style>
  <w:style w:type="paragraph" w:customStyle="1" w:styleId="96">
    <w:name w:val="正文文本2"/>
    <w:basedOn w:val="1"/>
    <w:next w:val="97"/>
    <w:qFormat/>
    <w:uiPriority w:val="0"/>
    <w:rPr>
      <w:sz w:val="20"/>
    </w:rPr>
  </w:style>
  <w:style w:type="paragraph" w:customStyle="1" w:styleId="97">
    <w:name w:val="列表11"/>
    <w:basedOn w:val="1"/>
    <w:qFormat/>
    <w:uiPriority w:val="99"/>
    <w:pPr>
      <w:tabs>
        <w:tab w:val="left" w:pos="420"/>
      </w:tabs>
      <w:spacing w:after="20" w:line="288" w:lineRule="auto"/>
      <w:ind w:left="465" w:hanging="465"/>
    </w:pPr>
    <w:rPr>
      <w:lang w:val="en-GB"/>
    </w:rPr>
  </w:style>
  <w:style w:type="paragraph" w:customStyle="1" w:styleId="98">
    <w:name w:val="索引 411"/>
    <w:basedOn w:val="1"/>
    <w:next w:val="1"/>
    <w:qFormat/>
    <w:uiPriority w:val="99"/>
    <w:pPr>
      <w:ind w:left="600"/>
    </w:pPr>
    <w:rPr>
      <w:szCs w:val="24"/>
    </w:rPr>
  </w:style>
  <w:style w:type="paragraph" w:customStyle="1" w:styleId="99">
    <w:name w:val="目录 51"/>
    <w:basedOn w:val="1"/>
    <w:next w:val="1"/>
    <w:unhideWhenUsed/>
    <w:qFormat/>
    <w:uiPriority w:val="39"/>
    <w:pPr>
      <w:spacing w:after="57"/>
      <w:ind w:left="1134"/>
    </w:pPr>
  </w:style>
  <w:style w:type="paragraph" w:customStyle="1" w:styleId="100">
    <w:name w:val="目录 31"/>
    <w:basedOn w:val="1"/>
    <w:next w:val="1"/>
    <w:unhideWhenUsed/>
    <w:qFormat/>
    <w:uiPriority w:val="39"/>
    <w:pPr>
      <w:spacing w:after="57"/>
      <w:ind w:left="567"/>
    </w:pPr>
  </w:style>
  <w:style w:type="paragraph" w:customStyle="1" w:styleId="101">
    <w:name w:val="纯文本11"/>
    <w:basedOn w:val="1"/>
    <w:qFormat/>
    <w:uiPriority w:val="0"/>
    <w:rPr>
      <w:rFonts w:ascii="宋体" w:hAnsi="Courier New" w:eastAsia="楷体_GB2312"/>
      <w:sz w:val="26"/>
    </w:rPr>
  </w:style>
  <w:style w:type="paragraph" w:customStyle="1" w:styleId="102">
    <w:name w:val="目录 81"/>
    <w:basedOn w:val="1"/>
    <w:next w:val="1"/>
    <w:unhideWhenUsed/>
    <w:qFormat/>
    <w:uiPriority w:val="39"/>
    <w:pPr>
      <w:spacing w:after="57"/>
      <w:ind w:left="1984"/>
    </w:pPr>
  </w:style>
  <w:style w:type="paragraph" w:customStyle="1" w:styleId="103">
    <w:name w:val="尾注文本1"/>
    <w:basedOn w:val="1"/>
    <w:link w:val="104"/>
    <w:unhideWhenUsed/>
    <w:qFormat/>
    <w:uiPriority w:val="99"/>
    <w:rPr>
      <w:sz w:val="20"/>
    </w:rPr>
  </w:style>
  <w:style w:type="character" w:customStyle="1" w:styleId="104">
    <w:name w:val="尾注文本 字符"/>
    <w:link w:val="103"/>
    <w:qFormat/>
    <w:uiPriority w:val="99"/>
    <w:rPr>
      <w:sz w:val="20"/>
    </w:rPr>
  </w:style>
  <w:style w:type="paragraph" w:customStyle="1" w:styleId="105">
    <w:name w:val="页脚12"/>
    <w:basedOn w:val="1"/>
    <w:link w:val="106"/>
    <w:unhideWhenUsed/>
    <w:qFormat/>
    <w:uiPriority w:val="99"/>
    <w:pPr>
      <w:tabs>
        <w:tab w:val="center" w:pos="7143"/>
        <w:tab w:val="right" w:pos="14287"/>
      </w:tabs>
    </w:pPr>
  </w:style>
  <w:style w:type="character" w:customStyle="1" w:styleId="106">
    <w:name w:val="页脚 字符1"/>
    <w:link w:val="105"/>
    <w:qFormat/>
    <w:uiPriority w:val="99"/>
  </w:style>
  <w:style w:type="paragraph" w:customStyle="1" w:styleId="107">
    <w:name w:val="页眉12"/>
    <w:basedOn w:val="1"/>
    <w:link w:val="108"/>
    <w:unhideWhenUsed/>
    <w:qFormat/>
    <w:uiPriority w:val="99"/>
    <w:pPr>
      <w:tabs>
        <w:tab w:val="center" w:pos="7143"/>
        <w:tab w:val="right" w:pos="14287"/>
      </w:tabs>
    </w:pPr>
  </w:style>
  <w:style w:type="character" w:customStyle="1" w:styleId="108">
    <w:name w:val="页眉 字符2"/>
    <w:link w:val="107"/>
    <w:qFormat/>
    <w:uiPriority w:val="99"/>
  </w:style>
  <w:style w:type="paragraph" w:customStyle="1" w:styleId="109">
    <w:name w:val="目录 111"/>
    <w:basedOn w:val="1"/>
    <w:next w:val="1"/>
    <w:unhideWhenUsed/>
    <w:qFormat/>
    <w:uiPriority w:val="39"/>
    <w:pPr>
      <w:spacing w:after="57"/>
    </w:pPr>
  </w:style>
  <w:style w:type="paragraph" w:customStyle="1" w:styleId="110">
    <w:name w:val="目录 41"/>
    <w:basedOn w:val="1"/>
    <w:next w:val="1"/>
    <w:unhideWhenUsed/>
    <w:qFormat/>
    <w:uiPriority w:val="39"/>
    <w:pPr>
      <w:spacing w:after="57"/>
      <w:ind w:left="850"/>
    </w:pPr>
  </w:style>
  <w:style w:type="paragraph" w:customStyle="1" w:styleId="111">
    <w:name w:val="副标题11"/>
    <w:basedOn w:val="1"/>
    <w:next w:val="1"/>
    <w:link w:val="112"/>
    <w:qFormat/>
    <w:uiPriority w:val="11"/>
    <w:pPr>
      <w:spacing w:before="200" w:after="200"/>
    </w:pPr>
    <w:rPr>
      <w:sz w:val="24"/>
      <w:szCs w:val="24"/>
    </w:rPr>
  </w:style>
  <w:style w:type="character" w:customStyle="1" w:styleId="112">
    <w:name w:val="副标题 字符1"/>
    <w:link w:val="111"/>
    <w:qFormat/>
    <w:uiPriority w:val="11"/>
    <w:rPr>
      <w:sz w:val="24"/>
      <w:szCs w:val="24"/>
    </w:rPr>
  </w:style>
  <w:style w:type="paragraph" w:customStyle="1" w:styleId="113">
    <w:name w:val="脚注文本1"/>
    <w:basedOn w:val="1"/>
    <w:link w:val="114"/>
    <w:unhideWhenUsed/>
    <w:qFormat/>
    <w:uiPriority w:val="99"/>
    <w:pPr>
      <w:spacing w:after="40"/>
    </w:pPr>
    <w:rPr>
      <w:sz w:val="18"/>
    </w:rPr>
  </w:style>
  <w:style w:type="character" w:customStyle="1" w:styleId="114">
    <w:name w:val="脚注文本 字符"/>
    <w:link w:val="113"/>
    <w:qFormat/>
    <w:uiPriority w:val="99"/>
    <w:rPr>
      <w:sz w:val="18"/>
    </w:rPr>
  </w:style>
  <w:style w:type="paragraph" w:customStyle="1" w:styleId="115">
    <w:name w:val="目录 61"/>
    <w:basedOn w:val="1"/>
    <w:next w:val="1"/>
    <w:unhideWhenUsed/>
    <w:qFormat/>
    <w:uiPriority w:val="39"/>
    <w:pPr>
      <w:spacing w:after="57"/>
      <w:ind w:left="1417"/>
    </w:pPr>
  </w:style>
  <w:style w:type="paragraph" w:customStyle="1" w:styleId="116">
    <w:name w:val="图表目录1"/>
    <w:basedOn w:val="1"/>
    <w:next w:val="1"/>
    <w:unhideWhenUsed/>
    <w:qFormat/>
    <w:uiPriority w:val="99"/>
  </w:style>
  <w:style w:type="paragraph" w:customStyle="1" w:styleId="117">
    <w:name w:val="目录 21"/>
    <w:basedOn w:val="1"/>
    <w:next w:val="1"/>
    <w:unhideWhenUsed/>
    <w:qFormat/>
    <w:uiPriority w:val="39"/>
    <w:pPr>
      <w:spacing w:after="57"/>
      <w:ind w:left="283"/>
    </w:pPr>
  </w:style>
  <w:style w:type="paragraph" w:customStyle="1" w:styleId="118">
    <w:name w:val="目录 91"/>
    <w:basedOn w:val="1"/>
    <w:next w:val="1"/>
    <w:unhideWhenUsed/>
    <w:qFormat/>
    <w:uiPriority w:val="39"/>
    <w:pPr>
      <w:spacing w:after="57"/>
      <w:ind w:left="2268"/>
    </w:pPr>
  </w:style>
  <w:style w:type="paragraph" w:customStyle="1" w:styleId="119">
    <w:name w:val="普通(网站)11"/>
    <w:basedOn w:val="1"/>
    <w:unhideWhenUsed/>
    <w:qFormat/>
    <w:uiPriority w:val="99"/>
    <w:pPr>
      <w:spacing w:before="100" w:beforeAutospacing="1" w:after="100" w:afterAutospacing="1"/>
      <w:ind w:left="0" w:right="0"/>
      <w:jc w:val="left"/>
    </w:pPr>
    <w:rPr>
      <w:sz w:val="24"/>
      <w:lang w:val="en-US" w:eastAsia="zh-CN" w:bidi="ar"/>
    </w:rPr>
  </w:style>
  <w:style w:type="paragraph" w:customStyle="1" w:styleId="120">
    <w:name w:val="标题11"/>
    <w:basedOn w:val="1"/>
    <w:next w:val="1"/>
    <w:link w:val="121"/>
    <w:qFormat/>
    <w:uiPriority w:val="10"/>
    <w:pPr>
      <w:spacing w:before="300" w:after="200"/>
      <w:contextualSpacing/>
    </w:pPr>
    <w:rPr>
      <w:sz w:val="48"/>
      <w:szCs w:val="48"/>
    </w:rPr>
  </w:style>
  <w:style w:type="character" w:customStyle="1" w:styleId="121">
    <w:name w:val="标题 字符1"/>
    <w:link w:val="120"/>
    <w:qFormat/>
    <w:uiPriority w:val="10"/>
    <w:rPr>
      <w:sz w:val="48"/>
      <w:szCs w:val="48"/>
    </w:rPr>
  </w:style>
  <w:style w:type="paragraph" w:customStyle="1" w:styleId="122">
    <w:name w:val="正文首行缩进11"/>
    <w:basedOn w:val="96"/>
    <w:qFormat/>
    <w:uiPriority w:val="99"/>
    <w:pPr>
      <w:widowControl/>
      <w:spacing w:after="120"/>
      <w:ind w:firstLine="420"/>
      <w:jc w:val="left"/>
    </w:pPr>
    <w:rPr>
      <w:sz w:val="30"/>
      <w:szCs w:val="30"/>
    </w:rPr>
  </w:style>
  <w:style w:type="table" w:customStyle="1" w:styleId="123">
    <w:name w:val="网格型11"/>
    <w:qFormat/>
    <w:uiPriority w:val="0"/>
  </w:style>
  <w:style w:type="character" w:customStyle="1" w:styleId="124">
    <w:name w:val="要点11"/>
    <w:link w:val="1"/>
    <w:qFormat/>
    <w:uiPriority w:val="22"/>
    <w:rPr>
      <w:b/>
      <w:bCs/>
    </w:rPr>
  </w:style>
  <w:style w:type="character" w:customStyle="1" w:styleId="125">
    <w:name w:val="尾注引用1"/>
    <w:link w:val="1"/>
    <w:unhideWhenUsed/>
    <w:qFormat/>
    <w:uiPriority w:val="99"/>
    <w:rPr>
      <w:vertAlign w:val="superscript"/>
    </w:rPr>
  </w:style>
  <w:style w:type="character" w:customStyle="1" w:styleId="126">
    <w:name w:val="超链接11"/>
    <w:link w:val="1"/>
    <w:unhideWhenUsed/>
    <w:qFormat/>
    <w:uiPriority w:val="99"/>
    <w:rPr>
      <w:color w:val="0000FF"/>
      <w:u w:val="single"/>
    </w:rPr>
  </w:style>
  <w:style w:type="character" w:customStyle="1" w:styleId="127">
    <w:name w:val="脚注引用1"/>
    <w:link w:val="1"/>
    <w:unhideWhenUsed/>
    <w:qFormat/>
    <w:uiPriority w:val="99"/>
    <w:rPr>
      <w:vertAlign w:val="superscript"/>
    </w:rPr>
  </w:style>
  <w:style w:type="paragraph" w:customStyle="1" w:styleId="128">
    <w:name w:val="索引 41"/>
    <w:basedOn w:val="1"/>
    <w:next w:val="1"/>
    <w:qFormat/>
    <w:uiPriority w:val="99"/>
    <w:pPr>
      <w:ind w:left="600"/>
    </w:pPr>
    <w:rPr>
      <w:szCs w:val="24"/>
    </w:rPr>
  </w:style>
  <w:style w:type="paragraph" w:styleId="129">
    <w:name w:val="List Paragraph"/>
    <w:basedOn w:val="1"/>
    <w:qFormat/>
    <w:uiPriority w:val="99"/>
    <w:pPr>
      <w:ind w:firstLine="420"/>
    </w:pPr>
  </w:style>
  <w:style w:type="paragraph" w:styleId="130">
    <w:name w:val="No Spacing"/>
    <w:qFormat/>
    <w:uiPriority w:val="1"/>
    <w:rPr>
      <w:rFonts w:hint="default" w:ascii="Times New Roman" w:hAnsi="Times New Roman" w:eastAsia="宋体" w:cs="Times New Roman"/>
      <w:lang w:val="en-US" w:eastAsia="zh-CN" w:bidi="ar-SA"/>
    </w:rPr>
  </w:style>
  <w:style w:type="paragraph" w:styleId="131">
    <w:name w:val="Quote"/>
    <w:basedOn w:val="1"/>
    <w:next w:val="1"/>
    <w:link w:val="132"/>
    <w:qFormat/>
    <w:uiPriority w:val="29"/>
    <w:pPr>
      <w:ind w:left="720" w:right="720"/>
    </w:pPr>
    <w:rPr>
      <w:i/>
    </w:rPr>
  </w:style>
  <w:style w:type="character" w:customStyle="1" w:styleId="132">
    <w:name w:val="引用 字符"/>
    <w:link w:val="131"/>
    <w:qFormat/>
    <w:uiPriority w:val="29"/>
    <w:rPr>
      <w:i/>
    </w:rPr>
  </w:style>
  <w:style w:type="paragraph" w:styleId="133">
    <w:name w:val="Intense Quote"/>
    <w:basedOn w:val="1"/>
    <w:next w:val="1"/>
    <w:link w:val="13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4">
    <w:name w:val="明显引用 字符"/>
    <w:link w:val="133"/>
    <w:qFormat/>
    <w:uiPriority w:val="30"/>
    <w:rPr>
      <w:i/>
    </w:rPr>
  </w:style>
  <w:style w:type="character" w:customStyle="1" w:styleId="135">
    <w:name w:val="Footer Char"/>
    <w:link w:val="1"/>
    <w:qFormat/>
    <w:uiPriority w:val="99"/>
  </w:style>
  <w:style w:type="table" w:customStyle="1" w:styleId="136">
    <w:name w:val="Table Grid Light"/>
    <w:qFormat/>
    <w:uiPriority w:val="59"/>
  </w:style>
  <w:style w:type="table" w:customStyle="1" w:styleId="137">
    <w:name w:val="无格式表格 11"/>
    <w:qFormat/>
    <w:uiPriority w:val="59"/>
  </w:style>
  <w:style w:type="table" w:customStyle="1" w:styleId="138">
    <w:name w:val="无格式表格 21"/>
    <w:qFormat/>
    <w:uiPriority w:val="59"/>
  </w:style>
  <w:style w:type="table" w:customStyle="1" w:styleId="139">
    <w:name w:val="无格式表格 31"/>
    <w:qFormat/>
    <w:uiPriority w:val="99"/>
  </w:style>
  <w:style w:type="table" w:customStyle="1" w:styleId="140">
    <w:name w:val="无格式表格 41"/>
    <w:qFormat/>
    <w:uiPriority w:val="99"/>
  </w:style>
  <w:style w:type="table" w:customStyle="1" w:styleId="141">
    <w:name w:val="无格式表格 51"/>
    <w:qFormat/>
    <w:uiPriority w:val="99"/>
  </w:style>
  <w:style w:type="table" w:customStyle="1" w:styleId="142">
    <w:name w:val="网格表 1 浅色1"/>
    <w:qFormat/>
    <w:uiPriority w:val="99"/>
  </w:style>
  <w:style w:type="table" w:customStyle="1" w:styleId="143">
    <w:name w:val="Grid Table 1 Light - Accent 1"/>
    <w:qFormat/>
    <w:uiPriority w:val="99"/>
  </w:style>
  <w:style w:type="table" w:customStyle="1" w:styleId="144">
    <w:name w:val="Grid Table 1 Light - Accent 2"/>
    <w:qFormat/>
    <w:uiPriority w:val="99"/>
  </w:style>
  <w:style w:type="table" w:customStyle="1" w:styleId="145">
    <w:name w:val="Grid Table 1 Light - Accent 3"/>
    <w:qFormat/>
    <w:uiPriority w:val="99"/>
  </w:style>
  <w:style w:type="table" w:customStyle="1" w:styleId="146">
    <w:name w:val="Grid Table 1 Light - Accent 4"/>
    <w:qFormat/>
    <w:uiPriority w:val="99"/>
  </w:style>
  <w:style w:type="table" w:customStyle="1" w:styleId="147">
    <w:name w:val="Grid Table 1 Light - Accent 5"/>
    <w:qFormat/>
    <w:uiPriority w:val="99"/>
  </w:style>
  <w:style w:type="table" w:customStyle="1" w:styleId="148">
    <w:name w:val="Grid Table 1 Light - Accent 6"/>
    <w:qFormat/>
    <w:uiPriority w:val="99"/>
  </w:style>
  <w:style w:type="table" w:customStyle="1" w:styleId="149">
    <w:name w:val="网格表 21"/>
    <w:qFormat/>
    <w:uiPriority w:val="99"/>
  </w:style>
  <w:style w:type="table" w:customStyle="1" w:styleId="150">
    <w:name w:val="Grid Table 2 - Accent 1"/>
    <w:qFormat/>
    <w:uiPriority w:val="99"/>
  </w:style>
  <w:style w:type="table" w:customStyle="1" w:styleId="151">
    <w:name w:val="Grid Table 2 - Accent 2"/>
    <w:qFormat/>
    <w:uiPriority w:val="99"/>
  </w:style>
  <w:style w:type="table" w:customStyle="1" w:styleId="152">
    <w:name w:val="Grid Table 2 - Accent 3"/>
    <w:qFormat/>
    <w:uiPriority w:val="99"/>
  </w:style>
  <w:style w:type="table" w:customStyle="1" w:styleId="153">
    <w:name w:val="Grid Table 2 - Accent 4"/>
    <w:qFormat/>
    <w:uiPriority w:val="99"/>
  </w:style>
  <w:style w:type="table" w:customStyle="1" w:styleId="154">
    <w:name w:val="Grid Table 2 - Accent 5"/>
    <w:qFormat/>
    <w:uiPriority w:val="99"/>
  </w:style>
  <w:style w:type="table" w:customStyle="1" w:styleId="155">
    <w:name w:val="Grid Table 2 - Accent 6"/>
    <w:qFormat/>
    <w:uiPriority w:val="99"/>
  </w:style>
  <w:style w:type="table" w:customStyle="1" w:styleId="156">
    <w:name w:val="网格表 31"/>
    <w:qFormat/>
    <w:uiPriority w:val="99"/>
  </w:style>
  <w:style w:type="table" w:customStyle="1" w:styleId="157">
    <w:name w:val="Grid Table 3 - Accent 1"/>
    <w:qFormat/>
    <w:uiPriority w:val="99"/>
  </w:style>
  <w:style w:type="table" w:customStyle="1" w:styleId="158">
    <w:name w:val="Grid Table 3 - Accent 2"/>
    <w:qFormat/>
    <w:uiPriority w:val="99"/>
  </w:style>
  <w:style w:type="table" w:customStyle="1" w:styleId="159">
    <w:name w:val="Grid Table 3 - Accent 3"/>
    <w:qFormat/>
    <w:uiPriority w:val="99"/>
  </w:style>
  <w:style w:type="table" w:customStyle="1" w:styleId="160">
    <w:name w:val="Grid Table 3 - Accent 4"/>
    <w:qFormat/>
    <w:uiPriority w:val="99"/>
  </w:style>
  <w:style w:type="table" w:customStyle="1" w:styleId="161">
    <w:name w:val="Grid Table 3 - Accent 5"/>
    <w:qFormat/>
    <w:uiPriority w:val="99"/>
  </w:style>
  <w:style w:type="table" w:customStyle="1" w:styleId="162">
    <w:name w:val="Grid Table 3 - Accent 6"/>
    <w:qFormat/>
    <w:uiPriority w:val="99"/>
  </w:style>
  <w:style w:type="table" w:customStyle="1" w:styleId="163">
    <w:name w:val="网格表 41"/>
    <w:qFormat/>
    <w:uiPriority w:val="59"/>
  </w:style>
  <w:style w:type="table" w:customStyle="1" w:styleId="164">
    <w:name w:val="Grid Table 4 - Accent 1"/>
    <w:qFormat/>
    <w:uiPriority w:val="59"/>
  </w:style>
  <w:style w:type="table" w:customStyle="1" w:styleId="165">
    <w:name w:val="Grid Table 4 - Accent 2"/>
    <w:qFormat/>
    <w:uiPriority w:val="59"/>
  </w:style>
  <w:style w:type="table" w:customStyle="1" w:styleId="166">
    <w:name w:val="Grid Table 4 - Accent 3"/>
    <w:qFormat/>
    <w:uiPriority w:val="59"/>
  </w:style>
  <w:style w:type="table" w:customStyle="1" w:styleId="167">
    <w:name w:val="Grid Table 4 - Accent 4"/>
    <w:qFormat/>
    <w:uiPriority w:val="59"/>
  </w:style>
  <w:style w:type="table" w:customStyle="1" w:styleId="168">
    <w:name w:val="Grid Table 4 - Accent 5"/>
    <w:qFormat/>
    <w:uiPriority w:val="59"/>
  </w:style>
  <w:style w:type="table" w:customStyle="1" w:styleId="169">
    <w:name w:val="Grid Table 4 - Accent 6"/>
    <w:qFormat/>
    <w:uiPriority w:val="59"/>
  </w:style>
  <w:style w:type="table" w:customStyle="1" w:styleId="170">
    <w:name w:val="网格表 5 深色1"/>
    <w:qFormat/>
    <w:uiPriority w:val="99"/>
  </w:style>
  <w:style w:type="table" w:customStyle="1" w:styleId="171">
    <w:name w:val="Grid Table 5 Dark- Accent 1"/>
    <w:qFormat/>
    <w:uiPriority w:val="99"/>
  </w:style>
  <w:style w:type="table" w:customStyle="1" w:styleId="172">
    <w:name w:val="Grid Table 5 Dark - Accent 2"/>
    <w:qFormat/>
    <w:uiPriority w:val="99"/>
  </w:style>
  <w:style w:type="table" w:customStyle="1" w:styleId="173">
    <w:name w:val="Grid Table 5 Dark - Accent 3"/>
    <w:qFormat/>
    <w:uiPriority w:val="99"/>
  </w:style>
  <w:style w:type="table" w:customStyle="1" w:styleId="174">
    <w:name w:val="Grid Table 5 Dark- Accent 4"/>
    <w:qFormat/>
    <w:uiPriority w:val="99"/>
  </w:style>
  <w:style w:type="table" w:customStyle="1" w:styleId="175">
    <w:name w:val="Grid Table 5 Dark - Accent 5"/>
    <w:qFormat/>
    <w:uiPriority w:val="99"/>
  </w:style>
  <w:style w:type="table" w:customStyle="1" w:styleId="176">
    <w:name w:val="Grid Table 5 Dark - Accent 6"/>
    <w:qFormat/>
    <w:uiPriority w:val="99"/>
  </w:style>
  <w:style w:type="table" w:customStyle="1" w:styleId="177">
    <w:name w:val="网格表 6 彩色1"/>
    <w:qFormat/>
    <w:uiPriority w:val="99"/>
  </w:style>
  <w:style w:type="table" w:customStyle="1" w:styleId="178">
    <w:name w:val="Grid Table 6 Colorful - Accent 1"/>
    <w:qFormat/>
    <w:uiPriority w:val="99"/>
  </w:style>
  <w:style w:type="table" w:customStyle="1" w:styleId="179">
    <w:name w:val="Grid Table 6 Colorful - Accent 2"/>
    <w:qFormat/>
    <w:uiPriority w:val="99"/>
  </w:style>
  <w:style w:type="table" w:customStyle="1" w:styleId="180">
    <w:name w:val="Grid Table 6 Colorful - Accent 3"/>
    <w:qFormat/>
    <w:uiPriority w:val="99"/>
  </w:style>
  <w:style w:type="table" w:customStyle="1" w:styleId="181">
    <w:name w:val="Grid Table 6 Colorful - Accent 4"/>
    <w:qFormat/>
    <w:uiPriority w:val="99"/>
  </w:style>
  <w:style w:type="table" w:customStyle="1" w:styleId="182">
    <w:name w:val="Grid Table 6 Colorful - Accent 5"/>
    <w:qFormat/>
    <w:uiPriority w:val="99"/>
  </w:style>
  <w:style w:type="table" w:customStyle="1" w:styleId="183">
    <w:name w:val="Grid Table 6 Colorful - Accent 6"/>
    <w:qFormat/>
    <w:uiPriority w:val="99"/>
  </w:style>
  <w:style w:type="table" w:customStyle="1" w:styleId="184">
    <w:name w:val="网格表 7 彩色1"/>
    <w:qFormat/>
    <w:uiPriority w:val="99"/>
  </w:style>
  <w:style w:type="table" w:customStyle="1" w:styleId="185">
    <w:name w:val="Grid Table 7 Colorful - Accent 1"/>
    <w:qFormat/>
    <w:uiPriority w:val="99"/>
  </w:style>
  <w:style w:type="table" w:customStyle="1" w:styleId="186">
    <w:name w:val="Grid Table 7 Colorful - Accent 2"/>
    <w:qFormat/>
    <w:uiPriority w:val="99"/>
  </w:style>
  <w:style w:type="table" w:customStyle="1" w:styleId="187">
    <w:name w:val="Grid Table 7 Colorful - Accent 3"/>
    <w:qFormat/>
    <w:uiPriority w:val="99"/>
  </w:style>
  <w:style w:type="table" w:customStyle="1" w:styleId="188">
    <w:name w:val="Grid Table 7 Colorful - Accent 4"/>
    <w:qFormat/>
    <w:uiPriority w:val="99"/>
  </w:style>
  <w:style w:type="table" w:customStyle="1" w:styleId="189">
    <w:name w:val="Grid Table 7 Colorful - Accent 5"/>
    <w:qFormat/>
    <w:uiPriority w:val="99"/>
  </w:style>
  <w:style w:type="table" w:customStyle="1" w:styleId="190">
    <w:name w:val="Grid Table 7 Colorful - Accent 6"/>
    <w:qFormat/>
    <w:uiPriority w:val="99"/>
  </w:style>
  <w:style w:type="table" w:customStyle="1" w:styleId="191">
    <w:name w:val="清单表 1 浅色1"/>
    <w:qFormat/>
    <w:uiPriority w:val="99"/>
  </w:style>
  <w:style w:type="table" w:customStyle="1" w:styleId="192">
    <w:name w:val="List Table 1 Light - Accent 1"/>
    <w:qFormat/>
    <w:uiPriority w:val="99"/>
  </w:style>
  <w:style w:type="table" w:customStyle="1" w:styleId="193">
    <w:name w:val="List Table 1 Light - Accent 2"/>
    <w:qFormat/>
    <w:uiPriority w:val="99"/>
  </w:style>
  <w:style w:type="table" w:customStyle="1" w:styleId="194">
    <w:name w:val="List Table 1 Light - Accent 3"/>
    <w:qFormat/>
    <w:uiPriority w:val="99"/>
  </w:style>
  <w:style w:type="table" w:customStyle="1" w:styleId="195">
    <w:name w:val="List Table 1 Light - Accent 4"/>
    <w:qFormat/>
    <w:uiPriority w:val="99"/>
  </w:style>
  <w:style w:type="table" w:customStyle="1" w:styleId="196">
    <w:name w:val="List Table 1 Light - Accent 5"/>
    <w:qFormat/>
    <w:uiPriority w:val="99"/>
  </w:style>
  <w:style w:type="table" w:customStyle="1" w:styleId="197">
    <w:name w:val="List Table 1 Light - Accent 6"/>
    <w:qFormat/>
    <w:uiPriority w:val="99"/>
  </w:style>
  <w:style w:type="table" w:customStyle="1" w:styleId="198">
    <w:name w:val="清单表 21"/>
    <w:qFormat/>
    <w:uiPriority w:val="99"/>
  </w:style>
  <w:style w:type="table" w:customStyle="1" w:styleId="199">
    <w:name w:val="List Table 2 - Accent 1"/>
    <w:qFormat/>
    <w:uiPriority w:val="99"/>
  </w:style>
  <w:style w:type="table" w:customStyle="1" w:styleId="200">
    <w:name w:val="List Table 2 - Accent 2"/>
    <w:qFormat/>
    <w:uiPriority w:val="99"/>
  </w:style>
  <w:style w:type="table" w:customStyle="1" w:styleId="201">
    <w:name w:val="List Table 2 - Accent 3"/>
    <w:qFormat/>
    <w:uiPriority w:val="99"/>
  </w:style>
  <w:style w:type="table" w:customStyle="1" w:styleId="202">
    <w:name w:val="List Table 2 - Accent 4"/>
    <w:qFormat/>
    <w:uiPriority w:val="99"/>
  </w:style>
  <w:style w:type="table" w:customStyle="1" w:styleId="203">
    <w:name w:val="List Table 2 - Accent 5"/>
    <w:qFormat/>
    <w:uiPriority w:val="99"/>
  </w:style>
  <w:style w:type="table" w:customStyle="1" w:styleId="204">
    <w:name w:val="List Table 2 - Accent 6"/>
    <w:qFormat/>
    <w:uiPriority w:val="99"/>
  </w:style>
  <w:style w:type="table" w:customStyle="1" w:styleId="205">
    <w:name w:val="清单表 31"/>
    <w:qFormat/>
    <w:uiPriority w:val="99"/>
  </w:style>
  <w:style w:type="table" w:customStyle="1" w:styleId="206">
    <w:name w:val="List Table 3 - Accent 1"/>
    <w:qFormat/>
    <w:uiPriority w:val="99"/>
  </w:style>
  <w:style w:type="table" w:customStyle="1" w:styleId="207">
    <w:name w:val="List Table 3 - Accent 2"/>
    <w:qFormat/>
    <w:uiPriority w:val="99"/>
  </w:style>
  <w:style w:type="table" w:customStyle="1" w:styleId="208">
    <w:name w:val="List Table 3 - Accent 3"/>
    <w:qFormat/>
    <w:uiPriority w:val="99"/>
  </w:style>
  <w:style w:type="table" w:customStyle="1" w:styleId="209">
    <w:name w:val="List Table 3 - Accent 4"/>
    <w:qFormat/>
    <w:uiPriority w:val="99"/>
  </w:style>
  <w:style w:type="table" w:customStyle="1" w:styleId="210">
    <w:name w:val="List Table 3 - Accent 5"/>
    <w:qFormat/>
    <w:uiPriority w:val="99"/>
  </w:style>
  <w:style w:type="table" w:customStyle="1" w:styleId="211">
    <w:name w:val="List Table 3 - Accent 6"/>
    <w:qFormat/>
    <w:uiPriority w:val="99"/>
  </w:style>
  <w:style w:type="table" w:customStyle="1" w:styleId="212">
    <w:name w:val="清单表 41"/>
    <w:qFormat/>
    <w:uiPriority w:val="99"/>
  </w:style>
  <w:style w:type="table" w:customStyle="1" w:styleId="213">
    <w:name w:val="List Table 4 - Accent 1"/>
    <w:qFormat/>
    <w:uiPriority w:val="99"/>
  </w:style>
  <w:style w:type="table" w:customStyle="1" w:styleId="214">
    <w:name w:val="List Table 4 - Accent 2"/>
    <w:qFormat/>
    <w:uiPriority w:val="99"/>
  </w:style>
  <w:style w:type="table" w:customStyle="1" w:styleId="215">
    <w:name w:val="List Table 4 - Accent 3"/>
    <w:qFormat/>
    <w:uiPriority w:val="99"/>
  </w:style>
  <w:style w:type="table" w:customStyle="1" w:styleId="216">
    <w:name w:val="List Table 4 - Accent 4"/>
    <w:qFormat/>
    <w:uiPriority w:val="99"/>
  </w:style>
  <w:style w:type="table" w:customStyle="1" w:styleId="217">
    <w:name w:val="List Table 4 - Accent 5"/>
    <w:qFormat/>
    <w:uiPriority w:val="99"/>
  </w:style>
  <w:style w:type="table" w:customStyle="1" w:styleId="218">
    <w:name w:val="List Table 4 - Accent 6"/>
    <w:qFormat/>
    <w:uiPriority w:val="99"/>
  </w:style>
  <w:style w:type="table" w:customStyle="1" w:styleId="219">
    <w:name w:val="清单表 5 深色1"/>
    <w:qFormat/>
    <w:uiPriority w:val="99"/>
  </w:style>
  <w:style w:type="table" w:customStyle="1" w:styleId="220">
    <w:name w:val="List Table 5 Dark - Accent 1"/>
    <w:qFormat/>
    <w:uiPriority w:val="99"/>
  </w:style>
  <w:style w:type="table" w:customStyle="1" w:styleId="221">
    <w:name w:val="List Table 5 Dark - Accent 2"/>
    <w:qFormat/>
    <w:uiPriority w:val="99"/>
  </w:style>
  <w:style w:type="table" w:customStyle="1" w:styleId="222">
    <w:name w:val="List Table 5 Dark - Accent 3"/>
    <w:qFormat/>
    <w:uiPriority w:val="99"/>
  </w:style>
  <w:style w:type="table" w:customStyle="1" w:styleId="223">
    <w:name w:val="List Table 5 Dark - Accent 4"/>
    <w:qFormat/>
    <w:uiPriority w:val="99"/>
  </w:style>
  <w:style w:type="table" w:customStyle="1" w:styleId="224">
    <w:name w:val="List Table 5 Dark - Accent 5"/>
    <w:qFormat/>
    <w:uiPriority w:val="99"/>
  </w:style>
  <w:style w:type="table" w:customStyle="1" w:styleId="225">
    <w:name w:val="List Table 5 Dark - Accent 6"/>
    <w:qFormat/>
    <w:uiPriority w:val="99"/>
  </w:style>
  <w:style w:type="table" w:customStyle="1" w:styleId="226">
    <w:name w:val="清单表 6 彩色1"/>
    <w:qFormat/>
    <w:uiPriority w:val="99"/>
  </w:style>
  <w:style w:type="table" w:customStyle="1" w:styleId="227">
    <w:name w:val="List Table 6 Colorful - Accent 1"/>
    <w:qFormat/>
    <w:uiPriority w:val="99"/>
  </w:style>
  <w:style w:type="table" w:customStyle="1" w:styleId="228">
    <w:name w:val="List Table 6 Colorful - Accent 2"/>
    <w:qFormat/>
    <w:uiPriority w:val="99"/>
  </w:style>
  <w:style w:type="table" w:customStyle="1" w:styleId="229">
    <w:name w:val="List Table 6 Colorful - Accent 3"/>
    <w:qFormat/>
    <w:uiPriority w:val="99"/>
  </w:style>
  <w:style w:type="table" w:customStyle="1" w:styleId="230">
    <w:name w:val="List Table 6 Colorful - Accent 4"/>
    <w:qFormat/>
    <w:uiPriority w:val="99"/>
  </w:style>
  <w:style w:type="table" w:customStyle="1" w:styleId="231">
    <w:name w:val="List Table 6 Colorful - Accent 5"/>
    <w:qFormat/>
    <w:uiPriority w:val="99"/>
  </w:style>
  <w:style w:type="table" w:customStyle="1" w:styleId="232">
    <w:name w:val="List Table 6 Colorful - Accent 6"/>
    <w:qFormat/>
    <w:uiPriority w:val="99"/>
  </w:style>
  <w:style w:type="table" w:customStyle="1" w:styleId="233">
    <w:name w:val="清单表 7 彩色1"/>
    <w:qFormat/>
    <w:uiPriority w:val="99"/>
  </w:style>
  <w:style w:type="table" w:customStyle="1" w:styleId="234">
    <w:name w:val="List Table 7 Colorful - Accent 1"/>
    <w:qFormat/>
    <w:uiPriority w:val="99"/>
  </w:style>
  <w:style w:type="table" w:customStyle="1" w:styleId="235">
    <w:name w:val="List Table 7 Colorful - Accent 2"/>
    <w:qFormat/>
    <w:uiPriority w:val="99"/>
  </w:style>
  <w:style w:type="table" w:customStyle="1" w:styleId="236">
    <w:name w:val="List Table 7 Colorful - Accent 3"/>
    <w:qFormat/>
    <w:uiPriority w:val="99"/>
  </w:style>
  <w:style w:type="table" w:customStyle="1" w:styleId="237">
    <w:name w:val="List Table 7 Colorful - Accent 4"/>
    <w:qFormat/>
    <w:uiPriority w:val="99"/>
  </w:style>
  <w:style w:type="table" w:customStyle="1" w:styleId="238">
    <w:name w:val="List Table 7 Colorful - Accent 5"/>
    <w:qFormat/>
    <w:uiPriority w:val="99"/>
  </w:style>
  <w:style w:type="table" w:customStyle="1" w:styleId="239">
    <w:name w:val="List Table 7 Colorful - Accent 6"/>
    <w:qFormat/>
    <w:uiPriority w:val="99"/>
  </w:style>
  <w:style w:type="table" w:customStyle="1" w:styleId="240">
    <w:name w:val="Lined - Accent"/>
    <w:qFormat/>
    <w:uiPriority w:val="99"/>
    <w:rPr>
      <w:color w:val="404040"/>
    </w:rPr>
  </w:style>
  <w:style w:type="table" w:customStyle="1" w:styleId="241">
    <w:name w:val="Lined - Accent 1"/>
    <w:qFormat/>
    <w:uiPriority w:val="99"/>
    <w:rPr>
      <w:color w:val="404040"/>
    </w:rPr>
  </w:style>
  <w:style w:type="table" w:customStyle="1" w:styleId="242">
    <w:name w:val="Lined - Accent 2"/>
    <w:qFormat/>
    <w:uiPriority w:val="99"/>
    <w:rPr>
      <w:color w:val="404040"/>
    </w:rPr>
  </w:style>
  <w:style w:type="table" w:customStyle="1" w:styleId="243">
    <w:name w:val="Lined - Accent 3"/>
    <w:qFormat/>
    <w:uiPriority w:val="99"/>
    <w:rPr>
      <w:color w:val="404040"/>
    </w:rPr>
  </w:style>
  <w:style w:type="table" w:customStyle="1" w:styleId="244">
    <w:name w:val="Lined - Accent 4"/>
    <w:qFormat/>
    <w:uiPriority w:val="99"/>
    <w:rPr>
      <w:color w:val="404040"/>
    </w:rPr>
  </w:style>
  <w:style w:type="table" w:customStyle="1" w:styleId="245">
    <w:name w:val="Lined - Accent 5"/>
    <w:qFormat/>
    <w:uiPriority w:val="99"/>
    <w:rPr>
      <w:color w:val="404040"/>
    </w:rPr>
  </w:style>
  <w:style w:type="table" w:customStyle="1" w:styleId="246">
    <w:name w:val="Lined - Accent 6"/>
    <w:qFormat/>
    <w:uiPriority w:val="99"/>
    <w:rPr>
      <w:color w:val="404040"/>
    </w:rPr>
  </w:style>
  <w:style w:type="table" w:customStyle="1" w:styleId="247">
    <w:name w:val="Bordered &amp; Lined - Accent"/>
    <w:qFormat/>
    <w:uiPriority w:val="99"/>
    <w:rPr>
      <w:color w:val="404040"/>
    </w:rPr>
  </w:style>
  <w:style w:type="table" w:customStyle="1" w:styleId="248">
    <w:name w:val="Bordered &amp; Lined - Accent 1"/>
    <w:qFormat/>
    <w:uiPriority w:val="99"/>
    <w:rPr>
      <w:color w:val="404040"/>
    </w:rPr>
  </w:style>
  <w:style w:type="table" w:customStyle="1" w:styleId="249">
    <w:name w:val="Bordered &amp; Lined - Accent 2"/>
    <w:qFormat/>
    <w:uiPriority w:val="99"/>
    <w:rPr>
      <w:color w:val="404040"/>
    </w:rPr>
  </w:style>
  <w:style w:type="table" w:customStyle="1" w:styleId="250">
    <w:name w:val="Bordered &amp; Lined - Accent 3"/>
    <w:qFormat/>
    <w:uiPriority w:val="99"/>
    <w:rPr>
      <w:color w:val="404040"/>
    </w:rPr>
  </w:style>
  <w:style w:type="table" w:customStyle="1" w:styleId="251">
    <w:name w:val="Bordered &amp; Lined - Accent 4"/>
    <w:qFormat/>
    <w:uiPriority w:val="99"/>
    <w:rPr>
      <w:color w:val="404040"/>
    </w:rPr>
  </w:style>
  <w:style w:type="table" w:customStyle="1" w:styleId="252">
    <w:name w:val="Bordered &amp; Lined - Accent 5"/>
    <w:qFormat/>
    <w:uiPriority w:val="99"/>
    <w:rPr>
      <w:color w:val="404040"/>
    </w:rPr>
  </w:style>
  <w:style w:type="table" w:customStyle="1" w:styleId="253">
    <w:name w:val="Bordered &amp; Lined - Accent 6"/>
    <w:qFormat/>
    <w:uiPriority w:val="99"/>
    <w:rPr>
      <w:color w:val="404040"/>
    </w:rPr>
  </w:style>
  <w:style w:type="table" w:customStyle="1" w:styleId="254">
    <w:name w:val="Bordered"/>
    <w:qFormat/>
    <w:uiPriority w:val="99"/>
  </w:style>
  <w:style w:type="table" w:customStyle="1" w:styleId="255">
    <w:name w:val="Bordered - Accent 1"/>
    <w:qFormat/>
    <w:uiPriority w:val="99"/>
  </w:style>
  <w:style w:type="table" w:customStyle="1" w:styleId="256">
    <w:name w:val="Bordered - Accent 2"/>
    <w:qFormat/>
    <w:uiPriority w:val="99"/>
  </w:style>
  <w:style w:type="table" w:customStyle="1" w:styleId="257">
    <w:name w:val="Bordered - Accent 3"/>
    <w:qFormat/>
    <w:uiPriority w:val="99"/>
  </w:style>
  <w:style w:type="table" w:customStyle="1" w:styleId="258">
    <w:name w:val="Bordered - Accent 4"/>
    <w:qFormat/>
    <w:uiPriority w:val="99"/>
  </w:style>
  <w:style w:type="table" w:customStyle="1" w:styleId="259">
    <w:name w:val="Bordered - Accent 5"/>
    <w:qFormat/>
    <w:uiPriority w:val="99"/>
  </w:style>
  <w:style w:type="table" w:customStyle="1" w:styleId="260">
    <w:name w:val="Bordered - Accent 6"/>
    <w:qFormat/>
    <w:uiPriority w:val="99"/>
  </w:style>
  <w:style w:type="paragraph" w:customStyle="1" w:styleId="261">
    <w:name w:val="TOC 标题1"/>
    <w:unhideWhenUsed/>
    <w:qFormat/>
    <w:uiPriority w:val="39"/>
    <w:rPr>
      <w:rFonts w:hint="default" w:ascii="Times New Roman" w:hAnsi="Times New Roman" w:eastAsia="宋体" w:cs="Times New Roman"/>
      <w:lang w:val="en-US" w:eastAsia="zh-CN" w:bidi="ar-SA"/>
    </w:rPr>
  </w:style>
  <w:style w:type="paragraph" w:customStyle="1" w:styleId="262">
    <w:name w:val="标题 11"/>
    <w:basedOn w:val="1"/>
    <w:next w:val="1"/>
    <w:link w:val="263"/>
    <w:qFormat/>
    <w:uiPriority w:val="0"/>
    <w:pPr>
      <w:keepNext/>
      <w:jc w:val="center"/>
      <w:outlineLvl w:val="0"/>
    </w:pPr>
    <w:rPr>
      <w:b/>
      <w:bCs/>
      <w:sz w:val="44"/>
      <w:szCs w:val="44"/>
      <w:lang w:eastAsia="en-US"/>
    </w:rPr>
  </w:style>
  <w:style w:type="character" w:customStyle="1" w:styleId="263">
    <w:name w:val="标题 1 Char"/>
    <w:link w:val="262"/>
    <w:qFormat/>
    <w:uiPriority w:val="0"/>
    <w:rPr>
      <w:rFonts w:cs="Times New Roman"/>
      <w:b/>
      <w:bCs/>
      <w:sz w:val="44"/>
      <w:szCs w:val="44"/>
    </w:rPr>
  </w:style>
  <w:style w:type="paragraph" w:customStyle="1" w:styleId="264">
    <w:name w:val="标题 21"/>
    <w:basedOn w:val="1"/>
    <w:next w:val="1"/>
    <w:link w:val="265"/>
    <w:qFormat/>
    <w:uiPriority w:val="0"/>
    <w:pPr>
      <w:keepNext/>
      <w:jc w:val="center"/>
      <w:outlineLvl w:val="1"/>
    </w:pPr>
    <w:rPr>
      <w:rFonts w:ascii="Cambria" w:hAnsi="Cambria"/>
      <w:b/>
      <w:bCs/>
      <w:sz w:val="32"/>
      <w:szCs w:val="32"/>
      <w:lang w:eastAsia="en-US"/>
    </w:rPr>
  </w:style>
  <w:style w:type="character" w:customStyle="1" w:styleId="265">
    <w:name w:val="标题 2 Char"/>
    <w:link w:val="264"/>
    <w:semiHidden/>
    <w:qFormat/>
    <w:uiPriority w:val="0"/>
    <w:rPr>
      <w:rFonts w:ascii="Cambria" w:hAnsi="Cambria" w:eastAsia="宋体" w:cs="Times New Roman"/>
      <w:b/>
      <w:bCs/>
      <w:sz w:val="32"/>
      <w:szCs w:val="32"/>
    </w:rPr>
  </w:style>
  <w:style w:type="paragraph" w:customStyle="1" w:styleId="266">
    <w:name w:val="标题 311"/>
    <w:basedOn w:val="1"/>
    <w:next w:val="1"/>
    <w:link w:val="267"/>
    <w:qFormat/>
    <w:uiPriority w:val="0"/>
    <w:pPr>
      <w:keepNext/>
      <w:jc w:val="center"/>
      <w:outlineLvl w:val="2"/>
    </w:pPr>
    <w:rPr>
      <w:b/>
      <w:bCs/>
      <w:sz w:val="32"/>
      <w:szCs w:val="32"/>
      <w:lang w:eastAsia="en-US"/>
    </w:rPr>
  </w:style>
  <w:style w:type="character" w:customStyle="1" w:styleId="267">
    <w:name w:val="标题 3 Char"/>
    <w:link w:val="266"/>
    <w:qFormat/>
    <w:uiPriority w:val="0"/>
    <w:rPr>
      <w:rFonts w:cs="Times New Roman"/>
      <w:b/>
      <w:bCs/>
      <w:sz w:val="32"/>
      <w:szCs w:val="32"/>
    </w:rPr>
  </w:style>
  <w:style w:type="paragraph" w:customStyle="1" w:styleId="268">
    <w:name w:val="标题 411"/>
    <w:basedOn w:val="1"/>
    <w:next w:val="1"/>
    <w:link w:val="269"/>
    <w:qFormat/>
    <w:uiPriority w:val="0"/>
    <w:pPr>
      <w:keepNext/>
      <w:jc w:val="center"/>
      <w:outlineLvl w:val="3"/>
    </w:pPr>
    <w:rPr>
      <w:rFonts w:ascii="Cambria" w:hAnsi="Cambria"/>
      <w:b/>
      <w:bCs/>
      <w:sz w:val="28"/>
      <w:szCs w:val="28"/>
      <w:lang w:eastAsia="en-US"/>
    </w:rPr>
  </w:style>
  <w:style w:type="character" w:customStyle="1" w:styleId="269">
    <w:name w:val="标题 4 Char"/>
    <w:link w:val="268"/>
    <w:semiHidden/>
    <w:qFormat/>
    <w:uiPriority w:val="0"/>
    <w:rPr>
      <w:rFonts w:ascii="Cambria" w:hAnsi="Cambria" w:eastAsia="宋体" w:cs="Times New Roman"/>
      <w:b/>
      <w:bCs/>
      <w:sz w:val="28"/>
      <w:szCs w:val="28"/>
    </w:rPr>
  </w:style>
  <w:style w:type="paragraph" w:customStyle="1" w:styleId="270">
    <w:name w:val="标题 51"/>
    <w:basedOn w:val="1"/>
    <w:next w:val="1"/>
    <w:link w:val="271"/>
    <w:qFormat/>
    <w:uiPriority w:val="0"/>
    <w:pPr>
      <w:keepNext/>
      <w:numPr>
        <w:ilvl w:val="0"/>
        <w:numId w:val="1"/>
      </w:numPr>
      <w:outlineLvl w:val="4"/>
    </w:pPr>
    <w:rPr>
      <w:rFonts w:ascii="楷体_GB2312" w:eastAsia="楷体_GB2312"/>
      <w:bCs/>
      <w:sz w:val="28"/>
      <w:lang w:eastAsia="en-US"/>
    </w:rPr>
  </w:style>
  <w:style w:type="character" w:customStyle="1" w:styleId="271">
    <w:name w:val="标题 5 Char"/>
    <w:link w:val="270"/>
    <w:qFormat/>
    <w:uiPriority w:val="0"/>
    <w:rPr>
      <w:rFonts w:ascii="楷体_GB2312" w:eastAsia="楷体_GB2312"/>
      <w:bCs/>
      <w:sz w:val="28"/>
    </w:rPr>
  </w:style>
  <w:style w:type="character" w:customStyle="1" w:styleId="272">
    <w:name w:val="默认段落字体11"/>
    <w:link w:val="1"/>
    <w:unhideWhenUsed/>
    <w:qFormat/>
    <w:uiPriority w:val="1"/>
  </w:style>
  <w:style w:type="table" w:customStyle="1" w:styleId="273">
    <w:name w:val="普通表格1"/>
    <w:unhideWhenUsed/>
    <w:qFormat/>
    <w:uiPriority w:val="99"/>
  </w:style>
  <w:style w:type="paragraph" w:customStyle="1" w:styleId="274">
    <w:name w:val="正文缩进11"/>
    <w:basedOn w:val="1"/>
    <w:link w:val="275"/>
    <w:qFormat/>
    <w:uiPriority w:val="0"/>
    <w:pPr>
      <w:ind w:firstLine="420"/>
    </w:pPr>
    <w:rPr>
      <w:lang w:eastAsia="en-US"/>
    </w:rPr>
  </w:style>
  <w:style w:type="character" w:customStyle="1" w:styleId="275">
    <w:name w:val="正文缩进 Char"/>
    <w:link w:val="274"/>
    <w:qFormat/>
    <w:uiPriority w:val="0"/>
    <w:rPr>
      <w:sz w:val="21"/>
    </w:rPr>
  </w:style>
  <w:style w:type="paragraph" w:customStyle="1" w:styleId="276">
    <w:name w:val="文档结构图1"/>
    <w:basedOn w:val="1"/>
    <w:link w:val="277"/>
    <w:semiHidden/>
    <w:qFormat/>
    <w:uiPriority w:val="0"/>
    <w:pPr>
      <w:shd w:val="clear" w:color="auto" w:fill="000080"/>
    </w:pPr>
    <w:rPr>
      <w:sz w:val="2"/>
      <w:lang w:eastAsia="en-US"/>
    </w:rPr>
  </w:style>
  <w:style w:type="character" w:customStyle="1" w:styleId="277">
    <w:name w:val="文档结构图 Char"/>
    <w:link w:val="276"/>
    <w:semiHidden/>
    <w:qFormat/>
    <w:uiPriority w:val="0"/>
    <w:rPr>
      <w:rFonts w:cs="Times New Roman"/>
      <w:sz w:val="2"/>
    </w:rPr>
  </w:style>
  <w:style w:type="paragraph" w:customStyle="1" w:styleId="278">
    <w:name w:val="批注文字1"/>
    <w:basedOn w:val="1"/>
    <w:link w:val="279"/>
    <w:unhideWhenUsed/>
    <w:qFormat/>
    <w:uiPriority w:val="99"/>
    <w:pPr>
      <w:jc w:val="left"/>
    </w:pPr>
    <w:rPr>
      <w:lang w:eastAsia="en-US"/>
    </w:rPr>
  </w:style>
  <w:style w:type="character" w:customStyle="1" w:styleId="279">
    <w:name w:val="批注文字 Char"/>
    <w:link w:val="278"/>
    <w:semiHidden/>
    <w:qFormat/>
    <w:uiPriority w:val="99"/>
    <w:rPr>
      <w:sz w:val="21"/>
    </w:rPr>
  </w:style>
  <w:style w:type="paragraph" w:customStyle="1" w:styleId="280">
    <w:name w:val="正文文本缩进1"/>
    <w:basedOn w:val="1"/>
    <w:link w:val="281"/>
    <w:qFormat/>
    <w:uiPriority w:val="0"/>
    <w:pPr>
      <w:ind w:firstLine="576"/>
    </w:pPr>
    <w:rPr>
      <w:sz w:val="20"/>
      <w:lang w:eastAsia="en-US"/>
    </w:rPr>
  </w:style>
  <w:style w:type="character" w:customStyle="1" w:styleId="281">
    <w:name w:val="正文文本缩进 Char"/>
    <w:link w:val="280"/>
    <w:semiHidden/>
    <w:qFormat/>
    <w:uiPriority w:val="0"/>
    <w:rPr>
      <w:rFonts w:cs="Times New Roman"/>
      <w:sz w:val="20"/>
      <w:szCs w:val="20"/>
    </w:rPr>
  </w:style>
  <w:style w:type="paragraph" w:customStyle="1" w:styleId="282">
    <w:name w:val="日期1"/>
    <w:basedOn w:val="1"/>
    <w:next w:val="1"/>
    <w:link w:val="283"/>
    <w:qFormat/>
    <w:uiPriority w:val="0"/>
    <w:rPr>
      <w:sz w:val="20"/>
      <w:lang w:eastAsia="en-US"/>
    </w:rPr>
  </w:style>
  <w:style w:type="character" w:customStyle="1" w:styleId="283">
    <w:name w:val="日期 Char"/>
    <w:link w:val="282"/>
    <w:semiHidden/>
    <w:qFormat/>
    <w:uiPriority w:val="0"/>
    <w:rPr>
      <w:rFonts w:cs="Times New Roman"/>
      <w:sz w:val="20"/>
      <w:szCs w:val="20"/>
    </w:rPr>
  </w:style>
  <w:style w:type="paragraph" w:customStyle="1" w:styleId="284">
    <w:name w:val="正文文本缩进 21"/>
    <w:basedOn w:val="1"/>
    <w:link w:val="285"/>
    <w:qFormat/>
    <w:uiPriority w:val="0"/>
    <w:pPr>
      <w:ind w:left="900"/>
    </w:pPr>
    <w:rPr>
      <w:sz w:val="20"/>
      <w:lang w:eastAsia="en-US"/>
    </w:rPr>
  </w:style>
  <w:style w:type="character" w:customStyle="1" w:styleId="285">
    <w:name w:val="正文文本缩进 2 Char"/>
    <w:link w:val="284"/>
    <w:semiHidden/>
    <w:qFormat/>
    <w:uiPriority w:val="0"/>
    <w:rPr>
      <w:rFonts w:cs="Times New Roman"/>
      <w:sz w:val="20"/>
      <w:szCs w:val="20"/>
    </w:rPr>
  </w:style>
  <w:style w:type="paragraph" w:customStyle="1" w:styleId="286">
    <w:name w:val="批注框文本1"/>
    <w:basedOn w:val="1"/>
    <w:link w:val="287"/>
    <w:unhideWhenUsed/>
    <w:qFormat/>
    <w:uiPriority w:val="0"/>
    <w:rPr>
      <w:sz w:val="18"/>
      <w:szCs w:val="18"/>
      <w:lang w:eastAsia="en-US"/>
    </w:rPr>
  </w:style>
  <w:style w:type="character" w:customStyle="1" w:styleId="287">
    <w:name w:val="批注框文本 Char"/>
    <w:link w:val="286"/>
    <w:qFormat/>
    <w:uiPriority w:val="0"/>
    <w:rPr>
      <w:sz w:val="18"/>
      <w:szCs w:val="18"/>
    </w:rPr>
  </w:style>
  <w:style w:type="paragraph" w:customStyle="1" w:styleId="288">
    <w:name w:val="页脚11"/>
    <w:basedOn w:val="1"/>
    <w:link w:val="289"/>
    <w:qFormat/>
    <w:uiPriority w:val="99"/>
    <w:pPr>
      <w:tabs>
        <w:tab w:val="center" w:pos="4153"/>
        <w:tab w:val="right" w:pos="8306"/>
      </w:tabs>
      <w:jc w:val="left"/>
    </w:pPr>
    <w:rPr>
      <w:sz w:val="18"/>
      <w:szCs w:val="18"/>
      <w:lang w:eastAsia="en-US"/>
    </w:rPr>
  </w:style>
  <w:style w:type="character" w:customStyle="1" w:styleId="289">
    <w:name w:val="页脚 Char"/>
    <w:link w:val="288"/>
    <w:qFormat/>
    <w:uiPriority w:val="99"/>
    <w:rPr>
      <w:rFonts w:cs="Times New Roman"/>
      <w:sz w:val="18"/>
      <w:szCs w:val="18"/>
    </w:rPr>
  </w:style>
  <w:style w:type="paragraph" w:customStyle="1" w:styleId="290">
    <w:name w:val="页眉11"/>
    <w:basedOn w:val="1"/>
    <w:link w:val="291"/>
    <w:qFormat/>
    <w:uiPriority w:val="99"/>
    <w:pPr>
      <w:pBdr>
        <w:bottom w:val="single" w:color="000000" w:sz="6" w:space="1"/>
      </w:pBdr>
      <w:tabs>
        <w:tab w:val="center" w:pos="4153"/>
        <w:tab w:val="right" w:pos="8306"/>
      </w:tabs>
    </w:pPr>
    <w:rPr>
      <w:sz w:val="18"/>
      <w:szCs w:val="18"/>
      <w:lang w:eastAsia="en-US"/>
    </w:rPr>
  </w:style>
  <w:style w:type="character" w:customStyle="1" w:styleId="291">
    <w:name w:val="页眉 Char"/>
    <w:link w:val="290"/>
    <w:qFormat/>
    <w:uiPriority w:val="99"/>
    <w:rPr>
      <w:sz w:val="18"/>
      <w:szCs w:val="18"/>
    </w:rPr>
  </w:style>
  <w:style w:type="paragraph" w:customStyle="1" w:styleId="292">
    <w:name w:val="目录 11"/>
    <w:basedOn w:val="1"/>
    <w:next w:val="1"/>
    <w:qFormat/>
    <w:uiPriority w:val="39"/>
  </w:style>
  <w:style w:type="paragraph" w:customStyle="1" w:styleId="293">
    <w:name w:val="副标题1"/>
    <w:basedOn w:val="1"/>
    <w:next w:val="1"/>
    <w:link w:val="294"/>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94">
    <w:name w:val="副标题 Char"/>
    <w:link w:val="293"/>
    <w:qFormat/>
    <w:uiPriority w:val="11"/>
    <w:rPr>
      <w:rFonts w:ascii="Calibri Light" w:hAnsi="Calibri Light"/>
      <w:b/>
      <w:bCs/>
      <w:sz w:val="32"/>
      <w:szCs w:val="32"/>
    </w:rPr>
  </w:style>
  <w:style w:type="paragraph" w:customStyle="1" w:styleId="295">
    <w:name w:val="列表1"/>
    <w:basedOn w:val="1"/>
    <w:qFormat/>
    <w:uiPriority w:val="99"/>
    <w:pPr>
      <w:numPr>
        <w:ilvl w:val="0"/>
        <w:numId w:val="2"/>
      </w:numPr>
      <w:tabs>
        <w:tab w:val="left" w:pos="420"/>
      </w:tabs>
      <w:spacing w:after="20" w:line="288" w:lineRule="auto"/>
    </w:pPr>
    <w:rPr>
      <w:lang w:val="en-GB"/>
    </w:rPr>
  </w:style>
  <w:style w:type="paragraph" w:customStyle="1" w:styleId="296">
    <w:name w:val="正文文本缩进 31"/>
    <w:basedOn w:val="1"/>
    <w:link w:val="297"/>
    <w:qFormat/>
    <w:uiPriority w:val="0"/>
    <w:pPr>
      <w:ind w:left="359" w:firstLine="359"/>
    </w:pPr>
    <w:rPr>
      <w:sz w:val="16"/>
      <w:szCs w:val="16"/>
      <w:lang w:eastAsia="en-US"/>
    </w:rPr>
  </w:style>
  <w:style w:type="character" w:customStyle="1" w:styleId="297">
    <w:name w:val="正文文本缩进 3 Char"/>
    <w:link w:val="296"/>
    <w:semiHidden/>
    <w:qFormat/>
    <w:uiPriority w:val="0"/>
    <w:rPr>
      <w:rFonts w:cs="Times New Roman"/>
      <w:sz w:val="16"/>
      <w:szCs w:val="16"/>
    </w:rPr>
  </w:style>
  <w:style w:type="paragraph" w:customStyle="1" w:styleId="298">
    <w:name w:val="正文文本 21"/>
    <w:basedOn w:val="1"/>
    <w:link w:val="299"/>
    <w:qFormat/>
    <w:uiPriority w:val="0"/>
    <w:pPr>
      <w:spacing w:after="120" w:line="480" w:lineRule="auto"/>
    </w:pPr>
    <w:rPr>
      <w:sz w:val="20"/>
      <w:lang w:eastAsia="en-US"/>
    </w:rPr>
  </w:style>
  <w:style w:type="character" w:customStyle="1" w:styleId="299">
    <w:name w:val="正文文本 2 Char"/>
    <w:link w:val="298"/>
    <w:semiHidden/>
    <w:qFormat/>
    <w:uiPriority w:val="0"/>
    <w:rPr>
      <w:rFonts w:cs="Times New Roman"/>
      <w:sz w:val="20"/>
      <w:szCs w:val="20"/>
    </w:rPr>
  </w:style>
  <w:style w:type="paragraph" w:customStyle="1" w:styleId="300">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301">
    <w:name w:val="标题1"/>
    <w:basedOn w:val="1"/>
    <w:next w:val="1"/>
    <w:link w:val="302"/>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302">
    <w:name w:val="标题 Char"/>
    <w:link w:val="301"/>
    <w:qFormat/>
    <w:uiPriority w:val="99"/>
    <w:rPr>
      <w:rFonts w:ascii="Cambria" w:hAnsi="Cambria" w:cs="Cambria"/>
      <w:b/>
      <w:bCs/>
      <w:sz w:val="32"/>
      <w:szCs w:val="32"/>
    </w:rPr>
  </w:style>
  <w:style w:type="paragraph" w:customStyle="1" w:styleId="303">
    <w:name w:val="批注主题1"/>
    <w:basedOn w:val="278"/>
    <w:next w:val="278"/>
    <w:link w:val="304"/>
    <w:unhideWhenUsed/>
    <w:qFormat/>
    <w:uiPriority w:val="99"/>
    <w:rPr>
      <w:b/>
      <w:bCs/>
    </w:rPr>
  </w:style>
  <w:style w:type="character" w:customStyle="1" w:styleId="304">
    <w:name w:val="批注主题 Char"/>
    <w:link w:val="303"/>
    <w:semiHidden/>
    <w:qFormat/>
    <w:uiPriority w:val="99"/>
    <w:rPr>
      <w:b/>
      <w:bCs/>
      <w:sz w:val="21"/>
    </w:rPr>
  </w:style>
  <w:style w:type="paragraph" w:customStyle="1" w:styleId="305">
    <w:name w:val="正文首行缩进1"/>
    <w:basedOn w:val="82"/>
    <w:link w:val="306"/>
    <w:unhideWhenUsed/>
    <w:qFormat/>
    <w:uiPriority w:val="99"/>
    <w:pPr>
      <w:spacing w:after="120"/>
      <w:ind w:firstLine="420"/>
    </w:pPr>
    <w:rPr>
      <w:sz w:val="21"/>
    </w:rPr>
  </w:style>
  <w:style w:type="character" w:customStyle="1" w:styleId="306">
    <w:name w:val="正文首行缩进 Char"/>
    <w:basedOn w:val="83"/>
    <w:link w:val="305"/>
    <w:qFormat/>
    <w:uiPriority w:val="99"/>
    <w:rPr>
      <w:rFonts w:cs="Times New Roman"/>
      <w:sz w:val="21"/>
      <w:szCs w:val="20"/>
    </w:rPr>
  </w:style>
  <w:style w:type="paragraph" w:customStyle="1" w:styleId="307">
    <w:name w:val="正文首行缩进 21"/>
    <w:next w:val="1"/>
    <w:unhideWhenUsed/>
    <w:qFormat/>
    <w:uiPriority w:val="99"/>
    <w:pPr>
      <w:widowControl w:val="0"/>
      <w:ind w:firstLine="420"/>
      <w:jc w:val="both"/>
    </w:pPr>
    <w:rPr>
      <w:rFonts w:hint="default" w:ascii="Times New Roman" w:hAnsi="Times New Roman" w:eastAsia="宋体" w:cs="Times New Roman"/>
      <w:b/>
      <w:sz w:val="30"/>
      <w:lang w:val="en-US" w:eastAsia="zh-CN" w:bidi="ar-SA"/>
    </w:rPr>
  </w:style>
  <w:style w:type="table" w:customStyle="1" w:styleId="308">
    <w:name w:val="网格型1"/>
    <w:basedOn w:val="273"/>
    <w:qFormat/>
    <w:uiPriority w:val="99"/>
    <w:rPr>
      <w:rFonts w:ascii="Times" w:hAnsi="Times" w:cs="Times"/>
    </w:rPr>
  </w:style>
  <w:style w:type="character" w:customStyle="1" w:styleId="309">
    <w:name w:val="要点1"/>
    <w:link w:val="1"/>
    <w:qFormat/>
    <w:uiPriority w:val="0"/>
    <w:rPr>
      <w:rFonts w:cs="Times New Roman"/>
      <w:b/>
      <w:bCs/>
    </w:rPr>
  </w:style>
  <w:style w:type="character" w:customStyle="1" w:styleId="310">
    <w:name w:val="页码11"/>
    <w:link w:val="1"/>
    <w:qFormat/>
    <w:uiPriority w:val="0"/>
    <w:rPr>
      <w:rFonts w:cs="Times New Roman"/>
    </w:rPr>
  </w:style>
  <w:style w:type="character" w:customStyle="1" w:styleId="311">
    <w:name w:val="已访问的超链接1"/>
    <w:link w:val="1"/>
    <w:qFormat/>
    <w:uiPriority w:val="99"/>
    <w:rPr>
      <w:rFonts w:cs="Times New Roman"/>
      <w:color w:val="000000"/>
      <w:u w:val="none"/>
    </w:rPr>
  </w:style>
  <w:style w:type="character" w:customStyle="1" w:styleId="312">
    <w:name w:val="HTML 打字机11"/>
    <w:link w:val="1"/>
    <w:qFormat/>
    <w:uiPriority w:val="99"/>
    <w:rPr>
      <w:rFonts w:ascii="宋体" w:hAnsi="宋体" w:eastAsia="宋体" w:cs="宋体"/>
      <w:sz w:val="24"/>
      <w:szCs w:val="24"/>
    </w:rPr>
  </w:style>
  <w:style w:type="character" w:customStyle="1" w:styleId="313">
    <w:name w:val="超链接1"/>
    <w:link w:val="1"/>
    <w:qFormat/>
    <w:uiPriority w:val="99"/>
    <w:rPr>
      <w:rFonts w:cs="Times New Roman"/>
      <w:color w:val="000000"/>
      <w:u w:val="none"/>
    </w:rPr>
  </w:style>
  <w:style w:type="character" w:customStyle="1" w:styleId="314">
    <w:name w:val="批注引用11"/>
    <w:link w:val="1"/>
    <w:unhideWhenUsed/>
    <w:qFormat/>
    <w:uiPriority w:val="0"/>
    <w:rPr>
      <w:sz w:val="21"/>
      <w:szCs w:val="21"/>
    </w:rPr>
  </w:style>
  <w:style w:type="character" w:customStyle="1" w:styleId="315">
    <w:name w:val="页码1"/>
    <w:link w:val="1"/>
    <w:qFormat/>
    <w:uiPriority w:val="0"/>
  </w:style>
  <w:style w:type="paragraph" w:customStyle="1" w:styleId="316">
    <w:name w:val="标题 31"/>
    <w:basedOn w:val="1"/>
    <w:next w:val="317"/>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317">
    <w:name w:val="正文缩进1"/>
    <w:basedOn w:val="1"/>
    <w:qFormat/>
    <w:uiPriority w:val="0"/>
    <w:pPr>
      <w:ind w:firstLine="420"/>
    </w:pPr>
    <w:rPr>
      <w:sz w:val="20"/>
    </w:rPr>
  </w:style>
  <w:style w:type="character" w:customStyle="1" w:styleId="318">
    <w:name w:val="style21"/>
    <w:link w:val="1"/>
    <w:qFormat/>
    <w:uiPriority w:val="99"/>
    <w:rPr>
      <w:sz w:val="22"/>
      <w:szCs w:val="22"/>
    </w:rPr>
  </w:style>
  <w:style w:type="character" w:customStyle="1" w:styleId="319">
    <w:name w:val="列出段落 字符"/>
    <w:link w:val="1"/>
    <w:qFormat/>
    <w:uiPriority w:val="34"/>
    <w:rPr>
      <w:sz w:val="21"/>
    </w:rPr>
  </w:style>
  <w:style w:type="character" w:customStyle="1" w:styleId="320">
    <w:name w:val="宋体&amp;Time5# Char"/>
    <w:link w:val="321"/>
    <w:qFormat/>
    <w:uiPriority w:val="0"/>
    <w:rPr>
      <w:rFonts w:ascii="Calibri" w:hAnsi="Calibri" w:eastAsia="Times New Roman"/>
      <w:sz w:val="21"/>
      <w:szCs w:val="21"/>
    </w:rPr>
  </w:style>
  <w:style w:type="paragraph" w:customStyle="1" w:styleId="321">
    <w:name w:val="宋体&amp;Time5#"/>
    <w:basedOn w:val="1"/>
    <w:link w:val="320"/>
    <w:qFormat/>
    <w:uiPriority w:val="0"/>
    <w:pPr>
      <w:jc w:val="center"/>
    </w:pPr>
    <w:rPr>
      <w:rFonts w:ascii="Calibri" w:hAnsi="Calibri" w:eastAsia="Times New Roman"/>
      <w:szCs w:val="21"/>
      <w:lang w:eastAsia="en-US"/>
    </w:rPr>
  </w:style>
  <w:style w:type="character" w:customStyle="1" w:styleId="322">
    <w:name w:val="访问过的超链接1"/>
    <w:link w:val="1"/>
    <w:qFormat/>
    <w:uiPriority w:val="0"/>
    <w:rPr>
      <w:color w:val="000000"/>
      <w:u w:val="none"/>
    </w:rPr>
  </w:style>
  <w:style w:type="character" w:customStyle="1" w:styleId="323">
    <w:name w:val="列出段落 Char"/>
    <w:link w:val="324"/>
    <w:qFormat/>
    <w:uiPriority w:val="34"/>
    <w:rPr>
      <w:sz w:val="21"/>
    </w:rPr>
  </w:style>
  <w:style w:type="paragraph" w:customStyle="1" w:styleId="324">
    <w:name w:val="列出段落1"/>
    <w:basedOn w:val="1"/>
    <w:link w:val="323"/>
    <w:qFormat/>
    <w:uiPriority w:val="34"/>
    <w:pPr>
      <w:ind w:firstLine="420"/>
    </w:pPr>
    <w:rPr>
      <w:lang w:eastAsia="en-US"/>
    </w:rPr>
  </w:style>
  <w:style w:type="character" w:customStyle="1" w:styleId="325">
    <w:name w:val="case31"/>
    <w:link w:val="1"/>
    <w:qFormat/>
    <w:uiPriority w:val="0"/>
    <w:rPr>
      <w:rFonts w:cs="Times New Roman"/>
      <w:spacing w:val="390"/>
      <w:sz w:val="21"/>
      <w:szCs w:val="21"/>
    </w:rPr>
  </w:style>
  <w:style w:type="character" w:customStyle="1" w:styleId="326">
    <w:name w:val="_正文 Char"/>
    <w:link w:val="327"/>
    <w:qFormat/>
    <w:uiPriority w:val="0"/>
    <w:rPr>
      <w:rFonts w:ascii="微软雅黑" w:hAnsi="微软雅黑"/>
    </w:rPr>
  </w:style>
  <w:style w:type="paragraph" w:customStyle="1" w:styleId="327">
    <w:name w:val="_正文"/>
    <w:basedOn w:val="1"/>
    <w:link w:val="326"/>
    <w:qFormat/>
    <w:uiPriority w:val="0"/>
    <w:pPr>
      <w:widowControl/>
      <w:spacing w:line="360" w:lineRule="auto"/>
      <w:ind w:firstLine="200"/>
      <w:jc w:val="left"/>
    </w:pPr>
    <w:rPr>
      <w:rFonts w:ascii="微软雅黑" w:hAnsi="微软雅黑"/>
      <w:sz w:val="20"/>
      <w:lang w:eastAsia="en-US"/>
    </w:rPr>
  </w:style>
  <w:style w:type="paragraph" w:customStyle="1" w:styleId="328">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0">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331">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32">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333">
    <w:name w:val="font13"/>
    <w:basedOn w:val="1"/>
    <w:qFormat/>
    <w:uiPriority w:val="0"/>
    <w:pPr>
      <w:widowControl/>
      <w:spacing w:before="100" w:beforeAutospacing="1" w:after="100" w:afterAutospacing="1"/>
      <w:jc w:val="left"/>
    </w:pPr>
    <w:rPr>
      <w:i/>
      <w:iCs/>
      <w:sz w:val="36"/>
      <w:szCs w:val="36"/>
    </w:rPr>
  </w:style>
  <w:style w:type="paragraph" w:customStyle="1" w:styleId="334">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33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6">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3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40">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341">
    <w:name w:val="font7"/>
    <w:basedOn w:val="1"/>
    <w:qFormat/>
    <w:uiPriority w:val="0"/>
    <w:pPr>
      <w:widowControl/>
      <w:spacing w:before="100" w:beforeAutospacing="1" w:after="100" w:afterAutospacing="1"/>
      <w:jc w:val="left"/>
    </w:pPr>
    <w:rPr>
      <w:b/>
      <w:bCs/>
      <w:i/>
      <w:iCs/>
      <w:sz w:val="20"/>
    </w:rPr>
  </w:style>
  <w:style w:type="paragraph" w:customStyle="1" w:styleId="342">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43">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44">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345">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346">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47">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4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349">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3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351">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352">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35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5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55">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356">
    <w:name w:val="文档正文"/>
    <w:basedOn w:val="1"/>
    <w:qFormat/>
    <w:uiPriority w:val="0"/>
    <w:pPr>
      <w:spacing w:line="312" w:lineRule="atLeast"/>
      <w:ind w:firstLine="567"/>
    </w:pPr>
    <w:rPr>
      <w:rFonts w:ascii="长城仿宋" w:eastAsia="长城仿宋"/>
      <w:sz w:val="28"/>
    </w:rPr>
  </w:style>
  <w:style w:type="paragraph" w:customStyle="1" w:styleId="35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358">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359">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360">
    <w:name w:val="_标题 2"/>
    <w:basedOn w:val="264"/>
    <w:next w:val="327"/>
    <w:qFormat/>
    <w:uiPriority w:val="0"/>
    <w:pPr>
      <w:keepLines/>
      <w:widowControl/>
      <w:numPr>
        <w:ilvl w:val="1"/>
        <w:numId w:val="2"/>
      </w:numPr>
      <w:spacing w:before="260" w:after="260"/>
      <w:jc w:val="left"/>
    </w:pPr>
    <w:rPr>
      <w:rFonts w:ascii="微软雅黑" w:hAnsi="微软雅黑"/>
      <w:sz w:val="21"/>
    </w:rPr>
  </w:style>
  <w:style w:type="paragraph" w:customStyle="1" w:styleId="361">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362">
    <w:name w:val="_标题 4"/>
    <w:basedOn w:val="268"/>
    <w:next w:val="327"/>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363">
    <w:name w:val="Char Char Char Char"/>
    <w:basedOn w:val="276"/>
    <w:qFormat/>
    <w:uiPriority w:val="0"/>
    <w:pPr>
      <w:spacing w:line="360" w:lineRule="auto"/>
    </w:pPr>
    <w:rPr>
      <w:rFonts w:ascii="Tahoma" w:hAnsi="Tahoma"/>
      <w:sz w:val="24"/>
      <w:szCs w:val="24"/>
    </w:rPr>
  </w:style>
  <w:style w:type="paragraph" w:customStyle="1" w:styleId="364">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365">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66">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367">
    <w:name w:val="默认段落字体 Para Char"/>
    <w:basedOn w:val="1"/>
    <w:qFormat/>
    <w:uiPriority w:val="0"/>
    <w:pPr>
      <w:tabs>
        <w:tab w:val="left" w:pos="552"/>
      </w:tabs>
      <w:ind w:left="552" w:hanging="420"/>
    </w:pPr>
    <w:rPr>
      <w:sz w:val="24"/>
      <w:szCs w:val="24"/>
    </w:rPr>
  </w:style>
  <w:style w:type="paragraph" w:customStyle="1" w:styleId="368">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69">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7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7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7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73">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7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7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7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77">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78">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79">
    <w:name w:val="_Style 22"/>
    <w:basedOn w:val="1"/>
    <w:qFormat/>
    <w:uiPriority w:val="0"/>
    <w:pPr>
      <w:spacing w:line="300" w:lineRule="auto"/>
      <w:ind w:firstLine="200"/>
    </w:pPr>
    <w:rPr>
      <w:rFonts w:ascii="宋体" w:hAnsi="Calibri" w:eastAsia="等线"/>
      <w:sz w:val="24"/>
      <w:szCs w:val="22"/>
    </w:rPr>
  </w:style>
  <w:style w:type="paragraph" w:customStyle="1" w:styleId="38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81">
    <w:name w:val="Char Char1 Char Char Char Char"/>
    <w:basedOn w:val="276"/>
    <w:qFormat/>
    <w:uiPriority w:val="0"/>
    <w:pPr>
      <w:spacing w:line="436" w:lineRule="exact"/>
      <w:ind w:left="357"/>
      <w:jc w:val="left"/>
      <w:outlineLvl w:val="3"/>
    </w:pPr>
    <w:rPr>
      <w:rFonts w:ascii="Tahoma" w:hAnsi="Tahoma"/>
      <w:b/>
      <w:sz w:val="24"/>
      <w:szCs w:val="24"/>
    </w:rPr>
  </w:style>
  <w:style w:type="paragraph" w:customStyle="1" w:styleId="38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8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84">
    <w:name w:val="font9"/>
    <w:basedOn w:val="1"/>
    <w:qFormat/>
    <w:uiPriority w:val="0"/>
    <w:pPr>
      <w:widowControl/>
      <w:spacing w:before="100" w:beforeAutospacing="1" w:after="100" w:afterAutospacing="1"/>
      <w:jc w:val="left"/>
    </w:pPr>
    <w:rPr>
      <w:b/>
      <w:bCs/>
      <w:sz w:val="20"/>
    </w:rPr>
  </w:style>
  <w:style w:type="paragraph" w:customStyle="1" w:styleId="385">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386">
    <w:name w:val="_Style 1"/>
    <w:basedOn w:val="1"/>
    <w:qFormat/>
    <w:uiPriority w:val="99"/>
    <w:pPr>
      <w:ind w:firstLine="420"/>
    </w:pPr>
    <w:rPr>
      <w:szCs w:val="22"/>
    </w:rPr>
  </w:style>
  <w:style w:type="paragraph" w:customStyle="1" w:styleId="387">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388">
    <w:name w:val="列出段落11"/>
    <w:basedOn w:val="1"/>
    <w:qFormat/>
    <w:uiPriority w:val="34"/>
    <w:pPr>
      <w:ind w:firstLine="420"/>
    </w:pPr>
    <w:rPr>
      <w:sz w:val="20"/>
    </w:rPr>
  </w:style>
  <w:style w:type="paragraph" w:customStyle="1" w:styleId="389">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9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91">
    <w:name w:val="font11"/>
    <w:basedOn w:val="1"/>
    <w:qFormat/>
    <w:uiPriority w:val="0"/>
    <w:pPr>
      <w:widowControl/>
      <w:spacing w:before="100" w:beforeAutospacing="1" w:after="100" w:afterAutospacing="1"/>
      <w:jc w:val="left"/>
    </w:pPr>
    <w:rPr>
      <w:b/>
      <w:bCs/>
      <w:sz w:val="18"/>
      <w:szCs w:val="18"/>
    </w:rPr>
  </w:style>
  <w:style w:type="paragraph" w:customStyle="1" w:styleId="39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93">
    <w:name w:val="Char1"/>
    <w:basedOn w:val="1"/>
    <w:qFormat/>
    <w:uiPriority w:val="0"/>
    <w:pPr>
      <w:widowControl/>
      <w:spacing w:after="160" w:line="240" w:lineRule="exact"/>
      <w:jc w:val="left"/>
    </w:pPr>
  </w:style>
  <w:style w:type="paragraph" w:customStyle="1" w:styleId="394">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95">
    <w:name w:val="普通文字"/>
    <w:basedOn w:val="1"/>
    <w:next w:val="1"/>
    <w:qFormat/>
    <w:uiPriority w:val="99"/>
    <w:rPr>
      <w:rFonts w:ascii="宋体"/>
      <w:sz w:val="24"/>
    </w:rPr>
  </w:style>
  <w:style w:type="paragraph" w:customStyle="1" w:styleId="396">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9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98">
    <w:name w:val="_标题 1"/>
    <w:basedOn w:val="1"/>
    <w:next w:val="327"/>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99">
    <w:name w:val="_标题 3"/>
    <w:basedOn w:val="266"/>
    <w:next w:val="327"/>
    <w:qFormat/>
    <w:uiPriority w:val="0"/>
    <w:pPr>
      <w:keepLines/>
      <w:widowControl/>
      <w:numPr>
        <w:ilvl w:val="2"/>
        <w:numId w:val="2"/>
      </w:numPr>
      <w:spacing w:before="260" w:after="260"/>
      <w:jc w:val="left"/>
    </w:pPr>
    <w:rPr>
      <w:rFonts w:ascii="微软雅黑" w:hAnsi="微软雅黑"/>
      <w:sz w:val="21"/>
      <w:szCs w:val="21"/>
    </w:rPr>
  </w:style>
  <w:style w:type="paragraph" w:customStyle="1" w:styleId="400">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01">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40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03">
    <w:name w:val="font14"/>
    <w:basedOn w:val="1"/>
    <w:qFormat/>
    <w:uiPriority w:val="0"/>
    <w:pPr>
      <w:widowControl/>
      <w:spacing w:before="100" w:beforeAutospacing="1" w:after="100" w:afterAutospacing="1"/>
      <w:jc w:val="left"/>
    </w:pPr>
    <w:rPr>
      <w:sz w:val="36"/>
      <w:szCs w:val="36"/>
    </w:rPr>
  </w:style>
  <w:style w:type="paragraph" w:customStyle="1" w:styleId="404">
    <w:name w:val="彩色列表 - 着色 11"/>
    <w:basedOn w:val="1"/>
    <w:qFormat/>
    <w:uiPriority w:val="34"/>
    <w:pPr>
      <w:ind w:firstLine="420"/>
    </w:pPr>
    <w:rPr>
      <w:szCs w:val="24"/>
    </w:rPr>
  </w:style>
  <w:style w:type="paragraph" w:customStyle="1" w:styleId="405">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406">
    <w:name w:val="正文文本 字符"/>
    <w:link w:val="1"/>
    <w:semiHidden/>
    <w:qFormat/>
    <w:uiPriority w:val="0"/>
    <w:rPr>
      <w:rFonts w:cs="Times New Roman"/>
      <w:sz w:val="20"/>
      <w:szCs w:val="20"/>
    </w:rPr>
  </w:style>
  <w:style w:type="character" w:customStyle="1" w:styleId="407">
    <w:name w:val="页脚 字符"/>
    <w:link w:val="1"/>
    <w:qFormat/>
    <w:uiPriority w:val="99"/>
    <w:rPr>
      <w:rFonts w:cs="Times New Roman"/>
      <w:sz w:val="18"/>
      <w:szCs w:val="18"/>
    </w:rPr>
  </w:style>
  <w:style w:type="character" w:customStyle="1" w:styleId="408">
    <w:name w:val="正文文本缩进 字符"/>
    <w:link w:val="1"/>
    <w:semiHidden/>
    <w:qFormat/>
    <w:uiPriority w:val="0"/>
    <w:rPr>
      <w:rFonts w:cs="Times New Roman"/>
      <w:sz w:val="20"/>
      <w:szCs w:val="20"/>
    </w:rPr>
  </w:style>
  <w:style w:type="character" w:customStyle="1" w:styleId="409">
    <w:name w:val="批注框文本 字符"/>
    <w:link w:val="1"/>
    <w:qFormat/>
    <w:uiPriority w:val="0"/>
    <w:rPr>
      <w:sz w:val="18"/>
      <w:szCs w:val="18"/>
    </w:rPr>
  </w:style>
  <w:style w:type="character" w:customStyle="1" w:styleId="410">
    <w:name w:val="批注主题 字符"/>
    <w:link w:val="1"/>
    <w:semiHidden/>
    <w:qFormat/>
    <w:uiPriority w:val="99"/>
    <w:rPr>
      <w:b/>
      <w:bCs/>
      <w:sz w:val="21"/>
    </w:rPr>
  </w:style>
  <w:style w:type="character" w:customStyle="1" w:styleId="411">
    <w:name w:val="正文文本缩进 2 字符"/>
    <w:link w:val="1"/>
    <w:semiHidden/>
    <w:qFormat/>
    <w:uiPriority w:val="0"/>
    <w:rPr>
      <w:rFonts w:cs="Times New Roman"/>
      <w:sz w:val="20"/>
      <w:szCs w:val="20"/>
    </w:rPr>
  </w:style>
  <w:style w:type="character" w:customStyle="1" w:styleId="412">
    <w:name w:val="正文文本 2 字符"/>
    <w:link w:val="1"/>
    <w:semiHidden/>
    <w:qFormat/>
    <w:uiPriority w:val="0"/>
    <w:rPr>
      <w:rFonts w:cs="Times New Roman"/>
      <w:sz w:val="20"/>
      <w:szCs w:val="20"/>
    </w:rPr>
  </w:style>
  <w:style w:type="character" w:customStyle="1" w:styleId="413">
    <w:name w:val="正文文本缩进 3 字符"/>
    <w:link w:val="1"/>
    <w:semiHidden/>
    <w:qFormat/>
    <w:uiPriority w:val="0"/>
    <w:rPr>
      <w:rFonts w:cs="Times New Roman"/>
      <w:sz w:val="16"/>
      <w:szCs w:val="16"/>
    </w:rPr>
  </w:style>
  <w:style w:type="character" w:customStyle="1" w:styleId="414">
    <w:name w:val="标题 字符"/>
    <w:link w:val="1"/>
    <w:qFormat/>
    <w:uiPriority w:val="99"/>
    <w:rPr>
      <w:rFonts w:ascii="Cambria" w:hAnsi="Cambria" w:cs="Cambria"/>
      <w:b/>
      <w:bCs/>
      <w:sz w:val="32"/>
      <w:szCs w:val="32"/>
    </w:rPr>
  </w:style>
  <w:style w:type="character" w:customStyle="1" w:styleId="415">
    <w:name w:val="文档结构图 字符"/>
    <w:link w:val="1"/>
    <w:semiHidden/>
    <w:qFormat/>
    <w:uiPriority w:val="0"/>
    <w:rPr>
      <w:rFonts w:cs="Times New Roman"/>
      <w:sz w:val="2"/>
    </w:rPr>
  </w:style>
  <w:style w:type="character" w:customStyle="1" w:styleId="416">
    <w:name w:val="日期 字符"/>
    <w:link w:val="1"/>
    <w:semiHidden/>
    <w:qFormat/>
    <w:uiPriority w:val="0"/>
    <w:rPr>
      <w:rFonts w:cs="Times New Roman"/>
      <w:sz w:val="20"/>
      <w:szCs w:val="20"/>
    </w:rPr>
  </w:style>
  <w:style w:type="character" w:customStyle="1" w:styleId="417">
    <w:name w:val="标题 2 字符"/>
    <w:link w:val="1"/>
    <w:semiHidden/>
    <w:qFormat/>
    <w:uiPriority w:val="0"/>
    <w:rPr>
      <w:rFonts w:ascii="Cambria" w:hAnsi="Cambria" w:eastAsia="宋体" w:cs="Times New Roman"/>
      <w:b/>
      <w:bCs/>
      <w:sz w:val="32"/>
      <w:szCs w:val="32"/>
    </w:rPr>
  </w:style>
  <w:style w:type="character" w:customStyle="1" w:styleId="418">
    <w:name w:val="副标题 字符"/>
    <w:link w:val="1"/>
    <w:qFormat/>
    <w:uiPriority w:val="11"/>
    <w:rPr>
      <w:rFonts w:ascii="Calibri Light" w:hAnsi="Calibri Light"/>
      <w:b/>
      <w:bCs/>
      <w:sz w:val="32"/>
      <w:szCs w:val="32"/>
    </w:rPr>
  </w:style>
  <w:style w:type="character" w:customStyle="1" w:styleId="419">
    <w:name w:val="标题 4 字符"/>
    <w:link w:val="1"/>
    <w:semiHidden/>
    <w:qFormat/>
    <w:uiPriority w:val="0"/>
    <w:rPr>
      <w:rFonts w:ascii="Cambria" w:hAnsi="Cambria" w:eastAsia="宋体" w:cs="Times New Roman"/>
      <w:b/>
      <w:bCs/>
      <w:sz w:val="28"/>
      <w:szCs w:val="28"/>
    </w:rPr>
  </w:style>
  <w:style w:type="character" w:customStyle="1" w:styleId="420">
    <w:name w:val="标题 1 字符"/>
    <w:link w:val="1"/>
    <w:qFormat/>
    <w:uiPriority w:val="0"/>
    <w:rPr>
      <w:rFonts w:cs="Times New Roman"/>
      <w:b/>
      <w:bCs/>
      <w:sz w:val="44"/>
      <w:szCs w:val="44"/>
    </w:rPr>
  </w:style>
  <w:style w:type="character" w:customStyle="1" w:styleId="421">
    <w:name w:val="标题 3 字符"/>
    <w:link w:val="1"/>
    <w:semiHidden/>
    <w:qFormat/>
    <w:uiPriority w:val="0"/>
    <w:rPr>
      <w:rFonts w:cs="Times New Roman"/>
      <w:b/>
      <w:bCs/>
      <w:sz w:val="32"/>
      <w:szCs w:val="32"/>
    </w:rPr>
  </w:style>
  <w:style w:type="character" w:customStyle="1" w:styleId="422">
    <w:name w:val="列出段落 字符1"/>
    <w:link w:val="1"/>
    <w:qFormat/>
    <w:uiPriority w:val="34"/>
    <w:rPr>
      <w:sz w:val="21"/>
    </w:rPr>
  </w:style>
  <w:style w:type="character" w:customStyle="1" w:styleId="423">
    <w:name w:val="标题 5 字符"/>
    <w:link w:val="1"/>
    <w:qFormat/>
    <w:uiPriority w:val="0"/>
    <w:rPr>
      <w:rFonts w:ascii="楷体_GB2312" w:eastAsia="楷体_GB2312"/>
      <w:bCs/>
      <w:sz w:val="28"/>
    </w:rPr>
  </w:style>
  <w:style w:type="character" w:customStyle="1" w:styleId="424">
    <w:name w:val="页眉 字符"/>
    <w:link w:val="1"/>
    <w:qFormat/>
    <w:uiPriority w:val="99"/>
    <w:rPr>
      <w:rFonts w:cs="Times New Roman"/>
      <w:sz w:val="18"/>
      <w:szCs w:val="18"/>
    </w:rPr>
  </w:style>
  <w:style w:type="character" w:customStyle="1" w:styleId="425">
    <w:name w:val="批注文字 字符"/>
    <w:link w:val="1"/>
    <w:semiHidden/>
    <w:qFormat/>
    <w:uiPriority w:val="99"/>
    <w:rPr>
      <w:sz w:val="21"/>
    </w:rPr>
  </w:style>
  <w:style w:type="paragraph" w:customStyle="1" w:styleId="426">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427">
    <w:name w:val="Char1 Char Char Char"/>
    <w:basedOn w:val="1"/>
    <w:qFormat/>
    <w:uiPriority w:val="0"/>
    <w:rPr>
      <w:rFonts w:ascii="Tahoma" w:hAnsi="Tahoma"/>
      <w:sz w:val="24"/>
    </w:rPr>
  </w:style>
  <w:style w:type="paragraph" w:customStyle="1" w:styleId="428">
    <w:name w:val="样式 小四 段前: 5 磅 段后: 5 磅 首行缩进:  2 字符"/>
    <w:basedOn w:val="1"/>
    <w:qFormat/>
    <w:uiPriority w:val="0"/>
    <w:pPr>
      <w:spacing w:line="360" w:lineRule="auto"/>
    </w:pPr>
    <w:rPr>
      <w:rFonts w:ascii="宋体" w:hAnsi="宋体"/>
      <w:szCs w:val="21"/>
    </w:rPr>
  </w:style>
  <w:style w:type="character" w:customStyle="1" w:styleId="429">
    <w:name w:val="font21"/>
    <w:basedOn w:val="80"/>
    <w:link w:val="1"/>
    <w:qFormat/>
    <w:uiPriority w:val="0"/>
    <w:rPr>
      <w:rFonts w:hint="eastAsia" w:ascii="宋体" w:hAnsi="宋体" w:eastAsia="宋体" w:cs="宋体"/>
      <w:color w:val="FF0000"/>
      <w:sz w:val="18"/>
      <w:szCs w:val="18"/>
      <w:u w:val="none"/>
    </w:rPr>
  </w:style>
  <w:style w:type="character" w:customStyle="1" w:styleId="430">
    <w:name w:val="font01"/>
    <w:link w:val="1"/>
    <w:qFormat/>
    <w:uiPriority w:val="0"/>
    <w:rPr>
      <w:rFonts w:hint="eastAsia" w:ascii="宋体" w:hAnsi="宋体" w:eastAsia="宋体" w:cs="宋体"/>
      <w:color w:val="000000"/>
      <w:sz w:val="18"/>
      <w:szCs w:val="18"/>
      <w:u w:val="none"/>
    </w:rPr>
  </w:style>
  <w:style w:type="character" w:customStyle="1" w:styleId="431">
    <w:name w:val="font51"/>
    <w:link w:val="1"/>
    <w:qFormat/>
    <w:uiPriority w:val="0"/>
    <w:rPr>
      <w:rFonts w:hint="eastAsia" w:ascii="宋体" w:hAnsi="宋体" w:eastAsia="宋体" w:cs="宋体"/>
      <w:color w:val="000000"/>
      <w:sz w:val="18"/>
      <w:szCs w:val="18"/>
      <w:u w:val="none"/>
    </w:rPr>
  </w:style>
  <w:style w:type="paragraph" w:customStyle="1" w:styleId="432">
    <w:name w:val="Other|1"/>
    <w:basedOn w:val="1"/>
    <w:qFormat/>
    <w:uiPriority w:val="0"/>
    <w:pPr>
      <w:spacing w:line="389" w:lineRule="auto"/>
    </w:pPr>
    <w:rPr>
      <w:rFonts w:ascii="宋体" w:hAnsi="宋体" w:cs="宋体"/>
      <w:sz w:val="22"/>
      <w:szCs w:val="22"/>
      <w:lang w:val="zh-TW" w:eastAsia="zh-TW" w:bidi="zh-TW"/>
    </w:rPr>
  </w:style>
  <w:style w:type="character" w:customStyle="1" w:styleId="433">
    <w:name w:val="标题 1 字符1"/>
    <w:link w:val="1"/>
    <w:qFormat/>
    <w:uiPriority w:val="0"/>
    <w:rPr>
      <w:rFonts w:cs="Times New Roman"/>
      <w:b/>
      <w:bCs/>
      <w:sz w:val="44"/>
      <w:szCs w:val="44"/>
    </w:rPr>
  </w:style>
  <w:style w:type="character" w:customStyle="1" w:styleId="434">
    <w:name w:val="页眉 字符1"/>
    <w:link w:val="1"/>
    <w:qFormat/>
    <w:uiPriority w:val="0"/>
    <w:rPr>
      <w:sz w:val="18"/>
      <w:szCs w:val="18"/>
    </w:rPr>
  </w:style>
  <w:style w:type="paragraph" w:customStyle="1" w:styleId="435">
    <w:name w:val="Plain Text1"/>
    <w:basedOn w:val="1"/>
    <w:qFormat/>
    <w:uiPriority w:val="99"/>
    <w:rPr>
      <w:rFonts w:ascii="宋体" w:hAnsi="Courier New" w:eastAsia="楷体_GB2312" w:cs="宋体"/>
      <w:sz w:val="26"/>
      <w:szCs w:val="26"/>
    </w:rPr>
  </w:style>
  <w:style w:type="paragraph" w:customStyle="1" w:styleId="436">
    <w:name w:val="List Paragraph1"/>
    <w:qFormat/>
    <w:uiPriority w:val="0"/>
    <w:pPr>
      <w:widowControl w:val="0"/>
      <w:ind w:firstLine="420"/>
      <w:jc w:val="both"/>
    </w:pPr>
    <w:rPr>
      <w:rFonts w:hint="default" w:ascii="Calibri" w:hAnsi="Calibri" w:eastAsia="宋体" w:cs="Times New Roman"/>
      <w:sz w:val="21"/>
      <w:szCs w:val="21"/>
      <w:lang w:val="en-US" w:eastAsia="zh-CN" w:bidi="ar-SA"/>
    </w:rPr>
  </w:style>
  <w:style w:type="character" w:customStyle="1" w:styleId="437">
    <w:name w:val="批注引用1"/>
    <w:basedOn w:val="438"/>
    <w:link w:val="1"/>
    <w:semiHidden/>
    <w:qFormat/>
    <w:uiPriority w:val="0"/>
    <w:rPr>
      <w:sz w:val="21"/>
      <w:lang w:val="en-US" w:eastAsia="zh-CN" w:bidi="ar-SA"/>
    </w:rPr>
  </w:style>
  <w:style w:type="character" w:customStyle="1" w:styleId="438">
    <w:name w:val="默认段落字体1"/>
    <w:link w:val="1"/>
    <w:unhideWhenUsed/>
    <w:qFormat/>
    <w:uiPriority w:val="1"/>
  </w:style>
  <w:style w:type="paragraph" w:customStyle="1" w:styleId="439">
    <w:name w:val="标题 41"/>
    <w:basedOn w:val="1"/>
    <w:next w:val="317"/>
    <w:qFormat/>
    <w:uiPriority w:val="0"/>
    <w:pPr>
      <w:keepNext/>
      <w:keepLines/>
      <w:spacing w:before="280" w:after="290" w:line="376" w:lineRule="auto"/>
      <w:outlineLvl w:val="3"/>
    </w:pPr>
    <w:rPr>
      <w:rFonts w:ascii="Arial" w:hAnsi="Arial" w:eastAsia="黑体"/>
      <w:b/>
      <w:bCs/>
      <w:sz w:val="28"/>
      <w:szCs w:val="28"/>
    </w:rPr>
  </w:style>
  <w:style w:type="paragraph" w:customStyle="1" w:styleId="440">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41">
    <w:name w:val="纯文本1"/>
    <w:basedOn w:val="1"/>
    <w:qFormat/>
    <w:uiPriority w:val="0"/>
    <w:rPr>
      <w:rFonts w:ascii="宋体" w:hAnsi="Courier New"/>
      <w:sz w:val="20"/>
    </w:rPr>
  </w:style>
  <w:style w:type="paragraph" w:customStyle="1" w:styleId="442">
    <w:name w:val="普通正文"/>
    <w:basedOn w:val="1"/>
    <w:qFormat/>
    <w:uiPriority w:val="0"/>
    <w:pPr>
      <w:spacing w:before="120" w:after="120" w:line="360" w:lineRule="auto"/>
      <w:ind w:firstLine="480"/>
      <w:jc w:val="left"/>
    </w:pPr>
    <w:rPr>
      <w:rFonts w:ascii="Arial" w:hAnsi="Arial"/>
      <w:sz w:val="24"/>
      <w:szCs w:val="24"/>
    </w:rPr>
  </w:style>
  <w:style w:type="paragraph" w:customStyle="1" w:styleId="443">
    <w:name w:val="Char"/>
    <w:basedOn w:val="1"/>
    <w:qFormat/>
    <w:uiPriority w:val="0"/>
    <w:pPr>
      <w:tabs>
        <w:tab w:val="left" w:pos="360"/>
      </w:tabs>
      <w:ind w:firstLine="200"/>
    </w:pPr>
    <w:rPr>
      <w:sz w:val="28"/>
      <w:szCs w:val="30"/>
    </w:rPr>
  </w:style>
  <w:style w:type="character" w:customStyle="1" w:styleId="444">
    <w:name w:val="HTML 打字机1"/>
    <w:link w:val="1"/>
    <w:qFormat/>
    <w:uiPriority w:val="99"/>
    <w:rPr>
      <w:rFonts w:ascii="宋体" w:hAnsi="宋体" w:eastAsia="宋体" w:cs="宋体"/>
      <w:sz w:val="24"/>
      <w:szCs w:val="24"/>
    </w:rPr>
  </w:style>
  <w:style w:type="paragraph" w:customStyle="1" w:styleId="44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446">
    <w:name w:val="页脚1"/>
    <w:basedOn w:val="1"/>
    <w:qFormat/>
    <w:uiPriority w:val="0"/>
    <w:pPr>
      <w:tabs>
        <w:tab w:val="center" w:pos="4153"/>
        <w:tab w:val="right" w:pos="8306"/>
      </w:tabs>
      <w:jc w:val="left"/>
    </w:pPr>
    <w:rPr>
      <w:sz w:val="18"/>
      <w:szCs w:val="18"/>
    </w:rPr>
  </w:style>
  <w:style w:type="paragraph" w:customStyle="1" w:styleId="447">
    <w:name w:val="纯文本2"/>
    <w:basedOn w:val="1"/>
    <w:link w:val="448"/>
    <w:qFormat/>
    <w:uiPriority w:val="0"/>
    <w:rPr>
      <w:rFonts w:ascii="宋体" w:hAnsi="Calibri" w:cs="Calibri"/>
      <w:sz w:val="20"/>
      <w:szCs w:val="21"/>
    </w:rPr>
  </w:style>
  <w:style w:type="character" w:customStyle="1" w:styleId="448">
    <w:name w:val="纯文本 Char"/>
    <w:basedOn w:val="272"/>
    <w:link w:val="447"/>
    <w:qFormat/>
    <w:uiPriority w:val="0"/>
    <w:rPr>
      <w:rFonts w:ascii="宋体" w:hAnsi="Calibri" w:eastAsia="宋体" w:cs="Calibri"/>
      <w:szCs w:val="21"/>
    </w:rPr>
  </w:style>
  <w:style w:type="paragraph" w:customStyle="1" w:styleId="44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0">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51">
    <w:name w:val="正文文本11"/>
    <w:basedOn w:val="1"/>
    <w:next w:val="1"/>
    <w:qFormat/>
    <w:uiPriority w:val="0"/>
    <w:rPr>
      <w:rFonts w:ascii="仿宋_GB2312" w:eastAsia="仿宋_GB2312"/>
      <w:sz w:val="28"/>
      <w:szCs w:val="20"/>
    </w:rPr>
  </w:style>
  <w:style w:type="character" w:customStyle="1" w:styleId="452">
    <w:name w:val="NormalCharacter1"/>
    <w:link w:val="1"/>
    <w:qFormat/>
    <w:uiPriority w:val="0"/>
    <w:rPr>
      <w:rFonts w:ascii="宋体" w:hAnsi="宋体" w:cs="宋体"/>
      <w:sz w:val="21"/>
      <w:szCs w:val="21"/>
      <w:lang w:val="en-US" w:eastAsia="zh-CN" w:bidi="ar-SA"/>
    </w:rPr>
  </w:style>
  <w:style w:type="character" w:customStyle="1" w:styleId="453">
    <w:name w:val="NormalCharacter11"/>
    <w:link w:val="454"/>
    <w:qFormat/>
    <w:uiPriority w:val="0"/>
  </w:style>
  <w:style w:type="paragraph" w:customStyle="1" w:styleId="454">
    <w:name w:val="UserStyle_4"/>
    <w:basedOn w:val="1"/>
    <w:link w:val="453"/>
    <w:qFormat/>
    <w:uiPriority w:val="99"/>
  </w:style>
  <w:style w:type="paragraph" w:customStyle="1" w:styleId="45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56">
    <w:name w:val="Table Text"/>
    <w:basedOn w:val="1"/>
    <w:semiHidden/>
    <w:qFormat/>
    <w:uiPriority w:val="0"/>
    <w:rPr>
      <w:rFonts w:ascii="宋体" w:hAnsi="宋体" w:eastAsia="宋体" w:cs="宋体"/>
      <w:sz w:val="22"/>
      <w:szCs w:val="22"/>
      <w:lang w:val="en-US" w:eastAsia="en-US" w:bidi="ar-SA"/>
    </w:rPr>
  </w:style>
  <w:style w:type="table" w:customStyle="1" w:styleId="457">
    <w:name w:val="Table Normal"/>
    <w:unhideWhenUsed/>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Lenov</Company>
  <Pages>78</Pages>
  <Words>28789</Words>
  <Characters>30096</Characters>
  <TotalTime>5</TotalTime>
  <ScaleCrop>false</ScaleCrop>
  <LinksUpToDate>false</LinksUpToDate>
  <CharactersWithSpaces>30223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dc:creator>
  <cp:lastModifiedBy>俊俊</cp:lastModifiedBy>
  <dcterms:modified xsi:type="dcterms:W3CDTF">2026-09-18T06:24:10Z</dcterms:modified>
  <dc:title>投标邀</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eyJoZGlkIjoiOWMyNDI3ZWI4YmM0NjdlMGViOTE3ODY3YTk2NzY2YzYiLCJ1c2VySWQiOiI5MjgxOTkyNDUifQ==</vt:lpwstr>
  </property>
  <property fmtid="{D5CDD505-2E9C-101B-9397-08002B2CF9AE}" pid="3" name="KSOProductBuildVer">
    <vt:lpwstr>2052-12.1.0.28505</vt:lpwstr>
  </property>
  <property fmtid="{D5CDD505-2E9C-101B-9397-08002B2CF9AE}" pid="4" name="ICV">
    <vt:lpwstr>5DBDE1C52CA8480EBC87D109FB05BAAE_13</vt:lpwstr>
  </property>
</Properties>
</file>